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lastRenderedPageBreak/>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131A3" w:rsidP="003C223D">
      <w:pPr>
        <w:pStyle w:val="a"/>
        <w:numPr>
          <w:ilvl w:val="0"/>
          <w:numId w:val="4"/>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lastRenderedPageBreak/>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w:t>
      </w:r>
      <w:r w:rsidR="007167E4" w:rsidRPr="00FF430B">
        <w:lastRenderedPageBreak/>
        <w:t>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7DD243F" w14:textId="3B18496C" w:rsidR="00180B9C" w:rsidRPr="00180B9C" w:rsidRDefault="00BA7FF4" w:rsidP="00180B9C">
      <w:pPr>
        <w:jc w:val="right"/>
        <w:rPr>
          <w:noProof w:val="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r w:rsidR="00180B9C" w:rsidRPr="00180B9C">
        <w:rPr>
          <w:noProof w:val="0"/>
        </w:rPr>
        <w:t xml:space="preserve"> </w:t>
      </w:r>
    </w:p>
    <w:p w14:paraId="719FF137" w14:textId="77777777" w:rsidR="0096767D" w:rsidRDefault="00180B9C" w:rsidP="00180B9C">
      <w:pPr>
        <w:tabs>
          <w:tab w:val="center" w:pos="4677"/>
          <w:tab w:val="left" w:pos="7410"/>
        </w:tabs>
        <w:spacing w:before="120"/>
        <w:outlineLvl w:val="0"/>
        <w:rPr>
          <w:b/>
          <w:noProof w:val="0"/>
          <w:sz w:val="28"/>
          <w:szCs w:val="28"/>
          <w:lang w:eastAsia="ru-RU"/>
        </w:rPr>
      </w:pPr>
      <w:r w:rsidRPr="00180B9C">
        <w:rPr>
          <w:b/>
          <w:noProof w:val="0"/>
          <w:sz w:val="28"/>
          <w:szCs w:val="28"/>
          <w:lang w:eastAsia="ru-RU"/>
        </w:rPr>
        <w:tab/>
      </w:r>
    </w:p>
    <w:p w14:paraId="30BD7BA3" w14:textId="77777777" w:rsidR="0096767D" w:rsidRDefault="0096767D" w:rsidP="00180B9C">
      <w:pPr>
        <w:tabs>
          <w:tab w:val="center" w:pos="4677"/>
          <w:tab w:val="left" w:pos="7410"/>
        </w:tabs>
        <w:spacing w:before="120"/>
        <w:outlineLvl w:val="0"/>
        <w:rPr>
          <w:b/>
          <w:noProof w:val="0"/>
          <w:sz w:val="28"/>
          <w:szCs w:val="28"/>
          <w:lang w:eastAsia="ru-RU"/>
        </w:rPr>
      </w:pPr>
    </w:p>
    <w:p w14:paraId="06301230" w14:textId="77777777" w:rsidR="007131A3" w:rsidRDefault="007131A3" w:rsidP="00180B9C">
      <w:pPr>
        <w:tabs>
          <w:tab w:val="center" w:pos="4677"/>
          <w:tab w:val="left" w:pos="7410"/>
        </w:tabs>
        <w:spacing w:before="120"/>
        <w:outlineLvl w:val="0"/>
        <w:rPr>
          <w:b/>
          <w:noProof w:val="0"/>
          <w:sz w:val="28"/>
          <w:szCs w:val="28"/>
          <w:lang w:eastAsia="ru-RU"/>
        </w:rPr>
      </w:pPr>
    </w:p>
    <w:p w14:paraId="7D365EA7" w14:textId="77777777" w:rsidR="007131A3" w:rsidRDefault="007131A3" w:rsidP="00180B9C">
      <w:pPr>
        <w:tabs>
          <w:tab w:val="center" w:pos="4677"/>
          <w:tab w:val="left" w:pos="7410"/>
        </w:tabs>
        <w:spacing w:before="120"/>
        <w:outlineLvl w:val="0"/>
        <w:rPr>
          <w:b/>
          <w:noProof w:val="0"/>
          <w:sz w:val="28"/>
          <w:szCs w:val="28"/>
          <w:lang w:eastAsia="ru-RU"/>
        </w:rPr>
      </w:pPr>
    </w:p>
    <w:p w14:paraId="29DA14BF" w14:textId="77777777" w:rsidR="007131A3" w:rsidRDefault="007131A3" w:rsidP="00180B9C">
      <w:pPr>
        <w:tabs>
          <w:tab w:val="center" w:pos="4677"/>
          <w:tab w:val="left" w:pos="7410"/>
        </w:tabs>
        <w:spacing w:before="120"/>
        <w:outlineLvl w:val="0"/>
        <w:rPr>
          <w:b/>
          <w:noProof w:val="0"/>
          <w:sz w:val="28"/>
          <w:szCs w:val="28"/>
          <w:lang w:eastAsia="ru-RU"/>
        </w:rPr>
      </w:pPr>
    </w:p>
    <w:p w14:paraId="2E5AA267" w14:textId="77777777" w:rsidR="007131A3" w:rsidRDefault="007131A3" w:rsidP="00180B9C">
      <w:pPr>
        <w:tabs>
          <w:tab w:val="center" w:pos="4677"/>
          <w:tab w:val="left" w:pos="7410"/>
        </w:tabs>
        <w:spacing w:before="120"/>
        <w:outlineLvl w:val="0"/>
        <w:rPr>
          <w:b/>
          <w:noProof w:val="0"/>
          <w:sz w:val="28"/>
          <w:szCs w:val="28"/>
          <w:lang w:eastAsia="ru-RU"/>
        </w:rPr>
      </w:pPr>
    </w:p>
    <w:p w14:paraId="66151A0A" w14:textId="77777777" w:rsidR="007131A3" w:rsidRDefault="007131A3" w:rsidP="00180B9C">
      <w:pPr>
        <w:tabs>
          <w:tab w:val="center" w:pos="4677"/>
          <w:tab w:val="left" w:pos="7410"/>
        </w:tabs>
        <w:spacing w:before="120"/>
        <w:outlineLvl w:val="0"/>
        <w:rPr>
          <w:b/>
          <w:noProof w:val="0"/>
          <w:sz w:val="28"/>
          <w:szCs w:val="28"/>
          <w:lang w:eastAsia="ru-RU"/>
        </w:rPr>
      </w:pPr>
    </w:p>
    <w:p w14:paraId="5294DC8E" w14:textId="77777777" w:rsidR="007131A3" w:rsidRDefault="007131A3" w:rsidP="00180B9C">
      <w:pPr>
        <w:tabs>
          <w:tab w:val="center" w:pos="4677"/>
          <w:tab w:val="left" w:pos="7410"/>
        </w:tabs>
        <w:spacing w:before="120"/>
        <w:outlineLvl w:val="0"/>
        <w:rPr>
          <w:b/>
          <w:noProof w:val="0"/>
          <w:sz w:val="28"/>
          <w:szCs w:val="28"/>
          <w:lang w:eastAsia="ru-RU"/>
        </w:rPr>
      </w:pPr>
    </w:p>
    <w:p w14:paraId="703CE68B" w14:textId="77777777" w:rsidR="0096767D" w:rsidRDefault="0096767D" w:rsidP="00180B9C">
      <w:pPr>
        <w:tabs>
          <w:tab w:val="center" w:pos="4677"/>
          <w:tab w:val="left" w:pos="7410"/>
        </w:tabs>
        <w:spacing w:before="120"/>
        <w:outlineLvl w:val="0"/>
        <w:rPr>
          <w:b/>
          <w:noProof w:val="0"/>
          <w:sz w:val="28"/>
          <w:szCs w:val="28"/>
          <w:lang w:eastAsia="ru-RU"/>
        </w:rPr>
      </w:pPr>
    </w:p>
    <w:p w14:paraId="6B654387" w14:textId="77777777" w:rsidR="0096767D" w:rsidRDefault="0096767D" w:rsidP="00180B9C">
      <w:pPr>
        <w:tabs>
          <w:tab w:val="center" w:pos="4677"/>
          <w:tab w:val="left" w:pos="7410"/>
        </w:tabs>
        <w:spacing w:before="120"/>
        <w:outlineLvl w:val="0"/>
        <w:rPr>
          <w:b/>
          <w:noProof w:val="0"/>
          <w:sz w:val="28"/>
          <w:szCs w:val="28"/>
          <w:lang w:eastAsia="ru-RU"/>
        </w:rPr>
      </w:pPr>
    </w:p>
    <w:p w14:paraId="79C48F5A" w14:textId="26DC7493" w:rsidR="00180B9C" w:rsidRDefault="00180B9C" w:rsidP="0096767D">
      <w:pPr>
        <w:tabs>
          <w:tab w:val="center" w:pos="4677"/>
          <w:tab w:val="left" w:pos="7410"/>
        </w:tabs>
        <w:spacing w:before="120"/>
        <w:jc w:val="center"/>
        <w:outlineLvl w:val="0"/>
        <w:rPr>
          <w:b/>
          <w:noProof w:val="0"/>
          <w:sz w:val="28"/>
          <w:szCs w:val="28"/>
          <w:lang w:eastAsia="ru-RU"/>
        </w:rPr>
      </w:pPr>
      <w:r w:rsidRPr="00180B9C">
        <w:rPr>
          <w:b/>
          <w:noProof w:val="0"/>
          <w:sz w:val="28"/>
          <w:szCs w:val="28"/>
          <w:lang w:eastAsia="ru-RU"/>
        </w:rPr>
        <w:t>ANUNȚ DE PARTICIPARE</w:t>
      </w:r>
    </w:p>
    <w:p w14:paraId="7270FFD8" w14:textId="77777777" w:rsidR="0096767D" w:rsidRPr="00180B9C" w:rsidRDefault="0096767D" w:rsidP="0096767D">
      <w:pPr>
        <w:tabs>
          <w:tab w:val="center" w:pos="4677"/>
          <w:tab w:val="left" w:pos="7410"/>
        </w:tabs>
        <w:spacing w:before="120"/>
        <w:jc w:val="center"/>
        <w:outlineLvl w:val="0"/>
        <w:rPr>
          <w:b/>
          <w:noProof w:val="0"/>
          <w:sz w:val="28"/>
          <w:szCs w:val="28"/>
          <w:lang w:eastAsia="ru-RU"/>
        </w:rPr>
      </w:pPr>
    </w:p>
    <w:p w14:paraId="04BC6350" w14:textId="77777777" w:rsidR="00180B9C" w:rsidRPr="00180B9C" w:rsidRDefault="00180B9C" w:rsidP="00180B9C">
      <w:pPr>
        <w:rPr>
          <w:noProof w:val="0"/>
          <w:sz w:val="20"/>
          <w:szCs w:val="20"/>
          <w:lang w:eastAsia="ru-RU"/>
        </w:rPr>
      </w:pPr>
    </w:p>
    <w:p w14:paraId="4A3AB207" w14:textId="77777777" w:rsidR="00180B9C" w:rsidRPr="00180B9C" w:rsidRDefault="00180B9C" w:rsidP="00180B9C">
      <w:pPr>
        <w:autoSpaceDE w:val="0"/>
        <w:autoSpaceDN w:val="0"/>
        <w:adjustRightInd w:val="0"/>
        <w:rPr>
          <w:b/>
          <w:noProof w:val="0"/>
          <w:color w:val="000000"/>
          <w:sz w:val="32"/>
          <w:szCs w:val="32"/>
          <w:lang w:eastAsia="ru-RU"/>
        </w:rPr>
      </w:pPr>
      <w:r w:rsidRPr="00180B9C">
        <w:rPr>
          <w:b/>
          <w:noProof w:val="0"/>
          <w:color w:val="000000"/>
          <w:lang w:eastAsia="ru-RU"/>
        </w:rPr>
        <w:t>privind achiziționarea</w:t>
      </w:r>
      <w:r w:rsidRPr="00180B9C">
        <w:rPr>
          <w:b/>
          <w:noProof w:val="0"/>
          <w:color w:val="000000"/>
          <w:shd w:val="clear" w:color="auto" w:fill="FFFFFF"/>
          <w:lang w:eastAsia="ru-RU"/>
        </w:rPr>
        <w:t>_</w:t>
      </w:r>
      <w:r w:rsidRPr="00180B9C">
        <w:rPr>
          <w:b/>
          <w:noProof w:val="0"/>
          <w:color w:val="000000"/>
          <w:u w:val="single"/>
          <w:shd w:val="clear" w:color="auto" w:fill="FFFFFF"/>
          <w:lang w:eastAsia="ru-RU"/>
        </w:rPr>
        <w:t>Reabilitarea drumului central și căilor pietonale din satul Slobozia r-ul Ștefan Vodă ______</w:t>
      </w:r>
      <w:r w:rsidRPr="00180B9C">
        <w:rPr>
          <w:b/>
          <w:noProof w:val="0"/>
          <w:color w:val="000000"/>
          <w:shd w:val="clear" w:color="auto" w:fill="FFFFFF"/>
          <w:lang w:eastAsia="ru-RU"/>
        </w:rPr>
        <w:br/>
      </w:r>
      <w:r w:rsidRPr="00180B9C">
        <w:rPr>
          <w:noProof w:val="0"/>
          <w:color w:val="000000"/>
          <w:sz w:val="20"/>
          <w:lang w:eastAsia="ru-RU"/>
        </w:rPr>
        <w:t xml:space="preserve">                                                          </w:t>
      </w:r>
      <w:r w:rsidRPr="00180B9C">
        <w:rPr>
          <w:b/>
          <w:noProof w:val="0"/>
          <w:color w:val="000000"/>
          <w:lang w:eastAsia="ru-RU"/>
        </w:rPr>
        <w:br/>
        <w:t>prin procedura de achiziție</w:t>
      </w:r>
      <w:r w:rsidRPr="00180B9C">
        <w:rPr>
          <w:b/>
          <w:noProof w:val="0"/>
          <w:color w:val="000000"/>
          <w:u w:val="single"/>
          <w:lang w:eastAsia="ru-RU"/>
        </w:rPr>
        <w:t>___</w:t>
      </w:r>
      <w:r w:rsidRPr="00180B9C">
        <w:rPr>
          <w:rFonts w:eastAsia="Calibri"/>
          <w:noProof w:val="0"/>
          <w:color w:val="000000"/>
          <w:u w:val="single"/>
          <w:lang w:val="en-US"/>
        </w:rPr>
        <w:t xml:space="preserve"> </w:t>
      </w:r>
      <w:r w:rsidRPr="00180B9C">
        <w:rPr>
          <w:rFonts w:eastAsia="Calibri"/>
          <w:b/>
          <w:iCs/>
          <w:noProof w:val="0"/>
          <w:color w:val="000000"/>
          <w:sz w:val="23"/>
          <w:szCs w:val="23"/>
          <w:u w:val="single"/>
          <w:lang w:val="en-US"/>
        </w:rPr>
        <w:t xml:space="preserve">Licitație deschisă; </w:t>
      </w:r>
      <w:r w:rsidRPr="00180B9C">
        <w:rPr>
          <w:b/>
          <w:noProof w:val="0"/>
          <w:color w:val="000000"/>
          <w:u w:val="single"/>
          <w:lang w:eastAsia="ru-RU"/>
        </w:rPr>
        <w:t>____________</w:t>
      </w:r>
      <w:r w:rsidRPr="00180B9C">
        <w:rPr>
          <w:b/>
          <w:noProof w:val="0"/>
          <w:color w:val="000000"/>
          <w:lang w:eastAsia="ru-RU"/>
        </w:rPr>
        <w:br/>
      </w:r>
      <w:r w:rsidRPr="00180B9C">
        <w:rPr>
          <w:noProof w:val="0"/>
          <w:color w:val="000000"/>
          <w:sz w:val="20"/>
          <w:lang w:eastAsia="ru-RU"/>
        </w:rPr>
        <w:t xml:space="preserve">                                                          (tipul procedurii de achiziție)</w:t>
      </w:r>
    </w:p>
    <w:p w14:paraId="48CC98B3"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b/>
          <w:noProof w:val="0"/>
          <w:lang w:eastAsia="ru-RU"/>
        </w:rPr>
      </w:pPr>
      <w:r w:rsidRPr="00180B9C">
        <w:rPr>
          <w:b/>
          <w:noProof w:val="0"/>
          <w:lang w:eastAsia="ru-RU"/>
        </w:rPr>
        <w:t xml:space="preserve">Denumirea autorității contractante: </w:t>
      </w:r>
      <w:r w:rsidRPr="00180B9C">
        <w:rPr>
          <w:b/>
          <w:noProof w:val="0"/>
          <w:u w:val="single"/>
          <w:lang w:eastAsia="ru-RU"/>
        </w:rPr>
        <w:t>_Primăria s.Slobozia</w:t>
      </w:r>
      <w:r w:rsidRPr="00180B9C">
        <w:rPr>
          <w:b/>
          <w:noProof w:val="0"/>
          <w:lang w:eastAsia="ru-RU"/>
        </w:rPr>
        <w:t>_________________________</w:t>
      </w:r>
    </w:p>
    <w:p w14:paraId="6C0AE2EA"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b/>
          <w:noProof w:val="0"/>
          <w:lang w:eastAsia="ru-RU"/>
        </w:rPr>
      </w:pPr>
      <w:r w:rsidRPr="00180B9C">
        <w:rPr>
          <w:b/>
          <w:noProof w:val="0"/>
          <w:lang w:eastAsia="ru-RU"/>
        </w:rPr>
        <w:t xml:space="preserve">IDNO: </w:t>
      </w:r>
      <w:r w:rsidRPr="00180B9C">
        <w:rPr>
          <w:b/>
          <w:noProof w:val="0"/>
          <w:shd w:val="clear" w:color="auto" w:fill="FFFFFF"/>
          <w:lang w:eastAsia="ru-RU"/>
        </w:rPr>
        <w:t>_</w:t>
      </w:r>
      <w:r w:rsidRPr="00180B9C">
        <w:rPr>
          <w:b/>
          <w:noProof w:val="0"/>
          <w:u w:val="single"/>
          <w:shd w:val="clear" w:color="auto" w:fill="FFFFFF"/>
          <w:lang w:eastAsia="ru-RU"/>
        </w:rPr>
        <w:t>1007601006254</w:t>
      </w:r>
      <w:r w:rsidRPr="00180B9C">
        <w:rPr>
          <w:b/>
          <w:noProof w:val="0"/>
          <w:shd w:val="clear" w:color="auto" w:fill="FFFFFF"/>
          <w:lang w:eastAsia="ru-RU"/>
        </w:rPr>
        <w:t>______________________________________________________</w:t>
      </w:r>
    </w:p>
    <w:p w14:paraId="78B02DAE"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b/>
          <w:noProof w:val="0"/>
          <w:lang w:eastAsia="ru-RU"/>
        </w:rPr>
      </w:pPr>
      <w:r w:rsidRPr="00180B9C">
        <w:rPr>
          <w:b/>
          <w:noProof w:val="0"/>
          <w:lang w:eastAsia="ru-RU"/>
        </w:rPr>
        <w:t xml:space="preserve">Adresa: </w:t>
      </w:r>
      <w:r w:rsidRPr="00180B9C">
        <w:rPr>
          <w:b/>
          <w:noProof w:val="0"/>
          <w:shd w:val="clear" w:color="auto" w:fill="FFFFFF"/>
          <w:lang w:eastAsia="ru-RU"/>
        </w:rPr>
        <w:t>__</w:t>
      </w:r>
      <w:r w:rsidRPr="00180B9C">
        <w:rPr>
          <w:b/>
          <w:noProof w:val="0"/>
          <w:u w:val="single"/>
          <w:shd w:val="clear" w:color="auto" w:fill="FFFFFF"/>
          <w:lang w:eastAsia="ru-RU"/>
        </w:rPr>
        <w:t>r-ul Ștefan Vodă satul Slobozia str. Ștefan cel Mare</w:t>
      </w:r>
      <w:r w:rsidRPr="00180B9C">
        <w:rPr>
          <w:b/>
          <w:noProof w:val="0"/>
          <w:shd w:val="clear" w:color="auto" w:fill="FFFFFF"/>
          <w:lang w:eastAsia="ru-RU"/>
        </w:rPr>
        <w:t>_____________________</w:t>
      </w:r>
    </w:p>
    <w:p w14:paraId="19D56406"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b/>
          <w:noProof w:val="0"/>
          <w:lang w:eastAsia="ru-RU"/>
        </w:rPr>
      </w:pPr>
      <w:r w:rsidRPr="00180B9C">
        <w:rPr>
          <w:b/>
          <w:noProof w:val="0"/>
          <w:lang w:eastAsia="ru-RU"/>
        </w:rPr>
        <w:t xml:space="preserve">Numărul de telefon/fax: </w:t>
      </w:r>
      <w:r w:rsidRPr="00180B9C">
        <w:rPr>
          <w:b/>
          <w:noProof w:val="0"/>
          <w:shd w:val="clear" w:color="auto" w:fill="FFFFFF"/>
          <w:lang w:eastAsia="ru-RU"/>
        </w:rPr>
        <w:t>__</w:t>
      </w:r>
      <w:r w:rsidRPr="00180B9C">
        <w:rPr>
          <w:b/>
          <w:noProof w:val="0"/>
          <w:u w:val="single"/>
          <w:shd w:val="clear" w:color="auto" w:fill="FFFFFF"/>
          <w:lang w:eastAsia="ru-RU"/>
        </w:rPr>
        <w:t>067530253____________</w:t>
      </w:r>
      <w:r w:rsidRPr="00180B9C">
        <w:rPr>
          <w:b/>
          <w:noProof w:val="0"/>
          <w:shd w:val="clear" w:color="auto" w:fill="FFFFFF"/>
          <w:lang w:eastAsia="ru-RU"/>
        </w:rPr>
        <w:t>______________________________</w:t>
      </w:r>
    </w:p>
    <w:p w14:paraId="2A6AFEBE"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4" w:hanging="284"/>
        <w:rPr>
          <w:i/>
          <w:noProof w:val="0"/>
          <w:u w:val="single"/>
          <w:lang w:eastAsia="ru-RU"/>
        </w:rPr>
      </w:pPr>
      <w:r w:rsidRPr="00180B9C">
        <w:rPr>
          <w:b/>
          <w:noProof w:val="0"/>
          <w:lang w:eastAsia="ru-RU"/>
        </w:rPr>
        <w:t>Adresa de e-mail și pagina web oficială a autorității contractante: s</w:t>
      </w:r>
      <w:r w:rsidRPr="00180B9C">
        <w:rPr>
          <w:i/>
          <w:noProof w:val="0"/>
          <w:u w:val="single"/>
          <w:shd w:val="clear" w:color="auto" w:fill="FFFFFF"/>
          <w:lang w:eastAsia="ru-RU"/>
        </w:rPr>
        <w:t>loboziaprimar@gmail.com</w:t>
      </w:r>
    </w:p>
    <w:p w14:paraId="65BB7A37"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8" w:hanging="288"/>
        <w:rPr>
          <w:b/>
          <w:noProof w:val="0"/>
          <w:lang w:eastAsia="ru-RU"/>
        </w:rPr>
      </w:pPr>
      <w:r w:rsidRPr="00180B9C">
        <w:rPr>
          <w:b/>
          <w:noProof w:val="0"/>
          <w:lang w:eastAsia="ru-RU"/>
        </w:rPr>
        <w:t xml:space="preserve">Adresa de e-mail sau pagina web oficială de la care se va putea obține accesul la documentația de atribuire: </w:t>
      </w:r>
      <w:r w:rsidRPr="00180B9C">
        <w:rPr>
          <w:b/>
          <w:i/>
          <w:noProof w:val="0"/>
          <w:lang w:eastAsia="ru-RU"/>
        </w:rPr>
        <w:t>documentația de atribuire este anexată în cadrul procedurii în SIA RSAP</w:t>
      </w:r>
    </w:p>
    <w:p w14:paraId="644C7CD9" w14:textId="77777777" w:rsidR="00180B9C" w:rsidRPr="00180B9C" w:rsidRDefault="00180B9C" w:rsidP="0017410C">
      <w:pPr>
        <w:numPr>
          <w:ilvl w:val="0"/>
          <w:numId w:val="32"/>
        </w:numPr>
        <w:shd w:val="clear" w:color="auto" w:fill="FFFFFF"/>
        <w:tabs>
          <w:tab w:val="left" w:pos="284"/>
          <w:tab w:val="right" w:pos="9531"/>
        </w:tabs>
        <w:spacing w:before="120" w:after="200" w:line="276" w:lineRule="auto"/>
        <w:ind w:left="288" w:hanging="288"/>
        <w:rPr>
          <w:b/>
          <w:noProof w:val="0"/>
          <w:lang w:eastAsia="ru-RU"/>
        </w:rPr>
      </w:pPr>
      <w:r w:rsidRPr="00180B9C">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80B9C">
        <w:rPr>
          <w:b/>
          <w:noProof w:val="0"/>
          <w:u w:val="single"/>
          <w:lang w:eastAsia="ru-RU"/>
        </w:rPr>
        <w:t>____APL nivelul I______________</w:t>
      </w:r>
    </w:p>
    <w:p w14:paraId="655E8E1C" w14:textId="77777777" w:rsidR="00180B9C" w:rsidRPr="00180B9C" w:rsidRDefault="00180B9C" w:rsidP="0017410C">
      <w:pPr>
        <w:numPr>
          <w:ilvl w:val="0"/>
          <w:numId w:val="32"/>
        </w:numPr>
        <w:shd w:val="clear" w:color="auto" w:fill="FFFFFF"/>
        <w:tabs>
          <w:tab w:val="left" w:pos="284"/>
          <w:tab w:val="right" w:pos="426"/>
        </w:tabs>
        <w:spacing w:before="120" w:after="200" w:line="276" w:lineRule="auto"/>
        <w:ind w:left="284" w:hanging="284"/>
        <w:rPr>
          <w:b/>
          <w:noProof w:val="0"/>
          <w:lang w:eastAsia="ru-RU"/>
        </w:rPr>
      </w:pPr>
      <w:r w:rsidRPr="00180B9C">
        <w:rPr>
          <w:b/>
          <w:noProof w:val="0"/>
          <w:lang w:eastAsia="ru-RU"/>
        </w:rPr>
        <w:t>Cumpărătorul invită operatorii economici interesați, care îi pot satisface necesitățile, să participe la procedura de achiziție privind prestarea/executarea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80B9C" w:rsidRPr="00180B9C" w14:paraId="56AA16C8" w14:textId="77777777" w:rsidTr="00180B9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7EBCFB"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24F034"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1FE105"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084665"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8178C4"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02DC82"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D230E1"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Valoarea estimată</w:t>
            </w:r>
            <w:r w:rsidRPr="00180B9C">
              <w:rPr>
                <w:b/>
                <w:noProof w:val="0"/>
                <w:sz w:val="20"/>
                <w:szCs w:val="20"/>
                <w:lang w:eastAsia="ru-RU"/>
              </w:rPr>
              <w:br/>
              <w:t>(se va indica pentru fiecare lot în parte) fara TVA</w:t>
            </w:r>
          </w:p>
        </w:tc>
      </w:tr>
      <w:tr w:rsidR="00180B9C" w:rsidRPr="00180B9C" w14:paraId="27D94199" w14:textId="77777777" w:rsidTr="00180B9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38D7FD"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C2DCE0"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A060A8" w14:textId="77777777" w:rsidR="00180B9C" w:rsidRPr="00180B9C" w:rsidRDefault="00180B9C" w:rsidP="00180B9C">
            <w:pPr>
              <w:shd w:val="clear" w:color="auto" w:fill="FFFFFF"/>
              <w:spacing w:before="120"/>
              <w:jc w:val="center"/>
              <w:rPr>
                <w:b/>
                <w:noProof w:val="0"/>
                <w:sz w:val="20"/>
                <w:szCs w:val="20"/>
                <w:lang w:eastAsia="ru-RU"/>
              </w:rPr>
            </w:pPr>
            <w:r w:rsidRPr="00180B9C">
              <w:rPr>
                <w:noProof w:val="0"/>
                <w:shd w:val="clear" w:color="auto" w:fill="FFFFFF"/>
                <w:lang w:eastAsia="ru-RU"/>
              </w:rPr>
              <w:t>Reabilitarea drumului central și căilor pietonale din satul Slobozia r-ul Ștefan Vodă</w:t>
            </w:r>
            <w:r w:rsidRPr="00180B9C">
              <w:rPr>
                <w:b/>
                <w:noProof w:val="0"/>
                <w:shd w:val="clear" w:color="auto" w:fill="FFFFFF"/>
                <w:lang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A8DA5B" w14:textId="77777777" w:rsidR="00180B9C" w:rsidRPr="00180B9C" w:rsidRDefault="00180B9C" w:rsidP="00180B9C">
            <w:pPr>
              <w:shd w:val="clear" w:color="auto" w:fill="FFFFFF"/>
              <w:spacing w:before="120"/>
              <w:jc w:val="center"/>
              <w:rPr>
                <w:noProof w:val="0"/>
                <w:sz w:val="18"/>
                <w:szCs w:val="18"/>
                <w:lang w:eastAsia="ru-RU"/>
              </w:rPr>
            </w:pPr>
            <w:r w:rsidRPr="00180B9C">
              <w:rPr>
                <w:noProof w:val="0"/>
                <w:sz w:val="20"/>
                <w:szCs w:val="20"/>
                <w:lang w:eastAsia="ru-RU"/>
              </w:rPr>
              <w:t>Conform caetului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CDC048"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56614D"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Conform caetului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DF83F7" w14:textId="77777777" w:rsidR="00180B9C" w:rsidRPr="00180B9C" w:rsidRDefault="00180B9C" w:rsidP="00180B9C">
            <w:pPr>
              <w:shd w:val="clear" w:color="auto" w:fill="FFFFFF"/>
              <w:spacing w:before="120"/>
              <w:jc w:val="center"/>
              <w:rPr>
                <w:noProof w:val="0"/>
                <w:sz w:val="20"/>
                <w:szCs w:val="20"/>
                <w:lang w:eastAsia="ru-RU"/>
              </w:rPr>
            </w:pPr>
          </w:p>
          <w:p w14:paraId="4BD66F06" w14:textId="77777777" w:rsidR="00180B9C" w:rsidRPr="00180B9C" w:rsidRDefault="00180B9C" w:rsidP="00180B9C">
            <w:pPr>
              <w:shd w:val="clear" w:color="auto" w:fill="FFFFFF"/>
              <w:spacing w:before="120"/>
              <w:jc w:val="center"/>
              <w:rPr>
                <w:noProof w:val="0"/>
                <w:sz w:val="20"/>
                <w:szCs w:val="20"/>
                <w:lang w:eastAsia="ru-RU"/>
              </w:rPr>
            </w:pPr>
          </w:p>
          <w:p w14:paraId="7C6E2047" w14:textId="77777777" w:rsidR="00180B9C" w:rsidRPr="00180B9C" w:rsidRDefault="00180B9C" w:rsidP="00180B9C">
            <w:pPr>
              <w:shd w:val="clear" w:color="auto" w:fill="FFFFFF"/>
              <w:spacing w:before="120"/>
              <w:jc w:val="center"/>
              <w:rPr>
                <w:noProof w:val="0"/>
                <w:sz w:val="20"/>
                <w:szCs w:val="20"/>
                <w:lang w:eastAsia="ru-RU"/>
              </w:rPr>
            </w:pPr>
            <w:r w:rsidRPr="00180B9C">
              <w:rPr>
                <w:noProof w:val="0"/>
                <w:sz w:val="20"/>
                <w:szCs w:val="20"/>
                <w:lang w:eastAsia="ru-RU"/>
              </w:rPr>
              <w:t>4315324,00</w:t>
            </w:r>
          </w:p>
        </w:tc>
      </w:tr>
      <w:tr w:rsidR="00180B9C" w:rsidRPr="00180B9C" w14:paraId="5E742AFB" w14:textId="77777777" w:rsidTr="00180B9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B66385" w14:textId="77777777" w:rsidR="00180B9C" w:rsidRPr="00180B9C" w:rsidRDefault="00180B9C" w:rsidP="00180B9C">
            <w:pPr>
              <w:shd w:val="clear" w:color="auto" w:fill="FFFFFF"/>
              <w:spacing w:before="120"/>
              <w:jc w:val="center"/>
              <w:rPr>
                <w:noProof w:val="0"/>
                <w:sz w:val="20"/>
                <w:szCs w:val="20"/>
                <w:lang w:eastAsia="ru-RU"/>
              </w:rPr>
            </w:pPr>
            <w:r w:rsidRPr="00180B9C">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14D675" w14:textId="77777777" w:rsidR="00180B9C" w:rsidRPr="00180B9C" w:rsidRDefault="00180B9C" w:rsidP="00180B9C">
            <w:pPr>
              <w:shd w:val="clear" w:color="auto" w:fill="FFFFFF"/>
              <w:spacing w:before="120"/>
              <w:jc w:val="center"/>
              <w:rPr>
                <w:b/>
                <w:noProof w:val="0"/>
                <w:sz w:val="20"/>
                <w:szCs w:val="20"/>
                <w:lang w:eastAsia="ru-RU"/>
              </w:rPr>
            </w:pPr>
            <w:r w:rsidRPr="00180B9C">
              <w:rPr>
                <w:b/>
                <w:noProof w:val="0"/>
                <w:sz w:val="20"/>
                <w:szCs w:val="20"/>
                <w:lang w:eastAsia="ru-RU"/>
              </w:rPr>
              <w:t>4315324,00</w:t>
            </w:r>
          </w:p>
        </w:tc>
      </w:tr>
    </w:tbl>
    <w:p w14:paraId="29A1CF5A" w14:textId="65784F74" w:rsidR="00180B9C" w:rsidRDefault="00180B9C" w:rsidP="0017410C">
      <w:pPr>
        <w:numPr>
          <w:ilvl w:val="0"/>
          <w:numId w:val="32"/>
        </w:numPr>
        <w:shd w:val="clear" w:color="auto" w:fill="FFFFFF"/>
        <w:tabs>
          <w:tab w:val="right" w:pos="426"/>
        </w:tabs>
        <w:spacing w:before="120" w:after="200" w:line="276" w:lineRule="auto"/>
        <w:rPr>
          <w:b/>
          <w:noProof w:val="0"/>
          <w:lang w:eastAsia="ru-RU"/>
        </w:rPr>
      </w:pPr>
      <w:r w:rsidRPr="00180B9C">
        <w:rPr>
          <w:b/>
          <w:noProof w:val="0"/>
          <w:lang w:eastAsia="ru-RU"/>
        </w:rPr>
        <w:t>În cazul procedurilor de preselecție se indică numărul minim al candidaţilor şi, dacă este cazul, numărul maxim al acestora.__</w:t>
      </w:r>
      <w:r w:rsidR="007131A3" w:rsidRPr="007131A3">
        <w:rPr>
          <w:b/>
          <w:i/>
          <w:noProof w:val="0"/>
          <w:szCs w:val="22"/>
          <w:u w:val="single"/>
        </w:rPr>
        <w:t xml:space="preserve"> </w:t>
      </w:r>
      <w:r w:rsidR="007131A3" w:rsidRPr="003F68F5">
        <w:rPr>
          <w:b/>
          <w:i/>
          <w:noProof w:val="0"/>
          <w:szCs w:val="22"/>
          <w:u w:val="single"/>
        </w:rPr>
        <w:t>Nu</w:t>
      </w:r>
      <w:r w:rsidR="007131A3" w:rsidRPr="003F68F5">
        <w:rPr>
          <w:b/>
          <w:i/>
          <w:noProof w:val="0"/>
          <w:spacing w:val="-1"/>
          <w:szCs w:val="22"/>
          <w:u w:val="single"/>
        </w:rPr>
        <w:t xml:space="preserve"> </w:t>
      </w:r>
      <w:r w:rsidR="007131A3" w:rsidRPr="003F68F5">
        <w:rPr>
          <w:b/>
          <w:i/>
          <w:noProof w:val="0"/>
          <w:szCs w:val="22"/>
          <w:u w:val="single"/>
        </w:rPr>
        <w:t>se</w:t>
      </w:r>
      <w:r w:rsidR="007131A3" w:rsidRPr="003F68F5">
        <w:rPr>
          <w:b/>
          <w:i/>
          <w:noProof w:val="0"/>
          <w:spacing w:val="-1"/>
          <w:szCs w:val="22"/>
          <w:u w:val="single"/>
        </w:rPr>
        <w:t xml:space="preserve"> </w:t>
      </w:r>
      <w:r w:rsidR="007131A3" w:rsidRPr="003F68F5">
        <w:rPr>
          <w:b/>
          <w:i/>
          <w:noProof w:val="0"/>
          <w:spacing w:val="-2"/>
          <w:szCs w:val="22"/>
          <w:u w:val="single"/>
        </w:rPr>
        <w:t>aplică</w:t>
      </w:r>
      <w:r w:rsidR="007131A3" w:rsidRPr="00180B9C">
        <w:rPr>
          <w:b/>
          <w:noProof w:val="0"/>
          <w:u w:val="single"/>
          <w:lang w:eastAsia="ru-RU"/>
        </w:rPr>
        <w:t xml:space="preserve"> </w:t>
      </w:r>
      <w:r w:rsidRPr="00180B9C">
        <w:rPr>
          <w:b/>
          <w:noProof w:val="0"/>
          <w:u w:val="single"/>
          <w:lang w:eastAsia="ru-RU"/>
        </w:rPr>
        <w:t>_</w:t>
      </w:r>
      <w:r w:rsidRPr="00180B9C">
        <w:rPr>
          <w:b/>
          <w:noProof w:val="0"/>
          <w:lang w:eastAsia="ru-RU"/>
        </w:rPr>
        <w:t>___________________________________</w:t>
      </w:r>
    </w:p>
    <w:p w14:paraId="3AA63095" w14:textId="4BC0CB30" w:rsidR="003F68F5" w:rsidRPr="003F68F5" w:rsidRDefault="003F68F5" w:rsidP="003F68F5">
      <w:pPr>
        <w:widowControl w:val="0"/>
        <w:tabs>
          <w:tab w:val="left" w:pos="504"/>
        </w:tabs>
        <w:autoSpaceDE w:val="0"/>
        <w:autoSpaceDN w:val="0"/>
        <w:spacing w:before="2"/>
        <w:ind w:left="144"/>
        <w:rPr>
          <w:b/>
          <w:noProof w:val="0"/>
          <w:szCs w:val="22"/>
        </w:rPr>
      </w:pPr>
      <w:r>
        <w:rPr>
          <w:b/>
          <w:noProof w:val="0"/>
          <w:szCs w:val="22"/>
        </w:rPr>
        <w:t>10.</w:t>
      </w:r>
      <w:r w:rsidRPr="003F68F5">
        <w:rPr>
          <w:b/>
          <w:noProof w:val="0"/>
          <w:szCs w:val="22"/>
        </w:rPr>
        <w:t>În</w:t>
      </w:r>
      <w:r w:rsidRPr="003F68F5">
        <w:rPr>
          <w:b/>
          <w:noProof w:val="0"/>
          <w:spacing w:val="-3"/>
          <w:szCs w:val="22"/>
        </w:rPr>
        <w:t xml:space="preserve"> </w:t>
      </w:r>
      <w:r w:rsidRPr="003F68F5">
        <w:rPr>
          <w:b/>
          <w:noProof w:val="0"/>
          <w:szCs w:val="22"/>
        </w:rPr>
        <w:t>cazul</w:t>
      </w:r>
      <w:r w:rsidRPr="003F68F5">
        <w:rPr>
          <w:b/>
          <w:noProof w:val="0"/>
          <w:spacing w:val="-1"/>
          <w:szCs w:val="22"/>
        </w:rPr>
        <w:t xml:space="preserve"> </w:t>
      </w:r>
      <w:r w:rsidRPr="003F68F5">
        <w:rPr>
          <w:b/>
          <w:noProof w:val="0"/>
          <w:szCs w:val="22"/>
        </w:rPr>
        <w:t>în care</w:t>
      </w:r>
      <w:r w:rsidRPr="003F68F5">
        <w:rPr>
          <w:b/>
          <w:noProof w:val="0"/>
          <w:spacing w:val="-1"/>
          <w:szCs w:val="22"/>
        </w:rPr>
        <w:t xml:space="preserve"> </w:t>
      </w:r>
      <w:r w:rsidRPr="003F68F5">
        <w:rPr>
          <w:b/>
          <w:noProof w:val="0"/>
          <w:szCs w:val="22"/>
        </w:rPr>
        <w:t>contractul</w:t>
      </w:r>
      <w:r w:rsidRPr="003F68F5">
        <w:rPr>
          <w:b/>
          <w:noProof w:val="0"/>
          <w:spacing w:val="-1"/>
          <w:szCs w:val="22"/>
        </w:rPr>
        <w:t xml:space="preserve"> </w:t>
      </w:r>
      <w:r w:rsidRPr="003F68F5">
        <w:rPr>
          <w:b/>
          <w:noProof w:val="0"/>
          <w:szCs w:val="22"/>
        </w:rPr>
        <w:t>este</w:t>
      </w:r>
      <w:r w:rsidRPr="003F68F5">
        <w:rPr>
          <w:b/>
          <w:noProof w:val="0"/>
          <w:spacing w:val="-2"/>
          <w:szCs w:val="22"/>
        </w:rPr>
        <w:t xml:space="preserve"> </w:t>
      </w:r>
      <w:r w:rsidRPr="003F68F5">
        <w:rPr>
          <w:b/>
          <w:noProof w:val="0"/>
          <w:szCs w:val="22"/>
        </w:rPr>
        <w:t>împărțit</w:t>
      </w:r>
      <w:r w:rsidRPr="003F68F5">
        <w:rPr>
          <w:b/>
          <w:noProof w:val="0"/>
          <w:spacing w:val="-1"/>
          <w:szCs w:val="22"/>
        </w:rPr>
        <w:t xml:space="preserve"> </w:t>
      </w:r>
      <w:r w:rsidRPr="003F68F5">
        <w:rPr>
          <w:b/>
          <w:noProof w:val="0"/>
          <w:szCs w:val="22"/>
        </w:rPr>
        <w:t>pe</w:t>
      </w:r>
      <w:r w:rsidRPr="003F68F5">
        <w:rPr>
          <w:b/>
          <w:noProof w:val="0"/>
          <w:spacing w:val="-2"/>
          <w:szCs w:val="22"/>
        </w:rPr>
        <w:t xml:space="preserve"> </w:t>
      </w:r>
      <w:r w:rsidRPr="003F68F5">
        <w:rPr>
          <w:b/>
          <w:noProof w:val="0"/>
          <w:szCs w:val="22"/>
        </w:rPr>
        <w:t>loturi,</w:t>
      </w:r>
      <w:r w:rsidRPr="003F68F5">
        <w:rPr>
          <w:b/>
          <w:noProof w:val="0"/>
          <w:spacing w:val="-1"/>
          <w:szCs w:val="22"/>
        </w:rPr>
        <w:t xml:space="preserve"> </w:t>
      </w:r>
      <w:r w:rsidRPr="003F68F5">
        <w:rPr>
          <w:b/>
          <w:noProof w:val="0"/>
          <w:szCs w:val="22"/>
        </w:rPr>
        <w:t>un operator</w:t>
      </w:r>
      <w:r w:rsidRPr="003F68F5">
        <w:rPr>
          <w:b/>
          <w:noProof w:val="0"/>
          <w:spacing w:val="-3"/>
          <w:szCs w:val="22"/>
        </w:rPr>
        <w:t xml:space="preserve"> </w:t>
      </w:r>
      <w:r w:rsidRPr="003F68F5">
        <w:rPr>
          <w:b/>
          <w:noProof w:val="0"/>
          <w:szCs w:val="22"/>
        </w:rPr>
        <w:t>economic</w:t>
      </w:r>
      <w:r w:rsidRPr="003F68F5">
        <w:rPr>
          <w:b/>
          <w:noProof w:val="0"/>
          <w:spacing w:val="-1"/>
          <w:szCs w:val="22"/>
        </w:rPr>
        <w:t xml:space="preserve"> </w:t>
      </w:r>
      <w:r w:rsidRPr="003F68F5">
        <w:rPr>
          <w:b/>
          <w:noProof w:val="0"/>
          <w:szCs w:val="22"/>
        </w:rPr>
        <w:t>poate</w:t>
      </w:r>
      <w:r w:rsidRPr="003F68F5">
        <w:rPr>
          <w:b/>
          <w:noProof w:val="0"/>
          <w:spacing w:val="-2"/>
          <w:szCs w:val="22"/>
        </w:rPr>
        <w:t xml:space="preserve"> depune</w:t>
      </w:r>
    </w:p>
    <w:p w14:paraId="14A297C0" w14:textId="77777777" w:rsidR="003F68F5" w:rsidRPr="003F68F5" w:rsidRDefault="003F68F5" w:rsidP="003F68F5">
      <w:pPr>
        <w:widowControl w:val="0"/>
        <w:tabs>
          <w:tab w:val="left" w:pos="501"/>
        </w:tabs>
        <w:autoSpaceDE w:val="0"/>
        <w:autoSpaceDN w:val="0"/>
        <w:spacing w:before="40"/>
        <w:ind w:left="501"/>
        <w:rPr>
          <w:b/>
          <w:i/>
          <w:noProof w:val="0"/>
          <w:szCs w:val="22"/>
        </w:rPr>
      </w:pPr>
      <w:r w:rsidRPr="003F68F5">
        <w:rPr>
          <w:b/>
          <w:noProof w:val="0"/>
          <w:szCs w:val="22"/>
        </w:rPr>
        <w:t>oferta (se</w:t>
      </w:r>
      <w:r w:rsidRPr="003F68F5">
        <w:rPr>
          <w:b/>
          <w:noProof w:val="0"/>
          <w:spacing w:val="-3"/>
          <w:szCs w:val="22"/>
        </w:rPr>
        <w:t xml:space="preserve"> </w:t>
      </w:r>
      <w:r w:rsidRPr="003F68F5">
        <w:rPr>
          <w:b/>
          <w:noProof w:val="0"/>
          <w:szCs w:val="22"/>
        </w:rPr>
        <w:t>va selecta):</w:t>
      </w:r>
      <w:r w:rsidRPr="003F68F5">
        <w:rPr>
          <w:b/>
          <w:i/>
          <w:noProof w:val="0"/>
          <w:spacing w:val="-10"/>
          <w:szCs w:val="22"/>
          <w:u w:val="single"/>
        </w:rPr>
        <w:t xml:space="preserve"> </w:t>
      </w:r>
      <w:r w:rsidRPr="003F68F5">
        <w:rPr>
          <w:b/>
          <w:i/>
          <w:noProof w:val="0"/>
          <w:szCs w:val="22"/>
          <w:u w:val="single"/>
        </w:rPr>
        <w:t>Nu</w:t>
      </w:r>
      <w:r w:rsidRPr="003F68F5">
        <w:rPr>
          <w:b/>
          <w:i/>
          <w:noProof w:val="0"/>
          <w:spacing w:val="-1"/>
          <w:szCs w:val="22"/>
          <w:u w:val="single"/>
        </w:rPr>
        <w:t xml:space="preserve"> </w:t>
      </w:r>
      <w:r w:rsidRPr="003F68F5">
        <w:rPr>
          <w:b/>
          <w:i/>
          <w:noProof w:val="0"/>
          <w:szCs w:val="22"/>
          <w:u w:val="single"/>
        </w:rPr>
        <w:t>se</w:t>
      </w:r>
      <w:r w:rsidRPr="003F68F5">
        <w:rPr>
          <w:b/>
          <w:i/>
          <w:noProof w:val="0"/>
          <w:spacing w:val="-1"/>
          <w:szCs w:val="22"/>
          <w:u w:val="single"/>
        </w:rPr>
        <w:t xml:space="preserve"> </w:t>
      </w:r>
      <w:r w:rsidRPr="003F68F5">
        <w:rPr>
          <w:b/>
          <w:i/>
          <w:noProof w:val="0"/>
          <w:spacing w:val="-2"/>
          <w:szCs w:val="22"/>
          <w:u w:val="single"/>
        </w:rPr>
        <w:t>aplică</w:t>
      </w:r>
    </w:p>
    <w:p w14:paraId="3CA46F80" w14:textId="77777777" w:rsidR="003F68F5" w:rsidRPr="003F68F5" w:rsidRDefault="003F68F5" w:rsidP="007131A3">
      <w:pPr>
        <w:widowControl w:val="0"/>
        <w:numPr>
          <w:ilvl w:val="1"/>
          <w:numId w:val="35"/>
        </w:numPr>
        <w:tabs>
          <w:tab w:val="left" w:pos="763"/>
        </w:tabs>
        <w:autoSpaceDE w:val="0"/>
        <w:autoSpaceDN w:val="0"/>
        <w:ind w:left="763" w:hanging="259"/>
        <w:jc w:val="left"/>
        <w:rPr>
          <w:b/>
          <w:bCs/>
          <w:i/>
          <w:iCs/>
          <w:noProof w:val="0"/>
          <w:szCs w:val="22"/>
          <w:u w:val="single"/>
        </w:rPr>
      </w:pPr>
      <w:r w:rsidRPr="003F68F5">
        <w:rPr>
          <w:b/>
          <w:bCs/>
          <w:i/>
          <w:iCs/>
          <w:noProof w:val="0"/>
          <w:szCs w:val="22"/>
          <w:u w:val="single"/>
        </w:rPr>
        <w:t>Pentru</w:t>
      </w:r>
      <w:r w:rsidRPr="003F68F5">
        <w:rPr>
          <w:b/>
          <w:bCs/>
          <w:i/>
          <w:iCs/>
          <w:noProof w:val="0"/>
          <w:spacing w:val="-1"/>
          <w:szCs w:val="22"/>
          <w:u w:val="single"/>
        </w:rPr>
        <w:t xml:space="preserve"> </w:t>
      </w:r>
      <w:r w:rsidRPr="003F68F5">
        <w:rPr>
          <w:b/>
          <w:bCs/>
          <w:i/>
          <w:iCs/>
          <w:noProof w:val="0"/>
          <w:szCs w:val="22"/>
          <w:u w:val="single"/>
        </w:rPr>
        <w:t>un singur</w:t>
      </w:r>
      <w:r w:rsidRPr="003F68F5">
        <w:rPr>
          <w:b/>
          <w:bCs/>
          <w:i/>
          <w:iCs/>
          <w:noProof w:val="0"/>
          <w:spacing w:val="-1"/>
          <w:szCs w:val="22"/>
          <w:u w:val="single"/>
        </w:rPr>
        <w:t xml:space="preserve"> </w:t>
      </w:r>
      <w:r w:rsidRPr="003F68F5">
        <w:rPr>
          <w:b/>
          <w:bCs/>
          <w:i/>
          <w:iCs/>
          <w:noProof w:val="0"/>
          <w:spacing w:val="-4"/>
          <w:szCs w:val="22"/>
          <w:u w:val="single"/>
        </w:rPr>
        <w:t>lot;</w:t>
      </w:r>
    </w:p>
    <w:p w14:paraId="0B5657AC" w14:textId="77777777" w:rsidR="003F68F5" w:rsidRPr="003F68F5" w:rsidRDefault="003F68F5" w:rsidP="007131A3">
      <w:pPr>
        <w:widowControl w:val="0"/>
        <w:numPr>
          <w:ilvl w:val="1"/>
          <w:numId w:val="35"/>
        </w:numPr>
        <w:tabs>
          <w:tab w:val="left" w:pos="763"/>
        </w:tabs>
        <w:autoSpaceDE w:val="0"/>
        <w:autoSpaceDN w:val="0"/>
        <w:spacing w:before="41"/>
        <w:ind w:left="763" w:hanging="259"/>
        <w:jc w:val="left"/>
        <w:rPr>
          <w:noProof w:val="0"/>
          <w:szCs w:val="22"/>
        </w:rPr>
      </w:pPr>
      <w:r w:rsidRPr="003F68F5">
        <w:rPr>
          <w:noProof w:val="0"/>
          <w:szCs w:val="22"/>
        </w:rPr>
        <w:t>Pentru</w:t>
      </w:r>
      <w:r w:rsidRPr="003F68F5">
        <w:rPr>
          <w:noProof w:val="0"/>
          <w:spacing w:val="-1"/>
          <w:szCs w:val="22"/>
        </w:rPr>
        <w:t xml:space="preserve"> </w:t>
      </w:r>
      <w:r w:rsidRPr="003F68F5">
        <w:rPr>
          <w:noProof w:val="0"/>
          <w:szCs w:val="22"/>
        </w:rPr>
        <w:t xml:space="preserve">mai multe </w:t>
      </w:r>
      <w:r w:rsidRPr="003F68F5">
        <w:rPr>
          <w:noProof w:val="0"/>
          <w:spacing w:val="-2"/>
          <w:szCs w:val="22"/>
        </w:rPr>
        <w:t>loturi;</w:t>
      </w:r>
    </w:p>
    <w:p w14:paraId="0A6E109E" w14:textId="77777777" w:rsidR="003F68F5" w:rsidRPr="003F68F5" w:rsidRDefault="003F68F5" w:rsidP="007131A3">
      <w:pPr>
        <w:widowControl w:val="0"/>
        <w:numPr>
          <w:ilvl w:val="1"/>
          <w:numId w:val="35"/>
        </w:numPr>
        <w:tabs>
          <w:tab w:val="left" w:pos="763"/>
        </w:tabs>
        <w:autoSpaceDE w:val="0"/>
        <w:autoSpaceDN w:val="0"/>
        <w:spacing w:before="41"/>
        <w:ind w:left="763" w:hanging="259"/>
        <w:jc w:val="left"/>
        <w:rPr>
          <w:noProof w:val="0"/>
          <w:szCs w:val="22"/>
        </w:rPr>
      </w:pPr>
      <w:r w:rsidRPr="003F68F5">
        <w:rPr>
          <w:noProof w:val="0"/>
          <w:szCs w:val="22"/>
        </w:rPr>
        <w:t>Pentru</w:t>
      </w:r>
      <w:r w:rsidRPr="003F68F5">
        <w:rPr>
          <w:noProof w:val="0"/>
          <w:spacing w:val="-1"/>
          <w:szCs w:val="22"/>
        </w:rPr>
        <w:t xml:space="preserve"> </w:t>
      </w:r>
      <w:r w:rsidRPr="003F68F5">
        <w:rPr>
          <w:noProof w:val="0"/>
          <w:szCs w:val="22"/>
        </w:rPr>
        <w:t>toate</w:t>
      </w:r>
      <w:r w:rsidRPr="003F68F5">
        <w:rPr>
          <w:noProof w:val="0"/>
          <w:spacing w:val="-1"/>
          <w:szCs w:val="22"/>
        </w:rPr>
        <w:t xml:space="preserve"> </w:t>
      </w:r>
      <w:r w:rsidRPr="003F68F5">
        <w:rPr>
          <w:noProof w:val="0"/>
          <w:spacing w:val="-2"/>
          <w:szCs w:val="22"/>
        </w:rPr>
        <w:t>loturile;</w:t>
      </w:r>
    </w:p>
    <w:p w14:paraId="3B803A8A" w14:textId="77777777" w:rsidR="003F68F5" w:rsidRPr="003F68F5" w:rsidRDefault="003F68F5" w:rsidP="007131A3">
      <w:pPr>
        <w:widowControl w:val="0"/>
        <w:numPr>
          <w:ilvl w:val="1"/>
          <w:numId w:val="35"/>
        </w:numPr>
        <w:tabs>
          <w:tab w:val="left" w:pos="583"/>
          <w:tab w:val="left" w:pos="9217"/>
        </w:tabs>
        <w:autoSpaceDE w:val="0"/>
        <w:autoSpaceDN w:val="0"/>
        <w:spacing w:before="43"/>
        <w:ind w:left="583" w:hanging="259"/>
        <w:jc w:val="left"/>
        <w:rPr>
          <w:noProof w:val="0"/>
          <w:szCs w:val="22"/>
        </w:rPr>
      </w:pPr>
      <w:r w:rsidRPr="003F68F5">
        <w:rPr>
          <w:noProof w:val="0"/>
          <w:szCs w:val="22"/>
        </w:rPr>
        <w:t>Alte</w:t>
      </w:r>
      <w:r w:rsidRPr="003F68F5">
        <w:rPr>
          <w:noProof w:val="0"/>
          <w:spacing w:val="-3"/>
          <w:szCs w:val="22"/>
        </w:rPr>
        <w:t xml:space="preserve"> </w:t>
      </w:r>
      <w:r w:rsidRPr="003F68F5">
        <w:rPr>
          <w:noProof w:val="0"/>
          <w:szCs w:val="22"/>
        </w:rPr>
        <w:t>limitări</w:t>
      </w:r>
      <w:r w:rsidRPr="003F68F5">
        <w:rPr>
          <w:noProof w:val="0"/>
          <w:spacing w:val="-1"/>
          <w:szCs w:val="22"/>
        </w:rPr>
        <w:t xml:space="preserve"> </w:t>
      </w:r>
      <w:r w:rsidRPr="003F68F5">
        <w:rPr>
          <w:noProof w:val="0"/>
          <w:szCs w:val="22"/>
        </w:rPr>
        <w:t>privind</w:t>
      </w:r>
      <w:r w:rsidRPr="003F68F5">
        <w:rPr>
          <w:noProof w:val="0"/>
          <w:spacing w:val="-1"/>
          <w:szCs w:val="22"/>
        </w:rPr>
        <w:t xml:space="preserve"> </w:t>
      </w:r>
      <w:r w:rsidRPr="003F68F5">
        <w:rPr>
          <w:noProof w:val="0"/>
          <w:szCs w:val="22"/>
        </w:rPr>
        <w:t>numărul</w:t>
      </w:r>
      <w:r w:rsidRPr="003F68F5">
        <w:rPr>
          <w:noProof w:val="0"/>
          <w:spacing w:val="-1"/>
          <w:szCs w:val="22"/>
        </w:rPr>
        <w:t xml:space="preserve"> </w:t>
      </w:r>
      <w:r w:rsidRPr="003F68F5">
        <w:rPr>
          <w:noProof w:val="0"/>
          <w:szCs w:val="22"/>
        </w:rPr>
        <w:t>de loturi</w:t>
      </w:r>
      <w:r w:rsidRPr="003F68F5">
        <w:rPr>
          <w:noProof w:val="0"/>
          <w:spacing w:val="-1"/>
          <w:szCs w:val="22"/>
        </w:rPr>
        <w:t xml:space="preserve"> </w:t>
      </w:r>
      <w:r w:rsidRPr="003F68F5">
        <w:rPr>
          <w:noProof w:val="0"/>
          <w:szCs w:val="22"/>
        </w:rPr>
        <w:t>care</w:t>
      </w:r>
      <w:r w:rsidRPr="003F68F5">
        <w:rPr>
          <w:noProof w:val="0"/>
          <w:spacing w:val="-2"/>
          <w:szCs w:val="22"/>
        </w:rPr>
        <w:t xml:space="preserve"> </w:t>
      </w:r>
      <w:r w:rsidRPr="003F68F5">
        <w:rPr>
          <w:noProof w:val="0"/>
          <w:szCs w:val="22"/>
        </w:rPr>
        <w:t>pot</w:t>
      </w:r>
      <w:r w:rsidRPr="003F68F5">
        <w:rPr>
          <w:noProof w:val="0"/>
          <w:spacing w:val="-1"/>
          <w:szCs w:val="22"/>
        </w:rPr>
        <w:t xml:space="preserve"> </w:t>
      </w:r>
      <w:r w:rsidRPr="003F68F5">
        <w:rPr>
          <w:noProof w:val="0"/>
          <w:szCs w:val="22"/>
        </w:rPr>
        <w:t>fi</w:t>
      </w:r>
      <w:r w:rsidRPr="003F68F5">
        <w:rPr>
          <w:noProof w:val="0"/>
          <w:spacing w:val="-1"/>
          <w:szCs w:val="22"/>
        </w:rPr>
        <w:t xml:space="preserve"> </w:t>
      </w:r>
      <w:r w:rsidRPr="003F68F5">
        <w:rPr>
          <w:noProof w:val="0"/>
          <w:szCs w:val="22"/>
        </w:rPr>
        <w:t>atribuite</w:t>
      </w:r>
      <w:r w:rsidRPr="003F68F5">
        <w:rPr>
          <w:noProof w:val="0"/>
          <w:spacing w:val="-1"/>
          <w:szCs w:val="22"/>
        </w:rPr>
        <w:t xml:space="preserve"> </w:t>
      </w:r>
      <w:r w:rsidRPr="003F68F5">
        <w:rPr>
          <w:noProof w:val="0"/>
          <w:szCs w:val="22"/>
        </w:rPr>
        <w:t>aceluiași</w:t>
      </w:r>
      <w:r w:rsidRPr="003F68F5">
        <w:rPr>
          <w:noProof w:val="0"/>
          <w:spacing w:val="-1"/>
          <w:szCs w:val="22"/>
        </w:rPr>
        <w:t xml:space="preserve"> </w:t>
      </w:r>
      <w:r w:rsidRPr="003F68F5">
        <w:rPr>
          <w:noProof w:val="0"/>
          <w:spacing w:val="-2"/>
          <w:szCs w:val="22"/>
        </w:rPr>
        <w:t>ofertant</w:t>
      </w:r>
      <w:r w:rsidRPr="003F68F5">
        <w:rPr>
          <w:noProof w:val="0"/>
          <w:szCs w:val="22"/>
          <w:u w:val="single"/>
        </w:rPr>
        <w:tab/>
      </w:r>
    </w:p>
    <w:p w14:paraId="4152A25D" w14:textId="538CF233" w:rsidR="003F68F5" w:rsidRPr="003F68F5" w:rsidRDefault="007131A3" w:rsidP="007131A3">
      <w:pPr>
        <w:widowControl w:val="0"/>
        <w:tabs>
          <w:tab w:val="left" w:pos="504"/>
          <w:tab w:val="left" w:pos="10070"/>
        </w:tabs>
        <w:autoSpaceDE w:val="0"/>
        <w:autoSpaceDN w:val="0"/>
        <w:spacing w:before="41"/>
        <w:ind w:left="144"/>
        <w:rPr>
          <w:b/>
          <w:i/>
          <w:noProof w:val="0"/>
          <w:szCs w:val="22"/>
        </w:rPr>
      </w:pPr>
      <w:r>
        <w:rPr>
          <w:b/>
          <w:noProof w:val="0"/>
          <w:szCs w:val="22"/>
        </w:rPr>
        <w:t>10.</w:t>
      </w:r>
      <w:r w:rsidR="003F68F5" w:rsidRPr="003F68F5">
        <w:rPr>
          <w:b/>
          <w:noProof w:val="0"/>
          <w:szCs w:val="22"/>
        </w:rPr>
        <w:t>Admiterea</w:t>
      </w:r>
      <w:r w:rsidR="003F68F5" w:rsidRPr="003F68F5">
        <w:rPr>
          <w:b/>
          <w:noProof w:val="0"/>
          <w:spacing w:val="-2"/>
          <w:szCs w:val="22"/>
        </w:rPr>
        <w:t xml:space="preserve"> </w:t>
      </w:r>
      <w:r w:rsidR="003F68F5" w:rsidRPr="003F68F5">
        <w:rPr>
          <w:b/>
          <w:noProof w:val="0"/>
          <w:szCs w:val="22"/>
        </w:rPr>
        <w:t>sau</w:t>
      </w:r>
      <w:r w:rsidR="003F68F5" w:rsidRPr="003F68F5">
        <w:rPr>
          <w:b/>
          <w:noProof w:val="0"/>
          <w:spacing w:val="-2"/>
          <w:szCs w:val="22"/>
        </w:rPr>
        <w:t xml:space="preserve"> </w:t>
      </w:r>
      <w:r w:rsidR="003F68F5" w:rsidRPr="003F68F5">
        <w:rPr>
          <w:b/>
          <w:noProof w:val="0"/>
          <w:szCs w:val="22"/>
        </w:rPr>
        <w:t>interzicerea</w:t>
      </w:r>
      <w:r w:rsidR="003F68F5" w:rsidRPr="003F68F5">
        <w:rPr>
          <w:b/>
          <w:noProof w:val="0"/>
          <w:spacing w:val="-2"/>
          <w:szCs w:val="22"/>
        </w:rPr>
        <w:t xml:space="preserve"> </w:t>
      </w:r>
      <w:r w:rsidR="003F68F5" w:rsidRPr="003F68F5">
        <w:rPr>
          <w:b/>
          <w:noProof w:val="0"/>
          <w:szCs w:val="22"/>
        </w:rPr>
        <w:t>ofertelor</w:t>
      </w:r>
      <w:r w:rsidR="003F68F5" w:rsidRPr="003F68F5">
        <w:rPr>
          <w:b/>
          <w:noProof w:val="0"/>
          <w:spacing w:val="-1"/>
          <w:szCs w:val="22"/>
        </w:rPr>
        <w:t xml:space="preserve"> </w:t>
      </w:r>
      <w:r w:rsidR="003F68F5" w:rsidRPr="003F68F5">
        <w:rPr>
          <w:b/>
          <w:noProof w:val="0"/>
          <w:szCs w:val="22"/>
        </w:rPr>
        <w:t xml:space="preserve">alternative: </w:t>
      </w:r>
      <w:r w:rsidR="003F68F5" w:rsidRPr="003F68F5">
        <w:rPr>
          <w:b/>
          <w:i/>
          <w:noProof w:val="0"/>
          <w:szCs w:val="22"/>
          <w:u w:val="single"/>
        </w:rPr>
        <w:t>Nu</w:t>
      </w:r>
      <w:r w:rsidR="003F68F5" w:rsidRPr="003F68F5">
        <w:rPr>
          <w:b/>
          <w:i/>
          <w:noProof w:val="0"/>
          <w:spacing w:val="-2"/>
          <w:szCs w:val="22"/>
          <w:u w:val="single"/>
        </w:rPr>
        <w:t xml:space="preserve"> </w:t>
      </w:r>
      <w:r w:rsidR="003F68F5" w:rsidRPr="003F68F5">
        <w:rPr>
          <w:b/>
          <w:i/>
          <w:noProof w:val="0"/>
          <w:szCs w:val="22"/>
          <w:u w:val="single"/>
        </w:rPr>
        <w:t>se</w:t>
      </w:r>
      <w:r w:rsidR="003F68F5" w:rsidRPr="003F68F5">
        <w:rPr>
          <w:b/>
          <w:i/>
          <w:noProof w:val="0"/>
          <w:spacing w:val="-1"/>
          <w:szCs w:val="22"/>
          <w:u w:val="single"/>
        </w:rPr>
        <w:t xml:space="preserve"> </w:t>
      </w:r>
      <w:r w:rsidR="003F68F5" w:rsidRPr="003F68F5">
        <w:rPr>
          <w:b/>
          <w:i/>
          <w:noProof w:val="0"/>
          <w:spacing w:val="-2"/>
          <w:szCs w:val="22"/>
          <w:u w:val="single"/>
        </w:rPr>
        <w:t>admite</w:t>
      </w:r>
      <w:r w:rsidR="003F68F5" w:rsidRPr="003F68F5">
        <w:rPr>
          <w:b/>
          <w:i/>
          <w:noProof w:val="0"/>
          <w:szCs w:val="22"/>
          <w:u w:val="single"/>
        </w:rPr>
        <w:tab/>
      </w:r>
    </w:p>
    <w:p w14:paraId="1A2BA8A6" w14:textId="77777777" w:rsidR="003F68F5" w:rsidRPr="003F68F5" w:rsidRDefault="003F68F5" w:rsidP="003F68F5">
      <w:pPr>
        <w:widowControl w:val="0"/>
        <w:autoSpaceDE w:val="0"/>
        <w:autoSpaceDN w:val="0"/>
        <w:spacing w:before="42"/>
        <w:ind w:left="6630"/>
        <w:rPr>
          <w:noProof w:val="0"/>
          <w:sz w:val="18"/>
          <w:szCs w:val="22"/>
        </w:rPr>
      </w:pPr>
      <w:r w:rsidRPr="003F68F5">
        <w:rPr>
          <w:noProof w:val="0"/>
          <w:sz w:val="18"/>
          <w:szCs w:val="22"/>
        </w:rPr>
        <w:t>(indicați</w:t>
      </w:r>
      <w:r w:rsidRPr="003F68F5">
        <w:rPr>
          <w:noProof w:val="0"/>
          <w:spacing w:val="-2"/>
          <w:sz w:val="18"/>
          <w:szCs w:val="22"/>
        </w:rPr>
        <w:t xml:space="preserve"> </w:t>
      </w:r>
      <w:r w:rsidRPr="003F68F5">
        <w:rPr>
          <w:noProof w:val="0"/>
          <w:sz w:val="18"/>
          <w:szCs w:val="22"/>
        </w:rPr>
        <w:t>se</w:t>
      </w:r>
      <w:r w:rsidRPr="003F68F5">
        <w:rPr>
          <w:noProof w:val="0"/>
          <w:spacing w:val="-5"/>
          <w:sz w:val="18"/>
          <w:szCs w:val="22"/>
        </w:rPr>
        <w:t xml:space="preserve"> </w:t>
      </w:r>
      <w:r w:rsidRPr="003F68F5">
        <w:rPr>
          <w:noProof w:val="0"/>
          <w:sz w:val="18"/>
          <w:szCs w:val="22"/>
        </w:rPr>
        <w:t>admite</w:t>
      </w:r>
      <w:r w:rsidRPr="003F68F5">
        <w:rPr>
          <w:noProof w:val="0"/>
          <w:spacing w:val="-2"/>
          <w:sz w:val="18"/>
          <w:szCs w:val="22"/>
        </w:rPr>
        <w:t xml:space="preserve"> </w:t>
      </w:r>
      <w:r w:rsidRPr="003F68F5">
        <w:rPr>
          <w:noProof w:val="0"/>
          <w:sz w:val="18"/>
          <w:szCs w:val="22"/>
        </w:rPr>
        <w:t>sau nu se</w:t>
      </w:r>
      <w:r w:rsidRPr="003F68F5">
        <w:rPr>
          <w:noProof w:val="0"/>
          <w:spacing w:val="-2"/>
          <w:sz w:val="18"/>
          <w:szCs w:val="22"/>
        </w:rPr>
        <w:t xml:space="preserve"> admite)</w:t>
      </w:r>
    </w:p>
    <w:p w14:paraId="17F19A23" w14:textId="61347F4B" w:rsidR="003F68F5" w:rsidRPr="003F68F5" w:rsidRDefault="007131A3" w:rsidP="007131A3">
      <w:pPr>
        <w:widowControl w:val="0"/>
        <w:tabs>
          <w:tab w:val="left" w:pos="504"/>
        </w:tabs>
        <w:autoSpaceDE w:val="0"/>
        <w:autoSpaceDN w:val="0"/>
        <w:spacing w:before="29" w:line="276" w:lineRule="auto"/>
        <w:ind w:left="144" w:right="233"/>
        <w:rPr>
          <w:b/>
          <w:i/>
          <w:noProof w:val="0"/>
          <w:szCs w:val="22"/>
        </w:rPr>
      </w:pPr>
      <w:r>
        <w:rPr>
          <w:b/>
          <w:noProof w:val="0"/>
          <w:szCs w:val="22"/>
        </w:rPr>
        <w:t>11.</w:t>
      </w:r>
      <w:r w:rsidR="003F68F5" w:rsidRPr="003F68F5">
        <w:rPr>
          <w:b/>
          <w:noProof w:val="0"/>
          <w:szCs w:val="22"/>
        </w:rPr>
        <w:t>Termenii</w:t>
      </w:r>
      <w:r w:rsidR="003F68F5" w:rsidRPr="003F68F5">
        <w:rPr>
          <w:b/>
          <w:noProof w:val="0"/>
          <w:spacing w:val="-4"/>
          <w:szCs w:val="22"/>
        </w:rPr>
        <w:t xml:space="preserve"> </w:t>
      </w:r>
      <w:r w:rsidR="003F68F5" w:rsidRPr="003F68F5">
        <w:rPr>
          <w:b/>
          <w:noProof w:val="0"/>
          <w:szCs w:val="22"/>
        </w:rPr>
        <w:t>și</w:t>
      </w:r>
      <w:r w:rsidR="003F68F5" w:rsidRPr="003F68F5">
        <w:rPr>
          <w:b/>
          <w:noProof w:val="0"/>
          <w:spacing w:val="-4"/>
          <w:szCs w:val="22"/>
        </w:rPr>
        <w:t xml:space="preserve"> </w:t>
      </w:r>
      <w:r w:rsidR="003F68F5" w:rsidRPr="003F68F5">
        <w:rPr>
          <w:b/>
          <w:noProof w:val="0"/>
          <w:szCs w:val="22"/>
        </w:rPr>
        <w:t>condițiile</w:t>
      </w:r>
      <w:r w:rsidR="003F68F5" w:rsidRPr="003F68F5">
        <w:rPr>
          <w:b/>
          <w:noProof w:val="0"/>
          <w:spacing w:val="-5"/>
          <w:szCs w:val="22"/>
        </w:rPr>
        <w:t xml:space="preserve"> </w:t>
      </w:r>
      <w:r w:rsidR="003F68F5" w:rsidRPr="003F68F5">
        <w:rPr>
          <w:b/>
          <w:noProof w:val="0"/>
          <w:szCs w:val="22"/>
        </w:rPr>
        <w:t>de</w:t>
      </w:r>
      <w:r w:rsidR="003F68F5" w:rsidRPr="003F68F5">
        <w:rPr>
          <w:b/>
          <w:noProof w:val="0"/>
          <w:spacing w:val="-5"/>
          <w:szCs w:val="22"/>
        </w:rPr>
        <w:t xml:space="preserve"> </w:t>
      </w:r>
      <w:r w:rsidR="003F68F5" w:rsidRPr="003F68F5">
        <w:rPr>
          <w:b/>
          <w:noProof w:val="0"/>
          <w:szCs w:val="22"/>
        </w:rPr>
        <w:t>prestare/executare</w:t>
      </w:r>
      <w:r w:rsidR="003F68F5" w:rsidRPr="003F68F5">
        <w:rPr>
          <w:b/>
          <w:noProof w:val="0"/>
          <w:spacing w:val="-3"/>
          <w:szCs w:val="22"/>
        </w:rPr>
        <w:t xml:space="preserve"> </w:t>
      </w:r>
      <w:r w:rsidR="003F68F5" w:rsidRPr="003F68F5">
        <w:rPr>
          <w:b/>
          <w:noProof w:val="0"/>
          <w:szCs w:val="22"/>
        </w:rPr>
        <w:t>solicitați</w:t>
      </w:r>
      <w:r w:rsidR="003F68F5" w:rsidRPr="003F68F5">
        <w:rPr>
          <w:b/>
          <w:noProof w:val="0"/>
          <w:color w:val="000000"/>
          <w:szCs w:val="22"/>
        </w:rPr>
        <w:t>:</w:t>
      </w:r>
      <w:r w:rsidR="003F68F5" w:rsidRPr="003F68F5">
        <w:rPr>
          <w:b/>
          <w:noProof w:val="0"/>
          <w:color w:val="000000"/>
          <w:spacing w:val="-1"/>
          <w:szCs w:val="22"/>
        </w:rPr>
        <w:t xml:space="preserve"> </w:t>
      </w:r>
      <w:r w:rsidR="003F68F5" w:rsidRPr="003F68F5">
        <w:rPr>
          <w:b/>
          <w:i/>
          <w:noProof w:val="0"/>
          <w:color w:val="000000"/>
          <w:szCs w:val="22"/>
          <w:u w:val="single"/>
        </w:rPr>
        <w:t>maximum</w:t>
      </w:r>
      <w:r w:rsidR="003F68F5" w:rsidRPr="003F68F5">
        <w:rPr>
          <w:b/>
          <w:i/>
          <w:noProof w:val="0"/>
          <w:color w:val="000000"/>
          <w:spacing w:val="-3"/>
          <w:szCs w:val="22"/>
          <w:u w:val="single"/>
        </w:rPr>
        <w:t xml:space="preserve"> </w:t>
      </w:r>
      <w:r w:rsidR="003F68F5" w:rsidRPr="003F68F5">
        <w:rPr>
          <w:b/>
          <w:i/>
          <w:noProof w:val="0"/>
          <w:color w:val="000000"/>
          <w:szCs w:val="22"/>
          <w:u w:val="single"/>
        </w:rPr>
        <w:t>3</w:t>
      </w:r>
      <w:r w:rsidR="003F68F5" w:rsidRPr="003F68F5">
        <w:rPr>
          <w:b/>
          <w:i/>
          <w:noProof w:val="0"/>
          <w:color w:val="000000"/>
          <w:spacing w:val="-4"/>
          <w:szCs w:val="22"/>
          <w:u w:val="single"/>
        </w:rPr>
        <w:t xml:space="preserve"> </w:t>
      </w:r>
      <w:r w:rsidR="003F68F5" w:rsidRPr="003F68F5">
        <w:rPr>
          <w:b/>
          <w:i/>
          <w:noProof w:val="0"/>
          <w:color w:val="000000"/>
          <w:szCs w:val="22"/>
          <w:u w:val="single"/>
        </w:rPr>
        <w:t>luni</w:t>
      </w:r>
      <w:r w:rsidR="003F68F5" w:rsidRPr="003F68F5">
        <w:rPr>
          <w:b/>
          <w:i/>
          <w:noProof w:val="0"/>
          <w:color w:val="000000"/>
          <w:spacing w:val="-4"/>
          <w:szCs w:val="22"/>
          <w:u w:val="single"/>
        </w:rPr>
        <w:t xml:space="preserve"> </w:t>
      </w:r>
      <w:r w:rsidR="003F68F5" w:rsidRPr="003F68F5">
        <w:rPr>
          <w:b/>
          <w:i/>
          <w:noProof w:val="0"/>
          <w:color w:val="000000"/>
          <w:szCs w:val="22"/>
          <w:u w:val="single"/>
        </w:rPr>
        <w:t>după</w:t>
      </w:r>
      <w:r w:rsidR="003F68F5" w:rsidRPr="003F68F5">
        <w:rPr>
          <w:b/>
          <w:i/>
          <w:noProof w:val="0"/>
          <w:color w:val="000000"/>
          <w:spacing w:val="-4"/>
          <w:szCs w:val="22"/>
          <w:u w:val="single"/>
        </w:rPr>
        <w:t xml:space="preserve"> </w:t>
      </w:r>
      <w:r w:rsidR="003F68F5" w:rsidRPr="003F68F5">
        <w:rPr>
          <w:b/>
          <w:i/>
          <w:noProof w:val="0"/>
          <w:szCs w:val="22"/>
          <w:u w:val="single"/>
        </w:rPr>
        <w:t>primirea</w:t>
      </w:r>
      <w:r w:rsidR="003F68F5" w:rsidRPr="003F68F5">
        <w:rPr>
          <w:b/>
          <w:i/>
          <w:noProof w:val="0"/>
          <w:spacing w:val="-4"/>
          <w:szCs w:val="22"/>
          <w:u w:val="single"/>
        </w:rPr>
        <w:t xml:space="preserve"> </w:t>
      </w:r>
      <w:r w:rsidR="003F68F5" w:rsidRPr="003F68F5">
        <w:rPr>
          <w:b/>
          <w:i/>
          <w:noProof w:val="0"/>
          <w:szCs w:val="22"/>
          <w:u w:val="single"/>
        </w:rPr>
        <w:t>ordinului</w:t>
      </w:r>
      <w:r w:rsidR="003F68F5" w:rsidRPr="003F68F5">
        <w:rPr>
          <w:b/>
          <w:i/>
          <w:noProof w:val="0"/>
          <w:szCs w:val="22"/>
        </w:rPr>
        <w:t xml:space="preserve"> </w:t>
      </w:r>
      <w:r w:rsidR="003F68F5" w:rsidRPr="003F68F5">
        <w:rPr>
          <w:b/>
          <w:i/>
          <w:noProof w:val="0"/>
          <w:szCs w:val="22"/>
          <w:u w:val="single"/>
        </w:rPr>
        <w:t>de începere a lucrărilor , termenul de execuție a lucrarilor pana la 31.12.2026</w:t>
      </w:r>
    </w:p>
    <w:p w14:paraId="2AB2DC2D" w14:textId="3604483F" w:rsidR="003F68F5" w:rsidRPr="003F68F5" w:rsidRDefault="007131A3" w:rsidP="007131A3">
      <w:pPr>
        <w:widowControl w:val="0"/>
        <w:tabs>
          <w:tab w:val="left" w:pos="504"/>
        </w:tabs>
        <w:autoSpaceDE w:val="0"/>
        <w:autoSpaceDN w:val="0"/>
        <w:spacing w:before="2"/>
        <w:ind w:left="144"/>
        <w:rPr>
          <w:b/>
          <w:i/>
          <w:noProof w:val="0"/>
          <w:szCs w:val="22"/>
        </w:rPr>
      </w:pPr>
      <w:r>
        <w:rPr>
          <w:b/>
          <w:noProof w:val="0"/>
          <w:szCs w:val="22"/>
        </w:rPr>
        <w:t>12.</w:t>
      </w:r>
      <w:r w:rsidR="003F68F5" w:rsidRPr="003F68F5">
        <w:rPr>
          <w:b/>
          <w:noProof w:val="0"/>
          <w:szCs w:val="22"/>
        </w:rPr>
        <w:t>Termenul</w:t>
      </w:r>
      <w:r w:rsidR="003F68F5" w:rsidRPr="003F68F5">
        <w:rPr>
          <w:b/>
          <w:noProof w:val="0"/>
          <w:spacing w:val="-2"/>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valabilitate</w:t>
      </w:r>
      <w:r w:rsidR="003F68F5" w:rsidRPr="003F68F5">
        <w:rPr>
          <w:b/>
          <w:noProof w:val="0"/>
          <w:spacing w:val="-2"/>
          <w:szCs w:val="22"/>
        </w:rPr>
        <w:t xml:space="preserve"> </w:t>
      </w:r>
      <w:r w:rsidR="003F68F5" w:rsidRPr="003F68F5">
        <w:rPr>
          <w:b/>
          <w:noProof w:val="0"/>
          <w:szCs w:val="22"/>
        </w:rPr>
        <w:t>a contractului:</w:t>
      </w:r>
      <w:r w:rsidR="003F68F5" w:rsidRPr="003F68F5">
        <w:rPr>
          <w:b/>
          <w:noProof w:val="0"/>
          <w:spacing w:val="-1"/>
          <w:szCs w:val="22"/>
        </w:rPr>
        <w:t xml:space="preserve"> </w:t>
      </w:r>
      <w:r w:rsidR="003F68F5" w:rsidRPr="003F68F5">
        <w:rPr>
          <w:b/>
          <w:i/>
          <w:noProof w:val="0"/>
          <w:spacing w:val="-2"/>
          <w:szCs w:val="22"/>
          <w:u w:val="single"/>
        </w:rPr>
        <w:t>31.12.2026</w:t>
      </w:r>
    </w:p>
    <w:p w14:paraId="2AB56B50" w14:textId="5D547738" w:rsidR="003F68F5" w:rsidRPr="003F68F5" w:rsidRDefault="007131A3" w:rsidP="007131A3">
      <w:pPr>
        <w:widowControl w:val="0"/>
        <w:tabs>
          <w:tab w:val="left" w:pos="504"/>
          <w:tab w:val="left" w:pos="8151"/>
        </w:tabs>
        <w:autoSpaceDE w:val="0"/>
        <w:autoSpaceDN w:val="0"/>
        <w:spacing w:before="41" w:line="276" w:lineRule="auto"/>
        <w:ind w:left="144" w:right="862"/>
        <w:rPr>
          <w:b/>
          <w:i/>
          <w:noProof w:val="0"/>
          <w:szCs w:val="22"/>
        </w:rPr>
      </w:pPr>
      <w:r>
        <w:rPr>
          <w:b/>
          <w:noProof w:val="0"/>
          <w:szCs w:val="22"/>
        </w:rPr>
        <w:t>13.</w:t>
      </w:r>
      <w:r w:rsidR="003F68F5" w:rsidRPr="003F68F5">
        <w:rPr>
          <w:b/>
          <w:noProof w:val="0"/>
          <w:szCs w:val="22"/>
        </w:rPr>
        <w:t>Contract</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3"/>
          <w:szCs w:val="22"/>
        </w:rPr>
        <w:t xml:space="preserve"> </w:t>
      </w:r>
      <w:r w:rsidR="003F68F5" w:rsidRPr="003F68F5">
        <w:rPr>
          <w:b/>
          <w:noProof w:val="0"/>
          <w:szCs w:val="22"/>
        </w:rPr>
        <w:t>achiziție</w:t>
      </w:r>
      <w:r w:rsidR="003F68F5" w:rsidRPr="003F68F5">
        <w:rPr>
          <w:b/>
          <w:noProof w:val="0"/>
          <w:spacing w:val="-5"/>
          <w:szCs w:val="22"/>
        </w:rPr>
        <w:t xml:space="preserve"> </w:t>
      </w:r>
      <w:r w:rsidR="003F68F5" w:rsidRPr="003F68F5">
        <w:rPr>
          <w:b/>
          <w:noProof w:val="0"/>
          <w:szCs w:val="22"/>
        </w:rPr>
        <w:t>rezervat</w:t>
      </w:r>
      <w:r w:rsidR="003F68F5" w:rsidRPr="003F68F5">
        <w:rPr>
          <w:b/>
          <w:noProof w:val="0"/>
          <w:spacing w:val="-3"/>
          <w:szCs w:val="22"/>
        </w:rPr>
        <w:t xml:space="preserve"> </w:t>
      </w:r>
      <w:r w:rsidR="003F68F5" w:rsidRPr="003F68F5">
        <w:rPr>
          <w:b/>
          <w:noProof w:val="0"/>
          <w:szCs w:val="22"/>
        </w:rPr>
        <w:t>atelierelor</w:t>
      </w:r>
      <w:r w:rsidR="003F68F5" w:rsidRPr="003F68F5">
        <w:rPr>
          <w:b/>
          <w:noProof w:val="0"/>
          <w:spacing w:val="-3"/>
          <w:szCs w:val="22"/>
        </w:rPr>
        <w:t xml:space="preserve"> </w:t>
      </w:r>
      <w:r w:rsidR="003F68F5" w:rsidRPr="003F68F5">
        <w:rPr>
          <w:b/>
          <w:noProof w:val="0"/>
          <w:szCs w:val="22"/>
        </w:rPr>
        <w:t>protejate</w:t>
      </w:r>
      <w:r w:rsidR="003F68F5" w:rsidRPr="003F68F5">
        <w:rPr>
          <w:b/>
          <w:noProof w:val="0"/>
          <w:spacing w:val="-4"/>
          <w:szCs w:val="22"/>
        </w:rPr>
        <w:t xml:space="preserve"> </w:t>
      </w:r>
      <w:r w:rsidR="003F68F5" w:rsidRPr="003F68F5">
        <w:rPr>
          <w:b/>
          <w:noProof w:val="0"/>
          <w:szCs w:val="22"/>
        </w:rPr>
        <w:t>sau</w:t>
      </w:r>
      <w:r w:rsidR="003F68F5" w:rsidRPr="003F68F5">
        <w:rPr>
          <w:b/>
          <w:noProof w:val="0"/>
          <w:spacing w:val="-3"/>
          <w:szCs w:val="22"/>
        </w:rPr>
        <w:t xml:space="preserve"> </w:t>
      </w:r>
      <w:r w:rsidR="003F68F5" w:rsidRPr="003F68F5">
        <w:rPr>
          <w:b/>
          <w:noProof w:val="0"/>
          <w:szCs w:val="22"/>
        </w:rPr>
        <w:t>că</w:t>
      </w:r>
      <w:r w:rsidR="003F68F5" w:rsidRPr="003F68F5">
        <w:rPr>
          <w:b/>
          <w:noProof w:val="0"/>
          <w:spacing w:val="-3"/>
          <w:szCs w:val="22"/>
        </w:rPr>
        <w:t xml:space="preserve"> </w:t>
      </w:r>
      <w:r w:rsidR="003F68F5" w:rsidRPr="003F68F5">
        <w:rPr>
          <w:b/>
          <w:noProof w:val="0"/>
          <w:szCs w:val="22"/>
        </w:rPr>
        <w:t>acesta</w:t>
      </w:r>
      <w:r w:rsidR="003F68F5" w:rsidRPr="003F68F5">
        <w:rPr>
          <w:b/>
          <w:noProof w:val="0"/>
          <w:spacing w:val="-3"/>
          <w:szCs w:val="22"/>
        </w:rPr>
        <w:t xml:space="preserve"> </w:t>
      </w:r>
      <w:r w:rsidR="003F68F5" w:rsidRPr="003F68F5">
        <w:rPr>
          <w:b/>
          <w:noProof w:val="0"/>
          <w:szCs w:val="22"/>
        </w:rPr>
        <w:t>poate</w:t>
      </w:r>
      <w:r w:rsidR="003F68F5" w:rsidRPr="003F68F5">
        <w:rPr>
          <w:b/>
          <w:noProof w:val="0"/>
          <w:spacing w:val="-5"/>
          <w:szCs w:val="22"/>
        </w:rPr>
        <w:t xml:space="preserve"> </w:t>
      </w:r>
      <w:r w:rsidR="003F68F5" w:rsidRPr="003F68F5">
        <w:rPr>
          <w:b/>
          <w:noProof w:val="0"/>
          <w:szCs w:val="22"/>
        </w:rPr>
        <w:t>fi</w:t>
      </w:r>
      <w:r w:rsidR="003F68F5" w:rsidRPr="003F68F5">
        <w:rPr>
          <w:b/>
          <w:noProof w:val="0"/>
          <w:spacing w:val="-3"/>
          <w:szCs w:val="22"/>
        </w:rPr>
        <w:t xml:space="preserve"> </w:t>
      </w:r>
      <w:r w:rsidR="003F68F5" w:rsidRPr="003F68F5">
        <w:rPr>
          <w:b/>
          <w:noProof w:val="0"/>
          <w:szCs w:val="22"/>
        </w:rPr>
        <w:t>executat</w:t>
      </w:r>
      <w:r w:rsidR="003F68F5" w:rsidRPr="003F68F5">
        <w:rPr>
          <w:b/>
          <w:noProof w:val="0"/>
          <w:spacing w:val="-5"/>
          <w:szCs w:val="22"/>
        </w:rPr>
        <w:t xml:space="preserve"> </w:t>
      </w:r>
      <w:r w:rsidR="003F68F5" w:rsidRPr="003F68F5">
        <w:rPr>
          <w:b/>
          <w:noProof w:val="0"/>
          <w:szCs w:val="22"/>
        </w:rPr>
        <w:t xml:space="preserve">numai </w:t>
      </w:r>
      <w:r w:rsidR="003F68F5" w:rsidRPr="003F68F5">
        <w:rPr>
          <w:b/>
          <w:noProof w:val="0"/>
          <w:szCs w:val="22"/>
        </w:rPr>
        <w:lastRenderedPageBreak/>
        <w:t xml:space="preserve">în cadrul unor programe de angajare protejată (după caz): </w:t>
      </w:r>
      <w:r w:rsidR="003F68F5" w:rsidRPr="003F68F5">
        <w:rPr>
          <w:b/>
          <w:i/>
          <w:noProof w:val="0"/>
          <w:spacing w:val="40"/>
          <w:szCs w:val="22"/>
          <w:u w:val="single"/>
        </w:rPr>
        <w:t xml:space="preserve">  </w:t>
      </w:r>
      <w:r w:rsidR="003F68F5" w:rsidRPr="003F68F5">
        <w:rPr>
          <w:b/>
          <w:i/>
          <w:noProof w:val="0"/>
          <w:szCs w:val="22"/>
          <w:u w:val="single"/>
        </w:rPr>
        <w:t>NU</w:t>
      </w:r>
      <w:r w:rsidR="003F68F5" w:rsidRPr="003F68F5">
        <w:rPr>
          <w:b/>
          <w:i/>
          <w:noProof w:val="0"/>
          <w:szCs w:val="22"/>
          <w:u w:val="single"/>
        </w:rPr>
        <w:tab/>
      </w:r>
    </w:p>
    <w:p w14:paraId="0CE2A20D" w14:textId="77777777" w:rsidR="003F68F5" w:rsidRPr="003F68F5" w:rsidRDefault="003F68F5" w:rsidP="003F68F5">
      <w:pPr>
        <w:widowControl w:val="0"/>
        <w:autoSpaceDE w:val="0"/>
        <w:autoSpaceDN w:val="0"/>
        <w:spacing w:before="64"/>
        <w:ind w:left="6495"/>
        <w:rPr>
          <w:noProof w:val="0"/>
          <w:sz w:val="18"/>
          <w:szCs w:val="22"/>
        </w:rPr>
      </w:pPr>
      <w:r w:rsidRPr="003F68F5">
        <w:rPr>
          <w:noProof w:val="0"/>
          <w:sz w:val="18"/>
          <w:szCs w:val="22"/>
        </w:rPr>
        <w:t>(indicați</w:t>
      </w:r>
      <w:r w:rsidRPr="003F68F5">
        <w:rPr>
          <w:noProof w:val="0"/>
          <w:spacing w:val="-3"/>
          <w:sz w:val="18"/>
          <w:szCs w:val="22"/>
        </w:rPr>
        <w:t xml:space="preserve"> </w:t>
      </w:r>
      <w:r w:rsidRPr="003F68F5">
        <w:rPr>
          <w:noProof w:val="0"/>
          <w:sz w:val="18"/>
          <w:szCs w:val="22"/>
        </w:rPr>
        <w:t>da</w:t>
      </w:r>
      <w:r w:rsidRPr="003F68F5">
        <w:rPr>
          <w:noProof w:val="0"/>
          <w:spacing w:val="-4"/>
          <w:sz w:val="18"/>
          <w:szCs w:val="22"/>
        </w:rPr>
        <w:t xml:space="preserve"> </w:t>
      </w:r>
      <w:r w:rsidRPr="003F68F5">
        <w:rPr>
          <w:noProof w:val="0"/>
          <w:sz w:val="18"/>
          <w:szCs w:val="22"/>
        </w:rPr>
        <w:t>sau</w:t>
      </w:r>
      <w:r w:rsidRPr="003F68F5">
        <w:rPr>
          <w:noProof w:val="0"/>
          <w:spacing w:val="-1"/>
          <w:sz w:val="18"/>
          <w:szCs w:val="22"/>
        </w:rPr>
        <w:t xml:space="preserve"> </w:t>
      </w:r>
      <w:r w:rsidRPr="003F68F5">
        <w:rPr>
          <w:noProof w:val="0"/>
          <w:spacing w:val="-5"/>
          <w:sz w:val="18"/>
          <w:szCs w:val="22"/>
        </w:rPr>
        <w:t>nu)</w:t>
      </w:r>
    </w:p>
    <w:p w14:paraId="6D6F72DC" w14:textId="0C6E937C" w:rsidR="003F68F5" w:rsidRPr="003F68F5" w:rsidRDefault="007131A3" w:rsidP="007131A3">
      <w:pPr>
        <w:widowControl w:val="0"/>
        <w:tabs>
          <w:tab w:val="left" w:pos="504"/>
          <w:tab w:val="left" w:pos="8286"/>
        </w:tabs>
        <w:autoSpaceDE w:val="0"/>
        <w:autoSpaceDN w:val="0"/>
        <w:spacing w:before="33" w:line="276" w:lineRule="auto"/>
        <w:ind w:left="144" w:right="1310"/>
        <w:rPr>
          <w:b/>
          <w:i/>
          <w:noProof w:val="0"/>
          <w:szCs w:val="22"/>
        </w:rPr>
      </w:pPr>
      <w:r>
        <w:rPr>
          <w:b/>
          <w:noProof w:val="0"/>
          <w:szCs w:val="22"/>
        </w:rPr>
        <w:t>14.</w:t>
      </w:r>
      <w:r w:rsidR="003F68F5" w:rsidRPr="003F68F5">
        <w:rPr>
          <w:b/>
          <w:noProof w:val="0"/>
          <w:szCs w:val="22"/>
        </w:rPr>
        <w:t>Prestarea</w:t>
      </w:r>
      <w:r w:rsidR="003F68F5" w:rsidRPr="003F68F5">
        <w:rPr>
          <w:b/>
          <w:noProof w:val="0"/>
          <w:spacing w:val="-3"/>
          <w:szCs w:val="22"/>
        </w:rPr>
        <w:t xml:space="preserve"> </w:t>
      </w:r>
      <w:r w:rsidR="003F68F5" w:rsidRPr="003F68F5">
        <w:rPr>
          <w:b/>
          <w:noProof w:val="0"/>
          <w:szCs w:val="22"/>
        </w:rPr>
        <w:t>serviciului</w:t>
      </w:r>
      <w:r w:rsidR="003F68F5" w:rsidRPr="003F68F5">
        <w:rPr>
          <w:b/>
          <w:noProof w:val="0"/>
          <w:spacing w:val="-3"/>
          <w:szCs w:val="22"/>
        </w:rPr>
        <w:t xml:space="preserve"> </w:t>
      </w:r>
      <w:r w:rsidR="003F68F5" w:rsidRPr="003F68F5">
        <w:rPr>
          <w:b/>
          <w:noProof w:val="0"/>
          <w:szCs w:val="22"/>
        </w:rPr>
        <w:t>este</w:t>
      </w:r>
      <w:r w:rsidR="003F68F5" w:rsidRPr="003F68F5">
        <w:rPr>
          <w:b/>
          <w:noProof w:val="0"/>
          <w:spacing w:val="-4"/>
          <w:szCs w:val="22"/>
        </w:rPr>
        <w:t xml:space="preserve"> </w:t>
      </w:r>
      <w:r w:rsidR="003F68F5" w:rsidRPr="003F68F5">
        <w:rPr>
          <w:b/>
          <w:noProof w:val="0"/>
          <w:szCs w:val="22"/>
        </w:rPr>
        <w:t>rezervată</w:t>
      </w:r>
      <w:r w:rsidR="003F68F5" w:rsidRPr="003F68F5">
        <w:rPr>
          <w:b/>
          <w:noProof w:val="0"/>
          <w:spacing w:val="-4"/>
          <w:szCs w:val="22"/>
        </w:rPr>
        <w:t xml:space="preserve"> </w:t>
      </w:r>
      <w:r w:rsidR="003F68F5" w:rsidRPr="003F68F5">
        <w:rPr>
          <w:b/>
          <w:noProof w:val="0"/>
          <w:szCs w:val="22"/>
        </w:rPr>
        <w:t>unei</w:t>
      </w:r>
      <w:r w:rsidR="003F68F5" w:rsidRPr="003F68F5">
        <w:rPr>
          <w:b/>
          <w:noProof w:val="0"/>
          <w:spacing w:val="-3"/>
          <w:szCs w:val="22"/>
        </w:rPr>
        <w:t xml:space="preserve"> </w:t>
      </w:r>
      <w:r w:rsidR="003F68F5" w:rsidRPr="003F68F5">
        <w:rPr>
          <w:b/>
          <w:noProof w:val="0"/>
          <w:szCs w:val="22"/>
        </w:rPr>
        <w:t>anumite</w:t>
      </w:r>
      <w:r w:rsidR="003F68F5" w:rsidRPr="003F68F5">
        <w:rPr>
          <w:b/>
          <w:noProof w:val="0"/>
          <w:spacing w:val="-5"/>
          <w:szCs w:val="22"/>
        </w:rPr>
        <w:t xml:space="preserve"> </w:t>
      </w:r>
      <w:r w:rsidR="003F68F5" w:rsidRPr="003F68F5">
        <w:rPr>
          <w:b/>
          <w:noProof w:val="0"/>
          <w:szCs w:val="22"/>
        </w:rPr>
        <w:t>profesii</w:t>
      </w:r>
      <w:r w:rsidR="003F68F5" w:rsidRPr="003F68F5">
        <w:rPr>
          <w:b/>
          <w:noProof w:val="0"/>
          <w:spacing w:val="-2"/>
          <w:szCs w:val="22"/>
        </w:rPr>
        <w:t xml:space="preserve"> </w:t>
      </w:r>
      <w:r w:rsidR="003F68F5" w:rsidRPr="003F68F5">
        <w:rPr>
          <w:b/>
          <w:noProof w:val="0"/>
          <w:szCs w:val="22"/>
        </w:rPr>
        <w:t>în</w:t>
      </w:r>
      <w:r w:rsidR="003F68F5" w:rsidRPr="003F68F5">
        <w:rPr>
          <w:b/>
          <w:noProof w:val="0"/>
          <w:spacing w:val="-2"/>
          <w:szCs w:val="22"/>
        </w:rPr>
        <w:t xml:space="preserve"> </w:t>
      </w:r>
      <w:r w:rsidR="003F68F5" w:rsidRPr="003F68F5">
        <w:rPr>
          <w:b/>
          <w:noProof w:val="0"/>
          <w:szCs w:val="22"/>
        </w:rPr>
        <w:t>temeiul</w:t>
      </w:r>
      <w:r w:rsidR="003F68F5" w:rsidRPr="003F68F5">
        <w:rPr>
          <w:b/>
          <w:noProof w:val="0"/>
          <w:spacing w:val="-3"/>
          <w:szCs w:val="22"/>
        </w:rPr>
        <w:t xml:space="preserve"> </w:t>
      </w:r>
      <w:r w:rsidR="003F68F5" w:rsidRPr="003F68F5">
        <w:rPr>
          <w:b/>
          <w:noProof w:val="0"/>
          <w:szCs w:val="22"/>
        </w:rPr>
        <w:t>unor</w:t>
      </w:r>
      <w:r w:rsidR="003F68F5" w:rsidRPr="003F68F5">
        <w:rPr>
          <w:b/>
          <w:noProof w:val="0"/>
          <w:spacing w:val="-4"/>
          <w:szCs w:val="22"/>
        </w:rPr>
        <w:t xml:space="preserve"> </w:t>
      </w:r>
      <w:r w:rsidR="003F68F5" w:rsidRPr="003F68F5">
        <w:rPr>
          <w:b/>
          <w:noProof w:val="0"/>
          <w:szCs w:val="22"/>
        </w:rPr>
        <w:t>legi</w:t>
      </w:r>
      <w:r w:rsidR="003F68F5" w:rsidRPr="003F68F5">
        <w:rPr>
          <w:b/>
          <w:noProof w:val="0"/>
          <w:spacing w:val="-3"/>
          <w:szCs w:val="22"/>
        </w:rPr>
        <w:t xml:space="preserve"> </w:t>
      </w:r>
      <w:r w:rsidR="003F68F5" w:rsidRPr="003F68F5">
        <w:rPr>
          <w:b/>
          <w:noProof w:val="0"/>
          <w:szCs w:val="22"/>
        </w:rPr>
        <w:t>sau</w:t>
      </w:r>
      <w:r w:rsidR="003F68F5" w:rsidRPr="003F68F5">
        <w:rPr>
          <w:b/>
          <w:noProof w:val="0"/>
          <w:spacing w:val="-3"/>
          <w:szCs w:val="22"/>
        </w:rPr>
        <w:t xml:space="preserve"> </w:t>
      </w:r>
      <w:r w:rsidR="003F68F5" w:rsidRPr="003F68F5">
        <w:rPr>
          <w:b/>
          <w:noProof w:val="0"/>
          <w:szCs w:val="22"/>
        </w:rPr>
        <w:t xml:space="preserve">al unor acte administrative (după caz): </w:t>
      </w:r>
      <w:r w:rsidR="003F68F5" w:rsidRPr="003F68F5">
        <w:rPr>
          <w:b/>
          <w:i/>
          <w:noProof w:val="0"/>
          <w:szCs w:val="22"/>
          <w:u w:val="single"/>
        </w:rPr>
        <w:t>Nu se aplică</w:t>
      </w:r>
      <w:r w:rsidR="003F68F5" w:rsidRPr="003F68F5">
        <w:rPr>
          <w:b/>
          <w:i/>
          <w:noProof w:val="0"/>
          <w:szCs w:val="22"/>
          <w:u w:val="single"/>
        </w:rPr>
        <w:tab/>
      </w:r>
    </w:p>
    <w:p w14:paraId="67964D38" w14:textId="77777777" w:rsidR="003F68F5" w:rsidRPr="003F68F5" w:rsidRDefault="003F68F5" w:rsidP="003F68F5">
      <w:pPr>
        <w:widowControl w:val="0"/>
        <w:autoSpaceDE w:val="0"/>
        <w:autoSpaceDN w:val="0"/>
        <w:spacing w:line="207" w:lineRule="exact"/>
        <w:ind w:left="3972"/>
        <w:rPr>
          <w:noProof w:val="0"/>
          <w:sz w:val="18"/>
          <w:szCs w:val="22"/>
        </w:rPr>
      </w:pPr>
      <w:r w:rsidRPr="003F68F5">
        <w:rPr>
          <w:noProof w:val="0"/>
          <w:sz w:val="18"/>
          <w:szCs w:val="22"/>
        </w:rPr>
        <w:t>(se</w:t>
      </w:r>
      <w:r w:rsidRPr="003F68F5">
        <w:rPr>
          <w:noProof w:val="0"/>
          <w:spacing w:val="-3"/>
          <w:sz w:val="18"/>
          <w:szCs w:val="22"/>
        </w:rPr>
        <w:t xml:space="preserve"> </w:t>
      </w:r>
      <w:r w:rsidRPr="003F68F5">
        <w:rPr>
          <w:noProof w:val="0"/>
          <w:sz w:val="18"/>
          <w:szCs w:val="22"/>
        </w:rPr>
        <w:t>menționează</w:t>
      </w:r>
      <w:r w:rsidRPr="003F68F5">
        <w:rPr>
          <w:noProof w:val="0"/>
          <w:spacing w:val="-2"/>
          <w:sz w:val="18"/>
          <w:szCs w:val="22"/>
        </w:rPr>
        <w:t xml:space="preserve"> </w:t>
      </w:r>
      <w:r w:rsidRPr="003F68F5">
        <w:rPr>
          <w:noProof w:val="0"/>
          <w:sz w:val="18"/>
          <w:szCs w:val="22"/>
        </w:rPr>
        <w:t>respectivele</w:t>
      </w:r>
      <w:r w:rsidRPr="003F68F5">
        <w:rPr>
          <w:noProof w:val="0"/>
          <w:spacing w:val="-2"/>
          <w:sz w:val="18"/>
          <w:szCs w:val="22"/>
        </w:rPr>
        <w:t xml:space="preserve"> </w:t>
      </w:r>
      <w:r w:rsidRPr="003F68F5">
        <w:rPr>
          <w:noProof w:val="0"/>
          <w:sz w:val="18"/>
          <w:szCs w:val="22"/>
        </w:rPr>
        <w:t>legi</w:t>
      </w:r>
      <w:r w:rsidRPr="003F68F5">
        <w:rPr>
          <w:noProof w:val="0"/>
          <w:spacing w:val="-1"/>
          <w:sz w:val="18"/>
          <w:szCs w:val="22"/>
        </w:rPr>
        <w:t xml:space="preserve"> </w:t>
      </w:r>
      <w:r w:rsidRPr="003F68F5">
        <w:rPr>
          <w:noProof w:val="0"/>
          <w:sz w:val="18"/>
          <w:szCs w:val="22"/>
        </w:rPr>
        <w:t>și</w:t>
      </w:r>
      <w:r w:rsidRPr="003F68F5">
        <w:rPr>
          <w:noProof w:val="0"/>
          <w:spacing w:val="-2"/>
          <w:sz w:val="18"/>
          <w:szCs w:val="22"/>
        </w:rPr>
        <w:t xml:space="preserve"> </w:t>
      </w:r>
      <w:r w:rsidRPr="003F68F5">
        <w:rPr>
          <w:noProof w:val="0"/>
          <w:sz w:val="18"/>
          <w:szCs w:val="22"/>
        </w:rPr>
        <w:t>acte</w:t>
      </w:r>
      <w:r w:rsidRPr="003F68F5">
        <w:rPr>
          <w:noProof w:val="0"/>
          <w:spacing w:val="-1"/>
          <w:sz w:val="18"/>
          <w:szCs w:val="22"/>
        </w:rPr>
        <w:t xml:space="preserve"> </w:t>
      </w:r>
      <w:r w:rsidRPr="003F68F5">
        <w:rPr>
          <w:noProof w:val="0"/>
          <w:spacing w:val="-2"/>
          <w:sz w:val="18"/>
          <w:szCs w:val="22"/>
        </w:rPr>
        <w:t>administrative)</w:t>
      </w:r>
    </w:p>
    <w:p w14:paraId="0C1D3B62" w14:textId="091CC45B" w:rsidR="003F68F5" w:rsidRPr="003F68F5" w:rsidRDefault="007131A3" w:rsidP="007131A3">
      <w:pPr>
        <w:widowControl w:val="0"/>
        <w:tabs>
          <w:tab w:val="left" w:pos="504"/>
        </w:tabs>
        <w:autoSpaceDE w:val="0"/>
        <w:autoSpaceDN w:val="0"/>
        <w:spacing w:before="29" w:line="276" w:lineRule="auto"/>
        <w:ind w:left="144" w:right="1492"/>
        <w:jc w:val="both"/>
        <w:rPr>
          <w:b/>
          <w:noProof w:val="0"/>
          <w:szCs w:val="22"/>
        </w:rPr>
      </w:pPr>
      <w:r>
        <w:rPr>
          <w:b/>
          <w:noProof w:val="0"/>
          <w:szCs w:val="22"/>
        </w:rPr>
        <w:t>15.</w:t>
      </w:r>
      <w:r w:rsidR="003F68F5" w:rsidRPr="003F68F5">
        <w:rPr>
          <w:b/>
          <w:noProof w:val="0"/>
          <w:szCs w:val="22"/>
        </w:rPr>
        <w:t>Scurta</w:t>
      </w:r>
      <w:r w:rsidR="003F68F5" w:rsidRPr="003F68F5">
        <w:rPr>
          <w:b/>
          <w:noProof w:val="0"/>
          <w:spacing w:val="-5"/>
          <w:szCs w:val="22"/>
        </w:rPr>
        <w:t xml:space="preserve"> </w:t>
      </w:r>
      <w:r w:rsidR="003F68F5" w:rsidRPr="003F68F5">
        <w:rPr>
          <w:b/>
          <w:noProof w:val="0"/>
          <w:szCs w:val="22"/>
        </w:rPr>
        <w:t>descriere</w:t>
      </w:r>
      <w:r w:rsidR="003F68F5" w:rsidRPr="003F68F5">
        <w:rPr>
          <w:b/>
          <w:noProof w:val="0"/>
          <w:spacing w:val="-6"/>
          <w:szCs w:val="22"/>
        </w:rPr>
        <w:t xml:space="preserve"> </w:t>
      </w:r>
      <w:r w:rsidR="003F68F5" w:rsidRPr="003F68F5">
        <w:rPr>
          <w:b/>
          <w:noProof w:val="0"/>
          <w:szCs w:val="22"/>
        </w:rPr>
        <w:t>a</w:t>
      </w:r>
      <w:r w:rsidR="003F68F5" w:rsidRPr="003F68F5">
        <w:rPr>
          <w:b/>
          <w:noProof w:val="0"/>
          <w:spacing w:val="-5"/>
          <w:szCs w:val="22"/>
        </w:rPr>
        <w:t xml:space="preserve"> </w:t>
      </w:r>
      <w:r w:rsidR="003F68F5" w:rsidRPr="003F68F5">
        <w:rPr>
          <w:b/>
          <w:noProof w:val="0"/>
          <w:szCs w:val="22"/>
        </w:rPr>
        <w:t>criteriilor</w:t>
      </w:r>
      <w:r w:rsidR="003F68F5" w:rsidRPr="003F68F5">
        <w:rPr>
          <w:b/>
          <w:noProof w:val="0"/>
          <w:spacing w:val="-5"/>
          <w:szCs w:val="22"/>
        </w:rPr>
        <w:t xml:space="preserve"> </w:t>
      </w:r>
      <w:r w:rsidR="003F68F5" w:rsidRPr="003F68F5">
        <w:rPr>
          <w:b/>
          <w:noProof w:val="0"/>
          <w:szCs w:val="22"/>
        </w:rPr>
        <w:t>privind</w:t>
      </w:r>
      <w:r w:rsidR="003F68F5" w:rsidRPr="003F68F5">
        <w:rPr>
          <w:b/>
          <w:noProof w:val="0"/>
          <w:spacing w:val="-5"/>
          <w:szCs w:val="22"/>
        </w:rPr>
        <w:t xml:space="preserve"> </w:t>
      </w:r>
      <w:r w:rsidR="003F68F5" w:rsidRPr="003F68F5">
        <w:rPr>
          <w:b/>
          <w:noProof w:val="0"/>
          <w:szCs w:val="22"/>
        </w:rPr>
        <w:t>eligibilitatea</w:t>
      </w:r>
      <w:r w:rsidR="003F68F5" w:rsidRPr="003F68F5">
        <w:rPr>
          <w:b/>
          <w:noProof w:val="0"/>
          <w:spacing w:val="-5"/>
          <w:szCs w:val="22"/>
        </w:rPr>
        <w:t xml:space="preserve"> </w:t>
      </w:r>
      <w:r w:rsidR="003F68F5" w:rsidRPr="003F68F5">
        <w:rPr>
          <w:b/>
          <w:noProof w:val="0"/>
          <w:szCs w:val="22"/>
        </w:rPr>
        <w:t>operatorilor</w:t>
      </w:r>
      <w:r w:rsidR="003F68F5" w:rsidRPr="003F68F5">
        <w:rPr>
          <w:b/>
          <w:noProof w:val="0"/>
          <w:spacing w:val="-1"/>
          <w:szCs w:val="22"/>
        </w:rPr>
        <w:t xml:space="preserve"> </w:t>
      </w:r>
      <w:r w:rsidR="003F68F5" w:rsidRPr="003F68F5">
        <w:rPr>
          <w:b/>
          <w:noProof w:val="0"/>
          <w:szCs w:val="22"/>
        </w:rPr>
        <w:t>economici</w:t>
      </w:r>
      <w:r w:rsidR="003F68F5" w:rsidRPr="003F68F5">
        <w:rPr>
          <w:b/>
          <w:noProof w:val="0"/>
          <w:spacing w:val="-5"/>
          <w:szCs w:val="22"/>
        </w:rPr>
        <w:t xml:space="preserve"> </w:t>
      </w:r>
      <w:r w:rsidR="003F68F5" w:rsidRPr="003F68F5">
        <w:rPr>
          <w:b/>
          <w:noProof w:val="0"/>
          <w:szCs w:val="22"/>
        </w:rPr>
        <w:t>care</w:t>
      </w:r>
      <w:r w:rsidR="003F68F5" w:rsidRPr="003F68F5">
        <w:rPr>
          <w:b/>
          <w:noProof w:val="0"/>
          <w:spacing w:val="-6"/>
          <w:szCs w:val="22"/>
        </w:rPr>
        <w:t xml:space="preserve"> </w:t>
      </w:r>
      <w:r w:rsidR="003F68F5" w:rsidRPr="003F68F5">
        <w:rPr>
          <w:b/>
          <w:noProof w:val="0"/>
          <w:szCs w:val="22"/>
        </w:rPr>
        <w:t>pot determina eliminarea acestora și a criteriilor de selecție/de</w:t>
      </w:r>
      <w:r w:rsidR="003F68F5" w:rsidRPr="003F68F5">
        <w:rPr>
          <w:b/>
          <w:noProof w:val="0"/>
          <w:spacing w:val="-1"/>
          <w:szCs w:val="22"/>
        </w:rPr>
        <w:t xml:space="preserve"> </w:t>
      </w:r>
      <w:r w:rsidR="003F68F5" w:rsidRPr="003F68F5">
        <w:rPr>
          <w:b/>
          <w:noProof w:val="0"/>
          <w:szCs w:val="22"/>
        </w:rPr>
        <w:t>preselecție; nivelul</w:t>
      </w:r>
      <w:r w:rsidR="003F68F5" w:rsidRPr="003F68F5">
        <w:rPr>
          <w:b/>
          <w:noProof w:val="0"/>
          <w:spacing w:val="-2"/>
          <w:szCs w:val="22"/>
        </w:rPr>
        <w:t xml:space="preserve"> </w:t>
      </w:r>
      <w:r w:rsidR="003F68F5" w:rsidRPr="003F68F5">
        <w:rPr>
          <w:b/>
          <w:noProof w:val="0"/>
          <w:szCs w:val="22"/>
        </w:rPr>
        <w:t>minim (nivelurile minime) al (ale) cerințelor eventual impuse; se menționează informațiile</w:t>
      </w:r>
    </w:p>
    <w:p w14:paraId="587BD081" w14:textId="77777777" w:rsidR="003F68F5" w:rsidRPr="003F68F5" w:rsidRDefault="003F68F5" w:rsidP="003F68F5">
      <w:pPr>
        <w:widowControl w:val="0"/>
        <w:autoSpaceDE w:val="0"/>
        <w:autoSpaceDN w:val="0"/>
        <w:spacing w:before="2" w:after="42"/>
        <w:ind w:left="144"/>
        <w:jc w:val="both"/>
        <w:rPr>
          <w:b/>
          <w:bCs/>
          <w:noProof w:val="0"/>
        </w:rPr>
      </w:pPr>
      <w:r w:rsidRPr="003F68F5">
        <w:rPr>
          <w:b/>
          <w:bCs/>
          <w:noProof w:val="0"/>
        </w:rPr>
        <w:t>solicitate</w:t>
      </w:r>
      <w:r w:rsidRPr="003F68F5">
        <w:rPr>
          <w:b/>
          <w:bCs/>
          <w:noProof w:val="0"/>
          <w:spacing w:val="-3"/>
        </w:rPr>
        <w:t xml:space="preserve"> </w:t>
      </w:r>
      <w:r w:rsidRPr="003F68F5">
        <w:rPr>
          <w:b/>
          <w:bCs/>
          <w:noProof w:val="0"/>
        </w:rPr>
        <w:t>(DUAE,</w:t>
      </w:r>
      <w:r w:rsidRPr="003F68F5">
        <w:rPr>
          <w:b/>
          <w:bCs/>
          <w:noProof w:val="0"/>
          <w:spacing w:val="-1"/>
        </w:rPr>
        <w:t xml:space="preserve"> </w:t>
      </w:r>
      <w:r w:rsidRPr="003F68F5">
        <w:rPr>
          <w:b/>
          <w:bCs/>
          <w:noProof w:val="0"/>
          <w:spacing w:val="-2"/>
        </w:rPr>
        <w:t>documentație):</w:t>
      </w:r>
    </w:p>
    <w:tbl>
      <w:tblPr>
        <w:tblStyle w:val="TableNormal1"/>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3F68F5" w:rsidRPr="003F68F5" w14:paraId="2378A47D" w14:textId="77777777" w:rsidTr="007131A3">
        <w:trPr>
          <w:trHeight w:val="827"/>
        </w:trPr>
        <w:tc>
          <w:tcPr>
            <w:tcW w:w="703" w:type="dxa"/>
          </w:tcPr>
          <w:p w14:paraId="20FABDA8" w14:textId="77777777" w:rsidR="003F68F5" w:rsidRPr="003F68F5" w:rsidRDefault="003F68F5" w:rsidP="003F68F5">
            <w:pPr>
              <w:ind w:left="107" w:right="264"/>
              <w:rPr>
                <w:noProof w:val="0"/>
                <w:szCs w:val="22"/>
              </w:rPr>
            </w:pPr>
            <w:r w:rsidRPr="003F68F5">
              <w:rPr>
                <w:noProof w:val="0"/>
                <w:spacing w:val="-4"/>
                <w:szCs w:val="22"/>
              </w:rPr>
              <w:t xml:space="preserve">Nr. </w:t>
            </w:r>
            <w:r w:rsidRPr="003F68F5">
              <w:rPr>
                <w:noProof w:val="0"/>
                <w:spacing w:val="-5"/>
                <w:szCs w:val="22"/>
              </w:rPr>
              <w:t>d/o</w:t>
            </w:r>
          </w:p>
        </w:tc>
        <w:tc>
          <w:tcPr>
            <w:tcW w:w="3262" w:type="dxa"/>
          </w:tcPr>
          <w:p w14:paraId="4E4A92DF" w14:textId="77777777" w:rsidR="003F68F5" w:rsidRPr="003F68F5" w:rsidRDefault="003F68F5" w:rsidP="003F68F5">
            <w:pPr>
              <w:spacing w:line="275" w:lineRule="exact"/>
              <w:ind w:left="107"/>
              <w:rPr>
                <w:noProof w:val="0"/>
                <w:szCs w:val="22"/>
              </w:rPr>
            </w:pPr>
            <w:r w:rsidRPr="003F68F5">
              <w:rPr>
                <w:noProof w:val="0"/>
                <w:szCs w:val="22"/>
              </w:rPr>
              <w:t>Descrierea</w:t>
            </w:r>
            <w:r w:rsidRPr="003F68F5">
              <w:rPr>
                <w:noProof w:val="0"/>
                <w:spacing w:val="-6"/>
                <w:szCs w:val="22"/>
              </w:rPr>
              <w:t xml:space="preserve"> </w:t>
            </w:r>
            <w:r w:rsidRPr="003F68F5">
              <w:rPr>
                <w:noProof w:val="0"/>
                <w:spacing w:val="-2"/>
                <w:szCs w:val="22"/>
              </w:rPr>
              <w:t>criteriului/cerinței</w:t>
            </w:r>
          </w:p>
        </w:tc>
        <w:tc>
          <w:tcPr>
            <w:tcW w:w="3543" w:type="dxa"/>
          </w:tcPr>
          <w:p w14:paraId="1DF161BC" w14:textId="77777777" w:rsidR="003F68F5" w:rsidRPr="003F68F5" w:rsidRDefault="003F68F5" w:rsidP="003F68F5">
            <w:pPr>
              <w:ind w:left="105"/>
              <w:rPr>
                <w:noProof w:val="0"/>
                <w:szCs w:val="22"/>
              </w:rPr>
            </w:pPr>
            <w:r w:rsidRPr="003F68F5">
              <w:rPr>
                <w:noProof w:val="0"/>
                <w:szCs w:val="22"/>
              </w:rPr>
              <w:t>Mod</w:t>
            </w:r>
            <w:r w:rsidRPr="003F68F5">
              <w:rPr>
                <w:noProof w:val="0"/>
                <w:spacing w:val="-9"/>
                <w:szCs w:val="22"/>
              </w:rPr>
              <w:t xml:space="preserve"> </w:t>
            </w:r>
            <w:r w:rsidRPr="003F68F5">
              <w:rPr>
                <w:noProof w:val="0"/>
                <w:szCs w:val="22"/>
              </w:rPr>
              <w:t>de</w:t>
            </w:r>
            <w:r w:rsidRPr="003F68F5">
              <w:rPr>
                <w:noProof w:val="0"/>
                <w:spacing w:val="-10"/>
                <w:szCs w:val="22"/>
              </w:rPr>
              <w:t xml:space="preserve"> </w:t>
            </w:r>
            <w:r w:rsidRPr="003F68F5">
              <w:rPr>
                <w:noProof w:val="0"/>
                <w:szCs w:val="22"/>
              </w:rPr>
              <w:t>demonstrare</w:t>
            </w:r>
            <w:r w:rsidRPr="003F68F5">
              <w:rPr>
                <w:noProof w:val="0"/>
                <w:spacing w:val="-10"/>
                <w:szCs w:val="22"/>
              </w:rPr>
              <w:t xml:space="preserve"> </w:t>
            </w:r>
            <w:r w:rsidRPr="003F68F5">
              <w:rPr>
                <w:noProof w:val="0"/>
                <w:szCs w:val="22"/>
              </w:rPr>
              <w:t>a</w:t>
            </w:r>
            <w:r w:rsidRPr="003F68F5">
              <w:rPr>
                <w:noProof w:val="0"/>
                <w:spacing w:val="-10"/>
                <w:szCs w:val="22"/>
              </w:rPr>
              <w:t xml:space="preserve"> </w:t>
            </w:r>
            <w:r w:rsidRPr="003F68F5">
              <w:rPr>
                <w:noProof w:val="0"/>
                <w:szCs w:val="22"/>
              </w:rPr>
              <w:t xml:space="preserve">îndeplinirii </w:t>
            </w:r>
            <w:r w:rsidRPr="003F68F5">
              <w:rPr>
                <w:noProof w:val="0"/>
                <w:spacing w:val="-2"/>
                <w:szCs w:val="22"/>
              </w:rPr>
              <w:t>criteriului/cerinței:</w:t>
            </w:r>
          </w:p>
        </w:tc>
        <w:tc>
          <w:tcPr>
            <w:tcW w:w="1838" w:type="dxa"/>
          </w:tcPr>
          <w:p w14:paraId="503F3247" w14:textId="77777777" w:rsidR="003F68F5" w:rsidRPr="003F68F5" w:rsidRDefault="003F68F5" w:rsidP="003F68F5">
            <w:pPr>
              <w:ind w:left="108" w:right="241"/>
              <w:rPr>
                <w:noProof w:val="0"/>
                <w:szCs w:val="22"/>
              </w:rPr>
            </w:pPr>
            <w:r w:rsidRPr="003F68F5">
              <w:rPr>
                <w:noProof w:val="0"/>
                <w:szCs w:val="22"/>
              </w:rPr>
              <w:t>Nivelul</w:t>
            </w:r>
            <w:r w:rsidRPr="003F68F5">
              <w:rPr>
                <w:noProof w:val="0"/>
                <w:spacing w:val="-15"/>
                <w:szCs w:val="22"/>
              </w:rPr>
              <w:t xml:space="preserve"> </w:t>
            </w:r>
            <w:r w:rsidRPr="003F68F5">
              <w:rPr>
                <w:noProof w:val="0"/>
                <w:szCs w:val="22"/>
              </w:rPr>
              <w:t xml:space="preserve">minim/ </w:t>
            </w:r>
            <w:r w:rsidRPr="003F68F5">
              <w:rPr>
                <w:noProof w:val="0"/>
                <w:spacing w:val="-2"/>
                <w:szCs w:val="22"/>
              </w:rPr>
              <w:t>Obligativitatea</w:t>
            </w:r>
          </w:p>
        </w:tc>
      </w:tr>
      <w:tr w:rsidR="003F68F5" w:rsidRPr="003F68F5" w14:paraId="027FE941" w14:textId="77777777" w:rsidTr="007131A3">
        <w:trPr>
          <w:trHeight w:val="1932"/>
        </w:trPr>
        <w:tc>
          <w:tcPr>
            <w:tcW w:w="9346" w:type="dxa"/>
            <w:gridSpan w:val="4"/>
          </w:tcPr>
          <w:p w14:paraId="664B08F4" w14:textId="77777777" w:rsidR="003F68F5" w:rsidRPr="003F68F5" w:rsidRDefault="003F68F5" w:rsidP="003F68F5">
            <w:pPr>
              <w:spacing w:before="275"/>
              <w:ind w:left="209" w:right="203"/>
              <w:jc w:val="center"/>
              <w:rPr>
                <w:b/>
                <w:i/>
                <w:noProof w:val="0"/>
                <w:szCs w:val="22"/>
              </w:rPr>
            </w:pPr>
            <w:r w:rsidRPr="003F68F5">
              <w:rPr>
                <w:b/>
                <w:i/>
                <w:noProof w:val="0"/>
                <w:szCs w:val="22"/>
                <w:u w:val="single"/>
              </w:rPr>
              <w:t>Documente</w:t>
            </w:r>
            <w:r w:rsidRPr="003F68F5">
              <w:rPr>
                <w:b/>
                <w:i/>
                <w:noProof w:val="0"/>
                <w:spacing w:val="-4"/>
                <w:szCs w:val="22"/>
                <w:u w:val="single"/>
              </w:rPr>
              <w:t xml:space="preserve"> </w:t>
            </w:r>
            <w:r w:rsidRPr="003F68F5">
              <w:rPr>
                <w:b/>
                <w:i/>
                <w:noProof w:val="0"/>
                <w:szCs w:val="22"/>
                <w:u w:val="single"/>
              </w:rPr>
              <w:t>care</w:t>
            </w:r>
            <w:r w:rsidRPr="003F68F5">
              <w:rPr>
                <w:b/>
                <w:i/>
                <w:noProof w:val="0"/>
                <w:spacing w:val="-5"/>
                <w:szCs w:val="22"/>
                <w:u w:val="single"/>
              </w:rPr>
              <w:t xml:space="preserve"> </w:t>
            </w:r>
            <w:r w:rsidRPr="003F68F5">
              <w:rPr>
                <w:b/>
                <w:i/>
                <w:noProof w:val="0"/>
                <w:szCs w:val="22"/>
                <w:u w:val="single"/>
              </w:rPr>
              <w:t>se</w:t>
            </w:r>
            <w:r w:rsidRPr="003F68F5">
              <w:rPr>
                <w:b/>
                <w:i/>
                <w:noProof w:val="0"/>
                <w:spacing w:val="-4"/>
                <w:szCs w:val="22"/>
                <w:u w:val="single"/>
              </w:rPr>
              <w:t xml:space="preserve"> </w:t>
            </w:r>
            <w:r w:rsidRPr="003F68F5">
              <w:rPr>
                <w:b/>
                <w:i/>
                <w:noProof w:val="0"/>
                <w:szCs w:val="22"/>
                <w:u w:val="single"/>
              </w:rPr>
              <w:t>depun</w:t>
            </w:r>
            <w:r w:rsidRPr="003F68F5">
              <w:rPr>
                <w:b/>
                <w:i/>
                <w:noProof w:val="0"/>
                <w:spacing w:val="-4"/>
                <w:szCs w:val="22"/>
                <w:u w:val="single"/>
              </w:rPr>
              <w:t xml:space="preserve"> </w:t>
            </w:r>
            <w:r w:rsidRPr="003F68F5">
              <w:rPr>
                <w:b/>
                <w:i/>
                <w:noProof w:val="0"/>
                <w:szCs w:val="22"/>
                <w:u w:val="single"/>
              </w:rPr>
              <w:t>pînă</w:t>
            </w:r>
            <w:r w:rsidRPr="003F68F5">
              <w:rPr>
                <w:b/>
                <w:i/>
                <w:noProof w:val="0"/>
                <w:spacing w:val="-4"/>
                <w:szCs w:val="22"/>
                <w:u w:val="single"/>
              </w:rPr>
              <w:t xml:space="preserve"> </w:t>
            </w:r>
            <w:r w:rsidRPr="003F68F5">
              <w:rPr>
                <w:b/>
                <w:i/>
                <w:noProof w:val="0"/>
                <w:szCs w:val="22"/>
                <w:u w:val="single"/>
              </w:rPr>
              <w:t>la</w:t>
            </w:r>
            <w:r w:rsidRPr="003F68F5">
              <w:rPr>
                <w:b/>
                <w:i/>
                <w:noProof w:val="0"/>
                <w:spacing w:val="-4"/>
                <w:szCs w:val="22"/>
                <w:u w:val="single"/>
              </w:rPr>
              <w:t xml:space="preserve"> </w:t>
            </w:r>
            <w:r w:rsidRPr="003F68F5">
              <w:rPr>
                <w:b/>
                <w:i/>
                <w:noProof w:val="0"/>
                <w:szCs w:val="22"/>
                <w:u w:val="single"/>
              </w:rPr>
              <w:t>termenul</w:t>
            </w:r>
            <w:r w:rsidRPr="003F68F5">
              <w:rPr>
                <w:b/>
                <w:i/>
                <w:noProof w:val="0"/>
                <w:spacing w:val="-4"/>
                <w:szCs w:val="22"/>
                <w:u w:val="single"/>
              </w:rPr>
              <w:t xml:space="preserve"> </w:t>
            </w:r>
            <w:r w:rsidRPr="003F68F5">
              <w:rPr>
                <w:b/>
                <w:i/>
                <w:noProof w:val="0"/>
                <w:szCs w:val="22"/>
                <w:u w:val="single"/>
              </w:rPr>
              <w:t>limită</w:t>
            </w:r>
            <w:r w:rsidRPr="003F68F5">
              <w:rPr>
                <w:b/>
                <w:i/>
                <w:noProof w:val="0"/>
                <w:spacing w:val="-4"/>
                <w:szCs w:val="22"/>
                <w:u w:val="single"/>
              </w:rPr>
              <w:t xml:space="preserve"> </w:t>
            </w:r>
            <w:r w:rsidRPr="003F68F5">
              <w:rPr>
                <w:b/>
                <w:i/>
                <w:noProof w:val="0"/>
                <w:szCs w:val="22"/>
                <w:u w:val="single"/>
              </w:rPr>
              <w:t>de</w:t>
            </w:r>
            <w:r w:rsidRPr="003F68F5">
              <w:rPr>
                <w:b/>
                <w:i/>
                <w:noProof w:val="0"/>
                <w:spacing w:val="-4"/>
                <w:szCs w:val="22"/>
                <w:u w:val="single"/>
              </w:rPr>
              <w:t xml:space="preserve"> </w:t>
            </w:r>
            <w:r w:rsidRPr="003F68F5">
              <w:rPr>
                <w:b/>
                <w:i/>
                <w:noProof w:val="0"/>
                <w:szCs w:val="22"/>
                <w:u w:val="single"/>
              </w:rPr>
              <w:t>depunere/deschidere</w:t>
            </w:r>
            <w:r w:rsidRPr="003F68F5">
              <w:rPr>
                <w:b/>
                <w:i/>
                <w:noProof w:val="0"/>
                <w:spacing w:val="-5"/>
                <w:szCs w:val="22"/>
                <w:u w:val="single"/>
              </w:rPr>
              <w:t xml:space="preserve"> </w:t>
            </w:r>
            <w:r w:rsidRPr="003F68F5">
              <w:rPr>
                <w:b/>
                <w:i/>
                <w:noProof w:val="0"/>
                <w:szCs w:val="22"/>
                <w:u w:val="single"/>
              </w:rPr>
              <w:t>a</w:t>
            </w:r>
            <w:r w:rsidRPr="003F68F5">
              <w:rPr>
                <w:b/>
                <w:i/>
                <w:noProof w:val="0"/>
                <w:spacing w:val="-4"/>
                <w:szCs w:val="22"/>
                <w:u w:val="single"/>
              </w:rPr>
              <w:t xml:space="preserve"> </w:t>
            </w:r>
            <w:r w:rsidRPr="003F68F5">
              <w:rPr>
                <w:b/>
                <w:i/>
                <w:noProof w:val="0"/>
                <w:szCs w:val="22"/>
                <w:u w:val="single"/>
              </w:rPr>
              <w:t>ofertelor</w:t>
            </w:r>
            <w:r w:rsidRPr="003F68F5">
              <w:rPr>
                <w:b/>
                <w:i/>
                <w:noProof w:val="0"/>
                <w:spacing w:val="-4"/>
                <w:szCs w:val="22"/>
                <w:u w:val="single"/>
              </w:rPr>
              <w:t xml:space="preserve"> </w:t>
            </w:r>
            <w:r w:rsidRPr="003F68F5">
              <w:rPr>
                <w:b/>
                <w:i/>
                <w:noProof w:val="0"/>
                <w:szCs w:val="22"/>
                <w:u w:val="single"/>
              </w:rPr>
              <w:t>în</w:t>
            </w:r>
            <w:r w:rsidRPr="003F68F5">
              <w:rPr>
                <w:b/>
                <w:i/>
                <w:noProof w:val="0"/>
                <w:szCs w:val="22"/>
              </w:rPr>
              <w:t xml:space="preserve"> </w:t>
            </w:r>
            <w:r w:rsidRPr="003F68F5">
              <w:rPr>
                <w:b/>
                <w:i/>
                <w:noProof w:val="0"/>
                <w:szCs w:val="22"/>
                <w:u w:val="single"/>
              </w:rPr>
              <w:t>SIA RSAP (MTENDER).</w:t>
            </w:r>
          </w:p>
          <w:p w14:paraId="67A365A9" w14:textId="77777777" w:rsidR="003F68F5" w:rsidRPr="003F68F5" w:rsidRDefault="003F68F5" w:rsidP="003F68F5">
            <w:pPr>
              <w:ind w:left="306" w:right="300" w:firstLine="1"/>
              <w:jc w:val="center"/>
              <w:rPr>
                <w:b/>
                <w:i/>
                <w:noProof w:val="0"/>
                <w:szCs w:val="22"/>
              </w:rPr>
            </w:pPr>
            <w:r w:rsidRPr="003F68F5">
              <w:rPr>
                <w:b/>
                <w:i/>
                <w:noProof w:val="0"/>
                <w:szCs w:val="22"/>
                <w:u w:val="single"/>
              </w:rPr>
              <w:t>Neprezentarea documentelor enumerate și necompletarea acestora conform modelelor</w:t>
            </w:r>
            <w:r w:rsidRPr="003F68F5">
              <w:rPr>
                <w:b/>
                <w:i/>
                <w:noProof w:val="0"/>
                <w:szCs w:val="22"/>
              </w:rPr>
              <w:t xml:space="preserve"> </w:t>
            </w:r>
            <w:r w:rsidRPr="003F68F5">
              <w:rPr>
                <w:b/>
                <w:i/>
                <w:noProof w:val="0"/>
                <w:szCs w:val="22"/>
                <w:u w:val="single"/>
              </w:rPr>
              <w:t>menționate</w:t>
            </w:r>
            <w:r w:rsidRPr="003F68F5">
              <w:rPr>
                <w:b/>
                <w:i/>
                <w:noProof w:val="0"/>
                <w:spacing w:val="-3"/>
                <w:szCs w:val="22"/>
                <w:u w:val="single"/>
              </w:rPr>
              <w:t xml:space="preserve"> </w:t>
            </w:r>
            <w:r w:rsidRPr="003F68F5">
              <w:rPr>
                <w:b/>
                <w:i/>
                <w:noProof w:val="0"/>
                <w:szCs w:val="22"/>
                <w:u w:val="single"/>
              </w:rPr>
              <w:t>mai</w:t>
            </w:r>
            <w:r w:rsidRPr="003F68F5">
              <w:rPr>
                <w:b/>
                <w:i/>
                <w:noProof w:val="0"/>
                <w:spacing w:val="-3"/>
                <w:szCs w:val="22"/>
                <w:u w:val="single"/>
              </w:rPr>
              <w:t xml:space="preserve"> </w:t>
            </w:r>
            <w:r w:rsidRPr="003F68F5">
              <w:rPr>
                <w:b/>
                <w:i/>
                <w:noProof w:val="0"/>
                <w:szCs w:val="22"/>
                <w:u w:val="single"/>
              </w:rPr>
              <w:t>jos,</w:t>
            </w:r>
            <w:r w:rsidRPr="003F68F5">
              <w:rPr>
                <w:b/>
                <w:i/>
                <w:noProof w:val="0"/>
                <w:spacing w:val="-3"/>
                <w:szCs w:val="22"/>
                <w:u w:val="single"/>
              </w:rPr>
              <w:t xml:space="preserve"> </w:t>
            </w:r>
            <w:r w:rsidRPr="003F68F5">
              <w:rPr>
                <w:b/>
                <w:i/>
                <w:noProof w:val="0"/>
                <w:szCs w:val="22"/>
                <w:u w:val="single"/>
              </w:rPr>
              <w:t>vor</w:t>
            </w:r>
            <w:r w:rsidRPr="003F68F5">
              <w:rPr>
                <w:b/>
                <w:i/>
                <w:noProof w:val="0"/>
                <w:spacing w:val="-4"/>
                <w:szCs w:val="22"/>
                <w:u w:val="single"/>
              </w:rPr>
              <w:t xml:space="preserve"> </w:t>
            </w:r>
            <w:r w:rsidRPr="003F68F5">
              <w:rPr>
                <w:b/>
                <w:i/>
                <w:noProof w:val="0"/>
                <w:szCs w:val="22"/>
                <w:u w:val="single"/>
              </w:rPr>
              <w:t>fi</w:t>
            </w:r>
            <w:r w:rsidRPr="003F68F5">
              <w:rPr>
                <w:b/>
                <w:i/>
                <w:noProof w:val="0"/>
                <w:spacing w:val="-3"/>
                <w:szCs w:val="22"/>
                <w:u w:val="single"/>
              </w:rPr>
              <w:t xml:space="preserve"> </w:t>
            </w:r>
            <w:r w:rsidRPr="003F68F5">
              <w:rPr>
                <w:b/>
                <w:i/>
                <w:noProof w:val="0"/>
                <w:szCs w:val="22"/>
                <w:u w:val="single"/>
              </w:rPr>
              <w:t>examinate</w:t>
            </w:r>
            <w:r w:rsidRPr="003F68F5">
              <w:rPr>
                <w:b/>
                <w:i/>
                <w:noProof w:val="0"/>
                <w:spacing w:val="-3"/>
                <w:szCs w:val="22"/>
                <w:u w:val="single"/>
              </w:rPr>
              <w:t xml:space="preserve"> </w:t>
            </w:r>
            <w:r w:rsidRPr="003F68F5">
              <w:rPr>
                <w:b/>
                <w:i/>
                <w:noProof w:val="0"/>
                <w:szCs w:val="22"/>
                <w:u w:val="single"/>
              </w:rPr>
              <w:t>prin</w:t>
            </w:r>
            <w:r w:rsidRPr="003F68F5">
              <w:rPr>
                <w:b/>
                <w:i/>
                <w:noProof w:val="0"/>
                <w:spacing w:val="-3"/>
                <w:szCs w:val="22"/>
                <w:u w:val="single"/>
              </w:rPr>
              <w:t xml:space="preserve"> </w:t>
            </w:r>
            <w:r w:rsidRPr="003F68F5">
              <w:rPr>
                <w:b/>
                <w:i/>
                <w:noProof w:val="0"/>
                <w:szCs w:val="22"/>
                <w:u w:val="single"/>
              </w:rPr>
              <w:t>prisma</w:t>
            </w:r>
            <w:r w:rsidRPr="003F68F5">
              <w:rPr>
                <w:b/>
                <w:i/>
                <w:noProof w:val="0"/>
                <w:spacing w:val="-5"/>
                <w:szCs w:val="22"/>
                <w:u w:val="single"/>
              </w:rPr>
              <w:t xml:space="preserve"> </w:t>
            </w:r>
            <w:r w:rsidRPr="003F68F5">
              <w:rPr>
                <w:b/>
                <w:i/>
                <w:noProof w:val="0"/>
                <w:szCs w:val="22"/>
                <w:u w:val="single"/>
              </w:rPr>
              <w:t>art.</w:t>
            </w:r>
            <w:r w:rsidRPr="003F68F5">
              <w:rPr>
                <w:b/>
                <w:i/>
                <w:noProof w:val="0"/>
                <w:spacing w:val="-3"/>
                <w:szCs w:val="22"/>
                <w:u w:val="single"/>
              </w:rPr>
              <w:t xml:space="preserve"> </w:t>
            </w:r>
            <w:r w:rsidRPr="003F68F5">
              <w:rPr>
                <w:b/>
                <w:i/>
                <w:noProof w:val="0"/>
                <w:szCs w:val="22"/>
                <w:u w:val="single"/>
              </w:rPr>
              <w:t>65</w:t>
            </w:r>
            <w:r w:rsidRPr="003F68F5">
              <w:rPr>
                <w:b/>
                <w:i/>
                <w:noProof w:val="0"/>
                <w:spacing w:val="-3"/>
                <w:szCs w:val="22"/>
                <w:u w:val="single"/>
              </w:rPr>
              <w:t xml:space="preserve"> </w:t>
            </w:r>
            <w:r w:rsidRPr="003F68F5">
              <w:rPr>
                <w:b/>
                <w:i/>
                <w:noProof w:val="0"/>
                <w:szCs w:val="22"/>
                <w:u w:val="single"/>
              </w:rPr>
              <w:t>alin.</w:t>
            </w:r>
            <w:r w:rsidRPr="003F68F5">
              <w:rPr>
                <w:b/>
                <w:i/>
                <w:noProof w:val="0"/>
                <w:spacing w:val="-3"/>
                <w:szCs w:val="22"/>
                <w:u w:val="single"/>
              </w:rPr>
              <w:t xml:space="preserve"> </w:t>
            </w:r>
            <w:r w:rsidRPr="003F68F5">
              <w:rPr>
                <w:b/>
                <w:i/>
                <w:noProof w:val="0"/>
                <w:szCs w:val="22"/>
                <w:u w:val="single"/>
              </w:rPr>
              <w:t>(4)</w:t>
            </w:r>
            <w:r w:rsidRPr="003F68F5">
              <w:rPr>
                <w:b/>
                <w:i/>
                <w:noProof w:val="0"/>
                <w:spacing w:val="-5"/>
                <w:szCs w:val="22"/>
                <w:u w:val="single"/>
              </w:rPr>
              <w:t xml:space="preserve"> </w:t>
            </w:r>
            <w:r w:rsidRPr="003F68F5">
              <w:rPr>
                <w:b/>
                <w:i/>
                <w:noProof w:val="0"/>
                <w:szCs w:val="22"/>
                <w:u w:val="single"/>
              </w:rPr>
              <w:t>din</w:t>
            </w:r>
            <w:r w:rsidRPr="003F68F5">
              <w:rPr>
                <w:b/>
                <w:i/>
                <w:noProof w:val="0"/>
                <w:spacing w:val="-2"/>
                <w:szCs w:val="22"/>
                <w:u w:val="single"/>
              </w:rPr>
              <w:t xml:space="preserve"> </w:t>
            </w:r>
            <w:r w:rsidRPr="003F68F5">
              <w:rPr>
                <w:b/>
                <w:i/>
                <w:noProof w:val="0"/>
                <w:szCs w:val="22"/>
                <w:u w:val="single"/>
              </w:rPr>
              <w:t>Legea</w:t>
            </w:r>
            <w:r w:rsidRPr="003F68F5">
              <w:rPr>
                <w:b/>
                <w:i/>
                <w:noProof w:val="0"/>
                <w:spacing w:val="-3"/>
                <w:szCs w:val="22"/>
                <w:u w:val="single"/>
              </w:rPr>
              <w:t xml:space="preserve"> </w:t>
            </w:r>
            <w:r w:rsidRPr="003F68F5">
              <w:rPr>
                <w:b/>
                <w:i/>
                <w:noProof w:val="0"/>
                <w:szCs w:val="22"/>
                <w:u w:val="single"/>
              </w:rPr>
              <w:t>nr.</w:t>
            </w:r>
            <w:r w:rsidRPr="003F68F5">
              <w:rPr>
                <w:b/>
                <w:i/>
                <w:noProof w:val="0"/>
                <w:spacing w:val="-3"/>
                <w:szCs w:val="22"/>
                <w:u w:val="single"/>
              </w:rPr>
              <w:t xml:space="preserve"> </w:t>
            </w:r>
            <w:r w:rsidRPr="003F68F5">
              <w:rPr>
                <w:b/>
                <w:i/>
                <w:noProof w:val="0"/>
                <w:szCs w:val="22"/>
                <w:u w:val="single"/>
              </w:rPr>
              <w:t>131/2015</w:t>
            </w:r>
            <w:r w:rsidRPr="003F68F5">
              <w:rPr>
                <w:b/>
                <w:i/>
                <w:noProof w:val="0"/>
                <w:szCs w:val="22"/>
              </w:rPr>
              <w:t xml:space="preserve"> </w:t>
            </w:r>
            <w:r w:rsidRPr="003F68F5">
              <w:rPr>
                <w:b/>
                <w:i/>
                <w:noProof w:val="0"/>
                <w:szCs w:val="22"/>
                <w:u w:val="single"/>
              </w:rPr>
              <w:t>privind achizițiile publice</w:t>
            </w:r>
          </w:p>
        </w:tc>
      </w:tr>
      <w:tr w:rsidR="003F68F5" w:rsidRPr="003F68F5" w14:paraId="6F139B73" w14:textId="77777777" w:rsidTr="007131A3">
        <w:trPr>
          <w:trHeight w:val="2025"/>
        </w:trPr>
        <w:tc>
          <w:tcPr>
            <w:tcW w:w="703" w:type="dxa"/>
          </w:tcPr>
          <w:p w14:paraId="00240276" w14:textId="77777777" w:rsidR="003F68F5" w:rsidRPr="003F68F5" w:rsidRDefault="003F68F5" w:rsidP="007131A3">
            <w:pPr>
              <w:numPr>
                <w:ilvl w:val="0"/>
                <w:numId w:val="37"/>
              </w:numPr>
              <w:spacing w:before="1"/>
              <w:jc w:val="center"/>
              <w:rPr>
                <w:b/>
                <w:noProof w:val="0"/>
                <w:sz w:val="22"/>
                <w:szCs w:val="22"/>
              </w:rPr>
            </w:pPr>
          </w:p>
        </w:tc>
        <w:tc>
          <w:tcPr>
            <w:tcW w:w="3262" w:type="dxa"/>
          </w:tcPr>
          <w:p w14:paraId="007F23EB" w14:textId="77777777" w:rsidR="003F68F5" w:rsidRPr="003F68F5" w:rsidRDefault="003F68F5" w:rsidP="003F68F5">
            <w:pPr>
              <w:rPr>
                <w:b/>
                <w:noProof w:val="0"/>
                <w:sz w:val="21"/>
                <w:szCs w:val="22"/>
              </w:rPr>
            </w:pPr>
          </w:p>
          <w:p w14:paraId="28919794" w14:textId="77777777" w:rsidR="003F68F5" w:rsidRPr="003F68F5" w:rsidRDefault="003F68F5" w:rsidP="003F68F5">
            <w:pPr>
              <w:rPr>
                <w:b/>
                <w:noProof w:val="0"/>
                <w:sz w:val="21"/>
                <w:szCs w:val="22"/>
              </w:rPr>
            </w:pPr>
          </w:p>
          <w:p w14:paraId="7470CE9B" w14:textId="77777777" w:rsidR="003F68F5" w:rsidRPr="003F68F5" w:rsidRDefault="003F68F5" w:rsidP="003F68F5">
            <w:pPr>
              <w:rPr>
                <w:b/>
                <w:noProof w:val="0"/>
                <w:sz w:val="21"/>
                <w:szCs w:val="22"/>
              </w:rPr>
            </w:pPr>
          </w:p>
          <w:p w14:paraId="26B2F8FC" w14:textId="77777777" w:rsidR="003F68F5" w:rsidRPr="003F68F5" w:rsidRDefault="003F68F5" w:rsidP="003F68F5">
            <w:pPr>
              <w:spacing w:before="1"/>
              <w:rPr>
                <w:b/>
                <w:noProof w:val="0"/>
                <w:sz w:val="21"/>
                <w:szCs w:val="22"/>
              </w:rPr>
            </w:pPr>
          </w:p>
          <w:p w14:paraId="3B06ABF2" w14:textId="77777777" w:rsidR="003F68F5" w:rsidRPr="003F68F5" w:rsidRDefault="003F68F5" w:rsidP="003F68F5">
            <w:pPr>
              <w:spacing w:before="1"/>
              <w:ind w:left="8"/>
              <w:jc w:val="center"/>
              <w:rPr>
                <w:b/>
                <w:noProof w:val="0"/>
                <w:sz w:val="21"/>
                <w:szCs w:val="22"/>
              </w:rPr>
            </w:pPr>
            <w:r w:rsidRPr="003F68F5">
              <w:rPr>
                <w:b/>
                <w:noProof w:val="0"/>
                <w:spacing w:val="-4"/>
                <w:sz w:val="21"/>
                <w:szCs w:val="22"/>
              </w:rPr>
              <w:t>DUAE</w:t>
            </w:r>
          </w:p>
        </w:tc>
        <w:tc>
          <w:tcPr>
            <w:tcW w:w="3543" w:type="dxa"/>
          </w:tcPr>
          <w:p w14:paraId="09FF38EF" w14:textId="77777777" w:rsidR="003F68F5" w:rsidRPr="003F68F5" w:rsidRDefault="003F68F5" w:rsidP="003F68F5">
            <w:pPr>
              <w:spacing w:before="1"/>
              <w:ind w:left="105" w:right="175"/>
              <w:jc w:val="both"/>
              <w:rPr>
                <w:b/>
                <w:noProof w:val="0"/>
                <w:sz w:val="22"/>
                <w:szCs w:val="22"/>
              </w:rPr>
            </w:pPr>
            <w:r w:rsidRPr="003F68F5">
              <w:rPr>
                <w:b/>
                <w:noProof w:val="0"/>
                <w:sz w:val="22"/>
                <w:szCs w:val="22"/>
              </w:rPr>
              <w:t>Se</w:t>
            </w:r>
            <w:r w:rsidRPr="003F68F5">
              <w:rPr>
                <w:b/>
                <w:noProof w:val="0"/>
                <w:spacing w:val="-9"/>
                <w:sz w:val="22"/>
                <w:szCs w:val="22"/>
              </w:rPr>
              <w:t xml:space="preserve"> </w:t>
            </w:r>
            <w:r w:rsidRPr="003F68F5">
              <w:rPr>
                <w:b/>
                <w:noProof w:val="0"/>
                <w:sz w:val="22"/>
                <w:szCs w:val="22"/>
              </w:rPr>
              <w:t>va</w:t>
            </w:r>
            <w:r w:rsidRPr="003F68F5">
              <w:rPr>
                <w:b/>
                <w:noProof w:val="0"/>
                <w:spacing w:val="-9"/>
                <w:sz w:val="22"/>
                <w:szCs w:val="22"/>
              </w:rPr>
              <w:t xml:space="preserve"> </w:t>
            </w:r>
            <w:r w:rsidRPr="003F68F5">
              <w:rPr>
                <w:b/>
                <w:noProof w:val="0"/>
                <w:sz w:val="22"/>
                <w:szCs w:val="22"/>
              </w:rPr>
              <w:t>completa</w:t>
            </w:r>
            <w:r w:rsidRPr="003F68F5">
              <w:rPr>
                <w:b/>
                <w:noProof w:val="0"/>
                <w:spacing w:val="-11"/>
                <w:sz w:val="22"/>
                <w:szCs w:val="22"/>
              </w:rPr>
              <w:t xml:space="preserve"> </w:t>
            </w:r>
            <w:r w:rsidRPr="003F68F5">
              <w:rPr>
                <w:b/>
                <w:noProof w:val="0"/>
                <w:sz w:val="22"/>
                <w:szCs w:val="22"/>
              </w:rPr>
              <w:t>conform</w:t>
            </w:r>
            <w:r w:rsidRPr="003F68F5">
              <w:rPr>
                <w:b/>
                <w:noProof w:val="0"/>
                <w:spacing w:val="-11"/>
                <w:sz w:val="22"/>
                <w:szCs w:val="22"/>
              </w:rPr>
              <w:t xml:space="preserve"> </w:t>
            </w:r>
            <w:r w:rsidRPr="003F68F5">
              <w:rPr>
                <w:b/>
                <w:noProof w:val="0"/>
                <w:sz w:val="22"/>
                <w:szCs w:val="22"/>
              </w:rPr>
              <w:t>modelului atașat în SIA RSAP.</w:t>
            </w:r>
          </w:p>
          <w:p w14:paraId="1F37F062" w14:textId="77777777" w:rsidR="003F68F5" w:rsidRPr="003F68F5" w:rsidRDefault="003F68F5" w:rsidP="003F68F5">
            <w:pPr>
              <w:ind w:left="105" w:right="94"/>
              <w:jc w:val="both"/>
              <w:rPr>
                <w:i/>
                <w:noProof w:val="0"/>
                <w:sz w:val="22"/>
                <w:szCs w:val="22"/>
              </w:rPr>
            </w:pPr>
            <w:r w:rsidRPr="003F68F5">
              <w:rPr>
                <w:i/>
                <w:noProof w:val="0"/>
                <w:sz w:val="22"/>
                <w:szCs w:val="22"/>
              </w:rPr>
              <w:t>Cu</w:t>
            </w:r>
            <w:r w:rsidRPr="003F68F5">
              <w:rPr>
                <w:i/>
                <w:noProof w:val="0"/>
                <w:spacing w:val="-14"/>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w:t>
            </w:r>
            <w:r w:rsidRPr="003F68F5">
              <w:rPr>
                <w:i/>
                <w:noProof w:val="0"/>
                <w:spacing w:val="-13"/>
                <w:sz w:val="22"/>
                <w:szCs w:val="22"/>
              </w:rPr>
              <w:t xml:space="preserve"> </w:t>
            </w:r>
            <w:r w:rsidRPr="003F68F5">
              <w:rPr>
                <w:i/>
                <w:noProof w:val="0"/>
                <w:sz w:val="22"/>
                <w:szCs w:val="22"/>
              </w:rPr>
              <w:t>electronice</w:t>
            </w:r>
            <w:r w:rsidRPr="003F68F5">
              <w:rPr>
                <w:i/>
                <w:noProof w:val="0"/>
                <w:spacing w:val="-14"/>
                <w:sz w:val="22"/>
                <w:szCs w:val="22"/>
              </w:rPr>
              <w:t xml:space="preserve"> </w:t>
            </w:r>
            <w:r w:rsidRPr="003F68F5">
              <w:rPr>
                <w:i/>
                <w:noProof w:val="0"/>
                <w:sz w:val="22"/>
                <w:szCs w:val="22"/>
              </w:rPr>
              <w:t>a operatorului economic.</w:t>
            </w:r>
          </w:p>
          <w:p w14:paraId="400DA4FC" w14:textId="77777777" w:rsidR="003F68F5" w:rsidRPr="003F68F5" w:rsidRDefault="003F68F5" w:rsidP="003F68F5">
            <w:pPr>
              <w:ind w:left="105" w:right="97"/>
              <w:jc w:val="both"/>
              <w:rPr>
                <w:noProof w:val="0"/>
                <w:sz w:val="22"/>
                <w:szCs w:val="22"/>
              </w:rPr>
            </w:pPr>
            <w:r w:rsidRPr="003F68F5">
              <w:rPr>
                <w:noProof w:val="0"/>
                <w:sz w:val="22"/>
                <w:szCs w:val="22"/>
              </w:rPr>
              <w:t>Prezentarea oricărui alt formular DUAE este temei de descalificare de la procedura de achiziție publică.</w:t>
            </w:r>
          </w:p>
        </w:tc>
        <w:tc>
          <w:tcPr>
            <w:tcW w:w="1838" w:type="dxa"/>
          </w:tcPr>
          <w:p w14:paraId="667F3907" w14:textId="77777777" w:rsidR="003F68F5" w:rsidRPr="003F68F5" w:rsidRDefault="003F68F5" w:rsidP="003F68F5">
            <w:pPr>
              <w:spacing w:before="251"/>
              <w:rPr>
                <w:b/>
                <w:noProof w:val="0"/>
                <w:sz w:val="22"/>
                <w:szCs w:val="22"/>
              </w:rPr>
            </w:pPr>
          </w:p>
          <w:p w14:paraId="39BBA772" w14:textId="77777777" w:rsidR="003F68F5" w:rsidRPr="003F68F5" w:rsidRDefault="003F68F5" w:rsidP="003F68F5">
            <w:pPr>
              <w:spacing w:before="1"/>
              <w:ind w:left="108"/>
              <w:rPr>
                <w:b/>
                <w:i/>
                <w:noProof w:val="0"/>
                <w:sz w:val="22"/>
                <w:szCs w:val="22"/>
              </w:rPr>
            </w:pPr>
            <w:r w:rsidRPr="003F68F5">
              <w:rPr>
                <w:b/>
                <w:i/>
                <w:noProof w:val="0"/>
                <w:spacing w:val="-2"/>
                <w:sz w:val="22"/>
                <w:szCs w:val="22"/>
              </w:rPr>
              <w:t>Obligatoriu</w:t>
            </w:r>
          </w:p>
        </w:tc>
      </w:tr>
      <w:tr w:rsidR="003F68F5" w:rsidRPr="003F68F5" w14:paraId="7DF44E16" w14:textId="77777777" w:rsidTr="007131A3">
        <w:trPr>
          <w:trHeight w:val="1012"/>
        </w:trPr>
        <w:tc>
          <w:tcPr>
            <w:tcW w:w="703" w:type="dxa"/>
          </w:tcPr>
          <w:p w14:paraId="5E3F7F37" w14:textId="77777777" w:rsidR="003F68F5" w:rsidRPr="003F68F5" w:rsidRDefault="003F68F5" w:rsidP="007131A3">
            <w:pPr>
              <w:numPr>
                <w:ilvl w:val="0"/>
                <w:numId w:val="37"/>
              </w:numPr>
              <w:spacing w:line="251" w:lineRule="exact"/>
              <w:jc w:val="center"/>
              <w:rPr>
                <w:b/>
                <w:noProof w:val="0"/>
                <w:sz w:val="22"/>
                <w:szCs w:val="22"/>
              </w:rPr>
            </w:pPr>
          </w:p>
        </w:tc>
        <w:tc>
          <w:tcPr>
            <w:tcW w:w="3262" w:type="dxa"/>
          </w:tcPr>
          <w:p w14:paraId="4500454F" w14:textId="77777777" w:rsidR="003F68F5" w:rsidRPr="003F68F5" w:rsidRDefault="003F68F5" w:rsidP="003F68F5">
            <w:pPr>
              <w:spacing w:before="240"/>
              <w:ind w:left="8" w:right="1"/>
              <w:jc w:val="center"/>
              <w:rPr>
                <w:b/>
                <w:noProof w:val="0"/>
                <w:sz w:val="21"/>
                <w:szCs w:val="22"/>
              </w:rPr>
            </w:pPr>
            <w:r w:rsidRPr="003F68F5">
              <w:rPr>
                <w:b/>
                <w:noProof w:val="0"/>
                <w:spacing w:val="-2"/>
                <w:sz w:val="21"/>
                <w:szCs w:val="22"/>
              </w:rPr>
              <w:t>Oferta</w:t>
            </w:r>
          </w:p>
        </w:tc>
        <w:tc>
          <w:tcPr>
            <w:tcW w:w="3543" w:type="dxa"/>
          </w:tcPr>
          <w:p w14:paraId="366FC9DB" w14:textId="77777777" w:rsidR="003F68F5" w:rsidRPr="003F68F5" w:rsidRDefault="003F68F5" w:rsidP="003F68F5">
            <w:pPr>
              <w:ind w:left="105" w:right="93"/>
              <w:jc w:val="both"/>
              <w:rPr>
                <w:i/>
                <w:noProof w:val="0"/>
                <w:sz w:val="22"/>
                <w:szCs w:val="22"/>
              </w:rPr>
            </w:pPr>
            <w:r w:rsidRPr="003F68F5">
              <w:rPr>
                <w:b/>
                <w:noProof w:val="0"/>
                <w:sz w:val="22"/>
                <w:szCs w:val="22"/>
              </w:rPr>
              <w:t xml:space="preserve">Formularul ofertei </w:t>
            </w:r>
            <w:r w:rsidRPr="003F68F5">
              <w:rPr>
                <w:i/>
                <w:noProof w:val="0"/>
                <w:sz w:val="22"/>
                <w:szCs w:val="22"/>
              </w:rPr>
              <w:t>(conform modelului</w:t>
            </w:r>
            <w:r w:rsidRPr="003F68F5">
              <w:rPr>
                <w:i/>
                <w:noProof w:val="0"/>
                <w:spacing w:val="-10"/>
                <w:sz w:val="22"/>
                <w:szCs w:val="22"/>
              </w:rPr>
              <w:t xml:space="preserve"> </w:t>
            </w:r>
            <w:r w:rsidRPr="003F68F5">
              <w:rPr>
                <w:i/>
                <w:noProof w:val="0"/>
                <w:sz w:val="22"/>
                <w:szCs w:val="22"/>
              </w:rPr>
              <w:t>din</w:t>
            </w:r>
            <w:r w:rsidRPr="003F68F5">
              <w:rPr>
                <w:i/>
                <w:noProof w:val="0"/>
                <w:spacing w:val="-9"/>
                <w:sz w:val="22"/>
                <w:szCs w:val="22"/>
              </w:rPr>
              <w:t xml:space="preserve"> </w:t>
            </w:r>
            <w:r w:rsidRPr="003F68F5">
              <w:rPr>
                <w:i/>
                <w:noProof w:val="0"/>
                <w:sz w:val="22"/>
                <w:szCs w:val="22"/>
              </w:rPr>
              <w:t>documentați</w:t>
            </w:r>
            <w:r w:rsidRPr="003F68F5">
              <w:rPr>
                <w:i/>
                <w:noProof w:val="0"/>
                <w:spacing w:val="-11"/>
                <w:sz w:val="22"/>
                <w:szCs w:val="22"/>
              </w:rPr>
              <w:t xml:space="preserve"> </w:t>
            </w:r>
            <w:r w:rsidRPr="003F68F5">
              <w:rPr>
                <w:i/>
                <w:noProof w:val="0"/>
                <w:sz w:val="22"/>
                <w:szCs w:val="22"/>
              </w:rPr>
              <w:t>standard), Semnat electronic</w:t>
            </w:r>
          </w:p>
        </w:tc>
        <w:tc>
          <w:tcPr>
            <w:tcW w:w="1838" w:type="dxa"/>
          </w:tcPr>
          <w:p w14:paraId="799FAE72" w14:textId="77777777" w:rsidR="003F68F5" w:rsidRPr="003F68F5" w:rsidRDefault="003F68F5" w:rsidP="003F68F5">
            <w:pPr>
              <w:spacing w:before="250"/>
              <w:ind w:left="108"/>
              <w:rPr>
                <w:b/>
                <w:i/>
                <w:noProof w:val="0"/>
                <w:sz w:val="22"/>
                <w:szCs w:val="22"/>
              </w:rPr>
            </w:pPr>
            <w:r w:rsidRPr="003F68F5">
              <w:rPr>
                <w:b/>
                <w:i/>
                <w:noProof w:val="0"/>
                <w:spacing w:val="-2"/>
                <w:sz w:val="22"/>
                <w:szCs w:val="22"/>
              </w:rPr>
              <w:t>Obligatoriu</w:t>
            </w:r>
          </w:p>
        </w:tc>
      </w:tr>
      <w:tr w:rsidR="003F68F5" w:rsidRPr="003F68F5" w14:paraId="4F780246" w14:textId="77777777" w:rsidTr="007131A3">
        <w:trPr>
          <w:trHeight w:val="1516"/>
        </w:trPr>
        <w:tc>
          <w:tcPr>
            <w:tcW w:w="703" w:type="dxa"/>
          </w:tcPr>
          <w:p w14:paraId="206499CE" w14:textId="77777777" w:rsidR="003F68F5" w:rsidRPr="003F68F5" w:rsidRDefault="003F68F5" w:rsidP="007131A3">
            <w:pPr>
              <w:numPr>
                <w:ilvl w:val="0"/>
                <w:numId w:val="37"/>
              </w:numPr>
              <w:jc w:val="center"/>
              <w:rPr>
                <w:b/>
                <w:noProof w:val="0"/>
                <w:sz w:val="20"/>
                <w:szCs w:val="22"/>
              </w:rPr>
            </w:pPr>
          </w:p>
        </w:tc>
        <w:tc>
          <w:tcPr>
            <w:tcW w:w="3262" w:type="dxa"/>
          </w:tcPr>
          <w:p w14:paraId="4E6D3865" w14:textId="77777777" w:rsidR="003F68F5" w:rsidRPr="003F68F5" w:rsidRDefault="003F68F5" w:rsidP="003F68F5">
            <w:pPr>
              <w:spacing w:before="241"/>
              <w:rPr>
                <w:b/>
                <w:noProof w:val="0"/>
                <w:sz w:val="21"/>
                <w:szCs w:val="22"/>
              </w:rPr>
            </w:pPr>
          </w:p>
          <w:p w14:paraId="4F195C3F" w14:textId="77777777" w:rsidR="003F68F5" w:rsidRPr="003F68F5" w:rsidRDefault="003F68F5" w:rsidP="003F68F5">
            <w:pPr>
              <w:ind w:left="659"/>
              <w:rPr>
                <w:b/>
                <w:noProof w:val="0"/>
                <w:sz w:val="21"/>
                <w:szCs w:val="22"/>
              </w:rPr>
            </w:pPr>
            <w:r w:rsidRPr="003F68F5">
              <w:rPr>
                <w:b/>
                <w:noProof w:val="0"/>
                <w:sz w:val="21"/>
                <w:szCs w:val="22"/>
              </w:rPr>
              <w:t>Cerere</w:t>
            </w:r>
            <w:r w:rsidRPr="003F68F5">
              <w:rPr>
                <w:b/>
                <w:noProof w:val="0"/>
                <w:spacing w:val="-3"/>
                <w:sz w:val="21"/>
                <w:szCs w:val="22"/>
              </w:rPr>
              <w:t xml:space="preserve"> </w:t>
            </w:r>
            <w:r w:rsidRPr="003F68F5">
              <w:rPr>
                <w:b/>
                <w:noProof w:val="0"/>
                <w:sz w:val="21"/>
                <w:szCs w:val="22"/>
              </w:rPr>
              <w:t>de</w:t>
            </w:r>
            <w:r w:rsidRPr="003F68F5">
              <w:rPr>
                <w:b/>
                <w:noProof w:val="0"/>
                <w:spacing w:val="-4"/>
                <w:sz w:val="21"/>
                <w:szCs w:val="22"/>
              </w:rPr>
              <w:t xml:space="preserve"> </w:t>
            </w:r>
            <w:r w:rsidRPr="003F68F5">
              <w:rPr>
                <w:b/>
                <w:noProof w:val="0"/>
                <w:spacing w:val="-2"/>
                <w:sz w:val="21"/>
                <w:szCs w:val="22"/>
              </w:rPr>
              <w:t>participare</w:t>
            </w:r>
          </w:p>
        </w:tc>
        <w:tc>
          <w:tcPr>
            <w:tcW w:w="3543" w:type="dxa"/>
          </w:tcPr>
          <w:p w14:paraId="1AF4C9C3" w14:textId="77777777" w:rsidR="003F68F5" w:rsidRPr="003F68F5" w:rsidRDefault="003F68F5" w:rsidP="003F68F5">
            <w:pPr>
              <w:ind w:left="105"/>
              <w:rPr>
                <w:b/>
                <w:noProof w:val="0"/>
                <w:sz w:val="22"/>
                <w:szCs w:val="22"/>
              </w:rPr>
            </w:pPr>
            <w:r w:rsidRPr="003F68F5">
              <w:rPr>
                <w:b/>
                <w:noProof w:val="0"/>
                <w:sz w:val="22"/>
                <w:szCs w:val="22"/>
              </w:rPr>
              <w:t>Conform Anexei nr. 7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3BECEE65" w14:textId="77777777" w:rsidR="003F68F5" w:rsidRPr="003F68F5" w:rsidRDefault="003F68F5" w:rsidP="003F68F5">
            <w:pPr>
              <w:spacing w:line="254" w:lineRule="exact"/>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0B826725" w14:textId="77777777" w:rsidR="003F68F5" w:rsidRPr="003F68F5" w:rsidRDefault="003F68F5" w:rsidP="003F68F5">
            <w:pPr>
              <w:spacing w:before="228"/>
              <w:rPr>
                <w:b/>
                <w:noProof w:val="0"/>
                <w:sz w:val="20"/>
                <w:szCs w:val="22"/>
              </w:rPr>
            </w:pPr>
          </w:p>
          <w:p w14:paraId="24BBB0BD" w14:textId="77777777" w:rsidR="003F68F5" w:rsidRPr="003F68F5" w:rsidRDefault="003F68F5" w:rsidP="003F68F5">
            <w:pPr>
              <w:ind w:left="108"/>
              <w:rPr>
                <w:b/>
                <w:i/>
                <w:noProof w:val="0"/>
                <w:sz w:val="20"/>
                <w:szCs w:val="22"/>
              </w:rPr>
            </w:pPr>
            <w:r w:rsidRPr="003F68F5">
              <w:rPr>
                <w:b/>
                <w:i/>
                <w:noProof w:val="0"/>
                <w:spacing w:val="-2"/>
                <w:sz w:val="20"/>
                <w:szCs w:val="22"/>
              </w:rPr>
              <w:t>Obligatoriu</w:t>
            </w:r>
          </w:p>
        </w:tc>
      </w:tr>
      <w:tr w:rsidR="003F68F5" w:rsidRPr="003F68F5" w14:paraId="5FAEB0C8" w14:textId="77777777" w:rsidTr="007131A3">
        <w:trPr>
          <w:trHeight w:val="3687"/>
        </w:trPr>
        <w:tc>
          <w:tcPr>
            <w:tcW w:w="703" w:type="dxa"/>
          </w:tcPr>
          <w:p w14:paraId="49FC1970" w14:textId="77777777" w:rsidR="003F68F5" w:rsidRPr="003F68F5" w:rsidRDefault="003F68F5" w:rsidP="007131A3">
            <w:pPr>
              <w:numPr>
                <w:ilvl w:val="0"/>
                <w:numId w:val="37"/>
              </w:numPr>
              <w:spacing w:line="239" w:lineRule="exact"/>
              <w:jc w:val="center"/>
              <w:rPr>
                <w:b/>
                <w:noProof w:val="0"/>
                <w:sz w:val="21"/>
                <w:szCs w:val="22"/>
              </w:rPr>
            </w:pPr>
          </w:p>
        </w:tc>
        <w:tc>
          <w:tcPr>
            <w:tcW w:w="3262" w:type="dxa"/>
          </w:tcPr>
          <w:p w14:paraId="6768A7A4" w14:textId="77777777" w:rsidR="003F68F5" w:rsidRPr="003F68F5" w:rsidRDefault="003F68F5" w:rsidP="003F68F5">
            <w:pPr>
              <w:spacing w:before="239"/>
              <w:ind w:left="791"/>
              <w:rPr>
                <w:b/>
                <w:noProof w:val="0"/>
                <w:sz w:val="21"/>
                <w:szCs w:val="22"/>
              </w:rPr>
            </w:pPr>
            <w:r w:rsidRPr="003F68F5">
              <w:rPr>
                <w:b/>
                <w:noProof w:val="0"/>
                <w:sz w:val="21"/>
                <w:szCs w:val="22"/>
              </w:rPr>
              <w:t>Deviz</w:t>
            </w:r>
            <w:r w:rsidRPr="003F68F5">
              <w:rPr>
                <w:b/>
                <w:noProof w:val="0"/>
                <w:spacing w:val="-3"/>
                <w:sz w:val="21"/>
                <w:szCs w:val="22"/>
              </w:rPr>
              <w:t xml:space="preserve"> </w:t>
            </w:r>
            <w:r w:rsidRPr="003F68F5">
              <w:rPr>
                <w:b/>
                <w:noProof w:val="0"/>
                <w:sz w:val="21"/>
                <w:szCs w:val="22"/>
              </w:rPr>
              <w:t>de</w:t>
            </w:r>
            <w:r w:rsidRPr="003F68F5">
              <w:rPr>
                <w:b/>
                <w:noProof w:val="0"/>
                <w:spacing w:val="-4"/>
                <w:sz w:val="21"/>
                <w:szCs w:val="22"/>
              </w:rPr>
              <w:t xml:space="preserve"> </w:t>
            </w:r>
            <w:r w:rsidRPr="003F68F5">
              <w:rPr>
                <w:b/>
                <w:noProof w:val="0"/>
                <w:spacing w:val="-2"/>
                <w:sz w:val="21"/>
                <w:szCs w:val="22"/>
              </w:rPr>
              <w:t>cheltuieli</w:t>
            </w:r>
          </w:p>
        </w:tc>
        <w:tc>
          <w:tcPr>
            <w:tcW w:w="3543" w:type="dxa"/>
          </w:tcPr>
          <w:p w14:paraId="34F42322" w14:textId="77777777" w:rsidR="003F68F5" w:rsidRPr="003F68F5" w:rsidRDefault="003F68F5" w:rsidP="003F68F5">
            <w:pPr>
              <w:spacing w:line="259" w:lineRule="auto"/>
              <w:ind w:left="105" w:right="95"/>
              <w:jc w:val="both"/>
              <w:rPr>
                <w:i/>
                <w:noProof w:val="0"/>
                <w:sz w:val="22"/>
                <w:szCs w:val="22"/>
              </w:rPr>
            </w:pPr>
            <w:r w:rsidRPr="003F68F5">
              <w:rPr>
                <w:b/>
                <w:noProof w:val="0"/>
                <w:sz w:val="22"/>
                <w:szCs w:val="22"/>
              </w:rPr>
              <w:t xml:space="preserve">Original scanat, conform F7, F5, F3, </w:t>
            </w:r>
            <w:r w:rsidRPr="003F68F5">
              <w:rPr>
                <w:i/>
                <w:noProof w:val="0"/>
                <w:sz w:val="22"/>
                <w:szCs w:val="22"/>
              </w:rPr>
              <w:t xml:space="preserve">confirmat prin semnătură electronica întocmite conform </w:t>
            </w:r>
            <w:r w:rsidRPr="003F68F5">
              <w:rPr>
                <w:i/>
                <w:noProof w:val="0"/>
                <w:spacing w:val="-2"/>
                <w:sz w:val="22"/>
                <w:szCs w:val="22"/>
              </w:rPr>
              <w:t>CPL.01.01-2012.</w:t>
            </w:r>
          </w:p>
          <w:p w14:paraId="14F4A00D" w14:textId="77777777" w:rsidR="003F68F5" w:rsidRPr="003F68F5" w:rsidRDefault="003F68F5" w:rsidP="003F68F5">
            <w:pPr>
              <w:spacing w:line="259" w:lineRule="auto"/>
              <w:ind w:left="105" w:right="95"/>
              <w:jc w:val="both"/>
              <w:rPr>
                <w:i/>
                <w:noProof w:val="0"/>
                <w:sz w:val="22"/>
                <w:szCs w:val="22"/>
              </w:rPr>
            </w:pPr>
            <w:r w:rsidRPr="003F68F5">
              <w:rPr>
                <w:i/>
                <w:noProof w:val="0"/>
                <w:sz w:val="22"/>
                <w:szCs w:val="22"/>
              </w:rPr>
              <w:t>Este interzisă modificarea formularelor de deviz prin majorare sau micșorare a resurselor sau excluderea totală a acestora.</w:t>
            </w:r>
          </w:p>
          <w:p w14:paraId="07ACDE41" w14:textId="77777777" w:rsidR="003F68F5" w:rsidRPr="003F68F5" w:rsidRDefault="003F68F5" w:rsidP="003F68F5">
            <w:pPr>
              <w:ind w:left="105" w:right="96"/>
              <w:jc w:val="both"/>
              <w:rPr>
                <w:b/>
                <w:noProof w:val="0"/>
                <w:sz w:val="22"/>
                <w:szCs w:val="22"/>
              </w:rPr>
            </w:pPr>
            <w:r w:rsidRPr="003F68F5">
              <w:rPr>
                <w:i/>
                <w:noProof w:val="0"/>
                <w:sz w:val="22"/>
                <w:szCs w:val="22"/>
              </w:rPr>
              <w:t>Cifrele indicate în devize la valoarea de deviz lei, pe unitate de măsură inclusiv salariu și total inclusiv salariu, obligatoriu vor fi cu două semne după virgulă</w:t>
            </w:r>
            <w:r w:rsidRPr="003F68F5">
              <w:rPr>
                <w:b/>
                <w:noProof w:val="0"/>
                <w:sz w:val="22"/>
                <w:szCs w:val="22"/>
              </w:rPr>
              <w:t>.</w:t>
            </w:r>
          </w:p>
        </w:tc>
        <w:tc>
          <w:tcPr>
            <w:tcW w:w="1838" w:type="dxa"/>
          </w:tcPr>
          <w:p w14:paraId="0DD71AB0" w14:textId="77777777" w:rsidR="003F68F5" w:rsidRPr="003F68F5" w:rsidRDefault="003F68F5" w:rsidP="003F68F5">
            <w:pPr>
              <w:rPr>
                <w:b/>
                <w:noProof w:val="0"/>
                <w:sz w:val="21"/>
                <w:szCs w:val="22"/>
              </w:rPr>
            </w:pPr>
          </w:p>
          <w:p w14:paraId="102798D3" w14:textId="77777777" w:rsidR="003F68F5" w:rsidRPr="003F68F5" w:rsidRDefault="003F68F5" w:rsidP="003F68F5">
            <w:pPr>
              <w:spacing w:before="238"/>
              <w:rPr>
                <w:b/>
                <w:noProof w:val="0"/>
                <w:sz w:val="21"/>
                <w:szCs w:val="22"/>
              </w:rPr>
            </w:pPr>
          </w:p>
          <w:p w14:paraId="5A1E83AF" w14:textId="77777777" w:rsidR="003F68F5" w:rsidRPr="003F68F5" w:rsidRDefault="003F68F5" w:rsidP="003F68F5">
            <w:pPr>
              <w:spacing w:before="1"/>
              <w:ind w:left="108"/>
              <w:rPr>
                <w:b/>
                <w:i/>
                <w:noProof w:val="0"/>
                <w:sz w:val="21"/>
                <w:szCs w:val="22"/>
              </w:rPr>
            </w:pPr>
            <w:r w:rsidRPr="003F68F5">
              <w:rPr>
                <w:b/>
                <w:i/>
                <w:noProof w:val="0"/>
                <w:spacing w:val="-2"/>
                <w:sz w:val="21"/>
                <w:szCs w:val="22"/>
              </w:rPr>
              <w:t>Obligatoriu</w:t>
            </w:r>
          </w:p>
        </w:tc>
      </w:tr>
    </w:tbl>
    <w:tbl>
      <w:tblPr>
        <w:tblStyle w:val="TableNormal2"/>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3F68F5" w:rsidRPr="003F68F5" w14:paraId="6F0610CE" w14:textId="77777777" w:rsidTr="007131A3">
        <w:trPr>
          <w:trHeight w:val="1771"/>
        </w:trPr>
        <w:tc>
          <w:tcPr>
            <w:tcW w:w="703" w:type="dxa"/>
          </w:tcPr>
          <w:p w14:paraId="29CD68AD" w14:textId="77777777" w:rsidR="003F68F5" w:rsidRPr="003F68F5" w:rsidRDefault="003F68F5" w:rsidP="007131A3">
            <w:pPr>
              <w:numPr>
                <w:ilvl w:val="0"/>
                <w:numId w:val="37"/>
              </w:numPr>
              <w:jc w:val="center"/>
              <w:rPr>
                <w:b/>
                <w:noProof w:val="0"/>
                <w:sz w:val="20"/>
                <w:szCs w:val="22"/>
              </w:rPr>
            </w:pPr>
          </w:p>
        </w:tc>
        <w:tc>
          <w:tcPr>
            <w:tcW w:w="3262" w:type="dxa"/>
          </w:tcPr>
          <w:p w14:paraId="48357390" w14:textId="77777777" w:rsidR="003F68F5" w:rsidRPr="003F68F5" w:rsidRDefault="003F68F5" w:rsidP="003F68F5">
            <w:pPr>
              <w:ind w:left="107"/>
              <w:rPr>
                <w:b/>
                <w:noProof w:val="0"/>
                <w:sz w:val="22"/>
                <w:szCs w:val="22"/>
              </w:rPr>
            </w:pPr>
            <w:r w:rsidRPr="003F68F5">
              <w:rPr>
                <w:b/>
                <w:noProof w:val="0"/>
                <w:sz w:val="22"/>
                <w:szCs w:val="22"/>
              </w:rPr>
              <w:t>Declarație</w:t>
            </w:r>
            <w:r w:rsidRPr="003F68F5">
              <w:rPr>
                <w:b/>
                <w:noProof w:val="0"/>
                <w:spacing w:val="-14"/>
                <w:sz w:val="22"/>
                <w:szCs w:val="22"/>
              </w:rPr>
              <w:t xml:space="preserve"> </w:t>
            </w:r>
            <w:r w:rsidRPr="003F68F5">
              <w:rPr>
                <w:b/>
                <w:noProof w:val="0"/>
                <w:sz w:val="22"/>
                <w:szCs w:val="22"/>
              </w:rPr>
              <w:t>privind</w:t>
            </w:r>
            <w:r w:rsidRPr="003F68F5">
              <w:rPr>
                <w:b/>
                <w:noProof w:val="0"/>
                <w:spacing w:val="-14"/>
                <w:sz w:val="22"/>
                <w:szCs w:val="22"/>
              </w:rPr>
              <w:t xml:space="preserve"> </w:t>
            </w:r>
            <w:r w:rsidRPr="003F68F5">
              <w:rPr>
                <w:b/>
                <w:noProof w:val="0"/>
                <w:sz w:val="22"/>
                <w:szCs w:val="22"/>
              </w:rPr>
              <w:t xml:space="preserve">valabilitatea </w:t>
            </w:r>
            <w:r w:rsidRPr="003F68F5">
              <w:rPr>
                <w:b/>
                <w:noProof w:val="0"/>
                <w:spacing w:val="-2"/>
                <w:sz w:val="22"/>
                <w:szCs w:val="22"/>
              </w:rPr>
              <w:t>ofertei</w:t>
            </w:r>
          </w:p>
        </w:tc>
        <w:tc>
          <w:tcPr>
            <w:tcW w:w="3543" w:type="dxa"/>
          </w:tcPr>
          <w:p w14:paraId="459F366D" w14:textId="77777777" w:rsidR="003F68F5" w:rsidRPr="003F68F5" w:rsidRDefault="003F68F5" w:rsidP="003F68F5">
            <w:pPr>
              <w:ind w:left="105" w:right="95"/>
              <w:jc w:val="both"/>
              <w:rPr>
                <w:b/>
                <w:noProof w:val="0"/>
                <w:sz w:val="22"/>
                <w:szCs w:val="22"/>
              </w:rPr>
            </w:pPr>
            <w:r w:rsidRPr="003F68F5">
              <w:rPr>
                <w:b/>
                <w:noProof w:val="0"/>
                <w:sz w:val="22"/>
                <w:szCs w:val="22"/>
              </w:rPr>
              <w:t xml:space="preserve">Conform Anexei nr. 8 din Documentația standard aprobată prin Ordinul MF nr. 69 din </w:t>
            </w:r>
            <w:r w:rsidRPr="003F68F5">
              <w:rPr>
                <w:b/>
                <w:noProof w:val="0"/>
                <w:spacing w:val="-2"/>
                <w:sz w:val="22"/>
                <w:szCs w:val="22"/>
              </w:rPr>
              <w:t>07.05.2021</w:t>
            </w:r>
          </w:p>
          <w:p w14:paraId="07F7C8A5" w14:textId="77777777" w:rsidR="003F68F5" w:rsidRPr="003F68F5" w:rsidRDefault="003F68F5" w:rsidP="003F68F5">
            <w:pPr>
              <w:ind w:left="105" w:right="203"/>
              <w:jc w:val="both"/>
              <w:rPr>
                <w:i/>
                <w:noProof w:val="0"/>
                <w:sz w:val="22"/>
                <w:szCs w:val="22"/>
              </w:rPr>
            </w:pPr>
            <w:r w:rsidRPr="003F68F5">
              <w:rPr>
                <w:i/>
                <w:noProof w:val="0"/>
                <w:sz w:val="22"/>
                <w:szCs w:val="22"/>
              </w:rPr>
              <w:t>Confirmat</w:t>
            </w:r>
            <w:r w:rsidRPr="003F68F5">
              <w:rPr>
                <w:i/>
                <w:noProof w:val="0"/>
                <w:spacing w:val="-12"/>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w:t>
            </w:r>
            <w:r w:rsidRPr="003F68F5">
              <w:rPr>
                <w:i/>
                <w:noProof w:val="0"/>
                <w:spacing w:val="-11"/>
                <w:sz w:val="22"/>
                <w:szCs w:val="22"/>
              </w:rPr>
              <w:t xml:space="preserve"> </w:t>
            </w:r>
            <w:r w:rsidRPr="003F68F5">
              <w:rPr>
                <w:i/>
                <w:noProof w:val="0"/>
                <w:sz w:val="22"/>
                <w:szCs w:val="22"/>
              </w:rPr>
              <w:t xml:space="preserve">semnăturii </w:t>
            </w:r>
            <w:r w:rsidRPr="003F68F5">
              <w:rPr>
                <w:i/>
                <w:noProof w:val="0"/>
                <w:spacing w:val="-2"/>
                <w:sz w:val="22"/>
                <w:szCs w:val="22"/>
              </w:rPr>
              <w:t>electronice</w:t>
            </w:r>
          </w:p>
        </w:tc>
        <w:tc>
          <w:tcPr>
            <w:tcW w:w="1838" w:type="dxa"/>
          </w:tcPr>
          <w:p w14:paraId="47D91BA3" w14:textId="77777777" w:rsidR="003F68F5" w:rsidRPr="003F68F5" w:rsidRDefault="003F68F5" w:rsidP="003F68F5">
            <w:pPr>
              <w:spacing w:line="251" w:lineRule="exact"/>
              <w:ind w:left="108"/>
              <w:rPr>
                <w:b/>
                <w:i/>
                <w:noProof w:val="0"/>
                <w:sz w:val="22"/>
                <w:szCs w:val="22"/>
              </w:rPr>
            </w:pPr>
            <w:r w:rsidRPr="003F68F5">
              <w:rPr>
                <w:b/>
                <w:i/>
                <w:noProof w:val="0"/>
                <w:spacing w:val="-2"/>
                <w:sz w:val="22"/>
                <w:szCs w:val="22"/>
              </w:rPr>
              <w:t>Obligatoriu</w:t>
            </w:r>
          </w:p>
        </w:tc>
      </w:tr>
    </w:tbl>
    <w:p w14:paraId="56BFB1CF" w14:textId="77777777" w:rsidR="003F68F5" w:rsidRPr="003F68F5" w:rsidRDefault="003F68F5" w:rsidP="003F68F5">
      <w:pPr>
        <w:widowControl w:val="0"/>
        <w:autoSpaceDE w:val="0"/>
        <w:autoSpaceDN w:val="0"/>
        <w:spacing w:line="251" w:lineRule="exact"/>
        <w:ind w:left="107"/>
        <w:rPr>
          <w:b/>
          <w:i/>
          <w:noProof w:val="0"/>
          <w:sz w:val="22"/>
          <w:szCs w:val="22"/>
        </w:rPr>
        <w:sectPr w:rsidR="003F68F5" w:rsidRPr="003F68F5">
          <w:pgSz w:w="11910" w:h="16840"/>
          <w:pgMar w:top="200" w:right="425" w:bottom="280" w:left="1133" w:header="720" w:footer="720" w:gutter="0"/>
          <w:cols w:space="720"/>
        </w:sectPr>
      </w:pPr>
    </w:p>
    <w:p w14:paraId="13153F86" w14:textId="77777777" w:rsidR="003F68F5" w:rsidRPr="003F68F5" w:rsidRDefault="003F68F5" w:rsidP="003F68F5">
      <w:pPr>
        <w:widowControl w:val="0"/>
        <w:autoSpaceDE w:val="0"/>
        <w:autoSpaceDN w:val="0"/>
        <w:spacing w:before="1"/>
        <w:rPr>
          <w:b/>
          <w:bCs/>
          <w:noProof w:val="0"/>
          <w:sz w:val="2"/>
        </w:rPr>
      </w:pPr>
    </w:p>
    <w:tbl>
      <w:tblPr>
        <w:tblStyle w:val="TableNormal2"/>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3F68F5" w:rsidRPr="003F68F5" w14:paraId="4E353FF9" w14:textId="77777777" w:rsidTr="007131A3">
        <w:trPr>
          <w:trHeight w:val="1072"/>
        </w:trPr>
        <w:tc>
          <w:tcPr>
            <w:tcW w:w="703" w:type="dxa"/>
          </w:tcPr>
          <w:p w14:paraId="3132ABAE" w14:textId="77777777" w:rsidR="003F68F5" w:rsidRPr="003F68F5" w:rsidRDefault="003F68F5" w:rsidP="007131A3">
            <w:pPr>
              <w:numPr>
                <w:ilvl w:val="0"/>
                <w:numId w:val="37"/>
              </w:numPr>
              <w:jc w:val="center"/>
              <w:rPr>
                <w:b/>
                <w:noProof w:val="0"/>
                <w:sz w:val="20"/>
                <w:szCs w:val="22"/>
              </w:rPr>
            </w:pPr>
          </w:p>
        </w:tc>
        <w:tc>
          <w:tcPr>
            <w:tcW w:w="3262" w:type="dxa"/>
          </w:tcPr>
          <w:p w14:paraId="7FF10E4B" w14:textId="77777777" w:rsidR="003F68F5" w:rsidRPr="003F68F5" w:rsidRDefault="003F68F5" w:rsidP="003F68F5">
            <w:pPr>
              <w:spacing w:before="1" w:line="259" w:lineRule="auto"/>
              <w:ind w:left="107" w:right="97"/>
              <w:jc w:val="both"/>
              <w:rPr>
                <w:b/>
                <w:noProof w:val="0"/>
                <w:sz w:val="22"/>
                <w:szCs w:val="22"/>
              </w:rPr>
            </w:pPr>
            <w:r w:rsidRPr="003F68F5">
              <w:rPr>
                <w:b/>
                <w:noProof w:val="0"/>
                <w:sz w:val="22"/>
                <w:szCs w:val="22"/>
              </w:rPr>
              <w:t xml:space="preserve">Scrisoare de garanție bancară 1% din valoarea ofertei fără </w:t>
            </w:r>
            <w:r w:rsidRPr="003F68F5">
              <w:rPr>
                <w:b/>
                <w:noProof w:val="0"/>
                <w:spacing w:val="-4"/>
                <w:sz w:val="22"/>
                <w:szCs w:val="22"/>
              </w:rPr>
              <w:t>TVA</w:t>
            </w:r>
          </w:p>
          <w:p w14:paraId="5DBE5C83" w14:textId="77777777" w:rsidR="003F68F5" w:rsidRPr="003F68F5" w:rsidRDefault="003F68F5" w:rsidP="003F68F5">
            <w:pPr>
              <w:spacing w:line="232" w:lineRule="exact"/>
              <w:ind w:left="107"/>
              <w:jc w:val="both"/>
              <w:rPr>
                <w:b/>
                <w:noProof w:val="0"/>
                <w:sz w:val="22"/>
                <w:szCs w:val="22"/>
              </w:rPr>
            </w:pPr>
            <w:r w:rsidRPr="003F68F5">
              <w:rPr>
                <w:b/>
                <w:noProof w:val="0"/>
                <w:sz w:val="22"/>
                <w:szCs w:val="22"/>
              </w:rPr>
              <w:t>Scrisoare</w:t>
            </w:r>
            <w:r w:rsidRPr="003F68F5">
              <w:rPr>
                <w:b/>
                <w:noProof w:val="0"/>
                <w:spacing w:val="-4"/>
                <w:sz w:val="22"/>
                <w:szCs w:val="22"/>
              </w:rPr>
              <w:t xml:space="preserve"> </w:t>
            </w:r>
            <w:r w:rsidRPr="003F68F5">
              <w:rPr>
                <w:b/>
                <w:noProof w:val="0"/>
                <w:sz w:val="22"/>
                <w:szCs w:val="22"/>
              </w:rPr>
              <w:t>scanată</w:t>
            </w:r>
            <w:r w:rsidRPr="003F68F5">
              <w:rPr>
                <w:b/>
                <w:noProof w:val="0"/>
                <w:spacing w:val="-5"/>
                <w:sz w:val="22"/>
                <w:szCs w:val="22"/>
              </w:rPr>
              <w:t xml:space="preserve"> </w:t>
            </w:r>
            <w:r w:rsidRPr="003F68F5">
              <w:rPr>
                <w:b/>
                <w:noProof w:val="0"/>
                <w:sz w:val="22"/>
                <w:szCs w:val="22"/>
              </w:rPr>
              <w:t>în</w:t>
            </w:r>
            <w:r w:rsidRPr="003F68F5">
              <w:rPr>
                <w:b/>
                <w:noProof w:val="0"/>
                <w:spacing w:val="-1"/>
                <w:sz w:val="22"/>
                <w:szCs w:val="22"/>
              </w:rPr>
              <w:t xml:space="preserve"> </w:t>
            </w:r>
            <w:r w:rsidRPr="003F68F5">
              <w:rPr>
                <w:b/>
                <w:noProof w:val="0"/>
                <w:spacing w:val="-2"/>
                <w:sz w:val="22"/>
                <w:szCs w:val="22"/>
              </w:rPr>
              <w:t>original</w:t>
            </w:r>
          </w:p>
        </w:tc>
        <w:tc>
          <w:tcPr>
            <w:tcW w:w="3543" w:type="dxa"/>
          </w:tcPr>
          <w:p w14:paraId="6AF004CC" w14:textId="77777777" w:rsidR="003F68F5" w:rsidRPr="003F68F5" w:rsidRDefault="003F68F5" w:rsidP="003F68F5">
            <w:pPr>
              <w:ind w:left="105" w:right="97"/>
              <w:jc w:val="both"/>
              <w:rPr>
                <w:i/>
                <w:iCs/>
                <w:noProof w:val="0"/>
                <w:sz w:val="22"/>
                <w:szCs w:val="22"/>
              </w:rPr>
            </w:pPr>
            <w:r w:rsidRPr="003F68F5">
              <w:rPr>
                <w:i/>
                <w:iCs/>
                <w:noProof w:val="0"/>
                <w:sz w:val="22"/>
                <w:szCs w:val="22"/>
              </w:rPr>
              <w:t>Anexa nr. 9. Emisă de o bancă comercială cu aplicarea semnăturii electronice a operatorului economic</w:t>
            </w:r>
          </w:p>
          <w:p w14:paraId="14F505F1" w14:textId="77777777" w:rsidR="003F68F5" w:rsidRPr="003F68F5" w:rsidRDefault="003F68F5" w:rsidP="003F68F5">
            <w:pPr>
              <w:ind w:left="105" w:right="97"/>
              <w:jc w:val="both"/>
              <w:rPr>
                <w:i/>
                <w:iCs/>
                <w:noProof w:val="0"/>
                <w:sz w:val="22"/>
                <w:szCs w:val="22"/>
              </w:rPr>
            </w:pPr>
            <w:r w:rsidRPr="003F68F5">
              <w:rPr>
                <w:i/>
                <w:noProof w:val="0"/>
                <w:sz w:val="22"/>
                <w:szCs w:val="22"/>
              </w:rPr>
              <w:t>Confirmat</w:t>
            </w:r>
            <w:r w:rsidRPr="003F68F5">
              <w:rPr>
                <w:i/>
                <w:noProof w:val="0"/>
                <w:spacing w:val="-12"/>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w:t>
            </w:r>
            <w:r w:rsidRPr="003F68F5">
              <w:rPr>
                <w:i/>
                <w:noProof w:val="0"/>
                <w:spacing w:val="-11"/>
                <w:sz w:val="22"/>
                <w:szCs w:val="22"/>
              </w:rPr>
              <w:t xml:space="preserve"> </w:t>
            </w:r>
            <w:r w:rsidRPr="003F68F5">
              <w:rPr>
                <w:i/>
                <w:noProof w:val="0"/>
                <w:sz w:val="22"/>
                <w:szCs w:val="22"/>
              </w:rPr>
              <w:t xml:space="preserve">semnăturii </w:t>
            </w:r>
            <w:r w:rsidRPr="003F68F5">
              <w:rPr>
                <w:i/>
                <w:noProof w:val="0"/>
                <w:spacing w:val="-2"/>
                <w:sz w:val="22"/>
                <w:szCs w:val="22"/>
              </w:rPr>
              <w:t>electronice</w:t>
            </w:r>
          </w:p>
        </w:tc>
        <w:tc>
          <w:tcPr>
            <w:tcW w:w="1838" w:type="dxa"/>
          </w:tcPr>
          <w:p w14:paraId="16F19D89" w14:textId="77777777" w:rsidR="003F68F5" w:rsidRPr="003F68F5" w:rsidRDefault="003F68F5" w:rsidP="003F68F5">
            <w:pPr>
              <w:ind w:left="108"/>
              <w:rPr>
                <w:b/>
                <w:i/>
                <w:noProof w:val="0"/>
                <w:sz w:val="20"/>
                <w:szCs w:val="22"/>
              </w:rPr>
            </w:pPr>
            <w:r w:rsidRPr="003F68F5">
              <w:rPr>
                <w:b/>
                <w:i/>
                <w:noProof w:val="0"/>
                <w:spacing w:val="-2"/>
                <w:sz w:val="20"/>
                <w:szCs w:val="22"/>
              </w:rPr>
              <w:t>Obligatoriu</w:t>
            </w:r>
          </w:p>
        </w:tc>
      </w:tr>
      <w:tr w:rsidR="003F68F5" w:rsidRPr="003F68F5" w14:paraId="295D1193" w14:textId="77777777" w:rsidTr="007131A3">
        <w:trPr>
          <w:trHeight w:val="827"/>
        </w:trPr>
        <w:tc>
          <w:tcPr>
            <w:tcW w:w="9346" w:type="dxa"/>
            <w:gridSpan w:val="4"/>
          </w:tcPr>
          <w:p w14:paraId="6BE41DEE" w14:textId="77777777" w:rsidR="003F68F5" w:rsidRPr="003F68F5" w:rsidRDefault="003F68F5" w:rsidP="003F68F5">
            <w:pPr>
              <w:spacing w:before="275"/>
              <w:ind w:left="683"/>
              <w:rPr>
                <w:b/>
                <w:noProof w:val="0"/>
                <w:szCs w:val="22"/>
              </w:rPr>
            </w:pPr>
            <w:r w:rsidRPr="003F68F5">
              <w:rPr>
                <w:b/>
                <w:noProof w:val="0"/>
                <w:szCs w:val="22"/>
              </w:rPr>
              <w:t>Documente</w:t>
            </w:r>
            <w:r w:rsidRPr="003F68F5">
              <w:rPr>
                <w:b/>
                <w:noProof w:val="0"/>
                <w:spacing w:val="-4"/>
                <w:szCs w:val="22"/>
              </w:rPr>
              <w:t xml:space="preserve"> </w:t>
            </w:r>
            <w:r w:rsidRPr="003F68F5">
              <w:rPr>
                <w:b/>
                <w:noProof w:val="0"/>
                <w:szCs w:val="22"/>
              </w:rPr>
              <w:t>justificative solicitate,</w:t>
            </w:r>
            <w:r w:rsidRPr="003F68F5">
              <w:rPr>
                <w:b/>
                <w:noProof w:val="0"/>
                <w:spacing w:val="-1"/>
                <w:szCs w:val="22"/>
              </w:rPr>
              <w:t xml:space="preserve"> </w:t>
            </w:r>
            <w:r w:rsidRPr="003F68F5">
              <w:rPr>
                <w:b/>
                <w:noProof w:val="0"/>
                <w:szCs w:val="22"/>
              </w:rPr>
              <w:t>aferente</w:t>
            </w:r>
            <w:r w:rsidRPr="003F68F5">
              <w:rPr>
                <w:b/>
                <w:noProof w:val="0"/>
                <w:spacing w:val="-3"/>
                <w:szCs w:val="22"/>
              </w:rPr>
              <w:t xml:space="preserve"> </w:t>
            </w:r>
            <w:r w:rsidRPr="003F68F5">
              <w:rPr>
                <w:b/>
                <w:noProof w:val="0"/>
                <w:szCs w:val="22"/>
              </w:rPr>
              <w:t>ofertei</w:t>
            </w:r>
            <w:r w:rsidRPr="003F68F5">
              <w:rPr>
                <w:b/>
                <w:noProof w:val="0"/>
                <w:spacing w:val="-1"/>
                <w:szCs w:val="22"/>
              </w:rPr>
              <w:t xml:space="preserve"> </w:t>
            </w:r>
            <w:r w:rsidRPr="003F68F5">
              <w:rPr>
                <w:b/>
                <w:noProof w:val="0"/>
                <w:szCs w:val="22"/>
              </w:rPr>
              <w:t>și</w:t>
            </w:r>
            <w:r w:rsidRPr="003F68F5">
              <w:rPr>
                <w:b/>
                <w:noProof w:val="0"/>
                <w:spacing w:val="-1"/>
                <w:szCs w:val="22"/>
              </w:rPr>
              <w:t xml:space="preserve"> </w:t>
            </w:r>
            <w:r w:rsidRPr="003F68F5">
              <w:rPr>
                <w:b/>
                <w:noProof w:val="0"/>
                <w:szCs w:val="22"/>
              </w:rPr>
              <w:t>a</w:t>
            </w:r>
            <w:r w:rsidRPr="003F68F5">
              <w:rPr>
                <w:b/>
                <w:noProof w:val="0"/>
                <w:spacing w:val="-1"/>
                <w:szCs w:val="22"/>
              </w:rPr>
              <w:t xml:space="preserve"> </w:t>
            </w:r>
            <w:r w:rsidRPr="003F68F5">
              <w:rPr>
                <w:b/>
                <w:noProof w:val="0"/>
                <w:szCs w:val="22"/>
              </w:rPr>
              <w:t>celor cuprinse</w:t>
            </w:r>
            <w:r w:rsidRPr="003F68F5">
              <w:rPr>
                <w:b/>
                <w:noProof w:val="0"/>
                <w:spacing w:val="-2"/>
                <w:szCs w:val="22"/>
              </w:rPr>
              <w:t xml:space="preserve"> </w:t>
            </w:r>
            <w:r w:rsidRPr="003F68F5">
              <w:rPr>
                <w:b/>
                <w:noProof w:val="0"/>
                <w:szCs w:val="22"/>
              </w:rPr>
              <w:t>în</w:t>
            </w:r>
            <w:r w:rsidRPr="003F68F5">
              <w:rPr>
                <w:b/>
                <w:noProof w:val="0"/>
                <w:spacing w:val="-2"/>
                <w:szCs w:val="22"/>
              </w:rPr>
              <w:t xml:space="preserve"> </w:t>
            </w:r>
            <w:r w:rsidRPr="003F68F5">
              <w:rPr>
                <w:b/>
                <w:noProof w:val="0"/>
                <w:spacing w:val="-4"/>
                <w:szCs w:val="22"/>
              </w:rPr>
              <w:t>DUAE</w:t>
            </w:r>
          </w:p>
        </w:tc>
      </w:tr>
      <w:tr w:rsidR="003F68F5" w:rsidRPr="003F68F5" w14:paraId="10F06A9D" w14:textId="77777777" w:rsidTr="007131A3">
        <w:trPr>
          <w:trHeight w:val="1518"/>
        </w:trPr>
        <w:tc>
          <w:tcPr>
            <w:tcW w:w="703" w:type="dxa"/>
          </w:tcPr>
          <w:p w14:paraId="7277ED45" w14:textId="77777777" w:rsidR="003F68F5" w:rsidRPr="003F68F5" w:rsidRDefault="003F68F5" w:rsidP="007131A3">
            <w:pPr>
              <w:numPr>
                <w:ilvl w:val="0"/>
                <w:numId w:val="37"/>
              </w:numPr>
              <w:spacing w:line="251" w:lineRule="exact"/>
              <w:ind w:right="285"/>
              <w:jc w:val="right"/>
              <w:rPr>
                <w:b/>
                <w:noProof w:val="0"/>
                <w:sz w:val="22"/>
                <w:szCs w:val="22"/>
              </w:rPr>
            </w:pPr>
          </w:p>
        </w:tc>
        <w:tc>
          <w:tcPr>
            <w:tcW w:w="3262" w:type="dxa"/>
          </w:tcPr>
          <w:p w14:paraId="7DD66B18" w14:textId="77777777" w:rsidR="003F68F5" w:rsidRPr="003F68F5" w:rsidRDefault="003F68F5" w:rsidP="003F68F5">
            <w:pPr>
              <w:ind w:left="107" w:right="141"/>
              <w:rPr>
                <w:b/>
                <w:noProof w:val="0"/>
                <w:sz w:val="22"/>
                <w:szCs w:val="22"/>
              </w:rPr>
            </w:pPr>
            <w:r w:rsidRPr="003F68F5">
              <w:rPr>
                <w:b/>
                <w:noProof w:val="0"/>
                <w:sz w:val="22"/>
                <w:szCs w:val="22"/>
              </w:rPr>
              <w:t>Certificat/Decizie de inregistrare a intreprinderii/Extras din Registrul</w:t>
            </w:r>
            <w:r w:rsidRPr="003F68F5">
              <w:rPr>
                <w:b/>
                <w:noProof w:val="0"/>
                <w:spacing w:val="-10"/>
                <w:sz w:val="22"/>
                <w:szCs w:val="22"/>
              </w:rPr>
              <w:t xml:space="preserve"> </w:t>
            </w:r>
            <w:r w:rsidRPr="003F68F5">
              <w:rPr>
                <w:b/>
                <w:noProof w:val="0"/>
                <w:sz w:val="22"/>
                <w:szCs w:val="22"/>
              </w:rPr>
              <w:t>de</w:t>
            </w:r>
            <w:r w:rsidRPr="003F68F5">
              <w:rPr>
                <w:b/>
                <w:noProof w:val="0"/>
                <w:spacing w:val="-9"/>
                <w:sz w:val="22"/>
                <w:szCs w:val="22"/>
              </w:rPr>
              <w:t xml:space="preserve"> </w:t>
            </w:r>
            <w:r w:rsidRPr="003F68F5">
              <w:rPr>
                <w:b/>
                <w:noProof w:val="0"/>
                <w:sz w:val="22"/>
                <w:szCs w:val="22"/>
              </w:rPr>
              <w:t>Stat</w:t>
            </w:r>
            <w:r w:rsidRPr="003F68F5">
              <w:rPr>
                <w:b/>
                <w:noProof w:val="0"/>
                <w:spacing w:val="-9"/>
                <w:sz w:val="22"/>
                <w:szCs w:val="22"/>
              </w:rPr>
              <w:t xml:space="preserve"> </w:t>
            </w:r>
            <w:r w:rsidRPr="003F68F5">
              <w:rPr>
                <w:b/>
                <w:noProof w:val="0"/>
                <w:sz w:val="22"/>
                <w:szCs w:val="22"/>
              </w:rPr>
              <w:t>al</w:t>
            </w:r>
            <w:r w:rsidRPr="003F68F5">
              <w:rPr>
                <w:b/>
                <w:noProof w:val="0"/>
                <w:spacing w:val="-8"/>
                <w:sz w:val="22"/>
                <w:szCs w:val="22"/>
              </w:rPr>
              <w:t xml:space="preserve"> </w:t>
            </w:r>
            <w:r w:rsidRPr="003F68F5">
              <w:rPr>
                <w:b/>
                <w:noProof w:val="0"/>
                <w:sz w:val="22"/>
                <w:szCs w:val="22"/>
              </w:rPr>
              <w:t xml:space="preserve">persoanelor </w:t>
            </w:r>
            <w:r w:rsidRPr="003F68F5">
              <w:rPr>
                <w:b/>
                <w:noProof w:val="0"/>
                <w:spacing w:val="-2"/>
                <w:sz w:val="22"/>
                <w:szCs w:val="22"/>
              </w:rPr>
              <w:t>juridice</w:t>
            </w:r>
          </w:p>
        </w:tc>
        <w:tc>
          <w:tcPr>
            <w:tcW w:w="3543" w:type="dxa"/>
          </w:tcPr>
          <w:p w14:paraId="25D781D0"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579BD969" w14:textId="77777777" w:rsidR="003F68F5" w:rsidRPr="003F68F5" w:rsidRDefault="003F68F5" w:rsidP="003F68F5">
            <w:pPr>
              <w:spacing w:line="251" w:lineRule="exact"/>
              <w:ind w:left="108"/>
              <w:rPr>
                <w:b/>
                <w:i/>
                <w:noProof w:val="0"/>
                <w:sz w:val="22"/>
                <w:szCs w:val="22"/>
              </w:rPr>
            </w:pPr>
            <w:r w:rsidRPr="003F68F5">
              <w:rPr>
                <w:b/>
                <w:i/>
                <w:noProof w:val="0"/>
                <w:spacing w:val="-2"/>
                <w:sz w:val="22"/>
                <w:szCs w:val="22"/>
              </w:rPr>
              <w:t>Obligatoriu</w:t>
            </w:r>
          </w:p>
        </w:tc>
      </w:tr>
      <w:tr w:rsidR="003F68F5" w:rsidRPr="003F68F5" w14:paraId="63C8C1EB" w14:textId="77777777" w:rsidTr="007131A3">
        <w:trPr>
          <w:trHeight w:val="758"/>
        </w:trPr>
        <w:tc>
          <w:tcPr>
            <w:tcW w:w="703" w:type="dxa"/>
          </w:tcPr>
          <w:p w14:paraId="7236B7DD" w14:textId="77777777" w:rsidR="003F68F5" w:rsidRPr="003F68F5" w:rsidRDefault="003F68F5" w:rsidP="007131A3">
            <w:pPr>
              <w:numPr>
                <w:ilvl w:val="0"/>
                <w:numId w:val="37"/>
              </w:numPr>
              <w:spacing w:line="251" w:lineRule="exact"/>
              <w:ind w:right="285"/>
              <w:jc w:val="right"/>
              <w:rPr>
                <w:b/>
                <w:noProof w:val="0"/>
                <w:sz w:val="22"/>
                <w:szCs w:val="22"/>
              </w:rPr>
            </w:pPr>
          </w:p>
        </w:tc>
        <w:tc>
          <w:tcPr>
            <w:tcW w:w="3262" w:type="dxa"/>
          </w:tcPr>
          <w:p w14:paraId="38388748" w14:textId="77777777" w:rsidR="003F68F5" w:rsidRPr="003F68F5" w:rsidRDefault="003F68F5" w:rsidP="003F68F5">
            <w:pPr>
              <w:ind w:left="107"/>
              <w:rPr>
                <w:b/>
                <w:noProof w:val="0"/>
                <w:sz w:val="22"/>
                <w:szCs w:val="22"/>
              </w:rPr>
            </w:pPr>
            <w:r w:rsidRPr="003F68F5">
              <w:rPr>
                <w:b/>
                <w:noProof w:val="0"/>
                <w:sz w:val="22"/>
                <w:szCs w:val="22"/>
              </w:rPr>
              <w:t>Actul</w:t>
            </w:r>
            <w:r w:rsidRPr="003F68F5">
              <w:rPr>
                <w:b/>
                <w:noProof w:val="0"/>
                <w:spacing w:val="40"/>
                <w:sz w:val="22"/>
                <w:szCs w:val="22"/>
              </w:rPr>
              <w:t xml:space="preserve"> </w:t>
            </w:r>
            <w:r w:rsidRPr="003F68F5">
              <w:rPr>
                <w:b/>
                <w:noProof w:val="0"/>
                <w:sz w:val="22"/>
                <w:szCs w:val="22"/>
              </w:rPr>
              <w:t>care</w:t>
            </w:r>
            <w:r w:rsidRPr="003F68F5">
              <w:rPr>
                <w:b/>
                <w:noProof w:val="0"/>
                <w:spacing w:val="40"/>
                <w:sz w:val="22"/>
                <w:szCs w:val="22"/>
              </w:rPr>
              <w:t xml:space="preserve"> </w:t>
            </w:r>
            <w:r w:rsidRPr="003F68F5">
              <w:rPr>
                <w:b/>
                <w:noProof w:val="0"/>
                <w:sz w:val="22"/>
                <w:szCs w:val="22"/>
              </w:rPr>
              <w:t>atestă</w:t>
            </w:r>
            <w:r w:rsidRPr="003F68F5">
              <w:rPr>
                <w:b/>
                <w:noProof w:val="0"/>
                <w:spacing w:val="40"/>
                <w:sz w:val="22"/>
                <w:szCs w:val="22"/>
              </w:rPr>
              <w:t xml:space="preserve"> </w:t>
            </w:r>
            <w:r w:rsidRPr="003F68F5">
              <w:rPr>
                <w:b/>
                <w:noProof w:val="0"/>
                <w:sz w:val="22"/>
                <w:szCs w:val="22"/>
              </w:rPr>
              <w:t>dreptul</w:t>
            </w:r>
            <w:r w:rsidRPr="003F68F5">
              <w:rPr>
                <w:b/>
                <w:noProof w:val="0"/>
                <w:spacing w:val="40"/>
                <w:sz w:val="22"/>
                <w:szCs w:val="22"/>
              </w:rPr>
              <w:t xml:space="preserve"> </w:t>
            </w:r>
            <w:r w:rsidRPr="003F68F5">
              <w:rPr>
                <w:b/>
                <w:noProof w:val="0"/>
                <w:sz w:val="22"/>
                <w:szCs w:val="22"/>
              </w:rPr>
              <w:t>de</w:t>
            </w:r>
            <w:r w:rsidRPr="003F68F5">
              <w:rPr>
                <w:b/>
                <w:noProof w:val="0"/>
                <w:spacing w:val="40"/>
                <w:sz w:val="22"/>
                <w:szCs w:val="22"/>
              </w:rPr>
              <w:t xml:space="preserve"> </w:t>
            </w:r>
            <w:r w:rsidRPr="003F68F5">
              <w:rPr>
                <w:b/>
                <w:noProof w:val="0"/>
                <w:sz w:val="22"/>
                <w:szCs w:val="22"/>
              </w:rPr>
              <w:t>a executa lucrările</w:t>
            </w:r>
          </w:p>
        </w:tc>
        <w:tc>
          <w:tcPr>
            <w:tcW w:w="3543" w:type="dxa"/>
          </w:tcPr>
          <w:p w14:paraId="6BAAA181"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0C02D597" w14:textId="77777777" w:rsidR="003F68F5" w:rsidRPr="003F68F5" w:rsidRDefault="003F68F5" w:rsidP="003F68F5">
            <w:pPr>
              <w:spacing w:line="251" w:lineRule="exact"/>
              <w:ind w:left="108"/>
              <w:rPr>
                <w:b/>
                <w:i/>
                <w:noProof w:val="0"/>
                <w:sz w:val="22"/>
                <w:szCs w:val="22"/>
              </w:rPr>
            </w:pPr>
            <w:r w:rsidRPr="003F68F5">
              <w:rPr>
                <w:b/>
                <w:i/>
                <w:noProof w:val="0"/>
                <w:spacing w:val="-2"/>
                <w:sz w:val="22"/>
                <w:szCs w:val="22"/>
              </w:rPr>
              <w:t>Obligatoriu</w:t>
            </w:r>
          </w:p>
        </w:tc>
      </w:tr>
      <w:tr w:rsidR="003F68F5" w:rsidRPr="003F68F5" w14:paraId="3488E7A5" w14:textId="77777777" w:rsidTr="007131A3">
        <w:trPr>
          <w:trHeight w:val="1519"/>
        </w:trPr>
        <w:tc>
          <w:tcPr>
            <w:tcW w:w="703" w:type="dxa"/>
          </w:tcPr>
          <w:p w14:paraId="27C439D3" w14:textId="77777777" w:rsidR="003F68F5" w:rsidRPr="003F68F5" w:rsidRDefault="003F68F5" w:rsidP="003F68F5">
            <w:pPr>
              <w:numPr>
                <w:ilvl w:val="0"/>
                <w:numId w:val="37"/>
              </w:numPr>
              <w:spacing w:line="251" w:lineRule="exact"/>
              <w:ind w:right="285"/>
              <w:jc w:val="right"/>
              <w:rPr>
                <w:b/>
                <w:noProof w:val="0"/>
                <w:sz w:val="22"/>
                <w:szCs w:val="22"/>
              </w:rPr>
            </w:pPr>
          </w:p>
        </w:tc>
        <w:tc>
          <w:tcPr>
            <w:tcW w:w="3262" w:type="dxa"/>
          </w:tcPr>
          <w:p w14:paraId="2DEB2B3F" w14:textId="77777777" w:rsidR="003F68F5" w:rsidRPr="003F68F5" w:rsidRDefault="003F68F5" w:rsidP="003F68F5">
            <w:pPr>
              <w:spacing w:line="251" w:lineRule="exact"/>
              <w:ind w:left="139"/>
              <w:rPr>
                <w:b/>
                <w:noProof w:val="0"/>
                <w:sz w:val="22"/>
                <w:szCs w:val="22"/>
              </w:rPr>
            </w:pPr>
            <w:r w:rsidRPr="003F68F5">
              <w:rPr>
                <w:b/>
                <w:noProof w:val="0"/>
                <w:sz w:val="22"/>
                <w:szCs w:val="22"/>
              </w:rPr>
              <w:t>Grafic</w:t>
            </w:r>
            <w:r w:rsidRPr="003F68F5">
              <w:rPr>
                <w:b/>
                <w:noProof w:val="0"/>
                <w:spacing w:val="-4"/>
                <w:sz w:val="22"/>
                <w:szCs w:val="22"/>
              </w:rPr>
              <w:t xml:space="preserve"> </w:t>
            </w:r>
            <w:r w:rsidRPr="003F68F5">
              <w:rPr>
                <w:b/>
                <w:noProof w:val="0"/>
                <w:sz w:val="22"/>
                <w:szCs w:val="22"/>
              </w:rPr>
              <w:t>de</w:t>
            </w:r>
            <w:r w:rsidRPr="003F68F5">
              <w:rPr>
                <w:b/>
                <w:noProof w:val="0"/>
                <w:spacing w:val="-2"/>
                <w:sz w:val="22"/>
                <w:szCs w:val="22"/>
              </w:rPr>
              <w:t xml:space="preserve"> </w:t>
            </w:r>
            <w:r w:rsidRPr="003F68F5">
              <w:rPr>
                <w:b/>
                <w:noProof w:val="0"/>
                <w:sz w:val="22"/>
                <w:szCs w:val="22"/>
              </w:rPr>
              <w:t>executare</w:t>
            </w:r>
            <w:r w:rsidRPr="003F68F5">
              <w:rPr>
                <w:b/>
                <w:noProof w:val="0"/>
                <w:spacing w:val="-4"/>
                <w:sz w:val="22"/>
                <w:szCs w:val="22"/>
              </w:rPr>
              <w:t xml:space="preserve"> </w:t>
            </w:r>
            <w:r w:rsidRPr="003F68F5">
              <w:rPr>
                <w:b/>
                <w:noProof w:val="0"/>
                <w:sz w:val="22"/>
                <w:szCs w:val="22"/>
              </w:rPr>
              <w:t>a</w:t>
            </w:r>
            <w:r w:rsidRPr="003F68F5">
              <w:rPr>
                <w:b/>
                <w:noProof w:val="0"/>
                <w:spacing w:val="-1"/>
                <w:sz w:val="22"/>
                <w:szCs w:val="22"/>
              </w:rPr>
              <w:t xml:space="preserve"> </w:t>
            </w:r>
            <w:r w:rsidRPr="003F68F5">
              <w:rPr>
                <w:b/>
                <w:noProof w:val="0"/>
                <w:spacing w:val="-2"/>
                <w:sz w:val="22"/>
                <w:szCs w:val="22"/>
              </w:rPr>
              <w:t>lucrărilor</w:t>
            </w:r>
          </w:p>
        </w:tc>
        <w:tc>
          <w:tcPr>
            <w:tcW w:w="3543" w:type="dxa"/>
          </w:tcPr>
          <w:p w14:paraId="31E6D054" w14:textId="77777777" w:rsidR="003F68F5" w:rsidRPr="003F68F5" w:rsidRDefault="003F68F5" w:rsidP="003F68F5">
            <w:pPr>
              <w:tabs>
                <w:tab w:val="left" w:pos="714"/>
                <w:tab w:val="left" w:pos="1676"/>
                <w:tab w:val="left" w:pos="2223"/>
                <w:tab w:val="left" w:pos="2701"/>
                <w:tab w:val="left" w:pos="3125"/>
              </w:tabs>
              <w:ind w:left="105" w:right="98"/>
              <w:rPr>
                <w:b/>
                <w:noProof w:val="0"/>
                <w:sz w:val="22"/>
                <w:szCs w:val="22"/>
              </w:rPr>
            </w:pPr>
            <w:r w:rsidRPr="003F68F5">
              <w:rPr>
                <w:b/>
                <w:noProof w:val="0"/>
                <w:sz w:val="22"/>
                <w:szCs w:val="22"/>
              </w:rPr>
              <w:t xml:space="preserve">Conform Anexei nr. 10 din Documentația standard aprobată </w:t>
            </w:r>
            <w:r w:rsidRPr="003F68F5">
              <w:rPr>
                <w:b/>
                <w:noProof w:val="0"/>
                <w:spacing w:val="-4"/>
                <w:sz w:val="22"/>
                <w:szCs w:val="22"/>
              </w:rPr>
              <w:t>prin</w:t>
            </w:r>
            <w:r w:rsidRPr="003F68F5">
              <w:rPr>
                <w:b/>
                <w:noProof w:val="0"/>
                <w:sz w:val="22"/>
                <w:szCs w:val="22"/>
              </w:rPr>
              <w:tab/>
            </w:r>
            <w:r w:rsidRPr="003F68F5">
              <w:rPr>
                <w:b/>
                <w:noProof w:val="0"/>
                <w:spacing w:val="-2"/>
                <w:sz w:val="22"/>
                <w:szCs w:val="22"/>
              </w:rPr>
              <w:t>Ordinul</w:t>
            </w:r>
            <w:r w:rsidRPr="003F68F5">
              <w:rPr>
                <w:b/>
                <w:noProof w:val="0"/>
                <w:sz w:val="22"/>
                <w:szCs w:val="22"/>
              </w:rPr>
              <w:tab/>
            </w:r>
            <w:r w:rsidRPr="003F68F5">
              <w:rPr>
                <w:b/>
                <w:noProof w:val="0"/>
                <w:spacing w:val="-6"/>
                <w:sz w:val="22"/>
                <w:szCs w:val="22"/>
              </w:rPr>
              <w:t>MF</w:t>
            </w:r>
            <w:r w:rsidRPr="003F68F5">
              <w:rPr>
                <w:b/>
                <w:noProof w:val="0"/>
                <w:sz w:val="22"/>
                <w:szCs w:val="22"/>
              </w:rPr>
              <w:tab/>
            </w:r>
            <w:r w:rsidRPr="003F68F5">
              <w:rPr>
                <w:b/>
                <w:noProof w:val="0"/>
                <w:spacing w:val="-4"/>
                <w:sz w:val="22"/>
                <w:szCs w:val="22"/>
              </w:rPr>
              <w:t>nr.</w:t>
            </w:r>
            <w:r w:rsidRPr="003F68F5">
              <w:rPr>
                <w:b/>
                <w:noProof w:val="0"/>
                <w:sz w:val="22"/>
                <w:szCs w:val="22"/>
              </w:rPr>
              <w:tab/>
            </w:r>
            <w:r w:rsidRPr="003F68F5">
              <w:rPr>
                <w:b/>
                <w:noProof w:val="0"/>
                <w:spacing w:val="-6"/>
                <w:sz w:val="22"/>
                <w:szCs w:val="22"/>
              </w:rPr>
              <w:t>69</w:t>
            </w:r>
            <w:r w:rsidRPr="003F68F5">
              <w:rPr>
                <w:b/>
                <w:noProof w:val="0"/>
                <w:sz w:val="22"/>
                <w:szCs w:val="22"/>
              </w:rPr>
              <w:tab/>
            </w:r>
            <w:r w:rsidRPr="003F68F5">
              <w:rPr>
                <w:b/>
                <w:noProof w:val="0"/>
                <w:spacing w:val="-4"/>
                <w:sz w:val="22"/>
                <w:szCs w:val="22"/>
              </w:rPr>
              <w:t xml:space="preserve">din </w:t>
            </w:r>
            <w:r w:rsidRPr="003F68F5">
              <w:rPr>
                <w:b/>
                <w:noProof w:val="0"/>
                <w:spacing w:val="-2"/>
                <w:sz w:val="22"/>
                <w:szCs w:val="22"/>
              </w:rPr>
              <w:t>07.05.2021</w:t>
            </w:r>
          </w:p>
          <w:p w14:paraId="7ED2E215" w14:textId="77777777" w:rsidR="003F68F5" w:rsidRPr="003F68F5" w:rsidRDefault="003F68F5" w:rsidP="003F68F5">
            <w:pPr>
              <w:spacing w:line="250" w:lineRule="atLeast"/>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7B3828FA" w14:textId="77777777" w:rsidR="003F68F5" w:rsidRPr="003F68F5" w:rsidRDefault="003F68F5" w:rsidP="003F68F5">
            <w:pPr>
              <w:spacing w:line="251" w:lineRule="exact"/>
              <w:ind w:left="108"/>
              <w:rPr>
                <w:b/>
                <w:i/>
                <w:noProof w:val="0"/>
                <w:sz w:val="22"/>
                <w:szCs w:val="22"/>
              </w:rPr>
            </w:pPr>
            <w:r w:rsidRPr="003F68F5">
              <w:rPr>
                <w:b/>
                <w:i/>
                <w:noProof w:val="0"/>
                <w:spacing w:val="-2"/>
                <w:sz w:val="22"/>
                <w:szCs w:val="22"/>
              </w:rPr>
              <w:t>Obligatoriu</w:t>
            </w:r>
          </w:p>
        </w:tc>
      </w:tr>
      <w:tr w:rsidR="003F68F5" w:rsidRPr="003F68F5" w14:paraId="734E585A" w14:textId="77777777" w:rsidTr="007131A3">
        <w:trPr>
          <w:trHeight w:val="2784"/>
        </w:trPr>
        <w:tc>
          <w:tcPr>
            <w:tcW w:w="703" w:type="dxa"/>
          </w:tcPr>
          <w:p w14:paraId="032B8348" w14:textId="77777777" w:rsidR="003F68F5" w:rsidRPr="003F68F5" w:rsidRDefault="003F68F5" w:rsidP="007131A3">
            <w:pPr>
              <w:numPr>
                <w:ilvl w:val="0"/>
                <w:numId w:val="37"/>
              </w:numPr>
              <w:jc w:val="center"/>
              <w:rPr>
                <w:b/>
                <w:noProof w:val="0"/>
                <w:sz w:val="20"/>
                <w:szCs w:val="22"/>
              </w:rPr>
            </w:pPr>
          </w:p>
        </w:tc>
        <w:tc>
          <w:tcPr>
            <w:tcW w:w="3262" w:type="dxa"/>
          </w:tcPr>
          <w:p w14:paraId="37580892" w14:textId="77777777" w:rsidR="003F68F5" w:rsidRPr="003F68F5" w:rsidRDefault="003F68F5" w:rsidP="003F68F5">
            <w:pPr>
              <w:spacing w:line="251" w:lineRule="exact"/>
              <w:ind w:left="107"/>
              <w:rPr>
                <w:b/>
                <w:noProof w:val="0"/>
                <w:sz w:val="22"/>
                <w:szCs w:val="22"/>
              </w:rPr>
            </w:pPr>
            <w:r w:rsidRPr="003F68F5">
              <w:rPr>
                <w:b/>
                <w:noProof w:val="0"/>
                <w:sz w:val="22"/>
                <w:szCs w:val="22"/>
              </w:rPr>
              <w:t>Declarație</w:t>
            </w:r>
            <w:r w:rsidRPr="003F68F5">
              <w:rPr>
                <w:b/>
                <w:noProof w:val="0"/>
                <w:spacing w:val="-9"/>
                <w:sz w:val="22"/>
                <w:szCs w:val="22"/>
              </w:rPr>
              <w:t xml:space="preserve"> </w:t>
            </w:r>
            <w:r w:rsidRPr="003F68F5">
              <w:rPr>
                <w:b/>
                <w:noProof w:val="0"/>
                <w:sz w:val="22"/>
                <w:szCs w:val="22"/>
              </w:rPr>
              <w:t>privind</w:t>
            </w:r>
            <w:r w:rsidRPr="003F68F5">
              <w:rPr>
                <w:b/>
                <w:noProof w:val="0"/>
                <w:spacing w:val="-6"/>
                <w:sz w:val="22"/>
                <w:szCs w:val="22"/>
              </w:rPr>
              <w:t xml:space="preserve"> </w:t>
            </w:r>
            <w:r w:rsidRPr="003F68F5">
              <w:rPr>
                <w:b/>
                <w:noProof w:val="0"/>
                <w:spacing w:val="-4"/>
                <w:sz w:val="22"/>
                <w:szCs w:val="22"/>
              </w:rPr>
              <w:t>lista</w:t>
            </w:r>
          </w:p>
          <w:p w14:paraId="474D9159" w14:textId="77777777" w:rsidR="003F68F5" w:rsidRPr="003F68F5" w:rsidRDefault="003F68F5" w:rsidP="003F68F5">
            <w:pPr>
              <w:spacing w:before="1"/>
              <w:ind w:left="107" w:right="99"/>
              <w:rPr>
                <w:b/>
                <w:noProof w:val="0"/>
                <w:sz w:val="22"/>
                <w:szCs w:val="22"/>
              </w:rPr>
            </w:pPr>
            <w:r w:rsidRPr="003F68F5">
              <w:rPr>
                <w:b/>
                <w:noProof w:val="0"/>
                <w:sz w:val="22"/>
                <w:szCs w:val="22"/>
              </w:rPr>
              <w:t>principalelor</w:t>
            </w:r>
            <w:r w:rsidRPr="003F68F5">
              <w:rPr>
                <w:b/>
                <w:noProof w:val="0"/>
                <w:spacing w:val="40"/>
                <w:sz w:val="22"/>
                <w:szCs w:val="22"/>
              </w:rPr>
              <w:t xml:space="preserve"> </w:t>
            </w:r>
            <w:r w:rsidRPr="003F68F5">
              <w:rPr>
                <w:b/>
                <w:noProof w:val="0"/>
                <w:sz w:val="22"/>
                <w:szCs w:val="22"/>
              </w:rPr>
              <w:t>lucrări</w:t>
            </w:r>
            <w:r w:rsidRPr="003F68F5">
              <w:rPr>
                <w:b/>
                <w:noProof w:val="0"/>
                <w:spacing w:val="74"/>
                <w:sz w:val="22"/>
                <w:szCs w:val="22"/>
              </w:rPr>
              <w:t xml:space="preserve"> </w:t>
            </w:r>
            <w:r w:rsidRPr="003F68F5">
              <w:rPr>
                <w:b/>
                <w:noProof w:val="0"/>
                <w:sz w:val="22"/>
                <w:szCs w:val="22"/>
              </w:rPr>
              <w:t>executate în ultimul an de activitate</w:t>
            </w:r>
          </w:p>
        </w:tc>
        <w:tc>
          <w:tcPr>
            <w:tcW w:w="3543" w:type="dxa"/>
          </w:tcPr>
          <w:p w14:paraId="05CDD8AE" w14:textId="77777777" w:rsidR="003F68F5" w:rsidRPr="003F68F5" w:rsidRDefault="003F68F5" w:rsidP="003F68F5">
            <w:pPr>
              <w:ind w:left="105"/>
              <w:rPr>
                <w:b/>
                <w:noProof w:val="0"/>
                <w:sz w:val="22"/>
                <w:szCs w:val="22"/>
              </w:rPr>
            </w:pPr>
            <w:r w:rsidRPr="003F68F5">
              <w:rPr>
                <w:b/>
                <w:noProof w:val="0"/>
                <w:sz w:val="22"/>
                <w:szCs w:val="22"/>
              </w:rPr>
              <w:t>Conform Anexei nr. 13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44FE3A6A"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p w14:paraId="6813DEFB" w14:textId="77777777" w:rsidR="003F68F5" w:rsidRPr="003F68F5" w:rsidRDefault="003F68F5" w:rsidP="003F68F5">
            <w:pPr>
              <w:ind w:left="105" w:right="310"/>
              <w:rPr>
                <w:noProof w:val="0"/>
                <w:sz w:val="22"/>
                <w:szCs w:val="22"/>
              </w:rPr>
            </w:pPr>
            <w:r w:rsidRPr="003F68F5">
              <w:rPr>
                <w:noProof w:val="0"/>
                <w:sz w:val="22"/>
                <w:szCs w:val="22"/>
              </w:rPr>
              <w:t>Operatorul</w:t>
            </w:r>
            <w:r w:rsidRPr="003F68F5">
              <w:rPr>
                <w:noProof w:val="0"/>
                <w:spacing w:val="-12"/>
                <w:sz w:val="22"/>
                <w:szCs w:val="22"/>
              </w:rPr>
              <w:t xml:space="preserve"> </w:t>
            </w:r>
            <w:r w:rsidRPr="003F68F5">
              <w:rPr>
                <w:noProof w:val="0"/>
                <w:sz w:val="22"/>
                <w:szCs w:val="22"/>
              </w:rPr>
              <w:t>economic</w:t>
            </w:r>
            <w:r w:rsidRPr="003F68F5">
              <w:rPr>
                <w:noProof w:val="0"/>
                <w:spacing w:val="-12"/>
                <w:sz w:val="22"/>
                <w:szCs w:val="22"/>
              </w:rPr>
              <w:t xml:space="preserve"> </w:t>
            </w:r>
            <w:r w:rsidRPr="003F68F5">
              <w:rPr>
                <w:noProof w:val="0"/>
                <w:sz w:val="22"/>
                <w:szCs w:val="22"/>
              </w:rPr>
              <w:t>va</w:t>
            </w:r>
            <w:r w:rsidRPr="003F68F5">
              <w:rPr>
                <w:noProof w:val="0"/>
                <w:spacing w:val="-12"/>
                <w:sz w:val="22"/>
                <w:szCs w:val="22"/>
              </w:rPr>
              <w:t xml:space="preserve"> </w:t>
            </w:r>
            <w:r w:rsidRPr="003F68F5">
              <w:rPr>
                <w:noProof w:val="0"/>
                <w:sz w:val="22"/>
                <w:szCs w:val="22"/>
              </w:rPr>
              <w:t>prezenta copia proceselor verbale de</w:t>
            </w:r>
          </w:p>
          <w:p w14:paraId="5D5E214B" w14:textId="77777777" w:rsidR="003F68F5" w:rsidRPr="003F68F5" w:rsidRDefault="003F68F5" w:rsidP="003F68F5">
            <w:pPr>
              <w:ind w:left="105"/>
              <w:rPr>
                <w:noProof w:val="0"/>
                <w:sz w:val="22"/>
                <w:szCs w:val="22"/>
              </w:rPr>
            </w:pPr>
            <w:r w:rsidRPr="003F68F5">
              <w:rPr>
                <w:noProof w:val="0"/>
                <w:sz w:val="22"/>
                <w:szCs w:val="22"/>
              </w:rPr>
              <w:t>recepție</w:t>
            </w:r>
            <w:r w:rsidRPr="003F68F5">
              <w:rPr>
                <w:noProof w:val="0"/>
                <w:spacing w:val="-7"/>
                <w:sz w:val="22"/>
                <w:szCs w:val="22"/>
              </w:rPr>
              <w:t xml:space="preserve"> </w:t>
            </w:r>
            <w:r w:rsidRPr="003F68F5">
              <w:rPr>
                <w:noProof w:val="0"/>
                <w:sz w:val="22"/>
                <w:szCs w:val="22"/>
              </w:rPr>
              <w:t>finală</w:t>
            </w:r>
            <w:r w:rsidRPr="003F68F5">
              <w:rPr>
                <w:noProof w:val="0"/>
                <w:spacing w:val="-9"/>
                <w:sz w:val="22"/>
                <w:szCs w:val="22"/>
              </w:rPr>
              <w:t xml:space="preserve"> </w:t>
            </w:r>
            <w:r w:rsidRPr="003F68F5">
              <w:rPr>
                <w:noProof w:val="0"/>
                <w:sz w:val="22"/>
                <w:szCs w:val="22"/>
              </w:rPr>
              <w:t>sau</w:t>
            </w:r>
            <w:r w:rsidRPr="003F68F5">
              <w:rPr>
                <w:noProof w:val="0"/>
                <w:spacing w:val="-7"/>
                <w:sz w:val="22"/>
                <w:szCs w:val="22"/>
              </w:rPr>
              <w:t xml:space="preserve"> </w:t>
            </w:r>
            <w:r w:rsidRPr="003F68F5">
              <w:rPr>
                <w:noProof w:val="0"/>
                <w:sz w:val="22"/>
                <w:szCs w:val="22"/>
              </w:rPr>
              <w:t>de</w:t>
            </w:r>
            <w:r w:rsidRPr="003F68F5">
              <w:rPr>
                <w:noProof w:val="0"/>
                <w:spacing w:val="-7"/>
                <w:sz w:val="22"/>
                <w:szCs w:val="22"/>
              </w:rPr>
              <w:t xml:space="preserve"> </w:t>
            </w:r>
            <w:r w:rsidRPr="003F68F5">
              <w:rPr>
                <w:noProof w:val="0"/>
                <w:sz w:val="22"/>
                <w:szCs w:val="22"/>
              </w:rPr>
              <w:t>terminare</w:t>
            </w:r>
            <w:r w:rsidRPr="003F68F5">
              <w:rPr>
                <w:noProof w:val="0"/>
                <w:spacing w:val="-9"/>
                <w:sz w:val="22"/>
                <w:szCs w:val="22"/>
              </w:rPr>
              <w:t xml:space="preserve"> </w:t>
            </w:r>
            <w:r w:rsidRPr="003F68F5">
              <w:rPr>
                <w:noProof w:val="0"/>
                <w:sz w:val="22"/>
                <w:szCs w:val="22"/>
              </w:rPr>
              <w:t xml:space="preserve">a </w:t>
            </w:r>
            <w:r w:rsidRPr="003F68F5">
              <w:rPr>
                <w:noProof w:val="0"/>
                <w:spacing w:val="-2"/>
                <w:sz w:val="22"/>
                <w:szCs w:val="22"/>
              </w:rPr>
              <w:t>lucrărilor.</w:t>
            </w:r>
          </w:p>
        </w:tc>
        <w:tc>
          <w:tcPr>
            <w:tcW w:w="1838" w:type="dxa"/>
          </w:tcPr>
          <w:p w14:paraId="7F30197A" w14:textId="77777777" w:rsidR="003F68F5" w:rsidRPr="003F68F5" w:rsidRDefault="003F68F5" w:rsidP="003F68F5">
            <w:pPr>
              <w:spacing w:line="251" w:lineRule="exact"/>
              <w:ind w:left="108"/>
              <w:rPr>
                <w:i/>
                <w:noProof w:val="0"/>
                <w:sz w:val="22"/>
                <w:szCs w:val="22"/>
              </w:rPr>
            </w:pPr>
            <w:r w:rsidRPr="003F68F5">
              <w:rPr>
                <w:i/>
                <w:noProof w:val="0"/>
                <w:spacing w:val="-2"/>
                <w:sz w:val="22"/>
                <w:szCs w:val="22"/>
              </w:rPr>
              <w:t>Obligatoriu</w:t>
            </w:r>
          </w:p>
        </w:tc>
      </w:tr>
      <w:tr w:rsidR="003F68F5" w:rsidRPr="003F68F5" w14:paraId="53B6EAD2" w14:textId="77777777" w:rsidTr="007131A3">
        <w:trPr>
          <w:trHeight w:val="1770"/>
        </w:trPr>
        <w:tc>
          <w:tcPr>
            <w:tcW w:w="703" w:type="dxa"/>
          </w:tcPr>
          <w:p w14:paraId="1FA0586D" w14:textId="77777777" w:rsidR="003F68F5" w:rsidRPr="003F68F5" w:rsidRDefault="003F68F5" w:rsidP="003F68F5">
            <w:pPr>
              <w:numPr>
                <w:ilvl w:val="0"/>
                <w:numId w:val="37"/>
              </w:numPr>
              <w:ind w:right="237"/>
              <w:jc w:val="right"/>
              <w:rPr>
                <w:b/>
                <w:noProof w:val="0"/>
                <w:sz w:val="20"/>
                <w:szCs w:val="22"/>
              </w:rPr>
            </w:pPr>
          </w:p>
        </w:tc>
        <w:tc>
          <w:tcPr>
            <w:tcW w:w="3262" w:type="dxa"/>
          </w:tcPr>
          <w:p w14:paraId="656D1E71" w14:textId="77777777" w:rsidR="003F68F5" w:rsidRPr="003F68F5" w:rsidRDefault="003F68F5" w:rsidP="003F68F5">
            <w:pPr>
              <w:spacing w:line="251" w:lineRule="exact"/>
              <w:ind w:left="107"/>
              <w:rPr>
                <w:b/>
                <w:noProof w:val="0"/>
                <w:sz w:val="22"/>
                <w:szCs w:val="22"/>
              </w:rPr>
            </w:pPr>
            <w:r w:rsidRPr="003F68F5">
              <w:rPr>
                <w:b/>
                <w:noProof w:val="0"/>
                <w:sz w:val="22"/>
                <w:szCs w:val="22"/>
              </w:rPr>
              <w:t>Declaraţie</w:t>
            </w:r>
            <w:r w:rsidRPr="003F68F5">
              <w:rPr>
                <w:b/>
                <w:noProof w:val="0"/>
                <w:spacing w:val="-7"/>
                <w:sz w:val="22"/>
                <w:szCs w:val="22"/>
              </w:rPr>
              <w:t xml:space="preserve"> </w:t>
            </w:r>
            <w:r w:rsidRPr="003F68F5">
              <w:rPr>
                <w:b/>
                <w:noProof w:val="0"/>
                <w:sz w:val="22"/>
                <w:szCs w:val="22"/>
              </w:rPr>
              <w:t>privind</w:t>
            </w:r>
            <w:r w:rsidRPr="003F68F5">
              <w:rPr>
                <w:b/>
                <w:noProof w:val="0"/>
                <w:spacing w:val="-6"/>
                <w:sz w:val="22"/>
                <w:szCs w:val="22"/>
              </w:rPr>
              <w:t xml:space="preserve"> </w:t>
            </w:r>
            <w:r w:rsidRPr="003F68F5">
              <w:rPr>
                <w:b/>
                <w:noProof w:val="0"/>
                <w:spacing w:val="-2"/>
                <w:sz w:val="22"/>
                <w:szCs w:val="22"/>
              </w:rPr>
              <w:t>dotările</w:t>
            </w:r>
          </w:p>
          <w:p w14:paraId="2635D4E1" w14:textId="77777777" w:rsidR="003F68F5" w:rsidRPr="003F68F5" w:rsidRDefault="003F68F5" w:rsidP="003F68F5">
            <w:pPr>
              <w:tabs>
                <w:tab w:val="left" w:pos="1640"/>
                <w:tab w:val="left" w:pos="3003"/>
              </w:tabs>
              <w:ind w:left="107" w:right="99"/>
              <w:rPr>
                <w:b/>
                <w:noProof w:val="0"/>
                <w:sz w:val="22"/>
                <w:szCs w:val="22"/>
              </w:rPr>
            </w:pPr>
            <w:r w:rsidRPr="003F68F5">
              <w:rPr>
                <w:b/>
                <w:noProof w:val="0"/>
                <w:spacing w:val="-2"/>
                <w:sz w:val="22"/>
                <w:szCs w:val="22"/>
              </w:rPr>
              <w:t>specifice,</w:t>
            </w:r>
            <w:r w:rsidRPr="003F68F5">
              <w:rPr>
                <w:b/>
                <w:noProof w:val="0"/>
                <w:sz w:val="22"/>
                <w:szCs w:val="22"/>
              </w:rPr>
              <w:tab/>
            </w:r>
            <w:r w:rsidRPr="003F68F5">
              <w:rPr>
                <w:b/>
                <w:noProof w:val="0"/>
                <w:spacing w:val="-2"/>
                <w:sz w:val="22"/>
                <w:szCs w:val="22"/>
              </w:rPr>
              <w:t>utilajul</w:t>
            </w:r>
            <w:r w:rsidRPr="003F68F5">
              <w:rPr>
                <w:b/>
                <w:noProof w:val="0"/>
                <w:sz w:val="22"/>
                <w:szCs w:val="22"/>
              </w:rPr>
              <w:tab/>
            </w:r>
            <w:r w:rsidRPr="003F68F5">
              <w:rPr>
                <w:b/>
                <w:noProof w:val="0"/>
                <w:spacing w:val="-6"/>
                <w:sz w:val="22"/>
                <w:szCs w:val="22"/>
              </w:rPr>
              <w:t xml:space="preserve">şi </w:t>
            </w:r>
            <w:r w:rsidRPr="003F68F5">
              <w:rPr>
                <w:b/>
                <w:noProof w:val="0"/>
                <w:spacing w:val="-2"/>
                <w:sz w:val="22"/>
                <w:szCs w:val="22"/>
              </w:rPr>
              <w:t>echipamentul</w:t>
            </w:r>
          </w:p>
          <w:p w14:paraId="7A3490EE" w14:textId="77777777" w:rsidR="003F68F5" w:rsidRPr="003F68F5" w:rsidRDefault="003F68F5" w:rsidP="003F68F5">
            <w:pPr>
              <w:ind w:left="107"/>
              <w:rPr>
                <w:b/>
                <w:noProof w:val="0"/>
                <w:sz w:val="22"/>
                <w:szCs w:val="22"/>
              </w:rPr>
            </w:pPr>
            <w:r w:rsidRPr="003F68F5">
              <w:rPr>
                <w:b/>
                <w:noProof w:val="0"/>
                <w:sz w:val="22"/>
                <w:szCs w:val="22"/>
              </w:rPr>
              <w:t>necesar</w:t>
            </w:r>
            <w:r w:rsidRPr="003F68F5">
              <w:rPr>
                <w:b/>
                <w:noProof w:val="0"/>
                <w:spacing w:val="-5"/>
                <w:sz w:val="22"/>
                <w:szCs w:val="22"/>
              </w:rPr>
              <w:t xml:space="preserve"> </w:t>
            </w:r>
            <w:r w:rsidRPr="003F68F5">
              <w:rPr>
                <w:b/>
                <w:noProof w:val="0"/>
                <w:sz w:val="22"/>
                <w:szCs w:val="22"/>
              </w:rPr>
              <w:t>pentru</w:t>
            </w:r>
            <w:r w:rsidRPr="003F68F5">
              <w:rPr>
                <w:b/>
                <w:noProof w:val="0"/>
                <w:spacing w:val="-6"/>
                <w:sz w:val="22"/>
                <w:szCs w:val="22"/>
              </w:rPr>
              <w:t xml:space="preserve"> </w:t>
            </w:r>
            <w:r w:rsidRPr="003F68F5">
              <w:rPr>
                <w:b/>
                <w:noProof w:val="0"/>
                <w:spacing w:val="-2"/>
                <w:sz w:val="22"/>
                <w:szCs w:val="22"/>
              </w:rPr>
              <w:t>îndeplinirea</w:t>
            </w:r>
          </w:p>
          <w:p w14:paraId="4DA8E875" w14:textId="77777777" w:rsidR="003F68F5" w:rsidRPr="003F68F5" w:rsidRDefault="003F68F5" w:rsidP="003F68F5">
            <w:pPr>
              <w:spacing w:before="1"/>
              <w:ind w:left="107"/>
              <w:rPr>
                <w:b/>
                <w:noProof w:val="0"/>
                <w:sz w:val="22"/>
                <w:szCs w:val="22"/>
              </w:rPr>
            </w:pPr>
            <w:r w:rsidRPr="003F68F5">
              <w:rPr>
                <w:b/>
                <w:noProof w:val="0"/>
                <w:sz w:val="22"/>
                <w:szCs w:val="22"/>
              </w:rPr>
              <w:t>corespunzătoare</w:t>
            </w:r>
            <w:r w:rsidRPr="003F68F5">
              <w:rPr>
                <w:b/>
                <w:noProof w:val="0"/>
                <w:spacing w:val="-6"/>
                <w:sz w:val="22"/>
                <w:szCs w:val="22"/>
              </w:rPr>
              <w:t xml:space="preserve"> </w:t>
            </w:r>
            <w:r w:rsidRPr="003F68F5">
              <w:rPr>
                <w:b/>
                <w:noProof w:val="0"/>
                <w:sz w:val="22"/>
                <w:szCs w:val="22"/>
              </w:rPr>
              <w:t>a</w:t>
            </w:r>
            <w:r w:rsidRPr="003F68F5">
              <w:rPr>
                <w:b/>
                <w:noProof w:val="0"/>
                <w:spacing w:val="-4"/>
                <w:sz w:val="22"/>
                <w:szCs w:val="22"/>
              </w:rPr>
              <w:t xml:space="preserve"> </w:t>
            </w:r>
            <w:r w:rsidRPr="003F68F5">
              <w:rPr>
                <w:b/>
                <w:noProof w:val="0"/>
                <w:spacing w:val="-2"/>
                <w:sz w:val="22"/>
                <w:szCs w:val="22"/>
              </w:rPr>
              <w:t>contractului</w:t>
            </w:r>
          </w:p>
        </w:tc>
        <w:tc>
          <w:tcPr>
            <w:tcW w:w="3543" w:type="dxa"/>
          </w:tcPr>
          <w:p w14:paraId="63EA9CDB" w14:textId="77777777" w:rsidR="003F68F5" w:rsidRPr="003F68F5" w:rsidRDefault="003F68F5" w:rsidP="003F68F5">
            <w:pPr>
              <w:ind w:left="105"/>
              <w:rPr>
                <w:b/>
                <w:noProof w:val="0"/>
                <w:sz w:val="22"/>
                <w:szCs w:val="22"/>
              </w:rPr>
            </w:pPr>
            <w:r w:rsidRPr="003F68F5">
              <w:rPr>
                <w:b/>
                <w:noProof w:val="0"/>
                <w:sz w:val="22"/>
                <w:szCs w:val="22"/>
              </w:rPr>
              <w:t>Conform Anexei nr. 14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3A905AEB"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4EFCCFA6" w14:textId="77777777" w:rsidR="003F68F5" w:rsidRPr="003F68F5" w:rsidRDefault="003F68F5" w:rsidP="003F68F5">
            <w:pPr>
              <w:spacing w:line="251" w:lineRule="exact"/>
              <w:ind w:right="386"/>
              <w:jc w:val="right"/>
              <w:rPr>
                <w:i/>
                <w:noProof w:val="0"/>
                <w:sz w:val="22"/>
                <w:szCs w:val="22"/>
              </w:rPr>
            </w:pPr>
            <w:r w:rsidRPr="003F68F5">
              <w:rPr>
                <w:i/>
                <w:noProof w:val="0"/>
                <w:spacing w:val="-2"/>
                <w:sz w:val="22"/>
                <w:szCs w:val="22"/>
              </w:rPr>
              <w:t>Obligatoriu</w:t>
            </w:r>
          </w:p>
        </w:tc>
      </w:tr>
      <w:tr w:rsidR="003F68F5" w:rsidRPr="003F68F5" w14:paraId="4213FC25" w14:textId="77777777" w:rsidTr="007131A3">
        <w:trPr>
          <w:trHeight w:val="1519"/>
        </w:trPr>
        <w:tc>
          <w:tcPr>
            <w:tcW w:w="703" w:type="dxa"/>
          </w:tcPr>
          <w:p w14:paraId="2B5B5A20" w14:textId="77777777" w:rsidR="003F68F5" w:rsidRPr="003F68F5" w:rsidRDefault="003F68F5" w:rsidP="003F68F5">
            <w:pPr>
              <w:numPr>
                <w:ilvl w:val="0"/>
                <w:numId w:val="37"/>
              </w:numPr>
              <w:ind w:right="237"/>
              <w:jc w:val="right"/>
              <w:rPr>
                <w:b/>
                <w:noProof w:val="0"/>
                <w:sz w:val="20"/>
                <w:szCs w:val="22"/>
              </w:rPr>
            </w:pPr>
          </w:p>
        </w:tc>
        <w:tc>
          <w:tcPr>
            <w:tcW w:w="3262" w:type="dxa"/>
          </w:tcPr>
          <w:p w14:paraId="6A9D3D50" w14:textId="77777777" w:rsidR="003F68F5" w:rsidRPr="003F68F5" w:rsidRDefault="003F68F5" w:rsidP="003F68F5">
            <w:pPr>
              <w:ind w:left="107"/>
              <w:rPr>
                <w:b/>
                <w:noProof w:val="0"/>
                <w:sz w:val="22"/>
                <w:szCs w:val="22"/>
              </w:rPr>
            </w:pPr>
            <w:r w:rsidRPr="003F68F5">
              <w:rPr>
                <w:b/>
                <w:noProof w:val="0"/>
                <w:sz w:val="22"/>
                <w:szCs w:val="22"/>
              </w:rPr>
              <w:t>Declaraţie</w:t>
            </w:r>
            <w:r w:rsidRPr="003F68F5">
              <w:rPr>
                <w:b/>
                <w:noProof w:val="0"/>
                <w:spacing w:val="-12"/>
                <w:sz w:val="22"/>
                <w:szCs w:val="22"/>
              </w:rPr>
              <w:t xml:space="preserve"> </w:t>
            </w:r>
            <w:r w:rsidRPr="003F68F5">
              <w:rPr>
                <w:b/>
                <w:noProof w:val="0"/>
                <w:sz w:val="22"/>
                <w:szCs w:val="22"/>
              </w:rPr>
              <w:t>privind</w:t>
            </w:r>
            <w:r w:rsidRPr="003F68F5">
              <w:rPr>
                <w:b/>
                <w:noProof w:val="0"/>
                <w:spacing w:val="-13"/>
                <w:sz w:val="22"/>
                <w:szCs w:val="22"/>
              </w:rPr>
              <w:t xml:space="preserve"> </w:t>
            </w:r>
            <w:r w:rsidRPr="003F68F5">
              <w:rPr>
                <w:b/>
                <w:noProof w:val="0"/>
                <w:sz w:val="22"/>
                <w:szCs w:val="22"/>
              </w:rPr>
              <w:t>personalul</w:t>
            </w:r>
            <w:r w:rsidRPr="003F68F5">
              <w:rPr>
                <w:b/>
                <w:noProof w:val="0"/>
                <w:spacing w:val="-12"/>
                <w:sz w:val="22"/>
                <w:szCs w:val="22"/>
              </w:rPr>
              <w:t xml:space="preserve"> </w:t>
            </w:r>
            <w:r w:rsidRPr="003F68F5">
              <w:rPr>
                <w:b/>
                <w:noProof w:val="0"/>
                <w:sz w:val="22"/>
                <w:szCs w:val="22"/>
              </w:rPr>
              <w:t>de specialitate propus pentru implementarea contractului</w:t>
            </w:r>
          </w:p>
        </w:tc>
        <w:tc>
          <w:tcPr>
            <w:tcW w:w="3543" w:type="dxa"/>
          </w:tcPr>
          <w:p w14:paraId="2D460F0A" w14:textId="77777777" w:rsidR="003F68F5" w:rsidRPr="003F68F5" w:rsidRDefault="003F68F5" w:rsidP="003F68F5">
            <w:pPr>
              <w:ind w:left="105"/>
              <w:rPr>
                <w:b/>
                <w:noProof w:val="0"/>
                <w:sz w:val="22"/>
                <w:szCs w:val="22"/>
              </w:rPr>
            </w:pPr>
            <w:r w:rsidRPr="003F68F5">
              <w:rPr>
                <w:b/>
                <w:noProof w:val="0"/>
                <w:sz w:val="22"/>
                <w:szCs w:val="22"/>
              </w:rPr>
              <w:t>Conform Anexei nr. 15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73BBB877" w14:textId="77777777" w:rsidR="003F68F5" w:rsidRPr="003F68F5" w:rsidRDefault="003F68F5" w:rsidP="003F68F5">
            <w:pPr>
              <w:spacing w:line="252" w:lineRule="exact"/>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838" w:type="dxa"/>
          </w:tcPr>
          <w:p w14:paraId="03A0922A" w14:textId="77777777" w:rsidR="003F68F5" w:rsidRPr="003F68F5" w:rsidRDefault="003F68F5" w:rsidP="003F68F5">
            <w:pPr>
              <w:spacing w:line="251" w:lineRule="exact"/>
              <w:ind w:right="386"/>
              <w:jc w:val="right"/>
              <w:rPr>
                <w:i/>
                <w:noProof w:val="0"/>
                <w:sz w:val="22"/>
                <w:szCs w:val="22"/>
              </w:rPr>
            </w:pPr>
            <w:r w:rsidRPr="003F68F5">
              <w:rPr>
                <w:i/>
                <w:noProof w:val="0"/>
                <w:spacing w:val="-2"/>
                <w:sz w:val="22"/>
                <w:szCs w:val="22"/>
              </w:rPr>
              <w:t>Obligatoriu</w:t>
            </w:r>
          </w:p>
        </w:tc>
      </w:tr>
    </w:tbl>
    <w:tbl>
      <w:tblPr>
        <w:tblStyle w:val="TableNormal3"/>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72"/>
      </w:tblGrid>
      <w:tr w:rsidR="003F68F5" w:rsidRPr="003F68F5" w14:paraId="4F23A6DE" w14:textId="77777777" w:rsidTr="007131A3">
        <w:trPr>
          <w:trHeight w:val="1771"/>
        </w:trPr>
        <w:tc>
          <w:tcPr>
            <w:tcW w:w="703" w:type="dxa"/>
          </w:tcPr>
          <w:p w14:paraId="4B11B166" w14:textId="77777777" w:rsidR="003F68F5" w:rsidRPr="003F68F5" w:rsidRDefault="003F68F5" w:rsidP="003F68F5">
            <w:pPr>
              <w:numPr>
                <w:ilvl w:val="0"/>
                <w:numId w:val="37"/>
              </w:numPr>
              <w:jc w:val="center"/>
              <w:rPr>
                <w:b/>
                <w:noProof w:val="0"/>
                <w:sz w:val="20"/>
                <w:szCs w:val="22"/>
              </w:rPr>
            </w:pPr>
          </w:p>
        </w:tc>
        <w:tc>
          <w:tcPr>
            <w:tcW w:w="3262" w:type="dxa"/>
          </w:tcPr>
          <w:p w14:paraId="00CF7A76" w14:textId="77777777" w:rsidR="003F68F5" w:rsidRPr="003F68F5" w:rsidRDefault="003F68F5" w:rsidP="003F68F5">
            <w:pPr>
              <w:ind w:left="107"/>
              <w:rPr>
                <w:b/>
                <w:noProof w:val="0"/>
                <w:sz w:val="22"/>
                <w:szCs w:val="22"/>
              </w:rPr>
            </w:pPr>
            <w:r w:rsidRPr="003F68F5">
              <w:rPr>
                <w:b/>
                <w:noProof w:val="0"/>
                <w:sz w:val="22"/>
                <w:szCs w:val="22"/>
              </w:rPr>
              <w:t>Lista subcontractanților şi partea/părţile</w:t>
            </w:r>
            <w:r w:rsidRPr="003F68F5">
              <w:rPr>
                <w:b/>
                <w:noProof w:val="0"/>
                <w:spacing w:val="18"/>
                <w:sz w:val="22"/>
                <w:szCs w:val="22"/>
              </w:rPr>
              <w:t xml:space="preserve"> </w:t>
            </w:r>
            <w:r w:rsidRPr="003F68F5">
              <w:rPr>
                <w:b/>
                <w:noProof w:val="0"/>
                <w:sz w:val="22"/>
                <w:szCs w:val="22"/>
              </w:rPr>
              <w:t>din</w:t>
            </w:r>
            <w:r w:rsidRPr="003F68F5">
              <w:rPr>
                <w:b/>
                <w:noProof w:val="0"/>
                <w:spacing w:val="17"/>
                <w:sz w:val="22"/>
                <w:szCs w:val="22"/>
              </w:rPr>
              <w:t xml:space="preserve"> </w:t>
            </w:r>
            <w:r w:rsidRPr="003F68F5">
              <w:rPr>
                <w:b/>
                <w:noProof w:val="0"/>
                <w:sz w:val="22"/>
                <w:szCs w:val="22"/>
              </w:rPr>
              <w:t>contract</w:t>
            </w:r>
            <w:r w:rsidRPr="003F68F5">
              <w:rPr>
                <w:b/>
                <w:noProof w:val="0"/>
                <w:spacing w:val="19"/>
                <w:sz w:val="22"/>
                <w:szCs w:val="22"/>
              </w:rPr>
              <w:t xml:space="preserve"> </w:t>
            </w:r>
            <w:r w:rsidRPr="003F68F5">
              <w:rPr>
                <w:b/>
                <w:noProof w:val="0"/>
                <w:sz w:val="22"/>
                <w:szCs w:val="22"/>
              </w:rPr>
              <w:t>care sunt îndeplinite de aceştia</w:t>
            </w:r>
          </w:p>
        </w:tc>
        <w:tc>
          <w:tcPr>
            <w:tcW w:w="3543" w:type="dxa"/>
          </w:tcPr>
          <w:p w14:paraId="3299C3A1" w14:textId="77777777" w:rsidR="003F68F5" w:rsidRPr="003F68F5" w:rsidRDefault="003F68F5" w:rsidP="003F68F5">
            <w:pPr>
              <w:ind w:left="105"/>
              <w:rPr>
                <w:b/>
                <w:noProof w:val="0"/>
                <w:sz w:val="22"/>
                <w:szCs w:val="22"/>
              </w:rPr>
            </w:pPr>
            <w:r w:rsidRPr="003F68F5">
              <w:rPr>
                <w:b/>
                <w:noProof w:val="0"/>
                <w:sz w:val="22"/>
                <w:szCs w:val="22"/>
              </w:rPr>
              <w:t>Conform Anexei nr. 16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4FF2CB42"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306C8B2A"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529F247A" w14:textId="77777777" w:rsidTr="007131A3">
        <w:trPr>
          <w:trHeight w:val="1770"/>
        </w:trPr>
        <w:tc>
          <w:tcPr>
            <w:tcW w:w="703" w:type="dxa"/>
          </w:tcPr>
          <w:p w14:paraId="25C57FF9" w14:textId="77777777" w:rsidR="003F68F5" w:rsidRPr="003F68F5" w:rsidRDefault="003F68F5" w:rsidP="003F68F5">
            <w:pPr>
              <w:numPr>
                <w:ilvl w:val="0"/>
                <w:numId w:val="37"/>
              </w:numPr>
              <w:jc w:val="center"/>
              <w:rPr>
                <w:b/>
                <w:noProof w:val="0"/>
                <w:sz w:val="20"/>
                <w:szCs w:val="22"/>
              </w:rPr>
            </w:pPr>
          </w:p>
        </w:tc>
        <w:tc>
          <w:tcPr>
            <w:tcW w:w="3262" w:type="dxa"/>
          </w:tcPr>
          <w:p w14:paraId="24CB2776" w14:textId="77777777" w:rsidR="003F68F5" w:rsidRPr="003F68F5" w:rsidRDefault="003F68F5" w:rsidP="003F68F5">
            <w:pPr>
              <w:spacing w:line="251" w:lineRule="exact"/>
              <w:ind w:left="107"/>
              <w:rPr>
                <w:b/>
                <w:noProof w:val="0"/>
                <w:sz w:val="22"/>
                <w:szCs w:val="22"/>
              </w:rPr>
            </w:pPr>
            <w:r w:rsidRPr="003F68F5">
              <w:rPr>
                <w:b/>
                <w:noProof w:val="0"/>
                <w:sz w:val="22"/>
                <w:szCs w:val="22"/>
              </w:rPr>
              <w:t>Informaţii</w:t>
            </w:r>
            <w:r w:rsidRPr="003F68F5">
              <w:rPr>
                <w:b/>
                <w:noProof w:val="0"/>
                <w:spacing w:val="-5"/>
                <w:sz w:val="22"/>
                <w:szCs w:val="22"/>
              </w:rPr>
              <w:t xml:space="preserve"> </w:t>
            </w:r>
            <w:r w:rsidRPr="003F68F5">
              <w:rPr>
                <w:b/>
                <w:noProof w:val="0"/>
                <w:sz w:val="22"/>
                <w:szCs w:val="22"/>
              </w:rPr>
              <w:t>privind</w:t>
            </w:r>
            <w:r w:rsidRPr="003F68F5">
              <w:rPr>
                <w:b/>
                <w:noProof w:val="0"/>
                <w:spacing w:val="-8"/>
                <w:sz w:val="22"/>
                <w:szCs w:val="22"/>
              </w:rPr>
              <w:t xml:space="preserve"> </w:t>
            </w:r>
            <w:r w:rsidRPr="003F68F5">
              <w:rPr>
                <w:b/>
                <w:noProof w:val="0"/>
                <w:spacing w:val="-2"/>
                <w:sz w:val="22"/>
                <w:szCs w:val="22"/>
              </w:rPr>
              <w:t>asocierea</w:t>
            </w:r>
          </w:p>
        </w:tc>
        <w:tc>
          <w:tcPr>
            <w:tcW w:w="3543" w:type="dxa"/>
          </w:tcPr>
          <w:p w14:paraId="20B58F98" w14:textId="77777777" w:rsidR="003F68F5" w:rsidRPr="003F68F5" w:rsidRDefault="003F68F5" w:rsidP="003F68F5">
            <w:pPr>
              <w:ind w:left="105"/>
              <w:rPr>
                <w:b/>
                <w:noProof w:val="0"/>
                <w:sz w:val="22"/>
                <w:szCs w:val="22"/>
              </w:rPr>
            </w:pPr>
            <w:r w:rsidRPr="003F68F5">
              <w:rPr>
                <w:b/>
                <w:noProof w:val="0"/>
                <w:sz w:val="22"/>
                <w:szCs w:val="22"/>
              </w:rPr>
              <w:t>Conform Anexei nr. 17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705276C2"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26A2E7B0"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4E4F4F10" w14:textId="77777777" w:rsidTr="007131A3">
        <w:trPr>
          <w:trHeight w:val="1771"/>
        </w:trPr>
        <w:tc>
          <w:tcPr>
            <w:tcW w:w="703" w:type="dxa"/>
          </w:tcPr>
          <w:p w14:paraId="3E47387C" w14:textId="77777777" w:rsidR="003F68F5" w:rsidRPr="003F68F5" w:rsidRDefault="003F68F5" w:rsidP="003F68F5">
            <w:pPr>
              <w:numPr>
                <w:ilvl w:val="0"/>
                <w:numId w:val="37"/>
              </w:numPr>
              <w:jc w:val="center"/>
              <w:rPr>
                <w:b/>
                <w:noProof w:val="0"/>
                <w:sz w:val="20"/>
                <w:szCs w:val="22"/>
              </w:rPr>
            </w:pPr>
          </w:p>
        </w:tc>
        <w:tc>
          <w:tcPr>
            <w:tcW w:w="3262" w:type="dxa"/>
          </w:tcPr>
          <w:p w14:paraId="4D4EB08F" w14:textId="77777777" w:rsidR="003F68F5" w:rsidRPr="003F68F5" w:rsidRDefault="003F68F5" w:rsidP="003F68F5">
            <w:pPr>
              <w:ind w:left="107"/>
              <w:rPr>
                <w:b/>
                <w:noProof w:val="0"/>
                <w:sz w:val="22"/>
                <w:szCs w:val="22"/>
              </w:rPr>
            </w:pPr>
            <w:r w:rsidRPr="003F68F5">
              <w:rPr>
                <w:b/>
                <w:noProof w:val="0"/>
                <w:sz w:val="22"/>
                <w:szCs w:val="22"/>
              </w:rPr>
              <w:t>Aviz pentru participare la licitațiile</w:t>
            </w:r>
            <w:r w:rsidRPr="003F68F5">
              <w:rPr>
                <w:b/>
                <w:noProof w:val="0"/>
                <w:spacing w:val="-8"/>
                <w:sz w:val="22"/>
                <w:szCs w:val="22"/>
              </w:rPr>
              <w:t xml:space="preserve"> </w:t>
            </w:r>
            <w:r w:rsidRPr="003F68F5">
              <w:rPr>
                <w:b/>
                <w:noProof w:val="0"/>
                <w:sz w:val="22"/>
                <w:szCs w:val="22"/>
              </w:rPr>
              <w:t>publice</w:t>
            </w:r>
            <w:r w:rsidRPr="003F68F5">
              <w:rPr>
                <w:b/>
                <w:noProof w:val="0"/>
                <w:spacing w:val="-9"/>
                <w:sz w:val="22"/>
                <w:szCs w:val="22"/>
              </w:rPr>
              <w:t xml:space="preserve"> </w:t>
            </w:r>
            <w:r w:rsidRPr="003F68F5">
              <w:rPr>
                <w:b/>
                <w:noProof w:val="0"/>
                <w:sz w:val="22"/>
                <w:szCs w:val="22"/>
              </w:rPr>
              <w:t>de</w:t>
            </w:r>
            <w:r w:rsidRPr="003F68F5">
              <w:rPr>
                <w:b/>
                <w:noProof w:val="0"/>
                <w:spacing w:val="-11"/>
                <w:sz w:val="22"/>
                <w:szCs w:val="22"/>
              </w:rPr>
              <w:t xml:space="preserve"> </w:t>
            </w:r>
            <w:r w:rsidRPr="003F68F5">
              <w:rPr>
                <w:b/>
                <w:noProof w:val="0"/>
                <w:sz w:val="22"/>
                <w:szCs w:val="22"/>
              </w:rPr>
              <w:t>lucrări</w:t>
            </w:r>
            <w:r w:rsidRPr="003F68F5">
              <w:rPr>
                <w:b/>
                <w:noProof w:val="0"/>
                <w:spacing w:val="-8"/>
                <w:sz w:val="22"/>
                <w:szCs w:val="22"/>
              </w:rPr>
              <w:t xml:space="preserve"> </w:t>
            </w:r>
            <w:r w:rsidRPr="003F68F5">
              <w:rPr>
                <w:b/>
                <w:noProof w:val="0"/>
                <w:sz w:val="22"/>
                <w:szCs w:val="22"/>
              </w:rPr>
              <w:t xml:space="preserve">din domeniul construcțiilor și </w:t>
            </w:r>
            <w:r w:rsidRPr="003F68F5">
              <w:rPr>
                <w:b/>
                <w:noProof w:val="0"/>
                <w:spacing w:val="-2"/>
                <w:sz w:val="22"/>
                <w:szCs w:val="22"/>
              </w:rPr>
              <w:t>instalațiilor</w:t>
            </w:r>
          </w:p>
        </w:tc>
        <w:tc>
          <w:tcPr>
            <w:tcW w:w="3543" w:type="dxa"/>
          </w:tcPr>
          <w:p w14:paraId="5ED82AAD" w14:textId="77777777" w:rsidR="003F68F5" w:rsidRPr="003F68F5" w:rsidRDefault="003F68F5" w:rsidP="003F68F5">
            <w:pPr>
              <w:ind w:left="105"/>
              <w:rPr>
                <w:b/>
                <w:noProof w:val="0"/>
                <w:sz w:val="22"/>
                <w:szCs w:val="22"/>
              </w:rPr>
            </w:pPr>
            <w:r w:rsidRPr="003F68F5">
              <w:rPr>
                <w:b/>
                <w:noProof w:val="0"/>
                <w:sz w:val="22"/>
                <w:szCs w:val="22"/>
              </w:rPr>
              <w:t>Conform Anexei nr. 22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07.05.2021</w:t>
            </w:r>
          </w:p>
          <w:p w14:paraId="25EA08B0"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1E5C199D"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28637C81" w14:textId="77777777" w:rsidTr="007131A3">
        <w:trPr>
          <w:trHeight w:val="1264"/>
        </w:trPr>
        <w:tc>
          <w:tcPr>
            <w:tcW w:w="703" w:type="dxa"/>
          </w:tcPr>
          <w:p w14:paraId="5398E709" w14:textId="77777777" w:rsidR="003F68F5" w:rsidRPr="003F68F5" w:rsidRDefault="003F68F5" w:rsidP="003F68F5">
            <w:pPr>
              <w:numPr>
                <w:ilvl w:val="0"/>
                <w:numId w:val="37"/>
              </w:numPr>
              <w:jc w:val="center"/>
              <w:rPr>
                <w:b/>
                <w:noProof w:val="0"/>
                <w:sz w:val="20"/>
                <w:szCs w:val="22"/>
              </w:rPr>
            </w:pPr>
          </w:p>
        </w:tc>
        <w:tc>
          <w:tcPr>
            <w:tcW w:w="3262" w:type="dxa"/>
          </w:tcPr>
          <w:p w14:paraId="2BE43663" w14:textId="77777777" w:rsidR="003F68F5" w:rsidRPr="003F68F5" w:rsidRDefault="003F68F5" w:rsidP="003F68F5">
            <w:pPr>
              <w:ind w:left="107" w:right="95"/>
              <w:jc w:val="both"/>
              <w:rPr>
                <w:b/>
                <w:noProof w:val="0"/>
                <w:sz w:val="22"/>
                <w:szCs w:val="22"/>
              </w:rPr>
            </w:pPr>
            <w:r w:rsidRPr="003F68F5">
              <w:rPr>
                <w:b/>
                <w:noProof w:val="0"/>
                <w:sz w:val="22"/>
                <w:szCs w:val="22"/>
              </w:rPr>
              <w:t>Pină</w:t>
            </w:r>
            <w:r w:rsidRPr="003F68F5">
              <w:rPr>
                <w:b/>
                <w:noProof w:val="0"/>
                <w:spacing w:val="-14"/>
                <w:sz w:val="22"/>
                <w:szCs w:val="22"/>
              </w:rPr>
              <w:t xml:space="preserve"> </w:t>
            </w:r>
            <w:r w:rsidRPr="003F68F5">
              <w:rPr>
                <w:b/>
                <w:noProof w:val="0"/>
                <w:sz w:val="22"/>
                <w:szCs w:val="22"/>
              </w:rPr>
              <w:t>la</w:t>
            </w:r>
            <w:r w:rsidRPr="003F68F5">
              <w:rPr>
                <w:b/>
                <w:noProof w:val="0"/>
                <w:spacing w:val="-14"/>
                <w:sz w:val="22"/>
                <w:szCs w:val="22"/>
              </w:rPr>
              <w:t xml:space="preserve"> </w:t>
            </w:r>
            <w:r w:rsidRPr="003F68F5">
              <w:rPr>
                <w:b/>
                <w:noProof w:val="0"/>
                <w:sz w:val="22"/>
                <w:szCs w:val="22"/>
              </w:rPr>
              <w:t>data</w:t>
            </w:r>
            <w:r w:rsidRPr="003F68F5">
              <w:rPr>
                <w:b/>
                <w:noProof w:val="0"/>
                <w:spacing w:val="-14"/>
                <w:sz w:val="22"/>
                <w:szCs w:val="22"/>
              </w:rPr>
              <w:t xml:space="preserve"> </w:t>
            </w:r>
            <w:r w:rsidRPr="003F68F5">
              <w:rPr>
                <w:b/>
                <w:noProof w:val="0"/>
                <w:sz w:val="22"/>
                <w:szCs w:val="22"/>
              </w:rPr>
              <w:t>limită</w:t>
            </w:r>
            <w:r w:rsidRPr="003F68F5">
              <w:rPr>
                <w:b/>
                <w:noProof w:val="0"/>
                <w:spacing w:val="-13"/>
                <w:sz w:val="22"/>
                <w:szCs w:val="22"/>
              </w:rPr>
              <w:t xml:space="preserve"> </w:t>
            </w:r>
            <w:r w:rsidRPr="003F68F5">
              <w:rPr>
                <w:b/>
                <w:noProof w:val="0"/>
                <w:sz w:val="22"/>
                <w:szCs w:val="22"/>
              </w:rPr>
              <w:t>de</w:t>
            </w:r>
            <w:r w:rsidRPr="003F68F5">
              <w:rPr>
                <w:b/>
                <w:noProof w:val="0"/>
                <w:spacing w:val="-14"/>
                <w:sz w:val="22"/>
                <w:szCs w:val="22"/>
              </w:rPr>
              <w:t xml:space="preserve"> </w:t>
            </w:r>
            <w:r w:rsidRPr="003F68F5">
              <w:rPr>
                <w:b/>
                <w:noProof w:val="0"/>
                <w:sz w:val="22"/>
                <w:szCs w:val="22"/>
              </w:rPr>
              <w:t>depunere</w:t>
            </w:r>
            <w:r w:rsidRPr="003F68F5">
              <w:rPr>
                <w:b/>
                <w:noProof w:val="0"/>
                <w:spacing w:val="-14"/>
                <w:sz w:val="22"/>
                <w:szCs w:val="22"/>
              </w:rPr>
              <w:t xml:space="preserve"> </w:t>
            </w:r>
            <w:r w:rsidRPr="003F68F5">
              <w:rPr>
                <w:b/>
                <w:noProof w:val="0"/>
                <w:sz w:val="22"/>
                <w:szCs w:val="22"/>
              </w:rPr>
              <w:t>a ofertelor vor fi organizate vizite la</w:t>
            </w:r>
            <w:r w:rsidRPr="003F68F5">
              <w:rPr>
                <w:b/>
                <w:noProof w:val="0"/>
                <w:spacing w:val="62"/>
                <w:sz w:val="22"/>
                <w:szCs w:val="22"/>
              </w:rPr>
              <w:t xml:space="preserve">   </w:t>
            </w:r>
            <w:r w:rsidRPr="003F68F5">
              <w:rPr>
                <w:b/>
                <w:noProof w:val="0"/>
                <w:sz w:val="22"/>
                <w:szCs w:val="22"/>
              </w:rPr>
              <w:t>șantier.</w:t>
            </w:r>
            <w:r w:rsidRPr="003F68F5">
              <w:rPr>
                <w:b/>
                <w:noProof w:val="0"/>
                <w:spacing w:val="63"/>
                <w:sz w:val="22"/>
                <w:szCs w:val="22"/>
              </w:rPr>
              <w:t xml:space="preserve">   </w:t>
            </w:r>
            <w:r w:rsidRPr="003F68F5">
              <w:rPr>
                <w:b/>
                <w:noProof w:val="0"/>
                <w:sz w:val="22"/>
                <w:szCs w:val="22"/>
              </w:rPr>
              <w:t>Înscrierea</w:t>
            </w:r>
            <w:r w:rsidRPr="003F68F5">
              <w:rPr>
                <w:b/>
                <w:noProof w:val="0"/>
                <w:spacing w:val="63"/>
                <w:sz w:val="22"/>
                <w:szCs w:val="22"/>
              </w:rPr>
              <w:t xml:space="preserve">   </w:t>
            </w:r>
            <w:r w:rsidRPr="003F68F5">
              <w:rPr>
                <w:b/>
                <w:noProof w:val="0"/>
                <w:spacing w:val="-5"/>
                <w:sz w:val="22"/>
                <w:szCs w:val="22"/>
              </w:rPr>
              <w:t>și</w:t>
            </w:r>
          </w:p>
          <w:p w14:paraId="6D073FF1" w14:textId="77777777" w:rsidR="003F68F5" w:rsidRPr="003F68F5" w:rsidRDefault="003F68F5" w:rsidP="003F68F5">
            <w:pPr>
              <w:spacing w:line="254" w:lineRule="exact"/>
              <w:ind w:left="107" w:right="98"/>
              <w:jc w:val="both"/>
              <w:rPr>
                <w:b/>
                <w:noProof w:val="0"/>
                <w:sz w:val="22"/>
                <w:szCs w:val="22"/>
              </w:rPr>
            </w:pPr>
            <w:r w:rsidRPr="003F68F5">
              <w:rPr>
                <w:b/>
                <w:noProof w:val="0"/>
                <w:sz w:val="22"/>
                <w:szCs w:val="22"/>
              </w:rPr>
              <w:t>coordonarea vizitelor se va face la telefonul 067530253</w:t>
            </w:r>
          </w:p>
        </w:tc>
        <w:tc>
          <w:tcPr>
            <w:tcW w:w="3543" w:type="dxa"/>
          </w:tcPr>
          <w:p w14:paraId="4A2CE16F" w14:textId="77777777" w:rsidR="003F68F5" w:rsidRPr="003F68F5" w:rsidRDefault="003F68F5" w:rsidP="003F68F5">
            <w:pPr>
              <w:ind w:left="105"/>
              <w:rPr>
                <w:b/>
                <w:noProof w:val="0"/>
                <w:sz w:val="22"/>
                <w:szCs w:val="22"/>
              </w:rPr>
            </w:pPr>
            <w:r w:rsidRPr="003F68F5">
              <w:rPr>
                <w:b/>
                <w:noProof w:val="0"/>
                <w:sz w:val="22"/>
                <w:szCs w:val="22"/>
              </w:rPr>
              <w:t>Confirmarea</w:t>
            </w:r>
            <w:r w:rsidRPr="003F68F5">
              <w:rPr>
                <w:b/>
                <w:noProof w:val="0"/>
                <w:spacing w:val="-9"/>
                <w:sz w:val="22"/>
                <w:szCs w:val="22"/>
              </w:rPr>
              <w:t xml:space="preserve"> </w:t>
            </w:r>
            <w:r w:rsidRPr="003F68F5">
              <w:rPr>
                <w:b/>
                <w:noProof w:val="0"/>
                <w:sz w:val="22"/>
                <w:szCs w:val="22"/>
              </w:rPr>
              <w:t>vizitei</w:t>
            </w:r>
            <w:r w:rsidRPr="003F68F5">
              <w:rPr>
                <w:b/>
                <w:noProof w:val="0"/>
                <w:spacing w:val="-9"/>
                <w:sz w:val="22"/>
                <w:szCs w:val="22"/>
              </w:rPr>
              <w:t xml:space="preserve"> </w:t>
            </w:r>
            <w:r w:rsidRPr="003F68F5">
              <w:rPr>
                <w:b/>
                <w:noProof w:val="0"/>
                <w:sz w:val="22"/>
                <w:szCs w:val="22"/>
              </w:rPr>
              <w:t>la</w:t>
            </w:r>
            <w:r w:rsidRPr="003F68F5">
              <w:rPr>
                <w:b/>
                <w:noProof w:val="0"/>
                <w:spacing w:val="-9"/>
                <w:sz w:val="22"/>
                <w:szCs w:val="22"/>
              </w:rPr>
              <w:t xml:space="preserve"> </w:t>
            </w:r>
            <w:r w:rsidRPr="003F68F5">
              <w:rPr>
                <w:b/>
                <w:noProof w:val="0"/>
                <w:sz w:val="22"/>
                <w:szCs w:val="22"/>
              </w:rPr>
              <w:t>șantier</w:t>
            </w:r>
            <w:r w:rsidRPr="003F68F5">
              <w:rPr>
                <w:b/>
                <w:noProof w:val="0"/>
                <w:spacing w:val="-10"/>
                <w:sz w:val="22"/>
                <w:szCs w:val="22"/>
              </w:rPr>
              <w:t xml:space="preserve"> </w:t>
            </w:r>
            <w:r w:rsidRPr="003F68F5">
              <w:rPr>
                <w:b/>
                <w:noProof w:val="0"/>
                <w:sz w:val="22"/>
                <w:szCs w:val="22"/>
              </w:rPr>
              <w:t>prin prezentarea certificatului.</w:t>
            </w:r>
          </w:p>
          <w:p w14:paraId="36D133EB" w14:textId="77777777" w:rsidR="003F68F5" w:rsidRPr="003F68F5" w:rsidRDefault="003F68F5" w:rsidP="003F68F5">
            <w:pPr>
              <w:ind w:left="105"/>
              <w:rPr>
                <w:b/>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12C19AFC"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7AB2AECB" w14:textId="77777777" w:rsidTr="007131A3">
        <w:trPr>
          <w:trHeight w:val="1516"/>
        </w:trPr>
        <w:tc>
          <w:tcPr>
            <w:tcW w:w="703" w:type="dxa"/>
          </w:tcPr>
          <w:p w14:paraId="0BAC3B3B" w14:textId="77777777" w:rsidR="003F68F5" w:rsidRPr="003F68F5" w:rsidRDefault="003F68F5" w:rsidP="003F68F5">
            <w:pPr>
              <w:numPr>
                <w:ilvl w:val="0"/>
                <w:numId w:val="37"/>
              </w:numPr>
              <w:spacing w:line="228" w:lineRule="exact"/>
              <w:jc w:val="center"/>
              <w:rPr>
                <w:b/>
                <w:noProof w:val="0"/>
                <w:sz w:val="20"/>
                <w:szCs w:val="22"/>
              </w:rPr>
            </w:pPr>
          </w:p>
        </w:tc>
        <w:tc>
          <w:tcPr>
            <w:tcW w:w="3262" w:type="dxa"/>
          </w:tcPr>
          <w:p w14:paraId="6968FC28" w14:textId="77777777" w:rsidR="003F68F5" w:rsidRPr="003F68F5" w:rsidRDefault="003F68F5" w:rsidP="003F68F5">
            <w:pPr>
              <w:spacing w:line="249" w:lineRule="exact"/>
              <w:ind w:left="107"/>
              <w:rPr>
                <w:b/>
                <w:noProof w:val="0"/>
                <w:sz w:val="22"/>
                <w:szCs w:val="22"/>
              </w:rPr>
            </w:pPr>
            <w:r w:rsidRPr="003F68F5">
              <w:rPr>
                <w:b/>
                <w:noProof w:val="0"/>
                <w:sz w:val="22"/>
                <w:szCs w:val="22"/>
              </w:rPr>
              <w:t>Garanție</w:t>
            </w:r>
            <w:r w:rsidRPr="003F68F5">
              <w:rPr>
                <w:b/>
                <w:noProof w:val="0"/>
                <w:spacing w:val="25"/>
                <w:sz w:val="22"/>
                <w:szCs w:val="22"/>
              </w:rPr>
              <w:t xml:space="preserve"> </w:t>
            </w:r>
            <w:r w:rsidRPr="003F68F5">
              <w:rPr>
                <w:b/>
                <w:noProof w:val="0"/>
                <w:sz w:val="22"/>
                <w:szCs w:val="22"/>
              </w:rPr>
              <w:t>de</w:t>
            </w:r>
            <w:r w:rsidRPr="003F68F5">
              <w:rPr>
                <w:b/>
                <w:noProof w:val="0"/>
                <w:spacing w:val="23"/>
                <w:sz w:val="22"/>
                <w:szCs w:val="22"/>
              </w:rPr>
              <w:t xml:space="preserve"> </w:t>
            </w:r>
            <w:r w:rsidRPr="003F68F5">
              <w:rPr>
                <w:b/>
                <w:noProof w:val="0"/>
                <w:sz w:val="22"/>
                <w:szCs w:val="22"/>
              </w:rPr>
              <w:t>bună</w:t>
            </w:r>
            <w:r w:rsidRPr="003F68F5">
              <w:rPr>
                <w:b/>
                <w:noProof w:val="0"/>
                <w:spacing w:val="24"/>
                <w:sz w:val="22"/>
                <w:szCs w:val="22"/>
              </w:rPr>
              <w:t xml:space="preserve"> </w:t>
            </w:r>
            <w:r w:rsidRPr="003F68F5">
              <w:rPr>
                <w:b/>
                <w:noProof w:val="0"/>
                <w:sz w:val="22"/>
                <w:szCs w:val="22"/>
              </w:rPr>
              <w:t>execuție</w:t>
            </w:r>
            <w:r w:rsidRPr="003F68F5">
              <w:rPr>
                <w:b/>
                <w:noProof w:val="0"/>
                <w:spacing w:val="28"/>
                <w:sz w:val="22"/>
                <w:szCs w:val="22"/>
              </w:rPr>
              <w:t xml:space="preserve"> </w:t>
            </w:r>
            <w:r w:rsidRPr="003F68F5">
              <w:rPr>
                <w:b/>
                <w:noProof w:val="0"/>
                <w:sz w:val="22"/>
                <w:szCs w:val="22"/>
              </w:rPr>
              <w:t>–</w:t>
            </w:r>
            <w:r w:rsidRPr="003F68F5">
              <w:rPr>
                <w:b/>
                <w:noProof w:val="0"/>
                <w:spacing w:val="26"/>
                <w:sz w:val="22"/>
                <w:szCs w:val="22"/>
              </w:rPr>
              <w:t xml:space="preserve"> </w:t>
            </w:r>
            <w:r w:rsidRPr="003F68F5">
              <w:rPr>
                <w:b/>
                <w:noProof w:val="0"/>
                <w:spacing w:val="-5"/>
                <w:sz w:val="22"/>
                <w:szCs w:val="22"/>
              </w:rPr>
              <w:t>10</w:t>
            </w:r>
          </w:p>
          <w:p w14:paraId="7B9E6D6F" w14:textId="77777777" w:rsidR="003F68F5" w:rsidRPr="003F68F5" w:rsidRDefault="003F68F5" w:rsidP="003F68F5">
            <w:pPr>
              <w:spacing w:before="1"/>
              <w:ind w:left="107"/>
              <w:rPr>
                <w:b/>
                <w:noProof w:val="0"/>
                <w:sz w:val="22"/>
                <w:szCs w:val="22"/>
              </w:rPr>
            </w:pPr>
            <w:r w:rsidRPr="003F68F5">
              <w:rPr>
                <w:b/>
                <w:noProof w:val="0"/>
                <w:sz w:val="22"/>
                <w:szCs w:val="22"/>
              </w:rPr>
              <w:t>%</w:t>
            </w:r>
            <w:r w:rsidRPr="003F68F5">
              <w:rPr>
                <w:b/>
                <w:noProof w:val="0"/>
                <w:spacing w:val="80"/>
                <w:sz w:val="22"/>
                <w:szCs w:val="22"/>
              </w:rPr>
              <w:t xml:space="preserve"> </w:t>
            </w:r>
            <w:r w:rsidRPr="003F68F5">
              <w:rPr>
                <w:b/>
                <w:noProof w:val="0"/>
                <w:sz w:val="22"/>
                <w:szCs w:val="22"/>
              </w:rPr>
              <w:t>din</w:t>
            </w:r>
            <w:r w:rsidRPr="003F68F5">
              <w:rPr>
                <w:b/>
                <w:noProof w:val="0"/>
                <w:spacing w:val="80"/>
                <w:sz w:val="22"/>
                <w:szCs w:val="22"/>
              </w:rPr>
              <w:t xml:space="preserve"> </w:t>
            </w:r>
            <w:r w:rsidRPr="003F68F5">
              <w:rPr>
                <w:b/>
                <w:noProof w:val="0"/>
                <w:sz w:val="22"/>
                <w:szCs w:val="22"/>
              </w:rPr>
              <w:t>valoarea</w:t>
            </w:r>
            <w:r w:rsidRPr="003F68F5">
              <w:rPr>
                <w:b/>
                <w:noProof w:val="0"/>
                <w:spacing w:val="80"/>
                <w:sz w:val="22"/>
                <w:szCs w:val="22"/>
              </w:rPr>
              <w:t xml:space="preserve"> </w:t>
            </w:r>
            <w:r w:rsidRPr="003F68F5">
              <w:rPr>
                <w:b/>
                <w:noProof w:val="0"/>
                <w:sz w:val="22"/>
                <w:szCs w:val="22"/>
              </w:rPr>
              <w:t>de</w:t>
            </w:r>
            <w:r w:rsidRPr="003F68F5">
              <w:rPr>
                <w:b/>
                <w:noProof w:val="0"/>
                <w:spacing w:val="80"/>
                <w:sz w:val="22"/>
                <w:szCs w:val="22"/>
              </w:rPr>
              <w:t xml:space="preserve"> </w:t>
            </w:r>
            <w:r w:rsidRPr="003F68F5">
              <w:rPr>
                <w:b/>
                <w:noProof w:val="0"/>
                <w:sz w:val="22"/>
                <w:szCs w:val="22"/>
              </w:rPr>
              <w:t>deviz</w:t>
            </w:r>
            <w:r w:rsidRPr="003F68F5">
              <w:rPr>
                <w:b/>
                <w:noProof w:val="0"/>
                <w:spacing w:val="80"/>
                <w:sz w:val="22"/>
                <w:szCs w:val="22"/>
              </w:rPr>
              <w:t xml:space="preserve"> </w:t>
            </w:r>
            <w:r w:rsidRPr="003F68F5">
              <w:rPr>
                <w:b/>
                <w:noProof w:val="0"/>
                <w:sz w:val="22"/>
                <w:szCs w:val="22"/>
              </w:rPr>
              <w:t>a contractului de achiziţii publice</w:t>
            </w:r>
          </w:p>
        </w:tc>
        <w:tc>
          <w:tcPr>
            <w:tcW w:w="3543" w:type="dxa"/>
          </w:tcPr>
          <w:p w14:paraId="07D9328A" w14:textId="77777777" w:rsidR="003F68F5" w:rsidRPr="003F68F5" w:rsidRDefault="003F68F5" w:rsidP="003F68F5">
            <w:pPr>
              <w:spacing w:line="242" w:lineRule="auto"/>
              <w:ind w:left="105" w:right="285"/>
              <w:rPr>
                <w:b/>
                <w:noProof w:val="0"/>
                <w:sz w:val="22"/>
                <w:szCs w:val="22"/>
              </w:rPr>
            </w:pPr>
            <w:r w:rsidRPr="003F68F5">
              <w:rPr>
                <w:b/>
                <w:noProof w:val="0"/>
                <w:sz w:val="22"/>
                <w:szCs w:val="22"/>
              </w:rPr>
              <w:t>Scrisoare</w:t>
            </w:r>
            <w:r w:rsidRPr="003F68F5">
              <w:rPr>
                <w:b/>
                <w:noProof w:val="0"/>
                <w:spacing w:val="-10"/>
                <w:sz w:val="22"/>
                <w:szCs w:val="22"/>
              </w:rPr>
              <w:t xml:space="preserve"> </w:t>
            </w:r>
            <w:r w:rsidRPr="003F68F5">
              <w:rPr>
                <w:b/>
                <w:noProof w:val="0"/>
                <w:sz w:val="22"/>
                <w:szCs w:val="22"/>
              </w:rPr>
              <w:t>bancară</w:t>
            </w:r>
            <w:r w:rsidRPr="003F68F5">
              <w:rPr>
                <w:b/>
                <w:noProof w:val="0"/>
                <w:spacing w:val="-9"/>
                <w:sz w:val="22"/>
                <w:szCs w:val="22"/>
              </w:rPr>
              <w:t xml:space="preserve"> </w:t>
            </w:r>
            <w:r w:rsidRPr="003F68F5">
              <w:rPr>
                <w:b/>
                <w:noProof w:val="0"/>
                <w:sz w:val="22"/>
                <w:szCs w:val="22"/>
              </w:rPr>
              <w:t>Se</w:t>
            </w:r>
            <w:r w:rsidRPr="003F68F5">
              <w:rPr>
                <w:b/>
                <w:noProof w:val="0"/>
                <w:spacing w:val="-9"/>
                <w:sz w:val="22"/>
                <w:szCs w:val="22"/>
              </w:rPr>
              <w:t xml:space="preserve"> </w:t>
            </w:r>
            <w:r w:rsidRPr="003F68F5">
              <w:rPr>
                <w:b/>
                <w:noProof w:val="0"/>
                <w:sz w:val="22"/>
                <w:szCs w:val="22"/>
              </w:rPr>
              <w:t>va</w:t>
            </w:r>
            <w:r w:rsidRPr="003F68F5">
              <w:rPr>
                <w:b/>
                <w:noProof w:val="0"/>
                <w:spacing w:val="-11"/>
                <w:sz w:val="22"/>
                <w:szCs w:val="22"/>
              </w:rPr>
              <w:t xml:space="preserve"> </w:t>
            </w:r>
            <w:r w:rsidRPr="003F68F5">
              <w:rPr>
                <w:b/>
                <w:noProof w:val="0"/>
                <w:sz w:val="22"/>
                <w:szCs w:val="22"/>
              </w:rPr>
              <w:t>prezenta de сătrе ofertantul desemnat</w:t>
            </w:r>
          </w:p>
          <w:p w14:paraId="32748B4F" w14:textId="77777777" w:rsidR="003F68F5" w:rsidRPr="003F68F5" w:rsidRDefault="003F68F5" w:rsidP="003F68F5">
            <w:pPr>
              <w:ind w:left="105" w:right="310"/>
              <w:rPr>
                <w:b/>
                <w:noProof w:val="0"/>
                <w:sz w:val="22"/>
                <w:szCs w:val="22"/>
              </w:rPr>
            </w:pPr>
            <w:r w:rsidRPr="003F68F5">
              <w:rPr>
                <w:b/>
                <w:noProof w:val="0"/>
                <w:sz w:val="22"/>
                <w:szCs w:val="22"/>
              </w:rPr>
              <w:t>cîștigător</w:t>
            </w:r>
            <w:r w:rsidRPr="003F68F5">
              <w:rPr>
                <w:b/>
                <w:noProof w:val="0"/>
                <w:spacing w:val="-13"/>
                <w:sz w:val="22"/>
                <w:szCs w:val="22"/>
              </w:rPr>
              <w:t xml:space="preserve"> </w:t>
            </w:r>
            <w:r w:rsidRPr="003F68F5">
              <w:rPr>
                <w:b/>
                <w:noProof w:val="0"/>
                <w:sz w:val="22"/>
                <w:szCs w:val="22"/>
              </w:rPr>
              <w:t>la</w:t>
            </w:r>
            <w:r w:rsidRPr="003F68F5">
              <w:rPr>
                <w:b/>
                <w:noProof w:val="0"/>
                <w:spacing w:val="-12"/>
                <w:sz w:val="22"/>
                <w:szCs w:val="22"/>
              </w:rPr>
              <w:t xml:space="preserve"> </w:t>
            </w:r>
            <w:r w:rsidRPr="003F68F5">
              <w:rPr>
                <w:b/>
                <w:noProof w:val="0"/>
                <w:sz w:val="22"/>
                <w:szCs w:val="22"/>
              </w:rPr>
              <w:t>momentul</w:t>
            </w:r>
            <w:r w:rsidRPr="003F68F5">
              <w:rPr>
                <w:b/>
                <w:noProof w:val="0"/>
                <w:spacing w:val="-13"/>
                <w:sz w:val="22"/>
                <w:szCs w:val="22"/>
              </w:rPr>
              <w:t xml:space="preserve"> </w:t>
            </w:r>
            <w:r w:rsidRPr="003F68F5">
              <w:rPr>
                <w:b/>
                <w:noProof w:val="0"/>
                <w:sz w:val="22"/>
                <w:szCs w:val="22"/>
              </w:rPr>
              <w:t xml:space="preserve">încheierii contractului de la o bancă </w:t>
            </w:r>
            <w:r w:rsidRPr="003F68F5">
              <w:rPr>
                <w:b/>
                <w:noProof w:val="0"/>
                <w:spacing w:val="-2"/>
                <w:sz w:val="22"/>
                <w:szCs w:val="22"/>
              </w:rPr>
              <w:t>licențiată.</w:t>
            </w:r>
          </w:p>
        </w:tc>
        <w:tc>
          <w:tcPr>
            <w:tcW w:w="1972" w:type="dxa"/>
          </w:tcPr>
          <w:p w14:paraId="3C1131DD" w14:textId="77777777" w:rsidR="003F68F5" w:rsidRPr="003F68F5" w:rsidRDefault="003F68F5" w:rsidP="003F68F5">
            <w:pPr>
              <w:ind w:left="355" w:right="344" w:firstLine="43"/>
              <w:jc w:val="both"/>
              <w:rPr>
                <w:b/>
                <w:bCs/>
                <w:i/>
                <w:noProof w:val="0"/>
                <w:sz w:val="22"/>
                <w:szCs w:val="22"/>
              </w:rPr>
            </w:pPr>
            <w:r w:rsidRPr="003F68F5">
              <w:rPr>
                <w:b/>
                <w:bCs/>
                <w:i/>
                <w:noProof w:val="0"/>
                <w:spacing w:val="-2"/>
                <w:sz w:val="22"/>
                <w:szCs w:val="22"/>
              </w:rPr>
              <w:t xml:space="preserve">Obligatoriu </w:t>
            </w:r>
            <w:r w:rsidRPr="003F68F5">
              <w:rPr>
                <w:b/>
                <w:bCs/>
                <w:i/>
                <w:noProof w:val="0"/>
                <w:sz w:val="22"/>
                <w:szCs w:val="22"/>
              </w:rPr>
              <w:t xml:space="preserve">la semnarea </w:t>
            </w:r>
            <w:r w:rsidRPr="003F68F5">
              <w:rPr>
                <w:b/>
                <w:bCs/>
                <w:i/>
                <w:noProof w:val="0"/>
                <w:spacing w:val="-2"/>
                <w:sz w:val="22"/>
                <w:szCs w:val="22"/>
              </w:rPr>
              <w:t>Contractului</w:t>
            </w:r>
          </w:p>
        </w:tc>
      </w:tr>
      <w:tr w:rsidR="003F68F5" w:rsidRPr="003F68F5" w14:paraId="5F8B997D" w14:textId="77777777" w:rsidTr="007131A3">
        <w:trPr>
          <w:trHeight w:val="4807"/>
        </w:trPr>
        <w:tc>
          <w:tcPr>
            <w:tcW w:w="703" w:type="dxa"/>
          </w:tcPr>
          <w:p w14:paraId="33E894D6" w14:textId="77777777" w:rsidR="003F68F5" w:rsidRPr="003F68F5" w:rsidRDefault="003F68F5" w:rsidP="003F68F5">
            <w:pPr>
              <w:numPr>
                <w:ilvl w:val="0"/>
                <w:numId w:val="37"/>
              </w:numPr>
              <w:jc w:val="center"/>
              <w:rPr>
                <w:b/>
                <w:noProof w:val="0"/>
                <w:sz w:val="20"/>
                <w:szCs w:val="22"/>
              </w:rPr>
            </w:pPr>
          </w:p>
        </w:tc>
        <w:tc>
          <w:tcPr>
            <w:tcW w:w="3262" w:type="dxa"/>
          </w:tcPr>
          <w:p w14:paraId="7CA2AF94" w14:textId="77777777" w:rsidR="003F68F5" w:rsidRPr="003F68F5" w:rsidRDefault="003F68F5" w:rsidP="003F68F5">
            <w:pPr>
              <w:ind w:left="107" w:right="920"/>
              <w:rPr>
                <w:b/>
                <w:noProof w:val="0"/>
                <w:sz w:val="22"/>
                <w:szCs w:val="22"/>
              </w:rPr>
            </w:pPr>
            <w:r w:rsidRPr="003F68F5">
              <w:rPr>
                <w:b/>
                <w:noProof w:val="0"/>
                <w:sz w:val="22"/>
                <w:szCs w:val="22"/>
              </w:rPr>
              <w:t>DECLARAŢIE</w:t>
            </w:r>
            <w:r w:rsidRPr="003F68F5">
              <w:rPr>
                <w:b/>
                <w:noProof w:val="0"/>
                <w:spacing w:val="-14"/>
                <w:sz w:val="22"/>
                <w:szCs w:val="22"/>
              </w:rPr>
              <w:t xml:space="preserve"> </w:t>
            </w:r>
            <w:r w:rsidRPr="003F68F5">
              <w:rPr>
                <w:b/>
                <w:noProof w:val="0"/>
                <w:sz w:val="22"/>
                <w:szCs w:val="22"/>
              </w:rPr>
              <w:t>privind confirmarea identității</w:t>
            </w:r>
          </w:p>
        </w:tc>
        <w:tc>
          <w:tcPr>
            <w:tcW w:w="3543" w:type="dxa"/>
          </w:tcPr>
          <w:p w14:paraId="0836B8CE" w14:textId="77777777" w:rsidR="003F68F5" w:rsidRPr="003F68F5" w:rsidRDefault="003F68F5" w:rsidP="003F68F5">
            <w:pPr>
              <w:spacing w:line="251" w:lineRule="exact"/>
              <w:ind w:left="105"/>
              <w:rPr>
                <w:b/>
                <w:noProof w:val="0"/>
                <w:sz w:val="22"/>
                <w:szCs w:val="22"/>
              </w:rPr>
            </w:pPr>
            <w:r w:rsidRPr="003F68F5">
              <w:rPr>
                <w:b/>
                <w:noProof w:val="0"/>
                <w:sz w:val="22"/>
                <w:szCs w:val="22"/>
              </w:rPr>
              <w:t>Se</w:t>
            </w:r>
            <w:r w:rsidRPr="003F68F5">
              <w:rPr>
                <w:b/>
                <w:noProof w:val="0"/>
                <w:spacing w:val="-4"/>
                <w:sz w:val="22"/>
                <w:szCs w:val="22"/>
              </w:rPr>
              <w:t xml:space="preserve"> </w:t>
            </w:r>
            <w:r w:rsidRPr="003F68F5">
              <w:rPr>
                <w:b/>
                <w:noProof w:val="0"/>
                <w:sz w:val="22"/>
                <w:szCs w:val="22"/>
              </w:rPr>
              <w:t>va</w:t>
            </w:r>
            <w:r w:rsidRPr="003F68F5">
              <w:rPr>
                <w:b/>
                <w:noProof w:val="0"/>
                <w:spacing w:val="-1"/>
                <w:sz w:val="22"/>
                <w:szCs w:val="22"/>
              </w:rPr>
              <w:t xml:space="preserve"> </w:t>
            </w:r>
            <w:r w:rsidRPr="003F68F5">
              <w:rPr>
                <w:b/>
                <w:noProof w:val="0"/>
                <w:sz w:val="22"/>
                <w:szCs w:val="22"/>
              </w:rPr>
              <w:t>prezenta</w:t>
            </w:r>
            <w:r w:rsidRPr="003F68F5">
              <w:rPr>
                <w:b/>
                <w:noProof w:val="0"/>
                <w:spacing w:val="-1"/>
                <w:sz w:val="22"/>
                <w:szCs w:val="22"/>
              </w:rPr>
              <w:t xml:space="preserve"> </w:t>
            </w:r>
            <w:r w:rsidRPr="003F68F5">
              <w:rPr>
                <w:b/>
                <w:noProof w:val="0"/>
                <w:sz w:val="22"/>
                <w:szCs w:val="22"/>
              </w:rPr>
              <w:t>de</w:t>
            </w:r>
            <w:r w:rsidRPr="003F68F5">
              <w:rPr>
                <w:b/>
                <w:noProof w:val="0"/>
                <w:spacing w:val="-4"/>
                <w:sz w:val="22"/>
                <w:szCs w:val="22"/>
              </w:rPr>
              <w:t xml:space="preserve"> сătrе</w:t>
            </w:r>
          </w:p>
          <w:p w14:paraId="365C6A03" w14:textId="77777777" w:rsidR="003F68F5" w:rsidRPr="003F68F5" w:rsidRDefault="003F68F5" w:rsidP="003F68F5">
            <w:pPr>
              <w:ind w:left="105"/>
              <w:rPr>
                <w:b/>
                <w:noProof w:val="0"/>
                <w:sz w:val="22"/>
                <w:szCs w:val="22"/>
              </w:rPr>
            </w:pPr>
            <w:r w:rsidRPr="003F68F5">
              <w:rPr>
                <w:b/>
                <w:noProof w:val="0"/>
                <w:sz w:val="22"/>
                <w:szCs w:val="22"/>
              </w:rPr>
              <w:t>ofertantul</w:t>
            </w:r>
            <w:r w:rsidRPr="003F68F5">
              <w:rPr>
                <w:b/>
                <w:noProof w:val="0"/>
                <w:spacing w:val="-11"/>
                <w:sz w:val="22"/>
                <w:szCs w:val="22"/>
              </w:rPr>
              <w:t xml:space="preserve"> </w:t>
            </w:r>
            <w:r w:rsidRPr="003F68F5">
              <w:rPr>
                <w:b/>
                <w:noProof w:val="0"/>
                <w:sz w:val="22"/>
                <w:szCs w:val="22"/>
              </w:rPr>
              <w:t>desemnat</w:t>
            </w:r>
            <w:r w:rsidRPr="003F68F5">
              <w:rPr>
                <w:b/>
                <w:noProof w:val="0"/>
                <w:spacing w:val="-14"/>
                <w:sz w:val="22"/>
                <w:szCs w:val="22"/>
              </w:rPr>
              <w:t xml:space="preserve"> </w:t>
            </w:r>
            <w:r w:rsidRPr="003F68F5">
              <w:rPr>
                <w:b/>
                <w:noProof w:val="0"/>
                <w:sz w:val="22"/>
                <w:szCs w:val="22"/>
              </w:rPr>
              <w:t>cîștigător</w:t>
            </w:r>
            <w:r w:rsidRPr="003F68F5">
              <w:rPr>
                <w:b/>
                <w:noProof w:val="0"/>
                <w:spacing w:val="-13"/>
                <w:sz w:val="22"/>
                <w:szCs w:val="22"/>
              </w:rPr>
              <w:t xml:space="preserve"> </w:t>
            </w:r>
            <w:r w:rsidRPr="003F68F5">
              <w:rPr>
                <w:b/>
                <w:noProof w:val="0"/>
                <w:sz w:val="22"/>
                <w:szCs w:val="22"/>
              </w:rPr>
              <w:t xml:space="preserve">în </w:t>
            </w:r>
            <w:r w:rsidRPr="003F68F5">
              <w:rPr>
                <w:b/>
                <w:noProof w:val="0"/>
                <w:spacing w:val="-2"/>
                <w:sz w:val="22"/>
                <w:szCs w:val="22"/>
              </w:rPr>
              <w:t>Obligatoriu</w:t>
            </w:r>
          </w:p>
          <w:p w14:paraId="125BD141" w14:textId="77777777" w:rsidR="003F68F5" w:rsidRPr="003F68F5" w:rsidRDefault="003F68F5" w:rsidP="003F68F5">
            <w:pPr>
              <w:ind w:left="105"/>
              <w:rPr>
                <w:b/>
                <w:noProof w:val="0"/>
                <w:sz w:val="22"/>
                <w:szCs w:val="22"/>
              </w:rPr>
            </w:pPr>
            <w:r w:rsidRPr="003F68F5">
              <w:rPr>
                <w:b/>
                <w:noProof w:val="0"/>
                <w:sz w:val="22"/>
                <w:szCs w:val="22"/>
              </w:rPr>
              <w:t>beneficiarilor</w:t>
            </w:r>
            <w:r w:rsidRPr="003F68F5">
              <w:rPr>
                <w:b/>
                <w:noProof w:val="0"/>
                <w:spacing w:val="-8"/>
                <w:sz w:val="22"/>
                <w:szCs w:val="22"/>
              </w:rPr>
              <w:t xml:space="preserve"> </w:t>
            </w:r>
            <w:r w:rsidRPr="003F68F5">
              <w:rPr>
                <w:b/>
                <w:noProof w:val="0"/>
                <w:sz w:val="22"/>
                <w:szCs w:val="22"/>
              </w:rPr>
              <w:t>efectivi</w:t>
            </w:r>
            <w:r w:rsidRPr="003F68F5">
              <w:rPr>
                <w:b/>
                <w:noProof w:val="0"/>
                <w:spacing w:val="-7"/>
                <w:sz w:val="22"/>
                <w:szCs w:val="22"/>
              </w:rPr>
              <w:t xml:space="preserve"> </w:t>
            </w:r>
            <w:r w:rsidRPr="003F68F5">
              <w:rPr>
                <w:b/>
                <w:noProof w:val="0"/>
                <w:spacing w:val="-5"/>
                <w:sz w:val="22"/>
                <w:szCs w:val="22"/>
              </w:rPr>
              <w:t>și</w:t>
            </w:r>
          </w:p>
          <w:p w14:paraId="67776E1F" w14:textId="77777777" w:rsidR="003F68F5" w:rsidRPr="003F68F5" w:rsidRDefault="003F68F5" w:rsidP="003F68F5">
            <w:pPr>
              <w:spacing w:before="1"/>
              <w:ind w:left="105"/>
              <w:rPr>
                <w:b/>
                <w:noProof w:val="0"/>
                <w:sz w:val="22"/>
                <w:szCs w:val="22"/>
              </w:rPr>
            </w:pPr>
            <w:r w:rsidRPr="003F68F5">
              <w:rPr>
                <w:b/>
                <w:noProof w:val="0"/>
                <w:sz w:val="22"/>
                <w:szCs w:val="22"/>
              </w:rPr>
              <w:t>neîncadrarea acestora în situația condamnării</w:t>
            </w:r>
            <w:r w:rsidRPr="003F68F5">
              <w:rPr>
                <w:b/>
                <w:noProof w:val="0"/>
                <w:spacing w:val="-11"/>
                <w:sz w:val="22"/>
                <w:szCs w:val="22"/>
              </w:rPr>
              <w:t xml:space="preserve"> </w:t>
            </w:r>
            <w:r w:rsidRPr="003F68F5">
              <w:rPr>
                <w:b/>
                <w:noProof w:val="0"/>
                <w:sz w:val="22"/>
                <w:szCs w:val="22"/>
              </w:rPr>
              <w:t>pentru</w:t>
            </w:r>
            <w:r w:rsidRPr="003F68F5">
              <w:rPr>
                <w:b/>
                <w:noProof w:val="0"/>
                <w:spacing w:val="-14"/>
                <w:sz w:val="22"/>
                <w:szCs w:val="22"/>
              </w:rPr>
              <w:t xml:space="preserve"> </w:t>
            </w:r>
            <w:r w:rsidRPr="003F68F5">
              <w:rPr>
                <w:b/>
                <w:noProof w:val="0"/>
                <w:sz w:val="22"/>
                <w:szCs w:val="22"/>
              </w:rPr>
              <w:t>participarea</w:t>
            </w:r>
            <w:r w:rsidRPr="003F68F5">
              <w:rPr>
                <w:b/>
                <w:noProof w:val="0"/>
                <w:spacing w:val="-13"/>
                <w:sz w:val="22"/>
                <w:szCs w:val="22"/>
              </w:rPr>
              <w:t xml:space="preserve"> </w:t>
            </w:r>
            <w:r w:rsidRPr="003F68F5">
              <w:rPr>
                <w:b/>
                <w:noProof w:val="0"/>
                <w:sz w:val="22"/>
                <w:szCs w:val="22"/>
              </w:rPr>
              <w:t>la activităţi ale unei organizaţii sau</w:t>
            </w:r>
          </w:p>
          <w:p w14:paraId="6BC88E59" w14:textId="77777777" w:rsidR="003F68F5" w:rsidRPr="003F68F5" w:rsidRDefault="003F68F5" w:rsidP="003F68F5">
            <w:pPr>
              <w:ind w:left="105"/>
              <w:rPr>
                <w:b/>
                <w:noProof w:val="0"/>
                <w:sz w:val="22"/>
                <w:szCs w:val="22"/>
              </w:rPr>
            </w:pPr>
            <w:r w:rsidRPr="003F68F5">
              <w:rPr>
                <w:b/>
                <w:noProof w:val="0"/>
                <w:sz w:val="22"/>
                <w:szCs w:val="22"/>
              </w:rPr>
              <w:t>grupări</w:t>
            </w:r>
            <w:r w:rsidRPr="003F68F5">
              <w:rPr>
                <w:b/>
                <w:noProof w:val="0"/>
                <w:spacing w:val="-11"/>
                <w:sz w:val="22"/>
                <w:szCs w:val="22"/>
              </w:rPr>
              <w:t xml:space="preserve"> </w:t>
            </w:r>
            <w:r w:rsidRPr="003F68F5">
              <w:rPr>
                <w:b/>
                <w:noProof w:val="0"/>
                <w:sz w:val="22"/>
                <w:szCs w:val="22"/>
              </w:rPr>
              <w:t>criminale,</w:t>
            </w:r>
            <w:r w:rsidRPr="003F68F5">
              <w:rPr>
                <w:b/>
                <w:noProof w:val="0"/>
                <w:spacing w:val="-12"/>
                <w:sz w:val="22"/>
                <w:szCs w:val="22"/>
              </w:rPr>
              <w:t xml:space="preserve"> </w:t>
            </w:r>
            <w:r w:rsidRPr="003F68F5">
              <w:rPr>
                <w:b/>
                <w:noProof w:val="0"/>
                <w:sz w:val="22"/>
                <w:szCs w:val="22"/>
              </w:rPr>
              <w:t>pentru</w:t>
            </w:r>
            <w:r w:rsidRPr="003F68F5">
              <w:rPr>
                <w:b/>
                <w:noProof w:val="0"/>
                <w:spacing w:val="-14"/>
                <w:sz w:val="22"/>
                <w:szCs w:val="22"/>
              </w:rPr>
              <w:t xml:space="preserve"> </w:t>
            </w:r>
            <w:r w:rsidRPr="003F68F5">
              <w:rPr>
                <w:b/>
                <w:noProof w:val="0"/>
                <w:sz w:val="22"/>
                <w:szCs w:val="22"/>
              </w:rPr>
              <w:t>corupţie, fraudă şi/sau spălare de bani</w:t>
            </w:r>
          </w:p>
          <w:p w14:paraId="0809EC8A" w14:textId="77777777" w:rsidR="003F68F5" w:rsidRPr="003F68F5" w:rsidRDefault="003F68F5" w:rsidP="003F68F5">
            <w:pPr>
              <w:ind w:left="105"/>
              <w:rPr>
                <w:b/>
                <w:noProof w:val="0"/>
                <w:sz w:val="22"/>
                <w:szCs w:val="22"/>
              </w:rPr>
            </w:pPr>
            <w:r w:rsidRPr="003F68F5">
              <w:rPr>
                <w:b/>
                <w:noProof w:val="0"/>
                <w:sz w:val="22"/>
                <w:szCs w:val="22"/>
              </w:rPr>
              <w:t>tеrmen</w:t>
            </w:r>
            <w:r w:rsidRPr="003F68F5">
              <w:rPr>
                <w:b/>
                <w:noProof w:val="0"/>
                <w:spacing w:val="-6"/>
                <w:sz w:val="22"/>
                <w:szCs w:val="22"/>
              </w:rPr>
              <w:t xml:space="preserve"> </w:t>
            </w:r>
            <w:r w:rsidRPr="003F68F5">
              <w:rPr>
                <w:b/>
                <w:noProof w:val="0"/>
                <w:sz w:val="22"/>
                <w:szCs w:val="22"/>
              </w:rPr>
              <w:t>de</w:t>
            </w:r>
            <w:r w:rsidRPr="003F68F5">
              <w:rPr>
                <w:b/>
                <w:noProof w:val="0"/>
                <w:spacing w:val="-8"/>
                <w:sz w:val="22"/>
                <w:szCs w:val="22"/>
              </w:rPr>
              <w:t xml:space="preserve"> </w:t>
            </w:r>
            <w:r w:rsidRPr="003F68F5">
              <w:rPr>
                <w:b/>
                <w:noProof w:val="0"/>
                <w:sz w:val="22"/>
                <w:szCs w:val="22"/>
              </w:rPr>
              <w:t>5</w:t>
            </w:r>
            <w:r w:rsidRPr="003F68F5">
              <w:rPr>
                <w:b/>
                <w:noProof w:val="0"/>
                <w:spacing w:val="-6"/>
                <w:sz w:val="22"/>
                <w:szCs w:val="22"/>
              </w:rPr>
              <w:t xml:space="preserve"> </w:t>
            </w:r>
            <w:r w:rsidRPr="003F68F5">
              <w:rPr>
                <w:b/>
                <w:noProof w:val="0"/>
                <w:sz w:val="22"/>
                <w:szCs w:val="22"/>
              </w:rPr>
              <w:t>zile</w:t>
            </w:r>
            <w:r w:rsidRPr="003F68F5">
              <w:rPr>
                <w:b/>
                <w:noProof w:val="0"/>
                <w:spacing w:val="-8"/>
                <w:sz w:val="22"/>
                <w:szCs w:val="22"/>
              </w:rPr>
              <w:t xml:space="preserve"> </w:t>
            </w:r>
            <w:r w:rsidRPr="003F68F5">
              <w:rPr>
                <w:b/>
                <w:noProof w:val="0"/>
                <w:sz w:val="22"/>
                <w:szCs w:val="22"/>
              </w:rPr>
              <w:t>de</w:t>
            </w:r>
            <w:r w:rsidRPr="003F68F5">
              <w:rPr>
                <w:b/>
                <w:noProof w:val="0"/>
                <w:spacing w:val="-6"/>
                <w:sz w:val="22"/>
                <w:szCs w:val="22"/>
              </w:rPr>
              <w:t xml:space="preserve"> </w:t>
            </w:r>
            <w:r w:rsidRPr="003F68F5">
              <w:rPr>
                <w:b/>
                <w:noProof w:val="0"/>
                <w:sz w:val="22"/>
                <w:szCs w:val="22"/>
              </w:rPr>
              <w:t>la</w:t>
            </w:r>
            <w:r w:rsidRPr="003F68F5">
              <w:rPr>
                <w:b/>
                <w:noProof w:val="0"/>
                <w:spacing w:val="-6"/>
                <w:sz w:val="22"/>
                <w:szCs w:val="22"/>
              </w:rPr>
              <w:t xml:space="preserve"> </w:t>
            </w:r>
            <w:r w:rsidRPr="003F68F5">
              <w:rPr>
                <w:b/>
                <w:noProof w:val="0"/>
                <w:sz w:val="22"/>
                <w:szCs w:val="22"/>
              </w:rPr>
              <w:t>data comunicării rezultatelor</w:t>
            </w:r>
          </w:p>
          <w:p w14:paraId="7FC41583" w14:textId="77777777" w:rsidR="003F68F5" w:rsidRPr="003F68F5" w:rsidRDefault="003F68F5" w:rsidP="003F68F5">
            <w:pPr>
              <w:ind w:left="105" w:right="285"/>
              <w:rPr>
                <w:b/>
                <w:noProof w:val="0"/>
                <w:sz w:val="22"/>
                <w:szCs w:val="22"/>
              </w:rPr>
            </w:pPr>
            <w:r w:rsidRPr="003F68F5">
              <w:rPr>
                <w:b/>
                <w:noProof w:val="0"/>
                <w:sz w:val="22"/>
                <w:szCs w:val="22"/>
              </w:rPr>
              <w:t>procedurii</w:t>
            </w:r>
            <w:r w:rsidRPr="003F68F5">
              <w:rPr>
                <w:b/>
                <w:noProof w:val="0"/>
                <w:spacing w:val="-8"/>
                <w:sz w:val="22"/>
                <w:szCs w:val="22"/>
              </w:rPr>
              <w:t xml:space="preserve"> </w:t>
            </w:r>
            <w:r w:rsidRPr="003F68F5">
              <w:rPr>
                <w:b/>
                <w:noProof w:val="0"/>
                <w:sz w:val="22"/>
                <w:szCs w:val="22"/>
              </w:rPr>
              <w:t>de</w:t>
            </w:r>
            <w:r w:rsidRPr="003F68F5">
              <w:rPr>
                <w:b/>
                <w:noProof w:val="0"/>
                <w:spacing w:val="-9"/>
                <w:sz w:val="22"/>
                <w:szCs w:val="22"/>
              </w:rPr>
              <w:t xml:space="preserve"> </w:t>
            </w:r>
            <w:r w:rsidRPr="003F68F5">
              <w:rPr>
                <w:b/>
                <w:noProof w:val="0"/>
                <w:sz w:val="22"/>
                <w:szCs w:val="22"/>
              </w:rPr>
              <w:t>achiziție</w:t>
            </w:r>
            <w:r w:rsidRPr="003F68F5">
              <w:rPr>
                <w:b/>
                <w:noProof w:val="0"/>
                <w:spacing w:val="-8"/>
                <w:sz w:val="22"/>
                <w:szCs w:val="22"/>
              </w:rPr>
              <w:t xml:space="preserve"> </w:t>
            </w:r>
            <w:r w:rsidRPr="003F68F5">
              <w:rPr>
                <w:b/>
                <w:noProof w:val="0"/>
                <w:sz w:val="22"/>
                <w:szCs w:val="22"/>
              </w:rPr>
              <w:t>publice,</w:t>
            </w:r>
            <w:r w:rsidRPr="003F68F5">
              <w:rPr>
                <w:b/>
                <w:noProof w:val="0"/>
                <w:spacing w:val="-9"/>
                <w:sz w:val="22"/>
                <w:szCs w:val="22"/>
              </w:rPr>
              <w:t xml:space="preserve"> </w:t>
            </w:r>
            <w:r w:rsidRPr="003F68F5">
              <w:rPr>
                <w:b/>
                <w:noProof w:val="0"/>
                <w:sz w:val="22"/>
                <w:szCs w:val="22"/>
              </w:rPr>
              <w:t xml:space="preserve">in adresa autorității contractante, conform modelului aprobat prin Ordinul MF nr.145 din </w:t>
            </w:r>
            <w:r w:rsidRPr="003F68F5">
              <w:rPr>
                <w:b/>
                <w:noProof w:val="0"/>
                <w:spacing w:val="-2"/>
                <w:sz w:val="22"/>
                <w:szCs w:val="22"/>
              </w:rPr>
              <w:t>24.11.2020</w:t>
            </w:r>
          </w:p>
          <w:p w14:paraId="207A4950" w14:textId="77777777" w:rsidR="003F68F5" w:rsidRPr="003F68F5" w:rsidRDefault="003F68F5" w:rsidP="003F68F5">
            <w:pPr>
              <w:ind w:left="105" w:right="310"/>
              <w:rPr>
                <w:i/>
                <w:noProof w:val="0"/>
                <w:sz w:val="22"/>
                <w:szCs w:val="22"/>
              </w:rPr>
            </w:pPr>
            <w:r w:rsidRPr="003F68F5">
              <w:rPr>
                <w:i/>
                <w:noProof w:val="0"/>
                <w:sz w:val="22"/>
                <w:szCs w:val="22"/>
              </w:rPr>
              <w:t>Confirmat</w:t>
            </w:r>
            <w:r w:rsidRPr="003F68F5">
              <w:rPr>
                <w:i/>
                <w:noProof w:val="0"/>
                <w:spacing w:val="-14"/>
                <w:sz w:val="22"/>
                <w:szCs w:val="22"/>
              </w:rPr>
              <w:t xml:space="preserve"> </w:t>
            </w:r>
            <w:r w:rsidRPr="003F68F5">
              <w:rPr>
                <w:i/>
                <w:noProof w:val="0"/>
                <w:sz w:val="22"/>
                <w:szCs w:val="22"/>
              </w:rPr>
              <w:t>prin</w:t>
            </w:r>
            <w:r w:rsidRPr="003F68F5">
              <w:rPr>
                <w:i/>
                <w:noProof w:val="0"/>
                <w:spacing w:val="-14"/>
                <w:sz w:val="22"/>
                <w:szCs w:val="22"/>
              </w:rPr>
              <w:t xml:space="preserve"> </w:t>
            </w:r>
            <w:r w:rsidRPr="003F68F5">
              <w:rPr>
                <w:i/>
                <w:noProof w:val="0"/>
                <w:sz w:val="22"/>
                <w:szCs w:val="22"/>
              </w:rPr>
              <w:t>aplicarea semnăturii electronice</w:t>
            </w:r>
          </w:p>
        </w:tc>
        <w:tc>
          <w:tcPr>
            <w:tcW w:w="1972" w:type="dxa"/>
          </w:tcPr>
          <w:p w14:paraId="0E5B4C52" w14:textId="77777777" w:rsidR="003F68F5" w:rsidRPr="003F68F5" w:rsidRDefault="003F68F5" w:rsidP="003F68F5">
            <w:pPr>
              <w:ind w:left="355" w:right="344" w:firstLine="1"/>
              <w:jc w:val="center"/>
              <w:rPr>
                <w:b/>
                <w:bCs/>
                <w:i/>
                <w:noProof w:val="0"/>
                <w:sz w:val="22"/>
                <w:szCs w:val="22"/>
              </w:rPr>
            </w:pPr>
            <w:r w:rsidRPr="003F68F5">
              <w:rPr>
                <w:b/>
                <w:bCs/>
                <w:i/>
                <w:noProof w:val="0"/>
                <w:spacing w:val="-2"/>
                <w:sz w:val="22"/>
                <w:szCs w:val="22"/>
              </w:rPr>
              <w:t>Obligtoriu</w:t>
            </w:r>
            <w:r w:rsidRPr="003F68F5">
              <w:rPr>
                <w:b/>
                <w:bCs/>
                <w:i/>
                <w:noProof w:val="0"/>
                <w:spacing w:val="40"/>
                <w:sz w:val="22"/>
                <w:szCs w:val="22"/>
              </w:rPr>
              <w:t xml:space="preserve"> </w:t>
            </w:r>
            <w:r w:rsidRPr="003F68F5">
              <w:rPr>
                <w:b/>
                <w:bCs/>
                <w:i/>
                <w:noProof w:val="0"/>
                <w:sz w:val="22"/>
                <w:szCs w:val="22"/>
              </w:rPr>
              <w:t xml:space="preserve">la semnarea </w:t>
            </w:r>
            <w:r w:rsidRPr="003F68F5">
              <w:rPr>
                <w:b/>
                <w:bCs/>
                <w:i/>
                <w:noProof w:val="0"/>
                <w:spacing w:val="-2"/>
                <w:sz w:val="22"/>
                <w:szCs w:val="22"/>
              </w:rPr>
              <w:t>Contractului</w:t>
            </w:r>
          </w:p>
        </w:tc>
      </w:tr>
      <w:tr w:rsidR="003F68F5" w:rsidRPr="003F68F5" w14:paraId="2BDEC2C1" w14:textId="77777777" w:rsidTr="007131A3">
        <w:trPr>
          <w:trHeight w:val="758"/>
        </w:trPr>
        <w:tc>
          <w:tcPr>
            <w:tcW w:w="703" w:type="dxa"/>
          </w:tcPr>
          <w:p w14:paraId="098C36FE" w14:textId="77777777" w:rsidR="003F68F5" w:rsidRPr="003F68F5" w:rsidRDefault="003F68F5" w:rsidP="003F68F5">
            <w:pPr>
              <w:numPr>
                <w:ilvl w:val="0"/>
                <w:numId w:val="37"/>
              </w:numPr>
              <w:jc w:val="center"/>
              <w:rPr>
                <w:b/>
                <w:noProof w:val="0"/>
                <w:sz w:val="20"/>
                <w:szCs w:val="22"/>
              </w:rPr>
            </w:pPr>
          </w:p>
        </w:tc>
        <w:tc>
          <w:tcPr>
            <w:tcW w:w="3262" w:type="dxa"/>
          </w:tcPr>
          <w:p w14:paraId="632654EF" w14:textId="77777777" w:rsidR="003F68F5" w:rsidRPr="003F68F5" w:rsidRDefault="003F68F5" w:rsidP="003F68F5">
            <w:pPr>
              <w:tabs>
                <w:tab w:val="left" w:pos="1887"/>
                <w:tab w:val="left" w:pos="2446"/>
              </w:tabs>
              <w:ind w:left="107" w:right="97"/>
              <w:rPr>
                <w:b/>
                <w:noProof w:val="0"/>
                <w:sz w:val="22"/>
                <w:szCs w:val="22"/>
              </w:rPr>
            </w:pPr>
            <w:r w:rsidRPr="003F68F5">
              <w:rPr>
                <w:b/>
                <w:noProof w:val="0"/>
                <w:sz w:val="22"/>
                <w:szCs w:val="22"/>
              </w:rPr>
              <w:t xml:space="preserve">Certificat ISO 9001 Sistemul de </w:t>
            </w:r>
            <w:r w:rsidRPr="003F68F5">
              <w:rPr>
                <w:b/>
                <w:noProof w:val="0"/>
                <w:spacing w:val="-2"/>
                <w:sz w:val="22"/>
                <w:szCs w:val="22"/>
              </w:rPr>
              <w:t>manamgement</w:t>
            </w:r>
            <w:r w:rsidRPr="003F68F5">
              <w:rPr>
                <w:b/>
                <w:noProof w:val="0"/>
                <w:sz w:val="22"/>
                <w:szCs w:val="22"/>
              </w:rPr>
              <w:tab/>
            </w:r>
            <w:r w:rsidRPr="003F68F5">
              <w:rPr>
                <w:b/>
                <w:noProof w:val="0"/>
                <w:spacing w:val="-5"/>
                <w:sz w:val="22"/>
                <w:szCs w:val="22"/>
              </w:rPr>
              <w:t>al</w:t>
            </w:r>
            <w:r w:rsidRPr="003F68F5">
              <w:rPr>
                <w:b/>
                <w:noProof w:val="0"/>
                <w:sz w:val="22"/>
                <w:szCs w:val="22"/>
              </w:rPr>
              <w:tab/>
            </w:r>
            <w:r w:rsidRPr="003F68F5">
              <w:rPr>
                <w:b/>
                <w:noProof w:val="0"/>
                <w:spacing w:val="-2"/>
                <w:sz w:val="22"/>
                <w:szCs w:val="22"/>
              </w:rPr>
              <w:t>calitatii</w:t>
            </w:r>
          </w:p>
          <w:p w14:paraId="50954A89" w14:textId="77777777" w:rsidR="003F68F5" w:rsidRPr="003F68F5" w:rsidRDefault="003F68F5" w:rsidP="003F68F5">
            <w:pPr>
              <w:spacing w:line="233" w:lineRule="exact"/>
              <w:ind w:left="107"/>
              <w:rPr>
                <w:b/>
                <w:noProof w:val="0"/>
                <w:sz w:val="22"/>
                <w:szCs w:val="22"/>
              </w:rPr>
            </w:pPr>
            <w:r w:rsidRPr="003F68F5">
              <w:rPr>
                <w:b/>
                <w:noProof w:val="0"/>
                <w:spacing w:val="-2"/>
                <w:sz w:val="22"/>
                <w:szCs w:val="22"/>
              </w:rPr>
              <w:t>lucrarilor. ”sau echivalentul ”</w:t>
            </w:r>
          </w:p>
        </w:tc>
        <w:tc>
          <w:tcPr>
            <w:tcW w:w="3543" w:type="dxa"/>
          </w:tcPr>
          <w:p w14:paraId="0A595153" w14:textId="77777777" w:rsidR="003F68F5" w:rsidRPr="003F68F5" w:rsidRDefault="003F68F5" w:rsidP="003F68F5">
            <w:pPr>
              <w:tabs>
                <w:tab w:val="left" w:pos="587"/>
                <w:tab w:val="left" w:pos="1828"/>
                <w:tab w:val="left" w:pos="3325"/>
              </w:tabs>
              <w:ind w:left="105" w:right="95"/>
              <w:rPr>
                <w:i/>
                <w:noProof w:val="0"/>
                <w:sz w:val="22"/>
                <w:szCs w:val="22"/>
              </w:rPr>
            </w:pPr>
            <w:r w:rsidRPr="003F68F5">
              <w:rPr>
                <w:i/>
                <w:noProof w:val="0"/>
                <w:sz w:val="22"/>
                <w:szCs w:val="22"/>
              </w:rPr>
              <w:t>Confirmata</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 xml:space="preserve">semnaturii </w:t>
            </w:r>
            <w:r w:rsidRPr="003F68F5">
              <w:rPr>
                <w:i/>
                <w:noProof w:val="0"/>
                <w:spacing w:val="-10"/>
                <w:sz w:val="22"/>
                <w:szCs w:val="22"/>
              </w:rPr>
              <w:t>a</w:t>
            </w:r>
            <w:r w:rsidRPr="003F68F5">
              <w:rPr>
                <w:i/>
                <w:noProof w:val="0"/>
                <w:sz w:val="22"/>
                <w:szCs w:val="22"/>
              </w:rPr>
              <w:tab/>
            </w:r>
            <w:r w:rsidRPr="003F68F5">
              <w:rPr>
                <w:i/>
                <w:noProof w:val="0"/>
                <w:spacing w:val="-2"/>
                <w:sz w:val="22"/>
                <w:szCs w:val="22"/>
              </w:rPr>
              <w:t>persoanei</w:t>
            </w:r>
            <w:r w:rsidRPr="003F68F5">
              <w:rPr>
                <w:i/>
                <w:noProof w:val="0"/>
                <w:sz w:val="22"/>
                <w:szCs w:val="22"/>
              </w:rPr>
              <w:tab/>
            </w:r>
            <w:r w:rsidRPr="003F68F5">
              <w:rPr>
                <w:i/>
                <w:noProof w:val="0"/>
                <w:spacing w:val="-2"/>
                <w:sz w:val="22"/>
                <w:szCs w:val="22"/>
              </w:rPr>
              <w:t>responsabile</w:t>
            </w:r>
            <w:r w:rsidRPr="003F68F5">
              <w:rPr>
                <w:i/>
                <w:noProof w:val="0"/>
                <w:sz w:val="22"/>
                <w:szCs w:val="22"/>
              </w:rPr>
              <w:tab/>
            </w:r>
            <w:r w:rsidRPr="003F68F5">
              <w:rPr>
                <w:i/>
                <w:noProof w:val="0"/>
                <w:spacing w:val="-10"/>
                <w:sz w:val="22"/>
                <w:szCs w:val="22"/>
              </w:rPr>
              <w:t>a</w:t>
            </w:r>
          </w:p>
          <w:p w14:paraId="1F9191AE" w14:textId="77777777" w:rsidR="003F68F5" w:rsidRPr="003F68F5" w:rsidRDefault="003F68F5" w:rsidP="003F68F5">
            <w:pPr>
              <w:spacing w:line="233" w:lineRule="exact"/>
              <w:ind w:left="105"/>
              <w:rPr>
                <w:i/>
                <w:noProof w:val="0"/>
                <w:sz w:val="22"/>
                <w:szCs w:val="22"/>
              </w:rPr>
            </w:pPr>
            <w:r w:rsidRPr="003F68F5">
              <w:rPr>
                <w:i/>
                <w:noProof w:val="0"/>
                <w:spacing w:val="-2"/>
                <w:sz w:val="22"/>
                <w:szCs w:val="22"/>
              </w:rPr>
              <w:t>ofertantului.</w:t>
            </w:r>
          </w:p>
        </w:tc>
        <w:tc>
          <w:tcPr>
            <w:tcW w:w="1972" w:type="dxa"/>
          </w:tcPr>
          <w:p w14:paraId="2E8E805A"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04C1B9F3" w14:textId="77777777" w:rsidTr="007131A3">
        <w:trPr>
          <w:trHeight w:val="758"/>
        </w:trPr>
        <w:tc>
          <w:tcPr>
            <w:tcW w:w="703" w:type="dxa"/>
          </w:tcPr>
          <w:p w14:paraId="1BE23996" w14:textId="77777777" w:rsidR="003F68F5" w:rsidRPr="003F68F5" w:rsidRDefault="003F68F5" w:rsidP="003F68F5">
            <w:pPr>
              <w:numPr>
                <w:ilvl w:val="0"/>
                <w:numId w:val="37"/>
              </w:numPr>
              <w:jc w:val="center"/>
              <w:rPr>
                <w:b/>
                <w:noProof w:val="0"/>
                <w:sz w:val="20"/>
                <w:szCs w:val="22"/>
              </w:rPr>
            </w:pPr>
          </w:p>
        </w:tc>
        <w:tc>
          <w:tcPr>
            <w:tcW w:w="3262" w:type="dxa"/>
          </w:tcPr>
          <w:p w14:paraId="50C7F04E" w14:textId="77777777" w:rsidR="003F68F5" w:rsidRPr="003F68F5" w:rsidRDefault="003F68F5" w:rsidP="003F68F5">
            <w:pPr>
              <w:spacing w:line="251" w:lineRule="exact"/>
              <w:ind w:left="107"/>
              <w:rPr>
                <w:b/>
                <w:noProof w:val="0"/>
                <w:sz w:val="22"/>
                <w:szCs w:val="22"/>
              </w:rPr>
            </w:pPr>
            <w:r w:rsidRPr="003F68F5">
              <w:rPr>
                <w:b/>
                <w:noProof w:val="0"/>
                <w:sz w:val="22"/>
                <w:szCs w:val="22"/>
              </w:rPr>
              <w:t>Certificat</w:t>
            </w:r>
            <w:r w:rsidRPr="003F68F5">
              <w:rPr>
                <w:b/>
                <w:noProof w:val="0"/>
                <w:spacing w:val="-13"/>
                <w:sz w:val="22"/>
                <w:szCs w:val="22"/>
              </w:rPr>
              <w:t xml:space="preserve"> </w:t>
            </w:r>
            <w:r w:rsidRPr="003F68F5">
              <w:rPr>
                <w:b/>
                <w:noProof w:val="0"/>
                <w:sz w:val="22"/>
                <w:szCs w:val="22"/>
              </w:rPr>
              <w:t>ISO</w:t>
            </w:r>
            <w:r w:rsidRPr="003F68F5">
              <w:rPr>
                <w:b/>
                <w:noProof w:val="0"/>
                <w:spacing w:val="-13"/>
                <w:sz w:val="22"/>
                <w:szCs w:val="22"/>
              </w:rPr>
              <w:t xml:space="preserve"> </w:t>
            </w:r>
            <w:r w:rsidRPr="003F68F5">
              <w:rPr>
                <w:b/>
                <w:noProof w:val="0"/>
                <w:sz w:val="22"/>
                <w:szCs w:val="22"/>
              </w:rPr>
              <w:t>14001</w:t>
            </w:r>
            <w:r w:rsidRPr="003F68F5">
              <w:rPr>
                <w:b/>
                <w:noProof w:val="0"/>
                <w:spacing w:val="-14"/>
                <w:sz w:val="22"/>
                <w:szCs w:val="22"/>
              </w:rPr>
              <w:t xml:space="preserve"> </w:t>
            </w:r>
            <w:r w:rsidRPr="003F68F5">
              <w:rPr>
                <w:b/>
                <w:noProof w:val="0"/>
                <w:sz w:val="22"/>
                <w:szCs w:val="22"/>
              </w:rPr>
              <w:t>Sistemul</w:t>
            </w:r>
            <w:r w:rsidRPr="003F68F5">
              <w:rPr>
                <w:b/>
                <w:noProof w:val="0"/>
                <w:spacing w:val="-12"/>
                <w:sz w:val="22"/>
                <w:szCs w:val="22"/>
              </w:rPr>
              <w:t xml:space="preserve"> </w:t>
            </w:r>
            <w:r w:rsidRPr="003F68F5">
              <w:rPr>
                <w:b/>
                <w:noProof w:val="0"/>
                <w:spacing w:val="-5"/>
                <w:sz w:val="22"/>
                <w:szCs w:val="22"/>
              </w:rPr>
              <w:t>de</w:t>
            </w:r>
          </w:p>
          <w:p w14:paraId="215ABEBF" w14:textId="77777777" w:rsidR="003F68F5" w:rsidRPr="003F68F5" w:rsidRDefault="003F68F5" w:rsidP="003F68F5">
            <w:pPr>
              <w:tabs>
                <w:tab w:val="left" w:pos="1539"/>
                <w:tab w:val="left" w:pos="1930"/>
                <w:tab w:val="left" w:pos="3040"/>
              </w:tabs>
              <w:spacing w:line="252" w:lineRule="exact"/>
              <w:ind w:left="107" w:right="98"/>
              <w:rPr>
                <w:b/>
                <w:noProof w:val="0"/>
                <w:sz w:val="22"/>
                <w:szCs w:val="22"/>
              </w:rPr>
            </w:pPr>
            <w:r w:rsidRPr="003F68F5">
              <w:rPr>
                <w:b/>
                <w:noProof w:val="0"/>
                <w:spacing w:val="-2"/>
                <w:sz w:val="22"/>
                <w:szCs w:val="22"/>
              </w:rPr>
              <w:t>management</w:t>
            </w:r>
            <w:r w:rsidRPr="003F68F5">
              <w:rPr>
                <w:b/>
                <w:noProof w:val="0"/>
                <w:sz w:val="22"/>
                <w:szCs w:val="22"/>
              </w:rPr>
              <w:tab/>
            </w:r>
            <w:r w:rsidRPr="003F68F5">
              <w:rPr>
                <w:b/>
                <w:noProof w:val="0"/>
                <w:spacing w:val="-6"/>
                <w:sz w:val="22"/>
                <w:szCs w:val="22"/>
              </w:rPr>
              <w:t>al</w:t>
            </w:r>
            <w:r w:rsidRPr="003F68F5">
              <w:rPr>
                <w:b/>
                <w:noProof w:val="0"/>
                <w:sz w:val="22"/>
                <w:szCs w:val="22"/>
              </w:rPr>
              <w:tab/>
            </w:r>
            <w:r w:rsidRPr="003F68F5">
              <w:rPr>
                <w:b/>
                <w:noProof w:val="0"/>
                <w:spacing w:val="-2"/>
                <w:sz w:val="22"/>
                <w:szCs w:val="22"/>
              </w:rPr>
              <w:t>protecției</w:t>
            </w:r>
            <w:r w:rsidRPr="003F68F5">
              <w:rPr>
                <w:b/>
                <w:noProof w:val="0"/>
                <w:sz w:val="22"/>
                <w:szCs w:val="22"/>
              </w:rPr>
              <w:tab/>
            </w:r>
            <w:r w:rsidRPr="003F68F5">
              <w:rPr>
                <w:b/>
                <w:noProof w:val="0"/>
                <w:spacing w:val="-10"/>
                <w:sz w:val="22"/>
                <w:szCs w:val="22"/>
              </w:rPr>
              <w:t xml:space="preserve">a </w:t>
            </w:r>
            <w:r w:rsidRPr="003F68F5">
              <w:rPr>
                <w:b/>
                <w:noProof w:val="0"/>
                <w:spacing w:val="-2"/>
                <w:sz w:val="22"/>
                <w:szCs w:val="22"/>
              </w:rPr>
              <w:t>mediului”sau echivalentul ”</w:t>
            </w:r>
          </w:p>
        </w:tc>
        <w:tc>
          <w:tcPr>
            <w:tcW w:w="3543" w:type="dxa"/>
          </w:tcPr>
          <w:p w14:paraId="31547A22" w14:textId="77777777" w:rsidR="003F68F5" w:rsidRPr="003F68F5" w:rsidRDefault="003F68F5" w:rsidP="003F68F5">
            <w:pPr>
              <w:spacing w:line="251" w:lineRule="exact"/>
              <w:ind w:left="105"/>
              <w:rPr>
                <w:i/>
                <w:noProof w:val="0"/>
                <w:sz w:val="22"/>
                <w:szCs w:val="22"/>
              </w:rPr>
            </w:pPr>
            <w:r w:rsidRPr="003F68F5">
              <w:rPr>
                <w:i/>
                <w:noProof w:val="0"/>
                <w:sz w:val="22"/>
                <w:szCs w:val="22"/>
              </w:rPr>
              <w:t>Confirmată</w:t>
            </w:r>
            <w:r w:rsidRPr="003F68F5">
              <w:rPr>
                <w:i/>
                <w:noProof w:val="0"/>
                <w:spacing w:val="-8"/>
                <w:sz w:val="22"/>
                <w:szCs w:val="22"/>
              </w:rPr>
              <w:t xml:space="preserve"> </w:t>
            </w:r>
            <w:r w:rsidRPr="003F68F5">
              <w:rPr>
                <w:i/>
                <w:noProof w:val="0"/>
                <w:sz w:val="22"/>
                <w:szCs w:val="22"/>
              </w:rPr>
              <w:t>prin</w:t>
            </w:r>
            <w:r w:rsidRPr="003F68F5">
              <w:rPr>
                <w:i/>
                <w:noProof w:val="0"/>
                <w:spacing w:val="-5"/>
                <w:sz w:val="22"/>
                <w:szCs w:val="22"/>
              </w:rPr>
              <w:t xml:space="preserve"> </w:t>
            </w:r>
            <w:r w:rsidRPr="003F68F5">
              <w:rPr>
                <w:i/>
                <w:noProof w:val="0"/>
                <w:sz w:val="22"/>
                <w:szCs w:val="22"/>
              </w:rPr>
              <w:t>aplicarea</w:t>
            </w:r>
            <w:r w:rsidRPr="003F68F5">
              <w:rPr>
                <w:i/>
                <w:noProof w:val="0"/>
                <w:spacing w:val="-7"/>
                <w:sz w:val="22"/>
                <w:szCs w:val="22"/>
              </w:rPr>
              <w:t xml:space="preserve"> </w:t>
            </w:r>
            <w:r w:rsidRPr="003F68F5">
              <w:rPr>
                <w:i/>
                <w:noProof w:val="0"/>
                <w:spacing w:val="-2"/>
                <w:sz w:val="22"/>
                <w:szCs w:val="22"/>
              </w:rPr>
              <w:t>semnăturii</w:t>
            </w:r>
          </w:p>
          <w:p w14:paraId="10DE2E8A" w14:textId="77777777" w:rsidR="003F68F5" w:rsidRPr="003F68F5" w:rsidRDefault="003F68F5" w:rsidP="003F68F5">
            <w:pPr>
              <w:spacing w:line="252" w:lineRule="exact"/>
              <w:ind w:left="105" w:right="95"/>
              <w:rPr>
                <w:i/>
                <w:noProof w:val="0"/>
                <w:sz w:val="22"/>
                <w:szCs w:val="22"/>
              </w:rPr>
            </w:pPr>
            <w:r w:rsidRPr="003F68F5">
              <w:rPr>
                <w:i/>
                <w:noProof w:val="0"/>
                <w:sz w:val="22"/>
                <w:szCs w:val="22"/>
              </w:rPr>
              <w:t>electronice a persoanei responsabile a ofertantului</w:t>
            </w:r>
          </w:p>
        </w:tc>
        <w:tc>
          <w:tcPr>
            <w:tcW w:w="1972" w:type="dxa"/>
          </w:tcPr>
          <w:p w14:paraId="36AC22D9" w14:textId="77777777" w:rsidR="003F68F5" w:rsidRPr="003F68F5" w:rsidRDefault="003F68F5" w:rsidP="003F68F5">
            <w:pPr>
              <w:spacing w:line="251" w:lineRule="exact"/>
              <w:ind w:left="10"/>
              <w:jc w:val="center"/>
              <w:rPr>
                <w:i/>
                <w:noProof w:val="0"/>
                <w:sz w:val="22"/>
                <w:szCs w:val="22"/>
              </w:rPr>
            </w:pPr>
            <w:r w:rsidRPr="003F68F5">
              <w:rPr>
                <w:i/>
                <w:noProof w:val="0"/>
                <w:spacing w:val="-2"/>
                <w:sz w:val="22"/>
                <w:szCs w:val="22"/>
              </w:rPr>
              <w:t>Obligatoriu</w:t>
            </w:r>
          </w:p>
        </w:tc>
      </w:tr>
      <w:tr w:rsidR="003F68F5" w:rsidRPr="003F68F5" w14:paraId="0804ADA7" w14:textId="77777777" w:rsidTr="007131A3">
        <w:trPr>
          <w:trHeight w:val="760"/>
        </w:trPr>
        <w:tc>
          <w:tcPr>
            <w:tcW w:w="703" w:type="dxa"/>
          </w:tcPr>
          <w:p w14:paraId="17074DF6" w14:textId="77777777" w:rsidR="003F68F5" w:rsidRPr="003F68F5" w:rsidRDefault="003F68F5" w:rsidP="003F68F5">
            <w:pPr>
              <w:numPr>
                <w:ilvl w:val="0"/>
                <w:numId w:val="37"/>
              </w:numPr>
              <w:jc w:val="center"/>
              <w:rPr>
                <w:b/>
                <w:noProof w:val="0"/>
                <w:sz w:val="20"/>
                <w:szCs w:val="22"/>
              </w:rPr>
            </w:pPr>
          </w:p>
        </w:tc>
        <w:tc>
          <w:tcPr>
            <w:tcW w:w="3262" w:type="dxa"/>
          </w:tcPr>
          <w:p w14:paraId="0E469011" w14:textId="77777777" w:rsidR="003F68F5" w:rsidRPr="003F68F5" w:rsidRDefault="003F68F5" w:rsidP="003F68F5">
            <w:pPr>
              <w:spacing w:line="252" w:lineRule="exact"/>
              <w:ind w:left="107" w:right="98"/>
              <w:jc w:val="both"/>
              <w:rPr>
                <w:b/>
                <w:noProof w:val="0"/>
                <w:sz w:val="22"/>
                <w:szCs w:val="22"/>
              </w:rPr>
            </w:pPr>
            <w:r w:rsidRPr="003F68F5">
              <w:rPr>
                <w:b/>
                <w:noProof w:val="0"/>
                <w:sz w:val="22"/>
                <w:szCs w:val="22"/>
              </w:rPr>
              <w:t>Certificat</w:t>
            </w:r>
            <w:r w:rsidRPr="003F68F5">
              <w:rPr>
                <w:b/>
                <w:noProof w:val="0"/>
                <w:spacing w:val="-14"/>
                <w:sz w:val="22"/>
                <w:szCs w:val="22"/>
              </w:rPr>
              <w:t xml:space="preserve"> </w:t>
            </w:r>
            <w:r w:rsidRPr="003F68F5">
              <w:rPr>
                <w:b/>
                <w:noProof w:val="0"/>
                <w:sz w:val="22"/>
                <w:szCs w:val="22"/>
              </w:rPr>
              <w:t>ISO</w:t>
            </w:r>
            <w:r w:rsidRPr="003F68F5">
              <w:rPr>
                <w:b/>
                <w:noProof w:val="0"/>
                <w:spacing w:val="-14"/>
                <w:sz w:val="22"/>
                <w:szCs w:val="22"/>
              </w:rPr>
              <w:t xml:space="preserve"> </w:t>
            </w:r>
            <w:r w:rsidRPr="003F68F5">
              <w:rPr>
                <w:b/>
                <w:noProof w:val="0"/>
                <w:sz w:val="22"/>
                <w:szCs w:val="22"/>
              </w:rPr>
              <w:t>45001</w:t>
            </w:r>
            <w:r w:rsidRPr="003F68F5">
              <w:rPr>
                <w:b/>
                <w:noProof w:val="0"/>
                <w:spacing w:val="-14"/>
                <w:sz w:val="22"/>
                <w:szCs w:val="22"/>
              </w:rPr>
              <w:t xml:space="preserve"> </w:t>
            </w:r>
            <w:r w:rsidRPr="003F68F5">
              <w:rPr>
                <w:b/>
                <w:noProof w:val="0"/>
                <w:sz w:val="22"/>
                <w:szCs w:val="22"/>
              </w:rPr>
              <w:t>Sistemul</w:t>
            </w:r>
            <w:r w:rsidRPr="003F68F5">
              <w:rPr>
                <w:b/>
                <w:noProof w:val="0"/>
                <w:spacing w:val="-13"/>
                <w:sz w:val="22"/>
                <w:szCs w:val="22"/>
              </w:rPr>
              <w:t xml:space="preserve"> </w:t>
            </w:r>
            <w:r w:rsidRPr="003F68F5">
              <w:rPr>
                <w:b/>
                <w:noProof w:val="0"/>
                <w:sz w:val="22"/>
                <w:szCs w:val="22"/>
              </w:rPr>
              <w:t>de management al sănătății și securității ocupaționale</w:t>
            </w:r>
            <w:r w:rsidRPr="003F68F5">
              <w:rPr>
                <w:b/>
                <w:noProof w:val="0"/>
                <w:spacing w:val="-2"/>
                <w:sz w:val="22"/>
                <w:szCs w:val="22"/>
              </w:rPr>
              <w:t>”sau echivalentul ”</w:t>
            </w:r>
          </w:p>
        </w:tc>
        <w:tc>
          <w:tcPr>
            <w:tcW w:w="3543" w:type="dxa"/>
          </w:tcPr>
          <w:p w14:paraId="44118A68" w14:textId="77777777" w:rsidR="003F68F5" w:rsidRPr="003F68F5" w:rsidRDefault="003F68F5" w:rsidP="003F68F5">
            <w:pPr>
              <w:spacing w:line="252" w:lineRule="exact"/>
              <w:ind w:left="105" w:right="95"/>
              <w:jc w:val="both"/>
              <w:rPr>
                <w:i/>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w:t>
            </w:r>
          </w:p>
        </w:tc>
        <w:tc>
          <w:tcPr>
            <w:tcW w:w="1972" w:type="dxa"/>
          </w:tcPr>
          <w:p w14:paraId="6FF79464" w14:textId="77777777" w:rsidR="003F68F5" w:rsidRPr="003F68F5" w:rsidRDefault="003F68F5" w:rsidP="003F68F5">
            <w:pPr>
              <w:spacing w:before="1"/>
              <w:ind w:left="10"/>
              <w:jc w:val="center"/>
              <w:rPr>
                <w:i/>
                <w:noProof w:val="0"/>
                <w:sz w:val="22"/>
                <w:szCs w:val="22"/>
              </w:rPr>
            </w:pPr>
            <w:r w:rsidRPr="003F68F5">
              <w:rPr>
                <w:i/>
                <w:noProof w:val="0"/>
                <w:spacing w:val="-2"/>
                <w:sz w:val="22"/>
                <w:szCs w:val="22"/>
              </w:rPr>
              <w:t>Obligatoriu</w:t>
            </w:r>
          </w:p>
        </w:tc>
      </w:tr>
    </w:tbl>
    <w:p w14:paraId="63DEC314" w14:textId="77777777" w:rsidR="003F68F5" w:rsidRPr="003F68F5" w:rsidRDefault="003F68F5" w:rsidP="003F68F5">
      <w:pPr>
        <w:widowControl w:val="0"/>
        <w:autoSpaceDE w:val="0"/>
        <w:autoSpaceDN w:val="0"/>
        <w:spacing w:before="1"/>
        <w:rPr>
          <w:b/>
          <w:bCs/>
          <w:noProof w:val="0"/>
          <w:sz w:val="2"/>
        </w:rPr>
      </w:pPr>
    </w:p>
    <w:tbl>
      <w:tblPr>
        <w:tblStyle w:val="TableNormal3"/>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82"/>
      </w:tblGrid>
      <w:tr w:rsidR="003F68F5" w:rsidRPr="003F68F5" w14:paraId="1D64783F" w14:textId="77777777" w:rsidTr="003F68F5">
        <w:trPr>
          <w:trHeight w:val="1012"/>
        </w:trPr>
        <w:tc>
          <w:tcPr>
            <w:tcW w:w="703" w:type="dxa"/>
          </w:tcPr>
          <w:p w14:paraId="73EEB50C" w14:textId="77777777" w:rsidR="003F68F5" w:rsidRPr="003F68F5" w:rsidRDefault="003F68F5" w:rsidP="003F68F5">
            <w:pPr>
              <w:numPr>
                <w:ilvl w:val="0"/>
                <w:numId w:val="37"/>
              </w:numPr>
              <w:jc w:val="center"/>
              <w:rPr>
                <w:b/>
                <w:noProof w:val="0"/>
                <w:spacing w:val="-5"/>
                <w:sz w:val="20"/>
                <w:szCs w:val="22"/>
              </w:rPr>
            </w:pPr>
          </w:p>
        </w:tc>
        <w:tc>
          <w:tcPr>
            <w:tcW w:w="3262" w:type="dxa"/>
          </w:tcPr>
          <w:p w14:paraId="27A484F2" w14:textId="77777777" w:rsidR="003F68F5" w:rsidRPr="003F68F5" w:rsidRDefault="003F68F5" w:rsidP="003F68F5">
            <w:pPr>
              <w:ind w:left="107" w:right="96"/>
              <w:jc w:val="both"/>
              <w:rPr>
                <w:b/>
                <w:bCs/>
                <w:noProof w:val="0"/>
                <w:sz w:val="22"/>
                <w:szCs w:val="22"/>
              </w:rPr>
            </w:pPr>
            <w:r w:rsidRPr="003F68F5">
              <w:rPr>
                <w:b/>
                <w:bCs/>
                <w:noProof w:val="0"/>
                <w:sz w:val="22"/>
                <w:szCs w:val="22"/>
                <w:lang w:val="it-IT"/>
              </w:rPr>
              <w:t>Certificat de la organele Inspectoratului Fiscal  privind datoriile la buget şi Fondul Social</w:t>
            </w:r>
            <w:r w:rsidRPr="003F68F5">
              <w:rPr>
                <w:b/>
                <w:noProof w:val="0"/>
                <w:spacing w:val="-2"/>
                <w:sz w:val="22"/>
                <w:szCs w:val="22"/>
              </w:rPr>
              <w:t>”sau echivalentul ”</w:t>
            </w:r>
          </w:p>
        </w:tc>
        <w:tc>
          <w:tcPr>
            <w:tcW w:w="3543" w:type="dxa"/>
          </w:tcPr>
          <w:p w14:paraId="6D8D0DDB" w14:textId="77777777" w:rsidR="003F68F5" w:rsidRPr="003F68F5" w:rsidRDefault="003F68F5" w:rsidP="003F68F5">
            <w:pPr>
              <w:ind w:left="105" w:right="95"/>
              <w:jc w:val="both"/>
              <w:rPr>
                <w:i/>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57597182" w14:textId="77777777" w:rsidR="003F68F5" w:rsidRPr="003F68F5" w:rsidRDefault="003F68F5" w:rsidP="003F68F5">
            <w:pPr>
              <w:spacing w:line="251" w:lineRule="exact"/>
              <w:ind w:left="398"/>
              <w:rPr>
                <w:i/>
                <w:noProof w:val="0"/>
                <w:spacing w:val="-2"/>
                <w:sz w:val="22"/>
                <w:szCs w:val="22"/>
              </w:rPr>
            </w:pPr>
            <w:r w:rsidRPr="003F68F5">
              <w:rPr>
                <w:i/>
                <w:noProof w:val="0"/>
                <w:spacing w:val="-2"/>
                <w:sz w:val="22"/>
                <w:szCs w:val="22"/>
              </w:rPr>
              <w:t>Obligatoriu</w:t>
            </w:r>
          </w:p>
        </w:tc>
      </w:tr>
      <w:tr w:rsidR="003F68F5" w:rsidRPr="003F68F5" w14:paraId="7A1A970C" w14:textId="77777777" w:rsidTr="003F68F5">
        <w:trPr>
          <w:trHeight w:val="1012"/>
        </w:trPr>
        <w:tc>
          <w:tcPr>
            <w:tcW w:w="703" w:type="dxa"/>
          </w:tcPr>
          <w:p w14:paraId="3265D191" w14:textId="77777777" w:rsidR="003F68F5" w:rsidRPr="003F68F5" w:rsidRDefault="003F68F5" w:rsidP="003F68F5">
            <w:pPr>
              <w:numPr>
                <w:ilvl w:val="0"/>
                <w:numId w:val="37"/>
              </w:numPr>
              <w:jc w:val="center"/>
              <w:rPr>
                <w:b/>
                <w:noProof w:val="0"/>
                <w:spacing w:val="-5"/>
                <w:sz w:val="20"/>
                <w:szCs w:val="22"/>
              </w:rPr>
            </w:pPr>
          </w:p>
        </w:tc>
        <w:tc>
          <w:tcPr>
            <w:tcW w:w="3262" w:type="dxa"/>
          </w:tcPr>
          <w:p w14:paraId="072588DD" w14:textId="77777777" w:rsidR="003F68F5" w:rsidRPr="003F68F5" w:rsidRDefault="003F68F5" w:rsidP="003F68F5">
            <w:pPr>
              <w:ind w:left="107" w:right="96"/>
              <w:jc w:val="both"/>
              <w:rPr>
                <w:b/>
                <w:bCs/>
                <w:noProof w:val="0"/>
                <w:sz w:val="22"/>
                <w:szCs w:val="22"/>
              </w:rPr>
            </w:pPr>
            <w:r w:rsidRPr="003F68F5">
              <w:rPr>
                <w:b/>
                <w:bCs/>
                <w:noProof w:val="0"/>
                <w:sz w:val="22"/>
                <w:szCs w:val="22"/>
                <w:lang w:val="en-US"/>
              </w:rPr>
              <w:t>Certificat de atribuire a contului bancar</w:t>
            </w:r>
          </w:p>
        </w:tc>
        <w:tc>
          <w:tcPr>
            <w:tcW w:w="3543" w:type="dxa"/>
          </w:tcPr>
          <w:p w14:paraId="460029F3" w14:textId="77777777" w:rsidR="003F68F5" w:rsidRPr="003F68F5" w:rsidRDefault="003F68F5" w:rsidP="003F68F5">
            <w:pPr>
              <w:ind w:left="105" w:right="95"/>
              <w:jc w:val="both"/>
              <w:rPr>
                <w:i/>
                <w:iCs/>
                <w:noProof w:val="0"/>
                <w:sz w:val="22"/>
                <w:szCs w:val="22"/>
              </w:rPr>
            </w:pPr>
            <w:r w:rsidRPr="003F68F5">
              <w:rPr>
                <w:i/>
                <w:iCs/>
                <w:noProof w:val="0"/>
                <w:sz w:val="22"/>
                <w:szCs w:val="22"/>
                <w:lang w:val="en-US"/>
              </w:rPr>
              <w:t xml:space="preserve">Eliberat de banca deținătoare de cont. </w:t>
            </w: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 xml:space="preserve">semnăturii electronice a persoanei responsabile </w:t>
            </w:r>
            <w:proofErr w:type="gramStart"/>
            <w:r w:rsidRPr="003F68F5">
              <w:rPr>
                <w:i/>
                <w:noProof w:val="0"/>
                <w:sz w:val="22"/>
                <w:szCs w:val="22"/>
              </w:rPr>
              <w:t>a</w:t>
            </w:r>
            <w:proofErr w:type="gramEnd"/>
            <w:r w:rsidRPr="003F68F5">
              <w:rPr>
                <w:i/>
                <w:noProof w:val="0"/>
                <w:sz w:val="22"/>
                <w:szCs w:val="22"/>
              </w:rPr>
              <w:t xml:space="preserve"> ofertantului</w:t>
            </w:r>
            <w:r w:rsidRPr="003F68F5">
              <w:rPr>
                <w:b/>
                <w:i/>
                <w:iCs/>
                <w:noProof w:val="0"/>
                <w:sz w:val="22"/>
                <w:szCs w:val="22"/>
                <w:lang w:val="en-US"/>
              </w:rPr>
              <w:t>.</w:t>
            </w:r>
          </w:p>
        </w:tc>
        <w:tc>
          <w:tcPr>
            <w:tcW w:w="1982" w:type="dxa"/>
          </w:tcPr>
          <w:p w14:paraId="0F563ACE" w14:textId="77777777" w:rsidR="003F68F5" w:rsidRPr="003F68F5" w:rsidRDefault="003F68F5" w:rsidP="003F68F5">
            <w:pPr>
              <w:spacing w:line="251" w:lineRule="exact"/>
              <w:ind w:left="398"/>
              <w:rPr>
                <w:i/>
                <w:iCs/>
                <w:noProof w:val="0"/>
                <w:spacing w:val="-2"/>
                <w:sz w:val="22"/>
                <w:szCs w:val="22"/>
              </w:rPr>
            </w:pPr>
            <w:r w:rsidRPr="003F68F5">
              <w:rPr>
                <w:i/>
                <w:iCs/>
                <w:noProof w:val="0"/>
                <w:sz w:val="22"/>
                <w:szCs w:val="22"/>
                <w:lang w:val="en-US"/>
              </w:rPr>
              <w:t>Obligatoriu</w:t>
            </w:r>
          </w:p>
        </w:tc>
      </w:tr>
      <w:tr w:rsidR="003F68F5" w:rsidRPr="003F68F5" w14:paraId="6BA8E0E7" w14:textId="77777777" w:rsidTr="003F68F5">
        <w:trPr>
          <w:trHeight w:val="1012"/>
        </w:trPr>
        <w:tc>
          <w:tcPr>
            <w:tcW w:w="703" w:type="dxa"/>
          </w:tcPr>
          <w:p w14:paraId="6921999F" w14:textId="77777777" w:rsidR="003F68F5" w:rsidRPr="003F68F5" w:rsidRDefault="003F68F5" w:rsidP="003F68F5">
            <w:pPr>
              <w:numPr>
                <w:ilvl w:val="0"/>
                <w:numId w:val="37"/>
              </w:numPr>
              <w:jc w:val="center"/>
              <w:rPr>
                <w:b/>
                <w:noProof w:val="0"/>
                <w:spacing w:val="-5"/>
                <w:sz w:val="20"/>
                <w:szCs w:val="22"/>
              </w:rPr>
            </w:pPr>
          </w:p>
        </w:tc>
        <w:tc>
          <w:tcPr>
            <w:tcW w:w="3262" w:type="dxa"/>
          </w:tcPr>
          <w:p w14:paraId="490F691D" w14:textId="77777777" w:rsidR="003F68F5" w:rsidRPr="003F68F5" w:rsidRDefault="003F68F5" w:rsidP="003F68F5">
            <w:pPr>
              <w:ind w:left="107" w:right="96"/>
              <w:jc w:val="both"/>
              <w:rPr>
                <w:b/>
                <w:bCs/>
                <w:noProof w:val="0"/>
                <w:sz w:val="22"/>
                <w:szCs w:val="22"/>
                <w:lang w:val="en-US"/>
              </w:rPr>
            </w:pPr>
            <w:r w:rsidRPr="003F68F5">
              <w:rPr>
                <w:b/>
                <w:bCs/>
                <w:noProof w:val="0"/>
                <w:sz w:val="22"/>
                <w:szCs w:val="22"/>
              </w:rPr>
              <w:t>Manualul Calității</w:t>
            </w:r>
          </w:p>
        </w:tc>
        <w:tc>
          <w:tcPr>
            <w:tcW w:w="3543" w:type="dxa"/>
          </w:tcPr>
          <w:p w14:paraId="6F405D24" w14:textId="77777777" w:rsidR="003F68F5" w:rsidRPr="003F68F5" w:rsidRDefault="003F68F5" w:rsidP="003F68F5">
            <w:pPr>
              <w:ind w:left="105" w:right="95"/>
              <w:jc w:val="both"/>
              <w:rPr>
                <w:i/>
                <w:iCs/>
                <w:noProof w:val="0"/>
                <w:sz w:val="22"/>
                <w:szCs w:val="22"/>
                <w:lang w:val="en-US"/>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13422598" w14:textId="77777777" w:rsidR="003F68F5" w:rsidRPr="003F68F5" w:rsidRDefault="003F68F5" w:rsidP="003F68F5">
            <w:pPr>
              <w:spacing w:line="251" w:lineRule="exact"/>
              <w:ind w:left="398"/>
              <w:rPr>
                <w:i/>
                <w:iCs/>
                <w:noProof w:val="0"/>
                <w:sz w:val="22"/>
                <w:szCs w:val="22"/>
                <w:lang w:val="en-US"/>
              </w:rPr>
            </w:pPr>
            <w:r w:rsidRPr="003F68F5">
              <w:rPr>
                <w:i/>
                <w:iCs/>
                <w:noProof w:val="0"/>
                <w:sz w:val="22"/>
                <w:szCs w:val="22"/>
                <w:lang w:val="en-US"/>
              </w:rPr>
              <w:t>Obligatoriu</w:t>
            </w:r>
          </w:p>
        </w:tc>
      </w:tr>
      <w:tr w:rsidR="003F68F5" w:rsidRPr="003F68F5" w14:paraId="47E3DEAC" w14:textId="77777777" w:rsidTr="003F68F5">
        <w:trPr>
          <w:trHeight w:val="1012"/>
        </w:trPr>
        <w:tc>
          <w:tcPr>
            <w:tcW w:w="703" w:type="dxa"/>
          </w:tcPr>
          <w:p w14:paraId="48C8EFF5" w14:textId="77777777" w:rsidR="003F68F5" w:rsidRPr="003F68F5" w:rsidRDefault="003F68F5" w:rsidP="003F68F5">
            <w:pPr>
              <w:numPr>
                <w:ilvl w:val="0"/>
                <w:numId w:val="37"/>
              </w:numPr>
              <w:jc w:val="center"/>
              <w:rPr>
                <w:b/>
                <w:noProof w:val="0"/>
                <w:spacing w:val="-5"/>
                <w:sz w:val="20"/>
                <w:szCs w:val="22"/>
              </w:rPr>
            </w:pPr>
          </w:p>
        </w:tc>
        <w:tc>
          <w:tcPr>
            <w:tcW w:w="3262" w:type="dxa"/>
          </w:tcPr>
          <w:p w14:paraId="5FAA7586" w14:textId="77777777" w:rsidR="003F68F5" w:rsidRPr="003F68F5" w:rsidRDefault="003F68F5" w:rsidP="003F68F5">
            <w:pPr>
              <w:ind w:left="107" w:right="96"/>
              <w:jc w:val="both"/>
              <w:rPr>
                <w:b/>
                <w:bCs/>
                <w:noProof w:val="0"/>
                <w:sz w:val="22"/>
                <w:szCs w:val="22"/>
              </w:rPr>
            </w:pPr>
            <w:r w:rsidRPr="003F68F5">
              <w:rPr>
                <w:b/>
                <w:bCs/>
                <w:noProof w:val="0"/>
                <w:sz w:val="22"/>
                <w:szCs w:val="22"/>
              </w:rPr>
              <w:t>Ultimul Raport financiar pentru ultimul an de activitate 2024</w:t>
            </w:r>
          </w:p>
        </w:tc>
        <w:tc>
          <w:tcPr>
            <w:tcW w:w="3543" w:type="dxa"/>
          </w:tcPr>
          <w:p w14:paraId="296B889F" w14:textId="77777777" w:rsidR="003F68F5" w:rsidRPr="003F68F5" w:rsidRDefault="003F68F5" w:rsidP="003F68F5">
            <w:pPr>
              <w:spacing w:line="249" w:lineRule="auto"/>
              <w:ind w:left="107" w:right="112"/>
              <w:rPr>
                <w:i/>
                <w:iCs/>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1D6507AB" w14:textId="77777777" w:rsidR="003F68F5" w:rsidRPr="003F68F5" w:rsidRDefault="003F68F5" w:rsidP="003F68F5">
            <w:pPr>
              <w:spacing w:line="251" w:lineRule="exact"/>
              <w:ind w:left="398"/>
              <w:rPr>
                <w:i/>
                <w:iCs/>
                <w:noProof w:val="0"/>
                <w:sz w:val="22"/>
                <w:szCs w:val="22"/>
                <w:lang w:val="en-US"/>
              </w:rPr>
            </w:pPr>
            <w:r w:rsidRPr="003F68F5">
              <w:rPr>
                <w:i/>
                <w:iCs/>
                <w:noProof w:val="0"/>
                <w:sz w:val="22"/>
                <w:szCs w:val="22"/>
                <w:lang w:val="en-US"/>
              </w:rPr>
              <w:t>Obligatoriu</w:t>
            </w:r>
          </w:p>
        </w:tc>
      </w:tr>
      <w:tr w:rsidR="003F68F5" w:rsidRPr="003F68F5" w14:paraId="65F72D95" w14:textId="77777777" w:rsidTr="003F68F5">
        <w:trPr>
          <w:trHeight w:val="1012"/>
        </w:trPr>
        <w:tc>
          <w:tcPr>
            <w:tcW w:w="703" w:type="dxa"/>
          </w:tcPr>
          <w:p w14:paraId="0BE24521" w14:textId="77777777" w:rsidR="003F68F5" w:rsidRPr="003F68F5" w:rsidRDefault="003F68F5" w:rsidP="003F68F5">
            <w:pPr>
              <w:numPr>
                <w:ilvl w:val="0"/>
                <w:numId w:val="37"/>
              </w:numPr>
              <w:jc w:val="center"/>
              <w:rPr>
                <w:b/>
                <w:noProof w:val="0"/>
                <w:spacing w:val="-5"/>
                <w:sz w:val="20"/>
                <w:szCs w:val="22"/>
              </w:rPr>
            </w:pPr>
          </w:p>
        </w:tc>
        <w:tc>
          <w:tcPr>
            <w:tcW w:w="3262" w:type="dxa"/>
          </w:tcPr>
          <w:p w14:paraId="0282B1E6" w14:textId="77777777" w:rsidR="003F68F5" w:rsidRPr="003F68F5" w:rsidRDefault="003F68F5" w:rsidP="003F68F5">
            <w:pPr>
              <w:ind w:left="107" w:right="96"/>
              <w:jc w:val="both"/>
              <w:rPr>
                <w:b/>
                <w:bCs/>
                <w:noProof w:val="0"/>
                <w:sz w:val="22"/>
                <w:szCs w:val="22"/>
              </w:rPr>
            </w:pPr>
            <w:r w:rsidRPr="003F68F5">
              <w:rPr>
                <w:b/>
                <w:bCs/>
                <w:noProof w:val="0"/>
                <w:sz w:val="22"/>
                <w:szCs w:val="22"/>
              </w:rPr>
              <w:t>Lichiditatea generală</w:t>
            </w:r>
          </w:p>
        </w:tc>
        <w:tc>
          <w:tcPr>
            <w:tcW w:w="3543" w:type="dxa"/>
          </w:tcPr>
          <w:p w14:paraId="6AEF6CCA" w14:textId="77777777" w:rsidR="003F68F5" w:rsidRPr="003F68F5" w:rsidRDefault="003F68F5" w:rsidP="003F68F5">
            <w:pPr>
              <w:spacing w:line="249" w:lineRule="auto"/>
              <w:ind w:left="107" w:right="112"/>
              <w:rPr>
                <w:b/>
                <w:bCs/>
                <w:i/>
                <w:noProof w:val="0"/>
                <w:sz w:val="22"/>
                <w:szCs w:val="22"/>
              </w:rPr>
            </w:pPr>
            <w:r w:rsidRPr="003F68F5">
              <w:rPr>
                <w:i/>
                <w:noProof w:val="0"/>
                <w:sz w:val="22"/>
                <w:szCs w:val="22"/>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sidRPr="003F68F5">
              <w:rPr>
                <w:b/>
                <w:bCs/>
                <w:i/>
                <w:noProof w:val="0"/>
                <w:sz w:val="22"/>
                <w:szCs w:val="22"/>
              </w:rPr>
              <w:t>100 %;</w:t>
            </w:r>
          </w:p>
          <w:p w14:paraId="7E2D6FFA" w14:textId="77777777" w:rsidR="003F68F5" w:rsidRPr="003F68F5" w:rsidRDefault="003F68F5" w:rsidP="003F68F5">
            <w:pPr>
              <w:spacing w:line="249" w:lineRule="auto"/>
              <w:ind w:left="107" w:right="112"/>
              <w:rPr>
                <w:i/>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302DBEA3" w14:textId="77777777" w:rsidR="003F68F5" w:rsidRPr="003F68F5" w:rsidRDefault="003F68F5" w:rsidP="003F68F5">
            <w:pPr>
              <w:spacing w:line="251" w:lineRule="exact"/>
              <w:ind w:left="398"/>
              <w:rPr>
                <w:i/>
                <w:iCs/>
                <w:noProof w:val="0"/>
                <w:sz w:val="22"/>
                <w:szCs w:val="22"/>
                <w:lang w:val="en-US"/>
              </w:rPr>
            </w:pPr>
            <w:r w:rsidRPr="003F68F5">
              <w:rPr>
                <w:i/>
                <w:iCs/>
                <w:noProof w:val="0"/>
                <w:sz w:val="22"/>
                <w:szCs w:val="22"/>
                <w:lang w:val="en-US"/>
              </w:rPr>
              <w:t>Obligatoriu</w:t>
            </w:r>
          </w:p>
        </w:tc>
      </w:tr>
      <w:tr w:rsidR="003F68F5" w:rsidRPr="003F68F5" w14:paraId="51CFADE4" w14:textId="77777777" w:rsidTr="003F68F5">
        <w:trPr>
          <w:trHeight w:val="1012"/>
        </w:trPr>
        <w:tc>
          <w:tcPr>
            <w:tcW w:w="703" w:type="dxa"/>
          </w:tcPr>
          <w:p w14:paraId="569C9A13" w14:textId="77777777" w:rsidR="003F68F5" w:rsidRPr="003F68F5" w:rsidRDefault="003F68F5" w:rsidP="003F68F5">
            <w:pPr>
              <w:numPr>
                <w:ilvl w:val="0"/>
                <w:numId w:val="37"/>
              </w:numPr>
              <w:jc w:val="center"/>
              <w:rPr>
                <w:b/>
                <w:noProof w:val="0"/>
                <w:spacing w:val="-5"/>
                <w:sz w:val="20"/>
                <w:szCs w:val="22"/>
              </w:rPr>
            </w:pPr>
          </w:p>
        </w:tc>
        <w:tc>
          <w:tcPr>
            <w:tcW w:w="3262" w:type="dxa"/>
          </w:tcPr>
          <w:p w14:paraId="50CFA8C9" w14:textId="77777777" w:rsidR="003F68F5" w:rsidRPr="003F68F5" w:rsidRDefault="003F68F5" w:rsidP="003F68F5">
            <w:pPr>
              <w:ind w:left="107" w:right="96"/>
              <w:jc w:val="both"/>
              <w:rPr>
                <w:b/>
                <w:bCs/>
                <w:noProof w:val="0"/>
                <w:sz w:val="22"/>
                <w:szCs w:val="22"/>
              </w:rPr>
            </w:pPr>
            <w:r w:rsidRPr="003F68F5">
              <w:rPr>
                <w:b/>
                <w:bCs/>
                <w:noProof w:val="0"/>
                <w:sz w:val="22"/>
                <w:szCs w:val="22"/>
              </w:rPr>
              <w:t xml:space="preserve">Extras din contul curent bancar despre disponibilitatea de bani lichizi, sau certificate de linie de credit din ultimele 3 zile după deschiderea procedurii de achiziție </w:t>
            </w:r>
          </w:p>
        </w:tc>
        <w:tc>
          <w:tcPr>
            <w:tcW w:w="3543" w:type="dxa"/>
          </w:tcPr>
          <w:p w14:paraId="498B17B6" w14:textId="77777777" w:rsidR="003F68F5" w:rsidRPr="003F68F5" w:rsidRDefault="003F68F5" w:rsidP="003F68F5">
            <w:pPr>
              <w:spacing w:line="249" w:lineRule="auto"/>
              <w:ind w:left="107" w:right="112"/>
              <w:rPr>
                <w:noProof w:val="0"/>
                <w:sz w:val="22"/>
                <w:szCs w:val="22"/>
              </w:rPr>
            </w:pPr>
            <w:r w:rsidRPr="003F68F5">
              <w:rPr>
                <w:noProof w:val="0"/>
                <w:sz w:val="22"/>
                <w:szCs w:val="22"/>
              </w:rPr>
              <w:t xml:space="preserve">Operatorul economic trebuie să demonstreze că are pe contul curent bani lichizi sau certificate de linie de credit – minim </w:t>
            </w:r>
            <w:r w:rsidRPr="003F68F5">
              <w:rPr>
                <w:b/>
                <w:bCs/>
                <w:noProof w:val="0"/>
                <w:sz w:val="22"/>
                <w:szCs w:val="22"/>
              </w:rPr>
              <w:t>3 milioane lei</w:t>
            </w:r>
            <w:r w:rsidRPr="003F68F5">
              <w:rPr>
                <w:noProof w:val="0"/>
                <w:sz w:val="22"/>
                <w:szCs w:val="22"/>
              </w:rPr>
              <w:t>, confirmată prin aplicarea semnăturii electronice a operatorului</w:t>
            </w:r>
          </w:p>
          <w:p w14:paraId="78198225" w14:textId="77777777" w:rsidR="003F68F5" w:rsidRPr="003F68F5" w:rsidRDefault="003F68F5" w:rsidP="003F68F5">
            <w:pPr>
              <w:spacing w:line="249" w:lineRule="auto"/>
              <w:ind w:left="107" w:right="112"/>
              <w:rPr>
                <w:i/>
                <w:iCs/>
                <w:noProof w:val="0"/>
                <w:sz w:val="22"/>
                <w:szCs w:val="22"/>
              </w:rPr>
            </w:pPr>
            <w:r w:rsidRPr="003F68F5">
              <w:rPr>
                <w:i/>
                <w:noProof w:val="0"/>
                <w:sz w:val="22"/>
                <w:szCs w:val="22"/>
              </w:rPr>
              <w:t>Confirmată</w:t>
            </w:r>
            <w:r w:rsidRPr="003F68F5">
              <w:rPr>
                <w:i/>
                <w:noProof w:val="0"/>
                <w:spacing w:val="-14"/>
                <w:sz w:val="22"/>
                <w:szCs w:val="22"/>
              </w:rPr>
              <w:t xml:space="preserve"> </w:t>
            </w:r>
            <w:r w:rsidRPr="003F68F5">
              <w:rPr>
                <w:i/>
                <w:noProof w:val="0"/>
                <w:sz w:val="22"/>
                <w:szCs w:val="22"/>
              </w:rPr>
              <w:t>prin</w:t>
            </w:r>
            <w:r w:rsidRPr="003F68F5">
              <w:rPr>
                <w:i/>
                <w:noProof w:val="0"/>
                <w:spacing w:val="-12"/>
                <w:sz w:val="22"/>
                <w:szCs w:val="22"/>
              </w:rPr>
              <w:t xml:space="preserve"> </w:t>
            </w:r>
            <w:r w:rsidRPr="003F68F5">
              <w:rPr>
                <w:i/>
                <w:noProof w:val="0"/>
                <w:sz w:val="22"/>
                <w:szCs w:val="22"/>
              </w:rPr>
              <w:t>aplicarea</w:t>
            </w:r>
            <w:r w:rsidRPr="003F68F5">
              <w:rPr>
                <w:i/>
                <w:noProof w:val="0"/>
                <w:spacing w:val="-14"/>
                <w:sz w:val="22"/>
                <w:szCs w:val="22"/>
              </w:rPr>
              <w:t xml:space="preserve"> </w:t>
            </w:r>
            <w:r w:rsidRPr="003F68F5">
              <w:rPr>
                <w:i/>
                <w:noProof w:val="0"/>
                <w:sz w:val="22"/>
                <w:szCs w:val="22"/>
              </w:rPr>
              <w:t>semnăturii electronice a persoanei responsabile a ofertantului</w:t>
            </w:r>
          </w:p>
        </w:tc>
        <w:tc>
          <w:tcPr>
            <w:tcW w:w="1982" w:type="dxa"/>
          </w:tcPr>
          <w:p w14:paraId="05A2CE44" w14:textId="77777777" w:rsidR="003F68F5" w:rsidRPr="003F68F5" w:rsidRDefault="003F68F5" w:rsidP="003F68F5">
            <w:pPr>
              <w:spacing w:line="251" w:lineRule="exact"/>
              <w:ind w:left="398"/>
              <w:rPr>
                <w:i/>
                <w:iCs/>
                <w:noProof w:val="0"/>
                <w:sz w:val="22"/>
                <w:szCs w:val="22"/>
                <w:lang w:val="en-US"/>
              </w:rPr>
            </w:pPr>
            <w:r w:rsidRPr="003F68F5">
              <w:rPr>
                <w:i/>
                <w:iCs/>
                <w:noProof w:val="0"/>
                <w:sz w:val="22"/>
                <w:szCs w:val="22"/>
                <w:lang w:val="en-US"/>
              </w:rPr>
              <w:t>Obligatoriu</w:t>
            </w:r>
          </w:p>
        </w:tc>
      </w:tr>
      <w:tr w:rsidR="003F68F5" w:rsidRPr="003F68F5" w14:paraId="78FC7D8E" w14:textId="77777777" w:rsidTr="003F68F5">
        <w:trPr>
          <w:trHeight w:val="1012"/>
        </w:trPr>
        <w:tc>
          <w:tcPr>
            <w:tcW w:w="703" w:type="dxa"/>
          </w:tcPr>
          <w:p w14:paraId="274EDD98" w14:textId="77777777" w:rsidR="003F68F5" w:rsidRPr="003F68F5" w:rsidRDefault="003F68F5" w:rsidP="003F68F5">
            <w:pPr>
              <w:numPr>
                <w:ilvl w:val="0"/>
                <w:numId w:val="37"/>
              </w:numPr>
              <w:jc w:val="center"/>
              <w:rPr>
                <w:b/>
                <w:noProof w:val="0"/>
                <w:spacing w:val="-5"/>
                <w:sz w:val="20"/>
                <w:szCs w:val="22"/>
              </w:rPr>
            </w:pPr>
          </w:p>
        </w:tc>
        <w:tc>
          <w:tcPr>
            <w:tcW w:w="3262" w:type="dxa"/>
          </w:tcPr>
          <w:p w14:paraId="1797DAED" w14:textId="77777777" w:rsidR="003F68F5" w:rsidRPr="003F68F5" w:rsidRDefault="003F68F5" w:rsidP="003F68F5">
            <w:pPr>
              <w:ind w:left="107" w:right="96"/>
              <w:jc w:val="both"/>
              <w:rPr>
                <w:b/>
                <w:bCs/>
                <w:noProof w:val="0"/>
                <w:sz w:val="22"/>
                <w:szCs w:val="22"/>
              </w:rPr>
            </w:pPr>
            <w:r w:rsidRPr="003F68F5">
              <w:rPr>
                <w:b/>
                <w:noProof w:val="0"/>
                <w:sz w:val="22"/>
                <w:szCs w:val="22"/>
              </w:rPr>
              <w:t>Declarație</w:t>
            </w:r>
            <w:r w:rsidRPr="003F68F5">
              <w:rPr>
                <w:b/>
                <w:noProof w:val="0"/>
                <w:spacing w:val="-14"/>
                <w:sz w:val="22"/>
                <w:szCs w:val="22"/>
              </w:rPr>
              <w:t xml:space="preserve"> </w:t>
            </w:r>
            <w:r w:rsidRPr="003F68F5">
              <w:rPr>
                <w:b/>
                <w:noProof w:val="0"/>
                <w:sz w:val="22"/>
                <w:szCs w:val="22"/>
              </w:rPr>
              <w:t>privind</w:t>
            </w:r>
            <w:r w:rsidRPr="003F68F5">
              <w:rPr>
                <w:b/>
                <w:noProof w:val="0"/>
                <w:spacing w:val="-14"/>
                <w:sz w:val="22"/>
                <w:szCs w:val="22"/>
              </w:rPr>
              <w:t xml:space="preserve"> </w:t>
            </w:r>
            <w:r w:rsidRPr="003F68F5">
              <w:rPr>
                <w:b/>
                <w:noProof w:val="0"/>
                <w:sz w:val="22"/>
                <w:szCs w:val="22"/>
              </w:rPr>
              <w:t xml:space="preserve">experienţa </w:t>
            </w:r>
            <w:r w:rsidRPr="003F68F5">
              <w:rPr>
                <w:b/>
                <w:noProof w:val="0"/>
                <w:spacing w:val="-2"/>
                <w:sz w:val="22"/>
                <w:szCs w:val="22"/>
              </w:rPr>
              <w:t>similară</w:t>
            </w:r>
          </w:p>
        </w:tc>
        <w:tc>
          <w:tcPr>
            <w:tcW w:w="3543" w:type="dxa"/>
          </w:tcPr>
          <w:p w14:paraId="37B66D3F" w14:textId="77777777" w:rsidR="003F68F5" w:rsidRPr="003F68F5" w:rsidRDefault="003F68F5" w:rsidP="003F68F5">
            <w:pPr>
              <w:ind w:left="105"/>
              <w:rPr>
                <w:bCs/>
                <w:noProof w:val="0"/>
                <w:spacing w:val="-2"/>
                <w:sz w:val="22"/>
                <w:szCs w:val="22"/>
              </w:rPr>
            </w:pPr>
            <w:r w:rsidRPr="003F68F5">
              <w:rPr>
                <w:b/>
                <w:noProof w:val="0"/>
                <w:sz w:val="22"/>
                <w:szCs w:val="22"/>
              </w:rPr>
              <w:t>Conform Anexei nr. 12 din Documentația</w:t>
            </w:r>
            <w:r w:rsidRPr="003F68F5">
              <w:rPr>
                <w:b/>
                <w:noProof w:val="0"/>
                <w:spacing w:val="-14"/>
                <w:sz w:val="22"/>
                <w:szCs w:val="22"/>
              </w:rPr>
              <w:t xml:space="preserve"> </w:t>
            </w:r>
            <w:r w:rsidRPr="003F68F5">
              <w:rPr>
                <w:b/>
                <w:noProof w:val="0"/>
                <w:sz w:val="22"/>
                <w:szCs w:val="22"/>
              </w:rPr>
              <w:t>standard</w:t>
            </w:r>
            <w:r w:rsidRPr="003F68F5">
              <w:rPr>
                <w:b/>
                <w:noProof w:val="0"/>
                <w:spacing w:val="-14"/>
                <w:sz w:val="22"/>
                <w:szCs w:val="22"/>
              </w:rPr>
              <w:t xml:space="preserve"> </w:t>
            </w:r>
            <w:r w:rsidRPr="003F68F5">
              <w:rPr>
                <w:b/>
                <w:noProof w:val="0"/>
                <w:sz w:val="22"/>
                <w:szCs w:val="22"/>
              </w:rPr>
              <w:t xml:space="preserve">aprobată prin Ordinul MF nr. 69 din </w:t>
            </w:r>
            <w:r w:rsidRPr="003F68F5">
              <w:rPr>
                <w:b/>
                <w:noProof w:val="0"/>
                <w:spacing w:val="-2"/>
                <w:sz w:val="22"/>
                <w:szCs w:val="22"/>
              </w:rPr>
              <w:t xml:space="preserve">07.05.202 </w:t>
            </w:r>
            <w:r w:rsidRPr="003F68F5">
              <w:rPr>
                <w:bCs/>
                <w:noProof w:val="0"/>
                <w:spacing w:val="-2"/>
                <w:sz w:val="22"/>
                <w:szCs w:val="22"/>
              </w:rPr>
              <w:t>operatorul trebuie sa de monstreze 1</w:t>
            </w:r>
            <w:r w:rsidRPr="003F68F5">
              <w:rPr>
                <w:bCs/>
                <w:noProof w:val="0"/>
                <w:sz w:val="22"/>
                <w:szCs w:val="22"/>
                <w:lang w:val="en-US"/>
              </w:rPr>
              <w:t xml:space="preserve">ucrărilor similare executate în ultimii 5 ani, în care să se conțină cel puțin un contract de lucrări similare a cărei valoare să nu fie mai mică de 75% din valoarea viitorului contract sau valoarea cumulată a tuturor contractelor executate în ultimul an de activitate să fie egală cu sau mai mare decât valoarea viitorului contract, sau </w:t>
            </w:r>
            <w:r w:rsidRPr="003F68F5">
              <w:rPr>
                <w:b/>
                <w:noProof w:val="0"/>
                <w:sz w:val="22"/>
                <w:szCs w:val="22"/>
              </w:rPr>
              <w:t xml:space="preserve">Conform Anexei nr. </w:t>
            </w:r>
            <w:r w:rsidRPr="003F68F5">
              <w:rPr>
                <w:b/>
                <w:noProof w:val="0"/>
                <w:sz w:val="22"/>
                <w:szCs w:val="22"/>
                <w:lang w:val="en-US"/>
              </w:rPr>
              <w:t>13 din Documentația standard pentru realizarea achizițiilor publice de lucrări, aprobată prin Ordinul Ministrului Finanțelor nr. 69/2021,</w:t>
            </w:r>
            <w:r w:rsidRPr="003F68F5">
              <w:rPr>
                <w:bCs/>
                <w:noProof w:val="0"/>
                <w:sz w:val="22"/>
                <w:szCs w:val="22"/>
                <w:lang w:val="en-US"/>
              </w:rPr>
              <w:t xml:space="preserve"> cu anexarea copiilor contractelor și a proceselor verbale la terminarea lucrărilor.</w:t>
            </w:r>
          </w:p>
          <w:p w14:paraId="6C89D7BC" w14:textId="77777777" w:rsidR="003F68F5" w:rsidRPr="003F68F5" w:rsidRDefault="003F68F5" w:rsidP="003F68F5">
            <w:pPr>
              <w:spacing w:line="249" w:lineRule="auto"/>
              <w:ind w:left="107" w:right="112"/>
              <w:rPr>
                <w:noProof w:val="0"/>
                <w:sz w:val="22"/>
                <w:szCs w:val="22"/>
              </w:rPr>
            </w:pPr>
            <w:r w:rsidRPr="003F68F5">
              <w:rPr>
                <w:bCs/>
                <w:i/>
                <w:noProof w:val="0"/>
                <w:sz w:val="22"/>
                <w:szCs w:val="22"/>
              </w:rPr>
              <w:t>Confirmat</w:t>
            </w:r>
            <w:r w:rsidRPr="003F68F5">
              <w:rPr>
                <w:bCs/>
                <w:i/>
                <w:noProof w:val="0"/>
                <w:spacing w:val="-14"/>
                <w:sz w:val="22"/>
                <w:szCs w:val="22"/>
              </w:rPr>
              <w:t xml:space="preserve"> </w:t>
            </w:r>
            <w:r w:rsidRPr="003F68F5">
              <w:rPr>
                <w:bCs/>
                <w:i/>
                <w:noProof w:val="0"/>
                <w:sz w:val="22"/>
                <w:szCs w:val="22"/>
              </w:rPr>
              <w:t>prin</w:t>
            </w:r>
            <w:r w:rsidRPr="003F68F5">
              <w:rPr>
                <w:bCs/>
                <w:i/>
                <w:noProof w:val="0"/>
                <w:spacing w:val="-14"/>
                <w:sz w:val="22"/>
                <w:szCs w:val="22"/>
              </w:rPr>
              <w:t xml:space="preserve"> </w:t>
            </w:r>
            <w:r w:rsidRPr="003F68F5">
              <w:rPr>
                <w:bCs/>
                <w:i/>
                <w:noProof w:val="0"/>
                <w:sz w:val="22"/>
                <w:szCs w:val="22"/>
              </w:rPr>
              <w:t>aplicarea semnăturii electronice</w:t>
            </w:r>
          </w:p>
        </w:tc>
        <w:tc>
          <w:tcPr>
            <w:tcW w:w="1982" w:type="dxa"/>
          </w:tcPr>
          <w:p w14:paraId="7F263CEE" w14:textId="77777777" w:rsidR="003F68F5" w:rsidRPr="003F68F5" w:rsidRDefault="003F68F5" w:rsidP="003F68F5">
            <w:pPr>
              <w:spacing w:line="251" w:lineRule="exact"/>
              <w:ind w:left="398"/>
              <w:rPr>
                <w:i/>
                <w:iCs/>
                <w:noProof w:val="0"/>
                <w:sz w:val="22"/>
                <w:szCs w:val="22"/>
                <w:lang w:val="en-US"/>
              </w:rPr>
            </w:pPr>
            <w:r w:rsidRPr="003F68F5">
              <w:rPr>
                <w:b/>
                <w:i/>
                <w:noProof w:val="0"/>
                <w:spacing w:val="-2"/>
                <w:sz w:val="22"/>
                <w:szCs w:val="22"/>
              </w:rPr>
              <w:t>Obligatoriu</w:t>
            </w:r>
          </w:p>
        </w:tc>
      </w:tr>
    </w:tbl>
    <w:p w14:paraId="09699D9C" w14:textId="77777777" w:rsidR="003F68F5" w:rsidRPr="003F68F5" w:rsidRDefault="003F68F5" w:rsidP="003F68F5">
      <w:pPr>
        <w:widowControl w:val="0"/>
        <w:autoSpaceDE w:val="0"/>
        <w:autoSpaceDN w:val="0"/>
        <w:spacing w:before="21"/>
        <w:rPr>
          <w:b/>
          <w:bCs/>
          <w:noProof w:val="0"/>
        </w:rPr>
      </w:pPr>
    </w:p>
    <w:p w14:paraId="33D0283D" w14:textId="36B70274" w:rsidR="003F68F5" w:rsidRPr="003F68F5" w:rsidRDefault="007131A3" w:rsidP="007131A3">
      <w:pPr>
        <w:widowControl w:val="0"/>
        <w:tabs>
          <w:tab w:val="left" w:pos="504"/>
        </w:tabs>
        <w:autoSpaceDE w:val="0"/>
        <w:autoSpaceDN w:val="0"/>
        <w:spacing w:before="1" w:line="259" w:lineRule="auto"/>
        <w:ind w:left="144" w:right="1104"/>
        <w:rPr>
          <w:b/>
          <w:i/>
          <w:noProof w:val="0"/>
          <w:szCs w:val="22"/>
        </w:rPr>
      </w:pPr>
      <w:r>
        <w:rPr>
          <w:b/>
          <w:noProof w:val="0"/>
          <w:szCs w:val="22"/>
        </w:rPr>
        <w:t>16.</w:t>
      </w:r>
      <w:r w:rsidR="003F68F5" w:rsidRPr="003F68F5">
        <w:rPr>
          <w:b/>
          <w:noProof w:val="0"/>
          <w:szCs w:val="22"/>
        </w:rPr>
        <w:t>Garanția</w:t>
      </w:r>
      <w:r w:rsidR="003F68F5" w:rsidRPr="003F68F5">
        <w:rPr>
          <w:b/>
          <w:noProof w:val="0"/>
          <w:spacing w:val="-2"/>
          <w:szCs w:val="22"/>
        </w:rPr>
        <w:t xml:space="preserve"> </w:t>
      </w:r>
      <w:r w:rsidR="003F68F5" w:rsidRPr="003F68F5">
        <w:rPr>
          <w:b/>
          <w:noProof w:val="0"/>
          <w:szCs w:val="22"/>
        </w:rPr>
        <w:t>pentru</w:t>
      </w:r>
      <w:r w:rsidR="003F68F5" w:rsidRPr="003F68F5">
        <w:rPr>
          <w:b/>
          <w:noProof w:val="0"/>
          <w:spacing w:val="-2"/>
          <w:szCs w:val="22"/>
        </w:rPr>
        <w:t xml:space="preserve"> </w:t>
      </w:r>
      <w:r w:rsidR="003F68F5" w:rsidRPr="003F68F5">
        <w:rPr>
          <w:b/>
          <w:noProof w:val="0"/>
          <w:szCs w:val="22"/>
        </w:rPr>
        <w:t>ofertă</w:t>
      </w:r>
      <w:r w:rsidR="003F68F5" w:rsidRPr="003F68F5">
        <w:rPr>
          <w:b/>
          <w:noProof w:val="0"/>
          <w:spacing w:val="-2"/>
          <w:szCs w:val="22"/>
        </w:rPr>
        <w:t xml:space="preserve"> </w:t>
      </w:r>
      <w:r w:rsidR="003F68F5" w:rsidRPr="003F68F5">
        <w:rPr>
          <w:b/>
          <w:noProof w:val="0"/>
          <w:szCs w:val="22"/>
        </w:rPr>
        <w:t>,</w:t>
      </w:r>
      <w:r w:rsidR="003F68F5" w:rsidRPr="003F68F5">
        <w:rPr>
          <w:b/>
          <w:noProof w:val="0"/>
          <w:spacing w:val="-2"/>
          <w:szCs w:val="22"/>
        </w:rPr>
        <w:t xml:space="preserve"> </w:t>
      </w:r>
      <w:r w:rsidR="003F68F5" w:rsidRPr="003F68F5">
        <w:rPr>
          <w:b/>
          <w:i/>
          <w:noProof w:val="0"/>
          <w:szCs w:val="22"/>
          <w:u w:val="single"/>
        </w:rPr>
        <w:t>cuantumul</w:t>
      </w:r>
      <w:r w:rsidR="003F68F5" w:rsidRPr="003F68F5">
        <w:rPr>
          <w:b/>
          <w:i/>
          <w:noProof w:val="0"/>
          <w:spacing w:val="-2"/>
          <w:szCs w:val="22"/>
          <w:u w:val="single"/>
        </w:rPr>
        <w:t xml:space="preserve"> </w:t>
      </w:r>
      <w:r w:rsidR="003F68F5" w:rsidRPr="003F68F5">
        <w:rPr>
          <w:b/>
          <w:i/>
          <w:noProof w:val="0"/>
          <w:szCs w:val="22"/>
          <w:u w:val="single"/>
        </w:rPr>
        <w:t>1</w:t>
      </w:r>
      <w:r w:rsidR="003F68F5" w:rsidRPr="003F68F5">
        <w:rPr>
          <w:b/>
          <w:i/>
          <w:noProof w:val="0"/>
          <w:spacing w:val="-4"/>
          <w:szCs w:val="22"/>
          <w:u w:val="single"/>
        </w:rPr>
        <w:t xml:space="preserve"> </w:t>
      </w:r>
      <w:r w:rsidR="003F68F5" w:rsidRPr="003F68F5">
        <w:rPr>
          <w:b/>
          <w:i/>
          <w:noProof w:val="0"/>
          <w:szCs w:val="22"/>
          <w:u w:val="single"/>
        </w:rPr>
        <w:t>%</w:t>
      </w:r>
      <w:r w:rsidR="003F68F5" w:rsidRPr="003F68F5">
        <w:rPr>
          <w:b/>
          <w:i/>
          <w:noProof w:val="0"/>
          <w:spacing w:val="-2"/>
          <w:szCs w:val="22"/>
          <w:u w:val="single"/>
        </w:rPr>
        <w:t xml:space="preserve"> </w:t>
      </w:r>
      <w:r w:rsidR="003F68F5" w:rsidRPr="003F68F5">
        <w:rPr>
          <w:b/>
          <w:i/>
          <w:noProof w:val="0"/>
          <w:szCs w:val="22"/>
          <w:u w:val="single"/>
        </w:rPr>
        <w:t>,</w:t>
      </w:r>
      <w:r w:rsidR="003F68F5" w:rsidRPr="003F68F5">
        <w:rPr>
          <w:b/>
          <w:i/>
          <w:noProof w:val="0"/>
          <w:spacing w:val="-2"/>
          <w:szCs w:val="22"/>
          <w:u w:val="single"/>
        </w:rPr>
        <w:t xml:space="preserve"> </w:t>
      </w:r>
      <w:r w:rsidR="003F68F5" w:rsidRPr="003F68F5">
        <w:rPr>
          <w:b/>
          <w:i/>
          <w:noProof w:val="0"/>
          <w:szCs w:val="22"/>
          <w:u w:val="single"/>
        </w:rPr>
        <w:t>Gаranție</w:t>
      </w:r>
      <w:r w:rsidR="003F68F5" w:rsidRPr="003F68F5">
        <w:rPr>
          <w:b/>
          <w:i/>
          <w:noProof w:val="0"/>
          <w:spacing w:val="-3"/>
          <w:szCs w:val="22"/>
          <w:u w:val="single"/>
        </w:rPr>
        <w:t xml:space="preserve"> </w:t>
      </w:r>
      <w:r w:rsidR="003F68F5" w:rsidRPr="003F68F5">
        <w:rPr>
          <w:b/>
          <w:i/>
          <w:noProof w:val="0"/>
          <w:szCs w:val="22"/>
          <w:u w:val="single"/>
        </w:rPr>
        <w:t>Вancară -</w:t>
      </w:r>
      <w:r w:rsidR="003F68F5" w:rsidRPr="003F68F5">
        <w:rPr>
          <w:b/>
          <w:i/>
          <w:noProof w:val="0"/>
          <w:spacing w:val="-3"/>
          <w:szCs w:val="22"/>
          <w:u w:val="single"/>
        </w:rPr>
        <w:t xml:space="preserve"> </w:t>
      </w:r>
      <w:r w:rsidR="003F68F5" w:rsidRPr="003F68F5">
        <w:rPr>
          <w:b/>
          <w:i/>
          <w:noProof w:val="0"/>
          <w:szCs w:val="22"/>
          <w:u w:val="single"/>
        </w:rPr>
        <w:t>conform</w:t>
      </w:r>
      <w:r w:rsidR="003F68F5" w:rsidRPr="003F68F5">
        <w:rPr>
          <w:b/>
          <w:i/>
          <w:noProof w:val="0"/>
          <w:spacing w:val="-2"/>
          <w:szCs w:val="22"/>
          <w:u w:val="single"/>
        </w:rPr>
        <w:t xml:space="preserve"> </w:t>
      </w:r>
      <w:r w:rsidR="003F68F5" w:rsidRPr="003F68F5">
        <w:rPr>
          <w:b/>
          <w:i/>
          <w:noProof w:val="0"/>
          <w:szCs w:val="22"/>
          <w:u w:val="single"/>
        </w:rPr>
        <w:t>Anexei</w:t>
      </w:r>
      <w:r w:rsidR="003F68F5" w:rsidRPr="003F68F5">
        <w:rPr>
          <w:b/>
          <w:i/>
          <w:noProof w:val="0"/>
          <w:spacing w:val="-2"/>
          <w:szCs w:val="22"/>
          <w:u w:val="single"/>
        </w:rPr>
        <w:t xml:space="preserve"> </w:t>
      </w:r>
      <w:r w:rsidR="003F68F5" w:rsidRPr="003F68F5">
        <w:rPr>
          <w:b/>
          <w:i/>
          <w:noProof w:val="0"/>
          <w:szCs w:val="22"/>
          <w:u w:val="single"/>
        </w:rPr>
        <w:t>nr.</w:t>
      </w:r>
      <w:r w:rsidR="003F68F5" w:rsidRPr="003F68F5">
        <w:rPr>
          <w:b/>
          <w:i/>
          <w:noProof w:val="0"/>
          <w:spacing w:val="-2"/>
          <w:szCs w:val="22"/>
          <w:u w:val="single"/>
        </w:rPr>
        <w:t xml:space="preserve"> </w:t>
      </w:r>
      <w:r w:rsidR="003F68F5" w:rsidRPr="003F68F5">
        <w:rPr>
          <w:b/>
          <w:i/>
          <w:noProof w:val="0"/>
          <w:szCs w:val="22"/>
          <w:u w:val="single"/>
        </w:rPr>
        <w:t>9</w:t>
      </w:r>
      <w:r w:rsidR="003F68F5" w:rsidRPr="003F68F5">
        <w:rPr>
          <w:b/>
          <w:i/>
          <w:noProof w:val="0"/>
          <w:spacing w:val="-2"/>
          <w:szCs w:val="22"/>
          <w:u w:val="single"/>
        </w:rPr>
        <w:t xml:space="preserve"> </w:t>
      </w:r>
      <w:r w:rsidR="003F68F5" w:rsidRPr="003F68F5">
        <w:rPr>
          <w:b/>
          <w:i/>
          <w:noProof w:val="0"/>
          <w:szCs w:val="22"/>
          <w:u w:val="single"/>
        </w:rPr>
        <w:t>din</w:t>
      </w:r>
      <w:r w:rsidR="003F68F5" w:rsidRPr="003F68F5">
        <w:rPr>
          <w:b/>
          <w:i/>
          <w:noProof w:val="0"/>
          <w:szCs w:val="22"/>
        </w:rPr>
        <w:t xml:space="preserve"> </w:t>
      </w:r>
      <w:r w:rsidR="003F68F5" w:rsidRPr="003F68F5">
        <w:rPr>
          <w:b/>
          <w:i/>
          <w:noProof w:val="0"/>
          <w:szCs w:val="22"/>
          <w:u w:val="single"/>
        </w:rPr>
        <w:t>Documentatia standard.</w:t>
      </w:r>
    </w:p>
    <w:p w14:paraId="53A47956" w14:textId="77777777" w:rsidR="003F68F5" w:rsidRPr="003F68F5" w:rsidRDefault="003F68F5" w:rsidP="003F68F5">
      <w:pPr>
        <w:widowControl w:val="0"/>
        <w:autoSpaceDE w:val="0"/>
        <w:autoSpaceDN w:val="0"/>
        <w:spacing w:before="1" w:line="259" w:lineRule="auto"/>
        <w:ind w:left="144" w:firstLine="708"/>
        <w:rPr>
          <w:b/>
          <w:i/>
          <w:noProof w:val="0"/>
          <w:szCs w:val="22"/>
        </w:rPr>
      </w:pPr>
      <w:r w:rsidRPr="003F68F5">
        <w:rPr>
          <w:b/>
          <w:i/>
          <w:noProof w:val="0"/>
          <w:szCs w:val="22"/>
          <w:u w:val="single"/>
        </w:rPr>
        <w:t>Prezentarea</w:t>
      </w:r>
      <w:r w:rsidRPr="003F68F5">
        <w:rPr>
          <w:b/>
          <w:i/>
          <w:noProof w:val="0"/>
          <w:spacing w:val="-11"/>
          <w:szCs w:val="22"/>
          <w:u w:val="single"/>
        </w:rPr>
        <w:t xml:space="preserve"> </w:t>
      </w:r>
      <w:r w:rsidRPr="003F68F5">
        <w:rPr>
          <w:b/>
          <w:i/>
          <w:noProof w:val="0"/>
          <w:szCs w:val="22"/>
          <w:u w:val="single"/>
        </w:rPr>
        <w:t>oricărui</w:t>
      </w:r>
      <w:r w:rsidRPr="003F68F5">
        <w:rPr>
          <w:b/>
          <w:i/>
          <w:noProof w:val="0"/>
          <w:spacing w:val="-10"/>
          <w:szCs w:val="22"/>
          <w:u w:val="single"/>
        </w:rPr>
        <w:t xml:space="preserve"> </w:t>
      </w:r>
      <w:r w:rsidRPr="003F68F5">
        <w:rPr>
          <w:b/>
          <w:i/>
          <w:noProof w:val="0"/>
          <w:szCs w:val="22"/>
          <w:u w:val="single"/>
        </w:rPr>
        <w:t>alt</w:t>
      </w:r>
      <w:r w:rsidRPr="003F68F5">
        <w:rPr>
          <w:b/>
          <w:i/>
          <w:noProof w:val="0"/>
          <w:spacing w:val="-12"/>
          <w:szCs w:val="22"/>
          <w:u w:val="single"/>
        </w:rPr>
        <w:t xml:space="preserve"> </w:t>
      </w:r>
      <w:r w:rsidRPr="003F68F5">
        <w:rPr>
          <w:b/>
          <w:i/>
          <w:noProof w:val="0"/>
          <w:szCs w:val="22"/>
          <w:u w:val="single"/>
        </w:rPr>
        <w:t>formular</w:t>
      </w:r>
      <w:r w:rsidRPr="003F68F5">
        <w:rPr>
          <w:b/>
          <w:i/>
          <w:noProof w:val="0"/>
          <w:spacing w:val="-10"/>
          <w:szCs w:val="22"/>
          <w:u w:val="single"/>
        </w:rPr>
        <w:t xml:space="preserve"> </w:t>
      </w:r>
      <w:r w:rsidRPr="003F68F5">
        <w:rPr>
          <w:b/>
          <w:i/>
          <w:noProof w:val="0"/>
          <w:szCs w:val="22"/>
          <w:u w:val="single"/>
        </w:rPr>
        <w:t>decât</w:t>
      </w:r>
      <w:r w:rsidRPr="003F68F5">
        <w:rPr>
          <w:b/>
          <w:i/>
          <w:noProof w:val="0"/>
          <w:spacing w:val="-10"/>
          <w:szCs w:val="22"/>
          <w:u w:val="single"/>
        </w:rPr>
        <w:t xml:space="preserve"> </w:t>
      </w:r>
      <w:r w:rsidRPr="003F68F5">
        <w:rPr>
          <w:b/>
          <w:i/>
          <w:noProof w:val="0"/>
          <w:szCs w:val="22"/>
          <w:u w:val="single"/>
        </w:rPr>
        <w:t>cel</w:t>
      </w:r>
      <w:r w:rsidRPr="003F68F5">
        <w:rPr>
          <w:b/>
          <w:i/>
          <w:noProof w:val="0"/>
          <w:spacing w:val="-10"/>
          <w:szCs w:val="22"/>
          <w:u w:val="single"/>
        </w:rPr>
        <w:t xml:space="preserve"> </w:t>
      </w:r>
      <w:r w:rsidRPr="003F68F5">
        <w:rPr>
          <w:b/>
          <w:i/>
          <w:noProof w:val="0"/>
          <w:szCs w:val="22"/>
          <w:u w:val="single"/>
        </w:rPr>
        <w:t>aprobat</w:t>
      </w:r>
      <w:r w:rsidRPr="003F68F5">
        <w:rPr>
          <w:b/>
          <w:i/>
          <w:noProof w:val="0"/>
          <w:spacing w:val="-10"/>
          <w:szCs w:val="22"/>
          <w:u w:val="single"/>
        </w:rPr>
        <w:t xml:space="preserve"> </w:t>
      </w:r>
      <w:r w:rsidRPr="003F68F5">
        <w:rPr>
          <w:b/>
          <w:i/>
          <w:noProof w:val="0"/>
          <w:szCs w:val="22"/>
          <w:u w:val="single"/>
        </w:rPr>
        <w:t>prin</w:t>
      </w:r>
      <w:r w:rsidRPr="003F68F5">
        <w:rPr>
          <w:b/>
          <w:i/>
          <w:noProof w:val="0"/>
          <w:spacing w:val="-9"/>
          <w:szCs w:val="22"/>
          <w:u w:val="single"/>
        </w:rPr>
        <w:t xml:space="preserve"> </w:t>
      </w:r>
      <w:r w:rsidRPr="003F68F5">
        <w:rPr>
          <w:b/>
          <w:i/>
          <w:noProof w:val="0"/>
          <w:szCs w:val="22"/>
          <w:u w:val="single"/>
        </w:rPr>
        <w:t>Ordinul</w:t>
      </w:r>
      <w:r w:rsidRPr="003F68F5">
        <w:rPr>
          <w:b/>
          <w:i/>
          <w:noProof w:val="0"/>
          <w:spacing w:val="-10"/>
          <w:szCs w:val="22"/>
          <w:u w:val="single"/>
        </w:rPr>
        <w:t xml:space="preserve"> </w:t>
      </w:r>
      <w:r w:rsidRPr="003F68F5">
        <w:rPr>
          <w:b/>
          <w:i/>
          <w:noProof w:val="0"/>
          <w:szCs w:val="22"/>
          <w:u w:val="single"/>
        </w:rPr>
        <w:t>Ministerului</w:t>
      </w:r>
      <w:r w:rsidRPr="003F68F5">
        <w:rPr>
          <w:b/>
          <w:i/>
          <w:noProof w:val="0"/>
          <w:spacing w:val="-13"/>
          <w:szCs w:val="22"/>
          <w:u w:val="single"/>
        </w:rPr>
        <w:t xml:space="preserve"> </w:t>
      </w:r>
      <w:r w:rsidRPr="003F68F5">
        <w:rPr>
          <w:b/>
          <w:i/>
          <w:noProof w:val="0"/>
          <w:szCs w:val="22"/>
          <w:u w:val="single"/>
        </w:rPr>
        <w:t>Finanțelor</w:t>
      </w:r>
      <w:r w:rsidRPr="003F68F5">
        <w:rPr>
          <w:b/>
          <w:i/>
          <w:noProof w:val="0"/>
          <w:spacing w:val="-10"/>
          <w:szCs w:val="22"/>
          <w:u w:val="single"/>
        </w:rPr>
        <w:t xml:space="preserve"> </w:t>
      </w:r>
      <w:r w:rsidRPr="003F68F5">
        <w:rPr>
          <w:b/>
          <w:i/>
          <w:noProof w:val="0"/>
          <w:szCs w:val="22"/>
          <w:u w:val="single"/>
        </w:rPr>
        <w:t>nr.</w:t>
      </w:r>
      <w:r w:rsidRPr="003F68F5">
        <w:rPr>
          <w:b/>
          <w:i/>
          <w:noProof w:val="0"/>
          <w:spacing w:val="-13"/>
          <w:szCs w:val="22"/>
          <w:u w:val="single"/>
        </w:rPr>
        <w:t xml:space="preserve"> </w:t>
      </w:r>
      <w:r w:rsidRPr="003F68F5">
        <w:rPr>
          <w:b/>
          <w:i/>
          <w:noProof w:val="0"/>
          <w:szCs w:val="22"/>
          <w:u w:val="single"/>
        </w:rPr>
        <w:t>69</w:t>
      </w:r>
      <w:r w:rsidRPr="003F68F5">
        <w:rPr>
          <w:b/>
          <w:i/>
          <w:noProof w:val="0"/>
          <w:szCs w:val="22"/>
        </w:rPr>
        <w:t xml:space="preserve"> </w:t>
      </w:r>
      <w:r w:rsidRPr="003F68F5">
        <w:rPr>
          <w:b/>
          <w:i/>
          <w:noProof w:val="0"/>
          <w:szCs w:val="22"/>
          <w:u w:val="single"/>
        </w:rPr>
        <w:t>din 07.05.2021 constituie temei de respingere a ofertei , conform pct.53 din Ordin.</w:t>
      </w:r>
    </w:p>
    <w:p w14:paraId="67CFB587" w14:textId="25E5E5B9" w:rsidR="003F68F5" w:rsidRPr="003F68F5" w:rsidRDefault="007131A3" w:rsidP="007131A3">
      <w:pPr>
        <w:widowControl w:val="0"/>
        <w:tabs>
          <w:tab w:val="left" w:pos="504"/>
        </w:tabs>
        <w:autoSpaceDE w:val="0"/>
        <w:autoSpaceDN w:val="0"/>
        <w:spacing w:line="275" w:lineRule="exact"/>
        <w:ind w:left="144"/>
        <w:rPr>
          <w:b/>
          <w:noProof w:val="0"/>
          <w:szCs w:val="22"/>
        </w:rPr>
      </w:pPr>
      <w:r>
        <w:rPr>
          <w:b/>
          <w:noProof w:val="0"/>
          <w:szCs w:val="22"/>
        </w:rPr>
        <w:t>17.</w:t>
      </w:r>
      <w:r w:rsidR="003F68F5" w:rsidRPr="003F68F5">
        <w:rPr>
          <w:b/>
          <w:noProof w:val="0"/>
          <w:szCs w:val="22"/>
        </w:rPr>
        <w:t>Termenul</w:t>
      </w:r>
      <w:r w:rsidR="003F68F5" w:rsidRPr="003F68F5">
        <w:rPr>
          <w:b/>
          <w:noProof w:val="0"/>
          <w:spacing w:val="-1"/>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garanție</w:t>
      </w:r>
      <w:r w:rsidR="003F68F5" w:rsidRPr="003F68F5">
        <w:rPr>
          <w:b/>
          <w:noProof w:val="0"/>
          <w:spacing w:val="-1"/>
          <w:szCs w:val="22"/>
        </w:rPr>
        <w:t xml:space="preserve"> </w:t>
      </w:r>
      <w:r w:rsidR="003F68F5" w:rsidRPr="003F68F5">
        <w:rPr>
          <w:b/>
          <w:noProof w:val="0"/>
          <w:szCs w:val="22"/>
        </w:rPr>
        <w:t>a</w:t>
      </w:r>
      <w:r w:rsidR="003F68F5" w:rsidRPr="003F68F5">
        <w:rPr>
          <w:b/>
          <w:noProof w:val="0"/>
          <w:spacing w:val="-1"/>
          <w:szCs w:val="22"/>
        </w:rPr>
        <w:t xml:space="preserve"> </w:t>
      </w:r>
      <w:r w:rsidR="003F68F5" w:rsidRPr="003F68F5">
        <w:rPr>
          <w:b/>
          <w:noProof w:val="0"/>
          <w:szCs w:val="22"/>
        </w:rPr>
        <w:t>lucrărilor</w:t>
      </w:r>
      <w:r w:rsidR="003F68F5" w:rsidRPr="003F68F5">
        <w:rPr>
          <w:b/>
          <w:noProof w:val="0"/>
          <w:spacing w:val="-2"/>
          <w:szCs w:val="22"/>
        </w:rPr>
        <w:t xml:space="preserve"> </w:t>
      </w:r>
      <w:r w:rsidR="003F68F5" w:rsidRPr="003F68F5">
        <w:rPr>
          <w:b/>
          <w:noProof w:val="0"/>
          <w:szCs w:val="22"/>
        </w:rPr>
        <w:t>sau</w:t>
      </w:r>
      <w:r w:rsidR="003F68F5" w:rsidRPr="003F68F5">
        <w:rPr>
          <w:b/>
          <w:noProof w:val="0"/>
          <w:spacing w:val="-1"/>
          <w:szCs w:val="22"/>
        </w:rPr>
        <w:t xml:space="preserve"> </w:t>
      </w:r>
      <w:r w:rsidR="003F68F5" w:rsidRPr="003F68F5">
        <w:rPr>
          <w:b/>
          <w:noProof w:val="0"/>
          <w:szCs w:val="22"/>
        </w:rPr>
        <w:t>serviciilor</w:t>
      </w:r>
      <w:r w:rsidR="003F68F5" w:rsidRPr="003F68F5">
        <w:rPr>
          <w:b/>
          <w:noProof w:val="0"/>
          <w:spacing w:val="-1"/>
          <w:szCs w:val="22"/>
        </w:rPr>
        <w:t xml:space="preserve"> </w:t>
      </w:r>
      <w:r w:rsidR="003F68F5" w:rsidRPr="003F68F5">
        <w:rPr>
          <w:b/>
          <w:noProof w:val="0"/>
          <w:szCs w:val="22"/>
        </w:rPr>
        <w:t>de</w:t>
      </w:r>
      <w:r w:rsidR="003F68F5" w:rsidRPr="003F68F5">
        <w:rPr>
          <w:b/>
          <w:noProof w:val="0"/>
          <w:spacing w:val="-1"/>
          <w:szCs w:val="22"/>
        </w:rPr>
        <w:t xml:space="preserve"> </w:t>
      </w:r>
      <w:r w:rsidR="003F68F5" w:rsidRPr="003F68F5">
        <w:rPr>
          <w:b/>
          <w:noProof w:val="0"/>
          <w:szCs w:val="22"/>
        </w:rPr>
        <w:t>proiectare</w:t>
      </w:r>
      <w:r w:rsidR="003F68F5" w:rsidRPr="003F68F5">
        <w:rPr>
          <w:b/>
          <w:noProof w:val="0"/>
          <w:spacing w:val="-2"/>
          <w:szCs w:val="22"/>
        </w:rPr>
        <w:t xml:space="preserve"> </w:t>
      </w:r>
      <w:r w:rsidR="003F68F5" w:rsidRPr="003F68F5">
        <w:rPr>
          <w:b/>
          <w:noProof w:val="0"/>
          <w:szCs w:val="22"/>
        </w:rPr>
        <w:t>și</w:t>
      </w:r>
      <w:r w:rsidR="003F68F5" w:rsidRPr="003F68F5">
        <w:rPr>
          <w:b/>
          <w:noProof w:val="0"/>
          <w:spacing w:val="-1"/>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lucrări</w:t>
      </w:r>
      <w:r w:rsidR="003F68F5" w:rsidRPr="003F68F5">
        <w:rPr>
          <w:b/>
          <w:noProof w:val="0"/>
          <w:spacing w:val="2"/>
          <w:szCs w:val="22"/>
        </w:rPr>
        <w:t xml:space="preserve"> </w:t>
      </w:r>
      <w:r w:rsidR="003F68F5" w:rsidRPr="003F68F5">
        <w:rPr>
          <w:b/>
          <w:noProof w:val="0"/>
          <w:szCs w:val="22"/>
        </w:rPr>
        <w:t>–</w:t>
      </w:r>
      <w:r w:rsidR="003F68F5" w:rsidRPr="003F68F5">
        <w:rPr>
          <w:b/>
          <w:i/>
          <w:iCs/>
          <w:noProof w:val="0"/>
          <w:spacing w:val="-1"/>
          <w:szCs w:val="22"/>
          <w:u w:val="single"/>
        </w:rPr>
        <w:t xml:space="preserve"> minim</w:t>
      </w:r>
      <w:r w:rsidR="003F68F5" w:rsidRPr="003F68F5">
        <w:rPr>
          <w:b/>
          <w:noProof w:val="0"/>
          <w:spacing w:val="-1"/>
          <w:szCs w:val="22"/>
        </w:rPr>
        <w:t xml:space="preserve"> </w:t>
      </w:r>
      <w:r w:rsidR="003F68F5" w:rsidRPr="003F68F5">
        <w:rPr>
          <w:b/>
          <w:i/>
          <w:noProof w:val="0"/>
          <w:szCs w:val="22"/>
          <w:u w:val="single"/>
        </w:rPr>
        <w:t xml:space="preserve">5 </w:t>
      </w:r>
      <w:r w:rsidR="003F68F5" w:rsidRPr="003F68F5">
        <w:rPr>
          <w:b/>
          <w:i/>
          <w:noProof w:val="0"/>
          <w:spacing w:val="-4"/>
          <w:szCs w:val="22"/>
          <w:u w:val="single"/>
        </w:rPr>
        <w:t>ani</w:t>
      </w:r>
      <w:r w:rsidR="003F68F5" w:rsidRPr="003F68F5">
        <w:rPr>
          <w:b/>
          <w:noProof w:val="0"/>
          <w:spacing w:val="-4"/>
          <w:szCs w:val="22"/>
        </w:rPr>
        <w:t>.</w:t>
      </w:r>
    </w:p>
    <w:p w14:paraId="24122A4F" w14:textId="31F9DBFC" w:rsidR="003F68F5" w:rsidRPr="007131A3" w:rsidRDefault="007131A3" w:rsidP="007131A3">
      <w:pPr>
        <w:widowControl w:val="0"/>
        <w:tabs>
          <w:tab w:val="left" w:pos="504"/>
        </w:tabs>
        <w:autoSpaceDE w:val="0"/>
        <w:autoSpaceDN w:val="0"/>
        <w:spacing w:before="41" w:line="276" w:lineRule="auto"/>
        <w:ind w:left="144" w:right="981"/>
        <w:rPr>
          <w:b/>
          <w:i/>
          <w:szCs w:val="22"/>
        </w:rPr>
      </w:pPr>
      <w:r>
        <w:rPr>
          <w:i/>
          <w:sz w:val="22"/>
          <w:szCs w:val="22"/>
        </w:rPr>
        <w:t>18.</w:t>
      </w:r>
      <w:r w:rsidR="003F68F5" w:rsidRPr="007131A3">
        <w:rPr>
          <w:i/>
          <w:sz w:val="22"/>
          <w:szCs w:val="22"/>
        </w:rPr>
        <w:tab/>
      </w:r>
      <w:r w:rsidR="003F68F5" w:rsidRPr="007131A3">
        <w:rPr>
          <w:b/>
          <w:szCs w:val="22"/>
        </w:rPr>
        <w:t>Garanția</w:t>
      </w:r>
      <w:r w:rsidR="003F68F5" w:rsidRPr="007131A3">
        <w:rPr>
          <w:b/>
          <w:spacing w:val="-3"/>
          <w:szCs w:val="22"/>
        </w:rPr>
        <w:t xml:space="preserve"> </w:t>
      </w:r>
      <w:r w:rsidR="003F68F5" w:rsidRPr="007131A3">
        <w:rPr>
          <w:b/>
          <w:szCs w:val="22"/>
        </w:rPr>
        <w:t>de</w:t>
      </w:r>
      <w:r w:rsidR="003F68F5" w:rsidRPr="007131A3">
        <w:rPr>
          <w:b/>
          <w:spacing w:val="-4"/>
          <w:szCs w:val="22"/>
        </w:rPr>
        <w:t xml:space="preserve"> </w:t>
      </w:r>
      <w:r w:rsidR="003F68F5" w:rsidRPr="007131A3">
        <w:rPr>
          <w:b/>
          <w:szCs w:val="22"/>
        </w:rPr>
        <w:t>bună</w:t>
      </w:r>
      <w:r w:rsidR="003F68F5" w:rsidRPr="007131A3">
        <w:rPr>
          <w:b/>
          <w:spacing w:val="-3"/>
          <w:szCs w:val="22"/>
        </w:rPr>
        <w:t xml:space="preserve"> </w:t>
      </w:r>
      <w:r w:rsidR="003F68F5" w:rsidRPr="007131A3">
        <w:rPr>
          <w:b/>
          <w:szCs w:val="22"/>
        </w:rPr>
        <w:t>execuție</w:t>
      </w:r>
      <w:r w:rsidR="003F68F5" w:rsidRPr="007131A3">
        <w:rPr>
          <w:b/>
          <w:spacing w:val="-5"/>
          <w:szCs w:val="22"/>
        </w:rPr>
        <w:t xml:space="preserve"> </w:t>
      </w:r>
      <w:r w:rsidR="003F68F5" w:rsidRPr="007131A3">
        <w:rPr>
          <w:b/>
          <w:szCs w:val="22"/>
        </w:rPr>
        <w:t>a</w:t>
      </w:r>
      <w:r w:rsidR="003F68F5" w:rsidRPr="007131A3">
        <w:rPr>
          <w:b/>
          <w:spacing w:val="-3"/>
          <w:szCs w:val="22"/>
        </w:rPr>
        <w:t xml:space="preserve"> </w:t>
      </w:r>
      <w:r w:rsidR="003F68F5" w:rsidRPr="007131A3">
        <w:rPr>
          <w:b/>
          <w:szCs w:val="22"/>
        </w:rPr>
        <w:t>contractului:</w:t>
      </w:r>
      <w:r w:rsidR="003F68F5" w:rsidRPr="007131A3">
        <w:rPr>
          <w:b/>
          <w:spacing w:val="40"/>
          <w:szCs w:val="22"/>
        </w:rPr>
        <w:t xml:space="preserve"> </w:t>
      </w:r>
      <w:r w:rsidR="003F68F5" w:rsidRPr="007131A3">
        <w:rPr>
          <w:b/>
          <w:i/>
          <w:szCs w:val="22"/>
          <w:u w:val="single"/>
        </w:rPr>
        <w:t>în</w:t>
      </w:r>
      <w:r w:rsidR="003F68F5" w:rsidRPr="007131A3">
        <w:rPr>
          <w:b/>
          <w:i/>
          <w:spacing w:val="-2"/>
          <w:szCs w:val="22"/>
          <w:u w:val="single"/>
        </w:rPr>
        <w:t xml:space="preserve"> </w:t>
      </w:r>
      <w:r w:rsidR="003F68F5" w:rsidRPr="007131A3">
        <w:rPr>
          <w:b/>
          <w:i/>
          <w:szCs w:val="22"/>
          <w:u w:val="single"/>
        </w:rPr>
        <w:t>cuantumul</w:t>
      </w:r>
      <w:r w:rsidR="003F68F5" w:rsidRPr="007131A3">
        <w:rPr>
          <w:b/>
          <w:i/>
          <w:spacing w:val="-3"/>
          <w:szCs w:val="22"/>
          <w:u w:val="single"/>
        </w:rPr>
        <w:t xml:space="preserve"> </w:t>
      </w:r>
      <w:r w:rsidR="003F68F5" w:rsidRPr="007131A3">
        <w:rPr>
          <w:b/>
          <w:i/>
          <w:szCs w:val="22"/>
          <w:u w:val="single"/>
        </w:rPr>
        <w:t>10%</w:t>
      </w:r>
      <w:r w:rsidR="003F68F5" w:rsidRPr="007131A3">
        <w:rPr>
          <w:b/>
          <w:i/>
          <w:spacing w:val="-2"/>
          <w:szCs w:val="22"/>
          <w:u w:val="single"/>
        </w:rPr>
        <w:t xml:space="preserve"> </w:t>
      </w:r>
      <w:r w:rsidR="003F68F5" w:rsidRPr="007131A3">
        <w:rPr>
          <w:b/>
          <w:i/>
          <w:szCs w:val="22"/>
          <w:u w:val="single"/>
        </w:rPr>
        <w:t>din</w:t>
      </w:r>
      <w:r w:rsidR="003F68F5" w:rsidRPr="007131A3">
        <w:rPr>
          <w:b/>
          <w:i/>
          <w:spacing w:val="-3"/>
          <w:szCs w:val="22"/>
          <w:u w:val="single"/>
        </w:rPr>
        <w:t xml:space="preserve"> </w:t>
      </w:r>
      <w:r w:rsidR="003F68F5" w:rsidRPr="007131A3">
        <w:rPr>
          <w:b/>
          <w:i/>
          <w:szCs w:val="22"/>
          <w:u w:val="single"/>
        </w:rPr>
        <w:t>valoarea</w:t>
      </w:r>
      <w:r w:rsidR="003F68F5" w:rsidRPr="007131A3">
        <w:rPr>
          <w:b/>
          <w:i/>
          <w:spacing w:val="-3"/>
          <w:szCs w:val="22"/>
          <w:u w:val="single"/>
        </w:rPr>
        <w:t xml:space="preserve"> </w:t>
      </w:r>
      <w:r w:rsidR="003F68F5" w:rsidRPr="007131A3">
        <w:rPr>
          <w:b/>
          <w:i/>
          <w:szCs w:val="22"/>
          <w:u w:val="single"/>
        </w:rPr>
        <w:t>contractului,</w:t>
      </w:r>
      <w:r w:rsidR="003F68F5" w:rsidRPr="007131A3">
        <w:rPr>
          <w:b/>
          <w:i/>
          <w:szCs w:val="22"/>
        </w:rPr>
        <w:t xml:space="preserve"> </w:t>
      </w:r>
      <w:r w:rsidR="003F68F5" w:rsidRPr="007131A3">
        <w:rPr>
          <w:b/>
          <w:i/>
          <w:szCs w:val="22"/>
          <w:u w:val="single"/>
        </w:rPr>
        <w:t>se va prezenta la încheierea contractului de la o bancă licențiată.</w:t>
      </w:r>
    </w:p>
    <w:p w14:paraId="67EDCBCC" w14:textId="59790F76" w:rsidR="003F68F5" w:rsidRPr="003F68F5" w:rsidRDefault="007131A3" w:rsidP="007131A3">
      <w:pPr>
        <w:widowControl w:val="0"/>
        <w:tabs>
          <w:tab w:val="left" w:pos="504"/>
        </w:tabs>
        <w:autoSpaceDE w:val="0"/>
        <w:autoSpaceDN w:val="0"/>
        <w:spacing w:line="278" w:lineRule="auto"/>
        <w:ind w:left="144" w:right="1292"/>
        <w:rPr>
          <w:b/>
          <w:i/>
          <w:noProof w:val="0"/>
          <w:szCs w:val="22"/>
        </w:rPr>
      </w:pPr>
      <w:r>
        <w:rPr>
          <w:b/>
          <w:noProof w:val="0"/>
          <w:szCs w:val="22"/>
        </w:rPr>
        <w:t>19.</w:t>
      </w:r>
      <w:r w:rsidR="003F68F5" w:rsidRPr="003F68F5">
        <w:rPr>
          <w:b/>
          <w:noProof w:val="0"/>
          <w:szCs w:val="22"/>
        </w:rPr>
        <w:t>Motivul</w:t>
      </w:r>
      <w:r w:rsidR="003F68F5" w:rsidRPr="003F68F5">
        <w:rPr>
          <w:b/>
          <w:noProof w:val="0"/>
          <w:spacing w:val="-4"/>
          <w:szCs w:val="22"/>
        </w:rPr>
        <w:t xml:space="preserve"> </w:t>
      </w:r>
      <w:r w:rsidR="003F68F5" w:rsidRPr="003F68F5">
        <w:rPr>
          <w:b/>
          <w:noProof w:val="0"/>
          <w:szCs w:val="22"/>
        </w:rPr>
        <w:t>recurgerii</w:t>
      </w:r>
      <w:r w:rsidR="003F68F5" w:rsidRPr="003F68F5">
        <w:rPr>
          <w:b/>
          <w:noProof w:val="0"/>
          <w:spacing w:val="-4"/>
          <w:szCs w:val="22"/>
        </w:rPr>
        <w:t xml:space="preserve"> </w:t>
      </w:r>
      <w:r w:rsidR="003F68F5" w:rsidRPr="003F68F5">
        <w:rPr>
          <w:b/>
          <w:noProof w:val="0"/>
          <w:szCs w:val="22"/>
        </w:rPr>
        <w:t>la</w:t>
      </w:r>
      <w:r w:rsidR="003F68F5" w:rsidRPr="003F68F5">
        <w:rPr>
          <w:b/>
          <w:noProof w:val="0"/>
          <w:spacing w:val="-4"/>
          <w:szCs w:val="22"/>
        </w:rPr>
        <w:t xml:space="preserve"> </w:t>
      </w:r>
      <w:r w:rsidR="003F68F5" w:rsidRPr="003F68F5">
        <w:rPr>
          <w:b/>
          <w:noProof w:val="0"/>
          <w:szCs w:val="22"/>
        </w:rPr>
        <w:t>procedura</w:t>
      </w:r>
      <w:r w:rsidR="003F68F5" w:rsidRPr="003F68F5">
        <w:rPr>
          <w:b/>
          <w:noProof w:val="0"/>
          <w:spacing w:val="-4"/>
          <w:szCs w:val="22"/>
        </w:rPr>
        <w:t xml:space="preserve"> </w:t>
      </w:r>
      <w:r w:rsidR="003F68F5" w:rsidRPr="003F68F5">
        <w:rPr>
          <w:b/>
          <w:noProof w:val="0"/>
          <w:szCs w:val="22"/>
        </w:rPr>
        <w:t>accelerată</w:t>
      </w:r>
      <w:r w:rsidR="003F68F5" w:rsidRPr="003F68F5">
        <w:rPr>
          <w:b/>
          <w:noProof w:val="0"/>
          <w:spacing w:val="-3"/>
          <w:szCs w:val="22"/>
        </w:rPr>
        <w:t xml:space="preserve"> </w:t>
      </w:r>
      <w:r w:rsidR="003F68F5" w:rsidRPr="003F68F5">
        <w:rPr>
          <w:b/>
          <w:noProof w:val="0"/>
          <w:szCs w:val="22"/>
        </w:rPr>
        <w:t>(în</w:t>
      </w:r>
      <w:r w:rsidR="003F68F5" w:rsidRPr="003F68F5">
        <w:rPr>
          <w:b/>
          <w:noProof w:val="0"/>
          <w:spacing w:val="-4"/>
          <w:szCs w:val="22"/>
        </w:rPr>
        <w:t xml:space="preserve"> </w:t>
      </w:r>
      <w:r w:rsidR="003F68F5" w:rsidRPr="003F68F5">
        <w:rPr>
          <w:b/>
          <w:noProof w:val="0"/>
          <w:szCs w:val="22"/>
        </w:rPr>
        <w:t>cazul</w:t>
      </w:r>
      <w:r w:rsidR="003F68F5" w:rsidRPr="003F68F5">
        <w:rPr>
          <w:b/>
          <w:noProof w:val="0"/>
          <w:spacing w:val="-4"/>
          <w:szCs w:val="22"/>
        </w:rPr>
        <w:t xml:space="preserve"> </w:t>
      </w:r>
      <w:r w:rsidR="003F68F5" w:rsidRPr="003F68F5">
        <w:rPr>
          <w:b/>
          <w:noProof w:val="0"/>
          <w:szCs w:val="22"/>
        </w:rPr>
        <w:t>licitației</w:t>
      </w:r>
      <w:r w:rsidR="003F68F5" w:rsidRPr="003F68F5">
        <w:rPr>
          <w:b/>
          <w:noProof w:val="0"/>
          <w:spacing w:val="-4"/>
          <w:szCs w:val="22"/>
        </w:rPr>
        <w:t xml:space="preserve"> </w:t>
      </w:r>
      <w:r w:rsidR="003F68F5" w:rsidRPr="003F68F5">
        <w:rPr>
          <w:b/>
          <w:noProof w:val="0"/>
          <w:szCs w:val="22"/>
        </w:rPr>
        <w:t>deschise,</w:t>
      </w:r>
      <w:r w:rsidR="003F68F5" w:rsidRPr="003F68F5">
        <w:rPr>
          <w:b/>
          <w:noProof w:val="0"/>
          <w:spacing w:val="-4"/>
          <w:szCs w:val="22"/>
        </w:rPr>
        <w:t xml:space="preserve"> </w:t>
      </w:r>
      <w:r w:rsidR="003F68F5" w:rsidRPr="003F68F5">
        <w:rPr>
          <w:b/>
          <w:noProof w:val="0"/>
          <w:szCs w:val="22"/>
        </w:rPr>
        <w:t>restrânse</w:t>
      </w:r>
      <w:r w:rsidR="003F68F5" w:rsidRPr="003F68F5">
        <w:rPr>
          <w:b/>
          <w:noProof w:val="0"/>
          <w:spacing w:val="-5"/>
          <w:szCs w:val="22"/>
        </w:rPr>
        <w:t xml:space="preserve"> </w:t>
      </w:r>
      <w:r w:rsidR="003F68F5" w:rsidRPr="003F68F5">
        <w:rPr>
          <w:b/>
          <w:noProof w:val="0"/>
          <w:szCs w:val="22"/>
        </w:rPr>
        <w:t>și</w:t>
      </w:r>
      <w:r w:rsidR="003F68F5" w:rsidRPr="003F68F5">
        <w:rPr>
          <w:b/>
          <w:noProof w:val="0"/>
          <w:spacing w:val="-4"/>
          <w:szCs w:val="22"/>
        </w:rPr>
        <w:t xml:space="preserve"> </w:t>
      </w:r>
      <w:r w:rsidR="003F68F5" w:rsidRPr="003F68F5">
        <w:rPr>
          <w:b/>
          <w:noProof w:val="0"/>
          <w:szCs w:val="22"/>
        </w:rPr>
        <w:t xml:space="preserve">a procedurii negociate), după caz: </w:t>
      </w:r>
      <w:r w:rsidR="003F68F5" w:rsidRPr="003F68F5">
        <w:rPr>
          <w:b/>
          <w:i/>
          <w:noProof w:val="0"/>
          <w:szCs w:val="22"/>
          <w:u w:val="single"/>
        </w:rPr>
        <w:t>Nu se aplică</w:t>
      </w:r>
    </w:p>
    <w:p w14:paraId="28B04CAB" w14:textId="1453158F" w:rsidR="003F68F5" w:rsidRPr="003F68F5" w:rsidRDefault="007131A3" w:rsidP="007131A3">
      <w:pPr>
        <w:widowControl w:val="0"/>
        <w:tabs>
          <w:tab w:val="left" w:pos="504"/>
        </w:tabs>
        <w:autoSpaceDE w:val="0"/>
        <w:autoSpaceDN w:val="0"/>
        <w:spacing w:line="276" w:lineRule="auto"/>
        <w:ind w:left="144" w:right="1503"/>
        <w:rPr>
          <w:b/>
          <w:i/>
          <w:noProof w:val="0"/>
          <w:szCs w:val="22"/>
        </w:rPr>
      </w:pPr>
      <w:r>
        <w:rPr>
          <w:b/>
          <w:noProof w:val="0"/>
          <w:szCs w:val="22"/>
        </w:rPr>
        <w:t>20.</w:t>
      </w:r>
      <w:r w:rsidR="003F68F5" w:rsidRPr="003F68F5">
        <w:rPr>
          <w:b/>
          <w:noProof w:val="0"/>
          <w:szCs w:val="22"/>
        </w:rPr>
        <w:t>Tehnici</w:t>
      </w:r>
      <w:r w:rsidR="003F68F5" w:rsidRPr="003F68F5">
        <w:rPr>
          <w:b/>
          <w:noProof w:val="0"/>
          <w:spacing w:val="-3"/>
          <w:szCs w:val="22"/>
        </w:rPr>
        <w:t xml:space="preserve"> </w:t>
      </w:r>
      <w:r w:rsidR="003F68F5" w:rsidRPr="003F68F5">
        <w:rPr>
          <w:b/>
          <w:noProof w:val="0"/>
          <w:szCs w:val="22"/>
        </w:rPr>
        <w:t>și</w:t>
      </w:r>
      <w:r w:rsidR="003F68F5" w:rsidRPr="003F68F5">
        <w:rPr>
          <w:b/>
          <w:noProof w:val="0"/>
          <w:spacing w:val="-3"/>
          <w:szCs w:val="22"/>
        </w:rPr>
        <w:t xml:space="preserve"> </w:t>
      </w:r>
      <w:r w:rsidR="003F68F5" w:rsidRPr="003F68F5">
        <w:rPr>
          <w:b/>
          <w:noProof w:val="0"/>
          <w:szCs w:val="22"/>
        </w:rPr>
        <w:t>instrumente</w:t>
      </w:r>
      <w:r w:rsidR="003F68F5" w:rsidRPr="003F68F5">
        <w:rPr>
          <w:b/>
          <w:noProof w:val="0"/>
          <w:spacing w:val="-5"/>
          <w:szCs w:val="22"/>
        </w:rPr>
        <w:t xml:space="preserve"> </w:t>
      </w:r>
      <w:r w:rsidR="003F68F5" w:rsidRPr="003F68F5">
        <w:rPr>
          <w:b/>
          <w:noProof w:val="0"/>
          <w:szCs w:val="22"/>
        </w:rPr>
        <w:t>specifice</w:t>
      </w:r>
      <w:r w:rsidR="003F68F5" w:rsidRPr="003F68F5">
        <w:rPr>
          <w:b/>
          <w:noProof w:val="0"/>
          <w:spacing w:val="-4"/>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atribuire</w:t>
      </w:r>
      <w:r w:rsidR="003F68F5" w:rsidRPr="003F68F5">
        <w:rPr>
          <w:b/>
          <w:noProof w:val="0"/>
          <w:spacing w:val="-5"/>
          <w:szCs w:val="22"/>
        </w:rPr>
        <w:t xml:space="preserve"> </w:t>
      </w:r>
      <w:r w:rsidR="003F68F5" w:rsidRPr="003F68F5">
        <w:rPr>
          <w:b/>
          <w:noProof w:val="0"/>
          <w:szCs w:val="22"/>
        </w:rPr>
        <w:t>(dacă</w:t>
      </w:r>
      <w:r w:rsidR="003F68F5" w:rsidRPr="003F68F5">
        <w:rPr>
          <w:b/>
          <w:noProof w:val="0"/>
          <w:spacing w:val="-3"/>
          <w:szCs w:val="22"/>
        </w:rPr>
        <w:t xml:space="preserve"> </w:t>
      </w:r>
      <w:r w:rsidR="003F68F5" w:rsidRPr="003F68F5">
        <w:rPr>
          <w:b/>
          <w:noProof w:val="0"/>
          <w:szCs w:val="22"/>
        </w:rPr>
        <w:t>este</w:t>
      </w:r>
      <w:r w:rsidR="003F68F5" w:rsidRPr="003F68F5">
        <w:rPr>
          <w:b/>
          <w:noProof w:val="0"/>
          <w:spacing w:val="-4"/>
          <w:szCs w:val="22"/>
        </w:rPr>
        <w:t xml:space="preserve"> </w:t>
      </w:r>
      <w:r w:rsidR="003F68F5" w:rsidRPr="003F68F5">
        <w:rPr>
          <w:b/>
          <w:noProof w:val="0"/>
          <w:szCs w:val="22"/>
        </w:rPr>
        <w:t>cazul</w:t>
      </w:r>
      <w:r w:rsidR="003F68F5" w:rsidRPr="003F68F5">
        <w:rPr>
          <w:b/>
          <w:noProof w:val="0"/>
          <w:spacing w:val="-3"/>
          <w:szCs w:val="22"/>
        </w:rPr>
        <w:t xml:space="preserve"> </w:t>
      </w:r>
      <w:r w:rsidR="003F68F5" w:rsidRPr="003F68F5">
        <w:rPr>
          <w:b/>
          <w:noProof w:val="0"/>
          <w:szCs w:val="22"/>
        </w:rPr>
        <w:t>specificați</w:t>
      </w:r>
      <w:r w:rsidR="003F68F5" w:rsidRPr="003F68F5">
        <w:rPr>
          <w:b/>
          <w:noProof w:val="0"/>
          <w:spacing w:val="-3"/>
          <w:szCs w:val="22"/>
        </w:rPr>
        <w:t xml:space="preserve"> </w:t>
      </w:r>
      <w:r w:rsidR="003F68F5" w:rsidRPr="003F68F5">
        <w:rPr>
          <w:b/>
          <w:noProof w:val="0"/>
          <w:szCs w:val="22"/>
        </w:rPr>
        <w:t>dacă</w:t>
      </w:r>
      <w:r w:rsidR="003F68F5" w:rsidRPr="003F68F5">
        <w:rPr>
          <w:b/>
          <w:noProof w:val="0"/>
          <w:spacing w:val="-3"/>
          <w:szCs w:val="22"/>
        </w:rPr>
        <w:t xml:space="preserve"> </w:t>
      </w:r>
      <w:r w:rsidR="003F68F5" w:rsidRPr="003F68F5">
        <w:rPr>
          <w:b/>
          <w:noProof w:val="0"/>
          <w:szCs w:val="22"/>
        </w:rPr>
        <w:t>se</w:t>
      </w:r>
      <w:r w:rsidR="003F68F5" w:rsidRPr="003F68F5">
        <w:rPr>
          <w:b/>
          <w:noProof w:val="0"/>
          <w:spacing w:val="-4"/>
          <w:szCs w:val="22"/>
        </w:rPr>
        <w:t xml:space="preserve"> </w:t>
      </w:r>
      <w:r w:rsidR="003F68F5" w:rsidRPr="003F68F5">
        <w:rPr>
          <w:b/>
          <w:noProof w:val="0"/>
          <w:szCs w:val="22"/>
        </w:rPr>
        <w:t xml:space="preserve">va utiliza acordul-cadru, sistemul dinamic de achiziție sau licitația electronică): </w:t>
      </w:r>
      <w:r w:rsidR="003F68F5" w:rsidRPr="003F68F5">
        <w:rPr>
          <w:b/>
          <w:i/>
          <w:noProof w:val="0"/>
          <w:szCs w:val="22"/>
          <w:u w:val="single"/>
        </w:rPr>
        <w:t>Nu se</w:t>
      </w:r>
    </w:p>
    <w:p w14:paraId="0E7A03C2" w14:textId="77777777" w:rsidR="003F68F5" w:rsidRPr="003F68F5" w:rsidRDefault="003F68F5" w:rsidP="003F68F5">
      <w:pPr>
        <w:widowControl w:val="0"/>
        <w:autoSpaceDE w:val="0"/>
        <w:autoSpaceDN w:val="0"/>
        <w:spacing w:line="275" w:lineRule="exact"/>
        <w:ind w:left="144"/>
        <w:rPr>
          <w:b/>
          <w:i/>
          <w:noProof w:val="0"/>
          <w:szCs w:val="22"/>
        </w:rPr>
      </w:pPr>
      <w:r w:rsidRPr="003F68F5">
        <w:rPr>
          <w:b/>
          <w:i/>
          <w:noProof w:val="0"/>
          <w:spacing w:val="-2"/>
          <w:szCs w:val="22"/>
          <w:u w:val="single"/>
        </w:rPr>
        <w:t>aplică</w:t>
      </w:r>
    </w:p>
    <w:p w14:paraId="79EECF76" w14:textId="526ED3CF" w:rsidR="003F68F5" w:rsidRPr="003F68F5" w:rsidRDefault="007131A3" w:rsidP="007131A3">
      <w:pPr>
        <w:widowControl w:val="0"/>
        <w:tabs>
          <w:tab w:val="left" w:pos="504"/>
        </w:tabs>
        <w:autoSpaceDE w:val="0"/>
        <w:autoSpaceDN w:val="0"/>
        <w:spacing w:before="38"/>
        <w:ind w:left="144"/>
        <w:rPr>
          <w:b/>
          <w:noProof w:val="0"/>
          <w:szCs w:val="22"/>
        </w:rPr>
      </w:pPr>
      <w:r>
        <w:rPr>
          <w:b/>
          <w:noProof w:val="0"/>
          <w:szCs w:val="22"/>
        </w:rPr>
        <w:t>21.</w:t>
      </w:r>
      <w:r w:rsidR="003F68F5" w:rsidRPr="003F68F5">
        <w:rPr>
          <w:b/>
          <w:noProof w:val="0"/>
          <w:szCs w:val="22"/>
        </w:rPr>
        <w:t>Condiții</w:t>
      </w:r>
      <w:r w:rsidR="003F68F5" w:rsidRPr="003F68F5">
        <w:rPr>
          <w:b/>
          <w:noProof w:val="0"/>
          <w:spacing w:val="-5"/>
          <w:szCs w:val="22"/>
        </w:rPr>
        <w:t xml:space="preserve"> </w:t>
      </w:r>
      <w:r w:rsidR="003F68F5" w:rsidRPr="003F68F5">
        <w:rPr>
          <w:b/>
          <w:noProof w:val="0"/>
          <w:szCs w:val="22"/>
        </w:rPr>
        <w:t>speciale</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6"/>
          <w:szCs w:val="22"/>
        </w:rPr>
        <w:t xml:space="preserve"> </w:t>
      </w:r>
      <w:r w:rsidR="003F68F5" w:rsidRPr="003F68F5">
        <w:rPr>
          <w:b/>
          <w:noProof w:val="0"/>
          <w:szCs w:val="22"/>
        </w:rPr>
        <w:t>care</w:t>
      </w:r>
      <w:r w:rsidR="003F68F5" w:rsidRPr="003F68F5">
        <w:rPr>
          <w:b/>
          <w:noProof w:val="0"/>
          <w:spacing w:val="-4"/>
          <w:szCs w:val="22"/>
        </w:rPr>
        <w:t xml:space="preserve"> </w:t>
      </w:r>
      <w:r w:rsidR="003F68F5" w:rsidRPr="003F68F5">
        <w:rPr>
          <w:b/>
          <w:noProof w:val="0"/>
          <w:szCs w:val="22"/>
        </w:rPr>
        <w:t>depinde</w:t>
      </w:r>
      <w:r w:rsidR="003F68F5" w:rsidRPr="003F68F5">
        <w:rPr>
          <w:b/>
          <w:noProof w:val="0"/>
          <w:spacing w:val="-3"/>
          <w:szCs w:val="22"/>
        </w:rPr>
        <w:t xml:space="preserve"> </w:t>
      </w:r>
      <w:r w:rsidR="003F68F5" w:rsidRPr="003F68F5">
        <w:rPr>
          <w:b/>
          <w:noProof w:val="0"/>
          <w:szCs w:val="22"/>
        </w:rPr>
        <w:t>îndeplinirea</w:t>
      </w:r>
      <w:r w:rsidR="003F68F5" w:rsidRPr="003F68F5">
        <w:rPr>
          <w:b/>
          <w:noProof w:val="0"/>
          <w:spacing w:val="-2"/>
          <w:szCs w:val="22"/>
        </w:rPr>
        <w:t xml:space="preserve"> </w:t>
      </w:r>
      <w:r w:rsidR="003F68F5" w:rsidRPr="003F68F5">
        <w:rPr>
          <w:b/>
          <w:noProof w:val="0"/>
          <w:szCs w:val="22"/>
        </w:rPr>
        <w:t>contractului</w:t>
      </w:r>
      <w:r w:rsidR="003F68F5" w:rsidRPr="003F68F5">
        <w:rPr>
          <w:b/>
          <w:noProof w:val="0"/>
          <w:spacing w:val="-3"/>
          <w:szCs w:val="22"/>
        </w:rPr>
        <w:t xml:space="preserve"> </w:t>
      </w:r>
      <w:r w:rsidR="003F68F5" w:rsidRPr="003F68F5">
        <w:rPr>
          <w:b/>
          <w:noProof w:val="0"/>
          <w:szCs w:val="22"/>
        </w:rPr>
        <w:t>(indicați</w:t>
      </w:r>
      <w:r w:rsidR="003F68F5" w:rsidRPr="003F68F5">
        <w:rPr>
          <w:b/>
          <w:noProof w:val="0"/>
          <w:spacing w:val="-4"/>
          <w:szCs w:val="22"/>
        </w:rPr>
        <w:t xml:space="preserve"> </w:t>
      </w:r>
      <w:r w:rsidR="003F68F5" w:rsidRPr="003F68F5">
        <w:rPr>
          <w:b/>
          <w:noProof w:val="0"/>
          <w:szCs w:val="22"/>
        </w:rPr>
        <w:t>după</w:t>
      </w:r>
      <w:r w:rsidR="003F68F5" w:rsidRPr="003F68F5">
        <w:rPr>
          <w:b/>
          <w:noProof w:val="0"/>
          <w:spacing w:val="-2"/>
          <w:szCs w:val="22"/>
        </w:rPr>
        <w:t xml:space="preserve"> caz):</w:t>
      </w:r>
    </w:p>
    <w:p w14:paraId="5999E597" w14:textId="7478A416" w:rsidR="003F68F5" w:rsidRPr="003F68F5" w:rsidRDefault="007131A3" w:rsidP="007131A3">
      <w:pPr>
        <w:widowControl w:val="0"/>
        <w:tabs>
          <w:tab w:val="left" w:pos="504"/>
        </w:tabs>
        <w:autoSpaceDE w:val="0"/>
        <w:autoSpaceDN w:val="0"/>
        <w:spacing w:before="41"/>
        <w:ind w:left="144"/>
        <w:rPr>
          <w:b/>
          <w:i/>
          <w:noProof w:val="0"/>
          <w:szCs w:val="22"/>
        </w:rPr>
      </w:pPr>
      <w:r>
        <w:rPr>
          <w:b/>
          <w:noProof w:val="0"/>
          <w:szCs w:val="22"/>
        </w:rPr>
        <w:t>22.</w:t>
      </w:r>
      <w:r w:rsidR="003F68F5" w:rsidRPr="003F68F5">
        <w:rPr>
          <w:b/>
          <w:noProof w:val="0"/>
          <w:szCs w:val="22"/>
        </w:rPr>
        <w:t>Ofertele</w:t>
      </w:r>
      <w:r w:rsidR="003F68F5" w:rsidRPr="003F68F5">
        <w:rPr>
          <w:b/>
          <w:noProof w:val="0"/>
          <w:spacing w:val="-1"/>
          <w:szCs w:val="22"/>
        </w:rPr>
        <w:t xml:space="preserve"> </w:t>
      </w:r>
      <w:r w:rsidR="003F68F5" w:rsidRPr="003F68F5">
        <w:rPr>
          <w:b/>
          <w:noProof w:val="0"/>
          <w:szCs w:val="22"/>
        </w:rPr>
        <w:t>se</w:t>
      </w:r>
      <w:r w:rsidR="003F68F5" w:rsidRPr="003F68F5">
        <w:rPr>
          <w:b/>
          <w:noProof w:val="0"/>
          <w:spacing w:val="-3"/>
          <w:szCs w:val="22"/>
        </w:rPr>
        <w:t xml:space="preserve"> </w:t>
      </w:r>
      <w:r w:rsidR="003F68F5" w:rsidRPr="003F68F5">
        <w:rPr>
          <w:b/>
          <w:noProof w:val="0"/>
          <w:szCs w:val="22"/>
        </w:rPr>
        <w:t>prezintă în valuta-</w:t>
      </w:r>
      <w:r w:rsidR="003F68F5" w:rsidRPr="003F68F5">
        <w:rPr>
          <w:b/>
          <w:noProof w:val="0"/>
          <w:spacing w:val="-2"/>
          <w:szCs w:val="22"/>
        </w:rPr>
        <w:t xml:space="preserve"> </w:t>
      </w:r>
      <w:r w:rsidR="003F68F5" w:rsidRPr="003F68F5">
        <w:rPr>
          <w:b/>
          <w:noProof w:val="0"/>
          <w:szCs w:val="22"/>
        </w:rPr>
        <w:t>–</w:t>
      </w:r>
      <w:r w:rsidR="003F68F5" w:rsidRPr="003F68F5">
        <w:rPr>
          <w:b/>
          <w:noProof w:val="0"/>
          <w:spacing w:val="-1"/>
          <w:szCs w:val="22"/>
        </w:rPr>
        <w:t xml:space="preserve"> </w:t>
      </w:r>
      <w:r w:rsidR="003F68F5" w:rsidRPr="003F68F5">
        <w:rPr>
          <w:b/>
          <w:i/>
          <w:noProof w:val="0"/>
          <w:szCs w:val="22"/>
          <w:u w:val="single"/>
        </w:rPr>
        <w:t xml:space="preserve">lei </w:t>
      </w:r>
      <w:r w:rsidR="003F68F5" w:rsidRPr="003F68F5">
        <w:rPr>
          <w:b/>
          <w:i/>
          <w:noProof w:val="0"/>
          <w:spacing w:val="-5"/>
          <w:szCs w:val="22"/>
          <w:u w:val="single"/>
        </w:rPr>
        <w:t>MDL</w:t>
      </w:r>
    </w:p>
    <w:p w14:paraId="0009B849" w14:textId="762B4E4A" w:rsidR="003F68F5" w:rsidRPr="003F68F5" w:rsidRDefault="007131A3" w:rsidP="007131A3">
      <w:pPr>
        <w:widowControl w:val="0"/>
        <w:tabs>
          <w:tab w:val="left" w:pos="504"/>
        </w:tabs>
        <w:autoSpaceDE w:val="0"/>
        <w:autoSpaceDN w:val="0"/>
        <w:spacing w:before="160" w:line="259" w:lineRule="auto"/>
        <w:ind w:left="144" w:right="513"/>
        <w:rPr>
          <w:b/>
          <w:i/>
          <w:noProof w:val="0"/>
          <w:szCs w:val="22"/>
        </w:rPr>
      </w:pPr>
      <w:r>
        <w:rPr>
          <w:b/>
          <w:noProof w:val="0"/>
          <w:szCs w:val="22"/>
        </w:rPr>
        <w:t>23.</w:t>
      </w:r>
      <w:r w:rsidR="003F68F5" w:rsidRPr="003F68F5">
        <w:rPr>
          <w:b/>
          <w:noProof w:val="0"/>
          <w:szCs w:val="22"/>
        </w:rPr>
        <w:t>Criteriul</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evaluare</w:t>
      </w:r>
      <w:r w:rsidR="003F68F5" w:rsidRPr="003F68F5">
        <w:rPr>
          <w:b/>
          <w:noProof w:val="0"/>
          <w:spacing w:val="-4"/>
          <w:szCs w:val="22"/>
        </w:rPr>
        <w:t xml:space="preserve"> </w:t>
      </w:r>
      <w:r w:rsidR="003F68F5" w:rsidRPr="003F68F5">
        <w:rPr>
          <w:b/>
          <w:noProof w:val="0"/>
          <w:szCs w:val="22"/>
        </w:rPr>
        <w:t>aplicat</w:t>
      </w:r>
      <w:r w:rsidR="003F68F5" w:rsidRPr="003F68F5">
        <w:rPr>
          <w:b/>
          <w:noProof w:val="0"/>
          <w:spacing w:val="-3"/>
          <w:szCs w:val="22"/>
        </w:rPr>
        <w:t xml:space="preserve"> </w:t>
      </w:r>
      <w:r w:rsidR="003F68F5" w:rsidRPr="003F68F5">
        <w:rPr>
          <w:b/>
          <w:noProof w:val="0"/>
          <w:szCs w:val="22"/>
        </w:rPr>
        <w:t>pentru</w:t>
      </w:r>
      <w:r w:rsidR="003F68F5" w:rsidRPr="003F68F5">
        <w:rPr>
          <w:b/>
          <w:noProof w:val="0"/>
          <w:spacing w:val="-3"/>
          <w:szCs w:val="22"/>
        </w:rPr>
        <w:t xml:space="preserve"> </w:t>
      </w:r>
      <w:r w:rsidR="003F68F5" w:rsidRPr="003F68F5">
        <w:rPr>
          <w:b/>
          <w:noProof w:val="0"/>
          <w:szCs w:val="22"/>
        </w:rPr>
        <w:t>atribuirea contractului:</w:t>
      </w:r>
      <w:r w:rsidR="003F68F5" w:rsidRPr="003F68F5">
        <w:rPr>
          <w:b/>
          <w:noProof w:val="0"/>
          <w:spacing w:val="-3"/>
          <w:szCs w:val="22"/>
        </w:rPr>
        <w:t xml:space="preserve"> </w:t>
      </w:r>
      <w:r w:rsidR="003F68F5" w:rsidRPr="003F68F5">
        <w:rPr>
          <w:b/>
          <w:i/>
          <w:noProof w:val="0"/>
          <w:szCs w:val="22"/>
          <w:u w:val="single"/>
        </w:rPr>
        <w:t>cel</w:t>
      </w:r>
      <w:r w:rsidR="003F68F5" w:rsidRPr="003F68F5">
        <w:rPr>
          <w:b/>
          <w:i/>
          <w:noProof w:val="0"/>
          <w:spacing w:val="-3"/>
          <w:szCs w:val="22"/>
          <w:u w:val="single"/>
        </w:rPr>
        <w:t xml:space="preserve"> </w:t>
      </w:r>
      <w:r w:rsidR="003F68F5" w:rsidRPr="003F68F5">
        <w:rPr>
          <w:b/>
          <w:i/>
          <w:noProof w:val="0"/>
          <w:szCs w:val="22"/>
          <w:u w:val="single"/>
        </w:rPr>
        <w:t>mai</w:t>
      </w:r>
      <w:r w:rsidR="003F68F5" w:rsidRPr="003F68F5">
        <w:rPr>
          <w:b/>
          <w:i/>
          <w:noProof w:val="0"/>
          <w:spacing w:val="-3"/>
          <w:szCs w:val="22"/>
          <w:u w:val="single"/>
        </w:rPr>
        <w:t xml:space="preserve"> </w:t>
      </w:r>
      <w:r w:rsidR="003F68F5" w:rsidRPr="003F68F5">
        <w:rPr>
          <w:b/>
          <w:i/>
          <w:noProof w:val="0"/>
          <w:szCs w:val="22"/>
          <w:u w:val="single"/>
        </w:rPr>
        <w:t>bun</w:t>
      </w:r>
      <w:r w:rsidR="003F68F5" w:rsidRPr="003F68F5">
        <w:rPr>
          <w:b/>
          <w:i/>
          <w:noProof w:val="0"/>
          <w:spacing w:val="-3"/>
          <w:szCs w:val="22"/>
          <w:u w:val="single"/>
        </w:rPr>
        <w:t xml:space="preserve"> </w:t>
      </w:r>
      <w:r w:rsidR="003F68F5" w:rsidRPr="003F68F5">
        <w:rPr>
          <w:b/>
          <w:i/>
          <w:noProof w:val="0"/>
          <w:szCs w:val="22"/>
          <w:u w:val="single"/>
        </w:rPr>
        <w:t>raport</w:t>
      </w:r>
      <w:r w:rsidR="003F68F5" w:rsidRPr="003F68F5">
        <w:rPr>
          <w:b/>
          <w:i/>
          <w:noProof w:val="0"/>
          <w:spacing w:val="-3"/>
          <w:szCs w:val="22"/>
          <w:u w:val="single"/>
        </w:rPr>
        <w:t xml:space="preserve"> </w:t>
      </w:r>
      <w:r w:rsidR="003F68F5" w:rsidRPr="003F68F5">
        <w:rPr>
          <w:b/>
          <w:i/>
          <w:noProof w:val="0"/>
          <w:szCs w:val="22"/>
          <w:u w:val="single"/>
        </w:rPr>
        <w:t>calitate</w:t>
      </w:r>
      <w:r w:rsidR="003F68F5" w:rsidRPr="003F68F5">
        <w:rPr>
          <w:b/>
          <w:i/>
          <w:noProof w:val="0"/>
          <w:spacing w:val="-4"/>
          <w:szCs w:val="22"/>
          <w:u w:val="single"/>
        </w:rPr>
        <w:t xml:space="preserve"> </w:t>
      </w:r>
      <w:r w:rsidR="003F68F5" w:rsidRPr="003F68F5">
        <w:rPr>
          <w:b/>
          <w:i/>
          <w:noProof w:val="0"/>
          <w:szCs w:val="22"/>
          <w:u w:val="single"/>
        </w:rPr>
        <w:t>preț,</w:t>
      </w:r>
      <w:r w:rsidR="003F68F5" w:rsidRPr="003F68F5">
        <w:rPr>
          <w:b/>
          <w:i/>
          <w:noProof w:val="0"/>
          <w:szCs w:val="22"/>
        </w:rPr>
        <w:t xml:space="preserve"> </w:t>
      </w:r>
      <w:r w:rsidR="003F68F5" w:rsidRPr="003F68F5">
        <w:rPr>
          <w:b/>
          <w:i/>
          <w:noProof w:val="0"/>
          <w:szCs w:val="22"/>
          <w:u w:val="single"/>
        </w:rPr>
        <w:t>fără TVA, cu corespunderea cerințelor solicitate</w:t>
      </w:r>
    </w:p>
    <w:p w14:paraId="0FEF879D" w14:textId="76676BE2" w:rsidR="003F68F5" w:rsidRPr="003F68F5" w:rsidRDefault="007131A3" w:rsidP="007131A3">
      <w:pPr>
        <w:widowControl w:val="0"/>
        <w:tabs>
          <w:tab w:val="left" w:pos="444"/>
        </w:tabs>
        <w:autoSpaceDE w:val="0"/>
        <w:autoSpaceDN w:val="0"/>
        <w:spacing w:after="3" w:line="276" w:lineRule="auto"/>
        <w:ind w:left="144" w:right="489"/>
        <w:rPr>
          <w:b/>
          <w:i/>
          <w:noProof w:val="0"/>
          <w:szCs w:val="22"/>
        </w:rPr>
      </w:pPr>
      <w:r>
        <w:rPr>
          <w:b/>
          <w:noProof w:val="0"/>
          <w:szCs w:val="22"/>
        </w:rPr>
        <w:t>24.</w:t>
      </w:r>
      <w:r w:rsidR="003F68F5" w:rsidRPr="003F68F5">
        <w:rPr>
          <w:b/>
          <w:noProof w:val="0"/>
          <w:szCs w:val="22"/>
        </w:rPr>
        <w:t>Factorii</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evaluare</w:t>
      </w:r>
      <w:r w:rsidR="003F68F5" w:rsidRPr="003F68F5">
        <w:rPr>
          <w:b/>
          <w:noProof w:val="0"/>
          <w:spacing w:val="-2"/>
          <w:szCs w:val="22"/>
        </w:rPr>
        <w:t xml:space="preserve"> </w:t>
      </w:r>
      <w:r w:rsidR="003F68F5" w:rsidRPr="003F68F5">
        <w:rPr>
          <w:b/>
          <w:noProof w:val="0"/>
          <w:szCs w:val="22"/>
        </w:rPr>
        <w:t>a</w:t>
      </w:r>
      <w:r w:rsidR="003F68F5" w:rsidRPr="003F68F5">
        <w:rPr>
          <w:b/>
          <w:noProof w:val="0"/>
          <w:spacing w:val="-3"/>
          <w:szCs w:val="22"/>
        </w:rPr>
        <w:t xml:space="preserve"> </w:t>
      </w:r>
      <w:r w:rsidR="003F68F5" w:rsidRPr="003F68F5">
        <w:rPr>
          <w:b/>
          <w:noProof w:val="0"/>
          <w:szCs w:val="22"/>
        </w:rPr>
        <w:t>ofertei</w:t>
      </w:r>
      <w:r w:rsidR="003F68F5" w:rsidRPr="003F68F5">
        <w:rPr>
          <w:b/>
          <w:noProof w:val="0"/>
          <w:spacing w:val="-3"/>
          <w:szCs w:val="22"/>
        </w:rPr>
        <w:t xml:space="preserve"> </w:t>
      </w:r>
      <w:r w:rsidR="003F68F5" w:rsidRPr="003F68F5">
        <w:rPr>
          <w:b/>
          <w:noProof w:val="0"/>
          <w:szCs w:val="22"/>
        </w:rPr>
        <w:t>celei</w:t>
      </w:r>
      <w:r w:rsidR="003F68F5" w:rsidRPr="003F68F5">
        <w:rPr>
          <w:b/>
          <w:noProof w:val="0"/>
          <w:spacing w:val="-3"/>
          <w:szCs w:val="22"/>
        </w:rPr>
        <w:t xml:space="preserve"> </w:t>
      </w:r>
      <w:r w:rsidR="003F68F5" w:rsidRPr="003F68F5">
        <w:rPr>
          <w:b/>
          <w:noProof w:val="0"/>
          <w:szCs w:val="22"/>
        </w:rPr>
        <w:t>mai</w:t>
      </w:r>
      <w:r w:rsidR="003F68F5" w:rsidRPr="003F68F5">
        <w:rPr>
          <w:b/>
          <w:noProof w:val="0"/>
          <w:spacing w:val="-3"/>
          <w:szCs w:val="22"/>
        </w:rPr>
        <w:t xml:space="preserve"> </w:t>
      </w:r>
      <w:r w:rsidR="003F68F5" w:rsidRPr="003F68F5">
        <w:rPr>
          <w:b/>
          <w:noProof w:val="0"/>
          <w:szCs w:val="22"/>
        </w:rPr>
        <w:t>avantajoase</w:t>
      </w:r>
      <w:r w:rsidR="003F68F5" w:rsidRPr="003F68F5">
        <w:rPr>
          <w:b/>
          <w:noProof w:val="0"/>
          <w:spacing w:val="-5"/>
          <w:szCs w:val="22"/>
        </w:rPr>
        <w:t xml:space="preserve"> </w:t>
      </w:r>
      <w:r w:rsidR="003F68F5" w:rsidRPr="003F68F5">
        <w:rPr>
          <w:b/>
          <w:noProof w:val="0"/>
          <w:szCs w:val="22"/>
        </w:rPr>
        <w:t>din</w:t>
      </w:r>
      <w:r w:rsidR="003F68F5" w:rsidRPr="003F68F5">
        <w:rPr>
          <w:b/>
          <w:noProof w:val="0"/>
          <w:spacing w:val="-2"/>
          <w:szCs w:val="22"/>
        </w:rPr>
        <w:t xml:space="preserve"> </w:t>
      </w:r>
      <w:r w:rsidR="003F68F5" w:rsidRPr="003F68F5">
        <w:rPr>
          <w:b/>
          <w:noProof w:val="0"/>
          <w:szCs w:val="22"/>
        </w:rPr>
        <w:t>punct</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3"/>
          <w:szCs w:val="22"/>
        </w:rPr>
        <w:t xml:space="preserve"> </w:t>
      </w:r>
      <w:r w:rsidR="003F68F5" w:rsidRPr="003F68F5">
        <w:rPr>
          <w:b/>
          <w:noProof w:val="0"/>
          <w:szCs w:val="22"/>
        </w:rPr>
        <w:t>vedere</w:t>
      </w:r>
      <w:r w:rsidR="003F68F5" w:rsidRPr="003F68F5">
        <w:rPr>
          <w:b/>
          <w:noProof w:val="0"/>
          <w:spacing w:val="-2"/>
          <w:szCs w:val="22"/>
        </w:rPr>
        <w:t xml:space="preserve"> </w:t>
      </w:r>
      <w:r w:rsidR="003F68F5" w:rsidRPr="003F68F5">
        <w:rPr>
          <w:b/>
          <w:noProof w:val="0"/>
          <w:szCs w:val="22"/>
        </w:rPr>
        <w:t>economic,</w:t>
      </w:r>
      <w:r w:rsidR="003F68F5" w:rsidRPr="003F68F5">
        <w:rPr>
          <w:b/>
          <w:noProof w:val="0"/>
          <w:spacing w:val="-3"/>
          <w:szCs w:val="22"/>
        </w:rPr>
        <w:t xml:space="preserve"> </w:t>
      </w:r>
      <w:r w:rsidR="003F68F5" w:rsidRPr="003F68F5">
        <w:rPr>
          <w:b/>
          <w:noProof w:val="0"/>
          <w:szCs w:val="22"/>
        </w:rPr>
        <w:t>precum</w:t>
      </w:r>
      <w:r w:rsidR="003F68F5" w:rsidRPr="003F68F5">
        <w:rPr>
          <w:b/>
          <w:noProof w:val="0"/>
          <w:spacing w:val="-2"/>
          <w:szCs w:val="22"/>
        </w:rPr>
        <w:t xml:space="preserve"> </w:t>
      </w:r>
      <w:r w:rsidR="003F68F5" w:rsidRPr="003F68F5">
        <w:rPr>
          <w:b/>
          <w:noProof w:val="0"/>
          <w:szCs w:val="22"/>
        </w:rPr>
        <w:t>și ponderile lor:</w:t>
      </w:r>
      <w:r w:rsidR="003F68F5" w:rsidRPr="003F68F5">
        <w:rPr>
          <w:b/>
          <w:i/>
          <w:noProof w:val="0"/>
          <w:szCs w:val="22"/>
          <w:u w:val="single"/>
        </w:rPr>
        <w:t xml:space="preserve"> pct.17 anexa2.</w:t>
      </w:r>
    </w:p>
    <w:tbl>
      <w:tblPr>
        <w:tblStyle w:val="TableNormal4"/>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3F68F5" w:rsidRPr="003F68F5" w14:paraId="6A21938D" w14:textId="77777777" w:rsidTr="007131A3">
        <w:trPr>
          <w:trHeight w:val="616"/>
        </w:trPr>
        <w:tc>
          <w:tcPr>
            <w:tcW w:w="574" w:type="dxa"/>
          </w:tcPr>
          <w:p w14:paraId="73324343" w14:textId="77777777" w:rsidR="003F68F5" w:rsidRPr="003F68F5" w:rsidRDefault="003F68F5" w:rsidP="003F68F5">
            <w:pPr>
              <w:spacing w:line="256" w:lineRule="auto"/>
              <w:ind w:left="107" w:right="165"/>
              <w:rPr>
                <w:b/>
                <w:noProof w:val="0"/>
                <w:sz w:val="20"/>
                <w:szCs w:val="22"/>
              </w:rPr>
            </w:pPr>
            <w:r w:rsidRPr="003F68F5">
              <w:rPr>
                <w:b/>
                <w:noProof w:val="0"/>
                <w:spacing w:val="-4"/>
                <w:sz w:val="20"/>
                <w:szCs w:val="22"/>
              </w:rPr>
              <w:t xml:space="preserve">Nr. </w:t>
            </w:r>
            <w:r w:rsidRPr="003F68F5">
              <w:rPr>
                <w:b/>
                <w:noProof w:val="0"/>
                <w:spacing w:val="-5"/>
                <w:sz w:val="20"/>
                <w:szCs w:val="22"/>
              </w:rPr>
              <w:t>d/o</w:t>
            </w:r>
          </w:p>
        </w:tc>
        <w:tc>
          <w:tcPr>
            <w:tcW w:w="6996" w:type="dxa"/>
          </w:tcPr>
          <w:p w14:paraId="6A4B55CB" w14:textId="77777777" w:rsidR="003F68F5" w:rsidRPr="003F68F5" w:rsidRDefault="003F68F5" w:rsidP="003F68F5">
            <w:pPr>
              <w:ind w:left="2"/>
              <w:jc w:val="center"/>
              <w:rPr>
                <w:b/>
                <w:noProof w:val="0"/>
                <w:sz w:val="20"/>
                <w:szCs w:val="22"/>
              </w:rPr>
            </w:pPr>
            <w:r w:rsidRPr="003F68F5">
              <w:rPr>
                <w:b/>
                <w:noProof w:val="0"/>
                <w:sz w:val="20"/>
                <w:szCs w:val="22"/>
              </w:rPr>
              <w:t>Denumirea</w:t>
            </w:r>
            <w:r w:rsidRPr="003F68F5">
              <w:rPr>
                <w:b/>
                <w:noProof w:val="0"/>
                <w:spacing w:val="-4"/>
                <w:sz w:val="20"/>
                <w:szCs w:val="22"/>
              </w:rPr>
              <w:t xml:space="preserve"> </w:t>
            </w:r>
            <w:r w:rsidRPr="003F68F5">
              <w:rPr>
                <w:b/>
                <w:noProof w:val="0"/>
                <w:sz w:val="20"/>
                <w:szCs w:val="22"/>
              </w:rPr>
              <w:t>factorului</w:t>
            </w:r>
            <w:r w:rsidRPr="003F68F5">
              <w:rPr>
                <w:b/>
                <w:noProof w:val="0"/>
                <w:spacing w:val="-6"/>
                <w:sz w:val="20"/>
                <w:szCs w:val="22"/>
              </w:rPr>
              <w:t xml:space="preserve"> </w:t>
            </w:r>
            <w:r w:rsidRPr="003F68F5">
              <w:rPr>
                <w:b/>
                <w:noProof w:val="0"/>
                <w:sz w:val="20"/>
                <w:szCs w:val="22"/>
              </w:rPr>
              <w:t>de</w:t>
            </w:r>
            <w:r w:rsidRPr="003F68F5">
              <w:rPr>
                <w:b/>
                <w:noProof w:val="0"/>
                <w:spacing w:val="-5"/>
                <w:sz w:val="20"/>
                <w:szCs w:val="22"/>
              </w:rPr>
              <w:t xml:space="preserve"> </w:t>
            </w:r>
            <w:r w:rsidRPr="003F68F5">
              <w:rPr>
                <w:b/>
                <w:noProof w:val="0"/>
                <w:spacing w:val="-2"/>
                <w:sz w:val="20"/>
                <w:szCs w:val="22"/>
              </w:rPr>
              <w:t>evaluare</w:t>
            </w:r>
          </w:p>
        </w:tc>
        <w:tc>
          <w:tcPr>
            <w:tcW w:w="2068" w:type="dxa"/>
          </w:tcPr>
          <w:p w14:paraId="67274F7E" w14:textId="77777777" w:rsidR="003F68F5" w:rsidRPr="003F68F5" w:rsidRDefault="003F68F5" w:rsidP="003F68F5">
            <w:pPr>
              <w:ind w:left="4"/>
              <w:jc w:val="center"/>
              <w:rPr>
                <w:b/>
                <w:noProof w:val="0"/>
                <w:sz w:val="20"/>
                <w:szCs w:val="22"/>
              </w:rPr>
            </w:pPr>
            <w:r w:rsidRPr="003F68F5">
              <w:rPr>
                <w:b/>
                <w:noProof w:val="0"/>
                <w:spacing w:val="-2"/>
                <w:sz w:val="20"/>
                <w:szCs w:val="22"/>
              </w:rPr>
              <w:t>Ponderea%</w:t>
            </w:r>
          </w:p>
        </w:tc>
      </w:tr>
      <w:tr w:rsidR="003F68F5" w:rsidRPr="003F68F5" w14:paraId="13E655B7" w14:textId="77777777" w:rsidTr="007131A3">
        <w:trPr>
          <w:trHeight w:val="2937"/>
        </w:trPr>
        <w:tc>
          <w:tcPr>
            <w:tcW w:w="574" w:type="dxa"/>
          </w:tcPr>
          <w:p w14:paraId="25266EF4" w14:textId="77777777" w:rsidR="003F68F5" w:rsidRPr="003F68F5" w:rsidRDefault="003F68F5" w:rsidP="003F68F5">
            <w:pPr>
              <w:spacing w:before="141"/>
              <w:rPr>
                <w:b/>
                <w:i/>
                <w:noProof w:val="0"/>
                <w:sz w:val="22"/>
                <w:szCs w:val="22"/>
              </w:rPr>
            </w:pPr>
          </w:p>
          <w:p w14:paraId="4E7B3B3D" w14:textId="77777777" w:rsidR="003F68F5" w:rsidRPr="003F68F5" w:rsidRDefault="003F68F5" w:rsidP="003F68F5">
            <w:pPr>
              <w:ind w:left="107"/>
              <w:rPr>
                <w:noProof w:val="0"/>
                <w:sz w:val="22"/>
                <w:szCs w:val="22"/>
              </w:rPr>
            </w:pPr>
            <w:r w:rsidRPr="003F68F5">
              <w:rPr>
                <w:noProof w:val="0"/>
                <w:spacing w:val="-10"/>
                <w:sz w:val="22"/>
                <w:szCs w:val="22"/>
              </w:rPr>
              <w:t>1</w:t>
            </w:r>
          </w:p>
        </w:tc>
        <w:tc>
          <w:tcPr>
            <w:tcW w:w="6996" w:type="dxa"/>
          </w:tcPr>
          <w:p w14:paraId="689C80A1" w14:textId="77777777" w:rsidR="003F68F5" w:rsidRPr="003F68F5" w:rsidRDefault="003F68F5" w:rsidP="003F68F5">
            <w:pPr>
              <w:spacing w:before="1" w:line="259" w:lineRule="auto"/>
              <w:ind w:left="107"/>
              <w:rPr>
                <w:noProof w:val="0"/>
                <w:sz w:val="22"/>
                <w:szCs w:val="22"/>
              </w:rPr>
            </w:pPr>
            <w:r w:rsidRPr="003F68F5">
              <w:rPr>
                <w:b/>
                <w:noProof w:val="0"/>
                <w:sz w:val="22"/>
                <w:szCs w:val="22"/>
              </w:rPr>
              <w:t>Propunerea</w:t>
            </w:r>
            <w:r w:rsidRPr="003F68F5">
              <w:rPr>
                <w:b/>
                <w:noProof w:val="0"/>
                <w:spacing w:val="-12"/>
                <w:sz w:val="22"/>
                <w:szCs w:val="22"/>
              </w:rPr>
              <w:t xml:space="preserve"> </w:t>
            </w:r>
            <w:r w:rsidRPr="003F68F5">
              <w:rPr>
                <w:b/>
                <w:noProof w:val="0"/>
                <w:sz w:val="22"/>
                <w:szCs w:val="22"/>
              </w:rPr>
              <w:t>financiara-prețul</w:t>
            </w:r>
            <w:r w:rsidRPr="003F68F5">
              <w:rPr>
                <w:b/>
                <w:noProof w:val="0"/>
                <w:spacing w:val="-11"/>
                <w:sz w:val="22"/>
                <w:szCs w:val="22"/>
              </w:rPr>
              <w:t xml:space="preserve"> </w:t>
            </w:r>
            <w:r w:rsidRPr="003F68F5">
              <w:rPr>
                <w:b/>
                <w:noProof w:val="0"/>
                <w:sz w:val="22"/>
                <w:szCs w:val="22"/>
              </w:rPr>
              <w:t>ofertei</w:t>
            </w:r>
            <w:r w:rsidRPr="003F68F5">
              <w:rPr>
                <w:noProof w:val="0"/>
                <w:sz w:val="22"/>
                <w:szCs w:val="22"/>
              </w:rPr>
              <w:t>,</w:t>
            </w:r>
            <w:r w:rsidRPr="003F68F5">
              <w:rPr>
                <w:noProof w:val="0"/>
                <w:spacing w:val="-12"/>
                <w:sz w:val="22"/>
                <w:szCs w:val="22"/>
              </w:rPr>
              <w:t xml:space="preserve"> </w:t>
            </w:r>
            <w:r w:rsidRPr="003F68F5">
              <w:rPr>
                <w:noProof w:val="0"/>
                <w:sz w:val="22"/>
                <w:szCs w:val="22"/>
              </w:rPr>
              <w:t>pentru</w:t>
            </w:r>
            <w:r w:rsidRPr="003F68F5">
              <w:rPr>
                <w:noProof w:val="0"/>
                <w:spacing w:val="-9"/>
                <w:sz w:val="22"/>
                <w:szCs w:val="22"/>
              </w:rPr>
              <w:t xml:space="preserve"> </w:t>
            </w:r>
            <w:r w:rsidRPr="003F68F5">
              <w:rPr>
                <w:noProof w:val="0"/>
                <w:sz w:val="22"/>
                <w:szCs w:val="22"/>
              </w:rPr>
              <w:t>acest</w:t>
            </w:r>
            <w:r w:rsidRPr="003F68F5">
              <w:rPr>
                <w:noProof w:val="0"/>
                <w:spacing w:val="-11"/>
                <w:sz w:val="22"/>
                <w:szCs w:val="22"/>
              </w:rPr>
              <w:t xml:space="preserve"> </w:t>
            </w:r>
            <w:r w:rsidRPr="003F68F5">
              <w:rPr>
                <w:noProof w:val="0"/>
                <w:sz w:val="22"/>
                <w:szCs w:val="22"/>
              </w:rPr>
              <w:t>factor</w:t>
            </w:r>
            <w:r w:rsidRPr="003F68F5">
              <w:rPr>
                <w:noProof w:val="0"/>
                <w:spacing w:val="-11"/>
                <w:sz w:val="22"/>
                <w:szCs w:val="22"/>
              </w:rPr>
              <w:t xml:space="preserve"> </w:t>
            </w:r>
            <w:r w:rsidRPr="003F68F5">
              <w:rPr>
                <w:noProof w:val="0"/>
                <w:sz w:val="22"/>
                <w:szCs w:val="22"/>
              </w:rPr>
              <w:t>de</w:t>
            </w:r>
            <w:r w:rsidRPr="003F68F5">
              <w:rPr>
                <w:noProof w:val="0"/>
                <w:spacing w:val="-11"/>
                <w:sz w:val="22"/>
                <w:szCs w:val="22"/>
              </w:rPr>
              <w:t xml:space="preserve"> </w:t>
            </w:r>
            <w:r w:rsidRPr="003F68F5">
              <w:rPr>
                <w:noProof w:val="0"/>
                <w:sz w:val="22"/>
                <w:szCs w:val="22"/>
              </w:rPr>
              <w:t>evaluare</w:t>
            </w:r>
            <w:r w:rsidRPr="003F68F5">
              <w:rPr>
                <w:noProof w:val="0"/>
                <w:spacing w:val="-11"/>
                <w:sz w:val="22"/>
                <w:szCs w:val="22"/>
              </w:rPr>
              <w:t xml:space="preserve"> </w:t>
            </w:r>
            <w:r w:rsidRPr="003F68F5">
              <w:rPr>
                <w:noProof w:val="0"/>
                <w:sz w:val="22"/>
                <w:szCs w:val="22"/>
              </w:rPr>
              <w:t>se</w:t>
            </w:r>
            <w:r w:rsidRPr="003F68F5">
              <w:rPr>
                <w:noProof w:val="0"/>
                <w:spacing w:val="-9"/>
                <w:sz w:val="22"/>
                <w:szCs w:val="22"/>
              </w:rPr>
              <w:t xml:space="preserve"> </w:t>
            </w:r>
            <w:r w:rsidRPr="003F68F5">
              <w:rPr>
                <w:noProof w:val="0"/>
                <w:sz w:val="22"/>
                <w:szCs w:val="22"/>
              </w:rPr>
              <w:t>vor oferi 80 de puncte din maximul de 100 puncte.</w:t>
            </w:r>
          </w:p>
          <w:p w14:paraId="56FF88CA" w14:textId="77777777" w:rsidR="003F68F5" w:rsidRPr="003F68F5" w:rsidRDefault="003F68F5" w:rsidP="003F68F5">
            <w:pPr>
              <w:spacing w:before="118"/>
              <w:ind w:left="107"/>
              <w:rPr>
                <w:noProof w:val="0"/>
                <w:sz w:val="22"/>
                <w:szCs w:val="22"/>
              </w:rPr>
            </w:pPr>
            <w:r w:rsidRPr="003F68F5">
              <w:rPr>
                <w:noProof w:val="0"/>
                <w:sz w:val="22"/>
                <w:szCs w:val="22"/>
              </w:rPr>
              <w:t>Algoritm</w:t>
            </w:r>
            <w:r w:rsidRPr="003F68F5">
              <w:rPr>
                <w:noProof w:val="0"/>
                <w:spacing w:val="-2"/>
                <w:sz w:val="22"/>
                <w:szCs w:val="22"/>
              </w:rPr>
              <w:t xml:space="preserve"> </w:t>
            </w:r>
            <w:r w:rsidRPr="003F68F5">
              <w:rPr>
                <w:noProof w:val="0"/>
                <w:sz w:val="22"/>
                <w:szCs w:val="22"/>
              </w:rPr>
              <w:t>de</w:t>
            </w:r>
            <w:r w:rsidRPr="003F68F5">
              <w:rPr>
                <w:noProof w:val="0"/>
                <w:spacing w:val="-5"/>
                <w:sz w:val="22"/>
                <w:szCs w:val="22"/>
              </w:rPr>
              <w:t xml:space="preserve"> </w:t>
            </w:r>
            <w:r w:rsidRPr="003F68F5">
              <w:rPr>
                <w:noProof w:val="0"/>
                <w:sz w:val="22"/>
                <w:szCs w:val="22"/>
              </w:rPr>
              <w:t>calcul</w:t>
            </w:r>
            <w:r w:rsidRPr="003F68F5">
              <w:rPr>
                <w:noProof w:val="0"/>
                <w:spacing w:val="-2"/>
                <w:sz w:val="22"/>
                <w:szCs w:val="22"/>
              </w:rPr>
              <w:t xml:space="preserve"> </w:t>
            </w:r>
            <w:r w:rsidRPr="003F68F5">
              <w:rPr>
                <w:noProof w:val="0"/>
                <w:sz w:val="22"/>
                <w:szCs w:val="22"/>
              </w:rPr>
              <w:t>pentru</w:t>
            </w:r>
            <w:r w:rsidRPr="003F68F5">
              <w:rPr>
                <w:noProof w:val="0"/>
                <w:spacing w:val="-3"/>
                <w:sz w:val="22"/>
                <w:szCs w:val="22"/>
              </w:rPr>
              <w:t xml:space="preserve"> </w:t>
            </w:r>
            <w:r w:rsidRPr="003F68F5">
              <w:rPr>
                <w:noProof w:val="0"/>
                <w:sz w:val="22"/>
                <w:szCs w:val="22"/>
              </w:rPr>
              <w:t>factorul</w:t>
            </w:r>
            <w:r w:rsidRPr="003F68F5">
              <w:rPr>
                <w:noProof w:val="0"/>
                <w:spacing w:val="-4"/>
                <w:sz w:val="22"/>
                <w:szCs w:val="22"/>
              </w:rPr>
              <w:t xml:space="preserve"> </w:t>
            </w:r>
            <w:r w:rsidRPr="003F68F5">
              <w:rPr>
                <w:noProof w:val="0"/>
                <w:sz w:val="22"/>
                <w:szCs w:val="22"/>
              </w:rPr>
              <w:t>de</w:t>
            </w:r>
            <w:r w:rsidRPr="003F68F5">
              <w:rPr>
                <w:noProof w:val="0"/>
                <w:spacing w:val="-3"/>
                <w:sz w:val="22"/>
                <w:szCs w:val="22"/>
              </w:rPr>
              <w:t xml:space="preserve"> </w:t>
            </w:r>
            <w:r w:rsidRPr="003F68F5">
              <w:rPr>
                <w:noProof w:val="0"/>
                <w:sz w:val="22"/>
                <w:szCs w:val="22"/>
              </w:rPr>
              <w:t>evaluare</w:t>
            </w:r>
            <w:r w:rsidRPr="003F68F5">
              <w:rPr>
                <w:noProof w:val="0"/>
                <w:spacing w:val="-3"/>
                <w:sz w:val="22"/>
                <w:szCs w:val="22"/>
              </w:rPr>
              <w:t xml:space="preserve"> </w:t>
            </w:r>
            <w:r w:rsidRPr="003F68F5">
              <w:rPr>
                <w:noProof w:val="0"/>
                <w:sz w:val="22"/>
                <w:szCs w:val="22"/>
              </w:rPr>
              <w:t>se</w:t>
            </w:r>
            <w:r w:rsidRPr="003F68F5">
              <w:rPr>
                <w:noProof w:val="0"/>
                <w:spacing w:val="-5"/>
                <w:sz w:val="22"/>
                <w:szCs w:val="22"/>
              </w:rPr>
              <w:t xml:space="preserve"> </w:t>
            </w:r>
            <w:r w:rsidRPr="003F68F5">
              <w:rPr>
                <w:noProof w:val="0"/>
                <w:sz w:val="22"/>
                <w:szCs w:val="22"/>
              </w:rPr>
              <w:t>va</w:t>
            </w:r>
            <w:r w:rsidRPr="003F68F5">
              <w:rPr>
                <w:noProof w:val="0"/>
                <w:spacing w:val="-2"/>
                <w:sz w:val="22"/>
                <w:szCs w:val="22"/>
              </w:rPr>
              <w:t xml:space="preserve"> calcula:</w:t>
            </w:r>
          </w:p>
          <w:p w14:paraId="242F813B" w14:textId="77777777" w:rsidR="003F68F5" w:rsidRPr="003F68F5" w:rsidRDefault="003F68F5" w:rsidP="003F68F5">
            <w:pPr>
              <w:numPr>
                <w:ilvl w:val="0"/>
                <w:numId w:val="40"/>
              </w:numPr>
              <w:tabs>
                <w:tab w:val="left" w:pos="346"/>
              </w:tabs>
              <w:spacing w:before="140" w:line="259" w:lineRule="auto"/>
              <w:ind w:right="100" w:firstLine="0"/>
              <w:jc w:val="both"/>
              <w:rPr>
                <w:noProof w:val="0"/>
                <w:sz w:val="22"/>
                <w:szCs w:val="22"/>
              </w:rPr>
            </w:pPr>
            <w:r w:rsidRPr="003F68F5">
              <w:rPr>
                <w:noProof w:val="0"/>
                <w:sz w:val="22"/>
                <w:szCs w:val="22"/>
              </w:rPr>
              <w:t>Pentru oferta financiară cu prețul cel mai mic (PI) se va acorda punctajul maxim 80 puncte,</w:t>
            </w:r>
          </w:p>
          <w:p w14:paraId="4D7D71B9" w14:textId="77777777" w:rsidR="003F68F5" w:rsidRPr="003F68F5" w:rsidRDefault="003F68F5" w:rsidP="003F68F5">
            <w:pPr>
              <w:numPr>
                <w:ilvl w:val="0"/>
                <w:numId w:val="40"/>
              </w:numPr>
              <w:tabs>
                <w:tab w:val="left" w:pos="360"/>
              </w:tabs>
              <w:spacing w:before="121" w:line="259" w:lineRule="auto"/>
              <w:ind w:right="97" w:firstLine="0"/>
              <w:jc w:val="both"/>
              <w:rPr>
                <w:noProof w:val="0"/>
                <w:sz w:val="22"/>
                <w:szCs w:val="22"/>
              </w:rPr>
            </w:pPr>
            <w:r w:rsidRPr="003F68F5">
              <w:rPr>
                <w:noProof w:val="0"/>
                <w:sz w:val="22"/>
                <w:szCs w:val="22"/>
              </w:rPr>
              <w:t>Pentru celelalte oferte financiare punctajul se va acorda după următoarea formulă</w:t>
            </w:r>
            <w:r w:rsidRPr="003F68F5">
              <w:rPr>
                <w:noProof w:val="0"/>
                <w:spacing w:val="-1"/>
                <w:sz w:val="22"/>
                <w:szCs w:val="22"/>
              </w:rPr>
              <w:t xml:space="preserve"> </w:t>
            </w:r>
            <w:r w:rsidRPr="003F68F5">
              <w:rPr>
                <w:noProof w:val="0"/>
                <w:sz w:val="22"/>
                <w:szCs w:val="22"/>
              </w:rPr>
              <w:t>Prețul minim ofertat /</w:t>
            </w:r>
            <w:r w:rsidRPr="003F68F5">
              <w:rPr>
                <w:noProof w:val="0"/>
                <w:spacing w:val="-2"/>
                <w:sz w:val="22"/>
                <w:szCs w:val="22"/>
              </w:rPr>
              <w:t xml:space="preserve"> </w:t>
            </w:r>
            <w:r w:rsidRPr="003F68F5">
              <w:rPr>
                <w:noProof w:val="0"/>
                <w:sz w:val="22"/>
                <w:szCs w:val="22"/>
              </w:rPr>
              <w:t>(Pn)x80</w:t>
            </w:r>
            <w:r w:rsidRPr="003F68F5">
              <w:rPr>
                <w:noProof w:val="0"/>
                <w:spacing w:val="-1"/>
                <w:sz w:val="22"/>
                <w:szCs w:val="22"/>
              </w:rPr>
              <w:t xml:space="preserve"> </w:t>
            </w:r>
            <w:r w:rsidRPr="003F68F5">
              <w:rPr>
                <w:noProof w:val="0"/>
                <w:sz w:val="22"/>
                <w:szCs w:val="22"/>
              </w:rPr>
              <w:t>unde,</w:t>
            </w:r>
            <w:r w:rsidRPr="003F68F5">
              <w:rPr>
                <w:noProof w:val="0"/>
                <w:spacing w:val="-1"/>
                <w:sz w:val="22"/>
                <w:szCs w:val="22"/>
              </w:rPr>
              <w:t xml:space="preserve"> </w:t>
            </w:r>
            <w:r w:rsidRPr="003F68F5">
              <w:rPr>
                <w:noProof w:val="0"/>
                <w:sz w:val="22"/>
                <w:szCs w:val="22"/>
              </w:rPr>
              <w:t>prețul</w:t>
            </w:r>
            <w:r w:rsidRPr="003F68F5">
              <w:rPr>
                <w:noProof w:val="0"/>
                <w:spacing w:val="-2"/>
                <w:sz w:val="22"/>
                <w:szCs w:val="22"/>
              </w:rPr>
              <w:t xml:space="preserve"> </w:t>
            </w:r>
            <w:r w:rsidRPr="003F68F5">
              <w:rPr>
                <w:noProof w:val="0"/>
                <w:sz w:val="22"/>
                <w:szCs w:val="22"/>
              </w:rPr>
              <w:t>minim</w:t>
            </w:r>
            <w:r w:rsidRPr="003F68F5">
              <w:rPr>
                <w:noProof w:val="0"/>
                <w:spacing w:val="-2"/>
                <w:sz w:val="22"/>
                <w:szCs w:val="22"/>
              </w:rPr>
              <w:t xml:space="preserve"> </w:t>
            </w:r>
            <w:r w:rsidRPr="003F68F5">
              <w:rPr>
                <w:noProof w:val="0"/>
                <w:sz w:val="22"/>
                <w:szCs w:val="22"/>
              </w:rPr>
              <w:t>este</w:t>
            </w:r>
            <w:r w:rsidRPr="003F68F5">
              <w:rPr>
                <w:noProof w:val="0"/>
                <w:spacing w:val="-1"/>
                <w:sz w:val="22"/>
                <w:szCs w:val="22"/>
              </w:rPr>
              <w:t xml:space="preserve"> </w:t>
            </w:r>
            <w:r w:rsidRPr="003F68F5">
              <w:rPr>
                <w:noProof w:val="0"/>
                <w:sz w:val="22"/>
                <w:szCs w:val="22"/>
              </w:rPr>
              <w:t>prețul ofertei financiare</w:t>
            </w:r>
            <w:r w:rsidRPr="003F68F5">
              <w:rPr>
                <w:noProof w:val="0"/>
                <w:spacing w:val="-5"/>
                <w:sz w:val="22"/>
                <w:szCs w:val="22"/>
              </w:rPr>
              <w:t xml:space="preserve"> </w:t>
            </w:r>
            <w:r w:rsidRPr="003F68F5">
              <w:rPr>
                <w:noProof w:val="0"/>
                <w:sz w:val="22"/>
                <w:szCs w:val="22"/>
              </w:rPr>
              <w:t>cea</w:t>
            </w:r>
            <w:r w:rsidRPr="003F68F5">
              <w:rPr>
                <w:noProof w:val="0"/>
                <w:spacing w:val="-5"/>
                <w:sz w:val="22"/>
                <w:szCs w:val="22"/>
              </w:rPr>
              <w:t xml:space="preserve"> </w:t>
            </w:r>
            <w:r w:rsidRPr="003F68F5">
              <w:rPr>
                <w:noProof w:val="0"/>
                <w:sz w:val="22"/>
                <w:szCs w:val="22"/>
              </w:rPr>
              <w:t>mai</w:t>
            </w:r>
            <w:r w:rsidRPr="003F68F5">
              <w:rPr>
                <w:noProof w:val="0"/>
                <w:spacing w:val="-7"/>
                <w:sz w:val="22"/>
                <w:szCs w:val="22"/>
              </w:rPr>
              <w:t xml:space="preserve"> </w:t>
            </w:r>
            <w:r w:rsidRPr="003F68F5">
              <w:rPr>
                <w:noProof w:val="0"/>
                <w:sz w:val="22"/>
                <w:szCs w:val="22"/>
              </w:rPr>
              <w:t>mică</w:t>
            </w:r>
            <w:r w:rsidRPr="003F68F5">
              <w:rPr>
                <w:noProof w:val="0"/>
                <w:spacing w:val="-5"/>
                <w:sz w:val="22"/>
                <w:szCs w:val="22"/>
              </w:rPr>
              <w:t xml:space="preserve"> </w:t>
            </w:r>
            <w:r w:rsidRPr="003F68F5">
              <w:rPr>
                <w:noProof w:val="0"/>
                <w:sz w:val="22"/>
                <w:szCs w:val="22"/>
              </w:rPr>
              <w:t>depusă</w:t>
            </w:r>
            <w:r w:rsidRPr="003F68F5">
              <w:rPr>
                <w:noProof w:val="0"/>
                <w:spacing w:val="-5"/>
                <w:sz w:val="22"/>
                <w:szCs w:val="22"/>
              </w:rPr>
              <w:t xml:space="preserve"> </w:t>
            </w:r>
            <w:r w:rsidRPr="003F68F5">
              <w:rPr>
                <w:noProof w:val="0"/>
                <w:sz w:val="22"/>
                <w:szCs w:val="22"/>
              </w:rPr>
              <w:t>în</w:t>
            </w:r>
            <w:r w:rsidRPr="003F68F5">
              <w:rPr>
                <w:noProof w:val="0"/>
                <w:spacing w:val="-6"/>
                <w:sz w:val="22"/>
                <w:szCs w:val="22"/>
              </w:rPr>
              <w:t xml:space="preserve"> </w:t>
            </w:r>
            <w:r w:rsidRPr="003F68F5">
              <w:rPr>
                <w:noProof w:val="0"/>
                <w:sz w:val="22"/>
                <w:szCs w:val="22"/>
              </w:rPr>
              <w:t>cadrul</w:t>
            </w:r>
            <w:r w:rsidRPr="003F68F5">
              <w:rPr>
                <w:noProof w:val="0"/>
                <w:spacing w:val="-5"/>
                <w:sz w:val="22"/>
                <w:szCs w:val="22"/>
              </w:rPr>
              <w:t xml:space="preserve"> </w:t>
            </w:r>
            <w:r w:rsidRPr="003F68F5">
              <w:rPr>
                <w:noProof w:val="0"/>
                <w:sz w:val="22"/>
                <w:szCs w:val="22"/>
              </w:rPr>
              <w:t>procedurii,</w:t>
            </w:r>
            <w:r w:rsidRPr="003F68F5">
              <w:rPr>
                <w:noProof w:val="0"/>
                <w:spacing w:val="-4"/>
                <w:sz w:val="22"/>
                <w:szCs w:val="22"/>
              </w:rPr>
              <w:t xml:space="preserve"> </w:t>
            </w:r>
            <w:r w:rsidRPr="003F68F5">
              <w:rPr>
                <w:noProof w:val="0"/>
                <w:sz w:val="22"/>
                <w:szCs w:val="22"/>
              </w:rPr>
              <w:t>iar</w:t>
            </w:r>
            <w:r w:rsidRPr="003F68F5">
              <w:rPr>
                <w:noProof w:val="0"/>
                <w:spacing w:val="-5"/>
                <w:sz w:val="22"/>
                <w:szCs w:val="22"/>
              </w:rPr>
              <w:t xml:space="preserve"> </w:t>
            </w:r>
            <w:r w:rsidRPr="003F68F5">
              <w:rPr>
                <w:noProof w:val="0"/>
                <w:sz w:val="22"/>
                <w:szCs w:val="22"/>
              </w:rPr>
              <w:t>Pn-este</w:t>
            </w:r>
            <w:r w:rsidRPr="003F68F5">
              <w:rPr>
                <w:noProof w:val="0"/>
                <w:spacing w:val="-5"/>
                <w:sz w:val="22"/>
                <w:szCs w:val="22"/>
              </w:rPr>
              <w:t xml:space="preserve"> </w:t>
            </w:r>
            <w:r w:rsidRPr="003F68F5">
              <w:rPr>
                <w:noProof w:val="0"/>
                <w:sz w:val="22"/>
                <w:szCs w:val="22"/>
              </w:rPr>
              <w:t>prețul</w:t>
            </w:r>
            <w:r w:rsidRPr="003F68F5">
              <w:rPr>
                <w:noProof w:val="0"/>
                <w:spacing w:val="-5"/>
                <w:sz w:val="22"/>
                <w:szCs w:val="22"/>
              </w:rPr>
              <w:t xml:space="preserve"> </w:t>
            </w:r>
            <w:r w:rsidRPr="003F68F5">
              <w:rPr>
                <w:noProof w:val="0"/>
                <w:sz w:val="22"/>
                <w:szCs w:val="22"/>
              </w:rPr>
              <w:t>ofertei pentru care evaluăm punctajul</w:t>
            </w:r>
          </w:p>
        </w:tc>
        <w:tc>
          <w:tcPr>
            <w:tcW w:w="2068" w:type="dxa"/>
          </w:tcPr>
          <w:p w14:paraId="6080B65F" w14:textId="77777777" w:rsidR="003F68F5" w:rsidRPr="003F68F5" w:rsidRDefault="003F68F5" w:rsidP="003F68F5">
            <w:pPr>
              <w:spacing w:before="141"/>
              <w:rPr>
                <w:b/>
                <w:i/>
                <w:noProof w:val="0"/>
                <w:sz w:val="22"/>
                <w:szCs w:val="22"/>
              </w:rPr>
            </w:pPr>
          </w:p>
          <w:p w14:paraId="44E1577E" w14:textId="77777777" w:rsidR="003F68F5" w:rsidRPr="003F68F5" w:rsidRDefault="003F68F5" w:rsidP="003F68F5">
            <w:pPr>
              <w:ind w:left="4" w:right="1"/>
              <w:jc w:val="center"/>
              <w:rPr>
                <w:noProof w:val="0"/>
                <w:sz w:val="22"/>
                <w:szCs w:val="22"/>
              </w:rPr>
            </w:pPr>
            <w:r w:rsidRPr="003F68F5">
              <w:rPr>
                <w:noProof w:val="0"/>
                <w:spacing w:val="-5"/>
                <w:sz w:val="22"/>
                <w:szCs w:val="22"/>
              </w:rPr>
              <w:t>80</w:t>
            </w:r>
          </w:p>
        </w:tc>
      </w:tr>
      <w:tr w:rsidR="003F68F5" w:rsidRPr="003F68F5" w14:paraId="4635EF97" w14:textId="77777777" w:rsidTr="007131A3">
        <w:trPr>
          <w:trHeight w:val="2937"/>
        </w:trPr>
        <w:tc>
          <w:tcPr>
            <w:tcW w:w="574" w:type="dxa"/>
          </w:tcPr>
          <w:p w14:paraId="06731843" w14:textId="77777777" w:rsidR="003F68F5" w:rsidRPr="003F68F5" w:rsidRDefault="003F68F5" w:rsidP="003F68F5">
            <w:pPr>
              <w:spacing w:before="142"/>
              <w:rPr>
                <w:b/>
                <w:i/>
                <w:noProof w:val="0"/>
                <w:sz w:val="22"/>
                <w:szCs w:val="22"/>
              </w:rPr>
            </w:pPr>
          </w:p>
          <w:p w14:paraId="08768076" w14:textId="77777777" w:rsidR="003F68F5" w:rsidRPr="003F68F5" w:rsidRDefault="003F68F5" w:rsidP="003F68F5">
            <w:pPr>
              <w:ind w:left="107"/>
              <w:rPr>
                <w:noProof w:val="0"/>
                <w:sz w:val="22"/>
                <w:szCs w:val="22"/>
              </w:rPr>
            </w:pPr>
            <w:r w:rsidRPr="003F68F5">
              <w:rPr>
                <w:noProof w:val="0"/>
                <w:spacing w:val="-10"/>
                <w:sz w:val="22"/>
                <w:szCs w:val="22"/>
              </w:rPr>
              <w:t>2</w:t>
            </w:r>
          </w:p>
        </w:tc>
        <w:tc>
          <w:tcPr>
            <w:tcW w:w="6996" w:type="dxa"/>
          </w:tcPr>
          <w:p w14:paraId="452AD23C" w14:textId="77777777" w:rsidR="003F68F5" w:rsidRPr="003F68F5" w:rsidRDefault="003F68F5" w:rsidP="003F68F5">
            <w:pPr>
              <w:spacing w:before="1" w:line="259" w:lineRule="auto"/>
              <w:ind w:left="107"/>
              <w:rPr>
                <w:noProof w:val="0"/>
                <w:sz w:val="22"/>
                <w:szCs w:val="22"/>
              </w:rPr>
            </w:pPr>
            <w:r w:rsidRPr="003F68F5">
              <w:rPr>
                <w:b/>
                <w:noProof w:val="0"/>
                <w:sz w:val="22"/>
                <w:szCs w:val="22"/>
              </w:rPr>
              <w:t xml:space="preserve">Termenul de garanție pentru lucrări </w:t>
            </w:r>
            <w:r w:rsidRPr="003F68F5">
              <w:rPr>
                <w:noProof w:val="0"/>
                <w:sz w:val="22"/>
                <w:szCs w:val="22"/>
              </w:rPr>
              <w:t>– pentru acest factor se vor oferi 15 puncte din maximil de 100 puncte.</w:t>
            </w:r>
          </w:p>
          <w:p w14:paraId="16D01773" w14:textId="77777777" w:rsidR="003F68F5" w:rsidRPr="003F68F5" w:rsidRDefault="003F68F5" w:rsidP="003F68F5">
            <w:pPr>
              <w:spacing w:before="118"/>
              <w:ind w:left="107"/>
              <w:rPr>
                <w:noProof w:val="0"/>
                <w:sz w:val="22"/>
                <w:szCs w:val="22"/>
              </w:rPr>
            </w:pPr>
            <w:r w:rsidRPr="003F68F5">
              <w:rPr>
                <w:noProof w:val="0"/>
                <w:sz w:val="22"/>
                <w:szCs w:val="22"/>
              </w:rPr>
              <w:t>Punctajul</w:t>
            </w:r>
            <w:r w:rsidRPr="003F68F5">
              <w:rPr>
                <w:noProof w:val="0"/>
                <w:spacing w:val="-2"/>
                <w:sz w:val="22"/>
                <w:szCs w:val="22"/>
              </w:rPr>
              <w:t xml:space="preserve"> </w:t>
            </w:r>
            <w:r w:rsidRPr="003F68F5">
              <w:rPr>
                <w:noProof w:val="0"/>
                <w:sz w:val="22"/>
                <w:szCs w:val="22"/>
              </w:rPr>
              <w:t>se</w:t>
            </w:r>
            <w:r w:rsidRPr="003F68F5">
              <w:rPr>
                <w:noProof w:val="0"/>
                <w:spacing w:val="-4"/>
                <w:sz w:val="22"/>
                <w:szCs w:val="22"/>
              </w:rPr>
              <w:t xml:space="preserve"> </w:t>
            </w:r>
            <w:r w:rsidRPr="003F68F5">
              <w:rPr>
                <w:noProof w:val="0"/>
                <w:sz w:val="22"/>
                <w:szCs w:val="22"/>
              </w:rPr>
              <w:t>va</w:t>
            </w:r>
            <w:r w:rsidRPr="003F68F5">
              <w:rPr>
                <w:noProof w:val="0"/>
                <w:spacing w:val="-2"/>
                <w:sz w:val="22"/>
                <w:szCs w:val="22"/>
              </w:rPr>
              <w:t xml:space="preserve"> </w:t>
            </w:r>
            <w:r w:rsidRPr="003F68F5">
              <w:rPr>
                <w:noProof w:val="0"/>
                <w:sz w:val="22"/>
                <w:szCs w:val="22"/>
              </w:rPr>
              <w:t>acorda</w:t>
            </w:r>
            <w:r w:rsidRPr="003F68F5">
              <w:rPr>
                <w:noProof w:val="0"/>
                <w:spacing w:val="-2"/>
                <w:sz w:val="22"/>
                <w:szCs w:val="22"/>
              </w:rPr>
              <w:t xml:space="preserve"> astfel:</w:t>
            </w:r>
          </w:p>
          <w:p w14:paraId="48204D7A" w14:textId="77777777" w:rsidR="003F68F5" w:rsidRPr="003F68F5" w:rsidRDefault="003F68F5" w:rsidP="003F68F5">
            <w:pPr>
              <w:numPr>
                <w:ilvl w:val="0"/>
                <w:numId w:val="39"/>
              </w:numPr>
              <w:tabs>
                <w:tab w:val="left" w:pos="365"/>
              </w:tabs>
              <w:spacing w:before="141" w:line="259" w:lineRule="auto"/>
              <w:ind w:right="102" w:firstLine="0"/>
              <w:jc w:val="both"/>
              <w:rPr>
                <w:noProof w:val="0"/>
                <w:sz w:val="22"/>
                <w:szCs w:val="22"/>
              </w:rPr>
            </w:pPr>
            <w:r w:rsidRPr="003F68F5">
              <w:rPr>
                <w:noProof w:val="0"/>
                <w:sz w:val="22"/>
                <w:szCs w:val="22"/>
              </w:rPr>
              <w:t>Pentru oferta financiară cu termen de garanție cel mai mare (TI) se va acorda punctajul maxim 15 puncte</w:t>
            </w:r>
          </w:p>
          <w:p w14:paraId="1A490BBA" w14:textId="77777777" w:rsidR="003F68F5" w:rsidRPr="003F68F5" w:rsidRDefault="003F68F5" w:rsidP="003F68F5">
            <w:pPr>
              <w:numPr>
                <w:ilvl w:val="0"/>
                <w:numId w:val="39"/>
              </w:numPr>
              <w:tabs>
                <w:tab w:val="left" w:pos="360"/>
              </w:tabs>
              <w:spacing w:before="121" w:line="259" w:lineRule="auto"/>
              <w:ind w:right="98" w:firstLine="0"/>
              <w:jc w:val="both"/>
              <w:rPr>
                <w:noProof w:val="0"/>
                <w:sz w:val="22"/>
                <w:szCs w:val="22"/>
              </w:rPr>
            </w:pPr>
            <w:r w:rsidRPr="003F68F5">
              <w:rPr>
                <w:noProof w:val="0"/>
                <w:sz w:val="22"/>
                <w:szCs w:val="22"/>
              </w:rPr>
              <w:t>Pentru celelalte oferte financiare punctajul se va acorda după următoarea formulă:(Tn/ TI)</w:t>
            </w:r>
            <w:r w:rsidRPr="003F68F5">
              <w:rPr>
                <w:noProof w:val="0"/>
                <w:spacing w:val="40"/>
                <w:sz w:val="22"/>
                <w:szCs w:val="22"/>
              </w:rPr>
              <w:t xml:space="preserve"> </w:t>
            </w:r>
            <w:r w:rsidRPr="003F68F5">
              <w:rPr>
                <w:noProof w:val="0"/>
                <w:sz w:val="22"/>
                <w:szCs w:val="22"/>
              </w:rPr>
              <w:t>x15 puncte, unde Termenul de</w:t>
            </w:r>
            <w:r w:rsidRPr="003F68F5">
              <w:rPr>
                <w:noProof w:val="0"/>
                <w:spacing w:val="-1"/>
                <w:sz w:val="22"/>
                <w:szCs w:val="22"/>
              </w:rPr>
              <w:t xml:space="preserve"> </w:t>
            </w:r>
            <w:r w:rsidRPr="003F68F5">
              <w:rPr>
                <w:noProof w:val="0"/>
                <w:sz w:val="22"/>
                <w:szCs w:val="22"/>
              </w:rPr>
              <w:t>garanție</w:t>
            </w:r>
            <w:r w:rsidRPr="003F68F5">
              <w:rPr>
                <w:noProof w:val="0"/>
                <w:spacing w:val="-1"/>
                <w:sz w:val="22"/>
                <w:szCs w:val="22"/>
              </w:rPr>
              <w:t xml:space="preserve"> </w:t>
            </w:r>
            <w:r w:rsidRPr="003F68F5">
              <w:rPr>
                <w:noProof w:val="0"/>
                <w:sz w:val="22"/>
                <w:szCs w:val="22"/>
              </w:rPr>
              <w:t>maxim este</w:t>
            </w:r>
            <w:r w:rsidRPr="003F68F5">
              <w:rPr>
                <w:noProof w:val="0"/>
                <w:spacing w:val="-1"/>
                <w:sz w:val="22"/>
                <w:szCs w:val="22"/>
              </w:rPr>
              <w:t xml:space="preserve"> </w:t>
            </w:r>
            <w:r w:rsidRPr="003F68F5">
              <w:rPr>
                <w:noProof w:val="0"/>
                <w:sz w:val="22"/>
                <w:szCs w:val="22"/>
              </w:rPr>
              <w:t>cel mai mare</w:t>
            </w:r>
            <w:r w:rsidRPr="003F68F5">
              <w:rPr>
                <w:noProof w:val="0"/>
                <w:spacing w:val="-4"/>
                <w:sz w:val="22"/>
                <w:szCs w:val="22"/>
              </w:rPr>
              <w:t xml:space="preserve"> </w:t>
            </w:r>
            <w:r w:rsidRPr="003F68F5">
              <w:rPr>
                <w:noProof w:val="0"/>
                <w:sz w:val="22"/>
                <w:szCs w:val="22"/>
              </w:rPr>
              <w:t>oferit</w:t>
            </w:r>
            <w:r w:rsidRPr="003F68F5">
              <w:rPr>
                <w:noProof w:val="0"/>
                <w:spacing w:val="-5"/>
                <w:sz w:val="22"/>
                <w:szCs w:val="22"/>
              </w:rPr>
              <w:t xml:space="preserve"> </w:t>
            </w:r>
            <w:r w:rsidRPr="003F68F5">
              <w:rPr>
                <w:noProof w:val="0"/>
                <w:sz w:val="22"/>
                <w:szCs w:val="22"/>
              </w:rPr>
              <w:t>de</w:t>
            </w:r>
            <w:r w:rsidRPr="003F68F5">
              <w:rPr>
                <w:noProof w:val="0"/>
                <w:spacing w:val="-4"/>
                <w:sz w:val="22"/>
                <w:szCs w:val="22"/>
              </w:rPr>
              <w:t xml:space="preserve"> </w:t>
            </w:r>
            <w:r w:rsidRPr="003F68F5">
              <w:rPr>
                <w:noProof w:val="0"/>
                <w:sz w:val="22"/>
                <w:szCs w:val="22"/>
              </w:rPr>
              <w:t>operatorii</w:t>
            </w:r>
            <w:r w:rsidRPr="003F68F5">
              <w:rPr>
                <w:noProof w:val="0"/>
                <w:spacing w:val="-3"/>
                <w:sz w:val="22"/>
                <w:szCs w:val="22"/>
              </w:rPr>
              <w:t xml:space="preserve"> </w:t>
            </w:r>
            <w:r w:rsidRPr="003F68F5">
              <w:rPr>
                <w:noProof w:val="0"/>
                <w:sz w:val="22"/>
                <w:szCs w:val="22"/>
              </w:rPr>
              <w:t>economici</w:t>
            </w:r>
            <w:r w:rsidRPr="003F68F5">
              <w:rPr>
                <w:noProof w:val="0"/>
                <w:spacing w:val="-3"/>
                <w:sz w:val="22"/>
                <w:szCs w:val="22"/>
              </w:rPr>
              <w:t xml:space="preserve"> </w:t>
            </w:r>
            <w:r w:rsidRPr="003F68F5">
              <w:rPr>
                <w:noProof w:val="0"/>
                <w:sz w:val="22"/>
                <w:szCs w:val="22"/>
              </w:rPr>
              <w:t>în</w:t>
            </w:r>
            <w:r w:rsidRPr="003F68F5">
              <w:rPr>
                <w:noProof w:val="0"/>
                <w:spacing w:val="-6"/>
                <w:sz w:val="22"/>
                <w:szCs w:val="22"/>
              </w:rPr>
              <w:t xml:space="preserve"> </w:t>
            </w:r>
            <w:r w:rsidRPr="003F68F5">
              <w:rPr>
                <w:noProof w:val="0"/>
                <w:sz w:val="22"/>
                <w:szCs w:val="22"/>
              </w:rPr>
              <w:t>cadrul</w:t>
            </w:r>
            <w:r w:rsidRPr="003F68F5">
              <w:rPr>
                <w:noProof w:val="0"/>
                <w:spacing w:val="-3"/>
                <w:sz w:val="22"/>
                <w:szCs w:val="22"/>
              </w:rPr>
              <w:t xml:space="preserve"> </w:t>
            </w:r>
            <w:r w:rsidRPr="003F68F5">
              <w:rPr>
                <w:noProof w:val="0"/>
                <w:sz w:val="22"/>
                <w:szCs w:val="22"/>
              </w:rPr>
              <w:t>procedurii,</w:t>
            </w:r>
            <w:r w:rsidRPr="003F68F5">
              <w:rPr>
                <w:noProof w:val="0"/>
                <w:spacing w:val="-4"/>
                <w:sz w:val="22"/>
                <w:szCs w:val="22"/>
              </w:rPr>
              <w:t xml:space="preserve"> </w:t>
            </w:r>
            <w:r w:rsidRPr="003F68F5">
              <w:rPr>
                <w:noProof w:val="0"/>
                <w:sz w:val="22"/>
                <w:szCs w:val="22"/>
              </w:rPr>
              <w:t>iar</w:t>
            </w:r>
            <w:r w:rsidRPr="003F68F5">
              <w:rPr>
                <w:noProof w:val="0"/>
                <w:spacing w:val="-3"/>
                <w:sz w:val="22"/>
                <w:szCs w:val="22"/>
              </w:rPr>
              <w:t xml:space="preserve"> </w:t>
            </w:r>
            <w:r w:rsidRPr="003F68F5">
              <w:rPr>
                <w:noProof w:val="0"/>
                <w:sz w:val="22"/>
                <w:szCs w:val="22"/>
              </w:rPr>
              <w:t>Tn</w:t>
            </w:r>
            <w:r w:rsidRPr="003F68F5">
              <w:rPr>
                <w:noProof w:val="0"/>
                <w:spacing w:val="-6"/>
                <w:sz w:val="22"/>
                <w:szCs w:val="22"/>
              </w:rPr>
              <w:t xml:space="preserve"> </w:t>
            </w:r>
            <w:r w:rsidRPr="003F68F5">
              <w:rPr>
                <w:noProof w:val="0"/>
                <w:sz w:val="22"/>
                <w:szCs w:val="22"/>
              </w:rPr>
              <w:t>este</w:t>
            </w:r>
            <w:r w:rsidRPr="003F68F5">
              <w:rPr>
                <w:noProof w:val="0"/>
                <w:spacing w:val="-5"/>
                <w:sz w:val="22"/>
                <w:szCs w:val="22"/>
              </w:rPr>
              <w:t xml:space="preserve"> </w:t>
            </w:r>
            <w:r w:rsidRPr="003F68F5">
              <w:rPr>
                <w:noProof w:val="0"/>
                <w:sz w:val="22"/>
                <w:szCs w:val="22"/>
              </w:rPr>
              <w:t>termenul de garanție pentru care evaluăm punctajul.</w:t>
            </w:r>
          </w:p>
        </w:tc>
        <w:tc>
          <w:tcPr>
            <w:tcW w:w="2068" w:type="dxa"/>
          </w:tcPr>
          <w:p w14:paraId="7F53A034" w14:textId="77777777" w:rsidR="003F68F5" w:rsidRPr="003F68F5" w:rsidRDefault="003F68F5" w:rsidP="003F68F5">
            <w:pPr>
              <w:spacing w:before="1"/>
              <w:ind w:left="4" w:right="1"/>
              <w:jc w:val="center"/>
              <w:rPr>
                <w:noProof w:val="0"/>
                <w:sz w:val="22"/>
                <w:szCs w:val="22"/>
              </w:rPr>
            </w:pPr>
            <w:r w:rsidRPr="003F68F5">
              <w:rPr>
                <w:noProof w:val="0"/>
                <w:spacing w:val="-5"/>
                <w:sz w:val="22"/>
                <w:szCs w:val="22"/>
              </w:rPr>
              <w:t>15</w:t>
            </w:r>
          </w:p>
        </w:tc>
      </w:tr>
      <w:tr w:rsidR="003F68F5" w:rsidRPr="003F68F5" w14:paraId="2C882B96" w14:textId="77777777" w:rsidTr="007131A3">
        <w:trPr>
          <w:trHeight w:val="1058"/>
        </w:trPr>
        <w:tc>
          <w:tcPr>
            <w:tcW w:w="574" w:type="dxa"/>
          </w:tcPr>
          <w:p w14:paraId="1E3541B5" w14:textId="77777777" w:rsidR="003F68F5" w:rsidRPr="003F68F5" w:rsidRDefault="003F68F5" w:rsidP="003F68F5">
            <w:pPr>
              <w:spacing w:before="141"/>
              <w:rPr>
                <w:b/>
                <w:i/>
                <w:noProof w:val="0"/>
                <w:sz w:val="22"/>
                <w:szCs w:val="22"/>
              </w:rPr>
            </w:pPr>
          </w:p>
          <w:p w14:paraId="7C268C06" w14:textId="77777777" w:rsidR="003F68F5" w:rsidRPr="003F68F5" w:rsidRDefault="003F68F5" w:rsidP="003F68F5">
            <w:pPr>
              <w:spacing w:before="1"/>
              <w:ind w:left="107"/>
              <w:rPr>
                <w:noProof w:val="0"/>
                <w:sz w:val="22"/>
                <w:szCs w:val="22"/>
              </w:rPr>
            </w:pPr>
            <w:r w:rsidRPr="003F68F5">
              <w:rPr>
                <w:noProof w:val="0"/>
                <w:spacing w:val="-10"/>
                <w:sz w:val="22"/>
                <w:szCs w:val="22"/>
              </w:rPr>
              <w:t>3</w:t>
            </w:r>
          </w:p>
        </w:tc>
        <w:tc>
          <w:tcPr>
            <w:tcW w:w="6996" w:type="dxa"/>
          </w:tcPr>
          <w:p w14:paraId="6DD6C920" w14:textId="77777777" w:rsidR="003F68F5" w:rsidRPr="003F68F5" w:rsidRDefault="003F68F5" w:rsidP="003F68F5">
            <w:pPr>
              <w:spacing w:before="1" w:line="259" w:lineRule="auto"/>
              <w:ind w:left="107"/>
              <w:rPr>
                <w:noProof w:val="0"/>
                <w:sz w:val="22"/>
                <w:szCs w:val="22"/>
              </w:rPr>
            </w:pPr>
            <w:r w:rsidRPr="003F68F5">
              <w:rPr>
                <w:b/>
                <w:noProof w:val="0"/>
                <w:sz w:val="22"/>
                <w:szCs w:val="22"/>
              </w:rPr>
              <w:t>Termenul</w:t>
            </w:r>
            <w:r w:rsidRPr="003F68F5">
              <w:rPr>
                <w:b/>
                <w:noProof w:val="0"/>
                <w:spacing w:val="31"/>
                <w:sz w:val="22"/>
                <w:szCs w:val="22"/>
              </w:rPr>
              <w:t xml:space="preserve"> </w:t>
            </w:r>
            <w:r w:rsidRPr="003F68F5">
              <w:rPr>
                <w:b/>
                <w:noProof w:val="0"/>
                <w:sz w:val="22"/>
                <w:szCs w:val="22"/>
              </w:rPr>
              <w:t>de</w:t>
            </w:r>
            <w:r w:rsidRPr="003F68F5">
              <w:rPr>
                <w:b/>
                <w:noProof w:val="0"/>
                <w:spacing w:val="30"/>
                <w:sz w:val="22"/>
                <w:szCs w:val="22"/>
              </w:rPr>
              <w:t xml:space="preserve"> </w:t>
            </w:r>
            <w:r w:rsidRPr="003F68F5">
              <w:rPr>
                <w:b/>
                <w:noProof w:val="0"/>
                <w:sz w:val="22"/>
                <w:szCs w:val="22"/>
              </w:rPr>
              <w:t>executare</w:t>
            </w:r>
            <w:r w:rsidRPr="003F68F5">
              <w:rPr>
                <w:b/>
                <w:noProof w:val="0"/>
                <w:spacing w:val="31"/>
                <w:sz w:val="22"/>
                <w:szCs w:val="22"/>
              </w:rPr>
              <w:t xml:space="preserve"> </w:t>
            </w:r>
            <w:r w:rsidRPr="003F68F5">
              <w:rPr>
                <w:b/>
                <w:noProof w:val="0"/>
                <w:sz w:val="22"/>
                <w:szCs w:val="22"/>
              </w:rPr>
              <w:t>a</w:t>
            </w:r>
            <w:r w:rsidRPr="003F68F5">
              <w:rPr>
                <w:b/>
                <w:noProof w:val="0"/>
                <w:spacing w:val="28"/>
                <w:sz w:val="22"/>
                <w:szCs w:val="22"/>
              </w:rPr>
              <w:t xml:space="preserve"> </w:t>
            </w:r>
            <w:r w:rsidRPr="003F68F5">
              <w:rPr>
                <w:b/>
                <w:noProof w:val="0"/>
                <w:sz w:val="22"/>
                <w:szCs w:val="22"/>
              </w:rPr>
              <w:t>lucrărilor</w:t>
            </w:r>
            <w:r w:rsidRPr="003F68F5">
              <w:rPr>
                <w:b/>
                <w:noProof w:val="0"/>
                <w:spacing w:val="34"/>
                <w:sz w:val="22"/>
                <w:szCs w:val="22"/>
              </w:rPr>
              <w:t xml:space="preserve"> </w:t>
            </w:r>
            <w:r w:rsidRPr="003F68F5">
              <w:rPr>
                <w:noProof w:val="0"/>
                <w:sz w:val="22"/>
                <w:szCs w:val="22"/>
              </w:rPr>
              <w:t>–</w:t>
            </w:r>
            <w:r w:rsidRPr="003F68F5">
              <w:rPr>
                <w:noProof w:val="0"/>
                <w:spacing w:val="30"/>
                <w:sz w:val="22"/>
                <w:szCs w:val="22"/>
              </w:rPr>
              <w:t xml:space="preserve"> </w:t>
            </w:r>
            <w:r w:rsidRPr="003F68F5">
              <w:rPr>
                <w:noProof w:val="0"/>
                <w:sz w:val="22"/>
                <w:szCs w:val="22"/>
              </w:rPr>
              <w:t>pentru</w:t>
            </w:r>
            <w:r w:rsidRPr="003F68F5">
              <w:rPr>
                <w:noProof w:val="0"/>
                <w:spacing w:val="30"/>
                <w:sz w:val="22"/>
                <w:szCs w:val="22"/>
              </w:rPr>
              <w:t xml:space="preserve"> </w:t>
            </w:r>
            <w:r w:rsidRPr="003F68F5">
              <w:rPr>
                <w:noProof w:val="0"/>
                <w:sz w:val="22"/>
                <w:szCs w:val="22"/>
              </w:rPr>
              <w:t>acest</w:t>
            </w:r>
            <w:r w:rsidRPr="003F68F5">
              <w:rPr>
                <w:noProof w:val="0"/>
                <w:spacing w:val="29"/>
                <w:sz w:val="22"/>
                <w:szCs w:val="22"/>
              </w:rPr>
              <w:t xml:space="preserve"> </w:t>
            </w:r>
            <w:r w:rsidRPr="003F68F5">
              <w:rPr>
                <w:noProof w:val="0"/>
                <w:sz w:val="22"/>
                <w:szCs w:val="22"/>
              </w:rPr>
              <w:t>factor</w:t>
            </w:r>
            <w:r w:rsidRPr="003F68F5">
              <w:rPr>
                <w:noProof w:val="0"/>
                <w:spacing w:val="31"/>
                <w:sz w:val="22"/>
                <w:szCs w:val="22"/>
              </w:rPr>
              <w:t xml:space="preserve"> </w:t>
            </w:r>
            <w:r w:rsidRPr="003F68F5">
              <w:rPr>
                <w:noProof w:val="0"/>
                <w:sz w:val="22"/>
                <w:szCs w:val="22"/>
              </w:rPr>
              <w:t>se</w:t>
            </w:r>
            <w:r w:rsidRPr="003F68F5">
              <w:rPr>
                <w:noProof w:val="0"/>
                <w:spacing w:val="31"/>
                <w:sz w:val="22"/>
                <w:szCs w:val="22"/>
              </w:rPr>
              <w:t xml:space="preserve"> </w:t>
            </w:r>
            <w:r w:rsidRPr="003F68F5">
              <w:rPr>
                <w:noProof w:val="0"/>
                <w:sz w:val="22"/>
                <w:szCs w:val="22"/>
              </w:rPr>
              <w:t>vor</w:t>
            </w:r>
            <w:r w:rsidRPr="003F68F5">
              <w:rPr>
                <w:noProof w:val="0"/>
                <w:spacing w:val="31"/>
                <w:sz w:val="22"/>
                <w:szCs w:val="22"/>
              </w:rPr>
              <w:t xml:space="preserve"> </w:t>
            </w:r>
            <w:r w:rsidRPr="003F68F5">
              <w:rPr>
                <w:noProof w:val="0"/>
                <w:sz w:val="22"/>
                <w:szCs w:val="22"/>
              </w:rPr>
              <w:t>oferi</w:t>
            </w:r>
            <w:r w:rsidRPr="003F68F5">
              <w:rPr>
                <w:noProof w:val="0"/>
                <w:spacing w:val="31"/>
                <w:sz w:val="22"/>
                <w:szCs w:val="22"/>
              </w:rPr>
              <w:t xml:space="preserve"> </w:t>
            </w:r>
            <w:r w:rsidRPr="003F68F5">
              <w:rPr>
                <w:noProof w:val="0"/>
                <w:sz w:val="22"/>
                <w:szCs w:val="22"/>
              </w:rPr>
              <w:t>5 puncte din 100 puncte.</w:t>
            </w:r>
          </w:p>
          <w:p w14:paraId="63EEAFB5" w14:textId="77777777" w:rsidR="003F68F5" w:rsidRPr="003F68F5" w:rsidRDefault="003F68F5" w:rsidP="003F68F5">
            <w:pPr>
              <w:spacing w:before="118"/>
              <w:ind w:left="107"/>
              <w:rPr>
                <w:noProof w:val="0"/>
                <w:spacing w:val="-2"/>
                <w:sz w:val="22"/>
                <w:szCs w:val="22"/>
              </w:rPr>
            </w:pPr>
            <w:r w:rsidRPr="003F68F5">
              <w:rPr>
                <w:noProof w:val="0"/>
                <w:sz w:val="22"/>
                <w:szCs w:val="22"/>
              </w:rPr>
              <w:t>Punctajul</w:t>
            </w:r>
            <w:r w:rsidRPr="003F68F5">
              <w:rPr>
                <w:noProof w:val="0"/>
                <w:spacing w:val="-2"/>
                <w:sz w:val="22"/>
                <w:szCs w:val="22"/>
              </w:rPr>
              <w:t xml:space="preserve"> </w:t>
            </w:r>
            <w:r w:rsidRPr="003F68F5">
              <w:rPr>
                <w:noProof w:val="0"/>
                <w:sz w:val="22"/>
                <w:szCs w:val="22"/>
              </w:rPr>
              <w:t>se</w:t>
            </w:r>
            <w:r w:rsidRPr="003F68F5">
              <w:rPr>
                <w:noProof w:val="0"/>
                <w:spacing w:val="-4"/>
                <w:sz w:val="22"/>
                <w:szCs w:val="22"/>
              </w:rPr>
              <w:t xml:space="preserve"> </w:t>
            </w:r>
            <w:r w:rsidRPr="003F68F5">
              <w:rPr>
                <w:noProof w:val="0"/>
                <w:sz w:val="22"/>
                <w:szCs w:val="22"/>
              </w:rPr>
              <w:t>va</w:t>
            </w:r>
            <w:r w:rsidRPr="003F68F5">
              <w:rPr>
                <w:noProof w:val="0"/>
                <w:spacing w:val="-2"/>
                <w:sz w:val="22"/>
                <w:szCs w:val="22"/>
              </w:rPr>
              <w:t xml:space="preserve"> </w:t>
            </w:r>
            <w:r w:rsidRPr="003F68F5">
              <w:rPr>
                <w:noProof w:val="0"/>
                <w:sz w:val="22"/>
                <w:szCs w:val="22"/>
              </w:rPr>
              <w:t>acorda</w:t>
            </w:r>
            <w:r w:rsidRPr="003F68F5">
              <w:rPr>
                <w:noProof w:val="0"/>
                <w:spacing w:val="-2"/>
                <w:sz w:val="22"/>
                <w:szCs w:val="22"/>
              </w:rPr>
              <w:t xml:space="preserve"> astfel:</w:t>
            </w:r>
          </w:p>
          <w:p w14:paraId="56D79FEC" w14:textId="77777777" w:rsidR="003F68F5" w:rsidRPr="003F68F5" w:rsidRDefault="003F68F5" w:rsidP="003F68F5">
            <w:pPr>
              <w:numPr>
                <w:ilvl w:val="0"/>
                <w:numId w:val="38"/>
              </w:numPr>
              <w:tabs>
                <w:tab w:val="left" w:pos="332"/>
              </w:tabs>
              <w:spacing w:before="118" w:line="259" w:lineRule="auto"/>
              <w:ind w:right="100" w:firstLine="0"/>
              <w:jc w:val="both"/>
              <w:rPr>
                <w:noProof w:val="0"/>
                <w:spacing w:val="-2"/>
                <w:sz w:val="22"/>
                <w:szCs w:val="22"/>
              </w:rPr>
            </w:pPr>
            <w:r w:rsidRPr="003F68F5">
              <w:rPr>
                <w:noProof w:val="0"/>
                <w:sz w:val="22"/>
                <w:szCs w:val="22"/>
              </w:rPr>
              <w:t>Pentru</w:t>
            </w:r>
            <w:r w:rsidRPr="003F68F5">
              <w:rPr>
                <w:noProof w:val="0"/>
                <w:spacing w:val="-6"/>
                <w:sz w:val="22"/>
                <w:szCs w:val="22"/>
              </w:rPr>
              <w:t xml:space="preserve"> </w:t>
            </w:r>
            <w:r w:rsidRPr="003F68F5">
              <w:rPr>
                <w:noProof w:val="0"/>
                <w:sz w:val="22"/>
                <w:szCs w:val="22"/>
              </w:rPr>
              <w:t>oferta</w:t>
            </w:r>
            <w:r w:rsidRPr="003F68F5">
              <w:rPr>
                <w:noProof w:val="0"/>
                <w:spacing w:val="-5"/>
                <w:sz w:val="22"/>
                <w:szCs w:val="22"/>
              </w:rPr>
              <w:t xml:space="preserve"> </w:t>
            </w:r>
            <w:r w:rsidRPr="003F68F5">
              <w:rPr>
                <w:noProof w:val="0"/>
                <w:sz w:val="22"/>
                <w:szCs w:val="22"/>
              </w:rPr>
              <w:t>financiară</w:t>
            </w:r>
            <w:r w:rsidRPr="003F68F5">
              <w:rPr>
                <w:noProof w:val="0"/>
                <w:spacing w:val="-5"/>
                <w:sz w:val="22"/>
                <w:szCs w:val="22"/>
              </w:rPr>
              <w:t xml:space="preserve"> </w:t>
            </w:r>
            <w:r w:rsidRPr="003F68F5">
              <w:rPr>
                <w:noProof w:val="0"/>
                <w:sz w:val="22"/>
                <w:szCs w:val="22"/>
              </w:rPr>
              <w:t>cu</w:t>
            </w:r>
            <w:r w:rsidRPr="003F68F5">
              <w:rPr>
                <w:noProof w:val="0"/>
                <w:spacing w:val="-6"/>
                <w:sz w:val="22"/>
                <w:szCs w:val="22"/>
              </w:rPr>
              <w:t xml:space="preserve"> </w:t>
            </w:r>
            <w:r w:rsidRPr="003F68F5">
              <w:rPr>
                <w:noProof w:val="0"/>
                <w:sz w:val="22"/>
                <w:szCs w:val="22"/>
              </w:rPr>
              <w:t>termen</w:t>
            </w:r>
            <w:r w:rsidRPr="003F68F5">
              <w:rPr>
                <w:noProof w:val="0"/>
                <w:spacing w:val="-5"/>
                <w:sz w:val="22"/>
                <w:szCs w:val="22"/>
              </w:rPr>
              <w:t xml:space="preserve"> </w:t>
            </w:r>
            <w:r w:rsidRPr="003F68F5">
              <w:rPr>
                <w:noProof w:val="0"/>
                <w:sz w:val="22"/>
                <w:szCs w:val="22"/>
              </w:rPr>
              <w:t>de</w:t>
            </w:r>
            <w:r w:rsidRPr="003F68F5">
              <w:rPr>
                <w:noProof w:val="0"/>
                <w:spacing w:val="-5"/>
                <w:sz w:val="22"/>
                <w:szCs w:val="22"/>
              </w:rPr>
              <w:t xml:space="preserve"> </w:t>
            </w:r>
            <w:r w:rsidRPr="003F68F5">
              <w:rPr>
                <w:noProof w:val="0"/>
                <w:sz w:val="22"/>
                <w:szCs w:val="22"/>
              </w:rPr>
              <w:t>execuție</w:t>
            </w:r>
            <w:r w:rsidRPr="003F68F5">
              <w:rPr>
                <w:noProof w:val="0"/>
                <w:spacing w:val="-5"/>
                <w:sz w:val="22"/>
                <w:szCs w:val="22"/>
              </w:rPr>
              <w:t xml:space="preserve"> </w:t>
            </w:r>
            <w:r w:rsidRPr="003F68F5">
              <w:rPr>
                <w:noProof w:val="0"/>
                <w:sz w:val="22"/>
                <w:szCs w:val="22"/>
              </w:rPr>
              <w:t>a</w:t>
            </w:r>
            <w:r w:rsidRPr="003F68F5">
              <w:rPr>
                <w:noProof w:val="0"/>
                <w:spacing w:val="-5"/>
                <w:sz w:val="22"/>
                <w:szCs w:val="22"/>
              </w:rPr>
              <w:t xml:space="preserve"> </w:t>
            </w:r>
            <w:r w:rsidRPr="003F68F5">
              <w:rPr>
                <w:noProof w:val="0"/>
                <w:sz w:val="22"/>
                <w:szCs w:val="22"/>
              </w:rPr>
              <w:t>lucrărilor</w:t>
            </w:r>
            <w:r w:rsidRPr="003F68F5">
              <w:rPr>
                <w:noProof w:val="0"/>
                <w:spacing w:val="-7"/>
                <w:sz w:val="22"/>
                <w:szCs w:val="22"/>
              </w:rPr>
              <w:t xml:space="preserve"> </w:t>
            </w:r>
            <w:r w:rsidRPr="003F68F5">
              <w:rPr>
                <w:noProof w:val="0"/>
                <w:sz w:val="22"/>
                <w:szCs w:val="22"/>
              </w:rPr>
              <w:t>cel</w:t>
            </w:r>
            <w:r w:rsidRPr="003F68F5">
              <w:rPr>
                <w:noProof w:val="0"/>
                <w:spacing w:val="-7"/>
                <w:sz w:val="22"/>
                <w:szCs w:val="22"/>
              </w:rPr>
              <w:t xml:space="preserve"> </w:t>
            </w:r>
            <w:r w:rsidRPr="003F68F5">
              <w:rPr>
                <w:noProof w:val="0"/>
                <w:sz w:val="22"/>
                <w:szCs w:val="22"/>
              </w:rPr>
              <w:t>mai</w:t>
            </w:r>
            <w:r w:rsidRPr="003F68F5">
              <w:rPr>
                <w:noProof w:val="0"/>
                <w:spacing w:val="-5"/>
                <w:sz w:val="22"/>
                <w:szCs w:val="22"/>
              </w:rPr>
              <w:t xml:space="preserve"> </w:t>
            </w:r>
            <w:r w:rsidRPr="003F68F5">
              <w:rPr>
                <w:noProof w:val="0"/>
                <w:sz w:val="22"/>
                <w:szCs w:val="22"/>
              </w:rPr>
              <w:t>mic</w:t>
            </w:r>
            <w:r w:rsidRPr="003F68F5">
              <w:rPr>
                <w:noProof w:val="0"/>
                <w:spacing w:val="-5"/>
                <w:sz w:val="22"/>
                <w:szCs w:val="22"/>
              </w:rPr>
              <w:t xml:space="preserve"> </w:t>
            </w:r>
            <w:r w:rsidRPr="003F68F5">
              <w:rPr>
                <w:noProof w:val="0"/>
                <w:sz w:val="22"/>
                <w:szCs w:val="22"/>
              </w:rPr>
              <w:t>(TI) se va acorda punctajul maxim 15 puncte.</w:t>
            </w:r>
          </w:p>
          <w:p w14:paraId="291F1387" w14:textId="77777777" w:rsidR="003F68F5" w:rsidRPr="003F68F5" w:rsidRDefault="003F68F5" w:rsidP="003F68F5">
            <w:pPr>
              <w:numPr>
                <w:ilvl w:val="0"/>
                <w:numId w:val="38"/>
              </w:numPr>
              <w:tabs>
                <w:tab w:val="left" w:pos="332"/>
              </w:tabs>
              <w:spacing w:before="118" w:line="259" w:lineRule="auto"/>
              <w:ind w:right="100" w:firstLine="0"/>
              <w:jc w:val="both"/>
              <w:rPr>
                <w:noProof w:val="0"/>
                <w:spacing w:val="-2"/>
                <w:sz w:val="22"/>
                <w:szCs w:val="22"/>
              </w:rPr>
            </w:pPr>
            <w:r w:rsidRPr="003F68F5">
              <w:rPr>
                <w:noProof w:val="0"/>
                <w:sz w:val="22"/>
                <w:szCs w:val="22"/>
              </w:rPr>
              <w:t xml:space="preserve">Pentru celelalte oferte financiare punctajul se va acorda după următoarea </w:t>
            </w:r>
            <w:r w:rsidRPr="003F68F5">
              <w:rPr>
                <w:noProof w:val="0"/>
                <w:sz w:val="22"/>
                <w:szCs w:val="22"/>
              </w:rPr>
              <w:lastRenderedPageBreak/>
              <w:t>formulă</w:t>
            </w:r>
            <w:r w:rsidRPr="003F68F5">
              <w:rPr>
                <w:noProof w:val="0"/>
                <w:spacing w:val="-13"/>
                <w:sz w:val="22"/>
                <w:szCs w:val="22"/>
              </w:rPr>
              <w:t xml:space="preserve"> </w:t>
            </w:r>
            <w:r w:rsidRPr="003F68F5">
              <w:rPr>
                <w:noProof w:val="0"/>
                <w:sz w:val="22"/>
                <w:szCs w:val="22"/>
              </w:rPr>
              <w:t>(TI/Te)x5</w:t>
            </w:r>
            <w:r w:rsidRPr="003F68F5">
              <w:rPr>
                <w:noProof w:val="0"/>
                <w:spacing w:val="-11"/>
                <w:sz w:val="22"/>
                <w:szCs w:val="22"/>
              </w:rPr>
              <w:t xml:space="preserve"> </w:t>
            </w:r>
            <w:r w:rsidRPr="003F68F5">
              <w:rPr>
                <w:noProof w:val="0"/>
                <w:sz w:val="22"/>
                <w:szCs w:val="22"/>
              </w:rPr>
              <w:t>unde,</w:t>
            </w:r>
            <w:r w:rsidRPr="003F68F5">
              <w:rPr>
                <w:noProof w:val="0"/>
                <w:spacing w:val="-10"/>
                <w:sz w:val="22"/>
                <w:szCs w:val="22"/>
              </w:rPr>
              <w:t xml:space="preserve"> </w:t>
            </w:r>
            <w:r w:rsidRPr="003F68F5">
              <w:rPr>
                <w:noProof w:val="0"/>
                <w:sz w:val="22"/>
                <w:szCs w:val="22"/>
              </w:rPr>
              <w:t>Termenul</w:t>
            </w:r>
            <w:r w:rsidRPr="003F68F5">
              <w:rPr>
                <w:noProof w:val="0"/>
                <w:spacing w:val="-12"/>
                <w:sz w:val="22"/>
                <w:szCs w:val="22"/>
              </w:rPr>
              <w:t xml:space="preserve"> </w:t>
            </w:r>
            <w:r w:rsidRPr="003F68F5">
              <w:rPr>
                <w:noProof w:val="0"/>
                <w:sz w:val="22"/>
                <w:szCs w:val="22"/>
              </w:rPr>
              <w:t>de</w:t>
            </w:r>
            <w:r w:rsidRPr="003F68F5">
              <w:rPr>
                <w:noProof w:val="0"/>
                <w:spacing w:val="-13"/>
                <w:sz w:val="22"/>
                <w:szCs w:val="22"/>
              </w:rPr>
              <w:t xml:space="preserve"> </w:t>
            </w:r>
            <w:r w:rsidRPr="003F68F5">
              <w:rPr>
                <w:noProof w:val="0"/>
                <w:sz w:val="22"/>
                <w:szCs w:val="22"/>
              </w:rPr>
              <w:t>executare</w:t>
            </w:r>
            <w:r w:rsidRPr="003F68F5">
              <w:rPr>
                <w:noProof w:val="0"/>
                <w:spacing w:val="-13"/>
                <w:sz w:val="22"/>
                <w:szCs w:val="22"/>
              </w:rPr>
              <w:t xml:space="preserve"> </w:t>
            </w:r>
            <w:r w:rsidRPr="003F68F5">
              <w:rPr>
                <w:noProof w:val="0"/>
                <w:sz w:val="22"/>
                <w:szCs w:val="22"/>
              </w:rPr>
              <w:t>a</w:t>
            </w:r>
            <w:r w:rsidRPr="003F68F5">
              <w:rPr>
                <w:noProof w:val="0"/>
                <w:spacing w:val="-10"/>
                <w:sz w:val="22"/>
                <w:szCs w:val="22"/>
              </w:rPr>
              <w:t xml:space="preserve"> </w:t>
            </w:r>
            <w:r w:rsidRPr="003F68F5">
              <w:rPr>
                <w:noProof w:val="0"/>
                <w:sz w:val="22"/>
                <w:szCs w:val="22"/>
              </w:rPr>
              <w:t>lucrărilor</w:t>
            </w:r>
            <w:r w:rsidRPr="003F68F5">
              <w:rPr>
                <w:noProof w:val="0"/>
                <w:spacing w:val="-12"/>
                <w:sz w:val="22"/>
                <w:szCs w:val="22"/>
              </w:rPr>
              <w:t xml:space="preserve"> </w:t>
            </w:r>
            <w:r w:rsidRPr="003F68F5">
              <w:rPr>
                <w:noProof w:val="0"/>
                <w:sz w:val="22"/>
                <w:szCs w:val="22"/>
              </w:rPr>
              <w:t>minimale</w:t>
            </w:r>
            <w:r w:rsidRPr="003F68F5">
              <w:rPr>
                <w:noProof w:val="0"/>
                <w:spacing w:val="-13"/>
                <w:sz w:val="22"/>
                <w:szCs w:val="22"/>
              </w:rPr>
              <w:t xml:space="preserve"> </w:t>
            </w:r>
            <w:r w:rsidRPr="003F68F5">
              <w:rPr>
                <w:noProof w:val="0"/>
                <w:sz w:val="22"/>
                <w:szCs w:val="22"/>
              </w:rPr>
              <w:t>este</w:t>
            </w:r>
            <w:r w:rsidRPr="003F68F5">
              <w:rPr>
                <w:noProof w:val="0"/>
                <w:spacing w:val="-10"/>
                <w:sz w:val="22"/>
                <w:szCs w:val="22"/>
              </w:rPr>
              <w:t xml:space="preserve"> </w:t>
            </w:r>
            <w:r w:rsidRPr="003F68F5">
              <w:rPr>
                <w:noProof w:val="0"/>
                <w:sz w:val="22"/>
                <w:szCs w:val="22"/>
              </w:rPr>
              <w:t>TI, iar</w:t>
            </w:r>
            <w:r w:rsidRPr="003F68F5">
              <w:rPr>
                <w:noProof w:val="0"/>
                <w:spacing w:val="-5"/>
                <w:sz w:val="22"/>
                <w:szCs w:val="22"/>
              </w:rPr>
              <w:t xml:space="preserve"> </w:t>
            </w:r>
            <w:r w:rsidRPr="003F68F5">
              <w:rPr>
                <w:noProof w:val="0"/>
                <w:sz w:val="22"/>
                <w:szCs w:val="22"/>
              </w:rPr>
              <w:t>Te</w:t>
            </w:r>
            <w:r w:rsidRPr="003F68F5">
              <w:rPr>
                <w:noProof w:val="0"/>
                <w:spacing w:val="-3"/>
                <w:sz w:val="22"/>
                <w:szCs w:val="22"/>
              </w:rPr>
              <w:t xml:space="preserve"> </w:t>
            </w:r>
            <w:r w:rsidRPr="003F68F5">
              <w:rPr>
                <w:noProof w:val="0"/>
                <w:sz w:val="22"/>
                <w:szCs w:val="22"/>
              </w:rPr>
              <w:t>este</w:t>
            </w:r>
            <w:r w:rsidRPr="003F68F5">
              <w:rPr>
                <w:noProof w:val="0"/>
                <w:spacing w:val="-5"/>
                <w:sz w:val="22"/>
                <w:szCs w:val="22"/>
              </w:rPr>
              <w:t xml:space="preserve"> </w:t>
            </w:r>
            <w:r w:rsidRPr="003F68F5">
              <w:rPr>
                <w:noProof w:val="0"/>
                <w:sz w:val="22"/>
                <w:szCs w:val="22"/>
              </w:rPr>
              <w:t>Termenul</w:t>
            </w:r>
            <w:r w:rsidRPr="003F68F5">
              <w:rPr>
                <w:noProof w:val="0"/>
                <w:spacing w:val="-3"/>
                <w:sz w:val="22"/>
                <w:szCs w:val="22"/>
              </w:rPr>
              <w:t xml:space="preserve"> </w:t>
            </w:r>
            <w:r w:rsidRPr="003F68F5">
              <w:rPr>
                <w:noProof w:val="0"/>
                <w:sz w:val="22"/>
                <w:szCs w:val="22"/>
              </w:rPr>
              <w:t>de</w:t>
            </w:r>
            <w:r w:rsidRPr="003F68F5">
              <w:rPr>
                <w:noProof w:val="0"/>
                <w:spacing w:val="-3"/>
                <w:sz w:val="22"/>
                <w:szCs w:val="22"/>
              </w:rPr>
              <w:t xml:space="preserve"> </w:t>
            </w:r>
            <w:r w:rsidRPr="003F68F5">
              <w:rPr>
                <w:noProof w:val="0"/>
                <w:sz w:val="22"/>
                <w:szCs w:val="22"/>
              </w:rPr>
              <w:t>executare</w:t>
            </w:r>
            <w:r w:rsidRPr="003F68F5">
              <w:rPr>
                <w:noProof w:val="0"/>
                <w:spacing w:val="-5"/>
                <w:sz w:val="22"/>
                <w:szCs w:val="22"/>
              </w:rPr>
              <w:t xml:space="preserve"> </w:t>
            </w:r>
            <w:r w:rsidRPr="003F68F5">
              <w:rPr>
                <w:noProof w:val="0"/>
                <w:sz w:val="22"/>
                <w:szCs w:val="22"/>
              </w:rPr>
              <w:t>a</w:t>
            </w:r>
            <w:r w:rsidRPr="003F68F5">
              <w:rPr>
                <w:noProof w:val="0"/>
                <w:spacing w:val="-3"/>
                <w:sz w:val="22"/>
                <w:szCs w:val="22"/>
              </w:rPr>
              <w:t xml:space="preserve"> </w:t>
            </w:r>
            <w:r w:rsidRPr="003F68F5">
              <w:rPr>
                <w:noProof w:val="0"/>
                <w:sz w:val="22"/>
                <w:szCs w:val="22"/>
              </w:rPr>
              <w:t>lucrărilor</w:t>
            </w:r>
            <w:r w:rsidRPr="003F68F5">
              <w:rPr>
                <w:noProof w:val="0"/>
                <w:spacing w:val="-4"/>
                <w:sz w:val="22"/>
                <w:szCs w:val="22"/>
              </w:rPr>
              <w:t xml:space="preserve"> </w:t>
            </w:r>
            <w:r w:rsidRPr="003F68F5">
              <w:rPr>
                <w:noProof w:val="0"/>
                <w:sz w:val="22"/>
                <w:szCs w:val="22"/>
              </w:rPr>
              <w:t>pentru</w:t>
            </w:r>
            <w:r w:rsidRPr="003F68F5">
              <w:rPr>
                <w:noProof w:val="0"/>
                <w:spacing w:val="-3"/>
                <w:sz w:val="22"/>
                <w:szCs w:val="22"/>
              </w:rPr>
              <w:t xml:space="preserve"> </w:t>
            </w:r>
            <w:r w:rsidRPr="003F68F5">
              <w:rPr>
                <w:noProof w:val="0"/>
                <w:sz w:val="22"/>
                <w:szCs w:val="22"/>
              </w:rPr>
              <w:t>care</w:t>
            </w:r>
            <w:r w:rsidRPr="003F68F5">
              <w:rPr>
                <w:noProof w:val="0"/>
                <w:spacing w:val="-3"/>
                <w:sz w:val="22"/>
                <w:szCs w:val="22"/>
              </w:rPr>
              <w:t xml:space="preserve"> </w:t>
            </w:r>
            <w:r w:rsidRPr="003F68F5">
              <w:rPr>
                <w:noProof w:val="0"/>
                <w:sz w:val="22"/>
                <w:szCs w:val="22"/>
              </w:rPr>
              <w:t>evaluăm</w:t>
            </w:r>
            <w:r w:rsidRPr="003F68F5">
              <w:rPr>
                <w:noProof w:val="0"/>
                <w:spacing w:val="-4"/>
                <w:sz w:val="22"/>
                <w:szCs w:val="22"/>
              </w:rPr>
              <w:t xml:space="preserve"> </w:t>
            </w:r>
            <w:r w:rsidRPr="003F68F5">
              <w:rPr>
                <w:noProof w:val="0"/>
                <w:spacing w:val="-2"/>
                <w:sz w:val="22"/>
                <w:szCs w:val="22"/>
              </w:rPr>
              <w:t>punctajul.</w:t>
            </w:r>
          </w:p>
          <w:p w14:paraId="283CE003" w14:textId="77777777" w:rsidR="003F68F5" w:rsidRPr="003F68F5" w:rsidRDefault="003F68F5" w:rsidP="003F68F5">
            <w:pPr>
              <w:spacing w:before="118"/>
              <w:ind w:left="107"/>
              <w:rPr>
                <w:noProof w:val="0"/>
                <w:sz w:val="22"/>
                <w:szCs w:val="22"/>
              </w:rPr>
            </w:pPr>
          </w:p>
          <w:p w14:paraId="426A8EE2" w14:textId="77777777" w:rsidR="003F68F5" w:rsidRPr="003F68F5" w:rsidRDefault="003F68F5" w:rsidP="003F68F5">
            <w:pPr>
              <w:spacing w:before="118"/>
              <w:ind w:left="107"/>
              <w:rPr>
                <w:noProof w:val="0"/>
                <w:sz w:val="22"/>
                <w:szCs w:val="22"/>
              </w:rPr>
            </w:pPr>
          </w:p>
        </w:tc>
        <w:tc>
          <w:tcPr>
            <w:tcW w:w="2068" w:type="dxa"/>
          </w:tcPr>
          <w:p w14:paraId="0CF84BFF" w14:textId="77777777" w:rsidR="003F68F5" w:rsidRPr="003F68F5" w:rsidRDefault="003F68F5" w:rsidP="003F68F5">
            <w:pPr>
              <w:spacing w:before="1"/>
              <w:ind w:left="4" w:right="1"/>
              <w:jc w:val="center"/>
              <w:rPr>
                <w:noProof w:val="0"/>
                <w:sz w:val="22"/>
                <w:szCs w:val="22"/>
              </w:rPr>
            </w:pPr>
            <w:r w:rsidRPr="003F68F5">
              <w:rPr>
                <w:noProof w:val="0"/>
                <w:spacing w:val="-10"/>
                <w:sz w:val="22"/>
                <w:szCs w:val="22"/>
              </w:rPr>
              <w:lastRenderedPageBreak/>
              <w:t>5</w:t>
            </w:r>
          </w:p>
        </w:tc>
      </w:tr>
      <w:tr w:rsidR="003F68F5" w:rsidRPr="003F68F5" w14:paraId="47CDE409" w14:textId="77777777" w:rsidTr="007131A3">
        <w:trPr>
          <w:trHeight w:val="1058"/>
        </w:trPr>
        <w:tc>
          <w:tcPr>
            <w:tcW w:w="9638" w:type="dxa"/>
            <w:gridSpan w:val="3"/>
          </w:tcPr>
          <w:p w14:paraId="7EFCEAF0" w14:textId="77777777" w:rsidR="003F68F5" w:rsidRPr="003F68F5" w:rsidRDefault="003F68F5" w:rsidP="003F68F5">
            <w:pPr>
              <w:spacing w:before="1"/>
              <w:ind w:left="4" w:right="1"/>
              <w:jc w:val="center"/>
              <w:rPr>
                <w:noProof w:val="0"/>
                <w:spacing w:val="-10"/>
                <w:sz w:val="22"/>
                <w:szCs w:val="22"/>
              </w:rPr>
            </w:pPr>
            <w:r w:rsidRPr="003F68F5">
              <w:rPr>
                <w:b/>
                <w:noProof w:val="0"/>
                <w:sz w:val="22"/>
                <w:szCs w:val="22"/>
              </w:rPr>
              <w:lastRenderedPageBreak/>
              <w:t>Notă:</w:t>
            </w:r>
            <w:r w:rsidRPr="003F68F5">
              <w:rPr>
                <w:b/>
                <w:noProof w:val="0"/>
                <w:spacing w:val="40"/>
                <w:sz w:val="22"/>
                <w:szCs w:val="22"/>
              </w:rPr>
              <w:t xml:space="preserve"> </w:t>
            </w:r>
            <w:r w:rsidRPr="003F68F5">
              <w:rPr>
                <w:i/>
                <w:noProof w:val="0"/>
                <w:sz w:val="22"/>
                <w:szCs w:val="22"/>
              </w:rPr>
              <w:t>În cazul în care două sau mai multe oferte acumulează un punctaj egal, în vederea departajării acestora,</w:t>
            </w:r>
            <w:r w:rsidRPr="003F68F5">
              <w:rPr>
                <w:i/>
                <w:noProof w:val="0"/>
                <w:spacing w:val="40"/>
                <w:sz w:val="22"/>
                <w:szCs w:val="22"/>
              </w:rPr>
              <w:t xml:space="preserve"> </w:t>
            </w:r>
            <w:r w:rsidRPr="003F68F5">
              <w:rPr>
                <w:i/>
                <w:noProof w:val="0"/>
                <w:sz w:val="22"/>
                <w:szCs w:val="22"/>
              </w:rPr>
              <w:t>autoritatea</w:t>
            </w:r>
            <w:r w:rsidRPr="003F68F5">
              <w:rPr>
                <w:i/>
                <w:noProof w:val="0"/>
                <w:spacing w:val="-2"/>
                <w:sz w:val="22"/>
                <w:szCs w:val="22"/>
              </w:rPr>
              <w:t xml:space="preserve"> </w:t>
            </w:r>
            <w:r w:rsidRPr="003F68F5">
              <w:rPr>
                <w:i/>
                <w:noProof w:val="0"/>
                <w:sz w:val="22"/>
                <w:szCs w:val="22"/>
              </w:rPr>
              <w:t>contractantă</w:t>
            </w:r>
            <w:r w:rsidRPr="003F68F5">
              <w:rPr>
                <w:i/>
                <w:noProof w:val="0"/>
                <w:spacing w:val="-2"/>
                <w:sz w:val="22"/>
                <w:szCs w:val="22"/>
              </w:rPr>
              <w:t xml:space="preserve"> </w:t>
            </w:r>
            <w:r w:rsidRPr="003F68F5">
              <w:rPr>
                <w:i/>
                <w:noProof w:val="0"/>
                <w:sz w:val="22"/>
                <w:szCs w:val="22"/>
              </w:rPr>
              <w:t>va</w:t>
            </w:r>
            <w:r w:rsidRPr="003F68F5">
              <w:rPr>
                <w:i/>
                <w:noProof w:val="0"/>
                <w:spacing w:val="40"/>
                <w:sz w:val="22"/>
                <w:szCs w:val="22"/>
              </w:rPr>
              <w:t xml:space="preserve"> </w:t>
            </w:r>
            <w:r w:rsidRPr="003F68F5">
              <w:rPr>
                <w:i/>
                <w:noProof w:val="0"/>
                <w:sz w:val="22"/>
                <w:szCs w:val="22"/>
              </w:rPr>
              <w:t>alege oferta</w:t>
            </w:r>
            <w:r w:rsidRPr="003F68F5">
              <w:rPr>
                <w:i/>
                <w:noProof w:val="0"/>
                <w:spacing w:val="-5"/>
                <w:sz w:val="22"/>
                <w:szCs w:val="22"/>
              </w:rPr>
              <w:t xml:space="preserve"> </w:t>
            </w:r>
            <w:r w:rsidRPr="003F68F5">
              <w:rPr>
                <w:i/>
                <w:noProof w:val="0"/>
                <w:sz w:val="22"/>
                <w:szCs w:val="22"/>
              </w:rPr>
              <w:t>cu</w:t>
            </w:r>
            <w:r w:rsidRPr="003F68F5">
              <w:rPr>
                <w:i/>
                <w:noProof w:val="0"/>
                <w:spacing w:val="40"/>
                <w:sz w:val="22"/>
                <w:szCs w:val="22"/>
              </w:rPr>
              <w:t xml:space="preserve"> </w:t>
            </w:r>
            <w:r w:rsidRPr="003F68F5">
              <w:rPr>
                <w:i/>
                <w:noProof w:val="0"/>
                <w:sz w:val="22"/>
                <w:szCs w:val="22"/>
              </w:rPr>
              <w:t>cel</w:t>
            </w:r>
            <w:r w:rsidRPr="003F68F5">
              <w:rPr>
                <w:i/>
                <w:noProof w:val="0"/>
                <w:spacing w:val="-1"/>
                <w:sz w:val="22"/>
                <w:szCs w:val="22"/>
              </w:rPr>
              <w:t xml:space="preserve"> </w:t>
            </w:r>
            <w:r w:rsidRPr="003F68F5">
              <w:rPr>
                <w:i/>
                <w:noProof w:val="0"/>
                <w:sz w:val="22"/>
                <w:szCs w:val="22"/>
              </w:rPr>
              <w:t>mai</w:t>
            </w:r>
            <w:r w:rsidRPr="003F68F5">
              <w:rPr>
                <w:i/>
                <w:noProof w:val="0"/>
                <w:spacing w:val="-1"/>
                <w:sz w:val="22"/>
                <w:szCs w:val="22"/>
              </w:rPr>
              <w:t xml:space="preserve"> </w:t>
            </w:r>
            <w:r w:rsidRPr="003F68F5">
              <w:rPr>
                <w:i/>
                <w:noProof w:val="0"/>
                <w:sz w:val="22"/>
                <w:szCs w:val="22"/>
              </w:rPr>
              <w:t>mare</w:t>
            </w:r>
            <w:r w:rsidRPr="003F68F5">
              <w:rPr>
                <w:i/>
                <w:noProof w:val="0"/>
                <w:spacing w:val="-4"/>
                <w:sz w:val="22"/>
                <w:szCs w:val="22"/>
              </w:rPr>
              <w:t xml:space="preserve"> </w:t>
            </w:r>
            <w:r w:rsidRPr="003F68F5">
              <w:rPr>
                <w:i/>
                <w:noProof w:val="0"/>
                <w:sz w:val="22"/>
                <w:szCs w:val="22"/>
              </w:rPr>
              <w:t>punctaj</w:t>
            </w:r>
            <w:r w:rsidRPr="003F68F5">
              <w:rPr>
                <w:i/>
                <w:noProof w:val="0"/>
                <w:spacing w:val="-1"/>
                <w:sz w:val="22"/>
                <w:szCs w:val="22"/>
              </w:rPr>
              <w:t xml:space="preserve"> </w:t>
            </w:r>
            <w:r w:rsidRPr="003F68F5">
              <w:rPr>
                <w:i/>
                <w:noProof w:val="0"/>
                <w:sz w:val="22"/>
                <w:szCs w:val="22"/>
              </w:rPr>
              <w:t>obținut</w:t>
            </w:r>
            <w:r w:rsidRPr="003F68F5">
              <w:rPr>
                <w:i/>
                <w:noProof w:val="0"/>
                <w:spacing w:val="-1"/>
                <w:sz w:val="22"/>
                <w:szCs w:val="22"/>
              </w:rPr>
              <w:t xml:space="preserve"> </w:t>
            </w:r>
            <w:r w:rsidRPr="003F68F5">
              <w:rPr>
                <w:i/>
                <w:noProof w:val="0"/>
                <w:sz w:val="22"/>
                <w:szCs w:val="22"/>
              </w:rPr>
              <w:t>în</w:t>
            </w:r>
            <w:r w:rsidRPr="003F68F5">
              <w:rPr>
                <w:i/>
                <w:noProof w:val="0"/>
                <w:spacing w:val="-5"/>
                <w:sz w:val="22"/>
                <w:szCs w:val="22"/>
              </w:rPr>
              <w:t xml:space="preserve"> </w:t>
            </w:r>
            <w:r w:rsidRPr="003F68F5">
              <w:rPr>
                <w:i/>
                <w:noProof w:val="0"/>
                <w:sz w:val="22"/>
                <w:szCs w:val="22"/>
              </w:rPr>
              <w:t>cadrul</w:t>
            </w:r>
            <w:r w:rsidRPr="003F68F5">
              <w:rPr>
                <w:i/>
                <w:noProof w:val="0"/>
                <w:spacing w:val="-3"/>
                <w:sz w:val="22"/>
                <w:szCs w:val="22"/>
              </w:rPr>
              <w:t xml:space="preserve"> </w:t>
            </w:r>
            <w:r w:rsidRPr="003F68F5">
              <w:rPr>
                <w:i/>
                <w:noProof w:val="0"/>
                <w:sz w:val="22"/>
                <w:szCs w:val="22"/>
              </w:rPr>
              <w:t>factorului de evaluare</w:t>
            </w:r>
            <w:r w:rsidRPr="003F68F5">
              <w:rPr>
                <w:i/>
                <w:noProof w:val="0"/>
                <w:spacing w:val="40"/>
                <w:sz w:val="22"/>
                <w:szCs w:val="22"/>
              </w:rPr>
              <w:t xml:space="preserve"> </w:t>
            </w:r>
            <w:r w:rsidRPr="003F68F5">
              <w:rPr>
                <w:i/>
                <w:noProof w:val="0"/>
                <w:sz w:val="22"/>
                <w:szCs w:val="22"/>
              </w:rPr>
              <w:t xml:space="preserve">” </w:t>
            </w:r>
            <w:r w:rsidRPr="003F68F5">
              <w:rPr>
                <w:b/>
                <w:i/>
                <w:noProof w:val="0"/>
                <w:sz w:val="22"/>
                <w:szCs w:val="22"/>
              </w:rPr>
              <w:t>Termenul de garanție pentru lucrări</w:t>
            </w:r>
            <w:r w:rsidRPr="003F68F5">
              <w:rPr>
                <w:i/>
                <w:noProof w:val="0"/>
                <w:sz w:val="22"/>
                <w:szCs w:val="22"/>
              </w:rPr>
              <w:t>”.</w:t>
            </w:r>
          </w:p>
        </w:tc>
      </w:tr>
    </w:tbl>
    <w:p w14:paraId="40B20802" w14:textId="77777777" w:rsidR="003F68F5" w:rsidRPr="003F68F5" w:rsidRDefault="003F68F5" w:rsidP="003F68F5">
      <w:pPr>
        <w:widowControl w:val="0"/>
        <w:autoSpaceDE w:val="0"/>
        <w:autoSpaceDN w:val="0"/>
        <w:spacing w:before="41"/>
        <w:rPr>
          <w:b/>
          <w:bCs/>
          <w:i/>
          <w:noProof w:val="0"/>
        </w:rPr>
      </w:pPr>
    </w:p>
    <w:p w14:paraId="08EA0D4C" w14:textId="78A2B8CE" w:rsidR="003F68F5" w:rsidRPr="003F68F5" w:rsidRDefault="007131A3" w:rsidP="007131A3">
      <w:pPr>
        <w:widowControl w:val="0"/>
        <w:tabs>
          <w:tab w:val="left" w:pos="504"/>
        </w:tabs>
        <w:autoSpaceDE w:val="0"/>
        <w:autoSpaceDN w:val="0"/>
        <w:ind w:left="144"/>
        <w:rPr>
          <w:b/>
          <w:noProof w:val="0"/>
          <w:szCs w:val="22"/>
        </w:rPr>
      </w:pPr>
      <w:r>
        <w:rPr>
          <w:b/>
          <w:noProof w:val="0"/>
          <w:szCs w:val="22"/>
        </w:rPr>
        <w:t>25.</w:t>
      </w:r>
      <w:r w:rsidR="003F68F5" w:rsidRPr="003F68F5">
        <w:rPr>
          <w:b/>
          <w:noProof w:val="0"/>
          <w:szCs w:val="22"/>
        </w:rPr>
        <w:t>Termenul</w:t>
      </w:r>
      <w:r w:rsidR="003F68F5" w:rsidRPr="003F68F5">
        <w:rPr>
          <w:b/>
          <w:noProof w:val="0"/>
          <w:spacing w:val="-3"/>
          <w:szCs w:val="22"/>
        </w:rPr>
        <w:t xml:space="preserve"> </w:t>
      </w:r>
      <w:r w:rsidR="003F68F5" w:rsidRPr="003F68F5">
        <w:rPr>
          <w:b/>
          <w:noProof w:val="0"/>
          <w:szCs w:val="22"/>
        </w:rPr>
        <w:t>limită</w:t>
      </w:r>
      <w:r w:rsidR="003F68F5" w:rsidRPr="003F68F5">
        <w:rPr>
          <w:b/>
          <w:noProof w:val="0"/>
          <w:spacing w:val="-2"/>
          <w:szCs w:val="22"/>
        </w:rPr>
        <w:t xml:space="preserve"> </w:t>
      </w:r>
      <w:r w:rsidR="003F68F5" w:rsidRPr="003F68F5">
        <w:rPr>
          <w:b/>
          <w:noProof w:val="0"/>
          <w:szCs w:val="22"/>
        </w:rPr>
        <w:t>de</w:t>
      </w:r>
      <w:r w:rsidR="003F68F5" w:rsidRPr="003F68F5">
        <w:rPr>
          <w:b/>
          <w:noProof w:val="0"/>
          <w:spacing w:val="-6"/>
          <w:szCs w:val="22"/>
        </w:rPr>
        <w:t xml:space="preserve"> </w:t>
      </w:r>
      <w:r w:rsidR="003F68F5" w:rsidRPr="003F68F5">
        <w:rPr>
          <w:b/>
          <w:noProof w:val="0"/>
          <w:szCs w:val="22"/>
        </w:rPr>
        <w:t>depunere/deschidere</w:t>
      </w:r>
      <w:r w:rsidR="003F68F5" w:rsidRPr="003F68F5">
        <w:rPr>
          <w:b/>
          <w:noProof w:val="0"/>
          <w:spacing w:val="-3"/>
          <w:szCs w:val="22"/>
        </w:rPr>
        <w:t xml:space="preserve"> </w:t>
      </w:r>
      <w:r w:rsidR="003F68F5" w:rsidRPr="003F68F5">
        <w:rPr>
          <w:b/>
          <w:noProof w:val="0"/>
          <w:szCs w:val="22"/>
        </w:rPr>
        <w:t>a</w:t>
      </w:r>
      <w:r w:rsidR="003F68F5" w:rsidRPr="003F68F5">
        <w:rPr>
          <w:b/>
          <w:noProof w:val="0"/>
          <w:spacing w:val="-2"/>
          <w:szCs w:val="22"/>
        </w:rPr>
        <w:t xml:space="preserve"> ofertelor:</w:t>
      </w:r>
    </w:p>
    <w:p w14:paraId="160CC48D" w14:textId="77777777" w:rsidR="003F68F5" w:rsidRPr="003F68F5" w:rsidRDefault="003F68F5" w:rsidP="003F68F5">
      <w:pPr>
        <w:widowControl w:val="0"/>
        <w:numPr>
          <w:ilvl w:val="1"/>
          <w:numId w:val="36"/>
        </w:numPr>
        <w:tabs>
          <w:tab w:val="left" w:pos="642"/>
        </w:tabs>
        <w:autoSpaceDE w:val="0"/>
        <w:autoSpaceDN w:val="0"/>
        <w:spacing w:before="41"/>
        <w:ind w:left="642" w:hanging="138"/>
        <w:rPr>
          <w:b/>
          <w:i/>
          <w:noProof w:val="0"/>
          <w:szCs w:val="22"/>
        </w:rPr>
      </w:pPr>
      <w:r w:rsidRPr="003F68F5">
        <w:rPr>
          <w:b/>
          <w:i/>
          <w:noProof w:val="0"/>
          <w:szCs w:val="22"/>
        </w:rPr>
        <w:t>conform</w:t>
      </w:r>
      <w:r w:rsidRPr="003F68F5">
        <w:rPr>
          <w:b/>
          <w:i/>
          <w:noProof w:val="0"/>
          <w:spacing w:val="-3"/>
          <w:szCs w:val="22"/>
        </w:rPr>
        <w:t xml:space="preserve"> </w:t>
      </w:r>
      <w:r w:rsidRPr="003F68F5">
        <w:rPr>
          <w:b/>
          <w:i/>
          <w:noProof w:val="0"/>
          <w:szCs w:val="22"/>
        </w:rPr>
        <w:t>SIA</w:t>
      </w:r>
      <w:r w:rsidRPr="003F68F5">
        <w:rPr>
          <w:b/>
          <w:i/>
          <w:noProof w:val="0"/>
          <w:spacing w:val="-1"/>
          <w:szCs w:val="22"/>
        </w:rPr>
        <w:t xml:space="preserve"> </w:t>
      </w:r>
      <w:r w:rsidRPr="003F68F5">
        <w:rPr>
          <w:b/>
          <w:i/>
          <w:noProof w:val="0"/>
          <w:szCs w:val="22"/>
        </w:rPr>
        <w:t>RSAP</w:t>
      </w:r>
      <w:r w:rsidRPr="003F68F5">
        <w:rPr>
          <w:b/>
          <w:i/>
          <w:noProof w:val="0"/>
          <w:spacing w:val="-4"/>
          <w:szCs w:val="22"/>
        </w:rPr>
        <w:t xml:space="preserve"> </w:t>
      </w:r>
      <w:r w:rsidRPr="003F68F5">
        <w:rPr>
          <w:b/>
          <w:i/>
          <w:noProof w:val="0"/>
          <w:szCs w:val="22"/>
        </w:rPr>
        <w:t>/până</w:t>
      </w:r>
      <w:r w:rsidRPr="003F68F5">
        <w:rPr>
          <w:b/>
          <w:i/>
          <w:noProof w:val="0"/>
          <w:spacing w:val="-1"/>
          <w:szCs w:val="22"/>
        </w:rPr>
        <w:t xml:space="preserve"> </w:t>
      </w:r>
      <w:r w:rsidRPr="003F68F5">
        <w:rPr>
          <w:b/>
          <w:i/>
          <w:noProof w:val="0"/>
          <w:szCs w:val="22"/>
        </w:rPr>
        <w:t>la:</w:t>
      </w:r>
      <w:r w:rsidRPr="003F68F5">
        <w:rPr>
          <w:b/>
          <w:i/>
          <w:noProof w:val="0"/>
          <w:spacing w:val="-1"/>
          <w:szCs w:val="22"/>
        </w:rPr>
        <w:t xml:space="preserve"> </w:t>
      </w:r>
      <w:r w:rsidRPr="003F68F5">
        <w:rPr>
          <w:b/>
          <w:i/>
          <w:noProof w:val="0"/>
          <w:szCs w:val="22"/>
        </w:rPr>
        <w:t>[ora exactă]-</w:t>
      </w:r>
      <w:r w:rsidRPr="003F68F5">
        <w:rPr>
          <w:b/>
          <w:i/>
          <w:noProof w:val="0"/>
          <w:spacing w:val="-2"/>
          <w:szCs w:val="22"/>
        </w:rPr>
        <w:t xml:space="preserve"> </w:t>
      </w:r>
      <w:r w:rsidRPr="003F68F5">
        <w:rPr>
          <w:b/>
          <w:i/>
          <w:noProof w:val="0"/>
          <w:szCs w:val="22"/>
        </w:rPr>
        <w:t>Informația</w:t>
      </w:r>
      <w:r w:rsidRPr="003F68F5">
        <w:rPr>
          <w:b/>
          <w:i/>
          <w:noProof w:val="0"/>
          <w:spacing w:val="-1"/>
          <w:szCs w:val="22"/>
        </w:rPr>
        <w:t xml:space="preserve"> </w:t>
      </w:r>
      <w:r w:rsidRPr="003F68F5">
        <w:rPr>
          <w:b/>
          <w:i/>
          <w:noProof w:val="0"/>
          <w:szCs w:val="22"/>
        </w:rPr>
        <w:t>o</w:t>
      </w:r>
      <w:r w:rsidRPr="003F68F5">
        <w:rPr>
          <w:b/>
          <w:i/>
          <w:noProof w:val="0"/>
          <w:spacing w:val="-1"/>
          <w:szCs w:val="22"/>
        </w:rPr>
        <w:t xml:space="preserve"> </w:t>
      </w:r>
      <w:r w:rsidRPr="003F68F5">
        <w:rPr>
          <w:b/>
          <w:i/>
          <w:noProof w:val="0"/>
          <w:szCs w:val="22"/>
        </w:rPr>
        <w:t>găsiți</w:t>
      </w:r>
      <w:r w:rsidRPr="003F68F5">
        <w:rPr>
          <w:b/>
          <w:i/>
          <w:noProof w:val="0"/>
          <w:spacing w:val="-3"/>
          <w:szCs w:val="22"/>
        </w:rPr>
        <w:t xml:space="preserve"> </w:t>
      </w:r>
      <w:r w:rsidRPr="003F68F5">
        <w:rPr>
          <w:b/>
          <w:i/>
          <w:noProof w:val="0"/>
          <w:szCs w:val="22"/>
        </w:rPr>
        <w:t>în</w:t>
      </w:r>
      <w:r w:rsidRPr="003F68F5">
        <w:rPr>
          <w:b/>
          <w:i/>
          <w:noProof w:val="0"/>
          <w:spacing w:val="1"/>
          <w:szCs w:val="22"/>
        </w:rPr>
        <w:t xml:space="preserve"> </w:t>
      </w:r>
      <w:r w:rsidRPr="003F68F5">
        <w:rPr>
          <w:b/>
          <w:i/>
          <w:noProof w:val="0"/>
          <w:szCs w:val="22"/>
        </w:rPr>
        <w:t xml:space="preserve">SIA </w:t>
      </w:r>
      <w:r w:rsidRPr="003F68F5">
        <w:rPr>
          <w:b/>
          <w:i/>
          <w:noProof w:val="0"/>
          <w:spacing w:val="-4"/>
          <w:szCs w:val="22"/>
        </w:rPr>
        <w:t>RSAP</w:t>
      </w:r>
    </w:p>
    <w:p w14:paraId="02DD0196" w14:textId="77777777" w:rsidR="003F68F5" w:rsidRPr="003F68F5" w:rsidRDefault="003F68F5" w:rsidP="003F68F5">
      <w:pPr>
        <w:widowControl w:val="0"/>
        <w:numPr>
          <w:ilvl w:val="1"/>
          <w:numId w:val="36"/>
        </w:numPr>
        <w:tabs>
          <w:tab w:val="left" w:pos="642"/>
        </w:tabs>
        <w:autoSpaceDE w:val="0"/>
        <w:autoSpaceDN w:val="0"/>
        <w:spacing w:before="43"/>
        <w:ind w:left="642" w:hanging="138"/>
        <w:rPr>
          <w:b/>
          <w:i/>
          <w:noProof w:val="0"/>
          <w:szCs w:val="22"/>
        </w:rPr>
      </w:pPr>
      <w:r w:rsidRPr="003F68F5">
        <w:rPr>
          <w:b/>
          <w:i/>
          <w:noProof w:val="0"/>
          <w:szCs w:val="22"/>
        </w:rPr>
        <w:t>pe:</w:t>
      </w:r>
      <w:r w:rsidRPr="003F68F5">
        <w:rPr>
          <w:b/>
          <w:i/>
          <w:noProof w:val="0"/>
          <w:spacing w:val="-1"/>
          <w:szCs w:val="22"/>
        </w:rPr>
        <w:t xml:space="preserve"> </w:t>
      </w:r>
      <w:r w:rsidRPr="003F68F5">
        <w:rPr>
          <w:b/>
          <w:i/>
          <w:noProof w:val="0"/>
          <w:szCs w:val="22"/>
        </w:rPr>
        <w:t>[data]</w:t>
      </w:r>
      <w:r w:rsidRPr="003F68F5">
        <w:rPr>
          <w:b/>
          <w:i/>
          <w:noProof w:val="0"/>
          <w:spacing w:val="1"/>
          <w:szCs w:val="22"/>
        </w:rPr>
        <w:t xml:space="preserve"> </w:t>
      </w:r>
      <w:r w:rsidRPr="003F68F5">
        <w:rPr>
          <w:b/>
          <w:i/>
          <w:noProof w:val="0"/>
          <w:szCs w:val="22"/>
        </w:rPr>
        <w:t>-</w:t>
      </w:r>
      <w:r w:rsidRPr="003F68F5">
        <w:rPr>
          <w:b/>
          <w:i/>
          <w:noProof w:val="0"/>
          <w:spacing w:val="-2"/>
          <w:szCs w:val="22"/>
        </w:rPr>
        <w:t xml:space="preserve"> </w:t>
      </w:r>
      <w:r w:rsidRPr="003F68F5">
        <w:rPr>
          <w:b/>
          <w:i/>
          <w:noProof w:val="0"/>
          <w:szCs w:val="22"/>
        </w:rPr>
        <w:t>Informația</w:t>
      </w:r>
      <w:r w:rsidRPr="003F68F5">
        <w:rPr>
          <w:b/>
          <w:i/>
          <w:noProof w:val="0"/>
          <w:spacing w:val="-1"/>
          <w:szCs w:val="22"/>
        </w:rPr>
        <w:t xml:space="preserve"> </w:t>
      </w:r>
      <w:r w:rsidRPr="003F68F5">
        <w:rPr>
          <w:b/>
          <w:i/>
          <w:noProof w:val="0"/>
          <w:szCs w:val="22"/>
        </w:rPr>
        <w:t>o găsiți</w:t>
      </w:r>
      <w:r w:rsidRPr="003F68F5">
        <w:rPr>
          <w:b/>
          <w:i/>
          <w:noProof w:val="0"/>
          <w:spacing w:val="-1"/>
          <w:szCs w:val="22"/>
        </w:rPr>
        <w:t xml:space="preserve"> </w:t>
      </w:r>
      <w:r w:rsidRPr="003F68F5">
        <w:rPr>
          <w:b/>
          <w:i/>
          <w:noProof w:val="0"/>
          <w:szCs w:val="22"/>
        </w:rPr>
        <w:t>în</w:t>
      </w:r>
      <w:r w:rsidRPr="003F68F5">
        <w:rPr>
          <w:b/>
          <w:i/>
          <w:noProof w:val="0"/>
          <w:spacing w:val="-1"/>
          <w:szCs w:val="22"/>
        </w:rPr>
        <w:t xml:space="preserve"> </w:t>
      </w:r>
      <w:r w:rsidRPr="003F68F5">
        <w:rPr>
          <w:b/>
          <w:i/>
          <w:noProof w:val="0"/>
          <w:szCs w:val="22"/>
        </w:rPr>
        <w:t>SIA</w:t>
      </w:r>
      <w:r w:rsidRPr="003F68F5">
        <w:rPr>
          <w:b/>
          <w:i/>
          <w:noProof w:val="0"/>
          <w:spacing w:val="-2"/>
          <w:szCs w:val="22"/>
        </w:rPr>
        <w:t xml:space="preserve"> </w:t>
      </w:r>
      <w:r w:rsidRPr="003F68F5">
        <w:rPr>
          <w:b/>
          <w:i/>
          <w:noProof w:val="0"/>
          <w:spacing w:val="-4"/>
          <w:szCs w:val="22"/>
        </w:rPr>
        <w:t>RSAP</w:t>
      </w:r>
    </w:p>
    <w:p w14:paraId="739278FB" w14:textId="1598B2D8" w:rsidR="003F68F5" w:rsidRPr="003F68F5" w:rsidRDefault="007131A3" w:rsidP="007131A3">
      <w:pPr>
        <w:widowControl w:val="0"/>
        <w:tabs>
          <w:tab w:val="left" w:pos="504"/>
        </w:tabs>
        <w:autoSpaceDE w:val="0"/>
        <w:autoSpaceDN w:val="0"/>
        <w:spacing w:before="41"/>
        <w:ind w:left="144"/>
        <w:rPr>
          <w:b/>
          <w:noProof w:val="0"/>
          <w:szCs w:val="22"/>
        </w:rPr>
      </w:pPr>
      <w:r>
        <w:rPr>
          <w:b/>
          <w:noProof w:val="0"/>
          <w:szCs w:val="22"/>
        </w:rPr>
        <w:t>26.</w:t>
      </w:r>
      <w:r w:rsidR="003F68F5" w:rsidRPr="003F68F5">
        <w:rPr>
          <w:b/>
          <w:noProof w:val="0"/>
          <w:szCs w:val="22"/>
        </w:rPr>
        <w:t>Adresa</w:t>
      </w:r>
      <w:r w:rsidR="003F68F5" w:rsidRPr="003F68F5">
        <w:rPr>
          <w:b/>
          <w:noProof w:val="0"/>
          <w:spacing w:val="-2"/>
          <w:szCs w:val="22"/>
        </w:rPr>
        <w:t xml:space="preserve"> </w:t>
      </w:r>
      <w:r w:rsidR="003F68F5" w:rsidRPr="003F68F5">
        <w:rPr>
          <w:b/>
          <w:noProof w:val="0"/>
          <w:szCs w:val="22"/>
        </w:rPr>
        <w:t>la</w:t>
      </w:r>
      <w:r w:rsidR="003F68F5" w:rsidRPr="003F68F5">
        <w:rPr>
          <w:b/>
          <w:noProof w:val="0"/>
          <w:spacing w:val="-1"/>
          <w:szCs w:val="22"/>
        </w:rPr>
        <w:t xml:space="preserve"> </w:t>
      </w:r>
      <w:r w:rsidR="003F68F5" w:rsidRPr="003F68F5">
        <w:rPr>
          <w:b/>
          <w:noProof w:val="0"/>
          <w:szCs w:val="22"/>
        </w:rPr>
        <w:t>care</w:t>
      </w:r>
      <w:r w:rsidR="003F68F5" w:rsidRPr="003F68F5">
        <w:rPr>
          <w:b/>
          <w:noProof w:val="0"/>
          <w:spacing w:val="-2"/>
          <w:szCs w:val="22"/>
        </w:rPr>
        <w:t xml:space="preserve"> </w:t>
      </w:r>
      <w:r w:rsidR="003F68F5" w:rsidRPr="003F68F5">
        <w:rPr>
          <w:b/>
          <w:noProof w:val="0"/>
          <w:szCs w:val="22"/>
        </w:rPr>
        <w:t>trebuie</w:t>
      </w:r>
      <w:r w:rsidR="003F68F5" w:rsidRPr="003F68F5">
        <w:rPr>
          <w:b/>
          <w:noProof w:val="0"/>
          <w:spacing w:val="-2"/>
          <w:szCs w:val="22"/>
        </w:rPr>
        <w:t xml:space="preserve"> </w:t>
      </w:r>
      <w:r w:rsidR="003F68F5" w:rsidRPr="003F68F5">
        <w:rPr>
          <w:b/>
          <w:noProof w:val="0"/>
          <w:szCs w:val="22"/>
        </w:rPr>
        <w:t>transmise</w:t>
      </w:r>
      <w:r w:rsidR="003F68F5" w:rsidRPr="003F68F5">
        <w:rPr>
          <w:b/>
          <w:noProof w:val="0"/>
          <w:spacing w:val="-1"/>
          <w:szCs w:val="22"/>
        </w:rPr>
        <w:t xml:space="preserve"> </w:t>
      </w:r>
      <w:r w:rsidR="003F68F5" w:rsidRPr="003F68F5">
        <w:rPr>
          <w:b/>
          <w:noProof w:val="0"/>
          <w:szCs w:val="22"/>
        </w:rPr>
        <w:t>ofertele</w:t>
      </w:r>
      <w:r w:rsidR="003F68F5" w:rsidRPr="003F68F5">
        <w:rPr>
          <w:b/>
          <w:noProof w:val="0"/>
          <w:spacing w:val="-2"/>
          <w:szCs w:val="22"/>
        </w:rPr>
        <w:t xml:space="preserve"> </w:t>
      </w:r>
      <w:r w:rsidR="003F68F5" w:rsidRPr="003F68F5">
        <w:rPr>
          <w:b/>
          <w:noProof w:val="0"/>
          <w:szCs w:val="22"/>
        </w:rPr>
        <w:t>sau</w:t>
      </w:r>
      <w:r w:rsidR="003F68F5" w:rsidRPr="003F68F5">
        <w:rPr>
          <w:b/>
          <w:noProof w:val="0"/>
          <w:spacing w:val="-1"/>
          <w:szCs w:val="22"/>
        </w:rPr>
        <w:t xml:space="preserve"> </w:t>
      </w:r>
      <w:r w:rsidR="003F68F5" w:rsidRPr="003F68F5">
        <w:rPr>
          <w:b/>
          <w:noProof w:val="0"/>
          <w:szCs w:val="22"/>
        </w:rPr>
        <w:t>cererile</w:t>
      </w:r>
      <w:r w:rsidR="003F68F5" w:rsidRPr="003F68F5">
        <w:rPr>
          <w:b/>
          <w:noProof w:val="0"/>
          <w:spacing w:val="-2"/>
          <w:szCs w:val="22"/>
        </w:rPr>
        <w:t xml:space="preserve"> </w:t>
      </w:r>
      <w:r w:rsidR="003F68F5" w:rsidRPr="003F68F5">
        <w:rPr>
          <w:b/>
          <w:noProof w:val="0"/>
          <w:szCs w:val="22"/>
        </w:rPr>
        <w:t>de</w:t>
      </w:r>
      <w:r w:rsidR="003F68F5" w:rsidRPr="003F68F5">
        <w:rPr>
          <w:b/>
          <w:noProof w:val="0"/>
          <w:spacing w:val="-2"/>
          <w:szCs w:val="22"/>
        </w:rPr>
        <w:t xml:space="preserve"> participare:</w:t>
      </w:r>
    </w:p>
    <w:p w14:paraId="55383CCE" w14:textId="77777777" w:rsidR="003F68F5" w:rsidRPr="003F68F5" w:rsidRDefault="003F68F5" w:rsidP="003F68F5">
      <w:pPr>
        <w:widowControl w:val="0"/>
        <w:autoSpaceDE w:val="0"/>
        <w:autoSpaceDN w:val="0"/>
        <w:spacing w:before="137"/>
        <w:ind w:left="144"/>
        <w:rPr>
          <w:b/>
          <w:i/>
          <w:noProof w:val="0"/>
          <w:szCs w:val="22"/>
        </w:rPr>
      </w:pPr>
      <w:r w:rsidRPr="003F68F5">
        <w:rPr>
          <w:b/>
          <w:i/>
          <w:noProof w:val="0"/>
          <w:szCs w:val="22"/>
        </w:rPr>
        <w:t>Ofertele</w:t>
      </w:r>
      <w:r w:rsidRPr="003F68F5">
        <w:rPr>
          <w:b/>
          <w:i/>
          <w:noProof w:val="0"/>
          <w:spacing w:val="-2"/>
          <w:szCs w:val="22"/>
        </w:rPr>
        <w:t xml:space="preserve"> </w:t>
      </w:r>
      <w:r w:rsidRPr="003F68F5">
        <w:rPr>
          <w:b/>
          <w:i/>
          <w:noProof w:val="0"/>
          <w:szCs w:val="22"/>
        </w:rPr>
        <w:t>sau</w:t>
      </w:r>
      <w:r w:rsidRPr="003F68F5">
        <w:rPr>
          <w:b/>
          <w:i/>
          <w:noProof w:val="0"/>
          <w:spacing w:val="-1"/>
          <w:szCs w:val="22"/>
        </w:rPr>
        <w:t xml:space="preserve"> </w:t>
      </w:r>
      <w:r w:rsidRPr="003F68F5">
        <w:rPr>
          <w:b/>
          <w:i/>
          <w:noProof w:val="0"/>
          <w:szCs w:val="22"/>
        </w:rPr>
        <w:t>cererile</w:t>
      </w:r>
      <w:r w:rsidRPr="003F68F5">
        <w:rPr>
          <w:b/>
          <w:i/>
          <w:noProof w:val="0"/>
          <w:spacing w:val="-2"/>
          <w:szCs w:val="22"/>
        </w:rPr>
        <w:t xml:space="preserve"> </w:t>
      </w:r>
      <w:r w:rsidRPr="003F68F5">
        <w:rPr>
          <w:b/>
          <w:i/>
          <w:noProof w:val="0"/>
          <w:szCs w:val="22"/>
        </w:rPr>
        <w:t>de participare</w:t>
      </w:r>
      <w:r w:rsidRPr="003F68F5">
        <w:rPr>
          <w:b/>
          <w:i/>
          <w:noProof w:val="0"/>
          <w:spacing w:val="-2"/>
          <w:szCs w:val="22"/>
        </w:rPr>
        <w:t xml:space="preserve"> </w:t>
      </w:r>
      <w:r w:rsidRPr="003F68F5">
        <w:rPr>
          <w:b/>
          <w:i/>
          <w:noProof w:val="0"/>
          <w:szCs w:val="22"/>
        </w:rPr>
        <w:t>vor</w:t>
      </w:r>
      <w:r w:rsidRPr="003F68F5">
        <w:rPr>
          <w:b/>
          <w:i/>
          <w:noProof w:val="0"/>
          <w:spacing w:val="-1"/>
          <w:szCs w:val="22"/>
        </w:rPr>
        <w:t xml:space="preserve"> </w:t>
      </w:r>
      <w:r w:rsidRPr="003F68F5">
        <w:rPr>
          <w:b/>
          <w:i/>
          <w:noProof w:val="0"/>
          <w:szCs w:val="22"/>
        </w:rPr>
        <w:t>fi</w:t>
      </w:r>
      <w:r w:rsidRPr="003F68F5">
        <w:rPr>
          <w:b/>
          <w:i/>
          <w:noProof w:val="0"/>
          <w:spacing w:val="-1"/>
          <w:szCs w:val="22"/>
        </w:rPr>
        <w:t xml:space="preserve"> </w:t>
      </w:r>
      <w:r w:rsidRPr="003F68F5">
        <w:rPr>
          <w:b/>
          <w:i/>
          <w:noProof w:val="0"/>
          <w:szCs w:val="22"/>
        </w:rPr>
        <w:t>depuse electronic</w:t>
      </w:r>
      <w:r w:rsidRPr="003F68F5">
        <w:rPr>
          <w:b/>
          <w:i/>
          <w:noProof w:val="0"/>
          <w:spacing w:val="-1"/>
          <w:szCs w:val="22"/>
        </w:rPr>
        <w:t xml:space="preserve"> </w:t>
      </w:r>
      <w:r w:rsidRPr="003F68F5">
        <w:rPr>
          <w:b/>
          <w:i/>
          <w:noProof w:val="0"/>
          <w:szCs w:val="22"/>
        </w:rPr>
        <w:t>prin</w:t>
      </w:r>
      <w:r w:rsidRPr="003F68F5">
        <w:rPr>
          <w:b/>
          <w:i/>
          <w:noProof w:val="0"/>
          <w:spacing w:val="-1"/>
          <w:szCs w:val="22"/>
        </w:rPr>
        <w:t xml:space="preserve"> </w:t>
      </w:r>
      <w:r w:rsidRPr="003F68F5">
        <w:rPr>
          <w:b/>
          <w:i/>
          <w:noProof w:val="0"/>
          <w:szCs w:val="22"/>
        </w:rPr>
        <w:t>intermediul</w:t>
      </w:r>
      <w:r w:rsidRPr="003F68F5">
        <w:rPr>
          <w:b/>
          <w:i/>
          <w:noProof w:val="0"/>
          <w:spacing w:val="-1"/>
          <w:szCs w:val="22"/>
        </w:rPr>
        <w:t xml:space="preserve"> </w:t>
      </w:r>
      <w:r w:rsidRPr="003F68F5">
        <w:rPr>
          <w:b/>
          <w:i/>
          <w:noProof w:val="0"/>
          <w:szCs w:val="22"/>
        </w:rPr>
        <w:t>SIA</w:t>
      </w:r>
      <w:r w:rsidRPr="003F68F5">
        <w:rPr>
          <w:b/>
          <w:i/>
          <w:noProof w:val="0"/>
          <w:spacing w:val="-1"/>
          <w:szCs w:val="22"/>
        </w:rPr>
        <w:t xml:space="preserve"> </w:t>
      </w:r>
      <w:r w:rsidRPr="003F68F5">
        <w:rPr>
          <w:b/>
          <w:i/>
          <w:noProof w:val="0"/>
          <w:spacing w:val="-4"/>
          <w:szCs w:val="22"/>
        </w:rPr>
        <w:t>RSAP</w:t>
      </w:r>
    </w:p>
    <w:p w14:paraId="698192E9" w14:textId="1E11D3A0" w:rsidR="003F68F5" w:rsidRPr="003F68F5" w:rsidRDefault="007131A3" w:rsidP="007131A3">
      <w:pPr>
        <w:widowControl w:val="0"/>
        <w:tabs>
          <w:tab w:val="left" w:pos="504"/>
        </w:tabs>
        <w:autoSpaceDE w:val="0"/>
        <w:autoSpaceDN w:val="0"/>
        <w:spacing w:before="140"/>
        <w:ind w:left="144"/>
        <w:rPr>
          <w:b/>
          <w:i/>
          <w:noProof w:val="0"/>
          <w:szCs w:val="22"/>
        </w:rPr>
      </w:pPr>
      <w:r>
        <w:rPr>
          <w:b/>
          <w:noProof w:val="0"/>
          <w:szCs w:val="22"/>
        </w:rPr>
        <w:t>27.</w:t>
      </w:r>
      <w:r w:rsidR="003F68F5" w:rsidRPr="003F68F5">
        <w:rPr>
          <w:b/>
          <w:noProof w:val="0"/>
          <w:szCs w:val="22"/>
        </w:rPr>
        <w:t>Termenul</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valabilitate a</w:t>
      </w:r>
      <w:r w:rsidR="003F68F5" w:rsidRPr="003F68F5">
        <w:rPr>
          <w:b/>
          <w:noProof w:val="0"/>
          <w:spacing w:val="-2"/>
          <w:szCs w:val="22"/>
        </w:rPr>
        <w:t xml:space="preserve"> </w:t>
      </w:r>
      <w:r w:rsidR="003F68F5" w:rsidRPr="003F68F5">
        <w:rPr>
          <w:b/>
          <w:noProof w:val="0"/>
          <w:szCs w:val="22"/>
        </w:rPr>
        <w:t>ofertelor:</w:t>
      </w:r>
      <w:r w:rsidR="003F68F5" w:rsidRPr="003F68F5">
        <w:rPr>
          <w:b/>
          <w:noProof w:val="0"/>
          <w:spacing w:val="-1"/>
          <w:szCs w:val="22"/>
        </w:rPr>
        <w:t xml:space="preserve"> </w:t>
      </w:r>
      <w:r w:rsidR="003F68F5" w:rsidRPr="003F68F5">
        <w:rPr>
          <w:b/>
          <w:i/>
          <w:noProof w:val="0"/>
          <w:szCs w:val="22"/>
          <w:u w:val="single"/>
        </w:rPr>
        <w:t>60</w:t>
      </w:r>
      <w:r w:rsidR="003F68F5" w:rsidRPr="003F68F5">
        <w:rPr>
          <w:b/>
          <w:i/>
          <w:noProof w:val="0"/>
          <w:spacing w:val="-1"/>
          <w:szCs w:val="22"/>
          <w:u w:val="single"/>
        </w:rPr>
        <w:t xml:space="preserve"> </w:t>
      </w:r>
      <w:r w:rsidR="003F68F5" w:rsidRPr="003F68F5">
        <w:rPr>
          <w:b/>
          <w:i/>
          <w:noProof w:val="0"/>
          <w:spacing w:val="-2"/>
          <w:szCs w:val="22"/>
          <w:u w:val="single"/>
        </w:rPr>
        <w:t>zile.</w:t>
      </w:r>
    </w:p>
    <w:p w14:paraId="2AEDD9F3" w14:textId="77777777" w:rsidR="003F68F5" w:rsidRPr="003F68F5" w:rsidRDefault="003F68F5" w:rsidP="003F68F5">
      <w:pPr>
        <w:widowControl w:val="0"/>
        <w:tabs>
          <w:tab w:val="left" w:pos="8011"/>
        </w:tabs>
        <w:autoSpaceDE w:val="0"/>
        <w:autoSpaceDN w:val="0"/>
        <w:spacing w:before="136"/>
        <w:ind w:left="144"/>
        <w:rPr>
          <w:b/>
          <w:i/>
          <w:noProof w:val="0"/>
          <w:szCs w:val="22"/>
        </w:rPr>
      </w:pPr>
      <w:r w:rsidRPr="003F68F5">
        <w:rPr>
          <w:b/>
          <w:noProof w:val="0"/>
          <w:szCs w:val="22"/>
        </w:rPr>
        <w:t>Locul</w:t>
      </w:r>
      <w:r w:rsidRPr="003F68F5">
        <w:rPr>
          <w:b/>
          <w:noProof w:val="0"/>
          <w:spacing w:val="-2"/>
          <w:szCs w:val="22"/>
        </w:rPr>
        <w:t xml:space="preserve"> </w:t>
      </w:r>
      <w:r w:rsidRPr="003F68F5">
        <w:rPr>
          <w:b/>
          <w:noProof w:val="0"/>
          <w:szCs w:val="22"/>
        </w:rPr>
        <w:t>deschiderii</w:t>
      </w:r>
      <w:r w:rsidRPr="003F68F5">
        <w:rPr>
          <w:b/>
          <w:noProof w:val="0"/>
          <w:spacing w:val="-1"/>
          <w:szCs w:val="22"/>
        </w:rPr>
        <w:t xml:space="preserve"> </w:t>
      </w:r>
      <w:r w:rsidRPr="003F68F5">
        <w:rPr>
          <w:b/>
          <w:noProof w:val="0"/>
          <w:szCs w:val="22"/>
        </w:rPr>
        <w:t>ofertelor:</w:t>
      </w:r>
      <w:r w:rsidRPr="003F68F5">
        <w:rPr>
          <w:b/>
          <w:noProof w:val="0"/>
          <w:spacing w:val="-1"/>
          <w:szCs w:val="22"/>
        </w:rPr>
        <w:t xml:space="preserve"> </w:t>
      </w:r>
      <w:r w:rsidRPr="003F68F5">
        <w:rPr>
          <w:b/>
          <w:i/>
          <w:noProof w:val="0"/>
          <w:szCs w:val="22"/>
          <w:u w:val="single"/>
        </w:rPr>
        <w:t>SIA</w:t>
      </w:r>
      <w:r w:rsidRPr="003F68F5">
        <w:rPr>
          <w:b/>
          <w:i/>
          <w:noProof w:val="0"/>
          <w:spacing w:val="-1"/>
          <w:szCs w:val="22"/>
          <w:u w:val="single"/>
        </w:rPr>
        <w:t xml:space="preserve"> </w:t>
      </w:r>
      <w:r w:rsidRPr="003F68F5">
        <w:rPr>
          <w:b/>
          <w:i/>
          <w:noProof w:val="0"/>
          <w:spacing w:val="-4"/>
          <w:szCs w:val="22"/>
          <w:u w:val="single"/>
        </w:rPr>
        <w:t>RSAP</w:t>
      </w:r>
      <w:r w:rsidRPr="003F68F5">
        <w:rPr>
          <w:b/>
          <w:i/>
          <w:noProof w:val="0"/>
          <w:szCs w:val="22"/>
          <w:u w:val="single"/>
        </w:rPr>
        <w:tab/>
      </w:r>
    </w:p>
    <w:p w14:paraId="01CF08F0" w14:textId="77777777" w:rsidR="003F68F5" w:rsidRPr="003F68F5" w:rsidRDefault="003F68F5" w:rsidP="003F68F5">
      <w:pPr>
        <w:widowControl w:val="0"/>
        <w:autoSpaceDE w:val="0"/>
        <w:autoSpaceDN w:val="0"/>
        <w:spacing w:before="140"/>
        <w:ind w:left="4738"/>
        <w:rPr>
          <w:b/>
          <w:noProof w:val="0"/>
          <w:sz w:val="18"/>
          <w:szCs w:val="22"/>
        </w:rPr>
      </w:pPr>
      <w:r w:rsidRPr="003F68F5">
        <w:rPr>
          <w:b/>
          <w:noProof w:val="0"/>
          <w:sz w:val="18"/>
          <w:szCs w:val="22"/>
        </w:rPr>
        <w:t>(SIA</w:t>
      </w:r>
      <w:r w:rsidRPr="003F68F5">
        <w:rPr>
          <w:b/>
          <w:noProof w:val="0"/>
          <w:spacing w:val="-2"/>
          <w:sz w:val="18"/>
          <w:szCs w:val="22"/>
        </w:rPr>
        <w:t xml:space="preserve"> </w:t>
      </w:r>
      <w:r w:rsidRPr="003F68F5">
        <w:rPr>
          <w:b/>
          <w:noProof w:val="0"/>
          <w:sz w:val="18"/>
          <w:szCs w:val="22"/>
        </w:rPr>
        <w:t>RSAP</w:t>
      </w:r>
      <w:r w:rsidRPr="003F68F5">
        <w:rPr>
          <w:b/>
          <w:noProof w:val="0"/>
          <w:spacing w:val="-1"/>
          <w:sz w:val="18"/>
          <w:szCs w:val="22"/>
        </w:rPr>
        <w:t xml:space="preserve"> </w:t>
      </w:r>
      <w:r w:rsidRPr="003F68F5">
        <w:rPr>
          <w:b/>
          <w:noProof w:val="0"/>
          <w:sz w:val="18"/>
          <w:szCs w:val="22"/>
        </w:rPr>
        <w:t>sau</w:t>
      </w:r>
      <w:r w:rsidRPr="003F68F5">
        <w:rPr>
          <w:b/>
          <w:noProof w:val="0"/>
          <w:spacing w:val="-2"/>
          <w:sz w:val="18"/>
          <w:szCs w:val="22"/>
        </w:rPr>
        <w:t xml:space="preserve"> </w:t>
      </w:r>
      <w:r w:rsidRPr="003F68F5">
        <w:rPr>
          <w:b/>
          <w:noProof w:val="0"/>
          <w:sz w:val="18"/>
          <w:szCs w:val="22"/>
        </w:rPr>
        <w:t>adresa</w:t>
      </w:r>
      <w:r w:rsidRPr="003F68F5">
        <w:rPr>
          <w:b/>
          <w:noProof w:val="0"/>
          <w:spacing w:val="-1"/>
          <w:sz w:val="18"/>
          <w:szCs w:val="22"/>
        </w:rPr>
        <w:t xml:space="preserve"> </w:t>
      </w:r>
      <w:r w:rsidRPr="003F68F5">
        <w:rPr>
          <w:b/>
          <w:noProof w:val="0"/>
          <w:spacing w:val="-2"/>
          <w:sz w:val="18"/>
          <w:szCs w:val="22"/>
        </w:rPr>
        <w:t>deschiderii)</w:t>
      </w:r>
    </w:p>
    <w:p w14:paraId="7E968180" w14:textId="77777777" w:rsidR="003F68F5" w:rsidRPr="003F68F5" w:rsidRDefault="003F68F5" w:rsidP="003F68F5">
      <w:pPr>
        <w:widowControl w:val="0"/>
        <w:autoSpaceDE w:val="0"/>
        <w:autoSpaceDN w:val="0"/>
        <w:spacing w:before="102"/>
        <w:ind w:left="144"/>
        <w:rPr>
          <w:b/>
          <w:i/>
          <w:noProof w:val="0"/>
          <w:szCs w:val="22"/>
        </w:rPr>
      </w:pPr>
      <w:r w:rsidRPr="003F68F5">
        <w:rPr>
          <w:b/>
          <w:i/>
          <w:noProof w:val="0"/>
          <w:szCs w:val="22"/>
        </w:rPr>
        <w:t>Ofertele</w:t>
      </w:r>
      <w:r w:rsidRPr="003F68F5">
        <w:rPr>
          <w:b/>
          <w:i/>
          <w:noProof w:val="0"/>
          <w:spacing w:val="-3"/>
          <w:szCs w:val="22"/>
        </w:rPr>
        <w:t xml:space="preserve"> </w:t>
      </w:r>
      <w:r w:rsidRPr="003F68F5">
        <w:rPr>
          <w:b/>
          <w:i/>
          <w:noProof w:val="0"/>
          <w:szCs w:val="22"/>
        </w:rPr>
        <w:t>întârziate</w:t>
      </w:r>
      <w:r w:rsidRPr="003F68F5">
        <w:rPr>
          <w:b/>
          <w:i/>
          <w:noProof w:val="0"/>
          <w:spacing w:val="-3"/>
          <w:szCs w:val="22"/>
        </w:rPr>
        <w:t xml:space="preserve"> </w:t>
      </w:r>
      <w:r w:rsidRPr="003F68F5">
        <w:rPr>
          <w:b/>
          <w:i/>
          <w:noProof w:val="0"/>
          <w:szCs w:val="22"/>
        </w:rPr>
        <w:t>vor</w:t>
      </w:r>
      <w:r w:rsidRPr="003F68F5">
        <w:rPr>
          <w:b/>
          <w:i/>
          <w:noProof w:val="0"/>
          <w:spacing w:val="-3"/>
          <w:szCs w:val="22"/>
        </w:rPr>
        <w:t xml:space="preserve"> </w:t>
      </w:r>
      <w:r w:rsidRPr="003F68F5">
        <w:rPr>
          <w:b/>
          <w:i/>
          <w:noProof w:val="0"/>
          <w:szCs w:val="22"/>
        </w:rPr>
        <w:t xml:space="preserve">fi </w:t>
      </w:r>
      <w:r w:rsidRPr="003F68F5">
        <w:rPr>
          <w:b/>
          <w:i/>
          <w:noProof w:val="0"/>
          <w:spacing w:val="-2"/>
          <w:szCs w:val="22"/>
        </w:rPr>
        <w:t>respinse.</w:t>
      </w:r>
    </w:p>
    <w:p w14:paraId="6EF3130C" w14:textId="2CF05BB8" w:rsidR="003F68F5" w:rsidRPr="003F68F5" w:rsidRDefault="007131A3" w:rsidP="007131A3">
      <w:pPr>
        <w:widowControl w:val="0"/>
        <w:tabs>
          <w:tab w:val="left" w:pos="504"/>
        </w:tabs>
        <w:autoSpaceDE w:val="0"/>
        <w:autoSpaceDN w:val="0"/>
        <w:spacing w:before="139"/>
        <w:ind w:left="144"/>
        <w:rPr>
          <w:b/>
          <w:noProof w:val="0"/>
          <w:szCs w:val="22"/>
        </w:rPr>
      </w:pPr>
      <w:r>
        <w:rPr>
          <w:b/>
          <w:noProof w:val="0"/>
          <w:szCs w:val="22"/>
        </w:rPr>
        <w:t>28.</w:t>
      </w:r>
      <w:r w:rsidR="003F68F5" w:rsidRPr="003F68F5">
        <w:rPr>
          <w:b/>
          <w:noProof w:val="0"/>
          <w:szCs w:val="22"/>
        </w:rPr>
        <w:t>Persoanele</w:t>
      </w:r>
      <w:r w:rsidR="003F68F5" w:rsidRPr="003F68F5">
        <w:rPr>
          <w:b/>
          <w:noProof w:val="0"/>
          <w:spacing w:val="-4"/>
          <w:szCs w:val="22"/>
        </w:rPr>
        <w:t xml:space="preserve"> </w:t>
      </w:r>
      <w:r w:rsidR="003F68F5" w:rsidRPr="003F68F5">
        <w:rPr>
          <w:b/>
          <w:noProof w:val="0"/>
          <w:szCs w:val="22"/>
        </w:rPr>
        <w:t>autorizate</w:t>
      </w:r>
      <w:r w:rsidR="003F68F5" w:rsidRPr="003F68F5">
        <w:rPr>
          <w:b/>
          <w:noProof w:val="0"/>
          <w:spacing w:val="-4"/>
          <w:szCs w:val="22"/>
        </w:rPr>
        <w:t xml:space="preserve"> </w:t>
      </w:r>
      <w:r w:rsidR="003F68F5" w:rsidRPr="003F68F5">
        <w:rPr>
          <w:b/>
          <w:noProof w:val="0"/>
          <w:szCs w:val="22"/>
        </w:rPr>
        <w:t>să</w:t>
      </w:r>
      <w:r w:rsidR="003F68F5" w:rsidRPr="003F68F5">
        <w:rPr>
          <w:b/>
          <w:noProof w:val="0"/>
          <w:spacing w:val="-1"/>
          <w:szCs w:val="22"/>
        </w:rPr>
        <w:t xml:space="preserve"> </w:t>
      </w:r>
      <w:r w:rsidR="003F68F5" w:rsidRPr="003F68F5">
        <w:rPr>
          <w:b/>
          <w:noProof w:val="0"/>
          <w:szCs w:val="22"/>
        </w:rPr>
        <w:t>asiste</w:t>
      </w:r>
      <w:r w:rsidR="003F68F5" w:rsidRPr="003F68F5">
        <w:rPr>
          <w:b/>
          <w:noProof w:val="0"/>
          <w:spacing w:val="-4"/>
          <w:szCs w:val="22"/>
        </w:rPr>
        <w:t xml:space="preserve"> </w:t>
      </w:r>
      <w:r w:rsidR="003F68F5" w:rsidRPr="003F68F5">
        <w:rPr>
          <w:b/>
          <w:noProof w:val="0"/>
          <w:szCs w:val="22"/>
        </w:rPr>
        <w:t>la</w:t>
      </w:r>
      <w:r w:rsidR="003F68F5" w:rsidRPr="003F68F5">
        <w:rPr>
          <w:b/>
          <w:noProof w:val="0"/>
          <w:spacing w:val="-2"/>
          <w:szCs w:val="22"/>
        </w:rPr>
        <w:t xml:space="preserve"> </w:t>
      </w:r>
      <w:r w:rsidR="003F68F5" w:rsidRPr="003F68F5">
        <w:rPr>
          <w:b/>
          <w:noProof w:val="0"/>
          <w:szCs w:val="22"/>
        </w:rPr>
        <w:t>deschiderea</w:t>
      </w:r>
      <w:r w:rsidR="003F68F5" w:rsidRPr="003F68F5">
        <w:rPr>
          <w:b/>
          <w:noProof w:val="0"/>
          <w:spacing w:val="-1"/>
          <w:szCs w:val="22"/>
        </w:rPr>
        <w:t xml:space="preserve"> </w:t>
      </w:r>
      <w:r w:rsidR="003F68F5" w:rsidRPr="003F68F5">
        <w:rPr>
          <w:b/>
          <w:noProof w:val="0"/>
          <w:spacing w:val="-2"/>
          <w:szCs w:val="22"/>
        </w:rPr>
        <w:t>ofertelor:</w:t>
      </w:r>
    </w:p>
    <w:p w14:paraId="25146FC7" w14:textId="77777777" w:rsidR="00590692" w:rsidRDefault="003F68F5" w:rsidP="00590692">
      <w:pPr>
        <w:widowControl w:val="0"/>
        <w:autoSpaceDE w:val="0"/>
        <w:autoSpaceDN w:val="0"/>
        <w:spacing w:before="137" w:line="360" w:lineRule="auto"/>
        <w:ind w:left="144" w:right="727"/>
        <w:rPr>
          <w:b/>
          <w:i/>
          <w:noProof w:val="0"/>
          <w:szCs w:val="22"/>
        </w:rPr>
      </w:pPr>
      <w:r w:rsidRPr="003F68F5">
        <w:rPr>
          <w:b/>
          <w:i/>
          <w:noProof w:val="0"/>
          <w:szCs w:val="22"/>
        </w:rPr>
        <w:t>Ofertanții</w:t>
      </w:r>
      <w:r w:rsidRPr="003F68F5">
        <w:rPr>
          <w:b/>
          <w:i/>
          <w:noProof w:val="0"/>
          <w:spacing w:val="-4"/>
          <w:szCs w:val="22"/>
        </w:rPr>
        <w:t xml:space="preserve"> </w:t>
      </w:r>
      <w:r w:rsidRPr="003F68F5">
        <w:rPr>
          <w:b/>
          <w:i/>
          <w:noProof w:val="0"/>
          <w:szCs w:val="22"/>
        </w:rPr>
        <w:t>sau</w:t>
      </w:r>
      <w:r w:rsidRPr="003F68F5">
        <w:rPr>
          <w:b/>
          <w:i/>
          <w:noProof w:val="0"/>
          <w:spacing w:val="-3"/>
          <w:szCs w:val="22"/>
        </w:rPr>
        <w:t xml:space="preserve"> </w:t>
      </w:r>
      <w:r w:rsidRPr="003F68F5">
        <w:rPr>
          <w:b/>
          <w:i/>
          <w:noProof w:val="0"/>
          <w:szCs w:val="22"/>
        </w:rPr>
        <w:t>reprezentanții</w:t>
      </w:r>
      <w:r w:rsidRPr="003F68F5">
        <w:rPr>
          <w:b/>
          <w:i/>
          <w:noProof w:val="0"/>
          <w:spacing w:val="-4"/>
          <w:szCs w:val="22"/>
        </w:rPr>
        <w:t xml:space="preserve"> </w:t>
      </w:r>
      <w:r w:rsidRPr="003F68F5">
        <w:rPr>
          <w:b/>
          <w:i/>
          <w:noProof w:val="0"/>
          <w:szCs w:val="22"/>
        </w:rPr>
        <w:t>acestora</w:t>
      </w:r>
      <w:r w:rsidRPr="003F68F5">
        <w:rPr>
          <w:b/>
          <w:i/>
          <w:noProof w:val="0"/>
          <w:spacing w:val="-4"/>
          <w:szCs w:val="22"/>
        </w:rPr>
        <w:t xml:space="preserve"> </w:t>
      </w:r>
      <w:r w:rsidRPr="003F68F5">
        <w:rPr>
          <w:b/>
          <w:i/>
          <w:noProof w:val="0"/>
          <w:szCs w:val="22"/>
        </w:rPr>
        <w:t>au</w:t>
      </w:r>
      <w:r w:rsidRPr="003F68F5">
        <w:rPr>
          <w:b/>
          <w:i/>
          <w:noProof w:val="0"/>
          <w:spacing w:val="-4"/>
          <w:szCs w:val="22"/>
        </w:rPr>
        <w:t xml:space="preserve"> </w:t>
      </w:r>
      <w:r w:rsidRPr="003F68F5">
        <w:rPr>
          <w:b/>
          <w:i/>
          <w:noProof w:val="0"/>
          <w:szCs w:val="22"/>
        </w:rPr>
        <w:t>dreptul</w:t>
      </w:r>
      <w:r w:rsidRPr="003F68F5">
        <w:rPr>
          <w:b/>
          <w:i/>
          <w:noProof w:val="0"/>
          <w:spacing w:val="-6"/>
          <w:szCs w:val="22"/>
        </w:rPr>
        <w:t xml:space="preserve"> </w:t>
      </w:r>
      <w:r w:rsidRPr="003F68F5">
        <w:rPr>
          <w:b/>
          <w:i/>
          <w:noProof w:val="0"/>
          <w:szCs w:val="22"/>
        </w:rPr>
        <w:t>să</w:t>
      </w:r>
      <w:r w:rsidRPr="003F68F5">
        <w:rPr>
          <w:b/>
          <w:i/>
          <w:noProof w:val="0"/>
          <w:spacing w:val="-4"/>
          <w:szCs w:val="22"/>
        </w:rPr>
        <w:t xml:space="preserve"> </w:t>
      </w:r>
      <w:r w:rsidRPr="003F68F5">
        <w:rPr>
          <w:b/>
          <w:i/>
          <w:noProof w:val="0"/>
          <w:szCs w:val="22"/>
        </w:rPr>
        <w:t>participe</w:t>
      </w:r>
      <w:r w:rsidRPr="003F68F5">
        <w:rPr>
          <w:b/>
          <w:i/>
          <w:noProof w:val="0"/>
          <w:spacing w:val="-5"/>
          <w:szCs w:val="22"/>
        </w:rPr>
        <w:t xml:space="preserve"> </w:t>
      </w:r>
      <w:r w:rsidRPr="003F68F5">
        <w:rPr>
          <w:b/>
          <w:i/>
          <w:noProof w:val="0"/>
          <w:szCs w:val="22"/>
        </w:rPr>
        <w:t>la</w:t>
      </w:r>
      <w:r w:rsidRPr="003F68F5">
        <w:rPr>
          <w:b/>
          <w:i/>
          <w:noProof w:val="0"/>
          <w:spacing w:val="-4"/>
          <w:szCs w:val="22"/>
        </w:rPr>
        <w:t xml:space="preserve"> </w:t>
      </w:r>
      <w:r w:rsidRPr="003F68F5">
        <w:rPr>
          <w:b/>
          <w:i/>
          <w:noProof w:val="0"/>
          <w:szCs w:val="22"/>
        </w:rPr>
        <w:t>deschiderea</w:t>
      </w:r>
      <w:r w:rsidRPr="003F68F5">
        <w:rPr>
          <w:b/>
          <w:i/>
          <w:noProof w:val="0"/>
          <w:spacing w:val="-4"/>
          <w:szCs w:val="22"/>
        </w:rPr>
        <w:t xml:space="preserve"> </w:t>
      </w:r>
      <w:r w:rsidRPr="003F68F5">
        <w:rPr>
          <w:b/>
          <w:i/>
          <w:noProof w:val="0"/>
          <w:szCs w:val="22"/>
        </w:rPr>
        <w:t>ofertelor,</w:t>
      </w:r>
      <w:r w:rsidRPr="003F68F5">
        <w:rPr>
          <w:b/>
          <w:i/>
          <w:noProof w:val="0"/>
          <w:spacing w:val="-4"/>
          <w:szCs w:val="22"/>
        </w:rPr>
        <w:t xml:space="preserve"> </w:t>
      </w:r>
      <w:r w:rsidRPr="003F68F5">
        <w:rPr>
          <w:b/>
          <w:i/>
          <w:noProof w:val="0"/>
          <w:szCs w:val="22"/>
        </w:rPr>
        <w:t>cu excepția cazului când ofertele au fost depuse prin SIA RSAP.</w:t>
      </w:r>
    </w:p>
    <w:p w14:paraId="1B5632D3" w14:textId="1C10F53E" w:rsidR="003F68F5" w:rsidRPr="00590692" w:rsidRDefault="007131A3" w:rsidP="00590692">
      <w:pPr>
        <w:widowControl w:val="0"/>
        <w:autoSpaceDE w:val="0"/>
        <w:autoSpaceDN w:val="0"/>
        <w:spacing w:before="137" w:line="360" w:lineRule="auto"/>
        <w:ind w:left="144" w:right="727"/>
        <w:rPr>
          <w:b/>
          <w:i/>
          <w:noProof w:val="0"/>
          <w:szCs w:val="22"/>
        </w:rPr>
      </w:pPr>
      <w:r>
        <w:rPr>
          <w:b/>
          <w:noProof w:val="0"/>
          <w:szCs w:val="22"/>
        </w:rPr>
        <w:t>29.</w:t>
      </w:r>
      <w:r w:rsidR="003F68F5" w:rsidRPr="003F68F5">
        <w:rPr>
          <w:b/>
          <w:noProof w:val="0"/>
          <w:szCs w:val="22"/>
        </w:rPr>
        <w:t>Limba</w:t>
      </w:r>
      <w:r w:rsidR="003F68F5" w:rsidRPr="003F68F5">
        <w:rPr>
          <w:b/>
          <w:noProof w:val="0"/>
          <w:spacing w:val="-4"/>
          <w:szCs w:val="22"/>
        </w:rPr>
        <w:t xml:space="preserve"> </w:t>
      </w:r>
      <w:r w:rsidR="003F68F5" w:rsidRPr="003F68F5">
        <w:rPr>
          <w:b/>
          <w:noProof w:val="0"/>
          <w:szCs w:val="22"/>
        </w:rPr>
        <w:t>sau</w:t>
      </w:r>
      <w:r w:rsidR="003F68F5" w:rsidRPr="003F68F5">
        <w:rPr>
          <w:b/>
          <w:noProof w:val="0"/>
          <w:spacing w:val="-4"/>
          <w:szCs w:val="22"/>
        </w:rPr>
        <w:t xml:space="preserve"> </w:t>
      </w:r>
      <w:r w:rsidR="003F68F5" w:rsidRPr="003F68F5">
        <w:rPr>
          <w:b/>
          <w:noProof w:val="0"/>
          <w:szCs w:val="22"/>
        </w:rPr>
        <w:t>limbile</w:t>
      </w:r>
      <w:r w:rsidR="003F68F5" w:rsidRPr="003F68F5">
        <w:rPr>
          <w:b/>
          <w:noProof w:val="0"/>
          <w:spacing w:val="-5"/>
          <w:szCs w:val="22"/>
        </w:rPr>
        <w:t xml:space="preserve"> </w:t>
      </w:r>
      <w:r w:rsidR="003F68F5" w:rsidRPr="003F68F5">
        <w:rPr>
          <w:b/>
          <w:noProof w:val="0"/>
          <w:szCs w:val="22"/>
        </w:rPr>
        <w:t>în</w:t>
      </w:r>
      <w:r w:rsidR="003F68F5" w:rsidRPr="003F68F5">
        <w:rPr>
          <w:b/>
          <w:noProof w:val="0"/>
          <w:spacing w:val="-4"/>
          <w:szCs w:val="22"/>
        </w:rPr>
        <w:t xml:space="preserve"> </w:t>
      </w:r>
      <w:r w:rsidR="003F68F5" w:rsidRPr="003F68F5">
        <w:rPr>
          <w:b/>
          <w:noProof w:val="0"/>
          <w:szCs w:val="22"/>
        </w:rPr>
        <w:t>care</w:t>
      </w:r>
      <w:r w:rsidR="003F68F5" w:rsidRPr="003F68F5">
        <w:rPr>
          <w:b/>
          <w:noProof w:val="0"/>
          <w:spacing w:val="-5"/>
          <w:szCs w:val="22"/>
        </w:rPr>
        <w:t xml:space="preserve"> </w:t>
      </w:r>
      <w:r w:rsidR="003F68F5" w:rsidRPr="003F68F5">
        <w:rPr>
          <w:b/>
          <w:noProof w:val="0"/>
          <w:szCs w:val="22"/>
        </w:rPr>
        <w:t>trebuie</w:t>
      </w:r>
      <w:r w:rsidR="003F68F5" w:rsidRPr="003F68F5">
        <w:rPr>
          <w:b/>
          <w:noProof w:val="0"/>
          <w:spacing w:val="-4"/>
          <w:szCs w:val="22"/>
        </w:rPr>
        <w:t xml:space="preserve"> </w:t>
      </w:r>
      <w:r w:rsidR="003F68F5" w:rsidRPr="003F68F5">
        <w:rPr>
          <w:b/>
          <w:noProof w:val="0"/>
          <w:szCs w:val="22"/>
        </w:rPr>
        <w:t>redactate</w:t>
      </w:r>
      <w:r w:rsidR="003F68F5" w:rsidRPr="003F68F5">
        <w:rPr>
          <w:b/>
          <w:noProof w:val="0"/>
          <w:spacing w:val="-4"/>
          <w:szCs w:val="22"/>
        </w:rPr>
        <w:t xml:space="preserve"> </w:t>
      </w:r>
      <w:r w:rsidR="003F68F5" w:rsidRPr="003F68F5">
        <w:rPr>
          <w:b/>
          <w:noProof w:val="0"/>
          <w:szCs w:val="22"/>
        </w:rPr>
        <w:t>ofertele</w:t>
      </w:r>
      <w:r w:rsidR="003F68F5" w:rsidRPr="003F68F5">
        <w:rPr>
          <w:b/>
          <w:noProof w:val="0"/>
          <w:spacing w:val="-4"/>
          <w:szCs w:val="22"/>
        </w:rPr>
        <w:t xml:space="preserve"> </w:t>
      </w:r>
      <w:r w:rsidR="003F68F5" w:rsidRPr="003F68F5">
        <w:rPr>
          <w:b/>
          <w:noProof w:val="0"/>
          <w:szCs w:val="22"/>
        </w:rPr>
        <w:t>sau</w:t>
      </w:r>
      <w:r w:rsidR="003F68F5" w:rsidRPr="003F68F5">
        <w:rPr>
          <w:b/>
          <w:noProof w:val="0"/>
          <w:spacing w:val="-5"/>
          <w:szCs w:val="22"/>
        </w:rPr>
        <w:t xml:space="preserve"> </w:t>
      </w:r>
      <w:r w:rsidR="003F68F5" w:rsidRPr="003F68F5">
        <w:rPr>
          <w:b/>
          <w:noProof w:val="0"/>
          <w:szCs w:val="22"/>
        </w:rPr>
        <w:t>cererile</w:t>
      </w:r>
      <w:r w:rsidR="003F68F5" w:rsidRPr="003F68F5">
        <w:rPr>
          <w:b/>
          <w:noProof w:val="0"/>
          <w:spacing w:val="-5"/>
          <w:szCs w:val="22"/>
        </w:rPr>
        <w:t xml:space="preserve"> </w:t>
      </w:r>
      <w:r w:rsidR="003F68F5" w:rsidRPr="003F68F5">
        <w:rPr>
          <w:b/>
          <w:noProof w:val="0"/>
          <w:szCs w:val="22"/>
        </w:rPr>
        <w:t>de</w:t>
      </w:r>
      <w:r w:rsidR="003F68F5" w:rsidRPr="003F68F5">
        <w:rPr>
          <w:b/>
          <w:noProof w:val="0"/>
          <w:spacing w:val="-3"/>
          <w:szCs w:val="22"/>
        </w:rPr>
        <w:t xml:space="preserve"> </w:t>
      </w:r>
      <w:r w:rsidR="003F68F5" w:rsidRPr="003F68F5">
        <w:rPr>
          <w:b/>
          <w:noProof w:val="0"/>
          <w:szCs w:val="22"/>
        </w:rPr>
        <w:t xml:space="preserve">participare: </w:t>
      </w:r>
      <w:r w:rsidR="003F68F5" w:rsidRPr="003F68F5">
        <w:rPr>
          <w:b/>
          <w:i/>
          <w:noProof w:val="0"/>
          <w:szCs w:val="22"/>
          <w:u w:val="single"/>
        </w:rPr>
        <w:t>limba</w:t>
      </w:r>
      <w:r w:rsidR="003F68F5" w:rsidRPr="003F68F5">
        <w:rPr>
          <w:b/>
          <w:i/>
          <w:noProof w:val="0"/>
          <w:szCs w:val="22"/>
        </w:rPr>
        <w:t xml:space="preserve"> </w:t>
      </w:r>
      <w:r w:rsidR="003F68F5" w:rsidRPr="003F68F5">
        <w:rPr>
          <w:b/>
          <w:i/>
          <w:noProof w:val="0"/>
          <w:spacing w:val="-2"/>
          <w:szCs w:val="22"/>
          <w:u w:val="single"/>
        </w:rPr>
        <w:t>română</w:t>
      </w:r>
      <w:r w:rsidR="00590692">
        <w:rPr>
          <w:b/>
          <w:i/>
          <w:noProof w:val="0"/>
          <w:spacing w:val="-2"/>
          <w:szCs w:val="22"/>
          <w:u w:val="single"/>
        </w:rPr>
        <w:t xml:space="preserve">                                                                                                                             </w:t>
      </w:r>
      <w:r>
        <w:rPr>
          <w:b/>
          <w:noProof w:val="0"/>
          <w:szCs w:val="22"/>
        </w:rPr>
        <w:t>30.</w:t>
      </w:r>
      <w:r w:rsidR="003F68F5" w:rsidRPr="003F68F5">
        <w:rPr>
          <w:b/>
          <w:noProof w:val="0"/>
          <w:szCs w:val="22"/>
        </w:rPr>
        <w:t>Respectivul</w:t>
      </w:r>
      <w:r w:rsidR="003F68F5" w:rsidRPr="003F68F5">
        <w:rPr>
          <w:b/>
          <w:noProof w:val="0"/>
          <w:spacing w:val="-3"/>
          <w:szCs w:val="22"/>
        </w:rPr>
        <w:t xml:space="preserve"> </w:t>
      </w:r>
      <w:r w:rsidR="003F68F5" w:rsidRPr="003F68F5">
        <w:rPr>
          <w:b/>
          <w:noProof w:val="0"/>
          <w:szCs w:val="22"/>
        </w:rPr>
        <w:t>contract</w:t>
      </w:r>
      <w:r w:rsidR="003F68F5" w:rsidRPr="003F68F5">
        <w:rPr>
          <w:b/>
          <w:noProof w:val="0"/>
          <w:spacing w:val="-3"/>
          <w:szCs w:val="22"/>
        </w:rPr>
        <w:t xml:space="preserve"> </w:t>
      </w:r>
      <w:r w:rsidR="003F68F5" w:rsidRPr="003F68F5">
        <w:rPr>
          <w:b/>
          <w:noProof w:val="0"/>
          <w:szCs w:val="22"/>
        </w:rPr>
        <w:t>se</w:t>
      </w:r>
      <w:r w:rsidR="003F68F5" w:rsidRPr="003F68F5">
        <w:rPr>
          <w:b/>
          <w:noProof w:val="0"/>
          <w:spacing w:val="-5"/>
          <w:szCs w:val="22"/>
        </w:rPr>
        <w:t xml:space="preserve"> </w:t>
      </w:r>
      <w:r w:rsidR="003F68F5" w:rsidRPr="003F68F5">
        <w:rPr>
          <w:b/>
          <w:noProof w:val="0"/>
          <w:szCs w:val="22"/>
        </w:rPr>
        <w:t>referă</w:t>
      </w:r>
      <w:r w:rsidR="003F68F5" w:rsidRPr="003F68F5">
        <w:rPr>
          <w:b/>
          <w:noProof w:val="0"/>
          <w:spacing w:val="-3"/>
          <w:szCs w:val="22"/>
        </w:rPr>
        <w:t xml:space="preserve"> </w:t>
      </w:r>
      <w:r w:rsidR="003F68F5" w:rsidRPr="003F68F5">
        <w:rPr>
          <w:b/>
          <w:noProof w:val="0"/>
          <w:szCs w:val="22"/>
        </w:rPr>
        <w:t>la</w:t>
      </w:r>
      <w:r w:rsidR="003F68F5" w:rsidRPr="003F68F5">
        <w:rPr>
          <w:b/>
          <w:noProof w:val="0"/>
          <w:spacing w:val="-3"/>
          <w:szCs w:val="22"/>
        </w:rPr>
        <w:t xml:space="preserve"> </w:t>
      </w:r>
      <w:r w:rsidR="003F68F5" w:rsidRPr="003F68F5">
        <w:rPr>
          <w:b/>
          <w:noProof w:val="0"/>
          <w:szCs w:val="22"/>
        </w:rPr>
        <w:t>un</w:t>
      </w:r>
      <w:r w:rsidR="003F68F5" w:rsidRPr="003F68F5">
        <w:rPr>
          <w:b/>
          <w:noProof w:val="0"/>
          <w:spacing w:val="-3"/>
          <w:szCs w:val="22"/>
        </w:rPr>
        <w:t xml:space="preserve"> </w:t>
      </w:r>
      <w:r w:rsidR="003F68F5" w:rsidRPr="003F68F5">
        <w:rPr>
          <w:b/>
          <w:noProof w:val="0"/>
          <w:szCs w:val="22"/>
        </w:rPr>
        <w:t>proiect</w:t>
      </w:r>
      <w:r w:rsidR="003F68F5" w:rsidRPr="003F68F5">
        <w:rPr>
          <w:b/>
          <w:noProof w:val="0"/>
          <w:spacing w:val="-2"/>
          <w:szCs w:val="22"/>
        </w:rPr>
        <w:t xml:space="preserve"> </w:t>
      </w:r>
      <w:r w:rsidR="003F68F5" w:rsidRPr="003F68F5">
        <w:rPr>
          <w:b/>
          <w:noProof w:val="0"/>
          <w:szCs w:val="22"/>
        </w:rPr>
        <w:t>și/sau</w:t>
      </w:r>
      <w:r w:rsidR="003F68F5" w:rsidRPr="003F68F5">
        <w:rPr>
          <w:b/>
          <w:noProof w:val="0"/>
          <w:spacing w:val="-3"/>
          <w:szCs w:val="22"/>
        </w:rPr>
        <w:t xml:space="preserve"> </w:t>
      </w:r>
      <w:r w:rsidR="003F68F5" w:rsidRPr="003F68F5">
        <w:rPr>
          <w:b/>
          <w:noProof w:val="0"/>
          <w:szCs w:val="22"/>
        </w:rPr>
        <w:t>program</w:t>
      </w:r>
      <w:r w:rsidR="003F68F5" w:rsidRPr="003F68F5">
        <w:rPr>
          <w:b/>
          <w:noProof w:val="0"/>
          <w:spacing w:val="-2"/>
          <w:szCs w:val="22"/>
        </w:rPr>
        <w:t xml:space="preserve"> </w:t>
      </w:r>
      <w:r w:rsidR="003F68F5" w:rsidRPr="003F68F5">
        <w:rPr>
          <w:b/>
          <w:noProof w:val="0"/>
          <w:szCs w:val="22"/>
        </w:rPr>
        <w:t>finanțat</w:t>
      </w:r>
      <w:r w:rsidR="003F68F5" w:rsidRPr="003F68F5">
        <w:rPr>
          <w:b/>
          <w:noProof w:val="0"/>
          <w:spacing w:val="-5"/>
          <w:szCs w:val="22"/>
        </w:rPr>
        <w:t xml:space="preserve"> </w:t>
      </w:r>
      <w:r w:rsidR="003F68F5" w:rsidRPr="003F68F5">
        <w:rPr>
          <w:b/>
          <w:noProof w:val="0"/>
          <w:szCs w:val="22"/>
        </w:rPr>
        <w:t>din</w:t>
      </w:r>
      <w:r w:rsidR="003F68F5" w:rsidRPr="003F68F5">
        <w:rPr>
          <w:b/>
          <w:noProof w:val="0"/>
          <w:spacing w:val="-2"/>
          <w:szCs w:val="22"/>
        </w:rPr>
        <w:t xml:space="preserve"> </w:t>
      </w:r>
      <w:r w:rsidR="003F68F5" w:rsidRPr="003F68F5">
        <w:rPr>
          <w:b/>
          <w:noProof w:val="0"/>
          <w:szCs w:val="22"/>
        </w:rPr>
        <w:t>fonduri</w:t>
      </w:r>
      <w:r w:rsidR="003F68F5" w:rsidRPr="003F68F5">
        <w:rPr>
          <w:b/>
          <w:noProof w:val="0"/>
          <w:spacing w:val="-3"/>
          <w:szCs w:val="22"/>
        </w:rPr>
        <w:t xml:space="preserve"> </w:t>
      </w:r>
      <w:r w:rsidR="003F68F5" w:rsidRPr="003F68F5">
        <w:rPr>
          <w:b/>
          <w:noProof w:val="0"/>
          <w:szCs w:val="22"/>
        </w:rPr>
        <w:t xml:space="preserve">ale Uniunii Europene: </w:t>
      </w:r>
      <w:r w:rsidR="00590692">
        <w:rPr>
          <w:b/>
          <w:i/>
          <w:noProof w:val="0"/>
          <w:szCs w:val="22"/>
        </w:rPr>
        <w:t>Nu se referă</w:t>
      </w:r>
      <w:r w:rsidR="003F68F5" w:rsidRPr="003F68F5">
        <w:rPr>
          <w:b/>
          <w:bCs/>
          <w:i/>
          <w:sz w:val="20"/>
          <w:lang w:val="ru-RU" w:eastAsia="ru-RU"/>
        </w:rPr>
        <mc:AlternateContent>
          <mc:Choice Requires="wps">
            <w:drawing>
              <wp:anchor distT="0" distB="0" distL="0" distR="0" simplePos="0" relativeHeight="251659264" behindDoc="1" locked="0" layoutInCell="1" allowOverlap="1" wp14:anchorId="25C66EE9" wp14:editId="4899A19B">
                <wp:simplePos x="0" y="0"/>
                <wp:positionH relativeFrom="page">
                  <wp:posOffset>811072</wp:posOffset>
                </wp:positionH>
                <wp:positionV relativeFrom="paragraph">
                  <wp:posOffset>167656</wp:posOffset>
                </wp:positionV>
                <wp:extent cx="5638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 o:spid="_x0000_s1026" style="position:absolute;margin-left:63.85pt;margin-top:13.2pt;width:44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" path="m,l5638800,e" filled="f" strokeweight=".26669mm">
                <v:path arrowok="t"/>
                <w10:wrap type="topAndBottom" anchorx="page"/>
              </v:shape>
            </w:pict>
          </mc:Fallback>
        </mc:AlternateContent>
      </w:r>
    </w:p>
    <w:p w14:paraId="7A1C1F8C" w14:textId="2536F5DF" w:rsidR="003F68F5" w:rsidRPr="003F68F5" w:rsidRDefault="007131A3" w:rsidP="007131A3">
      <w:pPr>
        <w:widowControl w:val="0"/>
        <w:tabs>
          <w:tab w:val="left" w:pos="504"/>
        </w:tabs>
        <w:autoSpaceDE w:val="0"/>
        <w:autoSpaceDN w:val="0"/>
        <w:spacing w:before="105"/>
        <w:ind w:left="144"/>
        <w:rPr>
          <w:b/>
          <w:noProof w:val="0"/>
          <w:szCs w:val="22"/>
        </w:rPr>
      </w:pPr>
      <w:r>
        <w:rPr>
          <w:b/>
          <w:noProof w:val="0"/>
          <w:szCs w:val="22"/>
        </w:rPr>
        <w:t>31.</w:t>
      </w:r>
      <w:r w:rsidR="003F68F5" w:rsidRPr="003F68F5">
        <w:rPr>
          <w:b/>
          <w:noProof w:val="0"/>
          <w:szCs w:val="22"/>
        </w:rPr>
        <w:t>Denumirea</w:t>
      </w:r>
      <w:r w:rsidR="003F68F5" w:rsidRPr="003F68F5">
        <w:rPr>
          <w:b/>
          <w:noProof w:val="0"/>
          <w:spacing w:val="-3"/>
          <w:szCs w:val="22"/>
        </w:rPr>
        <w:t xml:space="preserve"> </w:t>
      </w:r>
      <w:r w:rsidR="003F68F5" w:rsidRPr="003F68F5">
        <w:rPr>
          <w:b/>
          <w:noProof w:val="0"/>
          <w:szCs w:val="22"/>
        </w:rPr>
        <w:t>și</w:t>
      </w:r>
      <w:r w:rsidR="003F68F5" w:rsidRPr="003F68F5">
        <w:rPr>
          <w:b/>
          <w:noProof w:val="0"/>
          <w:spacing w:val="-3"/>
          <w:szCs w:val="22"/>
        </w:rPr>
        <w:t xml:space="preserve"> </w:t>
      </w:r>
      <w:r w:rsidR="003F68F5" w:rsidRPr="003F68F5">
        <w:rPr>
          <w:b/>
          <w:noProof w:val="0"/>
          <w:szCs w:val="22"/>
        </w:rPr>
        <w:t>adresa</w:t>
      </w:r>
      <w:r w:rsidR="003F68F5" w:rsidRPr="003F68F5">
        <w:rPr>
          <w:b/>
          <w:noProof w:val="0"/>
          <w:spacing w:val="-2"/>
          <w:szCs w:val="22"/>
        </w:rPr>
        <w:t xml:space="preserve"> </w:t>
      </w:r>
      <w:r w:rsidR="003F68F5" w:rsidRPr="003F68F5">
        <w:rPr>
          <w:b/>
          <w:noProof w:val="0"/>
          <w:szCs w:val="22"/>
        </w:rPr>
        <w:t>organismului</w:t>
      </w:r>
      <w:r w:rsidR="003F68F5" w:rsidRPr="003F68F5">
        <w:rPr>
          <w:b/>
          <w:noProof w:val="0"/>
          <w:spacing w:val="-3"/>
          <w:szCs w:val="22"/>
        </w:rPr>
        <w:t xml:space="preserve"> </w:t>
      </w:r>
      <w:r w:rsidR="003F68F5" w:rsidRPr="003F68F5">
        <w:rPr>
          <w:b/>
          <w:noProof w:val="0"/>
          <w:szCs w:val="22"/>
        </w:rPr>
        <w:t>competent</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soluționare</w:t>
      </w:r>
      <w:r w:rsidR="003F68F5" w:rsidRPr="003F68F5">
        <w:rPr>
          <w:b/>
          <w:noProof w:val="0"/>
          <w:spacing w:val="-4"/>
          <w:szCs w:val="22"/>
        </w:rPr>
        <w:t xml:space="preserve"> </w:t>
      </w:r>
      <w:r w:rsidR="003F68F5" w:rsidRPr="003F68F5">
        <w:rPr>
          <w:b/>
          <w:noProof w:val="0"/>
          <w:szCs w:val="22"/>
        </w:rPr>
        <w:t>a</w:t>
      </w:r>
      <w:r w:rsidR="003F68F5" w:rsidRPr="003F68F5">
        <w:rPr>
          <w:b/>
          <w:noProof w:val="0"/>
          <w:spacing w:val="-2"/>
          <w:szCs w:val="22"/>
        </w:rPr>
        <w:t xml:space="preserve"> contestațiilor:</w:t>
      </w:r>
    </w:p>
    <w:p w14:paraId="23F33F1D" w14:textId="77777777" w:rsidR="003F68F5" w:rsidRPr="003F68F5" w:rsidRDefault="003F68F5" w:rsidP="003F68F5">
      <w:pPr>
        <w:widowControl w:val="0"/>
        <w:autoSpaceDE w:val="0"/>
        <w:autoSpaceDN w:val="0"/>
        <w:spacing w:before="136"/>
        <w:ind w:left="144"/>
        <w:rPr>
          <w:b/>
          <w:i/>
          <w:noProof w:val="0"/>
          <w:szCs w:val="22"/>
        </w:rPr>
      </w:pPr>
      <w:r w:rsidRPr="003F68F5">
        <w:rPr>
          <w:b/>
          <w:i/>
          <w:noProof w:val="0"/>
          <w:szCs w:val="22"/>
        </w:rPr>
        <w:t>Agenția</w:t>
      </w:r>
      <w:r w:rsidRPr="003F68F5">
        <w:rPr>
          <w:b/>
          <w:i/>
          <w:noProof w:val="0"/>
          <w:spacing w:val="-5"/>
          <w:szCs w:val="22"/>
        </w:rPr>
        <w:t xml:space="preserve"> </w:t>
      </w:r>
      <w:r w:rsidRPr="003F68F5">
        <w:rPr>
          <w:b/>
          <w:i/>
          <w:noProof w:val="0"/>
          <w:szCs w:val="22"/>
        </w:rPr>
        <w:t>Națională</w:t>
      </w:r>
      <w:r w:rsidRPr="003F68F5">
        <w:rPr>
          <w:b/>
          <w:i/>
          <w:noProof w:val="0"/>
          <w:spacing w:val="-4"/>
          <w:szCs w:val="22"/>
        </w:rPr>
        <w:t xml:space="preserve"> </w:t>
      </w:r>
      <w:r w:rsidRPr="003F68F5">
        <w:rPr>
          <w:b/>
          <w:i/>
          <w:noProof w:val="0"/>
          <w:szCs w:val="22"/>
        </w:rPr>
        <w:t>pentru</w:t>
      </w:r>
      <w:r w:rsidRPr="003F68F5">
        <w:rPr>
          <w:b/>
          <w:i/>
          <w:noProof w:val="0"/>
          <w:spacing w:val="-4"/>
          <w:szCs w:val="22"/>
        </w:rPr>
        <w:t xml:space="preserve"> </w:t>
      </w:r>
      <w:r w:rsidRPr="003F68F5">
        <w:rPr>
          <w:b/>
          <w:i/>
          <w:noProof w:val="0"/>
          <w:szCs w:val="22"/>
        </w:rPr>
        <w:t>Soluționarea</w:t>
      </w:r>
      <w:r w:rsidRPr="003F68F5">
        <w:rPr>
          <w:b/>
          <w:i/>
          <w:noProof w:val="0"/>
          <w:spacing w:val="-4"/>
          <w:szCs w:val="22"/>
        </w:rPr>
        <w:t xml:space="preserve"> </w:t>
      </w:r>
      <w:r w:rsidRPr="003F68F5">
        <w:rPr>
          <w:b/>
          <w:i/>
          <w:noProof w:val="0"/>
          <w:spacing w:val="-2"/>
          <w:szCs w:val="22"/>
        </w:rPr>
        <w:t>Contestațiilor</w:t>
      </w:r>
    </w:p>
    <w:p w14:paraId="45C8FBC0" w14:textId="77777777" w:rsidR="003F68F5" w:rsidRPr="003F68F5" w:rsidRDefault="003F68F5" w:rsidP="003F68F5">
      <w:pPr>
        <w:widowControl w:val="0"/>
        <w:autoSpaceDE w:val="0"/>
        <w:autoSpaceDN w:val="0"/>
        <w:ind w:left="144" w:right="1201"/>
        <w:rPr>
          <w:b/>
          <w:i/>
          <w:noProof w:val="0"/>
          <w:szCs w:val="22"/>
        </w:rPr>
      </w:pPr>
      <w:r w:rsidRPr="003F68F5">
        <w:rPr>
          <w:b/>
          <w:i/>
          <w:noProof w:val="0"/>
          <w:szCs w:val="22"/>
        </w:rPr>
        <w:t>Adresa:</w:t>
      </w:r>
      <w:r w:rsidRPr="003F68F5">
        <w:rPr>
          <w:b/>
          <w:i/>
          <w:noProof w:val="0"/>
          <w:spacing w:val="-3"/>
          <w:szCs w:val="22"/>
        </w:rPr>
        <w:t xml:space="preserve"> </w:t>
      </w:r>
      <w:r w:rsidRPr="003F68F5">
        <w:rPr>
          <w:b/>
          <w:i/>
          <w:noProof w:val="0"/>
          <w:szCs w:val="22"/>
        </w:rPr>
        <w:t>mun.</w:t>
      </w:r>
      <w:r w:rsidRPr="003F68F5">
        <w:rPr>
          <w:b/>
          <w:i/>
          <w:noProof w:val="0"/>
          <w:spacing w:val="-3"/>
          <w:szCs w:val="22"/>
        </w:rPr>
        <w:t xml:space="preserve"> </w:t>
      </w:r>
      <w:r w:rsidRPr="003F68F5">
        <w:rPr>
          <w:b/>
          <w:i/>
          <w:noProof w:val="0"/>
          <w:szCs w:val="22"/>
        </w:rPr>
        <w:t>Chișinău,</w:t>
      </w:r>
      <w:r w:rsidRPr="003F68F5">
        <w:rPr>
          <w:b/>
          <w:i/>
          <w:noProof w:val="0"/>
          <w:spacing w:val="-6"/>
          <w:szCs w:val="22"/>
        </w:rPr>
        <w:t xml:space="preserve"> </w:t>
      </w:r>
      <w:r w:rsidRPr="003F68F5">
        <w:rPr>
          <w:b/>
          <w:i/>
          <w:noProof w:val="0"/>
          <w:szCs w:val="22"/>
        </w:rPr>
        <w:t>bd.</w:t>
      </w:r>
      <w:r w:rsidRPr="003F68F5">
        <w:rPr>
          <w:b/>
          <w:i/>
          <w:noProof w:val="0"/>
          <w:spacing w:val="-3"/>
          <w:szCs w:val="22"/>
        </w:rPr>
        <w:t xml:space="preserve"> </w:t>
      </w:r>
      <w:r w:rsidRPr="003F68F5">
        <w:rPr>
          <w:b/>
          <w:i/>
          <w:noProof w:val="0"/>
          <w:szCs w:val="22"/>
        </w:rPr>
        <w:t>Ștefan</w:t>
      </w:r>
      <w:r w:rsidRPr="003F68F5">
        <w:rPr>
          <w:b/>
          <w:i/>
          <w:noProof w:val="0"/>
          <w:spacing w:val="-3"/>
          <w:szCs w:val="22"/>
        </w:rPr>
        <w:t xml:space="preserve"> </w:t>
      </w:r>
      <w:r w:rsidRPr="003F68F5">
        <w:rPr>
          <w:b/>
          <w:i/>
          <w:noProof w:val="0"/>
          <w:szCs w:val="22"/>
        </w:rPr>
        <w:t>cel</w:t>
      </w:r>
      <w:r w:rsidRPr="003F68F5">
        <w:rPr>
          <w:b/>
          <w:i/>
          <w:noProof w:val="0"/>
          <w:spacing w:val="-3"/>
          <w:szCs w:val="22"/>
        </w:rPr>
        <w:t xml:space="preserve"> </w:t>
      </w:r>
      <w:r w:rsidRPr="003F68F5">
        <w:rPr>
          <w:b/>
          <w:i/>
          <w:noProof w:val="0"/>
          <w:szCs w:val="22"/>
        </w:rPr>
        <w:t>Mare</w:t>
      </w:r>
      <w:r w:rsidRPr="003F68F5">
        <w:rPr>
          <w:b/>
          <w:i/>
          <w:noProof w:val="0"/>
          <w:spacing w:val="-4"/>
          <w:szCs w:val="22"/>
        </w:rPr>
        <w:t xml:space="preserve"> </w:t>
      </w:r>
      <w:r w:rsidRPr="003F68F5">
        <w:rPr>
          <w:b/>
          <w:i/>
          <w:noProof w:val="0"/>
          <w:szCs w:val="22"/>
        </w:rPr>
        <w:t>și</w:t>
      </w:r>
      <w:r w:rsidRPr="003F68F5">
        <w:rPr>
          <w:b/>
          <w:i/>
          <w:noProof w:val="0"/>
          <w:spacing w:val="-3"/>
          <w:szCs w:val="22"/>
        </w:rPr>
        <w:t xml:space="preserve"> </w:t>
      </w:r>
      <w:r w:rsidRPr="003F68F5">
        <w:rPr>
          <w:b/>
          <w:i/>
          <w:noProof w:val="0"/>
          <w:szCs w:val="22"/>
        </w:rPr>
        <w:t>Sfânt</w:t>
      </w:r>
      <w:r w:rsidRPr="003F68F5">
        <w:rPr>
          <w:b/>
          <w:i/>
          <w:noProof w:val="0"/>
          <w:spacing w:val="-3"/>
          <w:szCs w:val="22"/>
        </w:rPr>
        <w:t xml:space="preserve"> </w:t>
      </w:r>
      <w:r w:rsidRPr="003F68F5">
        <w:rPr>
          <w:b/>
          <w:i/>
          <w:noProof w:val="0"/>
          <w:szCs w:val="22"/>
        </w:rPr>
        <w:t>nr.124</w:t>
      </w:r>
      <w:r w:rsidRPr="003F68F5">
        <w:rPr>
          <w:b/>
          <w:i/>
          <w:noProof w:val="0"/>
          <w:spacing w:val="-3"/>
          <w:szCs w:val="22"/>
        </w:rPr>
        <w:t xml:space="preserve"> </w:t>
      </w:r>
      <w:r w:rsidRPr="003F68F5">
        <w:rPr>
          <w:b/>
          <w:i/>
          <w:noProof w:val="0"/>
          <w:szCs w:val="22"/>
        </w:rPr>
        <w:t>(et.4),</w:t>
      </w:r>
      <w:r w:rsidRPr="003F68F5">
        <w:rPr>
          <w:b/>
          <w:i/>
          <w:noProof w:val="0"/>
          <w:spacing w:val="-3"/>
          <w:szCs w:val="22"/>
        </w:rPr>
        <w:t xml:space="preserve"> </w:t>
      </w:r>
      <w:r w:rsidRPr="003F68F5">
        <w:rPr>
          <w:b/>
          <w:i/>
          <w:noProof w:val="0"/>
          <w:szCs w:val="22"/>
        </w:rPr>
        <w:t>MD</w:t>
      </w:r>
      <w:r w:rsidRPr="003F68F5">
        <w:rPr>
          <w:b/>
          <w:i/>
          <w:noProof w:val="0"/>
          <w:spacing w:val="-4"/>
          <w:szCs w:val="22"/>
        </w:rPr>
        <w:t xml:space="preserve"> </w:t>
      </w:r>
      <w:r w:rsidRPr="003F68F5">
        <w:rPr>
          <w:b/>
          <w:i/>
          <w:noProof w:val="0"/>
          <w:szCs w:val="22"/>
        </w:rPr>
        <w:t xml:space="preserve">2001; Tel/Fax/email: 022-820 652, 022 820-651, </w:t>
      </w:r>
      <w:hyperlink r:id="rId13">
        <w:r w:rsidRPr="003F68F5">
          <w:rPr>
            <w:b/>
            <w:i/>
            <w:noProof w:val="0"/>
            <w:szCs w:val="22"/>
            <w:u w:val="single"/>
          </w:rPr>
          <w:t>contestatii@ansc.md</w:t>
        </w:r>
      </w:hyperlink>
    </w:p>
    <w:p w14:paraId="4A6EC1C7" w14:textId="77777777" w:rsidR="003F68F5" w:rsidRPr="003F68F5" w:rsidRDefault="003F68F5" w:rsidP="003F68F5">
      <w:pPr>
        <w:widowControl w:val="0"/>
        <w:autoSpaceDE w:val="0"/>
        <w:autoSpaceDN w:val="0"/>
        <w:spacing w:before="1"/>
        <w:rPr>
          <w:b/>
          <w:bCs/>
          <w:i/>
          <w:noProof w:val="0"/>
        </w:rPr>
      </w:pPr>
    </w:p>
    <w:p w14:paraId="160CBEA5" w14:textId="4883427B" w:rsidR="003F68F5" w:rsidRPr="003F68F5" w:rsidRDefault="007131A3" w:rsidP="007131A3">
      <w:pPr>
        <w:widowControl w:val="0"/>
        <w:tabs>
          <w:tab w:val="left" w:pos="504"/>
        </w:tabs>
        <w:autoSpaceDE w:val="0"/>
        <w:autoSpaceDN w:val="0"/>
        <w:spacing w:line="360" w:lineRule="auto"/>
        <w:ind w:left="144" w:right="1432"/>
        <w:rPr>
          <w:b/>
          <w:i/>
          <w:noProof w:val="0"/>
          <w:szCs w:val="22"/>
        </w:rPr>
      </w:pPr>
      <w:r>
        <w:rPr>
          <w:b/>
          <w:noProof w:val="0"/>
          <w:szCs w:val="22"/>
        </w:rPr>
        <w:t>32.</w:t>
      </w:r>
      <w:r w:rsidR="003F68F5" w:rsidRPr="003F68F5">
        <w:rPr>
          <w:b/>
          <w:noProof w:val="0"/>
          <w:szCs w:val="22"/>
        </w:rPr>
        <w:t>Data</w:t>
      </w:r>
      <w:r w:rsidR="003F68F5" w:rsidRPr="003F68F5">
        <w:rPr>
          <w:b/>
          <w:noProof w:val="0"/>
          <w:spacing w:val="-4"/>
          <w:szCs w:val="22"/>
        </w:rPr>
        <w:t xml:space="preserve"> </w:t>
      </w:r>
      <w:r w:rsidR="003F68F5" w:rsidRPr="003F68F5">
        <w:rPr>
          <w:b/>
          <w:noProof w:val="0"/>
          <w:szCs w:val="22"/>
        </w:rPr>
        <w:t>(datele)</w:t>
      </w:r>
      <w:r w:rsidR="003F68F5" w:rsidRPr="003F68F5">
        <w:rPr>
          <w:b/>
          <w:noProof w:val="0"/>
          <w:spacing w:val="-4"/>
          <w:szCs w:val="22"/>
        </w:rPr>
        <w:t xml:space="preserve"> </w:t>
      </w:r>
      <w:r w:rsidR="003F68F5" w:rsidRPr="003F68F5">
        <w:rPr>
          <w:b/>
          <w:noProof w:val="0"/>
          <w:szCs w:val="22"/>
        </w:rPr>
        <w:t>și</w:t>
      </w:r>
      <w:r w:rsidR="003F68F5" w:rsidRPr="003F68F5">
        <w:rPr>
          <w:b/>
          <w:noProof w:val="0"/>
          <w:spacing w:val="-4"/>
          <w:szCs w:val="22"/>
        </w:rPr>
        <w:t xml:space="preserve"> </w:t>
      </w:r>
      <w:r w:rsidR="003F68F5" w:rsidRPr="003F68F5">
        <w:rPr>
          <w:b/>
          <w:noProof w:val="0"/>
          <w:szCs w:val="22"/>
        </w:rPr>
        <w:t>referința</w:t>
      </w:r>
      <w:r w:rsidR="003F68F5" w:rsidRPr="003F68F5">
        <w:rPr>
          <w:b/>
          <w:noProof w:val="0"/>
          <w:spacing w:val="-4"/>
          <w:szCs w:val="22"/>
        </w:rPr>
        <w:t xml:space="preserve"> </w:t>
      </w:r>
      <w:r w:rsidR="003F68F5" w:rsidRPr="003F68F5">
        <w:rPr>
          <w:b/>
          <w:noProof w:val="0"/>
          <w:szCs w:val="22"/>
        </w:rPr>
        <w:t>(referințele)</w:t>
      </w:r>
      <w:r w:rsidR="003F68F5" w:rsidRPr="003F68F5">
        <w:rPr>
          <w:b/>
          <w:noProof w:val="0"/>
          <w:spacing w:val="-4"/>
          <w:szCs w:val="22"/>
        </w:rPr>
        <w:t xml:space="preserve"> </w:t>
      </w:r>
      <w:r w:rsidR="003F68F5" w:rsidRPr="003F68F5">
        <w:rPr>
          <w:b/>
          <w:noProof w:val="0"/>
          <w:szCs w:val="22"/>
        </w:rPr>
        <w:t>publicărilor</w:t>
      </w:r>
      <w:r w:rsidR="003F68F5" w:rsidRPr="003F68F5">
        <w:rPr>
          <w:b/>
          <w:noProof w:val="0"/>
          <w:spacing w:val="-5"/>
          <w:szCs w:val="22"/>
        </w:rPr>
        <w:t xml:space="preserve"> </w:t>
      </w:r>
      <w:r w:rsidR="003F68F5" w:rsidRPr="003F68F5">
        <w:rPr>
          <w:b/>
          <w:noProof w:val="0"/>
          <w:szCs w:val="22"/>
        </w:rPr>
        <w:t>anterioare</w:t>
      </w:r>
      <w:r w:rsidR="003F68F5" w:rsidRPr="003F68F5">
        <w:rPr>
          <w:b/>
          <w:noProof w:val="0"/>
          <w:spacing w:val="-5"/>
          <w:szCs w:val="22"/>
        </w:rPr>
        <w:t xml:space="preserve"> </w:t>
      </w:r>
      <w:r w:rsidR="003F68F5" w:rsidRPr="003F68F5">
        <w:rPr>
          <w:b/>
          <w:noProof w:val="0"/>
          <w:szCs w:val="22"/>
        </w:rPr>
        <w:t>în</w:t>
      </w:r>
      <w:r w:rsidR="003F68F5" w:rsidRPr="003F68F5">
        <w:rPr>
          <w:b/>
          <w:noProof w:val="0"/>
          <w:spacing w:val="-3"/>
          <w:szCs w:val="22"/>
        </w:rPr>
        <w:t xml:space="preserve"> </w:t>
      </w:r>
      <w:r w:rsidR="003F68F5" w:rsidRPr="003F68F5">
        <w:rPr>
          <w:b/>
          <w:noProof w:val="0"/>
          <w:szCs w:val="22"/>
        </w:rPr>
        <w:t>Jurnalul</w:t>
      </w:r>
      <w:r w:rsidR="003F68F5" w:rsidRPr="003F68F5">
        <w:rPr>
          <w:b/>
          <w:noProof w:val="0"/>
          <w:spacing w:val="-4"/>
          <w:szCs w:val="22"/>
        </w:rPr>
        <w:t xml:space="preserve"> </w:t>
      </w:r>
      <w:r w:rsidR="003F68F5" w:rsidRPr="003F68F5">
        <w:rPr>
          <w:b/>
          <w:noProof w:val="0"/>
          <w:szCs w:val="22"/>
        </w:rPr>
        <w:t>Oficial</w:t>
      </w:r>
      <w:r w:rsidR="003F68F5" w:rsidRPr="003F68F5">
        <w:rPr>
          <w:b/>
          <w:noProof w:val="0"/>
          <w:spacing w:val="-4"/>
          <w:szCs w:val="22"/>
        </w:rPr>
        <w:t xml:space="preserve"> </w:t>
      </w:r>
      <w:r w:rsidR="003F68F5" w:rsidRPr="003F68F5">
        <w:rPr>
          <w:b/>
          <w:noProof w:val="0"/>
          <w:szCs w:val="22"/>
        </w:rPr>
        <w:t xml:space="preserve">al Uniunii Europene privind contractul (contractele) la care se referă anunțul respectiv (dacă este cazul): </w:t>
      </w:r>
      <w:r w:rsidR="003F68F5" w:rsidRPr="003F68F5">
        <w:rPr>
          <w:b/>
          <w:i/>
          <w:noProof w:val="0"/>
          <w:szCs w:val="22"/>
          <w:u w:val="single"/>
        </w:rPr>
        <w:t>Nu se aplică</w:t>
      </w:r>
    </w:p>
    <w:p w14:paraId="01FA8122" w14:textId="6E9A33AF" w:rsidR="003F68F5" w:rsidRPr="003F68F5" w:rsidRDefault="007131A3" w:rsidP="007131A3">
      <w:pPr>
        <w:widowControl w:val="0"/>
        <w:tabs>
          <w:tab w:val="left" w:pos="504"/>
        </w:tabs>
        <w:autoSpaceDE w:val="0"/>
        <w:autoSpaceDN w:val="0"/>
        <w:spacing w:before="1" w:line="360" w:lineRule="auto"/>
        <w:ind w:left="144" w:right="1663"/>
        <w:rPr>
          <w:b/>
          <w:i/>
          <w:noProof w:val="0"/>
          <w:szCs w:val="22"/>
        </w:rPr>
      </w:pPr>
      <w:r>
        <w:rPr>
          <w:b/>
          <w:noProof w:val="0"/>
          <w:szCs w:val="22"/>
        </w:rPr>
        <w:t>33.</w:t>
      </w:r>
      <w:r w:rsidR="003F68F5" w:rsidRPr="003F68F5">
        <w:rPr>
          <w:b/>
          <w:noProof w:val="0"/>
          <w:szCs w:val="22"/>
        </w:rPr>
        <w:t>În</w:t>
      </w:r>
      <w:r w:rsidR="003F68F5" w:rsidRPr="003F68F5">
        <w:rPr>
          <w:b/>
          <w:noProof w:val="0"/>
          <w:spacing w:val="-5"/>
          <w:szCs w:val="22"/>
        </w:rPr>
        <w:t xml:space="preserve"> </w:t>
      </w:r>
      <w:r w:rsidR="003F68F5" w:rsidRPr="003F68F5">
        <w:rPr>
          <w:b/>
          <w:noProof w:val="0"/>
          <w:szCs w:val="22"/>
        </w:rPr>
        <w:t>cazul</w:t>
      </w:r>
      <w:r w:rsidR="003F68F5" w:rsidRPr="003F68F5">
        <w:rPr>
          <w:b/>
          <w:noProof w:val="0"/>
          <w:spacing w:val="-5"/>
          <w:szCs w:val="22"/>
        </w:rPr>
        <w:t xml:space="preserve"> </w:t>
      </w:r>
      <w:r w:rsidR="003F68F5" w:rsidRPr="003F68F5">
        <w:rPr>
          <w:b/>
          <w:noProof w:val="0"/>
          <w:szCs w:val="22"/>
        </w:rPr>
        <w:t>achizițiilor</w:t>
      </w:r>
      <w:r w:rsidR="003F68F5" w:rsidRPr="003F68F5">
        <w:rPr>
          <w:b/>
          <w:noProof w:val="0"/>
          <w:spacing w:val="-6"/>
          <w:szCs w:val="22"/>
        </w:rPr>
        <w:t xml:space="preserve"> </w:t>
      </w:r>
      <w:r w:rsidR="003F68F5" w:rsidRPr="003F68F5">
        <w:rPr>
          <w:b/>
          <w:noProof w:val="0"/>
          <w:szCs w:val="22"/>
        </w:rPr>
        <w:t>periodice,</w:t>
      </w:r>
      <w:r w:rsidR="003F68F5" w:rsidRPr="003F68F5">
        <w:rPr>
          <w:b/>
          <w:noProof w:val="0"/>
          <w:spacing w:val="-5"/>
          <w:szCs w:val="22"/>
        </w:rPr>
        <w:t xml:space="preserve"> </w:t>
      </w:r>
      <w:r w:rsidR="003F68F5" w:rsidRPr="003F68F5">
        <w:rPr>
          <w:b/>
          <w:noProof w:val="0"/>
          <w:szCs w:val="22"/>
        </w:rPr>
        <w:t>calendarul</w:t>
      </w:r>
      <w:r w:rsidR="003F68F5" w:rsidRPr="003F68F5">
        <w:rPr>
          <w:b/>
          <w:noProof w:val="0"/>
          <w:spacing w:val="-5"/>
          <w:szCs w:val="22"/>
        </w:rPr>
        <w:t xml:space="preserve"> </w:t>
      </w:r>
      <w:r w:rsidR="003F68F5" w:rsidRPr="003F68F5">
        <w:rPr>
          <w:b/>
          <w:noProof w:val="0"/>
          <w:szCs w:val="22"/>
        </w:rPr>
        <w:t>estimat</w:t>
      </w:r>
      <w:r w:rsidR="003F68F5" w:rsidRPr="003F68F5">
        <w:rPr>
          <w:b/>
          <w:noProof w:val="0"/>
          <w:spacing w:val="-5"/>
          <w:szCs w:val="22"/>
        </w:rPr>
        <w:t xml:space="preserve"> </w:t>
      </w:r>
      <w:r w:rsidR="003F68F5" w:rsidRPr="003F68F5">
        <w:rPr>
          <w:b/>
          <w:noProof w:val="0"/>
          <w:szCs w:val="22"/>
        </w:rPr>
        <w:t>pentru</w:t>
      </w:r>
      <w:r w:rsidR="003F68F5" w:rsidRPr="003F68F5">
        <w:rPr>
          <w:b/>
          <w:noProof w:val="0"/>
          <w:spacing w:val="-5"/>
          <w:szCs w:val="22"/>
        </w:rPr>
        <w:t xml:space="preserve"> </w:t>
      </w:r>
      <w:r w:rsidR="003F68F5" w:rsidRPr="003F68F5">
        <w:rPr>
          <w:b/>
          <w:noProof w:val="0"/>
          <w:szCs w:val="22"/>
        </w:rPr>
        <w:t>publicarea</w:t>
      </w:r>
      <w:r w:rsidR="003F68F5" w:rsidRPr="003F68F5">
        <w:rPr>
          <w:b/>
          <w:noProof w:val="0"/>
          <w:spacing w:val="-5"/>
          <w:szCs w:val="22"/>
        </w:rPr>
        <w:t xml:space="preserve"> </w:t>
      </w:r>
      <w:r w:rsidR="003F68F5" w:rsidRPr="003F68F5">
        <w:rPr>
          <w:b/>
          <w:noProof w:val="0"/>
          <w:szCs w:val="22"/>
        </w:rPr>
        <w:t xml:space="preserve">anunțurilor viitoare: </w:t>
      </w:r>
      <w:r w:rsidR="003F68F5" w:rsidRPr="003F68F5">
        <w:rPr>
          <w:b/>
          <w:i/>
          <w:noProof w:val="0"/>
          <w:szCs w:val="22"/>
          <w:u w:val="single"/>
        </w:rPr>
        <w:t>Nu se aplică</w:t>
      </w:r>
    </w:p>
    <w:p w14:paraId="0238A9E1" w14:textId="4E750557" w:rsidR="003F68F5" w:rsidRPr="003F68F5" w:rsidRDefault="007131A3" w:rsidP="007131A3">
      <w:pPr>
        <w:widowControl w:val="0"/>
        <w:tabs>
          <w:tab w:val="left" w:pos="504"/>
        </w:tabs>
        <w:autoSpaceDE w:val="0"/>
        <w:autoSpaceDN w:val="0"/>
        <w:spacing w:before="1" w:line="360" w:lineRule="auto"/>
        <w:ind w:left="144" w:right="1004"/>
        <w:rPr>
          <w:b/>
          <w:i/>
          <w:noProof w:val="0"/>
          <w:szCs w:val="22"/>
        </w:rPr>
      </w:pPr>
      <w:r>
        <w:rPr>
          <w:b/>
          <w:noProof w:val="0"/>
          <w:szCs w:val="22"/>
        </w:rPr>
        <w:t>34.</w:t>
      </w:r>
      <w:r w:rsidR="003F68F5" w:rsidRPr="003F68F5">
        <w:rPr>
          <w:b/>
          <w:noProof w:val="0"/>
          <w:szCs w:val="22"/>
        </w:rPr>
        <w:t>Data</w:t>
      </w:r>
      <w:r w:rsidR="003F68F5" w:rsidRPr="003F68F5">
        <w:rPr>
          <w:b/>
          <w:noProof w:val="0"/>
          <w:spacing w:val="-3"/>
          <w:szCs w:val="22"/>
        </w:rPr>
        <w:t xml:space="preserve"> </w:t>
      </w:r>
      <w:r w:rsidR="003F68F5" w:rsidRPr="003F68F5">
        <w:rPr>
          <w:b/>
          <w:noProof w:val="0"/>
          <w:szCs w:val="22"/>
        </w:rPr>
        <w:t>publicării</w:t>
      </w:r>
      <w:r w:rsidR="003F68F5" w:rsidRPr="003F68F5">
        <w:rPr>
          <w:b/>
          <w:noProof w:val="0"/>
          <w:spacing w:val="-3"/>
          <w:szCs w:val="22"/>
        </w:rPr>
        <w:t xml:space="preserve"> </w:t>
      </w:r>
      <w:r w:rsidR="003F68F5" w:rsidRPr="003F68F5">
        <w:rPr>
          <w:b/>
          <w:noProof w:val="0"/>
          <w:szCs w:val="22"/>
        </w:rPr>
        <w:t>anunțului</w:t>
      </w:r>
      <w:r w:rsidR="003F68F5" w:rsidRPr="003F68F5">
        <w:rPr>
          <w:b/>
          <w:noProof w:val="0"/>
          <w:spacing w:val="-5"/>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intenție:</w:t>
      </w:r>
      <w:r>
        <w:rPr>
          <w:b/>
          <w:noProof w:val="0"/>
          <w:szCs w:val="22"/>
        </w:rPr>
        <w:t xml:space="preserve"> </w:t>
      </w:r>
      <w:r w:rsidRPr="007131A3">
        <w:rPr>
          <w:b/>
          <w:noProof w:val="0"/>
          <w:szCs w:val="22"/>
          <w:u w:val="single"/>
        </w:rPr>
        <w:t>19 ianuarie 2026</w:t>
      </w:r>
      <w:r w:rsidR="003F68F5" w:rsidRPr="003F68F5">
        <w:rPr>
          <w:b/>
          <w:noProof w:val="0"/>
          <w:szCs w:val="22"/>
        </w:rPr>
        <w:t xml:space="preserve"> </w:t>
      </w:r>
    </w:p>
    <w:p w14:paraId="52D9DCE1" w14:textId="0593CFBD" w:rsidR="003F68F5" w:rsidRPr="003F68F5" w:rsidRDefault="007131A3" w:rsidP="007131A3">
      <w:pPr>
        <w:widowControl w:val="0"/>
        <w:tabs>
          <w:tab w:val="left" w:pos="504"/>
        </w:tabs>
        <w:autoSpaceDE w:val="0"/>
        <w:autoSpaceDN w:val="0"/>
        <w:ind w:left="144"/>
        <w:rPr>
          <w:b/>
          <w:i/>
          <w:noProof w:val="0"/>
          <w:szCs w:val="22"/>
        </w:rPr>
      </w:pPr>
      <w:r>
        <w:rPr>
          <w:b/>
          <w:noProof w:val="0"/>
          <w:szCs w:val="22"/>
        </w:rPr>
        <w:t>35.</w:t>
      </w:r>
      <w:r w:rsidR="003F68F5" w:rsidRPr="003F68F5">
        <w:rPr>
          <w:b/>
          <w:noProof w:val="0"/>
          <w:szCs w:val="22"/>
        </w:rPr>
        <w:t>Data</w:t>
      </w:r>
      <w:r w:rsidR="003F68F5" w:rsidRPr="003F68F5">
        <w:rPr>
          <w:b/>
          <w:noProof w:val="0"/>
          <w:spacing w:val="-5"/>
          <w:szCs w:val="22"/>
        </w:rPr>
        <w:t xml:space="preserve"> </w:t>
      </w:r>
      <w:r w:rsidR="003F68F5" w:rsidRPr="003F68F5">
        <w:rPr>
          <w:b/>
          <w:noProof w:val="0"/>
          <w:szCs w:val="22"/>
        </w:rPr>
        <w:t>transmiterii</w:t>
      </w:r>
      <w:r w:rsidR="003F68F5" w:rsidRPr="003F68F5">
        <w:rPr>
          <w:b/>
          <w:noProof w:val="0"/>
          <w:spacing w:val="-2"/>
          <w:szCs w:val="22"/>
        </w:rPr>
        <w:t xml:space="preserve"> </w:t>
      </w:r>
      <w:r w:rsidR="003F68F5" w:rsidRPr="003F68F5">
        <w:rPr>
          <w:b/>
          <w:noProof w:val="0"/>
          <w:szCs w:val="22"/>
        </w:rPr>
        <w:t>spre</w:t>
      </w:r>
      <w:r w:rsidR="003F68F5" w:rsidRPr="003F68F5">
        <w:rPr>
          <w:b/>
          <w:noProof w:val="0"/>
          <w:spacing w:val="-4"/>
          <w:szCs w:val="22"/>
        </w:rPr>
        <w:t xml:space="preserve"> </w:t>
      </w:r>
      <w:r w:rsidR="003F68F5" w:rsidRPr="003F68F5">
        <w:rPr>
          <w:b/>
          <w:noProof w:val="0"/>
          <w:szCs w:val="22"/>
        </w:rPr>
        <w:t>publicare</w:t>
      </w:r>
      <w:r w:rsidR="003F68F5" w:rsidRPr="003F68F5">
        <w:rPr>
          <w:b/>
          <w:noProof w:val="0"/>
          <w:spacing w:val="-3"/>
          <w:szCs w:val="22"/>
        </w:rPr>
        <w:t xml:space="preserve"> </w:t>
      </w:r>
      <w:r w:rsidR="003F68F5" w:rsidRPr="003F68F5">
        <w:rPr>
          <w:b/>
          <w:noProof w:val="0"/>
          <w:szCs w:val="22"/>
        </w:rPr>
        <w:t>a</w:t>
      </w:r>
      <w:r w:rsidR="003F68F5" w:rsidRPr="003F68F5">
        <w:rPr>
          <w:b/>
          <w:noProof w:val="0"/>
          <w:spacing w:val="-3"/>
          <w:szCs w:val="22"/>
        </w:rPr>
        <w:t xml:space="preserve"> </w:t>
      </w:r>
      <w:r w:rsidR="003F68F5" w:rsidRPr="003F68F5">
        <w:rPr>
          <w:b/>
          <w:noProof w:val="0"/>
          <w:szCs w:val="22"/>
        </w:rPr>
        <w:t>anunțului</w:t>
      </w:r>
      <w:r w:rsidR="003F68F5" w:rsidRPr="003F68F5">
        <w:rPr>
          <w:b/>
          <w:noProof w:val="0"/>
          <w:spacing w:val="-2"/>
          <w:szCs w:val="22"/>
        </w:rPr>
        <w:t xml:space="preserve"> </w:t>
      </w:r>
      <w:r w:rsidR="003F68F5" w:rsidRPr="003F68F5">
        <w:rPr>
          <w:b/>
          <w:noProof w:val="0"/>
          <w:szCs w:val="22"/>
        </w:rPr>
        <w:t>de</w:t>
      </w:r>
      <w:r w:rsidR="003F68F5" w:rsidRPr="003F68F5">
        <w:rPr>
          <w:b/>
          <w:noProof w:val="0"/>
          <w:spacing w:val="-4"/>
          <w:szCs w:val="22"/>
        </w:rPr>
        <w:t xml:space="preserve"> </w:t>
      </w:r>
      <w:r w:rsidR="003F68F5" w:rsidRPr="003F68F5">
        <w:rPr>
          <w:b/>
          <w:noProof w:val="0"/>
          <w:szCs w:val="22"/>
        </w:rPr>
        <w:t>participare:</w:t>
      </w:r>
      <w:r w:rsidR="003F68F5" w:rsidRPr="003F68F5">
        <w:rPr>
          <w:b/>
          <w:noProof w:val="0"/>
          <w:spacing w:val="1"/>
          <w:szCs w:val="22"/>
        </w:rPr>
        <w:t xml:space="preserve"> </w:t>
      </w:r>
    </w:p>
    <w:p w14:paraId="0AFB80CC" w14:textId="12953013" w:rsidR="003F68F5" w:rsidRPr="003F68F5" w:rsidRDefault="007131A3" w:rsidP="007131A3">
      <w:pPr>
        <w:widowControl w:val="0"/>
        <w:tabs>
          <w:tab w:val="left" w:pos="504"/>
        </w:tabs>
        <w:autoSpaceDE w:val="0"/>
        <w:autoSpaceDN w:val="0"/>
        <w:spacing w:before="137"/>
        <w:ind w:left="144"/>
        <w:rPr>
          <w:b/>
          <w:noProof w:val="0"/>
          <w:szCs w:val="22"/>
        </w:rPr>
      </w:pPr>
      <w:r>
        <w:rPr>
          <w:b/>
          <w:noProof w:val="0"/>
          <w:szCs w:val="22"/>
        </w:rPr>
        <w:t>36.</w:t>
      </w:r>
      <w:r w:rsidR="003F68F5" w:rsidRPr="003F68F5">
        <w:rPr>
          <w:b/>
          <w:noProof w:val="0"/>
          <w:szCs w:val="22"/>
        </w:rPr>
        <w:t>În</w:t>
      </w:r>
      <w:r w:rsidR="003F68F5" w:rsidRPr="003F68F5">
        <w:rPr>
          <w:b/>
          <w:noProof w:val="0"/>
          <w:spacing w:val="-2"/>
          <w:szCs w:val="22"/>
        </w:rPr>
        <w:t xml:space="preserve"> </w:t>
      </w:r>
      <w:r w:rsidR="003F68F5" w:rsidRPr="003F68F5">
        <w:rPr>
          <w:b/>
          <w:noProof w:val="0"/>
          <w:szCs w:val="22"/>
        </w:rPr>
        <w:t>cadrul</w:t>
      </w:r>
      <w:r w:rsidR="003F68F5" w:rsidRPr="003F68F5">
        <w:rPr>
          <w:b/>
          <w:noProof w:val="0"/>
          <w:spacing w:val="-1"/>
          <w:szCs w:val="22"/>
        </w:rPr>
        <w:t xml:space="preserve"> </w:t>
      </w:r>
      <w:r w:rsidR="003F68F5" w:rsidRPr="003F68F5">
        <w:rPr>
          <w:b/>
          <w:noProof w:val="0"/>
          <w:szCs w:val="22"/>
        </w:rPr>
        <w:t>procedurii</w:t>
      </w:r>
      <w:r w:rsidR="003F68F5" w:rsidRPr="003F68F5">
        <w:rPr>
          <w:b/>
          <w:noProof w:val="0"/>
          <w:spacing w:val="-3"/>
          <w:szCs w:val="22"/>
        </w:rPr>
        <w:t xml:space="preserve"> </w:t>
      </w:r>
      <w:r w:rsidR="003F68F5" w:rsidRPr="003F68F5">
        <w:rPr>
          <w:b/>
          <w:noProof w:val="0"/>
          <w:szCs w:val="22"/>
        </w:rPr>
        <w:t>de</w:t>
      </w:r>
      <w:r w:rsidR="003F68F5" w:rsidRPr="003F68F5">
        <w:rPr>
          <w:b/>
          <w:noProof w:val="0"/>
          <w:spacing w:val="-2"/>
          <w:szCs w:val="22"/>
        </w:rPr>
        <w:t xml:space="preserve"> </w:t>
      </w:r>
      <w:r w:rsidR="003F68F5" w:rsidRPr="003F68F5">
        <w:rPr>
          <w:b/>
          <w:noProof w:val="0"/>
          <w:szCs w:val="22"/>
        </w:rPr>
        <w:t>achiziție</w:t>
      </w:r>
      <w:r w:rsidR="003F68F5" w:rsidRPr="003F68F5">
        <w:rPr>
          <w:b/>
          <w:noProof w:val="0"/>
          <w:spacing w:val="-3"/>
          <w:szCs w:val="22"/>
        </w:rPr>
        <w:t xml:space="preserve"> </w:t>
      </w:r>
      <w:r w:rsidR="003F68F5" w:rsidRPr="003F68F5">
        <w:rPr>
          <w:b/>
          <w:noProof w:val="0"/>
          <w:szCs w:val="22"/>
        </w:rPr>
        <w:t>publică</w:t>
      </w:r>
      <w:r w:rsidR="003F68F5" w:rsidRPr="003F68F5">
        <w:rPr>
          <w:b/>
          <w:noProof w:val="0"/>
          <w:spacing w:val="-1"/>
          <w:szCs w:val="22"/>
        </w:rPr>
        <w:t xml:space="preserve"> </w:t>
      </w:r>
      <w:r w:rsidR="003F68F5" w:rsidRPr="003F68F5">
        <w:rPr>
          <w:b/>
          <w:noProof w:val="0"/>
          <w:szCs w:val="22"/>
        </w:rPr>
        <w:t>se</w:t>
      </w:r>
      <w:r w:rsidR="003F68F5" w:rsidRPr="003F68F5">
        <w:rPr>
          <w:b/>
          <w:noProof w:val="0"/>
          <w:spacing w:val="-2"/>
          <w:szCs w:val="22"/>
        </w:rPr>
        <w:t xml:space="preserve"> </w:t>
      </w:r>
      <w:r w:rsidR="003F68F5" w:rsidRPr="003F68F5">
        <w:rPr>
          <w:b/>
          <w:noProof w:val="0"/>
          <w:szCs w:val="22"/>
        </w:rPr>
        <w:t>va</w:t>
      </w:r>
      <w:r w:rsidR="003F68F5" w:rsidRPr="003F68F5">
        <w:rPr>
          <w:b/>
          <w:noProof w:val="0"/>
          <w:spacing w:val="-1"/>
          <w:szCs w:val="22"/>
        </w:rPr>
        <w:t xml:space="preserve"> </w:t>
      </w:r>
      <w:r w:rsidR="003F68F5" w:rsidRPr="003F68F5">
        <w:rPr>
          <w:b/>
          <w:noProof w:val="0"/>
          <w:spacing w:val="-2"/>
          <w:szCs w:val="22"/>
        </w:rPr>
        <w:t>utiliza/accepta:</w:t>
      </w:r>
    </w:p>
    <w:p w14:paraId="6D88D4DE" w14:textId="77777777" w:rsidR="003F68F5" w:rsidRPr="003F68F5" w:rsidRDefault="003F68F5" w:rsidP="003F68F5">
      <w:pPr>
        <w:widowControl w:val="0"/>
        <w:autoSpaceDE w:val="0"/>
        <w:autoSpaceDN w:val="0"/>
        <w:spacing w:before="2"/>
        <w:rPr>
          <w:b/>
          <w:bCs/>
          <w:noProof w:val="0"/>
          <w:sz w:val="12"/>
        </w:rPr>
      </w:pPr>
    </w:p>
    <w:tbl>
      <w:tblPr>
        <w:tblStyle w:val="TableNormal4"/>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3F68F5" w:rsidRPr="003F68F5" w14:paraId="57ADF0A2" w14:textId="77777777" w:rsidTr="007131A3">
        <w:trPr>
          <w:trHeight w:val="551"/>
        </w:trPr>
        <w:tc>
          <w:tcPr>
            <w:tcW w:w="6375" w:type="dxa"/>
          </w:tcPr>
          <w:p w14:paraId="355B42C8" w14:textId="77777777" w:rsidR="003F68F5" w:rsidRPr="003F68F5" w:rsidRDefault="003F68F5" w:rsidP="003F68F5">
            <w:pPr>
              <w:spacing w:line="275" w:lineRule="exact"/>
              <w:ind w:left="107"/>
              <w:rPr>
                <w:b/>
                <w:noProof w:val="0"/>
                <w:szCs w:val="22"/>
              </w:rPr>
            </w:pPr>
            <w:r w:rsidRPr="003F68F5">
              <w:rPr>
                <w:b/>
                <w:noProof w:val="0"/>
                <w:szCs w:val="22"/>
              </w:rPr>
              <w:t>Denumirea</w:t>
            </w:r>
            <w:r w:rsidRPr="003F68F5">
              <w:rPr>
                <w:b/>
                <w:noProof w:val="0"/>
                <w:spacing w:val="-4"/>
                <w:szCs w:val="22"/>
              </w:rPr>
              <w:t xml:space="preserve"> </w:t>
            </w:r>
            <w:r w:rsidRPr="003F68F5">
              <w:rPr>
                <w:b/>
                <w:noProof w:val="0"/>
                <w:szCs w:val="22"/>
              </w:rPr>
              <w:t>instrumentului</w:t>
            </w:r>
            <w:r w:rsidRPr="003F68F5">
              <w:rPr>
                <w:b/>
                <w:noProof w:val="0"/>
                <w:spacing w:val="-3"/>
                <w:szCs w:val="22"/>
              </w:rPr>
              <w:t xml:space="preserve"> </w:t>
            </w:r>
            <w:r w:rsidRPr="003F68F5">
              <w:rPr>
                <w:b/>
                <w:noProof w:val="0"/>
                <w:spacing w:val="-2"/>
                <w:szCs w:val="22"/>
              </w:rPr>
              <w:t>electronic:</w:t>
            </w:r>
          </w:p>
        </w:tc>
        <w:tc>
          <w:tcPr>
            <w:tcW w:w="2971" w:type="dxa"/>
          </w:tcPr>
          <w:p w14:paraId="091DCF7F" w14:textId="77777777" w:rsidR="003F68F5" w:rsidRPr="003F68F5" w:rsidRDefault="003F68F5" w:rsidP="003F68F5">
            <w:pPr>
              <w:spacing w:line="276" w:lineRule="exact"/>
              <w:ind w:left="108" w:right="171"/>
              <w:rPr>
                <w:b/>
                <w:noProof w:val="0"/>
                <w:szCs w:val="22"/>
              </w:rPr>
            </w:pPr>
            <w:r w:rsidRPr="003F68F5">
              <w:rPr>
                <w:b/>
                <w:noProof w:val="0"/>
                <w:szCs w:val="22"/>
              </w:rPr>
              <w:t>Se</w:t>
            </w:r>
            <w:r w:rsidRPr="003F68F5">
              <w:rPr>
                <w:b/>
                <w:noProof w:val="0"/>
                <w:spacing w:val="-14"/>
                <w:szCs w:val="22"/>
              </w:rPr>
              <w:t xml:space="preserve"> </w:t>
            </w:r>
            <w:r w:rsidRPr="003F68F5">
              <w:rPr>
                <w:b/>
                <w:noProof w:val="0"/>
                <w:szCs w:val="22"/>
              </w:rPr>
              <w:t>va</w:t>
            </w:r>
            <w:r w:rsidRPr="003F68F5">
              <w:rPr>
                <w:b/>
                <w:noProof w:val="0"/>
                <w:spacing w:val="-13"/>
                <w:szCs w:val="22"/>
              </w:rPr>
              <w:t xml:space="preserve"> </w:t>
            </w:r>
            <w:r w:rsidRPr="003F68F5">
              <w:rPr>
                <w:b/>
                <w:noProof w:val="0"/>
                <w:szCs w:val="22"/>
              </w:rPr>
              <w:t>utiliza/accepta</w:t>
            </w:r>
            <w:r w:rsidRPr="003F68F5">
              <w:rPr>
                <w:b/>
                <w:noProof w:val="0"/>
                <w:spacing w:val="-13"/>
                <w:szCs w:val="22"/>
              </w:rPr>
              <w:t xml:space="preserve"> </w:t>
            </w:r>
            <w:r w:rsidRPr="003F68F5">
              <w:rPr>
                <w:b/>
                <w:noProof w:val="0"/>
                <w:szCs w:val="22"/>
              </w:rPr>
              <w:t xml:space="preserve">sau </w:t>
            </w:r>
            <w:r w:rsidRPr="003F68F5">
              <w:rPr>
                <w:b/>
                <w:noProof w:val="0"/>
                <w:spacing w:val="-6"/>
                <w:szCs w:val="22"/>
              </w:rPr>
              <w:t>nu</w:t>
            </w:r>
          </w:p>
        </w:tc>
      </w:tr>
      <w:tr w:rsidR="003F68F5" w:rsidRPr="003F68F5" w14:paraId="4F710224" w14:textId="77777777" w:rsidTr="007131A3">
        <w:trPr>
          <w:trHeight w:val="551"/>
        </w:trPr>
        <w:tc>
          <w:tcPr>
            <w:tcW w:w="6375" w:type="dxa"/>
          </w:tcPr>
          <w:p w14:paraId="46F56B37" w14:textId="77777777" w:rsidR="003F68F5" w:rsidRPr="003F68F5" w:rsidRDefault="003F68F5" w:rsidP="003F68F5">
            <w:pPr>
              <w:spacing w:line="275" w:lineRule="exact"/>
              <w:ind w:left="107"/>
              <w:rPr>
                <w:bCs/>
                <w:noProof w:val="0"/>
                <w:szCs w:val="22"/>
              </w:rPr>
            </w:pPr>
            <w:r w:rsidRPr="003F68F5">
              <w:rPr>
                <w:bCs/>
                <w:noProof w:val="0"/>
                <w:szCs w:val="22"/>
              </w:rPr>
              <w:t>depunerea</w:t>
            </w:r>
            <w:r w:rsidRPr="003F68F5">
              <w:rPr>
                <w:bCs/>
                <w:noProof w:val="0"/>
                <w:spacing w:val="-6"/>
                <w:szCs w:val="22"/>
              </w:rPr>
              <w:t xml:space="preserve"> </w:t>
            </w:r>
            <w:r w:rsidRPr="003F68F5">
              <w:rPr>
                <w:bCs/>
                <w:noProof w:val="0"/>
                <w:szCs w:val="22"/>
              </w:rPr>
              <w:t>electronică</w:t>
            </w:r>
            <w:r w:rsidRPr="003F68F5">
              <w:rPr>
                <w:bCs/>
                <w:noProof w:val="0"/>
                <w:spacing w:val="-6"/>
                <w:szCs w:val="22"/>
              </w:rPr>
              <w:t xml:space="preserve"> </w:t>
            </w:r>
            <w:r w:rsidRPr="003F68F5">
              <w:rPr>
                <w:bCs/>
                <w:noProof w:val="0"/>
                <w:szCs w:val="22"/>
              </w:rPr>
              <w:t>a</w:t>
            </w:r>
            <w:r w:rsidRPr="003F68F5">
              <w:rPr>
                <w:bCs/>
                <w:noProof w:val="0"/>
                <w:spacing w:val="-6"/>
                <w:szCs w:val="22"/>
              </w:rPr>
              <w:t xml:space="preserve"> </w:t>
            </w:r>
            <w:r w:rsidRPr="003F68F5">
              <w:rPr>
                <w:bCs/>
                <w:noProof w:val="0"/>
                <w:szCs w:val="22"/>
              </w:rPr>
              <w:t>ofertelor</w:t>
            </w:r>
            <w:r w:rsidRPr="003F68F5">
              <w:rPr>
                <w:bCs/>
                <w:noProof w:val="0"/>
                <w:spacing w:val="-6"/>
                <w:szCs w:val="22"/>
              </w:rPr>
              <w:t xml:space="preserve"> </w:t>
            </w:r>
            <w:r w:rsidRPr="003F68F5">
              <w:rPr>
                <w:bCs/>
                <w:noProof w:val="0"/>
                <w:szCs w:val="22"/>
              </w:rPr>
              <w:t>sau</w:t>
            </w:r>
            <w:r w:rsidRPr="003F68F5">
              <w:rPr>
                <w:bCs/>
                <w:noProof w:val="0"/>
                <w:spacing w:val="-7"/>
                <w:szCs w:val="22"/>
              </w:rPr>
              <w:t xml:space="preserve"> </w:t>
            </w:r>
            <w:r w:rsidRPr="003F68F5">
              <w:rPr>
                <w:bCs/>
                <w:noProof w:val="0"/>
                <w:szCs w:val="22"/>
              </w:rPr>
              <w:t>a</w:t>
            </w:r>
            <w:r w:rsidRPr="003F68F5">
              <w:rPr>
                <w:bCs/>
                <w:noProof w:val="0"/>
                <w:spacing w:val="-6"/>
                <w:szCs w:val="22"/>
              </w:rPr>
              <w:t xml:space="preserve"> </w:t>
            </w:r>
            <w:r w:rsidRPr="003F68F5">
              <w:rPr>
                <w:bCs/>
                <w:noProof w:val="0"/>
                <w:szCs w:val="22"/>
              </w:rPr>
              <w:t>cererilor</w:t>
            </w:r>
            <w:r w:rsidRPr="003F68F5">
              <w:rPr>
                <w:bCs/>
                <w:noProof w:val="0"/>
                <w:spacing w:val="-7"/>
                <w:szCs w:val="22"/>
              </w:rPr>
              <w:t xml:space="preserve"> </w:t>
            </w:r>
            <w:r w:rsidRPr="003F68F5">
              <w:rPr>
                <w:bCs/>
                <w:noProof w:val="0"/>
                <w:szCs w:val="22"/>
              </w:rPr>
              <w:t xml:space="preserve">de </w:t>
            </w:r>
            <w:r w:rsidRPr="003F68F5">
              <w:rPr>
                <w:bCs/>
                <w:noProof w:val="0"/>
                <w:spacing w:val="-2"/>
                <w:szCs w:val="22"/>
              </w:rPr>
              <w:t>participare</w:t>
            </w:r>
          </w:p>
        </w:tc>
        <w:tc>
          <w:tcPr>
            <w:tcW w:w="2971" w:type="dxa"/>
          </w:tcPr>
          <w:p w14:paraId="501EFA31" w14:textId="77777777" w:rsidR="003F68F5" w:rsidRPr="003F68F5" w:rsidRDefault="003F68F5" w:rsidP="003F68F5">
            <w:pPr>
              <w:spacing w:line="276" w:lineRule="exact"/>
              <w:ind w:left="108" w:right="171"/>
              <w:rPr>
                <w:bCs/>
                <w:noProof w:val="0"/>
                <w:szCs w:val="22"/>
              </w:rPr>
            </w:pPr>
            <w:r w:rsidRPr="003F68F5">
              <w:rPr>
                <w:bCs/>
                <w:noProof w:val="0"/>
                <w:szCs w:val="22"/>
              </w:rPr>
              <w:t>Se</w:t>
            </w:r>
            <w:r w:rsidRPr="003F68F5">
              <w:rPr>
                <w:bCs/>
                <w:noProof w:val="0"/>
                <w:spacing w:val="-1"/>
                <w:szCs w:val="22"/>
              </w:rPr>
              <w:t xml:space="preserve"> </w:t>
            </w:r>
            <w:r w:rsidRPr="003F68F5">
              <w:rPr>
                <w:bCs/>
                <w:noProof w:val="0"/>
                <w:spacing w:val="-2"/>
                <w:szCs w:val="22"/>
              </w:rPr>
              <w:t>acceptă</w:t>
            </w:r>
          </w:p>
        </w:tc>
      </w:tr>
      <w:tr w:rsidR="003F68F5" w:rsidRPr="003F68F5" w14:paraId="1C7029C0" w14:textId="77777777" w:rsidTr="007131A3">
        <w:trPr>
          <w:trHeight w:val="551"/>
        </w:trPr>
        <w:tc>
          <w:tcPr>
            <w:tcW w:w="6375" w:type="dxa"/>
          </w:tcPr>
          <w:p w14:paraId="3D6BFED6" w14:textId="77777777" w:rsidR="003F68F5" w:rsidRPr="003F68F5" w:rsidRDefault="003F68F5" w:rsidP="003F68F5">
            <w:pPr>
              <w:spacing w:line="275" w:lineRule="exact"/>
              <w:ind w:left="107"/>
              <w:rPr>
                <w:bCs/>
                <w:noProof w:val="0"/>
                <w:szCs w:val="22"/>
              </w:rPr>
            </w:pPr>
            <w:r w:rsidRPr="003F68F5">
              <w:rPr>
                <w:bCs/>
                <w:noProof w:val="0"/>
                <w:szCs w:val="22"/>
              </w:rPr>
              <w:lastRenderedPageBreak/>
              <w:t>sistemul</w:t>
            </w:r>
            <w:r w:rsidRPr="003F68F5">
              <w:rPr>
                <w:bCs/>
                <w:noProof w:val="0"/>
                <w:spacing w:val="-1"/>
                <w:szCs w:val="22"/>
              </w:rPr>
              <w:t xml:space="preserve"> </w:t>
            </w:r>
            <w:r w:rsidRPr="003F68F5">
              <w:rPr>
                <w:bCs/>
                <w:noProof w:val="0"/>
                <w:szCs w:val="22"/>
              </w:rPr>
              <w:t>de</w:t>
            </w:r>
            <w:r w:rsidRPr="003F68F5">
              <w:rPr>
                <w:bCs/>
                <w:noProof w:val="0"/>
                <w:spacing w:val="-2"/>
                <w:szCs w:val="22"/>
              </w:rPr>
              <w:t xml:space="preserve"> </w:t>
            </w:r>
            <w:r w:rsidRPr="003F68F5">
              <w:rPr>
                <w:bCs/>
                <w:noProof w:val="0"/>
                <w:szCs w:val="22"/>
              </w:rPr>
              <w:t xml:space="preserve">comenzi </w:t>
            </w:r>
            <w:r w:rsidRPr="003F68F5">
              <w:rPr>
                <w:bCs/>
                <w:noProof w:val="0"/>
                <w:spacing w:val="-2"/>
                <w:szCs w:val="22"/>
              </w:rPr>
              <w:t>electronice</w:t>
            </w:r>
          </w:p>
        </w:tc>
        <w:tc>
          <w:tcPr>
            <w:tcW w:w="2971" w:type="dxa"/>
          </w:tcPr>
          <w:p w14:paraId="731C36D3" w14:textId="77777777" w:rsidR="003F68F5" w:rsidRPr="003F68F5" w:rsidRDefault="003F68F5" w:rsidP="003F68F5">
            <w:pPr>
              <w:spacing w:line="276" w:lineRule="exact"/>
              <w:ind w:left="108" w:right="171"/>
              <w:rPr>
                <w:bCs/>
                <w:noProof w:val="0"/>
                <w:szCs w:val="22"/>
              </w:rPr>
            </w:pPr>
            <w:r w:rsidRPr="003F68F5">
              <w:rPr>
                <w:bCs/>
                <w:noProof w:val="0"/>
                <w:szCs w:val="22"/>
              </w:rPr>
              <w:t>Nu</w:t>
            </w:r>
            <w:r w:rsidRPr="003F68F5">
              <w:rPr>
                <w:bCs/>
                <w:noProof w:val="0"/>
                <w:spacing w:val="-4"/>
                <w:szCs w:val="22"/>
              </w:rPr>
              <w:t xml:space="preserve"> </w:t>
            </w:r>
            <w:r w:rsidRPr="003F68F5">
              <w:rPr>
                <w:bCs/>
                <w:noProof w:val="0"/>
                <w:szCs w:val="22"/>
              </w:rPr>
              <w:t xml:space="preserve">se </w:t>
            </w:r>
            <w:r w:rsidRPr="003F68F5">
              <w:rPr>
                <w:bCs/>
                <w:noProof w:val="0"/>
                <w:spacing w:val="-2"/>
                <w:szCs w:val="22"/>
              </w:rPr>
              <w:t>acceptă</w:t>
            </w:r>
          </w:p>
        </w:tc>
      </w:tr>
      <w:tr w:rsidR="003F68F5" w:rsidRPr="003F68F5" w14:paraId="3766A02C" w14:textId="77777777" w:rsidTr="007131A3">
        <w:trPr>
          <w:trHeight w:val="551"/>
        </w:trPr>
        <w:tc>
          <w:tcPr>
            <w:tcW w:w="6375" w:type="dxa"/>
          </w:tcPr>
          <w:p w14:paraId="15FE7036" w14:textId="77777777" w:rsidR="003F68F5" w:rsidRPr="003F68F5" w:rsidRDefault="003F68F5" w:rsidP="003F68F5">
            <w:pPr>
              <w:spacing w:line="275" w:lineRule="exact"/>
              <w:ind w:left="107"/>
              <w:rPr>
                <w:bCs/>
                <w:noProof w:val="0"/>
                <w:szCs w:val="22"/>
              </w:rPr>
            </w:pPr>
            <w:r w:rsidRPr="003F68F5">
              <w:rPr>
                <w:bCs/>
                <w:noProof w:val="0"/>
                <w:szCs w:val="22"/>
              </w:rPr>
              <w:t>facturarea</w:t>
            </w:r>
            <w:r w:rsidRPr="003F68F5">
              <w:rPr>
                <w:bCs/>
                <w:noProof w:val="0"/>
                <w:spacing w:val="-3"/>
                <w:szCs w:val="22"/>
              </w:rPr>
              <w:t xml:space="preserve"> </w:t>
            </w:r>
            <w:r w:rsidRPr="003F68F5">
              <w:rPr>
                <w:bCs/>
                <w:noProof w:val="0"/>
                <w:spacing w:val="-2"/>
                <w:szCs w:val="22"/>
              </w:rPr>
              <w:t>electronică</w:t>
            </w:r>
          </w:p>
        </w:tc>
        <w:tc>
          <w:tcPr>
            <w:tcW w:w="2971" w:type="dxa"/>
          </w:tcPr>
          <w:p w14:paraId="5D2389B4" w14:textId="77777777" w:rsidR="003F68F5" w:rsidRPr="003F68F5" w:rsidRDefault="003F68F5" w:rsidP="003F68F5">
            <w:pPr>
              <w:spacing w:line="276" w:lineRule="exact"/>
              <w:ind w:left="108" w:right="171"/>
              <w:rPr>
                <w:bCs/>
                <w:noProof w:val="0"/>
                <w:szCs w:val="22"/>
              </w:rPr>
            </w:pPr>
            <w:r w:rsidRPr="003F68F5">
              <w:rPr>
                <w:bCs/>
                <w:noProof w:val="0"/>
                <w:szCs w:val="22"/>
              </w:rPr>
              <w:t>Se</w:t>
            </w:r>
            <w:r w:rsidRPr="003F68F5">
              <w:rPr>
                <w:bCs/>
                <w:noProof w:val="0"/>
                <w:spacing w:val="-1"/>
                <w:szCs w:val="22"/>
              </w:rPr>
              <w:t xml:space="preserve"> </w:t>
            </w:r>
            <w:r w:rsidRPr="003F68F5">
              <w:rPr>
                <w:bCs/>
                <w:noProof w:val="0"/>
                <w:spacing w:val="-2"/>
                <w:szCs w:val="22"/>
              </w:rPr>
              <w:t>acceptă</w:t>
            </w:r>
          </w:p>
        </w:tc>
      </w:tr>
      <w:tr w:rsidR="003F68F5" w:rsidRPr="003F68F5" w14:paraId="2C568252" w14:textId="77777777" w:rsidTr="007131A3">
        <w:trPr>
          <w:trHeight w:val="551"/>
        </w:trPr>
        <w:tc>
          <w:tcPr>
            <w:tcW w:w="6375" w:type="dxa"/>
          </w:tcPr>
          <w:p w14:paraId="771B9365" w14:textId="77777777" w:rsidR="003F68F5" w:rsidRPr="003F68F5" w:rsidRDefault="003F68F5" w:rsidP="003F68F5">
            <w:pPr>
              <w:spacing w:line="275" w:lineRule="exact"/>
              <w:ind w:left="107"/>
              <w:rPr>
                <w:bCs/>
                <w:noProof w:val="0"/>
                <w:szCs w:val="22"/>
              </w:rPr>
            </w:pPr>
            <w:r w:rsidRPr="003F68F5">
              <w:rPr>
                <w:bCs/>
                <w:noProof w:val="0"/>
                <w:szCs w:val="22"/>
              </w:rPr>
              <w:t xml:space="preserve">plățile </w:t>
            </w:r>
            <w:r w:rsidRPr="003F68F5">
              <w:rPr>
                <w:bCs/>
                <w:noProof w:val="0"/>
                <w:spacing w:val="-2"/>
                <w:szCs w:val="22"/>
              </w:rPr>
              <w:t>electronice</w:t>
            </w:r>
          </w:p>
        </w:tc>
        <w:tc>
          <w:tcPr>
            <w:tcW w:w="2971" w:type="dxa"/>
          </w:tcPr>
          <w:p w14:paraId="77F27A9B" w14:textId="77777777" w:rsidR="003F68F5" w:rsidRPr="003F68F5" w:rsidRDefault="003F68F5" w:rsidP="003F68F5">
            <w:pPr>
              <w:spacing w:line="276" w:lineRule="exact"/>
              <w:ind w:left="108" w:right="171"/>
              <w:rPr>
                <w:bCs/>
                <w:noProof w:val="0"/>
                <w:szCs w:val="22"/>
              </w:rPr>
            </w:pPr>
            <w:r w:rsidRPr="003F68F5">
              <w:rPr>
                <w:bCs/>
                <w:noProof w:val="0"/>
                <w:szCs w:val="22"/>
              </w:rPr>
              <w:t>Se</w:t>
            </w:r>
            <w:r w:rsidRPr="003F68F5">
              <w:rPr>
                <w:bCs/>
                <w:noProof w:val="0"/>
                <w:spacing w:val="-1"/>
                <w:szCs w:val="22"/>
              </w:rPr>
              <w:t xml:space="preserve"> </w:t>
            </w:r>
            <w:r w:rsidRPr="003F68F5">
              <w:rPr>
                <w:bCs/>
                <w:noProof w:val="0"/>
                <w:spacing w:val="-2"/>
                <w:szCs w:val="22"/>
              </w:rPr>
              <w:t>acceptă</w:t>
            </w:r>
          </w:p>
        </w:tc>
      </w:tr>
    </w:tbl>
    <w:p w14:paraId="0DD260EE" w14:textId="77777777" w:rsidR="003F68F5" w:rsidRPr="003F68F5" w:rsidRDefault="003F68F5" w:rsidP="003F68F5">
      <w:pPr>
        <w:widowControl w:val="0"/>
        <w:autoSpaceDE w:val="0"/>
        <w:autoSpaceDN w:val="0"/>
        <w:spacing w:before="1"/>
        <w:rPr>
          <w:b/>
          <w:bCs/>
          <w:noProof w:val="0"/>
          <w:sz w:val="2"/>
        </w:rPr>
      </w:pPr>
    </w:p>
    <w:p w14:paraId="73592078" w14:textId="0061F50A" w:rsidR="003F68F5" w:rsidRPr="003F68F5" w:rsidRDefault="007131A3" w:rsidP="007131A3">
      <w:pPr>
        <w:widowControl w:val="0"/>
        <w:tabs>
          <w:tab w:val="left" w:pos="504"/>
        </w:tabs>
        <w:autoSpaceDE w:val="0"/>
        <w:autoSpaceDN w:val="0"/>
        <w:spacing w:before="1" w:line="259" w:lineRule="auto"/>
        <w:ind w:left="144" w:right="1802"/>
        <w:rPr>
          <w:b/>
          <w:i/>
          <w:noProof w:val="0"/>
          <w:szCs w:val="22"/>
        </w:rPr>
      </w:pPr>
      <w:r>
        <w:rPr>
          <w:b/>
          <w:noProof w:val="0"/>
          <w:szCs w:val="22"/>
        </w:rPr>
        <w:t>37.</w:t>
      </w:r>
      <w:r w:rsidR="003F68F5" w:rsidRPr="003F68F5">
        <w:rPr>
          <w:b/>
          <w:noProof w:val="0"/>
          <w:szCs w:val="22"/>
        </w:rPr>
        <w:t>Contractul</w:t>
      </w:r>
      <w:r w:rsidR="003F68F5" w:rsidRPr="003F68F5">
        <w:rPr>
          <w:b/>
          <w:noProof w:val="0"/>
          <w:spacing w:val="-4"/>
          <w:szCs w:val="22"/>
        </w:rPr>
        <w:t xml:space="preserve"> </w:t>
      </w:r>
      <w:r w:rsidR="003F68F5" w:rsidRPr="003F68F5">
        <w:rPr>
          <w:b/>
          <w:noProof w:val="0"/>
          <w:szCs w:val="22"/>
        </w:rPr>
        <w:t>intră</w:t>
      </w:r>
      <w:r w:rsidR="003F68F5" w:rsidRPr="003F68F5">
        <w:rPr>
          <w:b/>
          <w:noProof w:val="0"/>
          <w:spacing w:val="-4"/>
          <w:szCs w:val="22"/>
        </w:rPr>
        <w:t xml:space="preserve"> </w:t>
      </w:r>
      <w:r w:rsidR="003F68F5" w:rsidRPr="003F68F5">
        <w:rPr>
          <w:b/>
          <w:noProof w:val="0"/>
          <w:szCs w:val="22"/>
        </w:rPr>
        <w:t>sub</w:t>
      </w:r>
      <w:r w:rsidR="003F68F5" w:rsidRPr="003F68F5">
        <w:rPr>
          <w:b/>
          <w:noProof w:val="0"/>
          <w:spacing w:val="-4"/>
          <w:szCs w:val="22"/>
        </w:rPr>
        <w:t xml:space="preserve"> </w:t>
      </w:r>
      <w:r w:rsidR="003F68F5" w:rsidRPr="003F68F5">
        <w:rPr>
          <w:b/>
          <w:noProof w:val="0"/>
          <w:szCs w:val="22"/>
        </w:rPr>
        <w:t>incidența</w:t>
      </w:r>
      <w:r w:rsidR="003F68F5" w:rsidRPr="003F68F5">
        <w:rPr>
          <w:b/>
          <w:noProof w:val="0"/>
          <w:spacing w:val="-4"/>
          <w:szCs w:val="22"/>
        </w:rPr>
        <w:t xml:space="preserve"> </w:t>
      </w:r>
      <w:r w:rsidR="003F68F5" w:rsidRPr="003F68F5">
        <w:rPr>
          <w:b/>
          <w:noProof w:val="0"/>
          <w:szCs w:val="22"/>
        </w:rPr>
        <w:t>Acordului</w:t>
      </w:r>
      <w:r w:rsidR="003F68F5" w:rsidRPr="003F68F5">
        <w:rPr>
          <w:b/>
          <w:noProof w:val="0"/>
          <w:spacing w:val="-6"/>
          <w:szCs w:val="22"/>
        </w:rPr>
        <w:t xml:space="preserve"> </w:t>
      </w:r>
      <w:r w:rsidR="003F68F5" w:rsidRPr="003F68F5">
        <w:rPr>
          <w:b/>
          <w:noProof w:val="0"/>
          <w:szCs w:val="22"/>
        </w:rPr>
        <w:t>privind</w:t>
      </w:r>
      <w:r w:rsidR="003F68F5" w:rsidRPr="003F68F5">
        <w:rPr>
          <w:b/>
          <w:noProof w:val="0"/>
          <w:spacing w:val="-4"/>
          <w:szCs w:val="22"/>
        </w:rPr>
        <w:t xml:space="preserve"> </w:t>
      </w:r>
      <w:r w:rsidR="003F68F5" w:rsidRPr="003F68F5">
        <w:rPr>
          <w:b/>
          <w:noProof w:val="0"/>
          <w:szCs w:val="22"/>
        </w:rPr>
        <w:t>achizițiile</w:t>
      </w:r>
      <w:r w:rsidR="003F68F5" w:rsidRPr="003F68F5">
        <w:rPr>
          <w:b/>
          <w:noProof w:val="0"/>
          <w:spacing w:val="-5"/>
          <w:szCs w:val="22"/>
        </w:rPr>
        <w:t xml:space="preserve"> </w:t>
      </w:r>
      <w:r w:rsidR="003F68F5" w:rsidRPr="003F68F5">
        <w:rPr>
          <w:b/>
          <w:noProof w:val="0"/>
          <w:szCs w:val="22"/>
        </w:rPr>
        <w:t>guvernamentale</w:t>
      </w:r>
      <w:r w:rsidR="003F68F5" w:rsidRPr="003F68F5">
        <w:rPr>
          <w:b/>
          <w:noProof w:val="0"/>
          <w:spacing w:val="-6"/>
          <w:szCs w:val="22"/>
        </w:rPr>
        <w:t xml:space="preserve"> </w:t>
      </w:r>
      <w:r w:rsidR="003F68F5" w:rsidRPr="003F68F5">
        <w:rPr>
          <w:b/>
          <w:noProof w:val="0"/>
          <w:szCs w:val="22"/>
        </w:rPr>
        <w:t>al Organizației Mondiale a Comerțului (numai în cazul anunțurilor transmise spre publicare în Jurnalul Oficial al Uniunii Europene):</w:t>
      </w:r>
      <w:r w:rsidR="003F68F5" w:rsidRPr="003F68F5">
        <w:rPr>
          <w:b/>
          <w:noProof w:val="0"/>
          <w:spacing w:val="40"/>
          <w:szCs w:val="22"/>
        </w:rPr>
        <w:t xml:space="preserve"> </w:t>
      </w:r>
      <w:r w:rsidR="003F68F5" w:rsidRPr="003F68F5">
        <w:rPr>
          <w:b/>
          <w:i/>
          <w:noProof w:val="0"/>
          <w:szCs w:val="22"/>
          <w:u w:val="single"/>
        </w:rPr>
        <w:t>Nu</w:t>
      </w:r>
    </w:p>
    <w:p w14:paraId="3D3FA0AB" w14:textId="77777777" w:rsidR="003F68F5" w:rsidRPr="003F68F5" w:rsidRDefault="003F68F5" w:rsidP="003F68F5">
      <w:pPr>
        <w:widowControl w:val="0"/>
        <w:autoSpaceDE w:val="0"/>
        <w:autoSpaceDN w:val="0"/>
        <w:spacing w:before="12"/>
        <w:rPr>
          <w:b/>
          <w:bCs/>
          <w:i/>
          <w:noProof w:val="0"/>
          <w:sz w:val="20"/>
        </w:rPr>
      </w:pPr>
      <w:r w:rsidRPr="003F68F5">
        <w:rPr>
          <w:b/>
          <w:bCs/>
          <w:i/>
          <w:sz w:val="20"/>
          <w:lang w:val="ru-RU" w:eastAsia="ru-RU"/>
        </w:rPr>
        <mc:AlternateContent>
          <mc:Choice Requires="wps">
            <w:drawing>
              <wp:anchor distT="0" distB="0" distL="0" distR="0" simplePos="0" relativeHeight="251660288" behindDoc="1" locked="0" layoutInCell="1" allowOverlap="1" wp14:anchorId="48D9A3A8" wp14:editId="60683088">
                <wp:simplePos x="0" y="0"/>
                <wp:positionH relativeFrom="page">
                  <wp:posOffset>811072</wp:posOffset>
                </wp:positionH>
                <wp:positionV relativeFrom="paragraph">
                  <wp:posOffset>169508</wp:posOffset>
                </wp:positionV>
                <wp:extent cx="5638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2" o:spid="_x0000_s1026" style="position:absolute;margin-left:63.85pt;margin-top:13.35pt;width:44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" path="m,l5638800,e" filled="f" strokeweight=".26669mm">
                <v:path arrowok="t"/>
                <w10:wrap type="topAndBottom" anchorx="page"/>
              </v:shape>
            </w:pict>
          </mc:Fallback>
        </mc:AlternateContent>
      </w:r>
    </w:p>
    <w:p w14:paraId="1BE05EF1" w14:textId="49023395" w:rsidR="003F68F5" w:rsidRPr="003F68F5" w:rsidRDefault="007131A3" w:rsidP="007131A3">
      <w:pPr>
        <w:widowControl w:val="0"/>
        <w:shd w:val="clear" w:color="auto" w:fill="FFFFFF"/>
        <w:tabs>
          <w:tab w:val="right" w:pos="426"/>
        </w:tabs>
        <w:autoSpaceDE w:val="0"/>
        <w:autoSpaceDN w:val="0"/>
        <w:spacing w:before="120"/>
        <w:ind w:left="144"/>
        <w:rPr>
          <w:b/>
          <w:i/>
          <w:iCs/>
          <w:noProof w:val="0"/>
          <w:sz w:val="22"/>
          <w:szCs w:val="22"/>
          <w:u w:val="single"/>
          <w:shd w:val="clear" w:color="auto" w:fill="FFFFFF"/>
          <w:lang w:eastAsia="ru-RU"/>
        </w:rPr>
      </w:pPr>
      <w:r>
        <w:rPr>
          <w:b/>
          <w:noProof w:val="0"/>
          <w:szCs w:val="22"/>
        </w:rPr>
        <w:t>38.</w:t>
      </w:r>
      <w:r w:rsidR="003F68F5" w:rsidRPr="003F68F5">
        <w:rPr>
          <w:b/>
          <w:noProof w:val="0"/>
          <w:szCs w:val="22"/>
        </w:rPr>
        <w:t xml:space="preserve">Alte informații relevante: </w:t>
      </w:r>
      <w:r w:rsidR="003F68F5" w:rsidRPr="003F68F5">
        <w:rPr>
          <w:b/>
          <w:i/>
          <w:iCs/>
          <w:noProof w:val="0"/>
          <w:sz w:val="22"/>
          <w:szCs w:val="22"/>
          <w:u w:val="single"/>
          <w:shd w:val="clear" w:color="auto" w:fill="FFFFFF"/>
          <w:lang w:eastAsia="ru-RU"/>
        </w:rPr>
        <w:t>Conform punctul 19 din</w:t>
      </w:r>
      <w:r w:rsidR="003F68F5" w:rsidRPr="003F68F5">
        <w:rPr>
          <w:b/>
          <w:i/>
          <w:iCs/>
          <w:noProof w:val="0"/>
          <w:sz w:val="22"/>
          <w:szCs w:val="22"/>
          <w:u w:val="single"/>
          <w:lang w:eastAsia="ru-RU"/>
        </w:rPr>
        <w:t xml:space="preserve"> criteriile de selecție/de preselecție</w:t>
      </w:r>
      <w:r w:rsidR="003F68F5" w:rsidRPr="003F68F5">
        <w:rPr>
          <w:b/>
          <w:i/>
          <w:iCs/>
          <w:noProof w:val="0"/>
          <w:sz w:val="22"/>
          <w:szCs w:val="22"/>
          <w:u w:val="single"/>
        </w:rPr>
        <w:t xml:space="preserve"> privind Confirmarea</w:t>
      </w:r>
      <w:r w:rsidR="003F68F5" w:rsidRPr="003F68F5">
        <w:rPr>
          <w:b/>
          <w:i/>
          <w:iCs/>
          <w:noProof w:val="0"/>
          <w:spacing w:val="-9"/>
          <w:sz w:val="22"/>
          <w:szCs w:val="22"/>
          <w:u w:val="single"/>
        </w:rPr>
        <w:t xml:space="preserve"> </w:t>
      </w:r>
      <w:r w:rsidR="003F68F5" w:rsidRPr="003F68F5">
        <w:rPr>
          <w:b/>
          <w:i/>
          <w:iCs/>
          <w:noProof w:val="0"/>
          <w:sz w:val="22"/>
          <w:szCs w:val="22"/>
          <w:u w:val="single"/>
        </w:rPr>
        <w:t>vizitei</w:t>
      </w:r>
      <w:r w:rsidR="003F68F5" w:rsidRPr="003F68F5">
        <w:rPr>
          <w:b/>
          <w:i/>
          <w:iCs/>
          <w:noProof w:val="0"/>
          <w:spacing w:val="-9"/>
          <w:sz w:val="22"/>
          <w:szCs w:val="22"/>
          <w:u w:val="single"/>
        </w:rPr>
        <w:t xml:space="preserve"> </w:t>
      </w:r>
      <w:r w:rsidR="003F68F5" w:rsidRPr="003F68F5">
        <w:rPr>
          <w:b/>
          <w:i/>
          <w:iCs/>
          <w:noProof w:val="0"/>
          <w:sz w:val="22"/>
          <w:szCs w:val="22"/>
          <w:u w:val="single"/>
        </w:rPr>
        <w:t>la</w:t>
      </w:r>
      <w:r w:rsidR="003F68F5" w:rsidRPr="003F68F5">
        <w:rPr>
          <w:b/>
          <w:i/>
          <w:iCs/>
          <w:noProof w:val="0"/>
          <w:spacing w:val="-9"/>
          <w:sz w:val="22"/>
          <w:szCs w:val="22"/>
          <w:u w:val="single"/>
        </w:rPr>
        <w:t xml:space="preserve"> </w:t>
      </w:r>
      <w:r w:rsidR="003F68F5" w:rsidRPr="003F68F5">
        <w:rPr>
          <w:b/>
          <w:i/>
          <w:iCs/>
          <w:noProof w:val="0"/>
          <w:sz w:val="22"/>
          <w:szCs w:val="22"/>
          <w:u w:val="single"/>
        </w:rPr>
        <w:t>șantier</w:t>
      </w:r>
      <w:r w:rsidR="003F68F5" w:rsidRPr="003F68F5">
        <w:rPr>
          <w:b/>
          <w:i/>
          <w:iCs/>
          <w:noProof w:val="0"/>
          <w:spacing w:val="-10"/>
          <w:sz w:val="22"/>
          <w:szCs w:val="22"/>
          <w:u w:val="single"/>
        </w:rPr>
        <w:t xml:space="preserve"> </w:t>
      </w:r>
      <w:r w:rsidR="003F68F5" w:rsidRPr="003F68F5">
        <w:rPr>
          <w:b/>
          <w:i/>
          <w:iCs/>
          <w:noProof w:val="0"/>
          <w:sz w:val="22"/>
          <w:szCs w:val="22"/>
          <w:u w:val="single"/>
        </w:rPr>
        <w:t>prin prezentarea certificatului, s</w:t>
      </w:r>
      <w:r w:rsidR="003F68F5" w:rsidRPr="003F68F5">
        <w:rPr>
          <w:b/>
          <w:i/>
          <w:iCs/>
          <w:noProof w:val="0"/>
          <w:sz w:val="22"/>
          <w:szCs w:val="22"/>
          <w:u w:val="single"/>
          <w:shd w:val="clear" w:color="auto" w:fill="FFFFFF"/>
          <w:lang w:eastAsia="ru-RU"/>
        </w:rPr>
        <w:t>e impune stabilirea cerinței ca obligatorie, având în vedere că, pentru lucrarea respectivă, autoritatea contractantă nu dispune de proiect tehnic detaliat. Drumurile ce urmează a fi executate se află într-o stare foarte gravă, iar zona vizată este situată într-o localitate locuită, ceea ce accentuează importanța intervenției rapide și conforme.</w:t>
      </w:r>
    </w:p>
    <w:p w14:paraId="09A703C5" w14:textId="77777777" w:rsidR="003F68F5" w:rsidRPr="003F68F5" w:rsidRDefault="003F68F5" w:rsidP="003F68F5">
      <w:pPr>
        <w:widowControl w:val="0"/>
        <w:shd w:val="clear" w:color="auto" w:fill="FFFFFF"/>
        <w:tabs>
          <w:tab w:val="right" w:pos="426"/>
        </w:tabs>
        <w:autoSpaceDE w:val="0"/>
        <w:autoSpaceDN w:val="0"/>
        <w:spacing w:before="120"/>
        <w:ind w:left="426"/>
        <w:rPr>
          <w:b/>
          <w:i/>
          <w:iCs/>
          <w:noProof w:val="0"/>
          <w:sz w:val="22"/>
          <w:szCs w:val="22"/>
          <w:u w:val="single"/>
          <w:shd w:val="clear" w:color="auto" w:fill="FFFFFF"/>
          <w:lang w:eastAsia="ru-RU"/>
        </w:rPr>
      </w:pPr>
      <w:r w:rsidRPr="003F68F5">
        <w:rPr>
          <w:b/>
          <w:i/>
          <w:iCs/>
          <w:noProof w:val="0"/>
          <w:sz w:val="22"/>
          <w:szCs w:val="22"/>
          <w:u w:val="single"/>
          <w:shd w:val="clear" w:color="auto" w:fill="FFFFFF"/>
          <w:lang w:eastAsia="ru-RU"/>
        </w:rPr>
        <w:t>Această cerință are scopul de a asigura că operatorii economici vor fi pe deplin informați despre situația reală din teren și vor conștientiza complexitatea și responsabilitățile lucrării, formulând astfel oferte corecte, complete și adaptate condițiilor existente</w:t>
      </w:r>
    </w:p>
    <w:p w14:paraId="6748433A" w14:textId="77777777" w:rsidR="003F68F5" w:rsidRPr="003F68F5" w:rsidRDefault="003F68F5" w:rsidP="003F68F5">
      <w:pPr>
        <w:widowControl w:val="0"/>
        <w:autoSpaceDE w:val="0"/>
        <w:autoSpaceDN w:val="0"/>
        <w:rPr>
          <w:bCs/>
          <w:noProof w:val="0"/>
        </w:rPr>
      </w:pPr>
    </w:p>
    <w:p w14:paraId="5A47FDC8" w14:textId="77777777" w:rsidR="003F68F5" w:rsidRPr="003F68F5" w:rsidRDefault="003F68F5" w:rsidP="003F68F5">
      <w:pPr>
        <w:widowControl w:val="0"/>
        <w:autoSpaceDE w:val="0"/>
        <w:autoSpaceDN w:val="0"/>
        <w:rPr>
          <w:bCs/>
          <w:noProof w:val="0"/>
        </w:rPr>
      </w:pPr>
    </w:p>
    <w:p w14:paraId="16DFC936" w14:textId="77777777" w:rsidR="003F68F5" w:rsidRPr="003F68F5" w:rsidRDefault="003F68F5" w:rsidP="003F68F5">
      <w:pPr>
        <w:widowControl w:val="0"/>
        <w:autoSpaceDE w:val="0"/>
        <w:autoSpaceDN w:val="0"/>
        <w:spacing w:before="86"/>
        <w:rPr>
          <w:bCs/>
          <w:noProof w:val="0"/>
        </w:rPr>
      </w:pPr>
    </w:p>
    <w:p w14:paraId="2236D125" w14:textId="77777777" w:rsidR="003F68F5" w:rsidRPr="003F68F5" w:rsidRDefault="003F68F5" w:rsidP="003F68F5">
      <w:pPr>
        <w:widowControl w:val="0"/>
        <w:autoSpaceDE w:val="0"/>
        <w:autoSpaceDN w:val="0"/>
        <w:ind w:left="204"/>
        <w:rPr>
          <w:b/>
          <w:bCs/>
          <w:noProof w:val="0"/>
        </w:rPr>
      </w:pPr>
      <w:r w:rsidRPr="003F68F5">
        <w:rPr>
          <w:b/>
          <w:bCs/>
          <w:noProof w:val="0"/>
        </w:rPr>
        <w:t>Conducătorul</w:t>
      </w:r>
      <w:r w:rsidRPr="003F68F5">
        <w:rPr>
          <w:b/>
          <w:bCs/>
          <w:noProof w:val="0"/>
          <w:spacing w:val="-4"/>
        </w:rPr>
        <w:t xml:space="preserve"> </w:t>
      </w:r>
      <w:r w:rsidRPr="003F68F5">
        <w:rPr>
          <w:b/>
          <w:bCs/>
          <w:noProof w:val="0"/>
        </w:rPr>
        <w:t>grupului</w:t>
      </w:r>
      <w:r w:rsidRPr="003F68F5">
        <w:rPr>
          <w:b/>
          <w:bCs/>
          <w:noProof w:val="0"/>
          <w:spacing w:val="-4"/>
        </w:rPr>
        <w:t xml:space="preserve"> </w:t>
      </w:r>
      <w:r w:rsidRPr="003F68F5">
        <w:rPr>
          <w:b/>
          <w:bCs/>
          <w:noProof w:val="0"/>
        </w:rPr>
        <w:t>de</w:t>
      </w:r>
      <w:r w:rsidRPr="003F68F5">
        <w:rPr>
          <w:b/>
          <w:bCs/>
          <w:noProof w:val="0"/>
          <w:spacing w:val="-4"/>
        </w:rPr>
        <w:t xml:space="preserve"> </w:t>
      </w:r>
      <w:r w:rsidRPr="003F68F5">
        <w:rPr>
          <w:b/>
          <w:bCs/>
          <w:noProof w:val="0"/>
          <w:spacing w:val="-2"/>
        </w:rPr>
        <w:t>lucru: Boubătrîn Mihail</w:t>
      </w:r>
    </w:p>
    <w:p w14:paraId="2C023895" w14:textId="77777777" w:rsidR="003F68F5" w:rsidRPr="003F68F5" w:rsidRDefault="003F68F5" w:rsidP="003F68F5">
      <w:pPr>
        <w:widowControl w:val="0"/>
        <w:autoSpaceDE w:val="0"/>
        <w:autoSpaceDN w:val="0"/>
        <w:spacing w:before="6"/>
        <w:rPr>
          <w:b/>
          <w:bCs/>
          <w:noProof w:val="0"/>
        </w:rPr>
      </w:pPr>
    </w:p>
    <w:p w14:paraId="6C41722F" w14:textId="77777777" w:rsidR="003F68F5" w:rsidRPr="003F68F5" w:rsidRDefault="003F68F5" w:rsidP="003F68F5">
      <w:pPr>
        <w:widowControl w:val="0"/>
        <w:autoSpaceDE w:val="0"/>
        <w:autoSpaceDN w:val="0"/>
        <w:ind w:left="2827" w:right="5175"/>
        <w:rPr>
          <w:noProof w:val="0"/>
          <w:sz w:val="15"/>
          <w:szCs w:val="22"/>
        </w:rPr>
      </w:pPr>
    </w:p>
    <w:p w14:paraId="13BCFBB3" w14:textId="4CB68965" w:rsidR="003F68F5" w:rsidRDefault="003F68F5" w:rsidP="003F68F5">
      <w:pPr>
        <w:widowControl w:val="0"/>
        <w:tabs>
          <w:tab w:val="left" w:pos="338"/>
          <w:tab w:val="right" w:pos="10352"/>
        </w:tabs>
        <w:autoSpaceDE w:val="0"/>
        <w:autoSpaceDN w:val="0"/>
        <w:spacing w:line="251" w:lineRule="exact"/>
        <w:ind w:left="107"/>
        <w:rPr>
          <w:i/>
          <w:noProof w:val="0"/>
          <w:sz w:val="22"/>
          <w:szCs w:val="22"/>
        </w:rPr>
      </w:pPr>
      <w:r>
        <w:rPr>
          <w:i/>
          <w:noProof w:val="0"/>
          <w:sz w:val="22"/>
          <w:szCs w:val="22"/>
        </w:rPr>
        <w:tab/>
      </w:r>
    </w:p>
    <w:p w14:paraId="03C32CF2" w14:textId="77777777" w:rsidR="0096767D" w:rsidRDefault="0096767D" w:rsidP="00A26B23">
      <w:pPr>
        <w:pStyle w:val="Style3"/>
        <w:tabs>
          <w:tab w:val="left" w:pos="567"/>
        </w:tabs>
        <w:spacing w:before="0" w:beforeAutospacing="0" w:after="0"/>
        <w:ind w:left="0" w:firstLine="0"/>
        <w:rPr>
          <w:rFonts w:eastAsia="PMingLiU"/>
          <w:lang w:eastAsia="zh-CN"/>
        </w:rPr>
      </w:pPr>
    </w:p>
    <w:p w14:paraId="0B758C3E" w14:textId="77777777" w:rsidR="00C40823" w:rsidRDefault="00C40823" w:rsidP="00A26B23">
      <w:pPr>
        <w:pStyle w:val="Style3"/>
        <w:tabs>
          <w:tab w:val="left" w:pos="567"/>
        </w:tabs>
        <w:spacing w:before="0" w:beforeAutospacing="0" w:after="0"/>
        <w:ind w:left="0" w:firstLine="0"/>
        <w:rPr>
          <w:rFonts w:eastAsia="PMingLiU"/>
          <w:lang w:eastAsia="zh-CN"/>
        </w:rPr>
      </w:pPr>
    </w:p>
    <w:p w14:paraId="3791E324" w14:textId="77777777" w:rsidR="00C40823" w:rsidRDefault="00C40823" w:rsidP="00A26B23">
      <w:pPr>
        <w:pStyle w:val="Style3"/>
        <w:tabs>
          <w:tab w:val="left" w:pos="567"/>
        </w:tabs>
        <w:spacing w:before="0" w:beforeAutospacing="0" w:after="0"/>
        <w:ind w:left="0" w:firstLine="0"/>
        <w:rPr>
          <w:rFonts w:eastAsia="PMingLiU"/>
          <w:lang w:eastAsia="zh-CN"/>
        </w:rPr>
      </w:pPr>
    </w:p>
    <w:p w14:paraId="13985F01" w14:textId="77777777" w:rsidR="00590692" w:rsidRDefault="00590692" w:rsidP="00A26B23">
      <w:pPr>
        <w:pStyle w:val="Style3"/>
        <w:tabs>
          <w:tab w:val="left" w:pos="567"/>
        </w:tabs>
        <w:spacing w:before="0" w:beforeAutospacing="0" w:after="0"/>
        <w:ind w:left="0" w:firstLine="0"/>
        <w:rPr>
          <w:rFonts w:eastAsia="PMingLiU"/>
          <w:lang w:eastAsia="zh-CN"/>
        </w:rPr>
      </w:pPr>
    </w:p>
    <w:p w14:paraId="72C3B3E4" w14:textId="77777777" w:rsidR="00C40823" w:rsidRPr="00FF430B" w:rsidRDefault="00C40823"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 xml:space="preserve">(dacă este cazul, mențiunea că autoritatea contractantă este o autoritate centrală de achiziție sau că achiziția implică o altă formă de </w:t>
            </w:r>
            <w:r w:rsidRPr="00FF430B">
              <w:rPr>
                <w:rFonts w:eastAsia="Calibri"/>
                <w:i/>
                <w:noProof w:val="0"/>
                <w:sz w:val="20"/>
                <w:szCs w:val="20"/>
              </w:rPr>
              <w:lastRenderedPageBreak/>
              <w:t>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bookmarkStart w:id="45" w:name="_GoBack"/>
      <w:r w:rsidRPr="00590692">
        <w:rPr>
          <w:rFonts w:eastAsia="Calibri"/>
          <w:b/>
          <w:i/>
          <w:noProof w:val="0"/>
        </w:rPr>
        <w:t>Notă:</w:t>
      </w:r>
      <w:r w:rsidRPr="00590692">
        <w:rPr>
          <w:rFonts w:eastAsia="Calibri"/>
          <w:i/>
          <w:noProof w:val="0"/>
        </w:rPr>
        <w:t xml:space="preserve"> Informațiile </w:t>
      </w:r>
      <w:bookmarkEnd w:id="45"/>
      <w:r w:rsidRPr="00FF430B">
        <w:rPr>
          <w:rFonts w:eastAsia="Calibri"/>
          <w:i/>
          <w:noProof w:val="0"/>
        </w:rPr>
        <w:t>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lastRenderedPageBreak/>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w:t>
      </w:r>
      <w:r w:rsidRPr="00FF430B">
        <w:rPr>
          <w:rFonts w:ascii="Times New Roman" w:hAnsi="Times New Roman"/>
          <w:szCs w:val="24"/>
        </w:rPr>
        <w:lastRenderedPageBreak/>
        <w:t>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eastAsia="zh-CN"/>
        </w:rPr>
      </w:pPr>
      <w:bookmarkStart w:id="48" w:name="_Toc449692097"/>
      <w:bookmarkEnd w:id="47"/>
    </w:p>
    <w:p w14:paraId="3D0931AA" w14:textId="77777777" w:rsidR="00FF6A88" w:rsidRDefault="00FF6A88" w:rsidP="00FF6A88">
      <w:pPr>
        <w:jc w:val="right"/>
        <w:rPr>
          <w:noProof w:val="0"/>
          <w:sz w:val="22"/>
          <w:szCs w:val="22"/>
        </w:rPr>
      </w:pPr>
      <w:r>
        <w:rPr>
          <w:noProof w:val="0"/>
        </w:rPr>
        <w:t>Anexa nr. 10</w:t>
      </w:r>
    </w:p>
    <w:p w14:paraId="24C32D56" w14:textId="77777777" w:rsidR="00FF6A88" w:rsidRDefault="00FF6A88" w:rsidP="00FF6A88">
      <w:pPr>
        <w:jc w:val="right"/>
        <w:rPr>
          <w:noProof w:val="0"/>
        </w:rPr>
      </w:pPr>
      <w:r>
        <w:rPr>
          <w:noProof w:val="0"/>
        </w:rPr>
        <w:t>la Documentația standard nr._____</w:t>
      </w:r>
    </w:p>
    <w:p w14:paraId="6EAF0944" w14:textId="77777777" w:rsidR="00FF6A88" w:rsidRDefault="00FF6A88" w:rsidP="00FF6A88">
      <w:pPr>
        <w:jc w:val="right"/>
        <w:rPr>
          <w:noProof w:val="0"/>
        </w:rPr>
      </w:pPr>
      <w:r>
        <w:rPr>
          <w:noProof w:val="0"/>
        </w:rPr>
        <w:t>din “____” ________ 20___</w:t>
      </w:r>
    </w:p>
    <w:p w14:paraId="4C036B6A" w14:textId="77777777" w:rsidR="00FF6A88" w:rsidRDefault="00FF6A88" w:rsidP="00FF6A88">
      <w:pPr>
        <w:spacing w:after="200" w:line="276" w:lineRule="auto"/>
        <w:jc w:val="center"/>
        <w:rPr>
          <w:lang w:eastAsia="zh-CN"/>
        </w:rPr>
      </w:pPr>
    </w:p>
    <w:p w14:paraId="3A3CA922" w14:textId="77777777" w:rsidR="00FF6A88" w:rsidRDefault="00FF6A88" w:rsidP="00FF6A88">
      <w:pPr>
        <w:rPr>
          <w:lang w:eastAsia="zh-CN"/>
        </w:rPr>
      </w:pPr>
    </w:p>
    <w:bookmarkEnd w:id="48"/>
    <w:p w14:paraId="44315F35" w14:textId="77777777" w:rsidR="00FF6A88" w:rsidRDefault="00FF6A88" w:rsidP="00FF6A88">
      <w:pPr>
        <w:jc w:val="center"/>
        <w:rPr>
          <w:b/>
        </w:rPr>
      </w:pPr>
    </w:p>
    <w:p w14:paraId="351E56A3" w14:textId="77777777" w:rsidR="00FF6A88" w:rsidRDefault="00FF6A88" w:rsidP="00FF6A88">
      <w:pPr>
        <w:pStyle w:val="a8"/>
        <w:tabs>
          <w:tab w:val="left" w:pos="567"/>
        </w:tabs>
        <w:jc w:val="center"/>
        <w:rPr>
          <w:rFonts w:ascii="Times New Roman" w:hAnsi="Times New Roman"/>
          <w:b/>
          <w:szCs w:val="24"/>
        </w:rPr>
      </w:pPr>
      <w:r>
        <w:rPr>
          <w:rFonts w:ascii="Times New Roman" w:hAnsi="Times New Roman"/>
          <w:b/>
          <w:szCs w:val="24"/>
        </w:rPr>
        <w:t>GRAFIC DE  EXECUTARE A LUCRĂRILOR</w:t>
      </w:r>
    </w:p>
    <w:p w14:paraId="67EE71A5"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418ABD41" w14:textId="77777777" w:rsidR="00FF6A88" w:rsidRDefault="00FF6A88" w:rsidP="00FF6A88">
      <w:pPr>
        <w:pStyle w:val="a8"/>
        <w:tabs>
          <w:tab w:val="left" w:pos="567"/>
        </w:tabs>
        <w:jc w:val="center"/>
        <w:rPr>
          <w:rFonts w:ascii="Times New Roman" w:hAnsi="Times New Roman"/>
          <w:szCs w:val="24"/>
        </w:rPr>
      </w:pPr>
      <w:r>
        <w:rPr>
          <w:rFonts w:ascii="Times New Roman" w:hAnsi="Times New Roman"/>
          <w:szCs w:val="24"/>
        </w:rPr>
        <w:t>(denumirea lucrărilor)</w:t>
      </w:r>
    </w:p>
    <w:p w14:paraId="028B3930" w14:textId="77777777" w:rsidR="00FF6A88" w:rsidRDefault="00FF6A88" w:rsidP="00FF6A8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46786D8D"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21DA05C"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Nr.</w:t>
            </w:r>
          </w:p>
          <w:p w14:paraId="359DAC90"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7CF1D132"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63F376E7"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0E2572FB"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4DB8D2B6"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Anul (n)</w:t>
            </w:r>
          </w:p>
        </w:tc>
      </w:tr>
      <w:tr w:rsidR="00FF6A88" w14:paraId="0A8CC46F"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50FA779" w14:textId="77777777" w:rsidR="00FF6A88" w:rsidRDefault="00FF6A88">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49879FE" w14:textId="77777777" w:rsidR="00FF6A88" w:rsidRDefault="00FF6A88">
            <w:pPr>
              <w:spacing w:line="256" w:lineRule="auto"/>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388CBF1E"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Luna</w:t>
            </w:r>
          </w:p>
        </w:tc>
      </w:tr>
      <w:tr w:rsidR="00FF6A88" w14:paraId="5D4E42C4"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5588454" w14:textId="77777777" w:rsidR="00FF6A88" w:rsidRDefault="00FF6A88">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FD97896" w14:textId="77777777" w:rsidR="00FF6A88" w:rsidRDefault="00FF6A88">
            <w:pPr>
              <w:spacing w:line="256" w:lineRule="auto"/>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14:paraId="14F3E5D1"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14:paraId="6BC435CD"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150E01F"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76B2FFC4"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14:paraId="4C0B01BB"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n</w:t>
            </w:r>
          </w:p>
        </w:tc>
      </w:tr>
      <w:tr w:rsidR="00FF6A88" w14:paraId="5763DCC6"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E643F42"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14:paraId="06DB8997"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2F3A2BB1"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65AAE3DD"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67F488D3"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2B31E3F1"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34024D7F" w14:textId="77777777" w:rsidR="00FF6A88" w:rsidRDefault="00FF6A88">
            <w:pPr>
              <w:pStyle w:val="a8"/>
              <w:tabs>
                <w:tab w:val="left" w:pos="567"/>
              </w:tabs>
              <w:spacing w:line="256" w:lineRule="auto"/>
              <w:rPr>
                <w:rFonts w:ascii="Times New Roman" w:hAnsi="Times New Roman"/>
                <w:szCs w:val="24"/>
              </w:rPr>
            </w:pPr>
          </w:p>
        </w:tc>
      </w:tr>
      <w:tr w:rsidR="00FF6A88" w14:paraId="0534DFA8"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2D19776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lastRenderedPageBreak/>
              <w:t xml:space="preserve">2. </w:t>
            </w:r>
          </w:p>
          <w:p w14:paraId="4505FA8A" w14:textId="77777777" w:rsidR="00FF6A88" w:rsidRDefault="00FF6A88">
            <w:pPr>
              <w:pStyle w:val="a8"/>
              <w:tabs>
                <w:tab w:val="left" w:pos="567"/>
              </w:tabs>
              <w:spacing w:line="256" w:lineRule="auto"/>
              <w:rPr>
                <w:rFonts w:ascii="Times New Roman" w:hAnsi="Times New Roman"/>
                <w:szCs w:val="24"/>
              </w:rPr>
            </w:pPr>
          </w:p>
          <w:p w14:paraId="1169575A" w14:textId="77777777" w:rsidR="00FF6A88" w:rsidRDefault="00FF6A88">
            <w:pPr>
              <w:pStyle w:val="a8"/>
              <w:tabs>
                <w:tab w:val="left" w:pos="567"/>
              </w:tabs>
              <w:spacing w:line="256" w:lineRule="auto"/>
              <w:rPr>
                <w:rFonts w:ascii="Times New Roman" w:hAnsi="Times New Roman"/>
                <w:szCs w:val="24"/>
              </w:rPr>
            </w:pPr>
          </w:p>
          <w:p w14:paraId="1148DBA9" w14:textId="77777777" w:rsidR="00FF6A88" w:rsidRDefault="00FF6A88">
            <w:pPr>
              <w:pStyle w:val="a8"/>
              <w:tabs>
                <w:tab w:val="left" w:pos="567"/>
              </w:tabs>
              <w:spacing w:line="256" w:lineRule="auto"/>
              <w:rPr>
                <w:rFonts w:ascii="Times New Roman" w:hAnsi="Times New Roman"/>
                <w:szCs w:val="24"/>
              </w:rPr>
            </w:pPr>
          </w:p>
          <w:p w14:paraId="331F8C35" w14:textId="77777777" w:rsidR="00FF6A88" w:rsidRDefault="00FF6A88">
            <w:pPr>
              <w:pStyle w:val="a8"/>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5C528E5D"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Obiect 01</w:t>
            </w:r>
          </w:p>
          <w:p w14:paraId="662C8011"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Categoria de lucrări:</w:t>
            </w:r>
          </w:p>
          <w:p w14:paraId="5439F6C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4EBDDC28"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64B3C185"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5F140719"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E61269F"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101361C1"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5299E13C"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74629682" w14:textId="77777777" w:rsidR="00FF6A88" w:rsidRDefault="00FF6A88">
            <w:pPr>
              <w:pStyle w:val="a8"/>
              <w:tabs>
                <w:tab w:val="left" w:pos="567"/>
              </w:tabs>
              <w:spacing w:line="256" w:lineRule="auto"/>
              <w:rPr>
                <w:rFonts w:ascii="Times New Roman" w:hAnsi="Times New Roman"/>
                <w:szCs w:val="24"/>
              </w:rPr>
            </w:pPr>
          </w:p>
        </w:tc>
      </w:tr>
      <w:tr w:rsidR="00FF6A88" w14:paraId="266BF64C"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74EF32"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3.</w:t>
            </w:r>
          </w:p>
          <w:p w14:paraId="19092FBA" w14:textId="77777777" w:rsidR="00FF6A88" w:rsidRDefault="00FF6A88">
            <w:pPr>
              <w:pStyle w:val="a8"/>
              <w:tabs>
                <w:tab w:val="left" w:pos="567"/>
              </w:tabs>
              <w:spacing w:line="256" w:lineRule="auto"/>
              <w:rPr>
                <w:rFonts w:ascii="Times New Roman" w:hAnsi="Times New Roman"/>
                <w:szCs w:val="24"/>
              </w:rPr>
            </w:pPr>
          </w:p>
          <w:p w14:paraId="1078AEE4" w14:textId="77777777" w:rsidR="00FF6A88" w:rsidRDefault="00FF6A88">
            <w:pPr>
              <w:pStyle w:val="a8"/>
              <w:tabs>
                <w:tab w:val="left" w:pos="567"/>
              </w:tabs>
              <w:spacing w:line="256" w:lineRule="auto"/>
              <w:rPr>
                <w:rFonts w:ascii="Times New Roman" w:hAnsi="Times New Roman"/>
                <w:szCs w:val="24"/>
              </w:rPr>
            </w:pPr>
          </w:p>
          <w:p w14:paraId="00DA1CC6" w14:textId="77777777" w:rsidR="00FF6A88" w:rsidRDefault="00FF6A88">
            <w:pPr>
              <w:pStyle w:val="a8"/>
              <w:tabs>
                <w:tab w:val="left" w:pos="567"/>
              </w:tabs>
              <w:spacing w:line="256" w:lineRule="auto"/>
              <w:rPr>
                <w:rFonts w:ascii="Times New Roman" w:hAnsi="Times New Roman"/>
                <w:szCs w:val="24"/>
              </w:rPr>
            </w:pPr>
          </w:p>
          <w:p w14:paraId="4A8E9765" w14:textId="77777777" w:rsidR="00FF6A88" w:rsidRDefault="00FF6A88">
            <w:pPr>
              <w:pStyle w:val="a8"/>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5B52D1C3"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Obiect 02</w:t>
            </w:r>
          </w:p>
          <w:p w14:paraId="13460381"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Categoria de lucrări:</w:t>
            </w:r>
          </w:p>
          <w:p w14:paraId="0001214B"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4666DAEA"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72E92457"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7524036E"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01A48D79"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20D40DD6"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02238B09"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28999167" w14:textId="77777777" w:rsidR="00FF6A88" w:rsidRDefault="00FF6A88">
            <w:pPr>
              <w:pStyle w:val="a8"/>
              <w:tabs>
                <w:tab w:val="left" w:pos="567"/>
              </w:tabs>
              <w:spacing w:line="256" w:lineRule="auto"/>
              <w:rPr>
                <w:rFonts w:ascii="Times New Roman" w:hAnsi="Times New Roman"/>
                <w:szCs w:val="24"/>
              </w:rPr>
            </w:pPr>
          </w:p>
        </w:tc>
      </w:tr>
      <w:tr w:rsidR="00FF6A88" w14:paraId="67639713"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16D49A97"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14:paraId="753B4DEF"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Obiect n …</w:t>
            </w:r>
          </w:p>
          <w:p w14:paraId="7F29BF6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Categoria de lucrări:</w:t>
            </w:r>
          </w:p>
          <w:p w14:paraId="7FA1828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721A3FD9"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741065EF"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342376A3"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4F8B2BF2"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2921CFDD"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113008CF"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7ACEB786" w14:textId="77777777" w:rsidR="00FF6A88" w:rsidRDefault="00FF6A88">
            <w:pPr>
              <w:pStyle w:val="a8"/>
              <w:tabs>
                <w:tab w:val="left" w:pos="567"/>
              </w:tabs>
              <w:spacing w:line="256" w:lineRule="auto"/>
              <w:rPr>
                <w:rFonts w:ascii="Times New Roman" w:hAnsi="Times New Roman"/>
                <w:szCs w:val="24"/>
              </w:rPr>
            </w:pPr>
          </w:p>
        </w:tc>
      </w:tr>
    </w:tbl>
    <w:p w14:paraId="72A7966E" w14:textId="77777777" w:rsidR="00FF6A88" w:rsidRDefault="00FF6A88" w:rsidP="00FF6A88">
      <w:pPr>
        <w:jc w:val="both"/>
      </w:pPr>
    </w:p>
    <w:p w14:paraId="2242F4B2" w14:textId="77777777" w:rsidR="00FF6A88" w:rsidRDefault="00FF6A88" w:rsidP="00FF6A88">
      <w:pPr>
        <w:jc w:val="both"/>
      </w:pPr>
    </w:p>
    <w:p w14:paraId="7DB21884" w14:textId="77777777" w:rsidR="00FF6A88" w:rsidRDefault="00FF6A88" w:rsidP="00FF6A88">
      <w:pPr>
        <w:jc w:val="both"/>
        <w:rPr>
          <w:rFonts w:eastAsia="PMingLiU"/>
          <w:lang w:eastAsia="zh-CN"/>
        </w:rPr>
      </w:pPr>
      <w:r>
        <w:rPr>
          <w:rFonts w:eastAsia="PMingLiU"/>
          <w:lang w:eastAsia="zh-CN"/>
        </w:rPr>
        <w:t>Semnat: _________________________________________</w:t>
      </w:r>
    </w:p>
    <w:p w14:paraId="34638793" w14:textId="77777777" w:rsidR="00FF6A88" w:rsidRDefault="00FF6A88" w:rsidP="00FF6A88">
      <w:pPr>
        <w:jc w:val="both"/>
        <w:rPr>
          <w:rFonts w:eastAsia="PMingLiU"/>
          <w:lang w:eastAsia="zh-CN"/>
        </w:rPr>
      </w:pPr>
      <w:r>
        <w:rPr>
          <w:rFonts w:eastAsia="PMingLiU"/>
          <w:lang w:eastAsia="zh-CN"/>
        </w:rPr>
        <w:t>Nume: __________________________________________</w:t>
      </w:r>
    </w:p>
    <w:p w14:paraId="6954E38C"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78AA6732" w14:textId="77777777" w:rsidR="00FF6A88" w:rsidRDefault="00FF6A88" w:rsidP="00FF6A88">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3C45D43D" w14:textId="77777777" w:rsidR="00FF6A88" w:rsidRDefault="00FF6A88" w:rsidP="00FF6A88">
      <w:pPr>
        <w:jc w:val="both"/>
        <w:rPr>
          <w:rFonts w:eastAsia="PMingLiU"/>
          <w:lang w:eastAsia="zh-CN"/>
        </w:rPr>
      </w:pPr>
    </w:p>
    <w:p w14:paraId="5DEBF15D" w14:textId="77777777" w:rsidR="00FF6A88" w:rsidRDefault="00FF6A88" w:rsidP="00FF6A88">
      <w:pPr>
        <w:jc w:val="both"/>
        <w:rPr>
          <w:rFonts w:eastAsia="PMingLiU"/>
          <w:lang w:eastAsia="zh-CN"/>
        </w:rPr>
      </w:pPr>
    </w:p>
    <w:p w14:paraId="3F976862" w14:textId="77777777" w:rsidR="00FF6A88" w:rsidRDefault="00FF6A88" w:rsidP="00FF6A88">
      <w:pPr>
        <w:jc w:val="both"/>
        <w:rPr>
          <w:rFonts w:eastAsia="PMingLiU"/>
          <w:lang w:eastAsia="zh-CN"/>
        </w:rPr>
      </w:pPr>
    </w:p>
    <w:p w14:paraId="2E8C4B26" w14:textId="77777777" w:rsidR="00FF6A88" w:rsidRDefault="00FF6A88" w:rsidP="00FF6A88">
      <w:pPr>
        <w:jc w:val="both"/>
        <w:rPr>
          <w:rFonts w:eastAsia="PMingLiU"/>
          <w:lang w:eastAsia="zh-CN"/>
        </w:rPr>
      </w:pPr>
    </w:p>
    <w:p w14:paraId="572BB896" w14:textId="77777777" w:rsidR="00FF6A88" w:rsidRDefault="00FF6A88" w:rsidP="00FF6A88">
      <w:pPr>
        <w:jc w:val="both"/>
        <w:rPr>
          <w:rFonts w:eastAsia="PMingLiU"/>
          <w:lang w:eastAsia="zh-CN"/>
        </w:rPr>
      </w:pPr>
    </w:p>
    <w:p w14:paraId="43552CC8" w14:textId="77777777" w:rsidR="00FF6A88" w:rsidRDefault="00FF6A88" w:rsidP="00FF6A88">
      <w:pPr>
        <w:jc w:val="both"/>
        <w:rPr>
          <w:rFonts w:eastAsia="PMingLiU"/>
          <w:lang w:eastAsia="zh-CN"/>
        </w:rPr>
      </w:pPr>
    </w:p>
    <w:p w14:paraId="35A3C9C7" w14:textId="77777777" w:rsidR="00FF6A88" w:rsidRDefault="00FF6A88" w:rsidP="00FF6A88">
      <w:pPr>
        <w:jc w:val="both"/>
        <w:rPr>
          <w:rFonts w:eastAsia="PMingLiU"/>
          <w:lang w:eastAsia="zh-CN"/>
        </w:rPr>
      </w:pPr>
    </w:p>
    <w:p w14:paraId="678097F4" w14:textId="77777777" w:rsidR="00FF6A88" w:rsidRDefault="00FF6A88" w:rsidP="00FF6A88">
      <w:pPr>
        <w:jc w:val="both"/>
        <w:rPr>
          <w:rFonts w:eastAsia="PMingLiU"/>
          <w:lang w:eastAsia="zh-CN"/>
        </w:rPr>
      </w:pPr>
    </w:p>
    <w:p w14:paraId="4B52627A" w14:textId="77777777" w:rsidR="00FF6A88" w:rsidRDefault="00FF6A88" w:rsidP="00FF6A88">
      <w:pPr>
        <w:jc w:val="both"/>
        <w:rPr>
          <w:rFonts w:eastAsia="PMingLiU"/>
          <w:lang w:eastAsia="zh-CN"/>
        </w:rPr>
      </w:pPr>
    </w:p>
    <w:p w14:paraId="3298BF4F" w14:textId="77777777" w:rsidR="00FF6A88" w:rsidRDefault="00FF6A88" w:rsidP="00FF6A88">
      <w:pPr>
        <w:jc w:val="both"/>
        <w:rPr>
          <w:rFonts w:eastAsia="PMingLiU"/>
          <w:lang w:eastAsia="zh-CN"/>
        </w:rPr>
      </w:pPr>
    </w:p>
    <w:p w14:paraId="28EFFD23" w14:textId="77777777" w:rsidR="00FF6A88" w:rsidRDefault="00FF6A88" w:rsidP="00FF6A88">
      <w:pPr>
        <w:jc w:val="both"/>
        <w:rPr>
          <w:rFonts w:eastAsia="PMingLiU"/>
          <w:lang w:eastAsia="zh-CN"/>
        </w:rPr>
      </w:pPr>
    </w:p>
    <w:p w14:paraId="19CEED7A" w14:textId="77777777" w:rsidR="00FF6A88" w:rsidRDefault="00FF6A88" w:rsidP="00FF6A88">
      <w:pPr>
        <w:jc w:val="both"/>
        <w:rPr>
          <w:rFonts w:eastAsia="PMingLiU"/>
          <w:lang w:eastAsia="zh-CN"/>
        </w:rPr>
      </w:pPr>
    </w:p>
    <w:p w14:paraId="327918EB" w14:textId="77777777" w:rsidR="00FF6A88" w:rsidRDefault="00FF6A88" w:rsidP="00FF6A88">
      <w:pPr>
        <w:jc w:val="both"/>
        <w:rPr>
          <w:rFonts w:eastAsia="PMingLiU"/>
          <w:lang w:eastAsia="zh-CN"/>
        </w:rPr>
      </w:pPr>
    </w:p>
    <w:p w14:paraId="6ABDC0AA" w14:textId="77777777" w:rsidR="00FF6A88" w:rsidRDefault="00FF6A88" w:rsidP="00FF6A88">
      <w:pPr>
        <w:jc w:val="both"/>
        <w:rPr>
          <w:rFonts w:eastAsia="PMingLiU"/>
          <w:lang w:eastAsia="zh-CN"/>
        </w:rPr>
      </w:pPr>
    </w:p>
    <w:p w14:paraId="0C953D09" w14:textId="77777777" w:rsidR="00FF6A88" w:rsidRDefault="00FF6A88" w:rsidP="00FF6A88">
      <w:pPr>
        <w:jc w:val="both"/>
        <w:rPr>
          <w:rFonts w:eastAsia="PMingLiU"/>
          <w:lang w:eastAsia="zh-CN"/>
        </w:rPr>
      </w:pPr>
    </w:p>
    <w:p w14:paraId="54533EBC" w14:textId="77777777" w:rsidR="00FF6A88" w:rsidRDefault="00FF6A88" w:rsidP="00FF6A88">
      <w:pPr>
        <w:jc w:val="both"/>
        <w:rPr>
          <w:rFonts w:eastAsia="PMingLiU"/>
          <w:lang w:eastAsia="zh-CN"/>
        </w:rPr>
      </w:pPr>
    </w:p>
    <w:p w14:paraId="189AA28B" w14:textId="77777777" w:rsidR="00FF6A88" w:rsidRDefault="00FF6A88" w:rsidP="00FF6A88">
      <w:pPr>
        <w:jc w:val="both"/>
        <w:rPr>
          <w:rFonts w:eastAsia="PMingLiU"/>
          <w:lang w:eastAsia="zh-CN"/>
        </w:rPr>
      </w:pPr>
    </w:p>
    <w:p w14:paraId="7F5A65B7" w14:textId="77777777" w:rsidR="00FF6A88" w:rsidRDefault="00FF6A88" w:rsidP="00FF6A88">
      <w:pPr>
        <w:jc w:val="both"/>
        <w:rPr>
          <w:rFonts w:eastAsia="PMingLiU"/>
          <w:lang w:eastAsia="zh-CN"/>
        </w:rPr>
      </w:pPr>
    </w:p>
    <w:p w14:paraId="49FD18AA" w14:textId="77777777" w:rsidR="00FF6A88" w:rsidRDefault="00FF6A88" w:rsidP="00FF6A88">
      <w:pPr>
        <w:jc w:val="both"/>
        <w:rPr>
          <w:rFonts w:eastAsia="PMingLiU"/>
          <w:lang w:eastAsia="zh-CN"/>
        </w:rPr>
      </w:pPr>
    </w:p>
    <w:p w14:paraId="0DA7FCEA" w14:textId="77777777" w:rsidR="00FF6A88" w:rsidRDefault="00FF6A88" w:rsidP="00FF6A88">
      <w:pPr>
        <w:jc w:val="right"/>
        <w:rPr>
          <w:noProof w:val="0"/>
          <w:sz w:val="22"/>
          <w:szCs w:val="22"/>
        </w:rPr>
      </w:pPr>
      <w:r>
        <w:rPr>
          <w:noProof w:val="0"/>
        </w:rPr>
        <w:t>Anexa nr. 11</w:t>
      </w:r>
    </w:p>
    <w:p w14:paraId="009E579B" w14:textId="77777777" w:rsidR="00FF6A88" w:rsidRDefault="00FF6A88" w:rsidP="00FF6A88">
      <w:pPr>
        <w:jc w:val="right"/>
        <w:rPr>
          <w:noProof w:val="0"/>
        </w:rPr>
      </w:pPr>
      <w:r>
        <w:rPr>
          <w:noProof w:val="0"/>
        </w:rPr>
        <w:t>la Documentația standard nr._____</w:t>
      </w:r>
    </w:p>
    <w:p w14:paraId="55938A6F" w14:textId="77777777" w:rsidR="00FF6A88" w:rsidRDefault="00FF6A88" w:rsidP="00FF6A88">
      <w:pPr>
        <w:jc w:val="right"/>
        <w:rPr>
          <w:noProof w:val="0"/>
        </w:rPr>
      </w:pPr>
      <w:r>
        <w:rPr>
          <w:noProof w:val="0"/>
        </w:rPr>
        <w:t>din “____” ________ 20___</w:t>
      </w:r>
    </w:p>
    <w:p w14:paraId="183295DA" w14:textId="77777777" w:rsidR="00FF6A88" w:rsidRDefault="00FF6A88" w:rsidP="00FF6A88">
      <w:pPr>
        <w:jc w:val="both"/>
        <w:rPr>
          <w:rFonts w:eastAsia="PMingLiU"/>
          <w:lang w:eastAsia="zh-CN"/>
        </w:rPr>
      </w:pPr>
    </w:p>
    <w:p w14:paraId="67AB7CBF" w14:textId="77777777" w:rsidR="00FF6A88" w:rsidRDefault="00FF6A88" w:rsidP="00FF6A88">
      <w:pPr>
        <w:jc w:val="both"/>
        <w:rPr>
          <w:rFonts w:eastAsia="PMingLiU"/>
          <w:lang w:eastAsia="zh-CN"/>
        </w:rPr>
      </w:pPr>
    </w:p>
    <w:p w14:paraId="38DDA033" w14:textId="77777777" w:rsidR="00FF6A88" w:rsidRDefault="00FF6A88" w:rsidP="00FF6A88">
      <w:pPr>
        <w:jc w:val="both"/>
        <w:rPr>
          <w:rFonts w:eastAsia="PMingLiU"/>
          <w:lang w:eastAsia="zh-CN"/>
        </w:rPr>
      </w:pPr>
    </w:p>
    <w:p w14:paraId="2957A530" w14:textId="77777777" w:rsidR="00FF6A88" w:rsidRDefault="00FF6A88" w:rsidP="00FF6A88">
      <w:pPr>
        <w:jc w:val="center"/>
        <w:rPr>
          <w:rFonts w:eastAsia="PMingLiU"/>
          <w:lang w:eastAsia="zh-CN"/>
        </w:rPr>
      </w:pPr>
    </w:p>
    <w:p w14:paraId="2268E20E" w14:textId="77777777" w:rsidR="00FF6A88" w:rsidRDefault="00FF6A88" w:rsidP="00FF6A88">
      <w:pPr>
        <w:pStyle w:val="a8"/>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2CB4EEBB"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43745E4" w14:textId="77777777" w:rsidR="00FF6A88" w:rsidRDefault="00FF6A88" w:rsidP="00FF6A88">
      <w:pPr>
        <w:pStyle w:val="a8"/>
        <w:tabs>
          <w:tab w:val="left" w:pos="567"/>
        </w:tabs>
        <w:jc w:val="center"/>
        <w:rPr>
          <w:rFonts w:ascii="Times New Roman" w:hAnsi="Times New Roman"/>
          <w:szCs w:val="24"/>
        </w:rPr>
      </w:pPr>
      <w:r>
        <w:rPr>
          <w:rFonts w:ascii="Times New Roman" w:hAnsi="Times New Roman"/>
          <w:szCs w:val="24"/>
        </w:rPr>
        <w:t>(denumirea serviciilor)</w:t>
      </w:r>
    </w:p>
    <w:p w14:paraId="4780FA05" w14:textId="77777777" w:rsidR="00FF6A88" w:rsidRDefault="00FF6A88" w:rsidP="00FF6A8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142158AF"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A046284"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Nr.</w:t>
            </w:r>
          </w:p>
          <w:p w14:paraId="55442D7B"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3391A51F"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75785D24"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259A27D7"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25F71D07"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Anul (n)</w:t>
            </w:r>
          </w:p>
        </w:tc>
      </w:tr>
      <w:tr w:rsidR="00FF6A88" w14:paraId="7851C2E6"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53DB75" w14:textId="77777777" w:rsidR="00FF6A88" w:rsidRDefault="00FF6A88">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521705F3" w14:textId="77777777" w:rsidR="00FF6A88" w:rsidRDefault="00FF6A88">
            <w:pPr>
              <w:spacing w:line="256" w:lineRule="auto"/>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584C0B13"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Luna</w:t>
            </w:r>
          </w:p>
        </w:tc>
      </w:tr>
      <w:tr w:rsidR="00FF6A88" w14:paraId="514CF093"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3AEDA14" w14:textId="77777777" w:rsidR="00FF6A88" w:rsidRDefault="00FF6A88">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5F11A18" w14:textId="77777777" w:rsidR="00FF6A88" w:rsidRDefault="00FF6A88">
            <w:pPr>
              <w:spacing w:line="256" w:lineRule="auto"/>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14:paraId="5D82C2B0"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14:paraId="7C73CE13"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01B59D93"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2F6ACED2"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14:paraId="2F8D0D88" w14:textId="77777777" w:rsidR="00FF6A88" w:rsidRDefault="00FF6A88">
            <w:pPr>
              <w:pStyle w:val="a8"/>
              <w:tabs>
                <w:tab w:val="left" w:pos="567"/>
              </w:tabs>
              <w:spacing w:line="256" w:lineRule="auto"/>
              <w:rPr>
                <w:rFonts w:ascii="Times New Roman" w:hAnsi="Times New Roman"/>
                <w:b/>
                <w:szCs w:val="24"/>
              </w:rPr>
            </w:pPr>
            <w:r>
              <w:rPr>
                <w:rFonts w:ascii="Times New Roman" w:hAnsi="Times New Roman"/>
                <w:b/>
                <w:szCs w:val="24"/>
              </w:rPr>
              <w:t>n</w:t>
            </w:r>
          </w:p>
        </w:tc>
      </w:tr>
      <w:tr w:rsidR="00FF6A88" w:rsidRPr="00FF6A88" w14:paraId="6999DC24"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0FB60CE6"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lastRenderedPageBreak/>
              <w:t>1.</w:t>
            </w:r>
          </w:p>
        </w:tc>
        <w:tc>
          <w:tcPr>
            <w:tcW w:w="2825" w:type="dxa"/>
            <w:tcBorders>
              <w:top w:val="single" w:sz="4" w:space="0" w:color="auto"/>
              <w:left w:val="single" w:sz="4" w:space="0" w:color="auto"/>
              <w:bottom w:val="single" w:sz="4" w:space="0" w:color="auto"/>
              <w:right w:val="single" w:sz="4" w:space="0" w:color="auto"/>
            </w:tcBorders>
            <w:hideMark/>
          </w:tcPr>
          <w:p w14:paraId="561990B2"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Faza 1</w:t>
            </w:r>
          </w:p>
          <w:p w14:paraId="2DD0DEE6"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4103D60D"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4B3788EA"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2C8C4AD5"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1D1F8E58"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5EA48BF3" w14:textId="77777777" w:rsidR="00FF6A88" w:rsidRDefault="00FF6A88">
            <w:pPr>
              <w:pStyle w:val="a8"/>
              <w:tabs>
                <w:tab w:val="left" w:pos="567"/>
              </w:tabs>
              <w:spacing w:line="256" w:lineRule="auto"/>
              <w:rPr>
                <w:rFonts w:ascii="Times New Roman" w:hAnsi="Times New Roman"/>
                <w:szCs w:val="24"/>
              </w:rPr>
            </w:pPr>
          </w:p>
        </w:tc>
      </w:tr>
      <w:tr w:rsidR="00FF6A88" w14:paraId="1A740D9D"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4E9F3C60"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 xml:space="preserve">2. </w:t>
            </w:r>
          </w:p>
          <w:p w14:paraId="4DDC0CE9" w14:textId="77777777" w:rsidR="00FF6A88" w:rsidRDefault="00FF6A88">
            <w:pPr>
              <w:pStyle w:val="a8"/>
              <w:tabs>
                <w:tab w:val="left" w:pos="567"/>
              </w:tabs>
              <w:spacing w:line="256" w:lineRule="auto"/>
              <w:rPr>
                <w:rFonts w:ascii="Times New Roman" w:hAnsi="Times New Roman"/>
                <w:szCs w:val="24"/>
              </w:rPr>
            </w:pPr>
          </w:p>
          <w:p w14:paraId="0DE81EEA" w14:textId="77777777" w:rsidR="00FF6A88" w:rsidRDefault="00FF6A88">
            <w:pPr>
              <w:pStyle w:val="a8"/>
              <w:tabs>
                <w:tab w:val="left" w:pos="567"/>
              </w:tabs>
              <w:spacing w:line="256" w:lineRule="auto"/>
              <w:rPr>
                <w:rFonts w:ascii="Times New Roman" w:hAnsi="Times New Roman"/>
                <w:szCs w:val="24"/>
              </w:rPr>
            </w:pPr>
          </w:p>
          <w:p w14:paraId="1CF6A970" w14:textId="77777777" w:rsidR="00FF6A88" w:rsidRDefault="00FF6A88">
            <w:pPr>
              <w:pStyle w:val="a8"/>
              <w:tabs>
                <w:tab w:val="left" w:pos="567"/>
              </w:tabs>
              <w:spacing w:line="256" w:lineRule="auto"/>
              <w:rPr>
                <w:rFonts w:ascii="Times New Roman" w:hAnsi="Times New Roman"/>
                <w:szCs w:val="24"/>
              </w:rPr>
            </w:pPr>
          </w:p>
          <w:p w14:paraId="3DCEEA88" w14:textId="77777777" w:rsidR="00FF6A88" w:rsidRDefault="00FF6A88">
            <w:pPr>
              <w:pStyle w:val="a8"/>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460829C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Faza 2</w:t>
            </w:r>
          </w:p>
          <w:p w14:paraId="42370D2F"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Schiță de proiect __________________</w:t>
            </w:r>
          </w:p>
          <w:p w14:paraId="55019AC4"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399B311D"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1B7EC32"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57ECF8A7"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390C0B3D"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1E180492" w14:textId="77777777" w:rsidR="00FF6A88" w:rsidRDefault="00FF6A88">
            <w:pPr>
              <w:pStyle w:val="a8"/>
              <w:tabs>
                <w:tab w:val="left" w:pos="567"/>
              </w:tabs>
              <w:spacing w:line="256" w:lineRule="auto"/>
              <w:rPr>
                <w:rFonts w:ascii="Times New Roman" w:hAnsi="Times New Roman"/>
                <w:szCs w:val="24"/>
              </w:rPr>
            </w:pPr>
          </w:p>
        </w:tc>
      </w:tr>
      <w:tr w:rsidR="00FF6A88" w14:paraId="0E28B9E6"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13AF8D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3.</w:t>
            </w:r>
          </w:p>
          <w:p w14:paraId="7E68D113" w14:textId="77777777" w:rsidR="00FF6A88" w:rsidRDefault="00FF6A88">
            <w:pPr>
              <w:pStyle w:val="a8"/>
              <w:tabs>
                <w:tab w:val="left" w:pos="567"/>
              </w:tabs>
              <w:spacing w:line="256" w:lineRule="auto"/>
              <w:rPr>
                <w:rFonts w:ascii="Times New Roman" w:hAnsi="Times New Roman"/>
                <w:szCs w:val="24"/>
              </w:rPr>
            </w:pPr>
          </w:p>
          <w:p w14:paraId="1629D40B" w14:textId="77777777" w:rsidR="00FF6A88" w:rsidRDefault="00FF6A88">
            <w:pPr>
              <w:pStyle w:val="a8"/>
              <w:tabs>
                <w:tab w:val="left" w:pos="567"/>
              </w:tabs>
              <w:spacing w:line="256" w:lineRule="auto"/>
              <w:rPr>
                <w:rFonts w:ascii="Times New Roman" w:hAnsi="Times New Roman"/>
                <w:szCs w:val="24"/>
              </w:rPr>
            </w:pPr>
          </w:p>
          <w:p w14:paraId="5DB87380" w14:textId="77777777" w:rsidR="00FF6A88" w:rsidRDefault="00FF6A88">
            <w:pPr>
              <w:pStyle w:val="a8"/>
              <w:tabs>
                <w:tab w:val="left" w:pos="567"/>
              </w:tabs>
              <w:spacing w:line="256" w:lineRule="auto"/>
              <w:rPr>
                <w:rFonts w:ascii="Times New Roman" w:hAnsi="Times New Roman"/>
                <w:szCs w:val="24"/>
              </w:rPr>
            </w:pPr>
          </w:p>
          <w:p w14:paraId="0833D69C" w14:textId="77777777" w:rsidR="00FF6A88" w:rsidRDefault="00FF6A88">
            <w:pPr>
              <w:pStyle w:val="a8"/>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47BCE1B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Faza 3</w:t>
            </w:r>
          </w:p>
          <w:p w14:paraId="342CB29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Proiect de execuție (desene și deviz):</w:t>
            </w:r>
          </w:p>
          <w:p w14:paraId="31CBA3F8"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6C5E3084"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74782678"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4068C6CD"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0E9F6E08"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54CEE4B"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435E6E5D"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18BCCBB1"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1DDEF9FA" w14:textId="77777777" w:rsidR="00FF6A88" w:rsidRDefault="00FF6A88">
            <w:pPr>
              <w:pStyle w:val="a8"/>
              <w:tabs>
                <w:tab w:val="left" w:pos="567"/>
              </w:tabs>
              <w:spacing w:line="256" w:lineRule="auto"/>
              <w:rPr>
                <w:rFonts w:ascii="Times New Roman" w:hAnsi="Times New Roman"/>
                <w:szCs w:val="24"/>
              </w:rPr>
            </w:pPr>
          </w:p>
        </w:tc>
      </w:tr>
      <w:tr w:rsidR="00FF6A88" w14:paraId="31B82CBD"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4B706A5F"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14:paraId="32AD92BB"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Faza n</w:t>
            </w:r>
          </w:p>
          <w:p w14:paraId="47E2F011"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w:t>
            </w:r>
          </w:p>
          <w:p w14:paraId="682097BC"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456A0627" w14:textId="77777777" w:rsidR="00FF6A88" w:rsidRDefault="00FF6A88">
            <w:pPr>
              <w:pStyle w:val="a8"/>
              <w:tabs>
                <w:tab w:val="left" w:pos="567"/>
              </w:tabs>
              <w:spacing w:line="256" w:lineRule="auto"/>
              <w:rPr>
                <w:rFonts w:ascii="Times New Roman" w:hAnsi="Times New Roman"/>
                <w:szCs w:val="24"/>
              </w:rPr>
            </w:pPr>
            <w:r>
              <w:rPr>
                <w:rFonts w:ascii="Times New Roman" w:hAnsi="Times New Roman"/>
                <w:szCs w:val="24"/>
              </w:rPr>
              <w:t>__________________</w:t>
            </w:r>
          </w:p>
          <w:p w14:paraId="0F7ACD81" w14:textId="77777777" w:rsidR="00FF6A88" w:rsidRDefault="00FF6A88">
            <w:pPr>
              <w:pStyle w:val="a8"/>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752A7E57" w14:textId="77777777" w:rsidR="00FF6A88" w:rsidRDefault="00FF6A88">
            <w:pPr>
              <w:pStyle w:val="a8"/>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7A3DBD72" w14:textId="77777777" w:rsidR="00FF6A88" w:rsidRDefault="00FF6A88">
            <w:pPr>
              <w:pStyle w:val="a8"/>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2D99C9B5" w14:textId="77777777" w:rsidR="00FF6A88" w:rsidRDefault="00FF6A88">
            <w:pPr>
              <w:pStyle w:val="a8"/>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7FDBF200" w14:textId="77777777" w:rsidR="00FF6A88" w:rsidRDefault="00FF6A88">
            <w:pPr>
              <w:pStyle w:val="a8"/>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33DFF49E" w14:textId="77777777" w:rsidR="00FF6A88" w:rsidRDefault="00FF6A88">
            <w:pPr>
              <w:pStyle w:val="a8"/>
              <w:tabs>
                <w:tab w:val="left" w:pos="567"/>
              </w:tabs>
              <w:spacing w:line="256" w:lineRule="auto"/>
              <w:rPr>
                <w:rFonts w:ascii="Times New Roman" w:hAnsi="Times New Roman"/>
                <w:szCs w:val="24"/>
              </w:rPr>
            </w:pPr>
          </w:p>
        </w:tc>
      </w:tr>
    </w:tbl>
    <w:p w14:paraId="01991240" w14:textId="77777777" w:rsidR="00FF6A88" w:rsidRDefault="00FF6A88" w:rsidP="00FF6A88">
      <w:pPr>
        <w:jc w:val="both"/>
        <w:rPr>
          <w:rFonts w:eastAsia="PMingLiU"/>
          <w:lang w:eastAsia="zh-CN"/>
        </w:rPr>
      </w:pPr>
    </w:p>
    <w:p w14:paraId="685DCE94" w14:textId="77777777" w:rsidR="00FF6A88" w:rsidRDefault="00FF6A88" w:rsidP="00FF6A88">
      <w:pPr>
        <w:jc w:val="both"/>
        <w:rPr>
          <w:rFonts w:eastAsia="PMingLiU"/>
          <w:lang w:eastAsia="zh-CN"/>
        </w:rPr>
      </w:pPr>
      <w:r>
        <w:rPr>
          <w:rFonts w:eastAsia="PMingLiU"/>
          <w:lang w:eastAsia="zh-CN"/>
        </w:rPr>
        <w:t>Semnat: _________________________________________</w:t>
      </w:r>
    </w:p>
    <w:p w14:paraId="71CAFFD8" w14:textId="77777777" w:rsidR="00FF6A88" w:rsidRDefault="00FF6A88" w:rsidP="00FF6A88">
      <w:pPr>
        <w:jc w:val="both"/>
        <w:rPr>
          <w:rFonts w:eastAsia="PMingLiU"/>
          <w:lang w:eastAsia="zh-CN"/>
        </w:rPr>
      </w:pPr>
      <w:r>
        <w:rPr>
          <w:rFonts w:eastAsia="PMingLiU"/>
          <w:lang w:eastAsia="zh-CN"/>
        </w:rPr>
        <w:t>Nume: __________________________________________</w:t>
      </w:r>
    </w:p>
    <w:p w14:paraId="13C60558"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2EC7CED2" w14:textId="77777777" w:rsidR="00FF6A88" w:rsidRDefault="00FF6A88" w:rsidP="00FF6A88">
      <w:pPr>
        <w:jc w:val="both"/>
        <w:rPr>
          <w:rFonts w:eastAsia="PMingLiU"/>
          <w:lang w:eastAsia="zh-CN"/>
        </w:rPr>
      </w:pPr>
      <w:r>
        <w:rPr>
          <w:rFonts w:eastAsia="PMingLiU"/>
          <w:lang w:eastAsia="zh-CN"/>
        </w:rPr>
        <w:t>Denumirea întreprinderii:  ________________________________</w:t>
      </w:r>
    </w:p>
    <w:p w14:paraId="42561D90" w14:textId="77777777" w:rsidR="00FF6A88" w:rsidRDefault="00FF6A88" w:rsidP="00FF6A88">
      <w:pPr>
        <w:pStyle w:val="Style3"/>
        <w:tabs>
          <w:tab w:val="left" w:pos="567"/>
        </w:tabs>
        <w:spacing w:before="0" w:beforeAutospacing="0" w:after="0"/>
        <w:ind w:left="0" w:firstLine="0"/>
        <w:jc w:val="center"/>
        <w:rPr>
          <w:rFonts w:eastAsia="PMingLiU"/>
          <w:lang w:eastAsia="zh-CN"/>
        </w:rPr>
      </w:pPr>
    </w:p>
    <w:p w14:paraId="7CB8FDE4" w14:textId="77777777" w:rsidR="00FF6A88" w:rsidRDefault="00FF6A88" w:rsidP="00FF6A88">
      <w:pPr>
        <w:pStyle w:val="Style3"/>
        <w:tabs>
          <w:tab w:val="left" w:pos="567"/>
        </w:tabs>
        <w:ind w:left="0" w:firstLine="0"/>
        <w:rPr>
          <w:rFonts w:eastAsia="PMingLiU"/>
          <w:lang w:eastAsia="zh-CN"/>
        </w:rPr>
      </w:pPr>
    </w:p>
    <w:p w14:paraId="5FF11933" w14:textId="77777777" w:rsidR="00FF6A88" w:rsidRDefault="00FF6A88" w:rsidP="00FF6A88">
      <w:pPr>
        <w:pStyle w:val="Style3"/>
        <w:tabs>
          <w:tab w:val="left" w:pos="567"/>
        </w:tabs>
        <w:ind w:left="0" w:firstLine="0"/>
        <w:rPr>
          <w:rFonts w:eastAsia="PMingLiU"/>
          <w:lang w:eastAsia="zh-CN"/>
        </w:rPr>
      </w:pPr>
    </w:p>
    <w:p w14:paraId="3F609FA8" w14:textId="77777777" w:rsidR="00FF6A88" w:rsidRDefault="00FF6A88" w:rsidP="00FF6A88">
      <w:pPr>
        <w:pStyle w:val="Style3"/>
        <w:tabs>
          <w:tab w:val="left" w:pos="567"/>
        </w:tabs>
        <w:ind w:left="0" w:firstLine="0"/>
        <w:rPr>
          <w:rFonts w:eastAsia="PMingLiU"/>
          <w:lang w:eastAsia="zh-CN"/>
        </w:rPr>
      </w:pPr>
    </w:p>
    <w:p w14:paraId="78D9B99C" w14:textId="77777777" w:rsidR="00FF6A88" w:rsidRDefault="00FF6A88" w:rsidP="00FF6A88">
      <w:pPr>
        <w:pStyle w:val="Style3"/>
        <w:tabs>
          <w:tab w:val="left" w:pos="567"/>
        </w:tabs>
        <w:ind w:left="0" w:firstLine="0"/>
        <w:rPr>
          <w:rFonts w:eastAsia="PMingLiU"/>
          <w:lang w:eastAsia="zh-CN"/>
        </w:rPr>
      </w:pPr>
    </w:p>
    <w:p w14:paraId="53B27DBF" w14:textId="77777777" w:rsidR="00FF6A88" w:rsidRDefault="00FF6A88" w:rsidP="00FF6A88">
      <w:pPr>
        <w:pStyle w:val="Style3"/>
        <w:tabs>
          <w:tab w:val="left" w:pos="567"/>
        </w:tabs>
        <w:ind w:left="0" w:firstLine="0"/>
        <w:rPr>
          <w:rFonts w:eastAsia="PMingLiU"/>
          <w:lang w:eastAsia="zh-CN"/>
        </w:rPr>
      </w:pPr>
    </w:p>
    <w:p w14:paraId="018EEDC5" w14:textId="77777777" w:rsidR="00FF6A88" w:rsidRDefault="00FF6A88" w:rsidP="00FF6A88">
      <w:pPr>
        <w:pStyle w:val="Style3"/>
        <w:tabs>
          <w:tab w:val="left" w:pos="567"/>
        </w:tabs>
        <w:ind w:left="0" w:firstLine="0"/>
        <w:rPr>
          <w:rFonts w:eastAsia="PMingLiU"/>
          <w:lang w:eastAsia="zh-CN"/>
        </w:rPr>
      </w:pPr>
    </w:p>
    <w:p w14:paraId="634448D3" w14:textId="77777777" w:rsidR="00FF6A88" w:rsidRDefault="00FF6A88" w:rsidP="00FF6A88">
      <w:pPr>
        <w:pStyle w:val="Style3"/>
        <w:tabs>
          <w:tab w:val="left" w:pos="567"/>
        </w:tabs>
        <w:ind w:left="0" w:firstLine="0"/>
        <w:rPr>
          <w:rFonts w:eastAsia="PMingLiU"/>
          <w:lang w:eastAsia="zh-CN"/>
        </w:rPr>
      </w:pPr>
    </w:p>
    <w:p w14:paraId="4DAAB193" w14:textId="77777777" w:rsidR="00FF6A88" w:rsidRDefault="00FF6A88" w:rsidP="00FF6A88">
      <w:pPr>
        <w:jc w:val="right"/>
        <w:rPr>
          <w:noProof w:val="0"/>
          <w:sz w:val="22"/>
          <w:szCs w:val="22"/>
        </w:rPr>
      </w:pPr>
      <w:r>
        <w:rPr>
          <w:noProof w:val="0"/>
        </w:rPr>
        <w:t>Anexa nr. 12</w:t>
      </w:r>
    </w:p>
    <w:p w14:paraId="286B416D" w14:textId="77777777" w:rsidR="00FF6A88" w:rsidRDefault="00FF6A88" w:rsidP="00FF6A88">
      <w:pPr>
        <w:jc w:val="right"/>
        <w:rPr>
          <w:noProof w:val="0"/>
        </w:rPr>
      </w:pPr>
      <w:r>
        <w:rPr>
          <w:noProof w:val="0"/>
        </w:rPr>
        <w:t>la Documentația standard nr._____</w:t>
      </w:r>
    </w:p>
    <w:p w14:paraId="35B9B117" w14:textId="77777777" w:rsidR="00FF6A88" w:rsidRDefault="00FF6A88" w:rsidP="00FF6A88">
      <w:pPr>
        <w:jc w:val="right"/>
        <w:rPr>
          <w:noProof w:val="0"/>
        </w:rPr>
      </w:pPr>
      <w:r>
        <w:rPr>
          <w:noProof w:val="0"/>
        </w:rPr>
        <w:t>din “____” ________ 20___</w:t>
      </w:r>
    </w:p>
    <w:bookmarkEnd w:id="49"/>
    <w:p w14:paraId="2FCB8591" w14:textId="77777777" w:rsidR="00FF6A88" w:rsidRDefault="00FF6A88" w:rsidP="00FF6A88">
      <w:pPr>
        <w:rPr>
          <w:rFonts w:eastAsia="PMingLiU"/>
          <w:b/>
          <w:lang w:eastAsia="zh-CN"/>
        </w:rPr>
      </w:pPr>
    </w:p>
    <w:p w14:paraId="2DCFC6B9" w14:textId="77777777" w:rsidR="00FF6A88" w:rsidRDefault="00FF6A88" w:rsidP="00FF6A88">
      <w:pPr>
        <w:jc w:val="center"/>
        <w:rPr>
          <w:rFonts w:eastAsia="PMingLiU"/>
          <w:b/>
          <w:noProof w:val="0"/>
          <w:lang w:eastAsia="zh-CN"/>
        </w:rPr>
      </w:pPr>
      <w:r>
        <w:rPr>
          <w:rFonts w:eastAsia="PMingLiU"/>
          <w:b/>
          <w:lang w:eastAsia="zh-CN"/>
        </w:rPr>
        <w:t>DECLARAȚIE</w:t>
      </w:r>
    </w:p>
    <w:p w14:paraId="17075FC8" w14:textId="77777777" w:rsidR="00FF6A88" w:rsidRDefault="00FF6A88" w:rsidP="00FF6A88">
      <w:pPr>
        <w:pStyle w:val="a8"/>
        <w:tabs>
          <w:tab w:val="left" w:pos="567"/>
        </w:tabs>
        <w:jc w:val="center"/>
        <w:rPr>
          <w:b/>
        </w:rPr>
      </w:pPr>
      <w:r>
        <w:rPr>
          <w:b/>
        </w:rPr>
        <w:t>privind experienţa similară</w:t>
      </w:r>
    </w:p>
    <w:p w14:paraId="10F23475" w14:textId="77777777" w:rsidR="00FF6A88" w:rsidRDefault="00FF6A88" w:rsidP="00FF6A88">
      <w:pPr>
        <w:pStyle w:val="a8"/>
        <w:tabs>
          <w:tab w:val="left" w:pos="567"/>
        </w:tabs>
        <w:jc w:val="center"/>
        <w:rPr>
          <w:rFonts w:ascii="Times New Roman" w:hAnsi="Times New Roman"/>
          <w:b/>
          <w:szCs w:val="24"/>
        </w:rPr>
      </w:pPr>
    </w:p>
    <w:p w14:paraId="36D313D8"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5AAD06CE"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3AEAF5A9"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62DF32A7"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27A71DD7"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51308D88" w14:textId="77777777" w:rsidR="00FF6A88" w:rsidRDefault="00FF6A88" w:rsidP="00FF6A88">
      <w:pPr>
        <w:pStyle w:val="a8"/>
        <w:tabs>
          <w:tab w:val="left" w:pos="567"/>
        </w:tabs>
        <w:ind w:right="-58"/>
        <w:rPr>
          <w:rFonts w:ascii="Times New Roman" w:hAnsi="Times New Roman"/>
          <w:szCs w:val="24"/>
        </w:rPr>
      </w:pPr>
      <w:r>
        <w:rPr>
          <w:rFonts w:ascii="Times New Roman" w:hAnsi="Times New Roman"/>
          <w:szCs w:val="24"/>
        </w:rPr>
        <w:lastRenderedPageBreak/>
        <w:t>6. Calitatea în care a participat la îndeplinirea contractului______________________________</w:t>
      </w:r>
    </w:p>
    <w:p w14:paraId="4EB27EBC" w14:textId="77777777" w:rsidR="00FF6A88" w:rsidRDefault="00FF6A88" w:rsidP="00FF6A88">
      <w:pPr>
        <w:pStyle w:val="a8"/>
        <w:tabs>
          <w:tab w:val="left" w:pos="567"/>
        </w:tabs>
        <w:jc w:val="right"/>
        <w:rPr>
          <w:rFonts w:ascii="Times New Roman" w:hAnsi="Times New Roman"/>
          <w:szCs w:val="24"/>
        </w:rPr>
      </w:pPr>
      <w:r>
        <w:rPr>
          <w:rFonts w:ascii="Times New Roman" w:hAnsi="Times New Roman"/>
          <w:szCs w:val="24"/>
        </w:rPr>
        <w:t>(se notează opţiunea corespunzătoare)</w:t>
      </w:r>
    </w:p>
    <w:p w14:paraId="30B4D474" w14:textId="77777777" w:rsidR="00FF6A88" w:rsidRDefault="00FF6A88" w:rsidP="0017410C">
      <w:pPr>
        <w:pStyle w:val="a8"/>
        <w:numPr>
          <w:ilvl w:val="0"/>
          <w:numId w:val="1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24473E09" w14:textId="77777777" w:rsidR="00FF6A88" w:rsidRDefault="00FF6A88" w:rsidP="0017410C">
      <w:pPr>
        <w:pStyle w:val="a8"/>
        <w:numPr>
          <w:ilvl w:val="0"/>
          <w:numId w:val="1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5C239537" w14:textId="77777777" w:rsidR="00FF6A88" w:rsidRDefault="00FF6A88" w:rsidP="0017410C">
      <w:pPr>
        <w:pStyle w:val="a8"/>
        <w:numPr>
          <w:ilvl w:val="0"/>
          <w:numId w:val="11"/>
        </w:numPr>
        <w:tabs>
          <w:tab w:val="left" w:pos="567"/>
        </w:tabs>
        <w:ind w:left="0" w:firstLine="0"/>
        <w:jc w:val="both"/>
        <w:rPr>
          <w:rFonts w:ascii="Times New Roman" w:hAnsi="Times New Roman"/>
          <w:szCs w:val="24"/>
        </w:rPr>
      </w:pPr>
      <w:r>
        <w:rPr>
          <w:rFonts w:ascii="Times New Roman" w:hAnsi="Times New Roman"/>
          <w:szCs w:val="24"/>
        </w:rPr>
        <w:t>subantreprenor</w:t>
      </w:r>
    </w:p>
    <w:p w14:paraId="5C2056CA"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5FAE6E3B"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41C7A806" w14:textId="77777777" w:rsidR="00FF6A88" w:rsidRDefault="00FF6A88" w:rsidP="00FF6A88">
      <w:pPr>
        <w:pStyle w:val="a8"/>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2385B8CF"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14:paraId="5C0FB3BD"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14:paraId="616F51FE"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06A9728A"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9. Perioada de executare a lucrării (luni)</w:t>
      </w:r>
    </w:p>
    <w:p w14:paraId="2D9BD5E0" w14:textId="77777777" w:rsidR="00FF6A88" w:rsidRDefault="00FF6A88" w:rsidP="0017410C">
      <w:pPr>
        <w:pStyle w:val="a8"/>
        <w:numPr>
          <w:ilvl w:val="0"/>
          <w:numId w:val="12"/>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4E68BFA0" w14:textId="77777777" w:rsidR="00FF6A88" w:rsidRDefault="00FF6A88" w:rsidP="00FF6A88">
      <w:pPr>
        <w:pStyle w:val="a8"/>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238C4162" w14:textId="77777777" w:rsidR="00FF6A88" w:rsidRDefault="00FF6A88" w:rsidP="00FF6A88">
      <w:pPr>
        <w:pStyle w:val="a8"/>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6B5016D"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79048E9B"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3EDFD29C"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2B9F7FB8" w14:textId="77777777" w:rsidR="00FF6A88" w:rsidRDefault="00FF6A88" w:rsidP="00FF6A88">
      <w:pPr>
        <w:pStyle w:val="a8"/>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0F36F8A" w14:textId="77777777" w:rsidR="00FF6A88" w:rsidRDefault="00FF6A88" w:rsidP="00FF6A88">
      <w:pPr>
        <w:rPr>
          <w:rFonts w:eastAsia="MS Mincho"/>
          <w:lang w:eastAsia="zh-CN"/>
        </w:rPr>
      </w:pPr>
    </w:p>
    <w:p w14:paraId="360AD5BA" w14:textId="77777777" w:rsidR="00FF6A88" w:rsidRDefault="00FF6A88" w:rsidP="00FF6A88">
      <w:pPr>
        <w:rPr>
          <w:rFonts w:eastAsia="MS Mincho"/>
          <w:lang w:eastAsia="zh-CN"/>
        </w:rPr>
      </w:pPr>
      <w:r>
        <w:rPr>
          <w:rFonts w:eastAsia="MS Mincho"/>
          <w:lang w:eastAsia="zh-CN"/>
        </w:rPr>
        <w:t>Data completării:______________________</w:t>
      </w:r>
    </w:p>
    <w:p w14:paraId="58B61D2E" w14:textId="77777777" w:rsidR="00FF6A88" w:rsidRDefault="00FF6A88" w:rsidP="00FF6A88">
      <w:pPr>
        <w:jc w:val="both"/>
        <w:rPr>
          <w:rFonts w:eastAsia="PMingLiU"/>
          <w:lang w:eastAsia="zh-CN"/>
        </w:rPr>
      </w:pPr>
      <w:r>
        <w:rPr>
          <w:rFonts w:eastAsia="PMingLiU"/>
          <w:lang w:eastAsia="zh-CN"/>
        </w:rPr>
        <w:t>Semnat: _____________________________</w:t>
      </w:r>
    </w:p>
    <w:p w14:paraId="5D8A5B08" w14:textId="77777777" w:rsidR="00FF6A88" w:rsidRDefault="00FF6A88" w:rsidP="00FF6A88">
      <w:pPr>
        <w:jc w:val="both"/>
        <w:rPr>
          <w:rFonts w:eastAsia="PMingLiU"/>
          <w:lang w:eastAsia="zh-CN"/>
        </w:rPr>
      </w:pPr>
      <w:r>
        <w:rPr>
          <w:rFonts w:eastAsia="PMingLiU"/>
          <w:lang w:eastAsia="zh-CN"/>
        </w:rPr>
        <w:t>Nume: ______________________________</w:t>
      </w:r>
    </w:p>
    <w:p w14:paraId="1FD31C46"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00F05F28" w14:textId="77777777" w:rsidR="00FF6A88" w:rsidRDefault="00FF6A88" w:rsidP="00FF6A88">
      <w:pPr>
        <w:jc w:val="both"/>
        <w:rPr>
          <w:rFonts w:eastAsia="PMingLiU"/>
          <w:b/>
          <w:lang w:eastAsia="zh-CN"/>
        </w:rPr>
      </w:pPr>
      <w:r>
        <w:rPr>
          <w:rFonts w:eastAsia="PMingLiU"/>
          <w:lang w:eastAsia="zh-CN"/>
        </w:rPr>
        <w:t>Denumirea întreprinderii: __________________________</w:t>
      </w:r>
    </w:p>
    <w:p w14:paraId="207F3E13" w14:textId="77777777" w:rsidR="00FF6A88" w:rsidRDefault="00FF6A88" w:rsidP="00FF6A88">
      <w:pPr>
        <w:spacing w:after="200" w:line="276" w:lineRule="auto"/>
        <w:rPr>
          <w:rFonts w:eastAsia="PMingLiU"/>
          <w:lang w:eastAsia="zh-CN"/>
        </w:rPr>
      </w:pPr>
      <w:bookmarkStart w:id="50" w:name="_Toc449692109"/>
    </w:p>
    <w:p w14:paraId="4C7D2FC0" w14:textId="77777777" w:rsidR="00FF6A88" w:rsidRDefault="00FF6A88" w:rsidP="00FF6A88">
      <w:pPr>
        <w:jc w:val="center"/>
        <w:rPr>
          <w:rFonts w:eastAsia="PMingLiU"/>
          <w:b/>
          <w:lang w:eastAsia="zh-CN"/>
        </w:rPr>
      </w:pPr>
    </w:p>
    <w:p w14:paraId="799DBDB6" w14:textId="77777777" w:rsidR="00FF6A88" w:rsidRDefault="00FF6A88" w:rsidP="00FF6A88">
      <w:pPr>
        <w:jc w:val="center"/>
        <w:rPr>
          <w:rFonts w:eastAsia="PMingLiU"/>
          <w:b/>
          <w:lang w:eastAsia="zh-CN"/>
        </w:rPr>
      </w:pPr>
    </w:p>
    <w:p w14:paraId="3383F949" w14:textId="77777777" w:rsidR="00FF6A88" w:rsidRDefault="00FF6A88" w:rsidP="00FF6A88">
      <w:pPr>
        <w:jc w:val="center"/>
        <w:rPr>
          <w:rFonts w:eastAsia="PMingLiU"/>
          <w:b/>
          <w:lang w:eastAsia="zh-CN"/>
        </w:rPr>
      </w:pPr>
    </w:p>
    <w:p w14:paraId="68FF3D42" w14:textId="77777777" w:rsidR="00FF6A88" w:rsidRDefault="00FF6A88" w:rsidP="00FF6A88">
      <w:pPr>
        <w:jc w:val="center"/>
        <w:rPr>
          <w:rFonts w:eastAsia="PMingLiU"/>
          <w:b/>
          <w:lang w:eastAsia="zh-CN"/>
        </w:rPr>
      </w:pPr>
    </w:p>
    <w:p w14:paraId="22DE01B8" w14:textId="77777777" w:rsidR="00FF6A88" w:rsidRDefault="00FF6A88" w:rsidP="00FF6A88">
      <w:pPr>
        <w:jc w:val="center"/>
        <w:rPr>
          <w:rFonts w:eastAsia="PMingLiU"/>
          <w:b/>
          <w:lang w:eastAsia="zh-CN"/>
        </w:rPr>
      </w:pPr>
    </w:p>
    <w:p w14:paraId="39F4A32C" w14:textId="77777777" w:rsidR="00FF6A88" w:rsidRDefault="00FF6A88" w:rsidP="00FF6A88">
      <w:pPr>
        <w:jc w:val="center"/>
        <w:rPr>
          <w:rFonts w:eastAsia="PMingLiU"/>
          <w:b/>
          <w:lang w:eastAsia="zh-CN"/>
        </w:rPr>
      </w:pPr>
    </w:p>
    <w:p w14:paraId="792492B7" w14:textId="77777777" w:rsidR="00FF6A88" w:rsidRDefault="00FF6A88" w:rsidP="00FF6A88">
      <w:pPr>
        <w:jc w:val="center"/>
        <w:rPr>
          <w:rFonts w:eastAsia="PMingLiU"/>
          <w:b/>
          <w:lang w:eastAsia="zh-CN"/>
        </w:rPr>
      </w:pPr>
    </w:p>
    <w:p w14:paraId="0B1D7E7B" w14:textId="77777777" w:rsidR="00FF6A88" w:rsidRDefault="00FF6A88" w:rsidP="00FF6A88">
      <w:pPr>
        <w:jc w:val="center"/>
        <w:rPr>
          <w:rFonts w:eastAsia="PMingLiU"/>
          <w:b/>
          <w:lang w:eastAsia="zh-CN"/>
        </w:rPr>
      </w:pPr>
    </w:p>
    <w:p w14:paraId="0589DBE0" w14:textId="77777777" w:rsidR="00FF6A88" w:rsidRDefault="00FF6A88" w:rsidP="00FF6A88">
      <w:pPr>
        <w:jc w:val="center"/>
        <w:rPr>
          <w:rFonts w:eastAsia="PMingLiU"/>
          <w:b/>
          <w:lang w:eastAsia="zh-CN"/>
        </w:rPr>
      </w:pPr>
    </w:p>
    <w:p w14:paraId="14C4D3C7" w14:textId="77777777" w:rsidR="00FF6A88" w:rsidRDefault="00FF6A88" w:rsidP="00FF6A88">
      <w:pPr>
        <w:jc w:val="center"/>
        <w:rPr>
          <w:rFonts w:eastAsia="PMingLiU"/>
          <w:b/>
          <w:lang w:eastAsia="zh-CN"/>
        </w:rPr>
      </w:pPr>
    </w:p>
    <w:p w14:paraId="5DFD43FF" w14:textId="77777777" w:rsidR="00FF6A88" w:rsidRDefault="00FF6A88" w:rsidP="00FF6A88">
      <w:pPr>
        <w:jc w:val="center"/>
        <w:rPr>
          <w:rFonts w:eastAsia="PMingLiU"/>
          <w:b/>
          <w:lang w:eastAsia="zh-CN"/>
        </w:rPr>
      </w:pPr>
    </w:p>
    <w:p w14:paraId="58266B25" w14:textId="77777777" w:rsidR="00FF6A88" w:rsidRDefault="00FF6A88" w:rsidP="00FF6A88">
      <w:pPr>
        <w:jc w:val="center"/>
        <w:rPr>
          <w:rFonts w:eastAsia="PMingLiU"/>
          <w:b/>
          <w:lang w:eastAsia="zh-CN"/>
        </w:rPr>
      </w:pPr>
    </w:p>
    <w:p w14:paraId="54E95EA7" w14:textId="77777777" w:rsidR="00FF6A88" w:rsidRDefault="00FF6A88" w:rsidP="00FF6A88">
      <w:pPr>
        <w:jc w:val="right"/>
        <w:rPr>
          <w:noProof w:val="0"/>
          <w:sz w:val="22"/>
          <w:szCs w:val="22"/>
        </w:rPr>
      </w:pPr>
      <w:r>
        <w:rPr>
          <w:noProof w:val="0"/>
        </w:rPr>
        <w:t>Anexa nr. 13</w:t>
      </w:r>
    </w:p>
    <w:p w14:paraId="17E1224F" w14:textId="77777777" w:rsidR="00FF6A88" w:rsidRDefault="00FF6A88" w:rsidP="00FF6A88">
      <w:pPr>
        <w:jc w:val="right"/>
        <w:rPr>
          <w:noProof w:val="0"/>
        </w:rPr>
      </w:pPr>
      <w:r>
        <w:rPr>
          <w:noProof w:val="0"/>
        </w:rPr>
        <w:t>la Documentația standard nr._____</w:t>
      </w:r>
    </w:p>
    <w:p w14:paraId="32EDEAEB" w14:textId="77777777" w:rsidR="00FF6A88" w:rsidRDefault="00FF6A88" w:rsidP="00FF6A88">
      <w:pPr>
        <w:jc w:val="right"/>
        <w:rPr>
          <w:noProof w:val="0"/>
        </w:rPr>
      </w:pPr>
      <w:r>
        <w:rPr>
          <w:noProof w:val="0"/>
        </w:rPr>
        <w:t>din “____” ________ 20___</w:t>
      </w:r>
    </w:p>
    <w:p w14:paraId="6C5A1861" w14:textId="77777777" w:rsidR="00FF6A88" w:rsidRDefault="00FF6A88" w:rsidP="00FF6A88">
      <w:pPr>
        <w:jc w:val="center"/>
        <w:rPr>
          <w:rFonts w:eastAsia="PMingLiU"/>
          <w:b/>
          <w:lang w:eastAsia="zh-CN"/>
        </w:rPr>
      </w:pPr>
    </w:p>
    <w:p w14:paraId="5766275D" w14:textId="77777777" w:rsidR="00FF6A88" w:rsidRDefault="00FF6A88" w:rsidP="00FF6A88">
      <w:pPr>
        <w:jc w:val="center"/>
        <w:rPr>
          <w:rFonts w:eastAsia="PMingLiU"/>
          <w:b/>
          <w:lang w:eastAsia="zh-CN"/>
        </w:rPr>
      </w:pPr>
    </w:p>
    <w:bookmarkEnd w:id="50"/>
    <w:p w14:paraId="05010ACF" w14:textId="77777777" w:rsidR="00FF6A88" w:rsidRDefault="00FF6A88" w:rsidP="00FF6A88">
      <w:pPr>
        <w:jc w:val="center"/>
        <w:rPr>
          <w:b/>
        </w:rPr>
      </w:pPr>
    </w:p>
    <w:p w14:paraId="14084985" w14:textId="77777777" w:rsidR="00FF6A88" w:rsidRDefault="00FF6A88" w:rsidP="00FF6A88">
      <w:pPr>
        <w:pStyle w:val="a8"/>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1CF92E23" w14:textId="77777777" w:rsidR="00FF6A88" w:rsidRDefault="00FF6A88" w:rsidP="00FF6A88">
      <w:pPr>
        <w:pStyle w:val="a8"/>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1E6BBEBF" w14:textId="77777777" w:rsidR="00FF6A88" w:rsidRDefault="00FF6A88" w:rsidP="00FF6A88">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6A88" w:rsidRPr="00FF6A88" w14:paraId="4263CB7B" w14:textId="77777777" w:rsidTr="00FF6A8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6816A8C" w14:textId="77777777" w:rsidR="00FF6A88" w:rsidRDefault="00FF6A88">
            <w:pPr>
              <w:spacing w:line="256" w:lineRule="auto"/>
              <w:jc w:val="center"/>
              <w:rPr>
                <w:b/>
                <w:bCs/>
              </w:rPr>
            </w:pPr>
            <w:r>
              <w:rPr>
                <w:b/>
                <w:bCs/>
              </w:rPr>
              <w:lastRenderedPageBreak/>
              <w:t>Nr</w:t>
            </w:r>
          </w:p>
          <w:p w14:paraId="4DE14970" w14:textId="77777777" w:rsidR="00FF6A88" w:rsidRDefault="00FF6A88">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56CB1997" w14:textId="77777777" w:rsidR="00FF6A88" w:rsidRDefault="00FF6A88">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8A18FC5" w14:textId="77777777" w:rsidR="00FF6A88" w:rsidRDefault="00FF6A88">
            <w:pPr>
              <w:spacing w:line="256" w:lineRule="auto"/>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79155134" w14:textId="77777777" w:rsidR="00FF6A88" w:rsidRDefault="00FF6A88">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14:paraId="41D93386" w14:textId="77777777" w:rsidR="00FF6A88" w:rsidRDefault="00FF6A88">
            <w:pPr>
              <w:spacing w:line="256" w:lineRule="auto"/>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449A6A6E" w14:textId="77777777" w:rsidR="00FF6A88" w:rsidRDefault="00FF6A88">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72F1D420" w14:textId="77777777" w:rsidR="00FF6A88" w:rsidRDefault="00FF6A88">
            <w:pPr>
              <w:spacing w:line="256" w:lineRule="auto"/>
              <w:jc w:val="center"/>
              <w:rPr>
                <w:b/>
                <w:bCs/>
              </w:rPr>
            </w:pPr>
            <w:r>
              <w:rPr>
                <w:b/>
                <w:bCs/>
              </w:rPr>
              <w:t>Numărul şi data procesului-verbal de recepţie la terminarea lucrărilor</w:t>
            </w:r>
          </w:p>
        </w:tc>
      </w:tr>
      <w:tr w:rsidR="00FF6A88" w14:paraId="18E2F567"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09821144" w14:textId="77777777" w:rsidR="00FF6A88" w:rsidRDefault="00FF6A88">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5DDD208A" w14:textId="77777777" w:rsidR="00FF6A88" w:rsidRDefault="00FF6A8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73628E0" w14:textId="77777777" w:rsidR="00FF6A88" w:rsidRDefault="00FF6A8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43CACB94"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55F0BB11"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0F454DE6" w14:textId="77777777" w:rsidR="00FF6A88" w:rsidRDefault="00FF6A8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70CA3869" w14:textId="77777777" w:rsidR="00FF6A88" w:rsidRDefault="00FF6A88">
            <w:pPr>
              <w:spacing w:line="256" w:lineRule="auto"/>
              <w:jc w:val="center"/>
            </w:pPr>
            <w:r>
              <w:t> </w:t>
            </w:r>
          </w:p>
        </w:tc>
      </w:tr>
      <w:tr w:rsidR="00FF6A88" w14:paraId="503747BD"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55ED4190" w14:textId="77777777" w:rsidR="00FF6A88" w:rsidRDefault="00FF6A88">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09F926A7" w14:textId="77777777" w:rsidR="00FF6A88" w:rsidRDefault="00FF6A8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364C9961" w14:textId="77777777" w:rsidR="00FF6A88" w:rsidRDefault="00FF6A8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33A4E75F"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584CE5C7"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1917DAF6" w14:textId="77777777" w:rsidR="00FF6A88" w:rsidRDefault="00FF6A8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4337D6C6" w14:textId="77777777" w:rsidR="00FF6A88" w:rsidRDefault="00FF6A88">
            <w:pPr>
              <w:spacing w:line="256" w:lineRule="auto"/>
              <w:jc w:val="center"/>
            </w:pPr>
            <w:r>
              <w:t> </w:t>
            </w:r>
          </w:p>
        </w:tc>
      </w:tr>
      <w:tr w:rsidR="00FF6A88" w14:paraId="087FB46C"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73C80762" w14:textId="77777777" w:rsidR="00FF6A88" w:rsidRDefault="00FF6A88">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5BD01FC1" w14:textId="77777777" w:rsidR="00FF6A88" w:rsidRDefault="00FF6A8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5A5F1158" w14:textId="77777777" w:rsidR="00FF6A88" w:rsidRDefault="00FF6A88">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0C293BD5"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4E90C35" w14:textId="77777777" w:rsidR="00FF6A88" w:rsidRDefault="00FF6A88">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1B861F14" w14:textId="77777777" w:rsidR="00FF6A88" w:rsidRDefault="00FF6A88">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0363033C" w14:textId="77777777" w:rsidR="00FF6A88" w:rsidRDefault="00FF6A88">
            <w:pPr>
              <w:spacing w:line="256" w:lineRule="auto"/>
              <w:jc w:val="center"/>
            </w:pPr>
            <w:r>
              <w:t> </w:t>
            </w:r>
          </w:p>
        </w:tc>
      </w:tr>
    </w:tbl>
    <w:p w14:paraId="26393960" w14:textId="77777777" w:rsidR="00FF6A88" w:rsidRDefault="00FF6A88" w:rsidP="00FF6A88">
      <w:pPr>
        <w:jc w:val="both"/>
      </w:pPr>
    </w:p>
    <w:p w14:paraId="7C5ADCCE" w14:textId="77777777" w:rsidR="00FF6A88" w:rsidRDefault="00FF6A88" w:rsidP="00FF6A88">
      <w:pPr>
        <w:jc w:val="both"/>
      </w:pPr>
      <w:r>
        <w:rPr>
          <w:rStyle w:val="af8"/>
        </w:rPr>
        <w:t>*</w:t>
      </w:r>
      <w:r>
        <w:t xml:space="preserve"> Se precizează calitatea în care a participat la îndeplinirea contractului, care poate fi de: contractant unic sau lider de asociaţie; contractant asociat; subcontractant.</w:t>
      </w:r>
    </w:p>
    <w:p w14:paraId="44D5CF3C" w14:textId="77777777" w:rsidR="00FF6A88" w:rsidRDefault="00FF6A88" w:rsidP="00FF6A88">
      <w:pPr>
        <w:jc w:val="both"/>
        <w:rPr>
          <w:rFonts w:eastAsia="PMingLiU"/>
          <w:lang w:eastAsia="zh-CN"/>
        </w:rPr>
      </w:pPr>
    </w:p>
    <w:p w14:paraId="597C0923" w14:textId="77777777" w:rsidR="00FF6A88" w:rsidRDefault="00FF6A88" w:rsidP="00FF6A88">
      <w:pPr>
        <w:jc w:val="both"/>
        <w:rPr>
          <w:rFonts w:eastAsia="PMingLiU"/>
          <w:lang w:eastAsia="zh-CN"/>
        </w:rPr>
      </w:pPr>
      <w:r>
        <w:rPr>
          <w:rFonts w:eastAsia="PMingLiU"/>
          <w:lang w:eastAsia="zh-CN"/>
        </w:rPr>
        <w:t>Semnat: ________________________________________</w:t>
      </w:r>
    </w:p>
    <w:p w14:paraId="0677637A" w14:textId="77777777" w:rsidR="00FF6A88" w:rsidRDefault="00FF6A88" w:rsidP="00FF6A88">
      <w:pPr>
        <w:jc w:val="both"/>
        <w:rPr>
          <w:rFonts w:eastAsia="PMingLiU"/>
          <w:lang w:eastAsia="zh-CN"/>
        </w:rPr>
      </w:pPr>
      <w:r>
        <w:rPr>
          <w:rFonts w:eastAsia="PMingLiU"/>
          <w:lang w:eastAsia="zh-CN"/>
        </w:rPr>
        <w:t>Nume: _________________________________________</w:t>
      </w:r>
    </w:p>
    <w:p w14:paraId="2D2FF80B" w14:textId="77777777" w:rsidR="00FF6A88" w:rsidRDefault="00FF6A88" w:rsidP="00FF6A88">
      <w:pPr>
        <w:jc w:val="both"/>
        <w:rPr>
          <w:rFonts w:eastAsia="PMingLiU"/>
          <w:lang w:eastAsia="zh-CN"/>
        </w:rPr>
      </w:pPr>
      <w:r>
        <w:rPr>
          <w:rFonts w:eastAsia="PMingLiU"/>
          <w:lang w:eastAsia="zh-CN"/>
        </w:rPr>
        <w:t>Funcţia în cadrul întreprinderii: ___________________________</w:t>
      </w:r>
    </w:p>
    <w:p w14:paraId="244B84BB" w14:textId="77777777" w:rsidR="00FF6A88" w:rsidRDefault="00FF6A88" w:rsidP="00FF6A88">
      <w:pPr>
        <w:jc w:val="both"/>
        <w:rPr>
          <w:rFonts w:eastAsia="PMingLiU"/>
          <w:lang w:eastAsia="zh-CN"/>
        </w:rPr>
      </w:pPr>
      <w:r>
        <w:rPr>
          <w:rFonts w:eastAsia="PMingLiU"/>
          <w:lang w:eastAsia="zh-CN"/>
        </w:rPr>
        <w:t>Denumirea întreprinderii: ________________________________</w:t>
      </w:r>
    </w:p>
    <w:p w14:paraId="002FBF65" w14:textId="77777777" w:rsidR="00FF6A88" w:rsidRDefault="00FF6A88" w:rsidP="00FF6A88">
      <w:pPr>
        <w:spacing w:after="200" w:line="276" w:lineRule="auto"/>
        <w:rPr>
          <w:rFonts w:eastAsia="PMingLiU"/>
          <w:lang w:eastAsia="zh-CN"/>
        </w:rPr>
      </w:pPr>
      <w:bookmarkStart w:id="51" w:name="_Toc449692110"/>
    </w:p>
    <w:p w14:paraId="42CE47C7" w14:textId="77777777" w:rsidR="00FF6A88" w:rsidRDefault="00FF6A88" w:rsidP="00FF6A88">
      <w:pPr>
        <w:spacing w:line="276" w:lineRule="auto"/>
        <w:jc w:val="center"/>
        <w:rPr>
          <w:rFonts w:eastAsia="PMingLiU"/>
          <w:b/>
          <w:lang w:eastAsia="zh-CN"/>
        </w:rPr>
      </w:pPr>
    </w:p>
    <w:p w14:paraId="7EA47F13" w14:textId="77777777" w:rsidR="00FF6A88" w:rsidRDefault="00FF6A88" w:rsidP="00FF6A88">
      <w:pPr>
        <w:spacing w:line="276" w:lineRule="auto"/>
        <w:jc w:val="center"/>
        <w:rPr>
          <w:rFonts w:eastAsia="PMingLiU"/>
          <w:b/>
          <w:lang w:eastAsia="zh-CN"/>
        </w:rPr>
      </w:pPr>
    </w:p>
    <w:p w14:paraId="07ABE5B4" w14:textId="77777777" w:rsidR="00FF6A88" w:rsidRDefault="00FF6A88" w:rsidP="00FF6A88">
      <w:pPr>
        <w:spacing w:line="276" w:lineRule="auto"/>
        <w:jc w:val="center"/>
        <w:rPr>
          <w:rFonts w:eastAsia="PMingLiU"/>
          <w:b/>
          <w:lang w:eastAsia="zh-CN"/>
        </w:rPr>
      </w:pPr>
    </w:p>
    <w:p w14:paraId="6897F026" w14:textId="77777777" w:rsidR="00FF6A88" w:rsidRDefault="00FF6A88" w:rsidP="00FF6A88">
      <w:pPr>
        <w:spacing w:line="276" w:lineRule="auto"/>
        <w:jc w:val="center"/>
        <w:rPr>
          <w:rFonts w:eastAsia="PMingLiU"/>
          <w:b/>
          <w:lang w:eastAsia="zh-CN"/>
        </w:rPr>
      </w:pPr>
    </w:p>
    <w:p w14:paraId="27E4BFC4" w14:textId="77777777" w:rsidR="00FF6A88" w:rsidRDefault="00FF6A88" w:rsidP="00FF6A88">
      <w:pPr>
        <w:spacing w:line="276" w:lineRule="auto"/>
        <w:jc w:val="center"/>
        <w:rPr>
          <w:rFonts w:eastAsia="PMingLiU"/>
          <w:b/>
          <w:lang w:eastAsia="zh-CN"/>
        </w:rPr>
      </w:pPr>
    </w:p>
    <w:p w14:paraId="0D9D9381" w14:textId="77777777" w:rsidR="00FF6A88" w:rsidRDefault="00FF6A88" w:rsidP="00FF6A88">
      <w:pPr>
        <w:spacing w:line="276" w:lineRule="auto"/>
        <w:jc w:val="center"/>
        <w:rPr>
          <w:rFonts w:eastAsia="PMingLiU"/>
          <w:b/>
          <w:lang w:eastAsia="zh-CN"/>
        </w:rPr>
      </w:pPr>
    </w:p>
    <w:p w14:paraId="71307269" w14:textId="77777777" w:rsidR="00FF6A88" w:rsidRDefault="00FF6A88" w:rsidP="00FF6A88">
      <w:pPr>
        <w:spacing w:line="276" w:lineRule="auto"/>
        <w:jc w:val="center"/>
        <w:rPr>
          <w:rFonts w:eastAsia="PMingLiU"/>
          <w:b/>
          <w:lang w:eastAsia="zh-CN"/>
        </w:rPr>
      </w:pPr>
    </w:p>
    <w:p w14:paraId="6AA208F9" w14:textId="77777777" w:rsidR="00FF6A88" w:rsidRDefault="00FF6A88" w:rsidP="00FF6A88">
      <w:pPr>
        <w:spacing w:line="276" w:lineRule="auto"/>
        <w:jc w:val="center"/>
        <w:rPr>
          <w:rFonts w:eastAsia="PMingLiU"/>
          <w:b/>
          <w:lang w:eastAsia="zh-CN"/>
        </w:rPr>
      </w:pPr>
    </w:p>
    <w:p w14:paraId="653F28C6" w14:textId="77777777" w:rsidR="00FF6A88" w:rsidRDefault="00FF6A88" w:rsidP="00FF6A88">
      <w:pPr>
        <w:spacing w:line="276" w:lineRule="auto"/>
        <w:jc w:val="center"/>
        <w:rPr>
          <w:rFonts w:eastAsia="PMingLiU"/>
          <w:b/>
          <w:lang w:eastAsia="zh-CN"/>
        </w:rPr>
      </w:pPr>
    </w:p>
    <w:p w14:paraId="430C187C" w14:textId="77777777" w:rsidR="00FF6A88" w:rsidRDefault="00FF6A88" w:rsidP="00FF6A88">
      <w:pPr>
        <w:spacing w:line="276" w:lineRule="auto"/>
        <w:jc w:val="center"/>
        <w:rPr>
          <w:rFonts w:eastAsia="PMingLiU"/>
          <w:b/>
          <w:lang w:eastAsia="zh-CN"/>
        </w:rPr>
      </w:pPr>
    </w:p>
    <w:p w14:paraId="42141DBF" w14:textId="77777777" w:rsidR="00FF6A88" w:rsidRDefault="00FF6A88" w:rsidP="00FF6A88">
      <w:pPr>
        <w:spacing w:line="276" w:lineRule="auto"/>
        <w:jc w:val="center"/>
        <w:rPr>
          <w:rFonts w:eastAsia="PMingLiU"/>
          <w:b/>
          <w:lang w:eastAsia="zh-CN"/>
        </w:rPr>
      </w:pPr>
    </w:p>
    <w:p w14:paraId="18C5F3EB" w14:textId="77777777" w:rsidR="00FF6A88" w:rsidRDefault="00FF6A88" w:rsidP="00FF6A88">
      <w:pPr>
        <w:spacing w:line="276" w:lineRule="auto"/>
        <w:jc w:val="center"/>
        <w:rPr>
          <w:rFonts w:eastAsia="PMingLiU"/>
          <w:b/>
          <w:lang w:eastAsia="zh-CN"/>
        </w:rPr>
      </w:pPr>
    </w:p>
    <w:p w14:paraId="7D2B3571" w14:textId="77777777" w:rsidR="00FF6A88" w:rsidRDefault="00FF6A88" w:rsidP="00FF6A88">
      <w:pPr>
        <w:spacing w:line="276" w:lineRule="auto"/>
        <w:jc w:val="center"/>
        <w:rPr>
          <w:rFonts w:eastAsia="PMingLiU"/>
          <w:b/>
          <w:lang w:eastAsia="zh-CN"/>
        </w:rPr>
      </w:pPr>
    </w:p>
    <w:p w14:paraId="7DAE1D4B" w14:textId="77777777" w:rsidR="00FF6A88" w:rsidRDefault="00FF6A88" w:rsidP="00FF6A88">
      <w:pPr>
        <w:spacing w:line="276" w:lineRule="auto"/>
        <w:jc w:val="center"/>
        <w:rPr>
          <w:rFonts w:eastAsia="PMingLiU"/>
          <w:b/>
          <w:lang w:eastAsia="zh-CN"/>
        </w:rPr>
      </w:pPr>
    </w:p>
    <w:p w14:paraId="1BA6C028" w14:textId="77777777" w:rsidR="00FF6A88" w:rsidRDefault="00FF6A88" w:rsidP="00FF6A88">
      <w:pPr>
        <w:spacing w:line="276" w:lineRule="auto"/>
        <w:jc w:val="center"/>
        <w:rPr>
          <w:rFonts w:eastAsia="PMingLiU"/>
          <w:b/>
          <w:lang w:eastAsia="zh-CN"/>
        </w:rPr>
      </w:pPr>
    </w:p>
    <w:p w14:paraId="67268663" w14:textId="77777777" w:rsidR="00FF6A88" w:rsidRDefault="00FF6A88" w:rsidP="00FF6A88">
      <w:pPr>
        <w:spacing w:line="276" w:lineRule="auto"/>
        <w:jc w:val="center"/>
        <w:rPr>
          <w:rFonts w:eastAsia="PMingLiU"/>
          <w:b/>
          <w:lang w:eastAsia="zh-CN"/>
        </w:rPr>
      </w:pPr>
    </w:p>
    <w:p w14:paraId="4BFE6539" w14:textId="77777777" w:rsidR="00FF6A88" w:rsidRDefault="00FF6A88" w:rsidP="00FF6A88">
      <w:pPr>
        <w:spacing w:line="276" w:lineRule="auto"/>
        <w:jc w:val="center"/>
        <w:rPr>
          <w:rFonts w:eastAsia="PMingLiU"/>
          <w:b/>
          <w:lang w:eastAsia="zh-CN"/>
        </w:rPr>
      </w:pPr>
    </w:p>
    <w:p w14:paraId="797E0CB4" w14:textId="77777777" w:rsidR="00FF6A88" w:rsidRDefault="00FF6A88" w:rsidP="00FF6A88">
      <w:pPr>
        <w:spacing w:line="276" w:lineRule="auto"/>
        <w:jc w:val="center"/>
        <w:rPr>
          <w:rFonts w:eastAsia="PMingLiU"/>
          <w:b/>
          <w:lang w:eastAsia="zh-CN"/>
        </w:rPr>
      </w:pPr>
    </w:p>
    <w:p w14:paraId="73BA3CCA" w14:textId="77777777" w:rsidR="00FF6A88" w:rsidRDefault="00FF6A88" w:rsidP="00FF6A88">
      <w:pPr>
        <w:spacing w:line="276" w:lineRule="auto"/>
        <w:jc w:val="center"/>
        <w:rPr>
          <w:rFonts w:eastAsia="PMingLiU"/>
          <w:b/>
          <w:lang w:eastAsia="zh-CN"/>
        </w:rPr>
      </w:pPr>
    </w:p>
    <w:p w14:paraId="4ABB04B2" w14:textId="77777777" w:rsidR="00FF6A88" w:rsidRDefault="00FF6A88" w:rsidP="00FF6A88">
      <w:pPr>
        <w:spacing w:line="276" w:lineRule="auto"/>
        <w:jc w:val="center"/>
        <w:rPr>
          <w:rFonts w:eastAsia="PMingLiU"/>
          <w:b/>
          <w:lang w:eastAsia="zh-CN"/>
        </w:rPr>
      </w:pPr>
    </w:p>
    <w:p w14:paraId="03B00F7D" w14:textId="77777777" w:rsidR="00FF6A88" w:rsidRDefault="00FF6A88" w:rsidP="00FF6A88">
      <w:pPr>
        <w:spacing w:line="276" w:lineRule="auto"/>
        <w:jc w:val="center"/>
        <w:rPr>
          <w:rFonts w:eastAsia="PMingLiU"/>
          <w:b/>
          <w:lang w:eastAsia="zh-CN"/>
        </w:rPr>
      </w:pPr>
    </w:p>
    <w:p w14:paraId="144ED454" w14:textId="77777777" w:rsidR="00FF6A88" w:rsidRDefault="00FF6A88" w:rsidP="00FF6A88">
      <w:pPr>
        <w:spacing w:line="276" w:lineRule="auto"/>
        <w:jc w:val="center"/>
        <w:rPr>
          <w:rFonts w:eastAsia="PMingLiU"/>
          <w:b/>
          <w:lang w:eastAsia="zh-CN"/>
        </w:rPr>
      </w:pPr>
    </w:p>
    <w:p w14:paraId="2F344A8C" w14:textId="77777777" w:rsidR="00FF6A88" w:rsidRDefault="00FF6A88" w:rsidP="00FF6A88">
      <w:pPr>
        <w:spacing w:line="276" w:lineRule="auto"/>
        <w:jc w:val="center"/>
        <w:rPr>
          <w:rFonts w:eastAsia="PMingLiU"/>
          <w:b/>
          <w:lang w:eastAsia="zh-CN"/>
        </w:rPr>
      </w:pPr>
    </w:p>
    <w:p w14:paraId="041CA0E6" w14:textId="77777777" w:rsidR="00FF6A88" w:rsidRDefault="00FF6A88" w:rsidP="00FF6A88">
      <w:pPr>
        <w:jc w:val="right"/>
        <w:rPr>
          <w:noProof w:val="0"/>
          <w:sz w:val="22"/>
          <w:szCs w:val="22"/>
        </w:rPr>
      </w:pPr>
      <w:r>
        <w:rPr>
          <w:noProof w:val="0"/>
        </w:rPr>
        <w:t>Anexa nr. 14</w:t>
      </w:r>
    </w:p>
    <w:p w14:paraId="59554855" w14:textId="77777777" w:rsidR="00FF6A88" w:rsidRDefault="00FF6A88" w:rsidP="00FF6A88">
      <w:pPr>
        <w:jc w:val="right"/>
        <w:rPr>
          <w:noProof w:val="0"/>
        </w:rPr>
      </w:pPr>
      <w:r>
        <w:rPr>
          <w:noProof w:val="0"/>
        </w:rPr>
        <w:t>la Documentația standard nr._____</w:t>
      </w:r>
    </w:p>
    <w:p w14:paraId="37C4C83C" w14:textId="77777777" w:rsidR="00FF6A88" w:rsidRDefault="00FF6A88" w:rsidP="00FF6A88">
      <w:pPr>
        <w:jc w:val="right"/>
        <w:rPr>
          <w:noProof w:val="0"/>
        </w:rPr>
      </w:pPr>
      <w:r>
        <w:rPr>
          <w:noProof w:val="0"/>
        </w:rPr>
        <w:t>din “____” ________ 20___</w:t>
      </w:r>
    </w:p>
    <w:p w14:paraId="13427A18" w14:textId="77777777" w:rsidR="00FF6A88" w:rsidRDefault="00FF6A88" w:rsidP="00FF6A88">
      <w:pPr>
        <w:spacing w:line="276" w:lineRule="auto"/>
        <w:jc w:val="center"/>
        <w:rPr>
          <w:rFonts w:eastAsia="PMingLiU"/>
          <w:b/>
          <w:lang w:eastAsia="zh-CN"/>
        </w:rPr>
      </w:pPr>
    </w:p>
    <w:p w14:paraId="7852AB74" w14:textId="77777777" w:rsidR="00FF6A88" w:rsidRDefault="00FF6A88" w:rsidP="00FF6A88">
      <w:pPr>
        <w:spacing w:line="276" w:lineRule="auto"/>
        <w:jc w:val="center"/>
        <w:rPr>
          <w:rFonts w:eastAsia="PMingLiU"/>
          <w:b/>
          <w:lang w:eastAsia="zh-CN"/>
        </w:rPr>
      </w:pPr>
    </w:p>
    <w:bookmarkEnd w:id="51"/>
    <w:p w14:paraId="16887EF3" w14:textId="77777777" w:rsidR="00FF6A88" w:rsidRDefault="00FF6A88" w:rsidP="00FF6A88">
      <w:pPr>
        <w:spacing w:line="276" w:lineRule="auto"/>
        <w:jc w:val="center"/>
        <w:rPr>
          <w:rFonts w:eastAsia="PMingLiU"/>
          <w:b/>
          <w:noProof w:val="0"/>
          <w:lang w:eastAsia="zh-CN"/>
        </w:rPr>
      </w:pPr>
    </w:p>
    <w:p w14:paraId="0D7AE2DB" w14:textId="77777777" w:rsidR="00FF6A88" w:rsidRDefault="00FF6A88" w:rsidP="00FF6A88">
      <w:pPr>
        <w:keepNext/>
        <w:ind w:firstLine="1"/>
        <w:jc w:val="center"/>
        <w:outlineLvl w:val="1"/>
        <w:rPr>
          <w:rFonts w:eastAsia="PMingLiU"/>
          <w:b/>
          <w:bCs/>
          <w:iCs/>
          <w:lang w:eastAsia="zh-CN"/>
        </w:rPr>
      </w:pPr>
      <w:bookmarkStart w:id="52" w:name="_Toc449692111"/>
      <w:bookmarkStart w:id="53" w:name="_Toc449633156"/>
      <w:bookmarkStart w:id="54" w:name="_Toc449632664"/>
      <w:r>
        <w:rPr>
          <w:rFonts w:eastAsia="PMingLiU"/>
          <w:b/>
          <w:bCs/>
          <w:iCs/>
          <w:lang w:eastAsia="zh-CN"/>
        </w:rPr>
        <w:lastRenderedPageBreak/>
        <w:t>DECLARAŢIE</w:t>
      </w:r>
      <w:bookmarkEnd w:id="52"/>
      <w:bookmarkEnd w:id="53"/>
      <w:bookmarkEnd w:id="54"/>
    </w:p>
    <w:p w14:paraId="3E5DB656" w14:textId="77777777" w:rsidR="00FF6A88" w:rsidRDefault="00FF6A88" w:rsidP="00FF6A88">
      <w:pPr>
        <w:tabs>
          <w:tab w:val="left" w:pos="720"/>
        </w:tabs>
        <w:jc w:val="center"/>
        <w:outlineLvl w:val="1"/>
        <w:rPr>
          <w:rFonts w:eastAsia="PMingLiU"/>
          <w:b/>
          <w:lang w:eastAsia="zh-CN"/>
        </w:rPr>
      </w:pPr>
      <w:bookmarkStart w:id="55" w:name="_Toc449692112"/>
      <w:bookmarkStart w:id="56" w:name="_Toc449633157"/>
      <w:bookmarkStart w:id="57"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2C28E5B9" w14:textId="77777777" w:rsidR="00FF6A88" w:rsidRDefault="00FF6A88" w:rsidP="00FF6A88">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F6A88" w:rsidRPr="00FF6A88" w14:paraId="3E7E90B5" w14:textId="77777777" w:rsidTr="00FF6A88">
        <w:trPr>
          <w:trHeight w:val="700"/>
        </w:trPr>
        <w:tc>
          <w:tcPr>
            <w:tcW w:w="720" w:type="dxa"/>
            <w:tcBorders>
              <w:top w:val="single" w:sz="4" w:space="0" w:color="auto"/>
              <w:left w:val="single" w:sz="4" w:space="0" w:color="auto"/>
              <w:bottom w:val="single" w:sz="4" w:space="0" w:color="auto"/>
              <w:right w:val="single" w:sz="4" w:space="0" w:color="auto"/>
            </w:tcBorders>
          </w:tcPr>
          <w:p w14:paraId="3801B3F0" w14:textId="77777777" w:rsidR="00FF6A88" w:rsidRDefault="00FF6A88">
            <w:pPr>
              <w:tabs>
                <w:tab w:val="left" w:pos="567"/>
                <w:tab w:val="left" w:pos="1134"/>
              </w:tabs>
              <w:spacing w:line="256" w:lineRule="auto"/>
              <w:ind w:left="360"/>
              <w:jc w:val="both"/>
              <w:outlineLvl w:val="0"/>
              <w:rPr>
                <w:b/>
              </w:rPr>
            </w:pPr>
          </w:p>
          <w:p w14:paraId="3460CDD6" w14:textId="77777777" w:rsidR="00FF6A88" w:rsidRDefault="00FF6A88">
            <w:pPr>
              <w:tabs>
                <w:tab w:val="left" w:pos="567"/>
              </w:tabs>
              <w:spacing w:line="256" w:lineRule="auto"/>
              <w:jc w:val="both"/>
              <w:rPr>
                <w:b/>
              </w:rPr>
            </w:pPr>
            <w:r>
              <w:rPr>
                <w:b/>
              </w:rPr>
              <w:t>Nr.</w:t>
            </w:r>
          </w:p>
          <w:p w14:paraId="00C567CF" w14:textId="77777777" w:rsidR="00FF6A88" w:rsidRDefault="00FF6A88">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302C143E" w14:textId="77777777" w:rsidR="00FF6A88" w:rsidRDefault="00FF6A88">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11502A" w14:textId="77777777" w:rsidR="00FF6A88" w:rsidRDefault="00FF6A88">
            <w:pPr>
              <w:tabs>
                <w:tab w:val="left" w:pos="567"/>
                <w:tab w:val="left" w:pos="1134"/>
              </w:tabs>
              <w:spacing w:line="256" w:lineRule="auto"/>
              <w:ind w:left="360"/>
              <w:jc w:val="center"/>
              <w:outlineLvl w:val="0"/>
              <w:rPr>
                <w:b/>
              </w:rPr>
            </w:pPr>
          </w:p>
          <w:p w14:paraId="013D1EBC" w14:textId="77777777" w:rsidR="00FF6A88" w:rsidRDefault="00FF6A88">
            <w:pPr>
              <w:tabs>
                <w:tab w:val="left" w:pos="567"/>
              </w:tabs>
              <w:spacing w:line="256" w:lineRule="auto"/>
              <w:jc w:val="center"/>
              <w:rPr>
                <w:b/>
              </w:rPr>
            </w:pPr>
            <w:r>
              <w:rPr>
                <w:b/>
              </w:rPr>
              <w:t>Unitatea de măsură</w:t>
            </w:r>
          </w:p>
          <w:p w14:paraId="20D0C85C" w14:textId="77777777" w:rsidR="00FF6A88" w:rsidRDefault="00FF6A88">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4A33A25" w14:textId="77777777" w:rsidR="00FF6A88" w:rsidRDefault="00FF6A88">
            <w:pPr>
              <w:tabs>
                <w:tab w:val="left" w:pos="567"/>
                <w:tab w:val="left" w:pos="1134"/>
              </w:tabs>
              <w:spacing w:line="256" w:lineRule="auto"/>
              <w:ind w:left="360"/>
              <w:jc w:val="center"/>
              <w:outlineLvl w:val="0"/>
              <w:rPr>
                <w:b/>
              </w:rPr>
            </w:pPr>
          </w:p>
          <w:p w14:paraId="04FA5411" w14:textId="77777777" w:rsidR="00FF6A88" w:rsidRDefault="00FF6A88">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277D39D" w14:textId="77777777" w:rsidR="00FF6A88" w:rsidRDefault="00FF6A88">
            <w:pPr>
              <w:tabs>
                <w:tab w:val="left" w:pos="567"/>
                <w:tab w:val="left" w:pos="1134"/>
              </w:tabs>
              <w:spacing w:line="256" w:lineRule="auto"/>
              <w:ind w:left="360"/>
              <w:jc w:val="center"/>
              <w:outlineLvl w:val="0"/>
              <w:rPr>
                <w:b/>
              </w:rPr>
            </w:pPr>
          </w:p>
          <w:p w14:paraId="19FDF3CC" w14:textId="77777777" w:rsidR="00FF6A88" w:rsidRDefault="00FF6A88">
            <w:pPr>
              <w:tabs>
                <w:tab w:val="left" w:pos="567"/>
              </w:tabs>
              <w:spacing w:line="256" w:lineRule="auto"/>
              <w:jc w:val="center"/>
              <w:rPr>
                <w:b/>
              </w:rPr>
            </w:pPr>
            <w:r>
              <w:rPr>
                <w:b/>
              </w:rPr>
              <w:t>Asigurate de la terţi sau din alte surse</w:t>
            </w:r>
          </w:p>
        </w:tc>
      </w:tr>
      <w:tr w:rsidR="00FF6A88" w14:paraId="1BCBEB64"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82410E" w14:textId="77777777" w:rsidR="00FF6A88" w:rsidRDefault="00FF6A88">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58066CA2" w14:textId="77777777" w:rsidR="00FF6A88" w:rsidRDefault="00FF6A88">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98265B0" w14:textId="77777777" w:rsidR="00FF6A88" w:rsidRDefault="00FF6A88">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6A83B474" w14:textId="77777777" w:rsidR="00FF6A88" w:rsidRDefault="00FF6A88">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59AEA3BA" w14:textId="77777777" w:rsidR="00FF6A88" w:rsidRDefault="00FF6A88">
            <w:pPr>
              <w:tabs>
                <w:tab w:val="left" w:pos="567"/>
              </w:tabs>
              <w:spacing w:line="256" w:lineRule="auto"/>
              <w:jc w:val="both"/>
              <w:rPr>
                <w:b/>
              </w:rPr>
            </w:pPr>
            <w:r>
              <w:rPr>
                <w:b/>
              </w:rPr>
              <w:t>4</w:t>
            </w:r>
          </w:p>
        </w:tc>
      </w:tr>
      <w:tr w:rsidR="00FF6A88" w14:paraId="78CA288E"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912267A" w14:textId="77777777" w:rsidR="00FF6A88" w:rsidRDefault="00FF6A88">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485B1DA4"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A8CF837"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D1B3571"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7DDF343" w14:textId="77777777" w:rsidR="00FF6A88" w:rsidRDefault="00FF6A88">
            <w:pPr>
              <w:keepNext/>
              <w:keepLines/>
              <w:tabs>
                <w:tab w:val="left" w:pos="567"/>
              </w:tabs>
              <w:spacing w:before="200" w:line="256" w:lineRule="auto"/>
              <w:jc w:val="both"/>
              <w:outlineLvl w:val="2"/>
            </w:pPr>
          </w:p>
        </w:tc>
      </w:tr>
      <w:tr w:rsidR="00FF6A88" w14:paraId="75ECCBA9"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E82B9E8" w14:textId="77777777" w:rsidR="00FF6A88" w:rsidRDefault="00FF6A88">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7822EFE4"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F59EC58"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7CCE92C"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B1A2AE8" w14:textId="77777777" w:rsidR="00FF6A88" w:rsidRDefault="00FF6A88">
            <w:pPr>
              <w:keepNext/>
              <w:keepLines/>
              <w:tabs>
                <w:tab w:val="left" w:pos="567"/>
              </w:tabs>
              <w:spacing w:before="200" w:line="256" w:lineRule="auto"/>
              <w:jc w:val="both"/>
              <w:outlineLvl w:val="2"/>
            </w:pPr>
          </w:p>
        </w:tc>
      </w:tr>
      <w:tr w:rsidR="00FF6A88" w14:paraId="0FA9087A"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4E1A3E" w14:textId="77777777" w:rsidR="00FF6A88" w:rsidRDefault="00FF6A88">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07517C24"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C142CB8"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D047F2A"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08F2C74" w14:textId="77777777" w:rsidR="00FF6A88" w:rsidRDefault="00FF6A88">
            <w:pPr>
              <w:keepNext/>
              <w:keepLines/>
              <w:tabs>
                <w:tab w:val="left" w:pos="567"/>
              </w:tabs>
              <w:spacing w:before="200" w:line="256" w:lineRule="auto"/>
              <w:jc w:val="both"/>
              <w:outlineLvl w:val="2"/>
            </w:pPr>
          </w:p>
        </w:tc>
      </w:tr>
      <w:tr w:rsidR="00FF6A88" w14:paraId="33EFD913"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62B6FBD9" w14:textId="77777777" w:rsidR="00FF6A88" w:rsidRDefault="00FF6A88">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20E89CC5"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6D30723"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8C58DD3"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DDEB5C4" w14:textId="77777777" w:rsidR="00FF6A88" w:rsidRDefault="00FF6A88">
            <w:pPr>
              <w:keepNext/>
              <w:keepLines/>
              <w:tabs>
                <w:tab w:val="left" w:pos="567"/>
              </w:tabs>
              <w:spacing w:before="200" w:line="256" w:lineRule="auto"/>
              <w:jc w:val="both"/>
              <w:outlineLvl w:val="2"/>
            </w:pPr>
          </w:p>
        </w:tc>
      </w:tr>
      <w:tr w:rsidR="00FF6A88" w14:paraId="59781F82"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tcPr>
          <w:p w14:paraId="13678293" w14:textId="77777777" w:rsidR="00FF6A88" w:rsidRDefault="00FF6A88">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0508FE9F"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51CDC99"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F47B451"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CDD865A" w14:textId="77777777" w:rsidR="00FF6A88" w:rsidRDefault="00FF6A88">
            <w:pPr>
              <w:keepNext/>
              <w:keepLines/>
              <w:tabs>
                <w:tab w:val="left" w:pos="567"/>
              </w:tabs>
              <w:spacing w:before="200" w:line="256" w:lineRule="auto"/>
              <w:jc w:val="both"/>
              <w:outlineLvl w:val="2"/>
            </w:pPr>
          </w:p>
        </w:tc>
      </w:tr>
      <w:tr w:rsidR="00FF6A88" w14:paraId="5794E49D"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05D9EF5" w14:textId="77777777" w:rsidR="00FF6A88" w:rsidRDefault="00FF6A88">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52A809F3" w14:textId="77777777" w:rsidR="00FF6A88" w:rsidRDefault="00FF6A8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3928D51" w14:textId="77777777" w:rsidR="00FF6A88" w:rsidRDefault="00FF6A8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8440E53" w14:textId="77777777" w:rsidR="00FF6A88" w:rsidRDefault="00FF6A8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5E6854E" w14:textId="77777777" w:rsidR="00FF6A88" w:rsidRDefault="00FF6A88">
            <w:pPr>
              <w:keepNext/>
              <w:keepLines/>
              <w:tabs>
                <w:tab w:val="left" w:pos="567"/>
              </w:tabs>
              <w:spacing w:before="200" w:line="256" w:lineRule="auto"/>
              <w:jc w:val="both"/>
              <w:outlineLvl w:val="2"/>
            </w:pPr>
          </w:p>
        </w:tc>
      </w:tr>
    </w:tbl>
    <w:p w14:paraId="06134EBA" w14:textId="77777777" w:rsidR="00FF6A88" w:rsidRDefault="00FF6A88" w:rsidP="00FF6A88">
      <w:pPr>
        <w:jc w:val="both"/>
        <w:rPr>
          <w:rFonts w:eastAsia="PMingLiU"/>
          <w:lang w:eastAsia="zh-CN"/>
        </w:rPr>
      </w:pPr>
    </w:p>
    <w:p w14:paraId="2DBFFA6E" w14:textId="77777777" w:rsidR="00FF6A88" w:rsidRDefault="00FF6A88" w:rsidP="00FF6A88">
      <w:pPr>
        <w:jc w:val="both"/>
        <w:rPr>
          <w:rFonts w:eastAsia="PMingLiU"/>
          <w:lang w:eastAsia="zh-CN"/>
        </w:rPr>
      </w:pPr>
    </w:p>
    <w:p w14:paraId="38F72507" w14:textId="77777777" w:rsidR="00FF6A88" w:rsidRDefault="00FF6A88" w:rsidP="00FF6A88">
      <w:pPr>
        <w:jc w:val="both"/>
        <w:rPr>
          <w:rFonts w:eastAsia="PMingLiU"/>
          <w:lang w:eastAsia="zh-CN"/>
        </w:rPr>
      </w:pPr>
      <w:r>
        <w:rPr>
          <w:rFonts w:eastAsia="PMingLiU"/>
          <w:lang w:eastAsia="zh-CN"/>
        </w:rPr>
        <w:t>Semnat: _________________________________________</w:t>
      </w:r>
    </w:p>
    <w:p w14:paraId="7C5459ED" w14:textId="77777777" w:rsidR="00FF6A88" w:rsidRDefault="00FF6A88" w:rsidP="00FF6A88">
      <w:pPr>
        <w:jc w:val="both"/>
        <w:rPr>
          <w:rFonts w:eastAsia="PMingLiU"/>
          <w:lang w:eastAsia="zh-CN"/>
        </w:rPr>
      </w:pPr>
      <w:r>
        <w:rPr>
          <w:rFonts w:eastAsia="PMingLiU"/>
          <w:lang w:eastAsia="zh-CN"/>
        </w:rPr>
        <w:t>Nume: __________________________________________</w:t>
      </w:r>
    </w:p>
    <w:p w14:paraId="4B0AD7E0"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7A089319" w14:textId="77777777" w:rsidR="00FF6A88" w:rsidRDefault="00FF6A88" w:rsidP="00FF6A88">
      <w:pPr>
        <w:jc w:val="both"/>
        <w:rPr>
          <w:rFonts w:eastAsia="PMingLiU"/>
          <w:lang w:eastAsia="zh-CN"/>
        </w:rPr>
      </w:pPr>
      <w:r>
        <w:rPr>
          <w:rFonts w:eastAsia="PMingLiU"/>
          <w:lang w:eastAsia="zh-CN"/>
        </w:rPr>
        <w:t>Denumirea întreprinderii: _________________________________</w:t>
      </w:r>
    </w:p>
    <w:p w14:paraId="36002769" w14:textId="77777777" w:rsidR="00FF6A88" w:rsidRDefault="00FF6A88" w:rsidP="00FF6A88">
      <w:pPr>
        <w:spacing w:after="200" w:line="276" w:lineRule="auto"/>
        <w:jc w:val="center"/>
        <w:rPr>
          <w:rFonts w:eastAsia="PMingLiU"/>
          <w:lang w:eastAsia="zh-CN"/>
        </w:rPr>
      </w:pPr>
      <w:bookmarkStart w:id="58" w:name="_Toc449692113"/>
    </w:p>
    <w:p w14:paraId="3EF4AE67" w14:textId="77777777" w:rsidR="00FF6A88" w:rsidRDefault="00FF6A88" w:rsidP="00FF6A88">
      <w:pPr>
        <w:spacing w:line="276" w:lineRule="auto"/>
        <w:jc w:val="center"/>
        <w:rPr>
          <w:rFonts w:eastAsia="PMingLiU"/>
          <w:b/>
          <w:lang w:eastAsia="zh-CN"/>
        </w:rPr>
      </w:pPr>
    </w:p>
    <w:p w14:paraId="4BD3754B" w14:textId="77777777" w:rsidR="00FF6A88" w:rsidRDefault="00FF6A88" w:rsidP="00FF6A88">
      <w:pPr>
        <w:spacing w:line="276" w:lineRule="auto"/>
        <w:jc w:val="center"/>
        <w:rPr>
          <w:rFonts w:eastAsia="PMingLiU"/>
          <w:b/>
          <w:lang w:eastAsia="zh-CN"/>
        </w:rPr>
      </w:pPr>
    </w:p>
    <w:p w14:paraId="0A4789DA" w14:textId="77777777" w:rsidR="00FF6A88" w:rsidRDefault="00FF6A88" w:rsidP="00FF6A88">
      <w:pPr>
        <w:spacing w:line="276" w:lineRule="auto"/>
        <w:jc w:val="center"/>
        <w:rPr>
          <w:rFonts w:eastAsia="PMingLiU"/>
          <w:b/>
          <w:lang w:eastAsia="zh-CN"/>
        </w:rPr>
      </w:pPr>
    </w:p>
    <w:p w14:paraId="75802E3C" w14:textId="77777777" w:rsidR="00FF6A88" w:rsidRDefault="00FF6A88" w:rsidP="00FF6A88">
      <w:pPr>
        <w:spacing w:line="276" w:lineRule="auto"/>
        <w:jc w:val="center"/>
        <w:rPr>
          <w:rFonts w:eastAsia="PMingLiU"/>
          <w:b/>
          <w:lang w:eastAsia="zh-CN"/>
        </w:rPr>
      </w:pPr>
    </w:p>
    <w:p w14:paraId="517A9CEC" w14:textId="77777777" w:rsidR="00FF6A88" w:rsidRDefault="00FF6A88" w:rsidP="00FF6A88">
      <w:pPr>
        <w:spacing w:line="276" w:lineRule="auto"/>
        <w:jc w:val="center"/>
        <w:rPr>
          <w:rFonts w:eastAsia="PMingLiU"/>
          <w:b/>
          <w:lang w:eastAsia="zh-CN"/>
        </w:rPr>
      </w:pPr>
    </w:p>
    <w:p w14:paraId="67E2DD94" w14:textId="77777777" w:rsidR="00FF6A88" w:rsidRDefault="00FF6A88" w:rsidP="00FF6A88">
      <w:pPr>
        <w:spacing w:line="276" w:lineRule="auto"/>
        <w:jc w:val="center"/>
        <w:rPr>
          <w:rFonts w:eastAsia="PMingLiU"/>
          <w:b/>
          <w:lang w:eastAsia="zh-CN"/>
        </w:rPr>
      </w:pPr>
    </w:p>
    <w:p w14:paraId="055B5A6D" w14:textId="77777777" w:rsidR="00FF6A88" w:rsidRDefault="00FF6A88" w:rsidP="00FF6A88">
      <w:pPr>
        <w:spacing w:line="276" w:lineRule="auto"/>
        <w:jc w:val="center"/>
        <w:rPr>
          <w:rFonts w:eastAsia="PMingLiU"/>
          <w:b/>
          <w:lang w:eastAsia="zh-CN"/>
        </w:rPr>
      </w:pPr>
    </w:p>
    <w:p w14:paraId="1CA8AB0B" w14:textId="77777777" w:rsidR="00FF6A88" w:rsidRDefault="00FF6A88" w:rsidP="00FF6A88">
      <w:pPr>
        <w:spacing w:line="276" w:lineRule="auto"/>
        <w:jc w:val="center"/>
        <w:rPr>
          <w:rFonts w:eastAsia="PMingLiU"/>
          <w:b/>
          <w:lang w:eastAsia="zh-CN"/>
        </w:rPr>
      </w:pPr>
    </w:p>
    <w:p w14:paraId="0DB67541" w14:textId="77777777" w:rsidR="00FF6A88" w:rsidRDefault="00FF6A88" w:rsidP="00FF6A88">
      <w:pPr>
        <w:spacing w:line="276" w:lineRule="auto"/>
        <w:jc w:val="center"/>
        <w:rPr>
          <w:rFonts w:eastAsia="PMingLiU"/>
          <w:b/>
          <w:lang w:eastAsia="zh-CN"/>
        </w:rPr>
      </w:pPr>
    </w:p>
    <w:p w14:paraId="2BBCF131" w14:textId="77777777" w:rsidR="00FF6A88" w:rsidRDefault="00FF6A88" w:rsidP="00FF6A88">
      <w:pPr>
        <w:spacing w:line="276" w:lineRule="auto"/>
        <w:jc w:val="center"/>
        <w:rPr>
          <w:rFonts w:eastAsia="PMingLiU"/>
          <w:b/>
          <w:lang w:eastAsia="zh-CN"/>
        </w:rPr>
      </w:pPr>
    </w:p>
    <w:p w14:paraId="0A7DAF95" w14:textId="77777777" w:rsidR="00FF6A88" w:rsidRDefault="00FF6A88" w:rsidP="00FF6A88">
      <w:pPr>
        <w:spacing w:line="276" w:lineRule="auto"/>
        <w:jc w:val="center"/>
        <w:rPr>
          <w:rFonts w:eastAsia="PMingLiU"/>
          <w:b/>
          <w:lang w:eastAsia="zh-CN"/>
        </w:rPr>
      </w:pPr>
    </w:p>
    <w:p w14:paraId="12C5A53F" w14:textId="77777777" w:rsidR="00FF6A88" w:rsidRDefault="00FF6A88" w:rsidP="00FF6A88">
      <w:pPr>
        <w:spacing w:line="276" w:lineRule="auto"/>
        <w:jc w:val="center"/>
        <w:rPr>
          <w:rFonts w:eastAsia="PMingLiU"/>
          <w:b/>
          <w:lang w:eastAsia="zh-CN"/>
        </w:rPr>
      </w:pPr>
    </w:p>
    <w:p w14:paraId="43612B9E" w14:textId="77777777" w:rsidR="00FF6A88" w:rsidRDefault="00FF6A88" w:rsidP="00FF6A88">
      <w:pPr>
        <w:spacing w:line="276" w:lineRule="auto"/>
        <w:jc w:val="center"/>
        <w:rPr>
          <w:rFonts w:eastAsia="PMingLiU"/>
          <w:b/>
          <w:lang w:eastAsia="zh-CN"/>
        </w:rPr>
      </w:pPr>
    </w:p>
    <w:p w14:paraId="01D31C0D" w14:textId="77777777" w:rsidR="00FF6A88" w:rsidRDefault="00FF6A88" w:rsidP="00FF6A88">
      <w:pPr>
        <w:spacing w:line="276" w:lineRule="auto"/>
        <w:jc w:val="center"/>
        <w:rPr>
          <w:rFonts w:eastAsia="PMingLiU"/>
          <w:b/>
          <w:lang w:eastAsia="zh-CN"/>
        </w:rPr>
      </w:pPr>
    </w:p>
    <w:p w14:paraId="1AE7D56C" w14:textId="77777777" w:rsidR="00FF6A88" w:rsidRDefault="00FF6A88" w:rsidP="00FF6A88">
      <w:pPr>
        <w:spacing w:line="276" w:lineRule="auto"/>
        <w:jc w:val="center"/>
        <w:rPr>
          <w:rFonts w:eastAsia="PMingLiU"/>
          <w:b/>
          <w:lang w:eastAsia="zh-CN"/>
        </w:rPr>
      </w:pPr>
    </w:p>
    <w:p w14:paraId="4AF35AA4" w14:textId="77777777" w:rsidR="00FF6A88" w:rsidRDefault="00FF6A88" w:rsidP="00FF6A88">
      <w:pPr>
        <w:spacing w:line="276" w:lineRule="auto"/>
        <w:jc w:val="center"/>
        <w:rPr>
          <w:rFonts w:eastAsia="PMingLiU"/>
          <w:b/>
          <w:lang w:eastAsia="zh-CN"/>
        </w:rPr>
      </w:pPr>
    </w:p>
    <w:p w14:paraId="74E91E37" w14:textId="77777777" w:rsidR="00FF6A88" w:rsidRDefault="00FF6A88" w:rsidP="00FF6A88">
      <w:pPr>
        <w:jc w:val="right"/>
        <w:rPr>
          <w:noProof w:val="0"/>
          <w:sz w:val="22"/>
          <w:szCs w:val="22"/>
        </w:rPr>
      </w:pPr>
      <w:r>
        <w:rPr>
          <w:noProof w:val="0"/>
        </w:rPr>
        <w:t>Anexa nr. 15</w:t>
      </w:r>
    </w:p>
    <w:p w14:paraId="2E391F9D" w14:textId="77777777" w:rsidR="00FF6A88" w:rsidRDefault="00FF6A88" w:rsidP="00FF6A88">
      <w:pPr>
        <w:jc w:val="right"/>
        <w:rPr>
          <w:noProof w:val="0"/>
        </w:rPr>
      </w:pPr>
      <w:r>
        <w:rPr>
          <w:noProof w:val="0"/>
        </w:rPr>
        <w:t>la Documentația standard nr._____</w:t>
      </w:r>
    </w:p>
    <w:p w14:paraId="607E98C8" w14:textId="77777777" w:rsidR="00FF6A88" w:rsidRDefault="00FF6A88" w:rsidP="00FF6A88">
      <w:pPr>
        <w:jc w:val="right"/>
        <w:rPr>
          <w:noProof w:val="0"/>
        </w:rPr>
      </w:pPr>
      <w:r>
        <w:rPr>
          <w:noProof w:val="0"/>
        </w:rPr>
        <w:t>din “____” ________ 20___</w:t>
      </w:r>
    </w:p>
    <w:p w14:paraId="73B82D2F" w14:textId="77777777" w:rsidR="00FF6A88" w:rsidRDefault="00FF6A88" w:rsidP="00FF6A88">
      <w:pPr>
        <w:spacing w:line="276" w:lineRule="auto"/>
        <w:jc w:val="center"/>
        <w:rPr>
          <w:rFonts w:eastAsia="PMingLiU"/>
          <w:b/>
          <w:lang w:eastAsia="zh-CN"/>
        </w:rPr>
      </w:pPr>
    </w:p>
    <w:p w14:paraId="7BAA5FED" w14:textId="77777777" w:rsidR="00FF6A88" w:rsidRDefault="00FF6A88" w:rsidP="00FF6A88">
      <w:pPr>
        <w:spacing w:line="276" w:lineRule="auto"/>
        <w:jc w:val="center"/>
        <w:rPr>
          <w:rFonts w:eastAsia="PMingLiU"/>
          <w:b/>
          <w:lang w:eastAsia="zh-CN"/>
        </w:rPr>
      </w:pPr>
    </w:p>
    <w:bookmarkEnd w:id="58"/>
    <w:p w14:paraId="522F110A" w14:textId="77777777" w:rsidR="00FF6A88" w:rsidRDefault="00FF6A88" w:rsidP="00FF6A88">
      <w:pPr>
        <w:spacing w:line="276" w:lineRule="auto"/>
        <w:jc w:val="center"/>
        <w:rPr>
          <w:rFonts w:eastAsia="PMingLiU"/>
          <w:b/>
          <w:noProof w:val="0"/>
          <w:lang w:eastAsia="zh-CN"/>
        </w:rPr>
      </w:pPr>
    </w:p>
    <w:p w14:paraId="72AD95E7" w14:textId="77777777" w:rsidR="00FF6A88" w:rsidRDefault="00FF6A88" w:rsidP="00FF6A88">
      <w:pPr>
        <w:ind w:firstLine="709"/>
        <w:jc w:val="center"/>
        <w:rPr>
          <w:rFonts w:eastAsia="PMingLiU"/>
          <w:b/>
          <w:lang w:eastAsia="zh-CN"/>
        </w:rPr>
      </w:pPr>
      <w:r>
        <w:rPr>
          <w:rFonts w:eastAsia="PMingLiU"/>
          <w:b/>
          <w:lang w:eastAsia="zh-CN"/>
        </w:rPr>
        <w:lastRenderedPageBreak/>
        <w:t>DECLARAŢIE</w:t>
      </w:r>
    </w:p>
    <w:p w14:paraId="085CC6FE" w14:textId="77777777" w:rsidR="00FF6A88" w:rsidRDefault="00FF6A88" w:rsidP="00FF6A88">
      <w:pPr>
        <w:ind w:firstLine="709"/>
        <w:jc w:val="center"/>
        <w:rPr>
          <w:rFonts w:eastAsia="PMingLiU"/>
          <w:b/>
          <w:lang w:eastAsia="zh-CN"/>
        </w:rPr>
      </w:pPr>
      <w:r>
        <w:rPr>
          <w:rFonts w:eastAsia="PMingLiU"/>
          <w:b/>
          <w:lang w:eastAsia="zh-CN"/>
        </w:rPr>
        <w:t>privind personalul de specialitate propus pentru implementarea contractului</w:t>
      </w:r>
    </w:p>
    <w:p w14:paraId="6A4AAC5A" w14:textId="77777777" w:rsidR="00FF6A88" w:rsidRDefault="00FF6A88" w:rsidP="00FF6A8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919"/>
        <w:gridCol w:w="1990"/>
        <w:gridCol w:w="2029"/>
        <w:gridCol w:w="1742"/>
      </w:tblGrid>
      <w:tr w:rsidR="00FF6A88" w:rsidRPr="00FF6A88" w14:paraId="1B213946" w14:textId="77777777" w:rsidTr="00FF6A8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DC2EDBC" w14:textId="77777777" w:rsidR="00FF6A88" w:rsidRDefault="00FF6A88">
            <w:pPr>
              <w:tabs>
                <w:tab w:val="left" w:pos="567"/>
              </w:tabs>
              <w:spacing w:line="256" w:lineRule="auto"/>
              <w:jc w:val="center"/>
              <w:rPr>
                <w:b/>
                <w:bCs/>
              </w:rPr>
            </w:pPr>
          </w:p>
          <w:p w14:paraId="4A27147F" w14:textId="77777777" w:rsidR="00FF6A88" w:rsidRDefault="00FF6A88">
            <w:pPr>
              <w:tabs>
                <w:tab w:val="left" w:pos="567"/>
              </w:tabs>
              <w:spacing w:line="256" w:lineRule="auto"/>
              <w:jc w:val="center"/>
              <w:rPr>
                <w:b/>
                <w:bCs/>
              </w:rPr>
            </w:pPr>
            <w:r>
              <w:rPr>
                <w:b/>
                <w:bCs/>
              </w:rPr>
              <w:t>Nr.</w:t>
            </w:r>
          </w:p>
          <w:p w14:paraId="584A25C0" w14:textId="77777777" w:rsidR="00FF6A88" w:rsidRDefault="00FF6A88">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2F9719E2" w14:textId="77777777" w:rsidR="00FF6A88" w:rsidRDefault="00FF6A88">
            <w:pPr>
              <w:tabs>
                <w:tab w:val="left" w:pos="567"/>
                <w:tab w:val="left" w:pos="1134"/>
              </w:tabs>
              <w:spacing w:line="256" w:lineRule="auto"/>
              <w:ind w:left="360"/>
              <w:jc w:val="center"/>
              <w:outlineLvl w:val="0"/>
              <w:rPr>
                <w:b/>
                <w:bCs/>
              </w:rPr>
            </w:pPr>
          </w:p>
          <w:p w14:paraId="52C8B27D" w14:textId="77777777" w:rsidR="00FF6A88" w:rsidRDefault="00FF6A88">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87458DF" w14:textId="77777777" w:rsidR="00FF6A88" w:rsidRDefault="00FF6A88">
            <w:pPr>
              <w:tabs>
                <w:tab w:val="left" w:pos="567"/>
                <w:tab w:val="left" w:pos="1134"/>
              </w:tabs>
              <w:spacing w:line="256" w:lineRule="auto"/>
              <w:ind w:left="360"/>
              <w:jc w:val="center"/>
              <w:outlineLvl w:val="0"/>
              <w:rPr>
                <w:b/>
                <w:bCs/>
              </w:rPr>
            </w:pPr>
          </w:p>
          <w:p w14:paraId="22825FB2" w14:textId="77777777" w:rsidR="00FF6A88" w:rsidRDefault="00FF6A88">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E9DECBA" w14:textId="77777777" w:rsidR="00FF6A88" w:rsidRDefault="00FF6A88">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B8F9D33" w14:textId="77777777" w:rsidR="00FF6A88" w:rsidRDefault="00FF6A88">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1F8E6A4C" w14:textId="77777777" w:rsidR="00FF6A88" w:rsidRDefault="00FF6A88">
            <w:pPr>
              <w:tabs>
                <w:tab w:val="left" w:pos="567"/>
              </w:tabs>
              <w:spacing w:line="256" w:lineRule="auto"/>
              <w:jc w:val="center"/>
              <w:rPr>
                <w:b/>
                <w:bCs/>
              </w:rPr>
            </w:pPr>
            <w:r>
              <w:rPr>
                <w:b/>
                <w:bCs/>
              </w:rPr>
              <w:t>Numărul certificatului de atestare</w:t>
            </w:r>
          </w:p>
          <w:p w14:paraId="3590A500" w14:textId="77777777" w:rsidR="00FF6A88" w:rsidRDefault="00FF6A88">
            <w:pPr>
              <w:tabs>
                <w:tab w:val="left" w:pos="567"/>
              </w:tabs>
              <w:spacing w:line="256" w:lineRule="auto"/>
              <w:jc w:val="center"/>
              <w:rPr>
                <w:b/>
                <w:bCs/>
              </w:rPr>
            </w:pPr>
            <w:r>
              <w:rPr>
                <w:b/>
                <w:bCs/>
              </w:rPr>
              <w:t>și data eliberării</w:t>
            </w:r>
          </w:p>
          <w:p w14:paraId="0916BE1B" w14:textId="77777777" w:rsidR="00FF6A88" w:rsidRDefault="00FF6A88">
            <w:pPr>
              <w:tabs>
                <w:tab w:val="left" w:pos="567"/>
                <w:tab w:val="left" w:pos="1134"/>
              </w:tabs>
              <w:spacing w:line="256" w:lineRule="auto"/>
              <w:ind w:left="360"/>
              <w:jc w:val="center"/>
              <w:outlineLvl w:val="0"/>
              <w:rPr>
                <w:b/>
                <w:bCs/>
              </w:rPr>
            </w:pPr>
          </w:p>
          <w:p w14:paraId="4887C1C3" w14:textId="77777777" w:rsidR="00FF6A88" w:rsidRDefault="00FF6A88">
            <w:pPr>
              <w:tabs>
                <w:tab w:val="left" w:pos="567"/>
                <w:tab w:val="left" w:pos="1134"/>
              </w:tabs>
              <w:spacing w:line="256" w:lineRule="auto"/>
              <w:ind w:left="360"/>
              <w:jc w:val="center"/>
              <w:outlineLvl w:val="0"/>
              <w:rPr>
                <w:b/>
                <w:bCs/>
              </w:rPr>
            </w:pPr>
          </w:p>
        </w:tc>
      </w:tr>
      <w:tr w:rsidR="00FF6A88" w14:paraId="0E363ED7" w14:textId="77777777" w:rsidTr="00FF6A88">
        <w:trPr>
          <w:cantSplit/>
          <w:trHeight w:val="320"/>
        </w:trPr>
        <w:tc>
          <w:tcPr>
            <w:tcW w:w="273" w:type="pct"/>
            <w:tcBorders>
              <w:top w:val="single" w:sz="4" w:space="0" w:color="auto"/>
              <w:left w:val="single" w:sz="4" w:space="0" w:color="auto"/>
              <w:bottom w:val="single" w:sz="4" w:space="0" w:color="auto"/>
              <w:right w:val="single" w:sz="4" w:space="0" w:color="auto"/>
            </w:tcBorders>
          </w:tcPr>
          <w:p w14:paraId="649EE754" w14:textId="77777777" w:rsidR="00FF6A88" w:rsidRDefault="00FF6A88">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3F1D647F" w14:textId="77777777" w:rsidR="00FF6A88" w:rsidRDefault="00FF6A88">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65A533F3" w14:textId="77777777" w:rsidR="00FF6A88" w:rsidRDefault="00FF6A88">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0DC6ECFD" w14:textId="77777777" w:rsidR="00FF6A88" w:rsidRDefault="00FF6A88">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237E551E" w14:textId="77777777" w:rsidR="00FF6A88" w:rsidRDefault="00FF6A88">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40942402" w14:textId="77777777" w:rsidR="00FF6A88" w:rsidRDefault="00FF6A88">
            <w:pPr>
              <w:tabs>
                <w:tab w:val="left" w:pos="567"/>
              </w:tabs>
              <w:spacing w:line="256" w:lineRule="auto"/>
              <w:jc w:val="both"/>
              <w:rPr>
                <w:b/>
                <w:bCs/>
              </w:rPr>
            </w:pPr>
            <w:r>
              <w:rPr>
                <w:b/>
                <w:bCs/>
              </w:rPr>
              <w:t>5</w:t>
            </w:r>
          </w:p>
        </w:tc>
      </w:tr>
      <w:tr w:rsidR="00FF6A88" w14:paraId="78733AEA"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521576FA"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1C82297E" w14:textId="77777777" w:rsidR="00FF6A88" w:rsidRDefault="00FF6A88">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487E83FD"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89A6A1C"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6E58EEA"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FA85935" w14:textId="77777777" w:rsidR="00FF6A88" w:rsidRDefault="00FF6A88">
            <w:pPr>
              <w:keepNext/>
              <w:keepLines/>
              <w:tabs>
                <w:tab w:val="left" w:pos="567"/>
              </w:tabs>
              <w:spacing w:before="200" w:line="256" w:lineRule="auto"/>
              <w:jc w:val="both"/>
              <w:outlineLvl w:val="2"/>
              <w:rPr>
                <w:bCs/>
              </w:rPr>
            </w:pPr>
          </w:p>
        </w:tc>
      </w:tr>
      <w:tr w:rsidR="00FF6A88" w14:paraId="6850E446"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A81C2A"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074D6C86" w14:textId="77777777" w:rsidR="00FF6A88" w:rsidRDefault="00FF6A88">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40490E7F"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DBDF25B"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B076D32"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6F4CC5D" w14:textId="77777777" w:rsidR="00FF6A88" w:rsidRDefault="00FF6A88">
            <w:pPr>
              <w:keepNext/>
              <w:keepLines/>
              <w:tabs>
                <w:tab w:val="left" w:pos="567"/>
              </w:tabs>
              <w:spacing w:before="200" w:line="256" w:lineRule="auto"/>
              <w:jc w:val="both"/>
              <w:outlineLvl w:val="2"/>
              <w:rPr>
                <w:bCs/>
              </w:rPr>
            </w:pPr>
          </w:p>
        </w:tc>
      </w:tr>
      <w:tr w:rsidR="00FF6A88" w14:paraId="7CD96950"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2523F21"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284C8578" w14:textId="77777777" w:rsidR="00FF6A88" w:rsidRDefault="00FF6A88">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AA91415"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37418AF"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7E3CE1C"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966EE85" w14:textId="77777777" w:rsidR="00FF6A88" w:rsidRDefault="00FF6A88">
            <w:pPr>
              <w:keepNext/>
              <w:keepLines/>
              <w:tabs>
                <w:tab w:val="left" w:pos="567"/>
              </w:tabs>
              <w:spacing w:before="200" w:line="256" w:lineRule="auto"/>
              <w:jc w:val="both"/>
              <w:outlineLvl w:val="2"/>
              <w:rPr>
                <w:bCs/>
              </w:rPr>
            </w:pPr>
          </w:p>
        </w:tc>
      </w:tr>
      <w:tr w:rsidR="00FF6A88" w14:paraId="32F71F59"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BAA0BC9"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05930340" w14:textId="77777777" w:rsidR="00FF6A88" w:rsidRDefault="00FF6A88">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73F070EF"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A2973FD"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35391CB"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80CED44" w14:textId="77777777" w:rsidR="00FF6A88" w:rsidRDefault="00FF6A88">
            <w:pPr>
              <w:keepNext/>
              <w:keepLines/>
              <w:tabs>
                <w:tab w:val="left" w:pos="567"/>
              </w:tabs>
              <w:spacing w:before="200" w:line="256" w:lineRule="auto"/>
              <w:jc w:val="both"/>
              <w:outlineLvl w:val="2"/>
              <w:rPr>
                <w:bCs/>
              </w:rPr>
            </w:pPr>
          </w:p>
        </w:tc>
      </w:tr>
      <w:tr w:rsidR="00FF6A88" w14:paraId="0E1171C8" w14:textId="77777777" w:rsidTr="00FF6A8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D7A6469" w14:textId="77777777" w:rsidR="00FF6A88" w:rsidRDefault="00FF6A8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B6AEA22" w14:textId="77777777" w:rsidR="00FF6A88" w:rsidRDefault="00FF6A88">
            <w:pPr>
              <w:tabs>
                <w:tab w:val="left" w:pos="567"/>
              </w:tabs>
              <w:spacing w:line="256" w:lineRule="auto"/>
              <w:jc w:val="both"/>
              <w:rPr>
                <w:bCs/>
              </w:rPr>
            </w:pPr>
            <w:r>
              <w:rPr>
                <w:bCs/>
              </w:rPr>
              <w:t>Specialişti</w:t>
            </w:r>
          </w:p>
          <w:p w14:paraId="7FA4F9F5" w14:textId="77777777" w:rsidR="00FF6A88" w:rsidRDefault="00FF6A88">
            <w:pPr>
              <w:tabs>
                <w:tab w:val="left" w:pos="567"/>
              </w:tabs>
              <w:spacing w:line="256" w:lineRule="auto"/>
              <w:jc w:val="both"/>
              <w:rPr>
                <w:bCs/>
              </w:rPr>
            </w:pPr>
            <w:r>
              <w:rPr>
                <w:bCs/>
              </w:rPr>
              <w:t>……………</w:t>
            </w:r>
          </w:p>
          <w:p w14:paraId="77162383" w14:textId="77777777" w:rsidR="00FF6A88" w:rsidRDefault="00FF6A88">
            <w:pPr>
              <w:tabs>
                <w:tab w:val="left" w:pos="567"/>
              </w:tabs>
              <w:spacing w:line="256" w:lineRule="auto"/>
              <w:jc w:val="both"/>
              <w:rPr>
                <w:bCs/>
              </w:rPr>
            </w:pPr>
            <w:r>
              <w:rPr>
                <w:bCs/>
              </w:rPr>
              <w:t>……………</w:t>
            </w:r>
          </w:p>
          <w:p w14:paraId="275D4E01" w14:textId="77777777" w:rsidR="00FF6A88" w:rsidRDefault="00FF6A88">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4186481E" w14:textId="77777777" w:rsidR="00FF6A88" w:rsidRDefault="00FF6A8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78972E0" w14:textId="77777777" w:rsidR="00FF6A88" w:rsidRDefault="00FF6A8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F08DC42" w14:textId="77777777" w:rsidR="00FF6A88" w:rsidRDefault="00FF6A8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1F6A47F" w14:textId="77777777" w:rsidR="00FF6A88" w:rsidRDefault="00FF6A88">
            <w:pPr>
              <w:keepNext/>
              <w:keepLines/>
              <w:tabs>
                <w:tab w:val="left" w:pos="567"/>
              </w:tabs>
              <w:spacing w:before="200" w:line="256" w:lineRule="auto"/>
              <w:jc w:val="both"/>
              <w:outlineLvl w:val="2"/>
              <w:rPr>
                <w:bCs/>
              </w:rPr>
            </w:pPr>
          </w:p>
        </w:tc>
      </w:tr>
    </w:tbl>
    <w:p w14:paraId="4E46D0BC" w14:textId="77777777" w:rsidR="00FF6A88" w:rsidRDefault="00FF6A88" w:rsidP="00FF6A88">
      <w:pPr>
        <w:jc w:val="both"/>
        <w:rPr>
          <w:rFonts w:eastAsia="PMingLiU"/>
          <w:lang w:eastAsia="zh-CN"/>
        </w:rPr>
      </w:pPr>
    </w:p>
    <w:p w14:paraId="0DC2964A" w14:textId="77777777" w:rsidR="00FF6A88" w:rsidRDefault="00FF6A88" w:rsidP="00FF6A88">
      <w:pPr>
        <w:jc w:val="both"/>
        <w:rPr>
          <w:rFonts w:eastAsia="PMingLiU"/>
          <w:lang w:eastAsia="zh-CN"/>
        </w:rPr>
      </w:pPr>
      <w:r>
        <w:rPr>
          <w:rFonts w:eastAsia="PMingLiU"/>
          <w:lang w:eastAsia="zh-CN"/>
        </w:rPr>
        <w:t>Semnat: _________________________________________</w:t>
      </w:r>
    </w:p>
    <w:p w14:paraId="7D0C4E20" w14:textId="77777777" w:rsidR="00FF6A88" w:rsidRDefault="00FF6A88" w:rsidP="00FF6A88">
      <w:pPr>
        <w:jc w:val="both"/>
        <w:rPr>
          <w:rFonts w:eastAsia="PMingLiU"/>
          <w:lang w:eastAsia="zh-CN"/>
        </w:rPr>
      </w:pPr>
      <w:r>
        <w:rPr>
          <w:rFonts w:eastAsia="PMingLiU"/>
          <w:lang w:eastAsia="zh-CN"/>
        </w:rPr>
        <w:t>Nume: __________________________________________</w:t>
      </w:r>
    </w:p>
    <w:p w14:paraId="5C1E1922"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09B722C5" w14:textId="77777777" w:rsidR="00FF6A88" w:rsidRDefault="00FF6A88" w:rsidP="00FF6A88">
      <w:pPr>
        <w:jc w:val="both"/>
        <w:rPr>
          <w:rFonts w:eastAsia="PMingLiU"/>
          <w:lang w:eastAsia="zh-CN"/>
        </w:rPr>
      </w:pPr>
      <w:r>
        <w:rPr>
          <w:rFonts w:eastAsia="PMingLiU"/>
          <w:lang w:eastAsia="zh-CN"/>
        </w:rPr>
        <w:t>Denumirea întreprinderii: _________________________________</w:t>
      </w:r>
    </w:p>
    <w:p w14:paraId="51BD84E1" w14:textId="77777777" w:rsidR="00FF6A88" w:rsidRDefault="00FF6A88" w:rsidP="00FF6A88">
      <w:pPr>
        <w:spacing w:after="200" w:line="276" w:lineRule="auto"/>
        <w:rPr>
          <w:rFonts w:eastAsia="PMingLiU"/>
          <w:lang w:eastAsia="zh-CN"/>
        </w:rPr>
      </w:pPr>
      <w:bookmarkStart w:id="59" w:name="_Toc449692114"/>
    </w:p>
    <w:p w14:paraId="6E9F971C" w14:textId="77777777" w:rsidR="00FF6A88" w:rsidRDefault="00FF6A88" w:rsidP="00FF6A88">
      <w:pPr>
        <w:spacing w:line="276" w:lineRule="auto"/>
        <w:jc w:val="center"/>
        <w:rPr>
          <w:rFonts w:eastAsia="PMingLiU"/>
          <w:b/>
          <w:lang w:eastAsia="zh-CN"/>
        </w:rPr>
      </w:pPr>
    </w:p>
    <w:p w14:paraId="7B74F22C" w14:textId="77777777" w:rsidR="00FF6A88" w:rsidRDefault="00FF6A88" w:rsidP="00FF6A88">
      <w:pPr>
        <w:spacing w:line="276" w:lineRule="auto"/>
        <w:jc w:val="center"/>
        <w:rPr>
          <w:rFonts w:eastAsia="PMingLiU"/>
          <w:b/>
          <w:lang w:eastAsia="zh-CN"/>
        </w:rPr>
      </w:pPr>
    </w:p>
    <w:p w14:paraId="507B7C7E" w14:textId="77777777" w:rsidR="00FF6A88" w:rsidRDefault="00FF6A88" w:rsidP="00FF6A88">
      <w:pPr>
        <w:spacing w:line="276" w:lineRule="auto"/>
        <w:jc w:val="center"/>
        <w:rPr>
          <w:rFonts w:eastAsia="PMingLiU"/>
          <w:b/>
          <w:lang w:eastAsia="zh-CN"/>
        </w:rPr>
      </w:pPr>
    </w:p>
    <w:p w14:paraId="2C63C704" w14:textId="77777777" w:rsidR="00FF6A88" w:rsidRDefault="00FF6A88" w:rsidP="00FF6A88">
      <w:pPr>
        <w:spacing w:line="276" w:lineRule="auto"/>
        <w:jc w:val="center"/>
        <w:rPr>
          <w:rFonts w:eastAsia="PMingLiU"/>
          <w:b/>
          <w:lang w:eastAsia="zh-CN"/>
        </w:rPr>
      </w:pPr>
    </w:p>
    <w:p w14:paraId="0AD6A4BF" w14:textId="77777777" w:rsidR="00FF6A88" w:rsidRDefault="00FF6A88" w:rsidP="00FF6A88">
      <w:pPr>
        <w:spacing w:line="276" w:lineRule="auto"/>
        <w:jc w:val="center"/>
        <w:rPr>
          <w:rFonts w:eastAsia="PMingLiU"/>
          <w:b/>
          <w:lang w:eastAsia="zh-CN"/>
        </w:rPr>
      </w:pPr>
    </w:p>
    <w:p w14:paraId="677AE104" w14:textId="77777777" w:rsidR="00FF6A88" w:rsidRDefault="00FF6A88" w:rsidP="00FF6A88">
      <w:pPr>
        <w:spacing w:line="276" w:lineRule="auto"/>
        <w:jc w:val="center"/>
        <w:rPr>
          <w:rFonts w:eastAsia="PMingLiU"/>
          <w:b/>
          <w:lang w:eastAsia="zh-CN"/>
        </w:rPr>
      </w:pPr>
    </w:p>
    <w:p w14:paraId="7017480B" w14:textId="77777777" w:rsidR="00FF6A88" w:rsidRDefault="00FF6A88" w:rsidP="00FF6A88">
      <w:pPr>
        <w:spacing w:line="276" w:lineRule="auto"/>
        <w:jc w:val="center"/>
        <w:rPr>
          <w:rFonts w:eastAsia="PMingLiU"/>
          <w:b/>
          <w:lang w:eastAsia="zh-CN"/>
        </w:rPr>
      </w:pPr>
    </w:p>
    <w:p w14:paraId="4833B5EC" w14:textId="77777777" w:rsidR="00FF6A88" w:rsidRDefault="00FF6A88" w:rsidP="00FF6A88">
      <w:pPr>
        <w:spacing w:line="276" w:lineRule="auto"/>
        <w:jc w:val="center"/>
        <w:rPr>
          <w:rFonts w:eastAsia="PMingLiU"/>
          <w:b/>
          <w:lang w:eastAsia="zh-CN"/>
        </w:rPr>
      </w:pPr>
    </w:p>
    <w:p w14:paraId="02D6F62E" w14:textId="77777777" w:rsidR="00FF6A88" w:rsidRDefault="00FF6A88" w:rsidP="00FF6A88">
      <w:pPr>
        <w:spacing w:line="276" w:lineRule="auto"/>
        <w:jc w:val="center"/>
        <w:rPr>
          <w:rFonts w:eastAsia="PMingLiU"/>
          <w:b/>
          <w:lang w:eastAsia="zh-CN"/>
        </w:rPr>
      </w:pPr>
    </w:p>
    <w:p w14:paraId="0BAEF537" w14:textId="77777777" w:rsidR="00FF6A88" w:rsidRDefault="00FF6A88" w:rsidP="00FF6A88">
      <w:pPr>
        <w:spacing w:line="276" w:lineRule="auto"/>
        <w:jc w:val="center"/>
        <w:rPr>
          <w:rFonts w:eastAsia="PMingLiU"/>
          <w:b/>
          <w:lang w:eastAsia="zh-CN"/>
        </w:rPr>
      </w:pPr>
    </w:p>
    <w:p w14:paraId="520202CB" w14:textId="77777777" w:rsidR="00FF6A88" w:rsidRDefault="00FF6A88" w:rsidP="00FF6A88">
      <w:pPr>
        <w:spacing w:line="276" w:lineRule="auto"/>
        <w:jc w:val="center"/>
        <w:rPr>
          <w:rFonts w:eastAsia="PMingLiU"/>
          <w:b/>
          <w:lang w:eastAsia="zh-CN"/>
        </w:rPr>
      </w:pPr>
    </w:p>
    <w:p w14:paraId="3231FEFA" w14:textId="77777777" w:rsidR="00FF6A88" w:rsidRDefault="00FF6A88" w:rsidP="00FF6A88">
      <w:pPr>
        <w:spacing w:line="276" w:lineRule="auto"/>
        <w:jc w:val="center"/>
        <w:rPr>
          <w:rFonts w:eastAsia="PMingLiU"/>
          <w:b/>
          <w:lang w:eastAsia="zh-CN"/>
        </w:rPr>
      </w:pPr>
    </w:p>
    <w:p w14:paraId="430F9430" w14:textId="77777777" w:rsidR="00FF6A88" w:rsidRDefault="00FF6A88" w:rsidP="00FF6A88">
      <w:pPr>
        <w:spacing w:line="276" w:lineRule="auto"/>
        <w:jc w:val="center"/>
        <w:rPr>
          <w:rFonts w:eastAsia="PMingLiU"/>
          <w:b/>
          <w:lang w:eastAsia="zh-CN"/>
        </w:rPr>
      </w:pPr>
    </w:p>
    <w:p w14:paraId="47B4C755" w14:textId="77777777" w:rsidR="00FF6A88" w:rsidRDefault="00FF6A88" w:rsidP="00FF6A88">
      <w:pPr>
        <w:spacing w:line="276" w:lineRule="auto"/>
        <w:jc w:val="center"/>
        <w:rPr>
          <w:rFonts w:eastAsia="PMingLiU"/>
          <w:b/>
          <w:lang w:eastAsia="zh-CN"/>
        </w:rPr>
      </w:pPr>
    </w:p>
    <w:p w14:paraId="7D4FF62C" w14:textId="77777777" w:rsidR="00FF6A88" w:rsidRDefault="00FF6A88" w:rsidP="00FF6A88">
      <w:pPr>
        <w:spacing w:line="276" w:lineRule="auto"/>
        <w:jc w:val="center"/>
        <w:rPr>
          <w:rFonts w:eastAsia="PMingLiU"/>
          <w:b/>
          <w:lang w:eastAsia="zh-CN"/>
        </w:rPr>
      </w:pPr>
    </w:p>
    <w:p w14:paraId="7FA3DE35" w14:textId="77777777" w:rsidR="00FF6A88" w:rsidRDefault="00FF6A88" w:rsidP="00FF6A88">
      <w:pPr>
        <w:spacing w:line="276" w:lineRule="auto"/>
        <w:jc w:val="center"/>
        <w:rPr>
          <w:rFonts w:eastAsia="PMingLiU"/>
          <w:b/>
          <w:lang w:eastAsia="zh-CN"/>
        </w:rPr>
      </w:pPr>
    </w:p>
    <w:p w14:paraId="4C908A91" w14:textId="77777777" w:rsidR="00FF6A88" w:rsidRDefault="00FF6A88" w:rsidP="00FF6A88">
      <w:pPr>
        <w:jc w:val="right"/>
        <w:rPr>
          <w:noProof w:val="0"/>
        </w:rPr>
      </w:pPr>
    </w:p>
    <w:p w14:paraId="6020CB7E" w14:textId="77777777" w:rsidR="00FF6A88" w:rsidRDefault="00FF6A88" w:rsidP="00FF6A88">
      <w:pPr>
        <w:jc w:val="right"/>
        <w:rPr>
          <w:noProof w:val="0"/>
          <w:sz w:val="22"/>
          <w:szCs w:val="22"/>
        </w:rPr>
      </w:pPr>
      <w:r>
        <w:rPr>
          <w:noProof w:val="0"/>
        </w:rPr>
        <w:t>Anexa nr. 16</w:t>
      </w:r>
    </w:p>
    <w:p w14:paraId="652B9369" w14:textId="77777777" w:rsidR="00FF6A88" w:rsidRDefault="00FF6A88" w:rsidP="00FF6A88">
      <w:pPr>
        <w:jc w:val="right"/>
        <w:rPr>
          <w:noProof w:val="0"/>
        </w:rPr>
      </w:pPr>
      <w:r>
        <w:rPr>
          <w:noProof w:val="0"/>
        </w:rPr>
        <w:t>la Documentația standard nr._____</w:t>
      </w:r>
    </w:p>
    <w:p w14:paraId="53C31FE6" w14:textId="77777777" w:rsidR="00FF6A88" w:rsidRDefault="00FF6A88" w:rsidP="00FF6A88">
      <w:pPr>
        <w:jc w:val="right"/>
        <w:rPr>
          <w:noProof w:val="0"/>
        </w:rPr>
      </w:pPr>
      <w:r>
        <w:rPr>
          <w:noProof w:val="0"/>
        </w:rPr>
        <w:t>din “____” ________ 20___</w:t>
      </w:r>
    </w:p>
    <w:p w14:paraId="7FABA4F3" w14:textId="77777777" w:rsidR="00FF6A88" w:rsidRDefault="00FF6A88" w:rsidP="00FF6A88">
      <w:pPr>
        <w:spacing w:line="276" w:lineRule="auto"/>
        <w:jc w:val="center"/>
        <w:rPr>
          <w:rFonts w:eastAsia="PMingLiU"/>
          <w:b/>
          <w:lang w:eastAsia="zh-CN"/>
        </w:rPr>
      </w:pPr>
    </w:p>
    <w:p w14:paraId="76E3FBC7" w14:textId="77777777" w:rsidR="00FF6A88" w:rsidRDefault="00FF6A88" w:rsidP="00FF6A88">
      <w:pPr>
        <w:spacing w:line="276" w:lineRule="auto"/>
        <w:jc w:val="center"/>
        <w:rPr>
          <w:rFonts w:eastAsia="PMingLiU"/>
          <w:b/>
          <w:lang w:eastAsia="zh-CN"/>
        </w:rPr>
      </w:pPr>
    </w:p>
    <w:p w14:paraId="233F0B17" w14:textId="77777777" w:rsidR="00FF6A88" w:rsidRDefault="00FF6A88" w:rsidP="00FF6A88">
      <w:pPr>
        <w:spacing w:line="276" w:lineRule="auto"/>
        <w:jc w:val="center"/>
        <w:rPr>
          <w:rFonts w:eastAsia="PMingLiU"/>
          <w:b/>
          <w:lang w:eastAsia="zh-CN"/>
        </w:rPr>
      </w:pPr>
    </w:p>
    <w:bookmarkEnd w:id="59"/>
    <w:p w14:paraId="44992654" w14:textId="77777777" w:rsidR="00FF6A88" w:rsidRDefault="00FF6A88" w:rsidP="00FF6A88">
      <w:pPr>
        <w:spacing w:line="276" w:lineRule="auto"/>
        <w:jc w:val="center"/>
        <w:rPr>
          <w:rFonts w:eastAsia="PMingLiU"/>
          <w:b/>
          <w:noProof w:val="0"/>
          <w:lang w:eastAsia="zh-CN"/>
        </w:rPr>
      </w:pPr>
    </w:p>
    <w:p w14:paraId="42604E77" w14:textId="77777777" w:rsidR="00FF6A88" w:rsidRDefault="00FF6A88" w:rsidP="00FF6A88">
      <w:pPr>
        <w:jc w:val="center"/>
        <w:rPr>
          <w:rFonts w:eastAsia="SimSun"/>
          <w:b/>
          <w:bCs/>
          <w:iCs/>
          <w:lang w:eastAsia="zh-CN"/>
        </w:rPr>
      </w:pPr>
      <w:r>
        <w:rPr>
          <w:rFonts w:eastAsia="SimSun"/>
          <w:b/>
          <w:bCs/>
          <w:iCs/>
          <w:lang w:eastAsia="zh-CN"/>
        </w:rPr>
        <w:t>LISTA SUBCONTRACTANȚILOR</w:t>
      </w:r>
    </w:p>
    <w:p w14:paraId="03AEFEEE" w14:textId="77777777" w:rsidR="00FF6A88" w:rsidRDefault="00FF6A88" w:rsidP="00FF6A88">
      <w:pPr>
        <w:jc w:val="center"/>
        <w:rPr>
          <w:rFonts w:eastAsia="SimSun"/>
          <w:b/>
          <w:bCs/>
          <w:iCs/>
          <w:lang w:eastAsia="zh-CN"/>
        </w:rPr>
      </w:pPr>
      <w:r>
        <w:rPr>
          <w:rFonts w:eastAsia="SimSun"/>
          <w:b/>
          <w:bCs/>
          <w:iCs/>
          <w:lang w:eastAsia="zh-CN"/>
        </w:rPr>
        <w:t>ŞI PARTEA/PĂRŢILE DIN CONTRACT CARE SUNT</w:t>
      </w:r>
    </w:p>
    <w:p w14:paraId="6B769FD0" w14:textId="77777777" w:rsidR="00FF6A88" w:rsidRDefault="00FF6A88" w:rsidP="00FF6A88">
      <w:pPr>
        <w:jc w:val="center"/>
        <w:rPr>
          <w:rFonts w:eastAsia="SimSun"/>
          <w:b/>
          <w:bCs/>
          <w:iCs/>
          <w:lang w:eastAsia="zh-CN"/>
        </w:rPr>
      </w:pPr>
      <w:r>
        <w:rPr>
          <w:rFonts w:eastAsia="SimSun"/>
          <w:b/>
          <w:bCs/>
          <w:iCs/>
          <w:lang w:eastAsia="zh-CN"/>
        </w:rPr>
        <w:t>ÎNDEPLINITE DE ACEŞTIA</w:t>
      </w:r>
    </w:p>
    <w:p w14:paraId="40DDE6F9" w14:textId="77777777" w:rsidR="00FF6A88" w:rsidRDefault="00FF6A88" w:rsidP="00FF6A8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126"/>
        <w:gridCol w:w="1984"/>
        <w:gridCol w:w="1590"/>
        <w:gridCol w:w="2270"/>
      </w:tblGrid>
      <w:tr w:rsidR="00FF6A88" w14:paraId="574ACC3A" w14:textId="77777777" w:rsidTr="00FF6A8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1BF2B467" w14:textId="77777777" w:rsidR="00FF6A88" w:rsidRDefault="00FF6A88">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8FF9402" w14:textId="77777777" w:rsidR="00FF6A88" w:rsidRDefault="00FF6A88">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FDDDA3C" w14:textId="77777777" w:rsidR="00FF6A88" w:rsidRDefault="00FF6A88">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D09EA8A" w14:textId="77777777" w:rsidR="00FF6A88" w:rsidRDefault="00FF6A88">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7998F" w14:textId="77777777" w:rsidR="00FF6A88" w:rsidRDefault="00FF6A88">
            <w:pPr>
              <w:spacing w:line="256" w:lineRule="auto"/>
              <w:rPr>
                <w:rFonts w:eastAsia="MS Mincho"/>
                <w:b/>
                <w:lang w:eastAsia="zh-CN"/>
              </w:rPr>
            </w:pPr>
            <w:r>
              <w:rPr>
                <w:rFonts w:eastAsia="MS Mincho"/>
                <w:b/>
                <w:lang w:eastAsia="zh-CN"/>
              </w:rPr>
              <w:t>% din valoarea contractului</w:t>
            </w:r>
          </w:p>
        </w:tc>
      </w:tr>
      <w:tr w:rsidR="00FF6A88" w14:paraId="718ED5D6" w14:textId="77777777" w:rsidTr="00FF6A88">
        <w:trPr>
          <w:trHeight w:val="175"/>
        </w:trPr>
        <w:tc>
          <w:tcPr>
            <w:tcW w:w="0" w:type="auto"/>
            <w:tcBorders>
              <w:top w:val="single" w:sz="4" w:space="0" w:color="auto"/>
              <w:left w:val="single" w:sz="4" w:space="0" w:color="auto"/>
              <w:bottom w:val="single" w:sz="4" w:space="0" w:color="auto"/>
              <w:right w:val="single" w:sz="4" w:space="0" w:color="auto"/>
            </w:tcBorders>
            <w:hideMark/>
          </w:tcPr>
          <w:p w14:paraId="6B89BFA2" w14:textId="77777777" w:rsidR="00FF6A88" w:rsidRDefault="00FF6A88">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1E899FA4"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0BE1EBC"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8ADE911"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2D2F1B1" w14:textId="77777777" w:rsidR="00FF6A88" w:rsidRDefault="00FF6A88">
            <w:pPr>
              <w:keepNext/>
              <w:keepLines/>
              <w:tabs>
                <w:tab w:val="left" w:pos="567"/>
              </w:tabs>
              <w:spacing w:before="200" w:line="256" w:lineRule="auto"/>
              <w:jc w:val="both"/>
              <w:outlineLvl w:val="2"/>
            </w:pPr>
          </w:p>
        </w:tc>
      </w:tr>
      <w:tr w:rsidR="00FF6A88" w14:paraId="33D64702" w14:textId="77777777" w:rsidTr="00FF6A88">
        <w:trPr>
          <w:trHeight w:val="337"/>
        </w:trPr>
        <w:tc>
          <w:tcPr>
            <w:tcW w:w="0" w:type="auto"/>
            <w:tcBorders>
              <w:top w:val="single" w:sz="4" w:space="0" w:color="auto"/>
              <w:left w:val="single" w:sz="4" w:space="0" w:color="auto"/>
              <w:bottom w:val="single" w:sz="4" w:space="0" w:color="auto"/>
              <w:right w:val="single" w:sz="4" w:space="0" w:color="auto"/>
            </w:tcBorders>
            <w:hideMark/>
          </w:tcPr>
          <w:p w14:paraId="0FAE57FA" w14:textId="77777777" w:rsidR="00FF6A88" w:rsidRDefault="00FF6A88">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2E71C526"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DA5068A"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EF8BDC4"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794D5AE" w14:textId="77777777" w:rsidR="00FF6A88" w:rsidRDefault="00FF6A88">
            <w:pPr>
              <w:keepNext/>
              <w:keepLines/>
              <w:tabs>
                <w:tab w:val="left" w:pos="567"/>
              </w:tabs>
              <w:spacing w:before="200" w:line="256" w:lineRule="auto"/>
              <w:jc w:val="both"/>
              <w:outlineLvl w:val="2"/>
            </w:pPr>
          </w:p>
        </w:tc>
      </w:tr>
      <w:tr w:rsidR="00FF6A88" w14:paraId="124DB477"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3E6EE68D" w14:textId="77777777" w:rsidR="00FF6A88" w:rsidRDefault="00FF6A88">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3F8F8C5C"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10876CC"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CC22DA0"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05D31D7" w14:textId="77777777" w:rsidR="00FF6A88" w:rsidRDefault="00FF6A88">
            <w:pPr>
              <w:keepNext/>
              <w:keepLines/>
              <w:tabs>
                <w:tab w:val="left" w:pos="567"/>
              </w:tabs>
              <w:spacing w:before="200" w:line="256" w:lineRule="auto"/>
              <w:jc w:val="both"/>
              <w:outlineLvl w:val="2"/>
            </w:pPr>
          </w:p>
        </w:tc>
      </w:tr>
      <w:tr w:rsidR="00FF6A88" w14:paraId="23233B5C"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4A10E4EA" w14:textId="77777777" w:rsidR="00FF6A88" w:rsidRDefault="00FF6A88">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052AC93F"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5773294"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8DC368C"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13259073" w14:textId="77777777" w:rsidR="00FF6A88" w:rsidRDefault="00FF6A88">
            <w:pPr>
              <w:keepNext/>
              <w:keepLines/>
              <w:tabs>
                <w:tab w:val="left" w:pos="567"/>
              </w:tabs>
              <w:spacing w:before="200" w:line="256" w:lineRule="auto"/>
              <w:jc w:val="both"/>
              <w:outlineLvl w:val="2"/>
            </w:pPr>
          </w:p>
        </w:tc>
      </w:tr>
      <w:tr w:rsidR="00FF6A88" w14:paraId="69A975DB"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tcPr>
          <w:p w14:paraId="19A8F903" w14:textId="77777777" w:rsidR="00FF6A88" w:rsidRDefault="00FF6A88">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0265B199" w14:textId="77777777" w:rsidR="00FF6A88" w:rsidRDefault="00FF6A8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25AF554" w14:textId="77777777" w:rsidR="00FF6A88" w:rsidRDefault="00FF6A8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46825A94" w14:textId="77777777" w:rsidR="00FF6A88" w:rsidRDefault="00FF6A8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11D9C00D" w14:textId="77777777" w:rsidR="00FF6A88" w:rsidRDefault="00FF6A88">
            <w:pPr>
              <w:keepNext/>
              <w:keepLines/>
              <w:tabs>
                <w:tab w:val="left" w:pos="567"/>
              </w:tabs>
              <w:spacing w:before="200" w:line="256" w:lineRule="auto"/>
              <w:jc w:val="both"/>
              <w:outlineLvl w:val="2"/>
            </w:pPr>
          </w:p>
        </w:tc>
      </w:tr>
    </w:tbl>
    <w:p w14:paraId="251B492C" w14:textId="77777777" w:rsidR="00FF6A88" w:rsidRDefault="00FF6A88" w:rsidP="00FF6A88">
      <w:pPr>
        <w:jc w:val="both"/>
        <w:rPr>
          <w:rFonts w:eastAsia="PMingLiU"/>
          <w:lang w:eastAsia="zh-CN"/>
        </w:rPr>
      </w:pPr>
    </w:p>
    <w:p w14:paraId="22D2E511" w14:textId="77777777" w:rsidR="00FF6A88" w:rsidRDefault="00FF6A88" w:rsidP="00FF6A88">
      <w:pPr>
        <w:jc w:val="both"/>
        <w:rPr>
          <w:rFonts w:eastAsia="PMingLiU"/>
          <w:lang w:eastAsia="zh-CN"/>
        </w:rPr>
      </w:pPr>
      <w:r>
        <w:rPr>
          <w:rFonts w:eastAsia="PMingLiU"/>
          <w:lang w:eastAsia="zh-CN"/>
        </w:rPr>
        <w:t>Semnat: ______________________________________</w:t>
      </w:r>
    </w:p>
    <w:p w14:paraId="0FAA8CFA" w14:textId="77777777" w:rsidR="00FF6A88" w:rsidRDefault="00FF6A88" w:rsidP="00FF6A88">
      <w:pPr>
        <w:jc w:val="both"/>
        <w:rPr>
          <w:rFonts w:eastAsia="PMingLiU"/>
          <w:lang w:eastAsia="zh-CN"/>
        </w:rPr>
      </w:pPr>
      <w:r>
        <w:rPr>
          <w:rFonts w:eastAsia="PMingLiU"/>
          <w:lang w:eastAsia="zh-CN"/>
        </w:rPr>
        <w:t>Nume: _______________________________________</w:t>
      </w:r>
    </w:p>
    <w:p w14:paraId="1CEF1775" w14:textId="77777777" w:rsidR="00FF6A88" w:rsidRDefault="00FF6A88" w:rsidP="00FF6A88">
      <w:pPr>
        <w:jc w:val="both"/>
        <w:rPr>
          <w:rFonts w:eastAsia="PMingLiU"/>
          <w:lang w:eastAsia="zh-CN"/>
        </w:rPr>
      </w:pPr>
      <w:r>
        <w:rPr>
          <w:rFonts w:eastAsia="PMingLiU"/>
          <w:lang w:eastAsia="zh-CN"/>
        </w:rPr>
        <w:t>Funcţia în cadrul întreprinderii: _________________________</w:t>
      </w:r>
    </w:p>
    <w:p w14:paraId="1B63A5AB" w14:textId="77777777" w:rsidR="00FF6A88" w:rsidRDefault="00FF6A88" w:rsidP="00FF6A88">
      <w:pPr>
        <w:jc w:val="both"/>
        <w:rPr>
          <w:rFonts w:eastAsia="PMingLiU"/>
          <w:lang w:eastAsia="zh-CN"/>
        </w:rPr>
      </w:pPr>
      <w:r>
        <w:rPr>
          <w:rFonts w:eastAsia="PMingLiU"/>
          <w:lang w:eastAsia="zh-CN"/>
        </w:rPr>
        <w:t>Denumirea întreprinderii: ______________________________</w:t>
      </w:r>
    </w:p>
    <w:p w14:paraId="58D75382" w14:textId="77777777" w:rsidR="00FF6A88" w:rsidRDefault="00FF6A88" w:rsidP="00FF6A88">
      <w:pPr>
        <w:rPr>
          <w:rFonts w:eastAsia="PMingLiU"/>
          <w:lang w:eastAsia="zh-CN"/>
        </w:rPr>
      </w:pPr>
    </w:p>
    <w:p w14:paraId="57AB7984" w14:textId="77777777" w:rsidR="00FF6A88" w:rsidRDefault="00FF6A88" w:rsidP="00FF6A88">
      <w:pPr>
        <w:spacing w:after="200" w:line="276" w:lineRule="auto"/>
        <w:jc w:val="center"/>
        <w:rPr>
          <w:rFonts w:eastAsia="PMingLiU"/>
          <w:lang w:eastAsia="zh-CN"/>
        </w:rPr>
      </w:pPr>
      <w:bookmarkStart w:id="60" w:name="_Toc449692115"/>
    </w:p>
    <w:p w14:paraId="6861AE3E" w14:textId="77777777" w:rsidR="00FF6A88" w:rsidRDefault="00FF6A88" w:rsidP="00FF6A88">
      <w:pPr>
        <w:spacing w:after="200" w:line="276" w:lineRule="auto"/>
        <w:jc w:val="center"/>
        <w:rPr>
          <w:rFonts w:eastAsia="PMingLiU"/>
          <w:b/>
          <w:lang w:eastAsia="zh-CN"/>
        </w:rPr>
      </w:pPr>
    </w:p>
    <w:p w14:paraId="066672F1" w14:textId="77777777" w:rsidR="00FF6A88" w:rsidRDefault="00FF6A88" w:rsidP="00FF6A88">
      <w:pPr>
        <w:spacing w:after="200" w:line="276" w:lineRule="auto"/>
        <w:jc w:val="center"/>
        <w:rPr>
          <w:rFonts w:eastAsia="PMingLiU"/>
          <w:b/>
          <w:lang w:eastAsia="zh-CN"/>
        </w:rPr>
      </w:pPr>
    </w:p>
    <w:p w14:paraId="2354490A" w14:textId="77777777" w:rsidR="00FF6A88" w:rsidRDefault="00FF6A88" w:rsidP="00FF6A88">
      <w:pPr>
        <w:spacing w:after="200" w:line="276" w:lineRule="auto"/>
        <w:jc w:val="center"/>
        <w:rPr>
          <w:rFonts w:eastAsia="PMingLiU"/>
          <w:b/>
          <w:lang w:eastAsia="zh-CN"/>
        </w:rPr>
      </w:pPr>
    </w:p>
    <w:p w14:paraId="7382D507" w14:textId="77777777" w:rsidR="00FF6A88" w:rsidRDefault="00FF6A88" w:rsidP="00FF6A88">
      <w:pPr>
        <w:spacing w:after="200" w:line="276" w:lineRule="auto"/>
        <w:jc w:val="center"/>
        <w:rPr>
          <w:rFonts w:eastAsia="PMingLiU"/>
          <w:b/>
          <w:lang w:eastAsia="zh-CN"/>
        </w:rPr>
      </w:pPr>
    </w:p>
    <w:p w14:paraId="7D3369EC" w14:textId="77777777" w:rsidR="00FF6A88" w:rsidRDefault="00FF6A88" w:rsidP="00FF6A88">
      <w:pPr>
        <w:spacing w:after="200" w:line="276" w:lineRule="auto"/>
        <w:jc w:val="center"/>
        <w:rPr>
          <w:rFonts w:eastAsia="PMingLiU"/>
          <w:b/>
          <w:lang w:eastAsia="zh-CN"/>
        </w:rPr>
      </w:pPr>
    </w:p>
    <w:p w14:paraId="387370A8" w14:textId="77777777" w:rsidR="00FF6A88" w:rsidRDefault="00FF6A88" w:rsidP="00FF6A88">
      <w:pPr>
        <w:spacing w:after="200" w:line="276" w:lineRule="auto"/>
        <w:jc w:val="center"/>
        <w:rPr>
          <w:rFonts w:eastAsia="PMingLiU"/>
          <w:b/>
          <w:lang w:eastAsia="zh-CN"/>
        </w:rPr>
      </w:pPr>
    </w:p>
    <w:p w14:paraId="3FB5A27D" w14:textId="77777777" w:rsidR="00FF6A88" w:rsidRDefault="00FF6A88" w:rsidP="00FF6A88">
      <w:pPr>
        <w:spacing w:after="200" w:line="276" w:lineRule="auto"/>
        <w:jc w:val="center"/>
        <w:rPr>
          <w:rFonts w:eastAsia="PMingLiU"/>
          <w:b/>
          <w:lang w:eastAsia="zh-CN"/>
        </w:rPr>
      </w:pPr>
    </w:p>
    <w:p w14:paraId="36277DDC" w14:textId="77777777" w:rsidR="00FF6A88" w:rsidRDefault="00FF6A88" w:rsidP="00FF6A88">
      <w:pPr>
        <w:spacing w:after="200" w:line="276" w:lineRule="auto"/>
        <w:jc w:val="center"/>
        <w:rPr>
          <w:rFonts w:eastAsia="PMingLiU"/>
          <w:b/>
          <w:lang w:eastAsia="zh-CN"/>
        </w:rPr>
      </w:pPr>
    </w:p>
    <w:p w14:paraId="241442B5" w14:textId="77777777" w:rsidR="00FF6A88" w:rsidRDefault="00FF6A88" w:rsidP="00FF6A88">
      <w:pPr>
        <w:spacing w:after="200" w:line="276" w:lineRule="auto"/>
        <w:jc w:val="center"/>
        <w:rPr>
          <w:rFonts w:eastAsia="PMingLiU"/>
          <w:b/>
          <w:lang w:eastAsia="zh-CN"/>
        </w:rPr>
      </w:pPr>
    </w:p>
    <w:p w14:paraId="384FCECE" w14:textId="77777777" w:rsidR="00FF6A88" w:rsidRDefault="00FF6A88" w:rsidP="00FF6A88">
      <w:pPr>
        <w:spacing w:after="200" w:line="276" w:lineRule="auto"/>
        <w:jc w:val="center"/>
        <w:rPr>
          <w:rFonts w:eastAsia="PMingLiU"/>
          <w:b/>
          <w:lang w:eastAsia="zh-CN"/>
        </w:rPr>
      </w:pPr>
    </w:p>
    <w:p w14:paraId="68BD7F63" w14:textId="77777777" w:rsidR="00FF6A88" w:rsidRDefault="00FF6A88" w:rsidP="00FF6A88">
      <w:pPr>
        <w:spacing w:after="200" w:line="276" w:lineRule="auto"/>
        <w:jc w:val="center"/>
        <w:rPr>
          <w:rFonts w:eastAsia="PMingLiU"/>
          <w:b/>
          <w:lang w:eastAsia="zh-CN"/>
        </w:rPr>
      </w:pPr>
    </w:p>
    <w:p w14:paraId="48CCEEE7" w14:textId="77777777" w:rsidR="00FF6A88" w:rsidRDefault="00FF6A88" w:rsidP="00FF6A88">
      <w:pPr>
        <w:spacing w:after="200" w:line="276" w:lineRule="auto"/>
        <w:jc w:val="center"/>
        <w:rPr>
          <w:rFonts w:eastAsia="PMingLiU"/>
          <w:b/>
          <w:lang w:eastAsia="zh-CN"/>
        </w:rPr>
      </w:pPr>
    </w:p>
    <w:p w14:paraId="78F5EA02" w14:textId="77777777" w:rsidR="00FF6A88" w:rsidRDefault="00FF6A88" w:rsidP="00FF6A88">
      <w:pPr>
        <w:spacing w:after="200" w:line="276" w:lineRule="auto"/>
        <w:jc w:val="center"/>
        <w:rPr>
          <w:rFonts w:eastAsia="PMingLiU"/>
          <w:b/>
          <w:lang w:eastAsia="zh-CN"/>
        </w:rPr>
      </w:pPr>
    </w:p>
    <w:p w14:paraId="0D1F439E" w14:textId="77777777" w:rsidR="00FF6A88" w:rsidRDefault="00FF6A88" w:rsidP="00FF6A88">
      <w:pPr>
        <w:jc w:val="right"/>
        <w:rPr>
          <w:noProof w:val="0"/>
          <w:sz w:val="22"/>
          <w:szCs w:val="22"/>
        </w:rPr>
      </w:pPr>
      <w:r>
        <w:rPr>
          <w:noProof w:val="0"/>
        </w:rPr>
        <w:t>Anexa nr. 17</w:t>
      </w:r>
    </w:p>
    <w:p w14:paraId="0371C5AA" w14:textId="77777777" w:rsidR="00FF6A88" w:rsidRDefault="00FF6A88" w:rsidP="00FF6A88">
      <w:pPr>
        <w:jc w:val="right"/>
        <w:rPr>
          <w:noProof w:val="0"/>
        </w:rPr>
      </w:pPr>
      <w:r>
        <w:rPr>
          <w:noProof w:val="0"/>
        </w:rPr>
        <w:t>la Documentația standard nr._____</w:t>
      </w:r>
    </w:p>
    <w:p w14:paraId="3EB8C640" w14:textId="77777777" w:rsidR="00FF6A88" w:rsidRDefault="00FF6A88" w:rsidP="00FF6A88">
      <w:pPr>
        <w:jc w:val="right"/>
        <w:rPr>
          <w:noProof w:val="0"/>
        </w:rPr>
      </w:pPr>
      <w:r>
        <w:rPr>
          <w:noProof w:val="0"/>
        </w:rPr>
        <w:t>din “____” ________ 20___</w:t>
      </w:r>
    </w:p>
    <w:p w14:paraId="519A67A1" w14:textId="77777777" w:rsidR="00FF6A88" w:rsidRDefault="00FF6A88" w:rsidP="00FF6A88">
      <w:pPr>
        <w:spacing w:after="200" w:line="276" w:lineRule="auto"/>
        <w:jc w:val="center"/>
        <w:rPr>
          <w:rFonts w:eastAsia="PMingLiU"/>
          <w:b/>
          <w:lang w:eastAsia="zh-CN"/>
        </w:rPr>
      </w:pPr>
    </w:p>
    <w:p w14:paraId="2B867849" w14:textId="77777777" w:rsidR="00FF6A88" w:rsidRDefault="00FF6A88" w:rsidP="00FF6A88">
      <w:pPr>
        <w:spacing w:after="200" w:line="276" w:lineRule="auto"/>
        <w:jc w:val="center"/>
        <w:rPr>
          <w:rFonts w:eastAsia="PMingLiU"/>
          <w:b/>
          <w:lang w:eastAsia="zh-CN"/>
        </w:rPr>
      </w:pPr>
    </w:p>
    <w:bookmarkEnd w:id="60"/>
    <w:p w14:paraId="60C15877" w14:textId="77777777" w:rsidR="00FF6A88" w:rsidRDefault="00FF6A88" w:rsidP="00FF6A88">
      <w:pPr>
        <w:pStyle w:val="a8"/>
        <w:tabs>
          <w:tab w:val="left" w:pos="567"/>
        </w:tabs>
        <w:jc w:val="center"/>
        <w:rPr>
          <w:rFonts w:ascii="Times New Roman" w:hAnsi="Times New Roman"/>
          <w:b/>
          <w:szCs w:val="24"/>
        </w:rPr>
      </w:pPr>
      <w:r>
        <w:rPr>
          <w:rFonts w:ascii="Times New Roman" w:hAnsi="Times New Roman"/>
          <w:b/>
          <w:szCs w:val="24"/>
        </w:rPr>
        <w:t>INFORMAŢII PRIVIND ASOCIEREA</w:t>
      </w:r>
    </w:p>
    <w:p w14:paraId="746BC629" w14:textId="77777777" w:rsidR="00FF6A88" w:rsidRDefault="00FF6A88" w:rsidP="00FF6A88">
      <w:pPr>
        <w:pStyle w:val="a8"/>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659E198A" w14:textId="77777777" w:rsidR="00FF6A88" w:rsidRDefault="00FF6A88" w:rsidP="00FF6A88">
      <w:pPr>
        <w:tabs>
          <w:tab w:val="left" w:pos="567"/>
        </w:tabs>
        <w:jc w:val="both"/>
      </w:pPr>
      <w:r>
        <w:t>____________________________________________________________________________</w:t>
      </w:r>
    </w:p>
    <w:p w14:paraId="7D46ACB4" w14:textId="77777777" w:rsidR="00FF6A88" w:rsidRDefault="00FF6A88" w:rsidP="00FF6A88">
      <w:pPr>
        <w:tabs>
          <w:tab w:val="left" w:pos="567"/>
        </w:tabs>
        <w:jc w:val="center"/>
        <w:rPr>
          <w:b/>
        </w:rPr>
      </w:pPr>
      <w:r>
        <w:rPr>
          <w:b/>
        </w:rPr>
        <w:t>(denumirea)</w:t>
      </w:r>
    </w:p>
    <w:p w14:paraId="1B5C72F9" w14:textId="77777777" w:rsidR="00FF6A88" w:rsidRDefault="00FF6A88" w:rsidP="00FF6A88">
      <w:pPr>
        <w:tabs>
          <w:tab w:val="left" w:pos="567"/>
        </w:tabs>
        <w:jc w:val="both"/>
        <w:rPr>
          <w:u w:val="single"/>
        </w:rPr>
      </w:pPr>
      <w:r>
        <w:rPr>
          <w:b/>
        </w:rPr>
        <w:t>1.Părţi contractante</w:t>
      </w:r>
      <w:r>
        <w:t xml:space="preserve"> ( agenţi economici)</w:t>
      </w:r>
    </w:p>
    <w:p w14:paraId="44B37E6B" w14:textId="77777777" w:rsidR="00FF6A88" w:rsidRDefault="00FF6A88" w:rsidP="0017410C">
      <w:pPr>
        <w:numPr>
          <w:ilvl w:val="0"/>
          <w:numId w:val="13"/>
        </w:numPr>
        <w:tabs>
          <w:tab w:val="clear" w:pos="1069"/>
          <w:tab w:val="left" w:pos="567"/>
          <w:tab w:val="left" w:pos="1080"/>
        </w:tabs>
        <w:ind w:left="0" w:firstLine="0"/>
        <w:jc w:val="both"/>
      </w:pPr>
      <w:r>
        <w:t>________________________________________________________________________</w:t>
      </w:r>
    </w:p>
    <w:p w14:paraId="35059F0C" w14:textId="77777777" w:rsidR="00FF6A88" w:rsidRDefault="00FF6A88" w:rsidP="0017410C">
      <w:pPr>
        <w:numPr>
          <w:ilvl w:val="0"/>
          <w:numId w:val="13"/>
        </w:numPr>
        <w:tabs>
          <w:tab w:val="clear" w:pos="1069"/>
          <w:tab w:val="left" w:pos="567"/>
          <w:tab w:val="left" w:pos="1080"/>
        </w:tabs>
        <w:ind w:left="0" w:firstLine="0"/>
        <w:jc w:val="both"/>
      </w:pPr>
      <w:r>
        <w:t>________________________________________________________________________</w:t>
      </w:r>
    </w:p>
    <w:p w14:paraId="33B35079" w14:textId="77777777" w:rsidR="00FF6A88" w:rsidRDefault="00FF6A88" w:rsidP="0017410C">
      <w:pPr>
        <w:numPr>
          <w:ilvl w:val="0"/>
          <w:numId w:val="13"/>
        </w:numPr>
        <w:tabs>
          <w:tab w:val="clear" w:pos="1069"/>
          <w:tab w:val="left" w:pos="567"/>
          <w:tab w:val="left" w:pos="1080"/>
        </w:tabs>
        <w:ind w:left="0" w:firstLine="0"/>
        <w:jc w:val="both"/>
      </w:pPr>
      <w:r>
        <w:t>________________________________________________________________________</w:t>
      </w:r>
    </w:p>
    <w:p w14:paraId="012305E2" w14:textId="77777777" w:rsidR="00FF6A88" w:rsidRDefault="00FF6A88" w:rsidP="00FF6A88">
      <w:pPr>
        <w:tabs>
          <w:tab w:val="left" w:pos="567"/>
        </w:tabs>
        <w:jc w:val="both"/>
      </w:pPr>
      <w:r>
        <w:rPr>
          <w:b/>
        </w:rPr>
        <w:t xml:space="preserve">2. Adrese, telefon, fax </w:t>
      </w:r>
      <w:r>
        <w:t xml:space="preserve"> ale partenerilor (părţi contractante):</w:t>
      </w:r>
    </w:p>
    <w:p w14:paraId="37A54D00" w14:textId="77777777" w:rsidR="00FF6A88" w:rsidRDefault="00FF6A88" w:rsidP="0017410C">
      <w:pPr>
        <w:pStyle w:val="a"/>
        <w:numPr>
          <w:ilvl w:val="0"/>
          <w:numId w:val="14"/>
        </w:numPr>
        <w:tabs>
          <w:tab w:val="clear" w:pos="1069"/>
          <w:tab w:val="left" w:pos="567"/>
          <w:tab w:val="left" w:pos="1080"/>
        </w:tabs>
        <w:ind w:left="0" w:firstLine="0"/>
        <w:contextualSpacing/>
      </w:pPr>
      <w:r>
        <w:t>________________________________________________________________________</w:t>
      </w:r>
    </w:p>
    <w:p w14:paraId="5B87BEAF" w14:textId="77777777" w:rsidR="00FF6A88" w:rsidRDefault="00FF6A88" w:rsidP="0017410C">
      <w:pPr>
        <w:pStyle w:val="a"/>
        <w:numPr>
          <w:ilvl w:val="0"/>
          <w:numId w:val="14"/>
        </w:numPr>
        <w:tabs>
          <w:tab w:val="clear" w:pos="1069"/>
          <w:tab w:val="left" w:pos="567"/>
          <w:tab w:val="left" w:pos="1080"/>
        </w:tabs>
        <w:ind w:left="0" w:firstLine="0"/>
        <w:contextualSpacing/>
      </w:pPr>
      <w:r>
        <w:t>________________________________________________________________________</w:t>
      </w:r>
    </w:p>
    <w:p w14:paraId="01AB2209" w14:textId="77777777" w:rsidR="00FF6A88" w:rsidRDefault="00FF6A88" w:rsidP="0017410C">
      <w:pPr>
        <w:pStyle w:val="a"/>
        <w:numPr>
          <w:ilvl w:val="0"/>
          <w:numId w:val="14"/>
        </w:numPr>
        <w:tabs>
          <w:tab w:val="clear" w:pos="1069"/>
          <w:tab w:val="left" w:pos="567"/>
          <w:tab w:val="left" w:pos="1080"/>
        </w:tabs>
        <w:ind w:left="0" w:firstLine="0"/>
        <w:contextualSpacing/>
      </w:pPr>
      <w:r>
        <w:t>________________________________________________________________________</w:t>
      </w:r>
    </w:p>
    <w:p w14:paraId="1D455A4F" w14:textId="77777777" w:rsidR="00FF6A88" w:rsidRDefault="00FF6A88" w:rsidP="00FF6A88">
      <w:pPr>
        <w:tabs>
          <w:tab w:val="left" w:pos="567"/>
        </w:tabs>
        <w:jc w:val="both"/>
      </w:pPr>
      <w:r>
        <w:rPr>
          <w:b/>
        </w:rPr>
        <w:t>3. Informaţii privind modul de asociere:</w:t>
      </w:r>
    </w:p>
    <w:p w14:paraId="08A65488" w14:textId="77777777" w:rsidR="00FF6A88" w:rsidRDefault="00FF6A88" w:rsidP="00FF6A88">
      <w:pPr>
        <w:pStyle w:val="a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7005A8FD" w14:textId="77777777" w:rsidR="00FF6A88" w:rsidRDefault="00FF6A88" w:rsidP="00FF6A88">
      <w:pPr>
        <w:tabs>
          <w:tab w:val="left" w:pos="567"/>
        </w:tabs>
        <w:jc w:val="both"/>
      </w:pPr>
      <w:r>
        <w:t>b) Locul şi data înregistrării asociaţiei______________________________________________</w:t>
      </w:r>
    </w:p>
    <w:p w14:paraId="2430EBF8" w14:textId="77777777" w:rsidR="00FF6A88" w:rsidRDefault="00FF6A88" w:rsidP="00FF6A88">
      <w:pPr>
        <w:pStyle w:val="a5"/>
        <w:tabs>
          <w:tab w:val="left" w:pos="567"/>
        </w:tabs>
        <w:jc w:val="both"/>
      </w:pPr>
      <w:r>
        <w:t>c) Activităţi economice ce se vor realiza în comun ____________________________________</w:t>
      </w:r>
    </w:p>
    <w:p w14:paraId="03D95EE4" w14:textId="77777777" w:rsidR="00FF6A88" w:rsidRDefault="00FF6A88" w:rsidP="00FF6A88">
      <w:pPr>
        <w:tabs>
          <w:tab w:val="left" w:pos="567"/>
        </w:tabs>
        <w:jc w:val="both"/>
      </w:pPr>
      <w:r>
        <w:t>_____________________________________________________________________________</w:t>
      </w:r>
    </w:p>
    <w:p w14:paraId="451A037B" w14:textId="77777777" w:rsidR="00FF6A88" w:rsidRDefault="00FF6A88" w:rsidP="00FF6A8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1204576F" w14:textId="77777777" w:rsidR="00FF6A88" w:rsidRDefault="00FF6A88" w:rsidP="00FF6A88">
      <w:pPr>
        <w:tabs>
          <w:tab w:val="left" w:pos="567"/>
        </w:tabs>
        <w:jc w:val="both"/>
      </w:pPr>
      <w:r>
        <w:t>e) Valoarea  și cota procentuală a lucrărilor executate de fiecare asociat ___________________</w:t>
      </w:r>
    </w:p>
    <w:p w14:paraId="4B9AF751" w14:textId="77777777" w:rsidR="00FF6A88" w:rsidRDefault="00FF6A88" w:rsidP="00FF6A88">
      <w:pPr>
        <w:tabs>
          <w:tab w:val="left" w:pos="567"/>
        </w:tabs>
        <w:jc w:val="both"/>
      </w:pPr>
      <w:r>
        <w:t>_____________________________________________________________________________</w:t>
      </w:r>
    </w:p>
    <w:p w14:paraId="130ECEE5" w14:textId="77777777" w:rsidR="00FF6A88" w:rsidRDefault="00FF6A88" w:rsidP="00FF6A88">
      <w:pPr>
        <w:tabs>
          <w:tab w:val="left" w:pos="567"/>
        </w:tabs>
        <w:jc w:val="both"/>
      </w:pPr>
      <w:r>
        <w:t>f) Condiţii de administrare a asociaţiei______________________________________________</w:t>
      </w:r>
    </w:p>
    <w:p w14:paraId="3A23F352" w14:textId="77777777" w:rsidR="00FF6A88" w:rsidRDefault="00FF6A88" w:rsidP="00FF6A88">
      <w:pPr>
        <w:tabs>
          <w:tab w:val="left" w:pos="567"/>
        </w:tabs>
        <w:jc w:val="both"/>
      </w:pPr>
      <w:r>
        <w:t>g) Modalitatea de împărţire a rezultatelor activităţii economice comune desfăşurate ____________________________________________________________________________</w:t>
      </w:r>
    </w:p>
    <w:p w14:paraId="103A593F" w14:textId="77777777" w:rsidR="00FF6A88" w:rsidRDefault="00FF6A88" w:rsidP="00FF6A88">
      <w:pPr>
        <w:tabs>
          <w:tab w:val="left" w:pos="567"/>
        </w:tabs>
        <w:jc w:val="both"/>
      </w:pPr>
      <w:r>
        <w:t>h) Cauze de încetare a asociaţiei şi modul de împărţire a rezultatelor   lichidării_____________________________________________________________________</w:t>
      </w:r>
    </w:p>
    <w:p w14:paraId="297E922A" w14:textId="77777777" w:rsidR="00FF6A88" w:rsidRDefault="00FF6A88" w:rsidP="00FF6A88">
      <w:pPr>
        <w:tabs>
          <w:tab w:val="left" w:pos="567"/>
        </w:tabs>
        <w:jc w:val="both"/>
      </w:pPr>
      <w:r>
        <w:t>i) Repartizarea fizică, valorică şi procentuală între fiecare asociat pentru executarea obiectivului supus licitaţiei________________________________________________________________</w:t>
      </w:r>
    </w:p>
    <w:p w14:paraId="77BA2BA6" w14:textId="77777777" w:rsidR="00FF6A88" w:rsidRDefault="00FF6A88" w:rsidP="00FF6A88">
      <w:pPr>
        <w:tabs>
          <w:tab w:val="left" w:pos="567"/>
        </w:tabs>
        <w:jc w:val="both"/>
      </w:pPr>
      <w:r>
        <w:t>j) Alte cauze__________________________________________________________________</w:t>
      </w:r>
    </w:p>
    <w:p w14:paraId="3C2969B4" w14:textId="77777777" w:rsidR="00FF6A88" w:rsidRDefault="00FF6A88" w:rsidP="00FF6A88">
      <w:pPr>
        <w:jc w:val="both"/>
        <w:rPr>
          <w:rFonts w:eastAsia="PMingLiU"/>
          <w:lang w:eastAsia="zh-CN"/>
        </w:rPr>
      </w:pPr>
    </w:p>
    <w:p w14:paraId="1BC8F589" w14:textId="77777777" w:rsidR="00FF6A88" w:rsidRDefault="00FF6A88" w:rsidP="00FF6A88">
      <w:pPr>
        <w:jc w:val="both"/>
        <w:rPr>
          <w:rFonts w:eastAsia="PMingLiU"/>
          <w:lang w:eastAsia="zh-CN"/>
        </w:rPr>
      </w:pPr>
    </w:p>
    <w:p w14:paraId="078045C4" w14:textId="77777777" w:rsidR="00FF6A88" w:rsidRDefault="00FF6A88" w:rsidP="00FF6A8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5F011E22" w14:textId="77777777" w:rsidR="00FF6A88" w:rsidRDefault="00FF6A88" w:rsidP="00FF6A88">
      <w:pPr>
        <w:jc w:val="both"/>
        <w:rPr>
          <w:rFonts w:eastAsia="PMingLiU"/>
          <w:lang w:eastAsia="zh-CN"/>
        </w:rPr>
      </w:pPr>
      <w:r>
        <w:rPr>
          <w:rFonts w:eastAsia="PMingLiU"/>
          <w:lang w:eastAsia="zh-CN"/>
        </w:rPr>
        <w:t>Semnat Liderul Asociației: __________________________</w:t>
      </w:r>
    </w:p>
    <w:p w14:paraId="48EDE574" w14:textId="77777777" w:rsidR="00FF6A88" w:rsidRDefault="00FF6A88" w:rsidP="00FF6A88">
      <w:pPr>
        <w:jc w:val="both"/>
        <w:rPr>
          <w:rFonts w:eastAsia="PMingLiU"/>
          <w:lang w:eastAsia="zh-CN"/>
        </w:rPr>
      </w:pPr>
      <w:r>
        <w:rPr>
          <w:rFonts w:eastAsia="PMingLiU"/>
          <w:lang w:eastAsia="zh-CN"/>
        </w:rPr>
        <w:t>Nume: __________________________________________</w:t>
      </w:r>
    </w:p>
    <w:p w14:paraId="69886A94"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316DAEFF" w14:textId="77777777" w:rsidR="00FF6A88" w:rsidRDefault="00FF6A88" w:rsidP="00FF6A88">
      <w:pPr>
        <w:jc w:val="both"/>
        <w:rPr>
          <w:rFonts w:eastAsia="PMingLiU"/>
          <w:lang w:eastAsia="zh-CN"/>
        </w:rPr>
      </w:pPr>
      <w:r>
        <w:rPr>
          <w:rFonts w:eastAsia="PMingLiU"/>
          <w:lang w:eastAsia="zh-CN"/>
        </w:rPr>
        <w:t>Denumirea întreprinderii: _________________________________</w:t>
      </w:r>
    </w:p>
    <w:p w14:paraId="57DF3072" w14:textId="77777777" w:rsidR="00FF6A88" w:rsidRDefault="00FF6A88" w:rsidP="00FF6A88">
      <w:pPr>
        <w:jc w:val="both"/>
        <w:rPr>
          <w:rFonts w:eastAsia="PMingLiU"/>
          <w:lang w:eastAsia="zh-CN"/>
        </w:rPr>
      </w:pPr>
    </w:p>
    <w:p w14:paraId="28526E04" w14:textId="77777777" w:rsidR="00FF6A88" w:rsidRDefault="00FF6A88" w:rsidP="00FF6A88">
      <w:pPr>
        <w:jc w:val="both"/>
        <w:rPr>
          <w:rFonts w:eastAsia="PMingLiU"/>
          <w:lang w:eastAsia="zh-CN"/>
        </w:rPr>
      </w:pPr>
      <w:r>
        <w:rPr>
          <w:rFonts w:eastAsia="PMingLiU"/>
          <w:lang w:eastAsia="zh-CN"/>
        </w:rPr>
        <w:t>Semnat Asociatul secund: __________________________</w:t>
      </w:r>
    </w:p>
    <w:p w14:paraId="7D5358CE" w14:textId="77777777" w:rsidR="00FF6A88" w:rsidRDefault="00FF6A88" w:rsidP="00FF6A88">
      <w:pPr>
        <w:jc w:val="both"/>
        <w:rPr>
          <w:rFonts w:eastAsia="PMingLiU"/>
          <w:lang w:eastAsia="zh-CN"/>
        </w:rPr>
      </w:pPr>
      <w:r>
        <w:rPr>
          <w:rFonts w:eastAsia="PMingLiU"/>
          <w:lang w:eastAsia="zh-CN"/>
        </w:rPr>
        <w:t>Nume: __________________________________________</w:t>
      </w:r>
    </w:p>
    <w:p w14:paraId="0182D060" w14:textId="77777777" w:rsidR="00FF6A88" w:rsidRDefault="00FF6A88" w:rsidP="00FF6A88">
      <w:pPr>
        <w:jc w:val="both"/>
        <w:rPr>
          <w:rFonts w:eastAsia="PMingLiU"/>
          <w:lang w:eastAsia="zh-CN"/>
        </w:rPr>
      </w:pPr>
      <w:r>
        <w:rPr>
          <w:rFonts w:eastAsia="PMingLiU"/>
          <w:lang w:eastAsia="zh-CN"/>
        </w:rPr>
        <w:t>Funcţia în cadrul întreprinderii: ____________________________</w:t>
      </w:r>
    </w:p>
    <w:p w14:paraId="128097F8" w14:textId="77777777" w:rsidR="00FF6A88" w:rsidRDefault="00FF6A88" w:rsidP="00FF6A88">
      <w:pPr>
        <w:tabs>
          <w:tab w:val="left" w:pos="567"/>
        </w:tabs>
        <w:jc w:val="both"/>
        <w:rPr>
          <w:rFonts w:eastAsia="PMingLiU"/>
          <w:lang w:eastAsia="zh-CN"/>
        </w:rPr>
      </w:pPr>
      <w:r>
        <w:rPr>
          <w:rFonts w:eastAsia="PMingLiU"/>
          <w:lang w:eastAsia="zh-CN"/>
        </w:rPr>
        <w:t xml:space="preserve">Denumirea întreprinderii: _________________________________  </w:t>
      </w:r>
    </w:p>
    <w:p w14:paraId="6A52B532" w14:textId="77777777" w:rsidR="00FF6A88" w:rsidRDefault="00FF6A88" w:rsidP="00FF6A88">
      <w:pPr>
        <w:tabs>
          <w:tab w:val="left" w:pos="567"/>
        </w:tabs>
        <w:jc w:val="both"/>
        <w:rPr>
          <w:rFonts w:eastAsia="PMingLiU"/>
          <w:lang w:eastAsia="zh-CN"/>
        </w:rPr>
      </w:pPr>
    </w:p>
    <w:p w14:paraId="01FE3C09" w14:textId="77777777" w:rsidR="00FF6A88" w:rsidRDefault="00FF6A88" w:rsidP="00FF6A88">
      <w:pPr>
        <w:tabs>
          <w:tab w:val="left" w:pos="567"/>
        </w:tabs>
        <w:jc w:val="center"/>
        <w:rPr>
          <w:b/>
          <w:color w:val="000000"/>
          <w:w w:val="90"/>
          <w:sz w:val="28"/>
          <w:szCs w:val="28"/>
        </w:rPr>
      </w:pPr>
    </w:p>
    <w:p w14:paraId="1151E09E" w14:textId="77777777" w:rsidR="00FF6A88" w:rsidRDefault="00FF6A88" w:rsidP="00FF6A88">
      <w:pPr>
        <w:tabs>
          <w:tab w:val="left" w:pos="567"/>
        </w:tabs>
        <w:jc w:val="center"/>
        <w:rPr>
          <w:b/>
          <w:color w:val="000000"/>
          <w:w w:val="90"/>
        </w:rPr>
      </w:pPr>
    </w:p>
    <w:p w14:paraId="0D22BB7C" w14:textId="77777777" w:rsidR="00FF6A88" w:rsidRDefault="00FF6A88" w:rsidP="00FF6A88">
      <w:pPr>
        <w:tabs>
          <w:tab w:val="left" w:pos="567"/>
        </w:tabs>
        <w:jc w:val="center"/>
        <w:rPr>
          <w:b/>
          <w:color w:val="000000"/>
          <w:w w:val="90"/>
        </w:rPr>
      </w:pPr>
    </w:p>
    <w:p w14:paraId="087F435D" w14:textId="77777777" w:rsidR="00FF6A88" w:rsidRDefault="00FF6A88" w:rsidP="00FF6A88">
      <w:pPr>
        <w:tabs>
          <w:tab w:val="left" w:pos="567"/>
        </w:tabs>
        <w:jc w:val="center"/>
        <w:rPr>
          <w:b/>
          <w:color w:val="000000"/>
          <w:w w:val="90"/>
        </w:rPr>
      </w:pPr>
    </w:p>
    <w:p w14:paraId="15480CEC" w14:textId="77777777" w:rsidR="00FF6A88" w:rsidRDefault="00FF6A88" w:rsidP="00FF6A88">
      <w:pPr>
        <w:tabs>
          <w:tab w:val="left" w:pos="567"/>
        </w:tabs>
        <w:jc w:val="center"/>
        <w:rPr>
          <w:b/>
          <w:color w:val="000000"/>
          <w:w w:val="90"/>
        </w:rPr>
      </w:pPr>
    </w:p>
    <w:p w14:paraId="08246DD0" w14:textId="77777777" w:rsidR="00FF6A88" w:rsidRDefault="00FF6A88" w:rsidP="00FF6A88">
      <w:pPr>
        <w:tabs>
          <w:tab w:val="left" w:pos="567"/>
        </w:tabs>
        <w:jc w:val="center"/>
        <w:rPr>
          <w:b/>
          <w:color w:val="000000"/>
          <w:w w:val="90"/>
        </w:rPr>
      </w:pPr>
    </w:p>
    <w:p w14:paraId="78958140" w14:textId="77777777" w:rsidR="00FF6A88" w:rsidRDefault="00FF6A88" w:rsidP="00FF6A88">
      <w:pPr>
        <w:jc w:val="right"/>
        <w:rPr>
          <w:noProof w:val="0"/>
          <w:sz w:val="22"/>
          <w:szCs w:val="22"/>
        </w:rPr>
      </w:pPr>
      <w:r>
        <w:rPr>
          <w:noProof w:val="0"/>
        </w:rPr>
        <w:t>Anexa nr. 18</w:t>
      </w:r>
    </w:p>
    <w:p w14:paraId="1A8C7966" w14:textId="77777777" w:rsidR="00FF6A88" w:rsidRDefault="00FF6A88" w:rsidP="00FF6A88">
      <w:pPr>
        <w:jc w:val="right"/>
        <w:rPr>
          <w:noProof w:val="0"/>
        </w:rPr>
      </w:pPr>
      <w:r>
        <w:rPr>
          <w:noProof w:val="0"/>
        </w:rPr>
        <w:t>la Documentația standard nr._____</w:t>
      </w:r>
    </w:p>
    <w:p w14:paraId="1A1A0F5B" w14:textId="77777777" w:rsidR="00FF6A88" w:rsidRDefault="00FF6A88" w:rsidP="00FF6A88">
      <w:pPr>
        <w:jc w:val="right"/>
        <w:rPr>
          <w:noProof w:val="0"/>
        </w:rPr>
      </w:pPr>
      <w:r>
        <w:rPr>
          <w:noProof w:val="0"/>
        </w:rPr>
        <w:t>din “____” ________ 20___</w:t>
      </w:r>
    </w:p>
    <w:p w14:paraId="74CBCC9A" w14:textId="77777777" w:rsidR="00FF6A88" w:rsidRDefault="00FF6A88" w:rsidP="00FF6A88">
      <w:pPr>
        <w:tabs>
          <w:tab w:val="left" w:pos="567"/>
        </w:tabs>
        <w:jc w:val="center"/>
        <w:rPr>
          <w:b/>
          <w:color w:val="000000"/>
          <w:w w:val="90"/>
        </w:rPr>
      </w:pPr>
    </w:p>
    <w:p w14:paraId="49753924" w14:textId="77777777" w:rsidR="00FF6A88" w:rsidRDefault="00FF6A88" w:rsidP="00FF6A88">
      <w:pPr>
        <w:tabs>
          <w:tab w:val="left" w:pos="567"/>
        </w:tabs>
        <w:jc w:val="center"/>
        <w:rPr>
          <w:b/>
          <w:color w:val="000000"/>
          <w:w w:val="90"/>
        </w:rPr>
      </w:pPr>
    </w:p>
    <w:p w14:paraId="311DE409" w14:textId="77777777" w:rsidR="00FF6A88" w:rsidRDefault="00FF6A88" w:rsidP="00FF6A88">
      <w:pPr>
        <w:tabs>
          <w:tab w:val="left" w:pos="567"/>
        </w:tabs>
        <w:jc w:val="center"/>
        <w:rPr>
          <w:b/>
          <w:color w:val="000000"/>
          <w:w w:val="90"/>
        </w:rPr>
      </w:pPr>
    </w:p>
    <w:p w14:paraId="62C1EB75" w14:textId="77777777" w:rsidR="00FF6A88" w:rsidRDefault="00FF6A88" w:rsidP="00FF6A88">
      <w:pPr>
        <w:pStyle w:val="1"/>
        <w:numPr>
          <w:ilvl w:val="0"/>
          <w:numId w:val="0"/>
        </w:numPr>
        <w:ind w:left="720"/>
      </w:pPr>
      <w:r>
        <w:t>ANGAJAMENT TERŢ SUSŢINĂTOR FINANCIAR</w:t>
      </w:r>
    </w:p>
    <w:p w14:paraId="4472DE91" w14:textId="77777777" w:rsidR="00FF6A88" w:rsidRDefault="00FF6A88" w:rsidP="00FF6A88">
      <w:pPr>
        <w:tabs>
          <w:tab w:val="left" w:pos="567"/>
        </w:tabs>
        <w:jc w:val="center"/>
        <w:rPr>
          <w:b/>
          <w:color w:val="000000"/>
          <w:w w:val="90"/>
        </w:rPr>
      </w:pPr>
    </w:p>
    <w:p w14:paraId="05D12C35" w14:textId="77777777" w:rsidR="00FF6A88" w:rsidRDefault="00FF6A88" w:rsidP="00FF6A88">
      <w:pPr>
        <w:shd w:val="clear" w:color="auto" w:fill="FFFFFF"/>
        <w:jc w:val="both"/>
        <w:rPr>
          <w:b/>
          <w:spacing w:val="-2"/>
        </w:rPr>
      </w:pPr>
      <w:r>
        <w:rPr>
          <w:b/>
          <w:spacing w:val="-2"/>
        </w:rPr>
        <w:t>Terţ susţinător financiar</w:t>
      </w:r>
    </w:p>
    <w:p w14:paraId="4499A454" w14:textId="77777777" w:rsidR="00FF6A88" w:rsidRDefault="00FF6A88" w:rsidP="00FF6A88">
      <w:pPr>
        <w:shd w:val="clear" w:color="auto" w:fill="FFFFFF"/>
        <w:jc w:val="both"/>
      </w:pPr>
      <w:r>
        <w:rPr>
          <w:b/>
          <w:spacing w:val="-2"/>
        </w:rPr>
        <w:t>..........................</w:t>
      </w:r>
      <w:r>
        <w:t xml:space="preserve">(denumirea)  </w:t>
      </w:r>
    </w:p>
    <w:p w14:paraId="5541F166" w14:textId="77777777" w:rsidR="00FF6A88" w:rsidRDefault="00FF6A88" w:rsidP="00FF6A88">
      <w:pPr>
        <w:shd w:val="clear" w:color="auto" w:fill="FFFFFF"/>
        <w:jc w:val="center"/>
        <w:rPr>
          <w:b/>
        </w:rPr>
      </w:pPr>
      <w:r>
        <w:rPr>
          <w:b/>
        </w:rPr>
        <w:t>ANGAJAMENT</w:t>
      </w:r>
    </w:p>
    <w:p w14:paraId="5DD6A973" w14:textId="77777777" w:rsidR="00FF6A88" w:rsidRDefault="00FF6A88" w:rsidP="00FF6A88">
      <w:pPr>
        <w:shd w:val="clear" w:color="auto" w:fill="FFFFFF"/>
        <w:jc w:val="center"/>
      </w:pPr>
      <w:r>
        <w:t xml:space="preserve">privind susţinerea financiară </w:t>
      </w:r>
      <w:r>
        <w:rPr>
          <w:spacing w:val="-1"/>
        </w:rPr>
        <w:t>a ofertantului/candidatului\</w:t>
      </w:r>
    </w:p>
    <w:p w14:paraId="0F2F80FD" w14:textId="77777777" w:rsidR="00FF6A88" w:rsidRDefault="00FF6A88" w:rsidP="00FF6A88">
      <w:pPr>
        <w:shd w:val="clear" w:color="auto" w:fill="FFFFFF"/>
        <w:spacing w:before="504"/>
        <w:jc w:val="both"/>
        <w:rPr>
          <w:spacing w:val="-3"/>
        </w:rPr>
      </w:pPr>
      <w:r>
        <w:rPr>
          <w:spacing w:val="-3"/>
        </w:rPr>
        <w:t>Către, ................................................................................................................................................</w:t>
      </w:r>
    </w:p>
    <w:p w14:paraId="2C742614" w14:textId="77777777" w:rsidR="00FF6A88" w:rsidRDefault="00FF6A88" w:rsidP="00FF6A88">
      <w:pPr>
        <w:shd w:val="clear" w:color="auto" w:fill="FFFFFF"/>
        <w:jc w:val="both"/>
        <w:rPr>
          <w:i/>
        </w:rPr>
      </w:pPr>
      <w:r>
        <w:rPr>
          <w:i/>
        </w:rPr>
        <w:t xml:space="preserve">                            (denumirea autorităţii contractante şi adresa completă)</w:t>
      </w:r>
    </w:p>
    <w:p w14:paraId="7EE5A1A2" w14:textId="77777777" w:rsidR="00FF6A88" w:rsidRDefault="00FF6A88" w:rsidP="00FF6A88">
      <w:pPr>
        <w:shd w:val="clear" w:color="auto" w:fill="FFFFFF"/>
        <w:tabs>
          <w:tab w:val="left" w:leader="dot" w:pos="7166"/>
        </w:tabs>
        <w:jc w:val="both"/>
      </w:pPr>
      <w:r>
        <w:t>Cu privire la procedura pentru atribuirea contractului ......................................................................</w:t>
      </w:r>
    </w:p>
    <w:p w14:paraId="4A76B1EC" w14:textId="77777777" w:rsidR="00FF6A88" w:rsidRDefault="00FF6A88" w:rsidP="00FF6A8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947E21" w14:textId="77777777" w:rsidR="00FF6A88" w:rsidRDefault="00FF6A88" w:rsidP="00FF6A88">
      <w:pPr>
        <w:shd w:val="clear" w:color="auto" w:fill="FFFFFF"/>
        <w:jc w:val="both"/>
      </w:pPr>
      <w:r>
        <w:t>Acordarea susţinerii financiare nu implică alte costuri pentru achizitor, cu excepţia celor care au fost incluse în propunerea financiară.</w:t>
      </w:r>
    </w:p>
    <w:p w14:paraId="49B79832" w14:textId="77777777" w:rsidR="00FF6A88" w:rsidRDefault="00FF6A88" w:rsidP="00FF6A88">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235698B2" w14:textId="77777777" w:rsidR="00FF6A88" w:rsidRDefault="00FF6A88" w:rsidP="00FF6A8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C2CB908" w14:textId="77777777" w:rsidR="00FF6A88" w:rsidRDefault="00FF6A88" w:rsidP="00FF6A8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AC355F9" w14:textId="77777777" w:rsidR="00FF6A88" w:rsidRDefault="00FF6A88" w:rsidP="00FF6A8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62C62B24" w14:textId="77777777" w:rsidR="00FF6A88" w:rsidRDefault="00FF6A88" w:rsidP="00FF6A8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771DD51" w14:textId="77777777" w:rsidR="00FF6A88" w:rsidRDefault="00FF6A88" w:rsidP="00FF6A88">
      <w:pPr>
        <w:shd w:val="clear" w:color="auto" w:fill="FFFFFF"/>
        <w:jc w:val="both"/>
        <w:rPr>
          <w:spacing w:val="-1"/>
        </w:rPr>
      </w:pPr>
    </w:p>
    <w:p w14:paraId="16445315" w14:textId="77777777" w:rsidR="00FF6A88" w:rsidRDefault="00FF6A88" w:rsidP="00FF6A88">
      <w:pPr>
        <w:shd w:val="clear" w:color="auto" w:fill="FFFFFF"/>
        <w:jc w:val="both"/>
        <w:rPr>
          <w:spacing w:val="-1"/>
        </w:rPr>
      </w:pPr>
    </w:p>
    <w:p w14:paraId="5633FA42" w14:textId="77777777" w:rsidR="00FF6A88" w:rsidRDefault="00FF6A88" w:rsidP="00FF6A88">
      <w:pPr>
        <w:shd w:val="clear" w:color="auto" w:fill="FFFFFF"/>
        <w:jc w:val="both"/>
        <w:rPr>
          <w:spacing w:val="-1"/>
        </w:rPr>
      </w:pPr>
    </w:p>
    <w:p w14:paraId="2314A792" w14:textId="77777777" w:rsidR="00FF6A88" w:rsidRDefault="00FF6A88" w:rsidP="00FF6A88">
      <w:pPr>
        <w:shd w:val="clear" w:color="auto" w:fill="FFFFFF"/>
        <w:jc w:val="both"/>
        <w:rPr>
          <w:spacing w:val="-1"/>
        </w:rPr>
      </w:pPr>
    </w:p>
    <w:p w14:paraId="6A6D4D99" w14:textId="77777777" w:rsidR="00FF6A88" w:rsidRDefault="00FF6A88" w:rsidP="00FF6A88">
      <w:pPr>
        <w:shd w:val="clear" w:color="auto" w:fill="FFFFFF"/>
        <w:jc w:val="both"/>
        <w:rPr>
          <w:spacing w:val="-1"/>
        </w:rPr>
      </w:pPr>
    </w:p>
    <w:p w14:paraId="7E46E44F" w14:textId="77777777" w:rsidR="00FF6A88" w:rsidRDefault="00FF6A88" w:rsidP="00FF6A88">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14:paraId="00B1A2F7" w14:textId="77777777" w:rsidR="00FF6A88" w:rsidRDefault="00FF6A88" w:rsidP="00FF6A88">
      <w:pPr>
        <w:ind w:left="5040" w:firstLine="720"/>
        <w:jc w:val="both"/>
        <w:rPr>
          <w:rStyle w:val="tax1"/>
          <w:rFonts w:eastAsiaTheme="majorEastAsia"/>
          <w:sz w:val="22"/>
          <w:szCs w:val="22"/>
        </w:rPr>
      </w:pPr>
    </w:p>
    <w:p w14:paraId="39C57F60" w14:textId="77777777" w:rsidR="00FF6A88" w:rsidRDefault="00FF6A88" w:rsidP="00FF6A88">
      <w:pPr>
        <w:jc w:val="right"/>
        <w:rPr>
          <w:noProof w:val="0"/>
        </w:rPr>
      </w:pPr>
    </w:p>
    <w:p w14:paraId="68B44EB4" w14:textId="77777777" w:rsidR="00FF6A88" w:rsidRDefault="00FF6A88" w:rsidP="00FF6A88">
      <w:pPr>
        <w:jc w:val="right"/>
        <w:rPr>
          <w:noProof w:val="0"/>
        </w:rPr>
      </w:pPr>
    </w:p>
    <w:p w14:paraId="683C49F9" w14:textId="77777777" w:rsidR="00FF6A88" w:rsidRDefault="00FF6A88" w:rsidP="00FF6A88">
      <w:pPr>
        <w:jc w:val="right"/>
        <w:rPr>
          <w:noProof w:val="0"/>
          <w:sz w:val="22"/>
          <w:szCs w:val="22"/>
        </w:rPr>
      </w:pPr>
      <w:r>
        <w:rPr>
          <w:noProof w:val="0"/>
        </w:rPr>
        <w:t>Anexa nr. 19</w:t>
      </w:r>
    </w:p>
    <w:p w14:paraId="6BEEB596" w14:textId="77777777" w:rsidR="00FF6A88" w:rsidRDefault="00FF6A88" w:rsidP="00FF6A88">
      <w:pPr>
        <w:jc w:val="right"/>
        <w:rPr>
          <w:noProof w:val="0"/>
        </w:rPr>
      </w:pPr>
      <w:r>
        <w:rPr>
          <w:noProof w:val="0"/>
        </w:rPr>
        <w:t>la Documentația standard nr._____</w:t>
      </w:r>
    </w:p>
    <w:p w14:paraId="3FB93D6B" w14:textId="77777777" w:rsidR="00FF6A88" w:rsidRDefault="00FF6A88" w:rsidP="00FF6A88">
      <w:pPr>
        <w:jc w:val="right"/>
        <w:rPr>
          <w:noProof w:val="0"/>
        </w:rPr>
      </w:pPr>
      <w:r>
        <w:rPr>
          <w:noProof w:val="0"/>
        </w:rPr>
        <w:t>din “____” ________ 20___</w:t>
      </w:r>
    </w:p>
    <w:p w14:paraId="40760A83" w14:textId="77777777" w:rsidR="00FF6A88" w:rsidRDefault="00FF6A88" w:rsidP="00FF6A88">
      <w:pPr>
        <w:tabs>
          <w:tab w:val="left" w:pos="567"/>
        </w:tabs>
        <w:jc w:val="center"/>
        <w:rPr>
          <w:b/>
          <w:color w:val="000000"/>
          <w:w w:val="90"/>
        </w:rPr>
      </w:pPr>
    </w:p>
    <w:p w14:paraId="0B7E18DD" w14:textId="77777777" w:rsidR="00FF6A88" w:rsidRDefault="00FF6A88" w:rsidP="00FF6A88">
      <w:pPr>
        <w:pStyle w:val="1"/>
        <w:numPr>
          <w:ilvl w:val="0"/>
          <w:numId w:val="0"/>
        </w:numPr>
        <w:ind w:left="720"/>
        <w:rPr>
          <w:sz w:val="22"/>
          <w:szCs w:val="22"/>
        </w:rPr>
      </w:pPr>
    </w:p>
    <w:p w14:paraId="7F8C7E85" w14:textId="77777777" w:rsidR="00FF6A88" w:rsidRDefault="00FF6A88" w:rsidP="00FF6A88">
      <w:pPr>
        <w:pStyle w:val="1"/>
        <w:numPr>
          <w:ilvl w:val="0"/>
          <w:numId w:val="0"/>
        </w:numPr>
        <w:ind w:left="720"/>
      </w:pPr>
      <w:r>
        <w:lastRenderedPageBreak/>
        <w:t>ANGAJAMENT PRIVIND SUSŢINEREA TEHNICĂ ȘI PROFESIONALĂ A OFERTANTULUI/GRUPULUI DE OPERATORI ECONOMICI</w:t>
      </w:r>
    </w:p>
    <w:p w14:paraId="4BDEA2E9" w14:textId="77777777" w:rsidR="00FF6A88" w:rsidRDefault="00FF6A88" w:rsidP="00FF6A88">
      <w:pPr>
        <w:ind w:left="5040" w:firstLine="720"/>
        <w:jc w:val="both"/>
        <w:rPr>
          <w:rStyle w:val="tax1"/>
          <w:rFonts w:eastAsiaTheme="majorEastAsia"/>
          <w:sz w:val="24"/>
          <w:szCs w:val="24"/>
        </w:rPr>
      </w:pPr>
    </w:p>
    <w:p w14:paraId="371CA261" w14:textId="77777777" w:rsidR="00FF6A88" w:rsidRDefault="00FF6A88" w:rsidP="00FF6A88">
      <w:pPr>
        <w:ind w:left="5040" w:firstLine="720"/>
        <w:jc w:val="both"/>
        <w:rPr>
          <w:rStyle w:val="tax1"/>
          <w:rFonts w:eastAsiaTheme="majorEastAsia"/>
        </w:rPr>
      </w:pPr>
    </w:p>
    <w:p w14:paraId="608E45FE" w14:textId="77777777" w:rsidR="00FF6A88" w:rsidRDefault="00FF6A88" w:rsidP="00FF6A88">
      <w:pPr>
        <w:pStyle w:val="DefaultText"/>
        <w:rPr>
          <w:noProof w:val="0"/>
        </w:rPr>
      </w:pPr>
    </w:p>
    <w:p w14:paraId="4D200A8C" w14:textId="77777777" w:rsidR="00FF6A88" w:rsidRDefault="00FF6A88" w:rsidP="00FF6A88">
      <w:pPr>
        <w:shd w:val="clear" w:color="auto" w:fill="FFFFFF"/>
        <w:rPr>
          <w:b/>
        </w:rPr>
      </w:pPr>
      <w:r>
        <w:rPr>
          <w:b/>
          <w:spacing w:val="-2"/>
        </w:rPr>
        <w:t>..........................</w:t>
      </w:r>
    </w:p>
    <w:p w14:paraId="61417E90" w14:textId="77777777" w:rsidR="00FF6A88" w:rsidRDefault="00FF6A88" w:rsidP="00FF6A88">
      <w:pPr>
        <w:shd w:val="clear" w:color="auto" w:fill="FFFFFF"/>
      </w:pPr>
      <w:r>
        <w:t>(denumirea)</w:t>
      </w:r>
    </w:p>
    <w:p w14:paraId="28A1551F" w14:textId="77777777" w:rsidR="00FF6A88" w:rsidRDefault="00FF6A88" w:rsidP="00FF6A88">
      <w:pPr>
        <w:shd w:val="clear" w:color="auto" w:fill="FFFFFF"/>
        <w:jc w:val="center"/>
        <w:rPr>
          <w:b/>
        </w:rPr>
      </w:pPr>
      <w:r>
        <w:rPr>
          <w:b/>
        </w:rPr>
        <w:t>ANGAJAMENT</w:t>
      </w:r>
    </w:p>
    <w:p w14:paraId="504B54F0" w14:textId="77777777" w:rsidR="00FF6A88" w:rsidRDefault="00FF6A88" w:rsidP="00FF6A88">
      <w:pPr>
        <w:shd w:val="clear" w:color="auto" w:fill="FFFFFF"/>
        <w:jc w:val="center"/>
        <w:rPr>
          <w:b/>
        </w:rPr>
      </w:pPr>
      <w:r>
        <w:rPr>
          <w:b/>
        </w:rPr>
        <w:t>privind susţinerea tehnică și profesională</w:t>
      </w:r>
    </w:p>
    <w:p w14:paraId="75064A62" w14:textId="77777777" w:rsidR="00FF6A88" w:rsidRDefault="00FF6A88" w:rsidP="00FF6A88">
      <w:pPr>
        <w:shd w:val="clear" w:color="auto" w:fill="FFFFFF"/>
        <w:jc w:val="center"/>
        <w:rPr>
          <w:b/>
        </w:rPr>
      </w:pPr>
      <w:r>
        <w:rPr>
          <w:b/>
        </w:rPr>
        <w:t>a ofertantului/candidatului</w:t>
      </w:r>
    </w:p>
    <w:p w14:paraId="0D609195" w14:textId="77777777" w:rsidR="00FF6A88" w:rsidRDefault="00FF6A88" w:rsidP="00FF6A88">
      <w:pPr>
        <w:shd w:val="clear" w:color="auto" w:fill="FFFFFF"/>
        <w:jc w:val="center"/>
      </w:pPr>
    </w:p>
    <w:p w14:paraId="4CBDBDE5" w14:textId="77777777" w:rsidR="00FF6A88" w:rsidRDefault="00FF6A88" w:rsidP="00FF6A88">
      <w:pPr>
        <w:shd w:val="clear" w:color="auto" w:fill="FFFFFF"/>
      </w:pPr>
      <w:r>
        <w:rPr>
          <w:spacing w:val="-2"/>
        </w:rPr>
        <w:t>Către</w:t>
      </w:r>
      <w:r>
        <w:t>, .................................................................................................................................................</w:t>
      </w:r>
    </w:p>
    <w:p w14:paraId="262ADFF2" w14:textId="77777777" w:rsidR="00FF6A88" w:rsidRDefault="00FF6A88" w:rsidP="00FF6A88">
      <w:pPr>
        <w:shd w:val="clear" w:color="auto" w:fill="FFFFFF"/>
        <w:spacing w:before="5"/>
        <w:rPr>
          <w:i/>
        </w:rPr>
      </w:pPr>
      <w:r>
        <w:rPr>
          <w:i/>
        </w:rPr>
        <w:t xml:space="preserve">                                   (denumirea autorităţii contractante şi adresa completă)</w:t>
      </w:r>
    </w:p>
    <w:p w14:paraId="55DE1404" w14:textId="77777777" w:rsidR="00FF6A88" w:rsidRDefault="00FF6A88" w:rsidP="00FF6A8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B2B3C5" w14:textId="77777777" w:rsidR="00FF6A88" w:rsidRDefault="00FF6A88" w:rsidP="00FF6A8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39A76FFF" w14:textId="77777777" w:rsidR="00FF6A88" w:rsidRDefault="00FF6A88" w:rsidP="00FF6A8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678064E6" w14:textId="77777777" w:rsidR="00FF6A88" w:rsidRDefault="00FF6A88" w:rsidP="00FF6A88">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43ABAE89" w14:textId="77777777" w:rsidR="00FF6A88" w:rsidRDefault="00FF6A88" w:rsidP="00FF6A8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C539596" w14:textId="77777777" w:rsidR="00FF6A88" w:rsidRDefault="00FF6A88" w:rsidP="00FF6A8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D9E70D7" w14:textId="77777777" w:rsidR="00FF6A88" w:rsidRDefault="00FF6A88" w:rsidP="00FF6A8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625B974F" w14:textId="77777777" w:rsidR="00FF6A88" w:rsidRDefault="00FF6A88" w:rsidP="00FF6A88">
      <w:pPr>
        <w:shd w:val="clear" w:color="auto" w:fill="FFFFFF"/>
        <w:rPr>
          <w:spacing w:val="-1"/>
        </w:rPr>
      </w:pPr>
    </w:p>
    <w:p w14:paraId="6EC89C2B" w14:textId="77777777" w:rsidR="00FF6A88" w:rsidRDefault="00FF6A88" w:rsidP="00FF6A88">
      <w:pPr>
        <w:shd w:val="clear" w:color="auto" w:fill="FFFFFF"/>
        <w:rPr>
          <w:spacing w:val="-1"/>
        </w:rPr>
      </w:pPr>
    </w:p>
    <w:p w14:paraId="211C2219" w14:textId="77777777" w:rsidR="00FF6A88" w:rsidRDefault="00FF6A88" w:rsidP="00FF6A8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F54D1F4" w14:textId="77777777" w:rsidR="00FF6A88" w:rsidRDefault="00FF6A88" w:rsidP="00FF6A8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4075250" w14:textId="77777777" w:rsidR="00FF6A88" w:rsidRDefault="00FF6A88" w:rsidP="00FF6A88">
      <w:pPr>
        <w:shd w:val="clear" w:color="auto" w:fill="FFFFFF"/>
        <w:jc w:val="right"/>
        <w:rPr>
          <w:i/>
          <w:spacing w:val="-1"/>
        </w:rPr>
      </w:pPr>
      <w:r>
        <w:rPr>
          <w:i/>
          <w:spacing w:val="-1"/>
        </w:rPr>
        <w:t>(semnătură autorizată)</w:t>
      </w:r>
    </w:p>
    <w:p w14:paraId="27ED8448" w14:textId="77777777" w:rsidR="00FF6A88" w:rsidRDefault="00FF6A88" w:rsidP="00FF6A88">
      <w:pPr>
        <w:tabs>
          <w:tab w:val="left" w:pos="567"/>
        </w:tabs>
        <w:jc w:val="center"/>
        <w:rPr>
          <w:b/>
          <w:color w:val="000000"/>
          <w:w w:val="90"/>
        </w:rPr>
      </w:pPr>
    </w:p>
    <w:p w14:paraId="5DF880FE" w14:textId="77777777" w:rsidR="00FF6A88" w:rsidRDefault="00FF6A88" w:rsidP="00FF6A88">
      <w:pPr>
        <w:jc w:val="right"/>
        <w:rPr>
          <w:noProof w:val="0"/>
          <w:sz w:val="22"/>
          <w:szCs w:val="22"/>
        </w:rPr>
      </w:pPr>
      <w:r>
        <w:rPr>
          <w:noProof w:val="0"/>
        </w:rPr>
        <w:t>Anexa nr. 20</w:t>
      </w:r>
    </w:p>
    <w:p w14:paraId="21796B04" w14:textId="77777777" w:rsidR="00FF6A88" w:rsidRDefault="00FF6A88" w:rsidP="00FF6A88">
      <w:pPr>
        <w:jc w:val="right"/>
        <w:rPr>
          <w:noProof w:val="0"/>
        </w:rPr>
      </w:pPr>
      <w:r>
        <w:rPr>
          <w:noProof w:val="0"/>
        </w:rPr>
        <w:t>la Documentația standard nr._____</w:t>
      </w:r>
    </w:p>
    <w:p w14:paraId="4A0B2AA8" w14:textId="77777777" w:rsidR="00FF6A88" w:rsidRDefault="00FF6A88" w:rsidP="00FF6A88">
      <w:pPr>
        <w:jc w:val="right"/>
        <w:rPr>
          <w:noProof w:val="0"/>
        </w:rPr>
      </w:pPr>
      <w:r>
        <w:rPr>
          <w:noProof w:val="0"/>
        </w:rPr>
        <w:t>din “____” ________ 20___</w:t>
      </w:r>
    </w:p>
    <w:p w14:paraId="29703D55" w14:textId="77777777" w:rsidR="00FF6A88" w:rsidRDefault="00FF6A88" w:rsidP="00FF6A88">
      <w:pPr>
        <w:tabs>
          <w:tab w:val="left" w:pos="567"/>
        </w:tabs>
        <w:jc w:val="center"/>
        <w:rPr>
          <w:b/>
          <w:color w:val="000000"/>
          <w:w w:val="90"/>
        </w:rPr>
      </w:pPr>
    </w:p>
    <w:p w14:paraId="51EDB899" w14:textId="77777777" w:rsidR="00FF6A88" w:rsidRDefault="00FF6A88" w:rsidP="00FF6A88">
      <w:pPr>
        <w:tabs>
          <w:tab w:val="left" w:pos="567"/>
        </w:tabs>
        <w:jc w:val="center"/>
        <w:rPr>
          <w:b/>
          <w:color w:val="000000"/>
          <w:w w:val="90"/>
        </w:rPr>
      </w:pPr>
    </w:p>
    <w:p w14:paraId="27CFB3CE" w14:textId="77777777" w:rsidR="00FF6A88" w:rsidRDefault="00FF6A88" w:rsidP="00FF6A88">
      <w:pPr>
        <w:keepNext/>
        <w:spacing w:before="240" w:after="60"/>
        <w:jc w:val="center"/>
        <w:outlineLvl w:val="0"/>
        <w:rPr>
          <w:b/>
          <w:bCs/>
          <w:kern w:val="32"/>
        </w:rPr>
      </w:pPr>
      <w:r>
        <w:rPr>
          <w:b/>
          <w:bCs/>
          <w:kern w:val="32"/>
        </w:rPr>
        <w:lastRenderedPageBreak/>
        <w:t xml:space="preserve">DECLARAŢIE TERŢ SUSŢINĂTOR TEHNIC </w:t>
      </w:r>
    </w:p>
    <w:p w14:paraId="6631A0BA" w14:textId="77777777" w:rsidR="00FF6A88" w:rsidRDefault="00FF6A88" w:rsidP="00FF6A88">
      <w:pPr>
        <w:shd w:val="clear" w:color="auto" w:fill="FFFFFF"/>
        <w:spacing w:after="200"/>
        <w:rPr>
          <w:rFonts w:eastAsia="Calibri"/>
          <w:b/>
          <w:i/>
        </w:rPr>
      </w:pPr>
    </w:p>
    <w:p w14:paraId="18EFF6EF" w14:textId="77777777" w:rsidR="00FF6A88" w:rsidRDefault="00FF6A88" w:rsidP="00FF6A88">
      <w:pPr>
        <w:shd w:val="clear" w:color="auto" w:fill="FFFFFF"/>
        <w:rPr>
          <w:rFonts w:eastAsia="Calibri"/>
          <w:b/>
          <w:spacing w:val="-2"/>
        </w:rPr>
      </w:pPr>
      <w:r>
        <w:rPr>
          <w:rFonts w:eastAsia="Calibri"/>
          <w:b/>
          <w:spacing w:val="-2"/>
        </w:rPr>
        <w:t xml:space="preserve">Terţ susţinător tehnic </w:t>
      </w:r>
    </w:p>
    <w:p w14:paraId="48E0EFDD" w14:textId="77777777" w:rsidR="00FF6A88" w:rsidRDefault="00FF6A88" w:rsidP="00FF6A88">
      <w:pPr>
        <w:shd w:val="clear" w:color="auto" w:fill="FFFFFF"/>
        <w:rPr>
          <w:rFonts w:eastAsia="Calibri"/>
          <w:b/>
        </w:rPr>
      </w:pPr>
      <w:r>
        <w:rPr>
          <w:rFonts w:eastAsia="Calibri"/>
          <w:b/>
          <w:spacing w:val="-2"/>
        </w:rPr>
        <w:t>..........................</w:t>
      </w:r>
    </w:p>
    <w:p w14:paraId="785EBE3C" w14:textId="77777777" w:rsidR="00FF6A88" w:rsidRDefault="00FF6A88" w:rsidP="00FF6A88">
      <w:pPr>
        <w:shd w:val="clear" w:color="auto" w:fill="FFFFFF"/>
        <w:rPr>
          <w:rFonts w:eastAsia="Calibri"/>
        </w:rPr>
      </w:pPr>
      <w:r>
        <w:rPr>
          <w:rFonts w:eastAsia="Calibri"/>
        </w:rPr>
        <w:t>(denumirea)</w:t>
      </w:r>
    </w:p>
    <w:p w14:paraId="65B4F28A" w14:textId="77777777" w:rsidR="00FF6A88" w:rsidRDefault="00FF6A88" w:rsidP="00FF6A88">
      <w:pPr>
        <w:shd w:val="clear" w:color="auto" w:fill="FFFFFF"/>
        <w:rPr>
          <w:rFonts w:eastAsia="Calibri"/>
        </w:rPr>
      </w:pPr>
    </w:p>
    <w:p w14:paraId="69C983F4" w14:textId="77777777" w:rsidR="00FF6A88" w:rsidRDefault="00FF6A88" w:rsidP="00FF6A88">
      <w:pPr>
        <w:spacing w:after="200"/>
        <w:jc w:val="center"/>
        <w:rPr>
          <w:rFonts w:eastAsia="Calibri"/>
          <w:b/>
        </w:rPr>
      </w:pPr>
      <w:r>
        <w:rPr>
          <w:rFonts w:eastAsia="Calibri"/>
          <w:b/>
        </w:rPr>
        <w:t>Declaraţie</w:t>
      </w:r>
    </w:p>
    <w:p w14:paraId="72D81016" w14:textId="77777777" w:rsidR="00FF6A88" w:rsidRDefault="00FF6A88" w:rsidP="00FF6A8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EE2423" w14:textId="77777777" w:rsidR="00FF6A88" w:rsidRDefault="00FF6A88" w:rsidP="00FF6A8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BED2E33" w14:textId="77777777" w:rsidR="00FF6A88" w:rsidRDefault="00FF6A88" w:rsidP="00FF6A88">
      <w:pPr>
        <w:shd w:val="clear" w:color="auto" w:fill="FFFFFF"/>
        <w:spacing w:after="200"/>
        <w:rPr>
          <w:rFonts w:eastAsia="Calibri"/>
        </w:rPr>
      </w:pPr>
    </w:p>
    <w:p w14:paraId="55125269" w14:textId="77777777" w:rsidR="00FF6A88" w:rsidRDefault="00FF6A88" w:rsidP="00FF6A88">
      <w:pPr>
        <w:shd w:val="clear" w:color="auto" w:fill="FFFFFF"/>
        <w:spacing w:after="200"/>
        <w:ind w:left="34"/>
        <w:jc w:val="center"/>
        <w:rPr>
          <w:rFonts w:eastAsia="Calibri"/>
          <w:b/>
        </w:rPr>
      </w:pPr>
      <w:r>
        <w:rPr>
          <w:rFonts w:eastAsia="Calibri"/>
          <w:b/>
          <w:spacing w:val="-3"/>
        </w:rPr>
        <w:t>LISTA</w:t>
      </w:r>
    </w:p>
    <w:p w14:paraId="3AF077F6" w14:textId="77777777" w:rsidR="00FF6A88" w:rsidRDefault="00FF6A88" w:rsidP="00FF6A88">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6A88" w14:paraId="43255948" w14:textId="77777777" w:rsidTr="00FF6A88">
        <w:tc>
          <w:tcPr>
            <w:tcW w:w="609" w:type="dxa"/>
            <w:tcBorders>
              <w:top w:val="single" w:sz="4" w:space="0" w:color="auto"/>
              <w:left w:val="single" w:sz="4" w:space="0" w:color="auto"/>
              <w:bottom w:val="single" w:sz="4" w:space="0" w:color="auto"/>
              <w:right w:val="single" w:sz="4" w:space="0" w:color="auto"/>
            </w:tcBorders>
            <w:hideMark/>
          </w:tcPr>
          <w:p w14:paraId="3636EED6" w14:textId="77777777" w:rsidR="00FF6A88" w:rsidRDefault="00FF6A88">
            <w:pPr>
              <w:spacing w:line="256" w:lineRule="auto"/>
              <w:jc w:val="center"/>
              <w:rPr>
                <w:rFonts w:eastAsia="Calibri"/>
                <w:lang w:eastAsia="ro-RO"/>
              </w:rPr>
            </w:pPr>
            <w:r>
              <w:rPr>
                <w:rFonts w:eastAsia="Calibri"/>
                <w:lang w:eastAsia="ro-RO"/>
              </w:rPr>
              <w:t xml:space="preserve">Nr. </w:t>
            </w:r>
          </w:p>
          <w:p w14:paraId="747552BE" w14:textId="77777777" w:rsidR="00FF6A88" w:rsidRDefault="00FF6A88">
            <w:pPr>
              <w:spacing w:line="256" w:lineRule="auto"/>
              <w:jc w:val="center"/>
              <w:rPr>
                <w:rFonts w:eastAsia="Calibri"/>
                <w:lang w:eastAsia="ro-RO"/>
              </w:rPr>
            </w:pPr>
            <w:r>
              <w:rPr>
                <w:rFonts w:eastAsia="Calibri"/>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53F43C68" w14:textId="77777777" w:rsidR="00FF6A88" w:rsidRDefault="00FF6A88">
            <w:pPr>
              <w:spacing w:line="256" w:lineRule="auto"/>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BBE4582" w14:textId="77777777" w:rsidR="00FF6A88" w:rsidRDefault="00FF6A88">
            <w:pPr>
              <w:spacing w:line="256" w:lineRule="auto"/>
              <w:jc w:val="center"/>
              <w:rPr>
                <w:rFonts w:eastAsia="Calibri"/>
                <w:lang w:eastAsia="ro-RO"/>
              </w:rPr>
            </w:pPr>
            <w:r>
              <w:rPr>
                <w:rFonts w:eastAsia="Calibri"/>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D7D835D" w14:textId="77777777" w:rsidR="00FF6A88" w:rsidRDefault="00FF6A88">
            <w:pPr>
              <w:spacing w:line="256" w:lineRule="auto"/>
              <w:jc w:val="center"/>
              <w:rPr>
                <w:rFonts w:eastAsia="Calibri"/>
                <w:lang w:eastAsia="ro-RO"/>
              </w:rPr>
            </w:pPr>
            <w:r>
              <w:rPr>
                <w:rFonts w:eastAsia="Calibri"/>
                <w:lang w:eastAsia="ro-RO"/>
              </w:rPr>
              <w:t>Forma de deţinere</w:t>
            </w:r>
          </w:p>
        </w:tc>
      </w:tr>
      <w:tr w:rsidR="00FF6A88" w14:paraId="2E29E8BC" w14:textId="77777777" w:rsidTr="00FF6A88">
        <w:tc>
          <w:tcPr>
            <w:tcW w:w="609" w:type="dxa"/>
            <w:tcBorders>
              <w:top w:val="single" w:sz="4" w:space="0" w:color="auto"/>
              <w:left w:val="single" w:sz="4" w:space="0" w:color="auto"/>
              <w:bottom w:val="single" w:sz="4" w:space="0" w:color="auto"/>
              <w:right w:val="single" w:sz="4" w:space="0" w:color="auto"/>
            </w:tcBorders>
          </w:tcPr>
          <w:p w14:paraId="0ADEF879" w14:textId="77777777" w:rsidR="00FF6A88" w:rsidRDefault="00FF6A8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6EF0137" w14:textId="77777777" w:rsidR="00FF6A88" w:rsidRDefault="00FF6A8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A0E6ADB" w14:textId="77777777" w:rsidR="00FF6A88" w:rsidRDefault="00FF6A8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56261F29" w14:textId="77777777" w:rsidR="00FF6A88" w:rsidRDefault="00FF6A88">
            <w:pPr>
              <w:spacing w:line="256" w:lineRule="auto"/>
              <w:jc w:val="center"/>
              <w:rPr>
                <w:rFonts w:eastAsia="Calibri"/>
                <w:lang w:eastAsia="ro-RO"/>
              </w:rPr>
            </w:pPr>
            <w:r>
              <w:rPr>
                <w:rFonts w:eastAsia="Calibri"/>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0F864C4D" w14:textId="77777777" w:rsidR="00FF6A88" w:rsidRDefault="00FF6A88">
            <w:pPr>
              <w:spacing w:line="256" w:lineRule="auto"/>
              <w:jc w:val="center"/>
              <w:rPr>
                <w:rFonts w:eastAsia="Calibri"/>
                <w:lang w:eastAsia="ro-RO"/>
              </w:rPr>
            </w:pPr>
            <w:r>
              <w:rPr>
                <w:rFonts w:eastAsia="Calibri"/>
                <w:lang w:eastAsia="ro-RO"/>
              </w:rPr>
              <w:t>În chirie</w:t>
            </w:r>
          </w:p>
        </w:tc>
      </w:tr>
      <w:tr w:rsidR="00FF6A88" w14:paraId="5FDED3FC" w14:textId="77777777" w:rsidTr="00FF6A88">
        <w:tc>
          <w:tcPr>
            <w:tcW w:w="609" w:type="dxa"/>
            <w:tcBorders>
              <w:top w:val="single" w:sz="4" w:space="0" w:color="auto"/>
              <w:left w:val="single" w:sz="4" w:space="0" w:color="auto"/>
              <w:bottom w:val="single" w:sz="4" w:space="0" w:color="auto"/>
              <w:right w:val="single" w:sz="4" w:space="0" w:color="auto"/>
            </w:tcBorders>
          </w:tcPr>
          <w:p w14:paraId="18D24812" w14:textId="77777777" w:rsidR="00FF6A88" w:rsidRDefault="00FF6A8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562390DC" w14:textId="77777777" w:rsidR="00FF6A88" w:rsidRDefault="00FF6A8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D793C36" w14:textId="77777777" w:rsidR="00FF6A88" w:rsidRDefault="00FF6A8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F07B9DD" w14:textId="77777777" w:rsidR="00FF6A88" w:rsidRDefault="00FF6A8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06720963" w14:textId="77777777" w:rsidR="00FF6A88" w:rsidRDefault="00FF6A88">
            <w:pPr>
              <w:spacing w:line="256" w:lineRule="auto"/>
              <w:jc w:val="center"/>
              <w:rPr>
                <w:rFonts w:eastAsia="Calibri"/>
                <w:lang w:eastAsia="ro-RO"/>
              </w:rPr>
            </w:pPr>
          </w:p>
        </w:tc>
      </w:tr>
      <w:tr w:rsidR="00FF6A88" w14:paraId="2F768925" w14:textId="77777777" w:rsidTr="00FF6A88">
        <w:tc>
          <w:tcPr>
            <w:tcW w:w="609" w:type="dxa"/>
            <w:tcBorders>
              <w:top w:val="single" w:sz="4" w:space="0" w:color="auto"/>
              <w:left w:val="single" w:sz="4" w:space="0" w:color="auto"/>
              <w:bottom w:val="single" w:sz="4" w:space="0" w:color="auto"/>
              <w:right w:val="single" w:sz="4" w:space="0" w:color="auto"/>
            </w:tcBorders>
          </w:tcPr>
          <w:p w14:paraId="02774D28" w14:textId="77777777" w:rsidR="00FF6A88" w:rsidRDefault="00FF6A8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35D7AC82" w14:textId="77777777" w:rsidR="00FF6A88" w:rsidRDefault="00FF6A8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2E01BAD1" w14:textId="77777777" w:rsidR="00FF6A88" w:rsidRDefault="00FF6A8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368A843" w14:textId="77777777" w:rsidR="00FF6A88" w:rsidRDefault="00FF6A8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310BDEFE" w14:textId="77777777" w:rsidR="00FF6A88" w:rsidRDefault="00FF6A88">
            <w:pPr>
              <w:spacing w:line="256" w:lineRule="auto"/>
              <w:jc w:val="center"/>
              <w:rPr>
                <w:rFonts w:eastAsia="Calibri"/>
                <w:lang w:eastAsia="ro-RO"/>
              </w:rPr>
            </w:pPr>
          </w:p>
        </w:tc>
      </w:tr>
      <w:tr w:rsidR="00FF6A88" w14:paraId="6805DCC9" w14:textId="77777777" w:rsidTr="00FF6A88">
        <w:tc>
          <w:tcPr>
            <w:tcW w:w="609" w:type="dxa"/>
            <w:tcBorders>
              <w:top w:val="single" w:sz="4" w:space="0" w:color="auto"/>
              <w:left w:val="single" w:sz="4" w:space="0" w:color="auto"/>
              <w:bottom w:val="single" w:sz="4" w:space="0" w:color="auto"/>
              <w:right w:val="single" w:sz="4" w:space="0" w:color="auto"/>
            </w:tcBorders>
          </w:tcPr>
          <w:p w14:paraId="7178263B" w14:textId="77777777" w:rsidR="00FF6A88" w:rsidRDefault="00FF6A8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95FA4D0" w14:textId="77777777" w:rsidR="00FF6A88" w:rsidRDefault="00FF6A8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5542914F" w14:textId="77777777" w:rsidR="00FF6A88" w:rsidRDefault="00FF6A8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75CD640E" w14:textId="77777777" w:rsidR="00FF6A88" w:rsidRDefault="00FF6A8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63845D8D" w14:textId="77777777" w:rsidR="00FF6A88" w:rsidRDefault="00FF6A88">
            <w:pPr>
              <w:spacing w:line="256" w:lineRule="auto"/>
              <w:jc w:val="center"/>
              <w:rPr>
                <w:rFonts w:eastAsia="Calibri"/>
                <w:lang w:eastAsia="ro-RO"/>
              </w:rPr>
            </w:pPr>
          </w:p>
        </w:tc>
      </w:tr>
    </w:tbl>
    <w:p w14:paraId="43F400CF" w14:textId="77777777" w:rsidR="00FF6A88" w:rsidRDefault="00FF6A88" w:rsidP="00FF6A88">
      <w:pPr>
        <w:spacing w:after="200"/>
        <w:ind w:left="28"/>
        <w:rPr>
          <w:rFonts w:eastAsia="Calibri"/>
        </w:rPr>
      </w:pPr>
    </w:p>
    <w:p w14:paraId="02CFCD5C" w14:textId="77777777" w:rsidR="00FF6A88" w:rsidRDefault="00FF6A88" w:rsidP="00FF6A88">
      <w:pPr>
        <w:spacing w:after="200"/>
        <w:ind w:left="28"/>
        <w:rPr>
          <w:rFonts w:eastAsia="Calibri"/>
        </w:rPr>
      </w:pPr>
      <w:r>
        <w:rPr>
          <w:rFonts w:eastAsia="Calibri"/>
        </w:rPr>
        <w:tab/>
        <w:t>Prezenta declaraţie este anexă la „Angajamentul ferm” privind susţinerea noastră tehnică şi profesională oferită .................................................................................................................</w:t>
      </w:r>
    </w:p>
    <w:p w14:paraId="7905F2D3" w14:textId="77777777" w:rsidR="00FF6A88" w:rsidRDefault="00FF6A88" w:rsidP="00FF6A88">
      <w:pPr>
        <w:spacing w:after="200"/>
        <w:ind w:left="28"/>
        <w:rPr>
          <w:rFonts w:eastAsia="Calibri"/>
        </w:rPr>
      </w:pPr>
      <w:r>
        <w:rPr>
          <w:rFonts w:eastAsia="Calibri"/>
        </w:rPr>
        <w:t>(</w:t>
      </w:r>
      <w:r>
        <w:rPr>
          <w:rFonts w:eastAsia="Calibri"/>
          <w:i/>
        </w:rPr>
        <w:t>denumirea ofertantului/candidatului).</w:t>
      </w:r>
    </w:p>
    <w:p w14:paraId="74416F87" w14:textId="77777777" w:rsidR="00FF6A88" w:rsidRDefault="00FF6A88" w:rsidP="00FF6A88">
      <w:pPr>
        <w:shd w:val="clear" w:color="auto" w:fill="FFFFFF"/>
        <w:spacing w:after="200"/>
        <w:ind w:firstLine="993"/>
        <w:rPr>
          <w:rFonts w:eastAsia="Calibri"/>
          <w:spacing w:val="-1"/>
        </w:rPr>
      </w:pPr>
    </w:p>
    <w:p w14:paraId="0D608DF3" w14:textId="77777777" w:rsidR="00FF6A88" w:rsidRDefault="00FF6A88" w:rsidP="00FF6A88">
      <w:pPr>
        <w:shd w:val="clear" w:color="auto" w:fill="FFFFFF"/>
        <w:spacing w:after="200"/>
        <w:ind w:firstLine="993"/>
        <w:rPr>
          <w:rFonts w:eastAsia="Calibri"/>
          <w:spacing w:val="-1"/>
        </w:rPr>
      </w:pPr>
    </w:p>
    <w:p w14:paraId="4C325926" w14:textId="77777777" w:rsidR="00FF6A88" w:rsidRDefault="00FF6A88" w:rsidP="00FF6A88">
      <w:pPr>
        <w:shd w:val="clear" w:color="auto" w:fill="FFFFFF"/>
        <w:spacing w:after="200"/>
        <w:ind w:firstLine="993"/>
        <w:rPr>
          <w:rFonts w:eastAsia="Calibri"/>
          <w:spacing w:val="-1"/>
        </w:rPr>
      </w:pPr>
    </w:p>
    <w:p w14:paraId="4292F7A6" w14:textId="77777777" w:rsidR="00FF6A88" w:rsidRDefault="00FF6A88" w:rsidP="00FF6A88">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B3363EA" w14:textId="77777777" w:rsidR="00FF6A88" w:rsidRDefault="00FF6A88" w:rsidP="00FF6A88">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D8CBBDC" w14:textId="77777777" w:rsidR="00FF6A88" w:rsidRDefault="00FF6A88" w:rsidP="00FF6A88">
      <w:pPr>
        <w:tabs>
          <w:tab w:val="left" w:pos="567"/>
        </w:tabs>
        <w:jc w:val="center"/>
        <w:rPr>
          <w:b/>
          <w:color w:val="000000"/>
          <w:w w:val="90"/>
        </w:rPr>
      </w:pPr>
    </w:p>
    <w:p w14:paraId="3B0FB513" w14:textId="77777777" w:rsidR="00FF6A88" w:rsidRDefault="00FF6A88" w:rsidP="00FF6A88">
      <w:pPr>
        <w:tabs>
          <w:tab w:val="left" w:pos="567"/>
        </w:tabs>
        <w:jc w:val="center"/>
        <w:rPr>
          <w:b/>
          <w:color w:val="000000"/>
          <w:w w:val="90"/>
        </w:rPr>
      </w:pPr>
    </w:p>
    <w:p w14:paraId="64A25EAF" w14:textId="77777777" w:rsidR="00FF6A88" w:rsidRDefault="00FF6A88" w:rsidP="00FF6A88">
      <w:pPr>
        <w:tabs>
          <w:tab w:val="left" w:pos="567"/>
        </w:tabs>
        <w:jc w:val="center"/>
        <w:rPr>
          <w:b/>
          <w:color w:val="000000"/>
          <w:w w:val="90"/>
        </w:rPr>
      </w:pPr>
    </w:p>
    <w:p w14:paraId="44175609" w14:textId="77777777" w:rsidR="00FF6A88" w:rsidRDefault="00FF6A88" w:rsidP="00FF6A88">
      <w:pPr>
        <w:tabs>
          <w:tab w:val="left" w:pos="567"/>
        </w:tabs>
        <w:jc w:val="center"/>
        <w:rPr>
          <w:b/>
          <w:color w:val="000000"/>
          <w:w w:val="90"/>
        </w:rPr>
      </w:pPr>
    </w:p>
    <w:p w14:paraId="4E4C77C7" w14:textId="77777777" w:rsidR="00FF6A88" w:rsidRDefault="00FF6A88" w:rsidP="00FF6A88">
      <w:pPr>
        <w:tabs>
          <w:tab w:val="left" w:pos="567"/>
        </w:tabs>
        <w:jc w:val="center"/>
        <w:rPr>
          <w:b/>
          <w:color w:val="000000"/>
          <w:w w:val="90"/>
        </w:rPr>
      </w:pPr>
    </w:p>
    <w:p w14:paraId="669BE555" w14:textId="77777777" w:rsidR="00FF6A88" w:rsidRDefault="00FF6A88" w:rsidP="00FF6A88">
      <w:pPr>
        <w:jc w:val="right"/>
        <w:rPr>
          <w:noProof w:val="0"/>
          <w:sz w:val="22"/>
          <w:szCs w:val="22"/>
        </w:rPr>
      </w:pPr>
      <w:r>
        <w:rPr>
          <w:noProof w:val="0"/>
        </w:rPr>
        <w:t>Anexa nr. 21</w:t>
      </w:r>
    </w:p>
    <w:p w14:paraId="05B9D822" w14:textId="77777777" w:rsidR="00FF6A88" w:rsidRDefault="00FF6A88" w:rsidP="00FF6A88">
      <w:pPr>
        <w:jc w:val="right"/>
        <w:rPr>
          <w:noProof w:val="0"/>
        </w:rPr>
      </w:pPr>
      <w:r>
        <w:rPr>
          <w:noProof w:val="0"/>
        </w:rPr>
        <w:t>la Documentația standard nr._____</w:t>
      </w:r>
    </w:p>
    <w:p w14:paraId="45A53331" w14:textId="77777777" w:rsidR="00FF6A88" w:rsidRDefault="00FF6A88" w:rsidP="00FF6A88">
      <w:pPr>
        <w:jc w:val="right"/>
        <w:rPr>
          <w:noProof w:val="0"/>
        </w:rPr>
      </w:pPr>
      <w:r>
        <w:rPr>
          <w:noProof w:val="0"/>
        </w:rPr>
        <w:t>din “____” ________ 20___</w:t>
      </w:r>
    </w:p>
    <w:p w14:paraId="6DA9CA65" w14:textId="77777777" w:rsidR="00FF6A88" w:rsidRDefault="00FF6A88" w:rsidP="00FF6A88">
      <w:pPr>
        <w:tabs>
          <w:tab w:val="left" w:pos="567"/>
        </w:tabs>
        <w:jc w:val="center"/>
        <w:rPr>
          <w:b/>
          <w:color w:val="000000"/>
          <w:w w:val="90"/>
        </w:rPr>
      </w:pPr>
    </w:p>
    <w:p w14:paraId="25C67E9A" w14:textId="77777777" w:rsidR="00FF6A88" w:rsidRDefault="00FF6A88" w:rsidP="00FF6A88">
      <w:pPr>
        <w:tabs>
          <w:tab w:val="left" w:pos="567"/>
        </w:tabs>
        <w:jc w:val="center"/>
        <w:rPr>
          <w:b/>
          <w:color w:val="000000"/>
          <w:w w:val="90"/>
        </w:rPr>
      </w:pPr>
    </w:p>
    <w:p w14:paraId="4AF3A1CD" w14:textId="77777777" w:rsidR="00FF6A88" w:rsidRDefault="00FF6A88" w:rsidP="00FF6A88">
      <w:pPr>
        <w:tabs>
          <w:tab w:val="left" w:pos="567"/>
        </w:tabs>
        <w:jc w:val="center"/>
        <w:rPr>
          <w:b/>
          <w:color w:val="000000"/>
          <w:w w:val="90"/>
        </w:rPr>
      </w:pPr>
    </w:p>
    <w:p w14:paraId="7F9316BA" w14:textId="77777777" w:rsidR="00FF6A88" w:rsidRDefault="00FF6A88" w:rsidP="00FF6A88">
      <w:pPr>
        <w:keepNext/>
        <w:spacing w:before="240" w:after="60"/>
        <w:ind w:left="432" w:hanging="432"/>
        <w:jc w:val="center"/>
        <w:outlineLvl w:val="0"/>
        <w:rPr>
          <w:b/>
          <w:bCs/>
          <w:kern w:val="32"/>
        </w:rPr>
      </w:pPr>
      <w:r>
        <w:rPr>
          <w:b/>
          <w:bCs/>
          <w:kern w:val="32"/>
        </w:rPr>
        <w:t>DECLARAŢIE TERŢ SUSŢINĂTOR PROFESIONAL</w:t>
      </w:r>
    </w:p>
    <w:p w14:paraId="48DBD4EE" w14:textId="77777777" w:rsidR="00FF6A88" w:rsidRDefault="00FF6A88" w:rsidP="00FF6A88">
      <w:pPr>
        <w:spacing w:line="276" w:lineRule="auto"/>
        <w:rPr>
          <w:rFonts w:eastAsia="Calibri"/>
        </w:rPr>
      </w:pPr>
    </w:p>
    <w:p w14:paraId="348495F0" w14:textId="77777777" w:rsidR="00FF6A88" w:rsidRDefault="00FF6A88" w:rsidP="00FF6A88">
      <w:pPr>
        <w:shd w:val="clear" w:color="auto" w:fill="FFFFFF"/>
        <w:spacing w:line="276" w:lineRule="auto"/>
        <w:rPr>
          <w:rFonts w:eastAsia="Calibri"/>
          <w:b/>
          <w:spacing w:val="-2"/>
        </w:rPr>
      </w:pPr>
      <w:r>
        <w:rPr>
          <w:rFonts w:eastAsia="Calibri"/>
          <w:b/>
          <w:spacing w:val="-2"/>
        </w:rPr>
        <w:t>Terţ susţinător profesional</w:t>
      </w:r>
    </w:p>
    <w:p w14:paraId="5D78EC1B" w14:textId="77777777" w:rsidR="00FF6A88" w:rsidRDefault="00FF6A88" w:rsidP="00FF6A88">
      <w:pPr>
        <w:shd w:val="clear" w:color="auto" w:fill="FFFFFF"/>
        <w:spacing w:line="276" w:lineRule="auto"/>
        <w:rPr>
          <w:rFonts w:eastAsia="Calibri"/>
          <w:b/>
        </w:rPr>
      </w:pPr>
      <w:r>
        <w:rPr>
          <w:rFonts w:eastAsia="Calibri"/>
          <w:b/>
          <w:spacing w:val="-2"/>
        </w:rPr>
        <w:t>..........................</w:t>
      </w:r>
    </w:p>
    <w:p w14:paraId="0306B270" w14:textId="77777777" w:rsidR="00FF6A88" w:rsidRDefault="00FF6A88" w:rsidP="00FF6A88">
      <w:pPr>
        <w:shd w:val="clear" w:color="auto" w:fill="FFFFFF"/>
        <w:spacing w:line="276" w:lineRule="auto"/>
        <w:rPr>
          <w:rFonts w:eastAsia="Calibri"/>
        </w:rPr>
      </w:pPr>
      <w:r>
        <w:rPr>
          <w:rFonts w:eastAsia="Calibri"/>
        </w:rPr>
        <w:t>(denumirea)</w:t>
      </w:r>
    </w:p>
    <w:p w14:paraId="32F81202" w14:textId="77777777" w:rsidR="00FF6A88" w:rsidRDefault="00FF6A88" w:rsidP="00FF6A88">
      <w:pPr>
        <w:shd w:val="clear" w:color="auto" w:fill="FFFFFF"/>
        <w:spacing w:line="276" w:lineRule="auto"/>
        <w:rPr>
          <w:rFonts w:eastAsia="Calibri"/>
        </w:rPr>
      </w:pPr>
    </w:p>
    <w:p w14:paraId="71D7ADB8" w14:textId="77777777" w:rsidR="00FF6A88" w:rsidRDefault="00FF6A88" w:rsidP="00FF6A88">
      <w:pPr>
        <w:spacing w:after="200" w:line="276" w:lineRule="auto"/>
        <w:jc w:val="center"/>
        <w:rPr>
          <w:rFonts w:eastAsia="Calibri"/>
          <w:b/>
        </w:rPr>
      </w:pPr>
      <w:r>
        <w:rPr>
          <w:rFonts w:eastAsia="Calibri"/>
          <w:b/>
        </w:rPr>
        <w:t>Declaraţie</w:t>
      </w:r>
    </w:p>
    <w:p w14:paraId="7A305843" w14:textId="77777777" w:rsidR="00FF6A88" w:rsidRDefault="00FF6A88" w:rsidP="00FF6A88">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B6FC40" w14:textId="77777777" w:rsidR="00FF6A88" w:rsidRDefault="00FF6A88" w:rsidP="00FF6A88">
      <w:pPr>
        <w:shd w:val="clear" w:color="auto" w:fill="FFFFFF"/>
        <w:spacing w:after="200" w:line="276" w:lineRule="auto"/>
        <w:ind w:right="6"/>
        <w:jc w:val="center"/>
        <w:rPr>
          <w:rFonts w:eastAsia="Calibri"/>
          <w:b/>
        </w:rPr>
      </w:pPr>
      <w:r>
        <w:rPr>
          <w:rFonts w:eastAsia="Calibri"/>
          <w:b/>
          <w:spacing w:val="-3"/>
        </w:rPr>
        <w:t>LISTA</w:t>
      </w:r>
    </w:p>
    <w:p w14:paraId="25F7EB1C" w14:textId="77777777" w:rsidR="00FF6A88" w:rsidRDefault="00FF6A88" w:rsidP="00FF6A88">
      <w:pPr>
        <w:shd w:val="clear" w:color="auto" w:fill="FFFFFF"/>
        <w:ind w:right="14"/>
        <w:jc w:val="center"/>
        <w:rPr>
          <w:rFonts w:eastAsia="Calibri"/>
        </w:rPr>
      </w:pPr>
      <w:r>
        <w:rPr>
          <w:rFonts w:eastAsia="Calibri"/>
        </w:rPr>
        <w:t>privind personalului de specialitate angajat care urmează a fi efectiv</w:t>
      </w:r>
    </w:p>
    <w:p w14:paraId="33034C11" w14:textId="77777777" w:rsidR="00FF6A88" w:rsidRDefault="00FF6A88" w:rsidP="00FF6A88">
      <w:pPr>
        <w:shd w:val="clear" w:color="auto" w:fill="FFFFFF"/>
        <w:ind w:right="10"/>
        <w:jc w:val="center"/>
        <w:rPr>
          <w:rFonts w:eastAsia="Calibri"/>
        </w:rPr>
      </w:pPr>
      <w:r>
        <w:rPr>
          <w:rFonts w:eastAsia="Calibri"/>
        </w:rPr>
        <w:t>alocat pentru îndeplinirea contractului de achiziţie publică</w:t>
      </w:r>
    </w:p>
    <w:p w14:paraId="2089F92D" w14:textId="77777777" w:rsidR="00FF6A88" w:rsidRDefault="00FF6A88" w:rsidP="00FF6A8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6A88" w14:paraId="5A2FEBBF"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tcPr>
          <w:p w14:paraId="6828F462"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063446EC" w14:textId="77777777" w:rsidR="00FF6A88" w:rsidRDefault="00FF6A88">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1E916DC1" w14:textId="77777777" w:rsidR="00FF6A88" w:rsidRDefault="00FF6A88">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4C2C4A6C" w14:textId="77777777" w:rsidR="00FF6A88" w:rsidRDefault="00FF6A88">
            <w:pPr>
              <w:spacing w:line="256" w:lineRule="auto"/>
              <w:jc w:val="center"/>
              <w:rPr>
                <w:rFonts w:eastAsia="Calibri"/>
                <w:lang w:eastAsia="ro-RO"/>
              </w:rPr>
            </w:pPr>
            <w:r>
              <w:rPr>
                <w:rFonts w:eastAsia="Calibri"/>
                <w:lang w:eastAsia="ro-RO"/>
              </w:rPr>
              <w:t>Anul 3</w:t>
            </w:r>
          </w:p>
        </w:tc>
      </w:tr>
      <w:tr w:rsidR="00FF6A88" w14:paraId="0E69B7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7B73E868" w14:textId="77777777" w:rsidR="00FF6A88" w:rsidRDefault="00FF6A88">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8A7DECF" w14:textId="77777777" w:rsidR="00FF6A88" w:rsidRDefault="00FF6A8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B1B7CF2"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8953045" w14:textId="77777777" w:rsidR="00FF6A88" w:rsidRDefault="00FF6A88">
            <w:pPr>
              <w:spacing w:line="256" w:lineRule="auto"/>
              <w:rPr>
                <w:rFonts w:eastAsia="Calibri"/>
                <w:lang w:eastAsia="ro-RO"/>
              </w:rPr>
            </w:pPr>
          </w:p>
        </w:tc>
      </w:tr>
      <w:tr w:rsidR="00FF6A88" w14:paraId="7C44110C"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08B2CEFA" w14:textId="77777777" w:rsidR="00FF6A88" w:rsidRDefault="00FF6A8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4EBAF5E1" w14:textId="77777777" w:rsidR="00FF6A88" w:rsidRDefault="00FF6A8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7577A741"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0A5865BF" w14:textId="77777777" w:rsidR="00FF6A88" w:rsidRDefault="00FF6A88">
            <w:pPr>
              <w:spacing w:line="256" w:lineRule="auto"/>
              <w:rPr>
                <w:rFonts w:eastAsia="Calibri"/>
                <w:lang w:eastAsia="ro-RO"/>
              </w:rPr>
            </w:pPr>
          </w:p>
        </w:tc>
      </w:tr>
      <w:tr w:rsidR="00FF6A88" w14:paraId="654674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4EF032" w14:textId="77777777" w:rsidR="00FF6A88" w:rsidRDefault="00FF6A8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21618B4D" w14:textId="77777777" w:rsidR="00FF6A88" w:rsidRDefault="00FF6A8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629DA59"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EAA45D8" w14:textId="77777777" w:rsidR="00FF6A88" w:rsidRDefault="00FF6A88">
            <w:pPr>
              <w:spacing w:line="256" w:lineRule="auto"/>
              <w:rPr>
                <w:rFonts w:eastAsia="Calibri"/>
                <w:lang w:eastAsia="ro-RO"/>
              </w:rPr>
            </w:pPr>
          </w:p>
        </w:tc>
      </w:tr>
      <w:tr w:rsidR="00FF6A88" w14:paraId="4E72A428"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F1C2C0" w14:textId="77777777" w:rsidR="00FF6A88" w:rsidRDefault="00FF6A8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07C919D1" w14:textId="77777777" w:rsidR="00FF6A88" w:rsidRDefault="00FF6A8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8F02724" w14:textId="77777777" w:rsidR="00FF6A88" w:rsidRDefault="00FF6A8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01A5D1B" w14:textId="77777777" w:rsidR="00FF6A88" w:rsidRDefault="00FF6A88">
            <w:pPr>
              <w:spacing w:line="256" w:lineRule="auto"/>
              <w:rPr>
                <w:rFonts w:eastAsia="Calibri"/>
                <w:lang w:eastAsia="ro-RO"/>
              </w:rPr>
            </w:pPr>
          </w:p>
        </w:tc>
      </w:tr>
    </w:tbl>
    <w:p w14:paraId="1F107A16" w14:textId="77777777" w:rsidR="00FF6A88" w:rsidRDefault="00FF6A88" w:rsidP="00FF6A88">
      <w:pPr>
        <w:shd w:val="clear" w:color="auto" w:fill="FFFFFF"/>
        <w:spacing w:line="276" w:lineRule="auto"/>
        <w:ind w:firstLine="1080"/>
        <w:jc w:val="both"/>
        <w:rPr>
          <w:rFonts w:eastAsia="Calibri"/>
        </w:rPr>
      </w:pPr>
    </w:p>
    <w:p w14:paraId="56285284" w14:textId="77777777" w:rsidR="00FF6A88" w:rsidRDefault="00FF6A88" w:rsidP="00FF6A88">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63F27874" w14:textId="77777777" w:rsidR="00FF6A88" w:rsidRDefault="00FF6A88" w:rsidP="00FF6A88">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803E68F" w14:textId="77777777" w:rsidR="00FF6A88" w:rsidRDefault="00FF6A88" w:rsidP="00FF6A88">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8B0F5C8" w14:textId="77777777" w:rsidR="00FF6A88" w:rsidRDefault="00FF6A88" w:rsidP="00FF6A8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37D1E0D5" w14:textId="77777777" w:rsidR="00FF6A88" w:rsidRDefault="00FF6A88" w:rsidP="00FF6A88">
      <w:pPr>
        <w:shd w:val="clear" w:color="auto" w:fill="FFFFFF"/>
        <w:spacing w:line="276" w:lineRule="auto"/>
        <w:jc w:val="both"/>
        <w:rPr>
          <w:rFonts w:eastAsia="Calibri"/>
        </w:rPr>
      </w:pPr>
      <w:r>
        <w:rPr>
          <w:rFonts w:eastAsia="Calibri"/>
        </w:rPr>
        <w:t>(</w:t>
      </w:r>
      <w:r>
        <w:rPr>
          <w:rFonts w:eastAsia="Calibri"/>
          <w:i/>
        </w:rPr>
        <w:t>denumirea ofertantului/candidatului).</w:t>
      </w:r>
    </w:p>
    <w:p w14:paraId="09AB29DE" w14:textId="77777777" w:rsidR="00FF6A88" w:rsidRDefault="00FF6A88" w:rsidP="00FF6A88">
      <w:pPr>
        <w:shd w:val="clear" w:color="auto" w:fill="FFFFFF"/>
        <w:spacing w:after="200" w:line="276" w:lineRule="auto"/>
        <w:ind w:firstLine="720"/>
        <w:rPr>
          <w:rFonts w:eastAsia="Calibri"/>
          <w:spacing w:val="-1"/>
        </w:rPr>
      </w:pPr>
    </w:p>
    <w:p w14:paraId="0671DF00" w14:textId="77777777" w:rsidR="00FF6A88" w:rsidRDefault="00FF6A88" w:rsidP="00FF6A88">
      <w:pPr>
        <w:shd w:val="clear" w:color="auto" w:fill="FFFFFF"/>
        <w:spacing w:after="200" w:line="276" w:lineRule="auto"/>
        <w:ind w:firstLine="720"/>
        <w:rPr>
          <w:rFonts w:eastAsia="Calibri"/>
          <w:spacing w:val="-1"/>
        </w:rPr>
      </w:pPr>
    </w:p>
    <w:p w14:paraId="5984C310" w14:textId="77777777" w:rsidR="00FF6A88" w:rsidRDefault="00FF6A88" w:rsidP="00FF6A88">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53C2244" w14:textId="77777777" w:rsidR="00FF6A88" w:rsidRDefault="00FF6A88" w:rsidP="00FF6A88">
      <w:pPr>
        <w:spacing w:after="200" w:line="276" w:lineRule="auto"/>
        <w:ind w:left="5040" w:firstLine="720"/>
        <w:jc w:val="both"/>
        <w:rPr>
          <w:rFonts w:eastAsia="Calibri"/>
          <w:i/>
          <w:spacing w:val="-1"/>
        </w:rPr>
      </w:pPr>
      <w:r>
        <w:rPr>
          <w:rFonts w:eastAsia="Calibri"/>
          <w:i/>
          <w:spacing w:val="-1"/>
        </w:rPr>
        <w:t>(semnătură autorizată)</w:t>
      </w:r>
    </w:p>
    <w:p w14:paraId="7EFB624A" w14:textId="77777777" w:rsidR="00FF6A88" w:rsidRDefault="00FF6A88" w:rsidP="00FF6A88">
      <w:pPr>
        <w:jc w:val="right"/>
        <w:rPr>
          <w:noProof w:val="0"/>
          <w:sz w:val="22"/>
          <w:szCs w:val="22"/>
        </w:rPr>
      </w:pPr>
      <w:r>
        <w:rPr>
          <w:noProof w:val="0"/>
        </w:rPr>
        <w:t>Anexa nr. 22</w:t>
      </w:r>
    </w:p>
    <w:p w14:paraId="0CF6BE0D" w14:textId="77777777" w:rsidR="00FF6A88" w:rsidRDefault="00FF6A88" w:rsidP="00FF6A88">
      <w:pPr>
        <w:jc w:val="right"/>
        <w:rPr>
          <w:noProof w:val="0"/>
        </w:rPr>
      </w:pPr>
      <w:r>
        <w:rPr>
          <w:noProof w:val="0"/>
        </w:rPr>
        <w:t>la Documentația standard nr._____</w:t>
      </w:r>
    </w:p>
    <w:p w14:paraId="70E5B44A" w14:textId="77777777" w:rsidR="00FF6A88" w:rsidRDefault="00FF6A88" w:rsidP="00FF6A88">
      <w:pPr>
        <w:jc w:val="right"/>
        <w:rPr>
          <w:noProof w:val="0"/>
        </w:rPr>
      </w:pPr>
      <w:r>
        <w:rPr>
          <w:noProof w:val="0"/>
        </w:rPr>
        <w:t>din “____” ________ 20___</w:t>
      </w:r>
    </w:p>
    <w:p w14:paraId="3742643C" w14:textId="77777777" w:rsidR="00FF6A88" w:rsidRDefault="00FF6A88" w:rsidP="00FF6A88">
      <w:pPr>
        <w:tabs>
          <w:tab w:val="left" w:pos="567"/>
        </w:tabs>
        <w:jc w:val="center"/>
        <w:rPr>
          <w:b/>
          <w:color w:val="000000"/>
          <w:w w:val="90"/>
        </w:rPr>
      </w:pPr>
    </w:p>
    <w:p w14:paraId="090C1443" w14:textId="77777777" w:rsidR="00FF6A88" w:rsidRDefault="00FF6A88" w:rsidP="00FF6A88">
      <w:pPr>
        <w:spacing w:before="72" w:line="290" w:lineRule="auto"/>
        <w:jc w:val="center"/>
        <w:rPr>
          <w:b/>
          <w:color w:val="000000"/>
          <w:w w:val="90"/>
        </w:rPr>
      </w:pPr>
      <w:r>
        <w:rPr>
          <w:b/>
          <w:color w:val="000000"/>
          <w:w w:val="90"/>
        </w:rPr>
        <w:lastRenderedPageBreak/>
        <w:t>(Antetul instituției)</w:t>
      </w:r>
    </w:p>
    <w:p w14:paraId="2F72063D" w14:textId="77777777" w:rsidR="00FF6A88" w:rsidRDefault="00FF6A88" w:rsidP="00FF6A88">
      <w:pPr>
        <w:spacing w:before="72" w:line="290" w:lineRule="auto"/>
        <w:jc w:val="center"/>
        <w:rPr>
          <w:b/>
          <w:color w:val="000000"/>
          <w:w w:val="90"/>
          <w:sz w:val="28"/>
          <w:szCs w:val="28"/>
        </w:rPr>
      </w:pPr>
      <w:r>
        <w:rPr>
          <w:b/>
          <w:color w:val="000000"/>
          <w:w w:val="90"/>
        </w:rPr>
        <w:t>~~~~~~~~~~~~~~~~~~~~~~~~~~~~~~~~~~~~~~~~~~~~~~~~~~~~~~~~~~~~~~~~~~~~~~~</w:t>
      </w:r>
    </w:p>
    <w:p w14:paraId="446618F8" w14:textId="77777777" w:rsidR="00FF6A88" w:rsidRDefault="00FF6A88" w:rsidP="00FF6A88">
      <w:pPr>
        <w:spacing w:before="72" w:line="290" w:lineRule="auto"/>
        <w:rPr>
          <w:b/>
          <w:color w:val="000000"/>
          <w:w w:val="90"/>
          <w:sz w:val="28"/>
          <w:szCs w:val="28"/>
        </w:rPr>
      </w:pPr>
      <w:r>
        <w:rPr>
          <w:b/>
          <w:color w:val="000000"/>
          <w:w w:val="90"/>
          <w:sz w:val="28"/>
          <w:szCs w:val="28"/>
        </w:rPr>
        <w:t>„__” ________ _____</w:t>
      </w:r>
      <w:r>
        <w:t>nr. __________</w:t>
      </w:r>
    </w:p>
    <w:p w14:paraId="1BD8AE86" w14:textId="77777777" w:rsidR="00FF6A88" w:rsidRDefault="00FF6A88" w:rsidP="00FF6A88">
      <w:pPr>
        <w:spacing w:before="72" w:line="290" w:lineRule="auto"/>
        <w:jc w:val="center"/>
        <w:rPr>
          <w:b/>
          <w:color w:val="000000"/>
          <w:w w:val="90"/>
          <w:sz w:val="25"/>
        </w:rPr>
      </w:pPr>
      <w:r>
        <w:rPr>
          <w:b/>
          <w:color w:val="000000"/>
          <w:w w:val="90"/>
          <w:sz w:val="28"/>
          <w:szCs w:val="28"/>
        </w:rPr>
        <w:t xml:space="preserve">AVIZ </w:t>
      </w:r>
    </w:p>
    <w:p w14:paraId="62AC08A5" w14:textId="77777777" w:rsidR="00FF6A88" w:rsidRDefault="00FF6A88" w:rsidP="00FF6A88">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14:paraId="7CD48418" w14:textId="77777777" w:rsidR="00FF6A88" w:rsidRDefault="00FF6A88" w:rsidP="00FF6A88">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7FDC8AF8" w14:textId="77777777" w:rsidR="00FF6A88" w:rsidRDefault="00FF6A88" w:rsidP="00FF6A88">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4ACC4ED8"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1AF98CF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72A180B2" w14:textId="77777777" w:rsidR="00FF6A88" w:rsidRDefault="00FF6A88" w:rsidP="00FF6A88">
      <w:pPr>
        <w:tabs>
          <w:tab w:val="left" w:leader="underscore" w:pos="6465"/>
          <w:tab w:val="right" w:leader="underscore" w:pos="9777"/>
        </w:tabs>
        <w:spacing w:line="300" w:lineRule="auto"/>
        <w:rPr>
          <w:rFonts w:eastAsia="PMingLiU"/>
          <w:lang w:eastAsia="zh-CN"/>
        </w:rPr>
      </w:pPr>
    </w:p>
    <w:p w14:paraId="38D329DF" w14:textId="77777777" w:rsidR="00FF6A88" w:rsidRDefault="00FF6A88" w:rsidP="00FF6A88">
      <w:pPr>
        <w:tabs>
          <w:tab w:val="left" w:leader="underscore" w:pos="6465"/>
          <w:tab w:val="right" w:leader="underscore" w:pos="9777"/>
        </w:tabs>
        <w:spacing w:line="300" w:lineRule="auto"/>
        <w:rPr>
          <w:rFonts w:eastAsia="PMingLiU"/>
          <w:lang w:eastAsia="zh-CN"/>
        </w:rPr>
      </w:pPr>
    </w:p>
    <w:tbl>
      <w:tblPr>
        <w:tblW w:w="10207" w:type="dxa"/>
        <w:tblInd w:w="-431" w:type="dxa"/>
        <w:tblLook w:val="04A0" w:firstRow="1" w:lastRow="0" w:firstColumn="1" w:lastColumn="0" w:noHBand="0" w:noVBand="1"/>
      </w:tblPr>
      <w:tblGrid>
        <w:gridCol w:w="471"/>
        <w:gridCol w:w="3751"/>
        <w:gridCol w:w="4001"/>
        <w:gridCol w:w="575"/>
        <w:gridCol w:w="563"/>
        <w:gridCol w:w="846"/>
      </w:tblGrid>
      <w:tr w:rsidR="00FF6A88" w14:paraId="6F09690C" w14:textId="77777777" w:rsidTr="00FF6A88">
        <w:tc>
          <w:tcPr>
            <w:tcW w:w="471" w:type="dxa"/>
            <w:tcBorders>
              <w:top w:val="single" w:sz="4" w:space="0" w:color="auto"/>
              <w:left w:val="single" w:sz="4" w:space="0" w:color="auto"/>
              <w:bottom w:val="single" w:sz="4" w:space="0" w:color="auto"/>
              <w:right w:val="single" w:sz="4" w:space="0" w:color="auto"/>
            </w:tcBorders>
            <w:hideMark/>
          </w:tcPr>
          <w:p w14:paraId="17FA1792"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7067016C" w14:textId="77777777" w:rsidR="00FF6A88" w:rsidRDefault="00FF6A88">
            <w:pPr>
              <w:tabs>
                <w:tab w:val="left" w:leader="underscore" w:pos="6465"/>
                <w:tab w:val="right" w:leader="underscore" w:pos="9777"/>
              </w:tabs>
              <w:spacing w:line="300" w:lineRule="auto"/>
              <w:jc w:val="center"/>
              <w:rPr>
                <w:rFonts w:eastAsia="PMingLiU"/>
                <w:lang w:eastAsia="zh-CN"/>
              </w:rPr>
            </w:pPr>
            <w:r>
              <w:rPr>
                <w:rFonts w:eastAsia="PMingLiU"/>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3AAE6DB7" w14:textId="77777777" w:rsidR="00FF6A88" w:rsidRDefault="00FF6A88">
            <w:pPr>
              <w:tabs>
                <w:tab w:val="left" w:leader="underscore" w:pos="6465"/>
                <w:tab w:val="right" w:leader="underscore" w:pos="9777"/>
              </w:tabs>
              <w:spacing w:line="300" w:lineRule="auto"/>
              <w:jc w:val="center"/>
              <w:rPr>
                <w:rFonts w:eastAsia="PMingLiU"/>
                <w:lang w:eastAsia="zh-CN"/>
              </w:rPr>
            </w:pPr>
            <w:r>
              <w:rPr>
                <w:rFonts w:eastAsia="PMingLiU"/>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50B3EB75"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215CC983"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7FAB708A"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Nota</w:t>
            </w:r>
          </w:p>
        </w:tc>
      </w:tr>
      <w:tr w:rsidR="00FF6A88" w:rsidRPr="00FF6A88" w14:paraId="0D862B1A" w14:textId="77777777" w:rsidTr="00FF6A8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570FE892"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185A0295"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5021C3ED"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încalcări foarte grave</w:t>
            </w:r>
          </w:p>
          <w:p w14:paraId="3A6644F9" w14:textId="77777777" w:rsidR="00FF6A88" w:rsidRDefault="00FF6A88">
            <w:pPr>
              <w:tabs>
                <w:tab w:val="left" w:leader="underscore" w:pos="6465"/>
                <w:tab w:val="right" w:leader="underscore" w:pos="9777"/>
              </w:tabs>
              <w:spacing w:line="300"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0070D130" w14:textId="77777777" w:rsidR="00FF6A88" w:rsidRDefault="00FF6A88">
            <w:pPr>
              <w:tabs>
                <w:tab w:val="left" w:leader="underscore" w:pos="6465"/>
                <w:tab w:val="right" w:leader="underscore" w:pos="9777"/>
              </w:tabs>
              <w:spacing w:line="300" w:lineRule="auto"/>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0315D1EB" w14:textId="77777777" w:rsidR="00FF6A88" w:rsidRDefault="00FF6A88">
            <w:pPr>
              <w:tabs>
                <w:tab w:val="left" w:leader="underscore" w:pos="6465"/>
                <w:tab w:val="right" w:leader="underscore" w:pos="9777"/>
              </w:tabs>
              <w:spacing w:line="300" w:lineRule="auto"/>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7722CFAE" w14:textId="77777777" w:rsidR="00FF6A88" w:rsidRDefault="00FF6A88">
            <w:pPr>
              <w:tabs>
                <w:tab w:val="left" w:leader="underscore" w:pos="6465"/>
                <w:tab w:val="right" w:leader="underscore" w:pos="9777"/>
              </w:tabs>
              <w:spacing w:line="300" w:lineRule="auto"/>
              <w:rPr>
                <w:rFonts w:eastAsia="PMingLiU"/>
                <w:lang w:eastAsia="zh-CN"/>
              </w:rPr>
            </w:pPr>
          </w:p>
        </w:tc>
      </w:tr>
      <w:tr w:rsidR="00FF6A88" w:rsidRPr="00FF6A88" w14:paraId="3EEE8F10" w14:textId="77777777" w:rsidTr="00FF6A8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04A5A"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14A98"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8B77247"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Sancțiuni economice</w:t>
            </w:r>
          </w:p>
          <w:p w14:paraId="00A7C518"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3F40DF25"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36BD557A"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884EFC1"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14:paraId="7EA0DBA5" w14:textId="77777777" w:rsidTr="00FF6A8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60F32B62"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6BD42EE2"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6177D9A"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E3A4D32"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6DB03F3E"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D7723B0"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14:paraId="014DB1CA" w14:textId="77777777" w:rsidTr="00FF6A8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7386E"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CDEF5"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tcPr>
          <w:p w14:paraId="31620E62" w14:textId="77777777" w:rsidR="00FF6A88" w:rsidRDefault="00FF6A88">
            <w:pPr>
              <w:tabs>
                <w:tab w:val="left" w:leader="underscore" w:pos="6465"/>
                <w:tab w:val="right" w:leader="underscore" w:pos="9777"/>
              </w:tabs>
              <w:jc w:val="both"/>
              <w:rPr>
                <w:rFonts w:eastAsia="PMingLiU"/>
                <w:lang w:eastAsia="zh-CN"/>
              </w:rPr>
            </w:pPr>
          </w:p>
        </w:tc>
        <w:tc>
          <w:tcPr>
            <w:tcW w:w="575" w:type="dxa"/>
            <w:tcBorders>
              <w:top w:val="single" w:sz="4" w:space="0" w:color="auto"/>
              <w:left w:val="single" w:sz="4" w:space="0" w:color="auto"/>
              <w:bottom w:val="single" w:sz="4" w:space="0" w:color="auto"/>
              <w:right w:val="single" w:sz="4" w:space="0" w:color="auto"/>
            </w:tcBorders>
          </w:tcPr>
          <w:p w14:paraId="19CE93FB"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250FB783"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66FFE053"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3AF410E6" w14:textId="77777777" w:rsidTr="00FF6A8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1CAA397F" w14:textId="77777777" w:rsidR="00FF6A88" w:rsidRDefault="00FF6A88">
            <w:pPr>
              <w:tabs>
                <w:tab w:val="left" w:leader="underscore" w:pos="6465"/>
                <w:tab w:val="right" w:leader="underscore" w:pos="9777"/>
              </w:tabs>
              <w:spacing w:line="300" w:lineRule="auto"/>
              <w:rPr>
                <w:rFonts w:eastAsia="PMingLiU"/>
                <w:lang w:eastAsia="zh-CN"/>
              </w:rPr>
            </w:pPr>
            <w:r>
              <w:rPr>
                <w:rFonts w:eastAsia="PMingLiU"/>
                <w:lang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496C8FEF"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64DA9E26"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31F2038E"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2C7F19B5"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2309F44C"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4FEDBC49"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6E5D0A98"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p w14:paraId="026C4D67" w14:textId="77777777" w:rsidR="00FF6A88" w:rsidRDefault="00FF6A88">
            <w:pPr>
              <w:keepNext/>
              <w:keepLines/>
              <w:tabs>
                <w:tab w:val="left" w:leader="underscore" w:pos="6465"/>
                <w:tab w:val="right" w:leader="underscore" w:pos="9777"/>
              </w:tabs>
              <w:spacing w:before="200"/>
              <w:jc w:val="both"/>
              <w:outlineLvl w:val="2"/>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FE2165A"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14:paraId="6F803B6F" w14:textId="77777777" w:rsidR="00FF6A88" w:rsidRDefault="00FF6A88">
            <w:pPr>
              <w:tabs>
                <w:tab w:val="left" w:pos="567"/>
              </w:tabs>
            </w:pPr>
            <w:r>
              <w:t>A.Terasamente, lucrări la structura clădirilor;</w:t>
            </w:r>
          </w:p>
          <w:p w14:paraId="2574FFC5" w14:textId="77777777" w:rsidR="00FF6A88" w:rsidRDefault="00FF6A88">
            <w:pPr>
              <w:tabs>
                <w:tab w:val="decimal" w:pos="216"/>
                <w:tab w:val="left" w:leader="underscore" w:pos="6465"/>
                <w:tab w:val="right" w:leader="underscore" w:pos="9777"/>
              </w:tabs>
              <w:ind w:left="360" w:hanging="360"/>
            </w:pPr>
            <w:r>
              <w:t xml:space="preserve">B. structuri metalice; </w:t>
            </w:r>
          </w:p>
          <w:p w14:paraId="1484F885" w14:textId="77777777" w:rsidR="00FF6A88" w:rsidRDefault="00FF6A88">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4C3EB286"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1C539EF7"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4F062CDE"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48B3FD0F"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90FA3"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9B003"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C824E17"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6DFA8A84" w14:textId="77777777" w:rsidR="00FF6A88" w:rsidRDefault="00FF6A88">
            <w:pPr>
              <w:tabs>
                <w:tab w:val="left" w:leader="underscore" w:pos="6465"/>
                <w:tab w:val="right" w:leader="underscore" w:pos="9777"/>
              </w:tabs>
              <w:jc w:val="both"/>
            </w:pPr>
            <w:r>
              <w:t xml:space="preserve">A.drumuri și piste de aviație; </w:t>
            </w:r>
          </w:p>
          <w:p w14:paraId="3FA0D2B4" w14:textId="77777777" w:rsidR="00FF6A88" w:rsidRDefault="00FF6A88">
            <w:pPr>
              <w:tabs>
                <w:tab w:val="left" w:leader="underscore" w:pos="6465"/>
                <w:tab w:val="right" w:leader="underscore" w:pos="9777"/>
              </w:tabs>
              <w:jc w:val="both"/>
            </w:pPr>
            <w:r>
              <w:t xml:space="preserve">B.poduri; </w:t>
            </w:r>
          </w:p>
          <w:p w14:paraId="17C01AD6" w14:textId="77777777" w:rsidR="00FF6A88" w:rsidRDefault="00FF6A88">
            <w:pPr>
              <w:tabs>
                <w:tab w:val="left" w:leader="underscore" w:pos="6465"/>
                <w:tab w:val="right" w:leader="underscore" w:pos="9777"/>
              </w:tabs>
              <w:jc w:val="both"/>
              <w:rPr>
                <w:rFonts w:eastAsia="PMingLiU"/>
                <w:lang w:eastAsia="zh-CN"/>
              </w:rPr>
            </w:pPr>
            <w:r>
              <w:t>C.căi ferate.</w:t>
            </w:r>
          </w:p>
        </w:tc>
        <w:tc>
          <w:tcPr>
            <w:tcW w:w="575" w:type="dxa"/>
            <w:tcBorders>
              <w:top w:val="single" w:sz="4" w:space="0" w:color="auto"/>
              <w:left w:val="single" w:sz="4" w:space="0" w:color="auto"/>
              <w:bottom w:val="single" w:sz="4" w:space="0" w:color="auto"/>
              <w:right w:val="single" w:sz="4" w:space="0" w:color="auto"/>
            </w:tcBorders>
          </w:tcPr>
          <w:p w14:paraId="3FD2363F"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7E77D2B1"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5DADF43"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1BE687B8"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FFFB9F"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4CE10"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4422AB5" w14:textId="77777777" w:rsidR="00FF6A88" w:rsidRDefault="00FF6A88">
            <w:pPr>
              <w:tabs>
                <w:tab w:val="left" w:pos="567"/>
              </w:tabs>
              <w:spacing w:line="276" w:lineRule="auto"/>
            </w:pPr>
            <w:r>
              <w:t>Construcții speciale:</w:t>
            </w:r>
          </w:p>
          <w:p w14:paraId="396D3500" w14:textId="77777777" w:rsidR="00FF6A88" w:rsidRDefault="00FF6A88">
            <w:pPr>
              <w:tabs>
                <w:tab w:val="left" w:pos="567"/>
              </w:tabs>
              <w:spacing w:line="276" w:lineRule="auto"/>
            </w:pPr>
            <w:r>
              <w:t>A. hidrotehnice și pentru îmbunătățiri funciare;</w:t>
            </w:r>
          </w:p>
          <w:p w14:paraId="2D971346" w14:textId="77777777" w:rsidR="00FF6A88" w:rsidRDefault="00FF6A88">
            <w:pPr>
              <w:tabs>
                <w:tab w:val="left" w:pos="567"/>
              </w:tabs>
              <w:spacing w:line="276" w:lineRule="auto"/>
            </w:pPr>
            <w:r>
              <w:t xml:space="preserve">B. fântâni arteziene; </w:t>
            </w:r>
          </w:p>
          <w:p w14:paraId="17CB28D8" w14:textId="77777777" w:rsidR="00FF6A88" w:rsidRDefault="00FF6A88">
            <w:pPr>
              <w:tabs>
                <w:tab w:val="left" w:pos="567"/>
              </w:tabs>
              <w:spacing w:line="276" w:lineRule="auto"/>
            </w:pPr>
            <w:r>
              <w:t>C. porturi și debarcadere;</w:t>
            </w:r>
          </w:p>
          <w:p w14:paraId="67EA93B9" w14:textId="77777777" w:rsidR="00FF6A88" w:rsidRDefault="00FF6A88">
            <w:pPr>
              <w:tabs>
                <w:tab w:val="left" w:leader="underscore" w:pos="6465"/>
                <w:tab w:val="right" w:leader="underscore" w:pos="9777"/>
              </w:tabs>
              <w:jc w:val="both"/>
              <w:rPr>
                <w:rFonts w:eastAsia="PMingLiU"/>
                <w:lang w:eastAsia="zh-CN"/>
              </w:rPr>
            </w:pPr>
            <w:r>
              <w:t>D. mine, cariere;     E. tuneluri.</w:t>
            </w:r>
          </w:p>
        </w:tc>
        <w:tc>
          <w:tcPr>
            <w:tcW w:w="575" w:type="dxa"/>
            <w:tcBorders>
              <w:top w:val="single" w:sz="4" w:space="0" w:color="auto"/>
              <w:left w:val="single" w:sz="4" w:space="0" w:color="auto"/>
              <w:bottom w:val="single" w:sz="4" w:space="0" w:color="auto"/>
              <w:right w:val="single" w:sz="4" w:space="0" w:color="auto"/>
            </w:tcBorders>
          </w:tcPr>
          <w:p w14:paraId="2D321552"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7568C0F4"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4EBF4C7F"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7F0F74C7" w14:textId="77777777" w:rsidTr="00FF6A8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F160AD"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6CDF3"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DE7BBEB"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2E20FBA4" w14:textId="77777777" w:rsidR="00FF6A88" w:rsidRDefault="00FF6A88">
            <w:pPr>
              <w:tabs>
                <w:tab w:val="left" w:pos="567"/>
              </w:tabs>
              <w:spacing w:line="276" w:lineRule="auto"/>
            </w:pPr>
            <w:r>
              <w:t>A.de alimentare cu apă și canalizare;</w:t>
            </w:r>
          </w:p>
          <w:p w14:paraId="4262912E" w14:textId="77777777" w:rsidR="00FF6A88" w:rsidRDefault="00FF6A88">
            <w:pPr>
              <w:tabs>
                <w:tab w:val="left" w:pos="567"/>
              </w:tabs>
              <w:spacing w:line="276" w:lineRule="auto"/>
            </w:pPr>
            <w:r>
              <w:t xml:space="preserve">B.de încălzire; </w:t>
            </w:r>
          </w:p>
          <w:p w14:paraId="5A6859F1" w14:textId="77777777" w:rsidR="00FF6A88" w:rsidRDefault="00FF6A88">
            <w:pPr>
              <w:tabs>
                <w:tab w:val="left" w:pos="567"/>
              </w:tabs>
              <w:spacing w:line="276" w:lineRule="auto"/>
            </w:pPr>
            <w:r>
              <w:t>C. ventilație, climatizare; D. electrice;</w:t>
            </w:r>
          </w:p>
          <w:p w14:paraId="704F5049" w14:textId="77777777" w:rsidR="00FF6A88" w:rsidRDefault="00FF6A88">
            <w:pPr>
              <w:tabs>
                <w:tab w:val="left" w:pos="567"/>
              </w:tabs>
              <w:spacing w:line="276" w:lineRule="auto"/>
            </w:pPr>
            <w:r>
              <w:t>E.de automatizare; F.telecomunicație; G.semnalizare;</w:t>
            </w:r>
          </w:p>
          <w:p w14:paraId="2DC7E347" w14:textId="77777777" w:rsidR="00FF6A88" w:rsidRDefault="00FF6A88">
            <w:pPr>
              <w:tabs>
                <w:tab w:val="left" w:leader="underscore" w:pos="6465"/>
                <w:tab w:val="right" w:leader="underscore" w:pos="9777"/>
              </w:tabs>
              <w:jc w:val="both"/>
            </w:pPr>
            <w:r>
              <w:t>H.frigorifice,compresoare;</w:t>
            </w:r>
          </w:p>
          <w:p w14:paraId="6866DDDA" w14:textId="77777777" w:rsidR="00FF6A88" w:rsidRDefault="00FF6A88">
            <w:pPr>
              <w:tabs>
                <w:tab w:val="left" w:leader="underscore" w:pos="6465"/>
                <w:tab w:val="right" w:leader="underscore" w:pos="9777"/>
              </w:tabs>
              <w:jc w:val="both"/>
              <w:rPr>
                <w:rFonts w:eastAsia="PMingLiU"/>
                <w:i/>
                <w:lang w:eastAsia="zh-CN"/>
              </w:rPr>
            </w:pPr>
            <w:r>
              <w:t>I. tehnologice.</w:t>
            </w:r>
          </w:p>
        </w:tc>
        <w:tc>
          <w:tcPr>
            <w:tcW w:w="575" w:type="dxa"/>
            <w:tcBorders>
              <w:top w:val="single" w:sz="4" w:space="0" w:color="auto"/>
              <w:left w:val="single" w:sz="4" w:space="0" w:color="auto"/>
              <w:bottom w:val="single" w:sz="4" w:space="0" w:color="auto"/>
              <w:right w:val="single" w:sz="4" w:space="0" w:color="auto"/>
            </w:tcBorders>
          </w:tcPr>
          <w:p w14:paraId="4D59E3D7"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0C867B50"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E355520"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r w:rsidR="00FF6A88" w:rsidRPr="00FF6A88" w14:paraId="083CF894" w14:textId="77777777" w:rsidTr="00FF6A8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FF36D" w14:textId="77777777" w:rsidR="00FF6A88" w:rsidRDefault="00FF6A88">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A5D44" w14:textId="77777777" w:rsidR="00FF6A88" w:rsidRDefault="00FF6A88">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5048A3D0" w14:textId="77777777" w:rsidR="00FF6A88" w:rsidRDefault="00FF6A88">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0DC13F8D" w14:textId="77777777" w:rsidR="00FF6A88" w:rsidRDefault="00FF6A88">
            <w:pPr>
              <w:tabs>
                <w:tab w:val="left" w:pos="567"/>
              </w:tabs>
              <w:spacing w:line="276" w:lineRule="auto"/>
            </w:pPr>
            <w:r>
              <w:t>A. sub presiune, mecanisme de ridicat, cazane;</w:t>
            </w:r>
          </w:p>
          <w:p w14:paraId="49AFC7A8" w14:textId="77777777" w:rsidR="00FF6A88" w:rsidRDefault="00FF6A88">
            <w:pPr>
              <w:tabs>
                <w:tab w:val="left" w:pos="567"/>
              </w:tabs>
              <w:spacing w:line="276" w:lineRule="auto"/>
            </w:pPr>
            <w:r>
              <w:t>B. chimico-tehnologice; C. gazoducte magistrale;</w:t>
            </w:r>
          </w:p>
          <w:p w14:paraId="778B6426" w14:textId="77777777" w:rsidR="00FF6A88" w:rsidRDefault="00FF6A88" w:rsidP="0017410C">
            <w:pPr>
              <w:pStyle w:val="a"/>
              <w:numPr>
                <w:ilvl w:val="0"/>
                <w:numId w:val="15"/>
              </w:numPr>
              <w:tabs>
                <w:tab w:val="decimal" w:pos="317"/>
              </w:tabs>
              <w:ind w:left="0" w:hanging="650"/>
              <w:rPr>
                <w:rFonts w:eastAsia="PMingLiU"/>
                <w:i/>
                <w:noProof/>
                <w:lang w:eastAsia="zh-CN"/>
              </w:rPr>
            </w:pPr>
            <w: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398E0A21"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19276570"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76B3E2D" w14:textId="77777777" w:rsidR="00FF6A88" w:rsidRDefault="00FF6A88">
            <w:pPr>
              <w:keepNext/>
              <w:keepLines/>
              <w:tabs>
                <w:tab w:val="left" w:leader="underscore" w:pos="6465"/>
                <w:tab w:val="right" w:leader="underscore" w:pos="9777"/>
              </w:tabs>
              <w:spacing w:before="200" w:line="300" w:lineRule="auto"/>
              <w:outlineLvl w:val="2"/>
              <w:rPr>
                <w:rFonts w:eastAsia="PMingLiU"/>
                <w:lang w:eastAsia="zh-CN"/>
              </w:rPr>
            </w:pPr>
          </w:p>
        </w:tc>
      </w:tr>
    </w:tbl>
    <w:p w14:paraId="2618EA08" w14:textId="77777777" w:rsidR="00FF6A88" w:rsidRDefault="00FF6A88" w:rsidP="00FF6A88">
      <w:pPr>
        <w:tabs>
          <w:tab w:val="left" w:leader="underscore" w:pos="6465"/>
          <w:tab w:val="right" w:leader="underscore" w:pos="9777"/>
        </w:tabs>
        <w:spacing w:line="300" w:lineRule="auto"/>
        <w:rPr>
          <w:rFonts w:eastAsia="PMingLiU"/>
          <w:lang w:eastAsia="zh-CN"/>
        </w:rPr>
      </w:pPr>
    </w:p>
    <w:p w14:paraId="24D70B73"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14:paraId="68DF0CBF"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4FF8F0A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1C34F469" w14:textId="77777777" w:rsidR="00FF6A88" w:rsidRDefault="00FF6A88" w:rsidP="00FF6A88">
      <w:pPr>
        <w:tabs>
          <w:tab w:val="left" w:leader="underscore" w:pos="6465"/>
          <w:tab w:val="right" w:leader="underscore" w:pos="9777"/>
        </w:tabs>
        <w:spacing w:line="300" w:lineRule="auto"/>
        <w:rPr>
          <w:rFonts w:eastAsia="PMingLiU"/>
          <w:lang w:eastAsia="zh-CN"/>
        </w:rPr>
      </w:pPr>
    </w:p>
    <w:p w14:paraId="36912D6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7A875FF1" w14:textId="77777777" w:rsidR="00FF6A88" w:rsidRDefault="00FF6A88" w:rsidP="00FF6A88">
      <w:pPr>
        <w:tabs>
          <w:tab w:val="left" w:leader="underscore" w:pos="6465"/>
          <w:tab w:val="right" w:leader="underscore" w:pos="9777"/>
        </w:tabs>
        <w:spacing w:line="300" w:lineRule="auto"/>
        <w:rPr>
          <w:rFonts w:eastAsia="PMingLiU"/>
          <w:lang w:eastAsia="zh-CN"/>
        </w:rPr>
      </w:pPr>
    </w:p>
    <w:p w14:paraId="3678A21A"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Director                                                      Semnătura           ________________________</w:t>
      </w:r>
    </w:p>
    <w:p w14:paraId="4CEF9B88" w14:textId="77777777" w:rsidR="00FF6A88" w:rsidRDefault="00FF6A88" w:rsidP="00FF6A88">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1F2E9350"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14:paraId="58D634E9" w14:textId="77777777" w:rsidR="00FF6A88" w:rsidRDefault="00FF6A88" w:rsidP="00FF6A88">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CB8A81C" w14:textId="77777777" w:rsidR="00FF6A88" w:rsidRDefault="00FF6A88" w:rsidP="00FF6A88">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14:paraId="43160F5E" w14:textId="77777777" w:rsidR="00FF6A88" w:rsidRDefault="00FF6A88" w:rsidP="00FF6A88">
      <w:pPr>
        <w:tabs>
          <w:tab w:val="left" w:leader="underscore" w:pos="6465"/>
          <w:tab w:val="right" w:leader="underscore" w:pos="9777"/>
        </w:tabs>
        <w:spacing w:line="300" w:lineRule="auto"/>
        <w:rPr>
          <w:rFonts w:eastAsia="PMingLiU"/>
          <w:lang w:eastAsia="zh-CN"/>
        </w:rPr>
      </w:pPr>
    </w:p>
    <w:p w14:paraId="405850C8" w14:textId="77777777" w:rsidR="00FF6A88" w:rsidRDefault="00FF6A88" w:rsidP="00FF6A88">
      <w:pPr>
        <w:tabs>
          <w:tab w:val="left" w:leader="underscore" w:pos="6465"/>
          <w:tab w:val="right" w:leader="underscore" w:pos="9777"/>
        </w:tabs>
        <w:spacing w:line="300" w:lineRule="auto"/>
        <w:rPr>
          <w:rFonts w:eastAsia="PMingLiU"/>
          <w:lang w:eastAsia="zh-CN"/>
        </w:rPr>
      </w:pPr>
    </w:p>
    <w:p w14:paraId="171FD503" w14:textId="77777777" w:rsidR="00FF6A88" w:rsidRDefault="00FF6A88" w:rsidP="00FF6A88">
      <w:pPr>
        <w:tabs>
          <w:tab w:val="left" w:leader="underscore" w:pos="6465"/>
          <w:tab w:val="right" w:leader="underscore" w:pos="9777"/>
        </w:tabs>
        <w:spacing w:line="300" w:lineRule="auto"/>
        <w:rPr>
          <w:rFonts w:eastAsia="PMingLiU"/>
          <w:lang w:eastAsia="zh-CN"/>
        </w:rPr>
      </w:pPr>
    </w:p>
    <w:p w14:paraId="3B3B8B1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7653B144" w14:textId="77777777" w:rsidR="00FF6A88" w:rsidRDefault="00FF6A88" w:rsidP="00FF6A88">
      <w:pPr>
        <w:tabs>
          <w:tab w:val="left" w:leader="underscore" w:pos="6465"/>
          <w:tab w:val="right" w:leader="underscore" w:pos="9777"/>
        </w:tabs>
        <w:spacing w:line="300" w:lineRule="auto"/>
        <w:rPr>
          <w:rFonts w:eastAsia="PMingLiU"/>
          <w:lang w:eastAsia="zh-CN"/>
        </w:rPr>
      </w:pPr>
    </w:p>
    <w:p w14:paraId="03C47B96" w14:textId="77777777" w:rsidR="00FF6A88" w:rsidRDefault="00FF6A88" w:rsidP="00FF6A88">
      <w:pPr>
        <w:tabs>
          <w:tab w:val="left" w:leader="underscore" w:pos="6465"/>
          <w:tab w:val="right" w:leader="underscore" w:pos="9777"/>
        </w:tabs>
        <w:spacing w:line="300" w:lineRule="auto"/>
        <w:rPr>
          <w:rFonts w:eastAsia="PMingLiU"/>
          <w:lang w:eastAsia="zh-CN"/>
        </w:rPr>
      </w:pPr>
    </w:p>
    <w:p w14:paraId="23C5E2F7" w14:textId="77777777" w:rsidR="00FF6A88" w:rsidRDefault="00FF6A88" w:rsidP="00FF6A88">
      <w:pPr>
        <w:tabs>
          <w:tab w:val="left" w:leader="underscore" w:pos="6465"/>
          <w:tab w:val="right" w:leader="underscore" w:pos="9777"/>
        </w:tabs>
        <w:spacing w:line="300" w:lineRule="auto"/>
        <w:rPr>
          <w:rFonts w:eastAsia="PMingLiU"/>
          <w:lang w:eastAsia="zh-CN"/>
        </w:rPr>
      </w:pPr>
    </w:p>
    <w:p w14:paraId="65ED5CBD" w14:textId="19887B50" w:rsidR="00FF6A88" w:rsidRDefault="00FF6A88" w:rsidP="00FF6A88">
      <w:pPr>
        <w:tabs>
          <w:tab w:val="left" w:leader="underscore" w:pos="6465"/>
          <w:tab w:val="right" w:leader="underscore" w:pos="9777"/>
        </w:tabs>
        <w:spacing w:line="300" w:lineRule="auto"/>
        <w:rPr>
          <w:rFonts w:eastAsia="PMingLiU"/>
          <w:lang w:eastAsia="zh-CN"/>
        </w:rPr>
      </w:pPr>
    </w:p>
    <w:p w14:paraId="23EF714C" w14:textId="33DA4428" w:rsidR="00FF6A88" w:rsidRDefault="00FF6A88" w:rsidP="00FF6A88">
      <w:pPr>
        <w:tabs>
          <w:tab w:val="left" w:leader="underscore" w:pos="6465"/>
          <w:tab w:val="right" w:leader="underscore" w:pos="9777"/>
        </w:tabs>
        <w:spacing w:line="300" w:lineRule="auto"/>
        <w:rPr>
          <w:rFonts w:eastAsia="PMingLiU"/>
          <w:lang w:eastAsia="zh-CN"/>
        </w:rPr>
      </w:pPr>
    </w:p>
    <w:p w14:paraId="57757A50" w14:textId="50E2295A" w:rsidR="00FF6A88" w:rsidRDefault="00FF6A88" w:rsidP="00FF6A88">
      <w:pPr>
        <w:tabs>
          <w:tab w:val="left" w:leader="underscore" w:pos="6465"/>
          <w:tab w:val="right" w:leader="underscore" w:pos="9777"/>
        </w:tabs>
        <w:spacing w:line="300" w:lineRule="auto"/>
        <w:rPr>
          <w:rFonts w:eastAsia="PMingLiU"/>
          <w:lang w:eastAsia="zh-CN"/>
        </w:rPr>
      </w:pPr>
    </w:p>
    <w:p w14:paraId="0F5936D1" w14:textId="6C98B096" w:rsidR="00FF6A88" w:rsidRDefault="00FF6A88" w:rsidP="00FF6A88">
      <w:pPr>
        <w:tabs>
          <w:tab w:val="left" w:leader="underscore" w:pos="6465"/>
          <w:tab w:val="right" w:leader="underscore" w:pos="9777"/>
        </w:tabs>
        <w:spacing w:line="300" w:lineRule="auto"/>
        <w:rPr>
          <w:rFonts w:eastAsia="PMingLiU"/>
          <w:lang w:eastAsia="zh-CN"/>
        </w:rPr>
      </w:pPr>
    </w:p>
    <w:p w14:paraId="38BB6154" w14:textId="0791B0A8" w:rsidR="00FF6A88" w:rsidRDefault="00FF6A88" w:rsidP="00FF6A88">
      <w:pPr>
        <w:tabs>
          <w:tab w:val="left" w:leader="underscore" w:pos="6465"/>
          <w:tab w:val="right" w:leader="underscore" w:pos="9777"/>
        </w:tabs>
        <w:spacing w:line="300" w:lineRule="auto"/>
        <w:rPr>
          <w:rFonts w:eastAsia="PMingLiU"/>
          <w:lang w:eastAsia="zh-CN"/>
        </w:rPr>
      </w:pPr>
    </w:p>
    <w:p w14:paraId="7B32C809" w14:textId="66310B83" w:rsidR="00FF6A88" w:rsidRDefault="00FF6A88" w:rsidP="00FF6A88">
      <w:pPr>
        <w:tabs>
          <w:tab w:val="left" w:leader="underscore" w:pos="6465"/>
          <w:tab w:val="right" w:leader="underscore" w:pos="9777"/>
        </w:tabs>
        <w:spacing w:line="300" w:lineRule="auto"/>
        <w:rPr>
          <w:rFonts w:eastAsia="PMingLiU"/>
          <w:lang w:eastAsia="zh-CN"/>
        </w:rPr>
      </w:pPr>
    </w:p>
    <w:p w14:paraId="02937F61" w14:textId="6F8A5718" w:rsidR="00FF6A88" w:rsidRDefault="00FF6A88" w:rsidP="00FF6A88">
      <w:pPr>
        <w:tabs>
          <w:tab w:val="left" w:leader="underscore" w:pos="6465"/>
          <w:tab w:val="right" w:leader="underscore" w:pos="9777"/>
        </w:tabs>
        <w:spacing w:line="300" w:lineRule="auto"/>
        <w:rPr>
          <w:rFonts w:eastAsia="PMingLiU"/>
          <w:lang w:eastAsia="zh-CN"/>
        </w:rPr>
      </w:pPr>
    </w:p>
    <w:p w14:paraId="293C3007" w14:textId="050B5423" w:rsidR="00FF6A88" w:rsidRDefault="00FF6A88" w:rsidP="00FF6A88">
      <w:pPr>
        <w:tabs>
          <w:tab w:val="left" w:leader="underscore" w:pos="6465"/>
          <w:tab w:val="right" w:leader="underscore" w:pos="9777"/>
        </w:tabs>
        <w:spacing w:line="300" w:lineRule="auto"/>
        <w:rPr>
          <w:rFonts w:eastAsia="PMingLiU"/>
          <w:lang w:eastAsia="zh-CN"/>
        </w:rPr>
      </w:pPr>
    </w:p>
    <w:p w14:paraId="1EA78328" w14:textId="1B5F511A" w:rsidR="00FF6A88" w:rsidRDefault="00FF6A88" w:rsidP="00FF6A88">
      <w:pPr>
        <w:tabs>
          <w:tab w:val="left" w:leader="underscore" w:pos="6465"/>
          <w:tab w:val="right" w:leader="underscore" w:pos="9777"/>
        </w:tabs>
        <w:spacing w:line="300" w:lineRule="auto"/>
        <w:rPr>
          <w:rFonts w:eastAsia="PMingLiU"/>
          <w:lang w:eastAsia="zh-CN"/>
        </w:rPr>
      </w:pPr>
    </w:p>
    <w:p w14:paraId="32B7156F" w14:textId="34BE05A3" w:rsidR="00FF6A88" w:rsidRDefault="00FF6A88" w:rsidP="00FF6A88">
      <w:pPr>
        <w:tabs>
          <w:tab w:val="left" w:leader="underscore" w:pos="6465"/>
          <w:tab w:val="right" w:leader="underscore" w:pos="9777"/>
        </w:tabs>
        <w:spacing w:line="300" w:lineRule="auto"/>
        <w:rPr>
          <w:rFonts w:eastAsia="PMingLiU"/>
          <w:lang w:eastAsia="zh-CN"/>
        </w:rPr>
      </w:pPr>
    </w:p>
    <w:p w14:paraId="78EB0E89" w14:textId="6C99932E" w:rsidR="00FF6A88" w:rsidRDefault="00FF6A88" w:rsidP="00FF6A88">
      <w:pPr>
        <w:tabs>
          <w:tab w:val="left" w:leader="underscore" w:pos="6465"/>
          <w:tab w:val="right" w:leader="underscore" w:pos="9777"/>
        </w:tabs>
        <w:spacing w:line="300" w:lineRule="auto"/>
        <w:rPr>
          <w:rFonts w:eastAsia="PMingLiU"/>
          <w:lang w:eastAsia="zh-CN"/>
        </w:rPr>
      </w:pPr>
    </w:p>
    <w:p w14:paraId="5AB03DD3" w14:textId="3640BA12" w:rsidR="00FF6A88" w:rsidRDefault="00FF6A88" w:rsidP="00FF6A88">
      <w:pPr>
        <w:tabs>
          <w:tab w:val="left" w:leader="underscore" w:pos="6465"/>
          <w:tab w:val="right" w:leader="underscore" w:pos="9777"/>
        </w:tabs>
        <w:spacing w:line="300" w:lineRule="auto"/>
        <w:rPr>
          <w:rFonts w:eastAsia="PMingLiU"/>
          <w:lang w:eastAsia="zh-CN"/>
        </w:rPr>
      </w:pPr>
    </w:p>
    <w:p w14:paraId="6C2F0606" w14:textId="63070AF0" w:rsidR="00FF6A88" w:rsidRDefault="00FF6A88" w:rsidP="00FF6A88">
      <w:pPr>
        <w:tabs>
          <w:tab w:val="left" w:leader="underscore" w:pos="6465"/>
          <w:tab w:val="right" w:leader="underscore" w:pos="9777"/>
        </w:tabs>
        <w:spacing w:line="300" w:lineRule="auto"/>
        <w:rPr>
          <w:rFonts w:eastAsia="PMingLiU"/>
          <w:lang w:eastAsia="zh-CN"/>
        </w:rPr>
      </w:pPr>
    </w:p>
    <w:p w14:paraId="203B95A5" w14:textId="28E8A978" w:rsidR="00FF6A88" w:rsidRDefault="00FF6A88" w:rsidP="00FF6A88">
      <w:pPr>
        <w:tabs>
          <w:tab w:val="left" w:leader="underscore" w:pos="6465"/>
          <w:tab w:val="right" w:leader="underscore" w:pos="9777"/>
        </w:tabs>
        <w:spacing w:line="300" w:lineRule="auto"/>
        <w:rPr>
          <w:rFonts w:eastAsia="PMingLiU"/>
          <w:lang w:eastAsia="zh-CN"/>
        </w:rPr>
      </w:pPr>
    </w:p>
    <w:p w14:paraId="00BA21DC" w14:textId="6177BB17" w:rsidR="00FF6A88" w:rsidRDefault="00FF6A88" w:rsidP="00FF6A88">
      <w:pPr>
        <w:tabs>
          <w:tab w:val="left" w:leader="underscore" w:pos="6465"/>
          <w:tab w:val="right" w:leader="underscore" w:pos="9777"/>
        </w:tabs>
        <w:spacing w:line="300" w:lineRule="auto"/>
        <w:rPr>
          <w:rFonts w:eastAsia="PMingLiU"/>
          <w:lang w:eastAsia="zh-CN"/>
        </w:rPr>
      </w:pPr>
    </w:p>
    <w:p w14:paraId="49513FB1" w14:textId="4D053713" w:rsidR="00FB7B84" w:rsidRDefault="00FB7B84" w:rsidP="00FF6A88">
      <w:pPr>
        <w:tabs>
          <w:tab w:val="left" w:leader="underscore" w:pos="6465"/>
          <w:tab w:val="right" w:leader="underscore" w:pos="9777"/>
        </w:tabs>
        <w:spacing w:line="300" w:lineRule="auto"/>
        <w:rPr>
          <w:rFonts w:eastAsia="PMingLiU"/>
          <w:lang w:eastAsia="zh-CN"/>
        </w:rPr>
      </w:pPr>
    </w:p>
    <w:p w14:paraId="5C1EC292" w14:textId="231B3FBF" w:rsidR="00FB7B84" w:rsidRDefault="00FB7B84" w:rsidP="00FF6A88">
      <w:pPr>
        <w:tabs>
          <w:tab w:val="left" w:leader="underscore" w:pos="6465"/>
          <w:tab w:val="right" w:leader="underscore" w:pos="9777"/>
        </w:tabs>
        <w:spacing w:line="300" w:lineRule="auto"/>
        <w:rPr>
          <w:rFonts w:eastAsia="PMingLiU"/>
          <w:lang w:eastAsia="zh-CN"/>
        </w:rPr>
      </w:pPr>
    </w:p>
    <w:p w14:paraId="67693AA8" w14:textId="29C6DEB3" w:rsidR="00FB7B84" w:rsidRDefault="00FB7B84" w:rsidP="00FF6A88">
      <w:pPr>
        <w:tabs>
          <w:tab w:val="left" w:leader="underscore" w:pos="6465"/>
          <w:tab w:val="right" w:leader="underscore" w:pos="9777"/>
        </w:tabs>
        <w:spacing w:line="300" w:lineRule="auto"/>
        <w:rPr>
          <w:rFonts w:eastAsia="PMingLiU"/>
          <w:lang w:eastAsia="zh-CN"/>
        </w:rPr>
      </w:pPr>
    </w:p>
    <w:p w14:paraId="4D5A3365" w14:textId="187296A4" w:rsidR="00FB7B84" w:rsidRDefault="00FB7B84" w:rsidP="00FF6A88">
      <w:pPr>
        <w:tabs>
          <w:tab w:val="left" w:leader="underscore" w:pos="6465"/>
          <w:tab w:val="right" w:leader="underscore" w:pos="9777"/>
        </w:tabs>
        <w:spacing w:line="300" w:lineRule="auto"/>
        <w:rPr>
          <w:rFonts w:eastAsia="PMingLiU"/>
          <w:lang w:eastAsia="zh-CN"/>
        </w:rPr>
      </w:pPr>
    </w:p>
    <w:p w14:paraId="7F09C919" w14:textId="3574B4C6" w:rsidR="00FB7B84" w:rsidRDefault="00FB7B84" w:rsidP="00FF6A88">
      <w:pPr>
        <w:tabs>
          <w:tab w:val="left" w:leader="underscore" w:pos="6465"/>
          <w:tab w:val="right" w:leader="underscore" w:pos="9777"/>
        </w:tabs>
        <w:spacing w:line="300" w:lineRule="auto"/>
        <w:rPr>
          <w:rFonts w:eastAsia="PMingLiU"/>
          <w:lang w:eastAsia="zh-CN"/>
        </w:rPr>
      </w:pPr>
    </w:p>
    <w:p w14:paraId="5947F0F6" w14:textId="37F3EFD3" w:rsidR="00FB7B84" w:rsidRDefault="00FB7B84" w:rsidP="00FF6A88">
      <w:pPr>
        <w:tabs>
          <w:tab w:val="left" w:leader="underscore" w:pos="6465"/>
          <w:tab w:val="right" w:leader="underscore" w:pos="9777"/>
        </w:tabs>
        <w:spacing w:line="300" w:lineRule="auto"/>
        <w:rPr>
          <w:rFonts w:eastAsia="PMingLiU"/>
          <w:lang w:eastAsia="zh-CN"/>
        </w:rPr>
      </w:pPr>
    </w:p>
    <w:p w14:paraId="24443F0E" w14:textId="77777777" w:rsidR="00FB7B84" w:rsidRDefault="00FB7B84" w:rsidP="00FF6A88">
      <w:pPr>
        <w:tabs>
          <w:tab w:val="left" w:leader="underscore" w:pos="6465"/>
          <w:tab w:val="right" w:leader="underscore" w:pos="9777"/>
        </w:tabs>
        <w:spacing w:line="300" w:lineRule="auto"/>
        <w:rPr>
          <w:rFonts w:eastAsia="PMingLiU"/>
          <w:lang w:eastAsia="zh-CN"/>
        </w:rPr>
      </w:pPr>
    </w:p>
    <w:p w14:paraId="5EC9B4E3" w14:textId="77777777" w:rsidR="00FF6A88" w:rsidRDefault="00FF6A88" w:rsidP="00FF6A88">
      <w:pPr>
        <w:tabs>
          <w:tab w:val="left" w:leader="underscore" w:pos="6465"/>
          <w:tab w:val="right" w:leader="underscore" w:pos="9777"/>
        </w:tabs>
        <w:spacing w:line="300" w:lineRule="auto"/>
        <w:rPr>
          <w:rFonts w:eastAsia="PMingLiU"/>
          <w:lang w:eastAsia="zh-CN"/>
        </w:rPr>
      </w:pPr>
    </w:p>
    <w:p w14:paraId="5E0BAA8E" w14:textId="77777777" w:rsidR="00FF6A88" w:rsidRDefault="00FF6A88" w:rsidP="00FF6A88">
      <w:pPr>
        <w:tabs>
          <w:tab w:val="left" w:leader="underscore" w:pos="6465"/>
          <w:tab w:val="right" w:leader="underscore" w:pos="9777"/>
        </w:tabs>
        <w:spacing w:line="300" w:lineRule="auto"/>
        <w:rPr>
          <w:rFonts w:eastAsia="PMingLiU"/>
          <w:lang w:eastAsia="zh-CN"/>
        </w:rPr>
      </w:pPr>
    </w:p>
    <w:p w14:paraId="009AF902" w14:textId="77777777" w:rsidR="00FF6A88" w:rsidRDefault="00FF6A88" w:rsidP="00FF6A88">
      <w:pPr>
        <w:jc w:val="right"/>
        <w:rPr>
          <w:noProof w:val="0"/>
          <w:sz w:val="22"/>
          <w:szCs w:val="22"/>
        </w:rPr>
      </w:pPr>
      <w:r>
        <w:rPr>
          <w:noProof w:val="0"/>
        </w:rPr>
        <w:t>Anexa nr. 23</w:t>
      </w:r>
    </w:p>
    <w:p w14:paraId="544F7906" w14:textId="77777777" w:rsidR="00FF6A88" w:rsidRDefault="00FF6A88" w:rsidP="00FF6A88">
      <w:pPr>
        <w:jc w:val="right"/>
        <w:rPr>
          <w:noProof w:val="0"/>
        </w:rPr>
      </w:pPr>
      <w:r>
        <w:rPr>
          <w:noProof w:val="0"/>
        </w:rPr>
        <w:t>la Documentația standard nr._____</w:t>
      </w:r>
    </w:p>
    <w:p w14:paraId="07E2B6F9" w14:textId="77777777" w:rsidR="00FF6A88" w:rsidRDefault="00FF6A88" w:rsidP="00FF6A88">
      <w:pPr>
        <w:jc w:val="right"/>
        <w:rPr>
          <w:noProof w:val="0"/>
        </w:rPr>
      </w:pPr>
      <w:r>
        <w:rPr>
          <w:noProof w:val="0"/>
        </w:rPr>
        <w:t>din “____” ________ 20___</w:t>
      </w:r>
    </w:p>
    <w:p w14:paraId="1F921A98" w14:textId="77777777" w:rsidR="00FF6A88" w:rsidRDefault="00FF6A88" w:rsidP="00FF6A88">
      <w:pPr>
        <w:tabs>
          <w:tab w:val="left" w:leader="underscore" w:pos="6465"/>
          <w:tab w:val="right" w:leader="underscore" w:pos="9777"/>
        </w:tabs>
        <w:spacing w:line="300" w:lineRule="auto"/>
        <w:rPr>
          <w:rFonts w:eastAsia="PMingLiU"/>
          <w:lang w:eastAsia="zh-CN"/>
        </w:rPr>
      </w:pPr>
    </w:p>
    <w:p w14:paraId="4312EC2C" w14:textId="77777777" w:rsidR="00FF6A88" w:rsidRDefault="00FF6A88" w:rsidP="00FF6A88">
      <w:pPr>
        <w:tabs>
          <w:tab w:val="left" w:leader="underscore" w:pos="6465"/>
          <w:tab w:val="right" w:leader="underscore" w:pos="9777"/>
        </w:tabs>
        <w:spacing w:line="300" w:lineRule="auto"/>
        <w:rPr>
          <w:rFonts w:eastAsia="PMingLiU"/>
          <w:lang w:eastAsia="zh-CN"/>
        </w:rPr>
      </w:pPr>
    </w:p>
    <w:p w14:paraId="47FB1B3E" w14:textId="77777777" w:rsidR="00FF6A88" w:rsidRDefault="00FF6A88" w:rsidP="00FF6A88">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0750E967" w14:textId="77777777" w:rsidR="00FF6A88" w:rsidRDefault="00FF6A88" w:rsidP="00FF6A88">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4616B9A8" w14:textId="77777777" w:rsidR="00FF6A88" w:rsidRDefault="00FF6A88" w:rsidP="00FF6A88">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70DD466F" w14:textId="77777777" w:rsidR="00FF6A88" w:rsidRDefault="00FF6A88" w:rsidP="00FF6A88">
      <w:pPr>
        <w:pStyle w:val="2"/>
        <w:spacing w:before="0"/>
        <w:jc w:val="center"/>
        <w:rPr>
          <w:rFonts w:ascii="Times New Roman" w:hAnsi="Times New Roman" w:cs="Times New Roman"/>
          <w:bCs w:val="0"/>
          <w:i/>
          <w:color w:val="auto"/>
        </w:rPr>
      </w:pPr>
    </w:p>
    <w:p w14:paraId="73E3F972" w14:textId="77777777" w:rsidR="00FF6A88" w:rsidRDefault="00FF6A88" w:rsidP="00FF6A88">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0BE584A0" w14:textId="77777777" w:rsidR="00FF6A88" w:rsidRDefault="00FF6A88" w:rsidP="00FF6A88">
      <w:pPr>
        <w:jc w:val="both"/>
      </w:pPr>
    </w:p>
    <w:p w14:paraId="7F1DAB7D" w14:textId="77777777" w:rsidR="00FF6A88" w:rsidRDefault="00FF6A88" w:rsidP="00FF6A88">
      <w:pPr>
        <w:pStyle w:val="a"/>
        <w:numPr>
          <w:ilvl w:val="0"/>
          <w:numId w:val="0"/>
        </w:numPr>
      </w:pPr>
    </w:p>
    <w:p w14:paraId="5BA8CAAF" w14:textId="0EB33143" w:rsidR="008A4945" w:rsidRPr="00C40823" w:rsidRDefault="008A4945" w:rsidP="008A4945">
      <w:pPr>
        <w:spacing w:before="2"/>
        <w:ind w:left="732" w:right="156"/>
        <w:rPr>
          <w:b/>
          <w:u w:val="single"/>
        </w:rPr>
      </w:pPr>
      <w:r w:rsidRPr="00854BC8">
        <w:rPr>
          <w:b/>
        </w:rPr>
        <w:t>Obiectul achizitiei:</w:t>
      </w:r>
      <w:r w:rsidRPr="00854BC8">
        <w:rPr>
          <w:b/>
          <w:spacing w:val="-4"/>
        </w:rPr>
        <w:t xml:space="preserve"> </w:t>
      </w:r>
      <w:r w:rsidR="00C40823" w:rsidRPr="00C40823">
        <w:rPr>
          <w:b/>
          <w:u w:val="single"/>
        </w:rPr>
        <w:t>Reabilitarea drumului central și a căilor pietonale din satul Slobozia r-ul Ștefan Vodă</w:t>
      </w:r>
    </w:p>
    <w:p w14:paraId="75748A3E" w14:textId="77777777" w:rsidR="008A4945" w:rsidRPr="00854BC8" w:rsidRDefault="008A4945" w:rsidP="008A4945">
      <w:pPr>
        <w:spacing w:line="274" w:lineRule="exact"/>
        <w:ind w:left="567"/>
        <w:rPr>
          <w:b/>
        </w:rPr>
      </w:pPr>
    </w:p>
    <w:p w14:paraId="12E8513B" w14:textId="0E096E7A" w:rsidR="008A4945" w:rsidRPr="00854BC8" w:rsidRDefault="008A4945" w:rsidP="008A4945">
      <w:pPr>
        <w:spacing w:line="274" w:lineRule="exact"/>
        <w:ind w:left="567"/>
        <w:rPr>
          <w:b/>
        </w:rPr>
      </w:pPr>
      <w:r w:rsidRPr="00854BC8">
        <w:rPr>
          <w:b/>
        </w:rPr>
        <w:t>prin</w:t>
      </w:r>
      <w:r w:rsidRPr="00854BC8">
        <w:rPr>
          <w:b/>
          <w:spacing w:val="-3"/>
        </w:rPr>
        <w:t xml:space="preserve"> </w:t>
      </w:r>
      <w:r w:rsidRPr="00854BC8">
        <w:rPr>
          <w:b/>
        </w:rPr>
        <w:t>procedura</w:t>
      </w:r>
      <w:r w:rsidRPr="00854BC8">
        <w:rPr>
          <w:b/>
          <w:spacing w:val="-2"/>
        </w:rPr>
        <w:t xml:space="preserve"> </w:t>
      </w:r>
      <w:r w:rsidRPr="00854BC8">
        <w:rPr>
          <w:b/>
        </w:rPr>
        <w:t>de</w:t>
      </w:r>
      <w:r w:rsidRPr="00854BC8">
        <w:rPr>
          <w:b/>
          <w:spacing w:val="-1"/>
        </w:rPr>
        <w:t xml:space="preserve"> </w:t>
      </w:r>
      <w:r w:rsidRPr="00854BC8">
        <w:rPr>
          <w:b/>
        </w:rPr>
        <w:t>achiziție</w:t>
      </w:r>
      <w:r w:rsidRPr="00854BC8">
        <w:rPr>
          <w:b/>
          <w:spacing w:val="-3"/>
        </w:rPr>
        <w:t xml:space="preserve"> </w:t>
      </w:r>
      <w:r w:rsidR="00180B9C">
        <w:rPr>
          <w:b/>
          <w:u w:val="single"/>
        </w:rPr>
        <w:t>Licitație descisă</w:t>
      </w:r>
    </w:p>
    <w:p w14:paraId="7580FCB4" w14:textId="77777777" w:rsidR="008A4945" w:rsidRPr="00854BC8" w:rsidRDefault="008A4945" w:rsidP="008A4945">
      <w:pPr>
        <w:pStyle w:val="a8"/>
        <w:rPr>
          <w:b/>
        </w:rPr>
      </w:pPr>
    </w:p>
    <w:p w14:paraId="706B6F09" w14:textId="77777777" w:rsidR="008A4945" w:rsidRPr="00854BC8" w:rsidRDefault="008A4945" w:rsidP="008A4945">
      <w:pPr>
        <w:ind w:left="711" w:right="498"/>
        <w:rPr>
          <w:b/>
        </w:rPr>
      </w:pPr>
      <w:r w:rsidRPr="00854BC8">
        <w:rPr>
          <w:b/>
        </w:rPr>
        <w:t>*Procedura</w:t>
      </w:r>
      <w:r w:rsidRPr="00854BC8">
        <w:rPr>
          <w:b/>
          <w:spacing w:val="-3"/>
        </w:rPr>
        <w:t xml:space="preserve"> </w:t>
      </w:r>
      <w:r w:rsidRPr="00854BC8">
        <w:rPr>
          <w:b/>
        </w:rPr>
        <w:t>a</w:t>
      </w:r>
      <w:r w:rsidRPr="00854BC8">
        <w:rPr>
          <w:b/>
          <w:spacing w:val="-3"/>
        </w:rPr>
        <w:t xml:space="preserve"> </w:t>
      </w:r>
      <w:r w:rsidRPr="00854BC8">
        <w:rPr>
          <w:b/>
        </w:rPr>
        <w:t>fost</w:t>
      </w:r>
      <w:r w:rsidRPr="00854BC8">
        <w:rPr>
          <w:b/>
          <w:spacing w:val="-3"/>
        </w:rPr>
        <w:t xml:space="preserve"> </w:t>
      </w:r>
      <w:r w:rsidRPr="00854BC8">
        <w:rPr>
          <w:b/>
        </w:rPr>
        <w:t>inclusă</w:t>
      </w:r>
      <w:r w:rsidRPr="00854BC8">
        <w:rPr>
          <w:b/>
          <w:spacing w:val="-3"/>
        </w:rPr>
        <w:t xml:space="preserve"> </w:t>
      </w:r>
      <w:r w:rsidRPr="00854BC8">
        <w:rPr>
          <w:b/>
        </w:rPr>
        <w:t>în</w:t>
      </w:r>
      <w:r w:rsidRPr="00854BC8">
        <w:rPr>
          <w:b/>
          <w:spacing w:val="-3"/>
        </w:rPr>
        <w:t xml:space="preserve"> </w:t>
      </w:r>
      <w:r w:rsidRPr="00854BC8">
        <w:rPr>
          <w:b/>
        </w:rPr>
        <w:t>planul</w:t>
      </w:r>
      <w:r w:rsidRPr="00854BC8">
        <w:rPr>
          <w:b/>
          <w:spacing w:val="-4"/>
        </w:rPr>
        <w:t xml:space="preserve"> </w:t>
      </w:r>
      <w:r w:rsidRPr="00854BC8">
        <w:rPr>
          <w:b/>
        </w:rPr>
        <w:t>de</w:t>
      </w:r>
      <w:r w:rsidRPr="00854BC8">
        <w:rPr>
          <w:b/>
          <w:spacing w:val="-4"/>
        </w:rPr>
        <w:t xml:space="preserve"> </w:t>
      </w:r>
      <w:r w:rsidRPr="00854BC8">
        <w:rPr>
          <w:b/>
        </w:rPr>
        <w:t>achiziții</w:t>
      </w:r>
      <w:r w:rsidRPr="00854BC8">
        <w:rPr>
          <w:b/>
          <w:spacing w:val="-2"/>
        </w:rPr>
        <w:t xml:space="preserve"> </w:t>
      </w:r>
      <w:r w:rsidRPr="00854BC8">
        <w:rPr>
          <w:b/>
        </w:rPr>
        <w:t>publice</w:t>
      </w:r>
      <w:r w:rsidRPr="00854BC8">
        <w:rPr>
          <w:b/>
          <w:spacing w:val="-4"/>
        </w:rPr>
        <w:t xml:space="preserve"> </w:t>
      </w:r>
      <w:r w:rsidRPr="00854BC8">
        <w:rPr>
          <w:b/>
        </w:rPr>
        <w:t>a</w:t>
      </w:r>
      <w:r w:rsidRPr="00854BC8">
        <w:rPr>
          <w:b/>
          <w:spacing w:val="-3"/>
        </w:rPr>
        <w:t xml:space="preserve"> </w:t>
      </w:r>
      <w:r w:rsidRPr="00854BC8">
        <w:rPr>
          <w:b/>
        </w:rPr>
        <w:t>autorității</w:t>
      </w:r>
      <w:r w:rsidRPr="00854BC8">
        <w:rPr>
          <w:b/>
          <w:spacing w:val="-3"/>
        </w:rPr>
        <w:t xml:space="preserve"> </w:t>
      </w:r>
      <w:r w:rsidRPr="00854BC8">
        <w:rPr>
          <w:b/>
        </w:rPr>
        <w:t>contractante</w:t>
      </w:r>
      <w:r w:rsidRPr="00854BC8">
        <w:rPr>
          <w:b/>
          <w:spacing w:val="-4"/>
        </w:rPr>
        <w:t xml:space="preserve"> </w:t>
      </w:r>
      <w:r w:rsidRPr="00854BC8">
        <w:rPr>
          <w:b/>
        </w:rPr>
        <w:t>(Da/Nu)</w:t>
      </w:r>
      <w:r w:rsidRPr="00854BC8">
        <w:rPr>
          <w:b/>
          <w:spacing w:val="-3"/>
        </w:rPr>
        <w:t xml:space="preserve"> </w:t>
      </w:r>
      <w:r w:rsidRPr="00854BC8">
        <w:rPr>
          <w:b/>
        </w:rPr>
        <w:t>:</w:t>
      </w:r>
      <w:r w:rsidRPr="00854BC8">
        <w:rPr>
          <w:b/>
          <w:spacing w:val="-1"/>
        </w:rPr>
        <w:t xml:space="preserve"> </w:t>
      </w:r>
      <w:r w:rsidRPr="00854BC8">
        <w:rPr>
          <w:b/>
          <w:u w:val="single"/>
        </w:rPr>
        <w:t>Da</w:t>
      </w:r>
      <w:r w:rsidRPr="00854BC8">
        <w:rPr>
          <w:b/>
        </w:rPr>
        <w:t xml:space="preserve"> Link-ul</w:t>
      </w:r>
      <w:r w:rsidRPr="00854BC8">
        <w:rPr>
          <w:b/>
          <w:spacing w:val="40"/>
        </w:rPr>
        <w:t xml:space="preserve"> </w:t>
      </w:r>
      <w:r w:rsidRPr="00854BC8">
        <w:rPr>
          <w:b/>
        </w:rPr>
        <w:t>către planul de achiziții publice publicat: pagina web</w:t>
      </w:r>
    </w:p>
    <w:p w14:paraId="648FB0F7" w14:textId="1F512DFF" w:rsidR="008A4945" w:rsidRPr="00854BC8" w:rsidRDefault="008A4945" w:rsidP="008A4945">
      <w:pPr>
        <w:pStyle w:val="a"/>
        <w:numPr>
          <w:ilvl w:val="0"/>
          <w:numId w:val="0"/>
        </w:numPr>
        <w:tabs>
          <w:tab w:val="left" w:pos="284"/>
          <w:tab w:val="right" w:pos="9531"/>
        </w:tabs>
        <w:spacing w:before="120" w:line="360" w:lineRule="auto"/>
        <w:ind w:left="784"/>
        <w:rPr>
          <w:b/>
          <w:sz w:val="22"/>
          <w:szCs w:val="22"/>
        </w:rPr>
      </w:pPr>
      <w:r w:rsidRPr="00854BC8">
        <w:rPr>
          <w:b/>
        </w:rPr>
        <w:t xml:space="preserve">Denumirea autorității contractante: </w:t>
      </w:r>
      <w:r w:rsidRPr="00854BC8">
        <w:rPr>
          <w:b/>
          <w:u w:val="single"/>
          <w:lang w:val="ro-RO"/>
        </w:rPr>
        <w:t xml:space="preserve">Primăria s. </w:t>
      </w:r>
      <w:r w:rsidR="00180B9C">
        <w:rPr>
          <w:b/>
          <w:u w:val="single"/>
          <w:lang w:val="ro-RO"/>
        </w:rPr>
        <w:t>Slobozia r-ul Ștefan Vodă</w:t>
      </w:r>
    </w:p>
    <w:p w14:paraId="7784E7F1" w14:textId="23C89B21" w:rsidR="008A4945" w:rsidRPr="008A4945" w:rsidRDefault="008A4945" w:rsidP="008A4945">
      <w:pPr>
        <w:tabs>
          <w:tab w:val="left" w:pos="284"/>
          <w:tab w:val="right" w:pos="9531"/>
        </w:tabs>
        <w:spacing w:before="120" w:line="360" w:lineRule="auto"/>
        <w:ind w:left="500" w:right="567"/>
        <w:rPr>
          <w:b/>
        </w:rPr>
      </w:pPr>
      <w:r w:rsidRPr="008A4945">
        <w:rPr>
          <w:b/>
        </w:rPr>
        <w:t xml:space="preserve">IDNO: </w:t>
      </w:r>
      <w:r w:rsidR="00180B9C">
        <w:rPr>
          <w:b/>
          <w:color w:val="2C2D2E"/>
          <w:sz w:val="23"/>
          <w:szCs w:val="23"/>
          <w:u w:val="single"/>
          <w:shd w:val="clear" w:color="auto" w:fill="FFFFFF"/>
        </w:rPr>
        <w:t>1007601006254</w:t>
      </w:r>
    </w:p>
    <w:p w14:paraId="40C2FE30" w14:textId="7257A299" w:rsidR="008A4945" w:rsidRPr="00854BC8" w:rsidRDefault="008A4945" w:rsidP="008A4945">
      <w:pPr>
        <w:pStyle w:val="a"/>
        <w:numPr>
          <w:ilvl w:val="0"/>
          <w:numId w:val="0"/>
        </w:numPr>
        <w:tabs>
          <w:tab w:val="left" w:pos="284"/>
          <w:tab w:val="right" w:pos="9531"/>
        </w:tabs>
        <w:spacing w:before="120" w:line="360" w:lineRule="auto"/>
        <w:ind w:left="784" w:right="567"/>
        <w:rPr>
          <w:b/>
          <w:sz w:val="22"/>
          <w:szCs w:val="22"/>
        </w:rPr>
      </w:pPr>
      <w:r w:rsidRPr="00854BC8">
        <w:rPr>
          <w:b/>
          <w:sz w:val="22"/>
          <w:szCs w:val="22"/>
        </w:rPr>
        <w:t xml:space="preserve">Adresa: </w:t>
      </w:r>
      <w:r w:rsidR="00180B9C">
        <w:rPr>
          <w:b/>
          <w:u w:val="single"/>
          <w:lang w:val="ro-RO"/>
        </w:rPr>
        <w:t>s. Slobozia raionul Ștefan Vodă</w:t>
      </w:r>
      <w:r w:rsidRPr="00854BC8">
        <w:rPr>
          <w:b/>
          <w:sz w:val="22"/>
          <w:szCs w:val="22"/>
        </w:rPr>
        <w:t xml:space="preserve"> </w:t>
      </w:r>
    </w:p>
    <w:p w14:paraId="139E582C" w14:textId="7072AD3A" w:rsidR="008A4945" w:rsidRPr="008A4945" w:rsidRDefault="00180B9C" w:rsidP="008A4945">
      <w:pPr>
        <w:shd w:val="clear" w:color="auto" w:fill="FFFFFF"/>
        <w:tabs>
          <w:tab w:val="left" w:pos="284"/>
          <w:tab w:val="right" w:pos="9531"/>
        </w:tabs>
        <w:spacing w:before="120" w:line="360" w:lineRule="auto"/>
        <w:ind w:left="360" w:right="567" w:hanging="360"/>
        <w:rPr>
          <w:b/>
        </w:rPr>
      </w:pPr>
      <w:r>
        <w:rPr>
          <w:b/>
          <w:sz w:val="22"/>
          <w:szCs w:val="22"/>
        </w:rPr>
        <w:t>Numărul de telefon</w:t>
      </w:r>
      <w:r w:rsidR="008A4945" w:rsidRPr="008A4945">
        <w:rPr>
          <w:b/>
          <w:sz w:val="22"/>
          <w:szCs w:val="22"/>
        </w:rPr>
        <w:t xml:space="preserve">: </w:t>
      </w:r>
      <w:r w:rsidR="005412C6">
        <w:rPr>
          <w:b/>
          <w:color w:val="2C2D2E"/>
          <w:sz w:val="23"/>
          <w:szCs w:val="23"/>
          <w:shd w:val="clear" w:color="auto" w:fill="FFFFFF"/>
        </w:rPr>
        <w:t>067430253</w:t>
      </w:r>
    </w:p>
    <w:p w14:paraId="3CA95691" w14:textId="2CA90327" w:rsidR="008A4945" w:rsidRPr="00854BC8" w:rsidRDefault="008A4945" w:rsidP="008A4945">
      <w:pPr>
        <w:pStyle w:val="a"/>
        <w:numPr>
          <w:ilvl w:val="0"/>
          <w:numId w:val="0"/>
        </w:numPr>
        <w:shd w:val="clear" w:color="auto" w:fill="FFFFFF"/>
        <w:tabs>
          <w:tab w:val="left" w:pos="284"/>
          <w:tab w:val="right" w:pos="9531"/>
        </w:tabs>
        <w:spacing w:before="120" w:line="360" w:lineRule="auto"/>
        <w:ind w:left="784" w:right="567"/>
        <w:rPr>
          <w:b/>
        </w:rPr>
      </w:pPr>
      <w:r w:rsidRPr="00854BC8">
        <w:rPr>
          <w:b/>
        </w:rPr>
        <w:t xml:space="preserve">Adresa de e-mail și pagina web oficială ale autorității contractante: </w:t>
      </w:r>
      <w:r w:rsidR="005412C6">
        <w:rPr>
          <w:b/>
          <w:color w:val="2C2D2E"/>
          <w:sz w:val="23"/>
          <w:szCs w:val="23"/>
          <w:shd w:val="clear" w:color="auto" w:fill="FFFFFF"/>
        </w:rPr>
        <w:t>sloboziaprmar</w:t>
      </w:r>
      <w:r w:rsidRPr="00854BC8">
        <w:rPr>
          <w:b/>
          <w:color w:val="2C2D2E"/>
          <w:sz w:val="23"/>
          <w:szCs w:val="23"/>
          <w:shd w:val="clear" w:color="auto" w:fill="FFFFFF"/>
        </w:rPr>
        <w:t>@gmail.com</w:t>
      </w:r>
      <w:r w:rsidRPr="00854BC8">
        <w:rPr>
          <w:b/>
        </w:rPr>
        <w:t xml:space="preserve"> </w:t>
      </w:r>
    </w:p>
    <w:p w14:paraId="024940AE" w14:textId="77777777" w:rsidR="00FF6A88" w:rsidRPr="008A4945" w:rsidRDefault="00FF6A88" w:rsidP="00FF6A88">
      <w:pPr>
        <w:shd w:val="clear" w:color="auto" w:fill="FFFFFF" w:themeFill="background1"/>
        <w:tabs>
          <w:tab w:val="left" w:pos="284"/>
          <w:tab w:val="right" w:pos="9531"/>
        </w:tabs>
        <w:suppressAutoHyphens/>
        <w:spacing w:before="120"/>
        <w:ind w:left="720"/>
        <w:rPr>
          <w:b/>
          <w:lang w:val="en-US" w:eastAsia="ru-RU"/>
        </w:rPr>
      </w:pPr>
    </w:p>
    <w:p w14:paraId="7E25F121" w14:textId="77777777" w:rsidR="00FF6A88" w:rsidRDefault="00FF6A88" w:rsidP="00FF6A88">
      <w:pPr>
        <w:pStyle w:val="cp"/>
        <w:ind w:firstLine="709"/>
        <w:jc w:val="both"/>
      </w:pPr>
      <w:r>
        <w:t>1 . Descriere generală</w:t>
      </w:r>
    </w:p>
    <w:p w14:paraId="10A06F9C" w14:textId="77777777" w:rsidR="00FF6A88" w:rsidRDefault="00FF6A88" w:rsidP="00FF6A88">
      <w:pPr>
        <w:ind w:firstLine="709"/>
        <w:jc w:val="both"/>
      </w:pPr>
      <w:r>
        <w:t>Se precizează adresa (şantierul) lucrărilor, descrierea generală a obiectelor lucrării, detalii specifice de amplasare etc.</w:t>
      </w:r>
    </w:p>
    <w:p w14:paraId="75E66772" w14:textId="77777777" w:rsidR="00FF6A88" w:rsidRDefault="00FF6A88" w:rsidP="00FF6A88">
      <w:pPr>
        <w:ind w:firstLine="709"/>
        <w:jc w:val="both"/>
        <w:rPr>
          <w:b/>
        </w:rPr>
      </w:pPr>
      <w:r>
        <w:rPr>
          <w:b/>
        </w:rPr>
        <w:t>2. Informaţii şi proiectare</w:t>
      </w:r>
    </w:p>
    <w:p w14:paraId="231B6DF6" w14:textId="77777777" w:rsidR="00FF6A88" w:rsidRDefault="00FF6A88" w:rsidP="00FF6A88">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6E563F6B" w14:textId="77777777" w:rsidR="00FF6A88" w:rsidRDefault="00FF6A88" w:rsidP="00FF6A88">
      <w:pPr>
        <w:ind w:firstLine="709"/>
        <w:jc w:val="both"/>
        <w:rPr>
          <w:b/>
        </w:rPr>
      </w:pPr>
      <w:r>
        <w:rPr>
          <w:b/>
        </w:rPr>
        <w:t>3. Materiale, compatibilităţi, reglementări tehnice şi standarde utilizate</w:t>
      </w:r>
    </w:p>
    <w:p w14:paraId="7DCBEFE4" w14:textId="77777777" w:rsidR="00FF6A88" w:rsidRDefault="00FF6A88" w:rsidP="00FF6A88">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3BF0022" w14:textId="77777777" w:rsidR="00FF6A88" w:rsidRDefault="00FF6A88" w:rsidP="00FF6A88">
      <w:pPr>
        <w:ind w:firstLine="709"/>
        <w:jc w:val="both"/>
        <w:rPr>
          <w:b/>
        </w:rPr>
      </w:pPr>
      <w:r>
        <w:rPr>
          <w:b/>
        </w:rPr>
        <w:lastRenderedPageBreak/>
        <w:t>4. Mostre</w:t>
      </w:r>
    </w:p>
    <w:p w14:paraId="2174C709" w14:textId="77777777" w:rsidR="00FF6A88" w:rsidRDefault="00FF6A88" w:rsidP="00FF6A88">
      <w:pPr>
        <w:ind w:firstLine="709"/>
        <w:jc w:val="both"/>
      </w:pPr>
      <w:r>
        <w:t>Se precizează modul de prezentare a mostrelor la toate produsele utilizate.</w:t>
      </w:r>
    </w:p>
    <w:p w14:paraId="18045DF8" w14:textId="77777777" w:rsidR="00FF6A88" w:rsidRDefault="00FF6A88" w:rsidP="00FF6A88">
      <w:pPr>
        <w:ind w:firstLine="709"/>
        <w:jc w:val="both"/>
        <w:rPr>
          <w:b/>
        </w:rPr>
      </w:pPr>
      <w:r>
        <w:rPr>
          <w:b/>
        </w:rPr>
        <w:t>5. Furnizarea, păstrarea, protecţia materialelor şi a lucrărilor. Securitatea construcţiilor şi a terenurilor aferente</w:t>
      </w:r>
    </w:p>
    <w:p w14:paraId="7A95A152" w14:textId="77777777" w:rsidR="00FF6A88" w:rsidRDefault="00FF6A88" w:rsidP="00FF6A88">
      <w:pPr>
        <w:ind w:firstLine="709"/>
        <w:jc w:val="both"/>
      </w:pPr>
      <w:r>
        <w:t>Se precizează transportarea, manipularea şi depozitarea produselor şi materialelor utilizate; protecţia lucrărilor în funcţie de condiţiile atmosferice; protecţia construcţiilor şi teritoriilor aferente.</w:t>
      </w:r>
    </w:p>
    <w:p w14:paraId="595AC9C3" w14:textId="77777777" w:rsidR="00FF6A88" w:rsidRDefault="00FF6A88" w:rsidP="00FF6A88">
      <w:pPr>
        <w:ind w:firstLine="709"/>
        <w:jc w:val="both"/>
        <w:rPr>
          <w:b/>
        </w:rPr>
      </w:pPr>
      <w:r>
        <w:rPr>
          <w:b/>
        </w:rPr>
        <w:t>6. Încercări, instrucţiuni, garanţii ale furnizorilor, desene şi scheme de execuţie</w:t>
      </w:r>
    </w:p>
    <w:p w14:paraId="0AFB2B2A" w14:textId="77777777" w:rsidR="00FF6A88" w:rsidRDefault="00FF6A88" w:rsidP="00FF6A88">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39E42" w14:textId="77777777" w:rsidR="00FF6A88" w:rsidRDefault="00FF6A88" w:rsidP="00FF6A88">
      <w:pPr>
        <w:ind w:firstLine="709"/>
        <w:jc w:val="both"/>
        <w:rPr>
          <w:b/>
        </w:rPr>
      </w:pPr>
      <w:r>
        <w:rPr>
          <w:b/>
        </w:rPr>
        <w:t>7. Remedierea viciilor ascunse şi a defectelor</w:t>
      </w:r>
    </w:p>
    <w:p w14:paraId="65CB2610" w14:textId="77777777" w:rsidR="00FF6A88" w:rsidRDefault="00FF6A88" w:rsidP="00FF6A88">
      <w:pPr>
        <w:ind w:firstLine="709"/>
        <w:jc w:val="both"/>
      </w:pPr>
      <w:r>
        <w:t>Se precizează modalitatea de constatare şi remediere a viciilor ascunse şi a defectelor, responsabilii de remediere.</w:t>
      </w:r>
    </w:p>
    <w:p w14:paraId="3D8016B8" w14:textId="77777777" w:rsidR="00FF6A88" w:rsidRDefault="00FF6A88" w:rsidP="00FF6A88">
      <w:pPr>
        <w:ind w:firstLine="709"/>
        <w:jc w:val="both"/>
        <w:rPr>
          <w:b/>
        </w:rPr>
      </w:pPr>
      <w:r>
        <w:rPr>
          <w:b/>
        </w:rPr>
        <w:t>8. Trasarea geodezică a lucrărilor, toleranţe de execuţie</w:t>
      </w:r>
    </w:p>
    <w:p w14:paraId="75F461B0" w14:textId="77777777" w:rsidR="00FF6A88" w:rsidRDefault="00FF6A88" w:rsidP="00FF6A88">
      <w:pPr>
        <w:ind w:firstLine="709"/>
        <w:jc w:val="both"/>
      </w:pPr>
      <w:r>
        <w:t>Se precizează modalităţile de trasare geodezică, bornele, reperele, picheţii, jaloanele, aliniamentele; toleranţele admise la executarea lucrărilor.</w:t>
      </w:r>
    </w:p>
    <w:p w14:paraId="3B549CC4" w14:textId="77777777" w:rsidR="00FF6A88" w:rsidRDefault="00FF6A88" w:rsidP="00FF6A88">
      <w:pPr>
        <w:ind w:firstLine="709"/>
        <w:jc w:val="both"/>
        <w:rPr>
          <w:b/>
        </w:rPr>
      </w:pPr>
      <w:r>
        <w:rPr>
          <w:b/>
        </w:rPr>
        <w:t>9. Parametrii de calcul ai elementelor constructive</w:t>
      </w:r>
    </w:p>
    <w:p w14:paraId="380EE08C" w14:textId="77777777" w:rsidR="00FF6A88" w:rsidRDefault="00FF6A88" w:rsidP="00FF6A88">
      <w:pPr>
        <w:ind w:firstLine="709"/>
        <w:jc w:val="both"/>
      </w:pPr>
      <w:r>
        <w:t>Se precizează sarcinile luate în calcul: seismicitatea, acţiunile, alţi parametri.</w:t>
      </w:r>
    </w:p>
    <w:p w14:paraId="2DC9306E" w14:textId="77777777" w:rsidR="00FF6A88" w:rsidRDefault="00FF6A88" w:rsidP="00FF6A88">
      <w:pPr>
        <w:ind w:firstLine="709"/>
        <w:jc w:val="both"/>
        <w:rPr>
          <w:b/>
        </w:rPr>
      </w:pPr>
      <w:r>
        <w:rPr>
          <w:b/>
        </w:rPr>
        <w:t>10. Criterii privind calculul sistemelor de încălzire, ventilare şi condiţionare a aerului</w:t>
      </w:r>
    </w:p>
    <w:p w14:paraId="1A53B013" w14:textId="77777777" w:rsidR="00FF6A88" w:rsidRDefault="00FF6A88" w:rsidP="00FF6A88">
      <w:pPr>
        <w:ind w:firstLine="709"/>
        <w:jc w:val="both"/>
      </w:pPr>
      <w:r>
        <w:t>Se precizează parametrii exteriori şi interiori ai aerului, temperaturile interioare. Pentru fiecare încăpere – rezistenţele la transfer termic a construcţiilor învelişului clădirii.</w:t>
      </w:r>
    </w:p>
    <w:p w14:paraId="179680A7" w14:textId="77777777" w:rsidR="00FF6A88" w:rsidRDefault="00FF6A88" w:rsidP="00FF6A88">
      <w:pPr>
        <w:ind w:firstLine="709"/>
        <w:jc w:val="both"/>
        <w:rPr>
          <w:b/>
        </w:rPr>
      </w:pPr>
      <w:r>
        <w:rPr>
          <w:b/>
        </w:rPr>
        <w:t>11. Nivelul admis al zgomotului şi al vibraţiilor</w:t>
      </w:r>
    </w:p>
    <w:p w14:paraId="03D23F8B" w14:textId="77777777" w:rsidR="00FF6A88" w:rsidRDefault="00FF6A88" w:rsidP="00FF6A88">
      <w:pPr>
        <w:ind w:firstLine="709"/>
        <w:jc w:val="both"/>
      </w:pPr>
      <w:r>
        <w:t>Se precizează mărimea acestor niveluri pentru diferite spaţii; măsurile de reducere a zgomotului şi a vibraţiilor.</w:t>
      </w:r>
    </w:p>
    <w:p w14:paraId="33DC65CE" w14:textId="77777777" w:rsidR="00FF6A88" w:rsidRDefault="00FF6A88" w:rsidP="00FF6A88">
      <w:pPr>
        <w:ind w:firstLine="709"/>
        <w:jc w:val="both"/>
        <w:rPr>
          <w:b/>
        </w:rPr>
      </w:pPr>
      <w:r>
        <w:rPr>
          <w:b/>
        </w:rPr>
        <w:t>12. Cerinţe privind montarea utilajelor şi a instalaţiilor</w:t>
      </w:r>
    </w:p>
    <w:p w14:paraId="293A4D0E" w14:textId="77777777" w:rsidR="00FF6A88" w:rsidRDefault="00FF6A88" w:rsidP="00FF6A88">
      <w:pPr>
        <w:ind w:firstLine="709"/>
        <w:jc w:val="both"/>
      </w:pPr>
      <w:r>
        <w:t>Se precizează amplasarea tuturor instalaţiilor interioare; modul şi locul de fixare; protecţia anticorozivă; materialele şi produsele utilizate.</w:t>
      </w:r>
    </w:p>
    <w:p w14:paraId="3CAAD4EC" w14:textId="77777777" w:rsidR="00FF6A88" w:rsidRDefault="00FF6A88" w:rsidP="00FF6A88">
      <w:pPr>
        <w:ind w:firstLine="709"/>
        <w:jc w:val="both"/>
        <w:rPr>
          <w:b/>
        </w:rPr>
      </w:pPr>
      <w:r>
        <w:rPr>
          <w:b/>
        </w:rPr>
        <w:t>13. Lucrări de construcţii aferente montării instalaţiilor</w:t>
      </w:r>
    </w:p>
    <w:p w14:paraId="00B73C7A" w14:textId="77777777" w:rsidR="00FF6A88" w:rsidRDefault="00FF6A88" w:rsidP="00FF6A88">
      <w:pPr>
        <w:ind w:firstLine="709"/>
        <w:jc w:val="both"/>
      </w:pPr>
      <w:r>
        <w:t>Se precizează modalitatea şi tipurile lucrărilor de construcţii aferente montării instalaţiilor; tipurile de materiale; toleranţele admise; cerinţele privind executarea acestor lucrări.</w:t>
      </w:r>
    </w:p>
    <w:p w14:paraId="1097C687" w14:textId="77777777" w:rsidR="00FF6A88" w:rsidRDefault="00FF6A88" w:rsidP="00FF6A88">
      <w:pPr>
        <w:ind w:firstLine="709"/>
        <w:jc w:val="both"/>
        <w:rPr>
          <w:b/>
        </w:rPr>
      </w:pPr>
      <w:r>
        <w:rPr>
          <w:b/>
        </w:rPr>
        <w:t>14. Articole, produse şi piese necesare instalaţiilor</w:t>
      </w:r>
    </w:p>
    <w:p w14:paraId="29A7D0FC" w14:textId="77777777" w:rsidR="00FF6A88" w:rsidRDefault="00FF6A88" w:rsidP="00FF6A88">
      <w:pPr>
        <w:ind w:firstLine="709"/>
        <w:jc w:val="both"/>
      </w:pPr>
      <w:r>
        <w:t>Se precizează furnizorul articolelor, produselor şi pieselor necesare instalaţiilor; tipurile şi cantitatea.</w:t>
      </w:r>
    </w:p>
    <w:p w14:paraId="26090B68" w14:textId="77777777" w:rsidR="00FF6A88" w:rsidRDefault="00FF6A88" w:rsidP="00FF6A88">
      <w:pPr>
        <w:ind w:firstLine="709"/>
        <w:jc w:val="both"/>
        <w:rPr>
          <w:b/>
        </w:rPr>
      </w:pPr>
      <w:r>
        <w:rPr>
          <w:b/>
        </w:rPr>
        <w:t>15. Echipamentele, instalaţiile, utilajele, sculele, instrumentele, dispozitivele şi alte obiecte necesare pentru executarea lucrărilor</w:t>
      </w:r>
    </w:p>
    <w:p w14:paraId="44076B49" w14:textId="77777777" w:rsidR="00FF6A88" w:rsidRDefault="00FF6A88" w:rsidP="00FF6A88">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ABB130" w14:textId="77777777" w:rsidR="00FF6A88" w:rsidRDefault="00FF6A88" w:rsidP="00FF6A88">
      <w:pPr>
        <w:ind w:firstLine="709"/>
        <w:jc w:val="both"/>
        <w:rPr>
          <w:b/>
        </w:rPr>
      </w:pPr>
      <w:r>
        <w:rPr>
          <w:b/>
        </w:rPr>
        <w:t>16. Definiţii</w:t>
      </w:r>
    </w:p>
    <w:p w14:paraId="34B9628B" w14:textId="77777777" w:rsidR="00FF6A88" w:rsidRDefault="00FF6A88" w:rsidP="00FF6A88">
      <w:pPr>
        <w:ind w:firstLine="709"/>
        <w:jc w:val="both"/>
      </w:pPr>
      <w:r>
        <w:t>Se precizează termenii şi definiţiile utilizate în caietul de sarcini şi unele caracteristici.</w:t>
      </w:r>
    </w:p>
    <w:p w14:paraId="47063BBF" w14:textId="77777777" w:rsidR="00FF6A88" w:rsidRDefault="00FF6A88" w:rsidP="00FF6A88">
      <w:pPr>
        <w:ind w:firstLine="709"/>
        <w:jc w:val="both"/>
        <w:rPr>
          <w:b/>
        </w:rPr>
      </w:pPr>
      <w:r>
        <w:rPr>
          <w:b/>
        </w:rPr>
        <w:t>17. Cerinţe privind calculul costului</w:t>
      </w:r>
    </w:p>
    <w:p w14:paraId="552EF2A4" w14:textId="77777777" w:rsidR="00FF6A88" w:rsidRDefault="00FF6A88" w:rsidP="00FF6A88">
      <w:pPr>
        <w:ind w:firstLine="709"/>
        <w:jc w:val="both"/>
      </w:pPr>
      <w:r>
        <w:t xml:space="preserve">Se precizează modalitatea de calculare a costului ofertei, prin trimitere la actele normative în domeniu. </w:t>
      </w:r>
    </w:p>
    <w:p w14:paraId="051F58C5" w14:textId="77777777" w:rsidR="00FF6A88" w:rsidRDefault="00FF6A88" w:rsidP="00FF6A88">
      <w:pPr>
        <w:ind w:firstLine="709"/>
        <w:jc w:val="both"/>
        <w:rPr>
          <w:b/>
        </w:rPr>
      </w:pPr>
      <w:r>
        <w:rPr>
          <w:b/>
        </w:rPr>
        <w:t>18. Documente obligatorii la depunerea ofertei</w:t>
      </w:r>
    </w:p>
    <w:p w14:paraId="1E9D3338" w14:textId="77777777" w:rsidR="00FF6A88" w:rsidRDefault="00FF6A88" w:rsidP="00FF6A88">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FC2A0EC" w14:textId="77777777" w:rsidR="00FF6A88" w:rsidRDefault="00FF6A88" w:rsidP="00FF6A88">
      <w:pPr>
        <w:ind w:firstLine="709"/>
        <w:jc w:val="both"/>
        <w:rPr>
          <w:b/>
        </w:rPr>
      </w:pPr>
      <w:r>
        <w:rPr>
          <w:b/>
        </w:rPr>
        <w:t>19. Documente obligatorii la evaluarea ofertelor</w:t>
      </w:r>
    </w:p>
    <w:p w14:paraId="38A42C57" w14:textId="77777777" w:rsidR="00FF6A88" w:rsidRDefault="00FF6A88" w:rsidP="00FF6A8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D45DEB3" w14:textId="77777777" w:rsidR="00FF6A88" w:rsidRDefault="00FF6A88" w:rsidP="00FF6A88">
      <w:pPr>
        <w:ind w:firstLine="709"/>
        <w:jc w:val="both"/>
      </w:pPr>
    </w:p>
    <w:p w14:paraId="4C7D2B61" w14:textId="77777777" w:rsidR="00FF6A88" w:rsidRDefault="00FF6A88" w:rsidP="00FF6A88">
      <w:pPr>
        <w:ind w:firstLine="709"/>
        <w:jc w:val="both"/>
      </w:pPr>
    </w:p>
    <w:p w14:paraId="78F60479" w14:textId="77777777" w:rsidR="00FF6A88" w:rsidRDefault="00FF6A88" w:rsidP="00FF6A88">
      <w:pPr>
        <w:ind w:firstLine="709"/>
        <w:jc w:val="both"/>
      </w:pPr>
    </w:p>
    <w:p w14:paraId="111686CD" w14:textId="77777777" w:rsidR="00FF6A88" w:rsidRDefault="00FF6A88" w:rsidP="00FF6A88">
      <w:pPr>
        <w:ind w:firstLine="709"/>
        <w:jc w:val="both"/>
      </w:pPr>
    </w:p>
    <w:p w14:paraId="283E2F3B" w14:textId="77777777" w:rsidR="00FF6A88" w:rsidRDefault="00FF6A88" w:rsidP="00FF6A88">
      <w:pPr>
        <w:ind w:firstLine="709"/>
        <w:jc w:val="both"/>
      </w:pPr>
    </w:p>
    <w:p w14:paraId="74A6AC38" w14:textId="77777777" w:rsidR="00FF6A88" w:rsidRDefault="00FF6A88" w:rsidP="00FF6A88">
      <w:pPr>
        <w:ind w:firstLine="709"/>
        <w:jc w:val="both"/>
      </w:pPr>
      <w:r>
        <w:t>------------------------</w:t>
      </w:r>
    </w:p>
    <w:p w14:paraId="3929CC9E" w14:textId="77777777" w:rsidR="00FF6A88" w:rsidRDefault="00FF6A88" w:rsidP="00FF6A88">
      <w:pPr>
        <w:ind w:firstLine="709"/>
        <w:jc w:val="both"/>
      </w:pPr>
      <w:r>
        <w:rPr>
          <w:i/>
          <w:iCs/>
        </w:rPr>
        <w:t>Notă: Prezentul model al caietului de sarcini este orientativ şi poate fi completat sau modificat, precizat de către autoritatea contractantă, în funcţie de tipul şi specificul lucrărilor.</w:t>
      </w:r>
    </w:p>
    <w:p w14:paraId="139B8F03" w14:textId="77777777" w:rsidR="00FF6A88" w:rsidRDefault="00FF6A88" w:rsidP="00FF6A88">
      <w:pPr>
        <w:ind w:firstLine="709"/>
        <w:jc w:val="both"/>
      </w:pPr>
      <w:r>
        <w:t> </w:t>
      </w:r>
    </w:p>
    <w:p w14:paraId="51CA0FC0" w14:textId="77777777" w:rsidR="00FF6A88" w:rsidRDefault="00FF6A88" w:rsidP="00FF6A88">
      <w:pPr>
        <w:ind w:firstLine="709"/>
        <w:jc w:val="both"/>
        <w:rPr>
          <w:bCs/>
        </w:rPr>
      </w:pPr>
      <w:r>
        <w:rPr>
          <w:bCs/>
        </w:rPr>
        <w:t xml:space="preserve"> </w:t>
      </w:r>
    </w:p>
    <w:p w14:paraId="4FCB124A" w14:textId="77777777" w:rsidR="00FF6A88" w:rsidRDefault="00FF6A88" w:rsidP="00FF6A88">
      <w:pPr>
        <w:ind w:firstLine="709"/>
        <w:jc w:val="both"/>
        <w:rPr>
          <w:bCs/>
        </w:rPr>
      </w:pPr>
    </w:p>
    <w:p w14:paraId="3C897D0C" w14:textId="77777777" w:rsidR="00FF6A88" w:rsidRDefault="00FF6A88" w:rsidP="00FF6A88">
      <w:pPr>
        <w:ind w:firstLine="709"/>
        <w:jc w:val="both"/>
      </w:pPr>
      <w:r>
        <w:rPr>
          <w:bCs/>
        </w:rPr>
        <w:t xml:space="preserve">Autoritatea contractantă </w:t>
      </w:r>
      <w:r>
        <w:t> ___________              </w:t>
      </w:r>
      <w:r>
        <w:rPr>
          <w:bCs/>
        </w:rPr>
        <w:t>Data</w:t>
      </w:r>
      <w:r>
        <w:t xml:space="preserve"> "____"__________________</w:t>
      </w:r>
    </w:p>
    <w:p w14:paraId="018EF8E0" w14:textId="77777777" w:rsidR="00FF6A88" w:rsidRDefault="00FF6A88" w:rsidP="00FF6A88">
      <w:pPr>
        <w:jc w:val="both"/>
      </w:pPr>
    </w:p>
    <w:p w14:paraId="64EE4FBD" w14:textId="77777777" w:rsidR="00FF6A88" w:rsidRDefault="00FF6A88" w:rsidP="00FF6A88">
      <w:pPr>
        <w:jc w:val="both"/>
        <w:rPr>
          <w:b/>
        </w:rPr>
      </w:pPr>
    </w:p>
    <w:p w14:paraId="2575DF81" w14:textId="77777777" w:rsidR="00FF6A88" w:rsidRDefault="00FF6A88" w:rsidP="00FF6A88">
      <w:pPr>
        <w:jc w:val="both"/>
        <w:rPr>
          <w:b/>
        </w:rPr>
      </w:pPr>
    </w:p>
    <w:p w14:paraId="360C0EA3" w14:textId="77777777" w:rsidR="00FF6A88" w:rsidRDefault="00FF6A88" w:rsidP="00FF6A88">
      <w:pPr>
        <w:jc w:val="both"/>
        <w:rPr>
          <w:b/>
        </w:rPr>
      </w:pPr>
    </w:p>
    <w:p w14:paraId="079A5497" w14:textId="77777777" w:rsidR="00FF6A88" w:rsidRDefault="00FF6A88" w:rsidP="00FF6A88">
      <w:pPr>
        <w:jc w:val="both"/>
        <w:rPr>
          <w:b/>
        </w:rPr>
      </w:pPr>
    </w:p>
    <w:p w14:paraId="46ABE25F" w14:textId="77777777" w:rsidR="00FF6A88" w:rsidRDefault="00FF6A88" w:rsidP="00FF6A88">
      <w:pPr>
        <w:jc w:val="both"/>
        <w:rPr>
          <w:b/>
        </w:rPr>
      </w:pPr>
    </w:p>
    <w:p w14:paraId="4B183539" w14:textId="77777777" w:rsidR="00FF6A88" w:rsidRDefault="00FF6A88" w:rsidP="00FF6A88">
      <w:pPr>
        <w:jc w:val="both"/>
        <w:rPr>
          <w:b/>
        </w:rPr>
      </w:pPr>
    </w:p>
    <w:p w14:paraId="7ABE95F5" w14:textId="77777777" w:rsidR="00FF6A88" w:rsidRDefault="00FF6A88" w:rsidP="00FF6A88">
      <w:pPr>
        <w:jc w:val="both"/>
        <w:rPr>
          <w:b/>
        </w:rPr>
      </w:pPr>
    </w:p>
    <w:p w14:paraId="7C8BD86D" w14:textId="77777777" w:rsidR="00FF6A88" w:rsidRDefault="00FF6A88" w:rsidP="00FF6A88">
      <w:pPr>
        <w:jc w:val="both"/>
        <w:rPr>
          <w:b/>
        </w:rPr>
      </w:pPr>
    </w:p>
    <w:p w14:paraId="1BFADAB1" w14:textId="77777777" w:rsidR="00FF6A88" w:rsidRDefault="00FF6A88" w:rsidP="00FF6A88">
      <w:pPr>
        <w:jc w:val="both"/>
        <w:rPr>
          <w:b/>
        </w:rPr>
      </w:pPr>
    </w:p>
    <w:p w14:paraId="01A46CFB" w14:textId="77777777" w:rsidR="00FF6A88" w:rsidRDefault="00FF6A88" w:rsidP="00FF6A88">
      <w:pPr>
        <w:jc w:val="both"/>
        <w:rPr>
          <w:b/>
        </w:rPr>
      </w:pPr>
    </w:p>
    <w:p w14:paraId="1BF580E6" w14:textId="77777777" w:rsidR="00FF6A88" w:rsidRDefault="00FF6A88" w:rsidP="00FF6A88">
      <w:pPr>
        <w:jc w:val="both"/>
        <w:rPr>
          <w:b/>
        </w:rPr>
      </w:pPr>
    </w:p>
    <w:p w14:paraId="345EB55F" w14:textId="77777777" w:rsidR="00FF6A88" w:rsidRDefault="00FF6A88" w:rsidP="00FF6A88">
      <w:pPr>
        <w:jc w:val="both"/>
        <w:rPr>
          <w:b/>
        </w:rPr>
      </w:pPr>
    </w:p>
    <w:p w14:paraId="3060DD3C" w14:textId="77777777" w:rsidR="00FF6A88" w:rsidRDefault="00FF6A88" w:rsidP="00FF6A88">
      <w:pPr>
        <w:jc w:val="both"/>
        <w:rPr>
          <w:b/>
        </w:rPr>
      </w:pPr>
    </w:p>
    <w:p w14:paraId="0F140F38" w14:textId="77777777" w:rsidR="00FF6A88" w:rsidRDefault="00FF6A88" w:rsidP="00FF6A88">
      <w:pPr>
        <w:jc w:val="both"/>
        <w:rPr>
          <w:b/>
        </w:rPr>
      </w:pPr>
    </w:p>
    <w:p w14:paraId="0F988CF5" w14:textId="77777777" w:rsidR="00FF6A88" w:rsidRDefault="00FF6A88" w:rsidP="00FF6A88">
      <w:pPr>
        <w:jc w:val="both"/>
        <w:rPr>
          <w:b/>
        </w:rPr>
      </w:pPr>
    </w:p>
    <w:p w14:paraId="6A645846" w14:textId="77777777" w:rsidR="00FF6A88" w:rsidRDefault="00FF6A88" w:rsidP="00FF6A88">
      <w:pPr>
        <w:jc w:val="both"/>
        <w:rPr>
          <w:b/>
        </w:rPr>
      </w:pPr>
    </w:p>
    <w:p w14:paraId="269B5FA4" w14:textId="77777777" w:rsidR="00FF6A88" w:rsidRDefault="00FF6A88" w:rsidP="0017410C">
      <w:pPr>
        <w:pStyle w:val="3"/>
        <w:keepNext w:val="0"/>
        <w:keepLines w:val="0"/>
        <w:numPr>
          <w:ilvl w:val="2"/>
          <w:numId w:val="16"/>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31B0EF72" w14:textId="77777777" w:rsidR="00FF6A88" w:rsidRDefault="00FF6A88" w:rsidP="00FF6A88">
      <w:pPr>
        <w:ind w:firstLine="709"/>
        <w:jc w:val="both"/>
        <w:rPr>
          <w:b/>
        </w:rPr>
      </w:pPr>
    </w:p>
    <w:p w14:paraId="6BDEAC39" w14:textId="77777777" w:rsidR="00FF6A88" w:rsidRDefault="00FF6A88" w:rsidP="00FF6A88">
      <w:pPr>
        <w:tabs>
          <w:tab w:val="left" w:pos="567"/>
        </w:tabs>
        <w:jc w:val="both"/>
      </w:pPr>
      <w:r>
        <w:t>Obiectul____________________________________________________________________</w:t>
      </w:r>
    </w:p>
    <w:p w14:paraId="5881EF4E" w14:textId="77777777" w:rsidR="00FF6A88" w:rsidRDefault="00FF6A88" w:rsidP="00FF6A88">
      <w:pPr>
        <w:tabs>
          <w:tab w:val="left" w:pos="567"/>
        </w:tabs>
        <w:jc w:val="both"/>
      </w:pPr>
      <w:r>
        <w:t>Autoritatea contractantă________________________________________________________</w:t>
      </w:r>
    </w:p>
    <w:p w14:paraId="0BC6730F" w14:textId="77777777" w:rsidR="00FF6A88" w:rsidRDefault="00FF6A88" w:rsidP="00FF6A88">
      <w:pPr>
        <w:tabs>
          <w:tab w:val="left" w:pos="567"/>
        </w:tabs>
        <w:jc w:val="center"/>
        <w:rPr>
          <w:i/>
        </w:rPr>
      </w:pPr>
      <w:r>
        <w:rPr>
          <w:i/>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FF6A88" w14:paraId="7157F2A4" w14:textId="77777777" w:rsidTr="00FF6A8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8B341" w14:textId="77777777" w:rsidR="00FF6A88" w:rsidRDefault="00FF6A88">
            <w:pPr>
              <w:spacing w:line="256" w:lineRule="auto"/>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1B648" w14:textId="77777777" w:rsidR="00FF6A88" w:rsidRDefault="00FF6A88">
            <w:pPr>
              <w:spacing w:line="256" w:lineRule="auto"/>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AB0B0" w14:textId="77777777" w:rsidR="00FF6A88" w:rsidRDefault="00FF6A88">
            <w:pPr>
              <w:spacing w:line="256" w:lineRule="auto"/>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92330" w14:textId="77777777" w:rsidR="00FF6A88" w:rsidRDefault="00FF6A88">
            <w:pPr>
              <w:spacing w:line="256" w:lineRule="auto"/>
              <w:jc w:val="center"/>
              <w:rPr>
                <w:rFonts w:eastAsia="PMingLiU"/>
                <w:b/>
                <w:lang w:eastAsia="zh-CN"/>
              </w:rPr>
            </w:pPr>
            <w:r>
              <w:rPr>
                <w:rFonts w:eastAsia="PMingLiU"/>
                <w:b/>
                <w:lang w:eastAsia="zh-CN"/>
              </w:rPr>
              <w:t>Unitatea</w:t>
            </w:r>
          </w:p>
          <w:p w14:paraId="46A79458" w14:textId="77777777" w:rsidR="00FF6A88" w:rsidRDefault="00FF6A88">
            <w:pPr>
              <w:spacing w:line="256" w:lineRule="auto"/>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F2DEBE" w14:textId="77777777" w:rsidR="00FF6A88" w:rsidRDefault="00FF6A88">
            <w:pPr>
              <w:spacing w:line="256" w:lineRule="auto"/>
              <w:jc w:val="center"/>
              <w:rPr>
                <w:rFonts w:eastAsia="PMingLiU"/>
                <w:b/>
                <w:lang w:eastAsia="zh-CN"/>
              </w:rPr>
            </w:pPr>
            <w:r>
              <w:rPr>
                <w:rFonts w:eastAsia="PMingLiU"/>
                <w:b/>
                <w:lang w:eastAsia="zh-CN"/>
              </w:rPr>
              <w:t>Cantitatea</w:t>
            </w:r>
          </w:p>
        </w:tc>
      </w:tr>
      <w:tr w:rsidR="00FF6A88" w14:paraId="3D55706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560472B1" w14:textId="77777777" w:rsidR="00FF6A88" w:rsidRDefault="00FF6A88">
            <w:pPr>
              <w:spacing w:line="256" w:lineRule="auto"/>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3B0C68C" w14:textId="77777777" w:rsidR="00FF6A88" w:rsidRDefault="00FF6A88">
            <w:pPr>
              <w:tabs>
                <w:tab w:val="left" w:pos="1134"/>
              </w:tabs>
              <w:spacing w:line="256" w:lineRule="auto"/>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BD9EF5"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87FC64"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3EA4492" w14:textId="77777777" w:rsidR="00FF6A88" w:rsidRDefault="00FF6A88">
            <w:pPr>
              <w:tabs>
                <w:tab w:val="left" w:pos="1134"/>
              </w:tabs>
              <w:spacing w:line="256" w:lineRule="auto"/>
              <w:ind w:left="720"/>
              <w:outlineLvl w:val="0"/>
              <w:rPr>
                <w:rFonts w:eastAsia="PMingLiU"/>
                <w:lang w:eastAsia="zh-CN"/>
              </w:rPr>
            </w:pPr>
          </w:p>
        </w:tc>
      </w:tr>
      <w:tr w:rsidR="00FF6A88" w14:paraId="17C88F4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1C4FCD4" w14:textId="77777777" w:rsidR="00FF6A88" w:rsidRDefault="00FF6A88">
            <w:pPr>
              <w:spacing w:line="256" w:lineRule="auto"/>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D23FE59" w14:textId="77777777" w:rsidR="00FF6A88" w:rsidRDefault="00FF6A88">
            <w:pPr>
              <w:tabs>
                <w:tab w:val="left" w:pos="1134"/>
              </w:tabs>
              <w:spacing w:line="256" w:lineRule="auto"/>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8E1720C"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E12EC4"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8CC1183" w14:textId="77777777" w:rsidR="00FF6A88" w:rsidRDefault="00FF6A88">
            <w:pPr>
              <w:tabs>
                <w:tab w:val="left" w:pos="1134"/>
              </w:tabs>
              <w:spacing w:line="256" w:lineRule="auto"/>
              <w:ind w:left="720"/>
              <w:outlineLvl w:val="0"/>
              <w:rPr>
                <w:rFonts w:eastAsia="PMingLiU"/>
                <w:lang w:eastAsia="zh-CN"/>
              </w:rPr>
            </w:pPr>
          </w:p>
        </w:tc>
      </w:tr>
      <w:tr w:rsidR="00FF6A88" w14:paraId="252EA718"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42C8117" w14:textId="77777777" w:rsidR="00FF6A88" w:rsidRDefault="00FF6A88">
            <w:pPr>
              <w:spacing w:line="256" w:lineRule="auto"/>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A6105FB" w14:textId="77777777" w:rsidR="00FF6A88" w:rsidRDefault="00FF6A88">
            <w:pPr>
              <w:tabs>
                <w:tab w:val="left" w:pos="1134"/>
              </w:tabs>
              <w:spacing w:line="256" w:lineRule="auto"/>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2F319F"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8F6686"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05CDA47" w14:textId="77777777" w:rsidR="00FF6A88" w:rsidRDefault="00FF6A88">
            <w:pPr>
              <w:tabs>
                <w:tab w:val="left" w:pos="1134"/>
              </w:tabs>
              <w:spacing w:line="256" w:lineRule="auto"/>
              <w:ind w:left="720"/>
              <w:outlineLvl w:val="0"/>
              <w:rPr>
                <w:rFonts w:eastAsia="PMingLiU"/>
                <w:lang w:eastAsia="zh-CN"/>
              </w:rPr>
            </w:pPr>
          </w:p>
        </w:tc>
      </w:tr>
      <w:tr w:rsidR="00FF6A88" w14:paraId="44051D54"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CCFA45" w14:textId="77777777" w:rsidR="00FF6A88" w:rsidRDefault="00FF6A88">
            <w:pPr>
              <w:tabs>
                <w:tab w:val="left" w:pos="1134"/>
              </w:tabs>
              <w:spacing w:line="256" w:lineRule="auto"/>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A9E589" w14:textId="77777777" w:rsidR="00FF6A88" w:rsidRDefault="00FF6A88">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D782A5"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BBF7E4"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21BAB9" w14:textId="77777777" w:rsidR="00FF6A88" w:rsidRDefault="00FF6A88">
            <w:pPr>
              <w:tabs>
                <w:tab w:val="left" w:pos="1134"/>
              </w:tabs>
              <w:spacing w:line="256" w:lineRule="auto"/>
              <w:ind w:left="720"/>
              <w:outlineLvl w:val="0"/>
              <w:rPr>
                <w:rFonts w:eastAsia="PMingLiU"/>
                <w:lang w:eastAsia="zh-CN"/>
              </w:rPr>
            </w:pPr>
          </w:p>
        </w:tc>
      </w:tr>
      <w:tr w:rsidR="00FF6A88" w14:paraId="48501682"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342FC5B" w14:textId="77777777" w:rsidR="00FF6A88" w:rsidRDefault="00FF6A88">
            <w:pPr>
              <w:spacing w:line="256" w:lineRule="auto"/>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BD7E490" w14:textId="77777777" w:rsidR="00FF6A88" w:rsidRDefault="00FF6A88">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680FF2" w14:textId="77777777" w:rsidR="00FF6A88" w:rsidRDefault="00FF6A88">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38BA7D" w14:textId="77777777" w:rsidR="00FF6A88" w:rsidRDefault="00FF6A88">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65725C0" w14:textId="77777777" w:rsidR="00FF6A88" w:rsidRDefault="00FF6A88">
            <w:pPr>
              <w:tabs>
                <w:tab w:val="left" w:pos="1134"/>
              </w:tabs>
              <w:spacing w:line="256" w:lineRule="auto"/>
              <w:ind w:left="720"/>
              <w:outlineLvl w:val="0"/>
              <w:rPr>
                <w:rFonts w:eastAsia="PMingLiU"/>
                <w:lang w:eastAsia="zh-CN"/>
              </w:rPr>
            </w:pPr>
          </w:p>
        </w:tc>
      </w:tr>
      <w:tr w:rsidR="00FF6A88" w14:paraId="1454BBCC" w14:textId="77777777" w:rsidTr="00FF6A8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437C5850" w14:textId="77777777" w:rsidR="00FF6A88" w:rsidRDefault="00FF6A88">
            <w:pPr>
              <w:spacing w:line="256" w:lineRule="auto"/>
              <w:rPr>
                <w:rFonts w:eastAsia="PMingLiU"/>
                <w:b/>
                <w:lang w:eastAsia="zh-CN"/>
              </w:rPr>
            </w:pPr>
            <w:r>
              <w:rPr>
                <w:rFonts w:eastAsia="PMingLiU"/>
                <w:b/>
                <w:lang w:eastAsia="zh-CN"/>
              </w:rPr>
              <w:t>Total</w:t>
            </w:r>
          </w:p>
        </w:tc>
      </w:tr>
    </w:tbl>
    <w:p w14:paraId="11B54692" w14:textId="77777777" w:rsidR="00FF6A88" w:rsidRDefault="00FF6A88" w:rsidP="00FF6A88">
      <w:pPr>
        <w:tabs>
          <w:tab w:val="left" w:pos="567"/>
        </w:tabs>
        <w:jc w:val="both"/>
      </w:pPr>
    </w:p>
    <w:p w14:paraId="72611120" w14:textId="77777777" w:rsidR="00FF6A88" w:rsidRDefault="00FF6A88" w:rsidP="00FF6A88">
      <w:pPr>
        <w:tabs>
          <w:tab w:val="left" w:pos="567"/>
        </w:tabs>
        <w:jc w:val="both"/>
      </w:pPr>
      <w:r>
        <w:t>     </w:t>
      </w:r>
      <w:r>
        <w:rPr>
          <w:bCs/>
        </w:rPr>
        <w:t xml:space="preserve">Data </w:t>
      </w:r>
      <w:r>
        <w:t>„____"__________________</w:t>
      </w:r>
    </w:p>
    <w:p w14:paraId="10DADA69" w14:textId="77777777" w:rsidR="00FF6A88" w:rsidRDefault="00FF6A88" w:rsidP="00FF6A88">
      <w:pPr>
        <w:pStyle w:val="a8"/>
        <w:tabs>
          <w:tab w:val="left" w:pos="567"/>
        </w:tabs>
        <w:jc w:val="right"/>
        <w:rPr>
          <w:rFonts w:ascii="Times New Roman" w:hAnsi="Times New Roman"/>
          <w:szCs w:val="24"/>
        </w:rPr>
      </w:pPr>
      <w:r>
        <w:rPr>
          <w:rFonts w:ascii="Times New Roman" w:hAnsi="Times New Roman"/>
          <w:szCs w:val="24"/>
        </w:rPr>
        <w:t xml:space="preserve">     ____________________________  </w:t>
      </w:r>
    </w:p>
    <w:p w14:paraId="36F9A345" w14:textId="77777777" w:rsidR="00FF6A88" w:rsidRDefault="00FF6A88" w:rsidP="00FF6A88">
      <w:pPr>
        <w:pStyle w:val="a8"/>
        <w:tabs>
          <w:tab w:val="left" w:pos="567"/>
        </w:tabs>
        <w:jc w:val="right"/>
        <w:rPr>
          <w:rFonts w:ascii="Times New Roman" w:hAnsi="Times New Roman"/>
          <w:szCs w:val="24"/>
        </w:rPr>
      </w:pPr>
      <w:r>
        <w:rPr>
          <w:rFonts w:ascii="Times New Roman" w:hAnsi="Times New Roman"/>
          <w:szCs w:val="24"/>
        </w:rPr>
        <w:t>(semnătura autorizată)</w:t>
      </w:r>
    </w:p>
    <w:p w14:paraId="21F95F97" w14:textId="77777777" w:rsidR="00FF6A88" w:rsidRDefault="00FF6A88" w:rsidP="00FF6A88">
      <w:pPr>
        <w:pStyle w:val="a8"/>
        <w:tabs>
          <w:tab w:val="left" w:pos="567"/>
        </w:tabs>
        <w:rPr>
          <w:rFonts w:ascii="Times New Roman" w:hAnsi="Times New Roman"/>
          <w:szCs w:val="24"/>
        </w:rPr>
      </w:pPr>
    </w:p>
    <w:p w14:paraId="76D4EF4E" w14:textId="77777777" w:rsidR="00FF6A88" w:rsidRDefault="00FF6A88" w:rsidP="00FF6A88">
      <w:pPr>
        <w:pStyle w:val="a8"/>
        <w:tabs>
          <w:tab w:val="left" w:pos="567"/>
        </w:tabs>
        <w:rPr>
          <w:rFonts w:ascii="Times New Roman" w:hAnsi="Times New Roman"/>
          <w:szCs w:val="24"/>
        </w:rPr>
      </w:pPr>
    </w:p>
    <w:p w14:paraId="61ED802A" w14:textId="77777777" w:rsidR="00FF6A88" w:rsidRDefault="00FF6A88" w:rsidP="00FF6A88">
      <w:pPr>
        <w:pStyle w:val="a8"/>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6F5ABCC6" w14:textId="77777777" w:rsidR="00FF6A88" w:rsidRDefault="00FF6A88" w:rsidP="00FF6A88">
      <w:pPr>
        <w:rPr>
          <w:i/>
          <w:noProof w:val="0"/>
        </w:rPr>
        <w:sectPr w:rsidR="00FF6A88">
          <w:pgSz w:w="11906" w:h="16838"/>
          <w:pgMar w:top="426" w:right="1134" w:bottom="851" w:left="1276" w:header="720" w:footer="510" w:gutter="0"/>
          <w:cols w:space="720"/>
        </w:sectPr>
      </w:pPr>
    </w:p>
    <w:p w14:paraId="0708D8E4" w14:textId="77777777" w:rsidR="00FF6A88" w:rsidRDefault="00FF6A88" w:rsidP="00FF6A88">
      <w:pPr>
        <w:pStyle w:val="a"/>
        <w:numPr>
          <w:ilvl w:val="0"/>
          <w:numId w:val="0"/>
        </w:numPr>
        <w:ind w:right="-1"/>
        <w:rPr>
          <w:i/>
        </w:rPr>
      </w:pPr>
    </w:p>
    <w:tbl>
      <w:tblPr>
        <w:tblW w:w="9750" w:type="dxa"/>
        <w:tblInd w:w="-426" w:type="dxa"/>
        <w:tblLayout w:type="fixed"/>
        <w:tblLook w:val="04A0" w:firstRow="1" w:lastRow="0" w:firstColumn="1" w:lastColumn="0" w:noHBand="0" w:noVBand="1"/>
      </w:tblPr>
      <w:tblGrid>
        <w:gridCol w:w="9750"/>
      </w:tblGrid>
      <w:tr w:rsidR="00FF6A88" w14:paraId="1FFA28B6" w14:textId="77777777" w:rsidTr="00FF6A88">
        <w:trPr>
          <w:trHeight w:val="697"/>
        </w:trPr>
        <w:tc>
          <w:tcPr>
            <w:tcW w:w="9748" w:type="dxa"/>
            <w:vAlign w:val="center"/>
          </w:tcPr>
          <w:p w14:paraId="79755819" w14:textId="77777777" w:rsidR="00FF6A88" w:rsidRDefault="00FF6A88">
            <w:pPr>
              <w:spacing w:line="256" w:lineRule="auto"/>
              <w:jc w:val="both"/>
            </w:pPr>
          </w:p>
          <w:p w14:paraId="25C1BCE8" w14:textId="77777777" w:rsidR="00FF6A88" w:rsidRDefault="00FF6A88">
            <w:pPr>
              <w:spacing w:line="256" w:lineRule="auto"/>
              <w:jc w:val="both"/>
              <w:rPr>
                <w:b/>
                <w:caps/>
                <w:sz w:val="28"/>
                <w:szCs w:val="28"/>
              </w:rPr>
            </w:pPr>
          </w:p>
          <w:p w14:paraId="1478D3A5" w14:textId="77777777" w:rsidR="00FF6A88" w:rsidRDefault="00FF6A88">
            <w:pPr>
              <w:spacing w:line="256" w:lineRule="auto"/>
              <w:jc w:val="center"/>
              <w:rPr>
                <w:b/>
                <w:sz w:val="28"/>
                <w:szCs w:val="28"/>
                <w:u w:val="single"/>
              </w:rPr>
            </w:pPr>
            <w:r>
              <w:rPr>
                <w:b/>
                <w:caps/>
                <w:sz w:val="28"/>
                <w:szCs w:val="28"/>
              </w:rPr>
              <w:t>Contract</w:t>
            </w:r>
            <w:r>
              <w:rPr>
                <w:b/>
                <w:sz w:val="28"/>
                <w:szCs w:val="28"/>
              </w:rPr>
              <w:t xml:space="preserve"> DE ANTREPRIZĂ Nr.</w:t>
            </w:r>
          </w:p>
          <w:p w14:paraId="7A5C1FBA" w14:textId="77777777" w:rsidR="00FF6A88" w:rsidRDefault="00FF6A88">
            <w:pPr>
              <w:spacing w:line="256" w:lineRule="auto"/>
              <w:jc w:val="center"/>
              <w:rPr>
                <w:b/>
              </w:rPr>
            </w:pPr>
            <w:r>
              <w:rPr>
                <w:b/>
              </w:rPr>
              <w:t>privind achiziţia prin</w:t>
            </w:r>
            <w:r>
              <w:rPr>
                <w:b/>
              </w:rPr>
              <w:softHyphen/>
            </w:r>
            <w:r>
              <w:rPr>
                <w:b/>
              </w:rPr>
              <w:softHyphen/>
            </w:r>
            <w:r>
              <w:rPr>
                <w:b/>
              </w:rPr>
              <w:softHyphen/>
              <w:t>________________</w:t>
            </w:r>
          </w:p>
          <w:p w14:paraId="3B3A2B04" w14:textId="77777777" w:rsidR="00FF6A88" w:rsidRDefault="00FF6A88">
            <w:pPr>
              <w:spacing w:line="256" w:lineRule="auto"/>
              <w:jc w:val="both"/>
              <w:rPr>
                <w:b/>
                <w:i/>
              </w:rPr>
            </w:pPr>
          </w:p>
          <w:p w14:paraId="41910973" w14:textId="77777777" w:rsidR="00FF6A88" w:rsidRDefault="00FF6A88">
            <w:pPr>
              <w:spacing w:line="256" w:lineRule="auto"/>
              <w:jc w:val="both"/>
              <w:rPr>
                <w:b/>
                <w:i/>
              </w:rPr>
            </w:pPr>
          </w:p>
          <w:p w14:paraId="7424682D" w14:textId="77777777" w:rsidR="00FF6A88" w:rsidRDefault="00FF6A88">
            <w:pPr>
              <w:tabs>
                <w:tab w:val="center" w:pos="-6663"/>
                <w:tab w:val="left" w:pos="567"/>
                <w:tab w:val="right" w:pos="10206"/>
              </w:tabs>
              <w:spacing w:line="256" w:lineRule="auto"/>
            </w:pPr>
            <w:r>
              <w:t>„___”_________20__                                                                                  _________________</w:t>
            </w:r>
          </w:p>
          <w:p w14:paraId="33BD79AA" w14:textId="77777777" w:rsidR="00FF6A88" w:rsidRDefault="00FF6A88">
            <w:pPr>
              <w:spacing w:line="256" w:lineRule="auto"/>
              <w:jc w:val="center"/>
            </w:pPr>
            <w:r>
              <w:rPr>
                <w:sz w:val="20"/>
                <w:szCs w:val="20"/>
              </w:rPr>
              <w:t xml:space="preserve">                                                                                                                                    (municipiu, oraş)</w:t>
            </w:r>
          </w:p>
          <w:p w14:paraId="06F13738" w14:textId="77777777" w:rsidR="00FF6A88" w:rsidRDefault="00FF6A88">
            <w:pPr>
              <w:spacing w:line="256" w:lineRule="auto"/>
              <w:jc w:val="both"/>
            </w:pPr>
          </w:p>
          <w:p w14:paraId="6EE00541" w14:textId="77777777" w:rsidR="00FF6A88" w:rsidRDefault="00FF6A88">
            <w:pPr>
              <w:spacing w:line="256" w:lineRule="auto"/>
              <w:jc w:val="both"/>
            </w:pPr>
          </w:p>
          <w:p w14:paraId="23368B5F" w14:textId="77777777" w:rsidR="00FF6A88" w:rsidRDefault="00FF6A88" w:rsidP="0017410C">
            <w:pPr>
              <w:pStyle w:val="a"/>
              <w:numPr>
                <w:ilvl w:val="3"/>
                <w:numId w:val="16"/>
              </w:numPr>
              <w:spacing w:line="256" w:lineRule="auto"/>
              <w:rPr>
                <w:b/>
                <w:kern w:val="28"/>
              </w:rPr>
            </w:pPr>
            <w:r>
              <w:rPr>
                <w:b/>
                <w:kern w:val="28"/>
              </w:rPr>
              <w:t>PARTEA GENERALĂ</w:t>
            </w:r>
          </w:p>
          <w:p w14:paraId="7E8D7F9E" w14:textId="77777777" w:rsidR="00FF6A88" w:rsidRDefault="00FF6A88">
            <w:pPr>
              <w:pStyle w:val="a"/>
              <w:numPr>
                <w:ilvl w:val="0"/>
                <w:numId w:val="0"/>
              </w:numPr>
              <w:spacing w:line="256" w:lineRule="auto"/>
              <w:ind w:left="3240"/>
              <w:rPr>
                <w:kern w:val="28"/>
                <w:sz w:val="20"/>
                <w:szCs w:val="20"/>
              </w:rPr>
            </w:pPr>
            <w:r>
              <w:rPr>
                <w:kern w:val="28"/>
                <w:sz w:val="20"/>
                <w:szCs w:val="20"/>
              </w:rPr>
              <w:t xml:space="preserve"> (OBLIGATORIU)</w:t>
            </w:r>
          </w:p>
          <w:p w14:paraId="1565D4E0" w14:textId="77777777" w:rsidR="00FF6A88" w:rsidRDefault="00FF6A88">
            <w:pPr>
              <w:spacing w:line="256" w:lineRule="auto"/>
              <w:rPr>
                <w:b/>
                <w:kern w:val="28"/>
              </w:rPr>
            </w:pPr>
          </w:p>
          <w:p w14:paraId="7EA44E3E" w14:textId="77777777" w:rsidR="00FF6A88" w:rsidRDefault="00FF6A88">
            <w:pPr>
              <w:spacing w:line="256" w:lineRule="auto"/>
              <w:rPr>
                <w:b/>
                <w:kern w:val="28"/>
              </w:rPr>
            </w:pPr>
            <w:r>
              <w:rPr>
                <w:b/>
                <w:kern w:val="28"/>
              </w:rPr>
              <w:t>PĂRŢILE CONTRACTANTE</w:t>
            </w:r>
          </w:p>
          <w:p w14:paraId="005A9B8F" w14:textId="77777777" w:rsidR="00FF6A88" w:rsidRDefault="00FF6A88">
            <w:pPr>
              <w:spacing w:line="256" w:lineRule="auto"/>
              <w:rPr>
                <w:b/>
                <w:kern w:val="28"/>
              </w:rPr>
            </w:pPr>
          </w:p>
          <w:p w14:paraId="2F0E7A51" w14:textId="47A0F61E" w:rsidR="00FF6A88" w:rsidRPr="00180B9C" w:rsidRDefault="00FF6A88">
            <w:pPr>
              <w:pStyle w:val="af3"/>
              <w:tabs>
                <w:tab w:val="left" w:pos="567"/>
                <w:tab w:val="right" w:pos="9531"/>
              </w:tabs>
              <w:spacing w:line="256" w:lineRule="auto"/>
              <w:ind w:firstLine="0"/>
              <w:rPr>
                <w:lang w:val="en-US" w:eastAsia="en-US"/>
              </w:rPr>
            </w:pPr>
            <w:r w:rsidRPr="00180B9C">
              <w:rPr>
                <w:lang w:val="en-US" w:eastAsia="en-US"/>
              </w:rPr>
              <w:t>Prezentul contract este încheiat în urma procedurii de achiziție nr. ________________ din data___________________, între</w:t>
            </w:r>
            <w:r>
              <w:rPr>
                <w:b/>
                <w:lang w:val="en-US" w:eastAsia="en-US"/>
              </w:rPr>
              <w:t xml:space="preserve"> </w:t>
            </w:r>
            <w:r w:rsidR="005412C6">
              <w:rPr>
                <w:b/>
                <w:u w:val="single"/>
                <w:lang w:val="ro-RO"/>
              </w:rPr>
              <w:t>Primăria s. Slobozia</w:t>
            </w:r>
            <w:r w:rsidR="008A4945" w:rsidRPr="00180B9C">
              <w:rPr>
                <w:b/>
                <w:u w:val="single"/>
                <w:lang w:val="en-US"/>
              </w:rPr>
              <w:t xml:space="preserve"> </w:t>
            </w:r>
            <w:r w:rsidR="005412C6">
              <w:rPr>
                <w:b/>
                <w:u w:val="single"/>
                <w:lang w:val="ro-RO"/>
              </w:rPr>
              <w:t>raionul Ștefan Vosă</w:t>
            </w:r>
          </w:p>
          <w:p w14:paraId="59774633" w14:textId="77777777" w:rsidR="00FF6A88" w:rsidRDefault="00FF6A88">
            <w:pPr>
              <w:tabs>
                <w:tab w:val="left" w:pos="567"/>
                <w:tab w:val="right" w:pos="10205"/>
              </w:tabs>
              <w:spacing w:line="256" w:lineRule="auto"/>
              <w:jc w:val="both"/>
            </w:pPr>
            <w:r>
              <w:t>_____________________________________________________________________, cu sediul în</w:t>
            </w:r>
          </w:p>
          <w:p w14:paraId="4FCCF369" w14:textId="77777777" w:rsidR="00FF6A88" w:rsidRDefault="00FF6A88">
            <w:pPr>
              <w:tabs>
                <w:tab w:val="left" w:pos="567"/>
                <w:tab w:val="right" w:pos="10205"/>
              </w:tabs>
              <w:spacing w:line="256" w:lineRule="auto"/>
              <w:jc w:val="both"/>
              <w:rPr>
                <w:sz w:val="20"/>
                <w:szCs w:val="20"/>
              </w:rPr>
            </w:pPr>
            <w:r>
              <w:rPr>
                <w:sz w:val="20"/>
                <w:szCs w:val="20"/>
              </w:rPr>
              <w:t xml:space="preserve">                                                          (denumirea autorităţii contractante) </w:t>
            </w:r>
          </w:p>
          <w:p w14:paraId="04A2D7AB" w14:textId="77777777" w:rsidR="00FF6A88" w:rsidRDefault="00FF6A88">
            <w:pPr>
              <w:tabs>
                <w:tab w:val="left" w:pos="567"/>
                <w:tab w:val="right" w:pos="9531"/>
              </w:tabs>
              <w:spacing w:line="256" w:lineRule="auto"/>
              <w:jc w:val="both"/>
            </w:pPr>
            <w:r>
              <w:t>______________________________________________________________________________</w:t>
            </w:r>
          </w:p>
          <w:p w14:paraId="76386A66" w14:textId="77777777" w:rsidR="00FF6A88" w:rsidRPr="00180B9C" w:rsidRDefault="00FF6A88">
            <w:pPr>
              <w:pStyle w:val="cn"/>
              <w:tabs>
                <w:tab w:val="left" w:pos="567"/>
              </w:tabs>
              <w:spacing w:line="256" w:lineRule="auto"/>
              <w:jc w:val="both"/>
              <w:rPr>
                <w:sz w:val="20"/>
                <w:szCs w:val="20"/>
                <w:lang w:val="en-US" w:eastAsia="en-US"/>
              </w:rPr>
            </w:pPr>
            <w:r w:rsidRPr="00180B9C">
              <w:rPr>
                <w:sz w:val="20"/>
                <w:szCs w:val="20"/>
                <w:lang w:val="en-US" w:eastAsia="en-US"/>
              </w:rPr>
              <w:t xml:space="preserve">                                                                   (localitatea) </w:t>
            </w:r>
          </w:p>
          <w:p w14:paraId="6D56BC7E" w14:textId="77777777" w:rsidR="00FF6A88" w:rsidRDefault="00FF6A88">
            <w:pPr>
              <w:tabs>
                <w:tab w:val="left" w:pos="567"/>
                <w:tab w:val="right" w:pos="9531"/>
              </w:tabs>
              <w:spacing w:line="256" w:lineRule="auto"/>
              <w:jc w:val="both"/>
            </w:pPr>
            <w:r>
              <w:t xml:space="preserve">str._____________________________________, </w:t>
            </w:r>
            <w:r>
              <w:tab/>
              <w:t>telefon: ______________, fax: _____________,</w:t>
            </w:r>
          </w:p>
          <w:p w14:paraId="338A2E47" w14:textId="77777777" w:rsidR="00FF6A88" w:rsidRPr="00180B9C" w:rsidRDefault="00FF6A88">
            <w:pPr>
              <w:pStyle w:val="af3"/>
              <w:tabs>
                <w:tab w:val="left" w:pos="567"/>
                <w:tab w:val="right" w:pos="9531"/>
              </w:tabs>
              <w:spacing w:line="256" w:lineRule="auto"/>
              <w:ind w:firstLine="0"/>
              <w:rPr>
                <w:lang w:val="en-US" w:eastAsia="en-US"/>
              </w:rPr>
            </w:pPr>
            <w:r w:rsidRPr="00180B9C">
              <w:rPr>
                <w:lang w:val="en-US" w:eastAsia="en-US"/>
              </w:rPr>
              <w:t xml:space="preserve">IDNO ________________ reprezentat prin ______________________________________________________________________________,    </w:t>
            </w:r>
          </w:p>
          <w:p w14:paraId="571E210C" w14:textId="77777777" w:rsidR="00FF6A88" w:rsidRPr="00180B9C" w:rsidRDefault="00FF6A88">
            <w:pPr>
              <w:pStyle w:val="af3"/>
              <w:tabs>
                <w:tab w:val="left" w:pos="567"/>
              </w:tabs>
              <w:spacing w:line="256" w:lineRule="auto"/>
              <w:ind w:firstLine="0"/>
              <w:rPr>
                <w:sz w:val="20"/>
                <w:szCs w:val="20"/>
                <w:lang w:val="en-US" w:eastAsia="en-US"/>
              </w:rPr>
            </w:pPr>
            <w:r w:rsidRPr="00180B9C">
              <w:rPr>
                <w:sz w:val="20"/>
                <w:szCs w:val="20"/>
                <w:lang w:val="en-US" w:eastAsia="en-US"/>
              </w:rPr>
              <w:t xml:space="preserve">                                                    (numele, prenumele şi funcţia conducătorului) </w:t>
            </w:r>
          </w:p>
          <w:p w14:paraId="39E6BF99" w14:textId="77777777" w:rsidR="00FF6A88" w:rsidRDefault="00FF6A88">
            <w:pPr>
              <w:tabs>
                <w:tab w:val="left" w:pos="567"/>
                <w:tab w:val="right" w:pos="9531"/>
              </w:tabs>
              <w:spacing w:line="256" w:lineRule="auto"/>
              <w:jc w:val="both"/>
            </w:pPr>
            <w:r>
              <w:t xml:space="preserve">în calitate de Beneficiar, pe de o parte, şi______________________________________________, </w:t>
            </w:r>
          </w:p>
          <w:p w14:paraId="64511C2F" w14:textId="77777777" w:rsidR="00FF6A88" w:rsidRDefault="00FF6A88">
            <w:pPr>
              <w:tabs>
                <w:tab w:val="left" w:pos="567"/>
                <w:tab w:val="right" w:pos="10205"/>
              </w:tabs>
              <w:spacing w:line="256" w:lineRule="auto"/>
              <w:jc w:val="both"/>
              <w:rPr>
                <w:sz w:val="20"/>
                <w:szCs w:val="20"/>
              </w:rPr>
            </w:pPr>
            <w:r>
              <w:rPr>
                <w:sz w:val="20"/>
                <w:szCs w:val="20"/>
              </w:rPr>
              <w:t xml:space="preserve">                                                                                                (denumirea operatorului economic) </w:t>
            </w:r>
          </w:p>
          <w:p w14:paraId="16B31B7B" w14:textId="77777777" w:rsidR="00FF6A88" w:rsidRDefault="00FF6A88">
            <w:pPr>
              <w:tabs>
                <w:tab w:val="left" w:pos="567"/>
                <w:tab w:val="right" w:pos="9531"/>
              </w:tabs>
              <w:spacing w:line="256" w:lineRule="auto"/>
              <w:jc w:val="both"/>
            </w:pPr>
            <w:r>
              <w:t>cu sediul în _________________________________str._________________________________,</w:t>
            </w:r>
          </w:p>
          <w:p w14:paraId="70320071" w14:textId="77777777" w:rsidR="00FF6A88" w:rsidRDefault="00FF6A88">
            <w:pPr>
              <w:tabs>
                <w:tab w:val="left" w:pos="567"/>
                <w:tab w:val="right" w:pos="10205"/>
              </w:tabs>
              <w:spacing w:line="256" w:lineRule="auto"/>
              <w:jc w:val="both"/>
              <w:rPr>
                <w:sz w:val="20"/>
                <w:szCs w:val="20"/>
              </w:rPr>
            </w:pPr>
            <w:r>
              <w:rPr>
                <w:sz w:val="20"/>
                <w:szCs w:val="20"/>
              </w:rPr>
              <w:t xml:space="preserve">                                                    (localitatea) </w:t>
            </w:r>
          </w:p>
          <w:p w14:paraId="4947E92F" w14:textId="77777777" w:rsidR="00FF6A88" w:rsidRPr="00180B9C" w:rsidRDefault="00FF6A88">
            <w:pPr>
              <w:pStyle w:val="af3"/>
              <w:tabs>
                <w:tab w:val="left" w:pos="567"/>
              </w:tabs>
              <w:spacing w:line="256" w:lineRule="auto"/>
              <w:ind w:firstLine="0"/>
              <w:rPr>
                <w:sz w:val="20"/>
                <w:szCs w:val="20"/>
                <w:lang w:val="en-US" w:eastAsia="en-US"/>
              </w:rPr>
            </w:pPr>
            <w:proofErr w:type="gramStart"/>
            <w:r w:rsidRPr="00180B9C">
              <w:rPr>
                <w:lang w:val="en-US" w:eastAsia="en-US"/>
              </w:rPr>
              <w:t>telefon</w:t>
            </w:r>
            <w:proofErr w:type="gramEnd"/>
            <w:r w:rsidRPr="00180B9C">
              <w:rPr>
                <w:lang w:val="en-US" w:eastAsia="en-US"/>
              </w:rPr>
              <w:t xml:space="preserve">: ______________, fax: _____________, IDNO________________ autorizat pentru activitatea în construcţii: autorizaţia nr. _______ </w:t>
            </w:r>
            <w:proofErr w:type="gramStart"/>
            <w:r w:rsidRPr="00180B9C">
              <w:rPr>
                <w:lang w:val="en-US" w:eastAsia="en-US"/>
              </w:rPr>
              <w:t>din</w:t>
            </w:r>
            <w:proofErr w:type="gramEnd"/>
            <w:r w:rsidRPr="00180B9C">
              <w:rPr>
                <w:lang w:val="en-US" w:eastAsia="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14:paraId="66C98CE9" w14:textId="77777777" w:rsidR="00FF6A88" w:rsidRPr="00180B9C" w:rsidRDefault="00FF6A88">
            <w:pPr>
              <w:pStyle w:val="af3"/>
              <w:tabs>
                <w:tab w:val="left" w:pos="567"/>
              </w:tabs>
              <w:spacing w:line="256" w:lineRule="auto"/>
              <w:ind w:firstLine="0"/>
              <w:rPr>
                <w:sz w:val="20"/>
                <w:szCs w:val="20"/>
                <w:lang w:val="en-US" w:eastAsia="en-US"/>
              </w:rPr>
            </w:pPr>
            <w:r w:rsidRPr="00180B9C">
              <w:rPr>
                <w:sz w:val="20"/>
                <w:szCs w:val="20"/>
                <w:lang w:val="en-US" w:eastAsia="en-US"/>
              </w:rPr>
              <w:t xml:space="preserve"> (numele şi funcţia conducătorului)</w:t>
            </w:r>
          </w:p>
          <w:p w14:paraId="5D2FA281" w14:textId="77777777" w:rsidR="00FF6A88" w:rsidRDefault="00FF6A88">
            <w:pPr>
              <w:pStyle w:val="a"/>
              <w:numPr>
                <w:ilvl w:val="0"/>
                <w:numId w:val="0"/>
              </w:numPr>
              <w:tabs>
                <w:tab w:val="clear" w:pos="1134"/>
                <w:tab w:val="left" w:pos="3705"/>
              </w:tabs>
              <w:spacing w:after="200" w:line="276" w:lineRule="auto"/>
              <w:contextualSpacing/>
            </w:pPr>
          </w:p>
          <w:p w14:paraId="077A233B" w14:textId="77777777" w:rsidR="00FF6A88" w:rsidRDefault="00FF6A88">
            <w:pPr>
              <w:tabs>
                <w:tab w:val="left" w:pos="3705"/>
              </w:tabs>
              <w:spacing w:after="200" w:line="276" w:lineRule="auto"/>
              <w:contextualSpacing/>
            </w:pPr>
            <w:r>
              <w:rPr>
                <w:b/>
              </w:rPr>
              <w:t>1. OBIECTUL CONTRACTULUI</w:t>
            </w:r>
          </w:p>
          <w:p w14:paraId="73A64547" w14:textId="01D078F7" w:rsidR="00FF6A88" w:rsidRPr="003F3E38" w:rsidRDefault="00FF6A88" w:rsidP="008A4945">
            <w:pPr>
              <w:spacing w:before="2"/>
              <w:ind w:left="732" w:right="156"/>
              <w:rPr>
                <w:b/>
              </w:rPr>
            </w:pPr>
            <w:r>
              <w:t>1.1</w:t>
            </w:r>
            <w:r w:rsidR="005412C6">
              <w:t>Reabilitarea drumului central și a căilor pietonale din satul Slobozia r-ul Ștefan Vodă</w:t>
            </w:r>
            <w:r w:rsidR="003F3E38">
              <w:rPr>
                <w:b/>
              </w:rPr>
              <w:t xml:space="preserve">, </w:t>
            </w:r>
            <w:r>
              <w:t>în conformitate cu prevederile proiectului tehnic, cu detaliile de execuţie, precum şi cu normativele, standardele şi prescripţiile tehnice.</w:t>
            </w:r>
          </w:p>
          <w:p w14:paraId="4CBCB37F" w14:textId="77777777" w:rsidR="00FF6A88" w:rsidRDefault="00FF6A88">
            <w:pPr>
              <w:spacing w:line="256" w:lineRule="auto"/>
              <w:jc w:val="both"/>
            </w:pPr>
          </w:p>
          <w:p w14:paraId="7E3EEEF7" w14:textId="77777777" w:rsidR="00FF6A88" w:rsidRDefault="00FF6A88">
            <w:pPr>
              <w:tabs>
                <w:tab w:val="left" w:pos="3585"/>
              </w:tabs>
              <w:spacing w:line="276" w:lineRule="auto"/>
            </w:pPr>
            <w:r>
              <w:rPr>
                <w:b/>
              </w:rPr>
              <w:t>2. PERIOADA DE EXECUŢIE</w:t>
            </w:r>
          </w:p>
          <w:p w14:paraId="4F628625"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2.1. Durata de execuţie a lucrărilor contractate este de _________ luni și zile___după primirea ordinului de începere </w:t>
            </w:r>
            <w:proofErr w:type="gramStart"/>
            <w:r w:rsidRPr="00180B9C">
              <w:rPr>
                <w:lang w:val="en-US" w:eastAsia="en-US"/>
              </w:rPr>
              <w:t>a</w:t>
            </w:r>
            <w:proofErr w:type="gramEnd"/>
            <w:r w:rsidRPr="00180B9C">
              <w:rPr>
                <w:lang w:val="en-US" w:eastAsia="en-US"/>
              </w:rPr>
              <w:t xml:space="preserve"> execuţiei şi asigurării lucrului ritmic de către beneficiar-ordonatorul de credite.</w:t>
            </w:r>
          </w:p>
          <w:p w14:paraId="11C1229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2.2. Graficul de execuţie a lucrărilor se va efectua conform specificaţiei din anexa la prezentul contract. </w:t>
            </w:r>
          </w:p>
          <w:p w14:paraId="3957E87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2.3. Perioada de execuţie poate fi prelungită sau suspendată dacă constrângerea activităţii se datorează următoarelor cauze:</w:t>
            </w:r>
          </w:p>
          <w:p w14:paraId="7C7D3A19" w14:textId="77777777" w:rsidR="00FF6A88" w:rsidRDefault="00FF6A88" w:rsidP="0017410C">
            <w:pPr>
              <w:numPr>
                <w:ilvl w:val="0"/>
                <w:numId w:val="17"/>
              </w:numPr>
              <w:tabs>
                <w:tab w:val="left" w:pos="1276"/>
              </w:tabs>
              <w:spacing w:line="276" w:lineRule="auto"/>
              <w:ind w:left="0" w:hanging="425"/>
              <w:jc w:val="both"/>
            </w:pPr>
            <w:r>
              <w:t>generate de Beneficiar;</w:t>
            </w:r>
          </w:p>
          <w:p w14:paraId="6B2AC55E" w14:textId="77777777" w:rsidR="00FF6A88" w:rsidRDefault="00FF6A88" w:rsidP="0017410C">
            <w:pPr>
              <w:numPr>
                <w:ilvl w:val="0"/>
                <w:numId w:val="17"/>
              </w:numPr>
              <w:tabs>
                <w:tab w:val="left" w:pos="1276"/>
              </w:tabs>
              <w:spacing w:line="276" w:lineRule="auto"/>
              <w:ind w:left="0" w:hanging="425"/>
              <w:jc w:val="both"/>
            </w:pPr>
            <w:r>
              <w:t xml:space="preserve">datorită impedimentului care justifică neexecutarea obligației sau altei situaţii extreme </w:t>
            </w:r>
            <w:r>
              <w:lastRenderedPageBreak/>
              <w:t>neimputabile şi imprevizibile pentru Antreprenor;</w:t>
            </w:r>
          </w:p>
          <w:p w14:paraId="62E2A3C1" w14:textId="77777777" w:rsidR="00FF6A88" w:rsidRDefault="00FF6A88" w:rsidP="0017410C">
            <w:pPr>
              <w:numPr>
                <w:ilvl w:val="0"/>
                <w:numId w:val="17"/>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2BB0FFA7" w14:textId="77777777" w:rsidR="00FF6A88" w:rsidRDefault="00FF6A88" w:rsidP="0017410C">
            <w:pPr>
              <w:numPr>
                <w:ilvl w:val="0"/>
                <w:numId w:val="17"/>
              </w:numPr>
              <w:tabs>
                <w:tab w:val="left" w:pos="1276"/>
              </w:tabs>
              <w:spacing w:line="276" w:lineRule="auto"/>
              <w:ind w:left="0" w:hanging="425"/>
              <w:jc w:val="both"/>
            </w:pPr>
            <w:r>
              <w:t>calamităţilor naturale recunoscute de autoritatea legală.</w:t>
            </w:r>
          </w:p>
          <w:p w14:paraId="404C69A8"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E7E3084"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180B9C">
              <w:rPr>
                <w:lang w:val="en-US" w:eastAsia="en-US"/>
              </w:rPr>
              <w:t>de  recepţie</w:t>
            </w:r>
            <w:proofErr w:type="gramEnd"/>
            <w:r w:rsidRPr="00180B9C">
              <w:rPr>
                <w:lang w:val="en-US" w:eastAsia="en-US"/>
              </w:rPr>
              <w:t xml:space="preserve"> pentru terminarea lucrărilor.</w:t>
            </w:r>
          </w:p>
          <w:p w14:paraId="5A1813AA" w14:textId="77777777" w:rsidR="00FF6A88" w:rsidRDefault="00FF6A88">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8B7472F" w14:textId="77777777" w:rsidR="00FF6A88" w:rsidRDefault="00FF6A88">
            <w:pPr>
              <w:shd w:val="clear" w:color="auto" w:fill="FFFFFF" w:themeFill="background1"/>
              <w:tabs>
                <w:tab w:val="right" w:pos="0"/>
              </w:tabs>
              <w:spacing w:before="120" w:line="256" w:lineRule="auto"/>
              <w:rPr>
                <w:b/>
                <w:noProof w:val="0"/>
                <w:lang w:eastAsia="ru-RU"/>
              </w:rPr>
            </w:pPr>
            <w:r>
              <w:t>2.7.Se indică t</w:t>
            </w:r>
            <w:r>
              <w:rPr>
                <w:noProof w:val="0"/>
                <w:lang w:eastAsia="ru-RU"/>
              </w:rPr>
              <w:t>ermenul de garanție a lucrărilor</w:t>
            </w:r>
            <w:r>
              <w:rPr>
                <w:b/>
                <w:noProof w:val="0"/>
                <w:lang w:eastAsia="ru-RU"/>
              </w:rPr>
              <w:t>___________________.</w:t>
            </w:r>
          </w:p>
          <w:p w14:paraId="5A32BB87" w14:textId="77777777" w:rsidR="00FF6A88" w:rsidRDefault="00FF6A88">
            <w:pPr>
              <w:pStyle w:val="a"/>
              <w:numPr>
                <w:ilvl w:val="0"/>
                <w:numId w:val="0"/>
              </w:numPr>
              <w:spacing w:line="256" w:lineRule="auto"/>
            </w:pPr>
          </w:p>
          <w:p w14:paraId="675101A2" w14:textId="77777777" w:rsidR="00FF6A88" w:rsidRDefault="00FF6A88">
            <w:pPr>
              <w:tabs>
                <w:tab w:val="left" w:pos="3645"/>
              </w:tabs>
              <w:spacing w:line="276" w:lineRule="auto"/>
            </w:pPr>
            <w:r>
              <w:rPr>
                <w:b/>
              </w:rPr>
              <w:t>3. VALOAREA LUCRĂRILOR ŞI MODALITĂŢILE DE PLATĂ</w:t>
            </w:r>
          </w:p>
          <w:p w14:paraId="29B88AA8" w14:textId="77777777" w:rsidR="00FF6A88" w:rsidRDefault="00FF6A88">
            <w:pPr>
              <w:spacing w:line="256" w:lineRule="auto"/>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27AC0A9A" w14:textId="77777777" w:rsidR="00FF6A88" w:rsidRPr="00180B9C" w:rsidRDefault="00FF6A88">
            <w:pPr>
              <w:pStyle w:val="af3"/>
              <w:tabs>
                <w:tab w:val="left" w:pos="321"/>
              </w:tabs>
              <w:spacing w:line="276" w:lineRule="auto"/>
              <w:ind w:firstLine="0"/>
              <w:rPr>
                <w:lang w:val="en-US" w:eastAsia="en-US"/>
              </w:rPr>
            </w:pPr>
            <w:r w:rsidRPr="00180B9C">
              <w:rPr>
                <w:lang w:val="en-US" w:eastAsia="en-US"/>
              </w:rPr>
              <w:t>3.2</w:t>
            </w:r>
            <w:proofErr w:type="gramStart"/>
            <w:r w:rsidRPr="00180B9C">
              <w:rPr>
                <w:lang w:val="en-US" w:eastAsia="en-US"/>
              </w:rPr>
              <w:t>.Achitările</w:t>
            </w:r>
            <w:proofErr w:type="gramEnd"/>
            <w:r w:rsidRPr="00180B9C">
              <w:rPr>
                <w:lang w:val="en-US" w:eastAsia="en-US"/>
              </w:rPr>
              <w:t xml:space="preserve"> vor fi efectuate prin transfer în baza facturilor fiscale, după primirea proceselor – verbale de recepţie a lucrărilor executate, semnate şi acceptate de către Beneficiar.</w:t>
            </w:r>
          </w:p>
          <w:p w14:paraId="0E1F78EF" w14:textId="77777777" w:rsidR="00FF6A88" w:rsidRPr="00180B9C" w:rsidRDefault="00FF6A88">
            <w:pPr>
              <w:pStyle w:val="af3"/>
              <w:tabs>
                <w:tab w:val="left" w:pos="37"/>
              </w:tabs>
              <w:spacing w:line="276" w:lineRule="auto"/>
              <w:ind w:firstLine="0"/>
              <w:rPr>
                <w:lang w:val="en-US" w:eastAsia="en-US"/>
              </w:rPr>
            </w:pPr>
            <w:r w:rsidRPr="00180B9C">
              <w:rPr>
                <w:lang w:val="en-US" w:eastAsia="en-US"/>
              </w:rPr>
              <w:t xml:space="preserve">3.3. Beneficiarul va verifica procesele-verbale de recepție a lucrărilor executate în termen de ….. </w:t>
            </w:r>
            <w:proofErr w:type="gramStart"/>
            <w:r w:rsidRPr="00180B9C">
              <w:rPr>
                <w:lang w:val="en-US" w:eastAsia="en-US"/>
              </w:rPr>
              <w:t>zile</w:t>
            </w:r>
            <w:proofErr w:type="gramEnd"/>
            <w:r w:rsidRPr="00180B9C">
              <w:rPr>
                <w:lang w:val="en-US" w:eastAsia="en-US"/>
              </w:rPr>
              <w:t xml:space="preserve"> calendaristice de la primirea acestora de la Antreprenor.</w:t>
            </w:r>
          </w:p>
          <w:p w14:paraId="686F2B22" w14:textId="77777777" w:rsidR="00FF6A88" w:rsidRPr="00180B9C" w:rsidRDefault="00FF6A88">
            <w:pPr>
              <w:pStyle w:val="af3"/>
              <w:tabs>
                <w:tab w:val="left" w:pos="37"/>
              </w:tabs>
              <w:spacing w:line="276" w:lineRule="auto"/>
              <w:ind w:firstLine="0"/>
              <w:rPr>
                <w:lang w:val="en-US" w:eastAsia="en-US"/>
              </w:rPr>
            </w:pPr>
            <w:r w:rsidRPr="00180B9C">
              <w:rPr>
                <w:lang w:val="en-US"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BD6AE0B" w14:textId="77777777" w:rsidR="00FF6A88" w:rsidRPr="00180B9C" w:rsidRDefault="00FF6A88">
            <w:pPr>
              <w:pStyle w:val="af3"/>
              <w:tabs>
                <w:tab w:val="left" w:pos="37"/>
              </w:tabs>
              <w:spacing w:line="276" w:lineRule="auto"/>
              <w:ind w:firstLine="0"/>
              <w:rPr>
                <w:lang w:val="en-US" w:eastAsia="en-US"/>
              </w:rPr>
            </w:pPr>
            <w:r w:rsidRPr="00180B9C">
              <w:rPr>
                <w:lang w:val="en-US" w:eastAsia="en-US"/>
              </w:rPr>
              <w:t>3.5</w:t>
            </w:r>
            <w:proofErr w:type="gramStart"/>
            <w:r w:rsidRPr="00180B9C">
              <w:rPr>
                <w:lang w:val="en-US" w:eastAsia="en-US"/>
              </w:rPr>
              <w:t>.Lucrările</w:t>
            </w:r>
            <w:proofErr w:type="gramEnd"/>
            <w:r w:rsidRPr="00180B9C">
              <w:rPr>
                <w:lang w:val="en-US" w:eastAsia="en-US"/>
              </w:rPr>
              <w:t xml:space="preserve"> nu vor fi considerate finalizate până când procesul-verbal de recepţie la terminarea lucrărilor  nu va fi semnat de comisia de recepţie, care confirmă că lucrările au fost executate conform contractului.</w:t>
            </w:r>
          </w:p>
          <w:p w14:paraId="45DF84AF" w14:textId="77777777" w:rsidR="00FF6A88" w:rsidRPr="00180B9C" w:rsidRDefault="00FF6A88">
            <w:pPr>
              <w:pStyle w:val="af3"/>
              <w:tabs>
                <w:tab w:val="left" w:pos="37"/>
              </w:tabs>
              <w:spacing w:line="276" w:lineRule="auto"/>
              <w:ind w:firstLine="0"/>
              <w:rPr>
                <w:lang w:val="en-US" w:eastAsia="en-US"/>
              </w:rPr>
            </w:pPr>
            <w:r w:rsidRPr="00180B9C">
              <w:rPr>
                <w:lang w:val="en-US" w:eastAsia="en-US"/>
              </w:rPr>
              <w:t>3.6</w:t>
            </w:r>
            <w:proofErr w:type="gramStart"/>
            <w:r w:rsidRPr="00180B9C">
              <w:rPr>
                <w:lang w:val="en-US" w:eastAsia="en-US"/>
              </w:rPr>
              <w:t>.Garanţia</w:t>
            </w:r>
            <w:proofErr w:type="gramEnd"/>
            <w:r w:rsidRPr="00180B9C">
              <w:rPr>
                <w:lang w:val="en-US" w:eastAsia="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AF1F941" w14:textId="77777777" w:rsidR="00FF6A88" w:rsidRPr="00180B9C" w:rsidRDefault="00FF6A88">
            <w:pPr>
              <w:pStyle w:val="af3"/>
              <w:tabs>
                <w:tab w:val="left" w:pos="37"/>
              </w:tabs>
              <w:spacing w:line="276" w:lineRule="auto"/>
              <w:ind w:firstLine="0"/>
              <w:rPr>
                <w:lang w:val="en-US" w:eastAsia="en-US"/>
              </w:rPr>
            </w:pPr>
          </w:p>
          <w:p w14:paraId="1FF3F7A0" w14:textId="77777777" w:rsidR="00FF6A88" w:rsidRDefault="00FF6A88">
            <w:pPr>
              <w:tabs>
                <w:tab w:val="left" w:pos="2625"/>
              </w:tabs>
              <w:spacing w:after="200" w:line="276" w:lineRule="auto"/>
              <w:contextualSpacing/>
              <w:rPr>
                <w:b/>
              </w:rPr>
            </w:pPr>
            <w:r>
              <w:rPr>
                <w:b/>
              </w:rPr>
              <w:t>4. DREPTURILE ŞI OBLIGAŢIUNILE ANTREPRENORULUI ŞI ALE BENEFICIARULUI</w:t>
            </w:r>
          </w:p>
          <w:p w14:paraId="6D6F73C3" w14:textId="77777777" w:rsidR="00FF6A88" w:rsidRDefault="00FF6A88">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w:t>
            </w:r>
            <w:r>
              <w:lastRenderedPageBreak/>
              <w:t xml:space="preserve">graficul general de realizare a lucrărilor publice. </w:t>
            </w:r>
          </w:p>
          <w:p w14:paraId="67B8FA58" w14:textId="77777777" w:rsidR="00FF6A88" w:rsidRDefault="00FF6A88">
            <w:pPr>
              <w:tabs>
                <w:tab w:val="left" w:pos="2625"/>
              </w:tabs>
              <w:spacing w:line="276" w:lineRule="auto"/>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E69019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D6E24B0"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4.4. Documentaţia pusă la dispoziţia Antreprenorului se repartizează astfel: </w:t>
            </w:r>
          </w:p>
          <w:p w14:paraId="65826E4B" w14:textId="77777777" w:rsidR="00FF6A88" w:rsidRDefault="00FF6A88" w:rsidP="0017410C">
            <w:pPr>
              <w:numPr>
                <w:ilvl w:val="0"/>
                <w:numId w:val="18"/>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7CE24D6"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680DAC"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4E1307D"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0DFD4E"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9BB87A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A4F13B7"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4.10. Antreprenorul, prin atribuirea ofertei în favoarea sa, se angajează să prezinte garanţia de bună execuţie a contractului, în cuantum de __% din valoarea contractului atribuit.</w:t>
            </w:r>
          </w:p>
          <w:p w14:paraId="66B4205B"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74A2AD6"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4.12</w:t>
            </w:r>
            <w:proofErr w:type="gramStart"/>
            <w:r w:rsidRPr="00180B9C">
              <w:rPr>
                <w:lang w:val="en-US" w:eastAsia="en-US"/>
              </w:rPr>
              <w:t>.Antreprenorul</w:t>
            </w:r>
            <w:proofErr w:type="gramEnd"/>
            <w:r w:rsidRPr="00180B9C">
              <w:rPr>
                <w:lang w:val="en-US" w:eastAsia="en-US"/>
              </w:rPr>
              <w:t xml:space="preserve"> trebuie să constituie garanţia de bună execuţie după primirea scrisorii de acceptare, dar nu mai târziu de data încheierii contractului. Atât timp cât el nu şi-</w:t>
            </w:r>
            <w:proofErr w:type="gramStart"/>
            <w:r w:rsidRPr="00180B9C">
              <w:rPr>
                <w:lang w:val="en-US" w:eastAsia="en-US"/>
              </w:rPr>
              <w:t>a</w:t>
            </w:r>
            <w:proofErr w:type="gramEnd"/>
            <w:r w:rsidRPr="00180B9C">
              <w:rPr>
                <w:lang w:val="en-US" w:eastAsia="en-US"/>
              </w:rPr>
              <w:t xml:space="preserve"> îndeplinit această obligaţiune, Beneficiarul poate să reţină garanţia Antreprenorului pentru ofertă. </w:t>
            </w:r>
          </w:p>
          <w:p w14:paraId="635A1D2C"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31DFB20"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4.14. La lucrările la care se fac încercări, se consideră calitatea probei îndeplinită atâta timp cât rezultatele se înscriu în limitele admise prin reglementările tehnice. </w:t>
            </w:r>
          </w:p>
          <w:p w14:paraId="0037C1D0"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4.15. Beneficiarul </w:t>
            </w:r>
            <w:proofErr w:type="gramStart"/>
            <w:r w:rsidRPr="00180B9C">
              <w:rPr>
                <w:lang w:val="en-US" w:eastAsia="en-US"/>
              </w:rPr>
              <w:t>are</w:t>
            </w:r>
            <w:proofErr w:type="gramEnd"/>
            <w:r w:rsidRPr="00180B9C">
              <w:rPr>
                <w:lang w:val="en-US" w:eastAsia="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w:t>
            </w:r>
            <w:r w:rsidRPr="00180B9C">
              <w:rPr>
                <w:lang w:val="en-US" w:eastAsia="en-US"/>
              </w:rPr>
              <w:lastRenderedPageBreak/>
              <w:t xml:space="preserve">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612EB1A"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ED23A88"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1C65D2"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67B1124"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4.19. Pentru verificarea trasării de către Beneficiar sau proiectant, Antreprenorul este obligat să protejeze şi să păstreze toate reperele, bornele sau alte obiecte folosite la trasarea lucrărilor. </w:t>
            </w:r>
          </w:p>
          <w:p w14:paraId="7A4D629F"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5CD7815"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6847D18"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4.22. Pe parcursul executării lucrărilor, Beneficiarul are dreptul să dispună în scris: </w:t>
            </w:r>
          </w:p>
          <w:p w14:paraId="13BFD5CB" w14:textId="77777777" w:rsidR="00FF6A88" w:rsidRDefault="00FF6A88" w:rsidP="0017410C">
            <w:pPr>
              <w:numPr>
                <w:ilvl w:val="0"/>
                <w:numId w:val="19"/>
              </w:numPr>
              <w:tabs>
                <w:tab w:val="left" w:pos="314"/>
              </w:tabs>
              <w:spacing w:line="276" w:lineRule="auto"/>
              <w:ind w:left="0" w:firstLine="0"/>
              <w:jc w:val="both"/>
            </w:pPr>
            <w:r>
              <w:t xml:space="preserve">îndepărtarea de pe şantier a oricăror materiale care sunt calitativ necorespunzătoare; </w:t>
            </w:r>
          </w:p>
          <w:p w14:paraId="41797894" w14:textId="77777777" w:rsidR="00FF6A88" w:rsidRDefault="00FF6A88" w:rsidP="0017410C">
            <w:pPr>
              <w:numPr>
                <w:ilvl w:val="0"/>
                <w:numId w:val="19"/>
              </w:numPr>
              <w:tabs>
                <w:tab w:val="left" w:pos="314"/>
              </w:tabs>
              <w:spacing w:line="276" w:lineRule="auto"/>
              <w:ind w:left="0" w:firstLine="0"/>
              <w:jc w:val="both"/>
            </w:pPr>
            <w:r>
              <w:t xml:space="preserve">înlocuirea materialelor necorespunzătoare calitativ cu altele corespunzătoare; </w:t>
            </w:r>
          </w:p>
          <w:p w14:paraId="6C13A991" w14:textId="77777777" w:rsidR="00FF6A88" w:rsidRDefault="00FF6A88" w:rsidP="0017410C">
            <w:pPr>
              <w:numPr>
                <w:ilvl w:val="0"/>
                <w:numId w:val="19"/>
              </w:numPr>
              <w:tabs>
                <w:tab w:val="left" w:pos="314"/>
              </w:tabs>
              <w:spacing w:line="276" w:lineRule="auto"/>
              <w:ind w:left="0" w:firstLine="0"/>
              <w:jc w:val="both"/>
            </w:pPr>
            <w:r>
              <w:t xml:space="preserve">îndepărtarea sau refacerea oricărei lucrări sau părţi de lucrare necorespunzătoare din punct    de vedere calitativ. </w:t>
            </w:r>
          </w:p>
          <w:p w14:paraId="495D1DC8"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44C501C"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EA9FC77"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A474735" w14:textId="77777777" w:rsidR="00FF6A88" w:rsidRPr="00180B9C" w:rsidRDefault="00FF6A88">
            <w:pPr>
              <w:pStyle w:val="af3"/>
              <w:tabs>
                <w:tab w:val="left" w:pos="426"/>
                <w:tab w:val="left" w:pos="3645"/>
              </w:tabs>
              <w:spacing w:line="276" w:lineRule="auto"/>
              <w:ind w:firstLine="0"/>
              <w:rPr>
                <w:lang w:val="en-US" w:eastAsia="en-US"/>
              </w:rPr>
            </w:pPr>
            <w:r w:rsidRPr="00180B9C">
              <w:rPr>
                <w:lang w:val="en-US"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839E42" w14:textId="77777777" w:rsidR="00FF6A88" w:rsidRPr="00180B9C" w:rsidRDefault="00FF6A88">
            <w:pPr>
              <w:pStyle w:val="af3"/>
              <w:tabs>
                <w:tab w:val="left" w:pos="426"/>
                <w:tab w:val="left" w:pos="3645"/>
              </w:tabs>
              <w:spacing w:line="276" w:lineRule="auto"/>
              <w:ind w:firstLine="0"/>
              <w:rPr>
                <w:lang w:val="en-US" w:eastAsia="en-US"/>
              </w:rPr>
            </w:pPr>
          </w:p>
          <w:p w14:paraId="135B3A4C" w14:textId="77777777" w:rsidR="00FF6A88" w:rsidRDefault="00FF6A88">
            <w:pPr>
              <w:tabs>
                <w:tab w:val="left" w:pos="3225"/>
              </w:tabs>
              <w:spacing w:after="200" w:line="276" w:lineRule="auto"/>
              <w:contextualSpacing/>
            </w:pPr>
            <w:r>
              <w:rPr>
                <w:b/>
              </w:rPr>
              <w:t>5. AJUSTAREA VALORII CONTRACTULUI</w:t>
            </w:r>
          </w:p>
          <w:p w14:paraId="2DD833CD" w14:textId="77777777" w:rsidR="00FF6A88" w:rsidRDefault="00FF6A88">
            <w:pPr>
              <w:tabs>
                <w:tab w:val="left" w:pos="3225"/>
              </w:tabs>
              <w:spacing w:after="200" w:line="276" w:lineRule="auto"/>
              <w:contextualSpacing/>
              <w:jc w:val="both"/>
            </w:pPr>
            <w:r>
              <w:t xml:space="preserve">5.1. Pentru cazurile când urmează să fie făcute modificări la valoarea contractului privind </w:t>
            </w:r>
            <w:r>
              <w:lastRenderedPageBreak/>
              <w:t xml:space="preserve">majorarea sau reducerea acesteia, părţile se vor conforma prevederilor actelor normative cu incidenţă în domeniul achiziţiilor publice ce reglementează modalităţile de ajustare a valorii contractelor de achiziţii publice.  </w:t>
            </w:r>
          </w:p>
          <w:p w14:paraId="5A48102B" w14:textId="77777777" w:rsidR="00FF6A88" w:rsidRDefault="00FF6A88">
            <w:pPr>
              <w:pStyle w:val="a"/>
              <w:numPr>
                <w:ilvl w:val="0"/>
                <w:numId w:val="0"/>
              </w:numPr>
              <w:tabs>
                <w:tab w:val="left" w:pos="1755"/>
              </w:tabs>
              <w:spacing w:line="256" w:lineRule="auto"/>
            </w:pPr>
          </w:p>
          <w:p w14:paraId="19A13384" w14:textId="77777777" w:rsidR="00FF6A88" w:rsidRDefault="00FF6A88">
            <w:pPr>
              <w:tabs>
                <w:tab w:val="left" w:pos="4365"/>
              </w:tabs>
              <w:spacing w:line="276" w:lineRule="auto"/>
            </w:pPr>
            <w:r>
              <w:rPr>
                <w:b/>
              </w:rPr>
              <w:t xml:space="preserve">6. ANTREPRENORUL ŞI SUBANTREPRENORII </w:t>
            </w:r>
          </w:p>
          <w:p w14:paraId="58420606"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180B9C">
              <w:rPr>
                <w:lang w:val="en-US" w:eastAsia="en-US"/>
              </w:rPr>
              <w:t>şi  prezentului</w:t>
            </w:r>
            <w:proofErr w:type="gramEnd"/>
            <w:r w:rsidRPr="00180B9C">
              <w:rPr>
                <w:lang w:val="en-US" w:eastAsia="en-US"/>
              </w:rPr>
              <w:t xml:space="preserve"> contract.</w:t>
            </w:r>
          </w:p>
          <w:p w14:paraId="77EE016C"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6.2. În cazul în care părţile din lucrarea ce se contractează se execută în subantrepriză, Antreprenorul trebuie să prezinte, cu ocazia ofertării, lista subantreprenorilor şi lucrările pe care aceştia le vor executa. </w:t>
            </w:r>
          </w:p>
          <w:p w14:paraId="00B985FF"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6.3. Pe parcursul execuţiei lucrărilor, Antreprenorul este obligat să comunice, la cererea Beneficiarului, datele de identificare ale subantreprenorilor. </w:t>
            </w:r>
          </w:p>
          <w:p w14:paraId="6856418E" w14:textId="77777777" w:rsidR="00FF6A88" w:rsidRPr="00180B9C" w:rsidRDefault="00FF6A88">
            <w:pPr>
              <w:pStyle w:val="af3"/>
              <w:tabs>
                <w:tab w:val="left" w:pos="142"/>
                <w:tab w:val="left" w:pos="284"/>
              </w:tabs>
              <w:spacing w:line="276" w:lineRule="auto"/>
              <w:ind w:firstLine="0"/>
              <w:rPr>
                <w:lang w:val="en-US" w:eastAsia="en-US"/>
              </w:rPr>
            </w:pPr>
            <w:r w:rsidRPr="00180B9C">
              <w:rPr>
                <w:lang w:val="en-US" w:eastAsia="en-US"/>
              </w:rPr>
              <w:t>6.4. Angajarea forţei de muncă pe bază de acord nu este considerată obiectul unei subcontractări.</w:t>
            </w:r>
          </w:p>
          <w:p w14:paraId="501DCE16" w14:textId="77777777" w:rsidR="00FF6A88" w:rsidRPr="00180B9C" w:rsidRDefault="00FF6A88">
            <w:pPr>
              <w:pStyle w:val="af3"/>
              <w:tabs>
                <w:tab w:val="left" w:pos="142"/>
                <w:tab w:val="left" w:pos="284"/>
              </w:tabs>
              <w:spacing w:line="276" w:lineRule="auto"/>
              <w:ind w:firstLine="0"/>
              <w:rPr>
                <w:lang w:val="en-US" w:eastAsia="en-US"/>
              </w:rPr>
            </w:pPr>
          </w:p>
          <w:p w14:paraId="2277FDB5" w14:textId="77777777" w:rsidR="00FF6A88" w:rsidRDefault="00FF6A88">
            <w:pPr>
              <w:tabs>
                <w:tab w:val="left" w:pos="3645"/>
              </w:tabs>
              <w:spacing w:after="200" w:line="276" w:lineRule="auto"/>
              <w:contextualSpacing/>
            </w:pPr>
            <w:r>
              <w:rPr>
                <w:b/>
              </w:rPr>
              <w:t>7. FORŢA DE MUNCĂ</w:t>
            </w:r>
          </w:p>
          <w:p w14:paraId="704CC8D1" w14:textId="77777777" w:rsidR="00FF6A88" w:rsidRDefault="00FF6A88">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4CC0DF61" w14:textId="77777777" w:rsidR="00FF6A88" w:rsidRDefault="00FF6A88">
            <w:pPr>
              <w:tabs>
                <w:tab w:val="left" w:pos="2385"/>
              </w:tabs>
              <w:spacing w:line="256" w:lineRule="auto"/>
              <w:jc w:val="both"/>
            </w:pPr>
          </w:p>
          <w:p w14:paraId="1E4663FB" w14:textId="77777777" w:rsidR="00FF6A88" w:rsidRDefault="00FF6A88">
            <w:pPr>
              <w:tabs>
                <w:tab w:val="left" w:pos="4275"/>
              </w:tabs>
              <w:spacing w:line="276" w:lineRule="auto"/>
            </w:pPr>
            <w:r>
              <w:rPr>
                <w:b/>
              </w:rPr>
              <w:t>8. MATERIALELE ŞI EXECUŢIA LUCRĂRILOR PROPRIU-ZISE</w:t>
            </w:r>
          </w:p>
          <w:p w14:paraId="0D766290" w14:textId="77777777" w:rsidR="00FF6A88" w:rsidRPr="00180B9C" w:rsidRDefault="00FF6A88">
            <w:pPr>
              <w:pStyle w:val="af3"/>
              <w:tabs>
                <w:tab w:val="left" w:pos="0"/>
              </w:tabs>
              <w:spacing w:line="276" w:lineRule="auto"/>
              <w:ind w:firstLine="0"/>
              <w:rPr>
                <w:lang w:val="en-US" w:eastAsia="en-US"/>
              </w:rPr>
            </w:pPr>
            <w:r w:rsidRPr="00180B9C">
              <w:rPr>
                <w:lang w:val="en-US"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1AFE1A4" w14:textId="77777777" w:rsidR="00FF6A88" w:rsidRPr="00180B9C" w:rsidRDefault="00FF6A88">
            <w:pPr>
              <w:pStyle w:val="af3"/>
              <w:tabs>
                <w:tab w:val="left" w:pos="284"/>
              </w:tabs>
              <w:spacing w:line="276" w:lineRule="auto"/>
              <w:ind w:firstLine="0"/>
              <w:rPr>
                <w:lang w:val="en-US" w:eastAsia="en-US"/>
              </w:rPr>
            </w:pPr>
            <w:r w:rsidRPr="00180B9C">
              <w:rPr>
                <w:lang w:val="en-US" w:eastAsia="en-US"/>
              </w:rPr>
              <w:t>8.2</w:t>
            </w:r>
            <w:proofErr w:type="gramStart"/>
            <w:r w:rsidRPr="00180B9C">
              <w:rPr>
                <w:lang w:val="en-US" w:eastAsia="en-US"/>
              </w:rPr>
              <w:t>.Costul</w:t>
            </w:r>
            <w:proofErr w:type="gramEnd"/>
            <w:r w:rsidRPr="00180B9C">
              <w:rPr>
                <w:lang w:val="en-US" w:eastAsia="en-US"/>
              </w:rPr>
              <w:t xml:space="preserve"> probelor şi încercărilor va fi suportat de Antreprenor, dacă acesta este prevăzut îndocumentaţie, în caz contrar cheltuielile vor fi suportate de Beneficiar. </w:t>
            </w:r>
          </w:p>
          <w:p w14:paraId="23701451" w14:textId="77777777" w:rsidR="00FF6A88" w:rsidRDefault="00FF6A88">
            <w:pPr>
              <w:pStyle w:val="af3"/>
              <w:tabs>
                <w:tab w:val="left" w:pos="284"/>
              </w:tabs>
              <w:spacing w:line="276" w:lineRule="auto"/>
              <w:ind w:firstLine="0"/>
              <w:rPr>
                <w:lang w:eastAsia="en-US"/>
              </w:rPr>
            </w:pPr>
            <w:r w:rsidRPr="00180B9C">
              <w:rPr>
                <w:lang w:val="en-US"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Pr>
                <w:lang w:eastAsia="en-US"/>
              </w:rPr>
              <w:t xml:space="preserve">În caz contrar, Beneficiarul va suporta aceste cheltuieli. </w:t>
            </w:r>
          </w:p>
          <w:p w14:paraId="1DC822B2"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8.4. Beneficiarul, proiectantul sau orice </w:t>
            </w:r>
            <w:proofErr w:type="gramStart"/>
            <w:r w:rsidRPr="00180B9C">
              <w:rPr>
                <w:lang w:val="en-US" w:eastAsia="en-US"/>
              </w:rPr>
              <w:t>altă</w:t>
            </w:r>
            <w:proofErr w:type="gramEnd"/>
            <w:r w:rsidRPr="00180B9C">
              <w:rPr>
                <w:lang w:val="en-US" w:eastAsia="en-US"/>
              </w:rPr>
              <w:t xml:space="preserve"> persoană autorizată de aceştia au acces tot timpul la lucrări pe şantier şi în locurile unde se pregăteşte lucrarea, în depozite de materiale prefabricate etc. </w:t>
            </w:r>
          </w:p>
          <w:p w14:paraId="21E7D424"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8.5. Lucrările care </w:t>
            </w:r>
            <w:proofErr w:type="gramStart"/>
            <w:r w:rsidRPr="00180B9C">
              <w:rPr>
                <w:lang w:val="en-US" w:eastAsia="en-US"/>
              </w:rPr>
              <w:t>devin</w:t>
            </w:r>
            <w:proofErr w:type="gramEnd"/>
            <w:r w:rsidRPr="00180B9C">
              <w:rPr>
                <w:lang w:val="en-US" w:eastAsia="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180B9C">
              <w:rPr>
                <w:lang w:val="en-US" w:eastAsia="en-US"/>
              </w:rPr>
              <w:t>va</w:t>
            </w:r>
            <w:proofErr w:type="gramEnd"/>
            <w:r w:rsidRPr="00180B9C">
              <w:rPr>
                <w:lang w:val="en-US" w:eastAsia="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14:paraId="55C23BDF"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8.6. Antreprenorul </w:t>
            </w:r>
            <w:proofErr w:type="gramStart"/>
            <w:r w:rsidRPr="00180B9C">
              <w:rPr>
                <w:lang w:val="en-US" w:eastAsia="en-US"/>
              </w:rPr>
              <w:t>va</w:t>
            </w:r>
            <w:proofErr w:type="gramEnd"/>
            <w:r w:rsidRPr="00180B9C">
              <w:rPr>
                <w:lang w:val="en-US" w:eastAsia="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77FCF34"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1D3CB4AA" w14:textId="77777777" w:rsidR="00FF6A88" w:rsidRPr="00180B9C" w:rsidRDefault="00FF6A88" w:rsidP="0017410C">
            <w:pPr>
              <w:pStyle w:val="af3"/>
              <w:numPr>
                <w:ilvl w:val="1"/>
                <w:numId w:val="20"/>
              </w:numPr>
              <w:tabs>
                <w:tab w:val="left" w:pos="284"/>
              </w:tabs>
              <w:spacing w:line="276" w:lineRule="auto"/>
              <w:ind w:left="0" w:hanging="425"/>
              <w:rPr>
                <w:lang w:val="en-US" w:eastAsia="en-US"/>
              </w:rPr>
            </w:pPr>
            <w:r w:rsidRPr="00180B9C">
              <w:rPr>
                <w:lang w:val="en-US" w:eastAsia="en-US"/>
              </w:rPr>
              <w:t xml:space="preserve">8.8. Lucrările executate de Antreprenor în afara celor prevăzute în contract sau fără dispoziţia Beneficiarului, precum și cele care nu respectă prevederile contractului, fără a exista în acest sens </w:t>
            </w:r>
            <w:r w:rsidRPr="00180B9C">
              <w:rPr>
                <w:lang w:val="en-US" w:eastAsia="en-US"/>
              </w:rPr>
              <w:lastRenderedPageBreak/>
              <w:t xml:space="preserve">o dispoziţie expresă a Beneficiarului, nu vor fi plătite Antreprenorului. Antreprenorul trebuie </w:t>
            </w:r>
            <w:proofErr w:type="gramStart"/>
            <w:r w:rsidRPr="00180B9C">
              <w:rPr>
                <w:lang w:val="en-US" w:eastAsia="en-US"/>
              </w:rPr>
              <w:t>să</w:t>
            </w:r>
            <w:proofErr w:type="gramEnd"/>
            <w:r w:rsidRPr="00180B9C">
              <w:rPr>
                <w:lang w:val="en-US" w:eastAsia="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CEBAF21" w14:textId="77777777" w:rsidR="00FF6A88" w:rsidRPr="00180B9C" w:rsidRDefault="00FF6A88" w:rsidP="0017410C">
            <w:pPr>
              <w:pStyle w:val="af3"/>
              <w:numPr>
                <w:ilvl w:val="1"/>
                <w:numId w:val="20"/>
              </w:numPr>
              <w:tabs>
                <w:tab w:val="left" w:pos="284"/>
                <w:tab w:val="left" w:pos="426"/>
              </w:tabs>
              <w:spacing w:line="276" w:lineRule="auto"/>
              <w:ind w:left="0" w:hanging="425"/>
              <w:rPr>
                <w:lang w:val="en-US" w:eastAsia="en-US"/>
              </w:rPr>
            </w:pPr>
            <w:r w:rsidRPr="00180B9C">
              <w:rPr>
                <w:lang w:val="en-US" w:eastAsia="en-US"/>
              </w:rPr>
              <w:t xml:space="preserve">8.9. Lucrările încep după ….. </w:t>
            </w:r>
            <w:proofErr w:type="gramStart"/>
            <w:r w:rsidRPr="00180B9C">
              <w:rPr>
                <w:lang w:val="en-US" w:eastAsia="en-US"/>
              </w:rPr>
              <w:t>zile</w:t>
            </w:r>
            <w:proofErr w:type="gramEnd"/>
            <w:r w:rsidRPr="00180B9C">
              <w:rPr>
                <w:lang w:val="en-US" w:eastAsia="en-US"/>
              </w:rPr>
              <w:t xml:space="preserve"> de la semnarea şi înregistrarea contractului în modul corespunzător şi primirea ordinului de execuţie.</w:t>
            </w:r>
          </w:p>
          <w:p w14:paraId="38AA68DE" w14:textId="77777777" w:rsidR="00FF6A88" w:rsidRPr="00180B9C" w:rsidRDefault="00FF6A88">
            <w:pPr>
              <w:pStyle w:val="af3"/>
              <w:tabs>
                <w:tab w:val="left" w:pos="284"/>
                <w:tab w:val="left" w:pos="426"/>
              </w:tabs>
              <w:spacing w:line="276" w:lineRule="auto"/>
              <w:ind w:firstLine="0"/>
              <w:rPr>
                <w:lang w:val="en-US" w:eastAsia="en-US"/>
              </w:rPr>
            </w:pPr>
          </w:p>
          <w:p w14:paraId="7C85EB5B" w14:textId="77777777" w:rsidR="00FF6A88" w:rsidRDefault="00FF6A88" w:rsidP="0017410C">
            <w:pPr>
              <w:pStyle w:val="a"/>
              <w:numPr>
                <w:ilvl w:val="0"/>
                <w:numId w:val="20"/>
              </w:numPr>
              <w:tabs>
                <w:tab w:val="clear" w:pos="1134"/>
                <w:tab w:val="left" w:pos="3255"/>
              </w:tabs>
              <w:spacing w:line="276" w:lineRule="auto"/>
              <w:ind w:left="0"/>
              <w:contextualSpacing/>
            </w:pPr>
            <w:r>
              <w:rPr>
                <w:b/>
              </w:rPr>
              <w:t>9. PERIOADA DE GARANŢIE ŞI REMEDIERI ÎN PERIOADA DE GARANŢIE</w:t>
            </w:r>
          </w:p>
          <w:p w14:paraId="38A2F2AD"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9.1. Perioada de garanţie pentru lucrărieste </w:t>
            </w:r>
            <w:proofErr w:type="gramStart"/>
            <w:r w:rsidRPr="00180B9C">
              <w:rPr>
                <w:lang w:val="en-US" w:eastAsia="en-US"/>
              </w:rPr>
              <w:t xml:space="preserve">de  </w:t>
            </w:r>
            <w:r w:rsidRPr="00180B9C">
              <w:rPr>
                <w:b/>
                <w:lang w:val="en-US" w:eastAsia="en-US"/>
              </w:rPr>
              <w:t>_</w:t>
            </w:r>
            <w:proofErr w:type="gramEnd"/>
            <w:r w:rsidRPr="00180B9C">
              <w:rPr>
                <w:b/>
                <w:lang w:val="en-US" w:eastAsia="en-US"/>
              </w:rPr>
              <w:t>__</w:t>
            </w:r>
            <w:r w:rsidRPr="00180B9C">
              <w:rPr>
                <w:lang w:val="en-US" w:eastAsia="en-US"/>
              </w:rPr>
              <w:t xml:space="preserve"> ani. </w:t>
            </w:r>
          </w:p>
          <w:p w14:paraId="5E44B0FC"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9.2. Perioada de garanţie începe de la data recepţiei la terminarea lucrărilor şipână la expirarea termenului prevăzut la punctul 9.1 din prezentul capitol. </w:t>
            </w:r>
          </w:p>
          <w:p w14:paraId="0C46A118"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9.3. Antreprenorul </w:t>
            </w:r>
            <w:proofErr w:type="gramStart"/>
            <w:r w:rsidRPr="00180B9C">
              <w:rPr>
                <w:lang w:val="en-US" w:eastAsia="en-US"/>
              </w:rPr>
              <w:t>are</w:t>
            </w:r>
            <w:proofErr w:type="gramEnd"/>
            <w:r w:rsidRPr="00180B9C">
              <w:rPr>
                <w:lang w:val="en-US" w:eastAsia="en-US"/>
              </w:rPr>
              <w:t xml:space="preserve"> obligaţia ca în perioada de garanţie să înlăture toate defecţiunile ce ţin de nerespectarea clauzelor contractului din cont propriu, în urma unei notificări transmise de către Beneficiar. </w:t>
            </w:r>
          </w:p>
          <w:p w14:paraId="0C9EDEA1" w14:textId="77777777" w:rsidR="00FF6A88" w:rsidRPr="00180B9C" w:rsidRDefault="00FF6A88">
            <w:pPr>
              <w:pStyle w:val="af3"/>
              <w:tabs>
                <w:tab w:val="left" w:pos="567"/>
              </w:tabs>
              <w:spacing w:line="276" w:lineRule="auto"/>
              <w:ind w:firstLine="0"/>
              <w:rPr>
                <w:lang w:val="en-US" w:eastAsia="en-US"/>
              </w:rPr>
            </w:pPr>
          </w:p>
          <w:p w14:paraId="45CF6FD9" w14:textId="77777777" w:rsidR="00FF6A88" w:rsidRDefault="00FF6A88" w:rsidP="0017410C">
            <w:pPr>
              <w:pStyle w:val="a"/>
              <w:numPr>
                <w:ilvl w:val="0"/>
                <w:numId w:val="20"/>
              </w:numPr>
              <w:tabs>
                <w:tab w:val="clear" w:pos="1134"/>
                <w:tab w:val="left" w:pos="3480"/>
              </w:tabs>
              <w:spacing w:line="276" w:lineRule="auto"/>
              <w:ind w:left="0"/>
              <w:contextualSpacing/>
            </w:pPr>
            <w:r>
              <w:rPr>
                <w:b/>
              </w:rPr>
              <w:t>10. RĂSPUNDEREA PĂRŢILOR</w:t>
            </w:r>
          </w:p>
          <w:p w14:paraId="4202BBDD"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10.1. </w:t>
            </w:r>
            <w:proofErr w:type="gramStart"/>
            <w:r w:rsidRPr="00180B9C">
              <w:rPr>
                <w:lang w:val="en-US" w:eastAsia="en-US"/>
              </w:rPr>
              <w:t>Părţile  poartă</w:t>
            </w:r>
            <w:proofErr w:type="gramEnd"/>
            <w:r w:rsidRPr="00180B9C">
              <w:rPr>
                <w:lang w:val="en-US" w:eastAsia="en-US"/>
              </w:rPr>
              <w:t xml:space="preserve"> răspundere pentru neexecutarea sau executarea necorespunzătoare a obligaţiilor  prevăzute de prezentul contract în conformitate cu legislaţia  Republicii Moldova.</w:t>
            </w:r>
          </w:p>
          <w:p w14:paraId="7DEDD390"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180B9C">
              <w:rPr>
                <w:lang w:val="en-US" w:eastAsia="en-US"/>
              </w:rPr>
              <w:t>va</w:t>
            </w:r>
            <w:proofErr w:type="gramEnd"/>
            <w:r w:rsidRPr="00180B9C">
              <w:rPr>
                <w:lang w:val="en-US" w:eastAsia="en-US"/>
              </w:rPr>
              <w:t xml:space="preserve"> ţine seama de gradul de vinovăţie a fiecărui partener în producerea acesteia, dacă în clauzele contractuale nu s-a prevăzut altfel. </w:t>
            </w:r>
          </w:p>
          <w:p w14:paraId="27DA4A0D"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10.3. Membrii asocierii își păstrează individualitatea ca subiecți de drept, însă sunt obligați </w:t>
            </w:r>
            <w:proofErr w:type="gramStart"/>
            <w:r w:rsidRPr="00180B9C">
              <w:rPr>
                <w:lang w:val="en-US" w:eastAsia="en-US"/>
              </w:rPr>
              <w:t>să</w:t>
            </w:r>
            <w:proofErr w:type="gramEnd"/>
            <w:r w:rsidRPr="00180B9C">
              <w:rPr>
                <w:lang w:val="en-US" w:eastAsia="en-US"/>
              </w:rPr>
              <w:t xml:space="preserve"> răspundă solidar față de autoritatea contractantă pentru modul de îndeplinire a obligațiilor contractuale.</w:t>
            </w:r>
          </w:p>
          <w:p w14:paraId="7C57AF9B"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AF8DA2C"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D6B668"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10.6. Antreprenorul trebuie </w:t>
            </w:r>
            <w:proofErr w:type="gramStart"/>
            <w:r w:rsidRPr="00180B9C">
              <w:rPr>
                <w:lang w:val="en-US" w:eastAsia="en-US"/>
              </w:rPr>
              <w:t>să</w:t>
            </w:r>
            <w:proofErr w:type="gramEnd"/>
            <w:r w:rsidRPr="00180B9C">
              <w:rPr>
                <w:lang w:val="en-US" w:eastAsia="en-US"/>
              </w:rPr>
              <w:t xml:space="preserve"> asigure lucrările executate şi dotările pe care le are la dispoziţie împotriva degradării şi furturilor până la predarea lucrărilor către Beneficiar. El trebuie </w:t>
            </w:r>
            <w:proofErr w:type="gramStart"/>
            <w:r w:rsidRPr="00180B9C">
              <w:rPr>
                <w:lang w:val="en-US" w:eastAsia="en-US"/>
              </w:rPr>
              <w:t>să</w:t>
            </w:r>
            <w:proofErr w:type="gramEnd"/>
            <w:r w:rsidRPr="00180B9C">
              <w:rPr>
                <w:lang w:val="en-US" w:eastAsia="en-US"/>
              </w:rPr>
              <w:t xml:space="preserve"> ia măsuri de protecţie contra degradării lucrării datorită acţiunilor atmosferice şi a apei şi să îndepărteze zăpada şi gheaţa. </w:t>
            </w:r>
          </w:p>
          <w:p w14:paraId="13208741"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1F1896D"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14:paraId="0A31F903"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w:t>
            </w:r>
            <w:proofErr w:type="gramStart"/>
            <w:r w:rsidRPr="00180B9C">
              <w:rPr>
                <w:lang w:val="en-US" w:eastAsia="en-US"/>
              </w:rPr>
              <w:t>a</w:t>
            </w:r>
            <w:proofErr w:type="gramEnd"/>
            <w:r w:rsidRPr="00180B9C">
              <w:rPr>
                <w:lang w:val="en-US" w:eastAsia="en-US"/>
              </w:rPr>
              <w:t xml:space="preserve"> intrat în întârziere. </w:t>
            </w:r>
          </w:p>
          <w:p w14:paraId="3A2A9679" w14:textId="77777777" w:rsidR="00FF6A88" w:rsidRPr="00180B9C" w:rsidRDefault="00FF6A88" w:rsidP="0017410C">
            <w:pPr>
              <w:pStyle w:val="af3"/>
              <w:numPr>
                <w:ilvl w:val="1"/>
                <w:numId w:val="20"/>
              </w:numPr>
              <w:tabs>
                <w:tab w:val="left" w:pos="567"/>
                <w:tab w:val="left" w:pos="1890"/>
              </w:tabs>
              <w:spacing w:line="276" w:lineRule="auto"/>
              <w:ind w:left="0" w:hanging="567"/>
              <w:rPr>
                <w:lang w:val="en-US" w:eastAsia="en-US"/>
              </w:rPr>
            </w:pPr>
            <w:r w:rsidRPr="00180B9C">
              <w:rPr>
                <w:lang w:val="en-US" w:eastAsia="en-US"/>
              </w:rPr>
              <w:lastRenderedPageBreak/>
              <w:t xml:space="preserve">10.10. Beneficiarul nu </w:t>
            </w:r>
            <w:proofErr w:type="gramStart"/>
            <w:r w:rsidRPr="00180B9C">
              <w:rPr>
                <w:lang w:val="en-US" w:eastAsia="en-US"/>
              </w:rPr>
              <w:t>va</w:t>
            </w:r>
            <w:proofErr w:type="gramEnd"/>
            <w:r w:rsidRPr="00180B9C">
              <w:rPr>
                <w:lang w:val="en-US" w:eastAsia="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EDB6425" w14:textId="77777777" w:rsidR="00FF6A88" w:rsidRPr="00180B9C" w:rsidRDefault="00FF6A88" w:rsidP="0017410C">
            <w:pPr>
              <w:pStyle w:val="af3"/>
              <w:numPr>
                <w:ilvl w:val="1"/>
                <w:numId w:val="20"/>
              </w:numPr>
              <w:tabs>
                <w:tab w:val="left" w:pos="567"/>
                <w:tab w:val="left" w:pos="1890"/>
              </w:tabs>
              <w:spacing w:line="276" w:lineRule="auto"/>
              <w:ind w:left="0" w:hanging="567"/>
              <w:rPr>
                <w:lang w:val="en-US" w:eastAsia="en-US"/>
              </w:rPr>
            </w:pPr>
            <w:r w:rsidRPr="00180B9C">
              <w:rPr>
                <w:lang w:val="en-US" w:eastAsia="en-US"/>
              </w:rPr>
              <w:t>10.11. Antreprenorul şi subantreprenorii răspund solidar pentru neexecutarea obligațiilor contractuale.</w:t>
            </w:r>
          </w:p>
          <w:p w14:paraId="119D9E29" w14:textId="77777777" w:rsidR="00FF6A88" w:rsidRPr="00180B9C" w:rsidRDefault="00FF6A88">
            <w:pPr>
              <w:pStyle w:val="af3"/>
              <w:tabs>
                <w:tab w:val="left" w:pos="567"/>
                <w:tab w:val="left" w:pos="1890"/>
              </w:tabs>
              <w:spacing w:line="276" w:lineRule="auto"/>
              <w:ind w:firstLine="0"/>
              <w:rPr>
                <w:lang w:val="en-US" w:eastAsia="en-US"/>
              </w:rPr>
            </w:pPr>
          </w:p>
          <w:p w14:paraId="66C93FA4" w14:textId="77777777" w:rsidR="00FF6A88" w:rsidRDefault="00FF6A88" w:rsidP="0017410C">
            <w:pPr>
              <w:pStyle w:val="a"/>
              <w:numPr>
                <w:ilvl w:val="0"/>
                <w:numId w:val="20"/>
              </w:numPr>
              <w:tabs>
                <w:tab w:val="clear" w:pos="1134"/>
                <w:tab w:val="left" w:pos="3465"/>
              </w:tabs>
              <w:spacing w:line="276" w:lineRule="auto"/>
              <w:ind w:left="0"/>
              <w:contextualSpacing/>
            </w:pPr>
            <w:r>
              <w:rPr>
                <w:b/>
              </w:rPr>
              <w:t>11. SOLUŢIONAREA LITIGIILOR</w:t>
            </w:r>
          </w:p>
          <w:p w14:paraId="519B71FC" w14:textId="77777777" w:rsidR="00FF6A88" w:rsidRDefault="00FF6A88" w:rsidP="0017410C">
            <w:pPr>
              <w:pStyle w:val="a"/>
              <w:numPr>
                <w:ilvl w:val="1"/>
                <w:numId w:val="20"/>
              </w:numPr>
              <w:tabs>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70B09B" w14:textId="77777777" w:rsidR="00FF6A88" w:rsidRDefault="00FF6A88">
            <w:pPr>
              <w:tabs>
                <w:tab w:val="left" w:pos="567"/>
              </w:tabs>
              <w:spacing w:line="256" w:lineRule="auto"/>
              <w:jc w:val="both"/>
            </w:pPr>
          </w:p>
          <w:p w14:paraId="2533FEE8" w14:textId="77777777" w:rsidR="00FF6A88" w:rsidRDefault="00FF6A88" w:rsidP="0017410C">
            <w:pPr>
              <w:pStyle w:val="a"/>
              <w:numPr>
                <w:ilvl w:val="0"/>
                <w:numId w:val="20"/>
              </w:numPr>
              <w:tabs>
                <w:tab w:val="clear" w:pos="1134"/>
                <w:tab w:val="left" w:pos="3825"/>
              </w:tabs>
              <w:spacing w:line="276" w:lineRule="auto"/>
              <w:ind w:left="0"/>
              <w:contextualSpacing/>
            </w:pPr>
            <w:r>
              <w:rPr>
                <w:b/>
              </w:rPr>
              <w:t>12. REZOLUȚIUNEACONTRACTULUI</w:t>
            </w:r>
          </w:p>
          <w:p w14:paraId="56C6C087" w14:textId="77777777" w:rsidR="00FF6A88" w:rsidRPr="00180B9C" w:rsidRDefault="00FF6A88">
            <w:pPr>
              <w:pStyle w:val="af3"/>
              <w:tabs>
                <w:tab w:val="left" w:pos="567"/>
              </w:tabs>
              <w:spacing w:line="276" w:lineRule="auto"/>
              <w:ind w:firstLine="0"/>
              <w:rPr>
                <w:lang w:val="en-US" w:eastAsia="en-US"/>
              </w:rPr>
            </w:pPr>
            <w:r w:rsidRPr="00180B9C">
              <w:rPr>
                <w:lang w:val="en-US" w:eastAsia="en-US"/>
              </w:rPr>
              <w:t xml:space="preserve">12.1. Antreprenorul poate cere rezoluțiunea contractului, dacă: </w:t>
            </w:r>
          </w:p>
          <w:p w14:paraId="21D4E85E" w14:textId="77777777" w:rsidR="00FF6A88" w:rsidRDefault="00FF6A88" w:rsidP="0017410C">
            <w:pPr>
              <w:numPr>
                <w:ilvl w:val="0"/>
                <w:numId w:val="21"/>
              </w:numPr>
              <w:tabs>
                <w:tab w:val="left" w:pos="1276"/>
              </w:tabs>
              <w:spacing w:line="256" w:lineRule="auto"/>
              <w:ind w:left="0" w:hanging="425"/>
              <w:jc w:val="both"/>
            </w:pPr>
            <w:r>
              <w:t xml:space="preserve">a) Beneficiarul nu-şi îndeplineşte o obligaţie care este în sarcina sa şi prin aceasta pune Antreprenorul în situaţia de a nu putea executa lucrarea; </w:t>
            </w:r>
          </w:p>
          <w:p w14:paraId="7FE31225" w14:textId="77777777" w:rsidR="00FF6A88" w:rsidRDefault="00FF6A88" w:rsidP="0017410C">
            <w:pPr>
              <w:numPr>
                <w:ilvl w:val="0"/>
                <w:numId w:val="21"/>
              </w:numPr>
              <w:tabs>
                <w:tab w:val="left" w:pos="1276"/>
              </w:tabs>
              <w:spacing w:line="256" w:lineRule="auto"/>
              <w:ind w:left="0" w:hanging="425"/>
              <w:jc w:val="both"/>
            </w:pPr>
            <w:r>
              <w:t xml:space="preserve">b) Beneficiarul nu onorează o plată scadentă mai mult de 3 luni; </w:t>
            </w:r>
          </w:p>
          <w:p w14:paraId="453C17E4" w14:textId="77777777" w:rsidR="00FF6A88" w:rsidRDefault="00FF6A88" w:rsidP="0017410C">
            <w:pPr>
              <w:numPr>
                <w:ilvl w:val="0"/>
                <w:numId w:val="21"/>
              </w:numPr>
              <w:tabs>
                <w:tab w:val="left" w:pos="1276"/>
              </w:tabs>
              <w:spacing w:line="256" w:lineRule="auto"/>
              <w:ind w:left="0" w:hanging="425"/>
              <w:jc w:val="both"/>
            </w:pPr>
            <w:r>
              <w:t xml:space="preserve">c) Beneficiarul notifică antreprenorul că din motive neprevăzute şi datorită unor conjuncturi economice este în imposibilitate de a continua îndeplinirea obligaţiunilor contractuale. </w:t>
            </w:r>
          </w:p>
          <w:p w14:paraId="2D6D68CF" w14:textId="77777777" w:rsidR="00FF6A88" w:rsidRPr="00180B9C" w:rsidRDefault="00FF6A88" w:rsidP="0017410C">
            <w:pPr>
              <w:pStyle w:val="af3"/>
              <w:numPr>
                <w:ilvl w:val="1"/>
                <w:numId w:val="20"/>
              </w:numPr>
              <w:tabs>
                <w:tab w:val="left" w:pos="567"/>
              </w:tabs>
              <w:spacing w:line="276" w:lineRule="auto"/>
              <w:ind w:left="0" w:hanging="567"/>
              <w:rPr>
                <w:lang w:val="en-US" w:eastAsia="en-US"/>
              </w:rPr>
            </w:pPr>
            <w:r w:rsidRPr="00180B9C">
              <w:rPr>
                <w:lang w:val="en-US" w:eastAsia="en-US"/>
              </w:rPr>
              <w:t xml:space="preserve">12.2. Beneficiarul poate cere rezoluțiunea contractului, dacă: </w:t>
            </w:r>
          </w:p>
          <w:p w14:paraId="595AA504" w14:textId="77777777" w:rsidR="00FF6A88" w:rsidRDefault="00FF6A88" w:rsidP="0017410C">
            <w:pPr>
              <w:pStyle w:val="a"/>
              <w:numPr>
                <w:ilvl w:val="0"/>
                <w:numId w:val="22"/>
              </w:numPr>
              <w:tabs>
                <w:tab w:val="clear" w:pos="1134"/>
                <w:tab w:val="left" w:pos="1276"/>
              </w:tabs>
              <w:spacing w:line="256" w:lineRule="auto"/>
              <w:ind w:left="0"/>
              <w:contextualSpacing/>
            </w:pPr>
            <w:r>
              <w:t>a) Antreprenorul se află în incapacitate de plată, lichidare sau bunurile acestuia sunt subsechestru;</w:t>
            </w:r>
          </w:p>
          <w:p w14:paraId="05795FCD" w14:textId="77777777" w:rsidR="00FF6A88" w:rsidRDefault="00FF6A88" w:rsidP="0017410C">
            <w:pPr>
              <w:pStyle w:val="a"/>
              <w:numPr>
                <w:ilvl w:val="0"/>
                <w:numId w:val="22"/>
              </w:numPr>
              <w:tabs>
                <w:tab w:val="clear" w:pos="1134"/>
                <w:tab w:val="left" w:pos="1276"/>
              </w:tabs>
              <w:spacing w:line="256" w:lineRule="auto"/>
              <w:ind w:left="0"/>
              <w:contextualSpacing/>
            </w:pPr>
            <w:r>
              <w:t xml:space="preserve">b) Antreprenorul nu începe lucrările fără să aibă un motiv justificat sau nu reia lucrările suspendate, în termen rezonabil de la primirea dispoziţiei scrise de reîncepere a lucrărilor; </w:t>
            </w:r>
          </w:p>
          <w:p w14:paraId="1C5CEAAE" w14:textId="77777777" w:rsidR="00FF6A88" w:rsidRDefault="00FF6A88" w:rsidP="0017410C">
            <w:pPr>
              <w:pStyle w:val="a"/>
              <w:numPr>
                <w:ilvl w:val="0"/>
                <w:numId w:val="22"/>
              </w:numPr>
              <w:tabs>
                <w:tab w:val="clear" w:pos="1134"/>
                <w:tab w:val="left" w:pos="1276"/>
              </w:tabs>
              <w:spacing w:line="256" w:lineRule="auto"/>
              <w:ind w:left="0"/>
              <w:contextualSpacing/>
            </w:pPr>
            <w:r>
              <w:t>c) Antreprenorul nu a îndepărtat materialele necorespunzătoare de pe şantier sau nu a refăcut o lucrare în termenul stabilit de către beneficiar;</w:t>
            </w:r>
          </w:p>
          <w:p w14:paraId="33A3D952" w14:textId="77777777" w:rsidR="00FF6A88" w:rsidRDefault="00FF6A88" w:rsidP="0017410C">
            <w:pPr>
              <w:pStyle w:val="a"/>
              <w:numPr>
                <w:ilvl w:val="0"/>
                <w:numId w:val="22"/>
              </w:numPr>
              <w:tabs>
                <w:tab w:val="clear" w:pos="1134"/>
                <w:tab w:val="left" w:pos="1276"/>
              </w:tabs>
              <w:spacing w:line="256" w:lineRule="auto"/>
              <w:ind w:left="0"/>
              <w:contextualSpacing/>
            </w:pPr>
            <w:r>
              <w:t xml:space="preserve">d) Beneficiarul notifică antreprenorul că din motive neprevăzute şi datorită unor conjuncturi economice este în imposibilitate de a continua îndeplinirea obligaţiunilor contractuale. </w:t>
            </w:r>
          </w:p>
          <w:p w14:paraId="2FD4FCE6"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12.3. Contractul se consideră rezolvit, dacă partea contractantă </w:t>
            </w:r>
            <w:proofErr w:type="gramStart"/>
            <w:r w:rsidRPr="00180B9C">
              <w:rPr>
                <w:lang w:val="en-US" w:eastAsia="en-US"/>
              </w:rPr>
              <w:t>va</w:t>
            </w:r>
            <w:proofErr w:type="gramEnd"/>
            <w:r w:rsidRPr="00180B9C">
              <w:rPr>
                <w:lang w:val="en-US" w:eastAsia="en-US"/>
              </w:rPr>
              <w:t xml:space="preserve"> comunica în scris celeilalte părţi contractante în termen de 15 zile motivele indicate la punctele 12.1 şi 12.2 din prezentul contract.  </w:t>
            </w:r>
          </w:p>
          <w:p w14:paraId="18F6E2CB"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12.4. Beneficiarul, în caz de rezoluțiunea contractului, </w:t>
            </w:r>
            <w:proofErr w:type="gramStart"/>
            <w:r w:rsidRPr="00180B9C">
              <w:rPr>
                <w:lang w:val="en-US" w:eastAsia="en-US"/>
              </w:rPr>
              <w:t>va</w:t>
            </w:r>
            <w:proofErr w:type="gramEnd"/>
            <w:r w:rsidRPr="00180B9C">
              <w:rPr>
                <w:lang w:val="en-US" w:eastAsia="en-US"/>
              </w:rPr>
              <w:t xml:space="preserve"> convoca comisia de recepţie care va efectua recepţia cantitativă şi calitativă a lucrărilor executate, în maximum 15 zile de la data rezoluțiunii contractului.</w:t>
            </w:r>
          </w:p>
          <w:p w14:paraId="5267340D"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C44BA4D"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12.6. După rezoluțiunea contractului, Beneficiarul poate continua execuţia lucrărilor cu respectarea prevederilor legale. </w:t>
            </w:r>
          </w:p>
          <w:p w14:paraId="53AC052C" w14:textId="77777777" w:rsidR="00FF6A88" w:rsidRPr="00180B9C" w:rsidRDefault="00FF6A88">
            <w:pPr>
              <w:pStyle w:val="af3"/>
              <w:tabs>
                <w:tab w:val="left" w:pos="567"/>
                <w:tab w:val="left" w:pos="2070"/>
              </w:tabs>
              <w:spacing w:line="256" w:lineRule="auto"/>
              <w:ind w:firstLine="0"/>
              <w:rPr>
                <w:lang w:val="en-US" w:eastAsia="en-US"/>
              </w:rPr>
            </w:pPr>
            <w:r w:rsidRPr="00180B9C">
              <w:rPr>
                <w:lang w:val="en-US" w:eastAsia="en-US"/>
              </w:rPr>
              <w:t>12.7. Cazuri specifice de încetare a contractului de achiziţii publice:</w:t>
            </w:r>
          </w:p>
          <w:p w14:paraId="094F43BA" w14:textId="77777777" w:rsidR="00FF6A88" w:rsidRPr="00180B9C" w:rsidRDefault="00FF6A88">
            <w:pPr>
              <w:pStyle w:val="af3"/>
              <w:tabs>
                <w:tab w:val="left" w:pos="567"/>
                <w:tab w:val="left" w:pos="2070"/>
              </w:tabs>
              <w:spacing w:line="256" w:lineRule="auto"/>
              <w:ind w:firstLine="284"/>
              <w:rPr>
                <w:lang w:val="en-US" w:eastAsia="en-US"/>
              </w:rPr>
            </w:pPr>
            <w:r w:rsidRPr="00180B9C">
              <w:rPr>
                <w:lang w:val="en-US" w:eastAsia="en-US"/>
              </w:rPr>
              <w:t xml:space="preserve">     Beneficiarul are dreptul de a rezolvi unilateral un contract de achiziţii publice în perioada de valabilitate a acestuia în una dintre următoarele situaţii:</w:t>
            </w:r>
          </w:p>
          <w:p w14:paraId="40E5E8C6" w14:textId="77777777" w:rsidR="00FF6A88" w:rsidRPr="00180B9C" w:rsidRDefault="00FF6A88">
            <w:pPr>
              <w:pStyle w:val="af3"/>
              <w:tabs>
                <w:tab w:val="left" w:pos="567"/>
                <w:tab w:val="left" w:pos="2070"/>
              </w:tabs>
              <w:spacing w:line="256" w:lineRule="auto"/>
              <w:rPr>
                <w:lang w:val="en-US" w:eastAsia="en-US"/>
              </w:rPr>
            </w:pPr>
            <w:r w:rsidRPr="00180B9C">
              <w:rPr>
                <w:lang w:val="en-US" w:eastAsia="en-US"/>
              </w:rPr>
              <w:t xml:space="preserve">    a) </w:t>
            </w:r>
            <w:proofErr w:type="gramStart"/>
            <w:r w:rsidRPr="00180B9C">
              <w:rPr>
                <w:lang w:val="en-US" w:eastAsia="en-US"/>
              </w:rPr>
              <w:t>contractantul</w:t>
            </w:r>
            <w:proofErr w:type="gramEnd"/>
            <w:r w:rsidRPr="00180B9C">
              <w:rPr>
                <w:lang w:val="en-US" w:eastAsia="en-US"/>
              </w:rPr>
              <w:t xml:space="preserve"> se afla, la momentul atribuirii lui, în una dintre situaţiile care ar fi determinat excluderea sa din procedura de atribuire potrivit art. 19 al Legii nr. 131/2015 privind achizițiile publice;</w:t>
            </w:r>
          </w:p>
          <w:p w14:paraId="4F1FC23B" w14:textId="77777777" w:rsidR="00FF6A88" w:rsidRPr="00180B9C" w:rsidRDefault="00FF6A88">
            <w:pPr>
              <w:pStyle w:val="af3"/>
              <w:tabs>
                <w:tab w:val="left" w:pos="567"/>
                <w:tab w:val="left" w:pos="2070"/>
              </w:tabs>
              <w:spacing w:line="256" w:lineRule="auto"/>
              <w:rPr>
                <w:lang w:val="en-US" w:eastAsia="en-US"/>
              </w:rPr>
            </w:pPr>
            <w:r w:rsidRPr="00180B9C">
              <w:rPr>
                <w:lang w:val="en-US" w:eastAsia="en-US"/>
              </w:rPr>
              <w:t xml:space="preserve">    b) </w:t>
            </w:r>
            <w:proofErr w:type="gramStart"/>
            <w:r w:rsidRPr="00180B9C">
              <w:rPr>
                <w:lang w:val="en-US" w:eastAsia="en-US"/>
              </w:rPr>
              <w:t>contractul</w:t>
            </w:r>
            <w:proofErr w:type="gramEnd"/>
            <w:r w:rsidRPr="00180B9C">
              <w:rPr>
                <w:lang w:val="en-US" w:eastAsia="en-US"/>
              </w:rPr>
              <w:t xml:space="preserve"> a făcut obiectul unei modificări substanțiale care necesita o nouă procedură de achiziție publică în conformitate cu art. 76 al Legii nr. 131/2015 privind achizițiile publice;</w:t>
            </w:r>
          </w:p>
          <w:p w14:paraId="106B2428" w14:textId="77777777" w:rsidR="00FF6A88" w:rsidRPr="00180B9C" w:rsidRDefault="00FF6A88">
            <w:pPr>
              <w:pStyle w:val="af3"/>
              <w:tabs>
                <w:tab w:val="left" w:pos="567"/>
                <w:tab w:val="left" w:pos="2070"/>
              </w:tabs>
              <w:spacing w:line="256" w:lineRule="auto"/>
              <w:rPr>
                <w:lang w:val="en-US" w:eastAsia="en-US"/>
              </w:rPr>
            </w:pPr>
            <w:r w:rsidRPr="00180B9C">
              <w:rPr>
                <w:lang w:val="en-US" w:eastAsia="en-US"/>
              </w:rPr>
              <w:t xml:space="preserve">    c) </w:t>
            </w:r>
            <w:proofErr w:type="gramStart"/>
            <w:r w:rsidRPr="00180B9C">
              <w:rPr>
                <w:lang w:val="en-US" w:eastAsia="en-US"/>
              </w:rPr>
              <w:t>contractul</w:t>
            </w:r>
            <w:proofErr w:type="gramEnd"/>
            <w:r w:rsidRPr="00180B9C">
              <w:rPr>
                <w:lang w:val="en-US" w:eastAsia="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w:t>
            </w:r>
            <w:r w:rsidRPr="00180B9C">
              <w:rPr>
                <w:lang w:val="en-US" w:eastAsia="en-US"/>
              </w:rPr>
              <w:lastRenderedPageBreak/>
              <w:t>a unei instanțe judecătorești naționale sau, după caz, internaționale.</w:t>
            </w:r>
          </w:p>
          <w:p w14:paraId="7956DA62" w14:textId="77777777" w:rsidR="00FF6A88" w:rsidRPr="00180B9C" w:rsidRDefault="00FF6A88">
            <w:pPr>
              <w:pStyle w:val="af3"/>
              <w:tabs>
                <w:tab w:val="left" w:pos="567"/>
                <w:tab w:val="left" w:pos="2070"/>
              </w:tabs>
              <w:spacing w:line="256" w:lineRule="auto"/>
              <w:ind w:firstLine="0"/>
              <w:rPr>
                <w:lang w:val="en-US" w:eastAsia="en-US"/>
              </w:rPr>
            </w:pPr>
          </w:p>
          <w:p w14:paraId="1404E93A" w14:textId="77777777" w:rsidR="00FF6A88" w:rsidRDefault="00FF6A88" w:rsidP="0017410C">
            <w:pPr>
              <w:pStyle w:val="a"/>
              <w:numPr>
                <w:ilvl w:val="0"/>
                <w:numId w:val="20"/>
              </w:numPr>
              <w:tabs>
                <w:tab w:val="clear" w:pos="1134"/>
                <w:tab w:val="left" w:pos="3705"/>
              </w:tabs>
              <w:spacing w:line="256" w:lineRule="auto"/>
              <w:ind w:left="0"/>
              <w:contextualSpacing/>
            </w:pPr>
            <w:r>
              <w:rPr>
                <w:b/>
              </w:rPr>
              <w:t>13. DISPOZIŢII FINALE</w:t>
            </w:r>
          </w:p>
          <w:p w14:paraId="1B7400DB"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 xml:space="preserve">13.1. Următoarele documente vor fi citite şi vor fi interpretate ca fiind parte integrantă a prezentului contract: </w:t>
            </w:r>
          </w:p>
          <w:p w14:paraId="4C51A088" w14:textId="77777777" w:rsidR="00FF6A88" w:rsidRDefault="00FF6A88" w:rsidP="0017410C">
            <w:pPr>
              <w:numPr>
                <w:ilvl w:val="0"/>
                <w:numId w:val="23"/>
              </w:numPr>
              <w:tabs>
                <w:tab w:val="left" w:pos="1276"/>
              </w:tabs>
              <w:spacing w:line="256" w:lineRule="auto"/>
              <w:ind w:left="0" w:hanging="425"/>
              <w:jc w:val="both"/>
            </w:pPr>
            <w:r>
              <w:t>a) Caietul de sarcini;</w:t>
            </w:r>
          </w:p>
          <w:p w14:paraId="72886C7A" w14:textId="77777777" w:rsidR="00FF6A88" w:rsidRDefault="00FF6A88" w:rsidP="0017410C">
            <w:pPr>
              <w:numPr>
                <w:ilvl w:val="0"/>
                <w:numId w:val="23"/>
              </w:numPr>
              <w:tabs>
                <w:tab w:val="left" w:pos="1276"/>
              </w:tabs>
              <w:spacing w:line="256" w:lineRule="auto"/>
              <w:ind w:left="0" w:hanging="425"/>
              <w:jc w:val="both"/>
            </w:pPr>
            <w:r>
              <w:t>b) Propunerea tehnică;</w:t>
            </w:r>
          </w:p>
          <w:p w14:paraId="76B673D0" w14:textId="77777777" w:rsidR="00FF6A88" w:rsidRDefault="00FF6A88" w:rsidP="0017410C">
            <w:pPr>
              <w:numPr>
                <w:ilvl w:val="0"/>
                <w:numId w:val="23"/>
              </w:numPr>
              <w:tabs>
                <w:tab w:val="left" w:pos="1276"/>
              </w:tabs>
              <w:spacing w:line="256" w:lineRule="auto"/>
              <w:ind w:left="0" w:hanging="425"/>
              <w:jc w:val="both"/>
            </w:pPr>
            <w:r>
              <w:t>c) Propunerea financiară;</w:t>
            </w:r>
          </w:p>
          <w:p w14:paraId="5085D731" w14:textId="77777777" w:rsidR="00FF6A88" w:rsidRDefault="00FF6A88" w:rsidP="0017410C">
            <w:pPr>
              <w:numPr>
                <w:ilvl w:val="0"/>
                <w:numId w:val="23"/>
              </w:numPr>
              <w:tabs>
                <w:tab w:val="left" w:pos="1276"/>
              </w:tabs>
              <w:spacing w:line="256" w:lineRule="auto"/>
              <w:ind w:left="0" w:hanging="425"/>
              <w:jc w:val="both"/>
            </w:pPr>
            <w:r>
              <w:t xml:space="preserve">d) Graficul de executare a lucrărilor ; </w:t>
            </w:r>
          </w:p>
          <w:p w14:paraId="399D4A8B" w14:textId="77777777" w:rsidR="00FF6A88" w:rsidRDefault="00FF6A88" w:rsidP="0017410C">
            <w:pPr>
              <w:numPr>
                <w:ilvl w:val="0"/>
                <w:numId w:val="23"/>
              </w:numPr>
              <w:tabs>
                <w:tab w:val="left" w:pos="1276"/>
              </w:tabs>
              <w:spacing w:line="256" w:lineRule="auto"/>
              <w:ind w:left="0" w:hanging="425"/>
              <w:jc w:val="both"/>
            </w:pPr>
            <w:r>
              <w:t>e) Garanția de bună execuție.</w:t>
            </w:r>
          </w:p>
          <w:p w14:paraId="624184DF"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13.2. Documentele contractului vor fi întocmite în limba română.</w:t>
            </w:r>
          </w:p>
          <w:p w14:paraId="069338B4" w14:textId="77777777" w:rsidR="00FF6A88" w:rsidRPr="00180B9C" w:rsidRDefault="00FF6A88" w:rsidP="0017410C">
            <w:pPr>
              <w:pStyle w:val="af3"/>
              <w:numPr>
                <w:ilvl w:val="1"/>
                <w:numId w:val="20"/>
              </w:numPr>
              <w:tabs>
                <w:tab w:val="left" w:pos="567"/>
              </w:tabs>
              <w:spacing w:line="256" w:lineRule="auto"/>
              <w:ind w:left="0" w:hanging="567"/>
              <w:rPr>
                <w:lang w:val="en-US" w:eastAsia="en-US"/>
              </w:rPr>
            </w:pPr>
            <w:r w:rsidRPr="00180B9C">
              <w:rPr>
                <w:lang w:val="en-US" w:eastAsia="en-US"/>
              </w:rPr>
              <w:t>13.3. Prezentul Contract reprezintă acordul de voinţă al părţilor şi se consideră semnat la data aplicării ultimei semnături de către una dintre părți.</w:t>
            </w:r>
          </w:p>
          <w:p w14:paraId="58F31520" w14:textId="77777777" w:rsidR="00FF6A88" w:rsidRPr="00180B9C" w:rsidRDefault="00FF6A88" w:rsidP="0017410C">
            <w:pPr>
              <w:pStyle w:val="af3"/>
              <w:numPr>
                <w:ilvl w:val="1"/>
                <w:numId w:val="20"/>
              </w:numPr>
              <w:tabs>
                <w:tab w:val="left" w:pos="567"/>
                <w:tab w:val="left" w:pos="4005"/>
              </w:tabs>
              <w:spacing w:line="256" w:lineRule="auto"/>
              <w:ind w:left="0" w:hanging="567"/>
              <w:contextualSpacing/>
              <w:rPr>
                <w:lang w:val="en-US" w:eastAsia="en-US"/>
              </w:rPr>
            </w:pPr>
            <w:r w:rsidRPr="00180B9C">
              <w:rPr>
                <w:lang w:val="en-US" w:eastAsia="en-US"/>
              </w:rPr>
              <w:t>13.4. Pentru confirmarea celor menţionate, părţile au semnat prezentul Contract în conformitate cu legislaţia Republicii Moldova, la data şi anul indicate, fiind valabil până la ……</w:t>
            </w:r>
            <w:proofErr w:type="gramStart"/>
            <w:r w:rsidRPr="00180B9C">
              <w:rPr>
                <w:lang w:val="en-US" w:eastAsia="en-US"/>
              </w:rPr>
              <w:t>./</w:t>
            </w:r>
            <w:proofErr w:type="gramEnd"/>
            <w:r w:rsidRPr="00180B9C">
              <w:rPr>
                <w:lang w:val="en-US" w:eastAsia="en-US"/>
              </w:rPr>
              <w:t>recepția finală a lucrărilor.</w:t>
            </w:r>
          </w:p>
          <w:p w14:paraId="2D2AD0DC" w14:textId="77777777" w:rsidR="00FF6A88" w:rsidRDefault="00FF6A88">
            <w:pPr>
              <w:tabs>
                <w:tab w:val="left" w:pos="2295"/>
              </w:tabs>
              <w:spacing w:line="256" w:lineRule="auto"/>
              <w:jc w:val="both"/>
            </w:pPr>
          </w:p>
          <w:p w14:paraId="5E9B4D3B" w14:textId="77777777" w:rsidR="00FF6A88" w:rsidRDefault="00FF6A88">
            <w:pPr>
              <w:tabs>
                <w:tab w:val="left" w:pos="2295"/>
              </w:tabs>
              <w:spacing w:line="256" w:lineRule="auto"/>
              <w:jc w:val="both"/>
            </w:pPr>
          </w:p>
          <w:p w14:paraId="06EEAAF3" w14:textId="77777777" w:rsidR="00FF6A88" w:rsidRDefault="00FF6A88" w:rsidP="0017410C">
            <w:pPr>
              <w:pStyle w:val="a"/>
              <w:numPr>
                <w:ilvl w:val="3"/>
                <w:numId w:val="16"/>
              </w:numPr>
              <w:tabs>
                <w:tab w:val="left" w:pos="2295"/>
              </w:tabs>
              <w:spacing w:line="256" w:lineRule="auto"/>
            </w:pPr>
            <w:r>
              <w:rPr>
                <w:b/>
              </w:rPr>
              <w:t xml:space="preserve">PARTEA CE ȚINE DE CONDIȚIILE </w:t>
            </w:r>
          </w:p>
          <w:p w14:paraId="0D20EFF1" w14:textId="77777777" w:rsidR="00FF6A88" w:rsidRDefault="00FF6A88">
            <w:pPr>
              <w:pStyle w:val="a"/>
              <w:numPr>
                <w:ilvl w:val="0"/>
                <w:numId w:val="0"/>
              </w:numPr>
              <w:tabs>
                <w:tab w:val="left" w:pos="2295"/>
              </w:tabs>
              <w:spacing w:line="256" w:lineRule="auto"/>
              <w:ind w:left="3240"/>
            </w:pPr>
            <w:r>
              <w:rPr>
                <w:b/>
              </w:rPr>
              <w:t>SPECIALE A CONTRACTULUI</w:t>
            </w:r>
          </w:p>
          <w:p w14:paraId="43A1A4DA" w14:textId="77777777" w:rsidR="00FF6A88" w:rsidRDefault="00FF6A88">
            <w:pPr>
              <w:spacing w:line="256" w:lineRule="auto"/>
              <w:jc w:val="center"/>
            </w:pPr>
            <w:r>
              <w:t xml:space="preserve">             (</w:t>
            </w:r>
            <w:r>
              <w:rPr>
                <w:sz w:val="20"/>
                <w:szCs w:val="20"/>
              </w:rPr>
              <w:t>LA NECESITATE)</w:t>
            </w:r>
          </w:p>
          <w:p w14:paraId="27AE81C6" w14:textId="77777777" w:rsidR="00FF6A88" w:rsidRDefault="00FF6A88">
            <w:pPr>
              <w:tabs>
                <w:tab w:val="left" w:pos="567"/>
                <w:tab w:val="left" w:pos="4005"/>
              </w:tabs>
              <w:spacing w:line="256" w:lineRule="auto"/>
              <w:jc w:val="both"/>
            </w:pPr>
          </w:p>
          <w:p w14:paraId="6CB5476B" w14:textId="77777777" w:rsidR="00FF6A88" w:rsidRDefault="00FF6A88">
            <w:pPr>
              <w:tabs>
                <w:tab w:val="left" w:pos="567"/>
                <w:tab w:val="left" w:pos="4005"/>
              </w:tabs>
              <w:spacing w:line="256" w:lineRule="auto"/>
              <w:jc w:val="both"/>
            </w:pPr>
          </w:p>
          <w:p w14:paraId="0181C072" w14:textId="77777777" w:rsidR="00FF6A88" w:rsidRDefault="00FF6A88">
            <w:pPr>
              <w:tabs>
                <w:tab w:val="left" w:pos="567"/>
                <w:tab w:val="left" w:pos="4005"/>
              </w:tabs>
              <w:spacing w:line="256" w:lineRule="auto"/>
              <w:jc w:val="both"/>
            </w:pPr>
          </w:p>
          <w:p w14:paraId="69C09088" w14:textId="77777777" w:rsidR="00FF6A88" w:rsidRDefault="00FF6A88">
            <w:pPr>
              <w:tabs>
                <w:tab w:val="left" w:pos="567"/>
                <w:tab w:val="left" w:pos="4005"/>
              </w:tabs>
              <w:spacing w:line="256" w:lineRule="auto"/>
              <w:jc w:val="both"/>
            </w:pPr>
          </w:p>
          <w:p w14:paraId="1B759750" w14:textId="77777777" w:rsidR="00FF6A88" w:rsidRDefault="00FF6A88">
            <w:pPr>
              <w:tabs>
                <w:tab w:val="left" w:pos="567"/>
                <w:tab w:val="left" w:pos="4005"/>
              </w:tabs>
              <w:spacing w:line="256" w:lineRule="auto"/>
              <w:jc w:val="both"/>
            </w:pPr>
          </w:p>
          <w:p w14:paraId="093A9834" w14:textId="77777777" w:rsidR="00FF6A88" w:rsidRDefault="00FF6A88">
            <w:pPr>
              <w:tabs>
                <w:tab w:val="left" w:pos="567"/>
                <w:tab w:val="left" w:pos="4005"/>
              </w:tabs>
              <w:spacing w:line="256" w:lineRule="auto"/>
              <w:jc w:val="both"/>
            </w:pPr>
          </w:p>
          <w:p w14:paraId="27EDC8F3" w14:textId="77777777" w:rsidR="00FF6A88" w:rsidRDefault="00FF6A88" w:rsidP="0017410C">
            <w:pPr>
              <w:pStyle w:val="a"/>
              <w:numPr>
                <w:ilvl w:val="0"/>
                <w:numId w:val="20"/>
              </w:numPr>
              <w:tabs>
                <w:tab w:val="left" w:pos="708"/>
              </w:tabs>
              <w:spacing w:line="276" w:lineRule="auto"/>
              <w:ind w:left="0"/>
              <w:contextualSpacing/>
            </w:pPr>
            <w:r>
              <w:rPr>
                <w:b/>
              </w:rPr>
              <w:t xml:space="preserve">                 RECHIZITELE JURIDICE, POŞTALE ŞI DE PLĂŢI ALE PĂRŢILOR</w:t>
            </w:r>
          </w:p>
          <w:p w14:paraId="6842E5BF" w14:textId="77777777" w:rsidR="00FF6A88" w:rsidRDefault="00FF6A88">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1456A6F4" w14:textId="77777777">
              <w:trPr>
                <w:jc w:val="center"/>
              </w:trPr>
              <w:tc>
                <w:tcPr>
                  <w:tcW w:w="5163" w:type="dxa"/>
                  <w:tcBorders>
                    <w:top w:val="nil"/>
                    <w:left w:val="nil"/>
                    <w:bottom w:val="nil"/>
                    <w:right w:val="nil"/>
                  </w:tcBorders>
                  <w:hideMark/>
                </w:tcPr>
                <w:p w14:paraId="6974B790" w14:textId="77777777" w:rsidR="00FF6A88" w:rsidRDefault="00FF6A88">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14:paraId="3DB2EDB9" w14:textId="77777777" w:rsidR="00FF6A88" w:rsidRDefault="00FF6A88">
                  <w:pPr>
                    <w:tabs>
                      <w:tab w:val="left" w:pos="3295"/>
                    </w:tabs>
                    <w:spacing w:line="256" w:lineRule="auto"/>
                    <w:jc w:val="center"/>
                  </w:pPr>
                  <w:r>
                    <w:rPr>
                      <w:b/>
                      <w:iCs/>
                    </w:rPr>
                    <w:t>BENEFICIARUL</w:t>
                  </w:r>
                </w:p>
              </w:tc>
            </w:tr>
            <w:tr w:rsidR="00FF6A88" w:rsidRPr="00FF6A88" w14:paraId="6FE6AA0B" w14:textId="77777777">
              <w:trPr>
                <w:jc w:val="center"/>
              </w:trPr>
              <w:tc>
                <w:tcPr>
                  <w:tcW w:w="5163" w:type="dxa"/>
                  <w:tcBorders>
                    <w:top w:val="nil"/>
                    <w:left w:val="nil"/>
                    <w:bottom w:val="nil"/>
                    <w:right w:val="nil"/>
                  </w:tcBorders>
                  <w:vAlign w:val="center"/>
                  <w:hideMark/>
                </w:tcPr>
                <w:p w14:paraId="5B4FA2D3" w14:textId="77777777" w:rsidR="00FF6A88" w:rsidRDefault="00FF6A88">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19265DBC" w14:textId="77777777" w:rsidR="00FF6A88" w:rsidRDefault="00FF6A88">
                  <w:pPr>
                    <w:tabs>
                      <w:tab w:val="left" w:pos="1134"/>
                      <w:tab w:val="left" w:pos="4680"/>
                      <w:tab w:val="left" w:pos="7020"/>
                    </w:tabs>
                    <w:suppressAutoHyphens/>
                    <w:spacing w:line="256" w:lineRule="auto"/>
                    <w:ind w:firstLine="567"/>
                    <w:jc w:val="both"/>
                  </w:pPr>
                  <w:r>
                    <w:t>Adresa poştală:</w:t>
                  </w:r>
                </w:p>
              </w:tc>
            </w:tr>
            <w:tr w:rsidR="00FF6A88" w:rsidRPr="00FF6A88" w14:paraId="54CF6ADC" w14:textId="77777777">
              <w:trPr>
                <w:jc w:val="center"/>
              </w:trPr>
              <w:tc>
                <w:tcPr>
                  <w:tcW w:w="5163" w:type="dxa"/>
                  <w:tcBorders>
                    <w:top w:val="nil"/>
                    <w:left w:val="nil"/>
                    <w:bottom w:val="nil"/>
                    <w:right w:val="nil"/>
                  </w:tcBorders>
                  <w:vAlign w:val="center"/>
                  <w:hideMark/>
                </w:tcPr>
                <w:p w14:paraId="7F166366" w14:textId="77777777" w:rsidR="00FF6A88" w:rsidRDefault="00FF6A88">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18F0468E" w14:textId="77777777" w:rsidR="00FF6A88" w:rsidRDefault="00FF6A88">
                  <w:pPr>
                    <w:tabs>
                      <w:tab w:val="left" w:pos="1134"/>
                      <w:tab w:val="left" w:pos="4680"/>
                      <w:tab w:val="left" w:pos="7020"/>
                    </w:tabs>
                    <w:suppressAutoHyphens/>
                    <w:spacing w:line="256" w:lineRule="auto"/>
                    <w:ind w:firstLine="567"/>
                    <w:jc w:val="both"/>
                  </w:pPr>
                  <w:r>
                    <w:t>Telefon:</w:t>
                  </w:r>
                </w:p>
              </w:tc>
            </w:tr>
            <w:tr w:rsidR="00FF6A88" w:rsidRPr="00FF6A88" w14:paraId="2FA64DC8" w14:textId="77777777">
              <w:trPr>
                <w:jc w:val="center"/>
              </w:trPr>
              <w:tc>
                <w:tcPr>
                  <w:tcW w:w="5163" w:type="dxa"/>
                  <w:tcBorders>
                    <w:top w:val="nil"/>
                    <w:left w:val="nil"/>
                    <w:bottom w:val="nil"/>
                    <w:right w:val="nil"/>
                  </w:tcBorders>
                  <w:vAlign w:val="center"/>
                  <w:hideMark/>
                </w:tcPr>
                <w:p w14:paraId="34435962" w14:textId="77777777" w:rsidR="00FF6A88" w:rsidRDefault="00FF6A88">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16C8C7D1" w14:textId="77777777" w:rsidR="00FF6A88" w:rsidRDefault="00FF6A88">
                  <w:pPr>
                    <w:tabs>
                      <w:tab w:val="left" w:pos="1134"/>
                      <w:tab w:val="left" w:pos="4680"/>
                      <w:tab w:val="left" w:pos="7020"/>
                    </w:tabs>
                    <w:suppressAutoHyphens/>
                    <w:spacing w:line="256" w:lineRule="auto"/>
                    <w:ind w:firstLine="567"/>
                    <w:jc w:val="both"/>
                  </w:pPr>
                  <w:r>
                    <w:t>Cod fiscal:</w:t>
                  </w:r>
                </w:p>
              </w:tc>
            </w:tr>
            <w:tr w:rsidR="00FF6A88" w:rsidRPr="00FF6A88" w14:paraId="58B34E84" w14:textId="77777777">
              <w:trPr>
                <w:jc w:val="center"/>
              </w:trPr>
              <w:tc>
                <w:tcPr>
                  <w:tcW w:w="5163" w:type="dxa"/>
                  <w:tcBorders>
                    <w:top w:val="nil"/>
                    <w:left w:val="nil"/>
                    <w:bottom w:val="nil"/>
                    <w:right w:val="nil"/>
                  </w:tcBorders>
                  <w:vAlign w:val="center"/>
                  <w:hideMark/>
                </w:tcPr>
                <w:p w14:paraId="1A02B59E" w14:textId="77777777" w:rsidR="00FF6A88" w:rsidRDefault="00FF6A88">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74FE3E92" w14:textId="77777777" w:rsidR="00FF6A88" w:rsidRDefault="00FF6A88">
                  <w:pPr>
                    <w:tabs>
                      <w:tab w:val="left" w:pos="1134"/>
                      <w:tab w:val="left" w:pos="4680"/>
                      <w:tab w:val="left" w:pos="7020"/>
                    </w:tabs>
                    <w:suppressAutoHyphens/>
                    <w:spacing w:line="256" w:lineRule="auto"/>
                    <w:ind w:firstLine="567"/>
                    <w:jc w:val="both"/>
                  </w:pPr>
                  <w:r>
                    <w:t>Banca:</w:t>
                  </w:r>
                </w:p>
              </w:tc>
            </w:tr>
            <w:tr w:rsidR="00FF6A88" w:rsidRPr="00FF6A88" w14:paraId="6857B6C9" w14:textId="77777777">
              <w:trPr>
                <w:jc w:val="center"/>
              </w:trPr>
              <w:tc>
                <w:tcPr>
                  <w:tcW w:w="5163" w:type="dxa"/>
                  <w:tcBorders>
                    <w:top w:val="nil"/>
                    <w:left w:val="nil"/>
                    <w:bottom w:val="nil"/>
                    <w:right w:val="nil"/>
                  </w:tcBorders>
                  <w:vAlign w:val="center"/>
                  <w:hideMark/>
                </w:tcPr>
                <w:p w14:paraId="71D7F1F2" w14:textId="77777777" w:rsidR="00FF6A88" w:rsidRDefault="00FF6A88">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0469C282" w14:textId="77777777" w:rsidR="00FF6A88" w:rsidRDefault="00FF6A88">
                  <w:pPr>
                    <w:tabs>
                      <w:tab w:val="left" w:pos="1134"/>
                      <w:tab w:val="left" w:pos="4680"/>
                      <w:tab w:val="left" w:pos="7020"/>
                    </w:tabs>
                    <w:suppressAutoHyphens/>
                    <w:spacing w:line="256" w:lineRule="auto"/>
                    <w:ind w:firstLine="567"/>
                    <w:jc w:val="both"/>
                  </w:pPr>
                  <w:r>
                    <w:t>Cod:</w:t>
                  </w:r>
                </w:p>
              </w:tc>
            </w:tr>
            <w:tr w:rsidR="00FF6A88" w:rsidRPr="00FF6A88" w14:paraId="44170D3C" w14:textId="77777777">
              <w:trPr>
                <w:jc w:val="center"/>
              </w:trPr>
              <w:tc>
                <w:tcPr>
                  <w:tcW w:w="5163" w:type="dxa"/>
                  <w:tcBorders>
                    <w:top w:val="nil"/>
                    <w:left w:val="nil"/>
                    <w:bottom w:val="nil"/>
                    <w:right w:val="nil"/>
                  </w:tcBorders>
                  <w:vAlign w:val="center"/>
                  <w:hideMark/>
                </w:tcPr>
                <w:p w14:paraId="080C3AC1" w14:textId="77777777" w:rsidR="00FF6A88" w:rsidRDefault="00FF6A88">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5836A9A5" w14:textId="77777777" w:rsidR="00FF6A88" w:rsidRDefault="00FF6A88">
                  <w:pPr>
                    <w:tabs>
                      <w:tab w:val="left" w:pos="1134"/>
                      <w:tab w:val="left" w:pos="4680"/>
                      <w:tab w:val="left" w:pos="7020"/>
                    </w:tabs>
                    <w:suppressAutoHyphens/>
                    <w:spacing w:line="256" w:lineRule="auto"/>
                    <w:ind w:firstLine="567"/>
                    <w:jc w:val="both"/>
                  </w:pPr>
                  <w:r>
                    <w:t>IBAN</w:t>
                  </w:r>
                </w:p>
              </w:tc>
            </w:tr>
            <w:tr w:rsidR="00FF6A88" w:rsidRPr="00FF6A88" w14:paraId="1D099C1F" w14:textId="77777777">
              <w:trPr>
                <w:trHeight w:val="713"/>
                <w:jc w:val="center"/>
              </w:trPr>
              <w:tc>
                <w:tcPr>
                  <w:tcW w:w="5163" w:type="dxa"/>
                  <w:tcBorders>
                    <w:top w:val="nil"/>
                    <w:left w:val="nil"/>
                    <w:bottom w:val="nil"/>
                    <w:right w:val="nil"/>
                  </w:tcBorders>
                  <w:vAlign w:val="center"/>
                </w:tcPr>
                <w:p w14:paraId="43639F06" w14:textId="77777777" w:rsidR="00FF6A88" w:rsidRDefault="00FF6A88">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5FD8760E" w14:textId="77777777" w:rsidR="00FF6A88" w:rsidRDefault="00FF6A88">
                  <w:pPr>
                    <w:tabs>
                      <w:tab w:val="left" w:pos="1134"/>
                      <w:tab w:val="left" w:pos="4680"/>
                      <w:tab w:val="left" w:pos="7020"/>
                    </w:tabs>
                    <w:suppressAutoHyphens/>
                    <w:spacing w:line="256" w:lineRule="auto"/>
                    <w:ind w:firstLine="567"/>
                    <w:jc w:val="both"/>
                  </w:pPr>
                </w:p>
                <w:p w14:paraId="0E35DEDD" w14:textId="77777777" w:rsidR="00FF6A88" w:rsidRDefault="00FF6A88">
                  <w:pPr>
                    <w:tabs>
                      <w:tab w:val="left" w:pos="1134"/>
                      <w:tab w:val="left" w:pos="4680"/>
                      <w:tab w:val="left" w:pos="7020"/>
                    </w:tabs>
                    <w:suppressAutoHyphens/>
                    <w:spacing w:line="256" w:lineRule="auto"/>
                    <w:ind w:firstLine="567"/>
                    <w:jc w:val="both"/>
                  </w:pPr>
                </w:p>
                <w:p w14:paraId="43B38DB7" w14:textId="77777777" w:rsidR="00FF6A88" w:rsidRDefault="00FF6A88">
                  <w:pPr>
                    <w:tabs>
                      <w:tab w:val="left" w:pos="1134"/>
                      <w:tab w:val="left" w:pos="4680"/>
                      <w:tab w:val="left" w:pos="7020"/>
                    </w:tabs>
                    <w:suppressAutoHyphens/>
                    <w:spacing w:line="256" w:lineRule="auto"/>
                    <w:ind w:firstLine="567"/>
                    <w:jc w:val="both"/>
                  </w:pPr>
                </w:p>
                <w:p w14:paraId="5A507F9E" w14:textId="77777777" w:rsidR="00FF6A88" w:rsidRDefault="00FF6A88">
                  <w:pPr>
                    <w:tabs>
                      <w:tab w:val="left" w:pos="1134"/>
                      <w:tab w:val="left" w:pos="4680"/>
                      <w:tab w:val="left" w:pos="7020"/>
                    </w:tabs>
                    <w:suppressAutoHyphens/>
                    <w:spacing w:line="256" w:lineRule="auto"/>
                    <w:ind w:firstLine="567"/>
                    <w:jc w:val="both"/>
                  </w:pPr>
                </w:p>
                <w:p w14:paraId="5D3CBDF1" w14:textId="77777777" w:rsidR="00FF6A88" w:rsidRDefault="00FF6A88">
                  <w:pPr>
                    <w:tabs>
                      <w:tab w:val="left" w:pos="1134"/>
                      <w:tab w:val="left" w:pos="4680"/>
                      <w:tab w:val="left" w:pos="7020"/>
                    </w:tabs>
                    <w:suppressAutoHyphens/>
                    <w:spacing w:line="256" w:lineRule="auto"/>
                    <w:ind w:firstLine="567"/>
                    <w:jc w:val="both"/>
                  </w:pPr>
                </w:p>
                <w:p w14:paraId="7E4FB5D1" w14:textId="77777777" w:rsidR="00FF6A88" w:rsidRDefault="00FF6A88">
                  <w:pPr>
                    <w:tabs>
                      <w:tab w:val="left" w:pos="1134"/>
                      <w:tab w:val="left" w:pos="4680"/>
                      <w:tab w:val="left" w:pos="7020"/>
                    </w:tabs>
                    <w:suppressAutoHyphens/>
                    <w:spacing w:line="256" w:lineRule="auto"/>
                    <w:ind w:firstLine="567"/>
                    <w:jc w:val="both"/>
                  </w:pPr>
                </w:p>
                <w:p w14:paraId="52FF0903" w14:textId="77777777" w:rsidR="00FF6A88" w:rsidRDefault="00FF6A88">
                  <w:pPr>
                    <w:tabs>
                      <w:tab w:val="left" w:pos="1134"/>
                      <w:tab w:val="left" w:pos="4680"/>
                      <w:tab w:val="left" w:pos="7020"/>
                    </w:tabs>
                    <w:suppressAutoHyphens/>
                    <w:spacing w:line="256" w:lineRule="auto"/>
                    <w:ind w:firstLine="567"/>
                    <w:jc w:val="both"/>
                  </w:pPr>
                </w:p>
              </w:tc>
            </w:tr>
          </w:tbl>
          <w:p w14:paraId="14B7178C" w14:textId="77777777" w:rsidR="00FF6A88" w:rsidRDefault="00FF6A88">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FF6A88" w:rsidRPr="00FF6A88" w14:paraId="390D9E30" w14:textId="77777777">
              <w:trPr>
                <w:trHeight w:val="357"/>
                <w:jc w:val="center"/>
              </w:trPr>
              <w:tc>
                <w:tcPr>
                  <w:tcW w:w="5188" w:type="dxa"/>
                  <w:vAlign w:val="center"/>
                  <w:hideMark/>
                </w:tcPr>
                <w:p w14:paraId="4F0F17DF" w14:textId="77777777" w:rsidR="00FF6A88" w:rsidRDefault="00FF6A88">
                  <w:pPr>
                    <w:spacing w:line="256" w:lineRule="auto"/>
                    <w:jc w:val="center"/>
                    <w:rPr>
                      <w:b/>
                    </w:rPr>
                  </w:pPr>
                  <w:r>
                    <w:rPr>
                      <w:b/>
                    </w:rPr>
                    <w:t>ANTREPRENOR</w:t>
                  </w:r>
                </w:p>
              </w:tc>
              <w:tc>
                <w:tcPr>
                  <w:tcW w:w="4559" w:type="dxa"/>
                  <w:vAlign w:val="center"/>
                  <w:hideMark/>
                </w:tcPr>
                <w:p w14:paraId="1113A0D4" w14:textId="77777777" w:rsidR="00FF6A88" w:rsidRDefault="00FF6A88">
                  <w:pPr>
                    <w:spacing w:line="256" w:lineRule="auto"/>
                    <w:jc w:val="center"/>
                    <w:rPr>
                      <w:b/>
                    </w:rPr>
                  </w:pPr>
                  <w:r>
                    <w:rPr>
                      <w:b/>
                    </w:rPr>
                    <w:t>BENEFICIAR</w:t>
                  </w:r>
                </w:p>
              </w:tc>
            </w:tr>
            <w:tr w:rsidR="00FF6A88" w:rsidRPr="00FF6A88" w14:paraId="6FC3E7E5" w14:textId="77777777">
              <w:trPr>
                <w:trHeight w:val="357"/>
                <w:jc w:val="center"/>
              </w:trPr>
              <w:tc>
                <w:tcPr>
                  <w:tcW w:w="5188" w:type="dxa"/>
                  <w:vAlign w:val="center"/>
                </w:tcPr>
                <w:p w14:paraId="5A7A619D" w14:textId="77777777" w:rsidR="00FF6A88" w:rsidRDefault="00FF6A88">
                  <w:pPr>
                    <w:spacing w:line="256" w:lineRule="auto"/>
                    <w:jc w:val="both"/>
                    <w:rPr>
                      <w:b/>
                    </w:rPr>
                  </w:pPr>
                </w:p>
                <w:p w14:paraId="23FFBD7F" w14:textId="77777777" w:rsidR="00FF6A88" w:rsidRDefault="00FF6A88">
                  <w:pPr>
                    <w:spacing w:line="256" w:lineRule="auto"/>
                    <w:jc w:val="both"/>
                    <w:rPr>
                      <w:b/>
                    </w:rPr>
                  </w:pPr>
                </w:p>
                <w:p w14:paraId="25157579" w14:textId="77777777" w:rsidR="00FF6A88" w:rsidRDefault="00FF6A88">
                  <w:pPr>
                    <w:spacing w:line="256" w:lineRule="auto"/>
                    <w:jc w:val="both"/>
                    <w:rPr>
                      <w:b/>
                    </w:rPr>
                  </w:pPr>
                </w:p>
              </w:tc>
              <w:tc>
                <w:tcPr>
                  <w:tcW w:w="4559" w:type="dxa"/>
                  <w:vAlign w:val="center"/>
                </w:tcPr>
                <w:p w14:paraId="43486F9C" w14:textId="77777777" w:rsidR="00FF6A88" w:rsidRDefault="00FF6A88">
                  <w:pPr>
                    <w:spacing w:line="256" w:lineRule="auto"/>
                    <w:jc w:val="both"/>
                    <w:rPr>
                      <w:b/>
                    </w:rPr>
                  </w:pPr>
                </w:p>
                <w:p w14:paraId="4CEE868B" w14:textId="77777777" w:rsidR="00FF6A88" w:rsidRDefault="00FF6A88">
                  <w:pPr>
                    <w:spacing w:line="256" w:lineRule="auto"/>
                    <w:jc w:val="both"/>
                    <w:rPr>
                      <w:b/>
                    </w:rPr>
                  </w:pPr>
                </w:p>
                <w:p w14:paraId="75AC5849" w14:textId="77777777" w:rsidR="00FF6A88" w:rsidRDefault="00FF6A88">
                  <w:pPr>
                    <w:spacing w:line="256" w:lineRule="auto"/>
                    <w:jc w:val="both"/>
                    <w:rPr>
                      <w:b/>
                    </w:rPr>
                  </w:pPr>
                </w:p>
              </w:tc>
            </w:tr>
          </w:tbl>
          <w:p w14:paraId="49A4344D" w14:textId="77777777" w:rsidR="00FF6A88" w:rsidRDefault="00FF6A88">
            <w:pPr>
              <w:tabs>
                <w:tab w:val="left" w:pos="2295"/>
              </w:tabs>
              <w:spacing w:line="256" w:lineRule="auto"/>
              <w:jc w:val="both"/>
            </w:pPr>
          </w:p>
          <w:p w14:paraId="3B774E68" w14:textId="77777777" w:rsidR="00FF6A88" w:rsidRDefault="00FF6A88">
            <w:pPr>
              <w:tabs>
                <w:tab w:val="left" w:pos="2295"/>
              </w:tabs>
              <w:spacing w:line="256" w:lineRule="auto"/>
              <w:jc w:val="both"/>
            </w:pPr>
          </w:p>
          <w:p w14:paraId="6B07BCDA" w14:textId="77777777" w:rsidR="00FF6A88" w:rsidRDefault="00FF6A88">
            <w:pPr>
              <w:tabs>
                <w:tab w:val="left" w:pos="2295"/>
              </w:tabs>
              <w:spacing w:line="256" w:lineRule="auto"/>
              <w:jc w:val="both"/>
            </w:pPr>
          </w:p>
          <w:p w14:paraId="15E68A39" w14:textId="133CDE65" w:rsidR="00FF6A88" w:rsidRPr="008A4945" w:rsidRDefault="00FF6A88" w:rsidP="008A4945">
            <w:pPr>
              <w:tabs>
                <w:tab w:val="left" w:pos="2295"/>
              </w:tabs>
              <w:spacing w:line="256" w:lineRule="auto"/>
              <w:jc w:val="both"/>
            </w:pPr>
          </w:p>
          <w:p w14:paraId="48516F18" w14:textId="77777777" w:rsidR="00FF6A88" w:rsidRDefault="00FF6A88">
            <w:pPr>
              <w:tabs>
                <w:tab w:val="left" w:pos="2295"/>
              </w:tabs>
              <w:spacing w:line="256" w:lineRule="auto"/>
              <w:jc w:val="right"/>
            </w:pPr>
            <w:r>
              <w:t>Anexa nr. 1</w:t>
            </w:r>
          </w:p>
          <w:p w14:paraId="771FC302" w14:textId="77777777" w:rsidR="00FF6A88" w:rsidRDefault="00FF6A88">
            <w:pPr>
              <w:tabs>
                <w:tab w:val="left" w:pos="2295"/>
              </w:tabs>
              <w:spacing w:line="256" w:lineRule="auto"/>
              <w:jc w:val="right"/>
            </w:pPr>
            <w:r>
              <w:t>la Contractul nr. ___________</w:t>
            </w:r>
          </w:p>
          <w:p w14:paraId="18891505" w14:textId="77777777" w:rsidR="00FF6A88" w:rsidRDefault="00FF6A88">
            <w:pPr>
              <w:tabs>
                <w:tab w:val="left" w:pos="2295"/>
              </w:tabs>
              <w:spacing w:line="256" w:lineRule="auto"/>
              <w:jc w:val="right"/>
            </w:pPr>
            <w:r>
              <w:t>Din „____”  _____ 20_______</w:t>
            </w:r>
          </w:p>
          <w:p w14:paraId="5DF82CDE" w14:textId="77777777" w:rsidR="00FF6A88" w:rsidRDefault="00FF6A88">
            <w:pPr>
              <w:tabs>
                <w:tab w:val="left" w:pos="2295"/>
              </w:tabs>
              <w:spacing w:line="256" w:lineRule="auto"/>
              <w:jc w:val="both"/>
            </w:pPr>
          </w:p>
          <w:p w14:paraId="14DE2881" w14:textId="77777777" w:rsidR="00FF6A88" w:rsidRDefault="00FF6A88">
            <w:pPr>
              <w:tabs>
                <w:tab w:val="left" w:pos="2295"/>
              </w:tabs>
              <w:spacing w:line="256" w:lineRule="auto"/>
              <w:jc w:val="both"/>
            </w:pPr>
          </w:p>
          <w:p w14:paraId="29C486E6" w14:textId="77777777" w:rsidR="00FF6A88" w:rsidRDefault="00FF6A88">
            <w:pPr>
              <w:tabs>
                <w:tab w:val="left" w:pos="2295"/>
              </w:tabs>
              <w:spacing w:line="256" w:lineRule="auto"/>
              <w:jc w:val="both"/>
            </w:pPr>
          </w:p>
          <w:p w14:paraId="7377FB92" w14:textId="77777777" w:rsidR="00FF6A88" w:rsidRDefault="00FF6A88">
            <w:pPr>
              <w:tabs>
                <w:tab w:val="left" w:pos="2295"/>
              </w:tabs>
              <w:spacing w:line="256" w:lineRule="auto"/>
              <w:jc w:val="both"/>
            </w:pPr>
          </w:p>
          <w:p w14:paraId="5CFAFDF5" w14:textId="77777777" w:rsidR="00FF6A88" w:rsidRDefault="00FF6A88">
            <w:pPr>
              <w:tabs>
                <w:tab w:val="left" w:pos="2295"/>
              </w:tabs>
              <w:spacing w:line="256" w:lineRule="auto"/>
              <w:jc w:val="both"/>
            </w:pPr>
          </w:p>
          <w:p w14:paraId="23ED8BD4" w14:textId="77777777" w:rsidR="00FF6A88" w:rsidRDefault="00FF6A88">
            <w:pPr>
              <w:tabs>
                <w:tab w:val="left" w:pos="2295"/>
              </w:tabs>
              <w:spacing w:line="256" w:lineRule="auto"/>
              <w:jc w:val="both"/>
            </w:pPr>
          </w:p>
          <w:p w14:paraId="6B1A061A" w14:textId="77777777" w:rsidR="00FF6A88" w:rsidRDefault="00FF6A88">
            <w:pPr>
              <w:tabs>
                <w:tab w:val="left" w:pos="2295"/>
              </w:tabs>
              <w:spacing w:line="256" w:lineRule="auto"/>
              <w:jc w:val="both"/>
            </w:pPr>
          </w:p>
          <w:p w14:paraId="6068F53A" w14:textId="77777777" w:rsidR="00FF6A88" w:rsidRDefault="00FF6A88">
            <w:pPr>
              <w:tabs>
                <w:tab w:val="left" w:pos="2295"/>
              </w:tabs>
              <w:spacing w:line="256" w:lineRule="auto"/>
              <w:jc w:val="both"/>
            </w:pPr>
          </w:p>
          <w:p w14:paraId="35948D8F" w14:textId="77777777" w:rsidR="00FF6A88" w:rsidRDefault="00FF6A88">
            <w:pPr>
              <w:tabs>
                <w:tab w:val="left" w:pos="2295"/>
              </w:tabs>
              <w:spacing w:line="256" w:lineRule="auto"/>
              <w:jc w:val="both"/>
              <w:rPr>
                <w:b/>
              </w:rPr>
            </w:pPr>
            <w:r>
              <w:rPr>
                <w:b/>
              </w:rPr>
              <w:t xml:space="preserve">       SPECIFICAŢII TEHNICE</w:t>
            </w:r>
          </w:p>
          <w:p w14:paraId="1F077879" w14:textId="77777777" w:rsidR="00FF6A88" w:rsidRDefault="00FF6A88">
            <w:pPr>
              <w:tabs>
                <w:tab w:val="left" w:pos="2295"/>
              </w:tabs>
              <w:spacing w:line="256" w:lineRule="auto"/>
              <w:jc w:val="both"/>
            </w:pPr>
          </w:p>
          <w:tbl>
            <w:tblPr>
              <w:tblW w:w="10620" w:type="dxa"/>
              <w:tblLayout w:type="fixed"/>
              <w:tblLook w:val="04A0" w:firstRow="1" w:lastRow="0" w:firstColumn="1" w:lastColumn="0" w:noHBand="0" w:noVBand="1"/>
            </w:tblPr>
            <w:tblGrid>
              <w:gridCol w:w="305"/>
              <w:gridCol w:w="2127"/>
              <w:gridCol w:w="538"/>
              <w:gridCol w:w="1792"/>
              <w:gridCol w:w="50"/>
              <w:gridCol w:w="2408"/>
              <w:gridCol w:w="3400"/>
            </w:tblGrid>
            <w:tr w:rsidR="00FF6A88" w14:paraId="1C511920" w14:textId="77777777" w:rsidTr="000B724B">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A58568" w14:textId="77777777" w:rsidR="00FF6A88" w:rsidRPr="008A4945" w:rsidRDefault="00FF6A88">
                  <w:pPr>
                    <w:spacing w:line="256" w:lineRule="auto"/>
                    <w:jc w:val="both"/>
                    <w:rPr>
                      <w:b/>
                      <w:bCs/>
                      <w:noProof w:val="0"/>
                      <w:sz w:val="20"/>
                      <w:szCs w:val="20"/>
                    </w:rPr>
                  </w:pPr>
                  <w:r w:rsidRPr="008A4945">
                    <w:rPr>
                      <w:b/>
                      <w:bCs/>
                      <w:noProof w:val="0"/>
                      <w:sz w:val="20"/>
                      <w:szCs w:val="20"/>
                    </w:rPr>
                    <w:t>Nr.</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FBE39C" w14:textId="77777777" w:rsidR="00FF6A88" w:rsidRPr="008A4945" w:rsidRDefault="00FF6A88">
                  <w:pPr>
                    <w:spacing w:line="256" w:lineRule="auto"/>
                    <w:jc w:val="center"/>
                    <w:rPr>
                      <w:b/>
                      <w:bCs/>
                      <w:noProof w:val="0"/>
                      <w:sz w:val="20"/>
                      <w:szCs w:val="20"/>
                    </w:rPr>
                  </w:pPr>
                  <w:r w:rsidRPr="008A4945">
                    <w:rPr>
                      <w:b/>
                      <w:bCs/>
                      <w:noProof w:val="0"/>
                      <w:sz w:val="20"/>
                      <w:szCs w:val="20"/>
                    </w:rPr>
                    <w:t>Denumirea lucrărilor</w:t>
                  </w:r>
                </w:p>
              </w:tc>
              <w:tc>
                <w:tcPr>
                  <w:tcW w:w="5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57C92F" w14:textId="77777777" w:rsidR="00FF6A88" w:rsidRPr="008A4945" w:rsidRDefault="00FF6A88">
                  <w:pPr>
                    <w:spacing w:line="256" w:lineRule="auto"/>
                    <w:jc w:val="both"/>
                    <w:rPr>
                      <w:b/>
                      <w:bCs/>
                      <w:noProof w:val="0"/>
                      <w:sz w:val="20"/>
                      <w:szCs w:val="20"/>
                    </w:rPr>
                  </w:pPr>
                  <w:r w:rsidRPr="008A4945">
                    <w:rPr>
                      <w:b/>
                      <w:bCs/>
                      <w:noProof w:val="0"/>
                      <w:sz w:val="20"/>
                      <w:szCs w:val="20"/>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CE1779" w14:textId="77777777" w:rsidR="00FF6A88" w:rsidRPr="008A4945" w:rsidRDefault="00FF6A88">
                  <w:pPr>
                    <w:spacing w:line="256" w:lineRule="auto"/>
                    <w:jc w:val="center"/>
                    <w:rPr>
                      <w:b/>
                      <w:sz w:val="20"/>
                      <w:szCs w:val="20"/>
                    </w:rPr>
                  </w:pPr>
                  <w:r w:rsidRPr="008A4945">
                    <w:rPr>
                      <w:b/>
                      <w:sz w:val="20"/>
                      <w:szCs w:val="20"/>
                    </w:rPr>
                    <w:t>Specificarea tehnică deplină solicitată de către autoritatea contractantă</w:t>
                  </w:r>
                </w:p>
                <w:p w14:paraId="6567391F" w14:textId="77777777" w:rsidR="00FF6A88" w:rsidRPr="008A4945" w:rsidRDefault="00FF6A88">
                  <w:pPr>
                    <w:spacing w:line="256" w:lineRule="auto"/>
                    <w:jc w:val="both"/>
                    <w:rPr>
                      <w:b/>
                      <w:bCs/>
                      <w:noProof w:val="0"/>
                      <w:sz w:val="20"/>
                      <w:szCs w:val="20"/>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0754FF" w14:textId="77777777" w:rsidR="00FF6A88" w:rsidRPr="008A4945" w:rsidRDefault="00FF6A88">
                  <w:pPr>
                    <w:spacing w:line="256" w:lineRule="auto"/>
                    <w:jc w:val="center"/>
                    <w:rPr>
                      <w:b/>
                      <w:sz w:val="20"/>
                      <w:szCs w:val="20"/>
                    </w:rPr>
                  </w:pPr>
                  <w:r w:rsidRPr="008A4945">
                    <w:rPr>
                      <w:b/>
                      <w:bCs/>
                      <w:noProof w:val="0"/>
                      <w:sz w:val="20"/>
                      <w:szCs w:val="20"/>
                    </w:rPr>
                    <w:t xml:space="preserve">Specificarea tehnică </w:t>
                  </w:r>
                  <w:r w:rsidRPr="008A4945">
                    <w:rPr>
                      <w:b/>
                      <w:sz w:val="20"/>
                      <w:szCs w:val="20"/>
                    </w:rPr>
                    <w:t>deplină propusă de către ofertant</w:t>
                  </w:r>
                </w:p>
              </w:tc>
              <w:tc>
                <w:tcPr>
                  <w:tcW w:w="3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548257" w14:textId="77777777" w:rsidR="00FF6A88" w:rsidRPr="008A4945" w:rsidRDefault="00FF6A88">
                  <w:pPr>
                    <w:spacing w:line="256" w:lineRule="auto"/>
                    <w:ind w:right="943"/>
                    <w:jc w:val="center"/>
                    <w:rPr>
                      <w:b/>
                      <w:bCs/>
                      <w:noProof w:val="0"/>
                      <w:sz w:val="20"/>
                      <w:szCs w:val="20"/>
                    </w:rPr>
                  </w:pPr>
                  <w:r w:rsidRPr="008A4945">
                    <w:rPr>
                      <w:b/>
                      <w:bCs/>
                      <w:noProof w:val="0"/>
                      <w:sz w:val="20"/>
                      <w:szCs w:val="20"/>
                    </w:rPr>
                    <w:t>Standarde de</w:t>
                  </w:r>
                </w:p>
                <w:p w14:paraId="0D193D4B" w14:textId="77777777" w:rsidR="00FF6A88" w:rsidRPr="008A4945" w:rsidRDefault="00FF6A88">
                  <w:pPr>
                    <w:spacing w:line="256" w:lineRule="auto"/>
                    <w:ind w:right="943"/>
                    <w:jc w:val="center"/>
                    <w:rPr>
                      <w:b/>
                      <w:bCs/>
                      <w:noProof w:val="0"/>
                      <w:sz w:val="20"/>
                      <w:szCs w:val="20"/>
                    </w:rPr>
                  </w:pPr>
                  <w:r w:rsidRPr="008A4945">
                    <w:rPr>
                      <w:b/>
                      <w:bCs/>
                      <w:noProof w:val="0"/>
                      <w:sz w:val="20"/>
                      <w:szCs w:val="20"/>
                    </w:rPr>
                    <w:t>referinţă</w:t>
                  </w:r>
                </w:p>
              </w:tc>
            </w:tr>
            <w:tr w:rsidR="00FF6A88" w:rsidRPr="00FF6A88" w14:paraId="5F2AD090"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DA0E9" w14:textId="77777777" w:rsidR="00FF6A88" w:rsidRDefault="00FF6A88">
                  <w:pPr>
                    <w:spacing w:line="256" w:lineRule="auto"/>
                    <w:jc w:val="both"/>
                    <w:rPr>
                      <w:noProof w:val="0"/>
                    </w:rPr>
                  </w:pPr>
                  <w:r>
                    <w:rPr>
                      <w:noProof w:val="0"/>
                    </w:rPr>
                    <w:t>1</w:t>
                  </w: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530500" w14:textId="2A83ABC8" w:rsidR="00FF6A88" w:rsidRPr="00FB7B84" w:rsidRDefault="005412C6" w:rsidP="005412C6">
                  <w:pPr>
                    <w:spacing w:before="2"/>
                    <w:ind w:right="156"/>
                    <w:rPr>
                      <w:b/>
                      <w:bCs/>
                      <w:noProof w:val="0"/>
                    </w:rPr>
                  </w:pPr>
                  <w:r>
                    <w:t>Reabilitarea drumului central și a căilor pietonale din satul Slobozia r-ul Ștefan Vodă</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3C2AC" w14:textId="77777777" w:rsidR="00FF6A88" w:rsidRDefault="00FF6A88">
                  <w:pPr>
                    <w:rPr>
                      <w:b/>
                      <w:bCs/>
                      <w:noProof w:val="0"/>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7FE2A8" w14:textId="77777777" w:rsidR="00FF6A88" w:rsidRDefault="00FF6A88">
                  <w:pPr>
                    <w:spacing w:line="256" w:lineRule="auto"/>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6F3EA" w14:textId="77777777" w:rsidR="00FF6A88" w:rsidRDefault="00FF6A88">
                  <w:pPr>
                    <w:rPr>
                      <w:noProof w:val="0"/>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82A47"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606B8C51"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01E4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7185D" w14:textId="77777777" w:rsidR="00FF6A88" w:rsidRDefault="00FF6A88">
                  <w:pPr>
                    <w:spacing w:line="256" w:lineRule="auto"/>
                    <w:jc w:val="both"/>
                    <w:rPr>
                      <w:noProof w:val="0"/>
                    </w:rPr>
                  </w:pPr>
                  <w:r>
                    <w:rPr>
                      <w:b/>
                      <w:bCs/>
                      <w:noProof w:val="0"/>
                    </w:rPr>
                    <w:t>TOTAL</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5798" w14:textId="77777777" w:rsidR="00FF6A88" w:rsidRDefault="00FF6A88">
                  <w:pPr>
                    <w:rPr>
                      <w:noProof w:val="0"/>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931159" w14:textId="77777777" w:rsidR="00FF6A88" w:rsidRDefault="00FF6A88">
                  <w:pPr>
                    <w:spacing w:line="256" w:lineRule="auto"/>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D66D7" w14:textId="77777777" w:rsidR="00FF6A88" w:rsidRDefault="00FF6A88">
                  <w:pPr>
                    <w:rPr>
                      <w:noProof w:val="0"/>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F01FA"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5C881E9D" w14:textId="77777777" w:rsidTr="000B724B">
              <w:tc>
                <w:tcPr>
                  <w:tcW w:w="2432" w:type="dxa"/>
                  <w:gridSpan w:val="2"/>
                  <w:tcBorders>
                    <w:top w:val="single" w:sz="6" w:space="0" w:color="000000"/>
                    <w:left w:val="nil"/>
                    <w:bottom w:val="nil"/>
                    <w:right w:val="nil"/>
                  </w:tcBorders>
                  <w:tcMar>
                    <w:top w:w="15" w:type="dxa"/>
                    <w:left w:w="15" w:type="dxa"/>
                    <w:bottom w:w="15" w:type="dxa"/>
                    <w:right w:w="15" w:type="dxa"/>
                  </w:tcMar>
                </w:tcPr>
                <w:p w14:paraId="18F2D79F" w14:textId="77777777" w:rsidR="00FF6A88" w:rsidRDefault="00FF6A88">
                  <w:pPr>
                    <w:spacing w:line="256" w:lineRule="auto"/>
                    <w:jc w:val="both"/>
                    <w:rPr>
                      <w:noProof w:val="0"/>
                    </w:rPr>
                  </w:pPr>
                </w:p>
                <w:p w14:paraId="3746B139" w14:textId="77777777" w:rsidR="00FF6A88" w:rsidRDefault="00FF6A88">
                  <w:pPr>
                    <w:spacing w:line="256" w:lineRule="auto"/>
                    <w:jc w:val="both"/>
                    <w:rPr>
                      <w:noProof w:val="0"/>
                    </w:rPr>
                  </w:pPr>
                </w:p>
                <w:p w14:paraId="2E09B5F8" w14:textId="77777777" w:rsidR="00FF6A88" w:rsidRDefault="00FF6A88">
                  <w:pPr>
                    <w:spacing w:line="256" w:lineRule="auto"/>
                    <w:jc w:val="both"/>
                    <w:rPr>
                      <w:noProof w:val="0"/>
                    </w:rPr>
                  </w:pPr>
                </w:p>
                <w:p w14:paraId="4596B1E7" w14:textId="77777777" w:rsidR="00FF6A88" w:rsidRDefault="00FF6A88">
                  <w:pPr>
                    <w:spacing w:line="256" w:lineRule="auto"/>
                    <w:jc w:val="both"/>
                    <w:rPr>
                      <w:noProof w:val="0"/>
                    </w:rPr>
                  </w:pPr>
                </w:p>
                <w:p w14:paraId="4133B758" w14:textId="77777777" w:rsidR="00FF6A88" w:rsidRDefault="00FF6A88">
                  <w:pPr>
                    <w:spacing w:line="256" w:lineRule="auto"/>
                    <w:jc w:val="both"/>
                    <w:rPr>
                      <w:noProof w:val="0"/>
                    </w:rPr>
                  </w:pPr>
                </w:p>
              </w:tc>
              <w:tc>
                <w:tcPr>
                  <w:tcW w:w="8188" w:type="dxa"/>
                  <w:gridSpan w:val="5"/>
                  <w:tcBorders>
                    <w:top w:val="single" w:sz="6" w:space="0" w:color="000000"/>
                    <w:left w:val="nil"/>
                    <w:bottom w:val="nil"/>
                    <w:right w:val="nil"/>
                  </w:tcBorders>
                  <w:tcMar>
                    <w:top w:w="24" w:type="dxa"/>
                    <w:left w:w="48" w:type="dxa"/>
                    <w:bottom w:w="24" w:type="dxa"/>
                    <w:right w:w="48" w:type="dxa"/>
                  </w:tcMar>
                </w:tcPr>
                <w:p w14:paraId="780D8F4B" w14:textId="77777777" w:rsidR="00FF6A88" w:rsidRDefault="00FF6A88">
                  <w:pPr>
                    <w:spacing w:line="256" w:lineRule="auto"/>
                    <w:jc w:val="both"/>
                    <w:rPr>
                      <w:noProof w:val="0"/>
                    </w:rPr>
                  </w:pPr>
                  <w:r>
                    <w:rPr>
                      <w:noProof w:val="0"/>
                    </w:rPr>
                    <w:t> </w:t>
                  </w:r>
                </w:p>
                <w:p w14:paraId="3B3F38C4" w14:textId="77777777" w:rsidR="00FF6A88" w:rsidRDefault="00FF6A88">
                  <w:pPr>
                    <w:spacing w:line="256" w:lineRule="auto"/>
                    <w:jc w:val="center"/>
                    <w:rPr>
                      <w:b/>
                      <w:bCs/>
                      <w:noProof w:val="0"/>
                    </w:rPr>
                  </w:pPr>
                </w:p>
                <w:p w14:paraId="03718F3F" w14:textId="77777777" w:rsidR="00FF6A88" w:rsidRDefault="00FF6A88">
                  <w:pPr>
                    <w:spacing w:line="256" w:lineRule="auto"/>
                    <w:jc w:val="center"/>
                    <w:rPr>
                      <w:b/>
                      <w:bCs/>
                      <w:noProof w:val="0"/>
                    </w:rPr>
                  </w:pPr>
                </w:p>
                <w:p w14:paraId="369127C6" w14:textId="77777777" w:rsidR="00FF6A88" w:rsidRDefault="00FF6A88">
                  <w:pPr>
                    <w:spacing w:line="256" w:lineRule="auto"/>
                    <w:jc w:val="center"/>
                    <w:rPr>
                      <w:b/>
                      <w:bCs/>
                      <w:noProof w:val="0"/>
                    </w:rPr>
                  </w:pPr>
                </w:p>
                <w:p w14:paraId="79AFA022" w14:textId="77777777" w:rsidR="00FF6A88" w:rsidRDefault="00FF6A88">
                  <w:pPr>
                    <w:spacing w:line="256" w:lineRule="auto"/>
                    <w:jc w:val="center"/>
                    <w:rPr>
                      <w:b/>
                      <w:bCs/>
                      <w:noProof w:val="0"/>
                    </w:rPr>
                  </w:pPr>
                </w:p>
                <w:p w14:paraId="619F23F2" w14:textId="77777777" w:rsidR="00FF6A88" w:rsidRDefault="00FF6A88">
                  <w:pPr>
                    <w:spacing w:line="256" w:lineRule="auto"/>
                    <w:jc w:val="center"/>
                    <w:rPr>
                      <w:b/>
                      <w:bCs/>
                      <w:noProof w:val="0"/>
                    </w:rPr>
                  </w:pPr>
                </w:p>
                <w:p w14:paraId="3132F4D3" w14:textId="77777777" w:rsidR="00FF6A88" w:rsidRDefault="00FF6A88">
                  <w:pPr>
                    <w:spacing w:line="256" w:lineRule="auto"/>
                    <w:jc w:val="center"/>
                    <w:rPr>
                      <w:b/>
                      <w:bCs/>
                      <w:noProof w:val="0"/>
                    </w:rPr>
                  </w:pPr>
                </w:p>
                <w:p w14:paraId="0AE70A70" w14:textId="77777777" w:rsidR="00FF6A88" w:rsidRDefault="00FF6A88">
                  <w:pPr>
                    <w:spacing w:line="256" w:lineRule="auto"/>
                    <w:rPr>
                      <w:b/>
                      <w:bCs/>
                      <w:noProof w:val="0"/>
                    </w:rPr>
                  </w:pPr>
                  <w:r>
                    <w:rPr>
                      <w:b/>
                      <w:bCs/>
                      <w:noProof w:val="0"/>
                    </w:rPr>
                    <w:t xml:space="preserve">                 SEMNĂTURILE PĂRŢILOR</w:t>
                  </w:r>
                </w:p>
              </w:tc>
            </w:tr>
            <w:tr w:rsidR="00FF6A88" w:rsidRPr="00FF6A88" w14:paraId="6646D288" w14:textId="77777777" w:rsidTr="000B724B">
              <w:tc>
                <w:tcPr>
                  <w:tcW w:w="4762" w:type="dxa"/>
                  <w:gridSpan w:val="4"/>
                  <w:tcMar>
                    <w:top w:w="24" w:type="dxa"/>
                    <w:left w:w="48" w:type="dxa"/>
                    <w:bottom w:w="24" w:type="dxa"/>
                    <w:right w:w="48" w:type="dxa"/>
                  </w:tcMar>
                </w:tcPr>
                <w:p w14:paraId="6D0B4227" w14:textId="77777777" w:rsidR="00FF6A88" w:rsidRDefault="00FF6A88">
                  <w:pPr>
                    <w:spacing w:line="256" w:lineRule="auto"/>
                    <w:jc w:val="center"/>
                    <w:rPr>
                      <w:noProof w:val="0"/>
                    </w:rPr>
                  </w:pPr>
                  <w:r>
                    <w:rPr>
                      <w:b/>
                      <w:bCs/>
                      <w:noProof w:val="0"/>
                    </w:rPr>
                    <w:t>ANTREPRENORUL</w:t>
                  </w:r>
                </w:p>
                <w:p w14:paraId="63F5B931" w14:textId="77777777" w:rsidR="00FF6A88" w:rsidRDefault="00FF6A88">
                  <w:pPr>
                    <w:spacing w:line="256" w:lineRule="auto"/>
                    <w:ind w:firstLine="567"/>
                    <w:jc w:val="both"/>
                    <w:rPr>
                      <w:noProof w:val="0"/>
                    </w:rPr>
                  </w:pPr>
                  <w:r>
                    <w:rPr>
                      <w:noProof w:val="0"/>
                    </w:rPr>
                    <w:t> </w:t>
                  </w:r>
                </w:p>
                <w:p w14:paraId="64CE83B6" w14:textId="77777777" w:rsidR="00FF6A88" w:rsidRDefault="00FF6A88">
                  <w:pPr>
                    <w:spacing w:line="256" w:lineRule="auto"/>
                    <w:ind w:firstLine="567"/>
                    <w:rPr>
                      <w:noProof w:val="0"/>
                    </w:rPr>
                  </w:pPr>
                </w:p>
              </w:tc>
              <w:tc>
                <w:tcPr>
                  <w:tcW w:w="50" w:type="dxa"/>
                  <w:tcMar>
                    <w:top w:w="15" w:type="dxa"/>
                    <w:left w:w="15" w:type="dxa"/>
                    <w:bottom w:w="15" w:type="dxa"/>
                    <w:right w:w="15" w:type="dxa"/>
                  </w:tcMar>
                </w:tcPr>
                <w:p w14:paraId="619FC112" w14:textId="77777777" w:rsidR="00FF6A88" w:rsidRDefault="00FF6A88">
                  <w:pPr>
                    <w:spacing w:line="256" w:lineRule="auto"/>
                    <w:jc w:val="both"/>
                    <w:rPr>
                      <w:b/>
                      <w:bCs/>
                      <w:noProof w:val="0"/>
                    </w:rPr>
                  </w:pPr>
                </w:p>
              </w:tc>
              <w:tc>
                <w:tcPr>
                  <w:tcW w:w="5808" w:type="dxa"/>
                  <w:gridSpan w:val="2"/>
                  <w:tcMar>
                    <w:top w:w="24" w:type="dxa"/>
                    <w:left w:w="48" w:type="dxa"/>
                    <w:bottom w:w="24" w:type="dxa"/>
                    <w:right w:w="48" w:type="dxa"/>
                  </w:tcMar>
                </w:tcPr>
                <w:p w14:paraId="48BEB537" w14:textId="77777777" w:rsidR="00FF6A88" w:rsidRDefault="00FF6A88">
                  <w:pPr>
                    <w:spacing w:line="256" w:lineRule="auto"/>
                    <w:rPr>
                      <w:noProof w:val="0"/>
                    </w:rPr>
                  </w:pPr>
                  <w:r>
                    <w:rPr>
                      <w:b/>
                      <w:bCs/>
                      <w:noProof w:val="0"/>
                    </w:rPr>
                    <w:t xml:space="preserve">                               BENEFICIAR</w:t>
                  </w:r>
                </w:p>
                <w:p w14:paraId="573AEB7A" w14:textId="77777777" w:rsidR="00FF6A88" w:rsidRDefault="00FF6A88">
                  <w:pPr>
                    <w:spacing w:line="256" w:lineRule="auto"/>
                    <w:ind w:firstLine="567"/>
                    <w:jc w:val="both"/>
                    <w:rPr>
                      <w:noProof w:val="0"/>
                    </w:rPr>
                  </w:pPr>
                  <w:r>
                    <w:rPr>
                      <w:noProof w:val="0"/>
                    </w:rPr>
                    <w:t> </w:t>
                  </w:r>
                </w:p>
                <w:p w14:paraId="0A6881C3" w14:textId="77777777" w:rsidR="00FF6A88" w:rsidRDefault="00FF6A88">
                  <w:pPr>
                    <w:spacing w:line="256" w:lineRule="auto"/>
                    <w:rPr>
                      <w:noProof w:val="0"/>
                    </w:rPr>
                  </w:pPr>
                </w:p>
              </w:tc>
            </w:tr>
          </w:tbl>
          <w:p w14:paraId="46078A31" w14:textId="77777777" w:rsidR="00FF6A88" w:rsidRDefault="00FF6A88">
            <w:pPr>
              <w:tabs>
                <w:tab w:val="left" w:pos="2295"/>
              </w:tabs>
              <w:spacing w:line="256" w:lineRule="auto"/>
              <w:jc w:val="both"/>
            </w:pPr>
          </w:p>
          <w:p w14:paraId="2A4D4B06" w14:textId="77777777" w:rsidR="00FF6A88" w:rsidRDefault="00FF6A88">
            <w:pPr>
              <w:tabs>
                <w:tab w:val="left" w:pos="2295"/>
              </w:tabs>
              <w:spacing w:line="256" w:lineRule="auto"/>
              <w:jc w:val="both"/>
            </w:pPr>
          </w:p>
          <w:p w14:paraId="7243FB1F" w14:textId="77777777" w:rsidR="00FF6A88" w:rsidRDefault="00FF6A88">
            <w:pPr>
              <w:tabs>
                <w:tab w:val="left" w:pos="2295"/>
              </w:tabs>
              <w:spacing w:line="256" w:lineRule="auto"/>
              <w:jc w:val="both"/>
            </w:pPr>
          </w:p>
          <w:p w14:paraId="3505BB37" w14:textId="77777777" w:rsidR="00FF6A88" w:rsidRDefault="00FF6A88">
            <w:pPr>
              <w:tabs>
                <w:tab w:val="left" w:pos="2295"/>
              </w:tabs>
              <w:spacing w:line="256" w:lineRule="auto"/>
              <w:jc w:val="both"/>
            </w:pPr>
          </w:p>
          <w:p w14:paraId="37EBF6A3" w14:textId="77777777" w:rsidR="00FF6A88" w:rsidRDefault="00FF6A88">
            <w:pPr>
              <w:tabs>
                <w:tab w:val="left" w:pos="2295"/>
              </w:tabs>
              <w:spacing w:line="256" w:lineRule="auto"/>
              <w:jc w:val="both"/>
            </w:pPr>
          </w:p>
          <w:p w14:paraId="726193E4" w14:textId="77777777" w:rsidR="00FF6A88" w:rsidRDefault="00FF6A88">
            <w:pPr>
              <w:tabs>
                <w:tab w:val="left" w:pos="2295"/>
              </w:tabs>
              <w:spacing w:line="256" w:lineRule="auto"/>
              <w:jc w:val="both"/>
            </w:pPr>
          </w:p>
          <w:p w14:paraId="24739960" w14:textId="77777777" w:rsidR="00FF6A88" w:rsidRDefault="00FF6A88">
            <w:pPr>
              <w:tabs>
                <w:tab w:val="left" w:pos="2295"/>
              </w:tabs>
              <w:spacing w:line="256" w:lineRule="auto"/>
              <w:jc w:val="both"/>
            </w:pPr>
          </w:p>
          <w:p w14:paraId="01CFC1FC" w14:textId="77777777" w:rsidR="00FF6A88" w:rsidRDefault="00FF6A88">
            <w:pPr>
              <w:tabs>
                <w:tab w:val="left" w:pos="2295"/>
              </w:tabs>
              <w:spacing w:line="256" w:lineRule="auto"/>
              <w:jc w:val="both"/>
            </w:pPr>
          </w:p>
          <w:p w14:paraId="1A518650" w14:textId="77777777" w:rsidR="00FF6A88" w:rsidRDefault="00FF6A88">
            <w:pPr>
              <w:tabs>
                <w:tab w:val="left" w:pos="2295"/>
              </w:tabs>
              <w:spacing w:line="256" w:lineRule="auto"/>
              <w:jc w:val="both"/>
            </w:pPr>
          </w:p>
          <w:p w14:paraId="449A7385" w14:textId="77777777" w:rsidR="00FF6A88" w:rsidRDefault="00FF6A88">
            <w:pPr>
              <w:tabs>
                <w:tab w:val="left" w:pos="2295"/>
              </w:tabs>
              <w:spacing w:line="256" w:lineRule="auto"/>
              <w:jc w:val="both"/>
            </w:pPr>
          </w:p>
          <w:p w14:paraId="194A732E" w14:textId="77777777" w:rsidR="00FF6A88" w:rsidRDefault="00FF6A88">
            <w:pPr>
              <w:tabs>
                <w:tab w:val="left" w:pos="2295"/>
              </w:tabs>
              <w:spacing w:line="256" w:lineRule="auto"/>
              <w:jc w:val="both"/>
            </w:pPr>
          </w:p>
          <w:p w14:paraId="58316149" w14:textId="77777777" w:rsidR="00FF6A88" w:rsidRDefault="00FF6A88">
            <w:pPr>
              <w:spacing w:line="256" w:lineRule="auto"/>
              <w:jc w:val="right"/>
              <w:rPr>
                <w:noProof w:val="0"/>
              </w:rPr>
            </w:pPr>
            <w:r>
              <w:rPr>
                <w:noProof w:val="0"/>
              </w:rPr>
              <w:t>Anexa nr. 2</w:t>
            </w:r>
          </w:p>
          <w:p w14:paraId="796E027C" w14:textId="77777777" w:rsidR="00FF6A88" w:rsidRDefault="00FF6A88">
            <w:pPr>
              <w:spacing w:line="256" w:lineRule="auto"/>
              <w:jc w:val="right"/>
              <w:rPr>
                <w:noProof w:val="0"/>
              </w:rPr>
            </w:pPr>
            <w:r>
              <w:rPr>
                <w:noProof w:val="0"/>
              </w:rPr>
              <w:t>la Contractul nr.__________</w:t>
            </w:r>
          </w:p>
          <w:p w14:paraId="0C624E81" w14:textId="77777777" w:rsidR="00FF6A88" w:rsidRDefault="00FF6A88">
            <w:pPr>
              <w:spacing w:line="256" w:lineRule="auto"/>
              <w:jc w:val="right"/>
              <w:rPr>
                <w:noProof w:val="0"/>
              </w:rPr>
            </w:pPr>
            <w:r>
              <w:rPr>
                <w:noProof w:val="0"/>
              </w:rPr>
              <w:t>din “____” ________ 20___</w:t>
            </w:r>
          </w:p>
          <w:p w14:paraId="326A5D4B" w14:textId="77777777" w:rsidR="00FF6A88" w:rsidRDefault="00FF6A88">
            <w:pPr>
              <w:keepNext/>
              <w:keepLines/>
              <w:spacing w:before="200" w:line="256" w:lineRule="auto"/>
              <w:jc w:val="both"/>
              <w:outlineLvl w:val="2"/>
              <w:rPr>
                <w:noProof w:val="0"/>
              </w:rPr>
            </w:pPr>
          </w:p>
          <w:p w14:paraId="3589C317" w14:textId="77777777" w:rsidR="00FF6A88" w:rsidRDefault="00FF6A88">
            <w:pPr>
              <w:keepNext/>
              <w:keepLines/>
              <w:spacing w:before="200" w:line="256" w:lineRule="auto"/>
              <w:jc w:val="both"/>
              <w:outlineLvl w:val="2"/>
              <w:rPr>
                <w:noProof w:val="0"/>
              </w:rPr>
            </w:pPr>
          </w:p>
          <w:p w14:paraId="010E0FB8" w14:textId="77777777" w:rsidR="00FF6A88" w:rsidRDefault="00FF6A88">
            <w:pPr>
              <w:spacing w:line="256" w:lineRule="auto"/>
              <w:ind w:firstLine="567"/>
              <w:jc w:val="both"/>
              <w:rPr>
                <w:b/>
                <w:noProof w:val="0"/>
              </w:rPr>
            </w:pPr>
            <w:r>
              <w:rPr>
                <w:b/>
                <w:noProof w:val="0"/>
              </w:rPr>
              <w:t>SPECIFICAŢII DE PREŢ</w:t>
            </w:r>
          </w:p>
          <w:p w14:paraId="137DA877" w14:textId="77777777" w:rsidR="00FF6A88" w:rsidRDefault="00FF6A88">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1ADABC7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B48D8F" w14:textId="77777777" w:rsidR="00FF6A88" w:rsidRPr="008A4945" w:rsidRDefault="00FF6A88">
                  <w:pPr>
                    <w:spacing w:line="256" w:lineRule="auto"/>
                    <w:ind w:right="-176"/>
                    <w:jc w:val="both"/>
                    <w:rPr>
                      <w:b/>
                      <w:bCs/>
                      <w:noProof w:val="0"/>
                      <w:sz w:val="18"/>
                      <w:szCs w:val="18"/>
                    </w:rPr>
                  </w:pPr>
                  <w:r w:rsidRPr="008A4945">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A7925B" w14:textId="77777777" w:rsidR="00FF6A88" w:rsidRPr="008A4945" w:rsidRDefault="00FF6A88">
                  <w:pPr>
                    <w:tabs>
                      <w:tab w:val="left" w:pos="235"/>
                      <w:tab w:val="left" w:pos="378"/>
                    </w:tabs>
                    <w:spacing w:line="256" w:lineRule="auto"/>
                    <w:ind w:left="-923"/>
                    <w:jc w:val="center"/>
                    <w:rPr>
                      <w:b/>
                      <w:bCs/>
                      <w:noProof w:val="0"/>
                      <w:sz w:val="18"/>
                      <w:szCs w:val="18"/>
                    </w:rPr>
                  </w:pPr>
                  <w:r w:rsidRPr="008A4945">
                    <w:rPr>
                      <w:b/>
                      <w:bCs/>
                      <w:noProof w:val="0"/>
                      <w:sz w:val="18"/>
                      <w:szCs w:val="18"/>
                    </w:rPr>
                    <w:t xml:space="preserve">          Denumirea</w:t>
                  </w:r>
                </w:p>
                <w:p w14:paraId="22A6A8B1" w14:textId="77777777" w:rsidR="00FF6A88" w:rsidRPr="008A4945" w:rsidRDefault="00FF6A88">
                  <w:pPr>
                    <w:tabs>
                      <w:tab w:val="left" w:pos="235"/>
                      <w:tab w:val="left" w:pos="378"/>
                    </w:tabs>
                    <w:spacing w:line="256" w:lineRule="auto"/>
                    <w:ind w:left="-923"/>
                    <w:jc w:val="center"/>
                    <w:rPr>
                      <w:b/>
                      <w:bCs/>
                      <w:noProof w:val="0"/>
                      <w:sz w:val="18"/>
                      <w:szCs w:val="18"/>
                    </w:rPr>
                  </w:pPr>
                  <w:r w:rsidRPr="008A4945">
                    <w:rPr>
                      <w:b/>
                      <w:bCs/>
                      <w:noProof w:val="0"/>
                      <w:sz w:val="18"/>
                      <w:szCs w:val="18"/>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A25CE6" w14:textId="77777777" w:rsidR="00FF6A88" w:rsidRPr="008A4945" w:rsidRDefault="00FF6A88">
                  <w:pPr>
                    <w:spacing w:line="256" w:lineRule="auto"/>
                    <w:jc w:val="both"/>
                    <w:rPr>
                      <w:b/>
                      <w:bCs/>
                      <w:noProof w:val="0"/>
                      <w:sz w:val="18"/>
                      <w:szCs w:val="18"/>
                    </w:rPr>
                  </w:pPr>
                  <w:r w:rsidRPr="008A4945">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2D226" w14:textId="77777777" w:rsidR="00FF6A88" w:rsidRPr="008A4945" w:rsidRDefault="00FF6A88">
                  <w:pPr>
                    <w:spacing w:line="256" w:lineRule="auto"/>
                    <w:jc w:val="center"/>
                    <w:rPr>
                      <w:b/>
                      <w:bCs/>
                      <w:noProof w:val="0"/>
                      <w:sz w:val="18"/>
                      <w:szCs w:val="18"/>
                    </w:rPr>
                  </w:pPr>
                  <w:r w:rsidRPr="008A4945">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D4D98A" w14:textId="77777777" w:rsidR="00FF6A88" w:rsidRPr="008A4945" w:rsidRDefault="00FF6A88">
                  <w:pPr>
                    <w:spacing w:line="256" w:lineRule="auto"/>
                    <w:jc w:val="both"/>
                    <w:rPr>
                      <w:b/>
                      <w:bCs/>
                      <w:noProof w:val="0"/>
                      <w:sz w:val="18"/>
                      <w:szCs w:val="18"/>
                    </w:rPr>
                  </w:pPr>
                  <w:r w:rsidRPr="008A4945">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AA65E3" w14:textId="77777777" w:rsidR="00FF6A88" w:rsidRPr="008A4945" w:rsidRDefault="00FF6A88">
                  <w:pPr>
                    <w:spacing w:line="256" w:lineRule="auto"/>
                    <w:jc w:val="center"/>
                    <w:rPr>
                      <w:b/>
                      <w:bCs/>
                      <w:noProof w:val="0"/>
                      <w:sz w:val="18"/>
                      <w:szCs w:val="18"/>
                    </w:rPr>
                  </w:pPr>
                  <w:r w:rsidRPr="008A4945">
                    <w:rPr>
                      <w:b/>
                      <w:bCs/>
                      <w:noProof w:val="0"/>
                      <w:sz w:val="18"/>
                      <w:szCs w:val="18"/>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139EBD" w14:textId="77777777" w:rsidR="00FF6A88" w:rsidRPr="008A4945" w:rsidRDefault="00FF6A88">
                  <w:pPr>
                    <w:spacing w:line="256" w:lineRule="auto"/>
                    <w:jc w:val="center"/>
                    <w:rPr>
                      <w:b/>
                      <w:bCs/>
                      <w:noProof w:val="0"/>
                      <w:sz w:val="18"/>
                      <w:szCs w:val="18"/>
                    </w:rPr>
                  </w:pPr>
                  <w:r w:rsidRPr="008A4945">
                    <w:rPr>
                      <w:b/>
                      <w:bCs/>
                      <w:noProof w:val="0"/>
                      <w:sz w:val="18"/>
                      <w:szCs w:val="18"/>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BD9A72" w14:textId="77777777" w:rsidR="00FF6A88" w:rsidRPr="008A4945" w:rsidRDefault="00FF6A88">
                  <w:pPr>
                    <w:spacing w:line="256" w:lineRule="auto"/>
                    <w:jc w:val="center"/>
                    <w:rPr>
                      <w:b/>
                      <w:bCs/>
                      <w:noProof w:val="0"/>
                      <w:sz w:val="18"/>
                      <w:szCs w:val="18"/>
                    </w:rPr>
                  </w:pPr>
                  <w:r w:rsidRPr="008A4945">
                    <w:rPr>
                      <w:b/>
                      <w:bCs/>
                      <w:noProof w:val="0"/>
                      <w:sz w:val="18"/>
                      <w:szCs w:val="18"/>
                    </w:rPr>
                    <w:t>Termenii de executare</w:t>
                  </w:r>
                </w:p>
              </w:tc>
            </w:tr>
            <w:tr w:rsidR="00FF6A88" w:rsidRPr="00FF6A88" w14:paraId="11B6BBFE"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CEBC8" w14:textId="77777777" w:rsidR="00FF6A88" w:rsidRDefault="00FF6A88">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E4D98" w14:textId="3356F863" w:rsidR="00FF6A88" w:rsidRPr="00FB7B84" w:rsidRDefault="005412C6" w:rsidP="005412C6">
                  <w:pPr>
                    <w:spacing w:before="2"/>
                    <w:ind w:right="156"/>
                    <w:rPr>
                      <w:noProof w:val="0"/>
                    </w:rPr>
                  </w:pPr>
                  <w:r>
                    <w:t>Reabilitarea drumului central și a căilor pietonale din satul Slobozia r-ul Ștefan Vodă</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39650" w14:textId="77777777" w:rsidR="00FF6A88" w:rsidRDefault="00FF6A88">
                  <w:pPr>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A499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5E71E"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04BC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70D7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D879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7A9952D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6AB8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04DD6" w14:textId="77777777" w:rsidR="00FF6A88" w:rsidRDefault="00FF6A88">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6F01E" w14:textId="77777777" w:rsidR="00FF6A88" w:rsidRDefault="00FF6A88">
                  <w:pPr>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6A5E2"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6BA0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B59C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14E09"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BA86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17F22F4F"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70CA619" w14:textId="77777777" w:rsidR="00FF6A88" w:rsidRDefault="00FF6A88">
                  <w:pPr>
                    <w:spacing w:line="256" w:lineRule="auto"/>
                    <w:jc w:val="both"/>
                    <w:rPr>
                      <w:noProof w:val="0"/>
                    </w:rPr>
                  </w:pPr>
                  <w:r>
                    <w:rPr>
                      <w:noProof w:val="0"/>
                    </w:rPr>
                    <w:t> </w:t>
                  </w:r>
                </w:p>
                <w:p w14:paraId="6B4D07BD" w14:textId="77777777" w:rsidR="00FF6A88" w:rsidRDefault="00FF6A88">
                  <w:pPr>
                    <w:keepNext/>
                    <w:keepLines/>
                    <w:spacing w:before="200" w:line="256" w:lineRule="auto"/>
                    <w:jc w:val="both"/>
                    <w:outlineLvl w:val="2"/>
                    <w:rPr>
                      <w:noProof w:val="0"/>
                    </w:rPr>
                  </w:pPr>
                </w:p>
                <w:p w14:paraId="052EC4C4" w14:textId="77777777" w:rsidR="00FF6A88" w:rsidRDefault="00FF6A88">
                  <w:pPr>
                    <w:keepNext/>
                    <w:keepLines/>
                    <w:spacing w:before="200" w:line="256" w:lineRule="auto"/>
                    <w:jc w:val="both"/>
                    <w:outlineLvl w:val="2"/>
                    <w:rPr>
                      <w:noProof w:val="0"/>
                    </w:rPr>
                  </w:pPr>
                </w:p>
                <w:p w14:paraId="6E3F4447" w14:textId="77777777" w:rsidR="00FF6A88" w:rsidRDefault="00FF6A88">
                  <w:pPr>
                    <w:keepNext/>
                    <w:keepLines/>
                    <w:spacing w:before="200" w:line="256" w:lineRule="auto"/>
                    <w:jc w:val="both"/>
                    <w:outlineLvl w:val="2"/>
                    <w:rPr>
                      <w:noProof w:val="0"/>
                    </w:rPr>
                  </w:pPr>
                </w:p>
                <w:p w14:paraId="0C2B5706" w14:textId="77777777" w:rsidR="00FF6A88" w:rsidRDefault="00FF6A88">
                  <w:pPr>
                    <w:keepNext/>
                    <w:keepLines/>
                    <w:spacing w:before="200" w:line="256" w:lineRule="auto"/>
                    <w:jc w:val="both"/>
                    <w:outlineLvl w:val="2"/>
                    <w:rPr>
                      <w:noProof w:val="0"/>
                    </w:rPr>
                  </w:pPr>
                </w:p>
                <w:p w14:paraId="75B64523" w14:textId="77777777" w:rsidR="00FF6A88" w:rsidRDefault="00FF6A88">
                  <w:pPr>
                    <w:keepNext/>
                    <w:keepLines/>
                    <w:spacing w:before="200" w:line="256" w:lineRule="auto"/>
                    <w:jc w:val="both"/>
                    <w:outlineLvl w:val="2"/>
                    <w:rPr>
                      <w:noProof w:val="0"/>
                    </w:rPr>
                  </w:pPr>
                </w:p>
                <w:p w14:paraId="6C874640" w14:textId="77777777" w:rsidR="00FF6A88" w:rsidRDefault="00FF6A88">
                  <w:pPr>
                    <w:keepNext/>
                    <w:keepLines/>
                    <w:spacing w:before="200" w:line="256" w:lineRule="auto"/>
                    <w:jc w:val="both"/>
                    <w:outlineLvl w:val="2"/>
                    <w:rPr>
                      <w:noProof w:val="0"/>
                    </w:rPr>
                  </w:pPr>
                </w:p>
                <w:p w14:paraId="1C9EECE1" w14:textId="77777777" w:rsidR="00FF6A88" w:rsidRDefault="00FF6A88">
                  <w:pPr>
                    <w:spacing w:line="256" w:lineRule="auto"/>
                    <w:jc w:val="center"/>
                    <w:rPr>
                      <w:b/>
                      <w:bCs/>
                      <w:noProof w:val="0"/>
                    </w:rPr>
                  </w:pPr>
                  <w:r>
                    <w:rPr>
                      <w:b/>
                      <w:bCs/>
                      <w:noProof w:val="0"/>
                    </w:rPr>
                    <w:t>SEMNĂTURILE PĂRŢILOR</w:t>
                  </w:r>
                </w:p>
              </w:tc>
            </w:tr>
            <w:tr w:rsidR="00FF6A88" w:rsidRPr="00FF6A88" w14:paraId="62A99D4C" w14:textId="77777777">
              <w:tc>
                <w:tcPr>
                  <w:tcW w:w="5303" w:type="dxa"/>
                  <w:gridSpan w:val="5"/>
                  <w:tcMar>
                    <w:top w:w="24" w:type="dxa"/>
                    <w:left w:w="48" w:type="dxa"/>
                    <w:bottom w:w="24" w:type="dxa"/>
                    <w:right w:w="48" w:type="dxa"/>
                  </w:tcMar>
                </w:tcPr>
                <w:p w14:paraId="410DACAF" w14:textId="77777777" w:rsidR="00FF6A88" w:rsidRDefault="00FF6A88">
                  <w:pPr>
                    <w:spacing w:line="256" w:lineRule="auto"/>
                    <w:jc w:val="center"/>
                    <w:rPr>
                      <w:noProof w:val="0"/>
                    </w:rPr>
                  </w:pPr>
                  <w:r>
                    <w:rPr>
                      <w:b/>
                      <w:bCs/>
                      <w:noProof w:val="0"/>
                    </w:rPr>
                    <w:t>ANTREPRENOR</w:t>
                  </w:r>
                </w:p>
                <w:p w14:paraId="44A69E40" w14:textId="77777777" w:rsidR="00FF6A88" w:rsidRDefault="00FF6A88">
                  <w:pPr>
                    <w:tabs>
                      <w:tab w:val="left" w:pos="1134"/>
                    </w:tabs>
                    <w:spacing w:line="256" w:lineRule="auto"/>
                    <w:ind w:left="720"/>
                    <w:outlineLvl w:val="0"/>
                    <w:rPr>
                      <w:noProof w:val="0"/>
                    </w:rPr>
                  </w:pPr>
                </w:p>
              </w:tc>
              <w:tc>
                <w:tcPr>
                  <w:tcW w:w="4207" w:type="dxa"/>
                  <w:gridSpan w:val="3"/>
                  <w:tcMar>
                    <w:top w:w="24" w:type="dxa"/>
                    <w:left w:w="48" w:type="dxa"/>
                    <w:bottom w:w="24" w:type="dxa"/>
                    <w:right w:w="48" w:type="dxa"/>
                  </w:tcMar>
                </w:tcPr>
                <w:p w14:paraId="4711CD93" w14:textId="77777777" w:rsidR="00FF6A88" w:rsidRDefault="00FF6A88">
                  <w:pPr>
                    <w:spacing w:line="256" w:lineRule="auto"/>
                    <w:jc w:val="center"/>
                    <w:rPr>
                      <w:noProof w:val="0"/>
                    </w:rPr>
                  </w:pPr>
                  <w:r>
                    <w:rPr>
                      <w:b/>
                      <w:bCs/>
                      <w:noProof w:val="0"/>
                    </w:rPr>
                    <w:t>BENEFICIAR</w:t>
                  </w:r>
                </w:p>
                <w:p w14:paraId="11084F74" w14:textId="77777777" w:rsidR="00FF6A88" w:rsidRDefault="00FF6A88">
                  <w:pPr>
                    <w:spacing w:line="256" w:lineRule="auto"/>
                    <w:ind w:firstLine="567"/>
                    <w:jc w:val="both"/>
                    <w:rPr>
                      <w:noProof w:val="0"/>
                    </w:rPr>
                  </w:pPr>
                  <w:r>
                    <w:rPr>
                      <w:noProof w:val="0"/>
                    </w:rPr>
                    <w:t> </w:t>
                  </w:r>
                </w:p>
                <w:p w14:paraId="06DCE0D2" w14:textId="77777777" w:rsidR="00FF6A88" w:rsidRDefault="00FF6A88">
                  <w:pPr>
                    <w:keepNext/>
                    <w:keepLines/>
                    <w:spacing w:before="200" w:line="256" w:lineRule="auto"/>
                    <w:ind w:firstLine="567"/>
                    <w:jc w:val="both"/>
                    <w:outlineLvl w:val="2"/>
                    <w:rPr>
                      <w:noProof w:val="0"/>
                    </w:rPr>
                  </w:pPr>
                </w:p>
              </w:tc>
            </w:tr>
          </w:tbl>
          <w:p w14:paraId="2004519D" w14:textId="77777777" w:rsidR="00FF6A88" w:rsidRDefault="00FF6A88">
            <w:pPr>
              <w:tabs>
                <w:tab w:val="left" w:pos="2295"/>
              </w:tabs>
              <w:spacing w:line="256" w:lineRule="auto"/>
              <w:jc w:val="both"/>
            </w:pPr>
          </w:p>
          <w:p w14:paraId="60BBC82E" w14:textId="77777777" w:rsidR="00FF6A88" w:rsidRDefault="00FF6A88">
            <w:pPr>
              <w:tabs>
                <w:tab w:val="left" w:pos="2295"/>
              </w:tabs>
              <w:spacing w:line="256" w:lineRule="auto"/>
              <w:jc w:val="both"/>
            </w:pPr>
          </w:p>
          <w:p w14:paraId="1EFB65E1" w14:textId="77777777" w:rsidR="00FF6A88" w:rsidRDefault="00FF6A88">
            <w:pPr>
              <w:tabs>
                <w:tab w:val="left" w:pos="2295"/>
              </w:tabs>
              <w:spacing w:line="256" w:lineRule="auto"/>
              <w:jc w:val="both"/>
            </w:pPr>
          </w:p>
          <w:p w14:paraId="2D80220F" w14:textId="77777777" w:rsidR="00FF6A88" w:rsidRDefault="00FF6A88">
            <w:pPr>
              <w:tabs>
                <w:tab w:val="left" w:pos="2295"/>
              </w:tabs>
              <w:spacing w:line="256" w:lineRule="auto"/>
              <w:jc w:val="both"/>
            </w:pPr>
          </w:p>
          <w:p w14:paraId="27A77191" w14:textId="77777777" w:rsidR="00FF6A88" w:rsidRDefault="00FF6A88">
            <w:pPr>
              <w:tabs>
                <w:tab w:val="left" w:pos="2295"/>
              </w:tabs>
              <w:spacing w:line="256" w:lineRule="auto"/>
              <w:jc w:val="both"/>
            </w:pPr>
          </w:p>
          <w:p w14:paraId="5DBC9287" w14:textId="77777777" w:rsidR="00FF6A88" w:rsidRDefault="00FF6A88">
            <w:pPr>
              <w:tabs>
                <w:tab w:val="left" w:pos="2295"/>
              </w:tabs>
              <w:spacing w:line="256" w:lineRule="auto"/>
              <w:jc w:val="both"/>
            </w:pPr>
          </w:p>
          <w:p w14:paraId="264E307E" w14:textId="77777777" w:rsidR="00FF6A88" w:rsidRDefault="00FF6A88">
            <w:pPr>
              <w:tabs>
                <w:tab w:val="left" w:pos="2295"/>
              </w:tabs>
              <w:spacing w:line="256" w:lineRule="auto"/>
              <w:jc w:val="both"/>
            </w:pPr>
          </w:p>
          <w:p w14:paraId="20A71762" w14:textId="77777777" w:rsidR="00FF6A88" w:rsidRDefault="00FF6A88">
            <w:pPr>
              <w:tabs>
                <w:tab w:val="left" w:pos="2295"/>
              </w:tabs>
              <w:spacing w:line="256" w:lineRule="auto"/>
              <w:jc w:val="both"/>
            </w:pPr>
          </w:p>
          <w:p w14:paraId="4538DAA0" w14:textId="77777777" w:rsidR="00FF6A88" w:rsidRDefault="00FF6A88">
            <w:pPr>
              <w:tabs>
                <w:tab w:val="left" w:pos="2295"/>
              </w:tabs>
              <w:spacing w:line="256" w:lineRule="auto"/>
              <w:jc w:val="both"/>
            </w:pPr>
          </w:p>
          <w:p w14:paraId="312805AA" w14:textId="77777777" w:rsidR="00FF6A88" w:rsidRDefault="00FF6A88">
            <w:pPr>
              <w:tabs>
                <w:tab w:val="left" w:pos="2295"/>
              </w:tabs>
              <w:spacing w:line="256" w:lineRule="auto"/>
              <w:jc w:val="both"/>
            </w:pPr>
          </w:p>
          <w:p w14:paraId="676E26EB" w14:textId="77777777" w:rsidR="00FF6A88" w:rsidRDefault="00FF6A88">
            <w:pPr>
              <w:tabs>
                <w:tab w:val="left" w:pos="2295"/>
              </w:tabs>
              <w:spacing w:line="256" w:lineRule="auto"/>
              <w:jc w:val="both"/>
            </w:pPr>
          </w:p>
          <w:p w14:paraId="07D7EF40" w14:textId="77777777" w:rsidR="00FF6A88" w:rsidRDefault="00FF6A88">
            <w:pPr>
              <w:tabs>
                <w:tab w:val="left" w:pos="2295"/>
              </w:tabs>
              <w:spacing w:line="256" w:lineRule="auto"/>
              <w:jc w:val="both"/>
            </w:pPr>
          </w:p>
          <w:p w14:paraId="0202109E" w14:textId="77777777" w:rsidR="00FF6A88" w:rsidRDefault="00FF6A88">
            <w:pPr>
              <w:tabs>
                <w:tab w:val="left" w:pos="2295"/>
              </w:tabs>
              <w:spacing w:line="256" w:lineRule="auto"/>
              <w:jc w:val="both"/>
            </w:pPr>
          </w:p>
          <w:p w14:paraId="244430E0" w14:textId="77777777" w:rsidR="00FF6A88" w:rsidRDefault="00FF6A88">
            <w:pPr>
              <w:tabs>
                <w:tab w:val="left" w:pos="2295"/>
              </w:tabs>
              <w:spacing w:line="256" w:lineRule="auto"/>
              <w:jc w:val="both"/>
            </w:pPr>
          </w:p>
          <w:p w14:paraId="6713D30C" w14:textId="77777777" w:rsidR="00FF6A88" w:rsidRDefault="00FF6A88">
            <w:pPr>
              <w:tabs>
                <w:tab w:val="left" w:pos="2295"/>
              </w:tabs>
              <w:spacing w:line="256" w:lineRule="auto"/>
              <w:jc w:val="both"/>
            </w:pPr>
          </w:p>
          <w:p w14:paraId="7E9463C0" w14:textId="77777777" w:rsidR="00FF6A88" w:rsidRDefault="00FF6A88">
            <w:pPr>
              <w:spacing w:line="256" w:lineRule="auto"/>
              <w:jc w:val="right"/>
              <w:rPr>
                <w:noProof w:val="0"/>
              </w:rPr>
            </w:pPr>
            <w:r>
              <w:rPr>
                <w:noProof w:val="0"/>
              </w:rPr>
              <w:t>Anexa nr. 26</w:t>
            </w:r>
          </w:p>
          <w:p w14:paraId="1DC3A846" w14:textId="77777777" w:rsidR="00FF6A88" w:rsidRDefault="00FF6A88">
            <w:pPr>
              <w:spacing w:line="256" w:lineRule="auto"/>
              <w:jc w:val="right"/>
              <w:rPr>
                <w:noProof w:val="0"/>
              </w:rPr>
            </w:pPr>
            <w:r>
              <w:rPr>
                <w:noProof w:val="0"/>
              </w:rPr>
              <w:t>la Documentația standard nr._____</w:t>
            </w:r>
          </w:p>
          <w:p w14:paraId="761B5214" w14:textId="77777777" w:rsidR="00FF6A88" w:rsidRDefault="00FF6A88">
            <w:pPr>
              <w:spacing w:line="256" w:lineRule="auto"/>
              <w:jc w:val="right"/>
              <w:rPr>
                <w:noProof w:val="0"/>
              </w:rPr>
            </w:pPr>
            <w:r>
              <w:rPr>
                <w:noProof w:val="0"/>
              </w:rPr>
              <w:t>din “____” ________ 20___</w:t>
            </w:r>
          </w:p>
          <w:p w14:paraId="1128C281" w14:textId="77777777" w:rsidR="00FF6A88" w:rsidRDefault="00FF6A88">
            <w:pPr>
              <w:tabs>
                <w:tab w:val="left" w:pos="2295"/>
              </w:tabs>
              <w:spacing w:line="256" w:lineRule="auto"/>
              <w:jc w:val="both"/>
            </w:pPr>
          </w:p>
          <w:p w14:paraId="63BA7E71" w14:textId="77777777" w:rsidR="00FF6A88" w:rsidRDefault="00FF6A88">
            <w:pPr>
              <w:tabs>
                <w:tab w:val="left" w:pos="2295"/>
              </w:tabs>
              <w:spacing w:line="256" w:lineRule="auto"/>
              <w:jc w:val="both"/>
            </w:pPr>
          </w:p>
          <w:p w14:paraId="04919C02" w14:textId="77777777" w:rsidR="00FF6A88" w:rsidRDefault="00FF6A88">
            <w:pPr>
              <w:tabs>
                <w:tab w:val="left" w:pos="2295"/>
              </w:tabs>
              <w:spacing w:line="256" w:lineRule="auto"/>
              <w:jc w:val="both"/>
            </w:pPr>
          </w:p>
          <w:p w14:paraId="611A9BDE" w14:textId="77777777" w:rsidR="00FF6A88" w:rsidRDefault="00FF6A88">
            <w:pPr>
              <w:spacing w:line="256" w:lineRule="auto"/>
              <w:jc w:val="center"/>
              <w:rPr>
                <w:b/>
                <w:noProof w:val="0"/>
              </w:rPr>
            </w:pPr>
            <w:r>
              <w:rPr>
                <w:b/>
                <w:noProof w:val="0"/>
              </w:rPr>
              <w:t>CONTRACT – MODEL</w:t>
            </w:r>
          </w:p>
          <w:p w14:paraId="54DA74C1" w14:textId="77777777" w:rsidR="00FF6A88" w:rsidRDefault="00FF6A88">
            <w:pPr>
              <w:spacing w:line="256" w:lineRule="auto"/>
              <w:jc w:val="center"/>
              <w:rPr>
                <w:b/>
                <w:noProof w:val="0"/>
              </w:rPr>
            </w:pPr>
          </w:p>
          <w:p w14:paraId="5BBDF989" w14:textId="77777777" w:rsidR="00FF6A88" w:rsidRDefault="00FF6A88">
            <w:pPr>
              <w:tabs>
                <w:tab w:val="left" w:pos="2295"/>
              </w:tabs>
              <w:spacing w:line="256" w:lineRule="auto"/>
              <w:jc w:val="both"/>
            </w:pPr>
          </w:p>
          <w:p w14:paraId="221AEC6A" w14:textId="77777777" w:rsidR="00FF6A88" w:rsidRDefault="00FF6A88">
            <w:pPr>
              <w:spacing w:line="256" w:lineRule="auto"/>
              <w:jc w:val="center"/>
              <w:rPr>
                <w:b/>
              </w:rPr>
            </w:pPr>
            <w:r>
              <w:rPr>
                <w:b/>
                <w:caps/>
              </w:rPr>
              <w:t>Contract</w:t>
            </w:r>
            <w:r>
              <w:rPr>
                <w:b/>
              </w:rPr>
              <w:t xml:space="preserve"> nr.  </w:t>
            </w:r>
            <w:r>
              <w:rPr>
                <w:u w:val="single"/>
              </w:rPr>
              <w:t>______________</w:t>
            </w:r>
          </w:p>
          <w:p w14:paraId="7DEC6AB5" w14:textId="77777777" w:rsidR="00FF6A88" w:rsidRDefault="00FF6A88">
            <w:pPr>
              <w:spacing w:line="256" w:lineRule="auto"/>
              <w:jc w:val="center"/>
              <w:rPr>
                <w:b/>
                <w:i/>
              </w:rPr>
            </w:pPr>
            <w:r>
              <w:rPr>
                <w:b/>
              </w:rPr>
              <w:t xml:space="preserve">de achiziţionare aserviciilor de proiectare </w:t>
            </w:r>
          </w:p>
          <w:p w14:paraId="71C6978A" w14:textId="77777777" w:rsidR="00FF6A88" w:rsidRDefault="00FF6A88">
            <w:pPr>
              <w:tabs>
                <w:tab w:val="left" w:pos="2295"/>
              </w:tabs>
              <w:spacing w:line="256" w:lineRule="auto"/>
              <w:jc w:val="both"/>
            </w:pPr>
          </w:p>
          <w:p w14:paraId="6AB077A6" w14:textId="77777777" w:rsidR="00FF6A88" w:rsidRDefault="00FF6A88">
            <w:pPr>
              <w:spacing w:line="256" w:lineRule="auto"/>
              <w:rPr>
                <w:i/>
              </w:rPr>
            </w:pPr>
            <w:r>
              <w:rPr>
                <w:b/>
              </w:rPr>
              <w:t xml:space="preserve">”___” _____________  202..                                                                 </w:t>
            </w:r>
            <w:r>
              <w:t>oraș/municipiu</w:t>
            </w:r>
            <w:r>
              <w:rPr>
                <w:b/>
              </w:rPr>
              <w:t>…...………</w:t>
            </w:r>
          </w:p>
          <w:p w14:paraId="0EEB1883" w14:textId="77777777" w:rsidR="00FF6A88" w:rsidRDefault="00FF6A88">
            <w:pPr>
              <w:tabs>
                <w:tab w:val="left" w:pos="2295"/>
              </w:tabs>
              <w:spacing w:line="256" w:lineRule="auto"/>
              <w:jc w:val="both"/>
            </w:pPr>
          </w:p>
          <w:p w14:paraId="6C182112" w14:textId="77777777" w:rsidR="00FF6A88" w:rsidRDefault="00FF6A88" w:rsidP="0017410C">
            <w:pPr>
              <w:pStyle w:val="a"/>
              <w:numPr>
                <w:ilvl w:val="0"/>
                <w:numId w:val="24"/>
              </w:numPr>
              <w:spacing w:line="256" w:lineRule="auto"/>
              <w:jc w:val="center"/>
              <w:rPr>
                <w:b/>
                <w:kern w:val="28"/>
              </w:rPr>
            </w:pPr>
            <w:r>
              <w:rPr>
                <w:b/>
                <w:kern w:val="28"/>
              </w:rPr>
              <w:t>PARTEA GENERALĂ</w:t>
            </w:r>
          </w:p>
          <w:p w14:paraId="74B99451" w14:textId="77777777" w:rsidR="00FF6A88" w:rsidRDefault="00FF6A88">
            <w:pPr>
              <w:pStyle w:val="a"/>
              <w:numPr>
                <w:ilvl w:val="0"/>
                <w:numId w:val="0"/>
              </w:numPr>
              <w:spacing w:line="256" w:lineRule="auto"/>
              <w:ind w:left="3240"/>
              <w:rPr>
                <w:kern w:val="28"/>
                <w:sz w:val="20"/>
                <w:szCs w:val="20"/>
              </w:rPr>
            </w:pPr>
            <w:r>
              <w:rPr>
                <w:kern w:val="28"/>
                <w:sz w:val="20"/>
                <w:szCs w:val="20"/>
              </w:rPr>
              <w:t xml:space="preserve">                    (OBLIGATORIU)</w:t>
            </w:r>
          </w:p>
          <w:p w14:paraId="0E7BCD1B" w14:textId="77777777" w:rsidR="00FF6A88" w:rsidRDefault="00FF6A88">
            <w:pPr>
              <w:pStyle w:val="a"/>
              <w:numPr>
                <w:ilvl w:val="0"/>
                <w:numId w:val="0"/>
              </w:numPr>
              <w:spacing w:line="256" w:lineRule="auto"/>
              <w:ind w:left="3240"/>
              <w:rPr>
                <w:kern w:val="28"/>
                <w:sz w:val="20"/>
                <w:szCs w:val="20"/>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FF6A88" w14:paraId="40010BDB" w14:textId="77777777">
              <w:tc>
                <w:tcPr>
                  <w:tcW w:w="2650" w:type="pct"/>
                  <w:tcBorders>
                    <w:top w:val="single" w:sz="4" w:space="0" w:color="auto"/>
                    <w:left w:val="single" w:sz="4" w:space="0" w:color="auto"/>
                    <w:bottom w:val="single" w:sz="4" w:space="0" w:color="auto"/>
                    <w:right w:val="single" w:sz="4" w:space="0" w:color="auto"/>
                  </w:tcBorders>
                  <w:hideMark/>
                </w:tcPr>
                <w:p w14:paraId="3E784B04" w14:textId="77777777" w:rsidR="00FF6A88" w:rsidRDefault="00FF6A88">
                  <w:pPr>
                    <w:spacing w:line="256" w:lineRule="auto"/>
                    <w:jc w:val="both"/>
                    <w:rPr>
                      <w:b/>
                    </w:rPr>
                  </w:pPr>
                  <w:r>
                    <w:rPr>
                      <w:b/>
                    </w:rPr>
                    <w:t>Beneficiar</w:t>
                  </w:r>
                </w:p>
              </w:tc>
              <w:tc>
                <w:tcPr>
                  <w:tcW w:w="2350" w:type="pct"/>
                  <w:tcBorders>
                    <w:top w:val="single" w:sz="4" w:space="0" w:color="auto"/>
                    <w:left w:val="single" w:sz="4" w:space="0" w:color="auto"/>
                    <w:bottom w:val="single" w:sz="4" w:space="0" w:color="auto"/>
                    <w:right w:val="single" w:sz="4" w:space="0" w:color="auto"/>
                  </w:tcBorders>
                  <w:hideMark/>
                </w:tcPr>
                <w:p w14:paraId="27E2B9DD" w14:textId="77777777" w:rsidR="00FF6A88" w:rsidRDefault="00FF6A88">
                  <w:pPr>
                    <w:spacing w:line="256" w:lineRule="auto"/>
                    <w:jc w:val="both"/>
                    <w:rPr>
                      <w:b/>
                    </w:rPr>
                  </w:pPr>
                  <w:r>
                    <w:rPr>
                      <w:b/>
                    </w:rPr>
                    <w:t>Antreprenor</w:t>
                  </w:r>
                </w:p>
              </w:tc>
            </w:tr>
            <w:tr w:rsidR="00FF6A88" w:rsidRPr="00FF6A88" w14:paraId="7A790332" w14:textId="77777777">
              <w:tc>
                <w:tcPr>
                  <w:tcW w:w="2650" w:type="pct"/>
                  <w:tcBorders>
                    <w:top w:val="single" w:sz="4" w:space="0" w:color="auto"/>
                    <w:left w:val="single" w:sz="4" w:space="0" w:color="auto"/>
                    <w:bottom w:val="single" w:sz="4" w:space="0" w:color="auto"/>
                    <w:right w:val="single" w:sz="4" w:space="0" w:color="auto"/>
                  </w:tcBorders>
                  <w:hideMark/>
                </w:tcPr>
                <w:p w14:paraId="0330AFB9" w14:textId="77777777" w:rsidR="00FF6A88" w:rsidRDefault="00FF6A88">
                  <w:pPr>
                    <w:spacing w:line="256" w:lineRule="auto"/>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7DD1F38A" w14:textId="77777777" w:rsidR="00FF6A88" w:rsidRDefault="00FF6A88">
                  <w:pPr>
                    <w:spacing w:line="256" w:lineRule="auto"/>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0F7C9512" w14:textId="77777777" w:rsidR="00FF6A88" w:rsidRDefault="00FF6A88">
            <w:pPr>
              <w:spacing w:line="256" w:lineRule="auto"/>
              <w:jc w:val="both"/>
            </w:pPr>
            <w:r>
              <w:t xml:space="preserve">ambii (denumiţi în continuare </w:t>
            </w:r>
            <w:r>
              <w:rPr>
                <w:i/>
              </w:rPr>
              <w:t>Părţi</w:t>
            </w:r>
            <w:r>
              <w:t>), au încheiat prezentul Contract referitor la următoarele:</w:t>
            </w:r>
          </w:p>
          <w:p w14:paraId="396F896A" w14:textId="77777777" w:rsidR="00FF6A88" w:rsidRDefault="00FF6A88">
            <w:pPr>
              <w:pStyle w:val="a"/>
              <w:numPr>
                <w:ilvl w:val="0"/>
                <w:numId w:val="0"/>
              </w:numPr>
              <w:spacing w:line="256" w:lineRule="auto"/>
              <w:ind w:left="3240"/>
              <w:rPr>
                <w:kern w:val="28"/>
                <w:sz w:val="20"/>
                <w:szCs w:val="20"/>
              </w:rPr>
            </w:pPr>
          </w:p>
          <w:p w14:paraId="06F771FE" w14:textId="77777777" w:rsidR="00FF6A88" w:rsidRDefault="00FF6A88">
            <w:pPr>
              <w:spacing w:line="256" w:lineRule="auto"/>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5DDCBF84" w14:textId="77777777" w:rsidR="00FF6A88" w:rsidRDefault="00FF6A88">
            <w:pPr>
              <w:pStyle w:val="a"/>
              <w:numPr>
                <w:ilvl w:val="0"/>
                <w:numId w:val="0"/>
              </w:numPr>
              <w:spacing w:line="256" w:lineRule="auto"/>
              <w:ind w:left="3240"/>
              <w:rPr>
                <w:kern w:val="28"/>
                <w:sz w:val="20"/>
                <w:szCs w:val="20"/>
              </w:rPr>
            </w:pPr>
          </w:p>
          <w:p w14:paraId="78AC052A" w14:textId="77777777" w:rsidR="00FF6A88" w:rsidRDefault="00FF6A88">
            <w:pPr>
              <w:spacing w:line="256" w:lineRule="auto"/>
              <w:jc w:val="both"/>
            </w:pPr>
            <w:r>
              <w:t>2. Următoarele documente vor fi considerate părţi componente ale Contractului:</w:t>
            </w:r>
          </w:p>
          <w:p w14:paraId="7A4F10C5" w14:textId="77777777" w:rsidR="00FF6A88" w:rsidRDefault="00FF6A88" w:rsidP="0017410C">
            <w:pPr>
              <w:numPr>
                <w:ilvl w:val="0"/>
                <w:numId w:val="25"/>
              </w:numPr>
              <w:suppressAutoHyphens/>
              <w:spacing w:line="256" w:lineRule="auto"/>
              <w:ind w:left="0" w:firstLine="720"/>
              <w:jc w:val="both"/>
            </w:pPr>
            <w:r>
              <w:t>Formularul Contractului;</w:t>
            </w:r>
          </w:p>
          <w:p w14:paraId="464340CA" w14:textId="77777777" w:rsidR="00FF6A88" w:rsidRDefault="00FF6A88" w:rsidP="0017410C">
            <w:pPr>
              <w:numPr>
                <w:ilvl w:val="0"/>
                <w:numId w:val="25"/>
              </w:numPr>
              <w:suppressAutoHyphens/>
              <w:spacing w:line="256" w:lineRule="auto"/>
              <w:ind w:left="0" w:firstLine="720"/>
              <w:jc w:val="both"/>
              <w:rPr>
                <w:i/>
              </w:rPr>
            </w:pPr>
            <w:r>
              <w:t>Formularul ofertei;</w:t>
            </w:r>
          </w:p>
          <w:p w14:paraId="1D195C87" w14:textId="77777777" w:rsidR="00FF6A88" w:rsidRDefault="00FF6A88" w:rsidP="0017410C">
            <w:pPr>
              <w:numPr>
                <w:ilvl w:val="0"/>
                <w:numId w:val="25"/>
              </w:numPr>
              <w:suppressAutoHyphens/>
              <w:spacing w:line="256" w:lineRule="auto"/>
              <w:ind w:left="0" w:firstLine="720"/>
              <w:jc w:val="both"/>
              <w:rPr>
                <w:i/>
              </w:rPr>
            </w:pPr>
            <w:r>
              <w:t>Caietul de sarcini;</w:t>
            </w:r>
          </w:p>
          <w:p w14:paraId="70FF6408" w14:textId="77777777" w:rsidR="00FF6A88" w:rsidRDefault="00FF6A88" w:rsidP="0017410C">
            <w:pPr>
              <w:numPr>
                <w:ilvl w:val="0"/>
                <w:numId w:val="25"/>
              </w:numPr>
              <w:suppressAutoHyphens/>
              <w:spacing w:line="256" w:lineRule="auto"/>
              <w:ind w:left="0" w:firstLine="720"/>
              <w:jc w:val="both"/>
              <w:rPr>
                <w:i/>
              </w:rPr>
            </w:pPr>
            <w:r>
              <w:t>Garanția de bună execuție.</w:t>
            </w:r>
          </w:p>
          <w:p w14:paraId="10AD8191" w14:textId="77777777" w:rsidR="00FF6A88" w:rsidRDefault="00FF6A88">
            <w:pPr>
              <w:spacing w:line="256" w:lineRule="auto"/>
              <w:jc w:val="both"/>
            </w:pPr>
            <w:r>
              <w:t>3. În cazul unor discrepanţe sau inconsecvenţe între documentele componente ale Contractului, documentele vor avea ordinea de prioritate enumerată în pct. 2.</w:t>
            </w:r>
          </w:p>
          <w:p w14:paraId="6B50587D" w14:textId="77777777" w:rsidR="00FF6A88" w:rsidRDefault="00FF6A88">
            <w:pPr>
              <w:spacing w:line="256" w:lineRule="auto"/>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45F91D3" w14:textId="77777777" w:rsidR="00FF6A88" w:rsidRDefault="00FF6A88">
            <w:pPr>
              <w:spacing w:line="256" w:lineRule="auto"/>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169FA08" w14:textId="77777777" w:rsidR="00FF6A88" w:rsidRDefault="00FF6A88">
            <w:pPr>
              <w:pStyle w:val="a"/>
              <w:numPr>
                <w:ilvl w:val="0"/>
                <w:numId w:val="0"/>
              </w:numPr>
              <w:spacing w:line="256" w:lineRule="auto"/>
              <w:ind w:left="710"/>
              <w:jc w:val="left"/>
              <w:rPr>
                <w:kern w:val="28"/>
                <w:sz w:val="20"/>
                <w:szCs w:val="20"/>
              </w:rPr>
            </w:pPr>
          </w:p>
          <w:p w14:paraId="39A9EF74" w14:textId="77777777" w:rsidR="00FF6A88" w:rsidRDefault="00FF6A88">
            <w:pPr>
              <w:spacing w:line="256" w:lineRule="auto"/>
              <w:rPr>
                <w:b/>
              </w:rPr>
            </w:pPr>
            <w:r>
              <w:rPr>
                <w:b/>
              </w:rPr>
              <w:t>1. OBIECTUL CONTRACTULUI</w:t>
            </w:r>
          </w:p>
          <w:p w14:paraId="47541A38" w14:textId="77777777" w:rsidR="00FF6A88" w:rsidRDefault="00FF6A88">
            <w:pPr>
              <w:spacing w:line="256" w:lineRule="auto"/>
              <w:jc w:val="both"/>
            </w:pPr>
            <w:r>
              <w:t xml:space="preserve">1.1. Antreprenorul îşi asumă obligaţia de a presta Lucrările conform Specificaţiei, care este parte integrantă a prezentului Contract. </w:t>
            </w:r>
          </w:p>
          <w:p w14:paraId="007EB176" w14:textId="77777777" w:rsidR="00FF6A88" w:rsidRDefault="00FF6A88">
            <w:pPr>
              <w:spacing w:line="256" w:lineRule="auto"/>
              <w:jc w:val="both"/>
            </w:pPr>
            <w:r>
              <w:t xml:space="preserve">1.2. Beneficiarul se obligă, la rândul său, să achite şi să recepţioneze Lucrările livrate de Antreprenor. </w:t>
            </w:r>
          </w:p>
          <w:p w14:paraId="176AAA8D" w14:textId="77777777" w:rsidR="00FF6A88" w:rsidRDefault="00FF6A88">
            <w:pPr>
              <w:spacing w:line="256" w:lineRule="auto"/>
              <w:jc w:val="both"/>
            </w:pPr>
            <w:r>
              <w:t>1.3. Calitatea Lucrărilor se atestă prin respectarea documentelor normative și standardelor de stat ale căror cerințe trebuie respectate la executarea documentației de proiect.</w:t>
            </w:r>
          </w:p>
          <w:p w14:paraId="721D9CEA" w14:textId="77777777" w:rsidR="00FF6A88" w:rsidRDefault="00FF6A88">
            <w:pPr>
              <w:pStyle w:val="a"/>
              <w:numPr>
                <w:ilvl w:val="0"/>
                <w:numId w:val="0"/>
              </w:numPr>
              <w:spacing w:line="256" w:lineRule="auto"/>
              <w:ind w:left="3240"/>
              <w:rPr>
                <w:kern w:val="28"/>
                <w:sz w:val="20"/>
                <w:szCs w:val="20"/>
              </w:rPr>
            </w:pPr>
          </w:p>
          <w:p w14:paraId="7519C377" w14:textId="77777777" w:rsidR="00FF6A88" w:rsidRDefault="00FF6A88">
            <w:pPr>
              <w:spacing w:line="256" w:lineRule="auto"/>
              <w:rPr>
                <w:b/>
              </w:rPr>
            </w:pPr>
            <w:r>
              <w:rPr>
                <w:b/>
              </w:rPr>
              <w:t>2.TERMENII ŞI CONDIŢIILE DE PRESTARE</w:t>
            </w:r>
          </w:p>
          <w:p w14:paraId="786C9799" w14:textId="77777777" w:rsidR="00FF6A88" w:rsidRDefault="00FF6A88">
            <w:pPr>
              <w:spacing w:line="256" w:lineRule="auto"/>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7900D405" w14:textId="77777777" w:rsidR="00FF6A88" w:rsidRDefault="00FF6A88">
            <w:pPr>
              <w:spacing w:line="256" w:lineRule="auto"/>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14:paraId="2FD2C55E" w14:textId="77777777" w:rsidR="00FF6A88" w:rsidRDefault="00FF6A88">
            <w:pPr>
              <w:spacing w:line="256" w:lineRule="auto"/>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EA833C" w14:textId="77777777" w:rsidR="00FF6A88" w:rsidRDefault="00FF6A88">
            <w:pPr>
              <w:spacing w:line="256" w:lineRule="auto"/>
              <w:jc w:val="both"/>
            </w:pPr>
            <w:r>
              <w:t xml:space="preserve">2.4. Antreprenorul eliberează pentru Beneficiar documentaţia de proiect şi deviz în limba română, în volum de ….. exemplare + varianta electronică. </w:t>
            </w:r>
          </w:p>
          <w:p w14:paraId="16B977B4" w14:textId="77777777" w:rsidR="00FF6A88" w:rsidRDefault="00FF6A88">
            <w:pPr>
              <w:spacing w:line="256" w:lineRule="auto"/>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432053D" w14:textId="77777777" w:rsidR="00FF6A88" w:rsidRDefault="00FF6A88">
            <w:pPr>
              <w:spacing w:line="256" w:lineRule="auto"/>
              <w:ind w:firstLine="720"/>
              <w:jc w:val="both"/>
            </w:pPr>
          </w:p>
          <w:p w14:paraId="6DFFCE9F" w14:textId="77777777" w:rsidR="00FF6A88" w:rsidRDefault="00FF6A88">
            <w:pPr>
              <w:spacing w:line="256" w:lineRule="auto"/>
              <w:rPr>
                <w:b/>
              </w:rPr>
            </w:pPr>
            <w:r>
              <w:rPr>
                <w:b/>
              </w:rPr>
              <w:t>3. PREŢUL ŞI CONDIŢIILE DE PLATĂ</w:t>
            </w:r>
          </w:p>
          <w:p w14:paraId="09A6A552" w14:textId="77777777" w:rsidR="00FF6A88" w:rsidRDefault="00FF6A88">
            <w:pPr>
              <w:spacing w:line="256" w:lineRule="auto"/>
              <w:jc w:val="both"/>
            </w:pPr>
            <w:r>
              <w:t>3.1. Preţul Lucrărilor conform prezentului Contract este stabilit în lei moldoveneşti.</w:t>
            </w:r>
          </w:p>
          <w:p w14:paraId="5921027F" w14:textId="77777777" w:rsidR="00FF6A88" w:rsidRDefault="00FF6A88">
            <w:pPr>
              <w:spacing w:line="256" w:lineRule="auto"/>
              <w:jc w:val="both"/>
              <w:rPr>
                <w:sz w:val="28"/>
                <w:szCs w:val="28"/>
              </w:rPr>
            </w:pPr>
            <w:r>
              <w:t>3.2. Suma totală a prezentului Contract, inclusiv TVA, se stabileşte în lei moldoveneşti şi constituie</w:t>
            </w:r>
            <w:r>
              <w:rPr>
                <w:b/>
              </w:rPr>
              <w:t>……..</w:t>
            </w:r>
          </w:p>
          <w:p w14:paraId="62699575" w14:textId="77777777" w:rsidR="00FF6A88" w:rsidRDefault="00FF6A88">
            <w:pPr>
              <w:spacing w:line="256" w:lineRule="auto"/>
              <w:jc w:val="both"/>
            </w:pPr>
            <w:r>
              <w:t>3.3. Beneficiarul va achita Antreprenorului în două etape suma totală pentru Lucrările executate, după cum urmează:</w:t>
            </w:r>
          </w:p>
          <w:p w14:paraId="079782BF" w14:textId="77777777" w:rsidR="00FF6A88" w:rsidRDefault="00FF6A88">
            <w:pPr>
              <w:spacing w:line="256" w:lineRule="auto"/>
              <w:ind w:firstLine="720"/>
              <w:jc w:val="both"/>
            </w:pPr>
            <w:r>
              <w:rPr>
                <w:b/>
              </w:rPr>
              <w:t>I etapă</w:t>
            </w:r>
            <w:r>
              <w:t xml:space="preserve"> – predarea raportului topogeodezic, hidrologic și geologic – </w:t>
            </w:r>
            <w:r>
              <w:rPr>
                <w:b/>
              </w:rPr>
              <w:t>…….., inclusiv TVA,</w:t>
            </w:r>
            <w:r>
              <w:t xml:space="preserve"> conform Specificației;</w:t>
            </w:r>
          </w:p>
          <w:p w14:paraId="5A7F99AD" w14:textId="77777777" w:rsidR="00FF6A88" w:rsidRDefault="00FF6A88">
            <w:pPr>
              <w:spacing w:line="256" w:lineRule="auto"/>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6C3755D7" w14:textId="77777777" w:rsidR="00FF6A88" w:rsidRDefault="00FF6A88">
            <w:pPr>
              <w:spacing w:line="256" w:lineRule="auto"/>
              <w:jc w:val="both"/>
            </w:pPr>
            <w:r>
              <w:t xml:space="preserve">3.4. Beneficiarul se obligă să achite Antreprenorului, potrivit pct. 3.3., în decurs de …… zile calindaristice, calculate din data semnării Actului de primire-predare a lucrărilor. </w:t>
            </w:r>
          </w:p>
          <w:p w14:paraId="21E50AB3" w14:textId="77777777" w:rsidR="00FF6A88" w:rsidRDefault="00FF6A88">
            <w:pPr>
              <w:spacing w:line="256" w:lineRule="auto"/>
              <w:jc w:val="both"/>
            </w:pPr>
            <w:r>
              <w:t>3.5. Plăţile se vor efectua prin ……………, indicat în prezentul Contract.</w:t>
            </w:r>
          </w:p>
          <w:p w14:paraId="6AD83696" w14:textId="77777777" w:rsidR="00FF6A88" w:rsidRDefault="00FF6A88">
            <w:pPr>
              <w:pStyle w:val="a"/>
              <w:numPr>
                <w:ilvl w:val="0"/>
                <w:numId w:val="0"/>
              </w:numPr>
              <w:spacing w:line="256" w:lineRule="auto"/>
              <w:ind w:left="3240"/>
              <w:rPr>
                <w:kern w:val="28"/>
                <w:sz w:val="20"/>
                <w:szCs w:val="20"/>
              </w:rPr>
            </w:pPr>
          </w:p>
          <w:p w14:paraId="03B3163A" w14:textId="77777777" w:rsidR="00FF6A88" w:rsidRDefault="00FF6A88">
            <w:pPr>
              <w:spacing w:line="256" w:lineRule="auto"/>
              <w:rPr>
                <w:b/>
              </w:rPr>
            </w:pPr>
            <w:r>
              <w:rPr>
                <w:b/>
              </w:rPr>
              <w:t>4. CONDIŢIILE DE PREDARE-PRIMIRE</w:t>
            </w:r>
          </w:p>
          <w:p w14:paraId="08685AC2" w14:textId="77777777" w:rsidR="00FF6A88" w:rsidRDefault="00FF6A88">
            <w:pPr>
              <w:spacing w:line="256" w:lineRule="auto"/>
              <w:jc w:val="both"/>
            </w:pPr>
            <w:r>
              <w:t>4.1. Lucrările se consideră predate de către Antreprenor şi recepţionate de către Beneficiar dacă:</w:t>
            </w:r>
          </w:p>
          <w:p w14:paraId="266E73FC" w14:textId="77777777" w:rsidR="00FF6A88" w:rsidRDefault="00FF6A88" w:rsidP="0017410C">
            <w:pPr>
              <w:numPr>
                <w:ilvl w:val="0"/>
                <w:numId w:val="26"/>
              </w:numPr>
              <w:suppressAutoHyphens/>
              <w:spacing w:line="256" w:lineRule="auto"/>
              <w:ind w:left="0" w:firstLine="720"/>
              <w:jc w:val="both"/>
            </w:pPr>
            <w:r>
              <w:t xml:space="preserve">cantitatea Lucrărilor corespunde informaţiei indicate în specificația la prezentul Contract; </w:t>
            </w:r>
          </w:p>
          <w:p w14:paraId="7664442A" w14:textId="77777777" w:rsidR="00FF6A88" w:rsidRDefault="00FF6A88" w:rsidP="0017410C">
            <w:pPr>
              <w:numPr>
                <w:ilvl w:val="0"/>
                <w:numId w:val="26"/>
              </w:numPr>
              <w:suppressAutoHyphens/>
              <w:spacing w:line="256" w:lineRule="auto"/>
              <w:ind w:left="0" w:firstLine="720"/>
              <w:jc w:val="both"/>
            </w:pPr>
            <w:r>
              <w:t>calitatea Lucrărilor corespunde documentelor normative și standardelor de stat.</w:t>
            </w:r>
          </w:p>
          <w:p w14:paraId="7F97F33E" w14:textId="77777777" w:rsidR="00FF6A88" w:rsidRDefault="00FF6A88">
            <w:pPr>
              <w:spacing w:line="256" w:lineRule="auto"/>
              <w:ind w:firstLine="720"/>
              <w:jc w:val="center"/>
              <w:rPr>
                <w:b/>
              </w:rPr>
            </w:pPr>
          </w:p>
          <w:p w14:paraId="035B98A0" w14:textId="77777777" w:rsidR="00FF6A88" w:rsidRDefault="00FF6A88">
            <w:pPr>
              <w:spacing w:line="256" w:lineRule="auto"/>
              <w:rPr>
                <w:b/>
              </w:rPr>
            </w:pPr>
            <w:r>
              <w:rPr>
                <w:b/>
              </w:rPr>
              <w:t>5. STANDARDE</w:t>
            </w:r>
          </w:p>
          <w:p w14:paraId="6BFAD26B" w14:textId="77777777" w:rsidR="00FF6A88" w:rsidRDefault="00FF6A88">
            <w:pPr>
              <w:spacing w:line="256" w:lineRule="auto"/>
              <w:jc w:val="both"/>
            </w:pPr>
            <w:r>
              <w:t>5.1 Lucrările prestate în baza contractului vor respecta standardele prezentate de către Beneficiar în cerințele caietului de sarcini.</w:t>
            </w:r>
          </w:p>
          <w:p w14:paraId="106737BA" w14:textId="77777777" w:rsidR="00FF6A88" w:rsidRDefault="00FF6A88">
            <w:pPr>
              <w:spacing w:line="256" w:lineRule="auto"/>
              <w:jc w:val="both"/>
            </w:pPr>
            <w:r>
              <w:t>5.2 Când nu este menţionat nici un standard sau reglementare aplicabilă, se vor respecta standardele sau alte reglementări autorizate în Republica Moldova.</w:t>
            </w:r>
          </w:p>
          <w:p w14:paraId="62D1A0ED" w14:textId="77777777" w:rsidR="00FF6A88" w:rsidRDefault="00FF6A88">
            <w:pPr>
              <w:spacing w:line="256" w:lineRule="auto"/>
              <w:ind w:firstLine="720"/>
              <w:jc w:val="both"/>
            </w:pPr>
          </w:p>
          <w:p w14:paraId="1F179372" w14:textId="77777777" w:rsidR="00FF6A88" w:rsidRDefault="00FF6A88">
            <w:pPr>
              <w:spacing w:line="256" w:lineRule="auto"/>
              <w:rPr>
                <w:b/>
              </w:rPr>
            </w:pPr>
            <w:r>
              <w:rPr>
                <w:b/>
              </w:rPr>
              <w:t>6. OBLIGAŢIILE PĂRŢILOR</w:t>
            </w:r>
          </w:p>
          <w:p w14:paraId="66802CBE" w14:textId="77777777" w:rsidR="00FF6A88" w:rsidRDefault="00FF6A88">
            <w:pPr>
              <w:spacing w:line="256" w:lineRule="auto"/>
              <w:jc w:val="both"/>
            </w:pPr>
            <w:r>
              <w:t>6.1. În baza prezentului Contract, Antreprenorul se obligă:</w:t>
            </w:r>
          </w:p>
          <w:p w14:paraId="5E4154EE"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 xml:space="preserve">să depună garanţia de bună execuţie a contractului,în cuantum de .... din valoarea contractului, atribuită sub formă .......; </w:t>
            </w:r>
          </w:p>
          <w:p w14:paraId="0B641B7C"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presteze Lucrările conform condiţiilor prevăzute de prezentul Contract;</w:t>
            </w:r>
          </w:p>
          <w:p w14:paraId="1A7F228A"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indice t</w:t>
            </w:r>
            <w:r>
              <w:rPr>
                <w:noProof w:val="0"/>
                <w:lang w:eastAsia="ru-RU"/>
              </w:rPr>
              <w:t>ermenul de garanție a lucrărilor;</w:t>
            </w:r>
          </w:p>
          <w:p w14:paraId="1A5CCE58"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notifice Beneficiarul, după semnarea prezentului Contract, în decurs de …. zile calendaristice, prin notificare scrisă sau e-mail, despre începerea executării Lucrărilor;</w:t>
            </w:r>
          </w:p>
          <w:p w14:paraId="7564C102"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asigure condiţiile corespunzătoare pentru recepţionarea Lucrărilor de către Beneficiar, în termenele stabilite, în corespundere cu cerinţele prezentului Contract;</w:t>
            </w:r>
          </w:p>
          <w:p w14:paraId="354D6F06"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 xml:space="preserve">să asigure calitatea executării Lucrărilor și să suporte cheltuielile de verificare repetată, în caz de primire a Avizului negativ al Î.S. „Serviciul de Stat pentru Verificarea și Expertizarea </w:t>
            </w:r>
            <w:r>
              <w:lastRenderedPageBreak/>
              <w:t>Proiectelor și Construcțiilor”;</w:t>
            </w:r>
          </w:p>
          <w:p w14:paraId="76A91869"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stabilească, în proiect, fazele determinante de execuție a lucrărilor și exercitarea supravegherii de autor asupra lucrărilor pe tot parcursul construcției;</w:t>
            </w:r>
          </w:p>
          <w:p w14:paraId="501A6F2D" w14:textId="77777777" w:rsidR="00FF6A88" w:rsidRDefault="00FF6A88" w:rsidP="0017410C">
            <w:pPr>
              <w:numPr>
                <w:ilvl w:val="0"/>
                <w:numId w:val="27"/>
              </w:numPr>
              <w:tabs>
                <w:tab w:val="clear" w:pos="1065"/>
                <w:tab w:val="left" w:pos="792"/>
                <w:tab w:val="left" w:pos="1080"/>
              </w:tabs>
              <w:suppressAutoHyphens/>
              <w:spacing w:line="256" w:lineRule="auto"/>
              <w:ind w:left="0" w:firstLine="720"/>
              <w:jc w:val="both"/>
            </w:pPr>
            <w:r>
              <w:t>să stabilească modul de tratare a neconformităților și defectelor apărute în execuție, din vina sa, precum și să urmărească aplicarea pe șantier a soluțiilor adoptate;</w:t>
            </w:r>
          </w:p>
          <w:p w14:paraId="2127F514" w14:textId="77777777" w:rsidR="00FF6A88" w:rsidRDefault="00FF6A88">
            <w:pPr>
              <w:tabs>
                <w:tab w:val="left" w:pos="792"/>
              </w:tabs>
              <w:suppressAutoHyphens/>
              <w:spacing w:line="256" w:lineRule="auto"/>
              <w:ind w:left="720"/>
              <w:jc w:val="both"/>
            </w:pPr>
            <w:r>
              <w:t>h) să participe la întocmirea cărții tehnice a construcției și la recepția lucrărilor executate.</w:t>
            </w:r>
          </w:p>
          <w:p w14:paraId="14F1D10B" w14:textId="77777777" w:rsidR="00FF6A88" w:rsidRDefault="00FF6A88">
            <w:pPr>
              <w:spacing w:line="256" w:lineRule="auto"/>
              <w:jc w:val="both"/>
            </w:pPr>
            <w:r>
              <w:t>6.2.  În baza prezentului Contract, Beneficiarul se obligă:</w:t>
            </w:r>
          </w:p>
          <w:p w14:paraId="1BED3F22" w14:textId="77777777" w:rsidR="00FF6A88" w:rsidRDefault="00FF6A88" w:rsidP="0017410C">
            <w:pPr>
              <w:numPr>
                <w:ilvl w:val="0"/>
                <w:numId w:val="28"/>
              </w:numPr>
              <w:tabs>
                <w:tab w:val="clear" w:pos="1065"/>
                <w:tab w:val="left" w:pos="792"/>
                <w:tab w:val="left" w:pos="1080"/>
              </w:tabs>
              <w:suppressAutoHyphens/>
              <w:spacing w:line="256" w:lineRule="auto"/>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779BAE4D" w14:textId="77777777" w:rsidR="00FF6A88" w:rsidRDefault="00FF6A88" w:rsidP="0017410C">
            <w:pPr>
              <w:numPr>
                <w:ilvl w:val="0"/>
                <w:numId w:val="28"/>
              </w:numPr>
              <w:tabs>
                <w:tab w:val="clear" w:pos="1065"/>
                <w:tab w:val="left" w:pos="792"/>
                <w:tab w:val="left" w:pos="1080"/>
              </w:tabs>
              <w:suppressAutoHyphens/>
              <w:spacing w:line="256" w:lineRule="auto"/>
              <w:ind w:left="0" w:firstLine="720"/>
              <w:jc w:val="both"/>
            </w:pPr>
            <w:r>
              <w:t>să asigure achitarea Lucrărilor prestate, respectând modalităţile şi termenele indicate în prezentul Contract;</w:t>
            </w:r>
          </w:p>
          <w:p w14:paraId="2A7AAD98" w14:textId="77777777" w:rsidR="00FF6A88" w:rsidRDefault="00FF6A88" w:rsidP="0017410C">
            <w:pPr>
              <w:numPr>
                <w:ilvl w:val="0"/>
                <w:numId w:val="28"/>
              </w:numPr>
              <w:tabs>
                <w:tab w:val="clear" w:pos="1065"/>
                <w:tab w:val="left" w:pos="792"/>
                <w:tab w:val="left" w:pos="1080"/>
              </w:tabs>
              <w:suppressAutoHyphens/>
              <w:spacing w:line="256" w:lineRule="auto"/>
              <w:ind w:left="0" w:firstLine="720"/>
              <w:jc w:val="both"/>
            </w:pPr>
            <w:r>
              <w:t xml:space="preserve">să restituie Antreprenorului garanția de bună execuție a contractului în termen de … zile calendaristice, după recepționarea lucrărilor conform pct. 2.4. al Contractului. </w:t>
            </w:r>
          </w:p>
          <w:p w14:paraId="3F62702B" w14:textId="77777777" w:rsidR="00FF6A88" w:rsidRDefault="00FF6A88">
            <w:pPr>
              <w:spacing w:line="256" w:lineRule="auto"/>
              <w:ind w:firstLine="720"/>
              <w:jc w:val="center"/>
              <w:rPr>
                <w:b/>
              </w:rPr>
            </w:pPr>
          </w:p>
          <w:p w14:paraId="3E75F431" w14:textId="77777777" w:rsidR="00FF6A88" w:rsidRDefault="00FF6A88">
            <w:pPr>
              <w:spacing w:line="256" w:lineRule="auto"/>
              <w:rPr>
                <w:b/>
              </w:rPr>
            </w:pPr>
            <w:r>
              <w:rPr>
                <w:b/>
              </w:rPr>
              <w:t>7. JUSTIFICAREA DATORITĂ UNUI IMPEDIMENT</w:t>
            </w:r>
          </w:p>
          <w:p w14:paraId="4E25DC15" w14:textId="77777777" w:rsidR="00FF6A88" w:rsidRDefault="00FF6A88">
            <w:pPr>
              <w:spacing w:line="256" w:lineRule="auto"/>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D78FB21" w14:textId="77777777" w:rsidR="00FF6A88" w:rsidRDefault="00FF6A88">
            <w:pPr>
              <w:spacing w:line="256" w:lineRule="auto"/>
              <w:jc w:val="both"/>
              <w:rPr>
                <w:noProof w:val="0"/>
              </w:rPr>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546F13D" w14:textId="77777777" w:rsidR="00FF6A88" w:rsidRDefault="00FF6A88">
            <w:pPr>
              <w:spacing w:line="256" w:lineRule="auto"/>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DA1793E" w14:textId="77777777" w:rsidR="00FF6A88" w:rsidRDefault="00FF6A88">
            <w:pPr>
              <w:spacing w:line="256" w:lineRule="auto"/>
              <w:ind w:firstLine="720"/>
              <w:jc w:val="both"/>
            </w:pPr>
          </w:p>
          <w:p w14:paraId="46B50F52" w14:textId="77777777" w:rsidR="00FF6A88" w:rsidRDefault="00FF6A88">
            <w:pPr>
              <w:spacing w:line="256" w:lineRule="auto"/>
              <w:rPr>
                <w:b/>
              </w:rPr>
            </w:pPr>
            <w:r>
              <w:rPr>
                <w:b/>
              </w:rPr>
              <w:t>8. REZOLUȚIUNEA CONTRACTULUI</w:t>
            </w:r>
          </w:p>
          <w:p w14:paraId="2B19A7CA" w14:textId="77777777" w:rsidR="00FF6A88" w:rsidRDefault="00FF6A88">
            <w:pPr>
              <w:spacing w:line="256" w:lineRule="auto"/>
              <w:jc w:val="both"/>
            </w:pPr>
            <w:r>
              <w:t>8.1.Rezoluțiunea Contractului se poate realiza cu acordul comun al Părţilor.</w:t>
            </w:r>
          </w:p>
          <w:p w14:paraId="1246B28C" w14:textId="77777777" w:rsidR="00FF6A88" w:rsidRDefault="00FF6A88">
            <w:pPr>
              <w:spacing w:line="256" w:lineRule="auto"/>
              <w:jc w:val="both"/>
            </w:pPr>
            <w:r>
              <w:t>8.2. Contractul poate fi rezolvitîn mod unilateral în caz de:</w:t>
            </w:r>
          </w:p>
          <w:p w14:paraId="3D3C673F" w14:textId="77777777" w:rsidR="00FF6A88" w:rsidRDefault="00FF6A88" w:rsidP="0017410C">
            <w:pPr>
              <w:numPr>
                <w:ilvl w:val="0"/>
                <w:numId w:val="29"/>
              </w:numPr>
              <w:tabs>
                <w:tab w:val="left" w:pos="1080"/>
              </w:tabs>
              <w:suppressAutoHyphens/>
              <w:spacing w:line="256" w:lineRule="auto"/>
              <w:ind w:left="0" w:firstLine="720"/>
              <w:jc w:val="both"/>
            </w:pPr>
            <w:r>
              <w:t xml:space="preserve">refuz al Antreprenorului de a presta Lucrările prevăzute în prezentul Contract;         </w:t>
            </w:r>
          </w:p>
          <w:p w14:paraId="5151B32D" w14:textId="77777777" w:rsidR="00FF6A88" w:rsidRDefault="00FF6A88" w:rsidP="0017410C">
            <w:pPr>
              <w:numPr>
                <w:ilvl w:val="0"/>
                <w:numId w:val="29"/>
              </w:numPr>
              <w:tabs>
                <w:tab w:val="left" w:pos="1080"/>
              </w:tabs>
              <w:suppressAutoHyphens/>
              <w:spacing w:line="256" w:lineRule="auto"/>
              <w:ind w:left="0" w:firstLine="720"/>
              <w:jc w:val="both"/>
            </w:pPr>
            <w:r>
              <w:t>nerespectare de către Antreprenor a termenelor de executare stabilite;</w:t>
            </w:r>
          </w:p>
          <w:p w14:paraId="4653B6A4" w14:textId="77777777" w:rsidR="00FF6A88" w:rsidRDefault="00FF6A88" w:rsidP="0017410C">
            <w:pPr>
              <w:numPr>
                <w:ilvl w:val="0"/>
                <w:numId w:val="29"/>
              </w:numPr>
              <w:tabs>
                <w:tab w:val="left" w:pos="1080"/>
              </w:tabs>
              <w:suppressAutoHyphens/>
              <w:spacing w:line="256" w:lineRule="auto"/>
              <w:ind w:left="0" w:firstLine="720"/>
              <w:jc w:val="both"/>
            </w:pPr>
            <w:r>
              <w:t>nerespectare de către Beneficiar a termenelor de plată a Lucrărilor;</w:t>
            </w:r>
          </w:p>
          <w:p w14:paraId="14927DA2" w14:textId="77777777" w:rsidR="00FF6A88" w:rsidRDefault="00FF6A88" w:rsidP="0017410C">
            <w:pPr>
              <w:numPr>
                <w:ilvl w:val="0"/>
                <w:numId w:val="29"/>
              </w:numPr>
              <w:tabs>
                <w:tab w:val="left" w:pos="1080"/>
              </w:tabs>
              <w:suppressAutoHyphens/>
              <w:spacing w:line="256" w:lineRule="auto"/>
              <w:ind w:left="0" w:firstLine="720"/>
              <w:jc w:val="both"/>
            </w:pPr>
            <w:r>
              <w:t>nesatisfacere de către una dintre Părţi a pretenţiilor înaintate conform prezentului Contract;</w:t>
            </w:r>
          </w:p>
          <w:p w14:paraId="52EA7157" w14:textId="77777777" w:rsidR="00FF6A88" w:rsidRDefault="00FF6A88" w:rsidP="0017410C">
            <w:pPr>
              <w:numPr>
                <w:ilvl w:val="0"/>
                <w:numId w:val="29"/>
              </w:numPr>
              <w:tabs>
                <w:tab w:val="left" w:pos="1080"/>
              </w:tabs>
              <w:suppressAutoHyphens/>
              <w:spacing w:line="256" w:lineRule="auto"/>
              <w:ind w:left="0" w:firstLine="720"/>
              <w:jc w:val="both"/>
            </w:pPr>
            <w:r>
              <w:t>contractantul se afla, la momentul atribuirii lui, în una dintre situaţiile care ar fi determinat excluderea sa din procedura de atribuire potrivit art. 19 al Legii nr. 131/2015 privind achizițiile publice;</w:t>
            </w:r>
          </w:p>
          <w:p w14:paraId="070AE702" w14:textId="77777777" w:rsidR="00FF6A88" w:rsidRPr="00180B9C" w:rsidRDefault="00FF6A88" w:rsidP="0017410C">
            <w:pPr>
              <w:pStyle w:val="af3"/>
              <w:numPr>
                <w:ilvl w:val="0"/>
                <w:numId w:val="29"/>
              </w:numPr>
              <w:tabs>
                <w:tab w:val="clear" w:pos="1854"/>
                <w:tab w:val="left" w:pos="0"/>
                <w:tab w:val="num" w:pos="1135"/>
                <w:tab w:val="left" w:pos="2070"/>
              </w:tabs>
              <w:spacing w:line="256" w:lineRule="auto"/>
              <w:ind w:left="0" w:firstLine="710"/>
              <w:rPr>
                <w:lang w:val="en-US" w:eastAsia="en-US"/>
              </w:rPr>
            </w:pPr>
            <w:proofErr w:type="gramStart"/>
            <w:r w:rsidRPr="00180B9C">
              <w:rPr>
                <w:lang w:val="en-US" w:eastAsia="en-US"/>
              </w:rPr>
              <w:t>contractul</w:t>
            </w:r>
            <w:proofErr w:type="gramEnd"/>
            <w:r w:rsidRPr="00180B9C">
              <w:rPr>
                <w:lang w:val="en-US" w:eastAsia="en-US"/>
              </w:rPr>
              <w:t xml:space="preserve"> a făcut obiectul unei modificări substanțiale care necesita o nouă procedură de achiziție publică în conformitate cu art. 76 al Legii nr. 131/2015 privind achizițiile publice;</w:t>
            </w:r>
          </w:p>
          <w:p w14:paraId="484CE761" w14:textId="77777777" w:rsidR="00FF6A88" w:rsidRPr="00180B9C" w:rsidRDefault="00FF6A88" w:rsidP="0017410C">
            <w:pPr>
              <w:pStyle w:val="af3"/>
              <w:numPr>
                <w:ilvl w:val="0"/>
                <w:numId w:val="29"/>
              </w:numPr>
              <w:tabs>
                <w:tab w:val="clear" w:pos="1854"/>
                <w:tab w:val="left" w:pos="0"/>
                <w:tab w:val="num" w:pos="1135"/>
                <w:tab w:val="left" w:pos="2070"/>
              </w:tabs>
              <w:spacing w:line="256" w:lineRule="auto"/>
              <w:ind w:left="0" w:firstLine="710"/>
              <w:rPr>
                <w:lang w:val="en-US" w:eastAsia="en-US"/>
              </w:rPr>
            </w:pPr>
            <w:proofErr w:type="gramStart"/>
            <w:r w:rsidRPr="00180B9C">
              <w:rPr>
                <w:lang w:val="en-US" w:eastAsia="en-US"/>
              </w:rPr>
              <w:t>contractul</w:t>
            </w:r>
            <w:proofErr w:type="gramEnd"/>
            <w:r w:rsidRPr="00180B9C">
              <w:rPr>
                <w:lang w:val="en-US" w:eastAsia="en-US"/>
              </w:rPr>
              <w:t xml:space="preserve">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9556228" w14:textId="77777777" w:rsidR="00FF6A88" w:rsidRDefault="00FF6A88">
            <w:pPr>
              <w:spacing w:line="256" w:lineRule="auto"/>
              <w:jc w:val="both"/>
            </w:pPr>
            <w:r>
              <w:t>8.3. Partea iniţiatoare a rezoluțiunii Contractului este obligată să comunice în termen de …… zile lucrătoare celeilalte Părţi despre intenţiile ei printr-o scrisoare motivată.</w:t>
            </w:r>
          </w:p>
          <w:p w14:paraId="6BA38447" w14:textId="77777777" w:rsidR="00FF6A88" w:rsidRDefault="00FF6A88">
            <w:pPr>
              <w:spacing w:line="256" w:lineRule="auto"/>
              <w:jc w:val="both"/>
            </w:pPr>
            <w:r>
              <w:t>8.4. Partea înştiinţată este obligată să răspundă în decurs de …. zile lucrătoare de la primirea notificării, după expirarea acestui termen Contractul se consideră încetat de drept.</w:t>
            </w:r>
          </w:p>
          <w:p w14:paraId="7B167945" w14:textId="77777777" w:rsidR="00FF6A88" w:rsidRDefault="00FF6A88">
            <w:pPr>
              <w:spacing w:line="256" w:lineRule="auto"/>
              <w:jc w:val="both"/>
            </w:pPr>
          </w:p>
          <w:p w14:paraId="28375869" w14:textId="77777777" w:rsidR="00FF6A88" w:rsidRDefault="00FF6A88">
            <w:pPr>
              <w:spacing w:line="256" w:lineRule="auto"/>
              <w:rPr>
                <w:b/>
              </w:rPr>
            </w:pPr>
            <w:r>
              <w:rPr>
                <w:b/>
              </w:rPr>
              <w:t>9. RECLAMAŢII ŞI SANCŢIUNI</w:t>
            </w:r>
          </w:p>
          <w:p w14:paraId="6E476FDC" w14:textId="77777777" w:rsidR="00FF6A88" w:rsidRDefault="00FF6A88">
            <w:pPr>
              <w:spacing w:line="256" w:lineRule="auto"/>
              <w:jc w:val="both"/>
            </w:pPr>
            <w:r>
              <w:t>9.1. Reclamaţiile privind cantitatea Lucrărilor prestate sunt înaintate Antreprenorului la momentul recepţionării acestorasau nu mai târziu de … zile de la data recepționării,  fiind confirmate printr-</w:t>
            </w:r>
            <w:r>
              <w:lastRenderedPageBreak/>
              <w:t>un act întocmit în comun cu reprezentantul Antreprenorului.</w:t>
            </w:r>
          </w:p>
          <w:p w14:paraId="459B4235" w14:textId="77777777" w:rsidR="00FF6A88" w:rsidRDefault="00FF6A88">
            <w:pPr>
              <w:spacing w:line="256" w:lineRule="auto"/>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047CBAF" w14:textId="77777777" w:rsidR="00FF6A88" w:rsidRDefault="00FF6A88">
            <w:pPr>
              <w:spacing w:line="256" w:lineRule="auto"/>
              <w:jc w:val="both"/>
            </w:pPr>
            <w:r>
              <w:t>9.3. Antreprenorul este obligat să examineze pretenţiile înaintate în termen de ….. zile lucrătoare de la data primirii acestora şi să comunice, în scris, Beneficiarului despre decizia luată.</w:t>
            </w:r>
          </w:p>
          <w:p w14:paraId="0D5DF003" w14:textId="77777777" w:rsidR="00FF6A88" w:rsidRDefault="00FF6A88">
            <w:pPr>
              <w:spacing w:line="256" w:lineRule="auto"/>
              <w:jc w:val="both"/>
            </w:pPr>
            <w:r>
              <w:t xml:space="preserve">9.4.  În caz de recunoaştere a pretenţiilor, Antreprenorul este obligat, în termen  restrâns, să înlăture potrivit cerinţelor Contractului. </w:t>
            </w:r>
          </w:p>
          <w:p w14:paraId="67CD6B3E" w14:textId="77777777" w:rsidR="00FF6A88" w:rsidRDefault="00FF6A88">
            <w:pPr>
              <w:spacing w:line="256" w:lineRule="auto"/>
              <w:jc w:val="both"/>
            </w:pPr>
            <w:r>
              <w:t>9.5. Antreprenorul poartă răspundere pentru calitatea Lucrărilor în limitele stabilite, inclusiv pentru viciile ascunse.</w:t>
            </w:r>
          </w:p>
          <w:p w14:paraId="4E9826A7" w14:textId="77777777" w:rsidR="00FF6A88" w:rsidRDefault="00FF6A88">
            <w:pPr>
              <w:spacing w:line="256" w:lineRule="auto"/>
              <w:jc w:val="both"/>
            </w:pPr>
            <w:r>
              <w:t xml:space="preserve">9.6. Pentru refuzul de a presta Lucrările prevăzute în prezentul Contract, Antreprenorul suportă o penalitate în valoare de  ….% din suma totală a contractului. </w:t>
            </w:r>
          </w:p>
          <w:p w14:paraId="3E0FBB8C" w14:textId="77777777" w:rsidR="00FF6A88" w:rsidRDefault="00FF6A88">
            <w:pPr>
              <w:spacing w:line="256" w:lineRule="auto"/>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7C9AAC64" w14:textId="77777777" w:rsidR="00FF6A88" w:rsidRDefault="00FF6A88">
            <w:pPr>
              <w:spacing w:line="256" w:lineRule="auto"/>
              <w:jc w:val="both"/>
            </w:pPr>
            <w:r>
              <w:t>9.8. Pentru achitarea cu întârziere, Beneficiarul suportă plata despăgubirii în valoare de …..% din suma Lucrărilor neachitate pentru fiecare zi de întârziere, dar nu mai mult de  …% din suma totală a prezentului contract.</w:t>
            </w:r>
          </w:p>
          <w:p w14:paraId="54D483EB" w14:textId="77777777" w:rsidR="00FF6A88" w:rsidRDefault="00FF6A88">
            <w:pPr>
              <w:spacing w:line="256" w:lineRule="auto"/>
              <w:rPr>
                <w:b/>
              </w:rPr>
            </w:pPr>
          </w:p>
          <w:p w14:paraId="77D5B77E" w14:textId="77777777" w:rsidR="00FF6A88" w:rsidRDefault="00FF6A88">
            <w:pPr>
              <w:spacing w:line="256" w:lineRule="auto"/>
              <w:rPr>
                <w:b/>
              </w:rPr>
            </w:pPr>
            <w:r>
              <w:rPr>
                <w:b/>
              </w:rPr>
              <w:t>10. DREPTURI DE PROPRIETATE INTELECTUALĂ</w:t>
            </w:r>
          </w:p>
          <w:p w14:paraId="5CED56E8" w14:textId="77777777" w:rsidR="00FF6A88" w:rsidRDefault="00FF6A88">
            <w:pPr>
              <w:spacing w:line="256" w:lineRule="auto"/>
              <w:jc w:val="both"/>
            </w:pPr>
            <w:r>
              <w:t>10.1. Antreprenorul are obligaţia să despăgubească Beneficiarul împotriva oricăror:</w:t>
            </w:r>
          </w:p>
          <w:p w14:paraId="182BDF1F" w14:textId="77777777" w:rsidR="00FF6A88" w:rsidRDefault="00FF6A88">
            <w:pPr>
              <w:spacing w:line="256" w:lineRule="auto"/>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61B5DC2" w14:textId="77777777" w:rsidR="00FF6A88" w:rsidRDefault="00FF6A88">
            <w:pPr>
              <w:spacing w:line="256" w:lineRule="auto"/>
              <w:ind w:firstLine="720"/>
              <w:jc w:val="both"/>
            </w:pPr>
            <w:r>
              <w:t>b) daune-interese, costuri, taxe şi cheltuieli de orice natură, aferente, cu excepţia situaţiei în care o astfel de încălcare rezultă din respectarea Caietului de sarcini.</w:t>
            </w:r>
          </w:p>
          <w:p w14:paraId="42E8CFD7" w14:textId="77777777" w:rsidR="00FF6A88" w:rsidRDefault="00FF6A88">
            <w:pPr>
              <w:spacing w:line="256" w:lineRule="auto"/>
              <w:ind w:firstLine="720"/>
              <w:jc w:val="both"/>
            </w:pPr>
          </w:p>
          <w:p w14:paraId="787A4850" w14:textId="77777777" w:rsidR="00FF6A88" w:rsidRDefault="00FF6A88">
            <w:pPr>
              <w:spacing w:line="256" w:lineRule="auto"/>
              <w:rPr>
                <w:b/>
              </w:rPr>
            </w:pPr>
            <w:r>
              <w:rPr>
                <w:b/>
              </w:rPr>
              <w:t>11. DISPOZIŢII FINALE</w:t>
            </w:r>
          </w:p>
          <w:p w14:paraId="063523C5" w14:textId="77777777" w:rsidR="00FF6A88" w:rsidRDefault="00FF6A88">
            <w:pPr>
              <w:spacing w:line="256" w:lineRule="auto"/>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3FA9F609" w14:textId="77777777" w:rsidR="00FF6A88" w:rsidRDefault="00FF6A88">
            <w:pPr>
              <w:spacing w:line="256" w:lineRule="auto"/>
              <w:jc w:val="both"/>
            </w:pPr>
            <w:r>
              <w:t>11.2. De la data semnării prezentului Contract, toate negocierile purtate şi documentele  perfectate anterior, îşi pierd valabilitatea.</w:t>
            </w:r>
          </w:p>
          <w:p w14:paraId="76509D52" w14:textId="77777777" w:rsidR="00FF6A88" w:rsidRDefault="00FF6A88">
            <w:pPr>
              <w:spacing w:line="256" w:lineRule="auto"/>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DB03BC4" w14:textId="77777777" w:rsidR="00FF6A88" w:rsidRDefault="00FF6A88">
            <w:pPr>
              <w:spacing w:line="256" w:lineRule="auto"/>
              <w:jc w:val="both"/>
            </w:pPr>
            <w:r>
              <w:t>11.4. Nici una dintre Părţi nu are dreptul să transmită obligaţiile şi drepturile sale stipulate în prezentul Contract unor terţe persoane, fără acordul în scris al celeilalte părţi.</w:t>
            </w:r>
          </w:p>
          <w:p w14:paraId="3CF1941D" w14:textId="77777777" w:rsidR="00FF6A88" w:rsidRDefault="00FF6A88">
            <w:pPr>
              <w:spacing w:line="256" w:lineRule="auto"/>
              <w:jc w:val="both"/>
            </w:pPr>
            <w:r>
              <w:t>11.5. Prezentul Contract este întocmit în două exemplare în limba de română, câte un exemplar pentru Antreprenor și Beneficiar.</w:t>
            </w:r>
          </w:p>
          <w:p w14:paraId="1ACBE212" w14:textId="77777777" w:rsidR="00FF6A88" w:rsidRDefault="00FF6A88">
            <w:pPr>
              <w:tabs>
                <w:tab w:val="left" w:pos="2295"/>
              </w:tabs>
              <w:spacing w:line="256" w:lineRule="auto"/>
              <w:jc w:val="both"/>
            </w:pPr>
            <w:r>
              <w:t>11.6. Prezentul Contract se consideră încheiat şi intră în vigoare la data semnării, fiind valabil până la ……………...</w:t>
            </w:r>
          </w:p>
          <w:p w14:paraId="1AAC9599" w14:textId="77777777" w:rsidR="00FF6A88" w:rsidRDefault="00FF6A88">
            <w:pPr>
              <w:tabs>
                <w:tab w:val="left" w:pos="2295"/>
              </w:tabs>
              <w:spacing w:line="256" w:lineRule="auto"/>
              <w:jc w:val="both"/>
            </w:pPr>
            <w:r>
              <w:t xml:space="preserve">11.7. Prezentul Contract reprezintă acordul de voinţă al ambelor părţi şi este semnat astăzi,  “____” </w:t>
            </w:r>
          </w:p>
          <w:p w14:paraId="69F3C5E0" w14:textId="77777777" w:rsidR="00FF6A88" w:rsidRDefault="00FF6A88">
            <w:pPr>
              <w:spacing w:line="276" w:lineRule="auto"/>
            </w:pPr>
          </w:p>
          <w:p w14:paraId="47FB2486" w14:textId="77777777" w:rsidR="00FF6A88" w:rsidRDefault="00FF6A88">
            <w:pPr>
              <w:spacing w:line="276" w:lineRule="auto"/>
            </w:pPr>
          </w:p>
          <w:p w14:paraId="08B51614" w14:textId="77777777" w:rsidR="00FF6A88" w:rsidRDefault="00FF6A88">
            <w:pPr>
              <w:spacing w:line="276" w:lineRule="auto"/>
            </w:pPr>
          </w:p>
          <w:p w14:paraId="261CB83C" w14:textId="77777777" w:rsidR="00FF6A88" w:rsidRDefault="00FF6A88">
            <w:pPr>
              <w:spacing w:line="276" w:lineRule="auto"/>
            </w:pPr>
          </w:p>
          <w:p w14:paraId="36D4ADC3" w14:textId="77777777" w:rsidR="00FF6A88" w:rsidRDefault="00FF6A88">
            <w:pPr>
              <w:spacing w:line="276" w:lineRule="auto"/>
            </w:pPr>
          </w:p>
          <w:p w14:paraId="181AF51F" w14:textId="77777777" w:rsidR="00FF6A88" w:rsidRDefault="00FF6A88">
            <w:pPr>
              <w:spacing w:line="276" w:lineRule="auto"/>
            </w:pPr>
          </w:p>
          <w:p w14:paraId="5D3A7396" w14:textId="77777777" w:rsidR="00FF6A88" w:rsidRDefault="00FF6A88">
            <w:pPr>
              <w:spacing w:line="276" w:lineRule="auto"/>
            </w:pPr>
          </w:p>
          <w:p w14:paraId="26712CB7" w14:textId="77777777" w:rsidR="00FF6A88" w:rsidRDefault="00FF6A88">
            <w:pPr>
              <w:spacing w:line="276" w:lineRule="auto"/>
            </w:pPr>
          </w:p>
          <w:p w14:paraId="5ECD3F8C" w14:textId="77777777" w:rsidR="00FF6A88" w:rsidRDefault="00FF6A88">
            <w:pPr>
              <w:spacing w:line="276" w:lineRule="auto"/>
            </w:pPr>
          </w:p>
          <w:p w14:paraId="030BBA40" w14:textId="77777777" w:rsidR="00FF6A88" w:rsidRDefault="00FF6A88" w:rsidP="0017410C">
            <w:pPr>
              <w:pStyle w:val="a"/>
              <w:numPr>
                <w:ilvl w:val="0"/>
                <w:numId w:val="24"/>
              </w:numPr>
              <w:tabs>
                <w:tab w:val="left" w:pos="2295"/>
              </w:tabs>
              <w:spacing w:line="256" w:lineRule="auto"/>
              <w:jc w:val="center"/>
            </w:pPr>
            <w:r>
              <w:rPr>
                <w:b/>
              </w:rPr>
              <w:t>PARTEA CE ȚINE DE CONDIȚIILE</w:t>
            </w:r>
          </w:p>
          <w:p w14:paraId="73F4DB4D" w14:textId="77777777" w:rsidR="00FF6A88" w:rsidRDefault="00FF6A88">
            <w:pPr>
              <w:pStyle w:val="a"/>
              <w:numPr>
                <w:ilvl w:val="0"/>
                <w:numId w:val="0"/>
              </w:numPr>
              <w:tabs>
                <w:tab w:val="left" w:pos="2295"/>
              </w:tabs>
              <w:spacing w:line="256" w:lineRule="auto"/>
              <w:ind w:left="3240"/>
            </w:pPr>
            <w:r>
              <w:rPr>
                <w:b/>
              </w:rPr>
              <w:t>SPECIALE AL CONTRACTULUI</w:t>
            </w:r>
          </w:p>
          <w:p w14:paraId="138DFFB4" w14:textId="77777777" w:rsidR="00FF6A88" w:rsidRDefault="00FF6A88">
            <w:pPr>
              <w:spacing w:line="256" w:lineRule="auto"/>
              <w:jc w:val="center"/>
            </w:pPr>
            <w:r>
              <w:t>(</w:t>
            </w:r>
            <w:r>
              <w:rPr>
                <w:sz w:val="20"/>
                <w:szCs w:val="20"/>
              </w:rPr>
              <w:t>LA NECESITATE)</w:t>
            </w:r>
          </w:p>
          <w:p w14:paraId="499767FE" w14:textId="77777777" w:rsidR="00FF6A88" w:rsidRDefault="00FF6A88">
            <w:pPr>
              <w:spacing w:line="256" w:lineRule="auto"/>
              <w:jc w:val="both"/>
              <w:rPr>
                <w:sz w:val="28"/>
                <w:szCs w:val="28"/>
              </w:rPr>
            </w:pPr>
          </w:p>
          <w:p w14:paraId="507D5FAD" w14:textId="77777777" w:rsidR="00FF6A88" w:rsidRDefault="00FF6A88">
            <w:pPr>
              <w:spacing w:line="276" w:lineRule="auto"/>
            </w:pPr>
          </w:p>
          <w:p w14:paraId="74CC58F8" w14:textId="77777777" w:rsidR="00FF6A88" w:rsidRDefault="00FF6A88">
            <w:pPr>
              <w:spacing w:line="276" w:lineRule="auto"/>
            </w:pPr>
          </w:p>
          <w:p w14:paraId="5E7E1C3A" w14:textId="77777777" w:rsidR="00FF6A88" w:rsidRDefault="00FF6A88">
            <w:pPr>
              <w:spacing w:line="276" w:lineRule="auto"/>
            </w:pPr>
          </w:p>
          <w:p w14:paraId="270DB9E9" w14:textId="77777777" w:rsidR="00FF6A88" w:rsidRDefault="00FF6A88">
            <w:pPr>
              <w:spacing w:line="276" w:lineRule="auto"/>
            </w:pPr>
          </w:p>
          <w:p w14:paraId="54A1D524" w14:textId="77777777" w:rsidR="00FF6A88" w:rsidRDefault="00FF6A88">
            <w:pPr>
              <w:spacing w:line="276" w:lineRule="auto"/>
            </w:pPr>
          </w:p>
          <w:p w14:paraId="5F7ABA71" w14:textId="77777777" w:rsidR="00FF6A88" w:rsidRDefault="00FF6A88">
            <w:pPr>
              <w:spacing w:line="276" w:lineRule="auto"/>
            </w:pPr>
          </w:p>
          <w:p w14:paraId="024F5E44" w14:textId="77777777" w:rsidR="00FF6A88" w:rsidRDefault="00FF6A88" w:rsidP="0017410C">
            <w:pPr>
              <w:pStyle w:val="a"/>
              <w:numPr>
                <w:ilvl w:val="0"/>
                <w:numId w:val="20"/>
              </w:numPr>
              <w:tabs>
                <w:tab w:val="left" w:pos="708"/>
              </w:tabs>
              <w:spacing w:line="276" w:lineRule="auto"/>
              <w:ind w:left="0"/>
              <w:contextualSpacing/>
            </w:pPr>
            <w:r>
              <w:rPr>
                <w:b/>
              </w:rPr>
              <w:t>RECHIZITELE JURIDICE, POŞTALE ŞI DE PLĂŢI ALE PĂRŢILOR</w:t>
            </w:r>
          </w:p>
          <w:p w14:paraId="39E008AE" w14:textId="77777777" w:rsidR="00FF6A88" w:rsidRDefault="00FF6A88">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4CE792BD" w14:textId="77777777">
              <w:trPr>
                <w:jc w:val="center"/>
              </w:trPr>
              <w:tc>
                <w:tcPr>
                  <w:tcW w:w="5163" w:type="dxa"/>
                  <w:tcBorders>
                    <w:top w:val="nil"/>
                    <w:left w:val="nil"/>
                    <w:bottom w:val="nil"/>
                    <w:right w:val="nil"/>
                  </w:tcBorders>
                  <w:hideMark/>
                </w:tcPr>
                <w:p w14:paraId="62B9DAF8" w14:textId="77777777" w:rsidR="00FF6A88" w:rsidRDefault="00FF6A88">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14:paraId="0F12522F" w14:textId="77777777" w:rsidR="00FF6A88" w:rsidRDefault="00FF6A88">
                  <w:pPr>
                    <w:tabs>
                      <w:tab w:val="left" w:pos="3295"/>
                    </w:tabs>
                    <w:spacing w:line="256" w:lineRule="auto"/>
                    <w:jc w:val="center"/>
                  </w:pPr>
                  <w:r>
                    <w:rPr>
                      <w:b/>
                      <w:iCs/>
                    </w:rPr>
                    <w:t>BENEFICIARUL</w:t>
                  </w:r>
                </w:p>
              </w:tc>
            </w:tr>
            <w:tr w:rsidR="00FF6A88" w:rsidRPr="00FF6A88" w14:paraId="2222AA02" w14:textId="77777777">
              <w:trPr>
                <w:jc w:val="center"/>
              </w:trPr>
              <w:tc>
                <w:tcPr>
                  <w:tcW w:w="5163" w:type="dxa"/>
                  <w:tcBorders>
                    <w:top w:val="nil"/>
                    <w:left w:val="nil"/>
                    <w:bottom w:val="nil"/>
                    <w:right w:val="nil"/>
                  </w:tcBorders>
                  <w:vAlign w:val="center"/>
                  <w:hideMark/>
                </w:tcPr>
                <w:p w14:paraId="6AF5494E" w14:textId="77777777" w:rsidR="00FF6A88" w:rsidRDefault="00FF6A88">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5F0A1DB6" w14:textId="77777777" w:rsidR="00FF6A88" w:rsidRDefault="00FF6A88">
                  <w:pPr>
                    <w:tabs>
                      <w:tab w:val="left" w:pos="1134"/>
                      <w:tab w:val="left" w:pos="4680"/>
                      <w:tab w:val="left" w:pos="7020"/>
                    </w:tabs>
                    <w:suppressAutoHyphens/>
                    <w:spacing w:line="256" w:lineRule="auto"/>
                    <w:ind w:firstLine="567"/>
                    <w:jc w:val="both"/>
                  </w:pPr>
                  <w:r>
                    <w:t>Adresa poştală:</w:t>
                  </w:r>
                </w:p>
              </w:tc>
            </w:tr>
            <w:tr w:rsidR="00FF6A88" w:rsidRPr="00FF6A88" w14:paraId="00F5533A" w14:textId="77777777">
              <w:trPr>
                <w:jc w:val="center"/>
              </w:trPr>
              <w:tc>
                <w:tcPr>
                  <w:tcW w:w="5163" w:type="dxa"/>
                  <w:tcBorders>
                    <w:top w:val="nil"/>
                    <w:left w:val="nil"/>
                    <w:bottom w:val="nil"/>
                    <w:right w:val="nil"/>
                  </w:tcBorders>
                  <w:vAlign w:val="center"/>
                  <w:hideMark/>
                </w:tcPr>
                <w:p w14:paraId="26E0CEDE" w14:textId="77777777" w:rsidR="00FF6A88" w:rsidRDefault="00FF6A88">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196CE0B6" w14:textId="77777777" w:rsidR="00FF6A88" w:rsidRDefault="00FF6A88">
                  <w:pPr>
                    <w:tabs>
                      <w:tab w:val="left" w:pos="1134"/>
                      <w:tab w:val="left" w:pos="4680"/>
                      <w:tab w:val="left" w:pos="7020"/>
                    </w:tabs>
                    <w:suppressAutoHyphens/>
                    <w:spacing w:line="256" w:lineRule="auto"/>
                    <w:ind w:firstLine="567"/>
                    <w:jc w:val="both"/>
                  </w:pPr>
                  <w:r>
                    <w:t>Telefon:</w:t>
                  </w:r>
                </w:p>
              </w:tc>
            </w:tr>
            <w:tr w:rsidR="00FF6A88" w:rsidRPr="00FF6A88" w14:paraId="68E825CC" w14:textId="77777777">
              <w:trPr>
                <w:jc w:val="center"/>
              </w:trPr>
              <w:tc>
                <w:tcPr>
                  <w:tcW w:w="5163" w:type="dxa"/>
                  <w:tcBorders>
                    <w:top w:val="nil"/>
                    <w:left w:val="nil"/>
                    <w:bottom w:val="nil"/>
                    <w:right w:val="nil"/>
                  </w:tcBorders>
                  <w:vAlign w:val="center"/>
                  <w:hideMark/>
                </w:tcPr>
                <w:p w14:paraId="5E8698E2" w14:textId="77777777" w:rsidR="00FF6A88" w:rsidRDefault="00FF6A88">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6CA3F483" w14:textId="77777777" w:rsidR="00FF6A88" w:rsidRDefault="00FF6A88">
                  <w:pPr>
                    <w:tabs>
                      <w:tab w:val="left" w:pos="1134"/>
                      <w:tab w:val="left" w:pos="4680"/>
                      <w:tab w:val="left" w:pos="7020"/>
                    </w:tabs>
                    <w:suppressAutoHyphens/>
                    <w:spacing w:line="256" w:lineRule="auto"/>
                    <w:ind w:firstLine="567"/>
                    <w:jc w:val="both"/>
                  </w:pPr>
                  <w:r>
                    <w:t>Cod fiscal:</w:t>
                  </w:r>
                </w:p>
              </w:tc>
            </w:tr>
            <w:tr w:rsidR="00FF6A88" w:rsidRPr="00FF6A88" w14:paraId="634469FB" w14:textId="77777777">
              <w:trPr>
                <w:jc w:val="center"/>
              </w:trPr>
              <w:tc>
                <w:tcPr>
                  <w:tcW w:w="5163" w:type="dxa"/>
                  <w:tcBorders>
                    <w:top w:val="nil"/>
                    <w:left w:val="nil"/>
                    <w:bottom w:val="nil"/>
                    <w:right w:val="nil"/>
                  </w:tcBorders>
                  <w:vAlign w:val="center"/>
                  <w:hideMark/>
                </w:tcPr>
                <w:p w14:paraId="2CFEE5A4" w14:textId="77777777" w:rsidR="00FF6A88" w:rsidRDefault="00FF6A88">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49BC98F2" w14:textId="77777777" w:rsidR="00FF6A88" w:rsidRDefault="00FF6A88">
                  <w:pPr>
                    <w:tabs>
                      <w:tab w:val="left" w:pos="1134"/>
                      <w:tab w:val="left" w:pos="4680"/>
                      <w:tab w:val="left" w:pos="7020"/>
                    </w:tabs>
                    <w:suppressAutoHyphens/>
                    <w:spacing w:line="256" w:lineRule="auto"/>
                    <w:ind w:firstLine="567"/>
                    <w:jc w:val="both"/>
                  </w:pPr>
                  <w:r>
                    <w:t>Banca:</w:t>
                  </w:r>
                </w:p>
              </w:tc>
            </w:tr>
            <w:tr w:rsidR="00FF6A88" w:rsidRPr="00FF6A88" w14:paraId="5E11471D" w14:textId="77777777">
              <w:trPr>
                <w:jc w:val="center"/>
              </w:trPr>
              <w:tc>
                <w:tcPr>
                  <w:tcW w:w="5163" w:type="dxa"/>
                  <w:tcBorders>
                    <w:top w:val="nil"/>
                    <w:left w:val="nil"/>
                    <w:bottom w:val="nil"/>
                    <w:right w:val="nil"/>
                  </w:tcBorders>
                  <w:vAlign w:val="center"/>
                  <w:hideMark/>
                </w:tcPr>
                <w:p w14:paraId="52A2BBDE" w14:textId="77777777" w:rsidR="00FF6A88" w:rsidRDefault="00FF6A88">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480E0CE3" w14:textId="77777777" w:rsidR="00FF6A88" w:rsidRDefault="00FF6A88">
                  <w:pPr>
                    <w:tabs>
                      <w:tab w:val="left" w:pos="1134"/>
                      <w:tab w:val="left" w:pos="4680"/>
                      <w:tab w:val="left" w:pos="7020"/>
                    </w:tabs>
                    <w:suppressAutoHyphens/>
                    <w:spacing w:line="256" w:lineRule="auto"/>
                    <w:ind w:firstLine="567"/>
                    <w:jc w:val="both"/>
                  </w:pPr>
                  <w:r>
                    <w:t>Cod:</w:t>
                  </w:r>
                </w:p>
              </w:tc>
            </w:tr>
            <w:tr w:rsidR="00FF6A88" w:rsidRPr="00FF6A88" w14:paraId="0C53E1CD" w14:textId="77777777">
              <w:trPr>
                <w:jc w:val="center"/>
              </w:trPr>
              <w:tc>
                <w:tcPr>
                  <w:tcW w:w="5163" w:type="dxa"/>
                  <w:tcBorders>
                    <w:top w:val="nil"/>
                    <w:left w:val="nil"/>
                    <w:bottom w:val="nil"/>
                    <w:right w:val="nil"/>
                  </w:tcBorders>
                  <w:vAlign w:val="center"/>
                  <w:hideMark/>
                </w:tcPr>
                <w:p w14:paraId="57E21DE4" w14:textId="77777777" w:rsidR="00FF6A88" w:rsidRDefault="00FF6A88">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18A1A56C" w14:textId="77777777" w:rsidR="00FF6A88" w:rsidRDefault="00FF6A88">
                  <w:pPr>
                    <w:tabs>
                      <w:tab w:val="left" w:pos="1134"/>
                      <w:tab w:val="left" w:pos="4680"/>
                      <w:tab w:val="left" w:pos="7020"/>
                    </w:tabs>
                    <w:suppressAutoHyphens/>
                    <w:spacing w:line="256" w:lineRule="auto"/>
                    <w:ind w:firstLine="567"/>
                    <w:jc w:val="both"/>
                  </w:pPr>
                  <w:r>
                    <w:t>IBAN</w:t>
                  </w:r>
                </w:p>
              </w:tc>
            </w:tr>
            <w:tr w:rsidR="00FF6A88" w:rsidRPr="00FF6A88" w14:paraId="5BA8B2E1" w14:textId="77777777">
              <w:trPr>
                <w:trHeight w:val="749"/>
                <w:jc w:val="center"/>
              </w:trPr>
              <w:tc>
                <w:tcPr>
                  <w:tcW w:w="5163" w:type="dxa"/>
                  <w:tcBorders>
                    <w:top w:val="nil"/>
                    <w:left w:val="nil"/>
                    <w:bottom w:val="nil"/>
                    <w:right w:val="nil"/>
                  </w:tcBorders>
                  <w:vAlign w:val="center"/>
                </w:tcPr>
                <w:p w14:paraId="090A267B" w14:textId="77777777" w:rsidR="00FF6A88" w:rsidRDefault="00FF6A88">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6572E837" w14:textId="77777777" w:rsidR="00FF6A88" w:rsidRDefault="00FF6A88">
                  <w:pPr>
                    <w:tabs>
                      <w:tab w:val="left" w:pos="1134"/>
                      <w:tab w:val="left" w:pos="4680"/>
                      <w:tab w:val="left" w:pos="7020"/>
                    </w:tabs>
                    <w:suppressAutoHyphens/>
                    <w:spacing w:line="256" w:lineRule="auto"/>
                    <w:ind w:firstLine="567"/>
                    <w:jc w:val="both"/>
                  </w:pPr>
                </w:p>
                <w:p w14:paraId="04437447" w14:textId="77777777" w:rsidR="00FF6A88" w:rsidRDefault="00FF6A88">
                  <w:pPr>
                    <w:tabs>
                      <w:tab w:val="left" w:pos="1134"/>
                      <w:tab w:val="left" w:pos="4680"/>
                      <w:tab w:val="left" w:pos="7020"/>
                    </w:tabs>
                    <w:suppressAutoHyphens/>
                    <w:spacing w:line="256" w:lineRule="auto"/>
                    <w:ind w:firstLine="567"/>
                    <w:jc w:val="both"/>
                  </w:pPr>
                </w:p>
                <w:p w14:paraId="2AD089A8" w14:textId="77777777" w:rsidR="00FF6A88" w:rsidRDefault="00FF6A88">
                  <w:pPr>
                    <w:tabs>
                      <w:tab w:val="left" w:pos="1134"/>
                      <w:tab w:val="left" w:pos="4680"/>
                      <w:tab w:val="left" w:pos="7020"/>
                    </w:tabs>
                    <w:suppressAutoHyphens/>
                    <w:spacing w:line="256" w:lineRule="auto"/>
                    <w:ind w:firstLine="567"/>
                    <w:jc w:val="both"/>
                  </w:pPr>
                </w:p>
                <w:p w14:paraId="1D3DBEE9" w14:textId="77777777" w:rsidR="00FF6A88" w:rsidRDefault="00FF6A88">
                  <w:pPr>
                    <w:tabs>
                      <w:tab w:val="left" w:pos="1134"/>
                      <w:tab w:val="left" w:pos="4680"/>
                      <w:tab w:val="left" w:pos="7020"/>
                    </w:tabs>
                    <w:suppressAutoHyphens/>
                    <w:spacing w:line="256" w:lineRule="auto"/>
                    <w:ind w:firstLine="567"/>
                    <w:jc w:val="both"/>
                  </w:pPr>
                </w:p>
                <w:p w14:paraId="64D1B20E" w14:textId="77777777" w:rsidR="00FF6A88" w:rsidRDefault="00FF6A88">
                  <w:pPr>
                    <w:tabs>
                      <w:tab w:val="left" w:pos="1134"/>
                      <w:tab w:val="left" w:pos="4680"/>
                      <w:tab w:val="left" w:pos="7020"/>
                    </w:tabs>
                    <w:suppressAutoHyphens/>
                    <w:spacing w:line="256" w:lineRule="auto"/>
                    <w:ind w:firstLine="567"/>
                    <w:jc w:val="both"/>
                  </w:pPr>
                </w:p>
              </w:tc>
            </w:tr>
          </w:tbl>
          <w:p w14:paraId="71E33BE0" w14:textId="77777777" w:rsidR="00FF6A88" w:rsidRDefault="00FF6A88">
            <w:pPr>
              <w:pStyle w:val="a"/>
              <w:numPr>
                <w:ilvl w:val="0"/>
                <w:numId w:val="0"/>
              </w:numPr>
              <w:tabs>
                <w:tab w:val="clear" w:pos="1134"/>
                <w:tab w:val="left" w:pos="2685"/>
              </w:tabs>
              <w:spacing w:line="256" w:lineRule="auto"/>
              <w:contextualSpacing/>
              <w:jc w:val="center"/>
              <w:rPr>
                <w:b/>
              </w:rPr>
            </w:pPr>
            <w:r>
              <w:rPr>
                <w:b/>
              </w:rPr>
              <w:t>SEMNĂTURILE PĂRŢILOR</w:t>
            </w:r>
          </w:p>
          <w:p w14:paraId="357CEDEC" w14:textId="77777777" w:rsidR="00FF6A88" w:rsidRDefault="00FF6A88">
            <w:pPr>
              <w:pStyle w:val="a"/>
              <w:numPr>
                <w:ilvl w:val="0"/>
                <w:numId w:val="0"/>
              </w:numPr>
              <w:tabs>
                <w:tab w:val="clear" w:pos="1134"/>
                <w:tab w:val="left" w:pos="2685"/>
              </w:tabs>
              <w:spacing w:line="256" w:lineRule="auto"/>
              <w:contextualSpacing/>
              <w:jc w:val="center"/>
            </w:pPr>
          </w:p>
          <w:tbl>
            <w:tblPr>
              <w:tblW w:w="0" w:type="auto"/>
              <w:jc w:val="center"/>
              <w:tblLayout w:type="fixed"/>
              <w:tblLook w:val="04A0" w:firstRow="1" w:lastRow="0" w:firstColumn="1" w:lastColumn="0" w:noHBand="0" w:noVBand="1"/>
            </w:tblPr>
            <w:tblGrid>
              <w:gridCol w:w="5188"/>
              <w:gridCol w:w="4559"/>
            </w:tblGrid>
            <w:tr w:rsidR="00FF6A88" w:rsidRPr="00FF6A88" w14:paraId="1B60AFC9" w14:textId="77777777">
              <w:trPr>
                <w:trHeight w:val="357"/>
                <w:jc w:val="center"/>
              </w:trPr>
              <w:tc>
                <w:tcPr>
                  <w:tcW w:w="5188" w:type="dxa"/>
                  <w:vAlign w:val="center"/>
                  <w:hideMark/>
                </w:tcPr>
                <w:p w14:paraId="14C03FCB" w14:textId="77777777" w:rsidR="00FF6A88" w:rsidRDefault="00FF6A88">
                  <w:pPr>
                    <w:spacing w:line="256" w:lineRule="auto"/>
                    <w:jc w:val="center"/>
                    <w:rPr>
                      <w:b/>
                    </w:rPr>
                  </w:pPr>
                  <w:r>
                    <w:rPr>
                      <w:b/>
                    </w:rPr>
                    <w:t>ANTREPRENOR</w:t>
                  </w:r>
                </w:p>
              </w:tc>
              <w:tc>
                <w:tcPr>
                  <w:tcW w:w="4559" w:type="dxa"/>
                  <w:vAlign w:val="center"/>
                  <w:hideMark/>
                </w:tcPr>
                <w:p w14:paraId="2E5C060B" w14:textId="77777777" w:rsidR="00FF6A88" w:rsidRDefault="00FF6A88">
                  <w:pPr>
                    <w:spacing w:line="256" w:lineRule="auto"/>
                    <w:jc w:val="center"/>
                    <w:rPr>
                      <w:b/>
                    </w:rPr>
                  </w:pPr>
                  <w:r>
                    <w:rPr>
                      <w:b/>
                    </w:rPr>
                    <w:t>BENEFICIAR</w:t>
                  </w:r>
                </w:p>
              </w:tc>
            </w:tr>
            <w:tr w:rsidR="00FF6A88" w:rsidRPr="00FF6A88" w14:paraId="0C01F60E" w14:textId="77777777">
              <w:trPr>
                <w:trHeight w:val="357"/>
                <w:jc w:val="center"/>
              </w:trPr>
              <w:tc>
                <w:tcPr>
                  <w:tcW w:w="5188" w:type="dxa"/>
                  <w:vAlign w:val="center"/>
                </w:tcPr>
                <w:p w14:paraId="6744790D" w14:textId="77777777" w:rsidR="00FF6A88" w:rsidRDefault="00FF6A88">
                  <w:pPr>
                    <w:spacing w:line="256" w:lineRule="auto"/>
                    <w:jc w:val="both"/>
                    <w:rPr>
                      <w:b/>
                    </w:rPr>
                  </w:pPr>
                </w:p>
              </w:tc>
              <w:tc>
                <w:tcPr>
                  <w:tcW w:w="4559" w:type="dxa"/>
                  <w:vAlign w:val="center"/>
                </w:tcPr>
                <w:p w14:paraId="48E4C90E" w14:textId="77777777" w:rsidR="00FF6A88" w:rsidRDefault="00FF6A88">
                  <w:pPr>
                    <w:spacing w:line="256" w:lineRule="auto"/>
                    <w:jc w:val="both"/>
                    <w:rPr>
                      <w:b/>
                    </w:rPr>
                  </w:pPr>
                </w:p>
              </w:tc>
            </w:tr>
          </w:tbl>
          <w:p w14:paraId="42493401" w14:textId="77777777" w:rsidR="00FF6A88" w:rsidRDefault="00FF6A88">
            <w:pPr>
              <w:tabs>
                <w:tab w:val="left" w:pos="2295"/>
              </w:tabs>
              <w:spacing w:line="256" w:lineRule="auto"/>
              <w:jc w:val="both"/>
            </w:pPr>
          </w:p>
          <w:p w14:paraId="0D5CD7B1" w14:textId="77777777" w:rsidR="00FF6A88" w:rsidRDefault="00FF6A88">
            <w:pPr>
              <w:tabs>
                <w:tab w:val="left" w:pos="2295"/>
              </w:tabs>
              <w:spacing w:line="256" w:lineRule="auto"/>
              <w:jc w:val="both"/>
            </w:pPr>
          </w:p>
          <w:p w14:paraId="3DCB6629" w14:textId="77777777" w:rsidR="00FF6A88" w:rsidRDefault="00FF6A88">
            <w:pPr>
              <w:tabs>
                <w:tab w:val="left" w:pos="2295"/>
              </w:tabs>
              <w:spacing w:line="256" w:lineRule="auto"/>
              <w:jc w:val="center"/>
            </w:pPr>
          </w:p>
          <w:p w14:paraId="3F1B09F6" w14:textId="77777777" w:rsidR="00FF6A88" w:rsidRDefault="00FF6A88">
            <w:pPr>
              <w:tabs>
                <w:tab w:val="left" w:pos="2295"/>
              </w:tabs>
              <w:spacing w:line="256" w:lineRule="auto"/>
              <w:jc w:val="center"/>
            </w:pPr>
          </w:p>
          <w:p w14:paraId="0B59FEC2" w14:textId="77777777" w:rsidR="00FF6A88" w:rsidRDefault="00FF6A88">
            <w:pPr>
              <w:tabs>
                <w:tab w:val="left" w:pos="2295"/>
              </w:tabs>
              <w:spacing w:line="256" w:lineRule="auto"/>
              <w:jc w:val="center"/>
            </w:pPr>
          </w:p>
          <w:p w14:paraId="168F0A88" w14:textId="77777777" w:rsidR="00FF6A88" w:rsidRDefault="00FF6A88">
            <w:pPr>
              <w:tabs>
                <w:tab w:val="left" w:pos="2295"/>
              </w:tabs>
              <w:spacing w:line="256" w:lineRule="auto"/>
              <w:jc w:val="both"/>
            </w:pPr>
          </w:p>
          <w:p w14:paraId="0893C3C6" w14:textId="77777777" w:rsidR="00FF6A88" w:rsidRDefault="00FF6A88">
            <w:pPr>
              <w:tabs>
                <w:tab w:val="left" w:pos="2295"/>
              </w:tabs>
              <w:spacing w:line="256" w:lineRule="auto"/>
              <w:jc w:val="both"/>
            </w:pPr>
          </w:p>
          <w:p w14:paraId="27CA3788" w14:textId="77777777" w:rsidR="00FF6A88" w:rsidRDefault="00FF6A88">
            <w:pPr>
              <w:tabs>
                <w:tab w:val="left" w:pos="2295"/>
              </w:tabs>
              <w:spacing w:line="256" w:lineRule="auto"/>
              <w:jc w:val="both"/>
            </w:pPr>
          </w:p>
          <w:p w14:paraId="13C12384" w14:textId="77777777" w:rsidR="00FF6A88" w:rsidRDefault="00FF6A88">
            <w:pPr>
              <w:spacing w:line="256" w:lineRule="auto"/>
              <w:jc w:val="both"/>
              <w:rPr>
                <w:sz w:val="28"/>
                <w:szCs w:val="28"/>
              </w:rPr>
            </w:pPr>
          </w:p>
          <w:p w14:paraId="737C40E3" w14:textId="77777777" w:rsidR="00FF6A88" w:rsidRDefault="00FF6A88">
            <w:pPr>
              <w:spacing w:line="256" w:lineRule="auto"/>
              <w:jc w:val="both"/>
              <w:rPr>
                <w:sz w:val="28"/>
                <w:szCs w:val="28"/>
              </w:rPr>
            </w:pPr>
          </w:p>
          <w:p w14:paraId="00D23EAD" w14:textId="77777777" w:rsidR="00FF6A88" w:rsidRDefault="00FF6A88">
            <w:pPr>
              <w:spacing w:line="256" w:lineRule="auto"/>
              <w:jc w:val="both"/>
              <w:rPr>
                <w:sz w:val="28"/>
                <w:szCs w:val="28"/>
              </w:rPr>
            </w:pPr>
          </w:p>
          <w:p w14:paraId="1CBB3037" w14:textId="77777777" w:rsidR="00FF6A88" w:rsidRDefault="00FF6A88">
            <w:pPr>
              <w:spacing w:line="256" w:lineRule="auto"/>
              <w:jc w:val="both"/>
              <w:rPr>
                <w:sz w:val="28"/>
                <w:szCs w:val="28"/>
              </w:rPr>
            </w:pPr>
          </w:p>
          <w:p w14:paraId="54357EC1" w14:textId="77777777" w:rsidR="00FF6A88" w:rsidRDefault="00FF6A88">
            <w:pPr>
              <w:spacing w:line="256" w:lineRule="auto"/>
              <w:jc w:val="both"/>
              <w:rPr>
                <w:sz w:val="28"/>
                <w:szCs w:val="28"/>
              </w:rPr>
            </w:pPr>
          </w:p>
          <w:p w14:paraId="234C901D" w14:textId="77777777" w:rsidR="00FF6A88" w:rsidRDefault="00FF6A88">
            <w:pPr>
              <w:spacing w:line="256" w:lineRule="auto"/>
              <w:jc w:val="both"/>
              <w:rPr>
                <w:sz w:val="28"/>
                <w:szCs w:val="28"/>
              </w:rPr>
            </w:pPr>
          </w:p>
          <w:p w14:paraId="4B416A2C" w14:textId="77777777" w:rsidR="00FF6A88" w:rsidRDefault="00FF6A88">
            <w:pPr>
              <w:spacing w:line="256" w:lineRule="auto"/>
              <w:jc w:val="both"/>
              <w:rPr>
                <w:sz w:val="28"/>
                <w:szCs w:val="28"/>
              </w:rPr>
            </w:pPr>
          </w:p>
          <w:p w14:paraId="2792F852" w14:textId="77777777" w:rsidR="00FF6A88" w:rsidRDefault="00FF6A88">
            <w:pPr>
              <w:spacing w:line="256" w:lineRule="auto"/>
              <w:jc w:val="both"/>
              <w:rPr>
                <w:sz w:val="28"/>
                <w:szCs w:val="28"/>
              </w:rPr>
            </w:pPr>
          </w:p>
          <w:p w14:paraId="4C4D2F90" w14:textId="77777777" w:rsidR="00FF6A88" w:rsidRDefault="00FF6A88">
            <w:pPr>
              <w:spacing w:line="256" w:lineRule="auto"/>
              <w:jc w:val="both"/>
              <w:rPr>
                <w:sz w:val="28"/>
                <w:szCs w:val="28"/>
              </w:rPr>
            </w:pPr>
          </w:p>
          <w:p w14:paraId="482695FB" w14:textId="77777777" w:rsidR="00FF6A88" w:rsidRDefault="00FF6A88">
            <w:pPr>
              <w:spacing w:line="256" w:lineRule="auto"/>
              <w:jc w:val="both"/>
              <w:rPr>
                <w:sz w:val="28"/>
                <w:szCs w:val="28"/>
              </w:rPr>
            </w:pPr>
          </w:p>
          <w:p w14:paraId="0B54A2E4" w14:textId="77777777" w:rsidR="00FF6A88" w:rsidRDefault="00FF6A88">
            <w:pPr>
              <w:spacing w:line="256" w:lineRule="auto"/>
              <w:jc w:val="both"/>
              <w:rPr>
                <w:sz w:val="28"/>
                <w:szCs w:val="28"/>
              </w:rPr>
            </w:pPr>
          </w:p>
          <w:p w14:paraId="48F9BD19" w14:textId="77777777" w:rsidR="00FF6A88" w:rsidRDefault="00FF6A88">
            <w:pPr>
              <w:tabs>
                <w:tab w:val="left" w:pos="2295"/>
              </w:tabs>
              <w:spacing w:line="256" w:lineRule="auto"/>
              <w:jc w:val="right"/>
            </w:pPr>
          </w:p>
          <w:p w14:paraId="2FD851BB" w14:textId="77777777" w:rsidR="00FF6A88" w:rsidRDefault="00FF6A88">
            <w:pPr>
              <w:tabs>
                <w:tab w:val="left" w:pos="2295"/>
              </w:tabs>
              <w:spacing w:line="256" w:lineRule="auto"/>
              <w:jc w:val="right"/>
            </w:pPr>
            <w:r>
              <w:t>Anexa nr. 1</w:t>
            </w:r>
          </w:p>
          <w:p w14:paraId="18C4511F" w14:textId="77777777" w:rsidR="00FF6A88" w:rsidRDefault="00FF6A88">
            <w:pPr>
              <w:tabs>
                <w:tab w:val="left" w:pos="2295"/>
              </w:tabs>
              <w:spacing w:line="256" w:lineRule="auto"/>
              <w:jc w:val="right"/>
            </w:pPr>
            <w:r>
              <w:t>la Contractul nr. ___________</w:t>
            </w:r>
          </w:p>
          <w:p w14:paraId="3E68D21A" w14:textId="77777777" w:rsidR="00FF6A88" w:rsidRDefault="00FF6A88">
            <w:pPr>
              <w:tabs>
                <w:tab w:val="left" w:pos="2295"/>
              </w:tabs>
              <w:spacing w:line="256" w:lineRule="auto"/>
              <w:jc w:val="right"/>
            </w:pPr>
            <w:r>
              <w:t>din „____”  _____ 20_______</w:t>
            </w:r>
          </w:p>
          <w:p w14:paraId="5650FFFE" w14:textId="77777777" w:rsidR="00FF6A88" w:rsidRDefault="00FF6A88">
            <w:pPr>
              <w:tabs>
                <w:tab w:val="left" w:pos="2295"/>
              </w:tabs>
              <w:spacing w:line="256" w:lineRule="auto"/>
              <w:jc w:val="both"/>
            </w:pPr>
          </w:p>
          <w:p w14:paraId="7C799739" w14:textId="77777777" w:rsidR="00FF6A88" w:rsidRDefault="00FF6A88">
            <w:pPr>
              <w:tabs>
                <w:tab w:val="left" w:pos="2295"/>
              </w:tabs>
              <w:spacing w:line="256" w:lineRule="auto"/>
              <w:jc w:val="both"/>
            </w:pPr>
          </w:p>
          <w:p w14:paraId="5FAB71BF" w14:textId="77777777" w:rsidR="00FF6A88" w:rsidRDefault="00FF6A88">
            <w:pPr>
              <w:tabs>
                <w:tab w:val="left" w:pos="2295"/>
              </w:tabs>
              <w:spacing w:line="256" w:lineRule="auto"/>
              <w:jc w:val="both"/>
            </w:pPr>
          </w:p>
          <w:p w14:paraId="4F3798F5" w14:textId="77777777" w:rsidR="00FF6A88" w:rsidRDefault="00FF6A88">
            <w:pPr>
              <w:tabs>
                <w:tab w:val="left" w:pos="2295"/>
              </w:tabs>
              <w:spacing w:line="256" w:lineRule="auto"/>
              <w:jc w:val="both"/>
            </w:pPr>
          </w:p>
          <w:p w14:paraId="22F3D06A" w14:textId="77777777" w:rsidR="00FF6A88" w:rsidRDefault="00FF6A88">
            <w:pPr>
              <w:tabs>
                <w:tab w:val="left" w:pos="2295"/>
              </w:tabs>
              <w:spacing w:line="256" w:lineRule="auto"/>
              <w:jc w:val="both"/>
            </w:pPr>
          </w:p>
          <w:p w14:paraId="7E8F2B13" w14:textId="77777777" w:rsidR="00FF6A88" w:rsidRDefault="00FF6A88">
            <w:pPr>
              <w:tabs>
                <w:tab w:val="left" w:pos="2295"/>
              </w:tabs>
              <w:spacing w:line="256" w:lineRule="auto"/>
              <w:jc w:val="both"/>
            </w:pPr>
          </w:p>
          <w:p w14:paraId="55747D6C" w14:textId="77777777" w:rsidR="00FF6A88" w:rsidRDefault="00FF6A88">
            <w:pPr>
              <w:tabs>
                <w:tab w:val="left" w:pos="2295"/>
              </w:tabs>
              <w:spacing w:line="256" w:lineRule="auto"/>
              <w:jc w:val="both"/>
              <w:rPr>
                <w:b/>
              </w:rPr>
            </w:pPr>
            <w:r>
              <w:rPr>
                <w:b/>
              </w:rPr>
              <w:t xml:space="preserve">        SPECIFICAŢII TEHNICE</w:t>
            </w:r>
          </w:p>
          <w:p w14:paraId="70FC8C72" w14:textId="77777777" w:rsidR="00FF6A88" w:rsidRDefault="00FF6A88">
            <w:pPr>
              <w:tabs>
                <w:tab w:val="left" w:pos="2295"/>
              </w:tabs>
              <w:spacing w:line="256" w:lineRule="auto"/>
              <w:jc w:val="both"/>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F6A88" w14:paraId="5186E825"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A4E70E" w14:textId="77777777" w:rsidR="00FF6A88" w:rsidRDefault="00FF6A88">
                  <w:pPr>
                    <w:spacing w:line="256" w:lineRule="auto"/>
                    <w:jc w:val="both"/>
                    <w:rPr>
                      <w:b/>
                      <w:bCs/>
                      <w:noProof w:val="0"/>
                    </w:rPr>
                  </w:pPr>
                  <w:r>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40BE75" w14:textId="77777777" w:rsidR="00FF6A88" w:rsidRDefault="00FF6A88">
                  <w:pPr>
                    <w:spacing w:line="256" w:lineRule="auto"/>
                    <w:jc w:val="center"/>
                    <w:rPr>
                      <w:b/>
                      <w:bCs/>
                      <w:noProof w:val="0"/>
                    </w:rPr>
                  </w:pPr>
                  <w:r>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D75516" w14:textId="77777777" w:rsidR="00FF6A88" w:rsidRDefault="00FF6A88">
                  <w:pPr>
                    <w:spacing w:line="256" w:lineRule="auto"/>
                    <w:jc w:val="both"/>
                    <w:rPr>
                      <w:b/>
                      <w:bCs/>
                      <w:noProof w:val="0"/>
                    </w:rPr>
                  </w:pPr>
                  <w:r>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E80AE0" w14:textId="77777777" w:rsidR="00FF6A88" w:rsidRDefault="00FF6A88">
                  <w:pPr>
                    <w:spacing w:line="256" w:lineRule="auto"/>
                    <w:jc w:val="center"/>
                    <w:rPr>
                      <w:b/>
                    </w:rPr>
                  </w:pPr>
                  <w:r>
                    <w:rPr>
                      <w:b/>
                    </w:rPr>
                    <w:t>Specificarea tehnică deplină solicitată de către autoritatea contractantă</w:t>
                  </w:r>
                </w:p>
                <w:p w14:paraId="49F62411" w14:textId="77777777" w:rsidR="00FF6A88" w:rsidRDefault="00FF6A88">
                  <w:pPr>
                    <w:spacing w:line="256" w:lineRule="auto"/>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D28136" w14:textId="77777777" w:rsidR="00FF6A88" w:rsidRDefault="00FF6A88">
                  <w:pPr>
                    <w:spacing w:line="256" w:lineRule="auto"/>
                    <w:jc w:val="center"/>
                    <w:rPr>
                      <w:b/>
                    </w:rPr>
                  </w:pPr>
                  <w:r>
                    <w:rPr>
                      <w:b/>
                      <w:bCs/>
                      <w:noProof w:val="0"/>
                    </w:rPr>
                    <w:t>Specificarea tehnică</w:t>
                  </w:r>
                  <w:r>
                    <w:rPr>
                      <w:b/>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0B3B0B5" w14:textId="77777777" w:rsidR="00FF6A88" w:rsidRDefault="00FF6A88">
                  <w:pPr>
                    <w:spacing w:line="256" w:lineRule="auto"/>
                    <w:ind w:left="378" w:right="377"/>
                    <w:jc w:val="center"/>
                    <w:rPr>
                      <w:b/>
                      <w:bCs/>
                      <w:noProof w:val="0"/>
                    </w:rPr>
                  </w:pPr>
                  <w:r>
                    <w:rPr>
                      <w:b/>
                      <w:bCs/>
                      <w:noProof w:val="0"/>
                    </w:rPr>
                    <w:t>Standarde de</w:t>
                  </w:r>
                </w:p>
                <w:p w14:paraId="688F0385" w14:textId="77777777" w:rsidR="00FF6A88" w:rsidRDefault="00FF6A88">
                  <w:pPr>
                    <w:tabs>
                      <w:tab w:val="left" w:pos="1370"/>
                    </w:tabs>
                    <w:spacing w:line="256" w:lineRule="auto"/>
                    <w:ind w:left="378" w:right="377"/>
                    <w:jc w:val="center"/>
                    <w:rPr>
                      <w:b/>
                      <w:bCs/>
                      <w:noProof w:val="0"/>
                    </w:rPr>
                  </w:pPr>
                  <w:r>
                    <w:rPr>
                      <w:b/>
                      <w:bCs/>
                      <w:noProof w:val="0"/>
                    </w:rPr>
                    <w:t>referinţă</w:t>
                  </w:r>
                </w:p>
              </w:tc>
            </w:tr>
            <w:tr w:rsidR="00FF6A88" w14:paraId="5436E275"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4C3AF" w14:textId="77777777" w:rsidR="00FF6A88" w:rsidRDefault="00FF6A88">
                  <w:pPr>
                    <w:spacing w:line="256" w:lineRule="auto"/>
                    <w:jc w:val="both"/>
                    <w:rPr>
                      <w:noProof w:val="0"/>
                    </w:rPr>
                  </w:pPr>
                  <w:r>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53EE28" w14:textId="77777777" w:rsidR="00FF6A88" w:rsidRDefault="00FF6A88">
                  <w:pPr>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46FB7"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9E8AA2" w14:textId="77777777" w:rsidR="00FF6A88" w:rsidRDefault="00FF6A88">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49D0" w14:textId="77777777" w:rsidR="00FF6A88" w:rsidRDefault="00FF6A88">
                  <w:pPr>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8D165B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6B9BBE22"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A9452"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8E442" w14:textId="77777777" w:rsidR="00FF6A88" w:rsidRDefault="00FF6A88">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982FB" w14:textId="77777777" w:rsidR="00FF6A88" w:rsidRDefault="00FF6A88">
                  <w:pPr>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2AA33" w14:textId="77777777" w:rsidR="00FF6A88" w:rsidRDefault="00FF6A88">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8709E" w14:textId="77777777" w:rsidR="00FF6A88" w:rsidRDefault="00FF6A88">
                  <w:pPr>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355549C"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5A263EA7"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50DA19E8" w14:textId="77777777" w:rsidR="00FF6A88" w:rsidRDefault="00FF6A88">
                  <w:pPr>
                    <w:spacing w:line="256" w:lineRule="auto"/>
                    <w:jc w:val="both"/>
                    <w:rPr>
                      <w:noProof w:val="0"/>
                    </w:rPr>
                  </w:pPr>
                </w:p>
                <w:p w14:paraId="5A20C75A" w14:textId="77777777" w:rsidR="00FF6A88" w:rsidRDefault="00FF6A88">
                  <w:pPr>
                    <w:spacing w:line="256" w:lineRule="auto"/>
                    <w:jc w:val="both"/>
                    <w:rPr>
                      <w:noProof w:val="0"/>
                    </w:rPr>
                  </w:pPr>
                </w:p>
                <w:p w14:paraId="368C9B04" w14:textId="77777777" w:rsidR="00FF6A88" w:rsidRDefault="00FF6A88">
                  <w:pPr>
                    <w:spacing w:line="256" w:lineRule="auto"/>
                    <w:jc w:val="both"/>
                    <w:rPr>
                      <w:noProof w:val="0"/>
                    </w:rPr>
                  </w:pPr>
                </w:p>
                <w:p w14:paraId="4B23C1B1" w14:textId="77777777" w:rsidR="00FF6A88" w:rsidRDefault="00FF6A88">
                  <w:pPr>
                    <w:spacing w:line="256" w:lineRule="auto"/>
                    <w:jc w:val="both"/>
                    <w:rPr>
                      <w:noProof w:val="0"/>
                    </w:rPr>
                  </w:pPr>
                </w:p>
                <w:p w14:paraId="35CA89F4" w14:textId="77777777" w:rsidR="00FF6A88" w:rsidRDefault="00FF6A88">
                  <w:pPr>
                    <w:spacing w:line="256" w:lineRule="auto"/>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61B29A3" w14:textId="77777777" w:rsidR="00FF6A88" w:rsidRDefault="00FF6A88">
                  <w:pPr>
                    <w:spacing w:line="256" w:lineRule="auto"/>
                    <w:jc w:val="both"/>
                    <w:rPr>
                      <w:noProof w:val="0"/>
                    </w:rPr>
                  </w:pPr>
                  <w:r>
                    <w:rPr>
                      <w:noProof w:val="0"/>
                    </w:rPr>
                    <w:t> </w:t>
                  </w:r>
                </w:p>
                <w:p w14:paraId="4B191D71" w14:textId="77777777" w:rsidR="00FF6A88" w:rsidRDefault="00FF6A88">
                  <w:pPr>
                    <w:spacing w:line="256" w:lineRule="auto"/>
                    <w:jc w:val="center"/>
                    <w:rPr>
                      <w:b/>
                      <w:bCs/>
                      <w:noProof w:val="0"/>
                    </w:rPr>
                  </w:pPr>
                </w:p>
                <w:p w14:paraId="1D8B5FFB" w14:textId="77777777" w:rsidR="00FF6A88" w:rsidRDefault="00FF6A88">
                  <w:pPr>
                    <w:spacing w:line="256" w:lineRule="auto"/>
                    <w:jc w:val="center"/>
                    <w:rPr>
                      <w:b/>
                      <w:bCs/>
                      <w:noProof w:val="0"/>
                    </w:rPr>
                  </w:pPr>
                </w:p>
                <w:p w14:paraId="06EDD131" w14:textId="77777777" w:rsidR="00FF6A88" w:rsidRDefault="00FF6A88">
                  <w:pPr>
                    <w:spacing w:line="256" w:lineRule="auto"/>
                    <w:jc w:val="center"/>
                    <w:rPr>
                      <w:b/>
                      <w:bCs/>
                      <w:noProof w:val="0"/>
                    </w:rPr>
                  </w:pPr>
                </w:p>
                <w:p w14:paraId="6C7EF055" w14:textId="77777777" w:rsidR="00FF6A88" w:rsidRDefault="00FF6A88">
                  <w:pPr>
                    <w:spacing w:line="256" w:lineRule="auto"/>
                    <w:jc w:val="center"/>
                    <w:rPr>
                      <w:b/>
                      <w:bCs/>
                      <w:noProof w:val="0"/>
                    </w:rPr>
                  </w:pPr>
                </w:p>
                <w:p w14:paraId="5CD6DB2C" w14:textId="77777777" w:rsidR="00FF6A88" w:rsidRDefault="00FF6A88">
                  <w:pPr>
                    <w:spacing w:line="256" w:lineRule="auto"/>
                    <w:jc w:val="center"/>
                    <w:rPr>
                      <w:b/>
                      <w:bCs/>
                      <w:noProof w:val="0"/>
                    </w:rPr>
                  </w:pPr>
                </w:p>
                <w:p w14:paraId="39A30F36" w14:textId="77777777" w:rsidR="00FF6A88" w:rsidRDefault="00FF6A88">
                  <w:pPr>
                    <w:spacing w:line="256" w:lineRule="auto"/>
                    <w:jc w:val="center"/>
                    <w:rPr>
                      <w:b/>
                      <w:bCs/>
                      <w:noProof w:val="0"/>
                    </w:rPr>
                  </w:pPr>
                </w:p>
                <w:p w14:paraId="3F8B577E" w14:textId="77777777" w:rsidR="00FF6A88" w:rsidRDefault="00FF6A88">
                  <w:pPr>
                    <w:spacing w:line="256" w:lineRule="auto"/>
                    <w:jc w:val="center"/>
                    <w:rPr>
                      <w:b/>
                      <w:bCs/>
                      <w:noProof w:val="0"/>
                    </w:rPr>
                  </w:pPr>
                </w:p>
                <w:p w14:paraId="5FA8648C" w14:textId="77777777" w:rsidR="00FF6A88" w:rsidRDefault="00FF6A88">
                  <w:pPr>
                    <w:spacing w:line="256" w:lineRule="auto"/>
                    <w:rPr>
                      <w:b/>
                      <w:bCs/>
                      <w:noProof w:val="0"/>
                    </w:rPr>
                  </w:pPr>
                  <w:r>
                    <w:rPr>
                      <w:b/>
                      <w:bCs/>
                      <w:noProof w:val="0"/>
                    </w:rPr>
                    <w:t xml:space="preserve">                 SEMNĂTURILE PĂRŢILOR</w:t>
                  </w:r>
                </w:p>
              </w:tc>
            </w:tr>
            <w:tr w:rsidR="00FF6A88" w:rsidRPr="00FF6A88" w14:paraId="07EF67C4" w14:textId="77777777">
              <w:tc>
                <w:tcPr>
                  <w:tcW w:w="4763" w:type="dxa"/>
                  <w:gridSpan w:val="4"/>
                  <w:tcMar>
                    <w:top w:w="24" w:type="dxa"/>
                    <w:left w:w="48" w:type="dxa"/>
                    <w:bottom w:w="24" w:type="dxa"/>
                    <w:right w:w="48" w:type="dxa"/>
                  </w:tcMar>
                  <w:hideMark/>
                </w:tcPr>
                <w:p w14:paraId="083E66CF" w14:textId="77777777" w:rsidR="00FF6A88" w:rsidRDefault="00FF6A88">
                  <w:pPr>
                    <w:spacing w:line="256" w:lineRule="auto"/>
                    <w:jc w:val="center"/>
                    <w:rPr>
                      <w:noProof w:val="0"/>
                    </w:rPr>
                  </w:pPr>
                  <w:r>
                    <w:rPr>
                      <w:b/>
                      <w:bCs/>
                      <w:noProof w:val="0"/>
                    </w:rPr>
                    <w:t>Antreprenorul/Prestatorul de lucrări/de servicii de proiectare</w:t>
                  </w:r>
                </w:p>
                <w:p w14:paraId="5CFADA61" w14:textId="77777777" w:rsidR="00FF6A88" w:rsidRDefault="00FF6A88">
                  <w:pPr>
                    <w:spacing w:line="256" w:lineRule="auto"/>
                    <w:ind w:firstLine="567"/>
                    <w:jc w:val="both"/>
                    <w:rPr>
                      <w:noProof w:val="0"/>
                    </w:rPr>
                  </w:pPr>
                  <w:r>
                    <w:rPr>
                      <w:noProof w:val="0"/>
                    </w:rPr>
                    <w:t> </w:t>
                  </w:r>
                </w:p>
                <w:p w14:paraId="1E98AA82" w14:textId="77777777" w:rsidR="00FF6A88" w:rsidRDefault="00FF6A88">
                  <w:pPr>
                    <w:spacing w:line="256" w:lineRule="auto"/>
                    <w:ind w:firstLine="567"/>
                    <w:jc w:val="both"/>
                    <w:rPr>
                      <w:noProof w:val="0"/>
                    </w:rPr>
                  </w:pPr>
                  <w:r>
                    <w:rPr>
                      <w:noProof w:val="0"/>
                    </w:rPr>
                    <w:t> </w:t>
                  </w:r>
                </w:p>
              </w:tc>
              <w:tc>
                <w:tcPr>
                  <w:tcW w:w="50" w:type="dxa"/>
                  <w:tcMar>
                    <w:top w:w="15" w:type="dxa"/>
                    <w:left w:w="15" w:type="dxa"/>
                    <w:bottom w:w="15" w:type="dxa"/>
                    <w:right w:w="15" w:type="dxa"/>
                  </w:tcMar>
                </w:tcPr>
                <w:p w14:paraId="61D20CF3" w14:textId="77777777" w:rsidR="00FF6A88" w:rsidRDefault="00FF6A88">
                  <w:pPr>
                    <w:keepNext/>
                    <w:keepLines/>
                    <w:spacing w:before="200" w:line="256" w:lineRule="auto"/>
                    <w:jc w:val="both"/>
                    <w:outlineLvl w:val="2"/>
                    <w:rPr>
                      <w:b/>
                      <w:bCs/>
                      <w:noProof w:val="0"/>
                    </w:rPr>
                  </w:pPr>
                </w:p>
              </w:tc>
              <w:tc>
                <w:tcPr>
                  <w:tcW w:w="4677" w:type="dxa"/>
                  <w:gridSpan w:val="2"/>
                  <w:tcMar>
                    <w:top w:w="24" w:type="dxa"/>
                    <w:left w:w="48" w:type="dxa"/>
                    <w:bottom w:w="24" w:type="dxa"/>
                    <w:right w:w="48" w:type="dxa"/>
                  </w:tcMar>
                </w:tcPr>
                <w:p w14:paraId="5247AA4E" w14:textId="77777777" w:rsidR="00FF6A88" w:rsidRDefault="00FF6A88">
                  <w:pPr>
                    <w:spacing w:line="256" w:lineRule="auto"/>
                    <w:rPr>
                      <w:noProof w:val="0"/>
                    </w:rPr>
                  </w:pPr>
                  <w:r>
                    <w:rPr>
                      <w:b/>
                      <w:bCs/>
                      <w:noProof w:val="0"/>
                    </w:rPr>
                    <w:t xml:space="preserve">                                  Beneficiar</w:t>
                  </w:r>
                </w:p>
                <w:p w14:paraId="225D5EFC" w14:textId="77777777" w:rsidR="00FF6A88" w:rsidRDefault="00FF6A88">
                  <w:pPr>
                    <w:spacing w:line="256" w:lineRule="auto"/>
                    <w:ind w:firstLine="567"/>
                    <w:jc w:val="both"/>
                    <w:rPr>
                      <w:noProof w:val="0"/>
                    </w:rPr>
                  </w:pPr>
                </w:p>
                <w:p w14:paraId="7311AB8E" w14:textId="77777777" w:rsidR="00FF6A88" w:rsidRDefault="00FF6A88">
                  <w:pPr>
                    <w:spacing w:line="256" w:lineRule="auto"/>
                    <w:ind w:firstLine="567"/>
                    <w:jc w:val="both"/>
                    <w:rPr>
                      <w:noProof w:val="0"/>
                    </w:rPr>
                  </w:pPr>
                  <w:r>
                    <w:rPr>
                      <w:noProof w:val="0"/>
                    </w:rPr>
                    <w:t> </w:t>
                  </w:r>
                </w:p>
              </w:tc>
            </w:tr>
          </w:tbl>
          <w:p w14:paraId="066C8361" w14:textId="77777777" w:rsidR="00FF6A88" w:rsidRDefault="00FF6A88">
            <w:pPr>
              <w:spacing w:line="256" w:lineRule="auto"/>
              <w:ind w:firstLine="567"/>
              <w:jc w:val="both"/>
              <w:rPr>
                <w:noProof w:val="0"/>
              </w:rPr>
            </w:pPr>
          </w:p>
          <w:p w14:paraId="0BF8C40F" w14:textId="77777777" w:rsidR="00FF6A88" w:rsidRDefault="00FF6A88">
            <w:pPr>
              <w:spacing w:line="256" w:lineRule="auto"/>
              <w:ind w:firstLine="567"/>
              <w:jc w:val="both"/>
              <w:rPr>
                <w:noProof w:val="0"/>
              </w:rPr>
            </w:pPr>
          </w:p>
          <w:p w14:paraId="6186202E" w14:textId="77777777" w:rsidR="00FF6A88" w:rsidRDefault="00FF6A88">
            <w:pPr>
              <w:spacing w:line="256" w:lineRule="auto"/>
              <w:ind w:firstLine="567"/>
              <w:jc w:val="both"/>
              <w:rPr>
                <w:noProof w:val="0"/>
              </w:rPr>
            </w:pPr>
          </w:p>
          <w:p w14:paraId="718D6F68" w14:textId="77777777" w:rsidR="00FF6A88" w:rsidRDefault="00FF6A88">
            <w:pPr>
              <w:spacing w:line="256" w:lineRule="auto"/>
              <w:ind w:firstLine="567"/>
              <w:jc w:val="both"/>
              <w:rPr>
                <w:noProof w:val="0"/>
              </w:rPr>
            </w:pPr>
          </w:p>
          <w:p w14:paraId="59F7DBCC" w14:textId="77777777" w:rsidR="00FF6A88" w:rsidRDefault="00FF6A88">
            <w:pPr>
              <w:spacing w:line="256" w:lineRule="auto"/>
              <w:ind w:firstLine="567"/>
              <w:jc w:val="both"/>
              <w:rPr>
                <w:noProof w:val="0"/>
              </w:rPr>
            </w:pPr>
          </w:p>
          <w:p w14:paraId="14B7F40F" w14:textId="77777777" w:rsidR="00FF6A88" w:rsidRDefault="00FF6A88">
            <w:pPr>
              <w:spacing w:line="256" w:lineRule="auto"/>
              <w:ind w:firstLine="567"/>
              <w:jc w:val="both"/>
              <w:rPr>
                <w:noProof w:val="0"/>
              </w:rPr>
            </w:pPr>
          </w:p>
          <w:p w14:paraId="701A99D8" w14:textId="77777777" w:rsidR="00FF6A88" w:rsidRDefault="00FF6A88">
            <w:pPr>
              <w:spacing w:line="256" w:lineRule="auto"/>
              <w:ind w:firstLine="567"/>
              <w:jc w:val="both"/>
              <w:rPr>
                <w:noProof w:val="0"/>
              </w:rPr>
            </w:pPr>
          </w:p>
          <w:p w14:paraId="478CEEBA" w14:textId="77777777" w:rsidR="00FF6A88" w:rsidRDefault="00FF6A88">
            <w:pPr>
              <w:spacing w:line="256" w:lineRule="auto"/>
              <w:ind w:firstLine="567"/>
              <w:jc w:val="both"/>
              <w:rPr>
                <w:noProof w:val="0"/>
              </w:rPr>
            </w:pPr>
          </w:p>
          <w:p w14:paraId="04AF27C5" w14:textId="77777777" w:rsidR="00FF6A88" w:rsidRDefault="00FF6A88">
            <w:pPr>
              <w:spacing w:line="256" w:lineRule="auto"/>
              <w:ind w:firstLine="567"/>
              <w:jc w:val="both"/>
              <w:rPr>
                <w:noProof w:val="0"/>
              </w:rPr>
            </w:pPr>
          </w:p>
          <w:p w14:paraId="4E956E02" w14:textId="77777777" w:rsidR="00FF6A88" w:rsidRDefault="00FF6A88">
            <w:pPr>
              <w:spacing w:line="256" w:lineRule="auto"/>
              <w:ind w:firstLine="567"/>
              <w:jc w:val="both"/>
              <w:rPr>
                <w:noProof w:val="0"/>
              </w:rPr>
            </w:pPr>
          </w:p>
          <w:p w14:paraId="55AA1A77" w14:textId="77777777" w:rsidR="00FF6A88" w:rsidRDefault="00FF6A88">
            <w:pPr>
              <w:spacing w:line="256" w:lineRule="auto"/>
              <w:ind w:firstLine="567"/>
              <w:jc w:val="both"/>
              <w:rPr>
                <w:noProof w:val="0"/>
              </w:rPr>
            </w:pPr>
          </w:p>
          <w:p w14:paraId="79C63BF7" w14:textId="77777777" w:rsidR="00FF6A88" w:rsidRDefault="00FF6A88">
            <w:pPr>
              <w:spacing w:line="256" w:lineRule="auto"/>
              <w:ind w:firstLine="567"/>
              <w:jc w:val="both"/>
              <w:rPr>
                <w:noProof w:val="0"/>
              </w:rPr>
            </w:pPr>
          </w:p>
          <w:p w14:paraId="44F772C8" w14:textId="77777777" w:rsidR="00FF6A88" w:rsidRDefault="00FF6A88">
            <w:pPr>
              <w:spacing w:line="256" w:lineRule="auto"/>
              <w:ind w:firstLine="567"/>
              <w:jc w:val="both"/>
              <w:rPr>
                <w:noProof w:val="0"/>
              </w:rPr>
            </w:pPr>
          </w:p>
          <w:p w14:paraId="63FB4CD4" w14:textId="77777777" w:rsidR="00FF6A88" w:rsidRDefault="00FF6A88">
            <w:pPr>
              <w:spacing w:line="256" w:lineRule="auto"/>
              <w:ind w:firstLine="567"/>
              <w:jc w:val="both"/>
              <w:rPr>
                <w:noProof w:val="0"/>
              </w:rPr>
            </w:pPr>
          </w:p>
          <w:p w14:paraId="3ABF499E" w14:textId="77777777" w:rsidR="00FF6A88" w:rsidRDefault="00FF6A88">
            <w:pPr>
              <w:spacing w:line="256" w:lineRule="auto"/>
              <w:ind w:firstLine="567"/>
              <w:jc w:val="both"/>
              <w:rPr>
                <w:noProof w:val="0"/>
              </w:rPr>
            </w:pPr>
          </w:p>
          <w:p w14:paraId="5777FBC1" w14:textId="77777777" w:rsidR="00FF6A88" w:rsidRDefault="00FF6A88">
            <w:pPr>
              <w:spacing w:line="256" w:lineRule="auto"/>
              <w:ind w:firstLine="567"/>
              <w:jc w:val="both"/>
              <w:rPr>
                <w:noProof w:val="0"/>
              </w:rPr>
            </w:pPr>
          </w:p>
          <w:p w14:paraId="3101EE49" w14:textId="77777777" w:rsidR="00FF6A88" w:rsidRDefault="00FF6A88">
            <w:pPr>
              <w:spacing w:line="256" w:lineRule="auto"/>
              <w:jc w:val="both"/>
              <w:rPr>
                <w:noProof w:val="0"/>
              </w:rPr>
            </w:pPr>
          </w:p>
          <w:p w14:paraId="321F31D3" w14:textId="77777777" w:rsidR="00FF6A88" w:rsidRDefault="00FF6A88">
            <w:pPr>
              <w:spacing w:line="256" w:lineRule="auto"/>
              <w:jc w:val="both"/>
              <w:rPr>
                <w:noProof w:val="0"/>
              </w:rPr>
            </w:pPr>
          </w:p>
          <w:p w14:paraId="71C7342E" w14:textId="77777777" w:rsidR="00FF6A88" w:rsidRDefault="00FF6A88">
            <w:pPr>
              <w:spacing w:line="256" w:lineRule="auto"/>
              <w:jc w:val="both"/>
              <w:rPr>
                <w:noProof w:val="0"/>
              </w:rPr>
            </w:pPr>
          </w:p>
          <w:p w14:paraId="0229C253" w14:textId="77777777" w:rsidR="00FF6A88" w:rsidRDefault="00FF6A88">
            <w:pPr>
              <w:spacing w:line="256" w:lineRule="auto"/>
              <w:ind w:firstLine="567"/>
              <w:jc w:val="both"/>
              <w:rPr>
                <w:noProof w:val="0"/>
              </w:rPr>
            </w:pPr>
            <w:r>
              <w:rPr>
                <w:noProof w:val="0"/>
              </w:rPr>
              <w:t> </w:t>
            </w:r>
          </w:p>
          <w:p w14:paraId="17109623" w14:textId="77777777" w:rsidR="00FF6A88" w:rsidRDefault="00FF6A88">
            <w:pPr>
              <w:spacing w:line="256" w:lineRule="auto"/>
              <w:jc w:val="right"/>
              <w:rPr>
                <w:noProof w:val="0"/>
              </w:rPr>
            </w:pPr>
            <w:r>
              <w:rPr>
                <w:noProof w:val="0"/>
              </w:rPr>
              <w:t>Anexa nr. 2</w:t>
            </w:r>
          </w:p>
          <w:p w14:paraId="725C8818" w14:textId="77777777" w:rsidR="00FF6A88" w:rsidRDefault="00FF6A88">
            <w:pPr>
              <w:spacing w:line="256" w:lineRule="auto"/>
              <w:jc w:val="right"/>
              <w:rPr>
                <w:noProof w:val="0"/>
              </w:rPr>
            </w:pPr>
            <w:r>
              <w:rPr>
                <w:noProof w:val="0"/>
              </w:rPr>
              <w:t>la Contractul nr.__________</w:t>
            </w:r>
          </w:p>
          <w:p w14:paraId="62DDE738" w14:textId="77777777" w:rsidR="00FF6A88" w:rsidRDefault="00FF6A88">
            <w:pPr>
              <w:spacing w:line="256" w:lineRule="auto"/>
              <w:jc w:val="right"/>
              <w:rPr>
                <w:noProof w:val="0"/>
              </w:rPr>
            </w:pPr>
            <w:r>
              <w:rPr>
                <w:noProof w:val="0"/>
              </w:rPr>
              <w:t>din “____” ________ 20___</w:t>
            </w:r>
          </w:p>
          <w:p w14:paraId="75FC3BC3" w14:textId="77777777" w:rsidR="00FF6A88" w:rsidRDefault="00FF6A88">
            <w:pPr>
              <w:keepNext/>
              <w:keepLines/>
              <w:spacing w:before="200" w:line="256" w:lineRule="auto"/>
              <w:ind w:firstLine="567"/>
              <w:jc w:val="both"/>
              <w:outlineLvl w:val="2"/>
              <w:rPr>
                <w:noProof w:val="0"/>
              </w:rPr>
            </w:pPr>
          </w:p>
          <w:p w14:paraId="688DA1AC" w14:textId="77777777" w:rsidR="00FF6A88" w:rsidRDefault="00FF6A88">
            <w:pPr>
              <w:keepNext/>
              <w:keepLines/>
              <w:spacing w:before="200" w:line="256" w:lineRule="auto"/>
              <w:ind w:firstLine="567"/>
              <w:jc w:val="both"/>
              <w:outlineLvl w:val="2"/>
              <w:rPr>
                <w:noProof w:val="0"/>
              </w:rPr>
            </w:pPr>
          </w:p>
          <w:p w14:paraId="1C802AD0" w14:textId="77777777" w:rsidR="00FF6A88" w:rsidRDefault="00FF6A88">
            <w:pPr>
              <w:keepNext/>
              <w:keepLines/>
              <w:spacing w:before="200" w:line="256" w:lineRule="auto"/>
              <w:ind w:firstLine="567"/>
              <w:jc w:val="both"/>
              <w:outlineLvl w:val="2"/>
              <w:rPr>
                <w:noProof w:val="0"/>
              </w:rPr>
            </w:pPr>
          </w:p>
          <w:p w14:paraId="7BF7338B" w14:textId="77777777" w:rsidR="00FF6A88" w:rsidRDefault="00FF6A88">
            <w:pPr>
              <w:keepNext/>
              <w:keepLines/>
              <w:spacing w:before="200" w:line="256" w:lineRule="auto"/>
              <w:ind w:firstLine="567"/>
              <w:jc w:val="both"/>
              <w:outlineLvl w:val="2"/>
              <w:rPr>
                <w:noProof w:val="0"/>
              </w:rPr>
            </w:pPr>
          </w:p>
          <w:p w14:paraId="55814E5C" w14:textId="77777777" w:rsidR="00FF6A88" w:rsidRDefault="00FF6A88">
            <w:pPr>
              <w:spacing w:line="256" w:lineRule="auto"/>
              <w:jc w:val="both"/>
              <w:rPr>
                <w:b/>
                <w:noProof w:val="0"/>
              </w:rPr>
            </w:pPr>
            <w:r>
              <w:rPr>
                <w:b/>
                <w:noProof w:val="0"/>
              </w:rPr>
              <w:t xml:space="preserve">        SPECIFICAŢII DE PREŢ</w:t>
            </w:r>
          </w:p>
          <w:p w14:paraId="5CA80ACB" w14:textId="77777777" w:rsidR="00FF6A88" w:rsidRDefault="00FF6A88">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3D128D13"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B2F2C0" w14:textId="77777777" w:rsidR="00FF6A88" w:rsidRDefault="00FF6A88">
                  <w:pPr>
                    <w:spacing w:line="256" w:lineRule="auto"/>
                    <w:ind w:right="-176"/>
                    <w:jc w:val="both"/>
                    <w:rPr>
                      <w:b/>
                      <w:bCs/>
                      <w:noProof w:val="0"/>
                    </w:rPr>
                  </w:pPr>
                  <w:r>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783E5" w14:textId="77777777" w:rsidR="00FF6A88" w:rsidRDefault="00FF6A88">
                  <w:pPr>
                    <w:tabs>
                      <w:tab w:val="left" w:pos="369"/>
                    </w:tabs>
                    <w:spacing w:line="256" w:lineRule="auto"/>
                    <w:ind w:left="-923"/>
                    <w:jc w:val="center"/>
                    <w:rPr>
                      <w:b/>
                      <w:bCs/>
                      <w:noProof w:val="0"/>
                    </w:rPr>
                  </w:pPr>
                  <w:r>
                    <w:rPr>
                      <w:b/>
                      <w:bCs/>
                      <w:noProof w:val="0"/>
                    </w:rPr>
                    <w:t xml:space="preserve">      Denumirea</w:t>
                  </w:r>
                </w:p>
                <w:p w14:paraId="7A2BC15A" w14:textId="77777777" w:rsidR="00FF6A88" w:rsidRDefault="00FF6A88">
                  <w:pPr>
                    <w:tabs>
                      <w:tab w:val="left" w:pos="369"/>
                    </w:tabs>
                    <w:spacing w:line="256" w:lineRule="auto"/>
                    <w:ind w:left="-923"/>
                    <w:jc w:val="center"/>
                    <w:rPr>
                      <w:b/>
                      <w:bCs/>
                      <w:noProof w:val="0"/>
                    </w:rPr>
                  </w:pPr>
                  <w:r>
                    <w:rPr>
                      <w:b/>
                      <w:bCs/>
                      <w:noProof w:val="0"/>
                    </w:rPr>
                    <w:t xml:space="preserve">      lucrărilor/</w:t>
                  </w:r>
                </w:p>
                <w:p w14:paraId="7BA59FBD" w14:textId="77777777" w:rsidR="00FF6A88" w:rsidRDefault="00FF6A88">
                  <w:pPr>
                    <w:tabs>
                      <w:tab w:val="left" w:pos="369"/>
                    </w:tabs>
                    <w:spacing w:line="256" w:lineRule="auto"/>
                    <w:ind w:left="-923"/>
                    <w:jc w:val="center"/>
                    <w:rPr>
                      <w:b/>
                      <w:bCs/>
                      <w:noProof w:val="0"/>
                    </w:rPr>
                  </w:pPr>
                  <w:r>
                    <w:rPr>
                      <w:b/>
                      <w:bCs/>
                      <w:noProof w:val="0"/>
                    </w:rPr>
                    <w:t xml:space="preserve">     serviciilor</w:t>
                  </w:r>
                </w:p>
                <w:p w14:paraId="1BEE1437" w14:textId="77777777" w:rsidR="00FF6A88" w:rsidRDefault="00FF6A88">
                  <w:pPr>
                    <w:tabs>
                      <w:tab w:val="left" w:pos="369"/>
                    </w:tabs>
                    <w:spacing w:line="256" w:lineRule="auto"/>
                    <w:ind w:left="-923"/>
                    <w:jc w:val="center"/>
                    <w:rPr>
                      <w:b/>
                      <w:bCs/>
                      <w:noProof w:val="0"/>
                    </w:rPr>
                  </w:pPr>
                  <w:r>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8A53E1" w14:textId="77777777" w:rsidR="00FF6A88" w:rsidRDefault="00FF6A88">
                  <w:pPr>
                    <w:spacing w:line="256" w:lineRule="auto"/>
                    <w:jc w:val="both"/>
                    <w:rPr>
                      <w:b/>
                      <w:bCs/>
                      <w:noProof w:val="0"/>
                    </w:rPr>
                  </w:pPr>
                  <w:r>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C0A6AC" w14:textId="77777777" w:rsidR="00FF6A88" w:rsidRDefault="00FF6A88">
                  <w:pPr>
                    <w:spacing w:line="256" w:lineRule="auto"/>
                    <w:jc w:val="center"/>
                    <w:rPr>
                      <w:b/>
                      <w:bCs/>
                      <w:noProof w:val="0"/>
                    </w:rPr>
                  </w:pPr>
                  <w:r>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C6D658" w14:textId="77777777" w:rsidR="00FF6A88" w:rsidRDefault="00FF6A88">
                  <w:pPr>
                    <w:spacing w:line="256" w:lineRule="auto"/>
                    <w:jc w:val="both"/>
                    <w:rPr>
                      <w:b/>
                      <w:bCs/>
                      <w:noProof w:val="0"/>
                    </w:rPr>
                  </w:pPr>
                  <w:r>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9E136" w14:textId="77777777" w:rsidR="00FF6A88" w:rsidRDefault="00FF6A88">
                  <w:pPr>
                    <w:spacing w:line="256" w:lineRule="auto"/>
                    <w:jc w:val="center"/>
                    <w:rPr>
                      <w:b/>
                      <w:bCs/>
                      <w:noProof w:val="0"/>
                    </w:rPr>
                  </w:pPr>
                  <w:r>
                    <w:rPr>
                      <w:b/>
                      <w:bCs/>
                      <w:noProof w:val="0"/>
                    </w:rPr>
                    <w:t>Preţul unitar,</w:t>
                  </w:r>
                </w:p>
                <w:p w14:paraId="57E19607" w14:textId="77777777" w:rsidR="00FF6A88" w:rsidRDefault="00FF6A88">
                  <w:pPr>
                    <w:spacing w:line="256" w:lineRule="auto"/>
                    <w:jc w:val="center"/>
                    <w:rPr>
                      <w:b/>
                      <w:bCs/>
                      <w:noProof w:val="0"/>
                    </w:rPr>
                  </w:pPr>
                  <w:r>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57A57" w14:textId="77777777" w:rsidR="00FF6A88" w:rsidRDefault="00FF6A88">
                  <w:pPr>
                    <w:spacing w:line="256" w:lineRule="auto"/>
                    <w:jc w:val="center"/>
                    <w:rPr>
                      <w:b/>
                      <w:bCs/>
                      <w:noProof w:val="0"/>
                    </w:rPr>
                  </w:pPr>
                  <w:r>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0F61" w14:textId="77777777" w:rsidR="00FF6A88" w:rsidRDefault="00FF6A88">
                  <w:pPr>
                    <w:spacing w:line="256" w:lineRule="auto"/>
                    <w:jc w:val="center"/>
                    <w:rPr>
                      <w:b/>
                      <w:bCs/>
                      <w:noProof w:val="0"/>
                    </w:rPr>
                  </w:pPr>
                  <w:r>
                    <w:rPr>
                      <w:b/>
                      <w:bCs/>
                      <w:noProof w:val="0"/>
                    </w:rPr>
                    <w:t>Termenii de executare/</w:t>
                  </w:r>
                </w:p>
                <w:p w14:paraId="7121E9C8" w14:textId="77777777" w:rsidR="00FF6A88" w:rsidRDefault="00FF6A88">
                  <w:pPr>
                    <w:spacing w:line="256" w:lineRule="auto"/>
                    <w:jc w:val="center"/>
                    <w:rPr>
                      <w:b/>
                      <w:bCs/>
                      <w:noProof w:val="0"/>
                    </w:rPr>
                  </w:pPr>
                  <w:r>
                    <w:rPr>
                      <w:b/>
                      <w:bCs/>
                      <w:noProof w:val="0"/>
                    </w:rPr>
                    <w:t>prestare</w:t>
                  </w:r>
                </w:p>
              </w:tc>
            </w:tr>
            <w:tr w:rsidR="00FF6A88" w14:paraId="72BA549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EFA4" w14:textId="77777777" w:rsidR="00FF6A88" w:rsidRDefault="00FF6A88">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822F9" w14:textId="77777777" w:rsidR="00FF6A88" w:rsidRDefault="00FF6A88">
                  <w:pPr>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26D5F"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A90D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3F60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1531D"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E55B5"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AAFE1"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2F2834DA"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CA08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7AD12" w14:textId="77777777" w:rsidR="00FF6A88" w:rsidRDefault="00FF6A88">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74469" w14:textId="77777777" w:rsidR="00FF6A88" w:rsidRDefault="00FF6A88">
                  <w:pPr>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844D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4C324"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F255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8CF7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C56BB"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7F57EF0B"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34805ED8" w14:textId="77777777" w:rsidR="00FF6A88" w:rsidRDefault="00FF6A88">
                  <w:pPr>
                    <w:spacing w:line="256" w:lineRule="auto"/>
                    <w:jc w:val="both"/>
                    <w:rPr>
                      <w:noProof w:val="0"/>
                    </w:rPr>
                  </w:pPr>
                  <w:r>
                    <w:rPr>
                      <w:noProof w:val="0"/>
                    </w:rPr>
                    <w:t> </w:t>
                  </w:r>
                </w:p>
                <w:p w14:paraId="3BC36188" w14:textId="77777777" w:rsidR="00FF6A88" w:rsidRDefault="00FF6A88">
                  <w:pPr>
                    <w:spacing w:line="256" w:lineRule="auto"/>
                    <w:jc w:val="both"/>
                    <w:rPr>
                      <w:noProof w:val="0"/>
                    </w:rPr>
                  </w:pPr>
                </w:p>
                <w:p w14:paraId="518168CF" w14:textId="77777777" w:rsidR="00FF6A88" w:rsidRDefault="00FF6A88">
                  <w:pPr>
                    <w:spacing w:line="256" w:lineRule="auto"/>
                    <w:jc w:val="both"/>
                    <w:rPr>
                      <w:noProof w:val="0"/>
                    </w:rPr>
                  </w:pPr>
                </w:p>
                <w:p w14:paraId="6C9EB533" w14:textId="77777777" w:rsidR="00FF6A88" w:rsidRDefault="00FF6A88">
                  <w:pPr>
                    <w:spacing w:line="256" w:lineRule="auto"/>
                    <w:jc w:val="both"/>
                    <w:rPr>
                      <w:noProof w:val="0"/>
                    </w:rPr>
                  </w:pPr>
                </w:p>
                <w:p w14:paraId="1F9A43DD" w14:textId="77777777" w:rsidR="00FF6A88" w:rsidRDefault="00FF6A88">
                  <w:pPr>
                    <w:spacing w:line="256" w:lineRule="auto"/>
                    <w:jc w:val="both"/>
                    <w:rPr>
                      <w:noProof w:val="0"/>
                    </w:rPr>
                  </w:pPr>
                </w:p>
                <w:p w14:paraId="7C2A4322" w14:textId="77777777" w:rsidR="00FF6A88" w:rsidRDefault="00FF6A88">
                  <w:pPr>
                    <w:spacing w:line="256" w:lineRule="auto"/>
                    <w:jc w:val="both"/>
                    <w:rPr>
                      <w:noProof w:val="0"/>
                    </w:rPr>
                  </w:pPr>
                </w:p>
                <w:p w14:paraId="7C5E64FC" w14:textId="77777777" w:rsidR="00FF6A88" w:rsidRDefault="00FF6A88">
                  <w:pPr>
                    <w:spacing w:line="256" w:lineRule="auto"/>
                    <w:jc w:val="both"/>
                    <w:rPr>
                      <w:noProof w:val="0"/>
                    </w:rPr>
                  </w:pPr>
                </w:p>
                <w:p w14:paraId="4C551EA4" w14:textId="77777777" w:rsidR="00FF6A88" w:rsidRDefault="00FF6A88">
                  <w:pPr>
                    <w:spacing w:line="256" w:lineRule="auto"/>
                    <w:jc w:val="both"/>
                    <w:rPr>
                      <w:noProof w:val="0"/>
                    </w:rPr>
                  </w:pPr>
                </w:p>
                <w:p w14:paraId="78856698" w14:textId="77777777" w:rsidR="00FF6A88" w:rsidRDefault="00FF6A88">
                  <w:pPr>
                    <w:spacing w:line="256" w:lineRule="auto"/>
                    <w:jc w:val="both"/>
                    <w:rPr>
                      <w:noProof w:val="0"/>
                    </w:rPr>
                  </w:pPr>
                </w:p>
                <w:p w14:paraId="30BDE070" w14:textId="77777777" w:rsidR="00FF6A88" w:rsidRDefault="00FF6A88">
                  <w:pPr>
                    <w:spacing w:line="256" w:lineRule="auto"/>
                    <w:jc w:val="center"/>
                    <w:rPr>
                      <w:noProof w:val="0"/>
                    </w:rPr>
                  </w:pPr>
                  <w:r>
                    <w:rPr>
                      <w:b/>
                      <w:bCs/>
                      <w:noProof w:val="0"/>
                    </w:rPr>
                    <w:t>SEMNĂTURILE PĂRŢILOR</w:t>
                  </w:r>
                </w:p>
              </w:tc>
            </w:tr>
            <w:tr w:rsidR="00FF6A88" w:rsidRPr="00FF6A88" w14:paraId="32F1C8A8" w14:textId="77777777">
              <w:tc>
                <w:tcPr>
                  <w:tcW w:w="5303" w:type="dxa"/>
                  <w:gridSpan w:val="5"/>
                  <w:tcMar>
                    <w:top w:w="24" w:type="dxa"/>
                    <w:left w:w="48" w:type="dxa"/>
                    <w:bottom w:w="24" w:type="dxa"/>
                    <w:right w:w="48" w:type="dxa"/>
                  </w:tcMar>
                  <w:hideMark/>
                </w:tcPr>
                <w:p w14:paraId="6B7A6856" w14:textId="77777777" w:rsidR="00FF6A88" w:rsidRDefault="00FF6A88">
                  <w:pPr>
                    <w:spacing w:line="256" w:lineRule="auto"/>
                    <w:jc w:val="center"/>
                    <w:rPr>
                      <w:b/>
                      <w:bCs/>
                      <w:noProof w:val="0"/>
                    </w:rPr>
                  </w:pPr>
                  <w:r>
                    <w:rPr>
                      <w:b/>
                      <w:bCs/>
                      <w:noProof w:val="0"/>
                    </w:rPr>
                    <w:t>Antreprenorul/Prestatorul de lucrări/</w:t>
                  </w:r>
                </w:p>
                <w:p w14:paraId="5201A872" w14:textId="77777777" w:rsidR="00FF6A88" w:rsidRDefault="00FF6A88">
                  <w:pPr>
                    <w:spacing w:line="256" w:lineRule="auto"/>
                    <w:jc w:val="center"/>
                    <w:rPr>
                      <w:noProof w:val="0"/>
                    </w:rPr>
                  </w:pPr>
                  <w:r>
                    <w:rPr>
                      <w:b/>
                      <w:bCs/>
                      <w:noProof w:val="0"/>
                    </w:rPr>
                    <w:t>de servicii de proiectare</w:t>
                  </w:r>
                </w:p>
                <w:p w14:paraId="24A80B56" w14:textId="77777777" w:rsidR="00FF6A88" w:rsidRDefault="00FF6A88">
                  <w:pPr>
                    <w:spacing w:line="256" w:lineRule="auto"/>
                    <w:ind w:firstLine="567"/>
                    <w:jc w:val="both"/>
                    <w:rPr>
                      <w:noProof w:val="0"/>
                    </w:rPr>
                  </w:pPr>
                  <w:r>
                    <w:rPr>
                      <w:noProof w:val="0"/>
                    </w:rPr>
                    <w:t> </w:t>
                  </w:r>
                </w:p>
              </w:tc>
              <w:tc>
                <w:tcPr>
                  <w:tcW w:w="4207" w:type="dxa"/>
                  <w:gridSpan w:val="3"/>
                  <w:tcMar>
                    <w:top w:w="24" w:type="dxa"/>
                    <w:left w:w="48" w:type="dxa"/>
                    <w:bottom w:w="24" w:type="dxa"/>
                    <w:right w:w="48" w:type="dxa"/>
                  </w:tcMar>
                </w:tcPr>
                <w:p w14:paraId="5DC7A7A0" w14:textId="77777777" w:rsidR="00FF6A88" w:rsidRDefault="00FF6A88">
                  <w:pPr>
                    <w:spacing w:line="256" w:lineRule="auto"/>
                    <w:jc w:val="center"/>
                    <w:rPr>
                      <w:noProof w:val="0"/>
                    </w:rPr>
                  </w:pPr>
                  <w:r>
                    <w:rPr>
                      <w:b/>
                      <w:bCs/>
                      <w:noProof w:val="0"/>
                    </w:rPr>
                    <w:t>Beneficiar</w:t>
                  </w:r>
                </w:p>
                <w:p w14:paraId="4F76869B" w14:textId="77777777" w:rsidR="00FF6A88" w:rsidRDefault="00FF6A88">
                  <w:pPr>
                    <w:spacing w:line="256" w:lineRule="auto"/>
                    <w:ind w:firstLine="567"/>
                    <w:jc w:val="both"/>
                    <w:rPr>
                      <w:noProof w:val="0"/>
                    </w:rPr>
                  </w:pPr>
                  <w:r>
                    <w:rPr>
                      <w:noProof w:val="0"/>
                    </w:rPr>
                    <w:t> </w:t>
                  </w:r>
                </w:p>
                <w:p w14:paraId="1116CE37" w14:textId="77777777" w:rsidR="00FF6A88" w:rsidRDefault="00FF6A88">
                  <w:pPr>
                    <w:spacing w:line="256" w:lineRule="auto"/>
                    <w:ind w:firstLine="567"/>
                    <w:jc w:val="both"/>
                    <w:rPr>
                      <w:noProof w:val="0"/>
                    </w:rPr>
                  </w:pPr>
                </w:p>
              </w:tc>
            </w:tr>
          </w:tbl>
          <w:p w14:paraId="00ABA31C" w14:textId="77777777" w:rsidR="00FF6A88" w:rsidRDefault="00FF6A88">
            <w:pPr>
              <w:keepNext/>
              <w:keepLines/>
              <w:spacing w:before="200" w:line="256" w:lineRule="auto"/>
              <w:ind w:firstLine="567"/>
              <w:jc w:val="both"/>
              <w:outlineLvl w:val="2"/>
              <w:rPr>
                <w:noProof w:val="0"/>
              </w:rPr>
            </w:pPr>
          </w:p>
          <w:p w14:paraId="539D26FD" w14:textId="77777777" w:rsidR="00FF6A88" w:rsidRDefault="00FF6A88">
            <w:pPr>
              <w:tabs>
                <w:tab w:val="left" w:pos="2295"/>
              </w:tabs>
              <w:spacing w:line="256" w:lineRule="auto"/>
              <w:jc w:val="both"/>
            </w:pPr>
          </w:p>
          <w:p w14:paraId="4EED8C21" w14:textId="77777777" w:rsidR="00FF6A88" w:rsidRDefault="00FF6A88">
            <w:pPr>
              <w:autoSpaceDE w:val="0"/>
              <w:autoSpaceDN w:val="0"/>
              <w:adjustRightInd w:val="0"/>
              <w:spacing w:line="256" w:lineRule="auto"/>
              <w:ind w:right="23"/>
              <w:jc w:val="center"/>
              <w:rPr>
                <w:b/>
                <w:bCs/>
              </w:rPr>
            </w:pPr>
          </w:p>
          <w:p w14:paraId="0A25B997" w14:textId="77777777" w:rsidR="00FF6A88" w:rsidRDefault="00FF6A88">
            <w:pPr>
              <w:autoSpaceDE w:val="0"/>
              <w:autoSpaceDN w:val="0"/>
              <w:adjustRightInd w:val="0"/>
              <w:spacing w:line="256" w:lineRule="auto"/>
              <w:ind w:right="23"/>
              <w:jc w:val="center"/>
              <w:rPr>
                <w:b/>
                <w:bCs/>
              </w:rPr>
            </w:pPr>
          </w:p>
          <w:p w14:paraId="644D8309" w14:textId="77777777" w:rsidR="00FF6A88" w:rsidRDefault="00FF6A88">
            <w:pPr>
              <w:autoSpaceDE w:val="0"/>
              <w:autoSpaceDN w:val="0"/>
              <w:adjustRightInd w:val="0"/>
              <w:spacing w:line="256" w:lineRule="auto"/>
              <w:ind w:right="23"/>
              <w:jc w:val="center"/>
              <w:rPr>
                <w:b/>
                <w:bCs/>
              </w:rPr>
            </w:pPr>
          </w:p>
          <w:p w14:paraId="0CA8DE6B" w14:textId="77777777" w:rsidR="00FF6A88" w:rsidRDefault="00FF6A88">
            <w:pPr>
              <w:autoSpaceDE w:val="0"/>
              <w:autoSpaceDN w:val="0"/>
              <w:adjustRightInd w:val="0"/>
              <w:spacing w:line="256" w:lineRule="auto"/>
              <w:ind w:right="23"/>
              <w:jc w:val="center"/>
              <w:rPr>
                <w:b/>
                <w:bCs/>
              </w:rPr>
            </w:pPr>
          </w:p>
          <w:p w14:paraId="456962CC" w14:textId="77777777" w:rsidR="00FF6A88" w:rsidRDefault="00FF6A88">
            <w:pPr>
              <w:autoSpaceDE w:val="0"/>
              <w:autoSpaceDN w:val="0"/>
              <w:adjustRightInd w:val="0"/>
              <w:spacing w:line="256" w:lineRule="auto"/>
              <w:ind w:right="23"/>
              <w:jc w:val="center"/>
              <w:rPr>
                <w:b/>
                <w:bCs/>
              </w:rPr>
            </w:pPr>
          </w:p>
          <w:p w14:paraId="7700013A" w14:textId="77777777" w:rsidR="00FF6A88" w:rsidRDefault="00FF6A88">
            <w:pPr>
              <w:autoSpaceDE w:val="0"/>
              <w:autoSpaceDN w:val="0"/>
              <w:adjustRightInd w:val="0"/>
              <w:spacing w:line="256" w:lineRule="auto"/>
              <w:ind w:right="23"/>
              <w:jc w:val="center"/>
              <w:rPr>
                <w:b/>
                <w:bCs/>
              </w:rPr>
            </w:pPr>
          </w:p>
          <w:p w14:paraId="563BF518" w14:textId="77777777" w:rsidR="00FF6A88" w:rsidRDefault="00FF6A88">
            <w:pPr>
              <w:autoSpaceDE w:val="0"/>
              <w:autoSpaceDN w:val="0"/>
              <w:adjustRightInd w:val="0"/>
              <w:spacing w:line="256" w:lineRule="auto"/>
              <w:ind w:right="23"/>
              <w:jc w:val="center"/>
              <w:rPr>
                <w:b/>
                <w:bCs/>
              </w:rPr>
            </w:pPr>
          </w:p>
          <w:p w14:paraId="553690A1" w14:textId="77777777" w:rsidR="00FF6A88" w:rsidRDefault="00FF6A88">
            <w:pPr>
              <w:autoSpaceDE w:val="0"/>
              <w:autoSpaceDN w:val="0"/>
              <w:adjustRightInd w:val="0"/>
              <w:spacing w:line="256" w:lineRule="auto"/>
              <w:ind w:right="23"/>
              <w:jc w:val="center"/>
              <w:rPr>
                <w:b/>
                <w:bCs/>
              </w:rPr>
            </w:pPr>
          </w:p>
          <w:p w14:paraId="29575472" w14:textId="77777777" w:rsidR="00FF6A88" w:rsidRDefault="00FF6A88">
            <w:pPr>
              <w:autoSpaceDE w:val="0"/>
              <w:autoSpaceDN w:val="0"/>
              <w:adjustRightInd w:val="0"/>
              <w:spacing w:line="256" w:lineRule="auto"/>
              <w:ind w:right="23"/>
              <w:jc w:val="center"/>
              <w:rPr>
                <w:b/>
                <w:bCs/>
              </w:rPr>
            </w:pPr>
          </w:p>
          <w:p w14:paraId="164F58BB" w14:textId="77777777" w:rsidR="00FF6A88" w:rsidRDefault="00FF6A88">
            <w:pPr>
              <w:autoSpaceDE w:val="0"/>
              <w:autoSpaceDN w:val="0"/>
              <w:adjustRightInd w:val="0"/>
              <w:spacing w:line="256" w:lineRule="auto"/>
              <w:ind w:right="23"/>
              <w:jc w:val="center"/>
              <w:rPr>
                <w:b/>
                <w:bCs/>
              </w:rPr>
            </w:pPr>
          </w:p>
          <w:p w14:paraId="7D0BC410" w14:textId="77777777" w:rsidR="00FF6A88" w:rsidRDefault="00FF6A88">
            <w:pPr>
              <w:autoSpaceDE w:val="0"/>
              <w:autoSpaceDN w:val="0"/>
              <w:adjustRightInd w:val="0"/>
              <w:spacing w:line="256" w:lineRule="auto"/>
              <w:ind w:right="23"/>
              <w:rPr>
                <w:b/>
                <w:bCs/>
              </w:rPr>
            </w:pPr>
          </w:p>
          <w:p w14:paraId="476D9A9D" w14:textId="77777777" w:rsidR="00FF6A88" w:rsidRDefault="00FF6A88">
            <w:pPr>
              <w:autoSpaceDE w:val="0"/>
              <w:autoSpaceDN w:val="0"/>
              <w:adjustRightInd w:val="0"/>
              <w:spacing w:line="256" w:lineRule="auto"/>
              <w:ind w:right="23"/>
              <w:rPr>
                <w:b/>
                <w:bCs/>
              </w:rPr>
            </w:pPr>
          </w:p>
          <w:p w14:paraId="52D15C2A" w14:textId="77777777" w:rsidR="00FF6A88" w:rsidRDefault="00FF6A88">
            <w:pPr>
              <w:autoSpaceDE w:val="0"/>
              <w:autoSpaceDN w:val="0"/>
              <w:adjustRightInd w:val="0"/>
              <w:spacing w:line="256" w:lineRule="auto"/>
              <w:ind w:right="23"/>
              <w:jc w:val="center"/>
              <w:rPr>
                <w:b/>
                <w:bCs/>
              </w:rPr>
            </w:pPr>
          </w:p>
          <w:p w14:paraId="44C99D03" w14:textId="77777777" w:rsidR="00FF6A88" w:rsidRDefault="00FF6A88">
            <w:pPr>
              <w:autoSpaceDE w:val="0"/>
              <w:autoSpaceDN w:val="0"/>
              <w:adjustRightInd w:val="0"/>
              <w:spacing w:line="256" w:lineRule="auto"/>
              <w:ind w:right="23"/>
              <w:jc w:val="center"/>
              <w:rPr>
                <w:b/>
                <w:bCs/>
              </w:rPr>
            </w:pPr>
          </w:p>
          <w:p w14:paraId="05994932" w14:textId="77777777" w:rsidR="00FF6A88" w:rsidRDefault="00FF6A88">
            <w:pPr>
              <w:spacing w:line="256" w:lineRule="auto"/>
              <w:jc w:val="right"/>
              <w:rPr>
                <w:noProof w:val="0"/>
              </w:rPr>
            </w:pPr>
            <w:r>
              <w:rPr>
                <w:noProof w:val="0"/>
              </w:rPr>
              <w:t>Anexa nr. 27</w:t>
            </w:r>
          </w:p>
          <w:p w14:paraId="6499B31E" w14:textId="77777777" w:rsidR="00FF6A88" w:rsidRDefault="00FF6A88">
            <w:pPr>
              <w:spacing w:line="256" w:lineRule="auto"/>
              <w:jc w:val="right"/>
              <w:rPr>
                <w:noProof w:val="0"/>
              </w:rPr>
            </w:pPr>
            <w:r>
              <w:rPr>
                <w:noProof w:val="0"/>
              </w:rPr>
              <w:t>la Documentația standard nr._____</w:t>
            </w:r>
          </w:p>
          <w:p w14:paraId="77796953" w14:textId="77777777" w:rsidR="00FF6A88" w:rsidRDefault="00FF6A88">
            <w:pPr>
              <w:spacing w:line="256" w:lineRule="auto"/>
              <w:jc w:val="right"/>
              <w:rPr>
                <w:noProof w:val="0"/>
              </w:rPr>
            </w:pPr>
            <w:r>
              <w:rPr>
                <w:noProof w:val="0"/>
              </w:rPr>
              <w:t>din “____” ________ 20___</w:t>
            </w:r>
          </w:p>
          <w:p w14:paraId="07CA96C8" w14:textId="77777777" w:rsidR="00FF6A88" w:rsidRDefault="00FF6A88">
            <w:pPr>
              <w:autoSpaceDE w:val="0"/>
              <w:autoSpaceDN w:val="0"/>
              <w:adjustRightInd w:val="0"/>
              <w:spacing w:line="256" w:lineRule="auto"/>
              <w:ind w:right="23"/>
              <w:jc w:val="right"/>
              <w:rPr>
                <w:b/>
                <w:bCs/>
              </w:rPr>
            </w:pPr>
          </w:p>
          <w:p w14:paraId="0207336D" w14:textId="77777777" w:rsidR="00FF6A88" w:rsidRDefault="00FF6A88">
            <w:pPr>
              <w:autoSpaceDE w:val="0"/>
              <w:autoSpaceDN w:val="0"/>
              <w:adjustRightInd w:val="0"/>
              <w:spacing w:line="256" w:lineRule="auto"/>
              <w:ind w:right="23"/>
              <w:jc w:val="center"/>
              <w:rPr>
                <w:b/>
                <w:bCs/>
              </w:rPr>
            </w:pPr>
          </w:p>
          <w:p w14:paraId="694C9BFC" w14:textId="77777777" w:rsidR="00FF6A88" w:rsidRDefault="00FF6A88">
            <w:pPr>
              <w:autoSpaceDE w:val="0"/>
              <w:autoSpaceDN w:val="0"/>
              <w:adjustRightInd w:val="0"/>
              <w:spacing w:line="256" w:lineRule="auto"/>
              <w:ind w:right="23"/>
              <w:jc w:val="center"/>
              <w:rPr>
                <w:b/>
                <w:color w:val="000000"/>
                <w:w w:val="90"/>
              </w:rPr>
            </w:pPr>
          </w:p>
          <w:tbl>
            <w:tblPr>
              <w:tblW w:w="9645" w:type="dxa"/>
              <w:tblLayout w:type="fixed"/>
              <w:tblLook w:val="04A0" w:firstRow="1" w:lastRow="0" w:firstColumn="1" w:lastColumn="0" w:noHBand="0" w:noVBand="1"/>
            </w:tblPr>
            <w:tblGrid>
              <w:gridCol w:w="5182"/>
              <w:gridCol w:w="4463"/>
            </w:tblGrid>
            <w:tr w:rsidR="00FF6A88" w:rsidRPr="00FF6A88" w14:paraId="0C0128F2" w14:textId="77777777">
              <w:tc>
                <w:tcPr>
                  <w:tcW w:w="9640" w:type="dxa"/>
                  <w:gridSpan w:val="2"/>
                </w:tcPr>
                <w:p w14:paraId="3B090604" w14:textId="77777777" w:rsidR="00FF6A88" w:rsidRDefault="00FF6A88">
                  <w:pPr>
                    <w:spacing w:line="256" w:lineRule="auto"/>
                    <w:jc w:val="center"/>
                    <w:rPr>
                      <w:b/>
                    </w:rPr>
                  </w:pPr>
                  <w:r>
                    <w:rPr>
                      <w:b/>
                      <w:caps/>
                    </w:rPr>
                    <w:t>ACORD ADIȚIONAL</w:t>
                  </w:r>
                  <w:r>
                    <w:rPr>
                      <w:b/>
                    </w:rPr>
                    <w:t xml:space="preserve"> Nr.______</w:t>
                  </w:r>
                </w:p>
                <w:p w14:paraId="64388E69" w14:textId="77777777" w:rsidR="00FF6A88" w:rsidRDefault="00FF6A88">
                  <w:pPr>
                    <w:spacing w:line="256" w:lineRule="auto"/>
                    <w:jc w:val="center"/>
                    <w:rPr>
                      <w:b/>
                    </w:rPr>
                  </w:pPr>
                </w:p>
                <w:p w14:paraId="68BC2C82" w14:textId="77777777" w:rsidR="00FF6A88" w:rsidRDefault="00FF6A88">
                  <w:pPr>
                    <w:spacing w:line="256" w:lineRule="auto"/>
                    <w:jc w:val="center"/>
                  </w:pPr>
                  <w:r>
                    <w:t>la contractul nr.</w:t>
                  </w:r>
                  <w:r>
                    <w:rPr>
                      <w:rFonts w:eastAsia="Calibri"/>
                    </w:rPr>
                    <w:t>________</w:t>
                  </w:r>
                  <w:r>
                    <w:t>din ”__„_________ 20___</w:t>
                  </w:r>
                </w:p>
                <w:p w14:paraId="16045351" w14:textId="77777777" w:rsidR="00FF6A88" w:rsidRDefault="00FF6A88">
                  <w:pPr>
                    <w:spacing w:line="256" w:lineRule="auto"/>
                  </w:pPr>
                </w:p>
                <w:p w14:paraId="3EFD06F8" w14:textId="77777777" w:rsidR="00FF6A88" w:rsidRDefault="00FF6A88">
                  <w:pPr>
                    <w:spacing w:line="256" w:lineRule="auto"/>
                  </w:pPr>
                </w:p>
              </w:tc>
            </w:tr>
            <w:tr w:rsidR="00FF6A88" w:rsidRPr="00FF6A88" w14:paraId="1D7A0542" w14:textId="77777777">
              <w:tc>
                <w:tcPr>
                  <w:tcW w:w="9640" w:type="dxa"/>
                  <w:gridSpan w:val="2"/>
                </w:tcPr>
                <w:p w14:paraId="238C7F04" w14:textId="77777777" w:rsidR="00FF6A88" w:rsidRDefault="00FF6A88">
                  <w:pPr>
                    <w:pStyle w:val="ae"/>
                    <w:spacing w:line="256" w:lineRule="auto"/>
                    <w:rPr>
                      <w:sz w:val="24"/>
                      <w:szCs w:val="24"/>
                      <w:lang w:eastAsia="en-US"/>
                    </w:rPr>
                  </w:pPr>
                  <w:r>
                    <w:rPr>
                      <w:sz w:val="24"/>
                      <w:szCs w:val="24"/>
                      <w:lang w:eastAsia="en-US"/>
                    </w:rPr>
                    <w:t>Prezentul acord este semnat astăzi ”___„ ________ 20__, între_____________, înpersoana___________________</w:t>
                  </w:r>
                  <w:r>
                    <w:rPr>
                      <w:rFonts w:eastAsia="Calibri"/>
                      <w:sz w:val="24"/>
                      <w:szCs w:val="24"/>
                      <w:lang w:eastAsia="en-US"/>
                    </w:rPr>
                    <w:t>și</w:t>
                  </w:r>
                  <w:r>
                    <w:rPr>
                      <w:sz w:val="24"/>
                      <w:szCs w:val="24"/>
                      <w:lang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FF191A5" w14:textId="77777777" w:rsidR="00FF6A88" w:rsidRDefault="00FF6A88">
                  <w:pPr>
                    <w:pStyle w:val="ae"/>
                    <w:spacing w:line="256" w:lineRule="auto"/>
                    <w:ind w:firstLine="0"/>
                    <w:rPr>
                      <w:sz w:val="24"/>
                      <w:szCs w:val="24"/>
                      <w:lang w:eastAsia="en-US"/>
                    </w:rPr>
                  </w:pPr>
                </w:p>
                <w:p w14:paraId="516D54EF" w14:textId="77777777" w:rsidR="00FF6A88" w:rsidRDefault="00FF6A88">
                  <w:pPr>
                    <w:pStyle w:val="ae"/>
                    <w:spacing w:line="256" w:lineRule="auto"/>
                    <w:ind w:right="34"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14:paraId="6A60478A" w14:textId="77777777" w:rsidR="00FF6A88" w:rsidRDefault="00FF6A88">
                  <w:pPr>
                    <w:pStyle w:val="ae"/>
                    <w:spacing w:line="256" w:lineRule="auto"/>
                    <w:ind w:firstLine="0"/>
                    <w:rPr>
                      <w:sz w:val="24"/>
                      <w:szCs w:val="24"/>
                      <w:lang w:eastAsia="en-US"/>
                    </w:rPr>
                  </w:pPr>
                </w:p>
                <w:p w14:paraId="0AA5567F" w14:textId="77777777" w:rsidR="00FF6A88" w:rsidRDefault="00FF6A88">
                  <w:pPr>
                    <w:pStyle w:val="ae"/>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rămânînd obligatorii în continuare.</w:t>
                  </w:r>
                </w:p>
                <w:p w14:paraId="03F4060E" w14:textId="77777777" w:rsidR="00FF6A88" w:rsidRPr="00180B9C" w:rsidRDefault="00FF6A88">
                  <w:pPr>
                    <w:pStyle w:val="af3"/>
                    <w:tabs>
                      <w:tab w:val="right" w:pos="10205"/>
                    </w:tabs>
                    <w:spacing w:line="256" w:lineRule="auto"/>
                    <w:ind w:firstLine="0"/>
                    <w:jc w:val="left"/>
                    <w:rPr>
                      <w:lang w:val="en-US" w:eastAsia="en-US"/>
                    </w:rPr>
                  </w:pPr>
                </w:p>
                <w:p w14:paraId="4398F83D" w14:textId="77777777" w:rsidR="00FF6A88" w:rsidRDefault="00FF6A88">
                  <w:pPr>
                    <w:pStyle w:val="ae"/>
                    <w:spacing w:line="256" w:lineRule="auto"/>
                    <w:ind w:right="-1" w:firstLine="0"/>
                    <w:rPr>
                      <w:sz w:val="24"/>
                      <w:szCs w:val="24"/>
                      <w:lang w:eastAsia="en-US"/>
                    </w:rPr>
                  </w:pPr>
                  <w:r>
                    <w:rPr>
                      <w:sz w:val="24"/>
                      <w:szCs w:val="24"/>
                      <w:lang w:eastAsia="en-US"/>
                    </w:rPr>
                    <w:t>Prin prezentul acord, în Contract se aplică următoarele modificări:</w:t>
                  </w:r>
                </w:p>
                <w:p w14:paraId="5E781BFE" w14:textId="77777777" w:rsidR="00FF6A88" w:rsidRDefault="00FF6A88" w:rsidP="0017410C">
                  <w:pPr>
                    <w:pStyle w:val="a"/>
                    <w:numPr>
                      <w:ilvl w:val="0"/>
                      <w:numId w:val="10"/>
                    </w:numPr>
                    <w:spacing w:line="256" w:lineRule="auto"/>
                    <w:ind w:left="743"/>
                  </w:pPr>
                  <w:r>
                    <w:t>________________________________________________________________________</w:t>
                  </w:r>
                </w:p>
                <w:p w14:paraId="40D6C553" w14:textId="77777777" w:rsidR="00FF6A88" w:rsidRDefault="00FF6A88">
                  <w:pPr>
                    <w:tabs>
                      <w:tab w:val="right" w:pos="10205"/>
                    </w:tabs>
                    <w:spacing w:line="256" w:lineRule="auto"/>
                    <w:ind w:left="1134" w:right="-1"/>
                  </w:pPr>
                </w:p>
                <w:p w14:paraId="0A5CEA21" w14:textId="77777777" w:rsidR="00FF6A88" w:rsidRDefault="00FF6A88">
                  <w:pPr>
                    <w:spacing w:line="256" w:lineRule="auto"/>
                    <w:ind w:right="-1" w:firstLine="567"/>
                    <w:jc w:val="both"/>
                  </w:pPr>
                  <w:r>
                    <w:t>Prezentul acord se consideră încheiat la data semnării lui şi intră în vigoare după înregistrarea la una din trezoreriile regionale ale Ministerului Finanțelor.</w:t>
                  </w:r>
                </w:p>
                <w:p w14:paraId="298EB9D3" w14:textId="77777777" w:rsidR="00FF6A88" w:rsidRDefault="00FF6A88">
                  <w:pPr>
                    <w:pStyle w:val="2"/>
                    <w:spacing w:line="256" w:lineRule="auto"/>
                    <w:rPr>
                      <w:szCs w:val="24"/>
                    </w:rPr>
                  </w:pPr>
                </w:p>
                <w:p w14:paraId="637B9237" w14:textId="77777777" w:rsidR="00FF6A88" w:rsidRDefault="00FF6A88">
                  <w:pPr>
                    <w:spacing w:line="256" w:lineRule="auto"/>
                  </w:pPr>
                </w:p>
                <w:p w14:paraId="16A53B86" w14:textId="77777777" w:rsidR="00FF6A88" w:rsidRDefault="00FF6A88">
                  <w:pPr>
                    <w:spacing w:line="256" w:lineRule="auto"/>
                    <w:jc w:val="center"/>
                  </w:pPr>
                  <w:r>
                    <w:rPr>
                      <w:b/>
                      <w:bCs/>
                      <w:noProof w:val="0"/>
                    </w:rPr>
                    <w:t>SEMNĂTURILE PĂRŢILOR</w:t>
                  </w:r>
                </w:p>
                <w:p w14:paraId="5BE93A9A" w14:textId="77777777" w:rsidR="00FF6A88" w:rsidRDefault="00FF6A88">
                  <w:pPr>
                    <w:spacing w:line="256" w:lineRule="auto"/>
                  </w:pPr>
                </w:p>
              </w:tc>
            </w:tr>
            <w:tr w:rsidR="00FF6A88" w:rsidRPr="00FF6A88" w14:paraId="68D2217A" w14:textId="77777777">
              <w:trPr>
                <w:trHeight w:val="357"/>
              </w:trPr>
              <w:tc>
                <w:tcPr>
                  <w:tcW w:w="5179" w:type="dxa"/>
                  <w:vAlign w:val="center"/>
                  <w:hideMark/>
                </w:tcPr>
                <w:p w14:paraId="6D286A40" w14:textId="77777777" w:rsidR="00FF6A88" w:rsidRDefault="00FF6A88">
                  <w:pPr>
                    <w:spacing w:line="256" w:lineRule="auto"/>
                    <w:jc w:val="center"/>
                    <w:rPr>
                      <w:b/>
                    </w:rPr>
                  </w:pPr>
                  <w:r>
                    <w:rPr>
                      <w:b/>
                      <w:bCs/>
                      <w:noProof w:val="0"/>
                    </w:rPr>
                    <w:t>ANTREPRENORUL/PRESTATORUL</w:t>
                  </w:r>
                </w:p>
              </w:tc>
              <w:tc>
                <w:tcPr>
                  <w:tcW w:w="4461" w:type="dxa"/>
                  <w:vAlign w:val="center"/>
                  <w:hideMark/>
                </w:tcPr>
                <w:p w14:paraId="4280F8B5" w14:textId="77777777" w:rsidR="00FF6A88" w:rsidRDefault="00FF6A88">
                  <w:pPr>
                    <w:spacing w:line="256" w:lineRule="auto"/>
                    <w:jc w:val="center"/>
                    <w:rPr>
                      <w:noProof w:val="0"/>
                    </w:rPr>
                  </w:pPr>
                  <w:r>
                    <w:rPr>
                      <w:b/>
                      <w:bCs/>
                      <w:noProof w:val="0"/>
                    </w:rPr>
                    <w:t>BENEFICIAR</w:t>
                  </w:r>
                </w:p>
              </w:tc>
            </w:tr>
            <w:tr w:rsidR="00FF6A88" w:rsidRPr="00FF6A88" w14:paraId="5B80BE8E" w14:textId="77777777">
              <w:trPr>
                <w:trHeight w:val="1317"/>
              </w:trPr>
              <w:tc>
                <w:tcPr>
                  <w:tcW w:w="5179" w:type="dxa"/>
                  <w:vAlign w:val="center"/>
                </w:tcPr>
                <w:p w14:paraId="605B2A79" w14:textId="77777777" w:rsidR="00FF6A88" w:rsidRDefault="00FF6A88">
                  <w:pPr>
                    <w:spacing w:line="256" w:lineRule="auto"/>
                  </w:pPr>
                </w:p>
              </w:tc>
              <w:tc>
                <w:tcPr>
                  <w:tcW w:w="4461" w:type="dxa"/>
                  <w:vAlign w:val="center"/>
                </w:tcPr>
                <w:p w14:paraId="2479460A" w14:textId="77777777" w:rsidR="00FF6A88" w:rsidRDefault="00FF6A88">
                  <w:pPr>
                    <w:spacing w:line="256" w:lineRule="auto"/>
                  </w:pPr>
                </w:p>
              </w:tc>
            </w:tr>
          </w:tbl>
          <w:p w14:paraId="751B2E04" w14:textId="77777777" w:rsidR="00FF6A88" w:rsidRDefault="00FF6A88">
            <w:pPr>
              <w:autoSpaceDE w:val="0"/>
              <w:autoSpaceDN w:val="0"/>
              <w:adjustRightInd w:val="0"/>
              <w:spacing w:line="256" w:lineRule="auto"/>
              <w:ind w:right="23"/>
              <w:jc w:val="center"/>
              <w:rPr>
                <w:b/>
                <w:color w:val="000000"/>
                <w:w w:val="90"/>
              </w:rPr>
            </w:pPr>
          </w:p>
          <w:p w14:paraId="2EC146E4" w14:textId="77777777" w:rsidR="00FF6A88" w:rsidRDefault="00FF6A88">
            <w:pPr>
              <w:autoSpaceDE w:val="0"/>
              <w:autoSpaceDN w:val="0"/>
              <w:adjustRightInd w:val="0"/>
              <w:spacing w:line="256" w:lineRule="auto"/>
              <w:ind w:right="23"/>
              <w:jc w:val="center"/>
              <w:rPr>
                <w:b/>
                <w:color w:val="000000"/>
                <w:w w:val="90"/>
              </w:rPr>
            </w:pPr>
          </w:p>
          <w:p w14:paraId="47C960FC" w14:textId="77777777" w:rsidR="00FF6A88" w:rsidRDefault="00FF6A88">
            <w:pPr>
              <w:autoSpaceDE w:val="0"/>
              <w:autoSpaceDN w:val="0"/>
              <w:adjustRightInd w:val="0"/>
              <w:spacing w:line="256" w:lineRule="auto"/>
              <w:ind w:right="23"/>
              <w:jc w:val="center"/>
              <w:rPr>
                <w:b/>
                <w:color w:val="000000"/>
                <w:w w:val="90"/>
              </w:rPr>
            </w:pPr>
          </w:p>
          <w:p w14:paraId="139A7A51" w14:textId="77777777" w:rsidR="00FF6A88" w:rsidRDefault="00FF6A88">
            <w:pPr>
              <w:autoSpaceDE w:val="0"/>
              <w:autoSpaceDN w:val="0"/>
              <w:adjustRightInd w:val="0"/>
              <w:spacing w:line="256" w:lineRule="auto"/>
              <w:ind w:right="23"/>
              <w:jc w:val="center"/>
              <w:rPr>
                <w:b/>
                <w:color w:val="000000"/>
                <w:w w:val="90"/>
              </w:rPr>
            </w:pPr>
          </w:p>
          <w:p w14:paraId="285335F1" w14:textId="77777777" w:rsidR="00FF6A88" w:rsidRDefault="00FF6A88">
            <w:pPr>
              <w:autoSpaceDE w:val="0"/>
              <w:autoSpaceDN w:val="0"/>
              <w:adjustRightInd w:val="0"/>
              <w:spacing w:line="256" w:lineRule="auto"/>
              <w:ind w:right="23"/>
              <w:jc w:val="center"/>
              <w:rPr>
                <w:b/>
                <w:color w:val="000000"/>
                <w:w w:val="90"/>
              </w:rPr>
            </w:pPr>
          </w:p>
          <w:p w14:paraId="1B492117" w14:textId="77777777" w:rsidR="00FF6A88" w:rsidRDefault="00FF6A88">
            <w:pPr>
              <w:autoSpaceDE w:val="0"/>
              <w:autoSpaceDN w:val="0"/>
              <w:adjustRightInd w:val="0"/>
              <w:spacing w:line="256" w:lineRule="auto"/>
              <w:ind w:right="23"/>
              <w:jc w:val="center"/>
              <w:rPr>
                <w:b/>
                <w:color w:val="000000"/>
                <w:w w:val="90"/>
              </w:rPr>
            </w:pPr>
          </w:p>
          <w:p w14:paraId="5F872E38" w14:textId="77777777" w:rsidR="00FF6A88" w:rsidRDefault="00FF6A88">
            <w:pPr>
              <w:autoSpaceDE w:val="0"/>
              <w:autoSpaceDN w:val="0"/>
              <w:adjustRightInd w:val="0"/>
              <w:spacing w:line="256" w:lineRule="auto"/>
              <w:ind w:right="23"/>
              <w:jc w:val="center"/>
              <w:rPr>
                <w:b/>
                <w:color w:val="000000"/>
                <w:w w:val="90"/>
              </w:rPr>
            </w:pPr>
          </w:p>
          <w:p w14:paraId="60050364" w14:textId="77777777" w:rsidR="00FF6A88" w:rsidRDefault="00FF6A88">
            <w:pPr>
              <w:autoSpaceDE w:val="0"/>
              <w:autoSpaceDN w:val="0"/>
              <w:adjustRightInd w:val="0"/>
              <w:spacing w:line="256" w:lineRule="auto"/>
              <w:ind w:right="23"/>
              <w:jc w:val="center"/>
              <w:rPr>
                <w:b/>
                <w:color w:val="000000"/>
                <w:w w:val="90"/>
              </w:rPr>
            </w:pPr>
          </w:p>
          <w:p w14:paraId="3B60067E" w14:textId="77777777" w:rsidR="00FF6A88" w:rsidRDefault="00FF6A88">
            <w:pPr>
              <w:autoSpaceDE w:val="0"/>
              <w:autoSpaceDN w:val="0"/>
              <w:adjustRightInd w:val="0"/>
              <w:spacing w:line="256" w:lineRule="auto"/>
              <w:ind w:right="23"/>
              <w:jc w:val="center"/>
              <w:rPr>
                <w:b/>
                <w:color w:val="000000"/>
                <w:w w:val="90"/>
              </w:rPr>
            </w:pPr>
          </w:p>
          <w:p w14:paraId="6DE5F094" w14:textId="77777777" w:rsidR="00FF6A88" w:rsidRDefault="00FF6A88">
            <w:pPr>
              <w:autoSpaceDE w:val="0"/>
              <w:autoSpaceDN w:val="0"/>
              <w:adjustRightInd w:val="0"/>
              <w:spacing w:line="256" w:lineRule="auto"/>
              <w:ind w:right="23"/>
              <w:jc w:val="center"/>
              <w:rPr>
                <w:b/>
                <w:color w:val="000000"/>
                <w:w w:val="90"/>
              </w:rPr>
            </w:pPr>
          </w:p>
          <w:p w14:paraId="294B51AE" w14:textId="77777777" w:rsidR="00FF6A88" w:rsidRDefault="00FF6A88">
            <w:pPr>
              <w:autoSpaceDE w:val="0"/>
              <w:autoSpaceDN w:val="0"/>
              <w:adjustRightInd w:val="0"/>
              <w:spacing w:line="256" w:lineRule="auto"/>
              <w:ind w:right="23"/>
              <w:jc w:val="center"/>
              <w:rPr>
                <w:b/>
                <w:color w:val="000000"/>
                <w:w w:val="90"/>
              </w:rPr>
            </w:pPr>
          </w:p>
          <w:p w14:paraId="49895A0D" w14:textId="77777777" w:rsidR="00FF6A88" w:rsidRDefault="00FF6A88">
            <w:pPr>
              <w:autoSpaceDE w:val="0"/>
              <w:autoSpaceDN w:val="0"/>
              <w:adjustRightInd w:val="0"/>
              <w:spacing w:line="256" w:lineRule="auto"/>
              <w:ind w:right="23"/>
              <w:jc w:val="center"/>
              <w:rPr>
                <w:b/>
                <w:color w:val="000000"/>
                <w:w w:val="90"/>
              </w:rPr>
            </w:pPr>
          </w:p>
          <w:p w14:paraId="35507665" w14:textId="77777777" w:rsidR="00FF6A88" w:rsidRDefault="00FF6A88">
            <w:pPr>
              <w:autoSpaceDE w:val="0"/>
              <w:autoSpaceDN w:val="0"/>
              <w:adjustRightInd w:val="0"/>
              <w:spacing w:line="256" w:lineRule="auto"/>
              <w:ind w:right="23"/>
              <w:jc w:val="center"/>
              <w:rPr>
                <w:b/>
                <w:color w:val="000000"/>
                <w:w w:val="90"/>
              </w:rPr>
            </w:pPr>
          </w:p>
          <w:p w14:paraId="6ADADA14" w14:textId="77777777" w:rsidR="00FF6A88" w:rsidRDefault="00FF6A88">
            <w:pPr>
              <w:autoSpaceDE w:val="0"/>
              <w:autoSpaceDN w:val="0"/>
              <w:adjustRightInd w:val="0"/>
              <w:spacing w:line="256" w:lineRule="auto"/>
              <w:ind w:right="23"/>
              <w:jc w:val="center"/>
              <w:rPr>
                <w:b/>
                <w:color w:val="000000"/>
                <w:w w:val="90"/>
              </w:rPr>
            </w:pPr>
          </w:p>
          <w:p w14:paraId="68ED25DA" w14:textId="77777777" w:rsidR="00FF6A88" w:rsidRDefault="00FF6A88">
            <w:pPr>
              <w:spacing w:line="256" w:lineRule="auto"/>
              <w:jc w:val="right"/>
              <w:rPr>
                <w:noProof w:val="0"/>
              </w:rPr>
            </w:pPr>
            <w:r>
              <w:rPr>
                <w:noProof w:val="0"/>
              </w:rPr>
              <w:t>Anexa nr. 28</w:t>
            </w:r>
          </w:p>
          <w:p w14:paraId="6CD20E4F" w14:textId="77777777" w:rsidR="00FF6A88" w:rsidRDefault="00FF6A88">
            <w:pPr>
              <w:spacing w:line="256" w:lineRule="auto"/>
              <w:jc w:val="right"/>
              <w:rPr>
                <w:noProof w:val="0"/>
              </w:rPr>
            </w:pPr>
            <w:r>
              <w:rPr>
                <w:noProof w:val="0"/>
              </w:rPr>
              <w:t>la Documentația standard nr._____</w:t>
            </w:r>
          </w:p>
          <w:p w14:paraId="517BDF0A" w14:textId="77777777" w:rsidR="00FF6A88" w:rsidRDefault="00FF6A88">
            <w:pPr>
              <w:spacing w:line="256" w:lineRule="auto"/>
              <w:jc w:val="right"/>
              <w:rPr>
                <w:noProof w:val="0"/>
              </w:rPr>
            </w:pPr>
            <w:r>
              <w:rPr>
                <w:noProof w:val="0"/>
              </w:rPr>
              <w:t>din “____” ________ 20___</w:t>
            </w:r>
          </w:p>
          <w:p w14:paraId="182863AB" w14:textId="77777777" w:rsidR="00FF6A88" w:rsidRDefault="00FF6A88">
            <w:pPr>
              <w:autoSpaceDE w:val="0"/>
              <w:autoSpaceDN w:val="0"/>
              <w:adjustRightInd w:val="0"/>
              <w:spacing w:line="256" w:lineRule="auto"/>
              <w:ind w:right="23"/>
              <w:jc w:val="center"/>
              <w:rPr>
                <w:b/>
                <w:color w:val="000000"/>
                <w:w w:val="90"/>
              </w:rPr>
            </w:pPr>
          </w:p>
          <w:p w14:paraId="60845336" w14:textId="77777777" w:rsidR="00FF6A88" w:rsidRDefault="00FF6A88">
            <w:pPr>
              <w:autoSpaceDE w:val="0"/>
              <w:autoSpaceDN w:val="0"/>
              <w:adjustRightInd w:val="0"/>
              <w:spacing w:line="256" w:lineRule="auto"/>
              <w:ind w:right="23"/>
              <w:jc w:val="center"/>
              <w:rPr>
                <w:b/>
                <w:color w:val="000000"/>
                <w:w w:val="90"/>
              </w:rPr>
            </w:pPr>
          </w:p>
          <w:p w14:paraId="4F793261" w14:textId="77777777" w:rsidR="00FF6A88" w:rsidRDefault="00FF6A88">
            <w:pPr>
              <w:autoSpaceDE w:val="0"/>
              <w:autoSpaceDN w:val="0"/>
              <w:adjustRightInd w:val="0"/>
              <w:spacing w:line="256" w:lineRule="auto"/>
              <w:ind w:right="23"/>
              <w:jc w:val="center"/>
              <w:rPr>
                <w:b/>
                <w:bCs/>
              </w:rPr>
            </w:pPr>
          </w:p>
          <w:p w14:paraId="778EA56D" w14:textId="77777777" w:rsidR="00FF6A88" w:rsidRDefault="00FF6A88">
            <w:pPr>
              <w:autoSpaceDE w:val="0"/>
              <w:autoSpaceDN w:val="0"/>
              <w:adjustRightInd w:val="0"/>
              <w:spacing w:line="256" w:lineRule="auto"/>
              <w:ind w:right="23"/>
              <w:jc w:val="center"/>
              <w:rPr>
                <w:b/>
                <w:bCs/>
              </w:rPr>
            </w:pPr>
            <w:r>
              <w:rPr>
                <w:b/>
                <w:bCs/>
              </w:rPr>
              <w:t xml:space="preserve">ACORD-CADRU </w:t>
            </w:r>
          </w:p>
          <w:p w14:paraId="366D3FE8" w14:textId="77777777" w:rsidR="00FF6A88" w:rsidRDefault="00FF6A88">
            <w:pPr>
              <w:autoSpaceDE w:val="0"/>
              <w:autoSpaceDN w:val="0"/>
              <w:adjustRightInd w:val="0"/>
              <w:spacing w:line="256" w:lineRule="auto"/>
              <w:ind w:right="23"/>
              <w:jc w:val="center"/>
            </w:pPr>
            <w:r>
              <w:t>nr. ________ data ___________</w:t>
            </w:r>
          </w:p>
          <w:p w14:paraId="1839841F" w14:textId="77777777" w:rsidR="00FF6A88" w:rsidRDefault="00FF6A88">
            <w:pPr>
              <w:autoSpaceDE w:val="0"/>
              <w:autoSpaceDN w:val="0"/>
              <w:adjustRightInd w:val="0"/>
              <w:spacing w:line="256" w:lineRule="auto"/>
              <w:ind w:right="23"/>
              <w:jc w:val="center"/>
            </w:pPr>
          </w:p>
          <w:p w14:paraId="718E4EC2" w14:textId="77777777" w:rsidR="00FF6A88" w:rsidRDefault="00FF6A88">
            <w:pPr>
              <w:autoSpaceDE w:val="0"/>
              <w:autoSpaceDN w:val="0"/>
              <w:adjustRightInd w:val="0"/>
              <w:spacing w:line="256" w:lineRule="auto"/>
              <w:ind w:left="720" w:right="-540"/>
              <w:jc w:val="both"/>
              <w:rPr>
                <w:b/>
                <w:bCs/>
              </w:rPr>
            </w:pPr>
            <w:r>
              <w:rPr>
                <w:b/>
                <w:bCs/>
              </w:rPr>
              <w:t>1. Părţile acordului-cadru</w:t>
            </w:r>
          </w:p>
          <w:p w14:paraId="7B705CD6" w14:textId="77777777" w:rsidR="00FF6A88" w:rsidRDefault="00FF6A88">
            <w:pPr>
              <w:autoSpaceDE w:val="0"/>
              <w:autoSpaceDN w:val="0"/>
              <w:adjustRightInd w:val="0"/>
              <w:spacing w:line="256" w:lineRule="auto"/>
              <w:ind w:left="1140" w:right="-540"/>
              <w:jc w:val="both"/>
              <w:rPr>
                <w:b/>
                <w:bCs/>
              </w:rPr>
            </w:pPr>
          </w:p>
          <w:p w14:paraId="20A68165" w14:textId="77777777" w:rsidR="00FF6A88" w:rsidRDefault="00FF6A88">
            <w:pPr>
              <w:spacing w:line="256" w:lineRule="auto"/>
              <w:jc w:val="both"/>
            </w:pPr>
            <w:r>
              <w:tab/>
              <w:t>În temeiul Legii nr. 131/2015 privind achizițiile publice, cu modificările ulterioare, s-a încheiat prezentul acord-cadru,</w:t>
            </w:r>
          </w:p>
          <w:p w14:paraId="2EBEB8B7" w14:textId="77777777" w:rsidR="00FF6A88" w:rsidRDefault="00FF6A88">
            <w:pPr>
              <w:autoSpaceDE w:val="0"/>
              <w:autoSpaceDN w:val="0"/>
              <w:adjustRightInd w:val="0"/>
              <w:spacing w:line="256" w:lineRule="auto"/>
              <w:jc w:val="both"/>
            </w:pPr>
          </w:p>
          <w:p w14:paraId="65C100B9" w14:textId="77777777" w:rsidR="00FF6A88" w:rsidRDefault="00FF6A88">
            <w:pPr>
              <w:autoSpaceDE w:val="0"/>
              <w:autoSpaceDN w:val="0"/>
              <w:adjustRightInd w:val="0"/>
              <w:spacing w:line="256" w:lineRule="auto"/>
              <w:jc w:val="both"/>
            </w:pPr>
            <w:r>
              <w:t xml:space="preserve">    între</w:t>
            </w:r>
          </w:p>
          <w:p w14:paraId="3845948C" w14:textId="77777777" w:rsidR="00FF6A88" w:rsidRDefault="00FF6A88">
            <w:pPr>
              <w:autoSpaceDE w:val="0"/>
              <w:autoSpaceDN w:val="0"/>
              <w:adjustRightInd w:val="0"/>
              <w:spacing w:line="256" w:lineRule="auto"/>
              <w:jc w:val="both"/>
            </w:pPr>
          </w:p>
          <w:p w14:paraId="60608271" w14:textId="77777777" w:rsidR="00FF6A88" w:rsidRDefault="00FF6A88">
            <w:pPr>
              <w:spacing w:line="256" w:lineRule="auto"/>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7179231B" w14:textId="77777777" w:rsidR="00FF6A88" w:rsidRDefault="00FF6A88">
            <w:pPr>
              <w:autoSpaceDE w:val="0"/>
              <w:autoSpaceDN w:val="0"/>
              <w:adjustRightInd w:val="0"/>
              <w:spacing w:line="256" w:lineRule="auto"/>
              <w:jc w:val="both"/>
            </w:pPr>
          </w:p>
          <w:p w14:paraId="4F44BEE4" w14:textId="77777777" w:rsidR="00FF6A88" w:rsidRDefault="00FF6A88">
            <w:pPr>
              <w:autoSpaceDE w:val="0"/>
              <w:autoSpaceDN w:val="0"/>
              <w:adjustRightInd w:val="0"/>
              <w:spacing w:line="256" w:lineRule="auto"/>
              <w:ind w:left="710"/>
              <w:jc w:val="both"/>
              <w:rPr>
                <w:b/>
                <w:bCs/>
              </w:rPr>
            </w:pPr>
            <w:r>
              <w:rPr>
                <w:b/>
                <w:bCs/>
              </w:rPr>
              <w:t>2. Scopul acordului-cadru</w:t>
            </w:r>
          </w:p>
          <w:p w14:paraId="1B5C02E1" w14:textId="77777777" w:rsidR="00FF6A88" w:rsidRDefault="00FF6A88">
            <w:pPr>
              <w:autoSpaceDE w:val="0"/>
              <w:autoSpaceDN w:val="0"/>
              <w:adjustRightInd w:val="0"/>
              <w:spacing w:line="256" w:lineRule="auto"/>
              <w:jc w:val="both"/>
              <w:rPr>
                <w:b/>
                <w:bCs/>
              </w:rPr>
            </w:pPr>
          </w:p>
          <w:p w14:paraId="33E7213E" w14:textId="77777777" w:rsidR="00FF6A88" w:rsidRDefault="00FF6A88">
            <w:pPr>
              <w:spacing w:line="256" w:lineRule="auto"/>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4F32782" w14:textId="77777777" w:rsidR="00FF6A88" w:rsidRDefault="00FF6A88">
            <w:pPr>
              <w:autoSpaceDE w:val="0"/>
              <w:autoSpaceDN w:val="0"/>
              <w:adjustRightInd w:val="0"/>
              <w:spacing w:line="256" w:lineRule="auto"/>
              <w:jc w:val="both"/>
            </w:pPr>
          </w:p>
          <w:p w14:paraId="3F3F73DA" w14:textId="77777777" w:rsidR="00FF6A88" w:rsidRDefault="00FF6A88">
            <w:pPr>
              <w:spacing w:line="256" w:lineRule="auto"/>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04C52EF" w14:textId="77777777" w:rsidR="00FF6A88" w:rsidRDefault="00FF6A88">
            <w:pPr>
              <w:autoSpaceDE w:val="0"/>
              <w:autoSpaceDN w:val="0"/>
              <w:adjustRightInd w:val="0"/>
              <w:spacing w:line="256" w:lineRule="auto"/>
              <w:jc w:val="both"/>
            </w:pPr>
          </w:p>
          <w:p w14:paraId="0B163B0C" w14:textId="77777777" w:rsidR="00FF6A88" w:rsidRDefault="00FF6A88">
            <w:pPr>
              <w:autoSpaceDE w:val="0"/>
              <w:autoSpaceDN w:val="0"/>
              <w:adjustRightInd w:val="0"/>
              <w:spacing w:line="256" w:lineRule="auto"/>
              <w:jc w:val="both"/>
              <w:rPr>
                <w:b/>
                <w:bCs/>
              </w:rPr>
            </w:pPr>
            <w:r>
              <w:rPr>
                <w:b/>
                <w:bCs/>
              </w:rPr>
              <w:t xml:space="preserve">           3. Durata acordului-cadru</w:t>
            </w:r>
          </w:p>
          <w:p w14:paraId="6EE3F2E1" w14:textId="77777777" w:rsidR="00FF6A88" w:rsidRDefault="00FF6A88">
            <w:pPr>
              <w:autoSpaceDE w:val="0"/>
              <w:autoSpaceDN w:val="0"/>
              <w:adjustRightInd w:val="0"/>
              <w:spacing w:line="256" w:lineRule="auto"/>
              <w:jc w:val="both"/>
              <w:rPr>
                <w:b/>
                <w:bCs/>
              </w:rPr>
            </w:pPr>
          </w:p>
          <w:p w14:paraId="39E9A0CF" w14:textId="77777777" w:rsidR="00FF6A88" w:rsidRDefault="00FF6A88">
            <w:pPr>
              <w:autoSpaceDE w:val="0"/>
              <w:autoSpaceDN w:val="0"/>
              <w:adjustRightInd w:val="0"/>
              <w:spacing w:line="256" w:lineRule="auto"/>
              <w:jc w:val="both"/>
            </w:pPr>
            <w:r>
              <w:t>3.1 Durata prezentului acord-cadru este de ....... ani şi ……………. de luni, începând de la data semnării.</w:t>
            </w:r>
          </w:p>
          <w:p w14:paraId="52CAF24D" w14:textId="77777777" w:rsidR="00FF6A88" w:rsidRDefault="00FF6A88">
            <w:pPr>
              <w:autoSpaceDE w:val="0"/>
              <w:autoSpaceDN w:val="0"/>
              <w:adjustRightInd w:val="0"/>
              <w:spacing w:line="256" w:lineRule="auto"/>
              <w:jc w:val="both"/>
            </w:pPr>
          </w:p>
          <w:p w14:paraId="4EBE4A4A" w14:textId="77777777" w:rsidR="00FF6A88" w:rsidRDefault="00FF6A88">
            <w:pPr>
              <w:tabs>
                <w:tab w:val="left" w:pos="719"/>
              </w:tabs>
              <w:autoSpaceDE w:val="0"/>
              <w:autoSpaceDN w:val="0"/>
              <w:adjustRightInd w:val="0"/>
              <w:spacing w:line="256" w:lineRule="auto"/>
              <w:ind w:left="568"/>
              <w:jc w:val="both"/>
              <w:rPr>
                <w:b/>
                <w:bCs/>
              </w:rPr>
            </w:pPr>
            <w:r>
              <w:rPr>
                <w:b/>
                <w:bCs/>
              </w:rPr>
              <w:t xml:space="preserve">  4.  Obligaţiile promitentului-executor/prestator</w:t>
            </w:r>
          </w:p>
          <w:p w14:paraId="7534DC4F" w14:textId="77777777" w:rsidR="00FF6A88" w:rsidRDefault="00FF6A88">
            <w:pPr>
              <w:autoSpaceDE w:val="0"/>
              <w:autoSpaceDN w:val="0"/>
              <w:adjustRightInd w:val="0"/>
              <w:spacing w:line="256" w:lineRule="auto"/>
              <w:jc w:val="both"/>
              <w:rPr>
                <w:b/>
                <w:bCs/>
                <w:i/>
                <w:iCs/>
              </w:rPr>
            </w:pPr>
          </w:p>
          <w:p w14:paraId="07F4C454" w14:textId="77777777" w:rsidR="00FF6A88" w:rsidRDefault="00FF6A88">
            <w:pPr>
              <w:spacing w:line="256" w:lineRule="auto"/>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1C8748" w14:textId="77777777" w:rsidR="00FF6A88" w:rsidRDefault="00FF6A88">
            <w:pPr>
              <w:spacing w:line="256" w:lineRule="auto"/>
              <w:jc w:val="both"/>
            </w:pPr>
            <w:r>
              <w:t>4.2 Promitenții executori/prestatori se obligă să nu transfere, nici total și nici parţial, obligaţiile asumate prin prezentul acord-cadru.</w:t>
            </w:r>
          </w:p>
          <w:p w14:paraId="657EBAE8" w14:textId="77777777" w:rsidR="00FF6A88" w:rsidRDefault="00FF6A88">
            <w:pPr>
              <w:autoSpaceDE w:val="0"/>
              <w:autoSpaceDN w:val="0"/>
              <w:adjustRightInd w:val="0"/>
              <w:spacing w:line="256" w:lineRule="auto"/>
              <w:jc w:val="both"/>
              <w:rPr>
                <w:i/>
                <w:iCs/>
              </w:rPr>
            </w:pPr>
          </w:p>
          <w:p w14:paraId="49D549BF" w14:textId="77777777" w:rsidR="00FF6A88" w:rsidRDefault="00FF6A88">
            <w:pPr>
              <w:tabs>
                <w:tab w:val="left" w:pos="600"/>
              </w:tabs>
              <w:autoSpaceDE w:val="0"/>
              <w:autoSpaceDN w:val="0"/>
              <w:adjustRightInd w:val="0"/>
              <w:spacing w:line="256" w:lineRule="auto"/>
              <w:jc w:val="both"/>
              <w:rPr>
                <w:b/>
                <w:bCs/>
              </w:rPr>
            </w:pPr>
            <w:r>
              <w:rPr>
                <w:b/>
                <w:bCs/>
              </w:rPr>
              <w:t xml:space="preserve">           5.  Obligaţiile promitentului-achizitor</w:t>
            </w:r>
          </w:p>
          <w:p w14:paraId="167AFAB5" w14:textId="77777777" w:rsidR="00FF6A88" w:rsidRDefault="00FF6A88">
            <w:pPr>
              <w:autoSpaceDE w:val="0"/>
              <w:autoSpaceDN w:val="0"/>
              <w:adjustRightInd w:val="0"/>
              <w:spacing w:line="256" w:lineRule="auto"/>
              <w:jc w:val="both"/>
              <w:rPr>
                <w:b/>
                <w:bCs/>
              </w:rPr>
            </w:pPr>
          </w:p>
          <w:p w14:paraId="06F0AED3" w14:textId="77777777" w:rsidR="00FF6A88" w:rsidRDefault="00FF6A88">
            <w:pPr>
              <w:spacing w:line="256" w:lineRule="auto"/>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A6F898D" w14:textId="77777777" w:rsidR="00FF6A88" w:rsidRDefault="00FF6A88">
            <w:pPr>
              <w:autoSpaceDE w:val="0"/>
              <w:autoSpaceDN w:val="0"/>
              <w:adjustRightInd w:val="0"/>
              <w:spacing w:line="256" w:lineRule="auto"/>
              <w:jc w:val="both"/>
              <w:rPr>
                <w:b/>
                <w:bCs/>
              </w:rPr>
            </w:pPr>
          </w:p>
          <w:p w14:paraId="03FCC935" w14:textId="77777777" w:rsidR="00FF6A88" w:rsidRDefault="00FF6A88">
            <w:pPr>
              <w:tabs>
                <w:tab w:val="left" w:pos="600"/>
              </w:tabs>
              <w:spacing w:line="256" w:lineRule="auto"/>
              <w:ind w:left="300"/>
              <w:jc w:val="both"/>
              <w:rPr>
                <w:b/>
                <w:bCs/>
              </w:rPr>
            </w:pPr>
            <w:r>
              <w:rPr>
                <w:b/>
                <w:bCs/>
              </w:rPr>
              <w:t xml:space="preserve">      6. Rezoluțiune unilaterală</w:t>
            </w:r>
          </w:p>
          <w:p w14:paraId="13BFA7B6" w14:textId="77777777" w:rsidR="00FF6A88" w:rsidRDefault="00FF6A88">
            <w:pPr>
              <w:spacing w:line="256" w:lineRule="auto"/>
              <w:ind w:left="660"/>
              <w:jc w:val="both"/>
              <w:rPr>
                <w:b/>
                <w:bCs/>
              </w:rPr>
            </w:pPr>
          </w:p>
          <w:p w14:paraId="3A91A019" w14:textId="77777777" w:rsidR="00FF6A88" w:rsidRDefault="00FF6A88">
            <w:pPr>
              <w:spacing w:line="256" w:lineRule="auto"/>
              <w:jc w:val="both"/>
            </w:pPr>
            <w:r>
              <w:t>6.1. Partea promitentă este în drept să rezoluționeze unilateral acordul–cadru ca urmare a neîndeplinirii sau îndeplinirii în mod necorespunzător a obligaţiilor asumate prin prezentul acord- cadru, de către cealaltă parte.</w:t>
            </w:r>
          </w:p>
          <w:p w14:paraId="7FB7B4A6" w14:textId="77777777" w:rsidR="00FF6A88" w:rsidRDefault="00FF6A88">
            <w:pPr>
              <w:tabs>
                <w:tab w:val="left" w:pos="729"/>
              </w:tabs>
              <w:spacing w:line="256" w:lineRule="auto"/>
              <w:jc w:val="both"/>
            </w:pPr>
            <w:r>
              <w:t>6.2. Rezoluțiunea unilaterală determină încetarea efectelor juridice a acordului-cadru cu condiția ca promitentul-achizitor să anunţe în scris  promitentul–executor/prestator cu 10 zile înainte de data încetării acestuia.</w:t>
            </w:r>
          </w:p>
          <w:p w14:paraId="459A2EC7" w14:textId="77777777" w:rsidR="00FF6A88" w:rsidRDefault="00FF6A88">
            <w:pPr>
              <w:autoSpaceDE w:val="0"/>
              <w:autoSpaceDN w:val="0"/>
              <w:adjustRightInd w:val="0"/>
              <w:spacing w:line="256" w:lineRule="auto"/>
              <w:ind w:firstLine="720"/>
              <w:jc w:val="both"/>
            </w:pPr>
          </w:p>
          <w:p w14:paraId="4701667A" w14:textId="77777777" w:rsidR="00FF6A88" w:rsidRDefault="00FF6A88" w:rsidP="0017410C">
            <w:pPr>
              <w:numPr>
                <w:ilvl w:val="0"/>
                <w:numId w:val="30"/>
              </w:numPr>
              <w:tabs>
                <w:tab w:val="clear" w:pos="660"/>
                <w:tab w:val="num" w:pos="568"/>
                <w:tab w:val="left" w:pos="921"/>
                <w:tab w:val="left" w:pos="1131"/>
                <w:tab w:val="left" w:pos="1326"/>
              </w:tabs>
              <w:autoSpaceDE w:val="0"/>
              <w:autoSpaceDN w:val="0"/>
              <w:adjustRightInd w:val="0"/>
              <w:spacing w:line="256" w:lineRule="auto"/>
              <w:ind w:hanging="92"/>
              <w:jc w:val="both"/>
              <w:rPr>
                <w:b/>
                <w:bCs/>
              </w:rPr>
            </w:pPr>
            <w:r>
              <w:rPr>
                <w:b/>
                <w:bCs/>
              </w:rPr>
              <w:t>Documentele acordului-cadru:</w:t>
            </w:r>
          </w:p>
          <w:p w14:paraId="1BC53C86" w14:textId="77777777" w:rsidR="00FF6A88" w:rsidRDefault="00FF6A88">
            <w:pPr>
              <w:autoSpaceDE w:val="0"/>
              <w:autoSpaceDN w:val="0"/>
              <w:adjustRightInd w:val="0"/>
              <w:spacing w:line="256" w:lineRule="auto"/>
              <w:ind w:left="660"/>
              <w:jc w:val="both"/>
              <w:rPr>
                <w:b/>
                <w:bCs/>
              </w:rPr>
            </w:pPr>
          </w:p>
          <w:p w14:paraId="78AFB139" w14:textId="77777777" w:rsidR="00FF6A88" w:rsidRDefault="00FF6A88">
            <w:pPr>
              <w:autoSpaceDE w:val="0"/>
              <w:autoSpaceDN w:val="0"/>
              <w:adjustRightInd w:val="0"/>
              <w:spacing w:line="256" w:lineRule="auto"/>
              <w:jc w:val="both"/>
              <w:rPr>
                <w:iCs/>
              </w:rPr>
            </w:pPr>
            <w:r>
              <w:rPr>
                <w:iCs/>
              </w:rPr>
              <w:t>a) propunerea tehnică;</w:t>
            </w:r>
          </w:p>
          <w:p w14:paraId="072EE207" w14:textId="77777777" w:rsidR="00FF6A88" w:rsidRDefault="00FF6A88">
            <w:pPr>
              <w:spacing w:line="256" w:lineRule="auto"/>
              <w:jc w:val="both"/>
            </w:pPr>
            <w:r>
              <w:t>b) propunerea financiară;</w:t>
            </w:r>
          </w:p>
          <w:p w14:paraId="2CA1E602" w14:textId="77777777" w:rsidR="00FF6A88" w:rsidRDefault="00FF6A88">
            <w:pPr>
              <w:spacing w:line="256" w:lineRule="auto"/>
              <w:jc w:val="both"/>
            </w:pPr>
            <w:r>
              <w:t>c) caietul de sarcini;</w:t>
            </w:r>
          </w:p>
          <w:p w14:paraId="5A01AECB" w14:textId="77777777" w:rsidR="00FF6A88" w:rsidRDefault="00FF6A88">
            <w:pPr>
              <w:autoSpaceDE w:val="0"/>
              <w:autoSpaceDN w:val="0"/>
              <w:adjustRightInd w:val="0"/>
              <w:spacing w:line="256" w:lineRule="auto"/>
              <w:jc w:val="both"/>
            </w:pPr>
            <w:r>
              <w:t>d) alte anexe, după caz.</w:t>
            </w:r>
          </w:p>
          <w:p w14:paraId="0D9B9A4F" w14:textId="77777777" w:rsidR="00FF6A88" w:rsidRDefault="00FF6A88">
            <w:pPr>
              <w:autoSpaceDE w:val="0"/>
              <w:autoSpaceDN w:val="0"/>
              <w:adjustRightInd w:val="0"/>
              <w:spacing w:line="256" w:lineRule="auto"/>
              <w:jc w:val="both"/>
            </w:pPr>
          </w:p>
          <w:p w14:paraId="257B8624" w14:textId="77777777" w:rsidR="00FF6A88" w:rsidRDefault="00FF6A88" w:rsidP="0017410C">
            <w:pPr>
              <w:pStyle w:val="a"/>
              <w:numPr>
                <w:ilvl w:val="0"/>
                <w:numId w:val="30"/>
              </w:numPr>
              <w:tabs>
                <w:tab w:val="clear" w:pos="660"/>
                <w:tab w:val="num" w:pos="568"/>
              </w:tabs>
              <w:autoSpaceDE w:val="0"/>
              <w:autoSpaceDN w:val="0"/>
              <w:adjustRightInd w:val="0"/>
              <w:spacing w:line="256" w:lineRule="auto"/>
              <w:ind w:left="852" w:hanging="284"/>
              <w:rPr>
                <w:b/>
                <w:bCs/>
              </w:rPr>
            </w:pPr>
            <w:r>
              <w:rPr>
                <w:b/>
                <w:bCs/>
              </w:rPr>
              <w:t>Încetarea acordului cadru</w:t>
            </w:r>
          </w:p>
          <w:p w14:paraId="0ED5EAD3" w14:textId="77777777" w:rsidR="00FF6A88" w:rsidRDefault="00FF6A88">
            <w:pPr>
              <w:pStyle w:val="a"/>
              <w:numPr>
                <w:ilvl w:val="0"/>
                <w:numId w:val="0"/>
              </w:numPr>
              <w:autoSpaceDE w:val="0"/>
              <w:autoSpaceDN w:val="0"/>
              <w:adjustRightInd w:val="0"/>
              <w:spacing w:line="256" w:lineRule="auto"/>
              <w:ind w:left="660"/>
              <w:rPr>
                <w:b/>
                <w:bCs/>
              </w:rPr>
            </w:pPr>
          </w:p>
          <w:p w14:paraId="3F9E48AA" w14:textId="77777777" w:rsidR="00FF6A88" w:rsidRDefault="00FF6A88">
            <w:pPr>
              <w:spacing w:line="256" w:lineRule="auto"/>
              <w:jc w:val="both"/>
            </w:pPr>
            <w:r>
              <w:t>8.1    Prezentul acord-cadru încetează de drept- prin ajungerea la termen;</w:t>
            </w:r>
          </w:p>
          <w:p w14:paraId="36567B73" w14:textId="77777777" w:rsidR="00FF6A88" w:rsidRDefault="00FF6A88">
            <w:pPr>
              <w:spacing w:line="256" w:lineRule="auto"/>
              <w:jc w:val="both"/>
            </w:pPr>
            <w:r>
              <w:t>8.2    Acordul-cadru poate înceta şi în următoarele cazuri:</w:t>
            </w:r>
          </w:p>
          <w:p w14:paraId="2ECAAE84" w14:textId="77777777" w:rsidR="00FF6A88" w:rsidRDefault="00FF6A88" w:rsidP="0017410C">
            <w:pPr>
              <w:pStyle w:val="a"/>
              <w:numPr>
                <w:ilvl w:val="0"/>
                <w:numId w:val="31"/>
              </w:numPr>
              <w:spacing w:line="256" w:lineRule="auto"/>
            </w:pPr>
            <w:r>
              <w:t>prin acordul de voinţă al părţilor ;</w:t>
            </w:r>
          </w:p>
          <w:p w14:paraId="3095B939" w14:textId="77777777" w:rsidR="00FF6A88" w:rsidRDefault="00FF6A88" w:rsidP="0017410C">
            <w:pPr>
              <w:pStyle w:val="a"/>
              <w:numPr>
                <w:ilvl w:val="0"/>
                <w:numId w:val="31"/>
              </w:numPr>
              <w:tabs>
                <w:tab w:val="left" w:pos="710"/>
              </w:tabs>
              <w:spacing w:line="256" w:lineRule="auto"/>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7AEF8D2E" w14:textId="77777777" w:rsidR="00FF6A88" w:rsidRDefault="00FF6A88">
            <w:pPr>
              <w:autoSpaceDE w:val="0"/>
              <w:autoSpaceDN w:val="0"/>
              <w:adjustRightInd w:val="0"/>
              <w:spacing w:line="256" w:lineRule="auto"/>
              <w:jc w:val="both"/>
            </w:pPr>
          </w:p>
          <w:p w14:paraId="530816DF" w14:textId="77777777" w:rsidR="00FF6A88" w:rsidRDefault="00FF6A88">
            <w:pPr>
              <w:spacing w:line="256" w:lineRule="auto"/>
              <w:jc w:val="both"/>
              <w:rPr>
                <w:i/>
              </w:rPr>
            </w:pPr>
            <w:r>
              <w:rPr>
                <w:i/>
              </w:rPr>
              <w:t>CLAUZE APLICABILE CONTRACTELOR SUBSECVENTE</w:t>
            </w:r>
          </w:p>
          <w:p w14:paraId="786237E8" w14:textId="77777777" w:rsidR="00FF6A88" w:rsidRDefault="00FF6A88">
            <w:pPr>
              <w:spacing w:line="256" w:lineRule="auto"/>
              <w:jc w:val="both"/>
            </w:pPr>
          </w:p>
          <w:p w14:paraId="6B07C9BF" w14:textId="77777777" w:rsidR="00FF6A88" w:rsidRDefault="00FF6A88" w:rsidP="0017410C">
            <w:pPr>
              <w:pStyle w:val="a"/>
              <w:numPr>
                <w:ilvl w:val="0"/>
                <w:numId w:val="30"/>
              </w:numPr>
              <w:tabs>
                <w:tab w:val="clear" w:pos="660"/>
                <w:tab w:val="num" w:pos="852"/>
              </w:tabs>
              <w:spacing w:line="256" w:lineRule="auto"/>
              <w:ind w:hanging="92"/>
              <w:rPr>
                <w:b/>
              </w:rPr>
            </w:pPr>
            <w:r>
              <w:rPr>
                <w:b/>
              </w:rPr>
              <w:t xml:space="preserve">Executarea contractelor subsecvente </w:t>
            </w:r>
          </w:p>
          <w:p w14:paraId="24D39801" w14:textId="77777777" w:rsidR="00FF6A88" w:rsidRDefault="00FF6A88">
            <w:pPr>
              <w:pStyle w:val="a"/>
              <w:numPr>
                <w:ilvl w:val="0"/>
                <w:numId w:val="0"/>
              </w:numPr>
              <w:spacing w:line="256" w:lineRule="auto"/>
              <w:ind w:left="660"/>
              <w:rPr>
                <w:b/>
              </w:rPr>
            </w:pPr>
          </w:p>
          <w:p w14:paraId="647B1C54" w14:textId="77777777" w:rsidR="00FF6A88" w:rsidRDefault="00FF6A88">
            <w:pPr>
              <w:spacing w:line="256" w:lineRule="auto"/>
              <w:jc w:val="both"/>
            </w:pPr>
            <w:r>
              <w:t>9.1 Executarea contractelor subsecvente va începe din momentul încheierii acestora.</w:t>
            </w:r>
          </w:p>
          <w:p w14:paraId="61FAA4AC" w14:textId="77777777" w:rsidR="00FF6A88" w:rsidRDefault="00FF6A88">
            <w:pPr>
              <w:spacing w:line="256" w:lineRule="auto"/>
              <w:jc w:val="both"/>
            </w:pPr>
            <w:r>
              <w:t>9.2 Prestatorul are obligaţia de a începe executarea lucrărilor și/sau prestarea serviciilor de proiectare în timpul cel mai scurt rezonabil posibil de la primirea comenzii.</w:t>
            </w:r>
          </w:p>
          <w:p w14:paraId="678C3260" w14:textId="77777777" w:rsidR="00FF6A88" w:rsidRDefault="00FF6A88">
            <w:pPr>
              <w:spacing w:line="256" w:lineRule="auto"/>
              <w:jc w:val="both"/>
            </w:pPr>
          </w:p>
          <w:p w14:paraId="08756931" w14:textId="77777777" w:rsidR="00FF6A88" w:rsidRDefault="00FF6A88">
            <w:pPr>
              <w:spacing w:line="256" w:lineRule="auto"/>
              <w:jc w:val="both"/>
              <w:rPr>
                <w:b/>
              </w:rPr>
            </w:pPr>
            <w:r>
              <w:rPr>
                <w:b/>
              </w:rPr>
              <w:t xml:space="preserve">          10. Obligaţiile principale ale prestatorului după încheierea contractului subsecvent </w:t>
            </w:r>
          </w:p>
          <w:p w14:paraId="1B5127E3" w14:textId="77777777" w:rsidR="00FF6A88" w:rsidRDefault="00FF6A88">
            <w:pPr>
              <w:spacing w:line="256" w:lineRule="auto"/>
              <w:jc w:val="both"/>
            </w:pPr>
          </w:p>
          <w:p w14:paraId="1373F3F4" w14:textId="77777777" w:rsidR="00FF6A88" w:rsidRDefault="00FF6A88">
            <w:pPr>
              <w:spacing w:line="256" w:lineRule="auto"/>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2628BDD" w14:textId="77777777" w:rsidR="00FF6A88" w:rsidRDefault="00FF6A88">
            <w:pPr>
              <w:spacing w:line="256" w:lineRule="auto"/>
              <w:jc w:val="both"/>
              <w:rPr>
                <w:b/>
              </w:rPr>
            </w:pPr>
          </w:p>
          <w:p w14:paraId="799C8E46" w14:textId="77777777" w:rsidR="00FF6A88" w:rsidRDefault="00FF6A88">
            <w:pPr>
              <w:tabs>
                <w:tab w:val="left" w:pos="600"/>
              </w:tabs>
              <w:spacing w:line="256" w:lineRule="auto"/>
              <w:jc w:val="both"/>
              <w:rPr>
                <w:b/>
              </w:rPr>
            </w:pPr>
            <w:r>
              <w:rPr>
                <w:b/>
              </w:rPr>
              <w:lastRenderedPageBreak/>
              <w:t xml:space="preserve">          11. Litigii</w:t>
            </w:r>
          </w:p>
          <w:p w14:paraId="060B1057" w14:textId="77777777" w:rsidR="00FF6A88" w:rsidRDefault="00FF6A88">
            <w:pPr>
              <w:spacing w:line="256" w:lineRule="auto"/>
              <w:jc w:val="both"/>
            </w:pPr>
          </w:p>
          <w:p w14:paraId="717E8549" w14:textId="77777777" w:rsidR="00FF6A88" w:rsidRDefault="00FF6A88">
            <w:pPr>
              <w:spacing w:line="256" w:lineRule="auto"/>
              <w:jc w:val="both"/>
            </w:pPr>
            <w:r>
              <w:t>11.1 Litigiile ce pot apărea ca urmare a aplicării şi interpretării prevederilor prezentului acord- cadru se vor soluţiona pe cale amiabilă.</w:t>
            </w:r>
          </w:p>
          <w:p w14:paraId="1DCC3DC1" w14:textId="77777777" w:rsidR="00FF6A88" w:rsidRDefault="00FF6A88">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F69CEE2" w14:textId="77777777" w:rsidR="00FF6A88" w:rsidRDefault="00FF6A88">
            <w:pPr>
              <w:spacing w:line="256" w:lineRule="auto"/>
              <w:jc w:val="both"/>
            </w:pPr>
            <w:r>
              <w:t>Părţile au încheiat astăzi, ________20__, prezentul acord-cadru, în ___ exemplare, toate având aceeaşi putere juridică.</w:t>
            </w:r>
          </w:p>
          <w:p w14:paraId="59328FAA" w14:textId="77777777" w:rsidR="00FF6A88" w:rsidRDefault="00FF6A88">
            <w:pPr>
              <w:spacing w:line="256" w:lineRule="auto"/>
              <w:jc w:val="both"/>
            </w:pPr>
            <w:r>
              <w:t>Prezentul acord-cadru  se consideră încheiat şi intră în vigoare la data semnării lui de către Părţi, fiind valabil până la „__” _______________ 20__.</w:t>
            </w:r>
          </w:p>
          <w:p w14:paraId="03BE4541" w14:textId="77777777" w:rsidR="00FF6A88" w:rsidRDefault="00FF6A88">
            <w:pPr>
              <w:spacing w:line="256" w:lineRule="auto"/>
              <w:jc w:val="both"/>
            </w:pPr>
          </w:p>
          <w:p w14:paraId="35736F95" w14:textId="77777777" w:rsidR="00FF6A88" w:rsidRDefault="00FF6A88">
            <w:pPr>
              <w:spacing w:line="256" w:lineRule="auto"/>
              <w:jc w:val="both"/>
            </w:pPr>
          </w:p>
          <w:p w14:paraId="288C7DF9" w14:textId="77777777" w:rsidR="00FF6A88" w:rsidRDefault="00FF6A88">
            <w:pPr>
              <w:spacing w:line="256" w:lineRule="auto"/>
              <w:jc w:val="both"/>
            </w:pPr>
          </w:p>
          <w:p w14:paraId="30C980F1" w14:textId="77777777" w:rsidR="00FF6A88" w:rsidRDefault="00FF6A88">
            <w:pPr>
              <w:spacing w:line="256" w:lineRule="auto"/>
              <w:jc w:val="both"/>
            </w:pPr>
          </w:p>
          <w:p w14:paraId="3D645BF7" w14:textId="77777777" w:rsidR="00FF6A88" w:rsidRDefault="00FF6A88">
            <w:pPr>
              <w:spacing w:line="256" w:lineRule="auto"/>
              <w:jc w:val="both"/>
            </w:pPr>
          </w:p>
          <w:p w14:paraId="4E28F855" w14:textId="77777777" w:rsidR="00FF6A88" w:rsidRDefault="00FF6A88">
            <w:pPr>
              <w:spacing w:line="256" w:lineRule="auto"/>
              <w:jc w:val="both"/>
            </w:pPr>
            <w:r>
              <w:t>Promitent-achizitor,                                              Promitent- executor/prestator,</w:t>
            </w:r>
          </w:p>
          <w:p w14:paraId="14CBBA69" w14:textId="77777777" w:rsidR="00FF6A88" w:rsidRDefault="00FF6A88">
            <w:pPr>
              <w:spacing w:line="256" w:lineRule="auto"/>
              <w:jc w:val="both"/>
            </w:pPr>
            <w:r>
              <w:t>...........................                                                     ...................................</w:t>
            </w:r>
          </w:p>
          <w:p w14:paraId="66BB0657" w14:textId="77777777" w:rsidR="00FF6A88" w:rsidRDefault="00FF6A88">
            <w:pPr>
              <w:spacing w:line="256" w:lineRule="auto"/>
              <w:jc w:val="both"/>
            </w:pPr>
            <w:r>
              <w:t xml:space="preserve"> (semnătura autorizată)                                              (semnătura autorizată)</w:t>
            </w:r>
          </w:p>
          <w:p w14:paraId="2FEF1A4A" w14:textId="77777777" w:rsidR="00FF6A88" w:rsidRDefault="00FF6A88">
            <w:pPr>
              <w:spacing w:line="256" w:lineRule="auto"/>
              <w:jc w:val="both"/>
            </w:pPr>
          </w:p>
          <w:p w14:paraId="02D044D4" w14:textId="77777777" w:rsidR="00FF6A88" w:rsidRDefault="00FF6A88">
            <w:pPr>
              <w:spacing w:line="256" w:lineRule="auto"/>
              <w:jc w:val="both"/>
            </w:pPr>
            <w:r>
              <w:t>Promitent-achizitor,                                              Promitent- executor/prestator,</w:t>
            </w:r>
          </w:p>
          <w:p w14:paraId="0AED387C" w14:textId="77777777" w:rsidR="00FF6A88" w:rsidRDefault="00FF6A88">
            <w:pPr>
              <w:spacing w:line="256" w:lineRule="auto"/>
              <w:jc w:val="both"/>
            </w:pPr>
            <w:r>
              <w:t xml:space="preserve">  ...........................                                                     ..................................</w:t>
            </w:r>
          </w:p>
          <w:p w14:paraId="499C9AC1" w14:textId="77777777" w:rsidR="00FF6A88" w:rsidRDefault="00FF6A88">
            <w:pPr>
              <w:spacing w:line="256" w:lineRule="auto"/>
              <w:jc w:val="both"/>
            </w:pPr>
            <w:r>
              <w:t xml:space="preserve">  (semnătura autorizată)                                              (semnătura autorizată)</w:t>
            </w:r>
          </w:p>
          <w:p w14:paraId="17E9C74E" w14:textId="77777777" w:rsidR="00FF6A88" w:rsidRDefault="00FF6A88">
            <w:pPr>
              <w:spacing w:line="256" w:lineRule="auto"/>
              <w:jc w:val="both"/>
            </w:pPr>
          </w:p>
          <w:p w14:paraId="7E8FC6C9" w14:textId="77777777" w:rsidR="00FF6A88" w:rsidRDefault="00FF6A88">
            <w:pPr>
              <w:spacing w:line="256" w:lineRule="auto"/>
              <w:jc w:val="both"/>
            </w:pPr>
          </w:p>
          <w:p w14:paraId="6CCA09D9" w14:textId="77777777" w:rsidR="00FF6A88" w:rsidRDefault="00FF6A88">
            <w:pPr>
              <w:spacing w:line="256" w:lineRule="auto"/>
              <w:jc w:val="both"/>
            </w:pPr>
            <w:r>
              <w:t>Promitent-achizitor,                                              Promitent- executor/prestator,</w:t>
            </w:r>
          </w:p>
          <w:p w14:paraId="1DE8BB5A" w14:textId="77777777" w:rsidR="00FF6A88" w:rsidRDefault="00FF6A88">
            <w:pPr>
              <w:spacing w:line="256" w:lineRule="auto"/>
              <w:jc w:val="both"/>
            </w:pPr>
            <w:r>
              <w:t>...........................                                                     ..................................</w:t>
            </w:r>
          </w:p>
          <w:p w14:paraId="0468265E" w14:textId="77777777" w:rsidR="00FF6A88" w:rsidRDefault="00FF6A88">
            <w:pPr>
              <w:spacing w:line="256" w:lineRule="auto"/>
              <w:jc w:val="both"/>
            </w:pPr>
            <w:r>
              <w:t xml:space="preserve"> (semnătura autorizată)                                              (semnătura autorizată)</w:t>
            </w:r>
          </w:p>
          <w:p w14:paraId="2A94A03E" w14:textId="77777777" w:rsidR="00FF6A88" w:rsidRDefault="00FF6A88">
            <w:pPr>
              <w:spacing w:line="256" w:lineRule="auto"/>
              <w:jc w:val="both"/>
            </w:pPr>
          </w:p>
          <w:p w14:paraId="22D437ED" w14:textId="77777777" w:rsidR="00FF6A88" w:rsidRDefault="00FF6A88">
            <w:pPr>
              <w:spacing w:line="256" w:lineRule="auto"/>
              <w:jc w:val="both"/>
              <w:rPr>
                <w:sz w:val="28"/>
                <w:szCs w:val="28"/>
              </w:rPr>
            </w:pPr>
          </w:p>
          <w:p w14:paraId="42724AED" w14:textId="77777777" w:rsidR="00FF6A88" w:rsidRDefault="00FF6A88">
            <w:pPr>
              <w:spacing w:line="256" w:lineRule="auto"/>
              <w:jc w:val="both"/>
            </w:pPr>
          </w:p>
          <w:p w14:paraId="35B1390B" w14:textId="77777777" w:rsidR="00FF6A88" w:rsidRDefault="00FF6A88">
            <w:pPr>
              <w:spacing w:line="256" w:lineRule="auto"/>
              <w:jc w:val="both"/>
            </w:pPr>
          </w:p>
          <w:p w14:paraId="6AE637C1" w14:textId="77777777" w:rsidR="00FF6A88" w:rsidRDefault="00FF6A88">
            <w:pPr>
              <w:spacing w:line="256" w:lineRule="auto"/>
              <w:jc w:val="both"/>
            </w:pPr>
          </w:p>
          <w:p w14:paraId="1CF5E25F" w14:textId="77777777" w:rsidR="00FF6A88" w:rsidRDefault="00FF6A88">
            <w:pPr>
              <w:spacing w:line="256" w:lineRule="auto"/>
              <w:jc w:val="both"/>
            </w:pPr>
          </w:p>
        </w:tc>
      </w:tr>
    </w:tbl>
    <w:p w14:paraId="5AF88B8F" w14:textId="77777777" w:rsidR="00FF6A88" w:rsidRDefault="00FF6A88" w:rsidP="00FF6A88">
      <w:pPr>
        <w:jc w:val="both"/>
      </w:pPr>
    </w:p>
    <w:p w14:paraId="40CD3295" w14:textId="77777777" w:rsidR="001F6E5A" w:rsidRPr="00FF430B" w:rsidRDefault="001F6E5A" w:rsidP="00FF6A88">
      <w:pPr>
        <w:spacing w:after="200" w:line="276" w:lineRule="auto"/>
        <w:jc w:val="center"/>
      </w:pPr>
    </w:p>
    <w:sectPr w:rsidR="001F6E5A" w:rsidRPr="00FF430B" w:rsidSect="00FF6A88">
      <w:footerReference w:type="default" r:id="rId16"/>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BBB57" w14:textId="77777777" w:rsidR="00517B56" w:rsidRDefault="00517B56" w:rsidP="00A20ACF">
      <w:r>
        <w:separator/>
      </w:r>
    </w:p>
  </w:endnote>
  <w:endnote w:type="continuationSeparator" w:id="0">
    <w:p w14:paraId="6BF37244" w14:textId="77777777" w:rsidR="00517B56" w:rsidRDefault="00517B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1A3E2035" w:rsidR="007131A3" w:rsidRDefault="007131A3">
        <w:pPr>
          <w:pStyle w:val="a5"/>
          <w:jc w:val="right"/>
        </w:pPr>
        <w:r>
          <w:fldChar w:fldCharType="begin"/>
        </w:r>
        <w:r>
          <w:instrText xml:space="preserve"> PAGE   \* MERGEFORMAT </w:instrText>
        </w:r>
        <w:r>
          <w:fldChar w:fldCharType="separate"/>
        </w:r>
        <w:r w:rsidR="00590692">
          <w:t>63</w:t>
        </w:r>
        <w:r>
          <w:fldChar w:fldCharType="end"/>
        </w:r>
      </w:p>
    </w:sdtContent>
  </w:sdt>
  <w:p w14:paraId="075618FA" w14:textId="77777777" w:rsidR="007131A3" w:rsidRDefault="007131A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661E4D" w14:textId="77777777" w:rsidR="00517B56" w:rsidRDefault="00517B56" w:rsidP="00A20ACF">
      <w:r>
        <w:separator/>
      </w:r>
    </w:p>
  </w:footnote>
  <w:footnote w:type="continuationSeparator" w:id="0">
    <w:p w14:paraId="3168D00F" w14:textId="77777777" w:rsidR="00517B56" w:rsidRDefault="00517B5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FF707D"/>
    <w:multiLevelType w:val="hybridMultilevel"/>
    <w:tmpl w:val="0C045EAA"/>
    <w:lvl w:ilvl="0" w:tplc="29B0C8F4">
      <w:start w:val="1"/>
      <w:numFmt w:val="decimal"/>
      <w:lvlText w:val="%1."/>
      <w:lvlJc w:val="left"/>
      <w:pPr>
        <w:ind w:left="1353" w:hanging="360"/>
      </w:pPr>
      <w:rPr>
        <w:rFonts w:hint="default"/>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7">
    <w:nsid w:val="09CE4E72"/>
    <w:multiLevelType w:val="hybridMultilevel"/>
    <w:tmpl w:val="411AF5E6"/>
    <w:lvl w:ilvl="0" w:tplc="2E14FEF0">
      <w:start w:val="1"/>
      <w:numFmt w:val="lowerLetter"/>
      <w:lvlText w:val="%1)"/>
      <w:lvlJc w:val="left"/>
      <w:pPr>
        <w:ind w:left="107" w:hanging="240"/>
      </w:pPr>
      <w:rPr>
        <w:rFonts w:ascii="Times New Roman" w:eastAsia="Times New Roman" w:hAnsi="Times New Roman" w:cs="Times New Roman" w:hint="default"/>
        <w:b w:val="0"/>
        <w:bCs w:val="0"/>
        <w:i w:val="0"/>
        <w:iCs w:val="0"/>
        <w:spacing w:val="0"/>
        <w:w w:val="100"/>
        <w:sz w:val="22"/>
        <w:szCs w:val="22"/>
        <w:lang w:val="ro-RO" w:eastAsia="en-US" w:bidi="ar-SA"/>
      </w:rPr>
    </w:lvl>
    <w:lvl w:ilvl="1" w:tplc="EB4202D8">
      <w:numFmt w:val="bullet"/>
      <w:lvlText w:val="•"/>
      <w:lvlJc w:val="left"/>
      <w:pPr>
        <w:ind w:left="788" w:hanging="240"/>
      </w:pPr>
      <w:rPr>
        <w:rFonts w:hint="default"/>
        <w:lang w:val="ro-RO" w:eastAsia="en-US" w:bidi="ar-SA"/>
      </w:rPr>
    </w:lvl>
    <w:lvl w:ilvl="2" w:tplc="6226CC6A">
      <w:numFmt w:val="bullet"/>
      <w:lvlText w:val="•"/>
      <w:lvlJc w:val="left"/>
      <w:pPr>
        <w:ind w:left="1477" w:hanging="240"/>
      </w:pPr>
      <w:rPr>
        <w:rFonts w:hint="default"/>
        <w:lang w:val="ro-RO" w:eastAsia="en-US" w:bidi="ar-SA"/>
      </w:rPr>
    </w:lvl>
    <w:lvl w:ilvl="3" w:tplc="886AD378">
      <w:numFmt w:val="bullet"/>
      <w:lvlText w:val="•"/>
      <w:lvlJc w:val="left"/>
      <w:pPr>
        <w:ind w:left="2165" w:hanging="240"/>
      </w:pPr>
      <w:rPr>
        <w:rFonts w:hint="default"/>
        <w:lang w:val="ro-RO" w:eastAsia="en-US" w:bidi="ar-SA"/>
      </w:rPr>
    </w:lvl>
    <w:lvl w:ilvl="4" w:tplc="505AE0B2">
      <w:numFmt w:val="bullet"/>
      <w:lvlText w:val="•"/>
      <w:lvlJc w:val="left"/>
      <w:pPr>
        <w:ind w:left="2854" w:hanging="240"/>
      </w:pPr>
      <w:rPr>
        <w:rFonts w:hint="default"/>
        <w:lang w:val="ro-RO" w:eastAsia="en-US" w:bidi="ar-SA"/>
      </w:rPr>
    </w:lvl>
    <w:lvl w:ilvl="5" w:tplc="96D6360A">
      <w:numFmt w:val="bullet"/>
      <w:lvlText w:val="•"/>
      <w:lvlJc w:val="left"/>
      <w:pPr>
        <w:ind w:left="3543" w:hanging="240"/>
      </w:pPr>
      <w:rPr>
        <w:rFonts w:hint="default"/>
        <w:lang w:val="ro-RO" w:eastAsia="en-US" w:bidi="ar-SA"/>
      </w:rPr>
    </w:lvl>
    <w:lvl w:ilvl="6" w:tplc="990E2062">
      <w:numFmt w:val="bullet"/>
      <w:lvlText w:val="•"/>
      <w:lvlJc w:val="left"/>
      <w:pPr>
        <w:ind w:left="4231" w:hanging="240"/>
      </w:pPr>
      <w:rPr>
        <w:rFonts w:hint="default"/>
        <w:lang w:val="ro-RO" w:eastAsia="en-US" w:bidi="ar-SA"/>
      </w:rPr>
    </w:lvl>
    <w:lvl w:ilvl="7" w:tplc="C90078DC">
      <w:numFmt w:val="bullet"/>
      <w:lvlText w:val="•"/>
      <w:lvlJc w:val="left"/>
      <w:pPr>
        <w:ind w:left="4920" w:hanging="240"/>
      </w:pPr>
      <w:rPr>
        <w:rFonts w:hint="default"/>
        <w:lang w:val="ro-RO" w:eastAsia="en-US" w:bidi="ar-SA"/>
      </w:rPr>
    </w:lvl>
    <w:lvl w:ilvl="8" w:tplc="F5F45130">
      <w:numFmt w:val="bullet"/>
      <w:lvlText w:val="•"/>
      <w:lvlJc w:val="left"/>
      <w:pPr>
        <w:ind w:left="5608" w:hanging="240"/>
      </w:pPr>
      <w:rPr>
        <w:rFonts w:hint="default"/>
        <w:lang w:val="ro-RO" w:eastAsia="en-US" w:bidi="ar-SA"/>
      </w:r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4E545F9E"/>
    <w:lvl w:ilvl="0" w:tplc="C1660560">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C5C7640"/>
    <w:multiLevelType w:val="hybridMultilevel"/>
    <w:tmpl w:val="90104294"/>
    <w:lvl w:ilvl="0" w:tplc="B532BCC8">
      <w:start w:val="1"/>
      <w:numFmt w:val="lowerLetter"/>
      <w:lvlText w:val="%1)"/>
      <w:lvlJc w:val="left"/>
      <w:pPr>
        <w:ind w:left="107" w:hanging="259"/>
      </w:pPr>
      <w:rPr>
        <w:rFonts w:ascii="Times New Roman" w:eastAsia="Times New Roman" w:hAnsi="Times New Roman" w:cs="Times New Roman" w:hint="default"/>
        <w:b w:val="0"/>
        <w:bCs w:val="0"/>
        <w:i w:val="0"/>
        <w:iCs w:val="0"/>
        <w:spacing w:val="0"/>
        <w:w w:val="100"/>
        <w:sz w:val="22"/>
        <w:szCs w:val="22"/>
        <w:lang w:val="ro-RO" w:eastAsia="en-US" w:bidi="ar-SA"/>
      </w:rPr>
    </w:lvl>
    <w:lvl w:ilvl="1" w:tplc="D7126574">
      <w:numFmt w:val="bullet"/>
      <w:lvlText w:val="•"/>
      <w:lvlJc w:val="left"/>
      <w:pPr>
        <w:ind w:left="788" w:hanging="259"/>
      </w:pPr>
      <w:rPr>
        <w:rFonts w:hint="default"/>
        <w:lang w:val="ro-RO" w:eastAsia="en-US" w:bidi="ar-SA"/>
      </w:rPr>
    </w:lvl>
    <w:lvl w:ilvl="2" w:tplc="A3849E3A">
      <w:numFmt w:val="bullet"/>
      <w:lvlText w:val="•"/>
      <w:lvlJc w:val="left"/>
      <w:pPr>
        <w:ind w:left="1477" w:hanging="259"/>
      </w:pPr>
      <w:rPr>
        <w:rFonts w:hint="default"/>
        <w:lang w:val="ro-RO" w:eastAsia="en-US" w:bidi="ar-SA"/>
      </w:rPr>
    </w:lvl>
    <w:lvl w:ilvl="3" w:tplc="A32C3B1C">
      <w:numFmt w:val="bullet"/>
      <w:lvlText w:val="•"/>
      <w:lvlJc w:val="left"/>
      <w:pPr>
        <w:ind w:left="2165" w:hanging="259"/>
      </w:pPr>
      <w:rPr>
        <w:rFonts w:hint="default"/>
        <w:lang w:val="ro-RO" w:eastAsia="en-US" w:bidi="ar-SA"/>
      </w:rPr>
    </w:lvl>
    <w:lvl w:ilvl="4" w:tplc="2ED03EDC">
      <w:numFmt w:val="bullet"/>
      <w:lvlText w:val="•"/>
      <w:lvlJc w:val="left"/>
      <w:pPr>
        <w:ind w:left="2854" w:hanging="259"/>
      </w:pPr>
      <w:rPr>
        <w:rFonts w:hint="default"/>
        <w:lang w:val="ro-RO" w:eastAsia="en-US" w:bidi="ar-SA"/>
      </w:rPr>
    </w:lvl>
    <w:lvl w:ilvl="5" w:tplc="105CD698">
      <w:numFmt w:val="bullet"/>
      <w:lvlText w:val="•"/>
      <w:lvlJc w:val="left"/>
      <w:pPr>
        <w:ind w:left="3543" w:hanging="259"/>
      </w:pPr>
      <w:rPr>
        <w:rFonts w:hint="default"/>
        <w:lang w:val="ro-RO" w:eastAsia="en-US" w:bidi="ar-SA"/>
      </w:rPr>
    </w:lvl>
    <w:lvl w:ilvl="6" w:tplc="0186D852">
      <w:numFmt w:val="bullet"/>
      <w:lvlText w:val="•"/>
      <w:lvlJc w:val="left"/>
      <w:pPr>
        <w:ind w:left="4231" w:hanging="259"/>
      </w:pPr>
      <w:rPr>
        <w:rFonts w:hint="default"/>
        <w:lang w:val="ro-RO" w:eastAsia="en-US" w:bidi="ar-SA"/>
      </w:rPr>
    </w:lvl>
    <w:lvl w:ilvl="7" w:tplc="6938F57E">
      <w:numFmt w:val="bullet"/>
      <w:lvlText w:val="•"/>
      <w:lvlJc w:val="left"/>
      <w:pPr>
        <w:ind w:left="4920" w:hanging="259"/>
      </w:pPr>
      <w:rPr>
        <w:rFonts w:hint="default"/>
        <w:lang w:val="ro-RO" w:eastAsia="en-US" w:bidi="ar-SA"/>
      </w:rPr>
    </w:lvl>
    <w:lvl w:ilvl="8" w:tplc="67D02500">
      <w:numFmt w:val="bullet"/>
      <w:lvlText w:val="•"/>
      <w:lvlJc w:val="left"/>
      <w:pPr>
        <w:ind w:left="5608" w:hanging="259"/>
      </w:pPr>
      <w:rPr>
        <w:rFonts w:hint="default"/>
        <w:lang w:val="ro-RO" w:eastAsia="en-US" w:bidi="ar-SA"/>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3">
    <w:nsid w:val="66B03B88"/>
    <w:multiLevelType w:val="hybridMultilevel"/>
    <w:tmpl w:val="46441E08"/>
    <w:lvl w:ilvl="0" w:tplc="73C60B5A">
      <w:start w:val="1"/>
      <w:numFmt w:val="lowerLetter"/>
      <w:lvlText w:val="%1)"/>
      <w:lvlJc w:val="left"/>
      <w:pPr>
        <w:ind w:left="107" w:hanging="226"/>
      </w:pPr>
      <w:rPr>
        <w:rFonts w:ascii="Times New Roman" w:eastAsia="Times New Roman" w:hAnsi="Times New Roman" w:cs="Times New Roman" w:hint="default"/>
        <w:b w:val="0"/>
        <w:bCs w:val="0"/>
        <w:i w:val="0"/>
        <w:iCs w:val="0"/>
        <w:spacing w:val="0"/>
        <w:w w:val="100"/>
        <w:sz w:val="22"/>
        <w:szCs w:val="22"/>
        <w:lang w:val="ro-RO" w:eastAsia="en-US" w:bidi="ar-SA"/>
      </w:rPr>
    </w:lvl>
    <w:lvl w:ilvl="1" w:tplc="EAB84BEC">
      <w:numFmt w:val="bullet"/>
      <w:lvlText w:val="•"/>
      <w:lvlJc w:val="left"/>
      <w:pPr>
        <w:ind w:left="788" w:hanging="226"/>
      </w:pPr>
      <w:rPr>
        <w:rFonts w:hint="default"/>
        <w:lang w:val="ro-RO" w:eastAsia="en-US" w:bidi="ar-SA"/>
      </w:rPr>
    </w:lvl>
    <w:lvl w:ilvl="2" w:tplc="0B30978A">
      <w:numFmt w:val="bullet"/>
      <w:lvlText w:val="•"/>
      <w:lvlJc w:val="left"/>
      <w:pPr>
        <w:ind w:left="1477" w:hanging="226"/>
      </w:pPr>
      <w:rPr>
        <w:rFonts w:hint="default"/>
        <w:lang w:val="ro-RO" w:eastAsia="en-US" w:bidi="ar-SA"/>
      </w:rPr>
    </w:lvl>
    <w:lvl w:ilvl="3" w:tplc="17F0D8D2">
      <w:numFmt w:val="bullet"/>
      <w:lvlText w:val="•"/>
      <w:lvlJc w:val="left"/>
      <w:pPr>
        <w:ind w:left="2165" w:hanging="226"/>
      </w:pPr>
      <w:rPr>
        <w:rFonts w:hint="default"/>
        <w:lang w:val="ro-RO" w:eastAsia="en-US" w:bidi="ar-SA"/>
      </w:rPr>
    </w:lvl>
    <w:lvl w:ilvl="4" w:tplc="67A0F818">
      <w:numFmt w:val="bullet"/>
      <w:lvlText w:val="•"/>
      <w:lvlJc w:val="left"/>
      <w:pPr>
        <w:ind w:left="2854" w:hanging="226"/>
      </w:pPr>
      <w:rPr>
        <w:rFonts w:hint="default"/>
        <w:lang w:val="ro-RO" w:eastAsia="en-US" w:bidi="ar-SA"/>
      </w:rPr>
    </w:lvl>
    <w:lvl w:ilvl="5" w:tplc="43E2AD68">
      <w:numFmt w:val="bullet"/>
      <w:lvlText w:val="•"/>
      <w:lvlJc w:val="left"/>
      <w:pPr>
        <w:ind w:left="3543" w:hanging="226"/>
      </w:pPr>
      <w:rPr>
        <w:rFonts w:hint="default"/>
        <w:lang w:val="ro-RO" w:eastAsia="en-US" w:bidi="ar-SA"/>
      </w:rPr>
    </w:lvl>
    <w:lvl w:ilvl="6" w:tplc="ED2A2C4E">
      <w:numFmt w:val="bullet"/>
      <w:lvlText w:val="•"/>
      <w:lvlJc w:val="left"/>
      <w:pPr>
        <w:ind w:left="4231" w:hanging="226"/>
      </w:pPr>
      <w:rPr>
        <w:rFonts w:hint="default"/>
        <w:lang w:val="ro-RO" w:eastAsia="en-US" w:bidi="ar-SA"/>
      </w:rPr>
    </w:lvl>
    <w:lvl w:ilvl="7" w:tplc="32B0D266">
      <w:numFmt w:val="bullet"/>
      <w:lvlText w:val="•"/>
      <w:lvlJc w:val="left"/>
      <w:pPr>
        <w:ind w:left="4920" w:hanging="226"/>
      </w:pPr>
      <w:rPr>
        <w:rFonts w:hint="default"/>
        <w:lang w:val="ro-RO" w:eastAsia="en-US" w:bidi="ar-SA"/>
      </w:rPr>
    </w:lvl>
    <w:lvl w:ilvl="8" w:tplc="17DCB93A">
      <w:numFmt w:val="bullet"/>
      <w:lvlText w:val="•"/>
      <w:lvlJc w:val="left"/>
      <w:pPr>
        <w:ind w:left="5608" w:hanging="226"/>
      </w:pPr>
      <w:rPr>
        <w:rFonts w:hint="default"/>
        <w:lang w:val="ro-RO" w:eastAsia="en-US" w:bidi="ar-SA"/>
      </w:r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10"/>
  </w:num>
  <w:num w:numId="4">
    <w:abstractNumId w:val="36"/>
  </w:num>
  <w:num w:numId="5">
    <w:abstractNumId w:val="29"/>
  </w:num>
  <w:num w:numId="6">
    <w:abstractNumId w:val="11"/>
  </w:num>
  <w:num w:numId="7">
    <w:abstractNumId w:val="13"/>
  </w:num>
  <w:num w:numId="8">
    <w:abstractNumId w:val="9"/>
  </w:num>
  <w:num w:numId="9">
    <w:abstractNumId w:val="15"/>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6"/>
    <w:lvlOverride w:ilvl="0">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num>
  <w:num w:numId="26">
    <w:abstractNumId w:val="0"/>
    <w:lvlOverride w:ilvl="0">
      <w:startOverride w:val="1"/>
    </w:lvlOverride>
  </w:num>
  <w:num w:numId="27">
    <w:abstractNumId w:val="2"/>
    <w:lvlOverride w:ilvl="0">
      <w:startOverride w:val="1"/>
    </w:lvlOverride>
  </w:num>
  <w:num w:numId="28">
    <w:abstractNumId w:val="4"/>
    <w:lvlOverride w:ilvl="0">
      <w:startOverride w:val="1"/>
    </w:lvlOverride>
  </w:num>
  <w:num w:numId="29">
    <w:abstractNumId w:val="1"/>
    <w:lvlOverride w:ilvl="0">
      <w:startOverride w:val="1"/>
    </w:lvlOverride>
  </w:num>
  <w:num w:numId="30">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35"/>
  </w:num>
  <w:num w:numId="34">
    <w:abstractNumId w:val="5"/>
  </w:num>
  <w:num w:numId="35">
    <w:abstractNumId w:val="25"/>
  </w:num>
  <w:num w:numId="36">
    <w:abstractNumId w:val="6"/>
  </w:num>
  <w:num w:numId="37">
    <w:abstractNumId w:val="18"/>
  </w:num>
  <w:num w:numId="38">
    <w:abstractNumId w:val="33"/>
  </w:num>
  <w:num w:numId="39">
    <w:abstractNumId w:val="30"/>
  </w:num>
  <w:num w:numId="4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10C"/>
    <w:rsid w:val="00174C61"/>
    <w:rsid w:val="00174E5F"/>
    <w:rsid w:val="001763CD"/>
    <w:rsid w:val="0017664F"/>
    <w:rsid w:val="00177A21"/>
    <w:rsid w:val="00180B9C"/>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8F5"/>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B56"/>
    <w:rsid w:val="005212EA"/>
    <w:rsid w:val="005229B2"/>
    <w:rsid w:val="00522B45"/>
    <w:rsid w:val="00523447"/>
    <w:rsid w:val="00530124"/>
    <w:rsid w:val="005309C1"/>
    <w:rsid w:val="0053238B"/>
    <w:rsid w:val="00532A46"/>
    <w:rsid w:val="00536403"/>
    <w:rsid w:val="00537904"/>
    <w:rsid w:val="005412C6"/>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692"/>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1A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67D"/>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823"/>
    <w:rsid w:val="00C40CB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uiPriority w:val="99"/>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customStyle="1" w:styleId="UnresolvedMention">
    <w:name w:val="Unresolved Mention"/>
    <w:basedOn w:val="a1"/>
    <w:uiPriority w:val="99"/>
    <w:semiHidden/>
    <w:unhideWhenUsed/>
    <w:rsid w:val="00E20BA7"/>
    <w:rPr>
      <w:color w:val="605E5C"/>
      <w:shd w:val="clear" w:color="auto" w:fill="E1DFDD"/>
    </w:rPr>
  </w:style>
  <w:style w:type="table" w:customStyle="1" w:styleId="TableNormal1">
    <w:name w:val="Table Normal1"/>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uiPriority w:val="99"/>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customStyle="1" w:styleId="UnresolvedMention">
    <w:name w:val="Unresolved Mention"/>
    <w:basedOn w:val="a1"/>
    <w:uiPriority w:val="99"/>
    <w:semiHidden/>
    <w:unhideWhenUsed/>
    <w:rsid w:val="00E20BA7"/>
    <w:rPr>
      <w:color w:val="605E5C"/>
      <w:shd w:val="clear" w:color="auto" w:fill="E1DFDD"/>
    </w:rPr>
  </w:style>
  <w:style w:type="table" w:customStyle="1" w:styleId="TableNormal1">
    <w:name w:val="Table Normal1"/>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F68F5"/>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02654-7383-4652-BBCA-7E9C41F7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23982</Words>
  <Characters>136704</Characters>
  <Application>Microsoft Office Word</Application>
  <DocSecurity>0</DocSecurity>
  <Lines>1139</Lines>
  <Paragraphs>320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2026-01-26T11:55:00Z</dcterms:created>
  <dcterms:modified xsi:type="dcterms:W3CDTF">2026-02-03T11:48:00Z</dcterms:modified>
</cp:coreProperties>
</file>