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lastRenderedPageBreak/>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91561B" w:rsidP="007D5BCD">
      <w:pPr>
        <w:pStyle w:val="a"/>
        <w:numPr>
          <w:ilvl w:val="0"/>
          <w:numId w:val="18"/>
        </w:numPr>
        <w:tabs>
          <w:tab w:val="clear" w:pos="1134"/>
          <w:tab w:val="left" w:pos="-284"/>
          <w:tab w:val="left" w:pos="284"/>
        </w:tabs>
        <w:spacing w:after="120"/>
        <w:ind w:left="-284" w:firstLine="284"/>
      </w:pPr>
      <w:hyperlink r:id="rId9" w:history="1">
        <w:r w:rsidR="00DA6115" w:rsidRPr="00B33AD1">
          <w:rPr>
            <w:rStyle w:val="af3"/>
            <w:rFonts w:eastAsiaTheme="majorEastAsia"/>
            <w:bCs/>
            <w:color w:val="auto"/>
            <w:u w:val="none"/>
            <w:bdr w:val="none" w:sz="0" w:space="0" w:color="auto" w:frame="1"/>
            <w:shd w:val="clear" w:color="auto" w:fill="FFFFFF"/>
          </w:rPr>
          <w:t>Hotărârii Guvernului nr.</w:t>
        </w:r>
        <w:r w:rsidR="004B16DD" w:rsidRPr="00B33AD1">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lastRenderedPageBreak/>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și să obțină toate informațiile care pot fi necesare în vederea 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lastRenderedPageBreak/>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B33AD1">
        <w:rPr>
          <w:lang w:eastAsia="ro-RO"/>
        </w:rPr>
        <w:lastRenderedPageBreak/>
        <w:t>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lastRenderedPageBreak/>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ura în care aceste 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8C044A" w:rsidRDefault="007167E4" w:rsidP="00A54239">
      <w:pPr>
        <w:pStyle w:val="a"/>
        <w:numPr>
          <w:ilvl w:val="0"/>
          <w:numId w:val="0"/>
        </w:numPr>
        <w:tabs>
          <w:tab w:val="clear" w:pos="1134"/>
          <w:tab w:val="left" w:pos="142"/>
        </w:tabs>
        <w:spacing w:after="120"/>
        <w:ind w:left="-284" w:firstLine="426"/>
      </w:pPr>
      <w:r w:rsidRPr="00B33AD1">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w:t>
      </w:r>
      <w:r w:rsidRPr="008C044A">
        <w:t xml:space="preserve">atestare profesională) şi cu o experienţă similară în domeniul lucrării ce urmează să fie executată, </w:t>
      </w:r>
      <w:r w:rsidR="004C59A0" w:rsidRPr="008C044A">
        <w:t>conform</w:t>
      </w:r>
      <w:r w:rsidR="00F62F9E" w:rsidRPr="008C044A">
        <w:t xml:space="preserve"> </w:t>
      </w:r>
      <w:r w:rsidR="00073FF9" w:rsidRPr="008C044A">
        <w:t>anexei nr.1</w:t>
      </w:r>
      <w:r w:rsidR="00CB71A4" w:rsidRPr="008C044A">
        <w:t>5</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4) o declaraţie referitoare la efectivele medii anuale al personalului angajat şi al</w:t>
      </w:r>
      <w:r w:rsidR="00113B5E" w:rsidRPr="008C044A">
        <w:t>e</w:t>
      </w:r>
      <w:r w:rsidRPr="008C044A">
        <w:t xml:space="preserve"> cadrelor de conducere în ultimii 3 ani;</w:t>
      </w:r>
    </w:p>
    <w:p w:rsidR="001401CD" w:rsidRPr="008C044A" w:rsidRDefault="007167E4" w:rsidP="00A54239">
      <w:pPr>
        <w:pStyle w:val="a"/>
        <w:numPr>
          <w:ilvl w:val="0"/>
          <w:numId w:val="0"/>
        </w:numPr>
        <w:tabs>
          <w:tab w:val="clear" w:pos="1134"/>
          <w:tab w:val="left" w:pos="142"/>
        </w:tabs>
        <w:spacing w:after="120"/>
        <w:ind w:left="-284" w:firstLine="426"/>
      </w:pPr>
      <w:r w:rsidRPr="008C044A">
        <w:t>5) dacă este cazul, informaţii privind măsurile de protecţie a mediului pe care operatorul economic le poate aplica în timpul îndeplinirii contractului de lucrări</w:t>
      </w:r>
      <w:r w:rsidR="00BB2106" w:rsidRPr="008C044A">
        <w:t xml:space="preserve"> sau servicii de proiectare și de lucrări</w:t>
      </w:r>
      <w:r w:rsidR="003C27FD" w:rsidRPr="008C044A">
        <w:t xml:space="preserve">, </w:t>
      </w:r>
      <w:r w:rsidR="00E17AFF" w:rsidRPr="008C044A">
        <w:t>în corespundere cu pct.</w:t>
      </w:r>
      <w:r w:rsidR="003C27FD" w:rsidRPr="008C044A">
        <w:t>4</w:t>
      </w:r>
      <w:r w:rsidR="00B3029E" w:rsidRPr="008C044A">
        <w:t>4</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6) o declaraţie referitoare la utilajele, instalaţiile, echipamentele tehnice de care poate dispune operatorul economic pentru îndeplinirea corespunzătoare a contractului de lucrări</w:t>
      </w:r>
      <w:r w:rsidR="00BB2106" w:rsidRPr="008C044A">
        <w:t>sau servicii de proiectare și de lucrări</w:t>
      </w:r>
      <w:r w:rsidRPr="008C044A">
        <w:t xml:space="preserve">, </w:t>
      </w:r>
      <w:r w:rsidR="004C59A0" w:rsidRPr="008C044A">
        <w:t>conform</w:t>
      </w:r>
      <w:r w:rsidR="00F62F9E" w:rsidRPr="008C044A">
        <w:t xml:space="preserve"> </w:t>
      </w:r>
      <w:r w:rsidR="00073FF9" w:rsidRPr="008C044A">
        <w:t>anexei nr.1</w:t>
      </w:r>
      <w:r w:rsidR="00CB71A4" w:rsidRPr="008C044A">
        <w:t>4</w:t>
      </w:r>
      <w:r w:rsidRPr="008C044A">
        <w:t>;</w:t>
      </w:r>
    </w:p>
    <w:p w:rsidR="00925DF7" w:rsidRPr="008C044A" w:rsidRDefault="007167E4" w:rsidP="00A54239">
      <w:pPr>
        <w:pStyle w:val="a"/>
        <w:numPr>
          <w:ilvl w:val="0"/>
          <w:numId w:val="0"/>
        </w:numPr>
        <w:tabs>
          <w:tab w:val="clear" w:pos="1134"/>
          <w:tab w:val="left" w:pos="142"/>
        </w:tabs>
        <w:spacing w:after="120"/>
        <w:ind w:left="-284" w:firstLine="426"/>
      </w:pPr>
      <w:r w:rsidRPr="008C044A">
        <w:t>7) informaţii privind partea din contract pe care operatorul economic are, eventual, intenţia să o subcontracteze</w:t>
      </w:r>
      <w:r w:rsidR="00D91D57" w:rsidRPr="008C044A">
        <w:t>,</w:t>
      </w:r>
      <w:r w:rsidR="004C59A0" w:rsidRPr="008C044A">
        <w:t>conform</w:t>
      </w:r>
      <w:r w:rsidR="00073FF9" w:rsidRPr="008C044A">
        <w:t>anexei nr.1</w:t>
      </w:r>
      <w:r w:rsidR="00CB71A4" w:rsidRPr="008C044A">
        <w:t>6</w:t>
      </w:r>
      <w:r w:rsidR="00D91D57" w:rsidRPr="008C044A">
        <w:t xml:space="preserve">. De asemenea, urmează a fi atașat/atașate la </w:t>
      </w:r>
      <w:r w:rsidR="00073FF9" w:rsidRPr="008C044A">
        <w:t>anexa nr.1</w:t>
      </w:r>
      <w:r w:rsidR="00CB71A4" w:rsidRPr="008C044A">
        <w:t>6</w:t>
      </w:r>
      <w:r w:rsidR="00D91D57" w:rsidRPr="008C044A">
        <w:t>, copia/copiile contractului/contractelor încheiat/încheiate cu subatreprenorii</w:t>
      </w:r>
      <w:r w:rsidR="00A20F20" w:rsidRPr="008C044A">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C044A">
        <w:rPr>
          <w:b/>
        </w:rPr>
        <w:t>39</w:t>
      </w:r>
      <w:r w:rsidR="007167E4" w:rsidRPr="008C044A">
        <w:rPr>
          <w:b/>
        </w:rPr>
        <w:t>.</w:t>
      </w:r>
      <w:r w:rsidR="007167E4" w:rsidRPr="008C044A">
        <w:t xml:space="preserve">Ofertantul/candidatul are dreptul să recurgă la susținerea unor alte persoane atunci când acestea din urmă </w:t>
      </w:r>
      <w:r w:rsidR="00E35B9C" w:rsidRPr="008C044A">
        <w:t>d</w:t>
      </w:r>
      <w:r w:rsidR="007167E4" w:rsidRPr="008C044A">
        <w:t>esfăș</w:t>
      </w:r>
      <w:r w:rsidR="00E35B9C" w:rsidRPr="008C044A">
        <w:t>oa</w:t>
      </w:r>
      <w:r w:rsidR="007167E4" w:rsidRPr="008C044A">
        <w:t>r</w:t>
      </w:r>
      <w:r w:rsidR="00E35B9C" w:rsidRPr="008C044A">
        <w:t>ă</w:t>
      </w:r>
      <w:r w:rsidR="007167E4" w:rsidRPr="008C044A">
        <w:t xml:space="preserve"> activitățile sau serviciile pentru îndeplinirea cărora este necesară capacitatea profesională respectivă, </w:t>
      </w:r>
      <w:r w:rsidR="004C59A0" w:rsidRPr="008C044A">
        <w:t>conform</w:t>
      </w:r>
      <w:r w:rsidR="00F62F9E" w:rsidRPr="008C044A">
        <w:t xml:space="preserve"> </w:t>
      </w:r>
      <w:r w:rsidR="00073FF9" w:rsidRPr="008C044A">
        <w:t>anexei nr.1</w:t>
      </w:r>
      <w:r w:rsidR="00CB71A4" w:rsidRPr="008C044A">
        <w:t>7</w:t>
      </w:r>
      <w:r w:rsidR="007167E4" w:rsidRPr="008C044A">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lastRenderedPageBreak/>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w:t>
      </w:r>
      <w:r w:rsidR="007167E4" w:rsidRPr="00F62F9E">
        <w:t>calităţii</w:t>
      </w:r>
      <w:r w:rsidR="00F62F9E">
        <w:t xml:space="preserve"> </w:t>
      </w:r>
      <w:r w:rsidR="00CF2F07" w:rsidRPr="00F62F9E">
        <w:t>(ISO 9001</w:t>
      </w:r>
      <w:r w:rsidR="00F62F9E" w:rsidRPr="00F62F9E">
        <w:t>, 45001, 14001</w:t>
      </w:r>
      <w:r w:rsidR="00CF2F07" w:rsidRPr="00F62F9E">
        <w:t>)</w:t>
      </w:r>
      <w:r w:rsidR="007167E4" w:rsidRPr="00F62F9E">
        <w:t>, acest</w:t>
      </w:r>
      <w:r w:rsidR="00C762AE" w:rsidRPr="00F62F9E">
        <w:t>e</w:t>
      </w:r>
      <w:r w:rsidR="007167E4" w:rsidRPr="00F62F9E">
        <w:t>a</w:t>
      </w:r>
      <w:r w:rsidR="007167E4" w:rsidRPr="00B33AD1">
        <w:t xml:space="preserve">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lastRenderedPageBreak/>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lastRenderedPageBreak/>
        <w:t>Secţiunea a 3-a</w:t>
      </w:r>
    </w:p>
    <w:p w:rsidR="000E4D7D" w:rsidRPr="00B33AD1" w:rsidRDefault="000E4D7D" w:rsidP="000E4D7D"/>
    <w:bookmarkEnd w:id="25"/>
    <w:bookmarkEnd w:id="26"/>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10"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lastRenderedPageBreak/>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lastRenderedPageBreak/>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w:t>
      </w:r>
      <w:r w:rsidR="007E3AC8" w:rsidRPr="00B33AD1">
        <w:lastRenderedPageBreak/>
        <w:t>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lastRenderedPageBreak/>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1"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cerințele </w:t>
      </w:r>
      <w:r w:rsidR="00080063" w:rsidRPr="00B33AD1">
        <w:rPr>
          <w:color w:val="000000" w:themeColor="text1"/>
        </w:rPr>
        <w:t>stipulate în</w:t>
      </w:r>
      <w:hyperlink r:id="rId12"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9B7ED0" w:rsidRDefault="000E4D7D" w:rsidP="009F1E2C">
      <w:pPr>
        <w:pStyle w:val="af2"/>
        <w:shd w:val="clear" w:color="auto" w:fill="FFFFFF"/>
        <w:tabs>
          <w:tab w:val="left" w:pos="-284"/>
        </w:tabs>
        <w:ind w:left="-284" w:firstLine="284"/>
        <w:rPr>
          <w:color w:val="000000" w:themeColor="text1"/>
          <w:lang w:val="en-US" w:eastAsia="it-IT"/>
        </w:rPr>
      </w:pPr>
      <w:r w:rsidRPr="009B7ED0">
        <w:rPr>
          <w:b/>
          <w:color w:val="000000" w:themeColor="text1"/>
          <w:lang w:val="en-US"/>
        </w:rPr>
        <w:t>9</w:t>
      </w:r>
      <w:r w:rsidR="0024699C" w:rsidRPr="009B7ED0">
        <w:rPr>
          <w:b/>
          <w:color w:val="000000" w:themeColor="text1"/>
          <w:lang w:val="en-US"/>
        </w:rPr>
        <w:t>8</w:t>
      </w:r>
      <w:r w:rsidR="00B00190" w:rsidRPr="009B7ED0">
        <w:rPr>
          <w:b/>
          <w:color w:val="000000" w:themeColor="text1"/>
          <w:lang w:val="en-US"/>
        </w:rPr>
        <w:t xml:space="preserve">. </w:t>
      </w:r>
      <w:r w:rsidR="00B00190" w:rsidRPr="009B7ED0">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lastRenderedPageBreak/>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w:t>
      </w:r>
      <w:r w:rsidR="00F75F0C" w:rsidRPr="00B33AD1">
        <w:lastRenderedPageBreak/>
        <w:t>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lastRenderedPageBreak/>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3B2F93" w:rsidRDefault="003B2F93" w:rsidP="003B2F93">
      <w:pPr>
        <w:jc w:val="right"/>
        <w:rPr>
          <w:sz w:val="22"/>
          <w:szCs w:val="22"/>
        </w:rPr>
      </w:pPr>
      <w:r>
        <w:t>Anexa nr. 2</w:t>
      </w:r>
    </w:p>
    <w:p w:rsidR="003B2F93" w:rsidRDefault="003B2F93" w:rsidP="003B2F93">
      <w:pPr>
        <w:jc w:val="right"/>
      </w:pPr>
      <w:r>
        <w:t>la Documentația standard nr._____</w:t>
      </w:r>
    </w:p>
    <w:p w:rsidR="003B2F93" w:rsidRDefault="003B2F93" w:rsidP="003B2F93">
      <w:pPr>
        <w:jc w:val="right"/>
      </w:pPr>
      <w:r>
        <w:t>din “____” ________ 20___</w:t>
      </w:r>
    </w:p>
    <w:p w:rsidR="003B2F93" w:rsidRDefault="003B2F93" w:rsidP="003B2F93">
      <w:pPr>
        <w:jc w:val="right"/>
      </w:pPr>
    </w:p>
    <w:p w:rsidR="003B2F93" w:rsidRDefault="003B2F93" w:rsidP="003B2F93">
      <w:pPr>
        <w:jc w:val="right"/>
      </w:pPr>
    </w:p>
    <w:p w:rsidR="003B2F93" w:rsidRDefault="003B2F93" w:rsidP="003B2F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3B2F93" w:rsidRDefault="003B2F93" w:rsidP="003B2F93">
      <w:pPr>
        <w:rPr>
          <w:sz w:val="20"/>
          <w:szCs w:val="20"/>
          <w:lang w:eastAsia="ru-RU"/>
        </w:rPr>
      </w:pPr>
    </w:p>
    <w:p w:rsidR="003B2F93" w:rsidRDefault="003B2F93" w:rsidP="003B2F93">
      <w:pPr>
        <w:shd w:val="clear" w:color="auto" w:fill="FFFFFF" w:themeFill="background1"/>
        <w:spacing w:before="120"/>
        <w:jc w:val="both"/>
        <w:rPr>
          <w:i/>
          <w:sz w:val="20"/>
          <w:szCs w:val="20"/>
          <w:lang w:val="en-US" w:eastAsia="ru-RU"/>
        </w:rPr>
      </w:pPr>
      <w:r>
        <w:rPr>
          <w:b/>
          <w:lang w:eastAsia="ru-RU"/>
        </w:rPr>
        <w:t>privind achiziționarea_</w:t>
      </w:r>
      <w:r w:rsidRPr="00BB616C">
        <w:rPr>
          <w:b/>
          <w:lang w:eastAsia="ru-RU"/>
        </w:rPr>
        <w:t>Lucrari de reparatie la acoperisul edificiului Primariei or. Vulcanesti (Bloc А; B)</w:t>
      </w:r>
    </w:p>
    <w:p w:rsidR="003B2F93" w:rsidRDefault="003B2F93" w:rsidP="003B2F93">
      <w:pPr>
        <w:shd w:val="clear" w:color="auto" w:fill="FFFFFF" w:themeFill="background1"/>
        <w:spacing w:before="120"/>
        <w:rPr>
          <w:b/>
          <w:lang w:eastAsia="ru-RU"/>
        </w:rPr>
      </w:pPr>
      <w:r>
        <w:rPr>
          <w:b/>
          <w:lang w:eastAsia="ru-RU"/>
        </w:rPr>
        <w:t>prin procedura de achiziție_____</w:t>
      </w:r>
      <w:r w:rsidRPr="00DB0CE5">
        <w:t xml:space="preserve"> </w:t>
      </w:r>
      <w:r>
        <w:t>COP</w:t>
      </w:r>
      <w:r>
        <w:rPr>
          <w:b/>
          <w:lang w:eastAsia="ru-RU"/>
        </w:rPr>
        <w:t xml:space="preserve"> _____________________________</w:t>
      </w:r>
      <w:r>
        <w:rPr>
          <w:b/>
          <w:lang w:eastAsia="ru-RU"/>
        </w:rPr>
        <w:br/>
      </w:r>
      <w:r>
        <w:rPr>
          <w:sz w:val="20"/>
          <w:lang w:eastAsia="ru-RU"/>
        </w:rPr>
        <w:t xml:space="preserve">                                                          (tipul procedurii de achiziție)</w:t>
      </w:r>
    </w:p>
    <w:p w:rsidR="003B2F93" w:rsidRDefault="003B2F93" w:rsidP="003B2F93">
      <w:pPr>
        <w:shd w:val="clear" w:color="auto" w:fill="FFFFFF" w:themeFill="background1"/>
        <w:spacing w:before="120"/>
        <w:outlineLvl w:val="0"/>
        <w:rPr>
          <w:b/>
          <w:sz w:val="32"/>
          <w:szCs w:val="32"/>
          <w:lang w:eastAsia="ru-RU"/>
        </w:rPr>
      </w:pPr>
    </w:p>
    <w:p w:rsidR="003B2F93" w:rsidRDefault="003B2F93" w:rsidP="003B2F93">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Denumirea autorității contractante: ____</w:t>
      </w:r>
      <w:r>
        <w:rPr>
          <w:b/>
          <w:lang w:val="en-US" w:eastAsia="ru-RU"/>
        </w:rPr>
        <w:t>Primaria or.Vulcanesti</w:t>
      </w:r>
      <w:r>
        <w:rPr>
          <w:b/>
          <w:lang w:eastAsia="ru-RU"/>
        </w:rPr>
        <w:t>_________________</w:t>
      </w:r>
    </w:p>
    <w:p w:rsidR="003B2F93" w:rsidRDefault="003B2F93" w:rsidP="003B2F93">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IDNO: </w:t>
      </w:r>
      <w:r>
        <w:rPr>
          <w:b/>
          <w:shd w:val="clear" w:color="auto" w:fill="FFFFFF"/>
          <w:lang w:eastAsia="ru-RU"/>
        </w:rPr>
        <w:t>___</w:t>
      </w:r>
      <w:r w:rsidRPr="000C7726">
        <w:rPr>
          <w:rFonts w:cs="Arial"/>
          <w:color w:val="00000A"/>
          <w:szCs w:val="20"/>
          <w:lang w:val="en-US" w:eastAsia="ru-RU"/>
        </w:rPr>
        <w:t>100</w:t>
      </w:r>
      <w:r w:rsidRPr="000C7726">
        <w:rPr>
          <w:rFonts w:cs="Arial"/>
          <w:color w:val="00000A"/>
          <w:szCs w:val="20"/>
          <w:lang w:val="ru-RU" w:eastAsia="ru-RU"/>
        </w:rPr>
        <w:t>7</w:t>
      </w:r>
      <w:r w:rsidRPr="00BC1F10">
        <w:rPr>
          <w:rFonts w:cs="Arial"/>
          <w:color w:val="00000A"/>
          <w:szCs w:val="20"/>
          <w:lang w:val="ru-RU" w:eastAsia="ru-RU"/>
        </w:rPr>
        <w:t>601004353</w:t>
      </w:r>
      <w:r>
        <w:rPr>
          <w:b/>
          <w:shd w:val="clear" w:color="auto" w:fill="FFFFFF"/>
          <w:lang w:eastAsia="ru-RU"/>
        </w:rPr>
        <w:t>_________________________________________________</w:t>
      </w:r>
    </w:p>
    <w:p w:rsidR="003B2F93" w:rsidRDefault="003B2F93" w:rsidP="003B2F93">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w:t>
      </w:r>
      <w:r>
        <w:rPr>
          <w:b/>
          <w:shd w:val="clear" w:color="auto" w:fill="FFFFFF"/>
          <w:lang w:eastAsia="ru-RU"/>
        </w:rPr>
        <w:t>___or.Vulcanesti, str.Lenin 75_______________________________________</w:t>
      </w:r>
    </w:p>
    <w:p w:rsidR="003B2F93" w:rsidRDefault="003B2F93" w:rsidP="003B2F93">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Numărul de telefon/fax: </w:t>
      </w:r>
      <w:r w:rsidRPr="000C7726">
        <w:rPr>
          <w:b/>
          <w:shd w:val="clear" w:color="auto" w:fill="FFFFFF"/>
          <w:lang w:eastAsia="ru-RU"/>
        </w:rPr>
        <w:t>_____</w:t>
      </w:r>
      <w:r w:rsidRPr="000C7726">
        <w:rPr>
          <w:rFonts w:cs="Arial"/>
          <w:color w:val="00000A"/>
          <w:szCs w:val="20"/>
          <w:lang w:val="en-US" w:eastAsia="ru-RU"/>
        </w:rPr>
        <w:t>0</w:t>
      </w:r>
      <w:r w:rsidRPr="000C7726">
        <w:rPr>
          <w:rFonts w:cs="Arial"/>
          <w:color w:val="00000A"/>
          <w:szCs w:val="20"/>
          <w:lang w:val="ru-RU" w:eastAsia="ru-RU"/>
        </w:rPr>
        <w:t>29321880</w:t>
      </w:r>
      <w:r>
        <w:rPr>
          <w:b/>
          <w:shd w:val="clear" w:color="auto" w:fill="FFFFFF"/>
          <w:lang w:eastAsia="ru-RU"/>
        </w:rPr>
        <w:t>_____________________________________</w:t>
      </w:r>
    </w:p>
    <w:p w:rsidR="003B2F93" w:rsidRDefault="003B2F93" w:rsidP="003B2F93">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de e-mail și pagina web oficială a autorității contractante: </w:t>
      </w:r>
      <w:hyperlink r:id="rId14" w:history="1">
        <w:r w:rsidRPr="00BC1F10">
          <w:rPr>
            <w:color w:val="0000FF"/>
            <w:u w:val="single"/>
            <w:lang w:val="en-US" w:eastAsia="ru-RU"/>
          </w:rPr>
          <w:t>primaria_vulcanesti@mail.ru</w:t>
        </w:r>
      </w:hyperlink>
    </w:p>
    <w:p w:rsidR="003B2F93" w:rsidRDefault="003B2F93" w:rsidP="003B2F93">
      <w:pPr>
        <w:numPr>
          <w:ilvl w:val="0"/>
          <w:numId w:val="42"/>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3B2F93" w:rsidRDefault="003B2F93" w:rsidP="003B2F93">
      <w:pPr>
        <w:numPr>
          <w:ilvl w:val="0"/>
          <w:numId w:val="42"/>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rsidR="003B2F93" w:rsidRDefault="003B2F93" w:rsidP="003B2F93">
      <w:pPr>
        <w:numPr>
          <w:ilvl w:val="0"/>
          <w:numId w:val="42"/>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614"/>
        <w:gridCol w:w="2410"/>
        <w:gridCol w:w="851"/>
        <w:gridCol w:w="992"/>
        <w:gridCol w:w="1984"/>
        <w:gridCol w:w="1687"/>
      </w:tblGrid>
      <w:tr w:rsidR="003B2F93" w:rsidTr="00541F04">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3B2F93" w:rsidTr="00541F04">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r>
              <w:rPr>
                <w:b/>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p>
        </w:tc>
      </w:tr>
      <w:tr w:rsidR="003B2F93" w:rsidTr="00541F04">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r>
              <w:rPr>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Pr="00434D8A" w:rsidRDefault="003B2F93" w:rsidP="00541F04">
            <w:pPr>
              <w:widowControl w:val="0"/>
              <w:shd w:val="clear" w:color="auto" w:fill="FFFFFF" w:themeFill="background1"/>
              <w:spacing w:before="120"/>
              <w:jc w:val="center"/>
            </w:pPr>
            <w:r w:rsidRPr="00434D8A">
              <w:t>45200000-9</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Pr="00BB616C" w:rsidRDefault="003B2F93" w:rsidP="00541F04">
            <w:pPr>
              <w:widowControl w:val="0"/>
              <w:shd w:val="clear" w:color="auto" w:fill="FFFFFF" w:themeFill="background1"/>
              <w:spacing w:before="120"/>
              <w:jc w:val="center"/>
              <w:rPr>
                <w:i/>
                <w:sz w:val="20"/>
                <w:szCs w:val="20"/>
                <w:lang w:val="en-US" w:eastAsia="ru-RU"/>
              </w:rPr>
            </w:pPr>
            <w:r w:rsidRPr="00BB616C">
              <w:rPr>
                <w:i/>
                <w:sz w:val="20"/>
                <w:szCs w:val="20"/>
                <w:lang w:val="en-US" w:eastAsia="ru-RU"/>
              </w:rPr>
              <w:t>Lucrari de reparatie la acoperisul edificiului Primariei</w:t>
            </w:r>
            <w:r>
              <w:rPr>
                <w:i/>
                <w:sz w:val="20"/>
                <w:szCs w:val="20"/>
                <w:lang w:val="en-US" w:eastAsia="ru-RU"/>
              </w:rPr>
              <w:t xml:space="preserve"> or. Vulcanesti</w:t>
            </w:r>
            <w:r w:rsidRPr="00BB616C">
              <w:rPr>
                <w:i/>
                <w:sz w:val="20"/>
                <w:szCs w:val="20"/>
                <w:lang w:val="en-US" w:eastAsia="ru-RU"/>
              </w:rPr>
              <w:t xml:space="preserve"> (</w:t>
            </w:r>
            <w:r>
              <w:rPr>
                <w:i/>
                <w:sz w:val="20"/>
                <w:szCs w:val="20"/>
                <w:lang w:val="en-US" w:eastAsia="ru-RU"/>
              </w:rPr>
              <w:t>Bloc</w:t>
            </w:r>
            <w:r w:rsidRPr="00BB616C">
              <w:rPr>
                <w:i/>
                <w:sz w:val="20"/>
                <w:szCs w:val="20"/>
                <w:lang w:val="en-US" w:eastAsia="ru-RU"/>
              </w:rPr>
              <w:t xml:space="preserve"> </w:t>
            </w:r>
            <w:r>
              <w:rPr>
                <w:i/>
                <w:sz w:val="20"/>
                <w:szCs w:val="20"/>
                <w:lang w:val="ru-RU" w:eastAsia="ru-RU"/>
              </w:rPr>
              <w:t>А</w:t>
            </w:r>
            <w:r w:rsidRPr="00BB616C">
              <w:rPr>
                <w:i/>
                <w:sz w:val="20"/>
                <w:szCs w:val="20"/>
                <w:lang w:val="en-US" w:eastAsia="ru-RU"/>
              </w:rPr>
              <w:t>;</w:t>
            </w:r>
            <w:r>
              <w:rPr>
                <w:i/>
                <w:sz w:val="20"/>
                <w:szCs w:val="20"/>
                <w:lang w:val="en-US" w:eastAsia="ru-RU"/>
              </w:rPr>
              <w:t xml:space="preserve"> B</w:t>
            </w:r>
            <w:r w:rsidRPr="00BB616C">
              <w:rPr>
                <w:i/>
                <w:sz w:val="20"/>
                <w:szCs w:val="20"/>
                <w:lang w:val="en-US" w:eastAsia="ru-RU"/>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r>
              <w:rPr>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Pr="00434D8A" w:rsidRDefault="003B2F93" w:rsidP="00541F04">
            <w:pPr>
              <w:widowControl w:val="0"/>
              <w:shd w:val="clear" w:color="auto" w:fill="FFFFFF" w:themeFill="background1"/>
              <w:spacing w:before="120"/>
              <w:jc w:val="center"/>
              <w:rPr>
                <w:sz w:val="20"/>
                <w:szCs w:val="20"/>
                <w:lang w:eastAsia="ru-RU"/>
              </w:rPr>
            </w:pPr>
            <w:r>
              <w:rPr>
                <w:sz w:val="20"/>
                <w:szCs w:val="20"/>
                <w:lang w:val="ru-RU" w:eastAsia="ru-RU"/>
              </w:rPr>
              <w:t xml:space="preserve">457 172,44 </w:t>
            </w:r>
            <w:r>
              <w:rPr>
                <w:sz w:val="20"/>
                <w:szCs w:val="20"/>
                <w:lang w:eastAsia="ru-RU"/>
              </w:rPr>
              <w:t>MDL</w:t>
            </w:r>
          </w:p>
        </w:tc>
      </w:tr>
      <w:tr w:rsidR="003B2F93" w:rsidTr="00541F04">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Default="003B2F93" w:rsidP="00541F04">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F93" w:rsidRPr="00434D8A" w:rsidRDefault="003B2F93" w:rsidP="00541F04">
            <w:pPr>
              <w:widowControl w:val="0"/>
              <w:shd w:val="clear" w:color="auto" w:fill="FFFFFF" w:themeFill="background1"/>
              <w:spacing w:before="120"/>
              <w:jc w:val="center"/>
              <w:rPr>
                <w:b/>
                <w:sz w:val="20"/>
                <w:szCs w:val="20"/>
                <w:lang w:eastAsia="ru-RU"/>
              </w:rPr>
            </w:pPr>
            <w:r w:rsidRPr="00434D8A">
              <w:rPr>
                <w:b/>
                <w:sz w:val="20"/>
                <w:szCs w:val="20"/>
                <w:lang w:eastAsia="ru-RU"/>
              </w:rPr>
              <w:t>457 172,44 MDL</w:t>
            </w:r>
          </w:p>
        </w:tc>
      </w:tr>
    </w:tbl>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lastRenderedPageBreak/>
        <w:t>În cazul procedurilor de preselecție se indică numărul minim al candidaţilor şi, dacă este cazul, numărul maxim al acestora.____nu se aplica_________________________</w:t>
      </w:r>
    </w:p>
    <w:p w:rsidR="003B2F93" w:rsidRDefault="003B2F93" w:rsidP="003B2F93">
      <w:pPr>
        <w:numPr>
          <w:ilvl w:val="0"/>
          <w:numId w:val="42"/>
        </w:numPr>
        <w:shd w:val="clear" w:color="auto" w:fill="FFFFFF" w:themeFill="background1"/>
        <w:tabs>
          <w:tab w:val="right" w:pos="426"/>
        </w:tabs>
        <w:suppressAutoHyphens/>
        <w:ind w:left="357"/>
        <w:rPr>
          <w:b/>
          <w:lang w:eastAsia="ru-RU"/>
        </w:rPr>
      </w:pPr>
      <w:r>
        <w:rPr>
          <w:b/>
          <w:lang w:eastAsia="ru-RU"/>
        </w:rPr>
        <w:t xml:space="preserve">În cazul în care contractul este împărțit pe loturi, un operator economic poate depune </w:t>
      </w:r>
    </w:p>
    <w:p w:rsidR="003B2F93" w:rsidRDefault="003B2F93" w:rsidP="003B2F93">
      <w:pPr>
        <w:shd w:val="clear" w:color="auto" w:fill="FFFFFF" w:themeFill="background1"/>
        <w:tabs>
          <w:tab w:val="right" w:pos="426"/>
        </w:tabs>
        <w:ind w:left="357"/>
        <w:rPr>
          <w:b/>
          <w:lang w:eastAsia="ru-RU"/>
        </w:rPr>
      </w:pPr>
      <w:r>
        <w:rPr>
          <w:b/>
          <w:lang w:eastAsia="ru-RU"/>
        </w:rPr>
        <w:t>oferta (se va selecta):</w:t>
      </w:r>
    </w:p>
    <w:p w:rsidR="003B2F93" w:rsidRPr="00BB616C" w:rsidRDefault="003B2F93" w:rsidP="003B2F93">
      <w:pPr>
        <w:numPr>
          <w:ilvl w:val="0"/>
          <w:numId w:val="43"/>
        </w:numPr>
        <w:shd w:val="clear" w:color="auto" w:fill="FFFFFF" w:themeFill="background1"/>
        <w:tabs>
          <w:tab w:val="right" w:pos="426"/>
        </w:tabs>
        <w:suppressAutoHyphens/>
        <w:rPr>
          <w:b/>
          <w:lang w:eastAsia="ru-RU"/>
        </w:rPr>
      </w:pPr>
      <w:r w:rsidRPr="00BB616C">
        <w:rPr>
          <w:b/>
          <w:lang w:eastAsia="ru-RU"/>
        </w:rPr>
        <w:t>Pentru un singur lot;</w:t>
      </w:r>
    </w:p>
    <w:p w:rsidR="003B2F93" w:rsidRDefault="003B2F93" w:rsidP="003B2F93">
      <w:pPr>
        <w:numPr>
          <w:ilvl w:val="0"/>
          <w:numId w:val="43"/>
        </w:numPr>
        <w:shd w:val="clear" w:color="auto" w:fill="FFFFFF" w:themeFill="background1"/>
        <w:tabs>
          <w:tab w:val="right" w:pos="426"/>
        </w:tabs>
        <w:suppressAutoHyphens/>
        <w:rPr>
          <w:lang w:eastAsia="ru-RU"/>
        </w:rPr>
      </w:pPr>
      <w:r>
        <w:rPr>
          <w:lang w:eastAsia="ru-RU"/>
        </w:rPr>
        <w:t>Pentru mai multe loturi;</w:t>
      </w:r>
    </w:p>
    <w:p w:rsidR="003B2F93" w:rsidRDefault="003B2F93" w:rsidP="003B2F93">
      <w:pPr>
        <w:numPr>
          <w:ilvl w:val="0"/>
          <w:numId w:val="43"/>
        </w:numPr>
        <w:shd w:val="clear" w:color="auto" w:fill="FFFFFF" w:themeFill="background1"/>
        <w:tabs>
          <w:tab w:val="right" w:pos="426"/>
        </w:tabs>
        <w:suppressAutoHyphens/>
        <w:rPr>
          <w:lang w:eastAsia="ru-RU"/>
        </w:rPr>
      </w:pPr>
      <w:r>
        <w:rPr>
          <w:lang w:eastAsia="ru-RU"/>
        </w:rPr>
        <w:t>Pentru toate loturile;</w:t>
      </w:r>
    </w:p>
    <w:p w:rsidR="003B2F93" w:rsidRDefault="003B2F93" w:rsidP="003B2F93">
      <w:pPr>
        <w:numPr>
          <w:ilvl w:val="0"/>
          <w:numId w:val="43"/>
        </w:numPr>
        <w:shd w:val="clear" w:color="auto" w:fill="FFFFFF" w:themeFill="background1"/>
        <w:tabs>
          <w:tab w:val="right" w:pos="426"/>
        </w:tabs>
        <w:suppressAutoHyphens/>
        <w:rPr>
          <w:lang w:eastAsia="ru-RU"/>
        </w:rPr>
      </w:pPr>
      <w:r>
        <w:rPr>
          <w:lang w:eastAsia="ru-RU"/>
        </w:rPr>
        <w:t>Alte limitări privind numărul de loturi care pot fi atribuite aceluiași ofertant___________</w:t>
      </w:r>
    </w:p>
    <w:p w:rsidR="003B2F93"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Admiterea sau interzicerea ofertelor alternative: ____nu se admite______________</w:t>
      </w:r>
    </w:p>
    <w:p w:rsidR="003B2F93" w:rsidRDefault="003B2F93" w:rsidP="003B2F93">
      <w:pPr>
        <w:shd w:val="clear" w:color="auto" w:fill="FFFFFF" w:themeFill="background1"/>
        <w:tabs>
          <w:tab w:val="right" w:pos="426"/>
        </w:tabs>
        <w:ind w:left="6206"/>
        <w:rPr>
          <w:sz w:val="20"/>
          <w:lang w:eastAsia="ru-RU"/>
        </w:rPr>
      </w:pPr>
      <w:r>
        <w:rPr>
          <w:sz w:val="20"/>
          <w:lang w:eastAsia="ru-RU"/>
        </w:rPr>
        <w:t>(indicați se admite sau nu se admite)</w:t>
      </w:r>
    </w:p>
    <w:p w:rsidR="003B2F93" w:rsidRDefault="003B2F93" w:rsidP="003B2F93">
      <w:pPr>
        <w:numPr>
          <w:ilvl w:val="0"/>
          <w:numId w:val="42"/>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Termenii și condițiile de prestare/executare solicitați: __</w:t>
      </w:r>
      <w:r w:rsidRPr="000C7726">
        <w:t xml:space="preserve"> </w:t>
      </w:r>
      <w:r>
        <w:t>lucrările se vor efectua conform condițiilor contractuale in termen de 2 luni conform g</w:t>
      </w:r>
      <w:r w:rsidRPr="00204EC1">
        <w:t>rafic</w:t>
      </w:r>
      <w:r>
        <w:t>ul</w:t>
      </w:r>
      <w:r w:rsidRPr="00204EC1">
        <w:rPr>
          <w:spacing w:val="-2"/>
        </w:rPr>
        <w:t xml:space="preserve"> </w:t>
      </w:r>
      <w:r w:rsidRPr="00204EC1">
        <w:t>de</w:t>
      </w:r>
      <w:r w:rsidRPr="00204EC1">
        <w:rPr>
          <w:spacing w:val="-3"/>
        </w:rPr>
        <w:t xml:space="preserve"> </w:t>
      </w:r>
      <w:r w:rsidRPr="00204EC1">
        <w:t>executare</w:t>
      </w:r>
      <w:r w:rsidRPr="00204EC1">
        <w:rPr>
          <w:spacing w:val="-3"/>
        </w:rPr>
        <w:t xml:space="preserve"> </w:t>
      </w:r>
      <w:r w:rsidRPr="00204EC1">
        <w:t>a</w:t>
      </w:r>
      <w:r w:rsidRPr="00204EC1">
        <w:rPr>
          <w:spacing w:val="-2"/>
        </w:rPr>
        <w:t xml:space="preserve"> </w:t>
      </w:r>
      <w:r w:rsidRPr="00204EC1">
        <w:t>lucrărilor</w:t>
      </w:r>
      <w:r>
        <w:t>.</w:t>
      </w:r>
      <w:r>
        <w:rPr>
          <w:b/>
          <w:lang w:eastAsia="ru-RU"/>
        </w:rPr>
        <w:t xml:space="preserve"> </w:t>
      </w:r>
    </w:p>
    <w:p w:rsidR="003B2F93" w:rsidRDefault="003B2F93" w:rsidP="003B2F93">
      <w:pPr>
        <w:numPr>
          <w:ilvl w:val="0"/>
          <w:numId w:val="42"/>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Termenul de valabilitate a contractului:__pina la 31.12.2023</w:t>
      </w:r>
      <w:r w:rsidRPr="00204EC1">
        <w:rPr>
          <w:b/>
          <w:lang w:eastAsia="ru-RU"/>
        </w:rPr>
        <w:t>______________________</w:t>
      </w:r>
    </w:p>
    <w:p w:rsidR="003B2F93" w:rsidRDefault="003B2F93" w:rsidP="003B2F93">
      <w:pPr>
        <w:numPr>
          <w:ilvl w:val="0"/>
          <w:numId w:val="42"/>
        </w:numPr>
        <w:tabs>
          <w:tab w:val="right" w:pos="426"/>
        </w:tabs>
        <w:suppressAutoHyphens/>
        <w:spacing w:before="120"/>
        <w:ind w:left="360"/>
        <w:rPr>
          <w:b/>
          <w:lang w:eastAsia="ru-RU"/>
        </w:rPr>
      </w:pPr>
      <w:r>
        <w:rPr>
          <w:b/>
          <w:lang w:eastAsia="ru-RU"/>
        </w:rPr>
        <w:t>Contract de achiziție rezervat atelierelor protejate sau că acesta poate fi executat numai în cadrul unor programe de angajare protejată (după caz): ____nu se aplica_________</w:t>
      </w:r>
    </w:p>
    <w:p w:rsidR="003B2F93" w:rsidRDefault="003B2F93" w:rsidP="003B2F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Prestarea serviciului este rezervată unei anumite profesii în temeiul unor legisau al unor acte administrative (după caz): ______nu se aplica_________________________</w:t>
      </w:r>
    </w:p>
    <w:p w:rsidR="003B2F93" w:rsidRDefault="003B2F93" w:rsidP="003B2F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3B2F93" w:rsidRDefault="003B2F93" w:rsidP="003B2F93">
      <w:pPr>
        <w:numPr>
          <w:ilvl w:val="0"/>
          <w:numId w:val="42"/>
        </w:numPr>
        <w:shd w:val="clear" w:color="auto" w:fill="FFFFFF" w:themeFill="background1"/>
        <w:tabs>
          <w:tab w:val="right" w:pos="426"/>
        </w:tabs>
        <w:suppressAutoHyphen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767"/>
        <w:gridCol w:w="3591"/>
        <w:gridCol w:w="1553"/>
      </w:tblGrid>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tcPr>
          <w:p w:rsidR="003B2F93" w:rsidRPr="002E2578" w:rsidRDefault="003B2F93" w:rsidP="00541F04">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Nr. d/o</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2E2578" w:rsidRDefault="003B2F93" w:rsidP="00541F04">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Descrierea criteriului/cerinței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2E2578" w:rsidRDefault="003B2F93" w:rsidP="00541F04">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Mod de demonstrare a îndeplinirii criteriului/cerinței:</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2E2578" w:rsidRDefault="003B2F93" w:rsidP="00541F04">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Nivelul minim/</w:t>
            </w:r>
            <w:r w:rsidRPr="002E2578">
              <w:rPr>
                <w:b/>
                <w:iCs/>
                <w:sz w:val="20"/>
                <w:szCs w:val="20"/>
                <w:lang w:eastAsia="ru-RU"/>
              </w:rPr>
              <w:br/>
              <w:t>Obligativitatea</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DUAE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2E1F76">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Cerere de participare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2E1F76">
              <w:rPr>
                <w:iCs/>
                <w:sz w:val="22"/>
                <w:szCs w:val="22"/>
                <w:lang w:eastAsia="ru-RU"/>
              </w:rPr>
              <w:t>Anexa nr.7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Declarație privind valabilitatea ofertei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2E1F76">
              <w:rPr>
                <w:iCs/>
                <w:sz w:val="22"/>
                <w:szCs w:val="22"/>
                <w:lang w:eastAsia="ru-RU"/>
              </w:rPr>
              <w:t>Anexa nr.8 din documentația</w:t>
            </w:r>
            <w:r w:rsidRPr="00434D8A">
              <w:rPr>
                <w:iCs/>
                <w:sz w:val="22"/>
                <w:szCs w:val="22"/>
                <w:lang w:eastAsia="ru-RU"/>
              </w:rPr>
              <w:t xml:space="preserve">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Scrisoare de garanție bancară p/u participare cu ofertă la procedurade</w:t>
            </w:r>
          </w:p>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atribuirea contractului de achiziție publică</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2E1F76">
              <w:rPr>
                <w:iCs/>
                <w:sz w:val="22"/>
                <w:szCs w:val="22"/>
                <w:lang w:eastAsia="ru-RU"/>
              </w:rPr>
              <w:t>Anexa nr.9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8D5863" w:rsidRDefault="003B2F93" w:rsidP="00541F04">
            <w:pPr>
              <w:shd w:val="clear" w:color="auto" w:fill="FFFFFF" w:themeFill="background1"/>
              <w:tabs>
                <w:tab w:val="left" w:pos="612"/>
              </w:tabs>
              <w:spacing w:before="120" w:after="120"/>
              <w:rPr>
                <w:iCs/>
                <w:lang w:val="en-US" w:eastAsia="ru-RU"/>
              </w:rPr>
            </w:pPr>
            <w:r w:rsidRPr="00434D8A">
              <w:rPr>
                <w:iCs/>
                <w:sz w:val="22"/>
                <w:szCs w:val="22"/>
                <w:lang w:eastAsia="ru-RU"/>
              </w:rPr>
              <w:t>Grafic de executare lucrărilor</w:t>
            </w:r>
            <w:r>
              <w:rPr>
                <w:iCs/>
                <w:sz w:val="22"/>
                <w:szCs w:val="22"/>
                <w:lang w:eastAsia="ru-RU"/>
              </w:rPr>
              <w:t xml:space="preserve"> detalizat</w:t>
            </w:r>
            <w:r w:rsidRPr="008D5863">
              <w:rPr>
                <w:iCs/>
                <w:sz w:val="22"/>
                <w:szCs w:val="22"/>
                <w:lang w:val="en-US" w:eastAsia="ru-RU"/>
              </w:rPr>
              <w:t xml:space="preserve"> </w:t>
            </w:r>
            <w:r>
              <w:rPr>
                <w:iCs/>
                <w:sz w:val="22"/>
                <w:szCs w:val="22"/>
                <w:lang w:val="en-US" w:eastAsia="ru-RU"/>
              </w:rPr>
              <w:t>pe fiecare zi in luna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2E1F76">
              <w:rPr>
                <w:iCs/>
                <w:sz w:val="22"/>
                <w:szCs w:val="22"/>
                <w:lang w:eastAsia="ru-RU"/>
              </w:rPr>
              <w:t>Anexa nr.10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lastRenderedPageBreak/>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Declarație privind experiența similară</w:t>
            </w:r>
          </w:p>
          <w:p w:rsidR="003B2F93" w:rsidRPr="002E2578" w:rsidRDefault="003B2F93" w:rsidP="00541F04">
            <w:pPr>
              <w:shd w:val="clear" w:color="auto" w:fill="FFFFFF" w:themeFill="background1"/>
              <w:tabs>
                <w:tab w:val="left" w:pos="612"/>
              </w:tabs>
              <w:spacing w:before="120" w:after="120"/>
              <w:jc w:val="center"/>
              <w:rPr>
                <w:iCs/>
                <w:lang w:eastAsia="ru-RU"/>
              </w:rPr>
            </w:pP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Default="003B2F93" w:rsidP="00541F04">
            <w:pPr>
              <w:shd w:val="clear" w:color="auto" w:fill="FFFFFF" w:themeFill="background1"/>
              <w:tabs>
                <w:tab w:val="left" w:pos="612"/>
              </w:tabs>
              <w:spacing w:before="120" w:after="120"/>
              <w:rPr>
                <w:rFonts w:ascii="Georgia" w:hAnsi="Georgia"/>
                <w:color w:val="333333"/>
                <w:shd w:val="clear" w:color="auto" w:fill="FFFFFF"/>
              </w:rPr>
            </w:pPr>
            <w:r w:rsidRPr="002E1F76">
              <w:rPr>
                <w:iCs/>
                <w:sz w:val="22"/>
                <w:szCs w:val="22"/>
                <w:lang w:eastAsia="ru-RU"/>
              </w:rPr>
              <w:t>Anexa nr.12</w:t>
            </w:r>
            <w:r w:rsidRPr="00434D8A">
              <w:rPr>
                <w:iCs/>
                <w:sz w:val="22"/>
                <w:szCs w:val="22"/>
                <w:lang w:eastAsia="ru-RU"/>
              </w:rPr>
              <w:t xml:space="preserve"> din documentația standart, semnat electronic de către operatorul economic</w:t>
            </w:r>
            <w:r>
              <w:rPr>
                <w:iCs/>
                <w:sz w:val="22"/>
                <w:szCs w:val="22"/>
                <w:lang w:eastAsia="ru-RU"/>
              </w:rPr>
              <w:t xml:space="preserve">. </w:t>
            </w:r>
            <w:r>
              <w:rPr>
                <w:iCs/>
                <w:sz w:val="22"/>
                <w:szCs w:val="22"/>
                <w:lang w:val="en-US" w:eastAsia="ru-RU"/>
              </w:rPr>
              <w:t>De asemenea, o</w:t>
            </w:r>
            <w:r>
              <w:rPr>
                <w:iCs/>
                <w:sz w:val="22"/>
                <w:szCs w:val="22"/>
                <w:lang w:eastAsia="ru-RU"/>
              </w:rPr>
              <w:t xml:space="preserve">peratorul economic se prezinta </w:t>
            </w:r>
            <w:r w:rsidRPr="00325521">
              <w:rPr>
                <w:iCs/>
                <w:sz w:val="22"/>
                <w:szCs w:val="22"/>
                <w:lang w:eastAsia="ru-RU"/>
              </w:rPr>
              <w:t>lista lucrărilor similare executate în ultimii 5 ani, însoţită de certificări de bună execuţie pentru cele mai importante lucrări, în care să se conțină cel puțin un contract de lucrări similare</w:t>
            </w:r>
            <w:r>
              <w:rPr>
                <w:iCs/>
                <w:sz w:val="22"/>
                <w:szCs w:val="22"/>
                <w:lang w:eastAsia="ru-RU"/>
              </w:rPr>
              <w:t xml:space="preserve"> (lucrari de reparatie la acoperisul)</w:t>
            </w:r>
            <w:r w:rsidRPr="00325521">
              <w:rPr>
                <w:iCs/>
                <w:sz w:val="22"/>
                <w:szCs w:val="22"/>
                <w:lang w:eastAsia="ru-RU"/>
              </w:rPr>
              <w:t xml:space="preserve"> a cărui valoare să nu fie mai mică de 75% din valoarea viitorului contract</w:t>
            </w:r>
            <w:r>
              <w:rPr>
                <w:iCs/>
                <w:sz w:val="22"/>
                <w:szCs w:val="22"/>
                <w:lang w:eastAsia="ru-RU"/>
              </w:rPr>
              <w:t xml:space="preserve">. </w:t>
            </w:r>
            <w:r w:rsidRPr="00325521">
              <w:rPr>
                <w:iCs/>
                <w:sz w:val="22"/>
                <w:szCs w:val="22"/>
                <w:lang w:eastAsia="ru-RU"/>
              </w:rPr>
              <w:t>Ofertantul trebuie se anexează copie a contractului, Proces Verbal de receptie finala, scrisoare de recomondare</w:t>
            </w:r>
            <w:r>
              <w:rPr>
                <w:iCs/>
                <w:sz w:val="22"/>
                <w:szCs w:val="22"/>
                <w:lang w:eastAsia="ru-RU"/>
              </w:rPr>
              <w:t xml:space="preserve"> si </w:t>
            </w:r>
            <w:r w:rsidRPr="00325521">
              <w:rPr>
                <w:iCs/>
                <w:sz w:val="22"/>
                <w:szCs w:val="22"/>
                <w:lang w:eastAsia="ru-RU"/>
              </w:rPr>
              <w:t>certificări de bună execuţie</w:t>
            </w:r>
            <w:r>
              <w:rPr>
                <w:iCs/>
                <w:sz w:val="22"/>
                <w:szCs w:val="22"/>
                <w:lang w:eastAsia="ru-RU"/>
              </w:rPr>
              <w:t xml:space="preserve">. </w:t>
            </w:r>
            <w:r w:rsidRPr="008D5863">
              <w:rPr>
                <w:iCs/>
                <w:sz w:val="22"/>
                <w:szCs w:val="22"/>
                <w:lang w:eastAsia="ru-RU"/>
              </w:rPr>
              <w:t>Certificările de bună execuție indică beneficiarii, valoarea, perioada şi locul execuţiei lucrărilor şi precizează dacă au fost efectuate în conformitate cu normele profesionale din domeniu şi dacă au fost duse la bun sfîrşit</w:t>
            </w:r>
            <w:r>
              <w:rPr>
                <w:iCs/>
                <w:sz w:val="22"/>
                <w:szCs w:val="22"/>
                <w:lang w:eastAsia="ru-RU"/>
              </w:rPr>
              <w:t>, confirmata cu beneficiarii lucrari executate</w:t>
            </w:r>
            <w:r w:rsidRPr="008D5863">
              <w:rPr>
                <w:iCs/>
                <w:sz w:val="22"/>
                <w:szCs w:val="22"/>
                <w:lang w:eastAsia="ru-RU"/>
              </w:rPr>
              <w:t>.</w:t>
            </w:r>
            <w:r>
              <w:rPr>
                <w:rFonts w:ascii="Georgia" w:hAnsi="Georgia"/>
                <w:color w:val="333333"/>
                <w:shd w:val="clear" w:color="auto" w:fill="FFFFFF"/>
              </w:rPr>
              <w:t xml:space="preserve"> </w:t>
            </w:r>
          </w:p>
          <w:p w:rsidR="003B2F93" w:rsidRPr="0095525E" w:rsidRDefault="003B2F93" w:rsidP="00541F04">
            <w:pPr>
              <w:shd w:val="clear" w:color="auto" w:fill="FFFFFF" w:themeFill="background1"/>
              <w:tabs>
                <w:tab w:val="left" w:pos="612"/>
              </w:tabs>
              <w:spacing w:before="120" w:after="120"/>
              <w:rPr>
                <w:iCs/>
                <w:lang w:val="en-US" w:eastAsia="ru-RU"/>
              </w:rPr>
            </w:pPr>
            <w:r w:rsidRPr="0095525E">
              <w:rPr>
                <w:b/>
                <w:iCs/>
                <w:sz w:val="22"/>
                <w:szCs w:val="22"/>
                <w:u w:val="single"/>
                <w:lang w:eastAsia="ru-RU"/>
              </w:rPr>
              <w:t>Atentie!</w:t>
            </w:r>
            <w:r>
              <w:rPr>
                <w:iCs/>
                <w:sz w:val="22"/>
                <w:szCs w:val="22"/>
                <w:lang w:eastAsia="ru-RU"/>
              </w:rPr>
              <w:t xml:space="preserve"> </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reparatie la acoperis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experienței </w:t>
            </w:r>
            <w:r>
              <w:rPr>
                <w:iCs/>
                <w:sz w:val="22"/>
                <w:szCs w:val="22"/>
                <w:lang w:val="en-US" w:eastAsia="ru-RU"/>
              </w:rPr>
              <w:t xml:space="preserve">similar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Declarație privind lista principalelor lucrări executate în ultimul an de activitate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E30FEF">
              <w:rPr>
                <w:iCs/>
                <w:sz w:val="22"/>
                <w:szCs w:val="22"/>
                <w:lang w:eastAsia="ru-RU"/>
              </w:rPr>
              <w:t>Anexa nr.13 din documentația standart, semnat</w:t>
            </w:r>
            <w:r w:rsidRPr="00434D8A">
              <w:rPr>
                <w:iCs/>
                <w:sz w:val="22"/>
                <w:szCs w:val="22"/>
                <w:lang w:eastAsia="ru-RU"/>
              </w:rPr>
              <w:t xml:space="preserve">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8</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Declarație privind dotările specifice,utilajul și echipamentul necesar  p/u îndeplinirea corespunzătoare a contractului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E1F39" w:rsidRDefault="003B2F93" w:rsidP="00541F04">
            <w:pPr>
              <w:shd w:val="clear" w:color="auto" w:fill="FFFFFF" w:themeFill="background1"/>
              <w:tabs>
                <w:tab w:val="left" w:pos="612"/>
              </w:tabs>
              <w:spacing w:before="120" w:after="120"/>
              <w:rPr>
                <w:iCs/>
                <w:lang w:val="en-US" w:eastAsia="ru-RU"/>
              </w:rPr>
            </w:pPr>
            <w:r w:rsidRPr="00E30FEF">
              <w:rPr>
                <w:iCs/>
                <w:sz w:val="22"/>
                <w:szCs w:val="22"/>
                <w:lang w:eastAsia="ru-RU"/>
              </w:rPr>
              <w:t>Anexa nr.14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eastAsia="ru-RU"/>
              </w:rPr>
            </w:pPr>
            <w:r w:rsidRPr="00C10B92">
              <w:rPr>
                <w:b/>
                <w:iCs/>
                <w:sz w:val="22"/>
                <w:szCs w:val="22"/>
                <w:lang w:eastAsia="ru-RU"/>
              </w:rPr>
              <w:t>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Declarație privind personalul despecialitate propus pentru implementarea contractului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Default="003B2F93" w:rsidP="00541F04">
            <w:pPr>
              <w:shd w:val="clear" w:color="auto" w:fill="FFFFFF" w:themeFill="background1"/>
              <w:tabs>
                <w:tab w:val="left" w:pos="612"/>
              </w:tabs>
              <w:spacing w:before="120" w:after="120"/>
              <w:rPr>
                <w:iCs/>
                <w:lang w:eastAsia="ru-RU"/>
              </w:rPr>
            </w:pPr>
            <w:r w:rsidRPr="00E30FEF">
              <w:rPr>
                <w:iCs/>
                <w:sz w:val="22"/>
                <w:szCs w:val="22"/>
                <w:lang w:eastAsia="ru-RU"/>
              </w:rPr>
              <w:t>Anexa nr.15 din documentația</w:t>
            </w:r>
            <w:r w:rsidRPr="00434D8A">
              <w:rPr>
                <w:iCs/>
                <w:sz w:val="22"/>
                <w:szCs w:val="22"/>
                <w:lang w:eastAsia="ru-RU"/>
              </w:rPr>
              <w:t xml:space="preserve"> standart, semnat electronic de către operatorul economic</w:t>
            </w:r>
            <w:r>
              <w:rPr>
                <w:iCs/>
                <w:sz w:val="22"/>
                <w:szCs w:val="22"/>
                <w:lang w:eastAsia="ru-RU"/>
              </w:rPr>
              <w:t xml:space="preserve">. </w:t>
            </w:r>
            <w:r w:rsidRPr="006F522D">
              <w:rPr>
                <w:iCs/>
                <w:sz w:val="22"/>
                <w:szCs w:val="22"/>
                <w:lang w:eastAsia="ru-RU"/>
              </w:rPr>
              <w:t>Operatorii economici indică numele și calificările profesionale pertinente ale persoanelor responsabile de executarea contractului în cauză.</w:t>
            </w:r>
            <w:r>
              <w:rPr>
                <w:iCs/>
                <w:sz w:val="22"/>
                <w:szCs w:val="22"/>
                <w:lang w:eastAsia="ru-RU"/>
              </w:rPr>
              <w:t xml:space="preserve"> </w:t>
            </w:r>
            <w:r w:rsidRPr="00325521">
              <w:rPr>
                <w:iCs/>
                <w:sz w:val="22"/>
                <w:szCs w:val="22"/>
                <w:lang w:eastAsia="ru-RU"/>
              </w:rPr>
              <w:lastRenderedPageBreak/>
              <w:t>Ofertantul trebuie se anexează copie</w:t>
            </w:r>
            <w:r>
              <w:rPr>
                <w:iCs/>
                <w:sz w:val="22"/>
                <w:szCs w:val="22"/>
                <w:lang w:eastAsia="ru-RU"/>
              </w:rPr>
              <w:t xml:space="preserve"> Contractul de munca cu derejinte de santier. </w:t>
            </w:r>
          </w:p>
          <w:p w:rsidR="003B2F93" w:rsidRPr="00434D8A" w:rsidRDefault="003B2F93" w:rsidP="00541F04">
            <w:pPr>
              <w:shd w:val="clear" w:color="auto" w:fill="FFFFFF" w:themeFill="background1"/>
              <w:tabs>
                <w:tab w:val="left" w:pos="612"/>
              </w:tabs>
              <w:spacing w:before="120" w:after="120"/>
              <w:rPr>
                <w:iCs/>
                <w:lang w:eastAsia="ru-RU"/>
              </w:rPr>
            </w:pPr>
            <w:r w:rsidRPr="0095525E">
              <w:rPr>
                <w:b/>
                <w:iCs/>
                <w:sz w:val="22"/>
                <w:szCs w:val="22"/>
                <w:u w:val="single"/>
                <w:lang w:eastAsia="ru-RU"/>
              </w:rPr>
              <w:t>Atentie!</w:t>
            </w:r>
            <w:r>
              <w:rPr>
                <w:iCs/>
                <w:sz w:val="22"/>
                <w:szCs w:val="22"/>
                <w:lang w:eastAsia="ru-RU"/>
              </w:rPr>
              <w:t xml:space="preserve"> </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reparatie la acoperis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personalul despecialitate propus pentru implementarea contractului</w:t>
            </w:r>
            <w:r w:rsidRPr="0095525E">
              <w:rPr>
                <w:iCs/>
                <w:sz w:val="22"/>
                <w:szCs w:val="22"/>
                <w:lang w:eastAsia="ru-RU"/>
              </w:rPr>
              <w:t xml:space="preserve"> 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lastRenderedPageBreak/>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val="ru-RU" w:eastAsia="ru-RU"/>
              </w:rPr>
              <w:lastRenderedPageBreak/>
              <w:t>10</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 xml:space="preserve">Declarație privind </w:t>
            </w:r>
            <w:r w:rsidRPr="00903F35">
              <w:rPr>
                <w:iCs/>
                <w:sz w:val="22"/>
                <w:szCs w:val="22"/>
                <w:lang w:eastAsia="ru-RU"/>
              </w:rPr>
              <w:t>asigurarea riscului profesional</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3346E3" w:rsidRDefault="003B2F93" w:rsidP="00541F04">
            <w:pPr>
              <w:shd w:val="clear" w:color="auto" w:fill="FFFFFF" w:themeFill="background1"/>
              <w:tabs>
                <w:tab w:val="left" w:pos="612"/>
              </w:tabs>
              <w:spacing w:before="120" w:after="120"/>
              <w:rPr>
                <w:iCs/>
                <w:highlight w:val="yellow"/>
                <w:lang w:val="en-US" w:eastAsia="ru-RU"/>
              </w:rPr>
            </w:pPr>
            <w:r w:rsidRPr="006F522D">
              <w:rPr>
                <w:iCs/>
                <w:sz w:val="22"/>
                <w:szCs w:val="22"/>
                <w:lang w:eastAsia="ru-RU"/>
              </w:rPr>
              <w:t xml:space="preserve">Operatorii economici </w:t>
            </w:r>
            <w:r>
              <w:rPr>
                <w:iCs/>
                <w:sz w:val="22"/>
                <w:szCs w:val="22"/>
                <w:lang w:eastAsia="ru-RU"/>
              </w:rPr>
              <w:t xml:space="preserve">trebuie se demonstreaza police </w:t>
            </w:r>
            <w:r w:rsidRPr="00903F35">
              <w:rPr>
                <w:iCs/>
                <w:sz w:val="22"/>
                <w:szCs w:val="22"/>
                <w:lang w:eastAsia="ru-RU"/>
              </w:rPr>
              <w:t>de asigurarea riscului profesional</w:t>
            </w:r>
            <w:r>
              <w:rPr>
                <w:iCs/>
                <w:sz w:val="22"/>
                <w:szCs w:val="22"/>
                <w:lang w:eastAsia="ru-RU"/>
              </w:rPr>
              <w:t xml:space="preserve"> </w:t>
            </w:r>
            <w:r>
              <w:rPr>
                <w:iCs/>
                <w:sz w:val="22"/>
                <w:szCs w:val="22"/>
                <w:lang w:val="en-US" w:eastAsia="ru-RU"/>
              </w:rPr>
              <w:t xml:space="preserve">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val="ru-RU" w:eastAsia="ru-RU"/>
              </w:rPr>
              <w:t>11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6F522D">
              <w:rPr>
                <w:iCs/>
                <w:sz w:val="22"/>
                <w:szCs w:val="22"/>
                <w:lang w:eastAsia="ru-RU"/>
              </w:rPr>
              <w:t>Declaraţia referitoare la efectivele medii anuale ale personalului angajat şi ale cadrelor de conducere în ultimii 3 ani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Default="003B2F93" w:rsidP="00541F04">
            <w:pPr>
              <w:shd w:val="clear" w:color="auto" w:fill="FFFFFF" w:themeFill="background1"/>
              <w:tabs>
                <w:tab w:val="left" w:pos="612"/>
              </w:tabs>
              <w:spacing w:before="120" w:after="120"/>
              <w:rPr>
                <w:iCs/>
                <w:lang w:eastAsia="ru-RU"/>
              </w:rPr>
            </w:pPr>
            <w:r w:rsidRPr="006F522D">
              <w:rPr>
                <w:iCs/>
                <w:sz w:val="22"/>
                <w:szCs w:val="22"/>
                <w:lang w:eastAsia="ru-RU"/>
              </w:rPr>
              <w:t xml:space="preserve">Operatorii economici indică </w:t>
            </w:r>
            <w:r>
              <w:rPr>
                <w:iCs/>
                <w:sz w:val="22"/>
                <w:szCs w:val="22"/>
                <w:lang w:eastAsia="ru-RU"/>
              </w:rPr>
              <w:t xml:space="preserve">Forma IPC18 din anul 2020; 2021; 2022. </w:t>
            </w:r>
          </w:p>
          <w:p w:rsidR="003B2F93" w:rsidRPr="006B0758" w:rsidRDefault="003B2F93" w:rsidP="00541F04">
            <w:pPr>
              <w:shd w:val="clear" w:color="auto" w:fill="FFFFFF" w:themeFill="background1"/>
              <w:tabs>
                <w:tab w:val="left" w:pos="612"/>
              </w:tabs>
              <w:spacing w:before="120" w:after="120"/>
              <w:rPr>
                <w:iCs/>
                <w:highlight w:val="yellow"/>
                <w:lang w:val="en-US" w:eastAsia="ru-RU"/>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t>1</w:t>
            </w:r>
            <w:r w:rsidRPr="00C10B92">
              <w:rPr>
                <w:b/>
                <w:iCs/>
                <w:sz w:val="22"/>
                <w:szCs w:val="22"/>
                <w:lang w:val="ru-RU"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Lista subcontractanților și partea/părțile din contractcare sunt îndeplinite de aceștea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1D602D" w:rsidRDefault="003B2F93" w:rsidP="00541F04">
            <w:pPr>
              <w:shd w:val="clear" w:color="auto" w:fill="FFFFFF" w:themeFill="background1"/>
              <w:tabs>
                <w:tab w:val="left" w:pos="612"/>
              </w:tabs>
              <w:spacing w:before="120" w:after="120"/>
              <w:rPr>
                <w:iCs/>
                <w:lang w:val="en-US" w:eastAsia="ru-RU"/>
              </w:rPr>
            </w:pPr>
            <w:r w:rsidRPr="001D602D">
              <w:rPr>
                <w:iCs/>
                <w:sz w:val="22"/>
                <w:szCs w:val="22"/>
                <w:lang w:eastAsia="ru-RU"/>
              </w:rPr>
              <w:t>Anexa nr.16 din documentația</w:t>
            </w:r>
            <w:r w:rsidRPr="00434D8A">
              <w:rPr>
                <w:iCs/>
                <w:sz w:val="22"/>
                <w:szCs w:val="22"/>
                <w:lang w:eastAsia="ru-RU"/>
              </w:rPr>
              <w:t xml:space="preserve"> standart, semnat electronic de către operatorul economic</w:t>
            </w:r>
            <w:r w:rsidRPr="001D602D">
              <w:rPr>
                <w:iCs/>
                <w:sz w:val="22"/>
                <w:szCs w:val="22"/>
                <w:lang w:eastAsia="ru-RU"/>
              </w:rPr>
              <w:t xml:space="preserve">. </w:t>
            </w:r>
            <w:r>
              <w:rPr>
                <w:iCs/>
                <w:sz w:val="22"/>
                <w:szCs w:val="22"/>
                <w:lang w:eastAsia="ru-RU"/>
              </w:rPr>
              <w:t>P</w:t>
            </w:r>
            <w:r w:rsidRPr="001D602D">
              <w:rPr>
                <w:iCs/>
                <w:sz w:val="22"/>
                <w:szCs w:val="22"/>
                <w:lang w:eastAsia="ru-RU"/>
              </w:rPr>
              <w:t>artea din contract pe care operatorul economic are, eventual, intenţia să o subcontracteze</w:t>
            </w:r>
            <w:r>
              <w:rPr>
                <w:iCs/>
                <w:sz w:val="22"/>
                <w:szCs w:val="22"/>
                <w:lang w:eastAsia="ru-RU"/>
              </w:rPr>
              <w:t xml:space="preserve"> nu </w:t>
            </w:r>
            <w:r>
              <w:rPr>
                <w:iCs/>
                <w:sz w:val="22"/>
                <w:szCs w:val="22"/>
                <w:lang w:val="en-US" w:eastAsia="ru-RU"/>
              </w:rPr>
              <w:t xml:space="preserve">ar trebuie </w:t>
            </w:r>
            <w:r>
              <w:rPr>
                <w:iCs/>
                <w:sz w:val="22"/>
                <w:szCs w:val="22"/>
                <w:lang w:eastAsia="ru-RU"/>
              </w:rPr>
              <w:t>se depaseste 20%.</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t>1</w:t>
            </w:r>
            <w:r w:rsidRPr="00C10B92">
              <w:rPr>
                <w:b/>
                <w:iCs/>
                <w:sz w:val="22"/>
                <w:szCs w:val="22"/>
                <w:lang w:val="ru-RU"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E1F39" w:rsidRDefault="003B2F93" w:rsidP="00541F04">
            <w:pPr>
              <w:shd w:val="clear" w:color="auto" w:fill="FFFFFF" w:themeFill="background1"/>
              <w:tabs>
                <w:tab w:val="left" w:pos="612"/>
              </w:tabs>
              <w:spacing w:before="120" w:after="120"/>
              <w:rPr>
                <w:iCs/>
                <w:lang w:eastAsia="ru-RU"/>
              </w:rPr>
            </w:pPr>
            <w:r>
              <w:rPr>
                <w:iCs/>
                <w:sz w:val="22"/>
                <w:szCs w:val="22"/>
                <w:lang w:eastAsia="ru-RU"/>
              </w:rPr>
              <w:t>I</w:t>
            </w:r>
            <w:r w:rsidRPr="004E1F39">
              <w:rPr>
                <w:iCs/>
                <w:sz w:val="22"/>
                <w:szCs w:val="22"/>
                <w:lang w:eastAsia="ru-RU"/>
              </w:rPr>
              <w:t>nformaţii privind asocierea</w:t>
            </w:r>
            <w:r>
              <w:rPr>
                <w:iCs/>
                <w:sz w:val="22"/>
                <w:szCs w:val="22"/>
                <w:lang w:eastAsia="ru-RU"/>
              </w:rPr>
              <w:t xml:space="preserve"> </w:t>
            </w:r>
            <w:r w:rsidRPr="004E1F39">
              <w:rPr>
                <w:iCs/>
                <w:sz w:val="22"/>
                <w:szCs w:val="22"/>
                <w:lang w:eastAsia="ru-RU"/>
              </w:rPr>
              <w:t>în vederea participării la procedura de atribuirea executării obiectivului de investiție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Anexa nr.17 din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t>1</w:t>
            </w:r>
            <w:r w:rsidRPr="00C10B92">
              <w:rPr>
                <w:b/>
                <w:iCs/>
                <w:sz w:val="22"/>
                <w:szCs w:val="22"/>
                <w:lang w:val="ru-RU"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bookmarkStart w:id="45" w:name="_Hlk77771256"/>
            <w:r w:rsidRPr="00434D8A">
              <w:rPr>
                <w:iCs/>
                <w:sz w:val="22"/>
                <w:szCs w:val="22"/>
                <w:lang w:eastAsia="ru-RU"/>
              </w:rPr>
              <w:t>Angajament terţ susţinător financiar</w:t>
            </w:r>
            <w:bookmarkEnd w:id="45"/>
            <w:r w:rsidRPr="00434D8A">
              <w:rPr>
                <w:iCs/>
                <w:sz w:val="22"/>
                <w:szCs w:val="22"/>
                <w:lang w:eastAsia="ru-RU"/>
              </w:rPr>
              <w:t xml:space="preserve"> (daca este caz)</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Anexa nr.18 din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Daca este caz</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t>1</w:t>
            </w:r>
            <w:r w:rsidRPr="00C10B92">
              <w:rPr>
                <w:b/>
                <w:iCs/>
                <w:sz w:val="22"/>
                <w:szCs w:val="22"/>
                <w:lang w:val="ru-RU"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both"/>
              <w:rPr>
                <w:iCs/>
                <w:lang w:eastAsia="ru-RU"/>
              </w:rPr>
            </w:pPr>
            <w:r w:rsidRPr="00434D8A">
              <w:rPr>
                <w:iCs/>
                <w:sz w:val="22"/>
                <w:szCs w:val="22"/>
                <w:lang w:eastAsia="ru-RU"/>
              </w:rPr>
              <w:t xml:space="preserve">Angajament privind susţinerea tehnică și profesională a ofertantului/grupului de operatori economici </w:t>
            </w:r>
            <w:r>
              <w:rPr>
                <w:iCs/>
                <w:sz w:val="22"/>
                <w:szCs w:val="22"/>
                <w:lang w:eastAsia="ru-RU"/>
              </w:rPr>
              <w:t xml:space="preserve">- </w:t>
            </w:r>
            <w:r w:rsidRPr="001302FD">
              <w:rPr>
                <w:b/>
                <w:iCs/>
                <w:sz w:val="22"/>
                <w:szCs w:val="22"/>
                <w:u w:val="single"/>
                <w:lang w:eastAsia="ru-RU"/>
              </w:rPr>
              <w:t>Interzisa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95525E">
              <w:rPr>
                <w:b/>
                <w:iCs/>
                <w:sz w:val="22"/>
                <w:szCs w:val="22"/>
                <w:u w:val="single"/>
                <w:lang w:eastAsia="ru-RU"/>
              </w:rPr>
              <w:t>Atentie!</w:t>
            </w:r>
            <w:r>
              <w:rPr>
                <w:iCs/>
                <w:sz w:val="22"/>
                <w:szCs w:val="22"/>
                <w:lang w:eastAsia="ru-RU"/>
              </w:rPr>
              <w:t xml:space="preserve"> </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reparatie la acoperis </w:t>
            </w:r>
            <w:r w:rsidRPr="0095525E">
              <w:rPr>
                <w:iCs/>
                <w:sz w:val="22"/>
                <w:szCs w:val="22"/>
                <w:lang w:eastAsia="ru-RU"/>
              </w:rPr>
              <w:t xml:space="preserve">nu aparţine categoriei </w:t>
            </w:r>
            <w:r w:rsidRPr="003758E1">
              <w:rPr>
                <w:iCs/>
                <w:sz w:val="22"/>
                <w:szCs w:val="22"/>
                <w:lang w:eastAsia="ru-RU"/>
              </w:rPr>
              <w:t xml:space="preserve">activitățile pentru </w:t>
            </w:r>
            <w:r w:rsidRPr="003758E1">
              <w:rPr>
                <w:iCs/>
                <w:sz w:val="22"/>
                <w:szCs w:val="22"/>
                <w:lang w:eastAsia="ru-RU"/>
              </w:rPr>
              <w:lastRenderedPageBreak/>
              <w:t>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 xml:space="preserve">susţinerea tehnică și profesională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Pr>
                <w:iCs/>
                <w:sz w:val="22"/>
                <w:szCs w:val="22"/>
                <w:lang w:eastAsia="ru-RU"/>
              </w:rPr>
              <w:lastRenderedPageBreak/>
              <w:t>Nu este nevoie</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lastRenderedPageBreak/>
              <w:t>1</w:t>
            </w:r>
            <w:r w:rsidRPr="00C10B92">
              <w:rPr>
                <w:b/>
                <w:iCs/>
                <w:sz w:val="22"/>
                <w:szCs w:val="22"/>
                <w:lang w:val="ru-RU"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both"/>
              <w:rPr>
                <w:iCs/>
                <w:lang w:eastAsia="ru-RU"/>
              </w:rPr>
            </w:pPr>
            <w:r w:rsidRPr="00434D8A">
              <w:rPr>
                <w:iCs/>
                <w:sz w:val="22"/>
                <w:szCs w:val="22"/>
                <w:lang w:eastAsia="ru-RU"/>
              </w:rPr>
              <w:t xml:space="preserve">Declaraţie terţ susţinător tehnic </w:t>
            </w:r>
            <w:r>
              <w:rPr>
                <w:iCs/>
                <w:sz w:val="22"/>
                <w:szCs w:val="22"/>
                <w:lang w:eastAsia="ru-RU"/>
              </w:rPr>
              <w:t xml:space="preserve">- </w:t>
            </w:r>
            <w:r w:rsidRPr="001302FD">
              <w:rPr>
                <w:b/>
                <w:iCs/>
                <w:sz w:val="22"/>
                <w:szCs w:val="22"/>
                <w:u w:val="single"/>
                <w:lang w:eastAsia="ru-RU"/>
              </w:rPr>
              <w:t>Interzisa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95525E">
              <w:rPr>
                <w:b/>
                <w:iCs/>
                <w:sz w:val="22"/>
                <w:szCs w:val="22"/>
                <w:u w:val="single"/>
                <w:lang w:eastAsia="ru-RU"/>
              </w:rPr>
              <w:t>Atentie!</w:t>
            </w:r>
            <w:r>
              <w:rPr>
                <w:iCs/>
                <w:sz w:val="22"/>
                <w:szCs w:val="22"/>
                <w:lang w:eastAsia="ru-RU"/>
              </w:rPr>
              <w:t xml:space="preserve"> </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reparatie la acoperis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 xml:space="preserve">susţinerea tehnică și profesională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Pr>
                <w:iCs/>
                <w:sz w:val="22"/>
                <w:szCs w:val="22"/>
                <w:lang w:eastAsia="ru-RU"/>
              </w:rPr>
              <w:t>Nu este nevoie</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t>1</w:t>
            </w:r>
            <w:r w:rsidRPr="00C10B92">
              <w:rPr>
                <w:b/>
                <w:iCs/>
                <w:sz w:val="22"/>
                <w:szCs w:val="22"/>
                <w:lang w:val="ru-RU"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 xml:space="preserve">Declaraţie terţ susţinător profesional </w:t>
            </w:r>
            <w:r>
              <w:rPr>
                <w:iCs/>
                <w:sz w:val="22"/>
                <w:szCs w:val="22"/>
                <w:lang w:eastAsia="ru-RU"/>
              </w:rPr>
              <w:t xml:space="preserve">- </w:t>
            </w:r>
            <w:r w:rsidRPr="001302FD">
              <w:rPr>
                <w:b/>
                <w:iCs/>
                <w:sz w:val="22"/>
                <w:szCs w:val="22"/>
                <w:u w:val="single"/>
                <w:lang w:eastAsia="ru-RU"/>
              </w:rPr>
              <w:t>Interzisa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95525E">
              <w:rPr>
                <w:b/>
                <w:iCs/>
                <w:sz w:val="22"/>
                <w:szCs w:val="22"/>
                <w:u w:val="single"/>
                <w:lang w:eastAsia="ru-RU"/>
              </w:rPr>
              <w:t>Atentie!</w:t>
            </w:r>
            <w:r>
              <w:rPr>
                <w:iCs/>
                <w:sz w:val="22"/>
                <w:szCs w:val="22"/>
                <w:lang w:eastAsia="ru-RU"/>
              </w:rPr>
              <w:t xml:space="preserve"> </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reparatie la acoperis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 xml:space="preserve">susţinerea tehnică și profesională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Pr>
                <w:iCs/>
                <w:sz w:val="22"/>
                <w:szCs w:val="22"/>
                <w:lang w:eastAsia="ru-RU"/>
              </w:rPr>
              <w:t>Nu este nevoie</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spacing w:before="120" w:after="120"/>
              <w:jc w:val="center"/>
              <w:rPr>
                <w:b/>
                <w:iCs/>
                <w:lang w:val="ru-RU" w:eastAsia="ru-RU"/>
              </w:rPr>
            </w:pPr>
            <w:r w:rsidRPr="00C10B92">
              <w:rPr>
                <w:b/>
                <w:iCs/>
                <w:sz w:val="22"/>
                <w:szCs w:val="22"/>
                <w:lang w:eastAsia="ru-RU"/>
              </w:rPr>
              <w:t>1</w:t>
            </w:r>
            <w:r w:rsidRPr="00C10B92">
              <w:rPr>
                <w:b/>
                <w:iCs/>
                <w:sz w:val="22"/>
                <w:szCs w:val="22"/>
                <w:lang w:val="ru-RU" w:eastAsia="ru-RU"/>
              </w:rPr>
              <w:t>8</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Aviz p/u participare la licitațiile publice delucrări dindomeniul construcțiilorși</w:t>
            </w:r>
          </w:p>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instalațiilor</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spacing w:before="120" w:after="120"/>
              <w:rPr>
                <w:iCs/>
                <w:lang w:eastAsia="ru-RU"/>
              </w:rPr>
            </w:pPr>
            <w:r w:rsidRPr="00434D8A">
              <w:rPr>
                <w:iCs/>
                <w:sz w:val="22"/>
                <w:szCs w:val="22"/>
                <w:lang w:eastAsia="ru-RU"/>
              </w:rPr>
              <w:t>Anexa nr.22 din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spacing w:before="120" w:after="120"/>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1</w:t>
            </w:r>
            <w:r w:rsidRPr="00C10B92">
              <w:rPr>
                <w:b/>
                <w:iCs/>
                <w:sz w:val="22"/>
                <w:szCs w:val="22"/>
                <w:lang w:val="ru-RU" w:eastAsia="ru-RU"/>
              </w:rPr>
              <w:t>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Informații generale despre ofertant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Original semnată electronic decătreoperatoruleconomic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val="ru-RU" w:eastAsia="ru-RU"/>
              </w:rPr>
              <w:t>20</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Devizele de cheltuieli ale ofertantului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Formlarele 3,5,7semnate</w:t>
            </w:r>
          </w:p>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val="ru-RU" w:eastAsia="ru-RU"/>
              </w:rPr>
              <w:t>21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Cazier judiciar (valid in perioada achizitii comerciale)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Copie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Dovada înregistrării și extras din Registrul de Stat al persoanelor juridice (in ultimei trei luni), în conformitate cu prevederile legale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Copie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Certificat privind lipsa datoriilor la Bugetul de Stat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 xml:space="preserve">Deținerea de laboratoare proprie </w:t>
            </w:r>
            <w:r w:rsidRPr="00434D8A">
              <w:rPr>
                <w:iCs/>
                <w:sz w:val="22"/>
                <w:szCs w:val="22"/>
                <w:lang w:eastAsia="ru-RU"/>
              </w:rPr>
              <w:lastRenderedPageBreak/>
              <w:t>autorizate și acreditate,sau contracte cu aceste laboratoare pentru încercări materiale incluse în ofertă</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lastRenderedPageBreak/>
              <w:t xml:space="preserve">Confirmare, semnat electronic de </w:t>
            </w:r>
            <w:r w:rsidRPr="00434D8A">
              <w:rPr>
                <w:iCs/>
                <w:sz w:val="22"/>
                <w:szCs w:val="22"/>
                <w:lang w:eastAsia="ru-RU"/>
              </w:rPr>
              <w:lastRenderedPageBreak/>
              <w:t>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lastRenderedPageBreak/>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lastRenderedPageBreak/>
              <w:t>2</w:t>
            </w:r>
            <w:r w:rsidRPr="00C10B92">
              <w:rPr>
                <w:b/>
                <w:iCs/>
                <w:sz w:val="22"/>
                <w:szCs w:val="22"/>
                <w:lang w:val="ru-RU"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Certificatul persoanei responsabile pentru securitatea sănătății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Original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 xml:space="preserve">Raport financiar pe baza datelor din </w:t>
            </w:r>
            <w:r>
              <w:rPr>
                <w:iCs/>
                <w:sz w:val="22"/>
                <w:szCs w:val="22"/>
                <w:lang w:eastAsia="ru-RU"/>
              </w:rPr>
              <w:t>anii</w:t>
            </w:r>
            <w:r w:rsidRPr="002E2578">
              <w:rPr>
                <w:iCs/>
                <w:sz w:val="22"/>
                <w:szCs w:val="22"/>
                <w:lang w:val="en-US" w:eastAsia="ru-RU"/>
              </w:rPr>
              <w:t xml:space="preserve"> </w:t>
            </w:r>
            <w:r>
              <w:rPr>
                <w:iCs/>
                <w:sz w:val="22"/>
                <w:szCs w:val="22"/>
                <w:lang w:eastAsia="ru-RU"/>
              </w:rPr>
              <w:t>(2020</w:t>
            </w:r>
            <w:r w:rsidRPr="002E2578">
              <w:rPr>
                <w:iCs/>
                <w:sz w:val="22"/>
                <w:szCs w:val="22"/>
                <w:lang w:val="en-US" w:eastAsia="ru-RU"/>
              </w:rPr>
              <w:t>-</w:t>
            </w:r>
            <w:r>
              <w:rPr>
                <w:iCs/>
                <w:sz w:val="22"/>
                <w:szCs w:val="22"/>
                <w:lang w:eastAsia="ru-RU"/>
              </w:rPr>
              <w:t>202</w:t>
            </w:r>
            <w:r w:rsidRPr="002E2578">
              <w:rPr>
                <w:iCs/>
                <w:sz w:val="22"/>
                <w:szCs w:val="22"/>
                <w:lang w:val="en-US" w:eastAsia="ru-RU"/>
              </w:rPr>
              <w:t>2</w:t>
            </w:r>
            <w:r w:rsidRPr="00434D8A">
              <w:rPr>
                <w:iCs/>
                <w:sz w:val="22"/>
                <w:szCs w:val="22"/>
                <w:lang w:eastAsia="ru-RU"/>
              </w:rPr>
              <w: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Copie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Nivelul minim de lichiditate în mărime de 120%</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Original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8</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Cifra medie anuală de afaceri în ultimii 3 ani</w:t>
            </w:r>
          </w:p>
          <w:p w:rsidR="003B2F93" w:rsidRPr="00434D8A" w:rsidRDefault="003B2F93" w:rsidP="00541F04">
            <w:pPr>
              <w:shd w:val="clear" w:color="auto" w:fill="FFFFFF" w:themeFill="background1"/>
              <w:tabs>
                <w:tab w:val="left" w:pos="612"/>
              </w:tabs>
              <w:rPr>
                <w:iCs/>
                <w:lang w:eastAsia="ru-RU"/>
              </w:rPr>
            </w:pP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Pr>
                <w:iCs/>
                <w:sz w:val="22"/>
                <w:szCs w:val="22"/>
                <w:lang w:eastAsia="ru-RU"/>
              </w:rPr>
              <w:t>900</w:t>
            </w:r>
            <w:r w:rsidRPr="00434D8A">
              <w:rPr>
                <w:iCs/>
                <w:sz w:val="22"/>
                <w:szCs w:val="22"/>
                <w:lang w:eastAsia="ru-RU"/>
              </w:rPr>
              <w:t xml:space="preserve"> 000 lei moldovenești sau echivalent într-o altă valută.</w:t>
            </w:r>
          </w:p>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Original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2</w:t>
            </w:r>
            <w:r w:rsidRPr="00C10B92">
              <w:rPr>
                <w:b/>
                <w:iCs/>
                <w:sz w:val="22"/>
                <w:szCs w:val="22"/>
                <w:lang w:val="ru-RU" w:eastAsia="ru-RU"/>
              </w:rPr>
              <w:t>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0C1C0C" w:rsidRDefault="003B2F93" w:rsidP="00541F04">
            <w:pPr>
              <w:shd w:val="clear" w:color="auto" w:fill="FFFFFF" w:themeFill="background1"/>
              <w:tabs>
                <w:tab w:val="left" w:pos="612"/>
              </w:tabs>
              <w:rPr>
                <w:iCs/>
                <w:lang w:val="en-US" w:eastAsia="ru-RU"/>
              </w:rPr>
            </w:pPr>
            <w:r w:rsidRPr="00434D8A">
              <w:rPr>
                <w:iCs/>
                <w:sz w:val="22"/>
                <w:szCs w:val="22"/>
                <w:lang w:eastAsia="ru-RU"/>
              </w:rPr>
              <w:t>Extras din contul current bancar despre</w:t>
            </w:r>
            <w:r>
              <w:rPr>
                <w:iCs/>
                <w:sz w:val="22"/>
                <w:szCs w:val="22"/>
                <w:lang w:eastAsia="ru-RU"/>
              </w:rPr>
              <w:t xml:space="preserve"> </w:t>
            </w:r>
            <w:r w:rsidRPr="00434D8A">
              <w:rPr>
                <w:iCs/>
                <w:sz w:val="22"/>
                <w:szCs w:val="22"/>
                <w:lang w:eastAsia="ru-RU"/>
              </w:rPr>
              <w:t>disponibilitate de bani lichide sau certificate bancar de linie de credit</w:t>
            </w:r>
            <w:r w:rsidRPr="000C1C0C">
              <w:rPr>
                <w:iCs/>
                <w:sz w:val="22"/>
                <w:szCs w:val="22"/>
                <w:lang w:eastAsia="ru-RU"/>
              </w:rPr>
              <w:t xml:space="preserve"> eliberat cu 3 zile înainte de data </w:t>
            </w:r>
            <w:r w:rsidRPr="00434D8A">
              <w:rPr>
                <w:iCs/>
                <w:sz w:val="22"/>
                <w:szCs w:val="22"/>
                <w:lang w:eastAsia="ru-RU"/>
              </w:rPr>
              <w:t xml:space="preserve">achiziția </w:t>
            </w:r>
            <w:r>
              <w:rPr>
                <w:iCs/>
                <w:sz w:val="22"/>
                <w:szCs w:val="22"/>
                <w:lang w:eastAsia="ru-RU"/>
              </w:rPr>
              <w:t>publica</w:t>
            </w:r>
            <w:r w:rsidRPr="00434D8A">
              <w:rPr>
                <w:iCs/>
                <w:sz w:val="22"/>
                <w:szCs w:val="22"/>
                <w:lang w:eastAsia="ru-RU"/>
              </w:rPr>
              <w:t xml:space="preserve"> cu stampila umeda bancii. </w:t>
            </w:r>
            <w:r>
              <w:rPr>
                <w:iCs/>
                <w:sz w:val="22"/>
                <w:szCs w:val="22"/>
                <w:lang w:eastAsia="ru-RU"/>
              </w:rPr>
              <w:t>L</w:t>
            </w:r>
            <w:r w:rsidRPr="00434D8A">
              <w:rPr>
                <w:iCs/>
                <w:sz w:val="22"/>
                <w:szCs w:val="22"/>
                <w:lang w:eastAsia="ru-RU"/>
              </w:rPr>
              <w:t>a cerere</w:t>
            </w:r>
            <w:r>
              <w:rPr>
                <w:iCs/>
                <w:sz w:val="22"/>
                <w:szCs w:val="22"/>
                <w:lang w:eastAsia="ru-RU"/>
              </w:rPr>
              <w:t xml:space="preserve"> </w:t>
            </w:r>
            <w:r w:rsidRPr="000C1C0C">
              <w:rPr>
                <w:iCs/>
                <w:sz w:val="22"/>
                <w:szCs w:val="22"/>
                <w:lang w:eastAsia="ru-RU"/>
              </w:rPr>
              <w:t>autoritatea contractant</w:t>
            </w:r>
            <w:r>
              <w:rPr>
                <w:iCs/>
                <w:sz w:val="22"/>
                <w:szCs w:val="22"/>
                <w:lang w:eastAsia="ru-RU"/>
              </w:rPr>
              <w:t>a, o</w:t>
            </w:r>
            <w:r w:rsidRPr="00434D8A">
              <w:rPr>
                <w:iCs/>
                <w:sz w:val="22"/>
                <w:szCs w:val="22"/>
                <w:lang w:eastAsia="ru-RU"/>
              </w:rPr>
              <w:t xml:space="preserve">fertantul trebuie sa </w:t>
            </w:r>
            <w:r>
              <w:rPr>
                <w:iCs/>
                <w:sz w:val="22"/>
                <w:szCs w:val="22"/>
                <w:lang w:eastAsia="ru-RU"/>
              </w:rPr>
              <w:t>demonstreaza</w:t>
            </w:r>
            <w:r w:rsidRPr="00434D8A">
              <w:rPr>
                <w:iCs/>
                <w:sz w:val="22"/>
                <w:szCs w:val="22"/>
                <w:lang w:eastAsia="ru-RU"/>
              </w:rPr>
              <w:t xml:space="preserve"> acest document în original</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886529" w:rsidRDefault="003B2F93" w:rsidP="00541F04">
            <w:pPr>
              <w:shd w:val="clear" w:color="auto" w:fill="FFFFFF" w:themeFill="background1"/>
              <w:tabs>
                <w:tab w:val="left" w:pos="612"/>
              </w:tabs>
              <w:rPr>
                <w:iCs/>
                <w:lang w:val="en-US" w:eastAsia="ru-RU"/>
              </w:rPr>
            </w:pPr>
            <w:r w:rsidRPr="00434D8A">
              <w:rPr>
                <w:iCs/>
                <w:sz w:val="22"/>
                <w:szCs w:val="22"/>
                <w:lang w:eastAsia="ru-RU"/>
              </w:rPr>
              <w:t xml:space="preserve">Ofertantul trebuie se demonstreze сa are pe contul curent bani lichide negrevate de datorii sau certificate bancar de linie de credit </w:t>
            </w:r>
            <w:r w:rsidRPr="000C1C0C">
              <w:rPr>
                <w:iCs/>
                <w:sz w:val="22"/>
                <w:szCs w:val="22"/>
                <w:lang w:eastAsia="ru-RU"/>
              </w:rPr>
              <w:t xml:space="preserve">eliberat cu 3 zile înainte de data </w:t>
            </w:r>
            <w:r w:rsidRPr="00434D8A">
              <w:rPr>
                <w:iCs/>
                <w:sz w:val="22"/>
                <w:szCs w:val="22"/>
                <w:lang w:eastAsia="ru-RU"/>
              </w:rPr>
              <w:t xml:space="preserve">achiziția </w:t>
            </w:r>
            <w:r>
              <w:rPr>
                <w:iCs/>
                <w:sz w:val="22"/>
                <w:szCs w:val="22"/>
                <w:lang w:eastAsia="ru-RU"/>
              </w:rPr>
              <w:t>publica cu stampila umeda bancii min. 5</w:t>
            </w:r>
            <w:r w:rsidRPr="00434D8A">
              <w:rPr>
                <w:iCs/>
                <w:sz w:val="22"/>
                <w:szCs w:val="22"/>
                <w:lang w:eastAsia="ru-RU"/>
              </w:rPr>
              <w:t xml:space="preserve">00 000 MDL. </w:t>
            </w:r>
            <w:r w:rsidRPr="00886529">
              <w:rPr>
                <w:iCs/>
                <w:sz w:val="22"/>
                <w:szCs w:val="22"/>
                <w:lang w:eastAsia="ru-RU"/>
              </w:rPr>
              <w:t xml:space="preserve">Certificatul indică soldul </w:t>
            </w:r>
            <w:r>
              <w:rPr>
                <w:iCs/>
                <w:sz w:val="22"/>
                <w:szCs w:val="22"/>
                <w:lang w:eastAsia="ru-RU"/>
              </w:rPr>
              <w:t>mijloacelor banesti</w:t>
            </w:r>
            <w:r w:rsidRPr="00886529">
              <w:rPr>
                <w:iCs/>
                <w:sz w:val="22"/>
                <w:szCs w:val="22"/>
                <w:lang w:eastAsia="ru-RU"/>
              </w:rPr>
              <w:t xml:space="preserve"> neutilizate </w:t>
            </w:r>
            <w:r w:rsidRPr="00434D8A">
              <w:rPr>
                <w:iCs/>
                <w:sz w:val="22"/>
                <w:szCs w:val="22"/>
                <w:lang w:eastAsia="ru-RU"/>
              </w:rPr>
              <w:t>d</w:t>
            </w:r>
            <w:r>
              <w:rPr>
                <w:iCs/>
                <w:sz w:val="22"/>
                <w:szCs w:val="22"/>
                <w:lang w:eastAsia="ru-RU"/>
              </w:rPr>
              <w:t>in</w:t>
            </w:r>
            <w:r w:rsidRPr="00434D8A">
              <w:rPr>
                <w:iCs/>
                <w:sz w:val="22"/>
                <w:szCs w:val="22"/>
                <w:lang w:eastAsia="ru-RU"/>
              </w:rPr>
              <w:t xml:space="preserve"> linie de credit </w:t>
            </w:r>
            <w:r w:rsidRPr="00886529">
              <w:rPr>
                <w:iCs/>
                <w:sz w:val="22"/>
                <w:szCs w:val="22"/>
                <w:lang w:eastAsia="ru-RU"/>
              </w:rPr>
              <w:t>la data primirii certificatului</w:t>
            </w:r>
            <w:r>
              <w:rPr>
                <w:iCs/>
                <w:sz w:val="22"/>
                <w:szCs w:val="22"/>
                <w:lang w:eastAsia="ru-RU"/>
              </w:rPr>
              <w:t>. O</w:t>
            </w:r>
            <w:r w:rsidRPr="00434D8A">
              <w:rPr>
                <w:iCs/>
                <w:sz w:val="22"/>
                <w:szCs w:val="22"/>
                <w:lang w:eastAsia="ru-RU"/>
              </w:rPr>
              <w:t>riginal –</w:t>
            </w:r>
            <w:r>
              <w:rPr>
                <w:iCs/>
                <w:sz w:val="22"/>
                <w:szCs w:val="22"/>
                <w:lang w:eastAsia="ru-RU"/>
              </w:rPr>
              <w:t xml:space="preserve"> </w:t>
            </w:r>
            <w:r w:rsidRPr="00434D8A">
              <w:rPr>
                <w:iCs/>
                <w:sz w:val="22"/>
                <w:szCs w:val="22"/>
                <w:lang w:eastAsia="ru-RU"/>
              </w:rPr>
              <w:t>confirmat prin semnătura electronică a operatorului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val="ru-RU" w:eastAsia="ru-RU"/>
              </w:rPr>
              <w:t>30</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Certificat privind atestarea dirigintelui de șantier pentru fiecare tip de lucrare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Copia сertificatului privind</w:t>
            </w:r>
          </w:p>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atestarea dirigintelui de șantier semnat electronic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val="ru-RU" w:eastAsia="ru-RU"/>
              </w:rPr>
              <w:t>31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Certificat ISO 9001 Sistemul de management al calității lucrărilor respectind art.40 alin.(1) al Legii nr.131 din 03.07.2015</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3</w:t>
            </w:r>
            <w:r w:rsidRPr="00C10B92">
              <w:rPr>
                <w:b/>
                <w:iCs/>
                <w:sz w:val="22"/>
                <w:szCs w:val="22"/>
                <w:lang w:val="ru-RU"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Certificat ISO 45001 Sistemul de management al sănătății art.40 alin.(1) al Legii nr.131 din 03.07.2015</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3</w:t>
            </w:r>
            <w:r w:rsidRPr="00C10B92">
              <w:rPr>
                <w:b/>
                <w:iCs/>
                <w:sz w:val="22"/>
                <w:szCs w:val="22"/>
                <w:lang w:val="ru-RU"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Certificat ISO 14001 Sistemul de management al protecției mediului art.40 alin.(1) al Legii nr.131 din 03.07.2015</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3</w:t>
            </w:r>
            <w:r w:rsidRPr="00C10B92">
              <w:rPr>
                <w:b/>
                <w:iCs/>
                <w:sz w:val="22"/>
                <w:szCs w:val="22"/>
                <w:lang w:val="ru-RU"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3</w:t>
            </w:r>
            <w:r w:rsidRPr="00C10B92">
              <w:rPr>
                <w:b/>
                <w:iCs/>
                <w:sz w:val="22"/>
                <w:szCs w:val="22"/>
                <w:lang w:val="ru-RU"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Formularul ofertei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3</w:t>
            </w:r>
            <w:r w:rsidRPr="00C10B92">
              <w:rPr>
                <w:b/>
                <w:iCs/>
                <w:sz w:val="22"/>
                <w:szCs w:val="22"/>
                <w:lang w:val="ru-RU"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 xml:space="preserve">Certificat de atribuire a conturilor bancare eliberat de banca detinătoare de conturi comercială cu stampila umedabancii din </w:t>
            </w:r>
            <w:r>
              <w:rPr>
                <w:iCs/>
                <w:sz w:val="22"/>
                <w:szCs w:val="22"/>
                <w:lang w:eastAsia="ru-RU"/>
              </w:rPr>
              <w:t xml:space="preserve">anul </w:t>
            </w:r>
            <w:r w:rsidRPr="00434D8A">
              <w:rPr>
                <w:iCs/>
                <w:sz w:val="22"/>
                <w:szCs w:val="22"/>
                <w:lang w:eastAsia="ru-RU"/>
              </w:rPr>
              <w:t>2023</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t>Obligatoriu</w:t>
            </w:r>
          </w:p>
        </w:tc>
      </w:tr>
      <w:tr w:rsidR="003B2F93" w:rsidTr="00541F04">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C10B92" w:rsidRDefault="003B2F93" w:rsidP="00541F04">
            <w:pPr>
              <w:shd w:val="clear" w:color="auto" w:fill="FFFFFF" w:themeFill="background1"/>
              <w:tabs>
                <w:tab w:val="left" w:pos="612"/>
              </w:tabs>
              <w:jc w:val="center"/>
              <w:rPr>
                <w:b/>
                <w:iCs/>
                <w:lang w:val="ru-RU" w:eastAsia="ru-RU"/>
              </w:rPr>
            </w:pPr>
            <w:r w:rsidRPr="00C10B92">
              <w:rPr>
                <w:b/>
                <w:iCs/>
                <w:sz w:val="22"/>
                <w:szCs w:val="22"/>
                <w:lang w:eastAsia="ru-RU"/>
              </w:rPr>
              <w:t>3</w:t>
            </w:r>
            <w:r w:rsidRPr="00C10B92">
              <w:rPr>
                <w:b/>
                <w:iCs/>
                <w:sz w:val="22"/>
                <w:szCs w:val="22"/>
                <w:lang w:val="ru-RU"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rPr>
                <w:iCs/>
                <w:lang w:eastAsia="ru-RU"/>
              </w:rPr>
            </w:pPr>
            <w:r w:rsidRPr="00434D8A">
              <w:rPr>
                <w:iCs/>
                <w:sz w:val="22"/>
                <w:szCs w:val="22"/>
                <w:lang w:eastAsia="ru-RU"/>
              </w:rPr>
              <w:t xml:space="preserve">Certificat Vizita </w:t>
            </w:r>
            <w:r>
              <w:rPr>
                <w:iCs/>
                <w:sz w:val="22"/>
                <w:szCs w:val="22"/>
                <w:lang w:eastAsia="ru-RU"/>
              </w:rPr>
              <w:t xml:space="preserve">a </w:t>
            </w:r>
            <w:r w:rsidRPr="00434D8A">
              <w:rPr>
                <w:iCs/>
                <w:sz w:val="22"/>
                <w:szCs w:val="22"/>
                <w:lang w:eastAsia="ru-RU"/>
              </w:rPr>
              <w:t>obiectului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3B2F93" w:rsidRPr="009D2BF4" w:rsidRDefault="003B2F93" w:rsidP="00541F04">
            <w:pPr>
              <w:shd w:val="clear" w:color="auto" w:fill="FFFFFF" w:themeFill="background1"/>
              <w:tabs>
                <w:tab w:val="left" w:pos="612"/>
              </w:tabs>
              <w:rPr>
                <w:iCs/>
                <w:lang w:eastAsia="ru-RU"/>
              </w:rPr>
            </w:pPr>
            <w:r w:rsidRPr="00434D8A">
              <w:rPr>
                <w:iCs/>
                <w:sz w:val="22"/>
                <w:szCs w:val="22"/>
                <w:lang w:eastAsia="ru-RU"/>
              </w:rPr>
              <w:t xml:space="preserve">Vizita pe </w:t>
            </w:r>
            <w:r w:rsidRPr="009D2BF4">
              <w:rPr>
                <w:iCs/>
                <w:sz w:val="22"/>
                <w:szCs w:val="22"/>
                <w:lang w:eastAsia="ru-RU"/>
              </w:rPr>
              <w:t>data de 05/05/2023 в 11:00</w:t>
            </w:r>
          </w:p>
          <w:p w:rsidR="003B2F93" w:rsidRPr="00434D8A" w:rsidRDefault="003B2F93" w:rsidP="00541F04">
            <w:pPr>
              <w:shd w:val="clear" w:color="auto" w:fill="FFFFFF" w:themeFill="background1"/>
              <w:tabs>
                <w:tab w:val="left" w:pos="612"/>
              </w:tabs>
              <w:rPr>
                <w:iCs/>
                <w:lang w:eastAsia="ru-RU"/>
              </w:rPr>
            </w:pPr>
            <w:r w:rsidRPr="009D2BF4">
              <w:rPr>
                <w:iCs/>
                <w:sz w:val="22"/>
                <w:szCs w:val="22"/>
                <w:lang w:eastAsia="ru-RU"/>
              </w:rPr>
              <w:t>Puteți rezerva după număr de</w:t>
            </w:r>
            <w:r w:rsidRPr="00434D8A">
              <w:rPr>
                <w:iCs/>
                <w:sz w:val="22"/>
                <w:szCs w:val="22"/>
                <w:lang w:eastAsia="ru-RU"/>
              </w:rPr>
              <w:t xml:space="preserve"> tel.+373069364621</w:t>
            </w:r>
          </w:p>
          <w:p w:rsidR="003B2F93" w:rsidRDefault="003B2F93" w:rsidP="00541F04">
            <w:pPr>
              <w:shd w:val="clear" w:color="auto" w:fill="FFFFFF" w:themeFill="background1"/>
              <w:tabs>
                <w:tab w:val="left" w:pos="612"/>
              </w:tabs>
              <w:rPr>
                <w:iCs/>
                <w:lang w:eastAsia="ru-RU"/>
              </w:rPr>
            </w:pPr>
            <w:r w:rsidRPr="00434D8A">
              <w:rPr>
                <w:iCs/>
                <w:sz w:val="22"/>
                <w:szCs w:val="22"/>
                <w:lang w:eastAsia="ru-RU"/>
              </w:rPr>
              <w:lastRenderedPageBreak/>
              <w:t>Semnat electronic de către operatorul economic</w:t>
            </w:r>
          </w:p>
          <w:p w:rsidR="003B2F93" w:rsidRPr="009D2BF4" w:rsidRDefault="003B2F93" w:rsidP="00541F04">
            <w:pPr>
              <w:shd w:val="clear" w:color="auto" w:fill="FFFFFF" w:themeFill="background1"/>
              <w:tabs>
                <w:tab w:val="left" w:pos="612"/>
              </w:tabs>
              <w:rPr>
                <w:iCs/>
                <w:lang w:val="en-US" w:eastAsia="ru-RU"/>
              </w:rPr>
            </w:pPr>
            <w:r w:rsidRPr="009D2BF4">
              <w:rPr>
                <w:b/>
                <w:iCs/>
                <w:sz w:val="22"/>
                <w:lang w:eastAsia="ru-RU"/>
              </w:rPr>
              <w:t>Atentie!</w:t>
            </w:r>
            <w:r w:rsidRPr="009D2BF4">
              <w:rPr>
                <w:iCs/>
                <w:sz w:val="22"/>
                <w:lang w:val="en-US" w:eastAsia="ru-RU"/>
              </w:rPr>
              <w:t xml:space="preserve"> </w:t>
            </w:r>
            <w:r>
              <w:rPr>
                <w:iCs/>
                <w:sz w:val="22"/>
                <w:lang w:val="en-US" w:eastAsia="ru-RU"/>
              </w:rPr>
              <w:t xml:space="preserve">Lipsa </w:t>
            </w:r>
            <w:r w:rsidRPr="00434D8A">
              <w:rPr>
                <w:iCs/>
                <w:sz w:val="22"/>
                <w:szCs w:val="22"/>
                <w:lang w:eastAsia="ru-RU"/>
              </w:rPr>
              <w:t>Certificat</w:t>
            </w:r>
            <w:r>
              <w:rPr>
                <w:iCs/>
                <w:sz w:val="22"/>
                <w:szCs w:val="22"/>
                <w:lang w:eastAsia="ru-RU"/>
              </w:rPr>
              <w:t>ul</w:t>
            </w:r>
            <w:r w:rsidRPr="00434D8A">
              <w:rPr>
                <w:iCs/>
                <w:sz w:val="22"/>
                <w:szCs w:val="22"/>
                <w:lang w:eastAsia="ru-RU"/>
              </w:rPr>
              <w:t xml:space="preserve"> Vizita </w:t>
            </w:r>
            <w:r>
              <w:rPr>
                <w:iCs/>
                <w:sz w:val="22"/>
                <w:szCs w:val="22"/>
                <w:lang w:eastAsia="ru-RU"/>
              </w:rPr>
              <w:t xml:space="preserve">a </w:t>
            </w:r>
            <w:r w:rsidRPr="00434D8A">
              <w:rPr>
                <w:iCs/>
                <w:sz w:val="22"/>
                <w:szCs w:val="22"/>
                <w:lang w:eastAsia="ru-RU"/>
              </w:rPr>
              <w:t>obiectului</w:t>
            </w:r>
            <w:r>
              <w:rPr>
                <w:iCs/>
                <w:sz w:val="22"/>
                <w:lang w:val="en-US" w:eastAsia="ru-RU"/>
              </w:rPr>
              <w:t xml:space="preserve"> – este unul motiv de descalificarea a ofertei operatorul economic</w:t>
            </w:r>
            <w:r w:rsidRPr="009D2BF4">
              <w:rPr>
                <w:iCs/>
                <w:sz w:val="22"/>
                <w:lang w:val="en-US" w:eastAsia="ru-RU"/>
              </w:rPr>
              <w:t xml:space="preserve">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3B2F93" w:rsidRPr="00434D8A" w:rsidRDefault="003B2F93" w:rsidP="00541F04">
            <w:pPr>
              <w:shd w:val="clear" w:color="auto" w:fill="FFFFFF" w:themeFill="background1"/>
              <w:tabs>
                <w:tab w:val="left" w:pos="612"/>
              </w:tabs>
              <w:jc w:val="center"/>
              <w:rPr>
                <w:iCs/>
                <w:lang w:eastAsia="ru-RU"/>
              </w:rPr>
            </w:pPr>
            <w:r w:rsidRPr="00434D8A">
              <w:rPr>
                <w:iCs/>
                <w:sz w:val="22"/>
                <w:szCs w:val="22"/>
                <w:lang w:eastAsia="ru-RU"/>
              </w:rPr>
              <w:lastRenderedPageBreak/>
              <w:t>Obligatoriu</w:t>
            </w:r>
          </w:p>
        </w:tc>
      </w:tr>
    </w:tbl>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lastRenderedPageBreak/>
        <w:t>Garanția pentru ofertă, după caz _____se aplica___</w:t>
      </w:r>
      <w:r>
        <w:t xml:space="preserve">, </w:t>
      </w:r>
      <w:r>
        <w:rPr>
          <w:b/>
          <w:lang w:eastAsia="ru-RU"/>
        </w:rPr>
        <w:t>cuantumul__0.5% (din suma ofertei fara TVA)_.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Termenul de garanție a lucrărilor sau serviciilor de proiectare și de lucrări___12 luni_.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Garanția de bună execuție a contractului, după caz_</w:t>
      </w:r>
      <w:r w:rsidRPr="00D35093">
        <w:rPr>
          <w:b/>
          <w:lang w:eastAsia="ru-RU"/>
        </w:rPr>
        <w:t xml:space="preserve"> </w:t>
      </w:r>
      <w:r>
        <w:rPr>
          <w:b/>
          <w:lang w:eastAsia="ru-RU"/>
        </w:rPr>
        <w:t>se aplica _, cuantumul___0%___.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Motivul recurgerii la procedura accelerată (în cazul licitației deschise, restrânse și a procedurii negociate), după caz_________nu se aplica_____________________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electronică):_nu se aplica________</w:t>
      </w:r>
    </w:p>
    <w:p w:rsidR="003B2F93" w:rsidRDefault="003B2F93" w:rsidP="003B2F93">
      <w:pPr>
        <w:numPr>
          <w:ilvl w:val="0"/>
          <w:numId w:val="42"/>
        </w:numPr>
        <w:tabs>
          <w:tab w:val="right" w:pos="426"/>
        </w:tabs>
        <w:suppressAutoHyphen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__nu se aplica_________________________________________________________________</w:t>
      </w:r>
      <w:bookmarkStart w:id="46" w:name="_Hlk71621175"/>
    </w:p>
    <w:p w:rsidR="003B2F93" w:rsidRDefault="003B2F93" w:rsidP="003B2F93">
      <w:pPr>
        <w:numPr>
          <w:ilvl w:val="0"/>
          <w:numId w:val="42"/>
        </w:numPr>
        <w:tabs>
          <w:tab w:val="right" w:pos="426"/>
        </w:tabs>
        <w:suppressAutoHyphens/>
        <w:spacing w:before="120"/>
        <w:ind w:left="0" w:firstLine="0"/>
        <w:rPr>
          <w:b/>
          <w:lang w:eastAsia="ru-RU"/>
        </w:rPr>
      </w:pPr>
      <w:r>
        <w:rPr>
          <w:b/>
          <w:lang w:eastAsia="ru-RU"/>
        </w:rPr>
        <w:t xml:space="preserve"> se prezintă în valuta_________MDL_______</w:t>
      </w:r>
      <w:bookmarkEnd w:id="46"/>
      <w:r>
        <w:rPr>
          <w:b/>
          <w:lang w:eastAsia="ru-RU"/>
        </w:rPr>
        <w:t>_________________</w:t>
      </w:r>
    </w:p>
    <w:p w:rsidR="003B2F93" w:rsidRDefault="003B2F93" w:rsidP="003B2F93">
      <w:pPr>
        <w:numPr>
          <w:ilvl w:val="0"/>
          <w:numId w:val="42"/>
        </w:numPr>
        <w:tabs>
          <w:tab w:val="right" w:pos="426"/>
        </w:tabs>
        <w:suppressAutoHyphens/>
        <w:spacing w:before="120"/>
        <w:ind w:left="0" w:firstLine="0"/>
        <w:rPr>
          <w:b/>
          <w:lang w:eastAsia="ru-RU"/>
        </w:rPr>
      </w:pPr>
      <w:r>
        <w:rPr>
          <w:b/>
          <w:lang w:eastAsia="ru-RU"/>
        </w:rPr>
        <w:t>Criteriul de evaluare aplicat pentru atribuirea contractului:___</w:t>
      </w:r>
      <w:r w:rsidRPr="008432A1">
        <w:t xml:space="preserve"> </w:t>
      </w:r>
      <w:r w:rsidRPr="008432A1">
        <w:rPr>
          <w:b/>
          <w:lang w:eastAsia="ru-RU"/>
        </w:rPr>
        <w:t xml:space="preserve">Respectarea tuturor criteriilor de la punctul </w:t>
      </w:r>
      <w:r>
        <w:rPr>
          <w:b/>
          <w:lang w:val="en-US" w:eastAsia="ru-RU"/>
        </w:rPr>
        <w:t>nr.</w:t>
      </w:r>
      <w:r w:rsidRPr="008432A1">
        <w:rPr>
          <w:b/>
          <w:lang w:eastAsia="ru-RU"/>
        </w:rPr>
        <w:t>16</w:t>
      </w:r>
      <w:r>
        <w:rPr>
          <w:b/>
          <w:lang w:eastAsia="ru-RU"/>
        </w:rPr>
        <w:t>______</w:t>
      </w:r>
    </w:p>
    <w:p w:rsidR="003B2F93" w:rsidRDefault="003B2F93" w:rsidP="003B2F93">
      <w:pPr>
        <w:numPr>
          <w:ilvl w:val="0"/>
          <w:numId w:val="42"/>
        </w:numPr>
        <w:tabs>
          <w:tab w:val="right" w:pos="426"/>
        </w:tabs>
        <w:suppressAutoHyphens/>
        <w:spacing w:before="120"/>
        <w:ind w:left="0" w:firstLine="0"/>
        <w:rPr>
          <w:b/>
          <w:lang w:eastAsia="ru-RU"/>
        </w:rPr>
      </w:pPr>
      <w:r>
        <w:rPr>
          <w:b/>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7122"/>
        <w:gridCol w:w="1789"/>
      </w:tblGrid>
      <w:tr w:rsidR="003B2F93" w:rsidTr="00541F04">
        <w:tc>
          <w:tcPr>
            <w:tcW w:w="575" w:type="dxa"/>
            <w:shd w:val="clear" w:color="auto" w:fill="auto"/>
          </w:tcPr>
          <w:p w:rsidR="003B2F93" w:rsidRDefault="003B2F93" w:rsidP="00541F0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7122" w:type="dxa"/>
            <w:shd w:val="clear" w:color="auto" w:fill="auto"/>
            <w:vAlign w:val="center"/>
          </w:tcPr>
          <w:p w:rsidR="003B2F93" w:rsidRDefault="003B2F93" w:rsidP="00541F0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9" w:type="dxa"/>
            <w:shd w:val="clear" w:color="auto" w:fill="auto"/>
            <w:vAlign w:val="center"/>
          </w:tcPr>
          <w:p w:rsidR="003B2F93" w:rsidRDefault="003B2F93" w:rsidP="00541F0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3B2F93" w:rsidTr="00541F04">
        <w:tc>
          <w:tcPr>
            <w:tcW w:w="575" w:type="dxa"/>
            <w:shd w:val="clear" w:color="auto" w:fill="auto"/>
          </w:tcPr>
          <w:p w:rsidR="003B2F93" w:rsidRDefault="003B2F93" w:rsidP="00541F04">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rsidR="003B2F93" w:rsidRPr="008432A1" w:rsidRDefault="003B2F93" w:rsidP="00541F04">
            <w:pPr>
              <w:shd w:val="clear" w:color="auto" w:fill="FFFFFF" w:themeFill="background1"/>
              <w:tabs>
                <w:tab w:val="left" w:pos="612"/>
              </w:tabs>
              <w:spacing w:before="120" w:after="120"/>
              <w:rPr>
                <w:iCs/>
                <w:lang w:eastAsia="ru-RU"/>
              </w:rPr>
            </w:pPr>
            <w:r>
              <w:rPr>
                <w:iCs/>
                <w:lang w:eastAsia="ru-RU"/>
              </w:rPr>
              <w:t>Cel mai mic pret</w:t>
            </w:r>
          </w:p>
        </w:tc>
        <w:tc>
          <w:tcPr>
            <w:tcW w:w="1789" w:type="dxa"/>
            <w:shd w:val="clear" w:color="auto" w:fill="auto"/>
          </w:tcPr>
          <w:p w:rsidR="003B2F93" w:rsidRDefault="003B2F93" w:rsidP="00541F04">
            <w:pPr>
              <w:shd w:val="clear" w:color="auto" w:fill="FFFFFF" w:themeFill="background1"/>
              <w:tabs>
                <w:tab w:val="left" w:pos="612"/>
              </w:tabs>
              <w:spacing w:before="120" w:after="120"/>
              <w:rPr>
                <w:iCs/>
                <w:lang w:eastAsia="ru-RU"/>
              </w:rPr>
            </w:pPr>
            <w:r>
              <w:rPr>
                <w:iCs/>
                <w:lang w:eastAsia="ru-RU"/>
              </w:rPr>
              <w:t>100%</w:t>
            </w:r>
          </w:p>
        </w:tc>
      </w:tr>
    </w:tbl>
    <w:p w:rsidR="003B2F93"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Termenul limită de depunere/deschidere a ofertelor:</w:t>
      </w:r>
    </w:p>
    <w:p w:rsidR="003B2F93" w:rsidRDefault="003B2F93" w:rsidP="003B2F93">
      <w:pPr>
        <w:numPr>
          <w:ilvl w:val="0"/>
          <w:numId w:val="44"/>
        </w:numPr>
        <w:shd w:val="clear" w:color="auto" w:fill="FFFFFF" w:themeFill="background1"/>
        <w:tabs>
          <w:tab w:val="right" w:pos="426"/>
        </w:tabs>
        <w:suppressAutoHyphens/>
        <w:spacing w:before="120"/>
        <w:rPr>
          <w:b/>
          <w:lang w:eastAsia="ru-RU"/>
        </w:rPr>
      </w:pPr>
      <w:r>
        <w:rPr>
          <w:b/>
          <w:lang w:eastAsia="ru-RU"/>
        </w:rPr>
        <w:t xml:space="preserve">conform SIA RSAP /până la: </w:t>
      </w:r>
      <w:r>
        <w:rPr>
          <w:b/>
          <w:i/>
          <w:lang w:eastAsia="ru-RU"/>
        </w:rPr>
        <w:t>[ora exactă]</w:t>
      </w:r>
      <w:r>
        <w:rPr>
          <w:b/>
          <w:lang w:eastAsia="ru-RU"/>
        </w:rPr>
        <w:t>___</w:t>
      </w:r>
      <w:r w:rsidRPr="005D2421">
        <w:t xml:space="preserve"> </w:t>
      </w:r>
      <w:r>
        <w:t>Informația o găsiți in SIA RSAP</w:t>
      </w:r>
      <w:r>
        <w:rPr>
          <w:b/>
          <w:lang w:eastAsia="ru-RU"/>
        </w:rPr>
        <w:t xml:space="preserve"> ______</w:t>
      </w:r>
    </w:p>
    <w:p w:rsidR="003B2F93" w:rsidRDefault="003B2F93" w:rsidP="003B2F93">
      <w:pPr>
        <w:numPr>
          <w:ilvl w:val="0"/>
          <w:numId w:val="44"/>
        </w:numPr>
        <w:shd w:val="clear" w:color="auto" w:fill="FFFFFF" w:themeFill="background1"/>
        <w:tabs>
          <w:tab w:val="right" w:pos="426"/>
        </w:tabs>
        <w:suppressAutoHyphens/>
        <w:spacing w:before="120"/>
        <w:rPr>
          <w:b/>
          <w:lang w:eastAsia="ru-RU"/>
        </w:rPr>
      </w:pPr>
      <w:r>
        <w:rPr>
          <w:b/>
          <w:lang w:eastAsia="ru-RU"/>
        </w:rPr>
        <w:t xml:space="preserve">pe: </w:t>
      </w:r>
      <w:r>
        <w:rPr>
          <w:b/>
          <w:i/>
          <w:lang w:eastAsia="ru-RU"/>
        </w:rPr>
        <w:t>[data]</w:t>
      </w:r>
      <w:r>
        <w:rPr>
          <w:b/>
          <w:lang w:eastAsia="ru-RU"/>
        </w:rPr>
        <w:t>______</w:t>
      </w:r>
      <w:r w:rsidRPr="005D2421">
        <w:t xml:space="preserve"> </w:t>
      </w:r>
      <w:r>
        <w:t>Informația o găsiți in SIA RSAP</w:t>
      </w:r>
      <w:r>
        <w:rPr>
          <w:b/>
          <w:lang w:eastAsia="ru-RU"/>
        </w:rPr>
        <w:t xml:space="preserve"> ___________</w:t>
      </w:r>
    </w:p>
    <w:p w:rsidR="003B2F93"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 xml:space="preserve">Adresa la care trebuie transmise ofertele sau cererile de participare: </w:t>
      </w:r>
    </w:p>
    <w:p w:rsidR="003B2F93" w:rsidRDefault="003B2F93" w:rsidP="003B2F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3B2F93" w:rsidRDefault="003B2F93" w:rsidP="003B2F93">
      <w:pPr>
        <w:numPr>
          <w:ilvl w:val="0"/>
          <w:numId w:val="42"/>
        </w:numPr>
        <w:tabs>
          <w:tab w:val="right" w:pos="426"/>
        </w:tabs>
        <w:suppressAutoHyphens/>
        <w:spacing w:before="120"/>
        <w:ind w:left="0" w:firstLine="0"/>
        <w:rPr>
          <w:b/>
          <w:lang w:eastAsia="ru-RU"/>
        </w:rPr>
      </w:pPr>
      <w:r>
        <w:rPr>
          <w:b/>
          <w:lang w:eastAsia="ru-RU"/>
        </w:rPr>
        <w:t>Termenul de valabilitate a ofertelor: _________30 (treizeci zile)_______________</w:t>
      </w:r>
    </w:p>
    <w:p w:rsidR="003B2F93" w:rsidRDefault="003B2F93" w:rsidP="003B2F93">
      <w:pPr>
        <w:numPr>
          <w:ilvl w:val="0"/>
          <w:numId w:val="42"/>
        </w:numPr>
        <w:tabs>
          <w:tab w:val="right" w:pos="426"/>
        </w:tabs>
        <w:suppressAutoHyphens/>
        <w:spacing w:before="120"/>
        <w:ind w:left="0" w:firstLine="0"/>
        <w:rPr>
          <w:b/>
          <w:lang w:eastAsia="ru-RU"/>
        </w:rPr>
      </w:pPr>
      <w:r>
        <w:rPr>
          <w:b/>
          <w:lang w:eastAsia="ru-RU"/>
        </w:rPr>
        <w:t>Locul deschiderii ofertelor: ______</w:t>
      </w:r>
      <w:r w:rsidRPr="005D2421">
        <w:t xml:space="preserve"> </w:t>
      </w:r>
      <w:r>
        <w:t>SIA RSAP</w:t>
      </w:r>
      <w:r>
        <w:rPr>
          <w:b/>
          <w:lang w:eastAsia="ru-RU"/>
        </w:rPr>
        <w:t xml:space="preserve"> _________________</w:t>
      </w:r>
    </w:p>
    <w:p w:rsidR="003B2F93" w:rsidRDefault="003B2F93" w:rsidP="003B2F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3B2F93" w:rsidRDefault="003B2F93" w:rsidP="003B2F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3B2F93" w:rsidRDefault="003B2F93" w:rsidP="003B2F93">
      <w:pPr>
        <w:numPr>
          <w:ilvl w:val="0"/>
          <w:numId w:val="42"/>
        </w:numPr>
        <w:shd w:val="clear" w:color="auto" w:fill="FFFFFF" w:themeFill="background1"/>
        <w:tabs>
          <w:tab w:val="right" w:pos="426"/>
        </w:tabs>
        <w:suppressAutoHyphen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3B2F93" w:rsidRDefault="003B2F93" w:rsidP="003B2F93">
      <w:pPr>
        <w:numPr>
          <w:ilvl w:val="0"/>
          <w:numId w:val="42"/>
        </w:numPr>
        <w:shd w:val="clear" w:color="auto" w:fill="FFFFFF" w:themeFill="background1"/>
        <w:tabs>
          <w:tab w:val="right" w:pos="426"/>
        </w:tabs>
        <w:suppressAutoHyphens/>
        <w:spacing w:before="120"/>
        <w:ind w:left="450" w:hanging="450"/>
        <w:rPr>
          <w:b/>
          <w:lang w:eastAsia="ru-RU"/>
        </w:rPr>
      </w:pPr>
      <w:r>
        <w:rPr>
          <w:b/>
          <w:lang w:eastAsia="ru-RU"/>
        </w:rPr>
        <w:t>Limba sau limbile în care trebuie redactate ofertele sau cererile de participare: _______limba de stat_________________________________________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lastRenderedPageBreak/>
        <w:t>Respectivul contract se referă la un proiect și/sau program finanțat din fonduri ale Uniunii Europene: _______</w:t>
      </w:r>
      <w:r w:rsidRPr="005D2421">
        <w:t xml:space="preserve"> </w:t>
      </w:r>
      <w:r>
        <w:t>nu se aplică</w:t>
      </w:r>
      <w:r>
        <w:rPr>
          <w:b/>
          <w:lang w:eastAsia="ru-RU"/>
        </w:rPr>
        <w:t>______________________________</w:t>
      </w:r>
    </w:p>
    <w:p w:rsidR="003B2F93" w:rsidRDefault="003B2F93" w:rsidP="003B2F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3B2F93"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 xml:space="preserve">Denumirea și adresa organismului competent de soluționare a contestațiilor: </w:t>
      </w:r>
    </w:p>
    <w:p w:rsidR="003B2F93" w:rsidRDefault="003B2F93" w:rsidP="003B2F93">
      <w:pPr>
        <w:shd w:val="clear" w:color="auto" w:fill="FFFFFF" w:themeFill="background1"/>
        <w:tabs>
          <w:tab w:val="right" w:pos="426"/>
        </w:tabs>
        <w:ind w:left="450"/>
        <w:rPr>
          <w:b/>
          <w:i/>
          <w:lang w:eastAsia="ru-RU"/>
        </w:rPr>
      </w:pPr>
      <w:r>
        <w:rPr>
          <w:b/>
          <w:i/>
          <w:lang w:eastAsia="ru-RU"/>
        </w:rPr>
        <w:t>Agenția Națională pentru Soluționarea Contestațiilor</w:t>
      </w:r>
    </w:p>
    <w:p w:rsidR="003B2F93" w:rsidRDefault="003B2F93" w:rsidP="003B2F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3B2F93" w:rsidRDefault="003B2F93" w:rsidP="003B2F93">
      <w:pPr>
        <w:shd w:val="clear" w:color="auto" w:fill="FFFFFF" w:themeFill="background1"/>
        <w:tabs>
          <w:tab w:val="right" w:pos="426"/>
        </w:tabs>
        <w:ind w:left="450"/>
        <w:rPr>
          <w:b/>
          <w:i/>
          <w:lang w:eastAsia="ru-RU"/>
        </w:rPr>
      </w:pPr>
      <w:r>
        <w:rPr>
          <w:b/>
          <w:i/>
          <w:lang w:eastAsia="ru-RU"/>
        </w:rPr>
        <w:t>Tel/Fax/email: 022 820-652, 022 820-651, contestatii@ansc.md</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w:t>
      </w:r>
      <w:r w:rsidRPr="005D2421">
        <w:t xml:space="preserve"> </w:t>
      </w:r>
      <w:r>
        <w:t>nu se aplică</w:t>
      </w:r>
      <w:r>
        <w:rPr>
          <w:b/>
          <w:lang w:eastAsia="ru-RU"/>
        </w:rPr>
        <w:t xml:space="preserve"> _______________________________________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În cazul achizițiilor periodice, calendarul estimat pentru publicarea anunțurilor viitoare</w:t>
      </w:r>
      <w:r>
        <w:rPr>
          <w:b/>
          <w:shd w:val="clear" w:color="auto" w:fill="FFFFFF"/>
          <w:lang w:eastAsia="ru-RU"/>
        </w:rPr>
        <w:t>:___________________________________________________________________</w:t>
      </w:r>
    </w:p>
    <w:p w:rsidR="003B2F93"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lang w:eastAsia="ru-RU"/>
        </w:rPr>
        <w:t>anunţ:__</w:t>
      </w:r>
      <w:r w:rsidRPr="005D2421">
        <w:t xml:space="preserve"> </w:t>
      </w:r>
      <w:r>
        <w:t>nu a fost publicat anunț de intenție</w:t>
      </w:r>
      <w:r>
        <w:rPr>
          <w:b/>
          <w:shd w:val="clear" w:color="auto" w:fill="FFFFFF"/>
          <w:lang w:eastAsia="ru-RU"/>
        </w:rPr>
        <w:t xml:space="preserve"> _____________________________</w:t>
      </w:r>
    </w:p>
    <w:p w:rsidR="003B2F93" w:rsidRPr="005D2421"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Data transmiterii spre publicare a anunțului de participar</w:t>
      </w:r>
      <w:r>
        <w:rPr>
          <w:b/>
          <w:shd w:val="clear" w:color="auto" w:fill="FFFFFF"/>
          <w:lang w:eastAsia="ru-RU"/>
        </w:rPr>
        <w:t>e:___</w:t>
      </w:r>
      <w:r w:rsidRPr="005D2421">
        <w:t xml:space="preserve"> </w:t>
      </w:r>
      <w:r>
        <w:t>conform SIA RSAP</w:t>
      </w:r>
      <w:r>
        <w:rPr>
          <w:b/>
          <w:shd w:val="clear" w:color="auto" w:fill="FFFFFF"/>
          <w:lang w:eastAsia="ru-RU"/>
        </w:rPr>
        <w:t xml:space="preserve"> ___</w:t>
      </w:r>
    </w:p>
    <w:p w:rsidR="003B2F93"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În cadrul procedurii de achiziție publică se va utiliza/accepta:</w:t>
      </w:r>
    </w:p>
    <w:tbl>
      <w:tblPr>
        <w:tblW w:w="9041" w:type="dxa"/>
        <w:tblInd w:w="558" w:type="dxa"/>
        <w:tblLayout w:type="fixed"/>
        <w:tblLook w:val="04A0" w:firstRow="1" w:lastRow="0" w:firstColumn="1" w:lastColumn="0" w:noHBand="0" w:noVBand="1"/>
      </w:tblPr>
      <w:tblGrid>
        <w:gridCol w:w="5274"/>
        <w:gridCol w:w="3767"/>
      </w:tblGrid>
      <w:tr w:rsidR="003B2F93" w:rsidTr="00541F04">
        <w:tc>
          <w:tcPr>
            <w:tcW w:w="5273" w:type="dxa"/>
            <w:shd w:val="clear" w:color="auto" w:fill="FFFFFF" w:themeFill="background1"/>
          </w:tcPr>
          <w:p w:rsidR="003B2F93" w:rsidRDefault="003B2F93" w:rsidP="00541F04">
            <w:pPr>
              <w:shd w:val="clear" w:color="auto" w:fill="FFFFFF" w:themeFill="background1"/>
              <w:tabs>
                <w:tab w:val="right" w:pos="426"/>
              </w:tabs>
              <w:rPr>
                <w:b/>
                <w:lang w:eastAsia="ru-RU"/>
              </w:rPr>
            </w:pPr>
            <w:r>
              <w:rPr>
                <w:b/>
                <w:lang w:eastAsia="ru-RU"/>
              </w:rPr>
              <w:t>Denumirea instrumentului electronic</w:t>
            </w:r>
          </w:p>
        </w:tc>
        <w:tc>
          <w:tcPr>
            <w:tcW w:w="3767" w:type="dxa"/>
            <w:shd w:val="clear" w:color="auto" w:fill="FFFFFF" w:themeFill="background1"/>
          </w:tcPr>
          <w:p w:rsidR="003B2F93" w:rsidRDefault="003B2F93" w:rsidP="00541F04">
            <w:pPr>
              <w:shd w:val="clear" w:color="auto" w:fill="FFFFFF" w:themeFill="background1"/>
              <w:tabs>
                <w:tab w:val="right" w:pos="426"/>
              </w:tabs>
              <w:rPr>
                <w:b/>
                <w:lang w:eastAsia="ru-RU"/>
              </w:rPr>
            </w:pPr>
            <w:r>
              <w:rPr>
                <w:b/>
                <w:lang w:eastAsia="ru-RU"/>
              </w:rPr>
              <w:t>Se va utiliza/accepta sau nu</w:t>
            </w:r>
          </w:p>
        </w:tc>
      </w:tr>
      <w:tr w:rsidR="003B2F93" w:rsidTr="00541F04">
        <w:tc>
          <w:tcPr>
            <w:tcW w:w="5273" w:type="dxa"/>
            <w:shd w:val="clear" w:color="auto" w:fill="FFFFFF" w:themeFill="background1"/>
          </w:tcPr>
          <w:p w:rsidR="003B2F93" w:rsidRDefault="003B2F93" w:rsidP="00541F04">
            <w:pPr>
              <w:shd w:val="clear" w:color="auto" w:fill="FFFFFF" w:themeFill="background1"/>
              <w:tabs>
                <w:tab w:val="right" w:pos="426"/>
              </w:tabs>
              <w:rPr>
                <w:lang w:eastAsia="ru-RU"/>
              </w:rPr>
            </w:pPr>
            <w:r>
              <w:rPr>
                <w:lang w:eastAsia="ru-RU"/>
              </w:rPr>
              <w:t>depunerea electronică a ofertelor sau a cererilor de participare</w:t>
            </w:r>
          </w:p>
        </w:tc>
        <w:tc>
          <w:tcPr>
            <w:tcW w:w="3767" w:type="dxa"/>
            <w:shd w:val="clear" w:color="auto" w:fill="FFFFFF" w:themeFill="background1"/>
          </w:tcPr>
          <w:p w:rsidR="003B2F93" w:rsidRDefault="003B2F93" w:rsidP="00541F04">
            <w:pPr>
              <w:shd w:val="clear" w:color="auto" w:fill="FFFFFF" w:themeFill="background1"/>
              <w:tabs>
                <w:tab w:val="right" w:pos="426"/>
              </w:tabs>
              <w:rPr>
                <w:lang w:eastAsia="ru-RU"/>
              </w:rPr>
            </w:pPr>
          </w:p>
        </w:tc>
      </w:tr>
      <w:tr w:rsidR="003B2F93" w:rsidTr="00541F04">
        <w:tc>
          <w:tcPr>
            <w:tcW w:w="5273" w:type="dxa"/>
            <w:shd w:val="clear" w:color="auto" w:fill="FFFFFF" w:themeFill="background1"/>
          </w:tcPr>
          <w:p w:rsidR="003B2F93" w:rsidRDefault="003B2F93" w:rsidP="00541F04">
            <w:pPr>
              <w:shd w:val="clear" w:color="auto" w:fill="FFFFFF" w:themeFill="background1"/>
              <w:tabs>
                <w:tab w:val="right" w:pos="426"/>
              </w:tabs>
              <w:rPr>
                <w:lang w:eastAsia="ru-RU"/>
              </w:rPr>
            </w:pPr>
            <w:r>
              <w:rPr>
                <w:lang w:eastAsia="ru-RU"/>
              </w:rPr>
              <w:t>sistemul de comenzi electronice</w:t>
            </w:r>
          </w:p>
        </w:tc>
        <w:tc>
          <w:tcPr>
            <w:tcW w:w="3767" w:type="dxa"/>
            <w:shd w:val="clear" w:color="auto" w:fill="FFFFFF" w:themeFill="background1"/>
          </w:tcPr>
          <w:p w:rsidR="003B2F93" w:rsidRDefault="003B2F93" w:rsidP="00541F04">
            <w:pPr>
              <w:shd w:val="clear" w:color="auto" w:fill="FFFFFF" w:themeFill="background1"/>
              <w:tabs>
                <w:tab w:val="right" w:pos="426"/>
              </w:tabs>
              <w:rPr>
                <w:lang w:eastAsia="ru-RU"/>
              </w:rPr>
            </w:pPr>
          </w:p>
        </w:tc>
      </w:tr>
      <w:tr w:rsidR="003B2F93" w:rsidTr="00541F04">
        <w:tc>
          <w:tcPr>
            <w:tcW w:w="5273" w:type="dxa"/>
            <w:shd w:val="clear" w:color="auto" w:fill="FFFFFF" w:themeFill="background1"/>
          </w:tcPr>
          <w:p w:rsidR="003B2F93" w:rsidRDefault="003B2F93" w:rsidP="00541F04">
            <w:pPr>
              <w:shd w:val="clear" w:color="auto" w:fill="FFFFFF" w:themeFill="background1"/>
              <w:tabs>
                <w:tab w:val="right" w:pos="426"/>
              </w:tabs>
              <w:rPr>
                <w:lang w:eastAsia="ru-RU"/>
              </w:rPr>
            </w:pPr>
            <w:r>
              <w:rPr>
                <w:lang w:eastAsia="ru-RU"/>
              </w:rPr>
              <w:t>facturarea electronică</w:t>
            </w:r>
          </w:p>
        </w:tc>
        <w:tc>
          <w:tcPr>
            <w:tcW w:w="3767" w:type="dxa"/>
            <w:shd w:val="clear" w:color="auto" w:fill="FFFFFF" w:themeFill="background1"/>
          </w:tcPr>
          <w:p w:rsidR="003B2F93" w:rsidRDefault="003B2F93" w:rsidP="00541F04">
            <w:pPr>
              <w:shd w:val="clear" w:color="auto" w:fill="FFFFFF" w:themeFill="background1"/>
              <w:tabs>
                <w:tab w:val="right" w:pos="426"/>
              </w:tabs>
              <w:rPr>
                <w:lang w:eastAsia="ru-RU"/>
              </w:rPr>
            </w:pPr>
          </w:p>
        </w:tc>
      </w:tr>
      <w:tr w:rsidR="003B2F93" w:rsidTr="00541F04">
        <w:trPr>
          <w:trHeight w:val="77"/>
        </w:trPr>
        <w:tc>
          <w:tcPr>
            <w:tcW w:w="5273" w:type="dxa"/>
            <w:shd w:val="clear" w:color="auto" w:fill="FFFFFF" w:themeFill="background1"/>
          </w:tcPr>
          <w:p w:rsidR="003B2F93" w:rsidRDefault="003B2F93" w:rsidP="00541F04">
            <w:pPr>
              <w:shd w:val="clear" w:color="auto" w:fill="FFFFFF" w:themeFill="background1"/>
              <w:tabs>
                <w:tab w:val="right" w:pos="426"/>
              </w:tabs>
              <w:rPr>
                <w:lang w:eastAsia="ru-RU"/>
              </w:rPr>
            </w:pPr>
            <w:r>
              <w:rPr>
                <w:lang w:eastAsia="ru-RU"/>
              </w:rPr>
              <w:t>plățile electronice</w:t>
            </w:r>
          </w:p>
        </w:tc>
        <w:tc>
          <w:tcPr>
            <w:tcW w:w="3767" w:type="dxa"/>
            <w:shd w:val="clear" w:color="auto" w:fill="FFFFFF" w:themeFill="background1"/>
          </w:tcPr>
          <w:p w:rsidR="003B2F93" w:rsidRDefault="003B2F93" w:rsidP="00541F04">
            <w:pPr>
              <w:shd w:val="clear" w:color="auto" w:fill="FFFFFF" w:themeFill="background1"/>
              <w:tabs>
                <w:tab w:val="right" w:pos="426"/>
              </w:tabs>
              <w:rPr>
                <w:lang w:eastAsia="ru-RU"/>
              </w:rPr>
            </w:pPr>
          </w:p>
        </w:tc>
      </w:tr>
    </w:tbl>
    <w:p w:rsidR="003B2F93" w:rsidRPr="005D2421" w:rsidRDefault="003B2F93" w:rsidP="003B2F93">
      <w:pPr>
        <w:numPr>
          <w:ilvl w:val="0"/>
          <w:numId w:val="42"/>
        </w:numPr>
        <w:shd w:val="clear" w:color="auto" w:fill="FFFFFF" w:themeFill="background1"/>
        <w:tabs>
          <w:tab w:val="right" w:pos="426"/>
        </w:tabs>
        <w:suppressAutoHyphen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__________________________________________________nu_____________________</w:t>
      </w:r>
    </w:p>
    <w:p w:rsidR="003B2F93" w:rsidRPr="005D2421" w:rsidRDefault="003B2F93" w:rsidP="003B2F93">
      <w:pPr>
        <w:shd w:val="clear" w:color="auto" w:fill="FFFFFF" w:themeFill="background1"/>
        <w:tabs>
          <w:tab w:val="right" w:pos="426"/>
        </w:tabs>
        <w:spacing w:before="120"/>
        <w:ind w:left="360"/>
        <w:rPr>
          <w:b/>
          <w:lang w:eastAsia="ru-RU"/>
        </w:rPr>
      </w:pPr>
      <w:r w:rsidRPr="005D2421">
        <w:rPr>
          <w:sz w:val="20"/>
          <w:lang w:eastAsia="ru-RU"/>
        </w:rPr>
        <w:t>(se specifică da sau nu)</w:t>
      </w:r>
    </w:p>
    <w:p w:rsidR="003B2F93" w:rsidRDefault="003B2F93" w:rsidP="003B2F93">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 xml:space="preserve">Alte informații relevante: </w:t>
      </w:r>
      <w:r>
        <w:rPr>
          <w:b/>
          <w:shd w:val="clear" w:color="auto" w:fill="FFFFFF"/>
          <w:lang w:eastAsia="ru-RU"/>
        </w:rPr>
        <w:t>_____nu sunt________________________________</w:t>
      </w:r>
    </w:p>
    <w:p w:rsidR="003B2F93" w:rsidRDefault="003B2F93" w:rsidP="003B2F93">
      <w:pPr>
        <w:shd w:val="clear" w:color="auto" w:fill="FFFFFF" w:themeFill="background1"/>
        <w:spacing w:before="120" w:after="120"/>
        <w:rPr>
          <w:b/>
          <w:lang w:eastAsia="ru-RU"/>
        </w:rPr>
      </w:pPr>
    </w:p>
    <w:p w:rsidR="003B2F93" w:rsidRDefault="003B2F93" w:rsidP="003B2F93">
      <w:pPr>
        <w:shd w:val="clear" w:color="auto" w:fill="FFFFFF" w:themeFill="background1"/>
        <w:spacing w:before="120" w:after="120"/>
        <w:rPr>
          <w:b/>
          <w:lang w:eastAsia="ru-RU"/>
        </w:rPr>
      </w:pPr>
    </w:p>
    <w:p w:rsidR="003B2F93" w:rsidRDefault="003B2F93" w:rsidP="003B2F93">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ru-RU"/>
        </w:rPr>
        <w:t xml:space="preserve">Conducătorul grupului de lucru:  </w:t>
      </w:r>
      <w:r>
        <w:rPr>
          <w:rFonts w:ascii="Cambria" w:eastAsia="PMingLiU" w:hAnsi="Cambria" w:cs="Cambria"/>
          <w:b/>
          <w:shd w:val="clear" w:color="auto" w:fill="FFFFFF"/>
          <w:lang w:eastAsia="ru-RU"/>
        </w:rPr>
        <w:t xml:space="preserve">______________________________  </w:t>
      </w:r>
      <w:r>
        <w:rPr>
          <w:rFonts w:asciiTheme="majorHAnsi" w:eastAsia="PMingLiU" w:hAnsiTheme="majorHAnsi" w:cstheme="majorHAnsi"/>
          <w:b/>
          <w:lang w:eastAsia="zh-CN"/>
        </w:rPr>
        <w:t>.</w:t>
      </w:r>
    </w:p>
    <w:p w:rsidR="002A6E99" w:rsidRPr="00B33AD1" w:rsidRDefault="002A6E99" w:rsidP="00443BED">
      <w:pPr>
        <w:tabs>
          <w:tab w:val="decimal" w:pos="8364"/>
        </w:tabs>
        <w:spacing w:line="276" w:lineRule="auto"/>
        <w:ind w:right="-144"/>
        <w:jc w:val="center"/>
        <w:rPr>
          <w:b/>
          <w:bCs/>
          <w:color w:val="000000"/>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0014FB">
      <w:pPr>
        <w:pStyle w:val="a"/>
        <w:numPr>
          <w:ilvl w:val="0"/>
          <w:numId w:val="29"/>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0014F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0014F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0014F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2D78EE">
        <w:trPr>
          <w:jc w:val="center"/>
        </w:trPr>
        <w:tc>
          <w:tcPr>
            <w:tcW w:w="576" w:type="dxa"/>
            <w:shd w:val="clear" w:color="auto" w:fill="auto"/>
          </w:tcPr>
          <w:p w:rsidR="000014FB" w:rsidRPr="00FF430B" w:rsidRDefault="000014FB" w:rsidP="002D78E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014FB" w:rsidRPr="00FF430B" w:rsidRDefault="000014FB" w:rsidP="002D78E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014FB" w:rsidRPr="00FF430B" w:rsidRDefault="000014FB" w:rsidP="002D78E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2D78EE">
        <w:trPr>
          <w:jc w:val="center"/>
        </w:trPr>
        <w:tc>
          <w:tcPr>
            <w:tcW w:w="576" w:type="dxa"/>
            <w:shd w:val="clear" w:color="auto" w:fill="auto"/>
          </w:tcPr>
          <w:p w:rsidR="000014FB" w:rsidRPr="00FF430B" w:rsidRDefault="000014FB" w:rsidP="002D78EE">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2D78EE">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2D78EE">
            <w:pPr>
              <w:shd w:val="clear" w:color="auto" w:fill="FFFFFF" w:themeFill="background1"/>
              <w:tabs>
                <w:tab w:val="left" w:pos="612"/>
              </w:tabs>
              <w:spacing w:before="120" w:after="120"/>
              <w:rPr>
                <w:iCs/>
                <w:noProof w:val="0"/>
                <w:lang w:eastAsia="ru-RU"/>
              </w:rPr>
            </w:pPr>
          </w:p>
        </w:tc>
      </w:tr>
      <w:tr w:rsidR="000014FB" w:rsidRPr="00EC30C2" w:rsidTr="002D78EE">
        <w:trPr>
          <w:jc w:val="center"/>
        </w:trPr>
        <w:tc>
          <w:tcPr>
            <w:tcW w:w="576" w:type="dxa"/>
            <w:shd w:val="clear" w:color="auto" w:fill="auto"/>
          </w:tcPr>
          <w:p w:rsidR="000014FB" w:rsidRPr="00FF430B" w:rsidRDefault="000014FB" w:rsidP="002D78EE">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2D78EE">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2D78EE">
            <w:pPr>
              <w:shd w:val="clear" w:color="auto" w:fill="FFFFFF" w:themeFill="background1"/>
              <w:tabs>
                <w:tab w:val="left" w:pos="612"/>
              </w:tabs>
              <w:spacing w:before="120" w:after="120"/>
              <w:rPr>
                <w:iCs/>
                <w:noProof w:val="0"/>
                <w:lang w:eastAsia="ru-RU"/>
              </w:rPr>
            </w:pPr>
          </w:p>
        </w:tc>
      </w:tr>
    </w:tbl>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014FB" w:rsidRPr="00FF430B" w:rsidRDefault="000014FB" w:rsidP="000014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0014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014FB" w:rsidRPr="00FF430B" w:rsidRDefault="000014FB" w:rsidP="000014F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0014F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0014F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0014F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0014F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lastRenderedPageBreak/>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lastRenderedPageBreak/>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58"/>
        <w:gridCol w:w="3104"/>
        <w:gridCol w:w="1314"/>
        <w:gridCol w:w="1379"/>
        <w:gridCol w:w="1532"/>
        <w:gridCol w:w="1355"/>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w:t>
            </w:r>
            <w:r w:rsidRPr="00B33AD1">
              <w:rPr>
                <w:noProof w:val="0"/>
                <w:lang w:eastAsia="ro-RO"/>
              </w:rPr>
              <w:lastRenderedPageBreak/>
              <w:t>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lastRenderedPageBreak/>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 xml:space="preserve">Data (datele) și referința (referințele) </w:t>
            </w:r>
            <w:r w:rsidRPr="00B33AD1">
              <w:rPr>
                <w:noProof w:val="0"/>
                <w:lang w:eastAsia="ro-RO"/>
              </w:rPr>
              <w:lastRenderedPageBreak/>
              <w:t>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lastRenderedPageBreak/>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5"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92"/>
        <w:gridCol w:w="4050"/>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91"/>
        <w:gridCol w:w="4051"/>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6"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86"/>
        <w:gridCol w:w="4056"/>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2"/>
        <w:gridCol w:w="4640"/>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lastRenderedPageBreak/>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40"/>
        <w:gridCol w:w="1672"/>
        <w:gridCol w:w="1596"/>
        <w:gridCol w:w="2073"/>
        <w:gridCol w:w="1861"/>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47"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B33AD1" w:rsidRDefault="00F5261B" w:rsidP="00F5261B">
      <w:pPr>
        <w:pStyle w:val="a7"/>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7"/>
        <w:tabs>
          <w:tab w:val="left" w:pos="-142"/>
        </w:tabs>
        <w:spacing w:before="240"/>
        <w:jc w:val="center"/>
        <w:rPr>
          <w:rFonts w:asciiTheme="majorHAnsi" w:hAnsiTheme="majorHAnsi" w:cstheme="majorHAnsi"/>
          <w:szCs w:val="24"/>
        </w:rPr>
      </w:pPr>
    </w:p>
    <w:p w:rsidR="00F5261B" w:rsidRPr="00B33AD1" w:rsidRDefault="00F5261B" w:rsidP="00F5261B">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7"/>
        <w:tabs>
          <w:tab w:val="left" w:pos="567"/>
        </w:tabs>
        <w:spacing w:line="360" w:lineRule="auto"/>
        <w:jc w:val="both"/>
        <w:rPr>
          <w:rFonts w:ascii="Times New Roman" w:hAnsi="Times New Roman"/>
          <w:szCs w:val="24"/>
        </w:rPr>
      </w:pP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7"/>
        <w:tabs>
          <w:tab w:val="left" w:pos="567"/>
        </w:tabs>
        <w:spacing w:line="360" w:lineRule="auto"/>
        <w:rPr>
          <w:rFonts w:ascii="Times New Roman" w:hAnsi="Times New Roman"/>
          <w:szCs w:val="24"/>
        </w:rPr>
      </w:pPr>
    </w:p>
    <w:p w:rsidR="00F5261B" w:rsidRPr="00B33AD1" w:rsidRDefault="00F5261B" w:rsidP="00F5261B">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lastRenderedPageBreak/>
        <w:t>Ofertant</w:t>
      </w:r>
      <w:r w:rsidR="00FB1667" w:rsidRPr="00B33AD1">
        <w:rPr>
          <w:rFonts w:ascii="Times New Roman" w:hAnsi="Times New Roman"/>
          <w:szCs w:val="24"/>
        </w:rPr>
        <w:t>/candidat</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7"/>
        <w:tabs>
          <w:tab w:val="left" w:pos="567"/>
        </w:tabs>
        <w:spacing w:line="360" w:lineRule="auto"/>
        <w:rPr>
          <w:rFonts w:ascii="Times New Roman" w:hAnsi="Times New Roman"/>
          <w:szCs w:val="24"/>
        </w:rPr>
      </w:pPr>
    </w:p>
    <w:p w:rsidR="0033109C" w:rsidRPr="00B33AD1" w:rsidRDefault="0033109C"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EB48D2" w:rsidRDefault="00B65C93" w:rsidP="00950D18">
      <w:pPr>
        <w:pStyle w:val="a7"/>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7"/>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3B2F93" w:rsidRDefault="00BE49DD" w:rsidP="00950D18">
      <w:pPr>
        <w:pStyle w:val="a7"/>
        <w:tabs>
          <w:tab w:val="left" w:pos="567"/>
        </w:tabs>
        <w:spacing w:line="360" w:lineRule="auto"/>
        <w:rPr>
          <w:rFonts w:ascii="Times New Roman" w:hAnsi="Times New Roman"/>
          <w:szCs w:val="24"/>
          <w:lang w:val="en-US"/>
        </w:rPr>
      </w:pPr>
    </w:p>
    <w:p w:rsidR="000014FB" w:rsidRPr="003B2F93" w:rsidRDefault="000014FB" w:rsidP="00950D18">
      <w:pPr>
        <w:pStyle w:val="a7"/>
        <w:tabs>
          <w:tab w:val="left" w:pos="567"/>
        </w:tabs>
        <w:spacing w:line="360" w:lineRule="auto"/>
        <w:rPr>
          <w:rFonts w:ascii="Times New Roman" w:hAnsi="Times New Roman"/>
          <w:szCs w:val="24"/>
          <w:lang w:val="en-US"/>
        </w:rPr>
      </w:pPr>
    </w:p>
    <w:p w:rsidR="000014FB" w:rsidRPr="003B2F93" w:rsidRDefault="000014FB" w:rsidP="00950D18">
      <w:pPr>
        <w:pStyle w:val="a7"/>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7"/>
        <w:tabs>
          <w:tab w:val="left" w:pos="567"/>
        </w:tabs>
        <w:spacing w:line="360" w:lineRule="auto"/>
        <w:rPr>
          <w:rFonts w:ascii="Times New Roman" w:hAnsi="Times New Roman"/>
          <w:szCs w:val="24"/>
        </w:rPr>
      </w:pPr>
    </w:p>
    <w:bookmarkEnd w:id="48"/>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lastRenderedPageBreak/>
        <w:t>(adresa băncii)</w:t>
      </w:r>
    </w:p>
    <w:p w:rsidR="00E319CD"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7"/>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7"/>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7"/>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7"/>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7"/>
        <w:tabs>
          <w:tab w:val="left" w:pos="567"/>
        </w:tabs>
        <w:ind w:hanging="502"/>
        <w:rPr>
          <w:rFonts w:ascii="Times New Roman" w:hAnsi="Times New Roman"/>
          <w:szCs w:val="24"/>
        </w:rPr>
      </w:pPr>
    </w:p>
    <w:p w:rsidR="00AA1372" w:rsidRPr="00B33AD1" w:rsidRDefault="00A227F2" w:rsidP="00E706C1">
      <w:pPr>
        <w:pStyle w:val="a7"/>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7"/>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49"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49"/>
    <w:p w:rsidR="008B330F" w:rsidRPr="00B33AD1" w:rsidRDefault="008B330F" w:rsidP="00950D18">
      <w:pPr>
        <w:jc w:val="center"/>
        <w:rPr>
          <w:b/>
        </w:rPr>
      </w:pPr>
    </w:p>
    <w:p w:rsidR="00AA1372" w:rsidRPr="00B33AD1" w:rsidRDefault="00A227F2" w:rsidP="00950D18">
      <w:pPr>
        <w:pStyle w:val="a7"/>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5490" w:type="dxa"/>
            <w:gridSpan w:val="7"/>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103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7"/>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lastRenderedPageBreak/>
              <w:t>…</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50"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7"/>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7"/>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5490" w:type="dxa"/>
            <w:gridSpan w:val="7"/>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103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7"/>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lastRenderedPageBreak/>
              <w:t>3.</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0"/>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7"/>
        <w:tabs>
          <w:tab w:val="left" w:pos="567"/>
        </w:tabs>
        <w:jc w:val="center"/>
        <w:rPr>
          <w:b/>
        </w:rPr>
      </w:pPr>
      <w:r w:rsidRPr="00B33AD1">
        <w:rPr>
          <w:b/>
        </w:rPr>
        <w:t>privind experienţa similară</w:t>
      </w:r>
    </w:p>
    <w:p w:rsidR="00FB2FFC" w:rsidRPr="00B33AD1" w:rsidRDefault="00FB2FFC">
      <w:pPr>
        <w:pStyle w:val="a7"/>
        <w:tabs>
          <w:tab w:val="left" w:pos="567"/>
        </w:tabs>
        <w:jc w:val="center"/>
        <w:rPr>
          <w:rFonts w:ascii="Times New Roman" w:hAnsi="Times New Roman"/>
          <w:b/>
          <w:szCs w:val="24"/>
        </w:rPr>
      </w:pP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7"/>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7"/>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lastRenderedPageBreak/>
        <w:t xml:space="preserve">                                                            în care s-a                       </w:t>
      </w:r>
      <w:r w:rsidRPr="00B33AD1">
        <w:rPr>
          <w:rFonts w:ascii="Times New Roman" w:hAnsi="Times New Roman"/>
          <w:szCs w:val="24"/>
        </w:rPr>
        <w:tab/>
        <w:t xml:space="preserve">     în echivalent</w:t>
      </w:r>
    </w:p>
    <w:p w:rsidR="00AA1372" w:rsidRPr="00B33AD1" w:rsidRDefault="00A227F2" w:rsidP="002242A0">
      <w:pPr>
        <w:pStyle w:val="a7"/>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7"/>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7"/>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7"/>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51"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51"/>
    <w:p w:rsidR="00B14173" w:rsidRPr="00B33AD1" w:rsidRDefault="00B14173" w:rsidP="009A7C84">
      <w:pPr>
        <w:jc w:val="center"/>
        <w:rPr>
          <w:b/>
        </w:rPr>
      </w:pPr>
    </w:p>
    <w:p w:rsidR="002B5DEF" w:rsidRPr="00B33AD1" w:rsidRDefault="00A227F2" w:rsidP="009A7C84">
      <w:pPr>
        <w:pStyle w:val="a7"/>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7"/>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7"/>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lastRenderedPageBreak/>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2"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2"/>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B33AD1">
        <w:rPr>
          <w:rFonts w:eastAsia="PMingLiU"/>
          <w:b/>
          <w:bCs/>
          <w:iCs/>
          <w:lang w:eastAsia="zh-CN"/>
        </w:rPr>
        <w:t>DECLARAŢIE</w:t>
      </w:r>
      <w:bookmarkEnd w:id="53"/>
      <w:bookmarkEnd w:id="54"/>
      <w:bookmarkEnd w:id="55"/>
    </w:p>
    <w:p w:rsidR="00AA1372" w:rsidRPr="00B33AD1"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56"/>
      <w:bookmarkEnd w:id="57"/>
      <w:bookmarkEnd w:id="58"/>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lastRenderedPageBreak/>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59"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59"/>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60"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60"/>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lastRenderedPageBreak/>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61"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61"/>
    <w:p w:rsidR="00AA1372" w:rsidRPr="00B33AD1" w:rsidRDefault="0003591A" w:rsidP="008C0290">
      <w:pPr>
        <w:pStyle w:val="a7"/>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7"/>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lastRenderedPageBreak/>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7"/>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Pr="000014FB">
        <w:rPr>
          <w:lang w:val="en-US"/>
        </w:rPr>
        <w:t xml:space="preserve"> </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lastRenderedPageBreak/>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lastRenderedPageBreak/>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lastRenderedPageBreak/>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B33AD1">
        <w:rPr>
          <w:rFonts w:ascii="Times New Roman" w:hAnsi="Times New Roman" w:cs="Times New Roman"/>
          <w:bCs w:val="0"/>
          <w:color w:val="auto"/>
          <w:sz w:val="24"/>
          <w:szCs w:val="24"/>
        </w:rPr>
        <w:t>CAIET DE SARCINI</w:t>
      </w:r>
      <w:bookmarkEnd w:id="62"/>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3"/>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r w:rsidR="003E4A2A" w:rsidRPr="00F62F9E">
        <w:rPr>
          <w:lang w:val="en-US"/>
        </w:rPr>
        <w:t xml:space="preserve"> </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lastRenderedPageBreak/>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lastRenderedPageBreak/>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w:t>
      </w:r>
    </w:p>
    <w:p w:rsidR="0091561B" w:rsidRPr="0091561B" w:rsidRDefault="0091561B" w:rsidP="0091561B">
      <w:pPr>
        <w:widowControl w:val="0"/>
        <w:autoSpaceDE w:val="0"/>
        <w:autoSpaceDN w:val="0"/>
        <w:adjustRightInd w:val="0"/>
        <w:rPr>
          <w:noProof w:val="0"/>
          <w:sz w:val="20"/>
          <w:szCs w:val="20"/>
          <w:lang w:val="ru-RU"/>
        </w:rPr>
      </w:pPr>
    </w:p>
    <w:p w:rsidR="0091561B" w:rsidRPr="0091561B" w:rsidRDefault="0091561B" w:rsidP="0091561B">
      <w:pPr>
        <w:keepNext/>
        <w:keepLines/>
        <w:widowControl w:val="0"/>
        <w:ind w:left="3160"/>
        <w:outlineLvl w:val="0"/>
        <w:rPr>
          <w:b/>
          <w:bCs/>
          <w:noProof w:val="0"/>
          <w:color w:val="000000"/>
          <w:sz w:val="28"/>
          <w:szCs w:val="28"/>
          <w:u w:val="single"/>
          <w:lang w:val="en-US" w:eastAsia="ru-RU"/>
        </w:rPr>
      </w:pPr>
      <w:bookmarkStart w:id="64" w:name="bookmark0"/>
      <w:r w:rsidRPr="0091561B">
        <w:rPr>
          <w:b/>
          <w:bCs/>
          <w:noProof w:val="0"/>
          <w:color w:val="000000"/>
          <w:sz w:val="28"/>
          <w:szCs w:val="28"/>
          <w:lang w:eastAsia="ro-RO"/>
        </w:rPr>
        <w:t>CAIET DE SARCINI</w:t>
      </w:r>
      <w:bookmarkEnd w:id="64"/>
    </w:p>
    <w:p w:rsidR="0091561B" w:rsidRPr="0091561B" w:rsidRDefault="0091561B" w:rsidP="0091561B">
      <w:pPr>
        <w:keepNext/>
        <w:keepLines/>
        <w:widowControl w:val="0"/>
        <w:spacing w:after="300"/>
        <w:ind w:left="1740"/>
        <w:outlineLvl w:val="0"/>
        <w:rPr>
          <w:b/>
          <w:bCs/>
          <w:noProof w:val="0"/>
          <w:color w:val="000000"/>
          <w:sz w:val="28"/>
          <w:szCs w:val="28"/>
          <w:u w:val="single"/>
          <w:lang w:val="en-US" w:eastAsia="ru-RU"/>
        </w:rPr>
      </w:pPr>
      <w:r w:rsidRPr="0091561B">
        <w:rPr>
          <w:b/>
          <w:bCs/>
          <w:noProof w:val="0"/>
          <w:color w:val="000000"/>
          <w:sz w:val="28"/>
          <w:szCs w:val="28"/>
          <w:lang w:eastAsia="ro-RO"/>
        </w:rPr>
        <w:t>PENTRU CEREREA OFERTEI DE PREȚ</w:t>
      </w:r>
    </w:p>
    <w:p w:rsidR="0091561B" w:rsidRPr="0091561B" w:rsidRDefault="0091561B" w:rsidP="0091561B">
      <w:pPr>
        <w:widowControl w:val="0"/>
        <w:numPr>
          <w:ilvl w:val="0"/>
          <w:numId w:val="46"/>
        </w:numPr>
        <w:tabs>
          <w:tab w:val="left" w:pos="184"/>
        </w:tabs>
        <w:autoSpaceDE w:val="0"/>
        <w:autoSpaceDN w:val="0"/>
        <w:adjustRightInd w:val="0"/>
        <w:spacing w:after="200" w:line="276" w:lineRule="auto"/>
        <w:rPr>
          <w:b/>
          <w:bCs/>
          <w:noProof w:val="0"/>
          <w:color w:val="000000"/>
          <w:sz w:val="28"/>
          <w:szCs w:val="28"/>
          <w:lang w:eastAsia="ro-RO"/>
        </w:rPr>
      </w:pPr>
      <w:r w:rsidRPr="0091561B">
        <w:rPr>
          <w:b/>
          <w:bCs/>
          <w:noProof w:val="0"/>
          <w:color w:val="000000"/>
          <w:lang w:eastAsia="ro-RO"/>
        </w:rPr>
        <w:t xml:space="preserve">Denumerea beneficiarului de stat </w:t>
      </w:r>
      <w:r w:rsidRPr="0091561B">
        <w:rPr>
          <w:b/>
          <w:bCs/>
          <w:noProof w:val="0"/>
          <w:color w:val="000000"/>
          <w:sz w:val="28"/>
          <w:szCs w:val="28"/>
          <w:u w:val="single"/>
          <w:lang w:eastAsia="ro-RO"/>
        </w:rPr>
        <w:t xml:space="preserve">or.Vulcanesti, </w:t>
      </w:r>
      <w:r w:rsidRPr="0091561B">
        <w:rPr>
          <w:b/>
          <w:bCs/>
          <w:noProof w:val="0"/>
          <w:color w:val="000000"/>
          <w:sz w:val="28"/>
          <w:szCs w:val="28"/>
          <w:u w:val="single"/>
          <w:lang w:val="en-US"/>
        </w:rPr>
        <w:t>UTA Gagauzia</w:t>
      </w:r>
    </w:p>
    <w:p w:rsidR="0091561B" w:rsidRPr="0091561B" w:rsidRDefault="0091561B" w:rsidP="0091561B">
      <w:pPr>
        <w:widowControl w:val="0"/>
        <w:numPr>
          <w:ilvl w:val="0"/>
          <w:numId w:val="46"/>
        </w:numPr>
        <w:tabs>
          <w:tab w:val="left" w:pos="198"/>
        </w:tabs>
        <w:autoSpaceDE w:val="0"/>
        <w:autoSpaceDN w:val="0"/>
        <w:adjustRightInd w:val="0"/>
        <w:spacing w:after="200" w:line="276" w:lineRule="auto"/>
        <w:rPr>
          <w:b/>
          <w:bCs/>
          <w:noProof w:val="0"/>
          <w:color w:val="000000"/>
          <w:sz w:val="28"/>
          <w:szCs w:val="28"/>
          <w:lang w:eastAsia="ro-RO"/>
        </w:rPr>
      </w:pPr>
      <w:r w:rsidRPr="0091561B">
        <w:rPr>
          <w:b/>
          <w:bCs/>
          <w:noProof w:val="0"/>
          <w:color w:val="000000"/>
          <w:lang w:eastAsia="ro-RO"/>
        </w:rPr>
        <w:t xml:space="preserve">Organizatorul procedurii de achiziție </w:t>
      </w:r>
      <w:r w:rsidRPr="0091561B">
        <w:rPr>
          <w:b/>
          <w:bCs/>
          <w:noProof w:val="0"/>
          <w:color w:val="000000"/>
          <w:sz w:val="28"/>
          <w:szCs w:val="28"/>
          <w:u w:val="single"/>
          <w:lang w:eastAsia="ro-RO"/>
        </w:rPr>
        <w:t xml:space="preserve">or.Vulcanesti, </w:t>
      </w:r>
      <w:r w:rsidRPr="0091561B">
        <w:rPr>
          <w:b/>
          <w:bCs/>
          <w:noProof w:val="0"/>
          <w:color w:val="000000"/>
          <w:sz w:val="28"/>
          <w:szCs w:val="28"/>
          <w:u w:val="single"/>
          <w:lang w:val="en-US"/>
        </w:rPr>
        <w:t>UTA Gagauzia</w:t>
      </w:r>
    </w:p>
    <w:p w:rsidR="0091561B" w:rsidRPr="0091561B" w:rsidRDefault="0091561B" w:rsidP="0091561B">
      <w:pPr>
        <w:widowControl w:val="0"/>
        <w:autoSpaceDE w:val="0"/>
        <w:autoSpaceDN w:val="0"/>
        <w:adjustRightInd w:val="0"/>
        <w:rPr>
          <w:rFonts w:ascii="Times New Roman CYR" w:hAnsi="Times New Roman CYR" w:cs="Times New Roman CYR"/>
          <w:b/>
          <w:bCs/>
          <w:noProof w:val="0"/>
          <w:sz w:val="32"/>
          <w:szCs w:val="32"/>
          <w:lang w:val="ru-RU"/>
        </w:rPr>
      </w:pPr>
      <w:r w:rsidRPr="0091561B">
        <w:rPr>
          <w:b/>
          <w:bCs/>
          <w:noProof w:val="0"/>
          <w:color w:val="000000"/>
          <w:lang w:val="ru-RU" w:eastAsia="ro-RO"/>
        </w:rPr>
        <w:t>3.</w:t>
      </w:r>
      <w:r w:rsidRPr="0091561B">
        <w:rPr>
          <w:b/>
          <w:bCs/>
          <w:noProof w:val="0"/>
          <w:color w:val="000000"/>
          <w:lang w:eastAsia="ro-RO"/>
        </w:rPr>
        <w:t xml:space="preserve">Obiectul achizițiilor </w:t>
      </w:r>
      <w:r w:rsidRPr="0091561B">
        <w:rPr>
          <w:rFonts w:ascii="Times New Roman CYR" w:hAnsi="Times New Roman CYR" w:cs="Times New Roman CYR"/>
          <w:b/>
          <w:bCs/>
          <w:noProof w:val="0"/>
          <w:sz w:val="32"/>
          <w:szCs w:val="32"/>
          <w:lang w:val="ru-RU"/>
        </w:rPr>
        <w:t xml:space="preserve">Ремонт кровли здания примарии г. Вулканешты </w:t>
      </w:r>
    </w:p>
    <w:p w:rsidR="0091561B" w:rsidRPr="0091561B" w:rsidRDefault="0091561B" w:rsidP="0091561B">
      <w:pPr>
        <w:widowControl w:val="0"/>
        <w:autoSpaceDE w:val="0"/>
        <w:autoSpaceDN w:val="0"/>
        <w:adjustRightInd w:val="0"/>
        <w:rPr>
          <w:noProof w:val="0"/>
          <w:sz w:val="20"/>
          <w:szCs w:val="20"/>
          <w:lang w:val="ru-RU"/>
        </w:rPr>
      </w:pPr>
      <w:r w:rsidRPr="0091561B">
        <w:rPr>
          <w:rFonts w:ascii="Times New Roman CYR" w:hAnsi="Times New Roman CYR" w:cs="Times New Roman CYR"/>
          <w:b/>
          <w:bCs/>
          <w:noProof w:val="0"/>
          <w:sz w:val="32"/>
          <w:szCs w:val="32"/>
          <w:lang w:val="ru-RU"/>
        </w:rPr>
        <w:t>( Блок А)</w:t>
      </w:r>
    </w:p>
    <w:p w:rsidR="0091561B" w:rsidRPr="0091561B" w:rsidRDefault="0091561B" w:rsidP="0091561B">
      <w:pPr>
        <w:autoSpaceDE w:val="0"/>
        <w:autoSpaceDN w:val="0"/>
        <w:ind w:right="567"/>
        <w:rPr>
          <w:b/>
          <w:bCs/>
          <w:noProof w:val="0"/>
          <w:sz w:val="28"/>
          <w:szCs w:val="28"/>
          <w:lang w:val="ru-RU"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61B" w:rsidRPr="0091561B" w:rsidTr="004E0291">
        <w:trPr>
          <w:cantSplit/>
          <w:trHeight w:val="592"/>
        </w:trPr>
        <w:tc>
          <w:tcPr>
            <w:tcW w:w="709"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ind w:right="-108"/>
              <w:jc w:val="center"/>
              <w:rPr>
                <w:noProof w:val="0"/>
                <w:sz w:val="22"/>
                <w:szCs w:val="22"/>
                <w:lang w:val="en-US" w:eastAsia="ru-RU"/>
              </w:rPr>
            </w:pPr>
            <w:r w:rsidRPr="0091561B">
              <w:rPr>
                <w:noProof w:val="0"/>
                <w:sz w:val="22"/>
                <w:szCs w:val="22"/>
                <w:lang w:val="en-US" w:eastAsia="ru-RU"/>
              </w:rPr>
              <w:t>№</w:t>
            </w:r>
          </w:p>
          <w:p w:rsidR="0091561B" w:rsidRPr="0091561B" w:rsidRDefault="0091561B" w:rsidP="0091561B">
            <w:pPr>
              <w:autoSpaceDE w:val="0"/>
              <w:autoSpaceDN w:val="0"/>
              <w:ind w:right="-108"/>
              <w:jc w:val="center"/>
              <w:rPr>
                <w:noProof w:val="0"/>
                <w:sz w:val="22"/>
                <w:szCs w:val="22"/>
                <w:lang w:val="en-US" w:eastAsia="ru-RU"/>
              </w:rPr>
            </w:pPr>
            <w:r w:rsidRPr="0091561B">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ind w:left="-120" w:right="-108"/>
              <w:jc w:val="center"/>
              <w:rPr>
                <w:noProof w:val="0"/>
                <w:sz w:val="22"/>
                <w:szCs w:val="22"/>
                <w:lang w:val="en-US" w:eastAsia="ru-RU"/>
              </w:rPr>
            </w:pPr>
            <w:r w:rsidRPr="0091561B">
              <w:rPr>
                <w:noProof w:val="0"/>
                <w:sz w:val="22"/>
                <w:szCs w:val="22"/>
                <w:lang w:eastAsia="ru-RU"/>
              </w:rPr>
              <w:t>Simbol</w:t>
            </w:r>
            <w:r w:rsidRPr="0091561B">
              <w:rPr>
                <w:noProof w:val="0"/>
                <w:sz w:val="22"/>
                <w:szCs w:val="22"/>
                <w:lang w:val="en-US" w:eastAsia="ru-RU"/>
              </w:rPr>
              <w:t xml:space="preserve"> </w:t>
            </w:r>
            <w:r w:rsidRPr="0091561B">
              <w:rPr>
                <w:noProof w:val="0"/>
                <w:sz w:val="22"/>
                <w:szCs w:val="22"/>
                <w:lang w:eastAsia="ru-RU"/>
              </w:rPr>
              <w:t>norme</w:t>
            </w:r>
            <w:r w:rsidRPr="0091561B">
              <w:rPr>
                <w:noProof w:val="0"/>
                <w:sz w:val="22"/>
                <w:szCs w:val="22"/>
                <w:lang w:val="en-US" w:eastAsia="ru-RU"/>
              </w:rPr>
              <w:t xml:space="preserve"> </w:t>
            </w:r>
            <w:r w:rsidRPr="0091561B">
              <w:rPr>
                <w:noProof w:val="0"/>
                <w:sz w:val="22"/>
                <w:szCs w:val="22"/>
                <w:lang w:eastAsia="ru-RU"/>
              </w:rPr>
              <w:t xml:space="preserve">şi Cod </w:t>
            </w:r>
            <w:r w:rsidRPr="0091561B">
              <w:rPr>
                <w:noProof w:val="0"/>
                <w:sz w:val="22"/>
                <w:szCs w:val="22"/>
                <w:lang w:val="en-US" w:eastAsia="ru-RU"/>
              </w:rPr>
              <w:t xml:space="preserve"> </w:t>
            </w:r>
            <w:r w:rsidRPr="0091561B">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jc w:val="center"/>
              <w:rPr>
                <w:noProof w:val="0"/>
                <w:sz w:val="22"/>
                <w:szCs w:val="22"/>
                <w:lang w:eastAsia="ru-RU"/>
              </w:rPr>
            </w:pPr>
          </w:p>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ind w:left="-108" w:right="-108"/>
              <w:jc w:val="center"/>
              <w:rPr>
                <w:noProof w:val="0"/>
                <w:sz w:val="22"/>
                <w:szCs w:val="22"/>
                <w:lang w:val="en-US" w:eastAsia="ru-RU"/>
              </w:rPr>
            </w:pPr>
            <w:r w:rsidRPr="0091561B">
              <w:rPr>
                <w:noProof w:val="0"/>
                <w:sz w:val="22"/>
                <w:szCs w:val="22"/>
                <w:lang w:eastAsia="ru-RU"/>
              </w:rPr>
              <w:t>Unitatea de masura</w:t>
            </w:r>
            <w:r w:rsidRPr="0091561B">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val="en-US" w:eastAsia="ru-RU"/>
              </w:rPr>
              <w:t>Volum</w:t>
            </w:r>
          </w:p>
        </w:tc>
      </w:tr>
    </w:tbl>
    <w:p w:rsidR="0091561B" w:rsidRPr="0091561B" w:rsidRDefault="0091561B" w:rsidP="0091561B">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61B" w:rsidRPr="0091561B" w:rsidTr="004E0291">
        <w:trPr>
          <w:cantSplit/>
          <w:tblHeader/>
        </w:trPr>
        <w:tc>
          <w:tcPr>
            <w:tcW w:w="709"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ind w:right="-108"/>
              <w:jc w:val="center"/>
              <w:rPr>
                <w:noProof w:val="0"/>
                <w:sz w:val="22"/>
                <w:szCs w:val="22"/>
                <w:lang w:val="en-US" w:eastAsia="ru-RU"/>
              </w:rPr>
            </w:pPr>
            <w:r w:rsidRPr="0091561B">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ind w:left="-120" w:right="-108"/>
              <w:jc w:val="center"/>
              <w:rPr>
                <w:noProof w:val="0"/>
                <w:sz w:val="22"/>
                <w:szCs w:val="22"/>
                <w:lang w:val="en-US" w:eastAsia="ru-RU"/>
              </w:rPr>
            </w:pPr>
            <w:r w:rsidRPr="0091561B">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ind w:left="-108" w:right="-108"/>
              <w:jc w:val="center"/>
              <w:rPr>
                <w:noProof w:val="0"/>
                <w:sz w:val="22"/>
                <w:szCs w:val="22"/>
                <w:lang w:val="en-US" w:eastAsia="ru-RU"/>
              </w:rPr>
            </w:pPr>
            <w:r w:rsidRPr="0091561B">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val="en-US" w:eastAsia="ru-RU"/>
              </w:rPr>
              <w:t>5</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1</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RpCI42F</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Demontarea elementelor de acoperis - membrane bituminoase in unul sau doua straturi (Разборка элементов крыш - из битумизированных мембран в один или два слоя)</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416,0000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2</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RpCJ35A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Desfaceri de tencuieli interioare sau exterioare driscuite la pereti sau tavane (Разборка  наружной затертой штукатурки на стенах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69,5000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3</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CB01A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Cofraje, din scinduri de rasinoase, pentru turnarea betonului de monolitizare intre elementele prefabricate (plansee, grinzi si diafragme) inclusiv sprijinirile (Опалубка из хвойных досок для укладки бетона, в стыках сборных элементов (перекрытий, балок и диафрагм) включая крепления)</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18,2000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4</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CA02A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Beton simplu turnat in egalizari, pante, sape la inaltimi pina la 35 m inclusiv, prepararea cu centrala de betoane si turnarea cu mijloace clasice beton clasa C 5/4 (Bc 5/B 75) (Укладка бетона для выравнивания,  парапета , защитных стяжек на высоте до 35 м включительно, приготовление бетона на РБУ и его укладка типичными средствами)</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m3</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0,9600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5</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CF15A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 xml:space="preserve">Tencuieli interioare si exterioare sclivisite, executate manual, cu mortar de ciment M 100-T de 2 cm grosime medie, la pereti din beton sau caramida, cu suprafete plane ( наружная </w:t>
            </w:r>
            <w:r w:rsidRPr="0091561B">
              <w:rPr>
                <w:rFonts w:ascii="Times New Roman CYR" w:eastAsia="Calibri" w:hAnsi="Times New Roman CYR" w:cs="Times New Roman CYR"/>
                <w:noProof w:val="0"/>
                <w:sz w:val="22"/>
                <w:szCs w:val="22"/>
                <w:lang w:val="ru-RU"/>
              </w:rPr>
              <w:lastRenderedPageBreak/>
              <w:t xml:space="preserve">заглаженная  штукатурка парапета   выполненная вручную, цементным раствором М 100-Т, средней толщиной 2 см, стен бетонных или кирпичных с ровной поверхностью) стен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lastRenderedPageBreak/>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69,5000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lastRenderedPageBreak/>
              <w:t>6</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IzF01A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Amorsarea suprafetelor pentru aplicarea stratului de difuzie, a barierei contra vaporilor, a termoizolatiei sau a hidroizolatiei pe suprafete orizontale, inclinte sau verticale, cu solutie bituminoasa (bitum taiat), in 2 straturi (Подготовка поверхности для нанесения диффузного слоя пароизоляции, термоизоляции или гидроизоляции на горизонтальные, наклонные или вертикальные площади битумным раствором (праймером) - 2 слоя)</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416,0000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7</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CE13A2</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Invelitori la acoperisuri cu membrane bituminoase modificate lipite cu flacara in sistem bistrat, pe suprafata orizontale montate pe suport continuu (Кровля из модифицированной битумной двухслойной оболочки, приклееной при помощи пламени на горизонтальную поверхность, устанавливаемая на сплошные опоры)</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416,0000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8</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CK18A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Montarea baghetelor la lambriuri din lemn (Установка реек на  оцинкованную  обшивку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180,0000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9</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RpCU08A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 xml:space="preserve"> Заготовка оцинкованной жести для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110,1000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10</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CK40A</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ru-RU"/>
              </w:rPr>
              <w:t>Captuseala u tabla (  Обшивка  оцинкованной сталью  парапета  с одной стороны)</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110,1000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ru-RU"/>
              </w:rPr>
            </w:pPr>
            <w:r w:rsidRPr="0091561B">
              <w:rPr>
                <w:rFonts w:ascii="Calibri" w:eastAsia="Calibri" w:hAnsi="Calibri"/>
                <w:noProof w:val="0"/>
                <w:lang w:val="ru-RU"/>
              </w:rPr>
              <w:t>11</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ascii="Calibri" w:eastAsia="Calibri" w:hAnsi="Calibri"/>
                <w:noProof w:val="0"/>
                <w:lang w:val="en-US"/>
              </w:rPr>
            </w:pPr>
            <w:r w:rsidRPr="0091561B">
              <w:rPr>
                <w:rFonts w:ascii="Calibri" w:eastAsia="Calibri" w:hAnsi="Calibri"/>
                <w:noProof w:val="0"/>
                <w:lang w:val="en-US"/>
              </w:rPr>
              <w:t>TrB22C2B</w:t>
            </w:r>
          </w:p>
          <w:p w:rsidR="0091561B" w:rsidRPr="0091561B" w:rsidRDefault="0091561B" w:rsidP="0091561B">
            <w:pPr>
              <w:spacing w:after="200" w:line="276" w:lineRule="auto"/>
              <w:rPr>
                <w:rFonts w:ascii="Calibri" w:eastAsia="Calibri" w:hAnsi="Calibri"/>
                <w:noProof w:val="0"/>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ascii="Times New Roman CYR" w:eastAsia="Calibri" w:hAnsi="Times New Roman CYR" w:cs="Times New Roman CYR"/>
                <w:noProof w:val="0"/>
                <w:sz w:val="22"/>
                <w:szCs w:val="22"/>
                <w:lang w:val="ru-RU"/>
              </w:rPr>
            </w:pPr>
            <w:r w:rsidRPr="0091561B">
              <w:rPr>
                <w:rFonts w:ascii="Times New Roman CYR" w:eastAsia="Calibri" w:hAnsi="Times New Roman CYR" w:cs="Times New Roman CYR"/>
                <w:noProof w:val="0"/>
                <w:sz w:val="22"/>
                <w:szCs w:val="22"/>
                <w:lang w:val="en-US"/>
              </w:rPr>
              <w:t>Transportul materialelor cu greutatea de pina la 0,5 t, cu macaraua "fereastra",  inaltimea de ridicare fiind de 6-12 m (</w:t>
            </w:r>
            <w:r w:rsidRPr="0091561B">
              <w:rPr>
                <w:rFonts w:ascii="Times New Roman CYR" w:eastAsia="Calibri" w:hAnsi="Times New Roman CYR" w:cs="Times New Roman CYR"/>
                <w:noProof w:val="0"/>
                <w:sz w:val="22"/>
                <w:szCs w:val="22"/>
                <w:lang w:val="ru-RU"/>
              </w:rPr>
              <w:t>Транспортировка</w:t>
            </w:r>
            <w:r w:rsidRPr="0091561B">
              <w:rPr>
                <w:rFonts w:ascii="Times New Roman CYR" w:eastAsia="Calibri" w:hAnsi="Times New Roman CYR" w:cs="Times New Roman CYR"/>
                <w:noProof w:val="0"/>
                <w:sz w:val="22"/>
                <w:szCs w:val="22"/>
                <w:lang w:val="en-US"/>
              </w:rPr>
              <w:t xml:space="preserve"> </w:t>
            </w:r>
            <w:r w:rsidRPr="0091561B">
              <w:rPr>
                <w:rFonts w:ascii="Times New Roman CYR" w:eastAsia="Calibri" w:hAnsi="Times New Roman CYR" w:cs="Times New Roman CYR"/>
                <w:noProof w:val="0"/>
                <w:sz w:val="22"/>
                <w:szCs w:val="22"/>
                <w:lang w:val="ru-RU"/>
              </w:rPr>
              <w:t>материалов</w:t>
            </w:r>
            <w:r w:rsidRPr="0091561B">
              <w:rPr>
                <w:rFonts w:ascii="Times New Roman CYR" w:eastAsia="Calibri" w:hAnsi="Times New Roman CYR" w:cs="Times New Roman CYR"/>
                <w:noProof w:val="0"/>
                <w:sz w:val="22"/>
                <w:szCs w:val="22"/>
                <w:lang w:val="en-US"/>
              </w:rPr>
              <w:t xml:space="preserve"> </w:t>
            </w:r>
            <w:r w:rsidRPr="0091561B">
              <w:rPr>
                <w:rFonts w:ascii="Times New Roman CYR" w:eastAsia="Calibri" w:hAnsi="Times New Roman CYR" w:cs="Times New Roman CYR"/>
                <w:noProof w:val="0"/>
                <w:sz w:val="22"/>
                <w:szCs w:val="22"/>
                <w:lang w:val="ru-RU"/>
              </w:rPr>
              <w:t>весом</w:t>
            </w:r>
            <w:r w:rsidRPr="0091561B">
              <w:rPr>
                <w:rFonts w:ascii="Times New Roman CYR" w:eastAsia="Calibri" w:hAnsi="Times New Roman CYR" w:cs="Times New Roman CYR"/>
                <w:noProof w:val="0"/>
                <w:sz w:val="22"/>
                <w:szCs w:val="22"/>
                <w:lang w:val="en-US"/>
              </w:rPr>
              <w:t xml:space="preserve"> </w:t>
            </w:r>
            <w:r w:rsidRPr="0091561B">
              <w:rPr>
                <w:rFonts w:ascii="Times New Roman CYR" w:eastAsia="Calibri" w:hAnsi="Times New Roman CYR" w:cs="Times New Roman CYR"/>
                <w:noProof w:val="0"/>
                <w:sz w:val="22"/>
                <w:szCs w:val="22"/>
                <w:lang w:val="ru-RU"/>
              </w:rPr>
              <w:t>до</w:t>
            </w:r>
            <w:r w:rsidRPr="0091561B">
              <w:rPr>
                <w:rFonts w:ascii="Times New Roman CYR" w:eastAsia="Calibri" w:hAnsi="Times New Roman CYR" w:cs="Times New Roman CYR"/>
                <w:noProof w:val="0"/>
                <w:sz w:val="22"/>
                <w:szCs w:val="22"/>
                <w:lang w:val="en-US"/>
              </w:rPr>
              <w:t xml:space="preserve"> 0,5 </w:t>
            </w:r>
            <w:r w:rsidRPr="0091561B">
              <w:rPr>
                <w:rFonts w:ascii="Times New Roman CYR" w:eastAsia="Calibri" w:hAnsi="Times New Roman CYR" w:cs="Times New Roman CYR"/>
                <w:noProof w:val="0"/>
                <w:sz w:val="22"/>
                <w:szCs w:val="22"/>
                <w:lang w:val="ru-RU"/>
              </w:rPr>
              <w:t>т</w:t>
            </w:r>
            <w:r w:rsidRPr="0091561B">
              <w:rPr>
                <w:rFonts w:ascii="Times New Roman CYR" w:eastAsia="Calibri" w:hAnsi="Times New Roman CYR" w:cs="Times New Roman CYR"/>
                <w:noProof w:val="0"/>
                <w:sz w:val="22"/>
                <w:szCs w:val="22"/>
                <w:lang w:val="en-US"/>
              </w:rPr>
              <w:t xml:space="preserve">, </w:t>
            </w:r>
            <w:r w:rsidRPr="0091561B">
              <w:rPr>
                <w:rFonts w:ascii="Times New Roman CYR" w:eastAsia="Calibri" w:hAnsi="Times New Roman CYR" w:cs="Times New Roman CYR"/>
                <w:noProof w:val="0"/>
                <w:sz w:val="22"/>
                <w:szCs w:val="22"/>
                <w:lang w:val="ru-RU"/>
              </w:rPr>
              <w:t>с</w:t>
            </w:r>
            <w:r w:rsidRPr="0091561B">
              <w:rPr>
                <w:rFonts w:ascii="Times New Roman CYR" w:eastAsia="Calibri" w:hAnsi="Times New Roman CYR" w:cs="Times New Roman CYR"/>
                <w:noProof w:val="0"/>
                <w:sz w:val="22"/>
                <w:szCs w:val="22"/>
                <w:lang w:val="en-US"/>
              </w:rPr>
              <w:t xml:space="preserve"> </w:t>
            </w:r>
            <w:r w:rsidRPr="0091561B">
              <w:rPr>
                <w:rFonts w:ascii="Times New Roman CYR" w:eastAsia="Calibri" w:hAnsi="Times New Roman CYR" w:cs="Times New Roman CYR"/>
                <w:noProof w:val="0"/>
                <w:sz w:val="22"/>
                <w:szCs w:val="22"/>
                <w:lang w:val="ru-RU"/>
              </w:rPr>
              <w:t>помощью</w:t>
            </w:r>
            <w:r w:rsidRPr="0091561B">
              <w:rPr>
                <w:rFonts w:ascii="Times New Roman CYR" w:eastAsia="Calibri" w:hAnsi="Times New Roman CYR" w:cs="Times New Roman CYR"/>
                <w:noProof w:val="0"/>
                <w:sz w:val="22"/>
                <w:szCs w:val="22"/>
                <w:lang w:val="en-US"/>
              </w:rPr>
              <w:t xml:space="preserve">  </w:t>
            </w:r>
            <w:r w:rsidRPr="0091561B">
              <w:rPr>
                <w:rFonts w:ascii="Times New Roman CYR" w:eastAsia="Calibri" w:hAnsi="Times New Roman CYR" w:cs="Times New Roman CYR"/>
                <w:noProof w:val="0"/>
                <w:sz w:val="22"/>
                <w:szCs w:val="22"/>
                <w:lang w:val="ru-RU"/>
              </w:rPr>
              <w:t>подъемника, высота подъёма - 6-12 м)</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t</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ascii="Calibri" w:eastAsia="Calibri" w:hAnsi="Calibri"/>
                <w:noProof w:val="0"/>
                <w:lang w:val="ru-RU"/>
              </w:rPr>
            </w:pPr>
            <w:r w:rsidRPr="0091561B">
              <w:rPr>
                <w:rFonts w:ascii="Calibri" w:eastAsia="Calibri" w:hAnsi="Calibri"/>
                <w:noProof w:val="0"/>
                <w:lang w:val="ru-RU"/>
              </w:rPr>
              <w:t>33,5800</w:t>
            </w:r>
          </w:p>
        </w:tc>
      </w:tr>
    </w:tbl>
    <w:p w:rsidR="0091561B" w:rsidRPr="0091561B" w:rsidRDefault="0091561B" w:rsidP="0091561B">
      <w:pPr>
        <w:spacing w:after="200" w:line="276" w:lineRule="auto"/>
        <w:rPr>
          <w:rFonts w:ascii="Calibri" w:eastAsia="Calibri" w:hAnsi="Calibri"/>
          <w:noProof w:val="0"/>
          <w:sz w:val="22"/>
          <w:szCs w:val="22"/>
          <w:lang w:val="ru-RU"/>
        </w:rPr>
      </w:pPr>
    </w:p>
    <w:p w:rsidR="0091561B" w:rsidRPr="0091561B" w:rsidRDefault="0091561B" w:rsidP="0091561B">
      <w:pPr>
        <w:keepNext/>
        <w:keepLines/>
        <w:widowControl w:val="0"/>
        <w:ind w:left="3160"/>
        <w:outlineLvl w:val="0"/>
        <w:rPr>
          <w:b/>
          <w:bCs/>
          <w:noProof w:val="0"/>
          <w:color w:val="000000"/>
          <w:sz w:val="28"/>
          <w:szCs w:val="28"/>
          <w:u w:val="single"/>
          <w:lang w:val="en-US" w:eastAsia="ru-RU"/>
        </w:rPr>
      </w:pPr>
      <w:r w:rsidRPr="0091561B">
        <w:rPr>
          <w:b/>
          <w:bCs/>
          <w:noProof w:val="0"/>
          <w:color w:val="000000"/>
          <w:sz w:val="28"/>
          <w:szCs w:val="28"/>
          <w:lang w:eastAsia="ro-RO"/>
        </w:rPr>
        <w:t>CAIET DE SARCINI</w:t>
      </w:r>
    </w:p>
    <w:p w:rsidR="0091561B" w:rsidRPr="0091561B" w:rsidRDefault="0091561B" w:rsidP="0091561B">
      <w:pPr>
        <w:keepNext/>
        <w:keepLines/>
        <w:widowControl w:val="0"/>
        <w:spacing w:after="300"/>
        <w:ind w:left="1740"/>
        <w:outlineLvl w:val="0"/>
        <w:rPr>
          <w:b/>
          <w:bCs/>
          <w:noProof w:val="0"/>
          <w:color w:val="000000"/>
          <w:sz w:val="28"/>
          <w:szCs w:val="28"/>
          <w:u w:val="single"/>
          <w:lang w:val="en-US" w:eastAsia="ru-RU"/>
        </w:rPr>
      </w:pPr>
      <w:r w:rsidRPr="0091561B">
        <w:rPr>
          <w:b/>
          <w:bCs/>
          <w:noProof w:val="0"/>
          <w:color w:val="000000"/>
          <w:sz w:val="28"/>
          <w:szCs w:val="28"/>
          <w:lang w:eastAsia="ro-RO"/>
        </w:rPr>
        <w:t>PENTRU CEREREA OFERTEI DE PREȚ</w:t>
      </w:r>
    </w:p>
    <w:p w:rsidR="0091561B" w:rsidRPr="0091561B" w:rsidRDefault="0091561B" w:rsidP="0091561B">
      <w:pPr>
        <w:widowControl w:val="0"/>
        <w:numPr>
          <w:ilvl w:val="0"/>
          <w:numId w:val="46"/>
        </w:numPr>
        <w:tabs>
          <w:tab w:val="left" w:pos="184"/>
        </w:tabs>
        <w:autoSpaceDE w:val="0"/>
        <w:autoSpaceDN w:val="0"/>
        <w:adjustRightInd w:val="0"/>
        <w:spacing w:after="200" w:line="276" w:lineRule="auto"/>
        <w:rPr>
          <w:b/>
          <w:bCs/>
          <w:noProof w:val="0"/>
          <w:color w:val="000000"/>
          <w:sz w:val="28"/>
          <w:szCs w:val="28"/>
          <w:lang w:eastAsia="ro-RO"/>
        </w:rPr>
      </w:pPr>
      <w:r w:rsidRPr="0091561B">
        <w:rPr>
          <w:b/>
          <w:bCs/>
          <w:noProof w:val="0"/>
          <w:color w:val="000000"/>
          <w:lang w:eastAsia="ro-RO"/>
        </w:rPr>
        <w:t xml:space="preserve">Denumerea beneficiarului de stat </w:t>
      </w:r>
      <w:r w:rsidRPr="0091561B">
        <w:rPr>
          <w:b/>
          <w:bCs/>
          <w:noProof w:val="0"/>
          <w:color w:val="000000"/>
          <w:sz w:val="28"/>
          <w:szCs w:val="28"/>
          <w:u w:val="single"/>
          <w:lang w:eastAsia="ro-RO"/>
        </w:rPr>
        <w:t xml:space="preserve">or.Vulcanesti, </w:t>
      </w:r>
      <w:r w:rsidRPr="0091561B">
        <w:rPr>
          <w:b/>
          <w:bCs/>
          <w:noProof w:val="0"/>
          <w:color w:val="000000"/>
          <w:sz w:val="28"/>
          <w:szCs w:val="28"/>
          <w:u w:val="single"/>
          <w:lang w:val="en-US"/>
        </w:rPr>
        <w:t>UTA Gagauzia</w:t>
      </w:r>
    </w:p>
    <w:p w:rsidR="0091561B" w:rsidRPr="0091561B" w:rsidRDefault="0091561B" w:rsidP="0091561B">
      <w:pPr>
        <w:widowControl w:val="0"/>
        <w:numPr>
          <w:ilvl w:val="0"/>
          <w:numId w:val="46"/>
        </w:numPr>
        <w:tabs>
          <w:tab w:val="left" w:pos="198"/>
        </w:tabs>
        <w:autoSpaceDE w:val="0"/>
        <w:autoSpaceDN w:val="0"/>
        <w:adjustRightInd w:val="0"/>
        <w:spacing w:after="200" w:line="276" w:lineRule="auto"/>
        <w:rPr>
          <w:b/>
          <w:bCs/>
          <w:noProof w:val="0"/>
          <w:color w:val="000000"/>
          <w:sz w:val="28"/>
          <w:szCs w:val="28"/>
          <w:lang w:eastAsia="ro-RO"/>
        </w:rPr>
      </w:pPr>
      <w:r w:rsidRPr="0091561B">
        <w:rPr>
          <w:b/>
          <w:bCs/>
          <w:noProof w:val="0"/>
          <w:color w:val="000000"/>
          <w:lang w:eastAsia="ro-RO"/>
        </w:rPr>
        <w:lastRenderedPageBreak/>
        <w:t xml:space="preserve">Organizatorul procedurii de achiziție </w:t>
      </w:r>
      <w:r w:rsidRPr="0091561B">
        <w:rPr>
          <w:b/>
          <w:bCs/>
          <w:noProof w:val="0"/>
          <w:color w:val="000000"/>
          <w:sz w:val="28"/>
          <w:szCs w:val="28"/>
          <w:u w:val="single"/>
          <w:lang w:eastAsia="ro-RO"/>
        </w:rPr>
        <w:t xml:space="preserve">or.Vulcanesti, </w:t>
      </w:r>
      <w:r w:rsidRPr="0091561B">
        <w:rPr>
          <w:b/>
          <w:bCs/>
          <w:noProof w:val="0"/>
          <w:color w:val="000000"/>
          <w:sz w:val="28"/>
          <w:szCs w:val="28"/>
          <w:u w:val="single"/>
          <w:lang w:val="en-US"/>
        </w:rPr>
        <w:t>UTA Gagauzia</w:t>
      </w:r>
    </w:p>
    <w:p w:rsidR="0091561B" w:rsidRPr="0091561B" w:rsidRDefault="0091561B" w:rsidP="0091561B">
      <w:pPr>
        <w:widowControl w:val="0"/>
        <w:autoSpaceDE w:val="0"/>
        <w:autoSpaceDN w:val="0"/>
        <w:adjustRightInd w:val="0"/>
        <w:rPr>
          <w:rFonts w:ascii="Times New Roman CYR" w:hAnsi="Times New Roman CYR" w:cs="Times New Roman CYR"/>
          <w:b/>
          <w:bCs/>
          <w:noProof w:val="0"/>
          <w:sz w:val="32"/>
          <w:szCs w:val="32"/>
          <w:lang w:val="ru-RU"/>
        </w:rPr>
      </w:pPr>
      <w:r w:rsidRPr="0091561B">
        <w:rPr>
          <w:b/>
          <w:bCs/>
          <w:noProof w:val="0"/>
          <w:color w:val="000000"/>
          <w:lang w:val="ru-RU" w:eastAsia="ro-RO"/>
        </w:rPr>
        <w:t>3.</w:t>
      </w:r>
      <w:r w:rsidRPr="0091561B">
        <w:rPr>
          <w:b/>
          <w:bCs/>
          <w:noProof w:val="0"/>
          <w:color w:val="000000"/>
          <w:lang w:eastAsia="ro-RO"/>
        </w:rPr>
        <w:t xml:space="preserve">Obiectul achizițiilor </w:t>
      </w:r>
      <w:r w:rsidRPr="0091561B">
        <w:rPr>
          <w:rFonts w:ascii="Times New Roman CYR" w:hAnsi="Times New Roman CYR" w:cs="Times New Roman CYR"/>
          <w:b/>
          <w:bCs/>
          <w:noProof w:val="0"/>
          <w:sz w:val="32"/>
          <w:szCs w:val="32"/>
          <w:lang w:val="ru-RU"/>
        </w:rPr>
        <w:t xml:space="preserve">Ремонт кровли здания примарии г. Вулканешты </w:t>
      </w:r>
    </w:p>
    <w:p w:rsidR="0091561B" w:rsidRPr="0091561B" w:rsidRDefault="0091561B" w:rsidP="0091561B">
      <w:pPr>
        <w:widowControl w:val="0"/>
        <w:autoSpaceDE w:val="0"/>
        <w:autoSpaceDN w:val="0"/>
        <w:adjustRightInd w:val="0"/>
        <w:rPr>
          <w:noProof w:val="0"/>
          <w:sz w:val="20"/>
          <w:szCs w:val="20"/>
          <w:lang w:val="ru-RU"/>
        </w:rPr>
      </w:pPr>
      <w:r w:rsidRPr="0091561B">
        <w:rPr>
          <w:rFonts w:ascii="Times New Roman CYR" w:hAnsi="Times New Roman CYR" w:cs="Times New Roman CYR"/>
          <w:b/>
          <w:bCs/>
          <w:noProof w:val="0"/>
          <w:sz w:val="32"/>
          <w:szCs w:val="32"/>
          <w:lang w:val="ru-RU"/>
        </w:rPr>
        <w:t>( Блок Б)</w:t>
      </w:r>
    </w:p>
    <w:p w:rsidR="0091561B" w:rsidRPr="0091561B" w:rsidRDefault="0091561B" w:rsidP="0091561B">
      <w:pPr>
        <w:autoSpaceDE w:val="0"/>
        <w:autoSpaceDN w:val="0"/>
        <w:ind w:right="567"/>
        <w:rPr>
          <w:b/>
          <w:bCs/>
          <w:noProof w:val="0"/>
          <w:sz w:val="28"/>
          <w:szCs w:val="28"/>
          <w:lang w:val="ru-RU"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61B" w:rsidRPr="0091561B" w:rsidTr="004E0291">
        <w:trPr>
          <w:cantSplit/>
          <w:trHeight w:val="592"/>
        </w:trPr>
        <w:tc>
          <w:tcPr>
            <w:tcW w:w="709"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ind w:right="-108"/>
              <w:jc w:val="center"/>
              <w:rPr>
                <w:noProof w:val="0"/>
                <w:sz w:val="22"/>
                <w:szCs w:val="22"/>
                <w:lang w:val="en-US" w:eastAsia="ru-RU"/>
              </w:rPr>
            </w:pPr>
            <w:r w:rsidRPr="0091561B">
              <w:rPr>
                <w:noProof w:val="0"/>
                <w:sz w:val="22"/>
                <w:szCs w:val="22"/>
                <w:lang w:val="en-US" w:eastAsia="ru-RU"/>
              </w:rPr>
              <w:t>№</w:t>
            </w:r>
          </w:p>
          <w:p w:rsidR="0091561B" w:rsidRPr="0091561B" w:rsidRDefault="0091561B" w:rsidP="0091561B">
            <w:pPr>
              <w:autoSpaceDE w:val="0"/>
              <w:autoSpaceDN w:val="0"/>
              <w:ind w:right="-108"/>
              <w:jc w:val="center"/>
              <w:rPr>
                <w:noProof w:val="0"/>
                <w:sz w:val="22"/>
                <w:szCs w:val="22"/>
                <w:lang w:val="en-US" w:eastAsia="ru-RU"/>
              </w:rPr>
            </w:pPr>
            <w:r w:rsidRPr="0091561B">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ind w:left="-120" w:right="-108"/>
              <w:jc w:val="center"/>
              <w:rPr>
                <w:noProof w:val="0"/>
                <w:sz w:val="22"/>
                <w:szCs w:val="22"/>
                <w:lang w:val="en-US" w:eastAsia="ru-RU"/>
              </w:rPr>
            </w:pPr>
            <w:r w:rsidRPr="0091561B">
              <w:rPr>
                <w:noProof w:val="0"/>
                <w:sz w:val="22"/>
                <w:szCs w:val="22"/>
                <w:lang w:eastAsia="ru-RU"/>
              </w:rPr>
              <w:t>Simbol</w:t>
            </w:r>
            <w:r w:rsidRPr="0091561B">
              <w:rPr>
                <w:noProof w:val="0"/>
                <w:sz w:val="22"/>
                <w:szCs w:val="22"/>
                <w:lang w:val="en-US" w:eastAsia="ru-RU"/>
              </w:rPr>
              <w:t xml:space="preserve"> </w:t>
            </w:r>
            <w:r w:rsidRPr="0091561B">
              <w:rPr>
                <w:noProof w:val="0"/>
                <w:sz w:val="22"/>
                <w:szCs w:val="22"/>
                <w:lang w:eastAsia="ru-RU"/>
              </w:rPr>
              <w:t>norme</w:t>
            </w:r>
            <w:r w:rsidRPr="0091561B">
              <w:rPr>
                <w:noProof w:val="0"/>
                <w:sz w:val="22"/>
                <w:szCs w:val="22"/>
                <w:lang w:val="en-US" w:eastAsia="ru-RU"/>
              </w:rPr>
              <w:t xml:space="preserve"> </w:t>
            </w:r>
            <w:r w:rsidRPr="0091561B">
              <w:rPr>
                <w:noProof w:val="0"/>
                <w:sz w:val="22"/>
                <w:szCs w:val="22"/>
                <w:lang w:eastAsia="ru-RU"/>
              </w:rPr>
              <w:t xml:space="preserve">şi Cod </w:t>
            </w:r>
            <w:r w:rsidRPr="0091561B">
              <w:rPr>
                <w:noProof w:val="0"/>
                <w:sz w:val="22"/>
                <w:szCs w:val="22"/>
                <w:lang w:val="en-US" w:eastAsia="ru-RU"/>
              </w:rPr>
              <w:t xml:space="preserve"> </w:t>
            </w:r>
            <w:r w:rsidRPr="0091561B">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jc w:val="center"/>
              <w:rPr>
                <w:noProof w:val="0"/>
                <w:sz w:val="22"/>
                <w:szCs w:val="22"/>
                <w:lang w:eastAsia="ru-RU"/>
              </w:rPr>
            </w:pPr>
          </w:p>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91561B" w:rsidRPr="0091561B" w:rsidRDefault="0091561B" w:rsidP="0091561B">
            <w:pPr>
              <w:autoSpaceDE w:val="0"/>
              <w:autoSpaceDN w:val="0"/>
              <w:ind w:left="-108" w:right="-108"/>
              <w:jc w:val="center"/>
              <w:rPr>
                <w:noProof w:val="0"/>
                <w:sz w:val="22"/>
                <w:szCs w:val="22"/>
                <w:lang w:val="en-US" w:eastAsia="ru-RU"/>
              </w:rPr>
            </w:pPr>
            <w:r w:rsidRPr="0091561B">
              <w:rPr>
                <w:noProof w:val="0"/>
                <w:sz w:val="22"/>
                <w:szCs w:val="22"/>
                <w:lang w:eastAsia="ru-RU"/>
              </w:rPr>
              <w:t>Unitatea de masura</w:t>
            </w:r>
            <w:r w:rsidRPr="0091561B">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val="en-US" w:eastAsia="ru-RU"/>
              </w:rPr>
              <w:t>Volum</w:t>
            </w:r>
          </w:p>
        </w:tc>
      </w:tr>
    </w:tbl>
    <w:p w:rsidR="0091561B" w:rsidRPr="0091561B" w:rsidRDefault="0091561B" w:rsidP="0091561B">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61B" w:rsidRPr="0091561B" w:rsidTr="004E0291">
        <w:trPr>
          <w:cantSplit/>
          <w:tblHeader/>
        </w:trPr>
        <w:tc>
          <w:tcPr>
            <w:tcW w:w="709"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ind w:right="-108"/>
              <w:jc w:val="center"/>
              <w:rPr>
                <w:noProof w:val="0"/>
                <w:sz w:val="22"/>
                <w:szCs w:val="22"/>
                <w:lang w:val="en-US" w:eastAsia="ru-RU"/>
              </w:rPr>
            </w:pPr>
            <w:r w:rsidRPr="0091561B">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ind w:left="-120" w:right="-108"/>
              <w:jc w:val="center"/>
              <w:rPr>
                <w:noProof w:val="0"/>
                <w:sz w:val="22"/>
                <w:szCs w:val="22"/>
                <w:lang w:val="en-US" w:eastAsia="ru-RU"/>
              </w:rPr>
            </w:pPr>
            <w:r w:rsidRPr="0091561B">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91561B" w:rsidRPr="0091561B" w:rsidRDefault="0091561B" w:rsidP="0091561B">
            <w:pPr>
              <w:autoSpaceDE w:val="0"/>
              <w:autoSpaceDN w:val="0"/>
              <w:ind w:left="-108" w:right="-108"/>
              <w:jc w:val="center"/>
              <w:rPr>
                <w:noProof w:val="0"/>
                <w:sz w:val="22"/>
                <w:szCs w:val="22"/>
                <w:lang w:val="en-US" w:eastAsia="ru-RU"/>
              </w:rPr>
            </w:pPr>
            <w:r w:rsidRPr="0091561B">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1561B" w:rsidRPr="0091561B" w:rsidRDefault="0091561B" w:rsidP="0091561B">
            <w:pPr>
              <w:autoSpaceDE w:val="0"/>
              <w:autoSpaceDN w:val="0"/>
              <w:jc w:val="center"/>
              <w:rPr>
                <w:noProof w:val="0"/>
                <w:sz w:val="22"/>
                <w:szCs w:val="22"/>
                <w:lang w:val="en-US" w:eastAsia="ru-RU"/>
              </w:rPr>
            </w:pPr>
            <w:r w:rsidRPr="0091561B">
              <w:rPr>
                <w:noProof w:val="0"/>
                <w:sz w:val="22"/>
                <w:szCs w:val="22"/>
                <w:lang w:val="en-US" w:eastAsia="ru-RU"/>
              </w:rPr>
              <w:t>5</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1</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RpCI42F</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Demontarea elementelor de acoperis - membrane bituminoase in unul sau doua straturi (Разборка элементов крыш - из битумизированных мембран в один или два слоя)</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204,8200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2</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RpCJ35A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Desfaceri de tencuieli interioare sau exterioare driscuite la pereti sau tavane (Разборка  наружной затертой штукатурки на стенах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48,4500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3</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CB01A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Cofraje, din scinduri de rasinoase, pentru turnarea betonului de monolitizare intre elementele prefabricate (plansee, grinzi si diafragme) inclusiv sprijinirile (Опалубка из хвойных досок для укладки бетона, в стыках сборных элементов (перекрытий, балок и диафрагм) включая крепления)</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12,5000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4</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CA02A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Beton simplu turnat in egalizari, pante, sape la inaltimi pina la 35 m inclusiv, prepararea cu centrala de betoane si turnarea cu mijloace clasice beton clasa C 5/4 (Bc 5/B 75) (Укладка бетона для выравнивания,  парапета , защитных стяжек на высоте до 35 м включительно, приготовление бетона на РБУ и его укладка типичными средствами)</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m3</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0,6500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5</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CF15A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 xml:space="preserve">Tencuieli interioare si exterioare sclivisite, executate manual, cu mortar de ciment M 100-T de 2 cm grosime medie, la pereti din beton sau caramida, cu suprafete plane ( наружная заглаженная  штукатурка парапета ,  выполненная вручную, цементным раствором М 100-Т, средней толщиной 2 см, стен бетонных или кирпичных с ровной поверхностью) стен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48,4500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6</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IzF01A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 xml:space="preserve">Amorsarea suprafetelor pentru aplicarea stratului de difuzie, a barierei contra vaporilor, a termoizolatiei sau a hidroizolatiei pe suprafete orizontale, inclinte sau verticale, cu solutie </w:t>
            </w:r>
            <w:r w:rsidRPr="0091561B">
              <w:rPr>
                <w:rFonts w:eastAsia="Calibri"/>
                <w:noProof w:val="0"/>
                <w:sz w:val="22"/>
                <w:szCs w:val="22"/>
                <w:lang w:val="ru-RU"/>
              </w:rPr>
              <w:lastRenderedPageBreak/>
              <w:t>bituminoasa (bitum taiat), in 2 straturi (Подготовка поверхности для нанесения диффузного слоя пароизоляции, термоизоляции или гидроизоляции на горизонтальные, наклонные или вертикальные площади битумным раствором (праймером) - 2 слоя)</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lastRenderedPageBreak/>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204,8200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lastRenderedPageBreak/>
              <w:t>7</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CE13A2</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Invelitori la acoperisuri cu membrane bituminoase modificate lipite cu flacara in sistem bistrat, pe suprafata orizontale montate pe suport continuu (Кровля из модифицированной битумной двухслойной оболочки, приклееной при помощи пламени на горизонтальную поверхность, устанавливаемая на сплошные опоры)</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204,8200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8</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CK18A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Montarea baghetelor la lambriuri din lemn (Установка реек на  оцинкованную  обшивку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126,8500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9</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RpCU08A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 xml:space="preserve"> Заготовка оцинкованной жести для парапета  </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60,5600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10</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CK40A</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Captuseala u tabla (  Обшивка  оцинкованной сталью  парапета  с одной стороны)</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m2</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82,5600</w:t>
            </w:r>
          </w:p>
        </w:tc>
      </w:tr>
      <w:tr w:rsidR="0091561B" w:rsidRPr="0091561B" w:rsidTr="004E02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ru-RU"/>
              </w:rPr>
              <w:t>11</w:t>
            </w:r>
          </w:p>
        </w:tc>
        <w:tc>
          <w:tcPr>
            <w:tcW w:w="1559"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en-US"/>
              </w:rPr>
            </w:pPr>
            <w:r w:rsidRPr="0091561B">
              <w:rPr>
                <w:rFonts w:eastAsia="Calibri"/>
                <w:noProof w:val="0"/>
                <w:sz w:val="22"/>
                <w:szCs w:val="22"/>
                <w:lang w:val="en-US"/>
              </w:rPr>
              <w:t>TrB22C2B</w:t>
            </w:r>
          </w:p>
          <w:p w:rsidR="0091561B" w:rsidRPr="0091561B" w:rsidRDefault="0091561B" w:rsidP="0091561B">
            <w:pPr>
              <w:spacing w:after="200" w:line="276" w:lineRule="auto"/>
              <w:rPr>
                <w:rFonts w:eastAsia="Calibri"/>
                <w:noProof w:val="0"/>
                <w:sz w:val="22"/>
                <w:szCs w:val="22"/>
                <w:lang w:val="ru-RU"/>
              </w:rPr>
            </w:pPr>
          </w:p>
        </w:tc>
        <w:tc>
          <w:tcPr>
            <w:tcW w:w="4678" w:type="dxa"/>
            <w:tcBorders>
              <w:top w:val="single" w:sz="4" w:space="0" w:color="auto"/>
              <w:bottom w:val="single" w:sz="4" w:space="0" w:color="auto"/>
            </w:tcBorders>
            <w:vAlign w:val="center"/>
          </w:tcPr>
          <w:p w:rsidR="0091561B" w:rsidRPr="0091561B" w:rsidRDefault="0091561B" w:rsidP="0091561B">
            <w:pPr>
              <w:spacing w:after="200" w:line="276" w:lineRule="auto"/>
              <w:rPr>
                <w:rFonts w:eastAsia="Calibri"/>
                <w:noProof w:val="0"/>
                <w:sz w:val="22"/>
                <w:szCs w:val="22"/>
                <w:lang w:val="ru-RU"/>
              </w:rPr>
            </w:pPr>
            <w:r w:rsidRPr="0091561B">
              <w:rPr>
                <w:rFonts w:eastAsia="Calibri"/>
                <w:noProof w:val="0"/>
                <w:sz w:val="22"/>
                <w:szCs w:val="22"/>
                <w:lang w:val="en-US"/>
              </w:rPr>
              <w:t>Transportul materialelor cu greutatea de pina la 0,5 t, cu macaraua "fereastra",  inaltimea de ridicare fiind de 6-12 m (</w:t>
            </w:r>
            <w:r w:rsidRPr="0091561B">
              <w:rPr>
                <w:rFonts w:eastAsia="Calibri"/>
                <w:noProof w:val="0"/>
                <w:sz w:val="22"/>
                <w:szCs w:val="22"/>
                <w:lang w:val="ru-RU"/>
              </w:rPr>
              <w:t>Транспортировка</w:t>
            </w:r>
            <w:r w:rsidRPr="0091561B">
              <w:rPr>
                <w:rFonts w:eastAsia="Calibri"/>
                <w:noProof w:val="0"/>
                <w:sz w:val="22"/>
                <w:szCs w:val="22"/>
                <w:lang w:val="en-US"/>
              </w:rPr>
              <w:t xml:space="preserve"> </w:t>
            </w:r>
            <w:r w:rsidRPr="0091561B">
              <w:rPr>
                <w:rFonts w:eastAsia="Calibri"/>
                <w:noProof w:val="0"/>
                <w:sz w:val="22"/>
                <w:szCs w:val="22"/>
                <w:lang w:val="ru-RU"/>
              </w:rPr>
              <w:t>материалов</w:t>
            </w:r>
            <w:r w:rsidRPr="0091561B">
              <w:rPr>
                <w:rFonts w:eastAsia="Calibri"/>
                <w:noProof w:val="0"/>
                <w:sz w:val="22"/>
                <w:szCs w:val="22"/>
                <w:lang w:val="en-US"/>
              </w:rPr>
              <w:t xml:space="preserve"> </w:t>
            </w:r>
            <w:r w:rsidRPr="0091561B">
              <w:rPr>
                <w:rFonts w:eastAsia="Calibri"/>
                <w:noProof w:val="0"/>
                <w:sz w:val="22"/>
                <w:szCs w:val="22"/>
                <w:lang w:val="ru-RU"/>
              </w:rPr>
              <w:t>весом</w:t>
            </w:r>
            <w:r w:rsidRPr="0091561B">
              <w:rPr>
                <w:rFonts w:eastAsia="Calibri"/>
                <w:noProof w:val="0"/>
                <w:sz w:val="22"/>
                <w:szCs w:val="22"/>
                <w:lang w:val="en-US"/>
              </w:rPr>
              <w:t xml:space="preserve"> </w:t>
            </w:r>
            <w:r w:rsidRPr="0091561B">
              <w:rPr>
                <w:rFonts w:eastAsia="Calibri"/>
                <w:noProof w:val="0"/>
                <w:sz w:val="22"/>
                <w:szCs w:val="22"/>
                <w:lang w:val="ru-RU"/>
              </w:rPr>
              <w:t>до</w:t>
            </w:r>
            <w:r w:rsidRPr="0091561B">
              <w:rPr>
                <w:rFonts w:eastAsia="Calibri"/>
                <w:noProof w:val="0"/>
                <w:sz w:val="22"/>
                <w:szCs w:val="22"/>
                <w:lang w:val="en-US"/>
              </w:rPr>
              <w:t xml:space="preserve"> 0,5 </w:t>
            </w:r>
            <w:r w:rsidRPr="0091561B">
              <w:rPr>
                <w:rFonts w:eastAsia="Calibri"/>
                <w:noProof w:val="0"/>
                <w:sz w:val="22"/>
                <w:szCs w:val="22"/>
                <w:lang w:val="ru-RU"/>
              </w:rPr>
              <w:t>т</w:t>
            </w:r>
            <w:r w:rsidRPr="0091561B">
              <w:rPr>
                <w:rFonts w:eastAsia="Calibri"/>
                <w:noProof w:val="0"/>
                <w:sz w:val="22"/>
                <w:szCs w:val="22"/>
                <w:lang w:val="en-US"/>
              </w:rPr>
              <w:t xml:space="preserve">, </w:t>
            </w:r>
            <w:r w:rsidRPr="0091561B">
              <w:rPr>
                <w:rFonts w:eastAsia="Calibri"/>
                <w:noProof w:val="0"/>
                <w:sz w:val="22"/>
                <w:szCs w:val="22"/>
                <w:lang w:val="ru-RU"/>
              </w:rPr>
              <w:t>с</w:t>
            </w:r>
            <w:r w:rsidRPr="0091561B">
              <w:rPr>
                <w:rFonts w:eastAsia="Calibri"/>
                <w:noProof w:val="0"/>
                <w:sz w:val="22"/>
                <w:szCs w:val="22"/>
                <w:lang w:val="en-US"/>
              </w:rPr>
              <w:t xml:space="preserve"> </w:t>
            </w:r>
            <w:r w:rsidRPr="0091561B">
              <w:rPr>
                <w:rFonts w:eastAsia="Calibri"/>
                <w:noProof w:val="0"/>
                <w:sz w:val="22"/>
                <w:szCs w:val="22"/>
                <w:lang w:val="ru-RU"/>
              </w:rPr>
              <w:t>помощью</w:t>
            </w:r>
            <w:r w:rsidRPr="0091561B">
              <w:rPr>
                <w:rFonts w:eastAsia="Calibri"/>
                <w:noProof w:val="0"/>
                <w:sz w:val="22"/>
                <w:szCs w:val="22"/>
                <w:lang w:val="en-US"/>
              </w:rPr>
              <w:t xml:space="preserve">  </w:t>
            </w:r>
            <w:r w:rsidRPr="0091561B">
              <w:rPr>
                <w:rFonts w:eastAsia="Calibri"/>
                <w:noProof w:val="0"/>
                <w:sz w:val="22"/>
                <w:szCs w:val="22"/>
                <w:lang w:val="ru-RU"/>
              </w:rPr>
              <w:t>подъемника, высота подъёма - 6-12 м)</w:t>
            </w:r>
          </w:p>
        </w:tc>
        <w:tc>
          <w:tcPr>
            <w:tcW w:w="992"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t</w:t>
            </w:r>
          </w:p>
        </w:tc>
        <w:tc>
          <w:tcPr>
            <w:tcW w:w="1843" w:type="dxa"/>
            <w:tcBorders>
              <w:top w:val="single" w:sz="4" w:space="0" w:color="auto"/>
              <w:bottom w:val="single" w:sz="4" w:space="0" w:color="auto"/>
            </w:tcBorders>
            <w:vAlign w:val="center"/>
          </w:tcPr>
          <w:p w:rsidR="0091561B" w:rsidRPr="0091561B" w:rsidRDefault="0091561B" w:rsidP="0091561B">
            <w:pPr>
              <w:spacing w:after="200" w:line="276" w:lineRule="auto"/>
              <w:jc w:val="center"/>
              <w:rPr>
                <w:rFonts w:eastAsia="Calibri"/>
                <w:noProof w:val="0"/>
                <w:sz w:val="22"/>
                <w:szCs w:val="22"/>
                <w:lang w:val="ru-RU"/>
              </w:rPr>
            </w:pPr>
            <w:r w:rsidRPr="0091561B">
              <w:rPr>
                <w:rFonts w:eastAsia="Calibri"/>
                <w:noProof w:val="0"/>
                <w:sz w:val="22"/>
                <w:szCs w:val="22"/>
                <w:lang w:val="ru-RU"/>
              </w:rPr>
              <w:t>15,2400</w:t>
            </w:r>
          </w:p>
        </w:tc>
      </w:tr>
    </w:tbl>
    <w:p w:rsidR="0091561B" w:rsidRPr="0091561B" w:rsidRDefault="0091561B" w:rsidP="0091561B">
      <w:pPr>
        <w:spacing w:after="200" w:line="276" w:lineRule="auto"/>
        <w:rPr>
          <w:rFonts w:ascii="Calibri" w:eastAsia="Calibri" w:hAnsi="Calibri"/>
          <w:noProof w:val="0"/>
          <w:sz w:val="22"/>
          <w:szCs w:val="22"/>
          <w:lang w:val="ru-RU"/>
        </w:rPr>
      </w:pP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bookmarkStart w:id="65" w:name="_GoBack"/>
      <w:bookmarkEnd w:id="65"/>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EC1DDF" w:rsidRDefault="00EC1DDF"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t>PĂRŢILE CONTRACTANTE</w:t>
            </w:r>
          </w:p>
          <w:p w:rsidR="004B0051" w:rsidRPr="00B33AD1" w:rsidRDefault="004B0051" w:rsidP="004B0051">
            <w:pPr>
              <w:rPr>
                <w:b/>
                <w:kern w:val="28"/>
              </w:rPr>
            </w:pPr>
          </w:p>
          <w:p w:rsidR="00460653" w:rsidRPr="00841AAC" w:rsidRDefault="00460653" w:rsidP="00385C85">
            <w:pPr>
              <w:pStyle w:val="af2"/>
              <w:tabs>
                <w:tab w:val="left" w:pos="567"/>
                <w:tab w:val="right" w:pos="9531"/>
              </w:tabs>
              <w:ind w:firstLine="0"/>
              <w:rPr>
                <w:lang w:val="en-US"/>
              </w:rPr>
            </w:pPr>
            <w:r w:rsidRPr="00841AAC">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841AAC" w:rsidRDefault="00460653" w:rsidP="00385C85">
            <w:pPr>
              <w:pStyle w:val="cn"/>
              <w:tabs>
                <w:tab w:val="left" w:pos="567"/>
              </w:tabs>
              <w:jc w:val="both"/>
              <w:rPr>
                <w:sz w:val="20"/>
                <w:szCs w:val="20"/>
                <w:lang w:val="en-US"/>
              </w:rPr>
            </w:pPr>
            <w:r w:rsidRPr="00841AAC">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841AAC" w:rsidRDefault="009157BF" w:rsidP="00385C85">
            <w:pPr>
              <w:pStyle w:val="af2"/>
              <w:tabs>
                <w:tab w:val="left" w:pos="567"/>
                <w:tab w:val="right" w:pos="9531"/>
              </w:tabs>
              <w:ind w:firstLine="0"/>
              <w:rPr>
                <w:lang w:val="en-US"/>
              </w:rPr>
            </w:pPr>
            <w:r w:rsidRPr="00841AAC">
              <w:rPr>
                <w:lang w:val="en-US"/>
              </w:rPr>
              <w:t>IDNO</w:t>
            </w:r>
            <w:r w:rsidR="00460653" w:rsidRPr="00841AAC">
              <w:rPr>
                <w:lang w:val="en-US"/>
              </w:rPr>
              <w:t xml:space="preserve"> ___</w:t>
            </w:r>
            <w:r w:rsidR="00B51B6E" w:rsidRPr="00841AAC">
              <w:rPr>
                <w:lang w:val="en-US"/>
              </w:rPr>
              <w:t xml:space="preserve">_____________ reprezentat prin </w:t>
            </w:r>
            <w:r w:rsidR="00460653" w:rsidRPr="00841AAC">
              <w:rPr>
                <w:lang w:val="en-US"/>
              </w:rPr>
              <w:t>________________________________________</w:t>
            </w:r>
            <w:r w:rsidR="007B392A" w:rsidRPr="00841AAC">
              <w:rPr>
                <w:lang w:val="en-US"/>
              </w:rPr>
              <w:t>_____________________</w:t>
            </w:r>
            <w:r w:rsidR="00385C85" w:rsidRPr="00841AAC">
              <w:rPr>
                <w:lang w:val="en-US"/>
              </w:rPr>
              <w:t>____</w:t>
            </w:r>
            <w:r w:rsidR="007B392A" w:rsidRPr="00841AAC">
              <w:rPr>
                <w:lang w:val="en-US"/>
              </w:rPr>
              <w:t>_____________</w:t>
            </w:r>
            <w:r w:rsidR="00460653" w:rsidRPr="00841AAC">
              <w:rPr>
                <w:lang w:val="en-US"/>
              </w:rPr>
              <w:t xml:space="preserve">,    </w:t>
            </w:r>
          </w:p>
          <w:p w:rsidR="00460653" w:rsidRPr="00841AAC" w:rsidRDefault="00460653" w:rsidP="00385C85">
            <w:pPr>
              <w:pStyle w:val="af2"/>
              <w:tabs>
                <w:tab w:val="left" w:pos="567"/>
              </w:tabs>
              <w:ind w:firstLine="0"/>
              <w:rPr>
                <w:sz w:val="20"/>
                <w:szCs w:val="20"/>
                <w:lang w:val="en-US"/>
              </w:rPr>
            </w:pPr>
            <w:r w:rsidRPr="00841AAC">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841AAC" w:rsidRDefault="00460653" w:rsidP="00385C85">
            <w:pPr>
              <w:pStyle w:val="af2"/>
              <w:tabs>
                <w:tab w:val="left" w:pos="567"/>
              </w:tabs>
              <w:ind w:firstLine="0"/>
              <w:rPr>
                <w:sz w:val="20"/>
                <w:szCs w:val="20"/>
                <w:lang w:val="en-US"/>
              </w:rPr>
            </w:pPr>
            <w:r w:rsidRPr="00841AAC">
              <w:rPr>
                <w:lang w:val="en-US"/>
              </w:rPr>
              <w:t>telefon: ______________, fax: _____________,</w:t>
            </w:r>
            <w:r w:rsidR="009157BF" w:rsidRPr="00841AAC">
              <w:rPr>
                <w:lang w:val="en-US"/>
              </w:rPr>
              <w:t>IDNO</w:t>
            </w:r>
            <w:r w:rsidRPr="00841AAC">
              <w:rPr>
                <w:lang w:val="en-US"/>
              </w:rPr>
              <w:t xml:space="preserve">________________ autorizat pentru activitatea în construcţii: autorizaţia nr. _______ </w:t>
            </w:r>
            <w:r w:rsidR="0016369C" w:rsidRPr="00841AAC">
              <w:rPr>
                <w:lang w:val="en-US"/>
              </w:rPr>
              <w:t>din „</w:t>
            </w:r>
            <w:r w:rsidRPr="00841AAC">
              <w:rPr>
                <w:lang w:val="en-US"/>
              </w:rPr>
              <w:t>__”______________20__, eliberată de __________________,pe un termen de ____</w:t>
            </w:r>
            <w:r w:rsidR="0016369C" w:rsidRPr="00841AAC">
              <w:rPr>
                <w:lang w:val="en-US"/>
              </w:rPr>
              <w:t xml:space="preserve"> ani, pentru genurile de </w:t>
            </w:r>
            <w:r w:rsidRPr="00841AAC">
              <w:rPr>
                <w:lang w:val="en-US"/>
              </w:rPr>
              <w:t>activitate___________________________________,</w:t>
            </w:r>
            <w:r w:rsidR="00CD0EA7" w:rsidRPr="00841AAC">
              <w:rPr>
                <w:lang w:val="en-US"/>
              </w:rPr>
              <w:t xml:space="preserve"> reprezentat prin </w:t>
            </w:r>
            <w:r w:rsidRPr="00841AAC">
              <w:rPr>
                <w:lang w:val="en-US"/>
              </w:rPr>
              <w:t>__________________</w:t>
            </w:r>
            <w:r w:rsidR="00CD0EA7" w:rsidRPr="00841AAC">
              <w:rPr>
                <w:lang w:val="en-US"/>
              </w:rPr>
              <w:t>__________________</w:t>
            </w:r>
            <w:r w:rsidRPr="00841AAC">
              <w:rPr>
                <w:lang w:val="en-US"/>
              </w:rPr>
              <w:t>_, în calitate</w:t>
            </w:r>
            <w:r w:rsidR="00CD0EA7" w:rsidRPr="00841AAC">
              <w:rPr>
                <w:lang w:val="en-US"/>
              </w:rPr>
              <w:t xml:space="preserve"> de Antreprenor, pe de altă parte.</w:t>
            </w:r>
          </w:p>
          <w:p w:rsidR="001A5517" w:rsidRPr="00841AAC" w:rsidRDefault="00460653" w:rsidP="00385C85">
            <w:pPr>
              <w:pStyle w:val="af2"/>
              <w:tabs>
                <w:tab w:val="left" w:pos="567"/>
              </w:tabs>
              <w:ind w:firstLine="0"/>
              <w:rPr>
                <w:sz w:val="20"/>
                <w:szCs w:val="20"/>
                <w:lang w:val="en-US"/>
              </w:rPr>
            </w:pPr>
            <w:r w:rsidRPr="00841AAC">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2.1. </w:t>
            </w:r>
            <w:r w:rsidR="00460653" w:rsidRPr="00841AAC">
              <w:rPr>
                <w:lang w:val="en-US"/>
              </w:rPr>
              <w:t xml:space="preserve">Durata de execuţie a lucrărilor contractate este de </w:t>
            </w:r>
            <w:r w:rsidR="009F0FE8" w:rsidRPr="00841AAC">
              <w:rPr>
                <w:lang w:val="en-US"/>
              </w:rPr>
              <w:t>_________ luni</w:t>
            </w:r>
            <w:r w:rsidR="00EB65F6" w:rsidRPr="00841AAC">
              <w:rPr>
                <w:lang w:val="en-US"/>
              </w:rPr>
              <w:t>și zile___</w:t>
            </w:r>
            <w:r w:rsidR="00460653" w:rsidRPr="00841AAC">
              <w:rPr>
                <w:lang w:val="en-US"/>
              </w:rPr>
              <w:t>după primirea ordinului de începere a execuţieişi asigurării lucrului ritmic de către beneficiar</w:t>
            </w:r>
            <w:r w:rsidR="005D4B79" w:rsidRPr="00841AAC">
              <w:rPr>
                <w:lang w:val="en-US"/>
              </w:rPr>
              <w:t>-</w:t>
            </w:r>
            <w:r w:rsidR="00460653" w:rsidRPr="00841AAC">
              <w:rPr>
                <w:lang w:val="en-US"/>
              </w:rPr>
              <w:t>ordonatorul de credite.</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2.2. </w:t>
            </w:r>
            <w:r w:rsidR="00460653" w:rsidRPr="00841AAC">
              <w:rPr>
                <w:lang w:val="en-US"/>
              </w:rPr>
              <w:t xml:space="preserve">Graficul de execuţie a lucrărilor se va efectua conform specificaţiei din anexa </w:t>
            </w:r>
            <w:r w:rsidR="009157BF" w:rsidRPr="00841AAC">
              <w:rPr>
                <w:lang w:val="en-US"/>
              </w:rPr>
              <w:t xml:space="preserve">la </w:t>
            </w:r>
            <w:r w:rsidR="00460653" w:rsidRPr="00841AAC">
              <w:rPr>
                <w:lang w:val="en-US"/>
              </w:rPr>
              <w:t xml:space="preserve">prezentul </w:t>
            </w:r>
            <w:r w:rsidR="00460653" w:rsidRPr="00841AAC">
              <w:rPr>
                <w:lang w:val="en-US"/>
              </w:rPr>
              <w:lastRenderedPageBreak/>
              <w:t xml:space="preserve">contract.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2.3. </w:t>
            </w:r>
            <w:r w:rsidR="00460653" w:rsidRPr="00841AAC">
              <w:rPr>
                <w:lang w:val="en-US"/>
              </w:rPr>
              <w:t xml:space="preserve">Perioada de execuţie poate fi prelungită </w:t>
            </w:r>
            <w:r w:rsidR="00EB65F6" w:rsidRPr="00841AAC">
              <w:rPr>
                <w:lang w:val="en-US"/>
              </w:rPr>
              <w:t xml:space="preserve">sau suspendată </w:t>
            </w:r>
            <w:r w:rsidR="00460653" w:rsidRPr="00841AAC">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2.4. </w:t>
            </w:r>
            <w:r w:rsidR="00460653" w:rsidRPr="00841A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2.5. </w:t>
            </w:r>
            <w:r w:rsidR="00460653" w:rsidRPr="00841AAC">
              <w:rPr>
                <w:lang w:val="en-US"/>
              </w:rPr>
              <w:t xml:space="preserve">La terminarea lucrărilor, Antreprenorul </w:t>
            </w:r>
            <w:r w:rsidR="00183D79" w:rsidRPr="00841AAC">
              <w:rPr>
                <w:lang w:val="en-US"/>
              </w:rPr>
              <w:t>va notifica Beneficiarul că su</w:t>
            </w:r>
            <w:r w:rsidR="00460653" w:rsidRPr="00841AAC">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841AAC" w:rsidRDefault="00E503F9" w:rsidP="00196AB4">
            <w:pPr>
              <w:pStyle w:val="af2"/>
              <w:tabs>
                <w:tab w:val="left" w:pos="321"/>
              </w:tabs>
              <w:spacing w:line="276" w:lineRule="auto"/>
              <w:ind w:firstLine="0"/>
              <w:rPr>
                <w:lang w:val="en-US"/>
              </w:rPr>
            </w:pPr>
            <w:r w:rsidRPr="00841AAC">
              <w:rPr>
                <w:lang w:val="en-US"/>
              </w:rPr>
              <w:t>3.2</w:t>
            </w:r>
            <w:r w:rsidR="00A156C0" w:rsidRPr="00841AAC">
              <w:rPr>
                <w:lang w:val="en-US"/>
              </w:rPr>
              <w:t>.</w:t>
            </w:r>
            <w:r w:rsidR="00460653" w:rsidRPr="00841AAC">
              <w:rPr>
                <w:lang w:val="en-US"/>
              </w:rPr>
              <w:t xml:space="preserve">Achitările vor fi efectuate prin transfer în baza facturilor fiscale, după primirea proceselor </w:t>
            </w:r>
            <w:r w:rsidR="00A156C0" w:rsidRPr="00841AAC">
              <w:rPr>
                <w:lang w:val="en-US"/>
              </w:rPr>
              <w:t>–</w:t>
            </w:r>
            <w:r w:rsidR="00460653" w:rsidRPr="00841AAC">
              <w:rPr>
                <w:lang w:val="en-US"/>
              </w:rPr>
              <w:t xml:space="preserve"> verbale de recepţie a lucrărilor executate, semnate şi</w:t>
            </w:r>
            <w:r w:rsidR="00995AF6" w:rsidRPr="00841AAC">
              <w:rPr>
                <w:lang w:val="en-US"/>
              </w:rPr>
              <w:t xml:space="preserve"> acceptate de către Beneficiar.</w:t>
            </w:r>
          </w:p>
          <w:p w:rsidR="00A946E0" w:rsidRPr="00841AAC" w:rsidRDefault="00A156C0" w:rsidP="00196AB4">
            <w:pPr>
              <w:pStyle w:val="af2"/>
              <w:tabs>
                <w:tab w:val="left" w:pos="37"/>
              </w:tabs>
              <w:spacing w:line="276" w:lineRule="auto"/>
              <w:ind w:firstLine="0"/>
              <w:rPr>
                <w:lang w:val="en-US"/>
              </w:rPr>
            </w:pPr>
            <w:r w:rsidRPr="00841AAC">
              <w:rPr>
                <w:lang w:val="en-US"/>
              </w:rPr>
              <w:t xml:space="preserve">3.3. </w:t>
            </w:r>
            <w:r w:rsidR="00460653" w:rsidRPr="00841AAC">
              <w:rPr>
                <w:lang w:val="en-US"/>
              </w:rPr>
              <w:t>Beneficiarul va verifica procesele</w:t>
            </w:r>
            <w:r w:rsidR="009E719D" w:rsidRPr="00841AAC">
              <w:rPr>
                <w:lang w:val="en-US"/>
              </w:rPr>
              <w:t>-</w:t>
            </w:r>
            <w:r w:rsidR="00460653" w:rsidRPr="00841AAC">
              <w:rPr>
                <w:lang w:val="en-US"/>
              </w:rPr>
              <w:t xml:space="preserve">verbale de recepție a lucrărilor executate în termen de </w:t>
            </w:r>
            <w:r w:rsidR="00684D44" w:rsidRPr="00841AAC">
              <w:rPr>
                <w:lang w:val="en-US"/>
              </w:rPr>
              <w:t>…..</w:t>
            </w:r>
            <w:r w:rsidR="00460653" w:rsidRPr="00841AAC">
              <w:rPr>
                <w:lang w:val="en-US"/>
              </w:rPr>
              <w:t xml:space="preserve"> zile calendaristice de la primirea acestora de la Antreprenor.</w:t>
            </w:r>
          </w:p>
          <w:p w:rsidR="00A946E0" w:rsidRPr="00841AAC" w:rsidRDefault="00316769" w:rsidP="00196AB4">
            <w:pPr>
              <w:pStyle w:val="af2"/>
              <w:tabs>
                <w:tab w:val="left" w:pos="37"/>
              </w:tabs>
              <w:spacing w:line="276" w:lineRule="auto"/>
              <w:ind w:firstLine="0"/>
              <w:rPr>
                <w:lang w:val="en-US"/>
              </w:rPr>
            </w:pPr>
            <w:r w:rsidRPr="00841AAC">
              <w:rPr>
                <w:lang w:val="en-US"/>
              </w:rPr>
              <w:t>3.4</w:t>
            </w:r>
            <w:r w:rsidR="00A156C0" w:rsidRPr="00841AAC">
              <w:rPr>
                <w:lang w:val="en-US"/>
              </w:rPr>
              <w:t xml:space="preserve">. </w:t>
            </w:r>
            <w:r w:rsidR="00460653" w:rsidRPr="00841A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1AAC">
              <w:rPr>
                <w:lang w:val="en-US"/>
              </w:rPr>
              <w:t>u su</w:t>
            </w:r>
            <w:r w:rsidR="00460653" w:rsidRPr="00841AAC">
              <w:rPr>
                <w:lang w:val="en-US"/>
              </w:rPr>
              <w:t xml:space="preserve">nt în litigiu va fi plătită imediat. </w:t>
            </w:r>
          </w:p>
          <w:p w:rsidR="00E503F9" w:rsidRPr="00841AAC" w:rsidRDefault="00316769" w:rsidP="00196AB4">
            <w:pPr>
              <w:pStyle w:val="af2"/>
              <w:tabs>
                <w:tab w:val="left" w:pos="37"/>
              </w:tabs>
              <w:spacing w:line="276" w:lineRule="auto"/>
              <w:ind w:firstLine="0"/>
              <w:rPr>
                <w:lang w:val="en-US"/>
              </w:rPr>
            </w:pPr>
            <w:r w:rsidRPr="00841AAC">
              <w:rPr>
                <w:lang w:val="en-US"/>
              </w:rPr>
              <w:t>3.5</w:t>
            </w:r>
            <w:r w:rsidR="00A156C0" w:rsidRPr="00841AAC">
              <w:rPr>
                <w:lang w:val="en-US"/>
              </w:rPr>
              <w:t>.</w:t>
            </w:r>
            <w:r w:rsidR="00460653" w:rsidRPr="00841AAC">
              <w:rPr>
                <w:lang w:val="en-US"/>
              </w:rPr>
              <w:t xml:space="preserve">Lucrările nu </w:t>
            </w:r>
            <w:r w:rsidR="00183D79" w:rsidRPr="00841AAC">
              <w:rPr>
                <w:lang w:val="en-US"/>
              </w:rPr>
              <w:t>vor fi considerate finalizate pâ</w:t>
            </w:r>
            <w:r w:rsidR="00460653" w:rsidRPr="00841AAC">
              <w:rPr>
                <w:lang w:val="en-US"/>
              </w:rPr>
              <w:t>nă</w:t>
            </w:r>
            <w:r w:rsidR="00183D79" w:rsidRPr="00841AAC">
              <w:rPr>
                <w:lang w:val="en-US"/>
              </w:rPr>
              <w:t xml:space="preserve"> câ</w:t>
            </w:r>
            <w:r w:rsidR="00460653" w:rsidRPr="00841AAC">
              <w:rPr>
                <w:lang w:val="en-US"/>
              </w:rPr>
              <w:t xml:space="preserve">nd procesul-verbal de recepţie la terminarea lucrărilor  nu va fi semnat de comisia de recepţie, care confirmă că lucrările au fost executate </w:t>
            </w:r>
            <w:r w:rsidR="00A946E0" w:rsidRPr="00841AAC">
              <w:rPr>
                <w:lang w:val="en-US"/>
              </w:rPr>
              <w:t>conform contractului.</w:t>
            </w:r>
          </w:p>
          <w:p w:rsidR="00267805" w:rsidRPr="00841AAC" w:rsidRDefault="00316769" w:rsidP="00A101F6">
            <w:pPr>
              <w:pStyle w:val="af2"/>
              <w:tabs>
                <w:tab w:val="left" w:pos="37"/>
              </w:tabs>
              <w:spacing w:line="276" w:lineRule="auto"/>
              <w:ind w:firstLine="0"/>
              <w:rPr>
                <w:lang w:val="en-US"/>
              </w:rPr>
            </w:pPr>
            <w:r w:rsidRPr="00841AAC">
              <w:rPr>
                <w:lang w:val="en-US"/>
              </w:rPr>
              <w:t>3.6</w:t>
            </w:r>
            <w:r w:rsidR="00A227F2" w:rsidRPr="00841AAC">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841AAC">
              <w:rPr>
                <w:lang w:val="en-US"/>
              </w:rPr>
              <w:lastRenderedPageBreak/>
              <w:t>lucrărilor în cel mult 15 zile.</w:t>
            </w:r>
            <w:r w:rsidR="00EB65F6" w:rsidRPr="00841AAC">
              <w:rPr>
                <w:lang w:val="en-US"/>
              </w:rPr>
              <w:t>În cazul recepţiei cu obiecţii,garanţia se va restitui în cel mult 15 zile după înlăturarea acestora.</w:t>
            </w:r>
          </w:p>
          <w:p w:rsidR="00A156C0" w:rsidRPr="00841AAC" w:rsidRDefault="00A156C0" w:rsidP="00196AB4">
            <w:pPr>
              <w:pStyle w:val="af2"/>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841AAC" w:rsidRDefault="00A101F6" w:rsidP="00371806">
            <w:pPr>
              <w:pStyle w:val="af2"/>
              <w:tabs>
                <w:tab w:val="left" w:pos="567"/>
              </w:tabs>
              <w:spacing w:line="276" w:lineRule="auto"/>
              <w:ind w:firstLine="0"/>
              <w:rPr>
                <w:lang w:val="en-US"/>
              </w:rPr>
            </w:pPr>
            <w:r w:rsidRPr="00841AAC">
              <w:rPr>
                <w:lang w:val="en-US"/>
              </w:rPr>
              <w:t xml:space="preserve">4.3. </w:t>
            </w:r>
            <w:r w:rsidR="00D7570D" w:rsidRPr="00841A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4.4. </w:t>
            </w:r>
            <w:r w:rsidR="00460653" w:rsidRPr="00841AAC">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rsidR="00460653" w:rsidRPr="00841AAC" w:rsidRDefault="00A101F6" w:rsidP="00196AB4">
            <w:pPr>
              <w:pStyle w:val="af2"/>
              <w:tabs>
                <w:tab w:val="left" w:pos="567"/>
              </w:tabs>
              <w:spacing w:line="276" w:lineRule="auto"/>
              <w:ind w:firstLine="0"/>
              <w:rPr>
                <w:lang w:val="en-US"/>
              </w:rPr>
            </w:pPr>
            <w:r w:rsidRPr="00841AAC">
              <w:rPr>
                <w:lang w:val="en-US"/>
              </w:rPr>
              <w:t xml:space="preserve">4.5. </w:t>
            </w:r>
            <w:r w:rsidR="00460653" w:rsidRPr="00841AAC">
              <w:rPr>
                <w:lang w:val="en-US"/>
              </w:rPr>
              <w:t>Desenele, calculele, verificările calculelor, caietele de măsurări (ataşamentele) şi alte documente, pe care Beneficiarul sau Antreprenorul trebuie să le întocmească şis</w:t>
            </w:r>
            <w:r w:rsidR="00183D79" w:rsidRPr="00841AAC">
              <w:rPr>
                <w:lang w:val="en-US"/>
              </w:rPr>
              <w:t>u</w:t>
            </w:r>
            <w:r w:rsidR="00460653" w:rsidRPr="00841AAC">
              <w:rPr>
                <w:lang w:val="en-US"/>
              </w:rPr>
              <w:t xml:space="preserve">nt cerute de subantreprenorul proiectant, vor fi puse la dispoziţia acestuia de către Antreprenor.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4.6. </w:t>
            </w:r>
            <w:r w:rsidR="00460653" w:rsidRPr="00841AA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4.7. </w:t>
            </w:r>
            <w:r w:rsidR="00460653" w:rsidRPr="00841AAC">
              <w:rPr>
                <w:lang w:val="en-US"/>
              </w:rPr>
              <w:t>Dacă Beneficiarul nu emite în timp util dispoziţii suplimentare care să conţinăinstrucţiuni sau aprobări, ordine, directive, sau detalii, Antreprenorul va notifica Beneficiarul prin scrisori, de c</w:t>
            </w:r>
            <w:r w:rsidR="00183D79" w:rsidRPr="00841AAC">
              <w:rPr>
                <w:lang w:val="en-US"/>
              </w:rPr>
              <w:t>â</w:t>
            </w:r>
            <w:r w:rsidR="00460653" w:rsidRPr="00841AAC">
              <w:rPr>
                <w:lang w:val="en-US"/>
              </w:rPr>
              <w:t>te ori este posibil, că acestea pot să provoace înt</w:t>
            </w:r>
            <w:r w:rsidR="00183D79" w:rsidRPr="00841AAC">
              <w:rPr>
                <w:lang w:val="en-US"/>
              </w:rPr>
              <w:t>â</w:t>
            </w:r>
            <w:r w:rsidR="00460653" w:rsidRPr="00841A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4.8. </w:t>
            </w:r>
            <w:r w:rsidR="00460653" w:rsidRPr="00841A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4.9. </w:t>
            </w:r>
            <w:r w:rsidR="00460653" w:rsidRPr="00841AA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4.10. </w:t>
            </w:r>
            <w:r w:rsidR="00460653" w:rsidRPr="00841AAC">
              <w:rPr>
                <w:lang w:val="en-US"/>
              </w:rPr>
              <w:t xml:space="preserve">Antreprenorul, prin </w:t>
            </w:r>
            <w:r w:rsidR="002F6A1E" w:rsidRPr="00841AAC">
              <w:rPr>
                <w:lang w:val="en-US"/>
              </w:rPr>
              <w:t xml:space="preserve">atribuirea </w:t>
            </w:r>
            <w:r w:rsidR="00460653" w:rsidRPr="00841AAC">
              <w:rPr>
                <w:lang w:val="en-US"/>
              </w:rPr>
              <w:t>ofertei în favoarea sa, se angajează să</w:t>
            </w:r>
            <w:r w:rsidR="00BC46B3" w:rsidRPr="00841AAC">
              <w:rPr>
                <w:lang w:val="en-US"/>
              </w:rPr>
              <w:t xml:space="preserve"> prezinte</w:t>
            </w:r>
            <w:r w:rsidR="00EA64B0" w:rsidRPr="00841AAC">
              <w:rPr>
                <w:lang w:val="en-US"/>
              </w:rPr>
              <w:t xml:space="preserve">garanţia de bună execuţie a contractului, în cuantum de </w:t>
            </w:r>
            <w:r w:rsidR="00504E19" w:rsidRPr="00841AAC">
              <w:rPr>
                <w:lang w:val="en-US"/>
              </w:rPr>
              <w:t>10</w:t>
            </w:r>
            <w:r w:rsidR="00EA64B0" w:rsidRPr="00841AAC">
              <w:rPr>
                <w:lang w:val="en-US"/>
              </w:rPr>
              <w:t>% din valoarea contractului atribuit.</w:t>
            </w:r>
          </w:p>
          <w:p w:rsidR="00267805" w:rsidRPr="00841AAC" w:rsidRDefault="00A156C0" w:rsidP="00684D44">
            <w:pPr>
              <w:pStyle w:val="af2"/>
              <w:tabs>
                <w:tab w:val="left" w:pos="567"/>
              </w:tabs>
              <w:spacing w:line="276" w:lineRule="auto"/>
              <w:ind w:firstLine="0"/>
              <w:rPr>
                <w:lang w:val="en-US"/>
              </w:rPr>
            </w:pPr>
            <w:r w:rsidRPr="00841AAC">
              <w:rPr>
                <w:lang w:val="en-US"/>
              </w:rPr>
              <w:t>4.11.</w:t>
            </w:r>
            <w:r w:rsidR="00A109E6" w:rsidRPr="00841AAC">
              <w:rPr>
                <w:lang w:val="en-US"/>
              </w:rPr>
              <w:t xml:space="preserve"> Autoritatea contractantă eliberează/restituieg</w:t>
            </w:r>
            <w:r w:rsidR="00460653" w:rsidRPr="00841AAC">
              <w:rPr>
                <w:lang w:val="en-US"/>
              </w:rPr>
              <w:t>aranţia de bună execuţie Antreprenorului după semnarea procesului-verbal de recepţie finală</w:t>
            </w:r>
            <w:r w:rsidR="00A109E6" w:rsidRPr="00841AAC">
              <w:rPr>
                <w:lang w:val="en-US"/>
              </w:rPr>
              <w:t>/ procesului-verbal la terminarea lucrărilor</w:t>
            </w:r>
            <w:r w:rsidR="00460653" w:rsidRPr="00841AAC">
              <w:rPr>
                <w:lang w:val="en-US"/>
              </w:rPr>
              <w:t xml:space="preserve"> în cel mult 15 zile</w:t>
            </w:r>
            <w:r w:rsidR="00E838F8" w:rsidRPr="00841AAC">
              <w:rPr>
                <w:lang w:val="en-US"/>
              </w:rPr>
              <w:t>.</w:t>
            </w:r>
            <w:r w:rsidR="00EB65F6" w:rsidRPr="00841AAC">
              <w:rPr>
                <w:lang w:val="en-US"/>
              </w:rPr>
              <w:t>În cazul recepţiei cu obiecţii,garanţia se va restitui în cel mult 15 zile după înlăturarea acestora.</w:t>
            </w:r>
          </w:p>
          <w:p w:rsidR="00460653" w:rsidRPr="00841AAC" w:rsidRDefault="00A156C0" w:rsidP="00196AB4">
            <w:pPr>
              <w:pStyle w:val="af2"/>
              <w:tabs>
                <w:tab w:val="left" w:pos="567"/>
              </w:tabs>
              <w:spacing w:line="276" w:lineRule="auto"/>
              <w:ind w:firstLine="0"/>
              <w:rPr>
                <w:lang w:val="en-US"/>
              </w:rPr>
            </w:pPr>
            <w:r w:rsidRPr="00841AAC">
              <w:rPr>
                <w:lang w:val="en-US"/>
              </w:rPr>
              <w:t>4.12.</w:t>
            </w:r>
            <w:r w:rsidR="00460653" w:rsidRPr="00841AAC">
              <w:rPr>
                <w:lang w:val="en-US"/>
              </w:rPr>
              <w:t>Antreprenorul trebuie să constituie garanţia de bună execuţie după primirea scris</w:t>
            </w:r>
            <w:r w:rsidR="00404C0D" w:rsidRPr="00841AAC">
              <w:rPr>
                <w:lang w:val="en-US"/>
              </w:rPr>
              <w:t>orii de acceptare, dar nu mai târ</w:t>
            </w:r>
            <w:r w:rsidR="00460653" w:rsidRPr="00841AAC">
              <w:rPr>
                <w:lang w:val="en-US"/>
              </w:rPr>
              <w:t>ziu de dat</w:t>
            </w:r>
            <w:r w:rsidR="00404C0D" w:rsidRPr="00841AAC">
              <w:rPr>
                <w:lang w:val="en-US"/>
              </w:rPr>
              <w:t>a încheierii contractului. Atât</w:t>
            </w:r>
            <w:r w:rsidR="00460653" w:rsidRPr="00841AAC">
              <w:rPr>
                <w:lang w:val="en-US"/>
              </w:rPr>
              <w:t xml:space="preserve"> timp c</w:t>
            </w:r>
            <w:r w:rsidR="00404C0D" w:rsidRPr="00841AAC">
              <w:rPr>
                <w:lang w:val="en-US"/>
              </w:rPr>
              <w:t>â</w:t>
            </w:r>
            <w:r w:rsidR="00460653" w:rsidRPr="00841AAC">
              <w:rPr>
                <w:lang w:val="en-US"/>
              </w:rPr>
              <w:t>t el nu şi-a îndeplinit această obligaţiune, Beneficiarul poate să reţină garanţia</w:t>
            </w:r>
            <w:r w:rsidR="00E364D5" w:rsidRPr="00841AAC">
              <w:rPr>
                <w:lang w:val="en-US"/>
              </w:rPr>
              <w:t>Antreprenorului</w:t>
            </w:r>
            <w:r w:rsidR="00460653" w:rsidRPr="00841AAC">
              <w:rPr>
                <w:lang w:val="en-US"/>
              </w:rPr>
              <w:t xml:space="preserve"> pentru ofertă. </w:t>
            </w:r>
          </w:p>
          <w:p w:rsidR="00460653" w:rsidRPr="00841AAC" w:rsidRDefault="00A156C0" w:rsidP="00196AB4">
            <w:pPr>
              <w:pStyle w:val="af2"/>
              <w:tabs>
                <w:tab w:val="left" w:pos="567"/>
              </w:tabs>
              <w:spacing w:line="276" w:lineRule="auto"/>
              <w:ind w:firstLine="0"/>
              <w:rPr>
                <w:lang w:val="en-US"/>
              </w:rPr>
            </w:pPr>
            <w:r w:rsidRPr="00841AAC">
              <w:rPr>
                <w:lang w:val="en-US"/>
              </w:rPr>
              <w:lastRenderedPageBreak/>
              <w:t>4.1</w:t>
            </w:r>
            <w:r w:rsidR="00893327" w:rsidRPr="00841AAC">
              <w:rPr>
                <w:lang w:val="en-US"/>
              </w:rPr>
              <w:t>3</w:t>
            </w:r>
            <w:r w:rsidRPr="00841AAC">
              <w:rPr>
                <w:lang w:val="en-US"/>
              </w:rPr>
              <w:t xml:space="preserve">. </w:t>
            </w:r>
            <w:r w:rsidR="00460653" w:rsidRPr="00841A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4</w:t>
            </w:r>
            <w:r w:rsidRPr="00841AAC">
              <w:rPr>
                <w:lang w:val="en-US"/>
              </w:rPr>
              <w:t xml:space="preserve">. </w:t>
            </w:r>
            <w:r w:rsidR="00460653" w:rsidRPr="00841AAC">
              <w:rPr>
                <w:lang w:val="en-US"/>
              </w:rPr>
              <w:t>La lucrările la care se fac încercări, se consideră calitatea probei îndeplinită at</w:t>
            </w:r>
            <w:r w:rsidR="00E171D4" w:rsidRPr="00841AAC">
              <w:rPr>
                <w:lang w:val="en-US"/>
              </w:rPr>
              <w:t>â</w:t>
            </w:r>
            <w:r w:rsidR="00460653" w:rsidRPr="00841AAC">
              <w:rPr>
                <w:lang w:val="en-US"/>
              </w:rPr>
              <w:t>ta timp c</w:t>
            </w:r>
            <w:r w:rsidR="00E171D4" w:rsidRPr="00841AAC">
              <w:rPr>
                <w:lang w:val="en-US"/>
              </w:rPr>
              <w:t>â</w:t>
            </w:r>
            <w:r w:rsidR="00460653" w:rsidRPr="00841AAC">
              <w:rPr>
                <w:lang w:val="en-US"/>
              </w:rPr>
              <w:t xml:space="preserve">t rezultatele se înscriu în limitele admise prin reglementările tehnice. </w:t>
            </w:r>
          </w:p>
          <w:p w:rsidR="00460653" w:rsidRPr="00841AAC" w:rsidRDefault="00A156C0" w:rsidP="00196AB4">
            <w:pPr>
              <w:pStyle w:val="af2"/>
              <w:tabs>
                <w:tab w:val="left" w:pos="567"/>
              </w:tabs>
              <w:spacing w:line="276" w:lineRule="auto"/>
              <w:ind w:firstLine="0"/>
              <w:rPr>
                <w:lang w:val="en-US"/>
              </w:rPr>
            </w:pPr>
            <w:r w:rsidRPr="00841AAC">
              <w:rPr>
                <w:lang w:val="en-US"/>
              </w:rPr>
              <w:t>4.</w:t>
            </w:r>
            <w:r w:rsidR="00603AB4" w:rsidRPr="00841A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040EA0" w:rsidRPr="00841A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7</w:t>
            </w:r>
            <w:r w:rsidRPr="00841AAC">
              <w:rPr>
                <w:lang w:val="en-US"/>
              </w:rPr>
              <w:t xml:space="preserve">. </w:t>
            </w:r>
            <w:r w:rsidR="00460653" w:rsidRPr="00841AAC">
              <w:rPr>
                <w:lang w:val="en-US"/>
              </w:rPr>
              <w:t>Dacă Antreprenorul consideră că dispoziţiile Beneficiarului s</w:t>
            </w:r>
            <w:r w:rsidR="00183D79" w:rsidRPr="00841AAC">
              <w:rPr>
                <w:lang w:val="en-US"/>
              </w:rPr>
              <w:t>u</w:t>
            </w:r>
            <w:r w:rsidR="00460653" w:rsidRPr="00841AAC">
              <w:rPr>
                <w:lang w:val="en-US"/>
              </w:rPr>
              <w:t xml:space="preserve">nt nejustificate sau inoportune, el poate </w:t>
            </w:r>
            <w:r w:rsidR="00E171D4" w:rsidRPr="00841AAC">
              <w:rPr>
                <w:lang w:val="en-US"/>
              </w:rPr>
              <w:t>înainta</w:t>
            </w:r>
            <w:r w:rsidR="00460653" w:rsidRPr="00841AAC">
              <w:rPr>
                <w:lang w:val="en-US"/>
              </w:rPr>
              <w:t xml:space="preserve">obiecţii, dar acestea nu îl </w:t>
            </w:r>
            <w:r w:rsidR="00E171D4" w:rsidRPr="00841AAC">
              <w:rPr>
                <w:lang w:val="en-US"/>
              </w:rPr>
              <w:t>scutește</w:t>
            </w:r>
            <w:r w:rsidR="00460653" w:rsidRPr="00841AAC">
              <w:rPr>
                <w:lang w:val="en-US"/>
              </w:rPr>
              <w:t xml:space="preserve">de </w:t>
            </w:r>
            <w:r w:rsidR="00E364D5" w:rsidRPr="00841AAC">
              <w:rPr>
                <w:lang w:val="en-US"/>
              </w:rPr>
              <w:t xml:space="preserve">obligația de </w:t>
            </w:r>
            <w:r w:rsidR="00460653" w:rsidRPr="00841A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8</w:t>
            </w:r>
            <w:r w:rsidRPr="00841AAC">
              <w:rPr>
                <w:lang w:val="en-US"/>
              </w:rPr>
              <w:t xml:space="preserve">. </w:t>
            </w:r>
            <w:r w:rsidR="00460653" w:rsidRPr="00841AAC">
              <w:rPr>
                <w:lang w:val="en-US"/>
              </w:rPr>
              <w:t>Trasarea axelor principale, bornelor de referinţă, căilor de circulaţieşi limitelor terenului pus la dispoziţia Antreprenorului, precum şi materializarea cotelor de nivel în i</w:t>
            </w:r>
            <w:r w:rsidR="00183D79" w:rsidRPr="00841AAC">
              <w:rPr>
                <w:lang w:val="en-US"/>
              </w:rPr>
              <w:t>mediata apropiere a terenului, su</w:t>
            </w:r>
            <w:r w:rsidR="00460653" w:rsidRPr="00841AAC">
              <w:rPr>
                <w:lang w:val="en-US"/>
              </w:rPr>
              <w:t xml:space="preserve">ntobligaţiuni ale Antreprenorului. </w:t>
            </w:r>
          </w:p>
          <w:p w:rsidR="00460653" w:rsidRPr="00841AAC" w:rsidRDefault="00A156C0" w:rsidP="00196AB4">
            <w:pPr>
              <w:pStyle w:val="af2"/>
              <w:tabs>
                <w:tab w:val="left" w:pos="567"/>
              </w:tabs>
              <w:spacing w:line="276" w:lineRule="auto"/>
              <w:ind w:firstLine="0"/>
              <w:rPr>
                <w:lang w:val="en-US"/>
              </w:rPr>
            </w:pPr>
            <w:r w:rsidRPr="00841AAC">
              <w:rPr>
                <w:lang w:val="en-US"/>
              </w:rPr>
              <w:t>4.</w:t>
            </w:r>
            <w:r w:rsidR="00893327" w:rsidRPr="00841AAC">
              <w:rPr>
                <w:lang w:val="en-US"/>
              </w:rPr>
              <w:t>19</w:t>
            </w:r>
            <w:r w:rsidRPr="00841AAC">
              <w:rPr>
                <w:lang w:val="en-US"/>
              </w:rPr>
              <w:t xml:space="preserve">. </w:t>
            </w:r>
            <w:r w:rsidR="00460653" w:rsidRPr="00841AA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0</w:t>
            </w:r>
            <w:r w:rsidRPr="00841AAC">
              <w:rPr>
                <w:lang w:val="en-US"/>
              </w:rPr>
              <w:t xml:space="preserve">. </w:t>
            </w:r>
            <w:r w:rsidR="00460653" w:rsidRPr="00841AAC">
              <w:rPr>
                <w:lang w:val="en-US"/>
              </w:rPr>
              <w:t>Ridicările de teren, trasările şi cotele de nivel, precum şi alte documente puse la dispoziţia Antreprenorului de către Beneficiar pentru executarea contractului s</w:t>
            </w:r>
            <w:r w:rsidR="00E10C0A" w:rsidRPr="00841AAC">
              <w:rPr>
                <w:lang w:val="en-US"/>
              </w:rPr>
              <w:t>u</w:t>
            </w:r>
            <w:r w:rsidR="00460653" w:rsidRPr="00841AAC">
              <w:rPr>
                <w:lang w:val="en-US"/>
              </w:rPr>
              <w:t xml:space="preserve">nt hotărâtoare. Antreprenorul este obligat să verifice documentele primite şi să înştiinţeze Beneficiarul cu privire la erorile şiinexactităţile constatate sau presupuse.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1</w:t>
            </w:r>
            <w:r w:rsidRPr="00841AAC">
              <w:rPr>
                <w:lang w:val="en-US"/>
              </w:rPr>
              <w:t xml:space="preserve">. </w:t>
            </w:r>
            <w:r w:rsidR="00460653" w:rsidRPr="00841A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41AAC">
              <w:rPr>
                <w:lang w:val="en-US"/>
              </w:rPr>
              <w:t>prevederilor legale și obligațiunilor contractuale și profesionale</w:t>
            </w:r>
            <w:r w:rsidR="00460653" w:rsidRPr="00841AAC">
              <w:rPr>
                <w:lang w:val="en-US"/>
              </w:rPr>
              <w:t xml:space="preserve">.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2</w:t>
            </w:r>
            <w:r w:rsidRPr="00841AAC">
              <w:rPr>
                <w:lang w:val="en-US"/>
              </w:rPr>
              <w:t xml:space="preserve">. </w:t>
            </w:r>
            <w:r w:rsidR="00460653" w:rsidRPr="00841AAC">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3</w:t>
            </w:r>
            <w:r w:rsidRPr="00841AAC">
              <w:rPr>
                <w:lang w:val="en-US"/>
              </w:rPr>
              <w:t xml:space="preserve">. </w:t>
            </w:r>
            <w:r w:rsidR="00460653" w:rsidRPr="00841AAC">
              <w:rPr>
                <w:lang w:val="en-US"/>
              </w:rPr>
              <w:t xml:space="preserve">În cazul neexecutării de către Antreprenor a dispoziţiilor din punctul 2.1., Beneficiarul poate opri lucrările, </w:t>
            </w:r>
            <w:r w:rsidR="00F53F69" w:rsidRPr="00841AAC">
              <w:rPr>
                <w:lang w:val="en-US"/>
              </w:rPr>
              <w:t xml:space="preserve">prin </w:t>
            </w:r>
            <w:r w:rsidR="00E364D5" w:rsidRPr="00841AAC">
              <w:rPr>
                <w:lang w:val="en-US"/>
              </w:rPr>
              <w:t xml:space="preserve">rezoluțiunea </w:t>
            </w:r>
            <w:r w:rsidR="00F53F69" w:rsidRPr="00841AAC">
              <w:rPr>
                <w:lang w:val="en-US"/>
              </w:rPr>
              <w:t>contractului</w:t>
            </w:r>
            <w:r w:rsidR="00460653" w:rsidRPr="00841AAC">
              <w:rPr>
                <w:lang w:val="en-US"/>
              </w:rPr>
              <w:t xml:space="preserve">, în condiţiile legii, </w:t>
            </w:r>
            <w:r w:rsidR="00F53F69" w:rsidRPr="00841AAC">
              <w:rPr>
                <w:lang w:val="en-US"/>
              </w:rPr>
              <w:t>totodată A</w:t>
            </w:r>
            <w:r w:rsidR="00316769" w:rsidRPr="00841AAC">
              <w:rPr>
                <w:lang w:val="en-US"/>
              </w:rPr>
              <w:t xml:space="preserve">ntreprenorul </w:t>
            </w:r>
            <w:r w:rsidR="00460653" w:rsidRPr="00841AAC">
              <w:rPr>
                <w:lang w:val="en-US"/>
              </w:rPr>
              <w:t>compense</w:t>
            </w:r>
            <w:r w:rsidR="00316769" w:rsidRPr="00841AAC">
              <w:rPr>
                <w:lang w:val="en-US"/>
              </w:rPr>
              <w:t>ază</w:t>
            </w:r>
            <w:r w:rsidR="00460653" w:rsidRPr="00841AAC">
              <w:rPr>
                <w:lang w:val="en-US"/>
              </w:rPr>
              <w:t xml:space="preserve"> cheltuielile aferente suportate de Beneficiar în legătură cu faptul neexecutării. </w:t>
            </w:r>
          </w:p>
          <w:p w:rsidR="00460653" w:rsidRPr="00841AAC" w:rsidRDefault="00BE5A1E" w:rsidP="00196AB4">
            <w:pPr>
              <w:pStyle w:val="af2"/>
              <w:tabs>
                <w:tab w:val="left" w:pos="567"/>
              </w:tabs>
              <w:spacing w:line="276" w:lineRule="auto"/>
              <w:ind w:firstLine="0"/>
              <w:rPr>
                <w:lang w:val="en-US"/>
              </w:rPr>
            </w:pPr>
            <w:r w:rsidRPr="00841AAC">
              <w:rPr>
                <w:lang w:val="en-US"/>
              </w:rPr>
              <w:t>4.2</w:t>
            </w:r>
            <w:r w:rsidR="00893327" w:rsidRPr="00841AAC">
              <w:rPr>
                <w:lang w:val="en-US"/>
              </w:rPr>
              <w:t>4</w:t>
            </w:r>
            <w:r w:rsidRPr="00841AAC">
              <w:rPr>
                <w:lang w:val="en-US"/>
              </w:rPr>
              <w:t xml:space="preserve">. </w:t>
            </w:r>
            <w:r w:rsidR="00460653" w:rsidRPr="00841AAC">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841AAC">
              <w:rPr>
                <w:lang w:val="en-US"/>
              </w:rPr>
              <w:lastRenderedPageBreak/>
              <w:t xml:space="preserve">şi să comunice Beneficiarului, organelor de poliţie sau organelor competente acest fapt. </w:t>
            </w:r>
          </w:p>
          <w:p w:rsidR="00460653" w:rsidRPr="00841AAC" w:rsidRDefault="00BE5A1E" w:rsidP="00196AB4">
            <w:pPr>
              <w:pStyle w:val="af2"/>
              <w:tabs>
                <w:tab w:val="left" w:pos="567"/>
              </w:tabs>
              <w:spacing w:line="276" w:lineRule="auto"/>
              <w:ind w:firstLine="0"/>
              <w:rPr>
                <w:lang w:val="en-US"/>
              </w:rPr>
            </w:pPr>
            <w:r w:rsidRPr="00841AAC">
              <w:rPr>
                <w:lang w:val="en-US"/>
              </w:rPr>
              <w:t>4.2</w:t>
            </w:r>
            <w:r w:rsidR="00893327" w:rsidRPr="00841AAC">
              <w:rPr>
                <w:lang w:val="en-US"/>
              </w:rPr>
              <w:t>5</w:t>
            </w:r>
            <w:r w:rsidRPr="00841AAC">
              <w:rPr>
                <w:lang w:val="en-US"/>
              </w:rPr>
              <w:t xml:space="preserve">. </w:t>
            </w:r>
            <w:r w:rsidR="00460653" w:rsidRPr="00841AA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41AAC">
              <w:rPr>
                <w:lang w:val="en-US"/>
              </w:rPr>
              <w:t>u</w:t>
            </w:r>
            <w:r w:rsidR="00460653" w:rsidRPr="00841AAC">
              <w:rPr>
                <w:lang w:val="en-US"/>
              </w:rPr>
              <w:t xml:space="preserve">nt necesare, iar la terminarea lucrărilor, Antreprenorul va evacua de pe şantier toate utilajele de construcţie, surplusurile de materiale, deşeurileşi lucrările provizorii. </w:t>
            </w:r>
          </w:p>
          <w:p w:rsidR="00B96242" w:rsidRPr="00841AAC" w:rsidRDefault="00BE5A1E" w:rsidP="00196AB4">
            <w:pPr>
              <w:pStyle w:val="af2"/>
              <w:tabs>
                <w:tab w:val="left" w:pos="426"/>
                <w:tab w:val="left" w:pos="3645"/>
              </w:tabs>
              <w:spacing w:line="276" w:lineRule="auto"/>
              <w:ind w:firstLine="0"/>
              <w:rPr>
                <w:lang w:val="en-US"/>
              </w:rPr>
            </w:pPr>
            <w:r w:rsidRPr="00841AAC">
              <w:rPr>
                <w:lang w:val="en-US"/>
              </w:rPr>
              <w:t>4.2</w:t>
            </w:r>
            <w:r w:rsidR="00893327" w:rsidRPr="00841AAC">
              <w:rPr>
                <w:lang w:val="en-US"/>
              </w:rPr>
              <w:t>6</w:t>
            </w:r>
            <w:r w:rsidRPr="00841AAC">
              <w:rPr>
                <w:lang w:val="en-US"/>
              </w:rPr>
              <w:t xml:space="preserve">. </w:t>
            </w:r>
            <w:r w:rsidR="00460653" w:rsidRPr="00841AA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41AAC" w:rsidRDefault="00460653" w:rsidP="00196AB4">
            <w:pPr>
              <w:pStyle w:val="af2"/>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6.1. </w:t>
            </w:r>
            <w:r w:rsidR="005B666D" w:rsidRPr="00841AA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6.2. </w:t>
            </w:r>
            <w:r w:rsidR="005B666D" w:rsidRPr="00841A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6.3. </w:t>
            </w:r>
            <w:r w:rsidR="005B666D" w:rsidRPr="00841AAC">
              <w:rPr>
                <w:lang w:val="en-US"/>
              </w:rPr>
              <w:t xml:space="preserve">Pe parcursul execuţiei lucrărilor, Antreprenorul este obligat să comunice, la cererea Beneficiarului, datele de </w:t>
            </w:r>
            <w:r w:rsidR="00E364D5" w:rsidRPr="00841AAC">
              <w:rPr>
                <w:lang w:val="en-US"/>
              </w:rPr>
              <w:t>identificare</w:t>
            </w:r>
            <w:r w:rsidR="005B666D" w:rsidRPr="00841AAC">
              <w:rPr>
                <w:lang w:val="en-US"/>
              </w:rPr>
              <w:t xml:space="preserve">ale subantreprenorilor. </w:t>
            </w:r>
          </w:p>
          <w:p w:rsidR="005B666D" w:rsidRPr="00841AAC" w:rsidRDefault="00BE5A1E" w:rsidP="00196AB4">
            <w:pPr>
              <w:pStyle w:val="af2"/>
              <w:tabs>
                <w:tab w:val="left" w:pos="142"/>
                <w:tab w:val="left" w:pos="284"/>
              </w:tabs>
              <w:spacing w:line="276" w:lineRule="auto"/>
              <w:ind w:firstLine="0"/>
              <w:rPr>
                <w:lang w:val="en-US"/>
              </w:rPr>
            </w:pPr>
            <w:r w:rsidRPr="00841AAC">
              <w:rPr>
                <w:lang w:val="en-US"/>
              </w:rPr>
              <w:t xml:space="preserve">6.4. </w:t>
            </w:r>
            <w:r w:rsidR="005B666D" w:rsidRPr="00841AAC">
              <w:rPr>
                <w:lang w:val="en-US"/>
              </w:rPr>
              <w:t>Angajarea forţei de muncă pe bază de a</w:t>
            </w:r>
            <w:r w:rsidR="003D06D0" w:rsidRPr="00841AAC">
              <w:rPr>
                <w:lang w:val="en-US"/>
              </w:rPr>
              <w:t>cord nu este considerată</w:t>
            </w:r>
            <w:r w:rsidR="005B666D" w:rsidRPr="00841AAC">
              <w:rPr>
                <w:lang w:val="en-US"/>
              </w:rPr>
              <w:t xml:space="preserve"> obiectul unei subcontractări.</w:t>
            </w:r>
          </w:p>
          <w:p w:rsidR="00684D44" w:rsidRPr="00841AAC" w:rsidRDefault="00684D44" w:rsidP="00196AB4">
            <w:pPr>
              <w:pStyle w:val="af2"/>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841AAC" w:rsidRDefault="00BE5A1E" w:rsidP="00196AB4">
            <w:pPr>
              <w:pStyle w:val="af2"/>
              <w:tabs>
                <w:tab w:val="left" w:pos="0"/>
              </w:tabs>
              <w:spacing w:line="276" w:lineRule="auto"/>
              <w:ind w:firstLine="0"/>
              <w:rPr>
                <w:lang w:val="en-US"/>
              </w:rPr>
            </w:pPr>
            <w:r w:rsidRPr="00841AAC">
              <w:rPr>
                <w:lang w:val="en-US"/>
              </w:rPr>
              <w:t xml:space="preserve">8.1. </w:t>
            </w:r>
            <w:r w:rsidR="00460653" w:rsidRPr="00841A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41AAC" w:rsidRDefault="00BE5A1E" w:rsidP="00196AB4">
            <w:pPr>
              <w:pStyle w:val="af2"/>
              <w:tabs>
                <w:tab w:val="left" w:pos="284"/>
              </w:tabs>
              <w:spacing w:line="276" w:lineRule="auto"/>
              <w:ind w:firstLine="0"/>
              <w:rPr>
                <w:lang w:val="en-US"/>
              </w:rPr>
            </w:pPr>
            <w:r w:rsidRPr="00841AAC">
              <w:rPr>
                <w:lang w:val="en-US"/>
              </w:rPr>
              <w:t>8.2</w:t>
            </w:r>
            <w:r w:rsidR="00D05A94" w:rsidRPr="00841AAC">
              <w:rPr>
                <w:lang w:val="en-US"/>
              </w:rPr>
              <w:t>.</w:t>
            </w:r>
            <w:r w:rsidR="00460653" w:rsidRPr="00841AAC">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2"/>
              <w:tabs>
                <w:tab w:val="left" w:pos="284"/>
              </w:tabs>
              <w:spacing w:line="276" w:lineRule="auto"/>
              <w:ind w:firstLine="0"/>
            </w:pPr>
            <w:r w:rsidRPr="00841AAC">
              <w:rPr>
                <w:lang w:val="en-US"/>
              </w:rPr>
              <w:t xml:space="preserve">8.3. </w:t>
            </w:r>
            <w:r w:rsidR="00460653" w:rsidRPr="00841AAC">
              <w:rPr>
                <w:lang w:val="en-US"/>
              </w:rPr>
              <w:t>Probele neprevăzute şi comandate de Beneficiar pentru verificarea unor lucrări sau materiale puse înoperă vor fi suportate de Antreprenor, dacă s</w:t>
            </w:r>
            <w:r w:rsidR="003D06D0" w:rsidRPr="00841AAC">
              <w:rPr>
                <w:lang w:val="en-US"/>
              </w:rPr>
              <w:t>e dovedeşte că materialele nu su</w:t>
            </w:r>
            <w:r w:rsidR="00460653" w:rsidRPr="00841AAC">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8.4. </w:t>
            </w:r>
            <w:r w:rsidR="00460653" w:rsidRPr="00841AAC">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8.5. </w:t>
            </w:r>
            <w:r w:rsidR="00460653" w:rsidRPr="00841A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1AAC">
              <w:rPr>
                <w:lang w:val="en-US"/>
              </w:rPr>
              <w:t>a</w:t>
            </w:r>
            <w:r w:rsidR="00460653" w:rsidRPr="00841AAC">
              <w:rPr>
                <w:lang w:val="en-US"/>
              </w:rPr>
              <w:t xml:space="preserve"> anunţaresponsabilul tehnic</w:t>
            </w:r>
            <w:r w:rsidR="00183D79" w:rsidRPr="00841AAC">
              <w:rPr>
                <w:lang w:val="en-US"/>
              </w:rPr>
              <w:t xml:space="preserve"> </w:t>
            </w:r>
            <w:r w:rsidR="00183D79" w:rsidRPr="00841AAC">
              <w:rPr>
                <w:lang w:val="en-US"/>
              </w:rPr>
              <w:lastRenderedPageBreak/>
              <w:t>atestat, proiectantul ori de câ</w:t>
            </w:r>
            <w:r w:rsidR="00460653" w:rsidRPr="00841AAC">
              <w:rPr>
                <w:lang w:val="en-US"/>
              </w:rPr>
              <w:t xml:space="preserve">te ori astfel de lucrări, </w:t>
            </w:r>
            <w:r w:rsidR="00183D79" w:rsidRPr="00841AAC">
              <w:rPr>
                <w:lang w:val="en-US"/>
              </w:rPr>
              <w:t>inclusiv fundaţiile clădirii, su</w:t>
            </w:r>
            <w:r w:rsidR="00460653" w:rsidRPr="00841AAC">
              <w:rPr>
                <w:lang w:val="en-US"/>
              </w:rPr>
              <w:t xml:space="preserve">nt gata pentru a fi examinate. Responsabilul tehnic atestat şi proiectantul vor participa la examinarea şi măsurarea lucrărilor.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8.6. </w:t>
            </w:r>
            <w:r w:rsidR="00460653" w:rsidRPr="00841A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1AAC">
              <w:rPr>
                <w:lang w:val="en-US"/>
              </w:rPr>
              <w:t xml:space="preserve"> fi suportate de Beneficiar,</w:t>
            </w:r>
            <w:r w:rsidR="00460653" w:rsidRPr="00841AAC">
              <w:rPr>
                <w:lang w:val="en-US"/>
              </w:rPr>
              <w:t xml:space="preserve"> în caz contrar, de Antreprenor.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8.7. </w:t>
            </w:r>
            <w:r w:rsidR="00460653" w:rsidRPr="00841A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8.8. </w:t>
            </w:r>
            <w:r w:rsidR="00460653" w:rsidRPr="00841AAC">
              <w:rPr>
                <w:lang w:val="en-US"/>
              </w:rPr>
              <w:t>Lucrările executate de Antreprenor în afara celor prevăzute în contract sau fără dis</w:t>
            </w:r>
            <w:r w:rsidR="00183D79" w:rsidRPr="00841AAC">
              <w:rPr>
                <w:lang w:val="en-US"/>
              </w:rPr>
              <w:t>poziţia Beneficiarului, precum ș</w:t>
            </w:r>
            <w:r w:rsidR="00460653" w:rsidRPr="00841A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41AAC" w:rsidRDefault="00D05A94" w:rsidP="007D5BCD">
            <w:pPr>
              <w:pStyle w:val="af2"/>
              <w:numPr>
                <w:ilvl w:val="1"/>
                <w:numId w:val="16"/>
              </w:numPr>
              <w:tabs>
                <w:tab w:val="left" w:pos="284"/>
                <w:tab w:val="left" w:pos="426"/>
              </w:tabs>
              <w:spacing w:line="276" w:lineRule="auto"/>
              <w:ind w:left="0" w:hanging="425"/>
              <w:rPr>
                <w:lang w:val="en-US"/>
              </w:rPr>
            </w:pPr>
            <w:r w:rsidRPr="00841AAC">
              <w:rPr>
                <w:lang w:val="en-US"/>
              </w:rPr>
              <w:t xml:space="preserve">8.9. </w:t>
            </w:r>
            <w:r w:rsidR="00460653" w:rsidRPr="00841AAC">
              <w:rPr>
                <w:lang w:val="en-US"/>
              </w:rPr>
              <w:t xml:space="preserve">Lucrările încep după </w:t>
            </w:r>
            <w:r w:rsidR="00684D44" w:rsidRPr="00841AAC">
              <w:rPr>
                <w:lang w:val="en-US"/>
              </w:rPr>
              <w:t>…..</w:t>
            </w:r>
            <w:r w:rsidR="00460653" w:rsidRPr="00841AAC">
              <w:rPr>
                <w:lang w:val="en-US"/>
              </w:rPr>
              <w:t xml:space="preserve"> zile de la semnarea şi înregistrarea contractului în modul corespunzător şi primirea ordinului de execuţie.</w:t>
            </w:r>
          </w:p>
          <w:p w:rsidR="00460653" w:rsidRPr="00841AAC" w:rsidRDefault="00460653" w:rsidP="00196AB4">
            <w:pPr>
              <w:pStyle w:val="af2"/>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9.1. </w:t>
            </w:r>
            <w:r w:rsidR="00460653" w:rsidRPr="00841AAC">
              <w:rPr>
                <w:lang w:val="en-US"/>
              </w:rPr>
              <w:t xml:space="preserve">Perioada de garanţie pentru lucrărieste de  </w:t>
            </w:r>
            <w:r w:rsidR="00504E19" w:rsidRPr="00841AAC">
              <w:rPr>
                <w:b/>
                <w:lang w:val="en-US"/>
              </w:rPr>
              <w:t>minim 7</w:t>
            </w:r>
            <w:r w:rsidR="00460653" w:rsidRPr="00841AAC">
              <w:rPr>
                <w:lang w:val="en-US"/>
              </w:rPr>
              <w:t xml:space="preserve"> ani. </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9.2. </w:t>
            </w:r>
            <w:r w:rsidR="00460653" w:rsidRPr="00841AAC">
              <w:rPr>
                <w:lang w:val="en-US"/>
              </w:rPr>
              <w:t xml:space="preserve">Perioada de garanţie </w:t>
            </w:r>
            <w:r w:rsidRPr="00841AAC">
              <w:rPr>
                <w:lang w:val="en-US"/>
              </w:rPr>
              <w:t>începe</w:t>
            </w:r>
            <w:r w:rsidR="00460653" w:rsidRPr="00841AAC">
              <w:rPr>
                <w:lang w:val="en-US"/>
              </w:rPr>
              <w:t xml:space="preserve"> de la data recepţiei la terminarea lucrărilor şip</w:t>
            </w:r>
            <w:r w:rsidRPr="00841AAC">
              <w:rPr>
                <w:lang w:val="en-US"/>
              </w:rPr>
              <w:t>â</w:t>
            </w:r>
            <w:r w:rsidR="00460653" w:rsidRPr="00841AAC">
              <w:rPr>
                <w:lang w:val="en-US"/>
              </w:rPr>
              <w:t xml:space="preserve">nă la expirarea </w:t>
            </w:r>
            <w:r w:rsidR="00D379F6" w:rsidRPr="00841AAC">
              <w:rPr>
                <w:lang w:val="en-US"/>
              </w:rPr>
              <w:t>termenului prevăzut la punctul 9</w:t>
            </w:r>
            <w:r w:rsidR="00460653" w:rsidRPr="00841AAC">
              <w:rPr>
                <w:lang w:val="en-US"/>
              </w:rPr>
              <w:t xml:space="preserve">.1 din prezentul </w:t>
            </w:r>
            <w:r w:rsidR="0001066E" w:rsidRPr="00841AAC">
              <w:rPr>
                <w:lang w:val="en-US"/>
              </w:rPr>
              <w:t>capitol</w:t>
            </w:r>
            <w:r w:rsidR="00460653" w:rsidRPr="00841AAC">
              <w:rPr>
                <w:lang w:val="en-US"/>
              </w:rPr>
              <w:t xml:space="preserve">. </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9.3. </w:t>
            </w:r>
            <w:r w:rsidR="00460653" w:rsidRPr="00841AAC">
              <w:rPr>
                <w:lang w:val="en-US"/>
              </w:rPr>
              <w:t xml:space="preserve">Antreprenorul are obligaţia ca în perioada de garanţie să înlăture toate defecţiunile ce ţin de nerespectarea clauzelor contractului </w:t>
            </w:r>
            <w:r w:rsidRPr="00841AAC">
              <w:rPr>
                <w:lang w:val="en-US"/>
              </w:rPr>
              <w:t xml:space="preserve">din cont propriu, </w:t>
            </w:r>
            <w:r w:rsidR="00460653" w:rsidRPr="00841AAC">
              <w:rPr>
                <w:lang w:val="en-US"/>
              </w:rPr>
              <w:t xml:space="preserve">în urma unei notificări transmise de către Beneficiar. </w:t>
            </w:r>
          </w:p>
          <w:p w:rsidR="00460653" w:rsidRPr="00841AAC" w:rsidRDefault="00460653" w:rsidP="00196AB4">
            <w:pPr>
              <w:pStyle w:val="af2"/>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10.1. </w:t>
            </w:r>
            <w:r w:rsidR="00460653" w:rsidRPr="00841AAC">
              <w:rPr>
                <w:lang w:val="en-US"/>
              </w:rPr>
              <w:t>Părţile  poartă răspundere pentru neexecutarea sau executarea necorespunzătoare a obligaţiilor  prevăzute de prezentul contract în conformitate cu legislaţia  Republicii Moldova.</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10.2. </w:t>
            </w:r>
            <w:r w:rsidR="00460653" w:rsidRPr="00841A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10.3. </w:t>
            </w:r>
            <w:r w:rsidR="00460653" w:rsidRPr="00841AAC">
              <w:rPr>
                <w:lang w:val="en-US"/>
              </w:rPr>
              <w:t>Membrii asocierii își păstrează individualitatea ca subiecți de drept, însă sunt obligați să răspundă solidar față de autoritate</w:t>
            </w:r>
            <w:r w:rsidRPr="00841AAC">
              <w:rPr>
                <w:lang w:val="en-US"/>
              </w:rPr>
              <w:t>a</w:t>
            </w:r>
            <w:r w:rsidR="00460653" w:rsidRPr="00841AAC">
              <w:rPr>
                <w:lang w:val="en-US"/>
              </w:rPr>
              <w:t xml:space="preserve"> contractantă pentru modul de îndeplinire a obligațiilor contractuale.</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10.4. </w:t>
            </w:r>
            <w:r w:rsidR="00460653" w:rsidRPr="00841A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10.5. </w:t>
            </w:r>
            <w:r w:rsidR="00460653" w:rsidRPr="00841A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10.6. </w:t>
            </w:r>
            <w:r w:rsidR="00460653" w:rsidRPr="00841AAC">
              <w:rPr>
                <w:lang w:val="en-US"/>
              </w:rPr>
              <w:t xml:space="preserve">Antreprenorul trebuie să asigure lucrările executate şi dotările pe care le are la dispoziţie </w:t>
            </w:r>
            <w:r w:rsidR="00460653" w:rsidRPr="00841AAC">
              <w:rPr>
                <w:lang w:val="en-US"/>
              </w:rPr>
              <w:lastRenderedPageBreak/>
              <w:t>împotriva degradări</w:t>
            </w:r>
            <w:r w:rsidR="00183D79" w:rsidRPr="00841AAC">
              <w:rPr>
                <w:lang w:val="en-US"/>
              </w:rPr>
              <w:t>i şi furturilor pâ</w:t>
            </w:r>
            <w:r w:rsidR="00460653" w:rsidRPr="00841AA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10.7. </w:t>
            </w:r>
            <w:r w:rsidR="00460653" w:rsidRPr="00841AA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10.8. </w:t>
            </w:r>
            <w:r w:rsidR="00460653" w:rsidRPr="00841AAC">
              <w:rPr>
                <w:lang w:val="en-US"/>
              </w:rPr>
              <w:t>Dacă motivele const</w:t>
            </w:r>
            <w:r w:rsidR="00183D79" w:rsidRPr="00841AAC">
              <w:rPr>
                <w:lang w:val="en-US"/>
              </w:rPr>
              <w:t>rângerii sau ale întreruperii su</w:t>
            </w:r>
            <w:r w:rsidR="00460653" w:rsidRPr="00841AAC">
              <w:rPr>
                <w:lang w:val="en-US"/>
              </w:rPr>
              <w:t xml:space="preserve">nt imputabile uneia dintre părţile contractante, atunci cealaltă parte poate emite pretenţii privind despăgubirea pentru daunele intervenite şi care pot fi dovedite.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10.9. </w:t>
            </w:r>
            <w:r w:rsidR="00460653" w:rsidRPr="00841AAC">
              <w:rPr>
                <w:lang w:val="en-US"/>
              </w:rPr>
              <w:t>Dacă întârzierea în execu</w:t>
            </w:r>
            <w:r w:rsidR="0001066E" w:rsidRPr="00841AAC">
              <w:rPr>
                <w:lang w:val="en-US"/>
              </w:rPr>
              <w:t xml:space="preserve">ţia lucrărilor este </w:t>
            </w:r>
            <w:r w:rsidR="001278C6" w:rsidRPr="00841AAC">
              <w:rPr>
                <w:lang w:val="en-US"/>
              </w:rPr>
              <w:t>din</w:t>
            </w:r>
            <w:r w:rsidR="0001066E" w:rsidRPr="00841AAC">
              <w:rPr>
                <w:lang w:val="en-US"/>
              </w:rPr>
              <w:t xml:space="preserve"> culpa uneia</w:t>
            </w:r>
            <w:r w:rsidR="00460653" w:rsidRPr="00841AAC">
              <w:rPr>
                <w:lang w:val="en-US"/>
              </w:rPr>
              <w:t xml:space="preserve"> din</w:t>
            </w:r>
            <w:r w:rsidR="0001066E" w:rsidRPr="00841AAC">
              <w:rPr>
                <w:lang w:val="en-US"/>
              </w:rPr>
              <w:t>tre</w:t>
            </w:r>
            <w:r w:rsidR="00460653" w:rsidRPr="00841AAC">
              <w:rPr>
                <w:lang w:val="en-US"/>
              </w:rPr>
              <w:t xml:space="preserve"> părţi</w:t>
            </w:r>
            <w:r w:rsidR="0001066E" w:rsidRPr="00841AAC">
              <w:rPr>
                <w:lang w:val="en-US"/>
              </w:rPr>
              <w:t>le contractante</w:t>
            </w:r>
            <w:r w:rsidR="00460653" w:rsidRPr="00841AAC">
              <w:rPr>
                <w:lang w:val="en-US"/>
              </w:rPr>
              <w:t>, partea culpabilă va plăti celeilalte părţi penalizări</w:t>
            </w:r>
            <w:r w:rsidR="0001066E" w:rsidRPr="00841AAC">
              <w:rPr>
                <w:lang w:val="en-US"/>
              </w:rPr>
              <w:t xml:space="preserve"> şi/sau despăgubiri în cuantum de la 0,01% până la 0,1%</w:t>
            </w:r>
            <w:r w:rsidR="00460653" w:rsidRPr="00841AAC">
              <w:rPr>
                <w:lang w:val="en-US"/>
              </w:rPr>
              <w:t xml:space="preserve"> din valoarea lucrărilor </w:t>
            </w:r>
            <w:r w:rsidR="00D74B95" w:rsidRPr="00841AAC">
              <w:rPr>
                <w:lang w:val="en-US"/>
              </w:rPr>
              <w:t>rămase</w:t>
            </w:r>
            <w:r w:rsidR="00460653" w:rsidRPr="00841AAC">
              <w:rPr>
                <w:lang w:val="en-US"/>
              </w:rPr>
              <w:t xml:space="preserve">de executat/neonorate pentru fiecare zi de întârziere. Penalizarea devine operantă în momentul în care partea </w:t>
            </w:r>
            <w:r w:rsidR="00BB2CB2" w:rsidRPr="00841AAC">
              <w:rPr>
                <w:lang w:val="en-US"/>
              </w:rPr>
              <w:t>î</w:t>
            </w:r>
            <w:r w:rsidR="00460653" w:rsidRPr="00841AAC">
              <w:rPr>
                <w:lang w:val="en-US"/>
              </w:rPr>
              <w:t xml:space="preserve">nculpă a intrat în întârziere. </w:t>
            </w:r>
          </w:p>
          <w:p w:rsidR="00460653" w:rsidRPr="00841AAC" w:rsidRDefault="00D53233" w:rsidP="007D5BCD">
            <w:pPr>
              <w:pStyle w:val="af2"/>
              <w:numPr>
                <w:ilvl w:val="1"/>
                <w:numId w:val="16"/>
              </w:numPr>
              <w:tabs>
                <w:tab w:val="left" w:pos="567"/>
                <w:tab w:val="left" w:pos="1890"/>
              </w:tabs>
              <w:spacing w:line="276" w:lineRule="auto"/>
              <w:ind w:left="0" w:hanging="567"/>
              <w:rPr>
                <w:lang w:val="en-US"/>
              </w:rPr>
            </w:pPr>
            <w:r w:rsidRPr="00841AAC">
              <w:rPr>
                <w:lang w:val="en-US"/>
              </w:rPr>
              <w:t xml:space="preserve">10.10. </w:t>
            </w:r>
            <w:r w:rsidR="00460653" w:rsidRPr="00841AAC">
              <w:rPr>
                <w:lang w:val="en-US"/>
              </w:rPr>
              <w:t>Beneficiarul nu va fi responsabil pentru nici un fel de daune</w:t>
            </w:r>
            <w:r w:rsidR="00C33344" w:rsidRPr="00841AAC">
              <w:rPr>
                <w:lang w:val="en-US"/>
              </w:rPr>
              <w:t>-</w:t>
            </w:r>
            <w:r w:rsidR="00460653" w:rsidRPr="00841A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41AAC">
              <w:rPr>
                <w:lang w:val="en-US"/>
              </w:rPr>
              <w:t>î</w:t>
            </w:r>
            <w:r w:rsidR="00460653" w:rsidRPr="00841AAC">
              <w:rPr>
                <w:lang w:val="en-US"/>
              </w:rPr>
              <w:t>nd din vina Beneficiarului, a agenţilor sau a angajaţilor acestora.</w:t>
            </w:r>
          </w:p>
          <w:p w:rsidR="00460653" w:rsidRPr="00841AAC" w:rsidRDefault="00D53233" w:rsidP="007D5BCD">
            <w:pPr>
              <w:pStyle w:val="af2"/>
              <w:numPr>
                <w:ilvl w:val="1"/>
                <w:numId w:val="16"/>
              </w:numPr>
              <w:tabs>
                <w:tab w:val="left" w:pos="567"/>
                <w:tab w:val="left" w:pos="1890"/>
              </w:tabs>
              <w:spacing w:line="276" w:lineRule="auto"/>
              <w:ind w:left="0" w:hanging="567"/>
              <w:rPr>
                <w:lang w:val="en-US"/>
              </w:rPr>
            </w:pPr>
            <w:r w:rsidRPr="00841AAC">
              <w:rPr>
                <w:lang w:val="en-US"/>
              </w:rPr>
              <w:t xml:space="preserve">10.11. </w:t>
            </w:r>
            <w:r w:rsidR="00460653" w:rsidRPr="00841AAC">
              <w:rPr>
                <w:lang w:val="en-US"/>
              </w:rPr>
              <w:t>Antreprenorul şi subantreprenorii răspund soli</w:t>
            </w:r>
            <w:r w:rsidR="00DA1062" w:rsidRPr="00841AAC">
              <w:rPr>
                <w:lang w:val="en-US"/>
              </w:rPr>
              <w:t>dar pentru neexecutarea obligaț</w:t>
            </w:r>
            <w:r w:rsidR="00460653" w:rsidRPr="00841AAC">
              <w:rPr>
                <w:lang w:val="en-US"/>
              </w:rPr>
              <w:t>iil</w:t>
            </w:r>
            <w:r w:rsidR="00BB2CB2" w:rsidRPr="00841AAC">
              <w:rPr>
                <w:lang w:val="en-US"/>
              </w:rPr>
              <w:t>or</w:t>
            </w:r>
            <w:r w:rsidR="00460653" w:rsidRPr="00841AAC">
              <w:rPr>
                <w:lang w:val="en-US"/>
              </w:rPr>
              <w:t xml:space="preserve"> contractuale.</w:t>
            </w:r>
          </w:p>
          <w:p w:rsidR="00460653" w:rsidRPr="00841AAC" w:rsidRDefault="00460653" w:rsidP="00196AB4">
            <w:pPr>
              <w:pStyle w:val="af2"/>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841AAC" w:rsidRDefault="00D53233" w:rsidP="00D53233">
            <w:pPr>
              <w:pStyle w:val="af2"/>
              <w:tabs>
                <w:tab w:val="left" w:pos="567"/>
              </w:tabs>
              <w:spacing w:line="276" w:lineRule="auto"/>
              <w:ind w:firstLine="0"/>
              <w:rPr>
                <w:lang w:val="en-US"/>
              </w:rPr>
            </w:pPr>
            <w:r w:rsidRPr="00841AAC">
              <w:rPr>
                <w:lang w:val="en-US"/>
              </w:rPr>
              <w:t xml:space="preserve">12.1. </w:t>
            </w:r>
            <w:r w:rsidR="00460653" w:rsidRPr="00841AAC">
              <w:rPr>
                <w:lang w:val="en-US"/>
              </w:rPr>
              <w:t xml:space="preserve">Antreprenorul poate cere </w:t>
            </w:r>
            <w:r w:rsidR="00BB2CB2" w:rsidRPr="00841AAC">
              <w:rPr>
                <w:lang w:val="en-US"/>
              </w:rPr>
              <w:t>rezoluțiunea</w:t>
            </w:r>
            <w:r w:rsidR="00460653" w:rsidRPr="00841AAC">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12.2. </w:t>
            </w:r>
            <w:r w:rsidR="00460653" w:rsidRPr="00841AAC">
              <w:rPr>
                <w:lang w:val="en-US"/>
              </w:rPr>
              <w:t xml:space="preserve">Beneficiarul poate cere </w:t>
            </w:r>
            <w:r w:rsidR="00BB2CB2" w:rsidRPr="00841AAC">
              <w:rPr>
                <w:lang w:val="en-US"/>
              </w:rPr>
              <w:t>rezoluțiunea</w:t>
            </w:r>
            <w:r w:rsidR="00460653" w:rsidRPr="00841AAC">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12.3. </w:t>
            </w:r>
            <w:r w:rsidR="00460653" w:rsidRPr="00841AAC">
              <w:rPr>
                <w:lang w:val="en-US"/>
              </w:rPr>
              <w:t xml:space="preserve">Contractul se consideră </w:t>
            </w:r>
            <w:r w:rsidR="00BB2CB2" w:rsidRPr="00841AAC">
              <w:rPr>
                <w:lang w:val="en-US"/>
              </w:rPr>
              <w:t>rezolvit</w:t>
            </w:r>
            <w:r w:rsidR="00460653" w:rsidRPr="00841AAC">
              <w:rPr>
                <w:lang w:val="en-US"/>
              </w:rPr>
              <w:t>, dacă partea contractantă va comunica în scris cele</w:t>
            </w:r>
            <w:r w:rsidRPr="00841AAC">
              <w:rPr>
                <w:lang w:val="en-US"/>
              </w:rPr>
              <w:t>i</w:t>
            </w:r>
            <w:r w:rsidR="00460653" w:rsidRPr="00841AAC">
              <w:rPr>
                <w:lang w:val="en-US"/>
              </w:rPr>
              <w:t>lalte părţi contractante în termen de 15 zile motivele indicate la punctele 1</w:t>
            </w:r>
            <w:r w:rsidR="00D379F6" w:rsidRPr="00841AAC">
              <w:rPr>
                <w:lang w:val="en-US"/>
              </w:rPr>
              <w:t>2</w:t>
            </w:r>
            <w:r w:rsidR="00460653" w:rsidRPr="00841AAC">
              <w:rPr>
                <w:lang w:val="en-US"/>
              </w:rPr>
              <w:t>.1 şi 1</w:t>
            </w:r>
            <w:r w:rsidR="00D379F6" w:rsidRPr="00841AAC">
              <w:rPr>
                <w:lang w:val="en-US"/>
              </w:rPr>
              <w:t>2</w:t>
            </w:r>
            <w:r w:rsidR="00460653" w:rsidRPr="00841AAC">
              <w:rPr>
                <w:lang w:val="en-US"/>
              </w:rPr>
              <w:t xml:space="preserve">.2 din prezentul contract.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12.4. </w:t>
            </w:r>
            <w:r w:rsidR="00460653" w:rsidRPr="00841AAC">
              <w:rPr>
                <w:lang w:val="en-US"/>
              </w:rPr>
              <w:t xml:space="preserve">Beneficiarul, în caz de </w:t>
            </w:r>
            <w:r w:rsidR="00BB2CB2" w:rsidRPr="00841AAC">
              <w:rPr>
                <w:lang w:val="en-US"/>
              </w:rPr>
              <w:t>rezoluțiune</w:t>
            </w:r>
            <w:r w:rsidR="00460653" w:rsidRPr="00841AAC">
              <w:rPr>
                <w:lang w:val="en-US"/>
              </w:rPr>
              <w:t>a contractului, va convoca comisia de recepţie care va efectua recepţia cantitativă şi calitativ</w:t>
            </w:r>
            <w:r w:rsidR="00D74B95" w:rsidRPr="00841AAC">
              <w:rPr>
                <w:lang w:val="en-US"/>
              </w:rPr>
              <w:t>ă</w:t>
            </w:r>
            <w:r w:rsidR="00460653" w:rsidRPr="00841AAC">
              <w:rPr>
                <w:lang w:val="en-US"/>
              </w:rPr>
              <w:t xml:space="preserve"> a lucrărilor executate</w:t>
            </w:r>
            <w:r w:rsidR="00D74B95" w:rsidRPr="00841AAC">
              <w:rPr>
                <w:lang w:val="en-US"/>
              </w:rPr>
              <w:t xml:space="preserve">,în maximum 15 zile de la data </w:t>
            </w:r>
            <w:r w:rsidR="00BB2CB2" w:rsidRPr="00841AAC">
              <w:rPr>
                <w:lang w:val="en-US"/>
              </w:rPr>
              <w:t>rezoluțiunii</w:t>
            </w:r>
            <w:r w:rsidR="00D74B95" w:rsidRPr="00841AAC">
              <w:rPr>
                <w:lang w:val="en-US"/>
              </w:rPr>
              <w:t>contractului.</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12.5. </w:t>
            </w:r>
            <w:r w:rsidR="00460653" w:rsidRPr="00841AAC">
              <w:rPr>
                <w:lang w:val="en-US"/>
              </w:rPr>
              <w:t xml:space="preserve">În cazul </w:t>
            </w:r>
            <w:r w:rsidR="00BB2CB2" w:rsidRPr="00841AAC">
              <w:rPr>
                <w:lang w:val="en-US"/>
              </w:rPr>
              <w:t>rezoluțiunii</w:t>
            </w:r>
            <w:r w:rsidR="00460653" w:rsidRPr="00841AAC">
              <w:rPr>
                <w:lang w:val="en-US"/>
              </w:rPr>
              <w:t xml:space="preserve">contractului, Beneficiarul va întocmi situaţia lucrărilor efectiv executate, </w:t>
            </w:r>
            <w:r w:rsidR="00460653" w:rsidRPr="00841AAC">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1AAC">
              <w:rPr>
                <w:lang w:val="en-US"/>
              </w:rPr>
              <w:t>rezolvit</w:t>
            </w:r>
            <w:r w:rsidR="00460653" w:rsidRPr="00841AAC">
              <w:rPr>
                <w:lang w:val="en-US"/>
              </w:rPr>
              <w:t xml:space="preserve">contractul.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12.6. </w:t>
            </w:r>
            <w:r w:rsidR="00460653" w:rsidRPr="00841AAC">
              <w:rPr>
                <w:lang w:val="en-US"/>
              </w:rPr>
              <w:t>După rez</w:t>
            </w:r>
            <w:r w:rsidR="00892A6D" w:rsidRPr="00841AAC">
              <w:rPr>
                <w:lang w:val="en-US"/>
              </w:rPr>
              <w:t>oluțiunea</w:t>
            </w:r>
            <w:r w:rsidR="00460653" w:rsidRPr="00841AAC">
              <w:rPr>
                <w:lang w:val="en-US"/>
              </w:rPr>
              <w:t xml:space="preserve"> contractului, Beneficiarul poate continua execuţia lucrărilor cu respectarea prevederilor legale. </w:t>
            </w:r>
          </w:p>
          <w:p w:rsidR="00E22640" w:rsidRPr="00841AAC" w:rsidRDefault="00E22640" w:rsidP="00E22640">
            <w:pPr>
              <w:pStyle w:val="af2"/>
              <w:tabs>
                <w:tab w:val="left" w:pos="567"/>
                <w:tab w:val="left" w:pos="2070"/>
              </w:tabs>
              <w:ind w:firstLine="0"/>
              <w:rPr>
                <w:lang w:val="en-US"/>
              </w:rPr>
            </w:pPr>
            <w:r w:rsidRPr="00841AAC">
              <w:rPr>
                <w:lang w:val="en-US"/>
              </w:rPr>
              <w:t>12.7. Cazuri specifice de încetare a contractului de achiziţii publice:</w:t>
            </w:r>
          </w:p>
          <w:p w:rsidR="00E22640" w:rsidRPr="00841AAC" w:rsidRDefault="00F168DC" w:rsidP="00E22640">
            <w:pPr>
              <w:pStyle w:val="af2"/>
              <w:tabs>
                <w:tab w:val="left" w:pos="567"/>
                <w:tab w:val="left" w:pos="2070"/>
              </w:tabs>
              <w:ind w:firstLine="284"/>
              <w:rPr>
                <w:lang w:val="en-US"/>
              </w:rPr>
            </w:pPr>
            <w:r w:rsidRPr="00841AAC">
              <w:rPr>
                <w:lang w:val="en-US"/>
              </w:rPr>
              <w:t>Beneficiarul</w:t>
            </w:r>
            <w:r w:rsidR="00E22640" w:rsidRPr="00841AAC">
              <w:rPr>
                <w:lang w:val="en-US"/>
              </w:rPr>
              <w:t xml:space="preserve"> are dreptul de a </w:t>
            </w:r>
            <w:r w:rsidR="0060188C" w:rsidRPr="00841AAC">
              <w:rPr>
                <w:lang w:val="en-US"/>
              </w:rPr>
              <w:t>rezolvi</w:t>
            </w:r>
            <w:r w:rsidR="00E22640" w:rsidRPr="00841AAC">
              <w:rPr>
                <w:lang w:val="en-US"/>
              </w:rPr>
              <w:t>unilateral un contract de achiziţii publice în perioada de valabilitate a acestuia în una dintre următoarele situaţii:</w:t>
            </w:r>
          </w:p>
          <w:p w:rsidR="00E22640" w:rsidRPr="00841AAC" w:rsidRDefault="00E22640" w:rsidP="00E22640">
            <w:pPr>
              <w:pStyle w:val="af2"/>
              <w:tabs>
                <w:tab w:val="left" w:pos="567"/>
                <w:tab w:val="left" w:pos="2070"/>
              </w:tabs>
              <w:rPr>
                <w:lang w:val="en-US"/>
              </w:rPr>
            </w:pPr>
            <w:r w:rsidRPr="00841AAC">
              <w:rPr>
                <w:lang w:val="en-US"/>
              </w:rPr>
              <w:t xml:space="preserve">    a) contractantul se afla, la momentul atribuirii lui, în una dintre situaţiile care ar fi determinat excluderea sa din proce</w:t>
            </w:r>
            <w:r w:rsidR="00C33344" w:rsidRPr="00841AAC">
              <w:rPr>
                <w:lang w:val="en-US"/>
              </w:rPr>
              <w:t>dura de atribuire potrivit art.</w:t>
            </w:r>
            <w:r w:rsidRPr="00841AAC">
              <w:rPr>
                <w:lang w:val="en-US"/>
              </w:rPr>
              <w:t>19</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2"/>
              <w:tabs>
                <w:tab w:val="left" w:pos="567"/>
                <w:tab w:val="left" w:pos="2070"/>
              </w:tabs>
              <w:rPr>
                <w:lang w:val="en-US"/>
              </w:rPr>
            </w:pPr>
            <w:r w:rsidRPr="00841AAC">
              <w:rPr>
                <w:lang w:val="en-US"/>
              </w:rPr>
              <w:t xml:space="preserve">    b) contractul a făcut obiectul unei modificări substanțiale care necesita o nouă procedură de achiziție publică în conformitate cu art. 76</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2"/>
              <w:tabs>
                <w:tab w:val="left" w:pos="567"/>
                <w:tab w:val="left" w:pos="2070"/>
              </w:tabs>
              <w:rPr>
                <w:lang w:val="en-US"/>
              </w:rPr>
            </w:pPr>
            <w:r w:rsidRPr="00841AAC">
              <w:rPr>
                <w:lang w:val="en-US"/>
              </w:rPr>
              <w:t xml:space="preserve">    c) contractul nu ar fi trebuit să fie atribui</w:t>
            </w:r>
            <w:r w:rsidR="00C33344" w:rsidRPr="00841AAC">
              <w:rPr>
                <w:lang w:val="en-US"/>
              </w:rPr>
              <w:t>t contractantului respectiv, avâ</w:t>
            </w:r>
            <w:r w:rsidRPr="00841AAC">
              <w:rPr>
                <w:lang w:val="en-US"/>
              </w:rPr>
              <w:t xml:space="preserve">nd în vedere o încălcare gravă a obligaţiilor ce rezultă din </w:t>
            </w:r>
            <w:r w:rsidR="00802287" w:rsidRPr="00841AAC">
              <w:rPr>
                <w:lang w:val="en-US"/>
              </w:rPr>
              <w:t xml:space="preserve">Legea </w:t>
            </w:r>
            <w:r w:rsidR="0060188C" w:rsidRPr="00841AAC">
              <w:rPr>
                <w:lang w:val="en-US"/>
              </w:rPr>
              <w:t>nr.</w:t>
            </w:r>
            <w:r w:rsidR="00802287" w:rsidRPr="00841AAC">
              <w:rPr>
                <w:lang w:val="en-US"/>
              </w:rPr>
              <w:t>131/2015 priviind achizițiile publice</w:t>
            </w:r>
            <w:r w:rsidRPr="00841AAC">
              <w:rPr>
                <w:lang w:val="en-US"/>
              </w:rPr>
              <w:t xml:space="preserve"> și/sau tratatele internaţionale la care Republica Moldova este parte, care a fost constatată printr-o decizie a unei instanțe judecătorești naționale sau, după caz, internaționale.</w:t>
            </w:r>
          </w:p>
          <w:p w:rsidR="00E22640" w:rsidRPr="00841AAC" w:rsidRDefault="00E22640" w:rsidP="00802287">
            <w:pPr>
              <w:pStyle w:val="af2"/>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13.1. </w:t>
            </w:r>
            <w:r w:rsidR="00460653" w:rsidRPr="00841AAC">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13.2. </w:t>
            </w:r>
            <w:r w:rsidR="00460653" w:rsidRPr="00841AAC">
              <w:rPr>
                <w:lang w:val="en-US"/>
              </w:rPr>
              <w:t>Documentele contractului vor fi întocmite în limba română.</w:t>
            </w:r>
          </w:p>
          <w:p w:rsidR="00D379F6" w:rsidRPr="00841AAC" w:rsidRDefault="007323B6" w:rsidP="007D5BCD">
            <w:pPr>
              <w:pStyle w:val="af2"/>
              <w:numPr>
                <w:ilvl w:val="1"/>
                <w:numId w:val="16"/>
              </w:numPr>
              <w:tabs>
                <w:tab w:val="left" w:pos="567"/>
              </w:tabs>
              <w:ind w:left="0" w:hanging="567"/>
              <w:rPr>
                <w:lang w:val="en-US"/>
              </w:rPr>
            </w:pPr>
            <w:r w:rsidRPr="00841AAC">
              <w:rPr>
                <w:lang w:val="en-US"/>
              </w:rPr>
              <w:t>13.</w:t>
            </w:r>
            <w:r w:rsidR="001873A6" w:rsidRPr="00841AAC">
              <w:rPr>
                <w:lang w:val="en-US"/>
              </w:rPr>
              <w:t>3</w:t>
            </w:r>
            <w:r w:rsidRPr="00841AAC">
              <w:rPr>
                <w:lang w:val="en-US"/>
              </w:rPr>
              <w:t xml:space="preserve">. </w:t>
            </w:r>
            <w:r w:rsidR="00D379F6" w:rsidRPr="00841AAC">
              <w:rPr>
                <w:lang w:val="en-US"/>
              </w:rPr>
              <w:t>Prezentul Contract reprezintă acordul de voinţă al părţilorşi se consideră semnat la data aplicării ultimei semnături de către una dintre părți.</w:t>
            </w:r>
          </w:p>
          <w:p w:rsidR="00460653" w:rsidRPr="00841AAC" w:rsidRDefault="007323B6" w:rsidP="007D5BCD">
            <w:pPr>
              <w:pStyle w:val="af2"/>
              <w:numPr>
                <w:ilvl w:val="1"/>
                <w:numId w:val="16"/>
              </w:numPr>
              <w:tabs>
                <w:tab w:val="left" w:pos="567"/>
                <w:tab w:val="left" w:pos="4005"/>
              </w:tabs>
              <w:ind w:left="0" w:hanging="567"/>
              <w:contextualSpacing/>
              <w:rPr>
                <w:lang w:val="en-US"/>
              </w:rPr>
            </w:pPr>
            <w:r w:rsidRPr="00841AAC">
              <w:rPr>
                <w:lang w:val="en-US"/>
              </w:rPr>
              <w:t>13.</w:t>
            </w:r>
            <w:r w:rsidR="001873A6" w:rsidRPr="00841AAC">
              <w:rPr>
                <w:lang w:val="en-US"/>
              </w:rPr>
              <w:t>4</w:t>
            </w:r>
            <w:r w:rsidRPr="00841AAC">
              <w:rPr>
                <w:lang w:val="en-US"/>
              </w:rPr>
              <w:t xml:space="preserve">. </w:t>
            </w:r>
            <w:r w:rsidR="00D379F6" w:rsidRPr="00841AAC">
              <w:rPr>
                <w:lang w:val="en-US"/>
              </w:rPr>
              <w:t xml:space="preserve">Pentru confirmarea celor menţionate, </w:t>
            </w:r>
            <w:r w:rsidR="009D3792" w:rsidRPr="00841AAC">
              <w:rPr>
                <w:lang w:val="en-US"/>
              </w:rPr>
              <w:t>p</w:t>
            </w:r>
            <w:r w:rsidR="00D379F6" w:rsidRPr="00841AAC">
              <w:rPr>
                <w:lang w:val="en-US"/>
              </w:rPr>
              <w:t xml:space="preserve">ărţile au semnat prezentul Contract în conformitate cu legislaţia Republicii Moldova, la data şi anul indicate, </w:t>
            </w:r>
            <w:r w:rsidR="00460653" w:rsidRPr="00841AAC">
              <w:rPr>
                <w:lang w:val="en-US"/>
              </w:rPr>
              <w:t xml:space="preserve">fiind valabil până la </w:t>
            </w:r>
            <w:r w:rsidR="00684D44" w:rsidRPr="00841AAC">
              <w:rPr>
                <w:lang w:val="en-US"/>
              </w:rPr>
              <w:t>……./</w:t>
            </w:r>
            <w:r w:rsidR="00D379F6" w:rsidRPr="00841AAC">
              <w:rPr>
                <w:lang w:val="en-US"/>
              </w:rPr>
              <w:t>recepția finală a lucrărilor</w:t>
            </w:r>
            <w:r w:rsidR="00460653" w:rsidRPr="00841AAC">
              <w:rPr>
                <w:lang w:val="en-US"/>
              </w:rPr>
              <w:t>.</w:t>
            </w: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DC4D08">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460653" w:rsidRPr="00B33AD1" w:rsidRDefault="00460653" w:rsidP="003E7B03">
                  <w:pPr>
                    <w:jc w:val="both"/>
                    <w:rPr>
                      <w:b/>
                    </w:rPr>
                  </w:pPr>
                </w:p>
              </w:tc>
              <w:tc>
                <w:tcPr>
                  <w:tcW w:w="4559" w:type="dxa"/>
                  <w:vAlign w:val="center"/>
                </w:tcPr>
                <w:p w:rsidR="000014FB" w:rsidRPr="00EB48D2" w:rsidRDefault="000014FB" w:rsidP="003E7B03">
                  <w:pPr>
                    <w:jc w:val="both"/>
                    <w:rPr>
                      <w:b/>
                      <w:lang w:val="en-US"/>
                    </w:rPr>
                  </w:pPr>
                </w:p>
              </w:tc>
            </w:tr>
          </w:tbl>
          <w:p w:rsidR="00385C85" w:rsidRPr="003B2F93" w:rsidRDefault="00385C85"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d"/>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d"/>
                    <w:ind w:firstLine="0"/>
                    <w:rPr>
                      <w:sz w:val="24"/>
                      <w:szCs w:val="24"/>
                    </w:rPr>
                  </w:pPr>
                </w:p>
                <w:p w:rsidR="00F94BAD" w:rsidRPr="00B33AD1" w:rsidRDefault="00F94BAD" w:rsidP="00411C62">
                  <w:pPr>
                    <w:pStyle w:val="ad"/>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d"/>
                    <w:ind w:firstLine="0"/>
                    <w:rPr>
                      <w:sz w:val="24"/>
                      <w:szCs w:val="24"/>
                    </w:rPr>
                  </w:pPr>
                </w:p>
                <w:p w:rsidR="00F94BAD" w:rsidRPr="00B33AD1" w:rsidRDefault="00F94BAD" w:rsidP="00F94BAD">
                  <w:pPr>
                    <w:pStyle w:val="ad"/>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2"/>
                    <w:tabs>
                      <w:tab w:val="right" w:pos="10205"/>
                    </w:tabs>
                    <w:ind w:firstLine="0"/>
                    <w:jc w:val="left"/>
                    <w:rPr>
                      <w:lang w:val="en-US"/>
                    </w:rPr>
                  </w:pPr>
                </w:p>
                <w:p w:rsidR="00F94BAD" w:rsidRPr="00B33AD1" w:rsidRDefault="00F94BAD" w:rsidP="00F94BAD">
                  <w:pPr>
                    <w:pStyle w:val="ad"/>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 xml:space="preserve"> </w:t>
            </w:r>
            <w:r w:rsidRPr="00B33AD1">
              <w:lastRenderedPageBreak/>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7"/>
        <w:tabs>
          <w:tab w:val="left" w:pos="567"/>
        </w:tabs>
        <w:rPr>
          <w:rFonts w:ascii="Times New Roman" w:hAnsi="Times New Roman"/>
          <w:b/>
          <w:szCs w:val="24"/>
        </w:rPr>
      </w:pPr>
    </w:p>
    <w:p w:rsidR="00B679C4" w:rsidRPr="00905FEF" w:rsidRDefault="00B679C4" w:rsidP="00B679C4">
      <w:pPr>
        <w:pStyle w:val="a7"/>
        <w:tabs>
          <w:tab w:val="left" w:pos="567"/>
        </w:tabs>
        <w:jc w:val="center"/>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743" w:rsidRDefault="00013743" w:rsidP="00A20ACF">
      <w:r>
        <w:separator/>
      </w:r>
    </w:p>
  </w:endnote>
  <w:endnote w:type="continuationSeparator" w:id="0">
    <w:p w:rsidR="00013743" w:rsidRDefault="000137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9B7ED0" w:rsidRDefault="00B05927">
        <w:pPr>
          <w:pStyle w:val="a4"/>
          <w:jc w:val="right"/>
        </w:pPr>
        <w:r>
          <w:fldChar w:fldCharType="begin"/>
        </w:r>
        <w:r w:rsidR="009B7ED0">
          <w:instrText xml:space="preserve"> PAGE   \* MERGEFORMAT </w:instrText>
        </w:r>
        <w:r>
          <w:fldChar w:fldCharType="separate"/>
        </w:r>
        <w:r w:rsidR="0091561B">
          <w:t>58</w:t>
        </w:r>
        <w:r>
          <w:fldChar w:fldCharType="end"/>
        </w:r>
      </w:p>
    </w:sdtContent>
  </w:sdt>
  <w:p w:rsidR="009B7ED0" w:rsidRDefault="009B7E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743" w:rsidRDefault="00013743" w:rsidP="00A20ACF">
      <w:r>
        <w:separator/>
      </w:r>
    </w:p>
  </w:footnote>
  <w:footnote w:type="continuationSeparator" w:id="0">
    <w:p w:rsidR="00013743" w:rsidRDefault="000137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316AE6"/>
    <w:multiLevelType w:val="multilevel"/>
    <w:tmpl w:val="FF863D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034551E"/>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42EC0DB0"/>
    <w:multiLevelType w:val="multilevel"/>
    <w:tmpl w:val="7EB8C4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5F062A00"/>
    <w:multiLevelType w:val="multilevel"/>
    <w:tmpl w:val="F0F44B8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2"/>
  </w:num>
  <w:num w:numId="4">
    <w:abstractNumId w:val="31"/>
  </w:num>
  <w:num w:numId="5">
    <w:abstractNumId w:val="13"/>
  </w:num>
  <w:num w:numId="6">
    <w:abstractNumId w:val="17"/>
  </w:num>
  <w:num w:numId="7">
    <w:abstractNumId w:val="15"/>
  </w:num>
  <w:num w:numId="8">
    <w:abstractNumId w:val="7"/>
  </w:num>
  <w:num w:numId="9">
    <w:abstractNumId w:val="30"/>
  </w:num>
  <w:num w:numId="10">
    <w:abstractNumId w:val="11"/>
  </w:num>
  <w:num w:numId="11">
    <w:abstractNumId w:val="21"/>
  </w:num>
  <w:num w:numId="12">
    <w:abstractNumId w:val="22"/>
  </w:num>
  <w:num w:numId="13">
    <w:abstractNumId w:val="39"/>
  </w:num>
  <w:num w:numId="14">
    <w:abstractNumId w:val="26"/>
  </w:num>
  <w:num w:numId="15">
    <w:abstractNumId w:val="6"/>
  </w:num>
  <w:num w:numId="16">
    <w:abstractNumId w:val="24"/>
  </w:num>
  <w:num w:numId="17">
    <w:abstractNumId w:val="9"/>
  </w:num>
  <w:num w:numId="18">
    <w:abstractNumId w:val="41"/>
  </w:num>
  <w:num w:numId="19">
    <w:abstractNumId w:val="35"/>
  </w:num>
  <w:num w:numId="20">
    <w:abstractNumId w:val="10"/>
  </w:num>
  <w:num w:numId="21">
    <w:abstractNumId w:val="34"/>
  </w:num>
  <w:num w:numId="22">
    <w:abstractNumId w:val="18"/>
  </w:num>
  <w:num w:numId="23">
    <w:abstractNumId w:val="25"/>
  </w:num>
  <w:num w:numId="24">
    <w:abstractNumId w:val="20"/>
  </w:num>
  <w:num w:numId="25">
    <w:abstractNumId w:val="40"/>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8"/>
  </w:num>
  <w:num w:numId="36">
    <w:abstractNumId w:val="16"/>
  </w:num>
  <w:num w:numId="37">
    <w:abstractNumId w:val="42"/>
  </w:num>
  <w:num w:numId="38">
    <w:abstractNumId w:val="44"/>
  </w:num>
  <w:num w:numId="39">
    <w:abstractNumId w:val="14"/>
  </w:num>
  <w:num w:numId="40">
    <w:abstractNumId w:val="23"/>
  </w:num>
  <w:num w:numId="41">
    <w:abstractNumId w:val="29"/>
  </w:num>
  <w:num w:numId="42">
    <w:abstractNumId w:val="43"/>
  </w:num>
  <w:num w:numId="43">
    <w:abstractNumId w:val="28"/>
  </w:num>
  <w:num w:numId="44">
    <w:abstractNumId w:val="33"/>
  </w:num>
  <w:num w:numId="45">
    <w:abstractNumId w:val="27"/>
  </w:num>
  <w:num w:numId="46">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16"/>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61B"/>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Другое_"/>
    <w:basedOn w:val="a1"/>
    <w:link w:val="aff3"/>
    <w:rsid w:val="00896125"/>
    <w:rPr>
      <w:rFonts w:ascii="Times New Roman" w:eastAsia="Times New Roman" w:hAnsi="Times New Roman" w:cs="Times New Roman"/>
    </w:rPr>
  </w:style>
  <w:style w:type="paragraph" w:customStyle="1" w:styleId="aff3">
    <w:name w:val="Другое"/>
    <w:basedOn w:val="a0"/>
    <w:link w:val="aff2"/>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4">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Другое_"/>
    <w:basedOn w:val="a1"/>
    <w:link w:val="aff3"/>
    <w:rsid w:val="00896125"/>
    <w:rPr>
      <w:rFonts w:ascii="Times New Roman" w:eastAsia="Times New Roman" w:hAnsi="Times New Roman" w:cs="Times New Roman"/>
    </w:rPr>
  </w:style>
  <w:style w:type="paragraph" w:customStyle="1" w:styleId="aff3">
    <w:name w:val="Другое"/>
    <w:basedOn w:val="a0"/>
    <w:link w:val="aff2"/>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4">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_vulcan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25839-DA96-424A-9B4A-4ABA69B0B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24271</Words>
  <Characters>138346</Characters>
  <Application>Microsoft Office Word</Application>
  <DocSecurity>0</DocSecurity>
  <Lines>1152</Lines>
  <Paragraphs>324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2021-09-29T10:51:00Z</cp:lastPrinted>
  <dcterms:created xsi:type="dcterms:W3CDTF">2023-04-25T07:58:00Z</dcterms:created>
  <dcterms:modified xsi:type="dcterms:W3CDTF">2023-04-27T05:21:00Z</dcterms:modified>
</cp:coreProperties>
</file>