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926A31" w14:textId="77777777" w:rsidR="00E96EAE" w:rsidRDefault="00E96EAE" w:rsidP="00E96EAE">
      <w:pPr>
        <w:tabs>
          <w:tab w:val="left" w:pos="5103"/>
          <w:tab w:val="left" w:pos="10348"/>
        </w:tabs>
        <w:jc w:val="right"/>
        <w:rPr>
          <w:noProof w:val="0"/>
          <w:lang w:eastAsia="ru-RU"/>
        </w:rPr>
      </w:pPr>
      <w:r>
        <w:rPr>
          <w:noProof w:val="0"/>
          <w:lang w:eastAsia="ru-RU"/>
        </w:rPr>
        <w:t>APROBATĂ</w:t>
      </w:r>
    </w:p>
    <w:p w14:paraId="3A009478" w14:textId="77777777" w:rsidR="00E96EAE" w:rsidRDefault="00E96EAE" w:rsidP="00E96EAE">
      <w:pPr>
        <w:tabs>
          <w:tab w:val="left" w:pos="5103"/>
          <w:tab w:val="left" w:pos="10348"/>
        </w:tabs>
        <w:jc w:val="right"/>
        <w:rPr>
          <w:noProof w:val="0"/>
          <w:lang w:eastAsia="ru-RU"/>
        </w:rPr>
      </w:pPr>
      <w:r>
        <w:rPr>
          <w:noProof w:val="0"/>
          <w:lang w:eastAsia="ru-RU"/>
        </w:rPr>
        <w:t xml:space="preserve"> prin Ordinul M.F. R.M.  </w:t>
      </w:r>
    </w:p>
    <w:p w14:paraId="434CA20D" w14:textId="77777777" w:rsidR="00E96EAE" w:rsidRDefault="00E96EAE" w:rsidP="00E96EAE">
      <w:pPr>
        <w:tabs>
          <w:tab w:val="left" w:pos="5103"/>
          <w:tab w:val="left" w:pos="10348"/>
        </w:tabs>
        <w:jc w:val="right"/>
        <w:rPr>
          <w:noProof w:val="0"/>
          <w:lang w:eastAsia="ru-RU"/>
        </w:rPr>
      </w:pPr>
      <w:r>
        <w:rPr>
          <w:noProof w:val="0"/>
          <w:lang w:eastAsia="ru-RU"/>
        </w:rPr>
        <w:t xml:space="preserve">                                               nr.  69  din  07.05. 2021</w:t>
      </w:r>
    </w:p>
    <w:p w14:paraId="6DF19A1F" w14:textId="77777777" w:rsidR="00E96EAE" w:rsidRDefault="00E96EAE" w:rsidP="00E96EAE">
      <w:pPr>
        <w:tabs>
          <w:tab w:val="left" w:pos="5103"/>
          <w:tab w:val="left" w:pos="10348"/>
        </w:tabs>
        <w:jc w:val="right"/>
        <w:rPr>
          <w:noProof w:val="0"/>
          <w:lang w:eastAsia="ru-RU"/>
        </w:rPr>
      </w:pPr>
    </w:p>
    <w:p w14:paraId="68B28973" w14:textId="77777777" w:rsidR="00E96EAE" w:rsidRDefault="00E96EAE" w:rsidP="00E96EAE">
      <w:pPr>
        <w:tabs>
          <w:tab w:val="left" w:pos="5103"/>
          <w:tab w:val="left" w:pos="10348"/>
        </w:tabs>
        <w:jc w:val="right"/>
        <w:rPr>
          <w:noProof w:val="0"/>
          <w:lang w:eastAsia="ru-RU"/>
        </w:rPr>
      </w:pPr>
    </w:p>
    <w:p w14:paraId="244FFA17" w14:textId="77777777" w:rsidR="00E96EAE" w:rsidRDefault="00E96EAE" w:rsidP="00E96EAE">
      <w:pPr>
        <w:tabs>
          <w:tab w:val="left" w:pos="5103"/>
          <w:tab w:val="left" w:pos="10348"/>
        </w:tabs>
        <w:jc w:val="right"/>
        <w:rPr>
          <w:noProof w:val="0"/>
          <w:lang w:eastAsia="ru-RU"/>
        </w:rPr>
      </w:pPr>
    </w:p>
    <w:p w14:paraId="2B39FAC1" w14:textId="77777777" w:rsidR="00E96EAE" w:rsidRDefault="00E96EAE" w:rsidP="00E96EAE">
      <w:pPr>
        <w:tabs>
          <w:tab w:val="left" w:pos="5103"/>
          <w:tab w:val="left" w:pos="10348"/>
        </w:tabs>
        <w:jc w:val="right"/>
        <w:rPr>
          <w:noProof w:val="0"/>
          <w:lang w:eastAsia="ru-RU"/>
        </w:rPr>
      </w:pPr>
    </w:p>
    <w:tbl>
      <w:tblPr>
        <w:tblW w:w="9106" w:type="dxa"/>
        <w:tblInd w:w="392" w:type="dxa"/>
        <w:tblLayout w:type="fixed"/>
        <w:tblLook w:val="04A0" w:firstRow="1" w:lastRow="0" w:firstColumn="1" w:lastColumn="0" w:noHBand="0" w:noVBand="1"/>
      </w:tblPr>
      <w:tblGrid>
        <w:gridCol w:w="9106"/>
      </w:tblGrid>
      <w:tr w:rsidR="00E96EAE" w:rsidRPr="007F5685" w14:paraId="726566EB" w14:textId="77777777" w:rsidTr="007F5685">
        <w:trPr>
          <w:trHeight w:val="6007"/>
        </w:trPr>
        <w:tc>
          <w:tcPr>
            <w:tcW w:w="9106" w:type="dxa"/>
          </w:tcPr>
          <w:p w14:paraId="6A559301" w14:textId="77777777" w:rsidR="00E96EAE" w:rsidRDefault="00E96EAE">
            <w:pPr>
              <w:spacing w:line="256" w:lineRule="auto"/>
              <w:jc w:val="right"/>
              <w:rPr>
                <w:noProof w:val="0"/>
                <w:lang w:eastAsia="ru-RU"/>
              </w:rPr>
            </w:pPr>
          </w:p>
          <w:p w14:paraId="6FF585D8" w14:textId="77777777" w:rsidR="00E96EAE" w:rsidRDefault="00E96EAE">
            <w:pPr>
              <w:spacing w:line="256" w:lineRule="auto"/>
              <w:jc w:val="center"/>
              <w:rPr>
                <w:b/>
                <w:caps/>
                <w:noProof w:val="0"/>
                <w:sz w:val="60"/>
                <w:szCs w:val="60"/>
              </w:rPr>
            </w:pPr>
          </w:p>
          <w:p w14:paraId="391CB2AB" w14:textId="77777777" w:rsidR="00E96EAE" w:rsidRDefault="00E96EAE">
            <w:pPr>
              <w:spacing w:line="256" w:lineRule="auto"/>
              <w:jc w:val="center"/>
              <w:rPr>
                <w:b/>
                <w:caps/>
                <w:noProof w:val="0"/>
                <w:sz w:val="60"/>
                <w:szCs w:val="60"/>
              </w:rPr>
            </w:pPr>
          </w:p>
          <w:p w14:paraId="1CFF2610" w14:textId="77777777" w:rsidR="00E96EAE" w:rsidRDefault="00E96EAE">
            <w:pPr>
              <w:spacing w:line="256" w:lineRule="auto"/>
              <w:jc w:val="center"/>
              <w:rPr>
                <w:b/>
                <w:caps/>
                <w:noProof w:val="0"/>
                <w:sz w:val="60"/>
                <w:szCs w:val="60"/>
              </w:rPr>
            </w:pPr>
            <w:r>
              <w:rPr>
                <w:b/>
                <w:caps/>
                <w:noProof w:val="0"/>
                <w:sz w:val="60"/>
                <w:szCs w:val="60"/>
              </w:rPr>
              <w:t>DOCUMENTAŢIA STANDARD</w:t>
            </w:r>
          </w:p>
          <w:p w14:paraId="0363E26C" w14:textId="77777777" w:rsidR="00E96EAE" w:rsidRDefault="00E96EAE">
            <w:pPr>
              <w:spacing w:line="256" w:lineRule="auto"/>
              <w:jc w:val="center"/>
              <w:rPr>
                <w:b/>
                <w:noProof w:val="0"/>
                <w:sz w:val="40"/>
                <w:szCs w:val="40"/>
              </w:rPr>
            </w:pPr>
            <w:r>
              <w:rPr>
                <w:b/>
                <w:noProof w:val="0"/>
                <w:sz w:val="40"/>
                <w:szCs w:val="40"/>
              </w:rPr>
              <w:t>pentru realizarea achiziţiilor publice</w:t>
            </w:r>
          </w:p>
          <w:p w14:paraId="29F1FBF6" w14:textId="77777777" w:rsidR="00E96EAE" w:rsidRDefault="00E96EAE">
            <w:pPr>
              <w:spacing w:line="256" w:lineRule="auto"/>
              <w:jc w:val="center"/>
              <w:rPr>
                <w:b/>
                <w:noProof w:val="0"/>
                <w:sz w:val="40"/>
                <w:szCs w:val="40"/>
              </w:rPr>
            </w:pPr>
            <w:r>
              <w:rPr>
                <w:b/>
                <w:noProof w:val="0"/>
                <w:sz w:val="40"/>
                <w:szCs w:val="40"/>
              </w:rPr>
              <w:t xml:space="preserve">de lucrări prin </w:t>
            </w:r>
            <w:r>
              <w:rPr>
                <w:b/>
                <w:noProof w:val="0"/>
                <w:sz w:val="40"/>
                <w:szCs w:val="40"/>
                <w:u w:val="single"/>
              </w:rPr>
              <w:t>Licitație Publică</w:t>
            </w:r>
          </w:p>
          <w:p w14:paraId="435BE515" w14:textId="77777777" w:rsidR="00E96EAE" w:rsidRDefault="00E96EAE">
            <w:pPr>
              <w:spacing w:line="256" w:lineRule="auto"/>
              <w:jc w:val="center"/>
              <w:rPr>
                <w:b/>
                <w:noProof w:val="0"/>
                <w:sz w:val="40"/>
                <w:szCs w:val="40"/>
              </w:rPr>
            </w:pPr>
          </w:p>
          <w:p w14:paraId="377032DE" w14:textId="77777777" w:rsidR="00E96EAE" w:rsidRDefault="00E96EAE">
            <w:pPr>
              <w:spacing w:line="256" w:lineRule="auto"/>
              <w:ind w:firstLine="709"/>
              <w:jc w:val="both"/>
              <w:rPr>
                <w:b/>
                <w:noProof w:val="0"/>
              </w:rPr>
            </w:pPr>
          </w:p>
          <w:p w14:paraId="665C3920" w14:textId="77777777" w:rsidR="00E96EAE" w:rsidRDefault="00E96EAE">
            <w:pPr>
              <w:spacing w:line="256" w:lineRule="auto"/>
              <w:ind w:firstLine="709"/>
              <w:jc w:val="both"/>
              <w:rPr>
                <w:b/>
                <w:noProof w:val="0"/>
              </w:rPr>
            </w:pPr>
          </w:p>
          <w:p w14:paraId="7B086F97" w14:textId="0BD32426" w:rsidR="00E96EAE" w:rsidRDefault="00E96EAE" w:rsidP="007F5685">
            <w:pPr>
              <w:spacing w:line="360" w:lineRule="auto"/>
              <w:ind w:left="2552" w:hanging="2552"/>
              <w:rPr>
                <w:noProof w:val="0"/>
                <w:sz w:val="32"/>
                <w:szCs w:val="32"/>
              </w:rPr>
            </w:pPr>
            <w:r>
              <w:rPr>
                <w:b/>
                <w:noProof w:val="0"/>
                <w:sz w:val="32"/>
                <w:szCs w:val="32"/>
              </w:rPr>
              <w:t>Obiectul achiziţiei</w:t>
            </w:r>
            <w:r>
              <w:rPr>
                <w:noProof w:val="0"/>
                <w:sz w:val="32"/>
                <w:szCs w:val="32"/>
              </w:rPr>
              <w:t>:</w:t>
            </w:r>
            <w:r>
              <w:rPr>
                <w:b/>
                <w:noProof w:val="0"/>
                <w:sz w:val="32"/>
                <w:szCs w:val="32"/>
              </w:rPr>
              <w:t xml:space="preserve"> </w:t>
            </w:r>
            <w:r w:rsidR="007F5685" w:rsidRPr="007F5685">
              <w:rPr>
                <w:b/>
                <w:i/>
                <w:sz w:val="40"/>
                <w:szCs w:val="40"/>
                <w:u w:val="single"/>
                <w:lang w:val="ro-MD"/>
              </w:rPr>
              <w:t>Renovarea Blocului alimentar unde sunt amplasate farmacia și spălătoria, prin schimbarea acoperișului, fațadei și</w:t>
            </w:r>
            <w:r w:rsidR="007F5685">
              <w:rPr>
                <w:b/>
                <w:i/>
                <w:sz w:val="40"/>
                <w:szCs w:val="40"/>
                <w:u w:val="single"/>
                <w:lang w:val="ro-MD"/>
              </w:rPr>
              <w:t xml:space="preserve"> </w:t>
            </w:r>
            <w:r w:rsidR="007F5685" w:rsidRPr="007F5685">
              <w:rPr>
                <w:b/>
                <w:i/>
                <w:sz w:val="40"/>
                <w:szCs w:val="40"/>
                <w:u w:val="single"/>
                <w:lang w:val="ro-MD"/>
              </w:rPr>
              <w:t>scărilor.</w:t>
            </w:r>
            <w:r w:rsidR="007F5685" w:rsidRPr="00504BA8">
              <w:rPr>
                <w:b/>
                <w:i/>
                <w:noProof w:val="0"/>
                <w:shd w:val="clear" w:color="auto" w:fill="FFFFFF" w:themeFill="background1"/>
                <w:lang w:val="ro-MD" w:eastAsia="ru-RU"/>
              </w:rPr>
              <w:br/>
            </w:r>
            <w:r>
              <w:rPr>
                <w:noProof w:val="0"/>
                <w:sz w:val="32"/>
                <w:szCs w:val="32"/>
              </w:rPr>
              <w:tab/>
            </w:r>
            <w:r>
              <w:rPr>
                <w:noProof w:val="0"/>
                <w:sz w:val="32"/>
                <w:szCs w:val="32"/>
              </w:rPr>
              <w:tab/>
            </w:r>
          </w:p>
          <w:p w14:paraId="0DADF470" w14:textId="77777777" w:rsidR="00E96EAE" w:rsidRDefault="00E96EAE">
            <w:pPr>
              <w:spacing w:line="360" w:lineRule="auto"/>
              <w:jc w:val="both"/>
              <w:rPr>
                <w:noProof w:val="0"/>
                <w:sz w:val="32"/>
                <w:szCs w:val="32"/>
              </w:rPr>
            </w:pPr>
          </w:p>
          <w:p w14:paraId="65871479" w14:textId="77777777" w:rsidR="00E96EAE" w:rsidRDefault="00E96EAE">
            <w:pPr>
              <w:spacing w:line="360" w:lineRule="auto"/>
              <w:jc w:val="both"/>
              <w:rPr>
                <w:noProof w:val="0"/>
                <w:sz w:val="32"/>
                <w:szCs w:val="32"/>
              </w:rPr>
            </w:pPr>
          </w:p>
          <w:p w14:paraId="0A29511C" w14:textId="4DA70DB2" w:rsidR="00E96EAE" w:rsidRDefault="00E96EAE">
            <w:pPr>
              <w:spacing w:line="360" w:lineRule="auto"/>
              <w:jc w:val="both"/>
              <w:rPr>
                <w:b/>
                <w:i/>
                <w:sz w:val="32"/>
                <w:szCs w:val="32"/>
                <w:u w:val="single"/>
              </w:rPr>
            </w:pPr>
            <w:r>
              <w:rPr>
                <w:b/>
                <w:noProof w:val="0"/>
                <w:sz w:val="32"/>
                <w:szCs w:val="32"/>
              </w:rPr>
              <w:t xml:space="preserve">Cod CPV: </w:t>
            </w:r>
            <w:r>
              <w:rPr>
                <w:b/>
                <w:noProof w:val="0"/>
                <w:sz w:val="32"/>
                <w:szCs w:val="32"/>
              </w:rPr>
              <w:tab/>
            </w:r>
            <w:r>
              <w:rPr>
                <w:b/>
                <w:noProof w:val="0"/>
                <w:sz w:val="32"/>
                <w:szCs w:val="32"/>
              </w:rPr>
              <w:tab/>
            </w:r>
            <w:r>
              <w:rPr>
                <w:b/>
                <w:noProof w:val="0"/>
                <w:sz w:val="32"/>
                <w:szCs w:val="32"/>
              </w:rPr>
              <w:tab/>
            </w:r>
            <w:r>
              <w:rPr>
                <w:b/>
                <w:noProof w:val="0"/>
                <w:sz w:val="32"/>
                <w:szCs w:val="32"/>
              </w:rPr>
              <w:tab/>
            </w:r>
            <w:r>
              <w:rPr>
                <w:b/>
                <w:i/>
                <w:sz w:val="32"/>
                <w:szCs w:val="32"/>
                <w:u w:val="single"/>
              </w:rPr>
              <w:t>45453</w:t>
            </w:r>
            <w:r w:rsidR="007F5685">
              <w:rPr>
                <w:b/>
                <w:i/>
                <w:sz w:val="32"/>
                <w:szCs w:val="32"/>
                <w:u w:val="single"/>
              </w:rPr>
              <w:t>0</w:t>
            </w:r>
            <w:r>
              <w:rPr>
                <w:b/>
                <w:i/>
                <w:sz w:val="32"/>
                <w:szCs w:val="32"/>
                <w:u w:val="single"/>
              </w:rPr>
              <w:t>00-</w:t>
            </w:r>
            <w:r w:rsidR="007F5685">
              <w:rPr>
                <w:b/>
                <w:i/>
                <w:sz w:val="32"/>
                <w:szCs w:val="32"/>
                <w:u w:val="single"/>
              </w:rPr>
              <w:t>7</w:t>
            </w:r>
          </w:p>
          <w:p w14:paraId="6E1948E8" w14:textId="77777777" w:rsidR="00E96EAE" w:rsidRDefault="00E96EAE">
            <w:pPr>
              <w:spacing w:line="360" w:lineRule="auto"/>
              <w:jc w:val="both"/>
              <w:rPr>
                <w:noProof w:val="0"/>
                <w:sz w:val="32"/>
                <w:szCs w:val="32"/>
              </w:rPr>
            </w:pPr>
          </w:p>
          <w:p w14:paraId="5B0ECCCA" w14:textId="11B00893" w:rsidR="00E96EAE" w:rsidRDefault="00E96EAE">
            <w:pPr>
              <w:spacing w:line="360" w:lineRule="auto"/>
              <w:jc w:val="both"/>
              <w:rPr>
                <w:noProof w:val="0"/>
                <w:sz w:val="32"/>
                <w:szCs w:val="32"/>
              </w:rPr>
            </w:pPr>
            <w:r>
              <w:rPr>
                <w:b/>
                <w:noProof w:val="0"/>
                <w:sz w:val="32"/>
                <w:szCs w:val="32"/>
              </w:rPr>
              <w:t>Autoritatea Contractantă:</w:t>
            </w:r>
            <w:r>
              <w:rPr>
                <w:noProof w:val="0"/>
                <w:sz w:val="32"/>
                <w:szCs w:val="32"/>
              </w:rPr>
              <w:tab/>
              <w:t xml:space="preserve"> </w:t>
            </w:r>
            <w:r>
              <w:rPr>
                <w:b/>
                <w:i/>
                <w:noProof w:val="0"/>
                <w:sz w:val="32"/>
                <w:szCs w:val="32"/>
                <w:u w:val="single"/>
              </w:rPr>
              <w:t>IMSP</w:t>
            </w:r>
            <w:r w:rsidR="007F5685">
              <w:rPr>
                <w:b/>
                <w:i/>
                <w:noProof w:val="0"/>
                <w:sz w:val="32"/>
                <w:szCs w:val="32"/>
                <w:u w:val="single"/>
              </w:rPr>
              <w:t xml:space="preserve"> </w:t>
            </w:r>
            <w:r>
              <w:rPr>
                <w:b/>
                <w:i/>
                <w:noProof w:val="0"/>
                <w:sz w:val="32"/>
                <w:szCs w:val="32"/>
                <w:u w:val="single"/>
              </w:rPr>
              <w:t xml:space="preserve">Spitalul </w:t>
            </w:r>
            <w:r w:rsidR="007F5685">
              <w:rPr>
                <w:b/>
                <w:i/>
                <w:noProof w:val="0"/>
                <w:sz w:val="32"/>
                <w:szCs w:val="32"/>
                <w:u w:val="single"/>
              </w:rPr>
              <w:t>Raional Șoldănești</w:t>
            </w:r>
            <w:r>
              <w:rPr>
                <w:noProof w:val="0"/>
                <w:sz w:val="32"/>
                <w:szCs w:val="32"/>
              </w:rPr>
              <w:t xml:space="preserve"> </w:t>
            </w:r>
          </w:p>
          <w:p w14:paraId="61D3396C" w14:textId="77777777" w:rsidR="00E96EAE" w:rsidRDefault="00E96EAE">
            <w:pPr>
              <w:spacing w:line="360" w:lineRule="auto"/>
              <w:jc w:val="both"/>
              <w:rPr>
                <w:noProof w:val="0"/>
                <w:sz w:val="32"/>
                <w:szCs w:val="32"/>
              </w:rPr>
            </w:pPr>
          </w:p>
          <w:p w14:paraId="7F4ECE7B" w14:textId="77777777" w:rsidR="00E96EAE" w:rsidRDefault="00E96EAE">
            <w:pPr>
              <w:spacing w:line="256" w:lineRule="auto"/>
              <w:ind w:firstLine="709"/>
              <w:jc w:val="both"/>
              <w:rPr>
                <w:b/>
                <w:noProof w:val="0"/>
                <w:sz w:val="28"/>
              </w:rPr>
            </w:pPr>
          </w:p>
          <w:p w14:paraId="6E613099" w14:textId="77777777" w:rsidR="00E96EAE" w:rsidRDefault="00E96EAE">
            <w:pPr>
              <w:spacing w:line="256" w:lineRule="auto"/>
              <w:rPr>
                <w:b/>
                <w:caps/>
                <w:noProof w:val="0"/>
                <w:sz w:val="40"/>
                <w:szCs w:val="40"/>
              </w:rPr>
            </w:pPr>
          </w:p>
          <w:p w14:paraId="06D43D64" w14:textId="77777777" w:rsidR="007F5685" w:rsidRDefault="007F5685">
            <w:pPr>
              <w:spacing w:line="256" w:lineRule="auto"/>
              <w:rPr>
                <w:b/>
                <w:caps/>
                <w:noProof w:val="0"/>
                <w:sz w:val="40"/>
                <w:szCs w:val="40"/>
              </w:rPr>
            </w:pPr>
          </w:p>
          <w:p w14:paraId="0D543441" w14:textId="45FB004E" w:rsidR="007F5685" w:rsidRDefault="007F5685" w:rsidP="007F5685">
            <w:pPr>
              <w:spacing w:line="256" w:lineRule="auto"/>
              <w:jc w:val="center"/>
              <w:rPr>
                <w:b/>
                <w:caps/>
                <w:noProof w:val="0"/>
                <w:sz w:val="40"/>
                <w:szCs w:val="40"/>
              </w:rPr>
            </w:pPr>
            <w:r>
              <w:rPr>
                <w:b/>
                <w:caps/>
                <w:noProof w:val="0"/>
                <w:sz w:val="40"/>
                <w:szCs w:val="40"/>
              </w:rPr>
              <w:t>2024</w:t>
            </w:r>
          </w:p>
        </w:tc>
      </w:tr>
    </w:tbl>
    <w:p w14:paraId="2496EDF6" w14:textId="51CBEA13" w:rsidR="00E96EAE" w:rsidRDefault="00E96EAE" w:rsidP="00C805CC">
      <w:pPr>
        <w:tabs>
          <w:tab w:val="left" w:pos="5103"/>
          <w:tab w:val="left" w:pos="10348"/>
        </w:tabs>
        <w:jc w:val="right"/>
        <w:rPr>
          <w:noProof w:val="0"/>
          <w:lang w:val="ro-MD" w:eastAsia="ru-RU"/>
        </w:rPr>
      </w:pPr>
    </w:p>
    <w:p w14:paraId="54006A21" w14:textId="4531DA77"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270CA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270CA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270CA2">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270CA2">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270CA2">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270CA2">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270CA2">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270CA2">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270CA2">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270CA2">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270CA2">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270CA2">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270CA2">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270CA2">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270CA2">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270CA2">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270CA2">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270CA2">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270CA2">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270CA2">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270CA2">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270CA2">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270CA2">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270CA2">
      <w:pPr>
        <w:pStyle w:val="a"/>
        <w:numPr>
          <w:ilvl w:val="0"/>
          <w:numId w:val="36"/>
        </w:numPr>
        <w:tabs>
          <w:tab w:val="clear" w:pos="1134"/>
          <w:tab w:val="left" w:pos="-284"/>
          <w:tab w:val="left" w:pos="426"/>
        </w:tabs>
        <w:ind w:left="-284" w:firstLine="284"/>
        <w:rPr>
          <w:lang w:val="ro-MD"/>
        </w:rPr>
      </w:pPr>
      <w:r w:rsidRPr="00FF430B">
        <w:rPr>
          <w:lang w:val="ro-MD"/>
        </w:rPr>
        <w:lastRenderedPageBreak/>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270CA2">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270CA2">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270CA2">
      <w:pPr>
        <w:pStyle w:val="a"/>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270CA2">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270CA2">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270CA2">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270CA2">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270CA2">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270CA2">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270CA2">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270CA2">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B17E1" w:rsidP="00270CA2">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270CA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270CA2">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270CA2">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270CA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270CA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270CA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270CA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270CA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270CA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270CA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270CA2">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270CA2">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270CA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270CA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270CA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270CA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270CA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270CA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w:t>
      </w:r>
      <w:r w:rsidRPr="00FF430B">
        <w:rPr>
          <w:lang w:val="ro-MD"/>
        </w:rPr>
        <w:lastRenderedPageBreak/>
        <w:t>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w:t>
      </w:r>
      <w:r w:rsidR="00183358" w:rsidRPr="00FF430B">
        <w:rPr>
          <w:lang w:val="ro-MD"/>
        </w:rPr>
        <w:lastRenderedPageBreak/>
        <w:t>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 xml:space="preserve">numai în </w:t>
      </w:r>
      <w:r w:rsidR="006C2551" w:rsidRPr="00FF430B">
        <w:rPr>
          <w:lang w:val="ro-MD"/>
        </w:rPr>
        <w:lastRenderedPageBreak/>
        <w:t>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w:t>
      </w:r>
      <w:r w:rsidR="007167E4" w:rsidRPr="00FF430B">
        <w:rPr>
          <w:bCs/>
          <w:lang w:val="ro-MD"/>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lastRenderedPageBreak/>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lastRenderedPageBreak/>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w:t>
      </w:r>
      <w:r w:rsidR="00FC5A05" w:rsidRPr="00FF430B">
        <w:rPr>
          <w:lang w:val="ro-MD"/>
        </w:rPr>
        <w:lastRenderedPageBreak/>
        <w:t xml:space="preserve">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0E7F5563" w14:textId="77777777" w:rsidR="006A317D" w:rsidRDefault="006A317D" w:rsidP="00964783">
      <w:pPr>
        <w:jc w:val="right"/>
        <w:rPr>
          <w:noProof w:val="0"/>
          <w:lang w:val="ro-MD"/>
        </w:rPr>
      </w:pPr>
    </w:p>
    <w:p w14:paraId="59630065" w14:textId="77777777" w:rsidR="006A317D" w:rsidRDefault="006A317D" w:rsidP="00964783">
      <w:pPr>
        <w:jc w:val="right"/>
        <w:rPr>
          <w:noProof w:val="0"/>
          <w:lang w:val="ro-MD"/>
        </w:rPr>
      </w:pPr>
    </w:p>
    <w:p w14:paraId="61BF3B75" w14:textId="77777777" w:rsidR="006A317D" w:rsidRDefault="006A317D" w:rsidP="00964783">
      <w:pPr>
        <w:jc w:val="right"/>
        <w:rPr>
          <w:noProof w:val="0"/>
          <w:lang w:val="ro-MD"/>
        </w:rPr>
      </w:pPr>
    </w:p>
    <w:p w14:paraId="6A472FEE" w14:textId="77777777" w:rsidR="006A317D" w:rsidRDefault="006A317D" w:rsidP="00964783">
      <w:pPr>
        <w:jc w:val="right"/>
        <w:rPr>
          <w:noProof w:val="0"/>
          <w:lang w:val="ro-MD"/>
        </w:rPr>
      </w:pPr>
    </w:p>
    <w:p w14:paraId="4602FEAD" w14:textId="77777777" w:rsidR="006A317D" w:rsidRDefault="006A317D" w:rsidP="00964783">
      <w:pPr>
        <w:jc w:val="right"/>
        <w:rPr>
          <w:noProof w:val="0"/>
          <w:lang w:val="ro-MD"/>
        </w:rPr>
      </w:pPr>
    </w:p>
    <w:p w14:paraId="6BF3316A" w14:textId="77777777" w:rsidR="006A317D" w:rsidRDefault="006A317D" w:rsidP="00964783">
      <w:pPr>
        <w:jc w:val="right"/>
        <w:rPr>
          <w:noProof w:val="0"/>
          <w:lang w:val="ro-MD"/>
        </w:rPr>
      </w:pPr>
    </w:p>
    <w:p w14:paraId="17D84752" w14:textId="77777777" w:rsidR="006A317D" w:rsidRDefault="006A317D" w:rsidP="00964783">
      <w:pPr>
        <w:jc w:val="right"/>
        <w:rPr>
          <w:noProof w:val="0"/>
          <w:lang w:val="ro-MD"/>
        </w:rPr>
      </w:pPr>
    </w:p>
    <w:p w14:paraId="05D43750" w14:textId="77777777" w:rsidR="006A317D" w:rsidRDefault="006A317D" w:rsidP="00964783">
      <w:pPr>
        <w:jc w:val="right"/>
        <w:rPr>
          <w:noProof w:val="0"/>
          <w:lang w:val="ro-MD"/>
        </w:rPr>
      </w:pPr>
    </w:p>
    <w:p w14:paraId="64E6F0A6" w14:textId="77777777" w:rsidR="006A317D" w:rsidRDefault="006A317D" w:rsidP="00964783">
      <w:pPr>
        <w:jc w:val="right"/>
        <w:rPr>
          <w:noProof w:val="0"/>
          <w:lang w:val="ro-MD"/>
        </w:rPr>
      </w:pPr>
    </w:p>
    <w:p w14:paraId="5E912950" w14:textId="77777777" w:rsidR="006A317D" w:rsidRDefault="006A317D" w:rsidP="00964783">
      <w:pPr>
        <w:jc w:val="right"/>
        <w:rPr>
          <w:noProof w:val="0"/>
          <w:lang w:val="ro-MD"/>
        </w:rPr>
      </w:pPr>
    </w:p>
    <w:p w14:paraId="26F20AAD" w14:textId="77777777" w:rsidR="006A317D" w:rsidRDefault="006A317D" w:rsidP="00964783">
      <w:pPr>
        <w:jc w:val="right"/>
        <w:rPr>
          <w:noProof w:val="0"/>
          <w:lang w:val="ro-MD"/>
        </w:rPr>
      </w:pPr>
    </w:p>
    <w:p w14:paraId="71DCB557" w14:textId="77777777" w:rsidR="006A317D" w:rsidRDefault="006A317D" w:rsidP="00964783">
      <w:pPr>
        <w:jc w:val="right"/>
        <w:rPr>
          <w:noProof w:val="0"/>
          <w:lang w:val="ro-MD"/>
        </w:rPr>
      </w:pPr>
    </w:p>
    <w:p w14:paraId="2FA0C9E3" w14:textId="77777777" w:rsidR="006A317D" w:rsidRDefault="006A317D" w:rsidP="00964783">
      <w:pPr>
        <w:jc w:val="right"/>
        <w:rPr>
          <w:noProof w:val="0"/>
          <w:lang w:val="ro-MD"/>
        </w:rPr>
      </w:pPr>
    </w:p>
    <w:p w14:paraId="7EFE2CCB" w14:textId="77777777" w:rsidR="006A317D" w:rsidRDefault="006A317D" w:rsidP="00964783">
      <w:pPr>
        <w:jc w:val="right"/>
        <w:rPr>
          <w:noProof w:val="0"/>
          <w:lang w:val="ro-MD"/>
        </w:rPr>
      </w:pPr>
    </w:p>
    <w:p w14:paraId="1895AD1A" w14:textId="77777777" w:rsidR="006A317D" w:rsidRDefault="006A317D" w:rsidP="00964783">
      <w:pPr>
        <w:jc w:val="right"/>
        <w:rPr>
          <w:noProof w:val="0"/>
          <w:lang w:val="ro-MD"/>
        </w:rPr>
      </w:pPr>
    </w:p>
    <w:p w14:paraId="4BED8F67" w14:textId="77777777" w:rsidR="006A317D" w:rsidRDefault="006A317D" w:rsidP="00964783">
      <w:pPr>
        <w:jc w:val="right"/>
        <w:rPr>
          <w:noProof w:val="0"/>
          <w:lang w:val="ro-MD"/>
        </w:rPr>
      </w:pPr>
    </w:p>
    <w:p w14:paraId="5606DBC5" w14:textId="77777777" w:rsidR="006A317D" w:rsidRDefault="006A317D" w:rsidP="00964783">
      <w:pPr>
        <w:jc w:val="right"/>
        <w:rPr>
          <w:noProof w:val="0"/>
          <w:lang w:val="ro-MD"/>
        </w:rPr>
      </w:pPr>
    </w:p>
    <w:p w14:paraId="479FAFEE" w14:textId="77777777" w:rsidR="006A317D" w:rsidRDefault="006A317D" w:rsidP="00964783">
      <w:pPr>
        <w:jc w:val="right"/>
        <w:rPr>
          <w:noProof w:val="0"/>
          <w:lang w:val="ro-MD"/>
        </w:rPr>
      </w:pPr>
    </w:p>
    <w:p w14:paraId="61E66B01" w14:textId="77777777" w:rsidR="006A317D" w:rsidRDefault="006A317D" w:rsidP="00964783">
      <w:pPr>
        <w:jc w:val="right"/>
        <w:rPr>
          <w:noProof w:val="0"/>
          <w:lang w:val="ro-MD"/>
        </w:rPr>
      </w:pPr>
    </w:p>
    <w:p w14:paraId="2E8E0A5B" w14:textId="77777777" w:rsidR="006A317D" w:rsidRDefault="006A317D" w:rsidP="00964783">
      <w:pPr>
        <w:jc w:val="right"/>
        <w:rPr>
          <w:noProof w:val="0"/>
          <w:lang w:val="ro-MD"/>
        </w:rPr>
      </w:pPr>
    </w:p>
    <w:p w14:paraId="3F8098DF" w14:textId="77777777" w:rsidR="006A317D" w:rsidRDefault="006A317D" w:rsidP="00964783">
      <w:pPr>
        <w:jc w:val="right"/>
        <w:rPr>
          <w:noProof w:val="0"/>
          <w:lang w:val="ro-MD"/>
        </w:rPr>
      </w:pPr>
    </w:p>
    <w:p w14:paraId="0AD6A4CE" w14:textId="77777777" w:rsidR="006A317D" w:rsidRDefault="006A317D" w:rsidP="00964783">
      <w:pPr>
        <w:jc w:val="right"/>
        <w:rPr>
          <w:noProof w:val="0"/>
          <w:lang w:val="ro-MD"/>
        </w:rPr>
      </w:pPr>
    </w:p>
    <w:p w14:paraId="484D500F" w14:textId="77777777" w:rsidR="006A317D" w:rsidRDefault="006A317D" w:rsidP="00964783">
      <w:pPr>
        <w:jc w:val="right"/>
        <w:rPr>
          <w:noProof w:val="0"/>
          <w:lang w:val="ro-MD"/>
        </w:rPr>
      </w:pPr>
    </w:p>
    <w:p w14:paraId="38B42F09" w14:textId="77777777" w:rsidR="006A317D" w:rsidRDefault="006A317D" w:rsidP="00964783">
      <w:pPr>
        <w:jc w:val="right"/>
        <w:rPr>
          <w:noProof w:val="0"/>
          <w:lang w:val="ro-MD"/>
        </w:rPr>
      </w:pPr>
    </w:p>
    <w:p w14:paraId="25E0C9E6" w14:textId="77777777" w:rsidR="006A317D" w:rsidRDefault="006A317D" w:rsidP="00964783">
      <w:pPr>
        <w:jc w:val="right"/>
        <w:rPr>
          <w:noProof w:val="0"/>
          <w:lang w:val="ro-MD"/>
        </w:rPr>
      </w:pPr>
    </w:p>
    <w:p w14:paraId="2A07346F" w14:textId="77777777" w:rsidR="006A317D" w:rsidRDefault="006A317D" w:rsidP="00964783">
      <w:pPr>
        <w:jc w:val="right"/>
        <w:rPr>
          <w:noProof w:val="0"/>
          <w:lang w:val="ro-MD"/>
        </w:rPr>
      </w:pPr>
    </w:p>
    <w:p w14:paraId="708DD053" w14:textId="77777777" w:rsidR="006A317D" w:rsidRDefault="006A317D" w:rsidP="00964783">
      <w:pPr>
        <w:jc w:val="right"/>
        <w:rPr>
          <w:noProof w:val="0"/>
          <w:lang w:val="ro-MD"/>
        </w:rPr>
      </w:pPr>
    </w:p>
    <w:p w14:paraId="7C75EE14" w14:textId="77777777" w:rsidR="006A317D" w:rsidRDefault="006A317D" w:rsidP="00964783">
      <w:pPr>
        <w:jc w:val="right"/>
        <w:rPr>
          <w:noProof w:val="0"/>
          <w:lang w:val="ro-MD"/>
        </w:rPr>
      </w:pPr>
    </w:p>
    <w:p w14:paraId="5B27C5CF" w14:textId="0B7E0441"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248689A2" w:rsidR="000E4D7D" w:rsidRPr="00777157" w:rsidRDefault="00777157" w:rsidP="00093AE5">
      <w:pPr>
        <w:pStyle w:val="Style3"/>
        <w:tabs>
          <w:tab w:val="left" w:pos="567"/>
        </w:tabs>
        <w:spacing w:before="0" w:beforeAutospacing="0" w:after="0"/>
        <w:ind w:left="0" w:firstLine="0"/>
        <w:jc w:val="center"/>
        <w:rPr>
          <w:rFonts w:eastAsia="PMingLiU"/>
          <w:bCs/>
          <w:color w:val="2E74B5" w:themeColor="accent1" w:themeShade="BF"/>
          <w:lang w:val="ro-MD" w:eastAsia="zh-CN"/>
        </w:rPr>
      </w:pPr>
      <w:r w:rsidRPr="00777157">
        <w:rPr>
          <w:rFonts w:eastAsia="PMingLiU"/>
          <w:bCs/>
          <w:color w:val="2E74B5" w:themeColor="accent1" w:themeShade="BF"/>
          <w:lang w:val="ro-MD" w:eastAsia="zh-CN"/>
        </w:rPr>
        <w:t>Publicat BAP nr.16/2024 din 27.02.2024</w:t>
      </w:r>
    </w:p>
    <w:p w14:paraId="585AD1E9" w14:textId="77777777" w:rsidR="00777157" w:rsidRPr="00FF430B" w:rsidRDefault="00777157"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70CA2">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70CA2">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70CA2">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70CA2">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7A0E05B4" w14:textId="77777777" w:rsidR="00052A57" w:rsidRPr="00FF430B" w:rsidRDefault="00052A57" w:rsidP="00052A57">
      <w:pPr>
        <w:spacing w:before="120"/>
        <w:jc w:val="center"/>
        <w:outlineLvl w:val="0"/>
        <w:rPr>
          <w:b/>
          <w:noProof w:val="0"/>
          <w:sz w:val="28"/>
          <w:szCs w:val="28"/>
          <w:lang w:val="ro-MD" w:eastAsia="ru-RU"/>
        </w:rPr>
      </w:pPr>
      <w:r w:rsidRPr="00FF430B">
        <w:rPr>
          <w:b/>
          <w:noProof w:val="0"/>
          <w:sz w:val="28"/>
          <w:szCs w:val="28"/>
          <w:lang w:val="ro-MD" w:eastAsia="ru-RU"/>
        </w:rPr>
        <w:t>ANUNȚ DE PARTICIPARE, INCLUSIV PENTRU PROCEDURILE DE PRESELECȚIE/PROCEDURILE NEGOCIATE</w:t>
      </w:r>
    </w:p>
    <w:p w14:paraId="06FDD3F6" w14:textId="77777777" w:rsidR="00052A57" w:rsidRPr="00FF430B" w:rsidRDefault="00052A57" w:rsidP="00052A57">
      <w:pPr>
        <w:rPr>
          <w:noProof w:val="0"/>
          <w:sz w:val="20"/>
          <w:szCs w:val="20"/>
          <w:lang w:val="ro-MD" w:eastAsia="ru-RU"/>
        </w:rPr>
      </w:pPr>
    </w:p>
    <w:p w14:paraId="46294834" w14:textId="77777777" w:rsidR="0086022B" w:rsidRPr="00FF430B" w:rsidRDefault="0086022B" w:rsidP="0086022B">
      <w:pPr>
        <w:shd w:val="clear" w:color="auto" w:fill="FFFFFF" w:themeFill="background1"/>
        <w:spacing w:before="120"/>
        <w:rPr>
          <w:b/>
          <w:noProof w:val="0"/>
          <w:lang w:val="ro-MD" w:eastAsia="ru-RU"/>
        </w:rPr>
      </w:pPr>
      <w:bookmarkStart w:id="45" w:name="_Hlk161224447"/>
      <w:bookmarkStart w:id="46" w:name="_Hlk161235134"/>
      <w:r w:rsidRPr="00FF430B">
        <w:rPr>
          <w:b/>
          <w:noProof w:val="0"/>
          <w:lang w:val="ro-MD" w:eastAsia="ru-RU"/>
        </w:rPr>
        <w:t xml:space="preserve">privind achiziționarea </w:t>
      </w:r>
      <w:r>
        <w:rPr>
          <w:b/>
          <w:noProof w:val="0"/>
          <w:lang w:val="ro-MD" w:eastAsia="ru-RU"/>
        </w:rPr>
        <w:t xml:space="preserve"> </w:t>
      </w:r>
      <w:r w:rsidRPr="00504BA8">
        <w:rPr>
          <w:b/>
          <w:i/>
          <w:u w:val="single"/>
          <w:lang w:val="ro-MD"/>
        </w:rPr>
        <w:t>Renovarea Blocului alimentar unde sunt amplasate farmacia și spălătoria, prin schimbarea acoperișului, fațadei și scărilor.</w:t>
      </w:r>
      <w:r w:rsidRPr="00504BA8">
        <w:rPr>
          <w:b/>
          <w:i/>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w:t>
      </w:r>
      <w:r>
        <w:rPr>
          <w:b/>
          <w:noProof w:val="0"/>
          <w:lang w:val="ro-MD" w:eastAsia="ru-RU"/>
        </w:rPr>
        <w:t xml:space="preserve">   </w:t>
      </w:r>
      <w:r>
        <w:rPr>
          <w:b/>
          <w:i/>
          <w:noProof w:val="0"/>
          <w:u w:val="single"/>
          <w:lang w:val="ro-MD" w:eastAsia="ru-RU"/>
        </w:rPr>
        <w:t>Licitație deschisă</w:t>
      </w:r>
      <w:r w:rsidRPr="00FF430B">
        <w:rPr>
          <w:b/>
          <w:noProof w:val="0"/>
          <w:lang w:val="ro-MD" w:eastAsia="ru-RU"/>
        </w:rPr>
        <w:t>_____________________</w:t>
      </w:r>
      <w:r w:rsidRPr="00FF430B">
        <w:rPr>
          <w:b/>
          <w:noProof w:val="0"/>
          <w:lang w:val="ro-MD" w:eastAsia="ru-RU"/>
        </w:rPr>
        <w:br/>
      </w:r>
      <w:r w:rsidRPr="00FF430B">
        <w:rPr>
          <w:noProof w:val="0"/>
          <w:sz w:val="20"/>
          <w:lang w:val="ro-MD" w:eastAsia="ru-RU"/>
        </w:rPr>
        <w:t xml:space="preserve">                                                          (tipul procedurii de achiziție)</w:t>
      </w:r>
    </w:p>
    <w:p w14:paraId="38C3D665" w14:textId="77777777" w:rsidR="0086022B" w:rsidRPr="00FF430B" w:rsidRDefault="0086022B" w:rsidP="0086022B">
      <w:pPr>
        <w:shd w:val="clear" w:color="auto" w:fill="FFFFFF" w:themeFill="background1"/>
        <w:spacing w:before="120"/>
        <w:outlineLvl w:val="0"/>
        <w:rPr>
          <w:b/>
          <w:noProof w:val="0"/>
          <w:sz w:val="32"/>
          <w:szCs w:val="32"/>
          <w:lang w:val="ro-MD" w:eastAsia="ru-RU"/>
        </w:rPr>
      </w:pPr>
    </w:p>
    <w:p w14:paraId="4C04C2EC" w14:textId="77777777" w:rsidR="0086022B" w:rsidRPr="00FF430B" w:rsidRDefault="0086022B" w:rsidP="0086022B">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Pr>
          <w:b/>
          <w:i/>
          <w:noProof w:val="0"/>
          <w:u w:val="single"/>
          <w:lang w:val="ro-MD" w:eastAsia="ru-RU"/>
        </w:rPr>
        <w:t>IMSP Spitalul Raional Șoldănești________________</w:t>
      </w:r>
    </w:p>
    <w:p w14:paraId="6DB6B697" w14:textId="77777777" w:rsidR="0086022B" w:rsidRPr="00FF430B" w:rsidRDefault="0086022B" w:rsidP="0086022B">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Pr>
          <w:b/>
          <w:i/>
          <w:noProof w:val="0"/>
          <w:u w:val="single"/>
          <w:shd w:val="clear" w:color="auto" w:fill="FFFFFF" w:themeFill="background1"/>
          <w:lang w:val="ro-MD" w:eastAsia="ru-RU"/>
        </w:rPr>
        <w:t xml:space="preserve">100360605521                        </w:t>
      </w:r>
      <w:r w:rsidRPr="00FF430B">
        <w:rPr>
          <w:b/>
          <w:noProof w:val="0"/>
          <w:shd w:val="clear" w:color="auto" w:fill="FFFFFF" w:themeFill="background1"/>
          <w:lang w:val="ro-MD" w:eastAsia="ru-RU"/>
        </w:rPr>
        <w:t>_____________________________________________</w:t>
      </w:r>
    </w:p>
    <w:p w14:paraId="1587BD6A" w14:textId="77777777" w:rsidR="0086022B" w:rsidRPr="00FF430B" w:rsidRDefault="0086022B" w:rsidP="0086022B">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Pr>
          <w:b/>
          <w:i/>
          <w:noProof w:val="0"/>
          <w:u w:val="single"/>
          <w:shd w:val="clear" w:color="auto" w:fill="FFFFFF" w:themeFill="background1"/>
          <w:lang w:val="ro-MD" w:eastAsia="ru-RU"/>
        </w:rPr>
        <w:t xml:space="preserve">or.Șoldănești, str.Păcii 24                                                                      </w:t>
      </w:r>
      <w:r w:rsidRPr="00FF430B">
        <w:rPr>
          <w:b/>
          <w:noProof w:val="0"/>
          <w:shd w:val="clear" w:color="auto" w:fill="FFFFFF" w:themeFill="background1"/>
          <w:lang w:val="ro-MD" w:eastAsia="ru-RU"/>
        </w:rPr>
        <w:t>____________</w:t>
      </w:r>
    </w:p>
    <w:p w14:paraId="137A370B" w14:textId="77777777" w:rsidR="0086022B" w:rsidRPr="00FF430B" w:rsidRDefault="0086022B" w:rsidP="0086022B">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Pr>
          <w:i/>
          <w:noProof w:val="0"/>
          <w:u w:val="single"/>
          <w:shd w:val="clear" w:color="auto" w:fill="FFFFFF" w:themeFill="background1"/>
          <w:lang w:val="ro-MD" w:eastAsia="ru-RU"/>
        </w:rPr>
        <w:t xml:space="preserve">0272 25263, 027225262                            </w:t>
      </w:r>
      <w:r w:rsidRPr="00FF430B">
        <w:rPr>
          <w:b/>
          <w:noProof w:val="0"/>
          <w:shd w:val="clear" w:color="auto" w:fill="FFFFFF" w:themeFill="background1"/>
          <w:lang w:val="ro-MD" w:eastAsia="ru-RU"/>
        </w:rPr>
        <w:t>_____________________</w:t>
      </w:r>
    </w:p>
    <w:p w14:paraId="529E68ED" w14:textId="77777777" w:rsidR="0086022B" w:rsidRPr="00FF430B" w:rsidRDefault="0086022B" w:rsidP="0086022B">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r w:rsidRPr="00504BA8">
        <w:rPr>
          <w:b/>
          <w:i/>
          <w:noProof w:val="0"/>
          <w:u w:val="single"/>
          <w:shd w:val="clear" w:color="auto" w:fill="FFFFFF" w:themeFill="background1"/>
          <w:lang w:val="ro-MD" w:eastAsia="ru-RU"/>
        </w:rPr>
        <w:t>srsoldanesti.md</w:t>
      </w:r>
      <w:r>
        <w:rPr>
          <w:b/>
          <w:i/>
          <w:noProof w:val="0"/>
          <w:u w:val="single"/>
          <w:shd w:val="clear" w:color="auto" w:fill="FFFFFF" w:themeFill="background1"/>
          <w:lang w:val="ro-MD" w:eastAsia="ru-RU"/>
        </w:rPr>
        <w:t>______</w:t>
      </w:r>
    </w:p>
    <w:p w14:paraId="222C3453" w14:textId="77777777" w:rsidR="0086022B" w:rsidRPr="00FF430B" w:rsidRDefault="0086022B" w:rsidP="0086022B">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14E02108" w14:textId="77777777" w:rsidR="0086022B" w:rsidRPr="00FF430B" w:rsidRDefault="0086022B" w:rsidP="0086022B">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ro-MD" w:eastAsia="ru-RU"/>
        </w:rPr>
        <w:t xml:space="preserve"> </w:t>
      </w:r>
      <w:r w:rsidRPr="00504BA8">
        <w:rPr>
          <w:b/>
          <w:i/>
          <w:noProof w:val="0"/>
          <w:u w:val="single"/>
          <w:lang w:val="ro-MD" w:eastAsia="ru-RU"/>
        </w:rPr>
        <w:t>Autoritate contractantă- Instituție Medico Sanitară Publică</w:t>
      </w:r>
      <w:r>
        <w:rPr>
          <w:b/>
          <w:noProof w:val="0"/>
          <w:lang w:val="ro-MD" w:eastAsia="ru-RU"/>
        </w:rPr>
        <w:t xml:space="preserve"> </w:t>
      </w:r>
    </w:p>
    <w:p w14:paraId="755FF151" w14:textId="77777777" w:rsidR="0086022B" w:rsidRPr="00504BA8" w:rsidRDefault="0086022B" w:rsidP="0086022B">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operatorii economici interesați, care îi pot satisface necesitățile, să participe la procedura de achiziție privind prestarea/executarea următoarelor </w:t>
      </w:r>
      <w:r>
        <w:rPr>
          <w:b/>
          <w:noProof w:val="0"/>
          <w:lang w:val="ro-MD" w:eastAsia="ru-RU"/>
        </w:rPr>
        <w:t xml:space="preserve">bunuri </w:t>
      </w:r>
      <w:r w:rsidRPr="00504BA8">
        <w:rPr>
          <w:b/>
          <w:i/>
          <w:noProof w:val="0"/>
          <w:u w:val="single"/>
          <w:lang w:val="ro-MD" w:eastAsia="ru-RU"/>
        </w:rPr>
        <w:t xml:space="preserve">servicii </w:t>
      </w:r>
      <w:r w:rsidRPr="00FF430B">
        <w:rPr>
          <w:b/>
          <w:noProof w:val="0"/>
          <w:lang w:val="ro-MD" w:eastAsia="ru-RU"/>
        </w:rPr>
        <w:t>/</w:t>
      </w:r>
      <w:r w:rsidRPr="00504BA8">
        <w:rPr>
          <w:b/>
          <w:i/>
          <w:noProof w:val="0"/>
          <w:u w:val="single"/>
          <w:lang w:val="ro-MD" w:eastAsia="ru-RU"/>
        </w:rPr>
        <w:t>lucrări:</w:t>
      </w:r>
    </w:p>
    <w:p w14:paraId="7CB9A037" w14:textId="77777777" w:rsidR="0086022B" w:rsidRPr="00FF430B" w:rsidRDefault="0086022B" w:rsidP="0086022B">
      <w:pPr>
        <w:shd w:val="clear" w:color="auto" w:fill="FFFFFF" w:themeFill="background1"/>
        <w:tabs>
          <w:tab w:val="left" w:pos="284"/>
          <w:tab w:val="right" w:pos="426"/>
        </w:tabs>
        <w:spacing w:before="120"/>
        <w:ind w:left="284"/>
        <w:rPr>
          <w:b/>
          <w:noProof w:val="0"/>
          <w:lang w:val="ro-MD"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86022B" w:rsidRPr="00EC30C2" w14:paraId="6576F662" w14:textId="77777777" w:rsidTr="00A757A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8445E7B" w14:textId="77777777" w:rsidR="0086022B" w:rsidRPr="00FF430B" w:rsidRDefault="0086022B" w:rsidP="00A757A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1E9824D" w14:textId="77777777" w:rsidR="0086022B" w:rsidRPr="00FF430B" w:rsidRDefault="0086022B" w:rsidP="00A757A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638BA49" w14:textId="77777777" w:rsidR="0086022B" w:rsidRPr="00FF430B" w:rsidRDefault="0086022B" w:rsidP="00A757A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94F552A" w14:textId="77777777" w:rsidR="0086022B" w:rsidRPr="00FF430B" w:rsidRDefault="0086022B" w:rsidP="00A757A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3831383" w14:textId="77777777" w:rsidR="0086022B" w:rsidRPr="00FF430B" w:rsidRDefault="0086022B" w:rsidP="00A757A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90479A" w14:textId="77777777" w:rsidR="0086022B" w:rsidRPr="00FF430B" w:rsidRDefault="0086022B" w:rsidP="00A757A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817D5EF" w14:textId="77777777" w:rsidR="0086022B" w:rsidRPr="00FF430B" w:rsidRDefault="0086022B" w:rsidP="00A757A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86022B" w:rsidRPr="00EC30C2" w14:paraId="4CCE7BA0" w14:textId="77777777" w:rsidTr="00A757A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D6EF29" w14:textId="77777777" w:rsidR="0086022B" w:rsidRPr="00FF430B" w:rsidRDefault="0086022B" w:rsidP="00A757A6">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3A1BE68" w14:textId="77777777" w:rsidR="0086022B" w:rsidRPr="00FF430B" w:rsidRDefault="0086022B" w:rsidP="00A757A6">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F124C56" w14:textId="77777777" w:rsidR="0086022B" w:rsidRPr="00FF430B" w:rsidRDefault="0086022B" w:rsidP="00A757A6">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C074DB1" w14:textId="77777777" w:rsidR="0086022B" w:rsidRPr="00FF430B" w:rsidRDefault="0086022B" w:rsidP="00A757A6">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F3C5FF4" w14:textId="77777777" w:rsidR="0086022B" w:rsidRPr="00FF430B" w:rsidRDefault="0086022B" w:rsidP="00A757A6">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A3A1FFB" w14:textId="77777777" w:rsidR="0086022B" w:rsidRPr="00FF430B" w:rsidRDefault="0086022B" w:rsidP="00A757A6">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2E9C244" w14:textId="77777777" w:rsidR="0086022B" w:rsidRPr="00FF430B" w:rsidRDefault="0086022B" w:rsidP="00A757A6">
            <w:pPr>
              <w:shd w:val="clear" w:color="auto" w:fill="FFFFFF" w:themeFill="background1"/>
              <w:spacing w:before="120"/>
              <w:jc w:val="center"/>
              <w:rPr>
                <w:noProof w:val="0"/>
                <w:sz w:val="20"/>
                <w:szCs w:val="20"/>
                <w:lang w:val="ro-MD" w:eastAsia="ru-RU"/>
              </w:rPr>
            </w:pPr>
          </w:p>
        </w:tc>
      </w:tr>
      <w:tr w:rsidR="0086022B" w:rsidRPr="00EC30C2" w14:paraId="18866D46" w14:textId="77777777" w:rsidTr="00A757A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869898F" w14:textId="77777777" w:rsidR="0086022B" w:rsidRPr="00FF430B" w:rsidRDefault="0086022B" w:rsidP="00A757A6">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3CF0405" w14:textId="77777777" w:rsidR="0086022B" w:rsidRPr="00FF430B" w:rsidRDefault="0086022B" w:rsidP="00A757A6">
            <w:pPr>
              <w:shd w:val="clear" w:color="auto" w:fill="FFFFFF" w:themeFill="background1"/>
              <w:spacing w:before="120"/>
              <w:jc w:val="center"/>
              <w:rPr>
                <w:noProof w:val="0"/>
                <w:sz w:val="20"/>
                <w:szCs w:val="20"/>
                <w:lang w:val="ro-MD" w:eastAsia="ru-RU"/>
              </w:rPr>
            </w:pPr>
            <w:r>
              <w:rPr>
                <w:noProof w:val="0"/>
                <w:sz w:val="20"/>
                <w:szCs w:val="20"/>
                <w:lang w:val="ro-MD" w:eastAsia="ru-RU"/>
              </w:rPr>
              <w:t>45453000- 7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7DA222F" w14:textId="77777777" w:rsidR="0086022B" w:rsidRPr="00504BA8" w:rsidRDefault="0086022B" w:rsidP="00A757A6">
            <w:pPr>
              <w:shd w:val="clear" w:color="auto" w:fill="FFFFFF" w:themeFill="background1"/>
              <w:spacing w:before="120"/>
              <w:jc w:val="center"/>
              <w:rPr>
                <w:noProof w:val="0"/>
                <w:sz w:val="20"/>
                <w:szCs w:val="20"/>
                <w:lang w:val="ro-MD" w:eastAsia="ru-RU"/>
              </w:rPr>
            </w:pPr>
            <w:r w:rsidRPr="00504BA8">
              <w:rPr>
                <w:lang w:val="ro-MD"/>
              </w:rPr>
              <w:t>Renovarea Blocului alimentar unde sunt amplasate farmacia și spălătoria, prin schimbarea acoperișului, fațadei și scărilor.</w:t>
            </w:r>
            <w:r w:rsidRPr="00504BA8">
              <w:rPr>
                <w:noProof w:val="0"/>
                <w:shd w:val="clear" w:color="auto" w:fill="FFFFFF" w:themeFill="background1"/>
                <w:lang w:val="ro-MD" w:eastAsia="ru-RU"/>
              </w:rPr>
              <w:br/>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65E5458" w14:textId="77777777" w:rsidR="0086022B" w:rsidRPr="00FF430B" w:rsidRDefault="0086022B" w:rsidP="00A757A6">
            <w:pPr>
              <w:shd w:val="clear" w:color="auto" w:fill="FFFFFF" w:themeFill="background1"/>
              <w:spacing w:before="120"/>
              <w:jc w:val="center"/>
              <w:rPr>
                <w:noProof w:val="0"/>
                <w:sz w:val="20"/>
                <w:szCs w:val="20"/>
                <w:lang w:val="ro-MD" w:eastAsia="ru-RU"/>
              </w:rPr>
            </w:pPr>
            <w:r>
              <w:rPr>
                <w:noProof w:val="0"/>
                <w:sz w:val="20"/>
                <w:szCs w:val="20"/>
                <w:lang w:val="ro-MD" w:eastAsia="ru-RU"/>
              </w:rPr>
              <w:t xml:space="preserve">Proiect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BD683B1" w14:textId="77777777" w:rsidR="0086022B" w:rsidRPr="00FF430B" w:rsidRDefault="0086022B" w:rsidP="00A757A6">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F870154" w14:textId="77777777" w:rsidR="0086022B" w:rsidRPr="00FF430B" w:rsidRDefault="0086022B" w:rsidP="00A757A6">
            <w:pPr>
              <w:shd w:val="clear" w:color="auto" w:fill="FFFFFF" w:themeFill="background1"/>
              <w:spacing w:before="120"/>
              <w:jc w:val="center"/>
              <w:rPr>
                <w:noProof w:val="0"/>
                <w:sz w:val="20"/>
                <w:szCs w:val="20"/>
                <w:lang w:val="ro-MD" w:eastAsia="ru-RU"/>
              </w:rPr>
            </w:pPr>
            <w:r>
              <w:rPr>
                <w:noProof w:val="0"/>
                <w:sz w:val="20"/>
                <w:szCs w:val="20"/>
                <w:lang w:val="ro-MD" w:eastAsia="ru-RU"/>
              </w:rPr>
              <w:t>Conform caietului de sarcini și devizului de proiect.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94AE02A" w14:textId="77777777" w:rsidR="0086022B" w:rsidRPr="00FF430B" w:rsidRDefault="0086022B" w:rsidP="00A757A6">
            <w:pPr>
              <w:shd w:val="clear" w:color="auto" w:fill="FFFFFF" w:themeFill="background1"/>
              <w:spacing w:before="120"/>
              <w:jc w:val="center"/>
              <w:rPr>
                <w:noProof w:val="0"/>
                <w:sz w:val="20"/>
                <w:szCs w:val="20"/>
                <w:lang w:val="ro-MD" w:eastAsia="ru-RU"/>
              </w:rPr>
            </w:pPr>
          </w:p>
        </w:tc>
      </w:tr>
      <w:tr w:rsidR="0086022B" w:rsidRPr="00EC30C2" w14:paraId="118B5FA4" w14:textId="77777777" w:rsidTr="00A757A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81ACAE0" w14:textId="77777777" w:rsidR="0086022B" w:rsidRDefault="0086022B" w:rsidP="00A757A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estimativă totală</w:t>
            </w:r>
          </w:p>
          <w:p w14:paraId="36E5F946" w14:textId="77777777" w:rsidR="0086022B" w:rsidRPr="00FF430B" w:rsidRDefault="0086022B" w:rsidP="00A757A6">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8BCAF" w14:textId="77777777" w:rsidR="0086022B" w:rsidRPr="00504BA8" w:rsidRDefault="0086022B" w:rsidP="00A757A6">
            <w:pPr>
              <w:shd w:val="clear" w:color="auto" w:fill="FFFFFF" w:themeFill="background1"/>
              <w:spacing w:before="120"/>
              <w:jc w:val="center"/>
              <w:rPr>
                <w:b/>
                <w:noProof w:val="0"/>
                <w:sz w:val="20"/>
                <w:szCs w:val="20"/>
                <w:lang w:val="ro-MD" w:eastAsia="ru-RU"/>
              </w:rPr>
            </w:pPr>
            <w:r w:rsidRPr="00504BA8">
              <w:rPr>
                <w:b/>
                <w:noProof w:val="0"/>
                <w:sz w:val="20"/>
                <w:szCs w:val="20"/>
                <w:lang w:val="ro-MD" w:eastAsia="ru-RU"/>
              </w:rPr>
              <w:lastRenderedPageBreak/>
              <w:t xml:space="preserve">3 434 832.65 </w:t>
            </w:r>
          </w:p>
        </w:tc>
      </w:tr>
    </w:tbl>
    <w:p w14:paraId="2AE0D6CB" w14:textId="77777777" w:rsidR="0086022B" w:rsidRPr="00FF430B" w:rsidRDefault="0086022B" w:rsidP="0086022B">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cazul, numărul maxim al acestora._</w:t>
      </w:r>
      <w:r>
        <w:rPr>
          <w:b/>
          <w:i/>
          <w:noProof w:val="0"/>
          <w:u w:val="single"/>
          <w:lang w:val="ro-MD" w:eastAsia="ru-RU"/>
        </w:rPr>
        <w:t xml:space="preserve">nu este cazul         </w:t>
      </w:r>
      <w:r w:rsidRPr="00FF430B">
        <w:rPr>
          <w:b/>
          <w:noProof w:val="0"/>
          <w:lang w:val="ro-MD" w:eastAsia="ru-RU"/>
        </w:rPr>
        <w:t>_______________________</w:t>
      </w:r>
    </w:p>
    <w:p w14:paraId="0E9CF6C7" w14:textId="77777777" w:rsidR="0086022B" w:rsidRPr="00FF430B" w:rsidRDefault="0086022B" w:rsidP="0086022B">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36B3D948" w14:textId="77777777" w:rsidR="0086022B" w:rsidRPr="00FF430B" w:rsidRDefault="0086022B" w:rsidP="0086022B">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2CA36058" w14:textId="77777777" w:rsidR="0086022B" w:rsidRPr="002E15A7" w:rsidRDefault="0086022B" w:rsidP="0086022B">
      <w:pPr>
        <w:numPr>
          <w:ilvl w:val="0"/>
          <w:numId w:val="24"/>
        </w:numPr>
        <w:shd w:val="clear" w:color="auto" w:fill="FFFFFF" w:themeFill="background1"/>
        <w:tabs>
          <w:tab w:val="right" w:pos="426"/>
        </w:tabs>
        <w:rPr>
          <w:b/>
          <w:i/>
          <w:noProof w:val="0"/>
          <w:u w:val="single"/>
          <w:lang w:val="ro-MD" w:eastAsia="ru-RU"/>
        </w:rPr>
      </w:pPr>
      <w:r w:rsidRPr="002E15A7">
        <w:rPr>
          <w:b/>
          <w:i/>
          <w:noProof w:val="0"/>
          <w:u w:val="single"/>
          <w:lang w:val="ro-MD" w:eastAsia="ru-RU"/>
        </w:rPr>
        <w:t>Pentru un singur lot;</w:t>
      </w:r>
    </w:p>
    <w:p w14:paraId="12B3EADC" w14:textId="77777777" w:rsidR="0086022B" w:rsidRPr="00FF430B" w:rsidRDefault="0086022B" w:rsidP="0086022B">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w:t>
      </w:r>
      <w:r>
        <w:rPr>
          <w:b/>
          <w:i/>
          <w:noProof w:val="0"/>
          <w:u w:val="single"/>
          <w:lang w:val="ro-MD" w:eastAsia="ru-RU"/>
        </w:rPr>
        <w:t xml:space="preserve">nu se admit         </w:t>
      </w:r>
      <w:r>
        <w:rPr>
          <w:b/>
          <w:noProof w:val="0"/>
          <w:lang w:val="ro-MD" w:eastAsia="ru-RU"/>
        </w:rPr>
        <w:t>________________</w:t>
      </w:r>
    </w:p>
    <w:p w14:paraId="1B45BA10" w14:textId="77777777" w:rsidR="0086022B" w:rsidRPr="00FF430B" w:rsidRDefault="0086022B" w:rsidP="0086022B">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5CFFBDDE" w14:textId="5C37EB73" w:rsidR="0086022B" w:rsidRPr="00FF430B" w:rsidRDefault="0086022B" w:rsidP="0086022B">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 xml:space="preserve">Termenii și condițiile de prestare/executare solicitați: </w:t>
      </w:r>
      <w:bookmarkStart w:id="47" w:name="_Hlk161234865"/>
      <w:r>
        <w:rPr>
          <w:b/>
          <w:i/>
          <w:noProof w:val="0"/>
          <w:u w:val="single"/>
          <w:lang w:val="ro-MD" w:eastAsia="ru-RU"/>
        </w:rPr>
        <w:t>Lucrările vor fi executate conform condițiilor contractuale</w:t>
      </w:r>
      <w:r w:rsidR="00E96EAE">
        <w:rPr>
          <w:b/>
          <w:i/>
          <w:noProof w:val="0"/>
          <w:u w:val="single"/>
          <w:lang w:val="ro-MD" w:eastAsia="ru-RU"/>
        </w:rPr>
        <w:t xml:space="preserve"> </w:t>
      </w:r>
      <w:r w:rsidR="004038D8">
        <w:rPr>
          <w:b/>
          <w:i/>
          <w:noProof w:val="0"/>
          <w:u w:val="single"/>
          <w:lang w:val="ro-MD" w:eastAsia="ru-RU"/>
        </w:rPr>
        <w:t>timp de 6 luni</w:t>
      </w:r>
      <w:r>
        <w:rPr>
          <w:b/>
          <w:i/>
          <w:noProof w:val="0"/>
          <w:u w:val="single"/>
          <w:lang w:val="ro-MD" w:eastAsia="ru-RU"/>
        </w:rPr>
        <w:t xml:space="preserve">  din data semnării contractului de achiziții publice</w:t>
      </w:r>
    </w:p>
    <w:bookmarkEnd w:id="47"/>
    <w:p w14:paraId="5A23E77B" w14:textId="483FAC8F" w:rsidR="0086022B" w:rsidRPr="00FF430B" w:rsidRDefault="0086022B" w:rsidP="0086022B">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contractului:__</w:t>
      </w:r>
      <w:r>
        <w:rPr>
          <w:b/>
          <w:i/>
          <w:noProof w:val="0"/>
          <w:u w:val="single"/>
          <w:lang w:val="ro-MD" w:eastAsia="ru-RU"/>
        </w:rPr>
        <w:t>3</w:t>
      </w:r>
      <w:r w:rsidR="004038D8">
        <w:rPr>
          <w:b/>
          <w:i/>
          <w:noProof w:val="0"/>
          <w:u w:val="single"/>
          <w:lang w:val="ro-MD" w:eastAsia="ru-RU"/>
        </w:rPr>
        <w:t>0</w:t>
      </w:r>
      <w:r>
        <w:rPr>
          <w:b/>
          <w:i/>
          <w:noProof w:val="0"/>
          <w:u w:val="single"/>
          <w:lang w:val="ro-MD" w:eastAsia="ru-RU"/>
        </w:rPr>
        <w:t xml:space="preserve">.12.2024                        </w:t>
      </w:r>
      <w:r>
        <w:rPr>
          <w:b/>
          <w:noProof w:val="0"/>
          <w:lang w:val="ro-MD" w:eastAsia="ru-RU"/>
        </w:rPr>
        <w:t>__</w:t>
      </w:r>
      <w:r w:rsidRPr="00FF430B">
        <w:rPr>
          <w:b/>
          <w:noProof w:val="0"/>
          <w:lang w:val="ro-MD" w:eastAsia="ru-RU"/>
        </w:rPr>
        <w:t>__</w:t>
      </w:r>
    </w:p>
    <w:p w14:paraId="2E7440DC" w14:textId="77777777" w:rsidR="0086022B" w:rsidRPr="00FF430B" w:rsidRDefault="0086022B" w:rsidP="0086022B">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w:t>
      </w:r>
      <w:r>
        <w:rPr>
          <w:b/>
          <w:i/>
          <w:noProof w:val="0"/>
          <w:u w:val="single"/>
          <w:lang w:val="ro-MD" w:eastAsia="ru-RU"/>
        </w:rPr>
        <w:t>Nu este cazul</w:t>
      </w:r>
      <w:r>
        <w:rPr>
          <w:b/>
          <w:noProof w:val="0"/>
          <w:lang w:val="ro-MD" w:eastAsia="ru-RU"/>
        </w:rPr>
        <w:t>________</w:t>
      </w:r>
      <w:r w:rsidRPr="00FF430B">
        <w:rPr>
          <w:b/>
          <w:noProof w:val="0"/>
          <w:lang w:val="ro-MD" w:eastAsia="ru-RU"/>
        </w:rPr>
        <w:t>__</w:t>
      </w:r>
    </w:p>
    <w:p w14:paraId="3CE91655" w14:textId="77777777" w:rsidR="0086022B" w:rsidRPr="00FF430B" w:rsidRDefault="0086022B" w:rsidP="0086022B">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Prestarea serviciului este rezervată unei anumite profesii în temeiul unor legi</w:t>
      </w:r>
      <w:r>
        <w:rPr>
          <w:b/>
          <w:noProof w:val="0"/>
          <w:lang w:val="ro-MD" w:eastAsia="ru-RU"/>
        </w:rPr>
        <w:t xml:space="preserve"> </w:t>
      </w:r>
      <w:r w:rsidRPr="00FF430B">
        <w:rPr>
          <w:b/>
          <w:noProof w:val="0"/>
          <w:lang w:val="ro-MD" w:eastAsia="ru-RU"/>
        </w:rPr>
        <w:t>sau al unor acte administrative (după caz): ____</w:t>
      </w:r>
      <w:r>
        <w:rPr>
          <w:b/>
          <w:i/>
          <w:noProof w:val="0"/>
          <w:u w:val="single"/>
          <w:lang w:val="ro-MD" w:eastAsia="ru-RU"/>
        </w:rPr>
        <w:t xml:space="preserve">Nu este cazul </w:t>
      </w:r>
      <w:r>
        <w:rPr>
          <w:b/>
          <w:noProof w:val="0"/>
          <w:lang w:val="ro-MD" w:eastAsia="ru-RU"/>
        </w:rPr>
        <w:t>___________________________</w:t>
      </w:r>
    </w:p>
    <w:p w14:paraId="550A8F9F" w14:textId="77777777" w:rsidR="0086022B" w:rsidRDefault="0086022B" w:rsidP="0086022B">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1"/>
        <w:gridCol w:w="3694"/>
        <w:gridCol w:w="3465"/>
        <w:gridCol w:w="1614"/>
      </w:tblGrid>
      <w:tr w:rsidR="0086022B" w:rsidRPr="00FF430B" w14:paraId="6F44FDB5" w14:textId="77777777" w:rsidTr="00A757A6">
        <w:tc>
          <w:tcPr>
            <w:tcW w:w="571" w:type="dxa"/>
            <w:shd w:val="clear" w:color="auto" w:fill="auto"/>
          </w:tcPr>
          <w:p w14:paraId="1134B150" w14:textId="77777777" w:rsidR="0086022B" w:rsidRPr="00FF430B" w:rsidRDefault="0086022B" w:rsidP="00A757A6">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694" w:type="dxa"/>
            <w:shd w:val="clear" w:color="auto" w:fill="auto"/>
          </w:tcPr>
          <w:p w14:paraId="2D8308C7" w14:textId="77777777" w:rsidR="0086022B" w:rsidRPr="00FF430B" w:rsidRDefault="0086022B" w:rsidP="00A757A6">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465" w:type="dxa"/>
            <w:shd w:val="clear" w:color="auto" w:fill="auto"/>
          </w:tcPr>
          <w:p w14:paraId="16F49569" w14:textId="77777777" w:rsidR="0086022B" w:rsidRPr="00FF430B" w:rsidRDefault="0086022B" w:rsidP="00A757A6">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14" w:type="dxa"/>
            <w:shd w:val="clear" w:color="auto" w:fill="auto"/>
          </w:tcPr>
          <w:p w14:paraId="40148BD3" w14:textId="77777777" w:rsidR="0086022B" w:rsidRPr="00FF430B" w:rsidRDefault="0086022B" w:rsidP="00A757A6">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86022B" w:rsidRPr="001566DA" w14:paraId="380D9E17" w14:textId="77777777" w:rsidTr="00A757A6">
        <w:trPr>
          <w:trHeight w:val="667"/>
        </w:trPr>
        <w:tc>
          <w:tcPr>
            <w:tcW w:w="571" w:type="dxa"/>
            <w:shd w:val="clear" w:color="auto" w:fill="auto"/>
          </w:tcPr>
          <w:p w14:paraId="44C603B6" w14:textId="77777777" w:rsidR="0086022B" w:rsidRPr="001566DA" w:rsidRDefault="0086022B" w:rsidP="00A757A6">
            <w:pPr>
              <w:shd w:val="clear" w:color="auto" w:fill="FFFFFF" w:themeFill="background1"/>
              <w:tabs>
                <w:tab w:val="left" w:pos="612"/>
              </w:tabs>
              <w:spacing w:before="120" w:after="120"/>
              <w:rPr>
                <w:iCs/>
                <w:noProof w:val="0"/>
                <w:sz w:val="22"/>
                <w:szCs w:val="22"/>
                <w:lang w:val="ro-MD" w:eastAsia="ru-RU"/>
              </w:rPr>
            </w:pPr>
            <w:r w:rsidRPr="001566DA">
              <w:rPr>
                <w:iCs/>
                <w:noProof w:val="0"/>
                <w:sz w:val="22"/>
                <w:szCs w:val="22"/>
                <w:lang w:val="ro-MD" w:eastAsia="ru-RU"/>
              </w:rPr>
              <w:t>1</w:t>
            </w:r>
          </w:p>
        </w:tc>
        <w:tc>
          <w:tcPr>
            <w:tcW w:w="3694" w:type="dxa"/>
            <w:shd w:val="clear" w:color="auto" w:fill="auto"/>
          </w:tcPr>
          <w:p w14:paraId="7B8939CD" w14:textId="77777777" w:rsidR="0086022B" w:rsidRPr="001566DA" w:rsidRDefault="0086022B" w:rsidP="00A757A6">
            <w:pPr>
              <w:shd w:val="clear" w:color="auto" w:fill="FFFFFF" w:themeFill="background1"/>
              <w:tabs>
                <w:tab w:val="left" w:pos="612"/>
              </w:tabs>
              <w:spacing w:before="120" w:after="120"/>
              <w:rPr>
                <w:iCs/>
                <w:noProof w:val="0"/>
                <w:sz w:val="22"/>
                <w:szCs w:val="22"/>
                <w:lang w:val="ro-MD" w:eastAsia="ru-RU"/>
              </w:rPr>
            </w:pPr>
            <w:r w:rsidRPr="001566DA">
              <w:rPr>
                <w:iCs/>
                <w:noProof w:val="0"/>
                <w:sz w:val="22"/>
                <w:szCs w:val="22"/>
                <w:lang w:val="ro-MD" w:eastAsia="ru-RU"/>
              </w:rPr>
              <w:t>Cerere de participare, Conform Anexei nr.7</w:t>
            </w:r>
          </w:p>
        </w:tc>
        <w:tc>
          <w:tcPr>
            <w:tcW w:w="3465" w:type="dxa"/>
            <w:shd w:val="clear" w:color="auto" w:fill="auto"/>
          </w:tcPr>
          <w:p w14:paraId="5A7B61C3" w14:textId="77777777" w:rsidR="0086022B" w:rsidRPr="001566DA" w:rsidRDefault="0086022B" w:rsidP="00A757A6">
            <w:pPr>
              <w:shd w:val="clear" w:color="auto" w:fill="FFFFFF" w:themeFill="background1"/>
              <w:tabs>
                <w:tab w:val="left" w:pos="612"/>
              </w:tabs>
              <w:spacing w:before="120" w:after="120"/>
              <w:rPr>
                <w:iCs/>
                <w:noProof w:val="0"/>
                <w:sz w:val="22"/>
                <w:szCs w:val="22"/>
                <w:lang w:val="ro-MD" w:eastAsia="ru-RU"/>
              </w:rPr>
            </w:pPr>
            <w:r>
              <w:rPr>
                <w:iCs/>
                <w:noProof w:val="0"/>
                <w:sz w:val="22"/>
                <w:szCs w:val="22"/>
                <w:lang w:val="ro-MD" w:eastAsia="ru-RU"/>
              </w:rPr>
              <w:t>Formular completat- confirmat prin aplicarea semnăturii electronice</w:t>
            </w:r>
          </w:p>
        </w:tc>
        <w:tc>
          <w:tcPr>
            <w:tcW w:w="1614" w:type="dxa"/>
            <w:shd w:val="clear" w:color="auto" w:fill="auto"/>
          </w:tcPr>
          <w:p w14:paraId="4A624C15" w14:textId="77777777" w:rsidR="0086022B" w:rsidRPr="001566DA" w:rsidRDefault="0086022B" w:rsidP="00A757A6">
            <w:pPr>
              <w:shd w:val="clear" w:color="auto" w:fill="FFFFFF" w:themeFill="background1"/>
              <w:tabs>
                <w:tab w:val="left" w:pos="612"/>
              </w:tabs>
              <w:spacing w:before="120" w:after="120"/>
              <w:rPr>
                <w:iCs/>
                <w:noProof w:val="0"/>
                <w:sz w:val="22"/>
                <w:szCs w:val="22"/>
                <w:lang w:val="ro-MD" w:eastAsia="ru-RU"/>
              </w:rPr>
            </w:pPr>
            <w:r>
              <w:rPr>
                <w:iCs/>
                <w:noProof w:val="0"/>
                <w:sz w:val="22"/>
                <w:szCs w:val="22"/>
                <w:lang w:val="ro-MD" w:eastAsia="ru-RU"/>
              </w:rPr>
              <w:t xml:space="preserve">Obligatoriu </w:t>
            </w:r>
          </w:p>
        </w:tc>
      </w:tr>
      <w:tr w:rsidR="0086022B" w14:paraId="49AC28D3" w14:textId="77777777" w:rsidTr="00A757A6">
        <w:tc>
          <w:tcPr>
            <w:tcW w:w="571" w:type="dxa"/>
            <w:shd w:val="clear" w:color="auto" w:fill="auto"/>
          </w:tcPr>
          <w:p w14:paraId="7D76B7BC" w14:textId="77777777" w:rsidR="0086022B" w:rsidRPr="001566DA" w:rsidRDefault="0086022B" w:rsidP="00A757A6">
            <w:pPr>
              <w:shd w:val="clear" w:color="auto" w:fill="FFFFFF" w:themeFill="background1"/>
              <w:tabs>
                <w:tab w:val="left" w:pos="612"/>
              </w:tabs>
              <w:spacing w:before="120" w:after="120"/>
              <w:rPr>
                <w:iCs/>
                <w:noProof w:val="0"/>
                <w:sz w:val="22"/>
                <w:szCs w:val="22"/>
                <w:lang w:val="ro-MD" w:eastAsia="ru-RU"/>
              </w:rPr>
            </w:pPr>
            <w:r w:rsidRPr="001566DA">
              <w:rPr>
                <w:iCs/>
                <w:noProof w:val="0"/>
                <w:sz w:val="22"/>
                <w:szCs w:val="22"/>
                <w:lang w:val="ro-MD" w:eastAsia="ru-RU"/>
              </w:rPr>
              <w:t>2</w:t>
            </w:r>
          </w:p>
        </w:tc>
        <w:tc>
          <w:tcPr>
            <w:tcW w:w="3694" w:type="dxa"/>
            <w:shd w:val="clear" w:color="auto" w:fill="auto"/>
          </w:tcPr>
          <w:p w14:paraId="4E73B044" w14:textId="77777777" w:rsidR="0086022B" w:rsidRPr="001566DA" w:rsidRDefault="0086022B" w:rsidP="00A757A6">
            <w:pPr>
              <w:shd w:val="clear" w:color="auto" w:fill="FFFFFF" w:themeFill="background1"/>
              <w:tabs>
                <w:tab w:val="left" w:pos="612"/>
              </w:tabs>
              <w:spacing w:before="120" w:after="120"/>
              <w:rPr>
                <w:iCs/>
                <w:noProof w:val="0"/>
                <w:sz w:val="22"/>
                <w:szCs w:val="22"/>
                <w:lang w:val="en-US" w:eastAsia="ru-RU"/>
              </w:rPr>
            </w:pPr>
            <w:proofErr w:type="spellStart"/>
            <w:r>
              <w:rPr>
                <w:iCs/>
                <w:noProof w:val="0"/>
                <w:sz w:val="22"/>
                <w:szCs w:val="22"/>
                <w:lang w:val="en-US" w:eastAsia="ru-RU"/>
              </w:rPr>
              <w:t>Declarație</w:t>
            </w:r>
            <w:proofErr w:type="spellEnd"/>
            <w:r>
              <w:rPr>
                <w:iCs/>
                <w:noProof w:val="0"/>
                <w:sz w:val="22"/>
                <w:szCs w:val="22"/>
                <w:lang w:val="en-US" w:eastAsia="ru-RU"/>
              </w:rPr>
              <w:t xml:space="preserve"> </w:t>
            </w:r>
            <w:proofErr w:type="spellStart"/>
            <w:r>
              <w:rPr>
                <w:iCs/>
                <w:noProof w:val="0"/>
                <w:sz w:val="22"/>
                <w:szCs w:val="22"/>
                <w:lang w:val="en-US" w:eastAsia="ru-RU"/>
              </w:rPr>
              <w:t>privind</w:t>
            </w:r>
            <w:proofErr w:type="spellEnd"/>
            <w:r>
              <w:rPr>
                <w:iCs/>
                <w:noProof w:val="0"/>
                <w:sz w:val="22"/>
                <w:szCs w:val="22"/>
                <w:lang w:val="en-US" w:eastAsia="ru-RU"/>
              </w:rPr>
              <w:t xml:space="preserve"> </w:t>
            </w:r>
            <w:proofErr w:type="spellStart"/>
            <w:r>
              <w:rPr>
                <w:iCs/>
                <w:noProof w:val="0"/>
                <w:sz w:val="22"/>
                <w:szCs w:val="22"/>
                <w:lang w:val="en-US" w:eastAsia="ru-RU"/>
              </w:rPr>
              <w:t>valabilitatea</w:t>
            </w:r>
            <w:proofErr w:type="spellEnd"/>
            <w:r>
              <w:rPr>
                <w:iCs/>
                <w:noProof w:val="0"/>
                <w:sz w:val="22"/>
                <w:szCs w:val="22"/>
                <w:lang w:val="en-US" w:eastAsia="ru-RU"/>
              </w:rPr>
              <w:t xml:space="preserve"> </w:t>
            </w:r>
            <w:proofErr w:type="spellStart"/>
            <w:r>
              <w:rPr>
                <w:iCs/>
                <w:noProof w:val="0"/>
                <w:sz w:val="22"/>
                <w:szCs w:val="22"/>
                <w:lang w:val="en-US" w:eastAsia="ru-RU"/>
              </w:rPr>
              <w:t>ofertei</w:t>
            </w:r>
            <w:proofErr w:type="spellEnd"/>
            <w:r>
              <w:rPr>
                <w:iCs/>
                <w:noProof w:val="0"/>
                <w:sz w:val="22"/>
                <w:szCs w:val="22"/>
                <w:lang w:val="en-US" w:eastAsia="ru-RU"/>
              </w:rPr>
              <w:t xml:space="preserve">, conform </w:t>
            </w:r>
            <w:proofErr w:type="spellStart"/>
            <w:r>
              <w:rPr>
                <w:iCs/>
                <w:noProof w:val="0"/>
                <w:sz w:val="22"/>
                <w:szCs w:val="22"/>
                <w:lang w:val="en-US" w:eastAsia="ru-RU"/>
              </w:rPr>
              <w:t>Anexei</w:t>
            </w:r>
            <w:proofErr w:type="spellEnd"/>
            <w:r>
              <w:rPr>
                <w:iCs/>
                <w:noProof w:val="0"/>
                <w:sz w:val="22"/>
                <w:szCs w:val="22"/>
                <w:lang w:val="en-US" w:eastAsia="ru-RU"/>
              </w:rPr>
              <w:t xml:space="preserve"> nr.8</w:t>
            </w:r>
          </w:p>
        </w:tc>
        <w:tc>
          <w:tcPr>
            <w:tcW w:w="3465" w:type="dxa"/>
            <w:shd w:val="clear" w:color="auto" w:fill="auto"/>
          </w:tcPr>
          <w:p w14:paraId="473DFC0A" w14:textId="22C63854" w:rsidR="0086022B" w:rsidRDefault="0086022B" w:rsidP="00A757A6">
            <w:r w:rsidRPr="00961DB7">
              <w:rPr>
                <w:i/>
                <w:noProof w:val="0"/>
                <w:sz w:val="22"/>
                <w:szCs w:val="22"/>
                <w:lang w:val="ro-MD" w:eastAsia="ru-RU"/>
              </w:rPr>
              <w:t xml:space="preserve">Valabil </w:t>
            </w:r>
            <w:r w:rsidR="00A57F24">
              <w:rPr>
                <w:i/>
                <w:noProof w:val="0"/>
                <w:sz w:val="22"/>
                <w:szCs w:val="22"/>
                <w:lang w:val="ro-MD" w:eastAsia="ru-RU"/>
              </w:rPr>
              <w:t>3</w:t>
            </w:r>
            <w:r w:rsidRPr="00961DB7">
              <w:rPr>
                <w:i/>
                <w:noProof w:val="0"/>
                <w:sz w:val="22"/>
                <w:szCs w:val="22"/>
                <w:lang w:val="ro-MD" w:eastAsia="ru-RU"/>
              </w:rPr>
              <w:t>0 zile calendaristice</w:t>
            </w:r>
            <w:r>
              <w:rPr>
                <w:iCs/>
                <w:noProof w:val="0"/>
                <w:sz w:val="22"/>
                <w:szCs w:val="22"/>
                <w:lang w:val="ro-MD" w:eastAsia="ru-RU"/>
              </w:rPr>
              <w:t xml:space="preserve">. </w:t>
            </w:r>
            <w:r w:rsidRPr="00D76E14">
              <w:rPr>
                <w:iCs/>
                <w:noProof w:val="0"/>
                <w:sz w:val="22"/>
                <w:szCs w:val="22"/>
                <w:lang w:val="ro-MD" w:eastAsia="ru-RU"/>
              </w:rPr>
              <w:t>Formular completat- confirmat prin aplicarea semnăturii electronice</w:t>
            </w:r>
          </w:p>
        </w:tc>
        <w:tc>
          <w:tcPr>
            <w:tcW w:w="1614" w:type="dxa"/>
            <w:shd w:val="clear" w:color="auto" w:fill="auto"/>
          </w:tcPr>
          <w:p w14:paraId="2FFAF595" w14:textId="77777777" w:rsidR="0086022B" w:rsidRDefault="0086022B" w:rsidP="00A757A6">
            <w:r w:rsidRPr="0069370A">
              <w:rPr>
                <w:iCs/>
                <w:noProof w:val="0"/>
                <w:sz w:val="22"/>
                <w:szCs w:val="22"/>
                <w:lang w:val="ro-MD" w:eastAsia="ru-RU"/>
              </w:rPr>
              <w:t xml:space="preserve">Obligatoriu </w:t>
            </w:r>
          </w:p>
        </w:tc>
      </w:tr>
      <w:tr w:rsidR="0086022B" w14:paraId="26568C2A" w14:textId="77777777" w:rsidTr="00A757A6">
        <w:trPr>
          <w:trHeight w:val="1020"/>
        </w:trPr>
        <w:tc>
          <w:tcPr>
            <w:tcW w:w="571" w:type="dxa"/>
            <w:shd w:val="clear" w:color="auto" w:fill="auto"/>
          </w:tcPr>
          <w:p w14:paraId="6CA6FC5E" w14:textId="77777777" w:rsidR="0086022B" w:rsidRPr="001566DA" w:rsidRDefault="0086022B" w:rsidP="00A757A6">
            <w:pPr>
              <w:shd w:val="clear" w:color="auto" w:fill="FFFFFF" w:themeFill="background1"/>
              <w:tabs>
                <w:tab w:val="left" w:pos="612"/>
              </w:tabs>
              <w:spacing w:before="120" w:after="120"/>
              <w:rPr>
                <w:iCs/>
                <w:noProof w:val="0"/>
                <w:sz w:val="22"/>
                <w:szCs w:val="22"/>
                <w:lang w:val="ro-MD" w:eastAsia="ru-RU"/>
              </w:rPr>
            </w:pPr>
            <w:r>
              <w:rPr>
                <w:iCs/>
                <w:noProof w:val="0"/>
                <w:sz w:val="22"/>
                <w:szCs w:val="22"/>
                <w:lang w:val="ro-MD" w:eastAsia="ru-RU"/>
              </w:rPr>
              <w:t>3</w:t>
            </w:r>
          </w:p>
        </w:tc>
        <w:tc>
          <w:tcPr>
            <w:tcW w:w="3694" w:type="dxa"/>
            <w:shd w:val="clear" w:color="auto" w:fill="auto"/>
          </w:tcPr>
          <w:p w14:paraId="5D2C9A8F" w14:textId="77777777" w:rsidR="0086022B" w:rsidRPr="001566DA" w:rsidRDefault="0086022B" w:rsidP="00A757A6">
            <w:pPr>
              <w:shd w:val="clear" w:color="auto" w:fill="FFFFFF" w:themeFill="background1"/>
              <w:tabs>
                <w:tab w:val="left" w:pos="612"/>
              </w:tabs>
              <w:spacing w:before="120" w:after="120"/>
              <w:rPr>
                <w:iCs/>
                <w:noProof w:val="0"/>
                <w:sz w:val="22"/>
                <w:szCs w:val="22"/>
                <w:lang w:val="en-US" w:eastAsia="ru-RU"/>
              </w:rPr>
            </w:pPr>
            <w:proofErr w:type="spellStart"/>
            <w:r>
              <w:rPr>
                <w:iCs/>
                <w:noProof w:val="0"/>
                <w:sz w:val="22"/>
                <w:szCs w:val="22"/>
                <w:lang w:val="en-US" w:eastAsia="ru-RU"/>
              </w:rPr>
              <w:t>Granția</w:t>
            </w:r>
            <w:proofErr w:type="spellEnd"/>
            <w:r>
              <w:rPr>
                <w:iCs/>
                <w:noProof w:val="0"/>
                <w:sz w:val="22"/>
                <w:szCs w:val="22"/>
                <w:lang w:val="en-US" w:eastAsia="ru-RU"/>
              </w:rPr>
              <w:t xml:space="preserve"> </w:t>
            </w:r>
            <w:proofErr w:type="spellStart"/>
            <w:r>
              <w:rPr>
                <w:iCs/>
                <w:noProof w:val="0"/>
                <w:sz w:val="22"/>
                <w:szCs w:val="22"/>
                <w:lang w:val="en-US" w:eastAsia="ru-RU"/>
              </w:rPr>
              <w:t>pentru</w:t>
            </w:r>
            <w:proofErr w:type="spellEnd"/>
            <w:r>
              <w:rPr>
                <w:iCs/>
                <w:noProof w:val="0"/>
                <w:sz w:val="22"/>
                <w:szCs w:val="22"/>
                <w:lang w:val="en-US" w:eastAsia="ru-RU"/>
              </w:rPr>
              <w:t xml:space="preserve"> </w:t>
            </w:r>
            <w:proofErr w:type="spellStart"/>
            <w:r>
              <w:rPr>
                <w:iCs/>
                <w:noProof w:val="0"/>
                <w:sz w:val="22"/>
                <w:szCs w:val="22"/>
                <w:lang w:val="en-US" w:eastAsia="ru-RU"/>
              </w:rPr>
              <w:t>ofertă</w:t>
            </w:r>
            <w:proofErr w:type="spellEnd"/>
          </w:p>
        </w:tc>
        <w:tc>
          <w:tcPr>
            <w:tcW w:w="3465" w:type="dxa"/>
            <w:shd w:val="clear" w:color="auto" w:fill="auto"/>
          </w:tcPr>
          <w:p w14:paraId="133235E5" w14:textId="77777777" w:rsidR="0086022B" w:rsidRDefault="0086022B" w:rsidP="00A757A6">
            <w:r>
              <w:rPr>
                <w:iCs/>
                <w:noProof w:val="0"/>
                <w:sz w:val="22"/>
                <w:szCs w:val="22"/>
                <w:lang w:val="ro-MD" w:eastAsia="ru-RU"/>
              </w:rPr>
              <w:t xml:space="preserve">Emisă de o bancă comercială sau transferul la contul autorității contractante – </w:t>
            </w:r>
            <w:r w:rsidRPr="00961DB7">
              <w:rPr>
                <w:i/>
                <w:noProof w:val="0"/>
                <w:sz w:val="22"/>
                <w:szCs w:val="22"/>
                <w:lang w:val="ro-MD" w:eastAsia="ru-RU"/>
              </w:rPr>
              <w:t>in cuantum de 2 % din suma ofertei fără TVA.</w:t>
            </w:r>
            <w:r>
              <w:rPr>
                <w:iCs/>
                <w:noProof w:val="0"/>
                <w:sz w:val="22"/>
                <w:szCs w:val="22"/>
                <w:lang w:val="ro-MD" w:eastAsia="ru-RU"/>
              </w:rPr>
              <w:t xml:space="preserve"> Ordinul de confirmare a efectuării plății. </w:t>
            </w:r>
            <w:r w:rsidRPr="00826866">
              <w:rPr>
                <w:i/>
                <w:noProof w:val="0"/>
                <w:sz w:val="22"/>
                <w:szCs w:val="22"/>
                <w:lang w:val="ro-MD" w:eastAsia="ru-RU"/>
              </w:rPr>
              <w:t>Anexa  nr.9 la Documentația standard</w:t>
            </w:r>
          </w:p>
        </w:tc>
        <w:tc>
          <w:tcPr>
            <w:tcW w:w="1614" w:type="dxa"/>
            <w:shd w:val="clear" w:color="auto" w:fill="auto"/>
          </w:tcPr>
          <w:p w14:paraId="084A52C9" w14:textId="77777777" w:rsidR="0086022B" w:rsidRDefault="0086022B" w:rsidP="00A757A6">
            <w:r w:rsidRPr="0069370A">
              <w:rPr>
                <w:iCs/>
                <w:noProof w:val="0"/>
                <w:sz w:val="22"/>
                <w:szCs w:val="22"/>
                <w:lang w:val="ro-MD" w:eastAsia="ru-RU"/>
              </w:rPr>
              <w:t xml:space="preserve">Obligatoriu </w:t>
            </w:r>
          </w:p>
        </w:tc>
      </w:tr>
      <w:tr w:rsidR="0086022B" w:rsidRPr="00AE6685" w14:paraId="6CB520F9" w14:textId="77777777" w:rsidTr="00A757A6">
        <w:trPr>
          <w:trHeight w:val="765"/>
        </w:trPr>
        <w:tc>
          <w:tcPr>
            <w:tcW w:w="571" w:type="dxa"/>
            <w:shd w:val="clear" w:color="auto" w:fill="auto"/>
          </w:tcPr>
          <w:p w14:paraId="614BE200" w14:textId="77777777" w:rsidR="0086022B" w:rsidRDefault="0086022B" w:rsidP="00A757A6">
            <w:pPr>
              <w:shd w:val="clear" w:color="auto" w:fill="FFFFFF" w:themeFill="background1"/>
              <w:tabs>
                <w:tab w:val="left" w:pos="612"/>
              </w:tabs>
              <w:spacing w:before="120" w:after="120"/>
              <w:rPr>
                <w:iCs/>
                <w:noProof w:val="0"/>
                <w:sz w:val="22"/>
                <w:szCs w:val="22"/>
                <w:lang w:val="ro-MD" w:eastAsia="ru-RU"/>
              </w:rPr>
            </w:pPr>
            <w:r>
              <w:rPr>
                <w:iCs/>
                <w:noProof w:val="0"/>
                <w:sz w:val="22"/>
                <w:szCs w:val="22"/>
                <w:lang w:val="ro-MD" w:eastAsia="ru-RU"/>
              </w:rPr>
              <w:t>4</w:t>
            </w:r>
          </w:p>
        </w:tc>
        <w:tc>
          <w:tcPr>
            <w:tcW w:w="3694" w:type="dxa"/>
            <w:shd w:val="clear" w:color="auto" w:fill="auto"/>
          </w:tcPr>
          <w:p w14:paraId="372A036D" w14:textId="77777777" w:rsidR="0086022B" w:rsidRDefault="0086022B" w:rsidP="00A757A6">
            <w:pPr>
              <w:shd w:val="clear" w:color="auto" w:fill="FFFFFF" w:themeFill="background1"/>
              <w:tabs>
                <w:tab w:val="left" w:pos="612"/>
              </w:tabs>
              <w:spacing w:before="120" w:after="120"/>
              <w:rPr>
                <w:iCs/>
                <w:noProof w:val="0"/>
                <w:sz w:val="22"/>
                <w:szCs w:val="22"/>
                <w:lang w:val="en-US" w:eastAsia="ru-RU"/>
              </w:rPr>
            </w:pPr>
            <w:proofErr w:type="spellStart"/>
            <w:r>
              <w:rPr>
                <w:iCs/>
                <w:noProof w:val="0"/>
                <w:sz w:val="22"/>
                <w:szCs w:val="22"/>
                <w:lang w:val="en-US" w:eastAsia="ru-RU"/>
              </w:rPr>
              <w:t>Certificat</w:t>
            </w:r>
            <w:proofErr w:type="spellEnd"/>
            <w:r>
              <w:rPr>
                <w:iCs/>
                <w:noProof w:val="0"/>
                <w:sz w:val="22"/>
                <w:szCs w:val="22"/>
                <w:lang w:val="en-US" w:eastAsia="ru-RU"/>
              </w:rPr>
              <w:t xml:space="preserve"> de </w:t>
            </w:r>
            <w:proofErr w:type="spellStart"/>
            <w:r>
              <w:rPr>
                <w:iCs/>
                <w:noProof w:val="0"/>
                <w:sz w:val="22"/>
                <w:szCs w:val="22"/>
                <w:lang w:val="en-US" w:eastAsia="ru-RU"/>
              </w:rPr>
              <w:t>atribuire</w:t>
            </w:r>
            <w:proofErr w:type="spellEnd"/>
            <w:r>
              <w:rPr>
                <w:iCs/>
                <w:noProof w:val="0"/>
                <w:sz w:val="22"/>
                <w:szCs w:val="22"/>
                <w:lang w:val="en-US" w:eastAsia="ru-RU"/>
              </w:rPr>
              <w:t xml:space="preserve"> a </w:t>
            </w:r>
            <w:proofErr w:type="spellStart"/>
            <w:r>
              <w:rPr>
                <w:iCs/>
                <w:noProof w:val="0"/>
                <w:sz w:val="22"/>
                <w:szCs w:val="22"/>
                <w:lang w:val="en-US" w:eastAsia="ru-RU"/>
              </w:rPr>
              <w:t>contului</w:t>
            </w:r>
            <w:proofErr w:type="spellEnd"/>
            <w:r>
              <w:rPr>
                <w:iCs/>
                <w:noProof w:val="0"/>
                <w:sz w:val="22"/>
                <w:szCs w:val="22"/>
                <w:lang w:val="en-US" w:eastAsia="ru-RU"/>
              </w:rPr>
              <w:t xml:space="preserve"> </w:t>
            </w:r>
            <w:proofErr w:type="spellStart"/>
            <w:r>
              <w:rPr>
                <w:iCs/>
                <w:noProof w:val="0"/>
                <w:sz w:val="22"/>
                <w:szCs w:val="22"/>
                <w:lang w:val="en-US" w:eastAsia="ru-RU"/>
              </w:rPr>
              <w:t>bancar</w:t>
            </w:r>
            <w:proofErr w:type="spellEnd"/>
          </w:p>
        </w:tc>
        <w:tc>
          <w:tcPr>
            <w:tcW w:w="3465" w:type="dxa"/>
            <w:shd w:val="clear" w:color="auto" w:fill="auto"/>
          </w:tcPr>
          <w:p w14:paraId="61D235E0" w14:textId="77777777" w:rsidR="0086022B" w:rsidRPr="00AE6685" w:rsidRDefault="0086022B" w:rsidP="00A757A6">
            <w:pPr>
              <w:rPr>
                <w:iCs/>
                <w:noProof w:val="0"/>
                <w:sz w:val="22"/>
                <w:szCs w:val="22"/>
                <w:lang w:val="en-US" w:eastAsia="ru-RU"/>
              </w:rPr>
            </w:pPr>
            <w:proofErr w:type="spellStart"/>
            <w:r>
              <w:rPr>
                <w:iCs/>
                <w:noProof w:val="0"/>
                <w:sz w:val="22"/>
                <w:szCs w:val="22"/>
                <w:lang w:val="en-US" w:eastAsia="ru-RU"/>
              </w:rPr>
              <w:t>Copie</w:t>
            </w:r>
            <w:proofErr w:type="spellEnd"/>
            <w:r>
              <w:rPr>
                <w:iCs/>
                <w:noProof w:val="0"/>
                <w:sz w:val="22"/>
                <w:szCs w:val="22"/>
                <w:lang w:val="en-US" w:eastAsia="ru-RU"/>
              </w:rPr>
              <w:t xml:space="preserve"> </w:t>
            </w:r>
            <w:proofErr w:type="spellStart"/>
            <w:r>
              <w:rPr>
                <w:iCs/>
                <w:noProof w:val="0"/>
                <w:sz w:val="22"/>
                <w:szCs w:val="22"/>
                <w:lang w:val="en-US" w:eastAsia="ru-RU"/>
              </w:rPr>
              <w:t>eliberat</w:t>
            </w:r>
            <w:proofErr w:type="spellEnd"/>
            <w:r>
              <w:rPr>
                <w:iCs/>
                <w:noProof w:val="0"/>
                <w:sz w:val="22"/>
                <w:szCs w:val="22"/>
                <w:lang w:val="en-US" w:eastAsia="ru-RU"/>
              </w:rPr>
              <w:t xml:space="preserve"> de banca </w:t>
            </w:r>
            <w:proofErr w:type="spellStart"/>
            <w:r>
              <w:rPr>
                <w:iCs/>
                <w:noProof w:val="0"/>
                <w:sz w:val="22"/>
                <w:szCs w:val="22"/>
                <w:lang w:val="en-US" w:eastAsia="ru-RU"/>
              </w:rPr>
              <w:t>deținătoare</w:t>
            </w:r>
            <w:proofErr w:type="spellEnd"/>
            <w:r>
              <w:rPr>
                <w:iCs/>
                <w:noProof w:val="0"/>
                <w:sz w:val="22"/>
                <w:szCs w:val="22"/>
                <w:lang w:val="en-US" w:eastAsia="ru-RU"/>
              </w:rPr>
              <w:t xml:space="preserve"> de </w:t>
            </w:r>
            <w:proofErr w:type="spellStart"/>
            <w:r>
              <w:rPr>
                <w:iCs/>
                <w:noProof w:val="0"/>
                <w:sz w:val="22"/>
                <w:szCs w:val="22"/>
                <w:lang w:val="en-US" w:eastAsia="ru-RU"/>
              </w:rPr>
              <w:t>cont,confimată</w:t>
            </w:r>
            <w:proofErr w:type="spellEnd"/>
            <w:r>
              <w:rPr>
                <w:iCs/>
                <w:noProof w:val="0"/>
                <w:sz w:val="22"/>
                <w:szCs w:val="22"/>
                <w:lang w:val="en-US" w:eastAsia="ru-RU"/>
              </w:rPr>
              <w:t xml:space="preserve"> </w:t>
            </w:r>
            <w:proofErr w:type="spellStart"/>
            <w:r>
              <w:rPr>
                <w:iCs/>
                <w:noProof w:val="0"/>
                <w:sz w:val="22"/>
                <w:szCs w:val="22"/>
                <w:lang w:val="en-US" w:eastAsia="ru-RU"/>
              </w:rPr>
              <w:t>prin</w:t>
            </w:r>
            <w:proofErr w:type="spellEnd"/>
            <w:r>
              <w:rPr>
                <w:iCs/>
                <w:noProof w:val="0"/>
                <w:sz w:val="22"/>
                <w:szCs w:val="22"/>
                <w:lang w:val="en-US" w:eastAsia="ru-RU"/>
              </w:rPr>
              <w:t xml:space="preserve"> </w:t>
            </w:r>
            <w:proofErr w:type="spellStart"/>
            <w:r>
              <w:rPr>
                <w:iCs/>
                <w:noProof w:val="0"/>
                <w:sz w:val="22"/>
                <w:szCs w:val="22"/>
                <w:lang w:val="en-US" w:eastAsia="ru-RU"/>
              </w:rPr>
              <w:t>aplicarea</w:t>
            </w:r>
            <w:proofErr w:type="spellEnd"/>
            <w:r>
              <w:rPr>
                <w:iCs/>
                <w:noProof w:val="0"/>
                <w:sz w:val="22"/>
                <w:szCs w:val="22"/>
                <w:lang w:val="en-US" w:eastAsia="ru-RU"/>
              </w:rPr>
              <w:t xml:space="preserve"> </w:t>
            </w:r>
            <w:proofErr w:type="spellStart"/>
            <w:r>
              <w:rPr>
                <w:iCs/>
                <w:noProof w:val="0"/>
                <w:sz w:val="22"/>
                <w:szCs w:val="22"/>
                <w:lang w:val="en-US" w:eastAsia="ru-RU"/>
              </w:rPr>
              <w:t>semnăturii</w:t>
            </w:r>
            <w:proofErr w:type="spellEnd"/>
            <w:r>
              <w:rPr>
                <w:iCs/>
                <w:noProof w:val="0"/>
                <w:sz w:val="22"/>
                <w:szCs w:val="22"/>
                <w:lang w:val="en-US" w:eastAsia="ru-RU"/>
              </w:rPr>
              <w:t xml:space="preserve"> </w:t>
            </w:r>
            <w:proofErr w:type="spellStart"/>
            <w:r>
              <w:rPr>
                <w:iCs/>
                <w:noProof w:val="0"/>
                <w:sz w:val="22"/>
                <w:szCs w:val="22"/>
                <w:lang w:val="en-US" w:eastAsia="ru-RU"/>
              </w:rPr>
              <w:t>electronice</w:t>
            </w:r>
            <w:proofErr w:type="spellEnd"/>
          </w:p>
        </w:tc>
        <w:tc>
          <w:tcPr>
            <w:tcW w:w="1614" w:type="dxa"/>
            <w:shd w:val="clear" w:color="auto" w:fill="auto"/>
          </w:tcPr>
          <w:p w14:paraId="5869C4F0" w14:textId="77777777" w:rsidR="0086022B" w:rsidRPr="00AE6685" w:rsidRDefault="0086022B" w:rsidP="00A757A6">
            <w:pPr>
              <w:rPr>
                <w:iCs/>
                <w:noProof w:val="0"/>
                <w:sz w:val="22"/>
                <w:szCs w:val="22"/>
                <w:lang w:val="en-US" w:eastAsia="ru-RU"/>
              </w:rPr>
            </w:pPr>
            <w:proofErr w:type="spellStart"/>
            <w:r>
              <w:rPr>
                <w:iCs/>
                <w:noProof w:val="0"/>
                <w:sz w:val="22"/>
                <w:szCs w:val="22"/>
                <w:lang w:val="en-US" w:eastAsia="ru-RU"/>
              </w:rPr>
              <w:t>Obligatoriu</w:t>
            </w:r>
            <w:proofErr w:type="spellEnd"/>
            <w:r>
              <w:rPr>
                <w:iCs/>
                <w:noProof w:val="0"/>
                <w:sz w:val="22"/>
                <w:szCs w:val="22"/>
                <w:lang w:val="en-US" w:eastAsia="ru-RU"/>
              </w:rPr>
              <w:t xml:space="preserve">       </w:t>
            </w:r>
          </w:p>
        </w:tc>
      </w:tr>
      <w:tr w:rsidR="0086022B" w14:paraId="6D62571C" w14:textId="77777777" w:rsidTr="00A757A6">
        <w:trPr>
          <w:trHeight w:val="930"/>
        </w:trPr>
        <w:tc>
          <w:tcPr>
            <w:tcW w:w="571" w:type="dxa"/>
            <w:shd w:val="clear" w:color="auto" w:fill="auto"/>
          </w:tcPr>
          <w:p w14:paraId="7BBEDEF9" w14:textId="77777777" w:rsidR="0086022B" w:rsidRDefault="0086022B" w:rsidP="00A757A6">
            <w:pPr>
              <w:shd w:val="clear" w:color="auto" w:fill="FFFFFF" w:themeFill="background1"/>
              <w:tabs>
                <w:tab w:val="left" w:pos="612"/>
              </w:tabs>
              <w:spacing w:before="120" w:after="120"/>
              <w:rPr>
                <w:iCs/>
                <w:noProof w:val="0"/>
                <w:sz w:val="22"/>
                <w:szCs w:val="22"/>
                <w:lang w:val="ro-MD" w:eastAsia="ru-RU"/>
              </w:rPr>
            </w:pPr>
            <w:r>
              <w:rPr>
                <w:iCs/>
                <w:noProof w:val="0"/>
                <w:sz w:val="22"/>
                <w:szCs w:val="22"/>
                <w:lang w:val="ro-MD" w:eastAsia="ru-RU"/>
              </w:rPr>
              <w:t>5</w:t>
            </w:r>
          </w:p>
        </w:tc>
        <w:tc>
          <w:tcPr>
            <w:tcW w:w="3694" w:type="dxa"/>
            <w:shd w:val="clear" w:color="auto" w:fill="auto"/>
          </w:tcPr>
          <w:p w14:paraId="647CF3A9" w14:textId="77777777" w:rsidR="0086022B" w:rsidRDefault="0086022B" w:rsidP="00A757A6">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Certificate/</w:t>
            </w:r>
            <w:proofErr w:type="spellStart"/>
            <w:r>
              <w:rPr>
                <w:iCs/>
                <w:noProof w:val="0"/>
                <w:sz w:val="22"/>
                <w:szCs w:val="22"/>
                <w:lang w:val="en-US" w:eastAsia="ru-RU"/>
              </w:rPr>
              <w:t>Decizie</w:t>
            </w:r>
            <w:proofErr w:type="spellEnd"/>
            <w:r>
              <w:rPr>
                <w:iCs/>
                <w:noProof w:val="0"/>
                <w:sz w:val="22"/>
                <w:szCs w:val="22"/>
                <w:lang w:val="en-US" w:eastAsia="ru-RU"/>
              </w:rPr>
              <w:t xml:space="preserve"> de </w:t>
            </w:r>
            <w:proofErr w:type="spellStart"/>
            <w:r>
              <w:rPr>
                <w:iCs/>
                <w:noProof w:val="0"/>
                <w:sz w:val="22"/>
                <w:szCs w:val="22"/>
                <w:lang w:val="en-US" w:eastAsia="ru-RU"/>
              </w:rPr>
              <w:t>înregistrare</w:t>
            </w:r>
            <w:proofErr w:type="spellEnd"/>
            <w:r>
              <w:rPr>
                <w:iCs/>
                <w:noProof w:val="0"/>
                <w:sz w:val="22"/>
                <w:szCs w:val="22"/>
                <w:lang w:val="en-US" w:eastAsia="ru-RU"/>
              </w:rPr>
              <w:t xml:space="preserve"> a </w:t>
            </w:r>
            <w:proofErr w:type="spellStart"/>
            <w:r>
              <w:rPr>
                <w:iCs/>
                <w:noProof w:val="0"/>
                <w:sz w:val="22"/>
                <w:szCs w:val="22"/>
                <w:lang w:val="en-US" w:eastAsia="ru-RU"/>
              </w:rPr>
              <w:t>intreprinderii</w:t>
            </w:r>
            <w:proofErr w:type="spellEnd"/>
            <w:r>
              <w:rPr>
                <w:iCs/>
                <w:noProof w:val="0"/>
                <w:sz w:val="22"/>
                <w:szCs w:val="22"/>
                <w:lang w:val="en-US" w:eastAsia="ru-RU"/>
              </w:rPr>
              <w:t xml:space="preserve">/Extras din </w:t>
            </w:r>
            <w:proofErr w:type="spellStart"/>
            <w:r>
              <w:rPr>
                <w:iCs/>
                <w:noProof w:val="0"/>
                <w:sz w:val="22"/>
                <w:szCs w:val="22"/>
                <w:lang w:val="en-US" w:eastAsia="ru-RU"/>
              </w:rPr>
              <w:t>Registrul</w:t>
            </w:r>
            <w:proofErr w:type="spellEnd"/>
            <w:r>
              <w:rPr>
                <w:iCs/>
                <w:noProof w:val="0"/>
                <w:sz w:val="22"/>
                <w:szCs w:val="22"/>
                <w:lang w:val="en-US" w:eastAsia="ru-RU"/>
              </w:rPr>
              <w:t xml:space="preserve"> de stat al </w:t>
            </w:r>
            <w:proofErr w:type="spellStart"/>
            <w:r>
              <w:rPr>
                <w:iCs/>
                <w:noProof w:val="0"/>
                <w:sz w:val="22"/>
                <w:szCs w:val="22"/>
                <w:lang w:val="en-US" w:eastAsia="ru-RU"/>
              </w:rPr>
              <w:t>persoanelor</w:t>
            </w:r>
            <w:proofErr w:type="spellEnd"/>
            <w:r>
              <w:rPr>
                <w:iCs/>
                <w:noProof w:val="0"/>
                <w:sz w:val="22"/>
                <w:szCs w:val="22"/>
                <w:lang w:val="en-US" w:eastAsia="ru-RU"/>
              </w:rPr>
              <w:t xml:space="preserve"> </w:t>
            </w:r>
            <w:proofErr w:type="spellStart"/>
            <w:r>
              <w:rPr>
                <w:iCs/>
                <w:noProof w:val="0"/>
                <w:sz w:val="22"/>
                <w:szCs w:val="22"/>
                <w:lang w:val="en-US" w:eastAsia="ru-RU"/>
              </w:rPr>
              <w:t>juridice</w:t>
            </w:r>
            <w:proofErr w:type="spellEnd"/>
            <w:r>
              <w:rPr>
                <w:iCs/>
                <w:noProof w:val="0"/>
                <w:sz w:val="22"/>
                <w:szCs w:val="22"/>
                <w:lang w:val="en-US" w:eastAsia="ru-RU"/>
              </w:rPr>
              <w:t>.</w:t>
            </w:r>
          </w:p>
        </w:tc>
        <w:tc>
          <w:tcPr>
            <w:tcW w:w="3465" w:type="dxa"/>
            <w:shd w:val="clear" w:color="auto" w:fill="auto"/>
          </w:tcPr>
          <w:p w14:paraId="289C8851" w14:textId="77777777" w:rsidR="0086022B" w:rsidRDefault="0086022B" w:rsidP="00A757A6">
            <w:pPr>
              <w:rPr>
                <w:iCs/>
                <w:noProof w:val="0"/>
                <w:sz w:val="22"/>
                <w:szCs w:val="22"/>
                <w:lang w:val="en-US" w:eastAsia="ru-RU"/>
              </w:rPr>
            </w:pPr>
            <w:proofErr w:type="spellStart"/>
            <w:r>
              <w:rPr>
                <w:iCs/>
                <w:noProof w:val="0"/>
                <w:sz w:val="22"/>
                <w:szCs w:val="22"/>
                <w:lang w:val="en-US" w:eastAsia="ru-RU"/>
              </w:rPr>
              <w:t>Copie</w:t>
            </w:r>
            <w:proofErr w:type="spellEnd"/>
            <w:r>
              <w:rPr>
                <w:iCs/>
                <w:noProof w:val="0"/>
                <w:sz w:val="22"/>
                <w:szCs w:val="22"/>
                <w:lang w:val="en-US" w:eastAsia="ru-RU"/>
              </w:rPr>
              <w:t xml:space="preserve"> </w:t>
            </w:r>
            <w:proofErr w:type="spellStart"/>
            <w:r>
              <w:rPr>
                <w:iCs/>
                <w:noProof w:val="0"/>
                <w:sz w:val="22"/>
                <w:szCs w:val="22"/>
                <w:lang w:val="en-US" w:eastAsia="ru-RU"/>
              </w:rPr>
              <w:t>emisă</w:t>
            </w:r>
            <w:proofErr w:type="spellEnd"/>
            <w:r>
              <w:rPr>
                <w:iCs/>
                <w:noProof w:val="0"/>
                <w:sz w:val="22"/>
                <w:szCs w:val="22"/>
                <w:lang w:val="en-US" w:eastAsia="ru-RU"/>
              </w:rPr>
              <w:t xml:space="preserve"> de Camera </w:t>
            </w:r>
            <w:proofErr w:type="spellStart"/>
            <w:r>
              <w:rPr>
                <w:iCs/>
                <w:noProof w:val="0"/>
                <w:sz w:val="22"/>
                <w:szCs w:val="22"/>
                <w:lang w:val="en-US" w:eastAsia="ru-RU"/>
              </w:rPr>
              <w:t>Înregistrării</w:t>
            </w:r>
            <w:proofErr w:type="spellEnd"/>
            <w:r>
              <w:rPr>
                <w:iCs/>
                <w:noProof w:val="0"/>
                <w:sz w:val="22"/>
                <w:szCs w:val="22"/>
                <w:lang w:val="en-US" w:eastAsia="ru-RU"/>
              </w:rPr>
              <w:t xml:space="preserve"> de Stat, </w:t>
            </w:r>
            <w:proofErr w:type="spellStart"/>
            <w:r>
              <w:rPr>
                <w:iCs/>
                <w:noProof w:val="0"/>
                <w:sz w:val="22"/>
                <w:szCs w:val="22"/>
                <w:lang w:val="en-US" w:eastAsia="ru-RU"/>
              </w:rPr>
              <w:t>confimată</w:t>
            </w:r>
            <w:proofErr w:type="spellEnd"/>
            <w:r>
              <w:rPr>
                <w:iCs/>
                <w:noProof w:val="0"/>
                <w:sz w:val="22"/>
                <w:szCs w:val="22"/>
                <w:lang w:val="en-US" w:eastAsia="ru-RU"/>
              </w:rPr>
              <w:t xml:space="preserve"> </w:t>
            </w:r>
            <w:proofErr w:type="spellStart"/>
            <w:r>
              <w:rPr>
                <w:iCs/>
                <w:noProof w:val="0"/>
                <w:sz w:val="22"/>
                <w:szCs w:val="22"/>
                <w:lang w:val="en-US" w:eastAsia="ru-RU"/>
              </w:rPr>
              <w:t>prin</w:t>
            </w:r>
            <w:proofErr w:type="spellEnd"/>
            <w:r>
              <w:rPr>
                <w:iCs/>
                <w:noProof w:val="0"/>
                <w:sz w:val="22"/>
                <w:szCs w:val="22"/>
                <w:lang w:val="en-US" w:eastAsia="ru-RU"/>
              </w:rPr>
              <w:t xml:space="preserve"> </w:t>
            </w:r>
            <w:proofErr w:type="spellStart"/>
            <w:r>
              <w:rPr>
                <w:iCs/>
                <w:noProof w:val="0"/>
                <w:sz w:val="22"/>
                <w:szCs w:val="22"/>
                <w:lang w:val="en-US" w:eastAsia="ru-RU"/>
              </w:rPr>
              <w:t>aplicarea</w:t>
            </w:r>
            <w:proofErr w:type="spellEnd"/>
            <w:r>
              <w:rPr>
                <w:iCs/>
                <w:noProof w:val="0"/>
                <w:sz w:val="22"/>
                <w:szCs w:val="22"/>
                <w:lang w:val="en-US" w:eastAsia="ru-RU"/>
              </w:rPr>
              <w:t xml:space="preserve"> </w:t>
            </w:r>
            <w:proofErr w:type="spellStart"/>
            <w:r>
              <w:rPr>
                <w:iCs/>
                <w:noProof w:val="0"/>
                <w:sz w:val="22"/>
                <w:szCs w:val="22"/>
                <w:lang w:val="en-US" w:eastAsia="ru-RU"/>
              </w:rPr>
              <w:t>semnăturii</w:t>
            </w:r>
            <w:proofErr w:type="spellEnd"/>
            <w:r>
              <w:rPr>
                <w:iCs/>
                <w:noProof w:val="0"/>
                <w:sz w:val="22"/>
                <w:szCs w:val="22"/>
                <w:lang w:val="en-US" w:eastAsia="ru-RU"/>
              </w:rPr>
              <w:t xml:space="preserve"> </w:t>
            </w:r>
            <w:proofErr w:type="spellStart"/>
            <w:r>
              <w:rPr>
                <w:iCs/>
                <w:noProof w:val="0"/>
                <w:sz w:val="22"/>
                <w:szCs w:val="22"/>
                <w:lang w:val="en-US" w:eastAsia="ru-RU"/>
              </w:rPr>
              <w:t>electronice</w:t>
            </w:r>
            <w:proofErr w:type="spellEnd"/>
          </w:p>
          <w:p w14:paraId="182650D0" w14:textId="77777777" w:rsidR="0086022B" w:rsidRDefault="0086022B" w:rsidP="00A757A6">
            <w:pPr>
              <w:rPr>
                <w:iCs/>
                <w:noProof w:val="0"/>
                <w:sz w:val="22"/>
                <w:szCs w:val="22"/>
                <w:lang w:val="en-US" w:eastAsia="ru-RU"/>
              </w:rPr>
            </w:pPr>
          </w:p>
        </w:tc>
        <w:tc>
          <w:tcPr>
            <w:tcW w:w="1614" w:type="dxa"/>
            <w:shd w:val="clear" w:color="auto" w:fill="auto"/>
          </w:tcPr>
          <w:p w14:paraId="10F6F6AF" w14:textId="77777777" w:rsidR="0086022B" w:rsidRDefault="0086022B" w:rsidP="00A757A6">
            <w:pPr>
              <w:rPr>
                <w:iCs/>
                <w:noProof w:val="0"/>
                <w:sz w:val="22"/>
                <w:szCs w:val="22"/>
                <w:lang w:val="en-US" w:eastAsia="ru-RU"/>
              </w:rPr>
            </w:pPr>
            <w:proofErr w:type="spellStart"/>
            <w:r>
              <w:rPr>
                <w:iCs/>
                <w:noProof w:val="0"/>
                <w:sz w:val="22"/>
                <w:szCs w:val="22"/>
                <w:lang w:val="en-US" w:eastAsia="ru-RU"/>
              </w:rPr>
              <w:t>Obligatoriu</w:t>
            </w:r>
            <w:proofErr w:type="spellEnd"/>
            <w:r>
              <w:rPr>
                <w:iCs/>
                <w:noProof w:val="0"/>
                <w:sz w:val="22"/>
                <w:szCs w:val="22"/>
                <w:lang w:val="en-US" w:eastAsia="ru-RU"/>
              </w:rPr>
              <w:t xml:space="preserve"> </w:t>
            </w:r>
          </w:p>
        </w:tc>
      </w:tr>
      <w:tr w:rsidR="0086022B" w14:paraId="0321ECF5" w14:textId="77777777" w:rsidTr="00A757A6">
        <w:trPr>
          <w:trHeight w:val="645"/>
        </w:trPr>
        <w:tc>
          <w:tcPr>
            <w:tcW w:w="571" w:type="dxa"/>
            <w:shd w:val="clear" w:color="auto" w:fill="auto"/>
          </w:tcPr>
          <w:p w14:paraId="70B4CE92" w14:textId="77777777" w:rsidR="0086022B" w:rsidRDefault="0086022B" w:rsidP="00A757A6">
            <w:pPr>
              <w:shd w:val="clear" w:color="auto" w:fill="FFFFFF" w:themeFill="background1"/>
              <w:tabs>
                <w:tab w:val="left" w:pos="612"/>
              </w:tabs>
              <w:spacing w:before="120" w:after="120"/>
              <w:rPr>
                <w:iCs/>
                <w:noProof w:val="0"/>
                <w:sz w:val="22"/>
                <w:szCs w:val="22"/>
                <w:lang w:val="ro-MD" w:eastAsia="ru-RU"/>
              </w:rPr>
            </w:pPr>
            <w:r>
              <w:rPr>
                <w:iCs/>
                <w:noProof w:val="0"/>
                <w:sz w:val="22"/>
                <w:szCs w:val="22"/>
                <w:lang w:val="ro-MD" w:eastAsia="ru-RU"/>
              </w:rPr>
              <w:t>6</w:t>
            </w:r>
          </w:p>
        </w:tc>
        <w:tc>
          <w:tcPr>
            <w:tcW w:w="3694" w:type="dxa"/>
            <w:shd w:val="clear" w:color="auto" w:fill="auto"/>
          </w:tcPr>
          <w:p w14:paraId="6365AB8D" w14:textId="77777777" w:rsidR="0086022B" w:rsidRDefault="0086022B" w:rsidP="00A757A6">
            <w:pPr>
              <w:shd w:val="clear" w:color="auto" w:fill="FFFFFF" w:themeFill="background1"/>
              <w:tabs>
                <w:tab w:val="left" w:pos="612"/>
              </w:tabs>
              <w:spacing w:before="120" w:after="120"/>
              <w:rPr>
                <w:iCs/>
                <w:noProof w:val="0"/>
                <w:sz w:val="22"/>
                <w:szCs w:val="22"/>
                <w:lang w:val="en-US" w:eastAsia="ru-RU"/>
              </w:rPr>
            </w:pPr>
            <w:proofErr w:type="spellStart"/>
            <w:r>
              <w:rPr>
                <w:iCs/>
                <w:noProof w:val="0"/>
                <w:sz w:val="22"/>
                <w:szCs w:val="22"/>
                <w:lang w:val="en-US" w:eastAsia="ru-RU"/>
              </w:rPr>
              <w:t>Licența</w:t>
            </w:r>
            <w:proofErr w:type="spellEnd"/>
            <w:r>
              <w:rPr>
                <w:iCs/>
                <w:noProof w:val="0"/>
                <w:sz w:val="22"/>
                <w:szCs w:val="22"/>
                <w:lang w:val="en-US" w:eastAsia="ru-RU"/>
              </w:rPr>
              <w:t xml:space="preserve"> de </w:t>
            </w:r>
            <w:proofErr w:type="spellStart"/>
            <w:r>
              <w:rPr>
                <w:iCs/>
                <w:noProof w:val="0"/>
                <w:sz w:val="22"/>
                <w:szCs w:val="22"/>
                <w:lang w:val="en-US" w:eastAsia="ru-RU"/>
              </w:rPr>
              <w:t>activitate</w:t>
            </w:r>
            <w:proofErr w:type="spellEnd"/>
            <w:r>
              <w:rPr>
                <w:iCs/>
                <w:noProof w:val="0"/>
                <w:sz w:val="22"/>
                <w:szCs w:val="22"/>
                <w:lang w:val="en-US" w:eastAsia="ru-RU"/>
              </w:rPr>
              <w:t xml:space="preserve"> </w:t>
            </w:r>
            <w:proofErr w:type="spellStart"/>
            <w:r>
              <w:rPr>
                <w:iCs/>
                <w:noProof w:val="0"/>
                <w:sz w:val="22"/>
                <w:szCs w:val="22"/>
                <w:lang w:val="en-US" w:eastAsia="ru-RU"/>
              </w:rPr>
              <w:t>și</w:t>
            </w:r>
            <w:proofErr w:type="spellEnd"/>
            <w:r>
              <w:rPr>
                <w:iCs/>
                <w:noProof w:val="0"/>
                <w:sz w:val="22"/>
                <w:szCs w:val="22"/>
                <w:lang w:val="en-US" w:eastAsia="ru-RU"/>
              </w:rPr>
              <w:t xml:space="preserve"> </w:t>
            </w:r>
            <w:proofErr w:type="spellStart"/>
            <w:r>
              <w:rPr>
                <w:iCs/>
                <w:noProof w:val="0"/>
                <w:sz w:val="22"/>
                <w:szCs w:val="22"/>
                <w:lang w:val="en-US" w:eastAsia="ru-RU"/>
              </w:rPr>
              <w:t>Anexa</w:t>
            </w:r>
            <w:proofErr w:type="spellEnd"/>
            <w:r>
              <w:rPr>
                <w:iCs/>
                <w:noProof w:val="0"/>
                <w:sz w:val="22"/>
                <w:szCs w:val="22"/>
                <w:lang w:val="en-US" w:eastAsia="ru-RU"/>
              </w:rPr>
              <w:t>/</w:t>
            </w:r>
            <w:proofErr w:type="spellStart"/>
            <w:r>
              <w:rPr>
                <w:iCs/>
                <w:noProof w:val="0"/>
                <w:sz w:val="22"/>
                <w:szCs w:val="22"/>
                <w:lang w:val="en-US" w:eastAsia="ru-RU"/>
              </w:rPr>
              <w:t>Certificat</w:t>
            </w:r>
            <w:proofErr w:type="spellEnd"/>
            <w:r>
              <w:rPr>
                <w:iCs/>
                <w:noProof w:val="0"/>
                <w:sz w:val="22"/>
                <w:szCs w:val="22"/>
                <w:lang w:val="en-US" w:eastAsia="ru-RU"/>
              </w:rPr>
              <w:t xml:space="preserve"> </w:t>
            </w:r>
            <w:proofErr w:type="spellStart"/>
            <w:r>
              <w:rPr>
                <w:iCs/>
                <w:noProof w:val="0"/>
                <w:sz w:val="22"/>
                <w:szCs w:val="22"/>
                <w:lang w:val="en-US" w:eastAsia="ru-RU"/>
              </w:rPr>
              <w:t>tehnico</w:t>
            </w:r>
            <w:proofErr w:type="spellEnd"/>
            <w:r>
              <w:rPr>
                <w:iCs/>
                <w:noProof w:val="0"/>
                <w:sz w:val="22"/>
                <w:szCs w:val="22"/>
                <w:lang w:val="en-US" w:eastAsia="ru-RU"/>
              </w:rPr>
              <w:t xml:space="preserve"> </w:t>
            </w:r>
            <w:proofErr w:type="spellStart"/>
            <w:r>
              <w:rPr>
                <w:iCs/>
                <w:noProof w:val="0"/>
                <w:sz w:val="22"/>
                <w:szCs w:val="22"/>
                <w:lang w:val="en-US" w:eastAsia="ru-RU"/>
              </w:rPr>
              <w:t>profesional</w:t>
            </w:r>
            <w:proofErr w:type="spellEnd"/>
            <w:r>
              <w:rPr>
                <w:iCs/>
                <w:noProof w:val="0"/>
                <w:sz w:val="22"/>
                <w:szCs w:val="22"/>
                <w:lang w:val="en-US" w:eastAsia="ru-RU"/>
              </w:rPr>
              <w:t xml:space="preserve"> </w:t>
            </w:r>
          </w:p>
        </w:tc>
        <w:tc>
          <w:tcPr>
            <w:tcW w:w="3465" w:type="dxa"/>
            <w:shd w:val="clear" w:color="auto" w:fill="auto"/>
          </w:tcPr>
          <w:p w14:paraId="4E732B72" w14:textId="77777777" w:rsidR="0086022B" w:rsidRDefault="0086022B" w:rsidP="00A757A6">
            <w:pPr>
              <w:rPr>
                <w:iCs/>
                <w:noProof w:val="0"/>
                <w:sz w:val="22"/>
                <w:szCs w:val="22"/>
                <w:lang w:val="en-US" w:eastAsia="ru-RU"/>
              </w:rPr>
            </w:pPr>
            <w:proofErr w:type="spellStart"/>
            <w:r>
              <w:rPr>
                <w:iCs/>
                <w:noProof w:val="0"/>
                <w:sz w:val="22"/>
                <w:szCs w:val="22"/>
                <w:lang w:val="en-US" w:eastAsia="ru-RU"/>
              </w:rPr>
              <w:t>Copie</w:t>
            </w:r>
            <w:proofErr w:type="spellEnd"/>
            <w:r>
              <w:rPr>
                <w:iCs/>
                <w:noProof w:val="0"/>
                <w:sz w:val="22"/>
                <w:szCs w:val="22"/>
                <w:lang w:val="en-US" w:eastAsia="ru-RU"/>
              </w:rPr>
              <w:t xml:space="preserve">, </w:t>
            </w:r>
            <w:proofErr w:type="spellStart"/>
            <w:r>
              <w:rPr>
                <w:iCs/>
                <w:noProof w:val="0"/>
                <w:sz w:val="22"/>
                <w:szCs w:val="22"/>
                <w:lang w:val="en-US" w:eastAsia="ru-RU"/>
              </w:rPr>
              <w:t>confimată</w:t>
            </w:r>
            <w:proofErr w:type="spellEnd"/>
            <w:r>
              <w:rPr>
                <w:iCs/>
                <w:noProof w:val="0"/>
                <w:sz w:val="22"/>
                <w:szCs w:val="22"/>
                <w:lang w:val="en-US" w:eastAsia="ru-RU"/>
              </w:rPr>
              <w:t xml:space="preserve"> </w:t>
            </w:r>
            <w:proofErr w:type="spellStart"/>
            <w:r>
              <w:rPr>
                <w:iCs/>
                <w:noProof w:val="0"/>
                <w:sz w:val="22"/>
                <w:szCs w:val="22"/>
                <w:lang w:val="en-US" w:eastAsia="ru-RU"/>
              </w:rPr>
              <w:t>prin</w:t>
            </w:r>
            <w:proofErr w:type="spellEnd"/>
            <w:r>
              <w:rPr>
                <w:iCs/>
                <w:noProof w:val="0"/>
                <w:sz w:val="22"/>
                <w:szCs w:val="22"/>
                <w:lang w:val="en-US" w:eastAsia="ru-RU"/>
              </w:rPr>
              <w:t xml:space="preserve"> </w:t>
            </w:r>
            <w:proofErr w:type="spellStart"/>
            <w:r>
              <w:rPr>
                <w:iCs/>
                <w:noProof w:val="0"/>
                <w:sz w:val="22"/>
                <w:szCs w:val="22"/>
                <w:lang w:val="en-US" w:eastAsia="ru-RU"/>
              </w:rPr>
              <w:t>aplicarea</w:t>
            </w:r>
            <w:proofErr w:type="spellEnd"/>
            <w:r>
              <w:rPr>
                <w:iCs/>
                <w:noProof w:val="0"/>
                <w:sz w:val="22"/>
                <w:szCs w:val="22"/>
                <w:lang w:val="en-US" w:eastAsia="ru-RU"/>
              </w:rPr>
              <w:t xml:space="preserve"> </w:t>
            </w:r>
            <w:proofErr w:type="spellStart"/>
            <w:r>
              <w:rPr>
                <w:iCs/>
                <w:noProof w:val="0"/>
                <w:sz w:val="22"/>
                <w:szCs w:val="22"/>
                <w:lang w:val="en-US" w:eastAsia="ru-RU"/>
              </w:rPr>
              <w:t>semnăturii</w:t>
            </w:r>
            <w:proofErr w:type="spellEnd"/>
            <w:r>
              <w:rPr>
                <w:iCs/>
                <w:noProof w:val="0"/>
                <w:sz w:val="22"/>
                <w:szCs w:val="22"/>
                <w:lang w:val="en-US" w:eastAsia="ru-RU"/>
              </w:rPr>
              <w:t xml:space="preserve"> </w:t>
            </w:r>
            <w:proofErr w:type="spellStart"/>
            <w:r>
              <w:rPr>
                <w:iCs/>
                <w:noProof w:val="0"/>
                <w:sz w:val="22"/>
                <w:szCs w:val="22"/>
                <w:lang w:val="en-US" w:eastAsia="ru-RU"/>
              </w:rPr>
              <w:t>electronice</w:t>
            </w:r>
            <w:proofErr w:type="spellEnd"/>
          </w:p>
          <w:p w14:paraId="33568B7B" w14:textId="77777777" w:rsidR="0086022B" w:rsidRDefault="0086022B" w:rsidP="00A757A6">
            <w:pPr>
              <w:rPr>
                <w:iCs/>
                <w:noProof w:val="0"/>
                <w:sz w:val="22"/>
                <w:szCs w:val="22"/>
                <w:lang w:val="en-US" w:eastAsia="ru-RU"/>
              </w:rPr>
            </w:pPr>
          </w:p>
        </w:tc>
        <w:tc>
          <w:tcPr>
            <w:tcW w:w="1614" w:type="dxa"/>
            <w:shd w:val="clear" w:color="auto" w:fill="auto"/>
          </w:tcPr>
          <w:p w14:paraId="1A31CA13" w14:textId="77777777" w:rsidR="0086022B" w:rsidRDefault="0086022B" w:rsidP="00A757A6">
            <w:pPr>
              <w:rPr>
                <w:iCs/>
                <w:noProof w:val="0"/>
                <w:sz w:val="22"/>
                <w:szCs w:val="22"/>
                <w:lang w:val="en-US" w:eastAsia="ru-RU"/>
              </w:rPr>
            </w:pPr>
            <w:proofErr w:type="spellStart"/>
            <w:r>
              <w:rPr>
                <w:iCs/>
                <w:noProof w:val="0"/>
                <w:sz w:val="22"/>
                <w:szCs w:val="22"/>
                <w:lang w:val="en-US" w:eastAsia="ru-RU"/>
              </w:rPr>
              <w:t>Obligatoriu</w:t>
            </w:r>
            <w:proofErr w:type="spellEnd"/>
            <w:r>
              <w:rPr>
                <w:iCs/>
                <w:noProof w:val="0"/>
                <w:sz w:val="22"/>
                <w:szCs w:val="22"/>
                <w:lang w:val="en-US" w:eastAsia="ru-RU"/>
              </w:rPr>
              <w:t xml:space="preserve"> </w:t>
            </w:r>
          </w:p>
        </w:tc>
      </w:tr>
      <w:tr w:rsidR="0086022B" w14:paraId="02310B30" w14:textId="77777777" w:rsidTr="00A757A6">
        <w:trPr>
          <w:trHeight w:val="525"/>
        </w:trPr>
        <w:tc>
          <w:tcPr>
            <w:tcW w:w="571" w:type="dxa"/>
            <w:shd w:val="clear" w:color="auto" w:fill="auto"/>
          </w:tcPr>
          <w:p w14:paraId="478C335E" w14:textId="77777777" w:rsidR="0086022B" w:rsidRDefault="0086022B" w:rsidP="00A757A6">
            <w:pPr>
              <w:shd w:val="clear" w:color="auto" w:fill="FFFFFF" w:themeFill="background1"/>
              <w:tabs>
                <w:tab w:val="left" w:pos="612"/>
              </w:tabs>
              <w:spacing w:before="120" w:after="120"/>
              <w:rPr>
                <w:iCs/>
                <w:noProof w:val="0"/>
                <w:sz w:val="22"/>
                <w:szCs w:val="22"/>
                <w:lang w:val="ro-MD" w:eastAsia="ru-RU"/>
              </w:rPr>
            </w:pPr>
            <w:r>
              <w:rPr>
                <w:iCs/>
                <w:noProof w:val="0"/>
                <w:sz w:val="22"/>
                <w:szCs w:val="22"/>
                <w:lang w:val="ro-MD" w:eastAsia="ru-RU"/>
              </w:rPr>
              <w:t>7</w:t>
            </w:r>
          </w:p>
        </w:tc>
        <w:tc>
          <w:tcPr>
            <w:tcW w:w="3694" w:type="dxa"/>
            <w:shd w:val="clear" w:color="auto" w:fill="auto"/>
          </w:tcPr>
          <w:p w14:paraId="689B781D" w14:textId="77777777" w:rsidR="0086022B" w:rsidRDefault="0086022B" w:rsidP="00A757A6">
            <w:pPr>
              <w:shd w:val="clear" w:color="auto" w:fill="FFFFFF" w:themeFill="background1"/>
              <w:tabs>
                <w:tab w:val="left" w:pos="612"/>
              </w:tabs>
              <w:spacing w:before="120" w:after="120"/>
              <w:rPr>
                <w:iCs/>
                <w:noProof w:val="0"/>
                <w:sz w:val="22"/>
                <w:szCs w:val="22"/>
                <w:lang w:val="en-US" w:eastAsia="ru-RU"/>
              </w:rPr>
            </w:pPr>
            <w:proofErr w:type="spellStart"/>
            <w:r>
              <w:rPr>
                <w:iCs/>
                <w:noProof w:val="0"/>
                <w:sz w:val="22"/>
                <w:szCs w:val="22"/>
                <w:lang w:val="en-US" w:eastAsia="ru-RU"/>
              </w:rPr>
              <w:t>Ultimul</w:t>
            </w:r>
            <w:proofErr w:type="spellEnd"/>
            <w:r>
              <w:rPr>
                <w:iCs/>
                <w:noProof w:val="0"/>
                <w:sz w:val="22"/>
                <w:szCs w:val="22"/>
                <w:lang w:val="en-US" w:eastAsia="ru-RU"/>
              </w:rPr>
              <w:t xml:space="preserve"> </w:t>
            </w:r>
            <w:proofErr w:type="spellStart"/>
            <w:r>
              <w:rPr>
                <w:iCs/>
                <w:noProof w:val="0"/>
                <w:sz w:val="22"/>
                <w:szCs w:val="22"/>
                <w:lang w:val="en-US" w:eastAsia="ru-RU"/>
              </w:rPr>
              <w:t>raport</w:t>
            </w:r>
            <w:proofErr w:type="spellEnd"/>
            <w:r>
              <w:rPr>
                <w:iCs/>
                <w:noProof w:val="0"/>
                <w:sz w:val="22"/>
                <w:szCs w:val="22"/>
                <w:lang w:val="en-US" w:eastAsia="ru-RU"/>
              </w:rPr>
              <w:t xml:space="preserve"> </w:t>
            </w:r>
            <w:proofErr w:type="spellStart"/>
            <w:r>
              <w:rPr>
                <w:iCs/>
                <w:noProof w:val="0"/>
                <w:sz w:val="22"/>
                <w:szCs w:val="22"/>
                <w:lang w:val="en-US" w:eastAsia="ru-RU"/>
              </w:rPr>
              <w:t>financiar</w:t>
            </w:r>
            <w:proofErr w:type="spellEnd"/>
            <w:r>
              <w:rPr>
                <w:iCs/>
                <w:noProof w:val="0"/>
                <w:sz w:val="22"/>
                <w:szCs w:val="22"/>
                <w:lang w:val="en-US" w:eastAsia="ru-RU"/>
              </w:rPr>
              <w:t xml:space="preserve"> </w:t>
            </w:r>
          </w:p>
        </w:tc>
        <w:tc>
          <w:tcPr>
            <w:tcW w:w="3465" w:type="dxa"/>
            <w:shd w:val="clear" w:color="auto" w:fill="auto"/>
          </w:tcPr>
          <w:p w14:paraId="2F5BCEA5" w14:textId="77777777" w:rsidR="0086022B" w:rsidRDefault="0086022B" w:rsidP="00A757A6">
            <w:pPr>
              <w:rPr>
                <w:iCs/>
                <w:noProof w:val="0"/>
                <w:sz w:val="22"/>
                <w:szCs w:val="22"/>
                <w:lang w:val="en-US" w:eastAsia="ru-RU"/>
              </w:rPr>
            </w:pPr>
            <w:proofErr w:type="spellStart"/>
            <w:r>
              <w:rPr>
                <w:iCs/>
                <w:noProof w:val="0"/>
                <w:sz w:val="22"/>
                <w:szCs w:val="22"/>
                <w:lang w:val="en-US" w:eastAsia="ru-RU"/>
              </w:rPr>
              <w:t>Copie</w:t>
            </w:r>
            <w:proofErr w:type="spellEnd"/>
            <w:r>
              <w:rPr>
                <w:iCs/>
                <w:noProof w:val="0"/>
                <w:sz w:val="22"/>
                <w:szCs w:val="22"/>
                <w:lang w:val="en-US" w:eastAsia="ru-RU"/>
              </w:rPr>
              <w:t xml:space="preserve"> </w:t>
            </w:r>
            <w:proofErr w:type="spellStart"/>
            <w:r>
              <w:rPr>
                <w:iCs/>
                <w:noProof w:val="0"/>
                <w:sz w:val="22"/>
                <w:szCs w:val="22"/>
                <w:lang w:val="en-US" w:eastAsia="ru-RU"/>
              </w:rPr>
              <w:t>confimată</w:t>
            </w:r>
            <w:proofErr w:type="spellEnd"/>
            <w:r>
              <w:rPr>
                <w:iCs/>
                <w:noProof w:val="0"/>
                <w:sz w:val="22"/>
                <w:szCs w:val="22"/>
                <w:lang w:val="en-US" w:eastAsia="ru-RU"/>
              </w:rPr>
              <w:t xml:space="preserve"> </w:t>
            </w:r>
            <w:proofErr w:type="spellStart"/>
            <w:r>
              <w:rPr>
                <w:iCs/>
                <w:noProof w:val="0"/>
                <w:sz w:val="22"/>
                <w:szCs w:val="22"/>
                <w:lang w:val="en-US" w:eastAsia="ru-RU"/>
              </w:rPr>
              <w:t>prin</w:t>
            </w:r>
            <w:proofErr w:type="spellEnd"/>
            <w:r>
              <w:rPr>
                <w:iCs/>
                <w:noProof w:val="0"/>
                <w:sz w:val="22"/>
                <w:szCs w:val="22"/>
                <w:lang w:val="en-US" w:eastAsia="ru-RU"/>
              </w:rPr>
              <w:t xml:space="preserve"> </w:t>
            </w:r>
            <w:proofErr w:type="spellStart"/>
            <w:r>
              <w:rPr>
                <w:iCs/>
                <w:noProof w:val="0"/>
                <w:sz w:val="22"/>
                <w:szCs w:val="22"/>
                <w:lang w:val="en-US" w:eastAsia="ru-RU"/>
              </w:rPr>
              <w:t>aplicarea</w:t>
            </w:r>
            <w:proofErr w:type="spellEnd"/>
            <w:r>
              <w:rPr>
                <w:iCs/>
                <w:noProof w:val="0"/>
                <w:sz w:val="22"/>
                <w:szCs w:val="22"/>
                <w:lang w:val="en-US" w:eastAsia="ru-RU"/>
              </w:rPr>
              <w:t xml:space="preserve"> </w:t>
            </w:r>
            <w:proofErr w:type="spellStart"/>
            <w:r>
              <w:rPr>
                <w:iCs/>
                <w:noProof w:val="0"/>
                <w:sz w:val="22"/>
                <w:szCs w:val="22"/>
                <w:lang w:val="en-US" w:eastAsia="ru-RU"/>
              </w:rPr>
              <w:t>semnăturii</w:t>
            </w:r>
            <w:proofErr w:type="spellEnd"/>
            <w:r>
              <w:rPr>
                <w:iCs/>
                <w:noProof w:val="0"/>
                <w:sz w:val="22"/>
                <w:szCs w:val="22"/>
                <w:lang w:val="en-US" w:eastAsia="ru-RU"/>
              </w:rPr>
              <w:t xml:space="preserve"> </w:t>
            </w:r>
            <w:proofErr w:type="spellStart"/>
            <w:r>
              <w:rPr>
                <w:iCs/>
                <w:noProof w:val="0"/>
                <w:sz w:val="22"/>
                <w:szCs w:val="22"/>
                <w:lang w:val="en-US" w:eastAsia="ru-RU"/>
              </w:rPr>
              <w:t>electronice</w:t>
            </w:r>
            <w:proofErr w:type="spellEnd"/>
          </w:p>
          <w:p w14:paraId="70136F2C" w14:textId="77777777" w:rsidR="0086022B" w:rsidRDefault="0086022B" w:rsidP="00A757A6">
            <w:pPr>
              <w:rPr>
                <w:iCs/>
                <w:noProof w:val="0"/>
                <w:sz w:val="22"/>
                <w:szCs w:val="22"/>
                <w:lang w:val="en-US" w:eastAsia="ru-RU"/>
              </w:rPr>
            </w:pPr>
          </w:p>
        </w:tc>
        <w:tc>
          <w:tcPr>
            <w:tcW w:w="1614" w:type="dxa"/>
            <w:shd w:val="clear" w:color="auto" w:fill="auto"/>
          </w:tcPr>
          <w:p w14:paraId="349CE605" w14:textId="77777777" w:rsidR="0086022B" w:rsidRDefault="0086022B" w:rsidP="00A757A6">
            <w:pPr>
              <w:rPr>
                <w:iCs/>
                <w:noProof w:val="0"/>
                <w:sz w:val="22"/>
                <w:szCs w:val="22"/>
                <w:lang w:val="en-US" w:eastAsia="ru-RU"/>
              </w:rPr>
            </w:pPr>
            <w:proofErr w:type="spellStart"/>
            <w:r>
              <w:rPr>
                <w:iCs/>
                <w:noProof w:val="0"/>
                <w:sz w:val="22"/>
                <w:szCs w:val="22"/>
                <w:lang w:val="en-US" w:eastAsia="ru-RU"/>
              </w:rPr>
              <w:t>Obligatoriu</w:t>
            </w:r>
            <w:proofErr w:type="spellEnd"/>
            <w:r>
              <w:rPr>
                <w:iCs/>
                <w:noProof w:val="0"/>
                <w:sz w:val="22"/>
                <w:szCs w:val="22"/>
                <w:lang w:val="en-US" w:eastAsia="ru-RU"/>
              </w:rPr>
              <w:t xml:space="preserve"> </w:t>
            </w:r>
          </w:p>
        </w:tc>
      </w:tr>
      <w:tr w:rsidR="0086022B" w14:paraId="60D2B7AC" w14:textId="77777777" w:rsidTr="00A757A6">
        <w:trPr>
          <w:trHeight w:val="219"/>
        </w:trPr>
        <w:tc>
          <w:tcPr>
            <w:tcW w:w="571" w:type="dxa"/>
            <w:shd w:val="clear" w:color="auto" w:fill="auto"/>
          </w:tcPr>
          <w:p w14:paraId="2E86DAD9" w14:textId="77777777" w:rsidR="0086022B" w:rsidRDefault="0086022B" w:rsidP="00A757A6">
            <w:pPr>
              <w:shd w:val="clear" w:color="auto" w:fill="FFFFFF" w:themeFill="background1"/>
              <w:tabs>
                <w:tab w:val="left" w:pos="612"/>
              </w:tabs>
              <w:spacing w:before="120" w:after="120"/>
              <w:rPr>
                <w:iCs/>
                <w:noProof w:val="0"/>
                <w:sz w:val="22"/>
                <w:szCs w:val="22"/>
                <w:lang w:val="ro-MD" w:eastAsia="ru-RU"/>
              </w:rPr>
            </w:pPr>
            <w:r>
              <w:rPr>
                <w:iCs/>
                <w:noProof w:val="0"/>
                <w:sz w:val="22"/>
                <w:szCs w:val="22"/>
                <w:lang w:val="ro-MD" w:eastAsia="ru-RU"/>
              </w:rPr>
              <w:t>8</w:t>
            </w:r>
          </w:p>
        </w:tc>
        <w:tc>
          <w:tcPr>
            <w:tcW w:w="3694" w:type="dxa"/>
            <w:shd w:val="clear" w:color="auto" w:fill="auto"/>
          </w:tcPr>
          <w:p w14:paraId="06868956" w14:textId="77777777" w:rsidR="0086022B" w:rsidRDefault="0086022B" w:rsidP="00A757A6">
            <w:pPr>
              <w:shd w:val="clear" w:color="auto" w:fill="FFFFFF" w:themeFill="background1"/>
              <w:tabs>
                <w:tab w:val="left" w:pos="612"/>
              </w:tabs>
              <w:spacing w:before="120" w:after="120"/>
              <w:rPr>
                <w:iCs/>
                <w:noProof w:val="0"/>
                <w:sz w:val="22"/>
                <w:szCs w:val="22"/>
                <w:lang w:val="en-US" w:eastAsia="ru-RU"/>
              </w:rPr>
            </w:pPr>
            <w:proofErr w:type="spellStart"/>
            <w:r>
              <w:rPr>
                <w:iCs/>
                <w:noProof w:val="0"/>
                <w:sz w:val="22"/>
                <w:szCs w:val="22"/>
                <w:lang w:val="en-US" w:eastAsia="ru-RU"/>
              </w:rPr>
              <w:t>Cazier</w:t>
            </w:r>
            <w:proofErr w:type="spellEnd"/>
            <w:r>
              <w:rPr>
                <w:iCs/>
                <w:noProof w:val="0"/>
                <w:sz w:val="22"/>
                <w:szCs w:val="22"/>
                <w:lang w:val="en-US" w:eastAsia="ru-RU"/>
              </w:rPr>
              <w:t xml:space="preserve"> </w:t>
            </w:r>
            <w:proofErr w:type="spellStart"/>
            <w:r>
              <w:rPr>
                <w:iCs/>
                <w:noProof w:val="0"/>
                <w:sz w:val="22"/>
                <w:szCs w:val="22"/>
                <w:lang w:val="en-US" w:eastAsia="ru-RU"/>
              </w:rPr>
              <w:t>judiciar</w:t>
            </w:r>
            <w:proofErr w:type="spellEnd"/>
            <w:r>
              <w:rPr>
                <w:iCs/>
                <w:noProof w:val="0"/>
                <w:sz w:val="22"/>
                <w:szCs w:val="22"/>
                <w:lang w:val="en-US" w:eastAsia="ru-RU"/>
              </w:rPr>
              <w:t xml:space="preserve"> </w:t>
            </w:r>
          </w:p>
        </w:tc>
        <w:tc>
          <w:tcPr>
            <w:tcW w:w="3465" w:type="dxa"/>
            <w:shd w:val="clear" w:color="auto" w:fill="auto"/>
          </w:tcPr>
          <w:p w14:paraId="724F4BD5" w14:textId="77777777" w:rsidR="0086022B" w:rsidRDefault="0086022B" w:rsidP="00A757A6">
            <w:pPr>
              <w:rPr>
                <w:iCs/>
                <w:noProof w:val="0"/>
                <w:sz w:val="22"/>
                <w:szCs w:val="22"/>
                <w:lang w:val="en-US" w:eastAsia="ru-RU"/>
              </w:rPr>
            </w:pPr>
            <w:r>
              <w:rPr>
                <w:iCs/>
                <w:noProof w:val="0"/>
                <w:sz w:val="22"/>
                <w:szCs w:val="22"/>
                <w:lang w:val="en-US" w:eastAsia="ru-RU"/>
              </w:rPr>
              <w:t xml:space="preserve">Original, </w:t>
            </w:r>
            <w:proofErr w:type="spellStart"/>
            <w:r>
              <w:rPr>
                <w:iCs/>
                <w:noProof w:val="0"/>
                <w:sz w:val="22"/>
                <w:szCs w:val="22"/>
                <w:lang w:val="en-US" w:eastAsia="ru-RU"/>
              </w:rPr>
              <w:t>Eliberat</w:t>
            </w:r>
            <w:proofErr w:type="spellEnd"/>
            <w:r>
              <w:rPr>
                <w:iCs/>
                <w:noProof w:val="0"/>
                <w:sz w:val="22"/>
                <w:szCs w:val="22"/>
                <w:lang w:val="en-US" w:eastAsia="ru-RU"/>
              </w:rPr>
              <w:t xml:space="preserve"> de </w:t>
            </w:r>
            <w:proofErr w:type="spellStart"/>
            <w:r>
              <w:rPr>
                <w:iCs/>
                <w:noProof w:val="0"/>
                <w:sz w:val="22"/>
                <w:szCs w:val="22"/>
                <w:lang w:val="en-US" w:eastAsia="ru-RU"/>
              </w:rPr>
              <w:t>către</w:t>
            </w:r>
            <w:proofErr w:type="spellEnd"/>
            <w:r>
              <w:rPr>
                <w:iCs/>
                <w:noProof w:val="0"/>
                <w:sz w:val="22"/>
                <w:szCs w:val="22"/>
                <w:lang w:val="en-US" w:eastAsia="ru-RU"/>
              </w:rPr>
              <w:t xml:space="preserve"> </w:t>
            </w:r>
            <w:proofErr w:type="spellStart"/>
            <w:r>
              <w:rPr>
                <w:iCs/>
                <w:noProof w:val="0"/>
                <w:sz w:val="22"/>
                <w:szCs w:val="22"/>
                <w:lang w:val="en-US" w:eastAsia="ru-RU"/>
              </w:rPr>
              <w:t>Ministerul</w:t>
            </w:r>
            <w:proofErr w:type="spellEnd"/>
            <w:r>
              <w:rPr>
                <w:iCs/>
                <w:noProof w:val="0"/>
                <w:sz w:val="22"/>
                <w:szCs w:val="22"/>
                <w:lang w:val="en-US" w:eastAsia="ru-RU"/>
              </w:rPr>
              <w:t xml:space="preserve"> </w:t>
            </w:r>
            <w:proofErr w:type="spellStart"/>
            <w:r>
              <w:rPr>
                <w:iCs/>
                <w:noProof w:val="0"/>
                <w:sz w:val="22"/>
                <w:szCs w:val="22"/>
                <w:lang w:val="en-US" w:eastAsia="ru-RU"/>
              </w:rPr>
              <w:t>Afacerilor</w:t>
            </w:r>
            <w:proofErr w:type="spellEnd"/>
            <w:r>
              <w:rPr>
                <w:iCs/>
                <w:noProof w:val="0"/>
                <w:sz w:val="22"/>
                <w:szCs w:val="22"/>
                <w:lang w:val="en-US" w:eastAsia="ru-RU"/>
              </w:rPr>
              <w:t xml:space="preserve"> Interne </w:t>
            </w:r>
            <w:proofErr w:type="spellStart"/>
            <w:r>
              <w:rPr>
                <w:iCs/>
                <w:noProof w:val="0"/>
                <w:sz w:val="22"/>
                <w:szCs w:val="22"/>
                <w:lang w:val="en-US" w:eastAsia="ru-RU"/>
              </w:rPr>
              <w:t>Serviciul</w:t>
            </w:r>
            <w:proofErr w:type="spellEnd"/>
            <w:r>
              <w:rPr>
                <w:iCs/>
                <w:noProof w:val="0"/>
                <w:sz w:val="22"/>
                <w:szCs w:val="22"/>
                <w:lang w:val="en-US" w:eastAsia="ru-RU"/>
              </w:rPr>
              <w:t xml:space="preserve"> </w:t>
            </w:r>
            <w:proofErr w:type="spellStart"/>
            <w:r>
              <w:rPr>
                <w:iCs/>
                <w:noProof w:val="0"/>
                <w:sz w:val="22"/>
                <w:szCs w:val="22"/>
                <w:lang w:val="en-US" w:eastAsia="ru-RU"/>
              </w:rPr>
              <w:t>tehnologiei</w:t>
            </w:r>
            <w:proofErr w:type="spellEnd"/>
            <w:r>
              <w:rPr>
                <w:iCs/>
                <w:noProof w:val="0"/>
                <w:sz w:val="22"/>
                <w:szCs w:val="22"/>
                <w:lang w:val="en-US" w:eastAsia="ru-RU"/>
              </w:rPr>
              <w:t xml:space="preserve"> </w:t>
            </w:r>
            <w:proofErr w:type="spellStart"/>
            <w:r>
              <w:rPr>
                <w:iCs/>
                <w:noProof w:val="0"/>
                <w:sz w:val="22"/>
                <w:szCs w:val="22"/>
                <w:lang w:val="en-US" w:eastAsia="ru-RU"/>
              </w:rPr>
              <w:t>Informaționale</w:t>
            </w:r>
            <w:proofErr w:type="spellEnd"/>
            <w:r>
              <w:rPr>
                <w:iCs/>
                <w:noProof w:val="0"/>
                <w:sz w:val="22"/>
                <w:szCs w:val="22"/>
                <w:lang w:val="en-US" w:eastAsia="ru-RU"/>
              </w:rPr>
              <w:t xml:space="preserve"> </w:t>
            </w:r>
            <w:proofErr w:type="spellStart"/>
            <w:r>
              <w:rPr>
                <w:iCs/>
                <w:noProof w:val="0"/>
                <w:sz w:val="22"/>
                <w:szCs w:val="22"/>
                <w:lang w:val="en-US" w:eastAsia="ru-RU"/>
              </w:rPr>
              <w:t>confimată</w:t>
            </w:r>
            <w:proofErr w:type="spellEnd"/>
            <w:r>
              <w:rPr>
                <w:iCs/>
                <w:noProof w:val="0"/>
                <w:sz w:val="22"/>
                <w:szCs w:val="22"/>
                <w:lang w:val="en-US" w:eastAsia="ru-RU"/>
              </w:rPr>
              <w:t xml:space="preserve"> </w:t>
            </w:r>
            <w:proofErr w:type="spellStart"/>
            <w:r>
              <w:rPr>
                <w:iCs/>
                <w:noProof w:val="0"/>
                <w:sz w:val="22"/>
                <w:szCs w:val="22"/>
                <w:lang w:val="en-US" w:eastAsia="ru-RU"/>
              </w:rPr>
              <w:t>prin</w:t>
            </w:r>
            <w:proofErr w:type="spellEnd"/>
            <w:r>
              <w:rPr>
                <w:iCs/>
                <w:noProof w:val="0"/>
                <w:sz w:val="22"/>
                <w:szCs w:val="22"/>
                <w:lang w:val="en-US" w:eastAsia="ru-RU"/>
              </w:rPr>
              <w:t xml:space="preserve"> </w:t>
            </w:r>
            <w:proofErr w:type="spellStart"/>
            <w:r>
              <w:rPr>
                <w:iCs/>
                <w:noProof w:val="0"/>
                <w:sz w:val="22"/>
                <w:szCs w:val="22"/>
                <w:lang w:val="en-US" w:eastAsia="ru-RU"/>
              </w:rPr>
              <w:t>aplicarea</w:t>
            </w:r>
            <w:proofErr w:type="spellEnd"/>
            <w:r>
              <w:rPr>
                <w:iCs/>
                <w:noProof w:val="0"/>
                <w:sz w:val="22"/>
                <w:szCs w:val="22"/>
                <w:lang w:val="en-US" w:eastAsia="ru-RU"/>
              </w:rPr>
              <w:t xml:space="preserve"> </w:t>
            </w:r>
            <w:proofErr w:type="spellStart"/>
            <w:r>
              <w:rPr>
                <w:iCs/>
                <w:noProof w:val="0"/>
                <w:sz w:val="22"/>
                <w:szCs w:val="22"/>
                <w:lang w:val="en-US" w:eastAsia="ru-RU"/>
              </w:rPr>
              <w:t>semnăturii</w:t>
            </w:r>
            <w:proofErr w:type="spellEnd"/>
            <w:r>
              <w:rPr>
                <w:iCs/>
                <w:noProof w:val="0"/>
                <w:sz w:val="22"/>
                <w:szCs w:val="22"/>
                <w:lang w:val="en-US" w:eastAsia="ru-RU"/>
              </w:rPr>
              <w:t xml:space="preserve"> </w:t>
            </w:r>
            <w:proofErr w:type="spellStart"/>
            <w:r>
              <w:rPr>
                <w:iCs/>
                <w:noProof w:val="0"/>
                <w:sz w:val="22"/>
                <w:szCs w:val="22"/>
                <w:lang w:val="en-US" w:eastAsia="ru-RU"/>
              </w:rPr>
              <w:t>electronice</w:t>
            </w:r>
            <w:proofErr w:type="spellEnd"/>
          </w:p>
        </w:tc>
        <w:tc>
          <w:tcPr>
            <w:tcW w:w="1614" w:type="dxa"/>
            <w:shd w:val="clear" w:color="auto" w:fill="auto"/>
          </w:tcPr>
          <w:p w14:paraId="671D0EEE" w14:textId="77777777" w:rsidR="0086022B" w:rsidRDefault="0086022B" w:rsidP="00A757A6">
            <w:pPr>
              <w:rPr>
                <w:iCs/>
                <w:noProof w:val="0"/>
                <w:sz w:val="22"/>
                <w:szCs w:val="22"/>
                <w:lang w:val="en-US" w:eastAsia="ru-RU"/>
              </w:rPr>
            </w:pPr>
            <w:proofErr w:type="spellStart"/>
            <w:r>
              <w:rPr>
                <w:iCs/>
                <w:noProof w:val="0"/>
                <w:sz w:val="22"/>
                <w:szCs w:val="22"/>
                <w:lang w:val="en-US" w:eastAsia="ru-RU"/>
              </w:rPr>
              <w:t>Obligatoriu</w:t>
            </w:r>
            <w:proofErr w:type="spellEnd"/>
            <w:r>
              <w:rPr>
                <w:iCs/>
                <w:noProof w:val="0"/>
                <w:sz w:val="22"/>
                <w:szCs w:val="22"/>
                <w:lang w:val="en-US" w:eastAsia="ru-RU"/>
              </w:rPr>
              <w:t xml:space="preserve"> </w:t>
            </w:r>
          </w:p>
        </w:tc>
      </w:tr>
      <w:tr w:rsidR="0086022B" w14:paraId="7391CD9D" w14:textId="77777777" w:rsidTr="00A757A6">
        <w:tc>
          <w:tcPr>
            <w:tcW w:w="571" w:type="dxa"/>
            <w:shd w:val="clear" w:color="auto" w:fill="auto"/>
          </w:tcPr>
          <w:p w14:paraId="0EDD1AF4" w14:textId="77777777" w:rsidR="0086022B" w:rsidRPr="001566DA" w:rsidRDefault="0086022B" w:rsidP="00A757A6">
            <w:pPr>
              <w:shd w:val="clear" w:color="auto" w:fill="FFFFFF" w:themeFill="background1"/>
              <w:tabs>
                <w:tab w:val="left" w:pos="612"/>
              </w:tabs>
              <w:spacing w:before="120" w:after="120"/>
              <w:rPr>
                <w:iCs/>
                <w:noProof w:val="0"/>
                <w:sz w:val="22"/>
                <w:szCs w:val="22"/>
                <w:lang w:val="ro-MD" w:eastAsia="ru-RU"/>
              </w:rPr>
            </w:pPr>
            <w:r>
              <w:rPr>
                <w:iCs/>
                <w:noProof w:val="0"/>
                <w:sz w:val="22"/>
                <w:szCs w:val="22"/>
                <w:lang w:val="ro-MD" w:eastAsia="ru-RU"/>
              </w:rPr>
              <w:lastRenderedPageBreak/>
              <w:t>9</w:t>
            </w:r>
          </w:p>
        </w:tc>
        <w:tc>
          <w:tcPr>
            <w:tcW w:w="3694" w:type="dxa"/>
            <w:shd w:val="clear" w:color="auto" w:fill="auto"/>
          </w:tcPr>
          <w:p w14:paraId="535FB178" w14:textId="77777777" w:rsidR="0086022B" w:rsidRPr="001566DA" w:rsidRDefault="0086022B" w:rsidP="00A757A6">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 xml:space="preserve">DUAE- </w:t>
            </w:r>
            <w:proofErr w:type="spellStart"/>
            <w:r>
              <w:rPr>
                <w:iCs/>
                <w:noProof w:val="0"/>
                <w:sz w:val="22"/>
                <w:szCs w:val="22"/>
                <w:lang w:val="en-US" w:eastAsia="ru-RU"/>
              </w:rPr>
              <w:t>Documentul</w:t>
            </w:r>
            <w:proofErr w:type="spellEnd"/>
            <w:r>
              <w:rPr>
                <w:iCs/>
                <w:noProof w:val="0"/>
                <w:sz w:val="22"/>
                <w:szCs w:val="22"/>
                <w:lang w:val="en-US" w:eastAsia="ru-RU"/>
              </w:rPr>
              <w:t xml:space="preserve"> </w:t>
            </w:r>
            <w:proofErr w:type="spellStart"/>
            <w:r>
              <w:rPr>
                <w:iCs/>
                <w:noProof w:val="0"/>
                <w:sz w:val="22"/>
                <w:szCs w:val="22"/>
                <w:lang w:val="en-US" w:eastAsia="ru-RU"/>
              </w:rPr>
              <w:t>unic</w:t>
            </w:r>
            <w:proofErr w:type="spellEnd"/>
            <w:r>
              <w:rPr>
                <w:iCs/>
                <w:noProof w:val="0"/>
                <w:sz w:val="22"/>
                <w:szCs w:val="22"/>
                <w:lang w:val="en-US" w:eastAsia="ru-RU"/>
              </w:rPr>
              <w:t xml:space="preserve"> e </w:t>
            </w:r>
            <w:proofErr w:type="spellStart"/>
            <w:r>
              <w:rPr>
                <w:iCs/>
                <w:noProof w:val="0"/>
                <w:sz w:val="22"/>
                <w:szCs w:val="22"/>
                <w:lang w:val="en-US" w:eastAsia="ru-RU"/>
              </w:rPr>
              <w:t>achiziții</w:t>
            </w:r>
            <w:proofErr w:type="spellEnd"/>
            <w:r>
              <w:rPr>
                <w:iCs/>
                <w:noProof w:val="0"/>
                <w:sz w:val="22"/>
                <w:szCs w:val="22"/>
                <w:lang w:val="en-US" w:eastAsia="ru-RU"/>
              </w:rPr>
              <w:t xml:space="preserve"> </w:t>
            </w:r>
            <w:proofErr w:type="spellStart"/>
            <w:r>
              <w:rPr>
                <w:iCs/>
                <w:noProof w:val="0"/>
                <w:sz w:val="22"/>
                <w:szCs w:val="22"/>
                <w:lang w:val="en-US" w:eastAsia="ru-RU"/>
              </w:rPr>
              <w:t>european</w:t>
            </w:r>
            <w:proofErr w:type="spellEnd"/>
            <w:r>
              <w:rPr>
                <w:iCs/>
                <w:noProof w:val="0"/>
                <w:sz w:val="22"/>
                <w:szCs w:val="22"/>
                <w:lang w:val="en-US" w:eastAsia="ru-RU"/>
              </w:rPr>
              <w:t xml:space="preserve"> </w:t>
            </w:r>
          </w:p>
        </w:tc>
        <w:tc>
          <w:tcPr>
            <w:tcW w:w="3465" w:type="dxa"/>
            <w:shd w:val="clear" w:color="auto" w:fill="auto"/>
          </w:tcPr>
          <w:p w14:paraId="19283697" w14:textId="77777777" w:rsidR="0086022B" w:rsidRDefault="0086022B" w:rsidP="00A757A6">
            <w:r w:rsidRPr="00D76E14">
              <w:rPr>
                <w:iCs/>
                <w:noProof w:val="0"/>
                <w:sz w:val="22"/>
                <w:szCs w:val="22"/>
                <w:lang w:val="ro-MD" w:eastAsia="ru-RU"/>
              </w:rPr>
              <w:t>Formular completat- confirmat prin aplicarea semnăturii electronice</w:t>
            </w:r>
          </w:p>
        </w:tc>
        <w:tc>
          <w:tcPr>
            <w:tcW w:w="1614" w:type="dxa"/>
            <w:shd w:val="clear" w:color="auto" w:fill="auto"/>
          </w:tcPr>
          <w:p w14:paraId="36C30B35" w14:textId="77777777" w:rsidR="0086022B" w:rsidRDefault="0086022B" w:rsidP="00A757A6">
            <w:r w:rsidRPr="0069370A">
              <w:rPr>
                <w:iCs/>
                <w:noProof w:val="0"/>
                <w:sz w:val="22"/>
                <w:szCs w:val="22"/>
                <w:lang w:val="ro-MD" w:eastAsia="ru-RU"/>
              </w:rPr>
              <w:t xml:space="preserve">Obligatoriu </w:t>
            </w:r>
          </w:p>
        </w:tc>
      </w:tr>
      <w:tr w:rsidR="0086022B" w14:paraId="272B6338" w14:textId="77777777" w:rsidTr="00A757A6">
        <w:trPr>
          <w:trHeight w:val="615"/>
        </w:trPr>
        <w:tc>
          <w:tcPr>
            <w:tcW w:w="571" w:type="dxa"/>
            <w:shd w:val="clear" w:color="auto" w:fill="auto"/>
          </w:tcPr>
          <w:p w14:paraId="3B89E650" w14:textId="77777777" w:rsidR="0086022B" w:rsidRPr="001566DA" w:rsidRDefault="0086022B" w:rsidP="00A757A6">
            <w:pPr>
              <w:shd w:val="clear" w:color="auto" w:fill="FFFFFF" w:themeFill="background1"/>
              <w:tabs>
                <w:tab w:val="left" w:pos="612"/>
              </w:tabs>
              <w:spacing w:before="120" w:after="120"/>
              <w:rPr>
                <w:iCs/>
                <w:noProof w:val="0"/>
                <w:sz w:val="22"/>
                <w:szCs w:val="22"/>
                <w:lang w:val="ro-MD" w:eastAsia="ru-RU"/>
              </w:rPr>
            </w:pPr>
            <w:r>
              <w:rPr>
                <w:iCs/>
                <w:noProof w:val="0"/>
                <w:sz w:val="22"/>
                <w:szCs w:val="22"/>
                <w:lang w:val="ro-MD" w:eastAsia="ru-RU"/>
              </w:rPr>
              <w:t>10</w:t>
            </w:r>
          </w:p>
        </w:tc>
        <w:tc>
          <w:tcPr>
            <w:tcW w:w="3694" w:type="dxa"/>
            <w:shd w:val="clear" w:color="auto" w:fill="auto"/>
          </w:tcPr>
          <w:p w14:paraId="345562A8" w14:textId="77777777" w:rsidR="0086022B" w:rsidRPr="001566DA" w:rsidRDefault="0086022B" w:rsidP="00A757A6">
            <w:pPr>
              <w:shd w:val="clear" w:color="auto" w:fill="FFFFFF" w:themeFill="background1"/>
              <w:tabs>
                <w:tab w:val="left" w:pos="612"/>
              </w:tabs>
              <w:spacing w:before="120" w:after="120"/>
              <w:rPr>
                <w:iCs/>
                <w:noProof w:val="0"/>
                <w:sz w:val="22"/>
                <w:szCs w:val="22"/>
                <w:lang w:val="en-US" w:eastAsia="ru-RU"/>
              </w:rPr>
            </w:pPr>
            <w:proofErr w:type="spellStart"/>
            <w:r>
              <w:rPr>
                <w:iCs/>
                <w:noProof w:val="0"/>
                <w:sz w:val="22"/>
                <w:szCs w:val="22"/>
                <w:lang w:val="en-US" w:eastAsia="ru-RU"/>
              </w:rPr>
              <w:t>Grafic</w:t>
            </w:r>
            <w:proofErr w:type="spellEnd"/>
            <w:r>
              <w:rPr>
                <w:iCs/>
                <w:noProof w:val="0"/>
                <w:sz w:val="22"/>
                <w:szCs w:val="22"/>
                <w:lang w:val="en-US" w:eastAsia="ru-RU"/>
              </w:rPr>
              <w:t xml:space="preserve"> de </w:t>
            </w:r>
            <w:proofErr w:type="spellStart"/>
            <w:r>
              <w:rPr>
                <w:iCs/>
                <w:noProof w:val="0"/>
                <w:sz w:val="22"/>
                <w:szCs w:val="22"/>
                <w:lang w:val="en-US" w:eastAsia="ru-RU"/>
              </w:rPr>
              <w:t>executare</w:t>
            </w:r>
            <w:proofErr w:type="spellEnd"/>
            <w:r>
              <w:rPr>
                <w:iCs/>
                <w:noProof w:val="0"/>
                <w:sz w:val="22"/>
                <w:szCs w:val="22"/>
                <w:lang w:val="en-US" w:eastAsia="ru-RU"/>
              </w:rPr>
              <w:t xml:space="preserve"> a </w:t>
            </w:r>
            <w:proofErr w:type="spellStart"/>
            <w:r>
              <w:rPr>
                <w:iCs/>
                <w:noProof w:val="0"/>
                <w:sz w:val="22"/>
                <w:szCs w:val="22"/>
                <w:lang w:val="en-US" w:eastAsia="ru-RU"/>
              </w:rPr>
              <w:t>lucrărilor</w:t>
            </w:r>
            <w:proofErr w:type="spellEnd"/>
            <w:r>
              <w:rPr>
                <w:iCs/>
                <w:noProof w:val="0"/>
                <w:sz w:val="22"/>
                <w:szCs w:val="22"/>
                <w:lang w:val="en-US" w:eastAsia="ru-RU"/>
              </w:rPr>
              <w:t xml:space="preserve">, conform </w:t>
            </w:r>
            <w:proofErr w:type="spellStart"/>
            <w:r>
              <w:rPr>
                <w:iCs/>
                <w:noProof w:val="0"/>
                <w:sz w:val="22"/>
                <w:szCs w:val="22"/>
                <w:lang w:val="en-US" w:eastAsia="ru-RU"/>
              </w:rPr>
              <w:t>Anexei</w:t>
            </w:r>
            <w:proofErr w:type="spellEnd"/>
            <w:r>
              <w:rPr>
                <w:iCs/>
                <w:noProof w:val="0"/>
                <w:sz w:val="22"/>
                <w:szCs w:val="22"/>
                <w:lang w:val="en-US" w:eastAsia="ru-RU"/>
              </w:rPr>
              <w:t xml:space="preserve"> nr.10</w:t>
            </w:r>
          </w:p>
        </w:tc>
        <w:tc>
          <w:tcPr>
            <w:tcW w:w="3465" w:type="dxa"/>
            <w:shd w:val="clear" w:color="auto" w:fill="auto"/>
          </w:tcPr>
          <w:p w14:paraId="4AB68778" w14:textId="77777777" w:rsidR="0086022B" w:rsidRDefault="0086022B" w:rsidP="00A757A6">
            <w:pPr>
              <w:rPr>
                <w:iCs/>
                <w:noProof w:val="0"/>
                <w:sz w:val="22"/>
                <w:szCs w:val="22"/>
                <w:lang w:val="ro-MD" w:eastAsia="ru-RU"/>
              </w:rPr>
            </w:pPr>
            <w:r w:rsidRPr="00D76E14">
              <w:rPr>
                <w:iCs/>
                <w:noProof w:val="0"/>
                <w:sz w:val="22"/>
                <w:szCs w:val="22"/>
                <w:lang w:val="ro-MD" w:eastAsia="ru-RU"/>
              </w:rPr>
              <w:t>Formular completat- confirmat prin aplicarea semnăturii electronice</w:t>
            </w:r>
          </w:p>
          <w:p w14:paraId="5777E886" w14:textId="77777777" w:rsidR="0086022B" w:rsidRDefault="0086022B" w:rsidP="00A757A6"/>
        </w:tc>
        <w:tc>
          <w:tcPr>
            <w:tcW w:w="1614" w:type="dxa"/>
            <w:shd w:val="clear" w:color="auto" w:fill="auto"/>
          </w:tcPr>
          <w:p w14:paraId="2E204608" w14:textId="77777777" w:rsidR="0086022B" w:rsidRDefault="0086022B" w:rsidP="00A757A6">
            <w:r w:rsidRPr="0069370A">
              <w:rPr>
                <w:iCs/>
                <w:noProof w:val="0"/>
                <w:sz w:val="22"/>
                <w:szCs w:val="22"/>
                <w:lang w:val="ro-MD" w:eastAsia="ru-RU"/>
              </w:rPr>
              <w:t xml:space="preserve">Obligatoriu </w:t>
            </w:r>
          </w:p>
        </w:tc>
      </w:tr>
      <w:tr w:rsidR="0086022B" w:rsidRPr="0069370A" w14:paraId="2E24CB35" w14:textId="77777777" w:rsidTr="00A757A6">
        <w:trPr>
          <w:trHeight w:val="557"/>
        </w:trPr>
        <w:tc>
          <w:tcPr>
            <w:tcW w:w="571" w:type="dxa"/>
            <w:shd w:val="clear" w:color="auto" w:fill="auto"/>
          </w:tcPr>
          <w:p w14:paraId="468A2BAB" w14:textId="77777777" w:rsidR="0086022B" w:rsidRPr="001566DA" w:rsidRDefault="0086022B" w:rsidP="00A757A6">
            <w:pPr>
              <w:shd w:val="clear" w:color="auto" w:fill="FFFFFF" w:themeFill="background1"/>
              <w:tabs>
                <w:tab w:val="left" w:pos="612"/>
              </w:tabs>
              <w:spacing w:before="120" w:after="120"/>
              <w:rPr>
                <w:iCs/>
                <w:noProof w:val="0"/>
                <w:sz w:val="22"/>
                <w:szCs w:val="22"/>
                <w:lang w:val="ro-MD" w:eastAsia="ru-RU"/>
              </w:rPr>
            </w:pPr>
            <w:r>
              <w:rPr>
                <w:iCs/>
                <w:noProof w:val="0"/>
                <w:sz w:val="22"/>
                <w:szCs w:val="22"/>
                <w:lang w:val="ro-MD" w:eastAsia="ru-RU"/>
              </w:rPr>
              <w:t>11</w:t>
            </w:r>
          </w:p>
        </w:tc>
        <w:tc>
          <w:tcPr>
            <w:tcW w:w="3694" w:type="dxa"/>
            <w:shd w:val="clear" w:color="auto" w:fill="auto"/>
          </w:tcPr>
          <w:p w14:paraId="3DBA0E2C" w14:textId="77777777" w:rsidR="0086022B" w:rsidRDefault="0086022B" w:rsidP="00A757A6">
            <w:pPr>
              <w:shd w:val="clear" w:color="auto" w:fill="FFFFFF" w:themeFill="background1"/>
              <w:tabs>
                <w:tab w:val="left" w:pos="612"/>
              </w:tabs>
              <w:spacing w:before="120" w:after="120"/>
              <w:rPr>
                <w:iCs/>
                <w:noProof w:val="0"/>
                <w:sz w:val="22"/>
                <w:szCs w:val="22"/>
                <w:lang w:val="en-US" w:eastAsia="ru-RU"/>
              </w:rPr>
            </w:pPr>
            <w:proofErr w:type="spellStart"/>
            <w:r>
              <w:rPr>
                <w:iCs/>
                <w:noProof w:val="0"/>
                <w:sz w:val="22"/>
                <w:szCs w:val="22"/>
                <w:lang w:val="en-US" w:eastAsia="ru-RU"/>
              </w:rPr>
              <w:t>Devizele</w:t>
            </w:r>
            <w:proofErr w:type="spellEnd"/>
            <w:r>
              <w:rPr>
                <w:iCs/>
                <w:noProof w:val="0"/>
                <w:sz w:val="22"/>
                <w:szCs w:val="22"/>
                <w:lang w:val="en-US" w:eastAsia="ru-RU"/>
              </w:rPr>
              <w:t xml:space="preserve"> locale </w:t>
            </w:r>
            <w:proofErr w:type="spellStart"/>
            <w:r>
              <w:rPr>
                <w:iCs/>
                <w:noProof w:val="0"/>
                <w:sz w:val="22"/>
                <w:szCs w:val="22"/>
                <w:lang w:val="en-US" w:eastAsia="ru-RU"/>
              </w:rPr>
              <w:t>aferente</w:t>
            </w:r>
            <w:proofErr w:type="spellEnd"/>
            <w:r>
              <w:rPr>
                <w:iCs/>
                <w:noProof w:val="0"/>
                <w:sz w:val="22"/>
                <w:szCs w:val="22"/>
                <w:lang w:val="en-US" w:eastAsia="ru-RU"/>
              </w:rPr>
              <w:t xml:space="preserve"> </w:t>
            </w:r>
            <w:proofErr w:type="spellStart"/>
            <w:r>
              <w:rPr>
                <w:iCs/>
                <w:noProof w:val="0"/>
                <w:sz w:val="22"/>
                <w:szCs w:val="22"/>
                <w:lang w:val="en-US" w:eastAsia="ru-RU"/>
              </w:rPr>
              <w:t>oferetei</w:t>
            </w:r>
            <w:proofErr w:type="spellEnd"/>
            <w:r>
              <w:rPr>
                <w:iCs/>
                <w:noProof w:val="0"/>
                <w:sz w:val="22"/>
                <w:szCs w:val="22"/>
                <w:lang w:val="en-US" w:eastAsia="ru-RU"/>
              </w:rPr>
              <w:t xml:space="preserve"> </w:t>
            </w:r>
          </w:p>
        </w:tc>
        <w:tc>
          <w:tcPr>
            <w:tcW w:w="3465" w:type="dxa"/>
            <w:shd w:val="clear" w:color="auto" w:fill="auto"/>
          </w:tcPr>
          <w:p w14:paraId="25BE79AA" w14:textId="77777777" w:rsidR="0086022B" w:rsidRPr="00DF2E48" w:rsidRDefault="0086022B" w:rsidP="00A757A6">
            <w:pPr>
              <w:rPr>
                <w:iCs/>
                <w:noProof w:val="0"/>
                <w:sz w:val="22"/>
                <w:szCs w:val="22"/>
                <w:lang w:val="en-US" w:eastAsia="ru-RU"/>
              </w:rPr>
            </w:pPr>
            <w:r>
              <w:rPr>
                <w:iCs/>
                <w:noProof w:val="0"/>
                <w:sz w:val="22"/>
                <w:szCs w:val="22"/>
                <w:lang w:val="ro-MD" w:eastAsia="ru-RU"/>
              </w:rPr>
              <w:t xml:space="preserve">Formularele 3,5,7 cu specificarea parametrilor tehnici solicitați în caietul de sarcini. Original, </w:t>
            </w:r>
            <w:proofErr w:type="spellStart"/>
            <w:r>
              <w:rPr>
                <w:iCs/>
                <w:noProof w:val="0"/>
                <w:sz w:val="22"/>
                <w:szCs w:val="22"/>
                <w:lang w:val="en-US" w:eastAsia="ru-RU"/>
              </w:rPr>
              <w:t>confimată</w:t>
            </w:r>
            <w:proofErr w:type="spellEnd"/>
            <w:r>
              <w:rPr>
                <w:iCs/>
                <w:noProof w:val="0"/>
                <w:sz w:val="22"/>
                <w:szCs w:val="22"/>
                <w:lang w:val="en-US" w:eastAsia="ru-RU"/>
              </w:rPr>
              <w:t xml:space="preserve"> </w:t>
            </w:r>
            <w:proofErr w:type="spellStart"/>
            <w:r>
              <w:rPr>
                <w:iCs/>
                <w:noProof w:val="0"/>
                <w:sz w:val="22"/>
                <w:szCs w:val="22"/>
                <w:lang w:val="en-US" w:eastAsia="ru-RU"/>
              </w:rPr>
              <w:t>prin</w:t>
            </w:r>
            <w:proofErr w:type="spellEnd"/>
            <w:r>
              <w:rPr>
                <w:iCs/>
                <w:noProof w:val="0"/>
                <w:sz w:val="22"/>
                <w:szCs w:val="22"/>
                <w:lang w:val="en-US" w:eastAsia="ru-RU"/>
              </w:rPr>
              <w:t xml:space="preserve"> </w:t>
            </w:r>
            <w:proofErr w:type="spellStart"/>
            <w:r>
              <w:rPr>
                <w:iCs/>
                <w:noProof w:val="0"/>
                <w:sz w:val="22"/>
                <w:szCs w:val="22"/>
                <w:lang w:val="en-US" w:eastAsia="ru-RU"/>
              </w:rPr>
              <w:t>aplicarea</w:t>
            </w:r>
            <w:proofErr w:type="spellEnd"/>
            <w:r>
              <w:rPr>
                <w:iCs/>
                <w:noProof w:val="0"/>
                <w:sz w:val="22"/>
                <w:szCs w:val="22"/>
                <w:lang w:val="en-US" w:eastAsia="ru-RU"/>
              </w:rPr>
              <w:t xml:space="preserve"> </w:t>
            </w:r>
            <w:proofErr w:type="spellStart"/>
            <w:r>
              <w:rPr>
                <w:iCs/>
                <w:noProof w:val="0"/>
                <w:sz w:val="22"/>
                <w:szCs w:val="22"/>
                <w:lang w:val="en-US" w:eastAsia="ru-RU"/>
              </w:rPr>
              <w:t>semnăturii</w:t>
            </w:r>
            <w:proofErr w:type="spellEnd"/>
            <w:r>
              <w:rPr>
                <w:iCs/>
                <w:noProof w:val="0"/>
                <w:sz w:val="22"/>
                <w:szCs w:val="22"/>
                <w:lang w:val="en-US" w:eastAsia="ru-RU"/>
              </w:rPr>
              <w:t xml:space="preserve"> </w:t>
            </w:r>
            <w:proofErr w:type="spellStart"/>
            <w:r>
              <w:rPr>
                <w:iCs/>
                <w:noProof w:val="0"/>
                <w:sz w:val="22"/>
                <w:szCs w:val="22"/>
                <w:lang w:val="en-US" w:eastAsia="ru-RU"/>
              </w:rPr>
              <w:t>electronice</w:t>
            </w:r>
            <w:proofErr w:type="spellEnd"/>
          </w:p>
        </w:tc>
        <w:tc>
          <w:tcPr>
            <w:tcW w:w="1614" w:type="dxa"/>
            <w:shd w:val="clear" w:color="auto" w:fill="auto"/>
          </w:tcPr>
          <w:p w14:paraId="174E33C5" w14:textId="77777777" w:rsidR="0086022B" w:rsidRPr="0069370A" w:rsidRDefault="0086022B" w:rsidP="00A757A6">
            <w:pPr>
              <w:rPr>
                <w:iCs/>
                <w:noProof w:val="0"/>
                <w:sz w:val="22"/>
                <w:szCs w:val="22"/>
                <w:lang w:val="ro-MD" w:eastAsia="ru-RU"/>
              </w:rPr>
            </w:pPr>
            <w:r>
              <w:rPr>
                <w:iCs/>
                <w:noProof w:val="0"/>
                <w:sz w:val="22"/>
                <w:szCs w:val="22"/>
                <w:lang w:val="ro-MD" w:eastAsia="ru-RU"/>
              </w:rPr>
              <w:t xml:space="preserve">Obligatoriu </w:t>
            </w:r>
          </w:p>
        </w:tc>
      </w:tr>
      <w:tr w:rsidR="0086022B" w14:paraId="0868C440" w14:textId="77777777" w:rsidTr="00A757A6">
        <w:tc>
          <w:tcPr>
            <w:tcW w:w="571" w:type="dxa"/>
            <w:shd w:val="clear" w:color="auto" w:fill="auto"/>
          </w:tcPr>
          <w:p w14:paraId="54948466" w14:textId="77777777" w:rsidR="0086022B" w:rsidRPr="001566DA" w:rsidRDefault="0086022B" w:rsidP="00A757A6">
            <w:pPr>
              <w:shd w:val="clear" w:color="auto" w:fill="FFFFFF" w:themeFill="background1"/>
              <w:tabs>
                <w:tab w:val="left" w:pos="612"/>
              </w:tabs>
              <w:spacing w:before="120" w:after="120"/>
              <w:rPr>
                <w:iCs/>
                <w:noProof w:val="0"/>
                <w:sz w:val="22"/>
                <w:szCs w:val="22"/>
                <w:lang w:val="ro-MD" w:eastAsia="ru-RU"/>
              </w:rPr>
            </w:pPr>
            <w:r>
              <w:rPr>
                <w:iCs/>
                <w:noProof w:val="0"/>
                <w:sz w:val="22"/>
                <w:szCs w:val="22"/>
                <w:lang w:val="ro-MD" w:eastAsia="ru-RU"/>
              </w:rPr>
              <w:t>12</w:t>
            </w:r>
          </w:p>
        </w:tc>
        <w:tc>
          <w:tcPr>
            <w:tcW w:w="3694" w:type="dxa"/>
            <w:shd w:val="clear" w:color="auto" w:fill="auto"/>
          </w:tcPr>
          <w:p w14:paraId="60A81638" w14:textId="77777777" w:rsidR="0086022B" w:rsidRPr="001566DA" w:rsidRDefault="0086022B" w:rsidP="00A757A6">
            <w:pPr>
              <w:shd w:val="clear" w:color="auto" w:fill="FFFFFF" w:themeFill="background1"/>
              <w:tabs>
                <w:tab w:val="left" w:pos="612"/>
              </w:tabs>
              <w:spacing w:before="120" w:after="120"/>
              <w:rPr>
                <w:iCs/>
                <w:noProof w:val="0"/>
                <w:sz w:val="22"/>
                <w:szCs w:val="22"/>
                <w:lang w:val="en-US" w:eastAsia="ru-RU"/>
              </w:rPr>
            </w:pPr>
            <w:proofErr w:type="spellStart"/>
            <w:r>
              <w:rPr>
                <w:iCs/>
                <w:noProof w:val="0"/>
                <w:sz w:val="22"/>
                <w:szCs w:val="22"/>
                <w:lang w:val="en-US" w:eastAsia="ru-RU"/>
              </w:rPr>
              <w:t>Declarație</w:t>
            </w:r>
            <w:proofErr w:type="spellEnd"/>
            <w:r>
              <w:rPr>
                <w:iCs/>
                <w:noProof w:val="0"/>
                <w:sz w:val="22"/>
                <w:szCs w:val="22"/>
                <w:lang w:val="en-US" w:eastAsia="ru-RU"/>
              </w:rPr>
              <w:t xml:space="preserve"> </w:t>
            </w:r>
            <w:proofErr w:type="spellStart"/>
            <w:r>
              <w:rPr>
                <w:iCs/>
                <w:noProof w:val="0"/>
                <w:sz w:val="22"/>
                <w:szCs w:val="22"/>
                <w:lang w:val="en-US" w:eastAsia="ru-RU"/>
              </w:rPr>
              <w:t>privind</w:t>
            </w:r>
            <w:proofErr w:type="spellEnd"/>
            <w:r>
              <w:rPr>
                <w:iCs/>
                <w:noProof w:val="0"/>
                <w:sz w:val="22"/>
                <w:szCs w:val="22"/>
                <w:lang w:val="en-US" w:eastAsia="ru-RU"/>
              </w:rPr>
              <w:t xml:space="preserve"> </w:t>
            </w:r>
            <w:proofErr w:type="spellStart"/>
            <w:r>
              <w:rPr>
                <w:iCs/>
                <w:noProof w:val="0"/>
                <w:sz w:val="22"/>
                <w:szCs w:val="22"/>
                <w:lang w:val="en-US" w:eastAsia="ru-RU"/>
              </w:rPr>
              <w:t>experiența</w:t>
            </w:r>
            <w:proofErr w:type="spellEnd"/>
            <w:r>
              <w:rPr>
                <w:iCs/>
                <w:noProof w:val="0"/>
                <w:sz w:val="22"/>
                <w:szCs w:val="22"/>
                <w:lang w:val="en-US" w:eastAsia="ru-RU"/>
              </w:rPr>
              <w:t xml:space="preserve"> </w:t>
            </w:r>
            <w:proofErr w:type="spellStart"/>
            <w:r>
              <w:rPr>
                <w:iCs/>
                <w:noProof w:val="0"/>
                <w:sz w:val="22"/>
                <w:szCs w:val="22"/>
                <w:lang w:val="en-US" w:eastAsia="ru-RU"/>
              </w:rPr>
              <w:t>similară</w:t>
            </w:r>
            <w:proofErr w:type="spellEnd"/>
            <w:r>
              <w:rPr>
                <w:iCs/>
                <w:noProof w:val="0"/>
                <w:sz w:val="22"/>
                <w:szCs w:val="22"/>
                <w:lang w:val="en-US" w:eastAsia="ru-RU"/>
              </w:rPr>
              <w:t xml:space="preserve"> conform </w:t>
            </w:r>
            <w:proofErr w:type="spellStart"/>
            <w:r>
              <w:rPr>
                <w:iCs/>
                <w:noProof w:val="0"/>
                <w:sz w:val="22"/>
                <w:szCs w:val="22"/>
                <w:lang w:val="en-US" w:eastAsia="ru-RU"/>
              </w:rPr>
              <w:t>Anexei</w:t>
            </w:r>
            <w:proofErr w:type="spellEnd"/>
            <w:r>
              <w:rPr>
                <w:iCs/>
                <w:noProof w:val="0"/>
                <w:sz w:val="22"/>
                <w:szCs w:val="22"/>
                <w:lang w:val="en-US" w:eastAsia="ru-RU"/>
              </w:rPr>
              <w:t xml:space="preserve"> nr.12</w:t>
            </w:r>
          </w:p>
        </w:tc>
        <w:tc>
          <w:tcPr>
            <w:tcW w:w="3465" w:type="dxa"/>
            <w:shd w:val="clear" w:color="auto" w:fill="auto"/>
          </w:tcPr>
          <w:p w14:paraId="2B694207" w14:textId="77777777" w:rsidR="0086022B" w:rsidRDefault="0086022B" w:rsidP="00A757A6">
            <w:r w:rsidRPr="00D76E14">
              <w:rPr>
                <w:iCs/>
                <w:noProof w:val="0"/>
                <w:sz w:val="22"/>
                <w:szCs w:val="22"/>
                <w:lang w:val="ro-MD" w:eastAsia="ru-RU"/>
              </w:rPr>
              <w:t>Formular completat- confirmat prin aplicarea semnăturii electronice</w:t>
            </w:r>
          </w:p>
        </w:tc>
        <w:tc>
          <w:tcPr>
            <w:tcW w:w="1614" w:type="dxa"/>
            <w:shd w:val="clear" w:color="auto" w:fill="auto"/>
          </w:tcPr>
          <w:p w14:paraId="0016DEAA" w14:textId="77777777" w:rsidR="0086022B" w:rsidRDefault="0086022B" w:rsidP="00A757A6">
            <w:r w:rsidRPr="0069370A">
              <w:rPr>
                <w:iCs/>
                <w:noProof w:val="0"/>
                <w:sz w:val="22"/>
                <w:szCs w:val="22"/>
                <w:lang w:val="ro-MD" w:eastAsia="ru-RU"/>
              </w:rPr>
              <w:t xml:space="preserve">Obligatoriu </w:t>
            </w:r>
          </w:p>
        </w:tc>
      </w:tr>
      <w:tr w:rsidR="0086022B" w14:paraId="3DF0AC9E" w14:textId="77777777" w:rsidTr="00A757A6">
        <w:trPr>
          <w:trHeight w:val="1200"/>
        </w:trPr>
        <w:tc>
          <w:tcPr>
            <w:tcW w:w="571" w:type="dxa"/>
            <w:shd w:val="clear" w:color="auto" w:fill="auto"/>
          </w:tcPr>
          <w:p w14:paraId="363D9056" w14:textId="77777777" w:rsidR="0086022B" w:rsidRPr="001566DA" w:rsidRDefault="0086022B" w:rsidP="00A757A6">
            <w:pPr>
              <w:shd w:val="clear" w:color="auto" w:fill="FFFFFF" w:themeFill="background1"/>
              <w:tabs>
                <w:tab w:val="left" w:pos="612"/>
              </w:tabs>
              <w:spacing w:before="120" w:after="120"/>
              <w:rPr>
                <w:iCs/>
                <w:noProof w:val="0"/>
                <w:sz w:val="22"/>
                <w:szCs w:val="22"/>
                <w:lang w:val="ro-MD" w:eastAsia="ru-RU"/>
              </w:rPr>
            </w:pPr>
            <w:r>
              <w:rPr>
                <w:iCs/>
                <w:noProof w:val="0"/>
                <w:sz w:val="22"/>
                <w:szCs w:val="22"/>
                <w:lang w:val="ro-MD" w:eastAsia="ru-RU"/>
              </w:rPr>
              <w:t>13</w:t>
            </w:r>
          </w:p>
        </w:tc>
        <w:tc>
          <w:tcPr>
            <w:tcW w:w="3694" w:type="dxa"/>
            <w:shd w:val="clear" w:color="auto" w:fill="auto"/>
          </w:tcPr>
          <w:p w14:paraId="72D70681" w14:textId="77777777" w:rsidR="0086022B" w:rsidRPr="001566DA" w:rsidRDefault="0086022B" w:rsidP="00A757A6">
            <w:pPr>
              <w:shd w:val="clear" w:color="auto" w:fill="FFFFFF" w:themeFill="background1"/>
              <w:tabs>
                <w:tab w:val="left" w:pos="612"/>
              </w:tabs>
              <w:spacing w:before="120" w:after="120"/>
              <w:rPr>
                <w:iCs/>
                <w:noProof w:val="0"/>
                <w:sz w:val="22"/>
                <w:szCs w:val="22"/>
                <w:lang w:val="en-US" w:eastAsia="ru-RU"/>
              </w:rPr>
            </w:pPr>
            <w:proofErr w:type="spellStart"/>
            <w:r>
              <w:rPr>
                <w:iCs/>
                <w:noProof w:val="0"/>
                <w:sz w:val="22"/>
                <w:szCs w:val="22"/>
                <w:lang w:val="en-US" w:eastAsia="ru-RU"/>
              </w:rPr>
              <w:t>Declarație</w:t>
            </w:r>
            <w:proofErr w:type="spellEnd"/>
            <w:r>
              <w:rPr>
                <w:iCs/>
                <w:noProof w:val="0"/>
                <w:sz w:val="22"/>
                <w:szCs w:val="22"/>
                <w:lang w:val="en-US" w:eastAsia="ru-RU"/>
              </w:rPr>
              <w:t xml:space="preserve"> </w:t>
            </w:r>
            <w:proofErr w:type="spellStart"/>
            <w:r>
              <w:rPr>
                <w:iCs/>
                <w:noProof w:val="0"/>
                <w:sz w:val="22"/>
                <w:szCs w:val="22"/>
                <w:lang w:val="en-US" w:eastAsia="ru-RU"/>
              </w:rPr>
              <w:t>privind</w:t>
            </w:r>
            <w:proofErr w:type="spellEnd"/>
            <w:r>
              <w:rPr>
                <w:iCs/>
                <w:noProof w:val="0"/>
                <w:sz w:val="22"/>
                <w:szCs w:val="22"/>
                <w:lang w:val="en-US" w:eastAsia="ru-RU"/>
              </w:rPr>
              <w:t xml:space="preserve"> </w:t>
            </w:r>
            <w:proofErr w:type="spellStart"/>
            <w:r>
              <w:rPr>
                <w:iCs/>
                <w:noProof w:val="0"/>
                <w:sz w:val="22"/>
                <w:szCs w:val="22"/>
                <w:lang w:val="en-US" w:eastAsia="ru-RU"/>
              </w:rPr>
              <w:t>dotările</w:t>
            </w:r>
            <w:proofErr w:type="spellEnd"/>
            <w:r>
              <w:rPr>
                <w:iCs/>
                <w:noProof w:val="0"/>
                <w:sz w:val="22"/>
                <w:szCs w:val="22"/>
                <w:lang w:val="en-US" w:eastAsia="ru-RU"/>
              </w:rPr>
              <w:t xml:space="preserve"> specific, </w:t>
            </w:r>
            <w:proofErr w:type="spellStart"/>
            <w:r>
              <w:rPr>
                <w:iCs/>
                <w:noProof w:val="0"/>
                <w:sz w:val="22"/>
                <w:szCs w:val="22"/>
                <w:lang w:val="en-US" w:eastAsia="ru-RU"/>
              </w:rPr>
              <w:t>utilajul</w:t>
            </w:r>
            <w:proofErr w:type="spellEnd"/>
            <w:r>
              <w:rPr>
                <w:iCs/>
                <w:noProof w:val="0"/>
                <w:sz w:val="22"/>
                <w:szCs w:val="22"/>
                <w:lang w:val="en-US" w:eastAsia="ru-RU"/>
              </w:rPr>
              <w:t xml:space="preserve"> </w:t>
            </w:r>
            <w:proofErr w:type="spellStart"/>
            <w:r>
              <w:rPr>
                <w:iCs/>
                <w:noProof w:val="0"/>
                <w:sz w:val="22"/>
                <w:szCs w:val="22"/>
                <w:lang w:val="en-US" w:eastAsia="ru-RU"/>
              </w:rPr>
              <w:t>și</w:t>
            </w:r>
            <w:proofErr w:type="spellEnd"/>
            <w:r>
              <w:rPr>
                <w:iCs/>
                <w:noProof w:val="0"/>
                <w:sz w:val="22"/>
                <w:szCs w:val="22"/>
                <w:lang w:val="en-US" w:eastAsia="ru-RU"/>
              </w:rPr>
              <w:t xml:space="preserve"> </w:t>
            </w:r>
            <w:proofErr w:type="spellStart"/>
            <w:r>
              <w:rPr>
                <w:iCs/>
                <w:noProof w:val="0"/>
                <w:sz w:val="22"/>
                <w:szCs w:val="22"/>
                <w:lang w:val="en-US" w:eastAsia="ru-RU"/>
              </w:rPr>
              <w:t>echipamentul</w:t>
            </w:r>
            <w:proofErr w:type="spellEnd"/>
            <w:r>
              <w:rPr>
                <w:iCs/>
                <w:noProof w:val="0"/>
                <w:sz w:val="22"/>
                <w:szCs w:val="22"/>
                <w:lang w:val="en-US" w:eastAsia="ru-RU"/>
              </w:rPr>
              <w:t xml:space="preserve"> </w:t>
            </w:r>
            <w:proofErr w:type="spellStart"/>
            <w:r>
              <w:rPr>
                <w:iCs/>
                <w:noProof w:val="0"/>
                <w:sz w:val="22"/>
                <w:szCs w:val="22"/>
                <w:lang w:val="en-US" w:eastAsia="ru-RU"/>
              </w:rPr>
              <w:t>necesar</w:t>
            </w:r>
            <w:proofErr w:type="spellEnd"/>
            <w:r>
              <w:rPr>
                <w:iCs/>
                <w:noProof w:val="0"/>
                <w:sz w:val="22"/>
                <w:szCs w:val="22"/>
                <w:lang w:val="en-US" w:eastAsia="ru-RU"/>
              </w:rPr>
              <w:t xml:space="preserve"> </w:t>
            </w:r>
            <w:proofErr w:type="spellStart"/>
            <w:r>
              <w:rPr>
                <w:iCs/>
                <w:noProof w:val="0"/>
                <w:sz w:val="22"/>
                <w:szCs w:val="22"/>
                <w:lang w:val="en-US" w:eastAsia="ru-RU"/>
              </w:rPr>
              <w:t>pentru</w:t>
            </w:r>
            <w:proofErr w:type="spellEnd"/>
            <w:r>
              <w:rPr>
                <w:iCs/>
                <w:noProof w:val="0"/>
                <w:sz w:val="22"/>
                <w:szCs w:val="22"/>
                <w:lang w:val="en-US" w:eastAsia="ru-RU"/>
              </w:rPr>
              <w:t xml:space="preserve"> </w:t>
            </w:r>
            <w:proofErr w:type="spellStart"/>
            <w:r>
              <w:rPr>
                <w:iCs/>
                <w:noProof w:val="0"/>
                <w:sz w:val="22"/>
                <w:szCs w:val="22"/>
                <w:lang w:val="en-US" w:eastAsia="ru-RU"/>
              </w:rPr>
              <w:t>îndeplinirea</w:t>
            </w:r>
            <w:proofErr w:type="spellEnd"/>
            <w:r>
              <w:rPr>
                <w:iCs/>
                <w:noProof w:val="0"/>
                <w:sz w:val="22"/>
                <w:szCs w:val="22"/>
                <w:lang w:val="en-US" w:eastAsia="ru-RU"/>
              </w:rPr>
              <w:t xml:space="preserve"> </w:t>
            </w:r>
            <w:proofErr w:type="spellStart"/>
            <w:r>
              <w:rPr>
                <w:iCs/>
                <w:noProof w:val="0"/>
                <w:sz w:val="22"/>
                <w:szCs w:val="22"/>
                <w:lang w:val="en-US" w:eastAsia="ru-RU"/>
              </w:rPr>
              <w:t>corespunzătoare</w:t>
            </w:r>
            <w:proofErr w:type="spellEnd"/>
            <w:r>
              <w:rPr>
                <w:iCs/>
                <w:noProof w:val="0"/>
                <w:sz w:val="22"/>
                <w:szCs w:val="22"/>
                <w:lang w:val="en-US" w:eastAsia="ru-RU"/>
              </w:rPr>
              <w:t xml:space="preserve"> a </w:t>
            </w:r>
            <w:proofErr w:type="spellStart"/>
            <w:r>
              <w:rPr>
                <w:iCs/>
                <w:noProof w:val="0"/>
                <w:sz w:val="22"/>
                <w:szCs w:val="22"/>
                <w:lang w:val="en-US" w:eastAsia="ru-RU"/>
              </w:rPr>
              <w:t>contractului</w:t>
            </w:r>
            <w:proofErr w:type="spellEnd"/>
            <w:r>
              <w:rPr>
                <w:iCs/>
                <w:noProof w:val="0"/>
                <w:sz w:val="22"/>
                <w:szCs w:val="22"/>
                <w:lang w:val="en-US" w:eastAsia="ru-RU"/>
              </w:rPr>
              <w:t xml:space="preserve">, conform </w:t>
            </w:r>
            <w:proofErr w:type="spellStart"/>
            <w:r>
              <w:rPr>
                <w:iCs/>
                <w:noProof w:val="0"/>
                <w:sz w:val="22"/>
                <w:szCs w:val="22"/>
                <w:lang w:val="en-US" w:eastAsia="ru-RU"/>
              </w:rPr>
              <w:t>Anexei</w:t>
            </w:r>
            <w:proofErr w:type="spellEnd"/>
            <w:r>
              <w:rPr>
                <w:iCs/>
                <w:noProof w:val="0"/>
                <w:sz w:val="22"/>
                <w:szCs w:val="22"/>
                <w:lang w:val="en-US" w:eastAsia="ru-RU"/>
              </w:rPr>
              <w:t xml:space="preserve"> nr.14</w:t>
            </w:r>
          </w:p>
        </w:tc>
        <w:tc>
          <w:tcPr>
            <w:tcW w:w="3465" w:type="dxa"/>
            <w:shd w:val="clear" w:color="auto" w:fill="auto"/>
          </w:tcPr>
          <w:p w14:paraId="3E2173A1" w14:textId="77777777" w:rsidR="0086022B" w:rsidRDefault="0086022B" w:rsidP="00A757A6">
            <w:r w:rsidRPr="00D76E14">
              <w:rPr>
                <w:iCs/>
                <w:noProof w:val="0"/>
                <w:sz w:val="22"/>
                <w:szCs w:val="22"/>
                <w:lang w:val="ro-MD" w:eastAsia="ru-RU"/>
              </w:rPr>
              <w:t>Formular completat- confirmat prin aplicarea semnăturii electronice</w:t>
            </w:r>
          </w:p>
        </w:tc>
        <w:tc>
          <w:tcPr>
            <w:tcW w:w="1614" w:type="dxa"/>
            <w:shd w:val="clear" w:color="auto" w:fill="auto"/>
          </w:tcPr>
          <w:p w14:paraId="245DCF91" w14:textId="77777777" w:rsidR="0086022B" w:rsidRDefault="0086022B" w:rsidP="00A757A6">
            <w:r w:rsidRPr="0069370A">
              <w:rPr>
                <w:iCs/>
                <w:noProof w:val="0"/>
                <w:sz w:val="22"/>
                <w:szCs w:val="22"/>
                <w:lang w:val="ro-MD" w:eastAsia="ru-RU"/>
              </w:rPr>
              <w:t xml:space="preserve">Obligatoriu </w:t>
            </w:r>
          </w:p>
        </w:tc>
      </w:tr>
      <w:tr w:rsidR="0086022B" w:rsidRPr="0069370A" w14:paraId="17EC4CB0" w14:textId="77777777" w:rsidTr="00A757A6">
        <w:trPr>
          <w:trHeight w:val="420"/>
        </w:trPr>
        <w:tc>
          <w:tcPr>
            <w:tcW w:w="571" w:type="dxa"/>
            <w:shd w:val="clear" w:color="auto" w:fill="auto"/>
          </w:tcPr>
          <w:p w14:paraId="551AF30D" w14:textId="77777777" w:rsidR="0086022B" w:rsidRPr="001566DA" w:rsidRDefault="0086022B" w:rsidP="00A757A6">
            <w:pPr>
              <w:shd w:val="clear" w:color="auto" w:fill="FFFFFF" w:themeFill="background1"/>
              <w:tabs>
                <w:tab w:val="left" w:pos="612"/>
              </w:tabs>
              <w:spacing w:before="120" w:after="120"/>
              <w:rPr>
                <w:iCs/>
                <w:noProof w:val="0"/>
                <w:sz w:val="22"/>
                <w:szCs w:val="22"/>
                <w:lang w:val="ro-MD" w:eastAsia="ru-RU"/>
              </w:rPr>
            </w:pPr>
            <w:r>
              <w:rPr>
                <w:iCs/>
                <w:noProof w:val="0"/>
                <w:sz w:val="22"/>
                <w:szCs w:val="22"/>
                <w:lang w:val="ro-MD" w:eastAsia="ru-RU"/>
              </w:rPr>
              <w:t>14</w:t>
            </w:r>
          </w:p>
        </w:tc>
        <w:tc>
          <w:tcPr>
            <w:tcW w:w="3694" w:type="dxa"/>
            <w:shd w:val="clear" w:color="auto" w:fill="auto"/>
          </w:tcPr>
          <w:p w14:paraId="05EB28C5" w14:textId="77777777" w:rsidR="0086022B" w:rsidRDefault="0086022B" w:rsidP="00A757A6">
            <w:pPr>
              <w:shd w:val="clear" w:color="auto" w:fill="FFFFFF" w:themeFill="background1"/>
              <w:tabs>
                <w:tab w:val="left" w:pos="612"/>
              </w:tabs>
              <w:spacing w:before="120" w:after="120"/>
              <w:rPr>
                <w:iCs/>
                <w:noProof w:val="0"/>
                <w:sz w:val="22"/>
                <w:szCs w:val="22"/>
                <w:lang w:val="en-US" w:eastAsia="ru-RU"/>
              </w:rPr>
            </w:pPr>
            <w:proofErr w:type="spellStart"/>
            <w:r>
              <w:rPr>
                <w:iCs/>
                <w:noProof w:val="0"/>
                <w:sz w:val="22"/>
                <w:szCs w:val="22"/>
                <w:lang w:val="en-US" w:eastAsia="ru-RU"/>
              </w:rPr>
              <w:t>Certificatul</w:t>
            </w:r>
            <w:proofErr w:type="spellEnd"/>
            <w:r>
              <w:rPr>
                <w:iCs/>
                <w:noProof w:val="0"/>
                <w:sz w:val="22"/>
                <w:szCs w:val="22"/>
                <w:lang w:val="en-US" w:eastAsia="ru-RU"/>
              </w:rPr>
              <w:t xml:space="preserve"> de </w:t>
            </w:r>
            <w:proofErr w:type="spellStart"/>
            <w:r>
              <w:rPr>
                <w:iCs/>
                <w:noProof w:val="0"/>
                <w:sz w:val="22"/>
                <w:szCs w:val="22"/>
                <w:lang w:val="en-US" w:eastAsia="ru-RU"/>
              </w:rPr>
              <w:t>atestare</w:t>
            </w:r>
            <w:proofErr w:type="spellEnd"/>
            <w:r>
              <w:rPr>
                <w:iCs/>
                <w:noProof w:val="0"/>
                <w:sz w:val="22"/>
                <w:szCs w:val="22"/>
                <w:lang w:val="en-US" w:eastAsia="ru-RU"/>
              </w:rPr>
              <w:t xml:space="preserve"> </w:t>
            </w:r>
            <w:proofErr w:type="spellStart"/>
            <w:r>
              <w:rPr>
                <w:iCs/>
                <w:noProof w:val="0"/>
                <w:sz w:val="22"/>
                <w:szCs w:val="22"/>
                <w:lang w:val="en-US" w:eastAsia="ru-RU"/>
              </w:rPr>
              <w:t>tehnico</w:t>
            </w:r>
            <w:proofErr w:type="spellEnd"/>
            <w:r>
              <w:rPr>
                <w:iCs/>
                <w:noProof w:val="0"/>
                <w:sz w:val="22"/>
                <w:szCs w:val="22"/>
                <w:lang w:val="en-US" w:eastAsia="ru-RU"/>
              </w:rPr>
              <w:t xml:space="preserve">- </w:t>
            </w:r>
            <w:proofErr w:type="spellStart"/>
            <w:r>
              <w:rPr>
                <w:iCs/>
                <w:noProof w:val="0"/>
                <w:sz w:val="22"/>
                <w:szCs w:val="22"/>
                <w:lang w:val="en-US" w:eastAsia="ru-RU"/>
              </w:rPr>
              <w:t>profesională</w:t>
            </w:r>
            <w:proofErr w:type="spellEnd"/>
            <w:r>
              <w:rPr>
                <w:iCs/>
                <w:noProof w:val="0"/>
                <w:sz w:val="22"/>
                <w:szCs w:val="22"/>
                <w:lang w:val="en-US" w:eastAsia="ru-RU"/>
              </w:rPr>
              <w:t xml:space="preserve"> a </w:t>
            </w:r>
            <w:proofErr w:type="spellStart"/>
            <w:r>
              <w:rPr>
                <w:iCs/>
                <w:noProof w:val="0"/>
                <w:sz w:val="22"/>
                <w:szCs w:val="22"/>
                <w:lang w:val="en-US" w:eastAsia="ru-RU"/>
              </w:rPr>
              <w:t>dirigintelui</w:t>
            </w:r>
            <w:proofErr w:type="spellEnd"/>
            <w:r>
              <w:rPr>
                <w:iCs/>
                <w:noProof w:val="0"/>
                <w:sz w:val="22"/>
                <w:szCs w:val="22"/>
                <w:lang w:val="en-US" w:eastAsia="ru-RU"/>
              </w:rPr>
              <w:t xml:space="preserve"> de </w:t>
            </w:r>
            <w:proofErr w:type="spellStart"/>
            <w:r>
              <w:rPr>
                <w:iCs/>
                <w:noProof w:val="0"/>
                <w:sz w:val="22"/>
                <w:szCs w:val="22"/>
                <w:lang w:val="en-US" w:eastAsia="ru-RU"/>
              </w:rPr>
              <w:t>șantier</w:t>
            </w:r>
            <w:proofErr w:type="spellEnd"/>
            <w:r>
              <w:rPr>
                <w:iCs/>
                <w:noProof w:val="0"/>
                <w:sz w:val="22"/>
                <w:szCs w:val="22"/>
                <w:lang w:val="en-US" w:eastAsia="ru-RU"/>
              </w:rPr>
              <w:t xml:space="preserve"> </w:t>
            </w:r>
          </w:p>
        </w:tc>
        <w:tc>
          <w:tcPr>
            <w:tcW w:w="3465" w:type="dxa"/>
            <w:shd w:val="clear" w:color="auto" w:fill="auto"/>
          </w:tcPr>
          <w:p w14:paraId="2987C863" w14:textId="77777777" w:rsidR="0086022B" w:rsidRDefault="0086022B" w:rsidP="00A757A6">
            <w:pPr>
              <w:rPr>
                <w:iCs/>
                <w:noProof w:val="0"/>
                <w:sz w:val="22"/>
                <w:szCs w:val="22"/>
                <w:lang w:val="en-US" w:eastAsia="ru-RU"/>
              </w:rPr>
            </w:pPr>
            <w:proofErr w:type="spellStart"/>
            <w:r>
              <w:rPr>
                <w:iCs/>
                <w:noProof w:val="0"/>
                <w:sz w:val="22"/>
                <w:szCs w:val="22"/>
                <w:lang w:val="en-US" w:eastAsia="ru-RU"/>
              </w:rPr>
              <w:t>Copie</w:t>
            </w:r>
            <w:proofErr w:type="spellEnd"/>
            <w:r>
              <w:rPr>
                <w:iCs/>
                <w:noProof w:val="0"/>
                <w:sz w:val="22"/>
                <w:szCs w:val="22"/>
                <w:lang w:val="en-US" w:eastAsia="ru-RU"/>
              </w:rPr>
              <w:t xml:space="preserve">, </w:t>
            </w:r>
            <w:proofErr w:type="spellStart"/>
            <w:r>
              <w:rPr>
                <w:iCs/>
                <w:noProof w:val="0"/>
                <w:sz w:val="22"/>
                <w:szCs w:val="22"/>
                <w:lang w:val="en-US" w:eastAsia="ru-RU"/>
              </w:rPr>
              <w:t>confimată</w:t>
            </w:r>
            <w:proofErr w:type="spellEnd"/>
            <w:r>
              <w:rPr>
                <w:iCs/>
                <w:noProof w:val="0"/>
                <w:sz w:val="22"/>
                <w:szCs w:val="22"/>
                <w:lang w:val="en-US" w:eastAsia="ru-RU"/>
              </w:rPr>
              <w:t xml:space="preserve"> </w:t>
            </w:r>
            <w:proofErr w:type="spellStart"/>
            <w:r>
              <w:rPr>
                <w:iCs/>
                <w:noProof w:val="0"/>
                <w:sz w:val="22"/>
                <w:szCs w:val="22"/>
                <w:lang w:val="en-US" w:eastAsia="ru-RU"/>
              </w:rPr>
              <w:t>prin</w:t>
            </w:r>
            <w:proofErr w:type="spellEnd"/>
            <w:r>
              <w:rPr>
                <w:iCs/>
                <w:noProof w:val="0"/>
                <w:sz w:val="22"/>
                <w:szCs w:val="22"/>
                <w:lang w:val="en-US" w:eastAsia="ru-RU"/>
              </w:rPr>
              <w:t xml:space="preserve"> </w:t>
            </w:r>
            <w:proofErr w:type="spellStart"/>
            <w:r>
              <w:rPr>
                <w:iCs/>
                <w:noProof w:val="0"/>
                <w:sz w:val="22"/>
                <w:szCs w:val="22"/>
                <w:lang w:val="en-US" w:eastAsia="ru-RU"/>
              </w:rPr>
              <w:t>aplicarea</w:t>
            </w:r>
            <w:proofErr w:type="spellEnd"/>
            <w:r>
              <w:rPr>
                <w:iCs/>
                <w:noProof w:val="0"/>
                <w:sz w:val="22"/>
                <w:szCs w:val="22"/>
                <w:lang w:val="en-US" w:eastAsia="ru-RU"/>
              </w:rPr>
              <w:t xml:space="preserve"> </w:t>
            </w:r>
            <w:proofErr w:type="spellStart"/>
            <w:r>
              <w:rPr>
                <w:iCs/>
                <w:noProof w:val="0"/>
                <w:sz w:val="22"/>
                <w:szCs w:val="22"/>
                <w:lang w:val="en-US" w:eastAsia="ru-RU"/>
              </w:rPr>
              <w:t>semnăturii</w:t>
            </w:r>
            <w:proofErr w:type="spellEnd"/>
            <w:r>
              <w:rPr>
                <w:iCs/>
                <w:noProof w:val="0"/>
                <w:sz w:val="22"/>
                <w:szCs w:val="22"/>
                <w:lang w:val="en-US" w:eastAsia="ru-RU"/>
              </w:rPr>
              <w:t xml:space="preserve"> </w:t>
            </w:r>
            <w:proofErr w:type="spellStart"/>
            <w:r>
              <w:rPr>
                <w:iCs/>
                <w:noProof w:val="0"/>
                <w:sz w:val="22"/>
                <w:szCs w:val="22"/>
                <w:lang w:val="en-US" w:eastAsia="ru-RU"/>
              </w:rPr>
              <w:t>electronice</w:t>
            </w:r>
            <w:proofErr w:type="spellEnd"/>
          </w:p>
          <w:p w14:paraId="591F47FE" w14:textId="77777777" w:rsidR="0086022B" w:rsidRPr="00B0465F" w:rsidRDefault="0086022B" w:rsidP="00A757A6">
            <w:pPr>
              <w:rPr>
                <w:iCs/>
                <w:noProof w:val="0"/>
                <w:sz w:val="22"/>
                <w:szCs w:val="22"/>
                <w:lang w:val="en-US" w:eastAsia="ru-RU"/>
              </w:rPr>
            </w:pPr>
          </w:p>
        </w:tc>
        <w:tc>
          <w:tcPr>
            <w:tcW w:w="1614" w:type="dxa"/>
            <w:shd w:val="clear" w:color="auto" w:fill="auto"/>
          </w:tcPr>
          <w:p w14:paraId="2019C6CC" w14:textId="77777777" w:rsidR="0086022B" w:rsidRPr="0069370A" w:rsidRDefault="0086022B" w:rsidP="00A757A6">
            <w:pPr>
              <w:rPr>
                <w:iCs/>
                <w:noProof w:val="0"/>
                <w:sz w:val="22"/>
                <w:szCs w:val="22"/>
                <w:lang w:val="ro-MD" w:eastAsia="ru-RU"/>
              </w:rPr>
            </w:pPr>
            <w:r>
              <w:rPr>
                <w:iCs/>
                <w:noProof w:val="0"/>
                <w:sz w:val="22"/>
                <w:szCs w:val="22"/>
                <w:lang w:val="ro-MD" w:eastAsia="ru-RU"/>
              </w:rPr>
              <w:t xml:space="preserve">Obligatoriu </w:t>
            </w:r>
          </w:p>
        </w:tc>
      </w:tr>
      <w:tr w:rsidR="0086022B" w14:paraId="5CAF6C87" w14:textId="77777777" w:rsidTr="00A757A6">
        <w:tc>
          <w:tcPr>
            <w:tcW w:w="571" w:type="dxa"/>
            <w:shd w:val="clear" w:color="auto" w:fill="auto"/>
          </w:tcPr>
          <w:p w14:paraId="5F46C7D7" w14:textId="77777777" w:rsidR="0086022B" w:rsidRPr="001566DA" w:rsidRDefault="0086022B" w:rsidP="00A757A6">
            <w:pPr>
              <w:shd w:val="clear" w:color="auto" w:fill="FFFFFF" w:themeFill="background1"/>
              <w:tabs>
                <w:tab w:val="left" w:pos="612"/>
              </w:tabs>
              <w:spacing w:before="120" w:after="120"/>
              <w:rPr>
                <w:iCs/>
                <w:noProof w:val="0"/>
                <w:sz w:val="22"/>
                <w:szCs w:val="22"/>
                <w:lang w:val="ro-MD" w:eastAsia="ru-RU"/>
              </w:rPr>
            </w:pPr>
            <w:r>
              <w:rPr>
                <w:iCs/>
                <w:noProof w:val="0"/>
                <w:sz w:val="22"/>
                <w:szCs w:val="22"/>
                <w:lang w:val="ro-MD" w:eastAsia="ru-RU"/>
              </w:rPr>
              <w:t>15</w:t>
            </w:r>
          </w:p>
        </w:tc>
        <w:tc>
          <w:tcPr>
            <w:tcW w:w="3694" w:type="dxa"/>
            <w:shd w:val="clear" w:color="auto" w:fill="auto"/>
          </w:tcPr>
          <w:p w14:paraId="396D5D05" w14:textId="77777777" w:rsidR="0086022B" w:rsidRPr="001566DA" w:rsidRDefault="0086022B" w:rsidP="00A757A6">
            <w:pPr>
              <w:shd w:val="clear" w:color="auto" w:fill="FFFFFF" w:themeFill="background1"/>
              <w:tabs>
                <w:tab w:val="left" w:pos="612"/>
              </w:tabs>
              <w:spacing w:before="120" w:after="120"/>
              <w:rPr>
                <w:iCs/>
                <w:noProof w:val="0"/>
                <w:sz w:val="22"/>
                <w:szCs w:val="22"/>
                <w:lang w:val="en-US" w:eastAsia="ru-RU"/>
              </w:rPr>
            </w:pPr>
            <w:proofErr w:type="spellStart"/>
            <w:r>
              <w:rPr>
                <w:iCs/>
                <w:noProof w:val="0"/>
                <w:sz w:val="22"/>
                <w:szCs w:val="22"/>
                <w:lang w:val="en-US" w:eastAsia="ru-RU"/>
              </w:rPr>
              <w:t>Declarație</w:t>
            </w:r>
            <w:proofErr w:type="spellEnd"/>
            <w:r>
              <w:rPr>
                <w:iCs/>
                <w:noProof w:val="0"/>
                <w:sz w:val="22"/>
                <w:szCs w:val="22"/>
                <w:lang w:val="en-US" w:eastAsia="ru-RU"/>
              </w:rPr>
              <w:t xml:space="preserve"> </w:t>
            </w:r>
            <w:proofErr w:type="spellStart"/>
            <w:r>
              <w:rPr>
                <w:iCs/>
                <w:noProof w:val="0"/>
                <w:sz w:val="22"/>
                <w:szCs w:val="22"/>
                <w:lang w:val="en-US" w:eastAsia="ru-RU"/>
              </w:rPr>
              <w:t>privind</w:t>
            </w:r>
            <w:proofErr w:type="spellEnd"/>
            <w:r>
              <w:rPr>
                <w:iCs/>
                <w:noProof w:val="0"/>
                <w:sz w:val="22"/>
                <w:szCs w:val="22"/>
                <w:lang w:val="en-US" w:eastAsia="ru-RU"/>
              </w:rPr>
              <w:t xml:space="preserve"> </w:t>
            </w:r>
            <w:proofErr w:type="spellStart"/>
            <w:r>
              <w:rPr>
                <w:iCs/>
                <w:noProof w:val="0"/>
                <w:sz w:val="22"/>
                <w:szCs w:val="22"/>
                <w:lang w:val="en-US" w:eastAsia="ru-RU"/>
              </w:rPr>
              <w:t>personalul</w:t>
            </w:r>
            <w:proofErr w:type="spellEnd"/>
            <w:r>
              <w:rPr>
                <w:iCs/>
                <w:noProof w:val="0"/>
                <w:sz w:val="22"/>
                <w:szCs w:val="22"/>
                <w:lang w:val="en-US" w:eastAsia="ru-RU"/>
              </w:rPr>
              <w:t xml:space="preserve"> de </w:t>
            </w:r>
            <w:proofErr w:type="spellStart"/>
            <w:r>
              <w:rPr>
                <w:iCs/>
                <w:noProof w:val="0"/>
                <w:sz w:val="22"/>
                <w:szCs w:val="22"/>
                <w:lang w:val="en-US" w:eastAsia="ru-RU"/>
              </w:rPr>
              <w:t>specialitate</w:t>
            </w:r>
            <w:proofErr w:type="spellEnd"/>
            <w:r>
              <w:rPr>
                <w:iCs/>
                <w:noProof w:val="0"/>
                <w:sz w:val="22"/>
                <w:szCs w:val="22"/>
                <w:lang w:val="en-US" w:eastAsia="ru-RU"/>
              </w:rPr>
              <w:t xml:space="preserve"> </w:t>
            </w:r>
            <w:proofErr w:type="spellStart"/>
            <w:r>
              <w:rPr>
                <w:iCs/>
                <w:noProof w:val="0"/>
                <w:sz w:val="22"/>
                <w:szCs w:val="22"/>
                <w:lang w:val="en-US" w:eastAsia="ru-RU"/>
              </w:rPr>
              <w:t>și</w:t>
            </w:r>
            <w:proofErr w:type="spellEnd"/>
            <w:r>
              <w:rPr>
                <w:iCs/>
                <w:noProof w:val="0"/>
                <w:sz w:val="22"/>
                <w:szCs w:val="22"/>
                <w:lang w:val="en-US" w:eastAsia="ru-RU"/>
              </w:rPr>
              <w:t>/</w:t>
            </w:r>
            <w:proofErr w:type="spellStart"/>
            <w:r>
              <w:rPr>
                <w:iCs/>
                <w:noProof w:val="0"/>
                <w:sz w:val="22"/>
                <w:szCs w:val="22"/>
                <w:lang w:val="en-US" w:eastAsia="ru-RU"/>
              </w:rPr>
              <w:t>sau</w:t>
            </w:r>
            <w:proofErr w:type="spellEnd"/>
            <w:r>
              <w:rPr>
                <w:iCs/>
                <w:noProof w:val="0"/>
                <w:sz w:val="22"/>
                <w:szCs w:val="22"/>
                <w:lang w:val="en-US" w:eastAsia="ru-RU"/>
              </w:rPr>
              <w:t xml:space="preserve"> a </w:t>
            </w:r>
            <w:proofErr w:type="spellStart"/>
            <w:r>
              <w:rPr>
                <w:iCs/>
                <w:noProof w:val="0"/>
                <w:sz w:val="22"/>
                <w:szCs w:val="22"/>
                <w:lang w:val="en-US" w:eastAsia="ru-RU"/>
              </w:rPr>
              <w:t>experților</w:t>
            </w:r>
            <w:proofErr w:type="spellEnd"/>
            <w:r>
              <w:rPr>
                <w:iCs/>
                <w:noProof w:val="0"/>
                <w:sz w:val="22"/>
                <w:szCs w:val="22"/>
                <w:lang w:val="en-US" w:eastAsia="ru-RU"/>
              </w:rPr>
              <w:t xml:space="preserve"> </w:t>
            </w:r>
            <w:proofErr w:type="spellStart"/>
            <w:r>
              <w:rPr>
                <w:iCs/>
                <w:noProof w:val="0"/>
                <w:sz w:val="22"/>
                <w:szCs w:val="22"/>
                <w:lang w:val="en-US" w:eastAsia="ru-RU"/>
              </w:rPr>
              <w:t>propus</w:t>
            </w:r>
            <w:proofErr w:type="spellEnd"/>
            <w:r>
              <w:rPr>
                <w:iCs/>
                <w:noProof w:val="0"/>
                <w:sz w:val="22"/>
                <w:szCs w:val="22"/>
                <w:lang w:val="en-US" w:eastAsia="ru-RU"/>
              </w:rPr>
              <w:t>/</w:t>
            </w:r>
            <w:proofErr w:type="spellStart"/>
            <w:r>
              <w:rPr>
                <w:iCs/>
                <w:noProof w:val="0"/>
                <w:sz w:val="22"/>
                <w:szCs w:val="22"/>
                <w:lang w:val="en-US" w:eastAsia="ru-RU"/>
              </w:rPr>
              <w:t>propuși</w:t>
            </w:r>
            <w:proofErr w:type="spellEnd"/>
            <w:r>
              <w:rPr>
                <w:iCs/>
                <w:noProof w:val="0"/>
                <w:sz w:val="22"/>
                <w:szCs w:val="22"/>
                <w:lang w:val="en-US" w:eastAsia="ru-RU"/>
              </w:rPr>
              <w:t xml:space="preserve"> </w:t>
            </w:r>
            <w:proofErr w:type="spellStart"/>
            <w:r>
              <w:rPr>
                <w:iCs/>
                <w:noProof w:val="0"/>
                <w:sz w:val="22"/>
                <w:szCs w:val="22"/>
                <w:lang w:val="en-US" w:eastAsia="ru-RU"/>
              </w:rPr>
              <w:t>pentru</w:t>
            </w:r>
            <w:proofErr w:type="spellEnd"/>
            <w:r>
              <w:rPr>
                <w:iCs/>
                <w:noProof w:val="0"/>
                <w:sz w:val="22"/>
                <w:szCs w:val="22"/>
                <w:lang w:val="en-US" w:eastAsia="ru-RU"/>
              </w:rPr>
              <w:t xml:space="preserve"> </w:t>
            </w:r>
            <w:proofErr w:type="spellStart"/>
            <w:r>
              <w:rPr>
                <w:iCs/>
                <w:noProof w:val="0"/>
                <w:sz w:val="22"/>
                <w:szCs w:val="22"/>
                <w:lang w:val="en-US" w:eastAsia="ru-RU"/>
              </w:rPr>
              <w:t>implementarea</w:t>
            </w:r>
            <w:proofErr w:type="spellEnd"/>
            <w:r>
              <w:rPr>
                <w:iCs/>
                <w:noProof w:val="0"/>
                <w:sz w:val="22"/>
                <w:szCs w:val="22"/>
                <w:lang w:val="en-US" w:eastAsia="ru-RU"/>
              </w:rPr>
              <w:t xml:space="preserve"> </w:t>
            </w:r>
            <w:proofErr w:type="spellStart"/>
            <w:r>
              <w:rPr>
                <w:iCs/>
                <w:noProof w:val="0"/>
                <w:sz w:val="22"/>
                <w:szCs w:val="22"/>
                <w:lang w:val="en-US" w:eastAsia="ru-RU"/>
              </w:rPr>
              <w:t>contractului</w:t>
            </w:r>
            <w:proofErr w:type="spellEnd"/>
            <w:r>
              <w:rPr>
                <w:iCs/>
                <w:noProof w:val="0"/>
                <w:sz w:val="22"/>
                <w:szCs w:val="22"/>
                <w:lang w:val="en-US" w:eastAsia="ru-RU"/>
              </w:rPr>
              <w:t xml:space="preserve">, conform </w:t>
            </w:r>
            <w:proofErr w:type="spellStart"/>
            <w:r>
              <w:rPr>
                <w:iCs/>
                <w:noProof w:val="0"/>
                <w:sz w:val="22"/>
                <w:szCs w:val="22"/>
                <w:lang w:val="en-US" w:eastAsia="ru-RU"/>
              </w:rPr>
              <w:t>Anexei</w:t>
            </w:r>
            <w:proofErr w:type="spellEnd"/>
            <w:r>
              <w:rPr>
                <w:iCs/>
                <w:noProof w:val="0"/>
                <w:sz w:val="22"/>
                <w:szCs w:val="22"/>
                <w:lang w:val="en-US" w:eastAsia="ru-RU"/>
              </w:rPr>
              <w:t xml:space="preserve"> nr.15</w:t>
            </w:r>
          </w:p>
        </w:tc>
        <w:tc>
          <w:tcPr>
            <w:tcW w:w="3465" w:type="dxa"/>
            <w:shd w:val="clear" w:color="auto" w:fill="auto"/>
          </w:tcPr>
          <w:p w14:paraId="33966175" w14:textId="77777777" w:rsidR="0086022B" w:rsidRDefault="0086022B" w:rsidP="00A757A6">
            <w:r w:rsidRPr="00D76E14">
              <w:rPr>
                <w:iCs/>
                <w:noProof w:val="0"/>
                <w:sz w:val="22"/>
                <w:szCs w:val="22"/>
                <w:lang w:val="ro-MD" w:eastAsia="ru-RU"/>
              </w:rPr>
              <w:t>Formular completat- confirmat prin aplicarea semnăturii electronice</w:t>
            </w:r>
          </w:p>
        </w:tc>
        <w:tc>
          <w:tcPr>
            <w:tcW w:w="1614" w:type="dxa"/>
            <w:shd w:val="clear" w:color="auto" w:fill="auto"/>
          </w:tcPr>
          <w:p w14:paraId="2B259AC6" w14:textId="77777777" w:rsidR="0086022B" w:rsidRDefault="0086022B" w:rsidP="00A757A6">
            <w:r w:rsidRPr="0069370A">
              <w:rPr>
                <w:iCs/>
                <w:noProof w:val="0"/>
                <w:sz w:val="22"/>
                <w:szCs w:val="22"/>
                <w:lang w:val="ro-MD" w:eastAsia="ru-RU"/>
              </w:rPr>
              <w:t xml:space="preserve">Obligatoriu </w:t>
            </w:r>
          </w:p>
        </w:tc>
      </w:tr>
      <w:tr w:rsidR="0086022B" w14:paraId="08BD4E6C" w14:textId="77777777" w:rsidTr="00A757A6">
        <w:tc>
          <w:tcPr>
            <w:tcW w:w="571" w:type="dxa"/>
            <w:shd w:val="clear" w:color="auto" w:fill="auto"/>
          </w:tcPr>
          <w:p w14:paraId="50E365A3" w14:textId="77777777" w:rsidR="0086022B" w:rsidRPr="001566DA" w:rsidRDefault="0086022B" w:rsidP="00A757A6">
            <w:pPr>
              <w:shd w:val="clear" w:color="auto" w:fill="FFFFFF" w:themeFill="background1"/>
              <w:tabs>
                <w:tab w:val="left" w:pos="612"/>
              </w:tabs>
              <w:spacing w:before="120" w:after="120"/>
              <w:rPr>
                <w:iCs/>
                <w:noProof w:val="0"/>
                <w:sz w:val="22"/>
                <w:szCs w:val="22"/>
                <w:lang w:val="ro-MD" w:eastAsia="ru-RU"/>
              </w:rPr>
            </w:pPr>
            <w:r>
              <w:rPr>
                <w:iCs/>
                <w:noProof w:val="0"/>
                <w:sz w:val="22"/>
                <w:szCs w:val="22"/>
                <w:lang w:val="ro-MD" w:eastAsia="ru-RU"/>
              </w:rPr>
              <w:t>16</w:t>
            </w:r>
          </w:p>
        </w:tc>
        <w:tc>
          <w:tcPr>
            <w:tcW w:w="3694" w:type="dxa"/>
            <w:shd w:val="clear" w:color="auto" w:fill="auto"/>
          </w:tcPr>
          <w:p w14:paraId="3EBEFBF3" w14:textId="77777777" w:rsidR="0086022B" w:rsidRPr="001566DA" w:rsidRDefault="0086022B" w:rsidP="00A757A6">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 xml:space="preserve">Lista </w:t>
            </w:r>
            <w:proofErr w:type="spellStart"/>
            <w:r>
              <w:rPr>
                <w:iCs/>
                <w:noProof w:val="0"/>
                <w:sz w:val="22"/>
                <w:szCs w:val="22"/>
                <w:lang w:val="en-US" w:eastAsia="ru-RU"/>
              </w:rPr>
              <w:t>subcontractanților</w:t>
            </w:r>
            <w:proofErr w:type="spellEnd"/>
            <w:r>
              <w:rPr>
                <w:iCs/>
                <w:noProof w:val="0"/>
                <w:sz w:val="22"/>
                <w:szCs w:val="22"/>
                <w:lang w:val="en-US" w:eastAsia="ru-RU"/>
              </w:rPr>
              <w:t xml:space="preserve"> </w:t>
            </w:r>
            <w:proofErr w:type="spellStart"/>
            <w:r>
              <w:rPr>
                <w:iCs/>
                <w:noProof w:val="0"/>
                <w:sz w:val="22"/>
                <w:szCs w:val="22"/>
                <w:lang w:val="en-US" w:eastAsia="ru-RU"/>
              </w:rPr>
              <w:t>și</w:t>
            </w:r>
            <w:proofErr w:type="spellEnd"/>
            <w:r>
              <w:rPr>
                <w:iCs/>
                <w:noProof w:val="0"/>
                <w:sz w:val="22"/>
                <w:szCs w:val="22"/>
                <w:lang w:val="en-US" w:eastAsia="ru-RU"/>
              </w:rPr>
              <w:t xml:space="preserve"> </w:t>
            </w:r>
            <w:proofErr w:type="spellStart"/>
            <w:r>
              <w:rPr>
                <w:iCs/>
                <w:noProof w:val="0"/>
                <w:sz w:val="22"/>
                <w:szCs w:val="22"/>
                <w:lang w:val="en-US" w:eastAsia="ru-RU"/>
              </w:rPr>
              <w:t>partea</w:t>
            </w:r>
            <w:proofErr w:type="spellEnd"/>
            <w:r>
              <w:rPr>
                <w:iCs/>
                <w:noProof w:val="0"/>
                <w:sz w:val="22"/>
                <w:szCs w:val="22"/>
                <w:lang w:val="en-US" w:eastAsia="ru-RU"/>
              </w:rPr>
              <w:t>/</w:t>
            </w:r>
            <w:proofErr w:type="spellStart"/>
            <w:r>
              <w:rPr>
                <w:iCs/>
                <w:noProof w:val="0"/>
                <w:sz w:val="22"/>
                <w:szCs w:val="22"/>
                <w:lang w:val="en-US" w:eastAsia="ru-RU"/>
              </w:rPr>
              <w:t>părțile</w:t>
            </w:r>
            <w:proofErr w:type="spellEnd"/>
            <w:r>
              <w:rPr>
                <w:iCs/>
                <w:noProof w:val="0"/>
                <w:sz w:val="22"/>
                <w:szCs w:val="22"/>
                <w:lang w:val="en-US" w:eastAsia="ru-RU"/>
              </w:rPr>
              <w:t xml:space="preserve"> din contract care sunt </w:t>
            </w:r>
            <w:proofErr w:type="spellStart"/>
            <w:r>
              <w:rPr>
                <w:iCs/>
                <w:noProof w:val="0"/>
                <w:sz w:val="22"/>
                <w:szCs w:val="22"/>
                <w:lang w:val="en-US" w:eastAsia="ru-RU"/>
              </w:rPr>
              <w:t>îndeplinite</w:t>
            </w:r>
            <w:proofErr w:type="spellEnd"/>
            <w:r>
              <w:rPr>
                <w:iCs/>
                <w:noProof w:val="0"/>
                <w:sz w:val="22"/>
                <w:szCs w:val="22"/>
                <w:lang w:val="en-US" w:eastAsia="ru-RU"/>
              </w:rPr>
              <w:t xml:space="preserve"> de </w:t>
            </w:r>
            <w:proofErr w:type="spellStart"/>
            <w:r>
              <w:rPr>
                <w:iCs/>
                <w:noProof w:val="0"/>
                <w:sz w:val="22"/>
                <w:szCs w:val="22"/>
                <w:lang w:val="en-US" w:eastAsia="ru-RU"/>
              </w:rPr>
              <w:t>către</w:t>
            </w:r>
            <w:proofErr w:type="spellEnd"/>
            <w:r>
              <w:rPr>
                <w:iCs/>
                <w:noProof w:val="0"/>
                <w:sz w:val="22"/>
                <w:szCs w:val="22"/>
                <w:lang w:val="en-US" w:eastAsia="ru-RU"/>
              </w:rPr>
              <w:t xml:space="preserve"> </w:t>
            </w:r>
            <w:proofErr w:type="spellStart"/>
            <w:r>
              <w:rPr>
                <w:iCs/>
                <w:noProof w:val="0"/>
                <w:sz w:val="22"/>
                <w:szCs w:val="22"/>
                <w:lang w:val="en-US" w:eastAsia="ru-RU"/>
              </w:rPr>
              <w:t>aceștia</w:t>
            </w:r>
            <w:proofErr w:type="spellEnd"/>
            <w:r>
              <w:rPr>
                <w:iCs/>
                <w:noProof w:val="0"/>
                <w:sz w:val="22"/>
                <w:szCs w:val="22"/>
                <w:lang w:val="en-US" w:eastAsia="ru-RU"/>
              </w:rPr>
              <w:t xml:space="preserve">, conform </w:t>
            </w:r>
            <w:proofErr w:type="spellStart"/>
            <w:r>
              <w:rPr>
                <w:iCs/>
                <w:noProof w:val="0"/>
                <w:sz w:val="22"/>
                <w:szCs w:val="22"/>
                <w:lang w:val="en-US" w:eastAsia="ru-RU"/>
              </w:rPr>
              <w:t>Anexei</w:t>
            </w:r>
            <w:proofErr w:type="spellEnd"/>
            <w:r>
              <w:rPr>
                <w:iCs/>
                <w:noProof w:val="0"/>
                <w:sz w:val="22"/>
                <w:szCs w:val="22"/>
                <w:lang w:val="en-US" w:eastAsia="ru-RU"/>
              </w:rPr>
              <w:t xml:space="preserve"> nr.16</w:t>
            </w:r>
          </w:p>
        </w:tc>
        <w:tc>
          <w:tcPr>
            <w:tcW w:w="3465" w:type="dxa"/>
            <w:shd w:val="clear" w:color="auto" w:fill="auto"/>
          </w:tcPr>
          <w:p w14:paraId="3FD47C08" w14:textId="77777777" w:rsidR="0086022B" w:rsidRDefault="0086022B" w:rsidP="00A757A6">
            <w:r w:rsidRPr="00D76E14">
              <w:rPr>
                <w:iCs/>
                <w:noProof w:val="0"/>
                <w:sz w:val="22"/>
                <w:szCs w:val="22"/>
                <w:lang w:val="ro-MD" w:eastAsia="ru-RU"/>
              </w:rPr>
              <w:t>Formular completat- confirmat prin aplicarea semnăturii electronice</w:t>
            </w:r>
          </w:p>
        </w:tc>
        <w:tc>
          <w:tcPr>
            <w:tcW w:w="1614" w:type="dxa"/>
            <w:shd w:val="clear" w:color="auto" w:fill="auto"/>
          </w:tcPr>
          <w:p w14:paraId="55A7282E" w14:textId="77777777" w:rsidR="0086022B" w:rsidRDefault="0086022B" w:rsidP="00A757A6">
            <w:r w:rsidRPr="0069370A">
              <w:rPr>
                <w:iCs/>
                <w:noProof w:val="0"/>
                <w:sz w:val="22"/>
                <w:szCs w:val="22"/>
                <w:lang w:val="ro-MD" w:eastAsia="ru-RU"/>
              </w:rPr>
              <w:t xml:space="preserve">Obligatoriu </w:t>
            </w:r>
          </w:p>
        </w:tc>
      </w:tr>
      <w:tr w:rsidR="0086022B" w14:paraId="672D42B7" w14:textId="77777777" w:rsidTr="00A757A6">
        <w:tc>
          <w:tcPr>
            <w:tcW w:w="571" w:type="dxa"/>
            <w:shd w:val="clear" w:color="auto" w:fill="auto"/>
          </w:tcPr>
          <w:p w14:paraId="61763350" w14:textId="77777777" w:rsidR="0086022B" w:rsidRPr="001566DA" w:rsidRDefault="0086022B" w:rsidP="00A757A6">
            <w:pPr>
              <w:shd w:val="clear" w:color="auto" w:fill="FFFFFF" w:themeFill="background1"/>
              <w:tabs>
                <w:tab w:val="left" w:pos="612"/>
              </w:tabs>
              <w:spacing w:before="120" w:after="120"/>
              <w:rPr>
                <w:iCs/>
                <w:noProof w:val="0"/>
                <w:sz w:val="22"/>
                <w:szCs w:val="22"/>
                <w:lang w:val="ro-MD" w:eastAsia="ru-RU"/>
              </w:rPr>
            </w:pPr>
            <w:r>
              <w:rPr>
                <w:iCs/>
                <w:noProof w:val="0"/>
                <w:sz w:val="22"/>
                <w:szCs w:val="22"/>
                <w:lang w:val="ro-MD" w:eastAsia="ru-RU"/>
              </w:rPr>
              <w:t>17</w:t>
            </w:r>
          </w:p>
        </w:tc>
        <w:tc>
          <w:tcPr>
            <w:tcW w:w="3694" w:type="dxa"/>
            <w:shd w:val="clear" w:color="auto" w:fill="auto"/>
          </w:tcPr>
          <w:p w14:paraId="0E9B791B" w14:textId="77777777" w:rsidR="0086022B" w:rsidRPr="001566DA" w:rsidRDefault="0086022B" w:rsidP="00A757A6">
            <w:pPr>
              <w:shd w:val="clear" w:color="auto" w:fill="FFFFFF" w:themeFill="background1"/>
              <w:tabs>
                <w:tab w:val="left" w:pos="612"/>
              </w:tabs>
              <w:spacing w:before="120" w:after="120"/>
              <w:rPr>
                <w:iCs/>
                <w:noProof w:val="0"/>
                <w:sz w:val="22"/>
                <w:szCs w:val="22"/>
                <w:lang w:val="en-US" w:eastAsia="ru-RU"/>
              </w:rPr>
            </w:pPr>
            <w:proofErr w:type="spellStart"/>
            <w:r>
              <w:rPr>
                <w:iCs/>
                <w:noProof w:val="0"/>
                <w:sz w:val="22"/>
                <w:szCs w:val="22"/>
                <w:lang w:val="en-US" w:eastAsia="ru-RU"/>
              </w:rPr>
              <w:t>Aviz</w:t>
            </w:r>
            <w:proofErr w:type="spellEnd"/>
            <w:r>
              <w:rPr>
                <w:iCs/>
                <w:noProof w:val="0"/>
                <w:sz w:val="22"/>
                <w:szCs w:val="22"/>
                <w:lang w:val="en-US" w:eastAsia="ru-RU"/>
              </w:rPr>
              <w:t xml:space="preserve"> </w:t>
            </w:r>
            <w:proofErr w:type="spellStart"/>
            <w:r>
              <w:rPr>
                <w:iCs/>
                <w:noProof w:val="0"/>
                <w:sz w:val="22"/>
                <w:szCs w:val="22"/>
                <w:lang w:val="en-US" w:eastAsia="ru-RU"/>
              </w:rPr>
              <w:t>pentru</w:t>
            </w:r>
            <w:proofErr w:type="spellEnd"/>
            <w:r>
              <w:rPr>
                <w:iCs/>
                <w:noProof w:val="0"/>
                <w:sz w:val="22"/>
                <w:szCs w:val="22"/>
                <w:lang w:val="en-US" w:eastAsia="ru-RU"/>
              </w:rPr>
              <w:t xml:space="preserve"> </w:t>
            </w:r>
            <w:proofErr w:type="spellStart"/>
            <w:r>
              <w:rPr>
                <w:iCs/>
                <w:noProof w:val="0"/>
                <w:sz w:val="22"/>
                <w:szCs w:val="22"/>
                <w:lang w:val="en-US" w:eastAsia="ru-RU"/>
              </w:rPr>
              <w:t>participare</w:t>
            </w:r>
            <w:proofErr w:type="spellEnd"/>
            <w:r>
              <w:rPr>
                <w:iCs/>
                <w:noProof w:val="0"/>
                <w:sz w:val="22"/>
                <w:szCs w:val="22"/>
                <w:lang w:val="en-US" w:eastAsia="ru-RU"/>
              </w:rPr>
              <w:t xml:space="preserve"> la </w:t>
            </w:r>
            <w:proofErr w:type="spellStart"/>
            <w:r>
              <w:rPr>
                <w:iCs/>
                <w:noProof w:val="0"/>
                <w:sz w:val="22"/>
                <w:szCs w:val="22"/>
                <w:lang w:val="en-US" w:eastAsia="ru-RU"/>
              </w:rPr>
              <w:t>licitațiile</w:t>
            </w:r>
            <w:proofErr w:type="spellEnd"/>
            <w:r>
              <w:rPr>
                <w:iCs/>
                <w:noProof w:val="0"/>
                <w:sz w:val="22"/>
                <w:szCs w:val="22"/>
                <w:lang w:val="en-US" w:eastAsia="ru-RU"/>
              </w:rPr>
              <w:t xml:space="preserve"> </w:t>
            </w:r>
            <w:proofErr w:type="spellStart"/>
            <w:r>
              <w:rPr>
                <w:iCs/>
                <w:noProof w:val="0"/>
                <w:sz w:val="22"/>
                <w:szCs w:val="22"/>
                <w:lang w:val="en-US" w:eastAsia="ru-RU"/>
              </w:rPr>
              <w:t>publice</w:t>
            </w:r>
            <w:proofErr w:type="spellEnd"/>
            <w:r>
              <w:rPr>
                <w:iCs/>
                <w:noProof w:val="0"/>
                <w:sz w:val="22"/>
                <w:szCs w:val="22"/>
                <w:lang w:val="en-US" w:eastAsia="ru-RU"/>
              </w:rPr>
              <w:t xml:space="preserve"> de </w:t>
            </w:r>
            <w:proofErr w:type="spellStart"/>
            <w:r>
              <w:rPr>
                <w:iCs/>
                <w:noProof w:val="0"/>
                <w:sz w:val="22"/>
                <w:szCs w:val="22"/>
                <w:lang w:val="en-US" w:eastAsia="ru-RU"/>
              </w:rPr>
              <w:t>lucrări</w:t>
            </w:r>
            <w:proofErr w:type="spellEnd"/>
            <w:r>
              <w:rPr>
                <w:iCs/>
                <w:noProof w:val="0"/>
                <w:sz w:val="22"/>
                <w:szCs w:val="22"/>
                <w:lang w:val="en-US" w:eastAsia="ru-RU"/>
              </w:rPr>
              <w:t xml:space="preserve"> </w:t>
            </w:r>
            <w:proofErr w:type="spellStart"/>
            <w:r>
              <w:rPr>
                <w:iCs/>
                <w:noProof w:val="0"/>
                <w:sz w:val="22"/>
                <w:szCs w:val="22"/>
                <w:lang w:val="en-US" w:eastAsia="ru-RU"/>
              </w:rPr>
              <w:t>în</w:t>
            </w:r>
            <w:proofErr w:type="spellEnd"/>
            <w:r>
              <w:rPr>
                <w:iCs/>
                <w:noProof w:val="0"/>
                <w:sz w:val="22"/>
                <w:szCs w:val="22"/>
                <w:lang w:val="en-US" w:eastAsia="ru-RU"/>
              </w:rPr>
              <w:t xml:space="preserve"> </w:t>
            </w:r>
            <w:proofErr w:type="spellStart"/>
            <w:r>
              <w:rPr>
                <w:iCs/>
                <w:noProof w:val="0"/>
                <w:sz w:val="22"/>
                <w:szCs w:val="22"/>
                <w:lang w:val="en-US" w:eastAsia="ru-RU"/>
              </w:rPr>
              <w:t>domeniul</w:t>
            </w:r>
            <w:proofErr w:type="spellEnd"/>
            <w:r>
              <w:rPr>
                <w:iCs/>
                <w:noProof w:val="0"/>
                <w:sz w:val="22"/>
                <w:szCs w:val="22"/>
                <w:lang w:val="en-US" w:eastAsia="ru-RU"/>
              </w:rPr>
              <w:t xml:space="preserve"> </w:t>
            </w:r>
            <w:proofErr w:type="spellStart"/>
            <w:r>
              <w:rPr>
                <w:iCs/>
                <w:noProof w:val="0"/>
                <w:sz w:val="22"/>
                <w:szCs w:val="22"/>
                <w:lang w:val="en-US" w:eastAsia="ru-RU"/>
              </w:rPr>
              <w:t>construcțiilor</w:t>
            </w:r>
            <w:proofErr w:type="spellEnd"/>
            <w:r>
              <w:rPr>
                <w:iCs/>
                <w:noProof w:val="0"/>
                <w:sz w:val="22"/>
                <w:szCs w:val="22"/>
                <w:lang w:val="en-US" w:eastAsia="ru-RU"/>
              </w:rPr>
              <w:t xml:space="preserve"> </w:t>
            </w:r>
            <w:proofErr w:type="spellStart"/>
            <w:r>
              <w:rPr>
                <w:iCs/>
                <w:noProof w:val="0"/>
                <w:sz w:val="22"/>
                <w:szCs w:val="22"/>
                <w:lang w:val="en-US" w:eastAsia="ru-RU"/>
              </w:rPr>
              <w:t>și</w:t>
            </w:r>
            <w:proofErr w:type="spellEnd"/>
            <w:r>
              <w:rPr>
                <w:iCs/>
                <w:noProof w:val="0"/>
                <w:sz w:val="22"/>
                <w:szCs w:val="22"/>
                <w:lang w:val="en-US" w:eastAsia="ru-RU"/>
              </w:rPr>
              <w:t xml:space="preserve"> </w:t>
            </w:r>
            <w:proofErr w:type="spellStart"/>
            <w:r>
              <w:rPr>
                <w:iCs/>
                <w:noProof w:val="0"/>
                <w:sz w:val="22"/>
                <w:szCs w:val="22"/>
                <w:lang w:val="en-US" w:eastAsia="ru-RU"/>
              </w:rPr>
              <w:t>instalațiilor</w:t>
            </w:r>
            <w:proofErr w:type="spellEnd"/>
            <w:r>
              <w:rPr>
                <w:iCs/>
                <w:noProof w:val="0"/>
                <w:sz w:val="22"/>
                <w:szCs w:val="22"/>
                <w:lang w:val="en-US" w:eastAsia="ru-RU"/>
              </w:rPr>
              <w:t xml:space="preserve">, </w:t>
            </w:r>
            <w:proofErr w:type="spellStart"/>
            <w:r>
              <w:rPr>
                <w:iCs/>
                <w:noProof w:val="0"/>
                <w:sz w:val="22"/>
                <w:szCs w:val="22"/>
                <w:lang w:val="en-US" w:eastAsia="ru-RU"/>
              </w:rPr>
              <w:t>eliberat</w:t>
            </w:r>
            <w:proofErr w:type="spellEnd"/>
            <w:r>
              <w:rPr>
                <w:iCs/>
                <w:noProof w:val="0"/>
                <w:sz w:val="22"/>
                <w:szCs w:val="22"/>
                <w:lang w:val="en-US" w:eastAsia="ru-RU"/>
              </w:rPr>
              <w:t xml:space="preserve"> de </w:t>
            </w:r>
            <w:proofErr w:type="spellStart"/>
            <w:r>
              <w:rPr>
                <w:iCs/>
                <w:noProof w:val="0"/>
                <w:sz w:val="22"/>
                <w:szCs w:val="22"/>
                <w:lang w:val="en-US" w:eastAsia="ru-RU"/>
              </w:rPr>
              <w:t>către</w:t>
            </w:r>
            <w:proofErr w:type="spellEnd"/>
            <w:r>
              <w:rPr>
                <w:iCs/>
                <w:noProof w:val="0"/>
                <w:sz w:val="22"/>
                <w:szCs w:val="22"/>
                <w:lang w:val="en-US" w:eastAsia="ru-RU"/>
              </w:rPr>
              <w:t xml:space="preserve"> </w:t>
            </w:r>
            <w:proofErr w:type="spellStart"/>
            <w:r>
              <w:rPr>
                <w:iCs/>
                <w:noProof w:val="0"/>
                <w:sz w:val="22"/>
                <w:szCs w:val="22"/>
                <w:lang w:val="en-US" w:eastAsia="ru-RU"/>
              </w:rPr>
              <w:t>Agenția</w:t>
            </w:r>
            <w:proofErr w:type="spellEnd"/>
            <w:r>
              <w:rPr>
                <w:iCs/>
                <w:noProof w:val="0"/>
                <w:sz w:val="22"/>
                <w:szCs w:val="22"/>
                <w:lang w:val="en-US" w:eastAsia="ru-RU"/>
              </w:rPr>
              <w:t xml:space="preserve"> </w:t>
            </w:r>
            <w:proofErr w:type="spellStart"/>
            <w:r>
              <w:rPr>
                <w:iCs/>
                <w:noProof w:val="0"/>
                <w:sz w:val="22"/>
                <w:szCs w:val="22"/>
                <w:lang w:val="en-US" w:eastAsia="ru-RU"/>
              </w:rPr>
              <w:t>pentru</w:t>
            </w:r>
            <w:proofErr w:type="spellEnd"/>
            <w:r>
              <w:rPr>
                <w:iCs/>
                <w:noProof w:val="0"/>
                <w:sz w:val="22"/>
                <w:szCs w:val="22"/>
                <w:lang w:val="en-US" w:eastAsia="ru-RU"/>
              </w:rPr>
              <w:t xml:space="preserve"> </w:t>
            </w:r>
            <w:proofErr w:type="spellStart"/>
            <w:r>
              <w:rPr>
                <w:iCs/>
                <w:noProof w:val="0"/>
                <w:sz w:val="22"/>
                <w:szCs w:val="22"/>
                <w:lang w:val="en-US" w:eastAsia="ru-RU"/>
              </w:rPr>
              <w:t>Supraveghere</w:t>
            </w:r>
            <w:proofErr w:type="spellEnd"/>
            <w:r>
              <w:rPr>
                <w:iCs/>
                <w:noProof w:val="0"/>
                <w:sz w:val="22"/>
                <w:szCs w:val="22"/>
                <w:lang w:val="en-US" w:eastAsia="ru-RU"/>
              </w:rPr>
              <w:t xml:space="preserve"> </w:t>
            </w:r>
            <w:proofErr w:type="spellStart"/>
            <w:r>
              <w:rPr>
                <w:iCs/>
                <w:noProof w:val="0"/>
                <w:sz w:val="22"/>
                <w:szCs w:val="22"/>
                <w:lang w:val="en-US" w:eastAsia="ru-RU"/>
              </w:rPr>
              <w:t>Tehnică</w:t>
            </w:r>
            <w:proofErr w:type="spellEnd"/>
            <w:r>
              <w:rPr>
                <w:iCs/>
                <w:noProof w:val="0"/>
                <w:sz w:val="22"/>
                <w:szCs w:val="22"/>
                <w:lang w:val="en-US" w:eastAsia="ru-RU"/>
              </w:rPr>
              <w:t xml:space="preserve">, conform </w:t>
            </w:r>
            <w:proofErr w:type="spellStart"/>
            <w:r>
              <w:rPr>
                <w:iCs/>
                <w:noProof w:val="0"/>
                <w:sz w:val="22"/>
                <w:szCs w:val="22"/>
                <w:lang w:val="en-US" w:eastAsia="ru-RU"/>
              </w:rPr>
              <w:t>Anexei</w:t>
            </w:r>
            <w:proofErr w:type="spellEnd"/>
            <w:r>
              <w:rPr>
                <w:iCs/>
                <w:noProof w:val="0"/>
                <w:sz w:val="22"/>
                <w:szCs w:val="22"/>
                <w:lang w:val="en-US" w:eastAsia="ru-RU"/>
              </w:rPr>
              <w:t xml:space="preserve"> nr.22</w:t>
            </w:r>
          </w:p>
        </w:tc>
        <w:tc>
          <w:tcPr>
            <w:tcW w:w="3465" w:type="dxa"/>
            <w:shd w:val="clear" w:color="auto" w:fill="auto"/>
          </w:tcPr>
          <w:p w14:paraId="7D81A9A4" w14:textId="77777777" w:rsidR="0086022B" w:rsidRDefault="0086022B" w:rsidP="00A757A6">
            <w:r>
              <w:rPr>
                <w:iCs/>
                <w:noProof w:val="0"/>
                <w:sz w:val="22"/>
                <w:szCs w:val="22"/>
                <w:lang w:val="ro-MD" w:eastAsia="ru-RU"/>
              </w:rPr>
              <w:t>Copie</w:t>
            </w:r>
            <w:r w:rsidRPr="00D76E14">
              <w:rPr>
                <w:iCs/>
                <w:noProof w:val="0"/>
                <w:sz w:val="22"/>
                <w:szCs w:val="22"/>
                <w:lang w:val="ro-MD" w:eastAsia="ru-RU"/>
              </w:rPr>
              <w:t xml:space="preserve"> confirmat</w:t>
            </w:r>
            <w:r>
              <w:rPr>
                <w:iCs/>
                <w:noProof w:val="0"/>
                <w:sz w:val="22"/>
                <w:szCs w:val="22"/>
                <w:lang w:val="ro-MD" w:eastAsia="ru-RU"/>
              </w:rPr>
              <w:t xml:space="preserve">ă prin  semnătură </w:t>
            </w:r>
            <w:r w:rsidRPr="00D76E14">
              <w:rPr>
                <w:iCs/>
                <w:noProof w:val="0"/>
                <w:sz w:val="22"/>
                <w:szCs w:val="22"/>
                <w:lang w:val="ro-MD" w:eastAsia="ru-RU"/>
              </w:rPr>
              <w:t>electr</w:t>
            </w:r>
            <w:r>
              <w:rPr>
                <w:iCs/>
                <w:noProof w:val="0"/>
                <w:sz w:val="22"/>
                <w:szCs w:val="22"/>
                <w:lang w:val="ro-MD" w:eastAsia="ru-RU"/>
              </w:rPr>
              <w:t>onică</w:t>
            </w:r>
          </w:p>
        </w:tc>
        <w:tc>
          <w:tcPr>
            <w:tcW w:w="1614" w:type="dxa"/>
            <w:shd w:val="clear" w:color="auto" w:fill="auto"/>
          </w:tcPr>
          <w:p w14:paraId="7255F88E" w14:textId="77777777" w:rsidR="0086022B" w:rsidRDefault="0086022B" w:rsidP="00A757A6">
            <w:r w:rsidRPr="0069370A">
              <w:rPr>
                <w:iCs/>
                <w:noProof w:val="0"/>
                <w:sz w:val="22"/>
                <w:szCs w:val="22"/>
                <w:lang w:val="ro-MD" w:eastAsia="ru-RU"/>
              </w:rPr>
              <w:t xml:space="preserve">Obligatoriu </w:t>
            </w:r>
          </w:p>
        </w:tc>
      </w:tr>
      <w:tr w:rsidR="0086022B" w14:paraId="65A56AAE" w14:textId="77777777" w:rsidTr="00A757A6">
        <w:tc>
          <w:tcPr>
            <w:tcW w:w="571" w:type="dxa"/>
            <w:shd w:val="clear" w:color="auto" w:fill="auto"/>
          </w:tcPr>
          <w:p w14:paraId="4E654C4F" w14:textId="77777777" w:rsidR="0086022B" w:rsidRPr="001566DA" w:rsidRDefault="0086022B" w:rsidP="00A757A6">
            <w:pPr>
              <w:shd w:val="clear" w:color="auto" w:fill="FFFFFF" w:themeFill="background1"/>
              <w:tabs>
                <w:tab w:val="left" w:pos="612"/>
              </w:tabs>
              <w:spacing w:before="120" w:after="120"/>
              <w:rPr>
                <w:iCs/>
                <w:noProof w:val="0"/>
                <w:sz w:val="22"/>
                <w:szCs w:val="22"/>
                <w:lang w:val="ro-MD" w:eastAsia="ru-RU"/>
              </w:rPr>
            </w:pPr>
            <w:r>
              <w:rPr>
                <w:iCs/>
                <w:noProof w:val="0"/>
                <w:sz w:val="22"/>
                <w:szCs w:val="22"/>
                <w:lang w:val="ro-MD" w:eastAsia="ru-RU"/>
              </w:rPr>
              <w:t>18</w:t>
            </w:r>
          </w:p>
        </w:tc>
        <w:tc>
          <w:tcPr>
            <w:tcW w:w="3694" w:type="dxa"/>
            <w:shd w:val="clear" w:color="auto" w:fill="auto"/>
          </w:tcPr>
          <w:p w14:paraId="1F2D46C5" w14:textId="77777777" w:rsidR="0086022B" w:rsidRPr="001566DA" w:rsidRDefault="0086022B" w:rsidP="00A757A6">
            <w:pPr>
              <w:shd w:val="clear" w:color="auto" w:fill="FFFFFF" w:themeFill="background1"/>
              <w:tabs>
                <w:tab w:val="left" w:pos="612"/>
              </w:tabs>
              <w:spacing w:before="120" w:after="120"/>
              <w:rPr>
                <w:iCs/>
                <w:noProof w:val="0"/>
                <w:sz w:val="22"/>
                <w:szCs w:val="22"/>
                <w:lang w:val="en-US" w:eastAsia="ru-RU"/>
              </w:rPr>
            </w:pPr>
            <w:proofErr w:type="spellStart"/>
            <w:r>
              <w:rPr>
                <w:iCs/>
                <w:noProof w:val="0"/>
                <w:sz w:val="22"/>
                <w:szCs w:val="22"/>
                <w:lang w:val="en-US" w:eastAsia="ru-RU"/>
              </w:rPr>
              <w:t>Formularul</w:t>
            </w:r>
            <w:proofErr w:type="spellEnd"/>
            <w:r>
              <w:rPr>
                <w:iCs/>
                <w:noProof w:val="0"/>
                <w:sz w:val="22"/>
                <w:szCs w:val="22"/>
                <w:lang w:val="en-US" w:eastAsia="ru-RU"/>
              </w:rPr>
              <w:t xml:space="preserve"> de </w:t>
            </w:r>
            <w:proofErr w:type="spellStart"/>
            <w:r>
              <w:rPr>
                <w:iCs/>
                <w:noProof w:val="0"/>
                <w:sz w:val="22"/>
                <w:szCs w:val="22"/>
                <w:lang w:val="en-US" w:eastAsia="ru-RU"/>
              </w:rPr>
              <w:t>deviz</w:t>
            </w:r>
            <w:proofErr w:type="spellEnd"/>
            <w:r>
              <w:rPr>
                <w:iCs/>
                <w:noProof w:val="0"/>
                <w:sz w:val="22"/>
                <w:szCs w:val="22"/>
                <w:lang w:val="en-US" w:eastAsia="ru-RU"/>
              </w:rPr>
              <w:t xml:space="preserve"> Nr.1, conform </w:t>
            </w:r>
            <w:proofErr w:type="spellStart"/>
            <w:r>
              <w:rPr>
                <w:iCs/>
                <w:noProof w:val="0"/>
                <w:sz w:val="22"/>
                <w:szCs w:val="22"/>
                <w:lang w:val="en-US" w:eastAsia="ru-RU"/>
              </w:rPr>
              <w:t>Anexei</w:t>
            </w:r>
            <w:proofErr w:type="spellEnd"/>
            <w:r>
              <w:rPr>
                <w:iCs/>
                <w:noProof w:val="0"/>
                <w:sz w:val="22"/>
                <w:szCs w:val="22"/>
                <w:lang w:val="en-US" w:eastAsia="ru-RU"/>
              </w:rPr>
              <w:t xml:space="preserve"> nr.23</w:t>
            </w:r>
          </w:p>
        </w:tc>
        <w:tc>
          <w:tcPr>
            <w:tcW w:w="3465" w:type="dxa"/>
            <w:shd w:val="clear" w:color="auto" w:fill="auto"/>
          </w:tcPr>
          <w:p w14:paraId="2700C5C4" w14:textId="77777777" w:rsidR="0086022B" w:rsidRDefault="0086022B" w:rsidP="00A757A6">
            <w:r w:rsidRPr="00D76E14">
              <w:rPr>
                <w:iCs/>
                <w:noProof w:val="0"/>
                <w:sz w:val="22"/>
                <w:szCs w:val="22"/>
                <w:lang w:val="ro-MD" w:eastAsia="ru-RU"/>
              </w:rPr>
              <w:t>Formular completat- confirmat prin aplicarea semnăturii electronice</w:t>
            </w:r>
          </w:p>
        </w:tc>
        <w:tc>
          <w:tcPr>
            <w:tcW w:w="1614" w:type="dxa"/>
            <w:shd w:val="clear" w:color="auto" w:fill="auto"/>
          </w:tcPr>
          <w:p w14:paraId="63AFADA4" w14:textId="77777777" w:rsidR="0086022B" w:rsidRDefault="0086022B" w:rsidP="00A757A6">
            <w:r w:rsidRPr="0069370A">
              <w:rPr>
                <w:iCs/>
                <w:noProof w:val="0"/>
                <w:sz w:val="22"/>
                <w:szCs w:val="22"/>
                <w:lang w:val="ro-MD" w:eastAsia="ru-RU"/>
              </w:rPr>
              <w:t xml:space="preserve">Obligatoriu </w:t>
            </w:r>
          </w:p>
        </w:tc>
      </w:tr>
      <w:tr w:rsidR="0086022B" w14:paraId="402538C8" w14:textId="77777777" w:rsidTr="00A757A6">
        <w:tc>
          <w:tcPr>
            <w:tcW w:w="571" w:type="dxa"/>
            <w:shd w:val="clear" w:color="auto" w:fill="auto"/>
          </w:tcPr>
          <w:p w14:paraId="15FA89F4" w14:textId="77777777" w:rsidR="0086022B" w:rsidRPr="001566DA" w:rsidRDefault="0086022B" w:rsidP="00A757A6">
            <w:pPr>
              <w:shd w:val="clear" w:color="auto" w:fill="FFFFFF" w:themeFill="background1"/>
              <w:tabs>
                <w:tab w:val="left" w:pos="612"/>
              </w:tabs>
              <w:spacing w:before="120" w:after="120"/>
              <w:rPr>
                <w:iCs/>
                <w:noProof w:val="0"/>
                <w:sz w:val="22"/>
                <w:szCs w:val="22"/>
                <w:lang w:val="ro-MD" w:eastAsia="ru-RU"/>
              </w:rPr>
            </w:pPr>
            <w:r>
              <w:rPr>
                <w:iCs/>
                <w:noProof w:val="0"/>
                <w:sz w:val="22"/>
                <w:szCs w:val="22"/>
                <w:lang w:val="ro-MD" w:eastAsia="ru-RU"/>
              </w:rPr>
              <w:t>19</w:t>
            </w:r>
          </w:p>
        </w:tc>
        <w:tc>
          <w:tcPr>
            <w:tcW w:w="3694" w:type="dxa"/>
            <w:shd w:val="clear" w:color="auto" w:fill="auto"/>
          </w:tcPr>
          <w:p w14:paraId="478B08F7" w14:textId="77777777" w:rsidR="0086022B" w:rsidRPr="001566DA" w:rsidRDefault="0086022B" w:rsidP="00A757A6">
            <w:pPr>
              <w:shd w:val="clear" w:color="auto" w:fill="FFFFFF" w:themeFill="background1"/>
              <w:tabs>
                <w:tab w:val="left" w:pos="612"/>
              </w:tabs>
              <w:spacing w:before="120" w:after="120"/>
              <w:rPr>
                <w:iCs/>
                <w:noProof w:val="0"/>
                <w:sz w:val="22"/>
                <w:szCs w:val="22"/>
                <w:lang w:val="en-US" w:eastAsia="ru-RU"/>
              </w:rPr>
            </w:pPr>
            <w:proofErr w:type="spellStart"/>
            <w:r>
              <w:rPr>
                <w:iCs/>
                <w:noProof w:val="0"/>
                <w:sz w:val="22"/>
                <w:szCs w:val="22"/>
                <w:lang w:val="en-US" w:eastAsia="ru-RU"/>
              </w:rPr>
              <w:t>Valoarea</w:t>
            </w:r>
            <w:proofErr w:type="spellEnd"/>
            <w:r>
              <w:rPr>
                <w:iCs/>
                <w:noProof w:val="0"/>
                <w:sz w:val="22"/>
                <w:szCs w:val="22"/>
                <w:lang w:val="en-US" w:eastAsia="ru-RU"/>
              </w:rPr>
              <w:t xml:space="preserve"> </w:t>
            </w:r>
            <w:proofErr w:type="spellStart"/>
            <w:r>
              <w:rPr>
                <w:iCs/>
                <w:noProof w:val="0"/>
                <w:sz w:val="22"/>
                <w:szCs w:val="22"/>
                <w:lang w:val="en-US" w:eastAsia="ru-RU"/>
              </w:rPr>
              <w:t>cumulată</w:t>
            </w:r>
            <w:proofErr w:type="spellEnd"/>
            <w:r>
              <w:rPr>
                <w:iCs/>
                <w:noProof w:val="0"/>
                <w:sz w:val="22"/>
                <w:szCs w:val="22"/>
                <w:lang w:val="en-US" w:eastAsia="ru-RU"/>
              </w:rPr>
              <w:t xml:space="preserve"> a </w:t>
            </w:r>
            <w:proofErr w:type="spellStart"/>
            <w:r>
              <w:rPr>
                <w:iCs/>
                <w:noProof w:val="0"/>
                <w:sz w:val="22"/>
                <w:szCs w:val="22"/>
                <w:lang w:val="en-US" w:eastAsia="ru-RU"/>
              </w:rPr>
              <w:t>tuturor</w:t>
            </w:r>
            <w:proofErr w:type="spellEnd"/>
            <w:r>
              <w:rPr>
                <w:iCs/>
                <w:noProof w:val="0"/>
                <w:sz w:val="22"/>
                <w:szCs w:val="22"/>
                <w:lang w:val="en-US" w:eastAsia="ru-RU"/>
              </w:rPr>
              <w:t xml:space="preserve"> </w:t>
            </w:r>
            <w:proofErr w:type="spellStart"/>
            <w:r>
              <w:rPr>
                <w:iCs/>
                <w:noProof w:val="0"/>
                <w:sz w:val="22"/>
                <w:szCs w:val="22"/>
                <w:lang w:val="en-US" w:eastAsia="ru-RU"/>
              </w:rPr>
              <w:t>contractelor</w:t>
            </w:r>
            <w:proofErr w:type="spellEnd"/>
            <w:r>
              <w:rPr>
                <w:iCs/>
                <w:noProof w:val="0"/>
                <w:sz w:val="22"/>
                <w:szCs w:val="22"/>
                <w:lang w:val="en-US" w:eastAsia="ru-RU"/>
              </w:rPr>
              <w:t xml:space="preserve"> </w:t>
            </w:r>
            <w:proofErr w:type="spellStart"/>
            <w:r>
              <w:rPr>
                <w:iCs/>
                <w:noProof w:val="0"/>
                <w:sz w:val="22"/>
                <w:szCs w:val="22"/>
                <w:lang w:val="en-US" w:eastAsia="ru-RU"/>
              </w:rPr>
              <w:t>executate</w:t>
            </w:r>
            <w:proofErr w:type="spellEnd"/>
            <w:r>
              <w:rPr>
                <w:iCs/>
                <w:noProof w:val="0"/>
                <w:sz w:val="22"/>
                <w:szCs w:val="22"/>
                <w:lang w:val="en-US" w:eastAsia="ru-RU"/>
              </w:rPr>
              <w:t xml:space="preserve"> </w:t>
            </w:r>
            <w:proofErr w:type="spellStart"/>
            <w:r>
              <w:rPr>
                <w:iCs/>
                <w:noProof w:val="0"/>
                <w:sz w:val="22"/>
                <w:szCs w:val="22"/>
                <w:lang w:val="en-US" w:eastAsia="ru-RU"/>
              </w:rPr>
              <w:t>în</w:t>
            </w:r>
            <w:proofErr w:type="spellEnd"/>
            <w:r>
              <w:rPr>
                <w:iCs/>
                <w:noProof w:val="0"/>
                <w:sz w:val="22"/>
                <w:szCs w:val="22"/>
                <w:lang w:val="en-US" w:eastAsia="ru-RU"/>
              </w:rPr>
              <w:t xml:space="preserve"> </w:t>
            </w:r>
            <w:proofErr w:type="spellStart"/>
            <w:r>
              <w:rPr>
                <w:iCs/>
                <w:noProof w:val="0"/>
                <w:sz w:val="22"/>
                <w:szCs w:val="22"/>
                <w:lang w:val="en-US" w:eastAsia="ru-RU"/>
              </w:rPr>
              <w:t>ultimul</w:t>
            </w:r>
            <w:proofErr w:type="spellEnd"/>
            <w:r>
              <w:rPr>
                <w:iCs/>
                <w:noProof w:val="0"/>
                <w:sz w:val="22"/>
                <w:szCs w:val="22"/>
                <w:lang w:val="en-US" w:eastAsia="ru-RU"/>
              </w:rPr>
              <w:t xml:space="preserve"> an de </w:t>
            </w:r>
            <w:proofErr w:type="spellStart"/>
            <w:r>
              <w:rPr>
                <w:iCs/>
                <w:noProof w:val="0"/>
                <w:sz w:val="22"/>
                <w:szCs w:val="22"/>
                <w:lang w:val="en-US" w:eastAsia="ru-RU"/>
              </w:rPr>
              <w:t>activitate</w:t>
            </w:r>
            <w:proofErr w:type="spellEnd"/>
            <w:r>
              <w:rPr>
                <w:iCs/>
                <w:noProof w:val="0"/>
                <w:sz w:val="22"/>
                <w:szCs w:val="22"/>
                <w:lang w:val="en-US" w:eastAsia="ru-RU"/>
              </w:rPr>
              <w:t xml:space="preserve"> </w:t>
            </w:r>
            <w:proofErr w:type="spellStart"/>
            <w:r>
              <w:rPr>
                <w:iCs/>
                <w:noProof w:val="0"/>
                <w:sz w:val="22"/>
                <w:szCs w:val="22"/>
                <w:lang w:val="en-US" w:eastAsia="ru-RU"/>
              </w:rPr>
              <w:t>să</w:t>
            </w:r>
            <w:proofErr w:type="spellEnd"/>
            <w:r>
              <w:rPr>
                <w:iCs/>
                <w:noProof w:val="0"/>
                <w:sz w:val="22"/>
                <w:szCs w:val="22"/>
                <w:lang w:val="en-US" w:eastAsia="ru-RU"/>
              </w:rPr>
              <w:t xml:space="preserve"> fie </w:t>
            </w:r>
            <w:proofErr w:type="spellStart"/>
            <w:r>
              <w:rPr>
                <w:iCs/>
                <w:noProof w:val="0"/>
                <w:sz w:val="22"/>
                <w:szCs w:val="22"/>
                <w:lang w:val="en-US" w:eastAsia="ru-RU"/>
              </w:rPr>
              <w:t>egală</w:t>
            </w:r>
            <w:proofErr w:type="spellEnd"/>
            <w:r>
              <w:rPr>
                <w:iCs/>
                <w:noProof w:val="0"/>
                <w:sz w:val="22"/>
                <w:szCs w:val="22"/>
                <w:lang w:val="en-US" w:eastAsia="ru-RU"/>
              </w:rPr>
              <w:t xml:space="preserve"> </w:t>
            </w:r>
            <w:proofErr w:type="spellStart"/>
            <w:r>
              <w:rPr>
                <w:iCs/>
                <w:noProof w:val="0"/>
                <w:sz w:val="22"/>
                <w:szCs w:val="22"/>
                <w:lang w:val="en-US" w:eastAsia="ru-RU"/>
              </w:rPr>
              <w:t>sau</w:t>
            </w:r>
            <w:proofErr w:type="spellEnd"/>
            <w:r>
              <w:rPr>
                <w:iCs/>
                <w:noProof w:val="0"/>
                <w:sz w:val="22"/>
                <w:szCs w:val="22"/>
                <w:lang w:val="en-US" w:eastAsia="ru-RU"/>
              </w:rPr>
              <w:t xml:space="preserve"> </w:t>
            </w:r>
            <w:proofErr w:type="spellStart"/>
            <w:r>
              <w:rPr>
                <w:iCs/>
                <w:noProof w:val="0"/>
                <w:sz w:val="22"/>
                <w:szCs w:val="22"/>
                <w:lang w:val="en-US" w:eastAsia="ru-RU"/>
              </w:rPr>
              <w:t>mai</w:t>
            </w:r>
            <w:proofErr w:type="spellEnd"/>
            <w:r>
              <w:rPr>
                <w:iCs/>
                <w:noProof w:val="0"/>
                <w:sz w:val="22"/>
                <w:szCs w:val="22"/>
                <w:lang w:val="en-US" w:eastAsia="ru-RU"/>
              </w:rPr>
              <w:t xml:space="preserve"> mare </w:t>
            </w:r>
            <w:proofErr w:type="spellStart"/>
            <w:r>
              <w:rPr>
                <w:iCs/>
                <w:noProof w:val="0"/>
                <w:sz w:val="22"/>
                <w:szCs w:val="22"/>
                <w:lang w:val="en-US" w:eastAsia="ru-RU"/>
              </w:rPr>
              <w:t>decât</w:t>
            </w:r>
            <w:proofErr w:type="spellEnd"/>
            <w:r>
              <w:rPr>
                <w:iCs/>
                <w:noProof w:val="0"/>
                <w:sz w:val="22"/>
                <w:szCs w:val="22"/>
                <w:lang w:val="en-US" w:eastAsia="ru-RU"/>
              </w:rPr>
              <w:t xml:space="preserve"> </w:t>
            </w:r>
            <w:proofErr w:type="spellStart"/>
            <w:r>
              <w:rPr>
                <w:iCs/>
                <w:noProof w:val="0"/>
                <w:sz w:val="22"/>
                <w:szCs w:val="22"/>
                <w:lang w:val="en-US" w:eastAsia="ru-RU"/>
              </w:rPr>
              <w:t>valoarea</w:t>
            </w:r>
            <w:proofErr w:type="spellEnd"/>
            <w:r>
              <w:rPr>
                <w:iCs/>
                <w:noProof w:val="0"/>
                <w:sz w:val="22"/>
                <w:szCs w:val="22"/>
                <w:lang w:val="en-US" w:eastAsia="ru-RU"/>
              </w:rPr>
              <w:t xml:space="preserve"> </w:t>
            </w:r>
            <w:proofErr w:type="spellStart"/>
            <w:r>
              <w:rPr>
                <w:iCs/>
                <w:noProof w:val="0"/>
                <w:sz w:val="22"/>
                <w:szCs w:val="22"/>
                <w:lang w:val="en-US" w:eastAsia="ru-RU"/>
              </w:rPr>
              <w:t>viitorului</w:t>
            </w:r>
            <w:proofErr w:type="spellEnd"/>
            <w:r>
              <w:rPr>
                <w:iCs/>
                <w:noProof w:val="0"/>
                <w:sz w:val="22"/>
                <w:szCs w:val="22"/>
                <w:lang w:val="en-US" w:eastAsia="ru-RU"/>
              </w:rPr>
              <w:t xml:space="preserve"> contract, conform pct.40, din </w:t>
            </w:r>
            <w:proofErr w:type="spellStart"/>
            <w:r>
              <w:rPr>
                <w:iCs/>
                <w:noProof w:val="0"/>
                <w:sz w:val="22"/>
                <w:szCs w:val="22"/>
                <w:lang w:val="en-US" w:eastAsia="ru-RU"/>
              </w:rPr>
              <w:t>documentația</w:t>
            </w:r>
            <w:proofErr w:type="spellEnd"/>
            <w:r>
              <w:rPr>
                <w:iCs/>
                <w:noProof w:val="0"/>
                <w:sz w:val="22"/>
                <w:szCs w:val="22"/>
                <w:lang w:val="en-US" w:eastAsia="ru-RU"/>
              </w:rPr>
              <w:t xml:space="preserve"> </w:t>
            </w:r>
            <w:proofErr w:type="spellStart"/>
            <w:r>
              <w:rPr>
                <w:iCs/>
                <w:noProof w:val="0"/>
                <w:sz w:val="22"/>
                <w:szCs w:val="22"/>
                <w:lang w:val="en-US" w:eastAsia="ru-RU"/>
              </w:rPr>
              <w:t>standart</w:t>
            </w:r>
            <w:proofErr w:type="spellEnd"/>
            <w:r>
              <w:rPr>
                <w:iCs/>
                <w:noProof w:val="0"/>
                <w:sz w:val="22"/>
                <w:szCs w:val="22"/>
                <w:lang w:val="en-US" w:eastAsia="ru-RU"/>
              </w:rPr>
              <w:t xml:space="preserve"> </w:t>
            </w:r>
            <w:proofErr w:type="spellStart"/>
            <w:r>
              <w:rPr>
                <w:iCs/>
                <w:noProof w:val="0"/>
                <w:sz w:val="22"/>
                <w:szCs w:val="22"/>
                <w:lang w:val="en-US" w:eastAsia="ru-RU"/>
              </w:rPr>
              <w:t>pentru</w:t>
            </w:r>
            <w:proofErr w:type="spellEnd"/>
            <w:r>
              <w:rPr>
                <w:iCs/>
                <w:noProof w:val="0"/>
                <w:sz w:val="22"/>
                <w:szCs w:val="22"/>
                <w:lang w:val="en-US" w:eastAsia="ru-RU"/>
              </w:rPr>
              <w:t xml:space="preserve"> </w:t>
            </w:r>
            <w:proofErr w:type="spellStart"/>
            <w:r>
              <w:rPr>
                <w:iCs/>
                <w:noProof w:val="0"/>
                <w:sz w:val="22"/>
                <w:szCs w:val="22"/>
                <w:lang w:val="en-US" w:eastAsia="ru-RU"/>
              </w:rPr>
              <w:t>realizarea</w:t>
            </w:r>
            <w:proofErr w:type="spellEnd"/>
            <w:r>
              <w:rPr>
                <w:iCs/>
                <w:noProof w:val="0"/>
                <w:sz w:val="22"/>
                <w:szCs w:val="22"/>
                <w:lang w:val="en-US" w:eastAsia="ru-RU"/>
              </w:rPr>
              <w:t xml:space="preserve"> </w:t>
            </w:r>
            <w:proofErr w:type="spellStart"/>
            <w:r>
              <w:rPr>
                <w:iCs/>
                <w:noProof w:val="0"/>
                <w:sz w:val="22"/>
                <w:szCs w:val="22"/>
                <w:lang w:val="en-US" w:eastAsia="ru-RU"/>
              </w:rPr>
              <w:t>achizițiilor</w:t>
            </w:r>
            <w:proofErr w:type="spellEnd"/>
            <w:r>
              <w:rPr>
                <w:iCs/>
                <w:noProof w:val="0"/>
                <w:sz w:val="22"/>
                <w:szCs w:val="22"/>
                <w:lang w:val="en-US" w:eastAsia="ru-RU"/>
              </w:rPr>
              <w:t xml:space="preserve"> </w:t>
            </w:r>
            <w:proofErr w:type="spellStart"/>
            <w:r>
              <w:rPr>
                <w:iCs/>
                <w:noProof w:val="0"/>
                <w:sz w:val="22"/>
                <w:szCs w:val="22"/>
                <w:lang w:val="en-US" w:eastAsia="ru-RU"/>
              </w:rPr>
              <w:t>publice</w:t>
            </w:r>
            <w:proofErr w:type="spellEnd"/>
            <w:r>
              <w:rPr>
                <w:iCs/>
                <w:noProof w:val="0"/>
                <w:sz w:val="22"/>
                <w:szCs w:val="22"/>
                <w:lang w:val="en-US" w:eastAsia="ru-RU"/>
              </w:rPr>
              <w:t xml:space="preserve"> </w:t>
            </w:r>
            <w:proofErr w:type="spellStart"/>
            <w:r>
              <w:rPr>
                <w:iCs/>
                <w:noProof w:val="0"/>
                <w:sz w:val="22"/>
                <w:szCs w:val="22"/>
                <w:lang w:val="en-US" w:eastAsia="ru-RU"/>
              </w:rPr>
              <w:t>pentru</w:t>
            </w:r>
            <w:proofErr w:type="spellEnd"/>
            <w:r>
              <w:rPr>
                <w:iCs/>
                <w:noProof w:val="0"/>
                <w:sz w:val="22"/>
                <w:szCs w:val="22"/>
                <w:lang w:val="en-US" w:eastAsia="ru-RU"/>
              </w:rPr>
              <w:t xml:space="preserve"> </w:t>
            </w:r>
            <w:proofErr w:type="spellStart"/>
            <w:r>
              <w:rPr>
                <w:iCs/>
                <w:noProof w:val="0"/>
                <w:sz w:val="22"/>
                <w:szCs w:val="22"/>
                <w:lang w:val="en-US" w:eastAsia="ru-RU"/>
              </w:rPr>
              <w:t>lucrări</w:t>
            </w:r>
            <w:proofErr w:type="spellEnd"/>
            <w:r>
              <w:rPr>
                <w:iCs/>
                <w:noProof w:val="0"/>
                <w:sz w:val="22"/>
                <w:szCs w:val="22"/>
                <w:lang w:val="en-US" w:eastAsia="ru-RU"/>
              </w:rPr>
              <w:t>.</w:t>
            </w:r>
          </w:p>
        </w:tc>
        <w:tc>
          <w:tcPr>
            <w:tcW w:w="3465" w:type="dxa"/>
            <w:shd w:val="clear" w:color="auto" w:fill="auto"/>
          </w:tcPr>
          <w:p w14:paraId="3BE3D5D4" w14:textId="77777777" w:rsidR="0086022B" w:rsidRDefault="0086022B" w:rsidP="00A757A6">
            <w:r>
              <w:rPr>
                <w:iCs/>
                <w:noProof w:val="0"/>
                <w:sz w:val="22"/>
                <w:szCs w:val="22"/>
                <w:lang w:val="ro-MD" w:eastAsia="ru-RU"/>
              </w:rPr>
              <w:t>Proces Verbal de recepție finală a lucrărilor/contract, confirmat prin aplicarea semnăturii electronice.</w:t>
            </w:r>
          </w:p>
        </w:tc>
        <w:tc>
          <w:tcPr>
            <w:tcW w:w="1614" w:type="dxa"/>
            <w:shd w:val="clear" w:color="auto" w:fill="auto"/>
          </w:tcPr>
          <w:p w14:paraId="2E8F07A6" w14:textId="77777777" w:rsidR="0086022B" w:rsidRDefault="0086022B" w:rsidP="00A757A6">
            <w:r w:rsidRPr="0069370A">
              <w:rPr>
                <w:iCs/>
                <w:noProof w:val="0"/>
                <w:sz w:val="22"/>
                <w:szCs w:val="22"/>
                <w:lang w:val="ro-MD" w:eastAsia="ru-RU"/>
              </w:rPr>
              <w:t xml:space="preserve">Obligatoriu </w:t>
            </w:r>
          </w:p>
        </w:tc>
      </w:tr>
      <w:tr w:rsidR="0086022B" w:rsidRPr="0069370A" w14:paraId="58E3E491" w14:textId="77777777" w:rsidTr="00A757A6">
        <w:tc>
          <w:tcPr>
            <w:tcW w:w="571" w:type="dxa"/>
            <w:shd w:val="clear" w:color="auto" w:fill="auto"/>
          </w:tcPr>
          <w:p w14:paraId="6F002373" w14:textId="77777777" w:rsidR="0086022B" w:rsidRDefault="0086022B" w:rsidP="00A757A6">
            <w:pPr>
              <w:shd w:val="clear" w:color="auto" w:fill="FFFFFF" w:themeFill="background1"/>
              <w:tabs>
                <w:tab w:val="left" w:pos="612"/>
              </w:tabs>
              <w:spacing w:before="120" w:after="120"/>
              <w:rPr>
                <w:iCs/>
                <w:noProof w:val="0"/>
                <w:sz w:val="22"/>
                <w:szCs w:val="22"/>
                <w:lang w:val="ro-MD" w:eastAsia="ru-RU"/>
              </w:rPr>
            </w:pPr>
            <w:r>
              <w:rPr>
                <w:iCs/>
                <w:noProof w:val="0"/>
                <w:sz w:val="22"/>
                <w:szCs w:val="22"/>
                <w:lang w:val="ro-MD" w:eastAsia="ru-RU"/>
              </w:rPr>
              <w:t>20</w:t>
            </w:r>
          </w:p>
        </w:tc>
        <w:tc>
          <w:tcPr>
            <w:tcW w:w="3694" w:type="dxa"/>
            <w:shd w:val="clear" w:color="auto" w:fill="auto"/>
          </w:tcPr>
          <w:p w14:paraId="735CE7F6" w14:textId="77777777" w:rsidR="0086022B" w:rsidRPr="001566DA" w:rsidRDefault="0086022B" w:rsidP="00A757A6">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 xml:space="preserve">Document </w:t>
            </w:r>
            <w:proofErr w:type="spellStart"/>
            <w:r>
              <w:rPr>
                <w:iCs/>
                <w:noProof w:val="0"/>
                <w:sz w:val="22"/>
                <w:szCs w:val="22"/>
                <w:lang w:val="en-US" w:eastAsia="ru-RU"/>
              </w:rPr>
              <w:t>sau</w:t>
            </w:r>
            <w:proofErr w:type="spellEnd"/>
            <w:r>
              <w:rPr>
                <w:iCs/>
                <w:noProof w:val="0"/>
                <w:sz w:val="22"/>
                <w:szCs w:val="22"/>
                <w:lang w:val="en-US" w:eastAsia="ru-RU"/>
              </w:rPr>
              <w:t xml:space="preserve"> certificate </w:t>
            </w:r>
            <w:proofErr w:type="spellStart"/>
            <w:r>
              <w:rPr>
                <w:iCs/>
                <w:noProof w:val="0"/>
                <w:sz w:val="22"/>
                <w:szCs w:val="22"/>
                <w:lang w:val="en-US" w:eastAsia="ru-RU"/>
              </w:rPr>
              <w:t>prin</w:t>
            </w:r>
            <w:proofErr w:type="spellEnd"/>
            <w:r>
              <w:rPr>
                <w:iCs/>
                <w:noProof w:val="0"/>
                <w:sz w:val="22"/>
                <w:szCs w:val="22"/>
                <w:lang w:val="en-US" w:eastAsia="ru-RU"/>
              </w:rPr>
              <w:t xml:space="preserve"> care </w:t>
            </w:r>
            <w:proofErr w:type="spellStart"/>
            <w:r>
              <w:rPr>
                <w:iCs/>
                <w:noProof w:val="0"/>
                <w:sz w:val="22"/>
                <w:szCs w:val="22"/>
                <w:lang w:val="en-US" w:eastAsia="ru-RU"/>
              </w:rPr>
              <w:t>atestă</w:t>
            </w:r>
            <w:proofErr w:type="spellEnd"/>
            <w:r>
              <w:rPr>
                <w:iCs/>
                <w:noProof w:val="0"/>
                <w:sz w:val="22"/>
                <w:szCs w:val="22"/>
                <w:lang w:val="en-US" w:eastAsia="ru-RU"/>
              </w:rPr>
              <w:t xml:space="preserve"> </w:t>
            </w:r>
            <w:proofErr w:type="spellStart"/>
            <w:r>
              <w:rPr>
                <w:iCs/>
                <w:noProof w:val="0"/>
                <w:sz w:val="22"/>
                <w:szCs w:val="22"/>
                <w:lang w:val="en-US" w:eastAsia="ru-RU"/>
              </w:rPr>
              <w:t>faptul</w:t>
            </w:r>
            <w:proofErr w:type="spellEnd"/>
            <w:r>
              <w:rPr>
                <w:iCs/>
                <w:noProof w:val="0"/>
                <w:sz w:val="22"/>
                <w:szCs w:val="22"/>
                <w:lang w:val="en-US" w:eastAsia="ru-RU"/>
              </w:rPr>
              <w:t xml:space="preserve"> </w:t>
            </w:r>
            <w:proofErr w:type="spellStart"/>
            <w:r>
              <w:rPr>
                <w:iCs/>
                <w:noProof w:val="0"/>
                <w:sz w:val="22"/>
                <w:szCs w:val="22"/>
                <w:lang w:val="en-US" w:eastAsia="ru-RU"/>
              </w:rPr>
              <w:t>că</w:t>
            </w:r>
            <w:proofErr w:type="spellEnd"/>
            <w:r>
              <w:rPr>
                <w:iCs/>
                <w:noProof w:val="0"/>
                <w:sz w:val="22"/>
                <w:szCs w:val="22"/>
                <w:lang w:val="en-US" w:eastAsia="ru-RU"/>
              </w:rPr>
              <w:t xml:space="preserve"> se respect </w:t>
            </w:r>
            <w:proofErr w:type="spellStart"/>
            <w:r>
              <w:rPr>
                <w:iCs/>
                <w:noProof w:val="0"/>
                <w:sz w:val="22"/>
                <w:szCs w:val="22"/>
                <w:lang w:val="en-US" w:eastAsia="ru-RU"/>
              </w:rPr>
              <w:t>standartele</w:t>
            </w:r>
            <w:proofErr w:type="spellEnd"/>
            <w:r>
              <w:rPr>
                <w:iCs/>
                <w:noProof w:val="0"/>
                <w:sz w:val="22"/>
                <w:szCs w:val="22"/>
                <w:lang w:val="en-US" w:eastAsia="ru-RU"/>
              </w:rPr>
              <w:t xml:space="preserve"> de </w:t>
            </w:r>
            <w:proofErr w:type="spellStart"/>
            <w:r>
              <w:rPr>
                <w:iCs/>
                <w:noProof w:val="0"/>
                <w:sz w:val="22"/>
                <w:szCs w:val="22"/>
                <w:lang w:val="en-US" w:eastAsia="ru-RU"/>
              </w:rPr>
              <w:t>asigurare</w:t>
            </w:r>
            <w:proofErr w:type="spellEnd"/>
            <w:r>
              <w:rPr>
                <w:iCs/>
                <w:noProof w:val="0"/>
                <w:sz w:val="22"/>
                <w:szCs w:val="22"/>
                <w:lang w:val="en-US" w:eastAsia="ru-RU"/>
              </w:rPr>
              <w:t xml:space="preserve"> a </w:t>
            </w:r>
            <w:proofErr w:type="spellStart"/>
            <w:r>
              <w:rPr>
                <w:iCs/>
                <w:noProof w:val="0"/>
                <w:sz w:val="22"/>
                <w:szCs w:val="22"/>
                <w:lang w:val="en-US" w:eastAsia="ru-RU"/>
              </w:rPr>
              <w:t>sistemului</w:t>
            </w:r>
            <w:proofErr w:type="spellEnd"/>
            <w:r>
              <w:rPr>
                <w:iCs/>
                <w:noProof w:val="0"/>
                <w:sz w:val="22"/>
                <w:szCs w:val="22"/>
                <w:lang w:val="en-US" w:eastAsia="ru-RU"/>
              </w:rPr>
              <w:t xml:space="preserve"> de management al </w:t>
            </w:r>
            <w:proofErr w:type="spellStart"/>
            <w:r>
              <w:rPr>
                <w:iCs/>
                <w:noProof w:val="0"/>
                <w:sz w:val="22"/>
                <w:szCs w:val="22"/>
                <w:lang w:val="en-US" w:eastAsia="ru-RU"/>
              </w:rPr>
              <w:t>calității</w:t>
            </w:r>
            <w:proofErr w:type="spellEnd"/>
            <w:r>
              <w:rPr>
                <w:iCs/>
                <w:noProof w:val="0"/>
                <w:sz w:val="22"/>
                <w:szCs w:val="22"/>
                <w:lang w:val="en-US" w:eastAsia="ru-RU"/>
              </w:rPr>
              <w:t xml:space="preserve"> </w:t>
            </w:r>
            <w:proofErr w:type="spellStart"/>
            <w:r>
              <w:rPr>
                <w:iCs/>
                <w:noProof w:val="0"/>
                <w:sz w:val="22"/>
                <w:szCs w:val="22"/>
                <w:lang w:val="en-US" w:eastAsia="ru-RU"/>
              </w:rPr>
              <w:t>lucrărilor</w:t>
            </w:r>
            <w:proofErr w:type="spellEnd"/>
            <w:r>
              <w:rPr>
                <w:iCs/>
                <w:noProof w:val="0"/>
                <w:sz w:val="22"/>
                <w:szCs w:val="22"/>
                <w:lang w:val="en-US" w:eastAsia="ru-RU"/>
              </w:rPr>
              <w:t xml:space="preserve"> (ISO 9001)/ </w:t>
            </w:r>
            <w:proofErr w:type="spellStart"/>
            <w:r>
              <w:rPr>
                <w:iCs/>
                <w:noProof w:val="0"/>
                <w:sz w:val="22"/>
                <w:szCs w:val="22"/>
                <w:lang w:val="en-US" w:eastAsia="ru-RU"/>
              </w:rPr>
              <w:t>sau</w:t>
            </w:r>
            <w:proofErr w:type="spellEnd"/>
            <w:r>
              <w:rPr>
                <w:iCs/>
                <w:noProof w:val="0"/>
                <w:sz w:val="22"/>
                <w:szCs w:val="22"/>
                <w:lang w:val="en-US" w:eastAsia="ru-RU"/>
              </w:rPr>
              <w:t xml:space="preserve"> </w:t>
            </w:r>
            <w:proofErr w:type="spellStart"/>
            <w:r>
              <w:rPr>
                <w:iCs/>
                <w:noProof w:val="0"/>
                <w:sz w:val="22"/>
                <w:szCs w:val="22"/>
                <w:lang w:val="en-US" w:eastAsia="ru-RU"/>
              </w:rPr>
              <w:t>echivalent</w:t>
            </w:r>
            <w:proofErr w:type="spellEnd"/>
            <w:r>
              <w:rPr>
                <w:iCs/>
                <w:noProof w:val="0"/>
                <w:sz w:val="22"/>
                <w:szCs w:val="22"/>
                <w:lang w:val="en-US" w:eastAsia="ru-RU"/>
              </w:rPr>
              <w:t xml:space="preserve"> </w:t>
            </w:r>
            <w:proofErr w:type="spellStart"/>
            <w:r>
              <w:rPr>
                <w:iCs/>
                <w:noProof w:val="0"/>
                <w:sz w:val="22"/>
                <w:szCs w:val="22"/>
                <w:lang w:val="en-US" w:eastAsia="ru-RU"/>
              </w:rPr>
              <w:t>acestuia</w:t>
            </w:r>
            <w:proofErr w:type="spellEnd"/>
            <w:r>
              <w:rPr>
                <w:iCs/>
                <w:noProof w:val="0"/>
                <w:sz w:val="22"/>
                <w:szCs w:val="22"/>
                <w:lang w:val="en-US" w:eastAsia="ru-RU"/>
              </w:rPr>
              <w:t xml:space="preserve">, conform pct.41, din </w:t>
            </w:r>
            <w:proofErr w:type="spellStart"/>
            <w:r>
              <w:rPr>
                <w:iCs/>
                <w:noProof w:val="0"/>
                <w:sz w:val="22"/>
                <w:szCs w:val="22"/>
                <w:lang w:val="en-US" w:eastAsia="ru-RU"/>
              </w:rPr>
              <w:t>documentația</w:t>
            </w:r>
            <w:proofErr w:type="spellEnd"/>
            <w:r>
              <w:rPr>
                <w:iCs/>
                <w:noProof w:val="0"/>
                <w:sz w:val="22"/>
                <w:szCs w:val="22"/>
                <w:lang w:val="en-US" w:eastAsia="ru-RU"/>
              </w:rPr>
              <w:t xml:space="preserve"> </w:t>
            </w:r>
            <w:proofErr w:type="spellStart"/>
            <w:r>
              <w:rPr>
                <w:iCs/>
                <w:noProof w:val="0"/>
                <w:sz w:val="22"/>
                <w:szCs w:val="22"/>
                <w:lang w:val="en-US" w:eastAsia="ru-RU"/>
              </w:rPr>
              <w:t>standart</w:t>
            </w:r>
            <w:proofErr w:type="spellEnd"/>
            <w:r>
              <w:rPr>
                <w:iCs/>
                <w:noProof w:val="0"/>
                <w:sz w:val="22"/>
                <w:szCs w:val="22"/>
                <w:lang w:val="en-US" w:eastAsia="ru-RU"/>
              </w:rPr>
              <w:t xml:space="preserve"> </w:t>
            </w:r>
            <w:proofErr w:type="spellStart"/>
            <w:r>
              <w:rPr>
                <w:iCs/>
                <w:noProof w:val="0"/>
                <w:sz w:val="22"/>
                <w:szCs w:val="22"/>
                <w:lang w:val="en-US" w:eastAsia="ru-RU"/>
              </w:rPr>
              <w:t>pentu</w:t>
            </w:r>
            <w:proofErr w:type="spellEnd"/>
            <w:r>
              <w:rPr>
                <w:iCs/>
                <w:noProof w:val="0"/>
                <w:sz w:val="22"/>
                <w:szCs w:val="22"/>
                <w:lang w:val="en-US" w:eastAsia="ru-RU"/>
              </w:rPr>
              <w:t xml:space="preserve"> </w:t>
            </w:r>
            <w:proofErr w:type="spellStart"/>
            <w:r>
              <w:rPr>
                <w:iCs/>
                <w:noProof w:val="0"/>
                <w:sz w:val="22"/>
                <w:szCs w:val="22"/>
                <w:lang w:val="en-US" w:eastAsia="ru-RU"/>
              </w:rPr>
              <w:t>realizarea</w:t>
            </w:r>
            <w:proofErr w:type="spellEnd"/>
            <w:r>
              <w:rPr>
                <w:iCs/>
                <w:noProof w:val="0"/>
                <w:sz w:val="22"/>
                <w:szCs w:val="22"/>
                <w:lang w:val="en-US" w:eastAsia="ru-RU"/>
              </w:rPr>
              <w:t xml:space="preserve"> </w:t>
            </w:r>
            <w:proofErr w:type="spellStart"/>
            <w:r>
              <w:rPr>
                <w:iCs/>
                <w:noProof w:val="0"/>
                <w:sz w:val="22"/>
                <w:szCs w:val="22"/>
                <w:lang w:val="en-US" w:eastAsia="ru-RU"/>
              </w:rPr>
              <w:t>achizițiilor</w:t>
            </w:r>
            <w:proofErr w:type="spellEnd"/>
            <w:r>
              <w:rPr>
                <w:iCs/>
                <w:noProof w:val="0"/>
                <w:sz w:val="22"/>
                <w:szCs w:val="22"/>
                <w:lang w:val="en-US" w:eastAsia="ru-RU"/>
              </w:rPr>
              <w:t xml:space="preserve"> </w:t>
            </w:r>
            <w:proofErr w:type="spellStart"/>
            <w:r>
              <w:rPr>
                <w:iCs/>
                <w:noProof w:val="0"/>
                <w:sz w:val="22"/>
                <w:szCs w:val="22"/>
                <w:lang w:val="en-US" w:eastAsia="ru-RU"/>
              </w:rPr>
              <w:t>publice</w:t>
            </w:r>
            <w:proofErr w:type="spellEnd"/>
            <w:r>
              <w:rPr>
                <w:iCs/>
                <w:noProof w:val="0"/>
                <w:sz w:val="22"/>
                <w:szCs w:val="22"/>
                <w:lang w:val="en-US" w:eastAsia="ru-RU"/>
              </w:rPr>
              <w:t xml:space="preserve"> de </w:t>
            </w:r>
            <w:proofErr w:type="spellStart"/>
            <w:r>
              <w:rPr>
                <w:iCs/>
                <w:noProof w:val="0"/>
                <w:sz w:val="22"/>
                <w:szCs w:val="22"/>
                <w:lang w:val="en-US" w:eastAsia="ru-RU"/>
              </w:rPr>
              <w:t>lucrări</w:t>
            </w:r>
            <w:proofErr w:type="spellEnd"/>
          </w:p>
        </w:tc>
        <w:tc>
          <w:tcPr>
            <w:tcW w:w="3465" w:type="dxa"/>
            <w:shd w:val="clear" w:color="auto" w:fill="auto"/>
          </w:tcPr>
          <w:p w14:paraId="4E3BCBDE" w14:textId="77777777" w:rsidR="0086022B" w:rsidRPr="00254859" w:rsidRDefault="0086022B" w:rsidP="00A757A6">
            <w:pPr>
              <w:rPr>
                <w:iCs/>
                <w:noProof w:val="0"/>
                <w:sz w:val="22"/>
                <w:szCs w:val="22"/>
                <w:lang w:val="en-US" w:eastAsia="ru-RU"/>
              </w:rPr>
            </w:pPr>
            <w:proofErr w:type="spellStart"/>
            <w:r>
              <w:rPr>
                <w:iCs/>
                <w:noProof w:val="0"/>
                <w:sz w:val="22"/>
                <w:szCs w:val="22"/>
                <w:lang w:val="en-US" w:eastAsia="ru-RU"/>
              </w:rPr>
              <w:t>Copia</w:t>
            </w:r>
            <w:proofErr w:type="spellEnd"/>
            <w:r>
              <w:rPr>
                <w:iCs/>
                <w:noProof w:val="0"/>
                <w:sz w:val="22"/>
                <w:szCs w:val="22"/>
                <w:lang w:val="en-US" w:eastAsia="ru-RU"/>
              </w:rPr>
              <w:t xml:space="preserve"> </w:t>
            </w:r>
            <w:proofErr w:type="spellStart"/>
            <w:r>
              <w:rPr>
                <w:iCs/>
                <w:noProof w:val="0"/>
                <w:sz w:val="22"/>
                <w:szCs w:val="22"/>
                <w:lang w:val="en-US" w:eastAsia="ru-RU"/>
              </w:rPr>
              <w:t>documentului</w:t>
            </w:r>
            <w:proofErr w:type="spellEnd"/>
            <w:r>
              <w:rPr>
                <w:iCs/>
                <w:noProof w:val="0"/>
                <w:sz w:val="22"/>
                <w:szCs w:val="22"/>
                <w:lang w:val="en-US" w:eastAsia="ru-RU"/>
              </w:rPr>
              <w:t xml:space="preserve"> </w:t>
            </w:r>
            <w:proofErr w:type="spellStart"/>
            <w:r>
              <w:rPr>
                <w:iCs/>
                <w:noProof w:val="0"/>
                <w:sz w:val="22"/>
                <w:szCs w:val="22"/>
                <w:lang w:val="en-US" w:eastAsia="ru-RU"/>
              </w:rPr>
              <w:t>sau</w:t>
            </w:r>
            <w:proofErr w:type="spellEnd"/>
            <w:r>
              <w:rPr>
                <w:iCs/>
                <w:noProof w:val="0"/>
                <w:sz w:val="22"/>
                <w:szCs w:val="22"/>
                <w:lang w:val="en-US" w:eastAsia="ru-RU"/>
              </w:rPr>
              <w:t xml:space="preserve"> </w:t>
            </w:r>
            <w:proofErr w:type="spellStart"/>
            <w:r>
              <w:rPr>
                <w:iCs/>
                <w:noProof w:val="0"/>
                <w:sz w:val="22"/>
                <w:szCs w:val="22"/>
                <w:lang w:val="en-US" w:eastAsia="ru-RU"/>
              </w:rPr>
              <w:t>certificatului</w:t>
            </w:r>
            <w:proofErr w:type="spellEnd"/>
            <w:r>
              <w:rPr>
                <w:iCs/>
                <w:noProof w:val="0"/>
                <w:sz w:val="22"/>
                <w:szCs w:val="22"/>
                <w:lang w:val="en-US" w:eastAsia="ru-RU"/>
              </w:rPr>
              <w:t xml:space="preserve">, </w:t>
            </w:r>
            <w:r>
              <w:rPr>
                <w:iCs/>
                <w:noProof w:val="0"/>
                <w:sz w:val="22"/>
                <w:szCs w:val="22"/>
                <w:lang w:val="ro-MD" w:eastAsia="ru-RU"/>
              </w:rPr>
              <w:t>confirmat prin aplicarea semnăturii electronice.</w:t>
            </w:r>
          </w:p>
        </w:tc>
        <w:tc>
          <w:tcPr>
            <w:tcW w:w="1614" w:type="dxa"/>
            <w:shd w:val="clear" w:color="auto" w:fill="auto"/>
          </w:tcPr>
          <w:p w14:paraId="6708D518" w14:textId="77777777" w:rsidR="0086022B" w:rsidRPr="0069370A" w:rsidRDefault="0086022B" w:rsidP="00A757A6">
            <w:pPr>
              <w:rPr>
                <w:iCs/>
                <w:noProof w:val="0"/>
                <w:sz w:val="22"/>
                <w:szCs w:val="22"/>
                <w:lang w:val="ro-MD" w:eastAsia="ru-RU"/>
              </w:rPr>
            </w:pPr>
            <w:r w:rsidRPr="0069370A">
              <w:rPr>
                <w:iCs/>
                <w:noProof w:val="0"/>
                <w:sz w:val="22"/>
                <w:szCs w:val="22"/>
                <w:lang w:val="ro-MD" w:eastAsia="ru-RU"/>
              </w:rPr>
              <w:t>Obligatoriu</w:t>
            </w:r>
          </w:p>
        </w:tc>
      </w:tr>
      <w:tr w:rsidR="0086022B" w:rsidRPr="0069370A" w14:paraId="44832827" w14:textId="77777777" w:rsidTr="00A757A6">
        <w:tc>
          <w:tcPr>
            <w:tcW w:w="571" w:type="dxa"/>
            <w:shd w:val="clear" w:color="auto" w:fill="auto"/>
          </w:tcPr>
          <w:p w14:paraId="39C46944" w14:textId="77777777" w:rsidR="0086022B" w:rsidRDefault="0086022B" w:rsidP="00A757A6">
            <w:pPr>
              <w:shd w:val="clear" w:color="auto" w:fill="FFFFFF" w:themeFill="background1"/>
              <w:tabs>
                <w:tab w:val="left" w:pos="612"/>
              </w:tabs>
              <w:spacing w:before="120" w:after="120"/>
              <w:rPr>
                <w:iCs/>
                <w:noProof w:val="0"/>
                <w:sz w:val="22"/>
                <w:szCs w:val="22"/>
                <w:lang w:val="ro-MD" w:eastAsia="ru-RU"/>
              </w:rPr>
            </w:pPr>
            <w:r>
              <w:rPr>
                <w:iCs/>
                <w:noProof w:val="0"/>
                <w:sz w:val="22"/>
                <w:szCs w:val="22"/>
                <w:lang w:val="ro-MD" w:eastAsia="ru-RU"/>
              </w:rPr>
              <w:lastRenderedPageBreak/>
              <w:t>21</w:t>
            </w:r>
          </w:p>
        </w:tc>
        <w:tc>
          <w:tcPr>
            <w:tcW w:w="3694" w:type="dxa"/>
            <w:shd w:val="clear" w:color="auto" w:fill="auto"/>
          </w:tcPr>
          <w:p w14:paraId="3F072055" w14:textId="77777777" w:rsidR="0086022B" w:rsidRPr="001566DA" w:rsidRDefault="0086022B" w:rsidP="00A757A6">
            <w:pPr>
              <w:shd w:val="clear" w:color="auto" w:fill="FFFFFF" w:themeFill="background1"/>
              <w:tabs>
                <w:tab w:val="left" w:pos="612"/>
              </w:tabs>
              <w:spacing w:before="120" w:after="120"/>
              <w:rPr>
                <w:iCs/>
                <w:noProof w:val="0"/>
                <w:sz w:val="22"/>
                <w:szCs w:val="22"/>
                <w:lang w:val="en-US" w:eastAsia="ru-RU"/>
              </w:rPr>
            </w:pPr>
            <w:proofErr w:type="spellStart"/>
            <w:r>
              <w:rPr>
                <w:iCs/>
                <w:noProof w:val="0"/>
                <w:sz w:val="22"/>
                <w:szCs w:val="22"/>
                <w:lang w:val="en-US" w:eastAsia="ru-RU"/>
              </w:rPr>
              <w:t>Scrisoare</w:t>
            </w:r>
            <w:proofErr w:type="spellEnd"/>
            <w:r>
              <w:rPr>
                <w:iCs/>
                <w:noProof w:val="0"/>
                <w:sz w:val="22"/>
                <w:szCs w:val="22"/>
                <w:lang w:val="en-US" w:eastAsia="ru-RU"/>
              </w:rPr>
              <w:t xml:space="preserve"> de </w:t>
            </w:r>
            <w:proofErr w:type="spellStart"/>
            <w:r>
              <w:rPr>
                <w:iCs/>
                <w:noProof w:val="0"/>
                <w:sz w:val="22"/>
                <w:szCs w:val="22"/>
                <w:lang w:val="en-US" w:eastAsia="ru-RU"/>
              </w:rPr>
              <w:t>recomandare</w:t>
            </w:r>
            <w:proofErr w:type="spellEnd"/>
            <w:r>
              <w:rPr>
                <w:iCs/>
                <w:noProof w:val="0"/>
                <w:sz w:val="22"/>
                <w:szCs w:val="22"/>
                <w:lang w:val="en-US" w:eastAsia="ru-RU"/>
              </w:rPr>
              <w:t xml:space="preserve"> </w:t>
            </w:r>
            <w:proofErr w:type="spellStart"/>
            <w:r>
              <w:rPr>
                <w:iCs/>
                <w:noProof w:val="0"/>
                <w:sz w:val="22"/>
                <w:szCs w:val="22"/>
                <w:lang w:val="en-US" w:eastAsia="ru-RU"/>
              </w:rPr>
              <w:t>prin</w:t>
            </w:r>
            <w:proofErr w:type="spellEnd"/>
            <w:r>
              <w:rPr>
                <w:iCs/>
                <w:noProof w:val="0"/>
                <w:sz w:val="22"/>
                <w:szCs w:val="22"/>
                <w:lang w:val="en-US" w:eastAsia="ru-RU"/>
              </w:rPr>
              <w:t xml:space="preserve"> care </w:t>
            </w:r>
            <w:proofErr w:type="spellStart"/>
            <w:r>
              <w:rPr>
                <w:iCs/>
                <w:noProof w:val="0"/>
                <w:sz w:val="22"/>
                <w:szCs w:val="22"/>
                <w:lang w:val="en-US" w:eastAsia="ru-RU"/>
              </w:rPr>
              <w:t>să</w:t>
            </w:r>
            <w:proofErr w:type="spellEnd"/>
            <w:r>
              <w:rPr>
                <w:iCs/>
                <w:noProof w:val="0"/>
                <w:sz w:val="22"/>
                <w:szCs w:val="22"/>
                <w:lang w:val="en-US" w:eastAsia="ru-RU"/>
              </w:rPr>
              <w:t xml:space="preserve"> fie </w:t>
            </w:r>
            <w:proofErr w:type="spellStart"/>
            <w:r>
              <w:rPr>
                <w:iCs/>
                <w:noProof w:val="0"/>
                <w:sz w:val="22"/>
                <w:szCs w:val="22"/>
                <w:lang w:val="en-US" w:eastAsia="ru-RU"/>
              </w:rPr>
              <w:t>confirmat</w:t>
            </w:r>
            <w:proofErr w:type="spellEnd"/>
            <w:r>
              <w:rPr>
                <w:iCs/>
                <w:noProof w:val="0"/>
                <w:sz w:val="22"/>
                <w:szCs w:val="22"/>
                <w:lang w:val="en-US" w:eastAsia="ru-RU"/>
              </w:rPr>
              <w:t xml:space="preserve"> </w:t>
            </w:r>
            <w:proofErr w:type="spellStart"/>
            <w:r>
              <w:rPr>
                <w:iCs/>
                <w:noProof w:val="0"/>
                <w:sz w:val="22"/>
                <w:szCs w:val="22"/>
                <w:lang w:val="en-US" w:eastAsia="ru-RU"/>
              </w:rPr>
              <w:t>efectuarea</w:t>
            </w:r>
            <w:proofErr w:type="spellEnd"/>
            <w:r>
              <w:rPr>
                <w:iCs/>
                <w:noProof w:val="0"/>
                <w:sz w:val="22"/>
                <w:szCs w:val="22"/>
                <w:lang w:val="en-US" w:eastAsia="ru-RU"/>
              </w:rPr>
              <w:t xml:space="preserve"> </w:t>
            </w:r>
            <w:proofErr w:type="spellStart"/>
            <w:r>
              <w:rPr>
                <w:iCs/>
                <w:noProof w:val="0"/>
                <w:sz w:val="22"/>
                <w:szCs w:val="22"/>
                <w:lang w:val="en-US" w:eastAsia="ru-RU"/>
              </w:rPr>
              <w:t>lucrărilor</w:t>
            </w:r>
            <w:proofErr w:type="spellEnd"/>
            <w:r>
              <w:rPr>
                <w:iCs/>
                <w:noProof w:val="0"/>
                <w:sz w:val="22"/>
                <w:szCs w:val="22"/>
                <w:lang w:val="en-US" w:eastAsia="ru-RU"/>
              </w:rPr>
              <w:t xml:space="preserve"> </w:t>
            </w:r>
            <w:proofErr w:type="spellStart"/>
            <w:r>
              <w:rPr>
                <w:iCs/>
                <w:noProof w:val="0"/>
                <w:sz w:val="22"/>
                <w:szCs w:val="22"/>
                <w:lang w:val="en-US" w:eastAsia="ru-RU"/>
              </w:rPr>
              <w:t>calitativ</w:t>
            </w:r>
            <w:proofErr w:type="spellEnd"/>
            <w:r>
              <w:rPr>
                <w:iCs/>
                <w:noProof w:val="0"/>
                <w:sz w:val="22"/>
                <w:szCs w:val="22"/>
                <w:lang w:val="en-US" w:eastAsia="ru-RU"/>
              </w:rPr>
              <w:t xml:space="preserve"> </w:t>
            </w:r>
            <w:proofErr w:type="spellStart"/>
            <w:r>
              <w:rPr>
                <w:iCs/>
                <w:noProof w:val="0"/>
                <w:sz w:val="22"/>
                <w:szCs w:val="22"/>
                <w:lang w:val="en-US" w:eastAsia="ru-RU"/>
              </w:rPr>
              <w:t>și</w:t>
            </w:r>
            <w:proofErr w:type="spellEnd"/>
            <w:r>
              <w:rPr>
                <w:iCs/>
                <w:noProof w:val="0"/>
                <w:sz w:val="22"/>
                <w:szCs w:val="22"/>
                <w:lang w:val="en-US" w:eastAsia="ru-RU"/>
              </w:rPr>
              <w:t xml:space="preserve"> </w:t>
            </w:r>
            <w:proofErr w:type="spellStart"/>
            <w:r>
              <w:rPr>
                <w:iCs/>
                <w:noProof w:val="0"/>
                <w:sz w:val="22"/>
                <w:szCs w:val="22"/>
                <w:lang w:val="en-US" w:eastAsia="ru-RU"/>
              </w:rPr>
              <w:t>în</w:t>
            </w:r>
            <w:proofErr w:type="spellEnd"/>
            <w:r>
              <w:rPr>
                <w:iCs/>
                <w:noProof w:val="0"/>
                <w:sz w:val="22"/>
                <w:szCs w:val="22"/>
                <w:lang w:val="en-US" w:eastAsia="ru-RU"/>
              </w:rPr>
              <w:t xml:space="preserve"> termen</w:t>
            </w:r>
          </w:p>
        </w:tc>
        <w:tc>
          <w:tcPr>
            <w:tcW w:w="3465" w:type="dxa"/>
            <w:shd w:val="clear" w:color="auto" w:fill="auto"/>
          </w:tcPr>
          <w:p w14:paraId="0F70336D" w14:textId="77777777" w:rsidR="0086022B" w:rsidRPr="00254859" w:rsidRDefault="0086022B" w:rsidP="00A757A6">
            <w:pPr>
              <w:rPr>
                <w:iCs/>
                <w:noProof w:val="0"/>
                <w:sz w:val="22"/>
                <w:szCs w:val="22"/>
                <w:lang w:val="en-US" w:eastAsia="ru-RU"/>
              </w:rPr>
            </w:pPr>
            <w:proofErr w:type="spellStart"/>
            <w:r>
              <w:rPr>
                <w:iCs/>
                <w:noProof w:val="0"/>
                <w:sz w:val="22"/>
                <w:szCs w:val="22"/>
                <w:lang w:val="en-US" w:eastAsia="ru-RU"/>
              </w:rPr>
              <w:t>Copia</w:t>
            </w:r>
            <w:proofErr w:type="spellEnd"/>
            <w:r>
              <w:rPr>
                <w:iCs/>
                <w:noProof w:val="0"/>
                <w:sz w:val="22"/>
                <w:szCs w:val="22"/>
                <w:lang w:val="en-US" w:eastAsia="ru-RU"/>
              </w:rPr>
              <w:t xml:space="preserve"> </w:t>
            </w:r>
            <w:proofErr w:type="spellStart"/>
            <w:r>
              <w:rPr>
                <w:iCs/>
                <w:noProof w:val="0"/>
                <w:sz w:val="22"/>
                <w:szCs w:val="22"/>
                <w:lang w:val="en-US" w:eastAsia="ru-RU"/>
              </w:rPr>
              <w:t>documentului</w:t>
            </w:r>
            <w:proofErr w:type="spellEnd"/>
            <w:r>
              <w:rPr>
                <w:iCs/>
                <w:noProof w:val="0"/>
                <w:sz w:val="22"/>
                <w:szCs w:val="22"/>
                <w:lang w:val="en-US" w:eastAsia="ru-RU"/>
              </w:rPr>
              <w:t xml:space="preserve"> </w:t>
            </w:r>
            <w:proofErr w:type="spellStart"/>
            <w:r>
              <w:rPr>
                <w:iCs/>
                <w:noProof w:val="0"/>
                <w:sz w:val="22"/>
                <w:szCs w:val="22"/>
                <w:lang w:val="en-US" w:eastAsia="ru-RU"/>
              </w:rPr>
              <w:t>sau</w:t>
            </w:r>
            <w:proofErr w:type="spellEnd"/>
            <w:r>
              <w:rPr>
                <w:iCs/>
                <w:noProof w:val="0"/>
                <w:sz w:val="22"/>
                <w:szCs w:val="22"/>
                <w:lang w:val="en-US" w:eastAsia="ru-RU"/>
              </w:rPr>
              <w:t xml:space="preserve"> </w:t>
            </w:r>
            <w:proofErr w:type="spellStart"/>
            <w:r>
              <w:rPr>
                <w:iCs/>
                <w:noProof w:val="0"/>
                <w:sz w:val="22"/>
                <w:szCs w:val="22"/>
                <w:lang w:val="en-US" w:eastAsia="ru-RU"/>
              </w:rPr>
              <w:t>certificatului</w:t>
            </w:r>
            <w:proofErr w:type="spellEnd"/>
            <w:r>
              <w:rPr>
                <w:iCs/>
                <w:noProof w:val="0"/>
                <w:sz w:val="22"/>
                <w:szCs w:val="22"/>
                <w:lang w:val="en-US" w:eastAsia="ru-RU"/>
              </w:rPr>
              <w:t xml:space="preserve">, </w:t>
            </w:r>
            <w:r>
              <w:rPr>
                <w:iCs/>
                <w:noProof w:val="0"/>
                <w:sz w:val="22"/>
                <w:szCs w:val="22"/>
                <w:lang w:val="ro-MD" w:eastAsia="ru-RU"/>
              </w:rPr>
              <w:t>confirmat prin aplicarea semnăturii electronice.</w:t>
            </w:r>
          </w:p>
        </w:tc>
        <w:tc>
          <w:tcPr>
            <w:tcW w:w="1614" w:type="dxa"/>
            <w:shd w:val="clear" w:color="auto" w:fill="auto"/>
          </w:tcPr>
          <w:p w14:paraId="5E718834" w14:textId="77777777" w:rsidR="0086022B" w:rsidRPr="0069370A" w:rsidRDefault="0086022B" w:rsidP="00A757A6">
            <w:pPr>
              <w:rPr>
                <w:iCs/>
                <w:noProof w:val="0"/>
                <w:sz w:val="22"/>
                <w:szCs w:val="22"/>
                <w:lang w:val="ro-MD" w:eastAsia="ru-RU"/>
              </w:rPr>
            </w:pPr>
            <w:r w:rsidRPr="0069370A">
              <w:rPr>
                <w:iCs/>
                <w:noProof w:val="0"/>
                <w:sz w:val="22"/>
                <w:szCs w:val="22"/>
                <w:lang w:val="ro-MD" w:eastAsia="ru-RU"/>
              </w:rPr>
              <w:t>Obligatoriu</w:t>
            </w:r>
          </w:p>
        </w:tc>
      </w:tr>
      <w:tr w:rsidR="007F5685" w:rsidRPr="0069370A" w14:paraId="1A9C23C7" w14:textId="77777777" w:rsidTr="00A757A6">
        <w:tc>
          <w:tcPr>
            <w:tcW w:w="571" w:type="dxa"/>
            <w:shd w:val="clear" w:color="auto" w:fill="auto"/>
          </w:tcPr>
          <w:p w14:paraId="76A84445" w14:textId="77777777" w:rsidR="007F5685" w:rsidRDefault="007F5685" w:rsidP="007F5685">
            <w:pPr>
              <w:shd w:val="clear" w:color="auto" w:fill="FFFFFF" w:themeFill="background1"/>
              <w:tabs>
                <w:tab w:val="left" w:pos="612"/>
              </w:tabs>
              <w:spacing w:before="120" w:after="120"/>
              <w:rPr>
                <w:iCs/>
                <w:noProof w:val="0"/>
                <w:sz w:val="22"/>
                <w:szCs w:val="22"/>
                <w:lang w:val="ro-MD" w:eastAsia="ru-RU"/>
              </w:rPr>
            </w:pPr>
            <w:r>
              <w:rPr>
                <w:iCs/>
                <w:noProof w:val="0"/>
                <w:sz w:val="22"/>
                <w:szCs w:val="22"/>
                <w:lang w:val="ro-MD" w:eastAsia="ru-RU"/>
              </w:rPr>
              <w:t>22</w:t>
            </w:r>
          </w:p>
        </w:tc>
        <w:tc>
          <w:tcPr>
            <w:tcW w:w="3694" w:type="dxa"/>
            <w:shd w:val="clear" w:color="auto" w:fill="auto"/>
          </w:tcPr>
          <w:p w14:paraId="304FFEAF" w14:textId="77777777" w:rsidR="007F5685" w:rsidRPr="00CD0619" w:rsidRDefault="007F5685" w:rsidP="007F5685">
            <w:pPr>
              <w:shd w:val="clear" w:color="auto" w:fill="FFFFFF" w:themeFill="background1"/>
              <w:tabs>
                <w:tab w:val="left" w:pos="612"/>
              </w:tabs>
              <w:spacing w:before="120" w:after="120"/>
              <w:rPr>
                <w:iCs/>
                <w:noProof w:val="0"/>
                <w:sz w:val="22"/>
                <w:szCs w:val="22"/>
                <w:lang w:val="ro-MD" w:eastAsia="ru-RU"/>
              </w:rPr>
            </w:pPr>
            <w:proofErr w:type="spellStart"/>
            <w:r>
              <w:rPr>
                <w:iCs/>
                <w:noProof w:val="0"/>
                <w:sz w:val="22"/>
                <w:szCs w:val="22"/>
                <w:lang w:val="en-US" w:eastAsia="ru-RU"/>
              </w:rPr>
              <w:t>Manualul</w:t>
            </w:r>
            <w:proofErr w:type="spellEnd"/>
            <w:r>
              <w:rPr>
                <w:iCs/>
                <w:noProof w:val="0"/>
                <w:sz w:val="22"/>
                <w:szCs w:val="22"/>
                <w:lang w:val="en-US" w:eastAsia="ru-RU"/>
              </w:rPr>
              <w:t xml:space="preserve"> </w:t>
            </w:r>
            <w:proofErr w:type="spellStart"/>
            <w:r>
              <w:rPr>
                <w:iCs/>
                <w:noProof w:val="0"/>
                <w:sz w:val="22"/>
                <w:szCs w:val="22"/>
                <w:lang w:val="en-US" w:eastAsia="ru-RU"/>
              </w:rPr>
              <w:t>calit</w:t>
            </w:r>
            <w:proofErr w:type="spellEnd"/>
            <w:r>
              <w:rPr>
                <w:iCs/>
                <w:noProof w:val="0"/>
                <w:sz w:val="22"/>
                <w:szCs w:val="22"/>
                <w:lang w:val="ro-MD" w:eastAsia="ru-RU"/>
              </w:rPr>
              <w:t>ății</w:t>
            </w:r>
          </w:p>
        </w:tc>
        <w:tc>
          <w:tcPr>
            <w:tcW w:w="3465" w:type="dxa"/>
            <w:shd w:val="clear" w:color="auto" w:fill="auto"/>
          </w:tcPr>
          <w:p w14:paraId="07EA3D8B" w14:textId="77777777" w:rsidR="007F5685" w:rsidRDefault="007F5685" w:rsidP="007F5685">
            <w:pPr>
              <w:rPr>
                <w:iCs/>
                <w:noProof w:val="0"/>
                <w:sz w:val="22"/>
                <w:szCs w:val="22"/>
                <w:lang w:val="en-US" w:eastAsia="ru-RU"/>
              </w:rPr>
            </w:pPr>
            <w:proofErr w:type="spellStart"/>
            <w:r>
              <w:rPr>
                <w:iCs/>
                <w:noProof w:val="0"/>
                <w:sz w:val="22"/>
                <w:szCs w:val="22"/>
                <w:lang w:val="en-US" w:eastAsia="ru-RU"/>
              </w:rPr>
              <w:t>Copie</w:t>
            </w:r>
            <w:proofErr w:type="spellEnd"/>
            <w:r>
              <w:rPr>
                <w:iCs/>
                <w:noProof w:val="0"/>
                <w:sz w:val="22"/>
                <w:szCs w:val="22"/>
                <w:lang w:val="en-US" w:eastAsia="ru-RU"/>
              </w:rPr>
              <w:t xml:space="preserve">. </w:t>
            </w:r>
            <w:proofErr w:type="spellStart"/>
            <w:r>
              <w:rPr>
                <w:iCs/>
                <w:noProof w:val="0"/>
                <w:sz w:val="22"/>
                <w:szCs w:val="22"/>
                <w:lang w:val="en-US" w:eastAsia="ru-RU"/>
              </w:rPr>
              <w:t>Confirmata</w:t>
            </w:r>
            <w:proofErr w:type="spellEnd"/>
            <w:r>
              <w:rPr>
                <w:iCs/>
                <w:noProof w:val="0"/>
                <w:sz w:val="22"/>
                <w:szCs w:val="22"/>
                <w:lang w:val="en-US" w:eastAsia="ru-RU"/>
              </w:rPr>
              <w:t xml:space="preserve"> </w:t>
            </w:r>
            <w:proofErr w:type="spellStart"/>
            <w:r>
              <w:rPr>
                <w:iCs/>
                <w:noProof w:val="0"/>
                <w:sz w:val="22"/>
                <w:szCs w:val="22"/>
                <w:lang w:val="en-US" w:eastAsia="ru-RU"/>
              </w:rPr>
              <w:t>prin</w:t>
            </w:r>
            <w:proofErr w:type="spellEnd"/>
            <w:r>
              <w:rPr>
                <w:iCs/>
                <w:noProof w:val="0"/>
                <w:sz w:val="22"/>
                <w:szCs w:val="22"/>
                <w:lang w:val="en-US" w:eastAsia="ru-RU"/>
              </w:rPr>
              <w:t xml:space="preserve"> </w:t>
            </w:r>
            <w:proofErr w:type="spellStart"/>
            <w:r>
              <w:rPr>
                <w:iCs/>
                <w:noProof w:val="0"/>
                <w:sz w:val="22"/>
                <w:szCs w:val="22"/>
                <w:lang w:val="en-US" w:eastAsia="ru-RU"/>
              </w:rPr>
              <w:t>aplicarea</w:t>
            </w:r>
            <w:proofErr w:type="spellEnd"/>
            <w:r>
              <w:rPr>
                <w:iCs/>
                <w:noProof w:val="0"/>
                <w:sz w:val="22"/>
                <w:szCs w:val="22"/>
                <w:lang w:val="en-US" w:eastAsia="ru-RU"/>
              </w:rPr>
              <w:t xml:space="preserve"> </w:t>
            </w:r>
            <w:proofErr w:type="spellStart"/>
            <w:r>
              <w:rPr>
                <w:iCs/>
                <w:noProof w:val="0"/>
                <w:sz w:val="22"/>
                <w:szCs w:val="22"/>
                <w:lang w:val="en-US" w:eastAsia="ru-RU"/>
              </w:rPr>
              <w:t>semnaturii</w:t>
            </w:r>
            <w:proofErr w:type="spellEnd"/>
            <w:r>
              <w:rPr>
                <w:iCs/>
                <w:noProof w:val="0"/>
                <w:sz w:val="22"/>
                <w:szCs w:val="22"/>
                <w:lang w:val="en-US" w:eastAsia="ru-RU"/>
              </w:rPr>
              <w:t xml:space="preserve"> </w:t>
            </w:r>
            <w:proofErr w:type="spellStart"/>
            <w:r>
              <w:rPr>
                <w:iCs/>
                <w:noProof w:val="0"/>
                <w:sz w:val="22"/>
                <w:szCs w:val="22"/>
                <w:lang w:val="en-US" w:eastAsia="ru-RU"/>
              </w:rPr>
              <w:t>electronice</w:t>
            </w:r>
            <w:proofErr w:type="spellEnd"/>
          </w:p>
        </w:tc>
        <w:tc>
          <w:tcPr>
            <w:tcW w:w="1614" w:type="dxa"/>
            <w:shd w:val="clear" w:color="auto" w:fill="auto"/>
          </w:tcPr>
          <w:p w14:paraId="4047B94A" w14:textId="34DB4D66" w:rsidR="007F5685" w:rsidRPr="0069370A" w:rsidRDefault="007F5685" w:rsidP="007F5685">
            <w:pPr>
              <w:rPr>
                <w:iCs/>
                <w:noProof w:val="0"/>
                <w:sz w:val="22"/>
                <w:szCs w:val="22"/>
                <w:lang w:val="ro-MD" w:eastAsia="ru-RU"/>
              </w:rPr>
            </w:pPr>
            <w:r>
              <w:rPr>
                <w:iCs/>
                <w:noProof w:val="0"/>
                <w:sz w:val="22"/>
                <w:szCs w:val="22"/>
                <w:lang w:val="ro-MD" w:eastAsia="ru-RU"/>
              </w:rPr>
              <w:t>Obligatoriu</w:t>
            </w:r>
          </w:p>
        </w:tc>
      </w:tr>
      <w:tr w:rsidR="00920E3C" w:rsidRPr="0069370A" w14:paraId="201E372A" w14:textId="77777777" w:rsidTr="00A757A6">
        <w:tc>
          <w:tcPr>
            <w:tcW w:w="571" w:type="dxa"/>
            <w:shd w:val="clear" w:color="auto" w:fill="auto"/>
          </w:tcPr>
          <w:p w14:paraId="2E604BB7" w14:textId="1D3B568F" w:rsidR="00920E3C" w:rsidRDefault="00920E3C" w:rsidP="00920E3C">
            <w:pPr>
              <w:shd w:val="clear" w:color="auto" w:fill="FFFFFF" w:themeFill="background1"/>
              <w:tabs>
                <w:tab w:val="left" w:pos="612"/>
              </w:tabs>
              <w:spacing w:before="120" w:after="120"/>
              <w:rPr>
                <w:iCs/>
                <w:noProof w:val="0"/>
                <w:sz w:val="22"/>
                <w:szCs w:val="22"/>
                <w:lang w:val="ro-MD" w:eastAsia="ru-RU"/>
              </w:rPr>
            </w:pPr>
            <w:r>
              <w:rPr>
                <w:iCs/>
                <w:noProof w:val="0"/>
                <w:sz w:val="22"/>
                <w:szCs w:val="22"/>
                <w:lang w:val="ro-MD" w:eastAsia="ru-RU"/>
              </w:rPr>
              <w:t>23</w:t>
            </w:r>
          </w:p>
        </w:tc>
        <w:tc>
          <w:tcPr>
            <w:tcW w:w="3694" w:type="dxa"/>
            <w:shd w:val="clear" w:color="auto" w:fill="auto"/>
          </w:tcPr>
          <w:p w14:paraId="3F4573F0" w14:textId="071D47BF" w:rsidR="00920E3C" w:rsidRDefault="00920E3C" w:rsidP="00920E3C">
            <w:pPr>
              <w:shd w:val="clear" w:color="auto" w:fill="FFFFFF" w:themeFill="background1"/>
              <w:tabs>
                <w:tab w:val="left" w:pos="612"/>
              </w:tabs>
              <w:spacing w:before="120" w:after="120"/>
              <w:rPr>
                <w:iCs/>
                <w:noProof w:val="0"/>
                <w:sz w:val="22"/>
                <w:szCs w:val="22"/>
                <w:lang w:val="en-US" w:eastAsia="ru-RU"/>
              </w:rPr>
            </w:pPr>
            <w:r>
              <w:t>Cerificatele de calitate / conformitate a  principalelor materiale utilizate (adeziv, amestecuri uscate, grunduri, vopsele</w:t>
            </w:r>
          </w:p>
        </w:tc>
        <w:tc>
          <w:tcPr>
            <w:tcW w:w="3465" w:type="dxa"/>
            <w:shd w:val="clear" w:color="auto" w:fill="auto"/>
          </w:tcPr>
          <w:p w14:paraId="667D8A76" w14:textId="7BB1F44E" w:rsidR="00920E3C" w:rsidRDefault="00920E3C" w:rsidP="00920E3C">
            <w:pPr>
              <w:rPr>
                <w:iCs/>
                <w:noProof w:val="0"/>
                <w:sz w:val="22"/>
                <w:szCs w:val="22"/>
                <w:lang w:val="en-US" w:eastAsia="ru-RU"/>
              </w:rPr>
            </w:pPr>
            <w:r>
              <w:t>Copie – confirmat prin aplicarea semnăturii electronice.</w:t>
            </w:r>
          </w:p>
        </w:tc>
        <w:tc>
          <w:tcPr>
            <w:tcW w:w="1614" w:type="dxa"/>
            <w:shd w:val="clear" w:color="auto" w:fill="auto"/>
          </w:tcPr>
          <w:p w14:paraId="7935CD9F" w14:textId="77979154" w:rsidR="00920E3C" w:rsidRDefault="00920E3C" w:rsidP="00920E3C">
            <w:pPr>
              <w:rPr>
                <w:iCs/>
                <w:noProof w:val="0"/>
                <w:sz w:val="22"/>
                <w:szCs w:val="22"/>
                <w:lang w:val="ro-MD" w:eastAsia="ru-RU"/>
              </w:rPr>
            </w:pPr>
            <w:r>
              <w:rPr>
                <w:iCs/>
                <w:noProof w:val="0"/>
                <w:sz w:val="22"/>
                <w:szCs w:val="22"/>
                <w:lang w:val="ro-MD" w:eastAsia="ru-RU"/>
              </w:rPr>
              <w:t>Obligatoriu</w:t>
            </w:r>
          </w:p>
        </w:tc>
      </w:tr>
      <w:tr w:rsidR="00920E3C" w:rsidRPr="0069370A" w14:paraId="0BAEA5E1" w14:textId="77777777" w:rsidTr="00A757A6">
        <w:tc>
          <w:tcPr>
            <w:tcW w:w="571" w:type="dxa"/>
            <w:shd w:val="clear" w:color="auto" w:fill="auto"/>
          </w:tcPr>
          <w:p w14:paraId="597417BC" w14:textId="11054372" w:rsidR="00920E3C" w:rsidRDefault="00920E3C" w:rsidP="00920E3C">
            <w:pPr>
              <w:shd w:val="clear" w:color="auto" w:fill="FFFFFF" w:themeFill="background1"/>
              <w:tabs>
                <w:tab w:val="left" w:pos="612"/>
              </w:tabs>
              <w:spacing w:before="120" w:after="120"/>
              <w:rPr>
                <w:iCs/>
                <w:noProof w:val="0"/>
                <w:sz w:val="22"/>
                <w:szCs w:val="22"/>
                <w:lang w:val="ro-MD" w:eastAsia="ru-RU"/>
              </w:rPr>
            </w:pPr>
            <w:r>
              <w:rPr>
                <w:iCs/>
                <w:noProof w:val="0"/>
                <w:sz w:val="22"/>
                <w:szCs w:val="22"/>
                <w:lang w:val="ro-MD" w:eastAsia="ru-RU"/>
              </w:rPr>
              <w:t>24</w:t>
            </w:r>
          </w:p>
        </w:tc>
        <w:tc>
          <w:tcPr>
            <w:tcW w:w="3694" w:type="dxa"/>
            <w:shd w:val="clear" w:color="auto" w:fill="auto"/>
          </w:tcPr>
          <w:p w14:paraId="55BF6BB3" w14:textId="5650209F" w:rsidR="00920E3C" w:rsidRDefault="00920E3C" w:rsidP="00920E3C">
            <w:pPr>
              <w:shd w:val="clear" w:color="auto" w:fill="FFFFFF" w:themeFill="background1"/>
              <w:tabs>
                <w:tab w:val="left" w:pos="612"/>
              </w:tabs>
              <w:spacing w:before="120" w:after="120"/>
              <w:rPr>
                <w:iCs/>
                <w:noProof w:val="0"/>
                <w:sz w:val="22"/>
                <w:szCs w:val="22"/>
                <w:lang w:val="en-US" w:eastAsia="ru-RU"/>
              </w:rPr>
            </w:pPr>
            <w:r>
              <w:rPr>
                <w:bCs/>
                <w:i/>
                <w:iCs/>
                <w:lang w:val="ro-MD"/>
              </w:rPr>
              <w:t xml:space="preserve">Mostre pentru țiglă care va fi folosita la acoperis </w:t>
            </w:r>
          </w:p>
        </w:tc>
        <w:tc>
          <w:tcPr>
            <w:tcW w:w="3465" w:type="dxa"/>
            <w:shd w:val="clear" w:color="auto" w:fill="auto"/>
          </w:tcPr>
          <w:p w14:paraId="2B939B27" w14:textId="0D29FF8A" w:rsidR="00920E3C" w:rsidRDefault="00920E3C" w:rsidP="00920E3C">
            <w:pPr>
              <w:rPr>
                <w:iCs/>
                <w:noProof w:val="0"/>
                <w:sz w:val="22"/>
                <w:szCs w:val="22"/>
                <w:lang w:val="en-US" w:eastAsia="ru-RU"/>
              </w:rPr>
            </w:pPr>
            <w:r>
              <w:rPr>
                <w:bCs/>
                <w:i/>
                <w:iCs/>
                <w:lang w:val="ro-MD"/>
              </w:rPr>
              <w:t>Vor fi prezentate de catre ofertant Autoritătii contractante, in termen de 3 zile de la solicitarea autorității.</w:t>
            </w:r>
          </w:p>
        </w:tc>
        <w:tc>
          <w:tcPr>
            <w:tcW w:w="1614" w:type="dxa"/>
            <w:shd w:val="clear" w:color="auto" w:fill="auto"/>
          </w:tcPr>
          <w:p w14:paraId="58B3FAF0" w14:textId="76BD9117" w:rsidR="00920E3C" w:rsidRDefault="00920E3C" w:rsidP="00920E3C">
            <w:pPr>
              <w:rPr>
                <w:iCs/>
                <w:noProof w:val="0"/>
                <w:sz w:val="22"/>
                <w:szCs w:val="22"/>
                <w:lang w:val="ro-MD" w:eastAsia="ru-RU"/>
              </w:rPr>
            </w:pPr>
            <w:r>
              <w:rPr>
                <w:iCs/>
                <w:noProof w:val="0"/>
                <w:sz w:val="22"/>
                <w:szCs w:val="22"/>
                <w:lang w:val="ro-MD" w:eastAsia="ru-RU"/>
              </w:rPr>
              <w:t>Obligatoriu</w:t>
            </w:r>
          </w:p>
        </w:tc>
      </w:tr>
    </w:tbl>
    <w:tbl>
      <w:tblPr>
        <w:tblStyle w:val="TableNormal"/>
        <w:tblW w:w="9356" w:type="dxa"/>
        <w:tblInd w:w="2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2837"/>
        <w:gridCol w:w="3855"/>
        <w:gridCol w:w="1956"/>
      </w:tblGrid>
      <w:tr w:rsidR="0086022B" w14:paraId="1CEF83D3" w14:textId="77777777" w:rsidTr="00A757A6">
        <w:trPr>
          <w:trHeight w:val="499"/>
        </w:trPr>
        <w:tc>
          <w:tcPr>
            <w:tcW w:w="9356" w:type="dxa"/>
            <w:gridSpan w:val="4"/>
          </w:tcPr>
          <w:p w14:paraId="2C06D393" w14:textId="77777777" w:rsidR="0086022B" w:rsidRPr="00353F86" w:rsidRDefault="0086022B" w:rsidP="00A757A6">
            <w:pPr>
              <w:pStyle w:val="TableParagraph"/>
              <w:spacing w:line="275" w:lineRule="exact"/>
              <w:ind w:left="365"/>
              <w:jc w:val="left"/>
              <w:rPr>
                <w:b/>
                <w:bCs/>
                <w:spacing w:val="-2"/>
                <w:sz w:val="24"/>
              </w:rPr>
            </w:pPr>
            <w:r w:rsidRPr="00353F86">
              <w:rPr>
                <w:b/>
                <w:bCs/>
                <w:spacing w:val="-2"/>
                <w:sz w:val="24"/>
              </w:rPr>
              <w:t>Cerințe obligatorii pentru ofertantul desemnat câștigător</w:t>
            </w:r>
          </w:p>
        </w:tc>
      </w:tr>
      <w:tr w:rsidR="0086022B" w14:paraId="080A10CD" w14:textId="77777777" w:rsidTr="00A757A6">
        <w:trPr>
          <w:trHeight w:val="1380"/>
        </w:trPr>
        <w:tc>
          <w:tcPr>
            <w:tcW w:w="708" w:type="dxa"/>
          </w:tcPr>
          <w:p w14:paraId="2BA0EBD4" w14:textId="1DFB777C" w:rsidR="0086022B" w:rsidRDefault="0086022B" w:rsidP="00A757A6">
            <w:pPr>
              <w:pStyle w:val="TableParagraph"/>
              <w:spacing w:line="275" w:lineRule="exact"/>
              <w:ind w:left="120" w:right="239"/>
              <w:rPr>
                <w:spacing w:val="-5"/>
                <w:sz w:val="24"/>
              </w:rPr>
            </w:pPr>
            <w:r>
              <w:rPr>
                <w:spacing w:val="-5"/>
                <w:sz w:val="24"/>
              </w:rPr>
              <w:t>2</w:t>
            </w:r>
            <w:r w:rsidR="00CD5070">
              <w:rPr>
                <w:spacing w:val="-5"/>
                <w:sz w:val="24"/>
              </w:rPr>
              <w:t>5</w:t>
            </w:r>
          </w:p>
        </w:tc>
        <w:tc>
          <w:tcPr>
            <w:tcW w:w="2837" w:type="dxa"/>
          </w:tcPr>
          <w:p w14:paraId="5783E401" w14:textId="77777777" w:rsidR="0086022B" w:rsidRDefault="0086022B" w:rsidP="00A757A6">
            <w:pPr>
              <w:pStyle w:val="TableParagraph"/>
              <w:tabs>
                <w:tab w:val="left" w:pos="1527"/>
                <w:tab w:val="left" w:pos="1605"/>
                <w:tab w:val="left" w:pos="1897"/>
              </w:tabs>
              <w:ind w:right="96"/>
              <w:jc w:val="both"/>
              <w:rPr>
                <w:i/>
                <w:sz w:val="24"/>
              </w:rPr>
            </w:pPr>
            <w:r>
              <w:rPr>
                <w:sz w:val="24"/>
              </w:rPr>
              <w:t xml:space="preserve">Confirmarea identității beneficiarilor efectivi și neîncadrarea acestora în </w:t>
            </w:r>
            <w:r>
              <w:rPr>
                <w:spacing w:val="-2"/>
                <w:sz w:val="24"/>
              </w:rPr>
              <w:t>situația</w:t>
            </w:r>
            <w:r>
              <w:rPr>
                <w:sz w:val="24"/>
              </w:rPr>
              <w:tab/>
            </w:r>
            <w:r>
              <w:rPr>
                <w:spacing w:val="-2"/>
                <w:sz w:val="24"/>
              </w:rPr>
              <w:t xml:space="preserve">condamnării </w:t>
            </w:r>
            <w:r>
              <w:rPr>
                <w:sz w:val="24"/>
              </w:rPr>
              <w:t xml:space="preserve">pentru participarea la activităţi ale unei organizaţii sau grupări criminale, pentru corupţie, fraudă şi/sau spălare de </w:t>
            </w:r>
            <w:r>
              <w:rPr>
                <w:spacing w:val="-4"/>
                <w:sz w:val="24"/>
              </w:rPr>
              <w:t>bani</w:t>
            </w:r>
            <w:r>
              <w:rPr>
                <w:sz w:val="24"/>
              </w:rPr>
              <w:tab/>
            </w:r>
            <w:r>
              <w:rPr>
                <w:sz w:val="24"/>
              </w:rPr>
              <w:tab/>
            </w:r>
            <w:r>
              <w:rPr>
                <w:spacing w:val="-2"/>
                <w:sz w:val="24"/>
              </w:rPr>
              <w:t>(</w:t>
            </w:r>
            <w:r>
              <w:rPr>
                <w:i/>
                <w:spacing w:val="-2"/>
                <w:sz w:val="24"/>
              </w:rPr>
              <w:t xml:space="preserve">formularul </w:t>
            </w:r>
            <w:r>
              <w:rPr>
                <w:i/>
                <w:sz w:val="24"/>
              </w:rPr>
              <w:t>Declarației va fi publicat pe</w:t>
            </w:r>
            <w:r>
              <w:rPr>
                <w:i/>
                <w:spacing w:val="74"/>
                <w:sz w:val="24"/>
              </w:rPr>
              <w:t xml:space="preserve">   </w:t>
            </w:r>
            <w:r>
              <w:rPr>
                <w:i/>
                <w:spacing w:val="-5"/>
                <w:sz w:val="24"/>
              </w:rPr>
              <w:t>SIA</w:t>
            </w:r>
            <w:r>
              <w:rPr>
                <w:i/>
                <w:sz w:val="24"/>
              </w:rPr>
              <w:tab/>
            </w:r>
            <w:r>
              <w:rPr>
                <w:i/>
                <w:sz w:val="24"/>
              </w:rPr>
              <w:tab/>
            </w:r>
            <w:r>
              <w:rPr>
                <w:i/>
                <w:sz w:val="24"/>
              </w:rPr>
              <w:tab/>
            </w:r>
            <w:r>
              <w:rPr>
                <w:i/>
                <w:spacing w:val="-2"/>
                <w:sz w:val="24"/>
              </w:rPr>
              <w:t>„RSAP”</w:t>
            </w:r>
          </w:p>
          <w:p w14:paraId="79CED8D8" w14:textId="77777777" w:rsidR="0086022B" w:rsidRDefault="0086022B" w:rsidP="00A757A6">
            <w:pPr>
              <w:pStyle w:val="TableParagraph"/>
              <w:tabs>
                <w:tab w:val="left" w:pos="2029"/>
              </w:tabs>
              <w:ind w:right="98"/>
              <w:jc w:val="both"/>
              <w:rPr>
                <w:spacing w:val="-2"/>
                <w:sz w:val="24"/>
              </w:rPr>
            </w:pPr>
            <w:r>
              <w:rPr>
                <w:i/>
                <w:spacing w:val="-2"/>
                <w:sz w:val="24"/>
              </w:rPr>
              <w:t>(MTender</w:t>
            </w:r>
            <w:r>
              <w:rPr>
                <w:spacing w:val="-2"/>
                <w:sz w:val="24"/>
              </w:rPr>
              <w:t>))</w:t>
            </w:r>
          </w:p>
        </w:tc>
        <w:tc>
          <w:tcPr>
            <w:tcW w:w="3855" w:type="dxa"/>
          </w:tcPr>
          <w:p w14:paraId="0F61D88C" w14:textId="77777777" w:rsidR="0086022B" w:rsidRDefault="0086022B" w:rsidP="00A757A6">
            <w:pPr>
              <w:pStyle w:val="TableParagraph"/>
              <w:ind w:left="98" w:right="91"/>
              <w:rPr>
                <w:sz w:val="24"/>
              </w:rPr>
            </w:pPr>
            <w:r>
              <w:rPr>
                <w:sz w:val="24"/>
              </w:rPr>
              <w:t>Declarație</w:t>
            </w:r>
            <w:r>
              <w:rPr>
                <w:spacing w:val="-8"/>
                <w:sz w:val="24"/>
              </w:rPr>
              <w:t xml:space="preserve"> </w:t>
            </w:r>
            <w:r>
              <w:rPr>
                <w:sz w:val="24"/>
              </w:rPr>
              <w:t>pe</w:t>
            </w:r>
            <w:r>
              <w:rPr>
                <w:spacing w:val="-8"/>
                <w:sz w:val="24"/>
              </w:rPr>
              <w:t xml:space="preserve"> </w:t>
            </w:r>
            <w:r>
              <w:rPr>
                <w:sz w:val="24"/>
              </w:rPr>
              <w:t>proprie</w:t>
            </w:r>
            <w:r>
              <w:rPr>
                <w:spacing w:val="-8"/>
                <w:sz w:val="24"/>
              </w:rPr>
              <w:t xml:space="preserve"> </w:t>
            </w:r>
            <w:r>
              <w:rPr>
                <w:sz w:val="24"/>
              </w:rPr>
              <w:t>răspundere</w:t>
            </w:r>
            <w:r>
              <w:rPr>
                <w:spacing w:val="-8"/>
                <w:sz w:val="24"/>
              </w:rPr>
              <w:t xml:space="preserve"> </w:t>
            </w:r>
            <w:r>
              <w:rPr>
                <w:sz w:val="24"/>
              </w:rPr>
              <w:t>-</w:t>
            </w:r>
            <w:r>
              <w:rPr>
                <w:spacing w:val="-8"/>
                <w:sz w:val="24"/>
              </w:rPr>
              <w:t xml:space="preserve"> </w:t>
            </w:r>
            <w:r>
              <w:rPr>
                <w:sz w:val="24"/>
                <w:u w:val="single"/>
              </w:rPr>
              <w:t>în</w:t>
            </w:r>
            <w:r>
              <w:rPr>
                <w:sz w:val="24"/>
              </w:rPr>
              <w:t xml:space="preserve"> </w:t>
            </w:r>
            <w:r>
              <w:rPr>
                <w:sz w:val="24"/>
                <w:u w:val="single"/>
              </w:rPr>
              <w:t>termen de 5 zile după data</w:t>
            </w:r>
          </w:p>
          <w:p w14:paraId="37BD32ED" w14:textId="77777777" w:rsidR="0086022B" w:rsidRDefault="0086022B" w:rsidP="00A757A6">
            <w:pPr>
              <w:pStyle w:val="TableParagraph"/>
              <w:ind w:left="99" w:right="91"/>
              <w:rPr>
                <w:sz w:val="24"/>
              </w:rPr>
            </w:pPr>
            <w:r>
              <w:rPr>
                <w:sz w:val="24"/>
                <w:u w:val="single"/>
              </w:rPr>
              <w:t>comunicării</w:t>
            </w:r>
            <w:r>
              <w:rPr>
                <w:spacing w:val="-14"/>
                <w:sz w:val="24"/>
                <w:u w:val="single"/>
              </w:rPr>
              <w:t xml:space="preserve"> </w:t>
            </w:r>
            <w:r>
              <w:rPr>
                <w:sz w:val="24"/>
                <w:u w:val="single"/>
              </w:rPr>
              <w:t>rezultatelor</w:t>
            </w:r>
            <w:r>
              <w:rPr>
                <w:spacing w:val="-12"/>
                <w:sz w:val="24"/>
              </w:rPr>
              <w:t xml:space="preserve"> </w:t>
            </w:r>
            <w:r>
              <w:rPr>
                <w:sz w:val="24"/>
              </w:rPr>
              <w:t>procedurii</w:t>
            </w:r>
            <w:r>
              <w:rPr>
                <w:spacing w:val="-14"/>
                <w:sz w:val="24"/>
              </w:rPr>
              <w:t xml:space="preserve"> </w:t>
            </w:r>
            <w:r>
              <w:rPr>
                <w:sz w:val="24"/>
              </w:rPr>
              <w:t>de achiziție</w:t>
            </w:r>
            <w:r>
              <w:rPr>
                <w:spacing w:val="-3"/>
                <w:sz w:val="24"/>
              </w:rPr>
              <w:t xml:space="preserve"> </w:t>
            </w:r>
            <w:r>
              <w:rPr>
                <w:sz w:val="24"/>
              </w:rPr>
              <w:t>publică,</w:t>
            </w:r>
            <w:r>
              <w:rPr>
                <w:spacing w:val="-2"/>
                <w:sz w:val="24"/>
              </w:rPr>
              <w:t xml:space="preserve"> </w:t>
            </w:r>
            <w:r>
              <w:rPr>
                <w:sz w:val="24"/>
              </w:rPr>
              <w:t>ofertantul</w:t>
            </w:r>
            <w:r>
              <w:rPr>
                <w:spacing w:val="-2"/>
                <w:sz w:val="24"/>
              </w:rPr>
              <w:t xml:space="preserve"> </w:t>
            </w:r>
            <w:r>
              <w:rPr>
                <w:sz w:val="24"/>
              </w:rPr>
              <w:t>desemnat câștigător va prezenta această</w:t>
            </w:r>
          </w:p>
          <w:p w14:paraId="70576D2F" w14:textId="77777777" w:rsidR="0086022B" w:rsidRDefault="0086022B" w:rsidP="00A757A6">
            <w:pPr>
              <w:pStyle w:val="TableParagraph"/>
              <w:ind w:left="99" w:right="91"/>
              <w:rPr>
                <w:sz w:val="24"/>
              </w:rPr>
            </w:pPr>
            <w:r>
              <w:rPr>
                <w:sz w:val="24"/>
              </w:rPr>
              <w:t>Declarație</w:t>
            </w:r>
            <w:r>
              <w:rPr>
                <w:spacing w:val="-14"/>
                <w:sz w:val="24"/>
              </w:rPr>
              <w:t xml:space="preserve"> </w:t>
            </w:r>
            <w:r>
              <w:rPr>
                <w:sz w:val="24"/>
              </w:rPr>
              <w:t>autorității</w:t>
            </w:r>
            <w:r>
              <w:rPr>
                <w:spacing w:val="-14"/>
                <w:sz w:val="24"/>
              </w:rPr>
              <w:t xml:space="preserve"> </w:t>
            </w:r>
            <w:r>
              <w:rPr>
                <w:sz w:val="24"/>
              </w:rPr>
              <w:t>contractante</w:t>
            </w:r>
            <w:r>
              <w:rPr>
                <w:spacing w:val="-14"/>
                <w:sz w:val="24"/>
              </w:rPr>
              <w:t xml:space="preserve"> </w:t>
            </w:r>
            <w:r>
              <w:rPr>
                <w:sz w:val="24"/>
              </w:rPr>
              <w:t>și Agenției Achiziții Publice,</w:t>
            </w:r>
          </w:p>
          <w:p w14:paraId="6504A207" w14:textId="77777777" w:rsidR="0086022B" w:rsidRDefault="0086022B" w:rsidP="00A757A6">
            <w:pPr>
              <w:pStyle w:val="TableParagraph"/>
              <w:ind w:left="99" w:right="91"/>
              <w:rPr>
                <w:sz w:val="24"/>
              </w:rPr>
            </w:pPr>
            <w:r>
              <w:rPr>
                <w:sz w:val="24"/>
              </w:rPr>
              <w:t xml:space="preserve">( pe adresele de e-mail </w:t>
            </w:r>
            <w:r>
              <w:fldChar w:fldCharType="begin"/>
            </w:r>
            <w:r>
              <w:instrText xml:space="preserve"> HYPERLINK "mailto:bap@tender.gov.md" </w:instrText>
            </w:r>
            <w:r>
              <w:fldChar w:fldCharType="separate"/>
            </w:r>
            <w:r w:rsidRPr="001A1FB6">
              <w:rPr>
                <w:rStyle w:val="af4"/>
              </w:rPr>
              <w:t>bap@tender.gov.md</w:t>
            </w:r>
            <w:r>
              <w:rPr>
                <w:rStyle w:val="af4"/>
                <w:sz w:val="24"/>
              </w:rPr>
              <w:fldChar w:fldCharType="end"/>
            </w:r>
            <w:r>
              <w:rPr>
                <w:sz w:val="24"/>
              </w:rPr>
              <w:t xml:space="preserve"> si </w:t>
            </w:r>
            <w:r>
              <w:fldChar w:fldCharType="begin"/>
            </w:r>
            <w:r>
              <w:instrText xml:space="preserve"> HYPERLINK "mailto:sr.soldanesti@ms.md" </w:instrText>
            </w:r>
            <w:r>
              <w:fldChar w:fldCharType="separate"/>
            </w:r>
            <w:r w:rsidRPr="001A1FB6">
              <w:rPr>
                <w:rStyle w:val="af4"/>
              </w:rPr>
              <w:t>sr.soldanesti@ms.md</w:t>
            </w:r>
            <w:r>
              <w:rPr>
                <w:rStyle w:val="af4"/>
                <w:sz w:val="24"/>
              </w:rPr>
              <w:fldChar w:fldCharType="end"/>
            </w:r>
            <w:r>
              <w:rPr>
                <w:sz w:val="24"/>
              </w:rPr>
              <w:t xml:space="preserve"> )</w:t>
            </w:r>
          </w:p>
          <w:p w14:paraId="7DC8CD6B" w14:textId="77777777" w:rsidR="0086022B" w:rsidRDefault="0086022B" w:rsidP="00A757A6">
            <w:pPr>
              <w:pStyle w:val="TableParagraph"/>
              <w:ind w:left="96" w:right="92"/>
              <w:rPr>
                <w:b/>
                <w:sz w:val="24"/>
              </w:rPr>
            </w:pPr>
            <w:r>
              <w:rPr>
                <w:b/>
                <w:sz w:val="24"/>
              </w:rPr>
              <w:t xml:space="preserve">semnată </w:t>
            </w:r>
            <w:r>
              <w:rPr>
                <w:b/>
                <w:spacing w:val="-2"/>
                <w:sz w:val="24"/>
              </w:rPr>
              <w:t>electronic</w:t>
            </w:r>
          </w:p>
          <w:p w14:paraId="1B7D6AC6" w14:textId="77777777" w:rsidR="0086022B" w:rsidRDefault="0086022B" w:rsidP="00A757A6">
            <w:pPr>
              <w:pStyle w:val="TableParagraph"/>
              <w:spacing w:line="256" w:lineRule="auto"/>
              <w:ind w:left="98" w:right="91"/>
              <w:rPr>
                <w:sz w:val="24"/>
              </w:rPr>
            </w:pPr>
            <w:r>
              <w:rPr>
                <w:b/>
                <w:sz w:val="24"/>
              </w:rPr>
              <w:t>de</w:t>
            </w:r>
            <w:r>
              <w:rPr>
                <w:b/>
                <w:spacing w:val="-3"/>
                <w:sz w:val="24"/>
              </w:rPr>
              <w:t xml:space="preserve"> </w:t>
            </w:r>
            <w:r>
              <w:rPr>
                <w:b/>
                <w:sz w:val="24"/>
              </w:rPr>
              <w:t>către</w:t>
            </w:r>
            <w:r>
              <w:rPr>
                <w:b/>
                <w:spacing w:val="-2"/>
                <w:sz w:val="24"/>
              </w:rPr>
              <w:t xml:space="preserve"> </w:t>
            </w:r>
            <w:r>
              <w:rPr>
                <w:b/>
                <w:sz w:val="24"/>
              </w:rPr>
              <w:t>operatorul</w:t>
            </w:r>
            <w:r>
              <w:rPr>
                <w:b/>
                <w:spacing w:val="-1"/>
                <w:sz w:val="24"/>
              </w:rPr>
              <w:t xml:space="preserve"> </w:t>
            </w:r>
            <w:r>
              <w:rPr>
                <w:b/>
                <w:spacing w:val="-2"/>
                <w:sz w:val="24"/>
              </w:rPr>
              <w:t>economic</w:t>
            </w:r>
          </w:p>
        </w:tc>
        <w:tc>
          <w:tcPr>
            <w:tcW w:w="1956" w:type="dxa"/>
          </w:tcPr>
          <w:p w14:paraId="3575ECCC" w14:textId="77777777" w:rsidR="0086022B" w:rsidRDefault="0086022B" w:rsidP="00A757A6">
            <w:pPr>
              <w:pStyle w:val="TableParagraph"/>
              <w:spacing w:line="275" w:lineRule="exact"/>
              <w:ind w:left="365"/>
              <w:jc w:val="left"/>
              <w:rPr>
                <w:spacing w:val="-2"/>
                <w:sz w:val="24"/>
              </w:rPr>
            </w:pPr>
            <w:r>
              <w:rPr>
                <w:spacing w:val="-2"/>
                <w:sz w:val="24"/>
              </w:rPr>
              <w:t>Obligatoriu</w:t>
            </w:r>
          </w:p>
        </w:tc>
      </w:tr>
      <w:tr w:rsidR="00F43543" w14:paraId="3AD4A2E1" w14:textId="77777777" w:rsidTr="00A757A6">
        <w:trPr>
          <w:trHeight w:val="1380"/>
        </w:trPr>
        <w:tc>
          <w:tcPr>
            <w:tcW w:w="708" w:type="dxa"/>
          </w:tcPr>
          <w:p w14:paraId="05332EEA" w14:textId="53F11400" w:rsidR="00F43543" w:rsidRDefault="00F43543" w:rsidP="00F43543">
            <w:pPr>
              <w:pStyle w:val="TableParagraph"/>
              <w:spacing w:line="275" w:lineRule="exact"/>
              <w:ind w:left="120" w:right="239"/>
              <w:rPr>
                <w:spacing w:val="-5"/>
                <w:sz w:val="24"/>
              </w:rPr>
            </w:pPr>
            <w:r>
              <w:rPr>
                <w:spacing w:val="-5"/>
                <w:sz w:val="24"/>
              </w:rPr>
              <w:t>26</w:t>
            </w:r>
          </w:p>
        </w:tc>
        <w:tc>
          <w:tcPr>
            <w:tcW w:w="2837" w:type="dxa"/>
          </w:tcPr>
          <w:p w14:paraId="179B8174" w14:textId="2734719D" w:rsidR="00F43543" w:rsidRDefault="00F43543" w:rsidP="00F43543">
            <w:pPr>
              <w:pStyle w:val="TableParagraph"/>
              <w:tabs>
                <w:tab w:val="left" w:pos="1527"/>
                <w:tab w:val="left" w:pos="1605"/>
                <w:tab w:val="left" w:pos="1897"/>
              </w:tabs>
              <w:ind w:right="96"/>
              <w:jc w:val="both"/>
              <w:rPr>
                <w:sz w:val="24"/>
              </w:rPr>
            </w:pPr>
            <w:r>
              <w:rPr>
                <w:sz w:val="24"/>
              </w:rPr>
              <w:t>Garanția de bună execuție</w:t>
            </w:r>
          </w:p>
        </w:tc>
        <w:tc>
          <w:tcPr>
            <w:tcW w:w="3855" w:type="dxa"/>
          </w:tcPr>
          <w:p w14:paraId="291D8E63" w14:textId="77777777" w:rsidR="00500570" w:rsidRDefault="00500570" w:rsidP="00500570">
            <w:pPr>
              <w:pStyle w:val="TableParagraph"/>
              <w:ind w:left="98" w:right="91"/>
              <w:rPr>
                <w:sz w:val="24"/>
              </w:rPr>
            </w:pPr>
            <w:r>
              <w:rPr>
                <w:sz w:val="24"/>
              </w:rPr>
              <w:t>OE după primirea scrisorii de acceptare a ofertei din partea Beneficiarului, în termen de 10 zile, dar nu mai tîrziu de data incheierii contractului se angajeaza să prezinte AC garanția de bună execuție a contractului în cuantum de 5 % din valoarea contractului inclusiv TVA</w:t>
            </w:r>
          </w:p>
          <w:p w14:paraId="6DEC3697" w14:textId="77777777" w:rsidR="00500570" w:rsidRDefault="00500570" w:rsidP="00500570">
            <w:pPr>
              <w:pStyle w:val="TableParagraph"/>
              <w:ind w:left="98" w:right="91"/>
              <w:rPr>
                <w:sz w:val="24"/>
              </w:rPr>
            </w:pPr>
            <w:r>
              <w:rPr>
                <w:sz w:val="24"/>
              </w:rPr>
              <w:t xml:space="preserve">sau </w:t>
            </w:r>
          </w:p>
          <w:p w14:paraId="43C20CB1" w14:textId="19F73BC3" w:rsidR="00F43543" w:rsidRDefault="00500570" w:rsidP="00500570">
            <w:pPr>
              <w:pStyle w:val="TableParagraph"/>
              <w:ind w:left="98" w:right="91"/>
              <w:rPr>
                <w:sz w:val="24"/>
              </w:rPr>
            </w:pPr>
            <w:r>
              <w:rPr>
                <w:sz w:val="24"/>
              </w:rPr>
              <w:t>va inștiința in scris AC daca acceptă ca garanția de bună execuție sa  se  rețină  din fiecare factura emisa în cuantum de 5 % pină la atingerea cuantumului de 5 % din valoarea totala a contractului inclusiv TVA.</w:t>
            </w:r>
          </w:p>
        </w:tc>
        <w:tc>
          <w:tcPr>
            <w:tcW w:w="1956" w:type="dxa"/>
          </w:tcPr>
          <w:p w14:paraId="066DBC12" w14:textId="5D7363A1" w:rsidR="00F43543" w:rsidRDefault="00F43543" w:rsidP="00F43543">
            <w:pPr>
              <w:pStyle w:val="TableParagraph"/>
              <w:spacing w:line="275" w:lineRule="exact"/>
              <w:ind w:left="365"/>
              <w:jc w:val="left"/>
              <w:rPr>
                <w:spacing w:val="-2"/>
                <w:sz w:val="24"/>
              </w:rPr>
            </w:pPr>
            <w:r>
              <w:rPr>
                <w:spacing w:val="-2"/>
                <w:sz w:val="24"/>
              </w:rPr>
              <w:t>Obligatoriu</w:t>
            </w:r>
          </w:p>
        </w:tc>
      </w:tr>
    </w:tbl>
    <w:p w14:paraId="0A796F41" w14:textId="77777777" w:rsidR="0086022B" w:rsidRDefault="0086022B" w:rsidP="0086022B">
      <w:pPr>
        <w:shd w:val="clear" w:color="auto" w:fill="FFFFFF" w:themeFill="background1"/>
        <w:tabs>
          <w:tab w:val="right" w:pos="426"/>
        </w:tabs>
        <w:spacing w:before="120"/>
        <w:ind w:left="360"/>
        <w:rPr>
          <w:b/>
          <w:noProof w:val="0"/>
          <w:lang w:val="ro-MD" w:eastAsia="ru-RU"/>
        </w:rPr>
      </w:pPr>
    </w:p>
    <w:p w14:paraId="6FADB819" w14:textId="77777777" w:rsidR="0086022B" w:rsidRPr="00DF2E48" w:rsidRDefault="0086022B" w:rsidP="0086022B">
      <w:pPr>
        <w:shd w:val="clear" w:color="auto" w:fill="FFFFFF" w:themeFill="background1"/>
        <w:tabs>
          <w:tab w:val="right" w:pos="426"/>
        </w:tabs>
        <w:spacing w:before="120"/>
        <w:rPr>
          <w:i/>
          <w:noProof w:val="0"/>
          <w:sz w:val="20"/>
          <w:szCs w:val="20"/>
          <w:lang w:val="ro-MD" w:eastAsia="ru-RU"/>
        </w:rPr>
      </w:pPr>
    </w:p>
    <w:p w14:paraId="767C8CB7" w14:textId="77777777" w:rsidR="0086022B" w:rsidRPr="00897C56" w:rsidRDefault="0086022B" w:rsidP="0086022B">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pentru ofertă, </w:t>
      </w:r>
      <w:r>
        <w:rPr>
          <w:b/>
          <w:noProof w:val="0"/>
          <w:lang w:val="ro-MD" w:eastAsia="ru-RU"/>
        </w:rPr>
        <w:t>cuantum</w:t>
      </w:r>
      <w:r w:rsidRPr="00FF430B">
        <w:rPr>
          <w:b/>
          <w:noProof w:val="0"/>
          <w:lang w:val="ro-MD" w:eastAsia="ru-RU"/>
        </w:rPr>
        <w:t xml:space="preserve"> </w:t>
      </w:r>
      <w:r>
        <w:rPr>
          <w:b/>
          <w:noProof w:val="0"/>
          <w:lang w:val="ro-MD" w:eastAsia="ru-RU"/>
        </w:rPr>
        <w:t>2</w:t>
      </w:r>
      <w:r w:rsidRPr="00DF2E48">
        <w:rPr>
          <w:b/>
          <w:i/>
          <w:noProof w:val="0"/>
          <w:u w:val="single"/>
          <w:lang w:val="ro-MD" w:eastAsia="ru-RU"/>
        </w:rPr>
        <w:t>%</w:t>
      </w:r>
      <w:r>
        <w:rPr>
          <w:b/>
          <w:i/>
          <w:noProof w:val="0"/>
          <w:u w:val="single"/>
          <w:lang w:val="ro-MD" w:eastAsia="ru-RU"/>
        </w:rPr>
        <w:t xml:space="preserve"> din suma ofertei fără TVA</w:t>
      </w:r>
      <w:r w:rsidRPr="00DF2E48">
        <w:rPr>
          <w:i/>
          <w:u w:val="single"/>
          <w:lang w:val="ro-MD"/>
        </w:rPr>
        <w:t xml:space="preserve">, </w:t>
      </w:r>
    </w:p>
    <w:p w14:paraId="232F4F94" w14:textId="77777777" w:rsidR="0086022B" w:rsidRDefault="0086022B" w:rsidP="0086022B">
      <w:pPr>
        <w:pStyle w:val="a"/>
        <w:widowControl w:val="0"/>
        <w:tabs>
          <w:tab w:val="left" w:pos="473"/>
        </w:tabs>
        <w:autoSpaceDE w:val="0"/>
        <w:autoSpaceDN w:val="0"/>
        <w:ind w:right="113"/>
        <w:rPr>
          <w:i/>
        </w:rPr>
      </w:pPr>
      <w:proofErr w:type="spellStart"/>
      <w:r>
        <w:rPr>
          <w:i/>
          <w:sz w:val="22"/>
        </w:rPr>
        <w:t>Oferta</w:t>
      </w:r>
      <w:proofErr w:type="spellEnd"/>
      <w:r>
        <w:rPr>
          <w:i/>
          <w:sz w:val="22"/>
        </w:rPr>
        <w:t xml:space="preserve"> </w:t>
      </w:r>
      <w:proofErr w:type="spellStart"/>
      <w:r>
        <w:rPr>
          <w:i/>
          <w:sz w:val="22"/>
        </w:rPr>
        <w:t>va</w:t>
      </w:r>
      <w:proofErr w:type="spellEnd"/>
      <w:r>
        <w:rPr>
          <w:i/>
          <w:sz w:val="22"/>
        </w:rPr>
        <w:t xml:space="preserve"> fi </w:t>
      </w:r>
      <w:proofErr w:type="spellStart"/>
      <w:r>
        <w:rPr>
          <w:i/>
          <w:sz w:val="22"/>
        </w:rPr>
        <w:t>însoţită</w:t>
      </w:r>
      <w:proofErr w:type="spellEnd"/>
      <w:r>
        <w:rPr>
          <w:i/>
          <w:sz w:val="22"/>
        </w:rPr>
        <w:t xml:space="preserve"> de o </w:t>
      </w:r>
      <w:proofErr w:type="spellStart"/>
      <w:r>
        <w:rPr>
          <w:i/>
          <w:sz w:val="22"/>
        </w:rPr>
        <w:t>Garanţie</w:t>
      </w:r>
      <w:proofErr w:type="spellEnd"/>
      <w:r>
        <w:rPr>
          <w:i/>
          <w:sz w:val="22"/>
        </w:rPr>
        <w:t xml:space="preserve"> </w:t>
      </w:r>
      <w:proofErr w:type="spellStart"/>
      <w:r>
        <w:rPr>
          <w:i/>
          <w:sz w:val="22"/>
        </w:rPr>
        <w:t>pentru</w:t>
      </w:r>
      <w:proofErr w:type="spellEnd"/>
      <w:r>
        <w:rPr>
          <w:i/>
          <w:sz w:val="22"/>
        </w:rPr>
        <w:t xml:space="preserve"> </w:t>
      </w:r>
      <w:proofErr w:type="spellStart"/>
      <w:r>
        <w:rPr>
          <w:i/>
          <w:sz w:val="22"/>
        </w:rPr>
        <w:t>ofertă</w:t>
      </w:r>
      <w:proofErr w:type="spellEnd"/>
      <w:r>
        <w:rPr>
          <w:i/>
          <w:sz w:val="22"/>
        </w:rPr>
        <w:t xml:space="preserve"> (</w:t>
      </w:r>
      <w:proofErr w:type="spellStart"/>
      <w:r>
        <w:rPr>
          <w:i/>
          <w:sz w:val="22"/>
        </w:rPr>
        <w:t>emisă</w:t>
      </w:r>
      <w:proofErr w:type="spellEnd"/>
      <w:r>
        <w:rPr>
          <w:i/>
          <w:sz w:val="22"/>
        </w:rPr>
        <w:t xml:space="preserve"> de o </w:t>
      </w:r>
      <w:proofErr w:type="spellStart"/>
      <w:r>
        <w:rPr>
          <w:i/>
          <w:sz w:val="22"/>
        </w:rPr>
        <w:t>bancă</w:t>
      </w:r>
      <w:proofErr w:type="spellEnd"/>
      <w:r>
        <w:rPr>
          <w:i/>
          <w:sz w:val="22"/>
        </w:rPr>
        <w:t xml:space="preserve"> </w:t>
      </w:r>
      <w:proofErr w:type="spellStart"/>
      <w:r>
        <w:rPr>
          <w:i/>
          <w:sz w:val="22"/>
        </w:rPr>
        <w:t>comercială</w:t>
      </w:r>
      <w:proofErr w:type="spellEnd"/>
      <w:r>
        <w:rPr>
          <w:i/>
          <w:sz w:val="22"/>
        </w:rPr>
        <w:t xml:space="preserve">) conform </w:t>
      </w:r>
      <w:proofErr w:type="spellStart"/>
      <w:r>
        <w:rPr>
          <w:i/>
          <w:sz w:val="22"/>
        </w:rPr>
        <w:t>Anexei</w:t>
      </w:r>
      <w:proofErr w:type="spellEnd"/>
      <w:r>
        <w:rPr>
          <w:i/>
          <w:sz w:val="22"/>
        </w:rPr>
        <w:t xml:space="preserve"> nr. 9</w:t>
      </w:r>
      <w:r>
        <w:rPr>
          <w:i/>
          <w:spacing w:val="40"/>
          <w:sz w:val="22"/>
        </w:rPr>
        <w:t xml:space="preserve"> </w:t>
      </w:r>
      <w:r>
        <w:rPr>
          <w:i/>
          <w:sz w:val="22"/>
        </w:rPr>
        <w:t xml:space="preserve">la </w:t>
      </w:r>
      <w:proofErr w:type="spellStart"/>
      <w:r>
        <w:rPr>
          <w:i/>
          <w:sz w:val="22"/>
        </w:rPr>
        <w:t>Documentația</w:t>
      </w:r>
      <w:proofErr w:type="spellEnd"/>
      <w:r>
        <w:rPr>
          <w:i/>
          <w:sz w:val="22"/>
        </w:rPr>
        <w:t xml:space="preserve"> standard </w:t>
      </w:r>
      <w:proofErr w:type="spellStart"/>
      <w:r>
        <w:rPr>
          <w:i/>
          <w:sz w:val="22"/>
        </w:rPr>
        <w:t>aprobată</w:t>
      </w:r>
      <w:proofErr w:type="spellEnd"/>
      <w:r>
        <w:rPr>
          <w:i/>
          <w:sz w:val="22"/>
        </w:rPr>
        <w:t xml:space="preserve"> </w:t>
      </w:r>
      <w:proofErr w:type="spellStart"/>
      <w:r>
        <w:rPr>
          <w:i/>
          <w:sz w:val="22"/>
        </w:rPr>
        <w:t>prin</w:t>
      </w:r>
      <w:proofErr w:type="spellEnd"/>
      <w:r>
        <w:rPr>
          <w:i/>
          <w:sz w:val="22"/>
        </w:rPr>
        <w:t xml:space="preserve"> </w:t>
      </w:r>
      <w:proofErr w:type="spellStart"/>
      <w:r>
        <w:rPr>
          <w:i/>
          <w:sz w:val="22"/>
        </w:rPr>
        <w:t>Ordinul</w:t>
      </w:r>
      <w:proofErr w:type="spellEnd"/>
      <w:r>
        <w:rPr>
          <w:i/>
          <w:sz w:val="22"/>
        </w:rPr>
        <w:t xml:space="preserve"> </w:t>
      </w:r>
      <w:proofErr w:type="spellStart"/>
      <w:r>
        <w:rPr>
          <w:i/>
          <w:sz w:val="22"/>
        </w:rPr>
        <w:t>Ministrului</w:t>
      </w:r>
      <w:proofErr w:type="spellEnd"/>
      <w:r>
        <w:rPr>
          <w:i/>
          <w:sz w:val="22"/>
        </w:rPr>
        <w:t xml:space="preserve"> </w:t>
      </w:r>
      <w:proofErr w:type="spellStart"/>
      <w:r>
        <w:rPr>
          <w:i/>
          <w:sz w:val="22"/>
        </w:rPr>
        <w:t>Finanţelor</w:t>
      </w:r>
      <w:proofErr w:type="spellEnd"/>
      <w:r>
        <w:rPr>
          <w:i/>
          <w:sz w:val="22"/>
        </w:rPr>
        <w:t xml:space="preserve"> nr. 115 din 15.09.2021.</w:t>
      </w:r>
    </w:p>
    <w:p w14:paraId="690CA76C" w14:textId="77777777" w:rsidR="0086022B" w:rsidRDefault="0086022B" w:rsidP="0086022B">
      <w:pPr>
        <w:spacing w:line="252" w:lineRule="exact"/>
        <w:ind w:left="4746"/>
        <w:rPr>
          <w:i/>
        </w:rPr>
      </w:pPr>
      <w:r>
        <w:rPr>
          <w:i/>
          <w:spacing w:val="-5"/>
          <w:sz w:val="22"/>
        </w:rPr>
        <w:t>sau</w:t>
      </w:r>
    </w:p>
    <w:p w14:paraId="257FBF17" w14:textId="77777777" w:rsidR="0086022B" w:rsidRDefault="0086022B" w:rsidP="0086022B">
      <w:pPr>
        <w:pStyle w:val="a"/>
        <w:widowControl w:val="0"/>
        <w:tabs>
          <w:tab w:val="left" w:pos="499"/>
        </w:tabs>
        <w:autoSpaceDE w:val="0"/>
        <w:autoSpaceDN w:val="0"/>
        <w:ind w:right="109"/>
        <w:rPr>
          <w:i/>
        </w:rPr>
      </w:pPr>
      <w:proofErr w:type="spellStart"/>
      <w:r>
        <w:rPr>
          <w:i/>
          <w:sz w:val="22"/>
        </w:rPr>
        <w:t>Garanţia</w:t>
      </w:r>
      <w:proofErr w:type="spellEnd"/>
      <w:r>
        <w:rPr>
          <w:i/>
          <w:spacing w:val="32"/>
          <w:sz w:val="22"/>
        </w:rPr>
        <w:t xml:space="preserve"> </w:t>
      </w:r>
      <w:proofErr w:type="spellStart"/>
      <w:r>
        <w:rPr>
          <w:i/>
          <w:sz w:val="22"/>
        </w:rPr>
        <w:t>pentru</w:t>
      </w:r>
      <w:proofErr w:type="spellEnd"/>
      <w:r>
        <w:rPr>
          <w:i/>
          <w:spacing w:val="35"/>
          <w:sz w:val="22"/>
        </w:rPr>
        <w:t xml:space="preserve"> </w:t>
      </w:r>
      <w:proofErr w:type="spellStart"/>
      <w:r>
        <w:rPr>
          <w:i/>
          <w:sz w:val="22"/>
        </w:rPr>
        <w:t>ofertă</w:t>
      </w:r>
      <w:proofErr w:type="spellEnd"/>
      <w:r>
        <w:rPr>
          <w:i/>
          <w:spacing w:val="32"/>
          <w:sz w:val="22"/>
        </w:rPr>
        <w:t xml:space="preserve"> </w:t>
      </w:r>
      <w:proofErr w:type="spellStart"/>
      <w:r>
        <w:rPr>
          <w:i/>
          <w:sz w:val="22"/>
        </w:rPr>
        <w:t>prin</w:t>
      </w:r>
      <w:proofErr w:type="spellEnd"/>
      <w:r>
        <w:rPr>
          <w:i/>
          <w:spacing w:val="32"/>
          <w:sz w:val="22"/>
        </w:rPr>
        <w:t xml:space="preserve"> </w:t>
      </w:r>
      <w:r>
        <w:rPr>
          <w:i/>
          <w:sz w:val="22"/>
        </w:rPr>
        <w:t>transfer</w:t>
      </w:r>
      <w:r>
        <w:rPr>
          <w:i/>
          <w:spacing w:val="36"/>
          <w:sz w:val="22"/>
        </w:rPr>
        <w:t xml:space="preserve"> </w:t>
      </w:r>
      <w:r>
        <w:rPr>
          <w:i/>
          <w:sz w:val="22"/>
        </w:rPr>
        <w:t>la</w:t>
      </w:r>
      <w:r>
        <w:rPr>
          <w:i/>
          <w:spacing w:val="39"/>
          <w:sz w:val="22"/>
        </w:rPr>
        <w:t xml:space="preserve"> </w:t>
      </w:r>
      <w:proofErr w:type="spellStart"/>
      <w:r>
        <w:rPr>
          <w:i/>
          <w:sz w:val="22"/>
        </w:rPr>
        <w:t>contul</w:t>
      </w:r>
      <w:proofErr w:type="spellEnd"/>
      <w:r>
        <w:rPr>
          <w:i/>
          <w:spacing w:val="33"/>
          <w:sz w:val="22"/>
        </w:rPr>
        <w:t xml:space="preserve"> </w:t>
      </w:r>
      <w:proofErr w:type="spellStart"/>
      <w:r>
        <w:rPr>
          <w:i/>
          <w:sz w:val="22"/>
        </w:rPr>
        <w:t>autorităţii</w:t>
      </w:r>
      <w:proofErr w:type="spellEnd"/>
      <w:r>
        <w:rPr>
          <w:i/>
          <w:spacing w:val="36"/>
          <w:sz w:val="22"/>
        </w:rPr>
        <w:t xml:space="preserve"> </w:t>
      </w:r>
      <w:proofErr w:type="spellStart"/>
      <w:r>
        <w:rPr>
          <w:i/>
          <w:sz w:val="22"/>
        </w:rPr>
        <w:t>contractante</w:t>
      </w:r>
      <w:proofErr w:type="spellEnd"/>
      <w:r>
        <w:rPr>
          <w:i/>
          <w:sz w:val="22"/>
        </w:rPr>
        <w:t>,</w:t>
      </w:r>
      <w:r>
        <w:rPr>
          <w:i/>
          <w:spacing w:val="35"/>
          <w:sz w:val="22"/>
        </w:rPr>
        <w:t xml:space="preserve"> </w:t>
      </w:r>
      <w:r>
        <w:rPr>
          <w:i/>
          <w:sz w:val="22"/>
        </w:rPr>
        <w:t>conform</w:t>
      </w:r>
      <w:r>
        <w:rPr>
          <w:i/>
          <w:spacing w:val="34"/>
          <w:sz w:val="22"/>
        </w:rPr>
        <w:t xml:space="preserve"> </w:t>
      </w:r>
      <w:proofErr w:type="spellStart"/>
      <w:r>
        <w:rPr>
          <w:i/>
          <w:sz w:val="22"/>
        </w:rPr>
        <w:t>următoarelor</w:t>
      </w:r>
      <w:proofErr w:type="spellEnd"/>
      <w:r>
        <w:rPr>
          <w:i/>
          <w:spacing w:val="35"/>
          <w:sz w:val="22"/>
        </w:rPr>
        <w:t xml:space="preserve"> </w:t>
      </w:r>
      <w:r>
        <w:rPr>
          <w:i/>
          <w:sz w:val="22"/>
        </w:rPr>
        <w:t xml:space="preserve">date </w:t>
      </w:r>
      <w:proofErr w:type="spellStart"/>
      <w:r>
        <w:rPr>
          <w:i/>
          <w:spacing w:val="-2"/>
          <w:sz w:val="22"/>
        </w:rPr>
        <w:t>bancare</w:t>
      </w:r>
      <w:proofErr w:type="spellEnd"/>
      <w:r>
        <w:rPr>
          <w:i/>
          <w:spacing w:val="-2"/>
          <w:sz w:val="22"/>
        </w:rPr>
        <w:t>:</w:t>
      </w:r>
    </w:p>
    <w:p w14:paraId="30D29B91" w14:textId="77777777" w:rsidR="0086022B" w:rsidRDefault="0086022B" w:rsidP="0086022B">
      <w:pPr>
        <w:ind w:left="498"/>
        <w:rPr>
          <w:i/>
        </w:rPr>
      </w:pPr>
      <w:r>
        <w:rPr>
          <w:i/>
          <w:sz w:val="22"/>
        </w:rPr>
        <w:lastRenderedPageBreak/>
        <w:t>IMSP Spitalul Raional Șoldănești</w:t>
      </w:r>
    </w:p>
    <w:p w14:paraId="1AA6C4B9" w14:textId="77777777" w:rsidR="0086022B" w:rsidRDefault="0086022B" w:rsidP="0086022B">
      <w:pPr>
        <w:spacing w:before="1"/>
        <w:ind w:left="222" w:right="3203"/>
        <w:rPr>
          <w:i/>
          <w:sz w:val="22"/>
        </w:rPr>
      </w:pPr>
      <w:r>
        <w:rPr>
          <w:i/>
          <w:sz w:val="22"/>
        </w:rPr>
        <w:t>MD-7201,</w:t>
      </w:r>
      <w:r>
        <w:rPr>
          <w:i/>
          <w:spacing w:val="-5"/>
          <w:sz w:val="22"/>
        </w:rPr>
        <w:t xml:space="preserve"> </w:t>
      </w:r>
      <w:r>
        <w:rPr>
          <w:i/>
          <w:sz w:val="22"/>
        </w:rPr>
        <w:t>str.Păcii 24,</w:t>
      </w:r>
      <w:r>
        <w:rPr>
          <w:i/>
          <w:spacing w:val="-5"/>
          <w:sz w:val="22"/>
        </w:rPr>
        <w:t xml:space="preserve"> or.Șoldănești</w:t>
      </w:r>
      <w:r>
        <w:rPr>
          <w:i/>
          <w:sz w:val="22"/>
        </w:rPr>
        <w:t>,</w:t>
      </w:r>
      <w:r>
        <w:rPr>
          <w:i/>
          <w:spacing w:val="-5"/>
          <w:sz w:val="22"/>
        </w:rPr>
        <w:t xml:space="preserve"> </w:t>
      </w:r>
      <w:r>
        <w:rPr>
          <w:i/>
          <w:sz w:val="22"/>
        </w:rPr>
        <w:t>Republica</w:t>
      </w:r>
      <w:r>
        <w:rPr>
          <w:i/>
          <w:spacing w:val="-5"/>
          <w:sz w:val="22"/>
        </w:rPr>
        <w:t xml:space="preserve"> </w:t>
      </w:r>
      <w:r>
        <w:rPr>
          <w:i/>
          <w:sz w:val="22"/>
        </w:rPr>
        <w:t>Moldova</w:t>
      </w:r>
    </w:p>
    <w:p w14:paraId="0AD5A5C8" w14:textId="77777777" w:rsidR="0086022B" w:rsidRDefault="0086022B" w:rsidP="0086022B">
      <w:pPr>
        <w:spacing w:before="1"/>
        <w:ind w:left="222" w:right="3203"/>
        <w:rPr>
          <w:i/>
        </w:rPr>
      </w:pPr>
      <w:r>
        <w:rPr>
          <w:i/>
          <w:sz w:val="22"/>
        </w:rPr>
        <w:t xml:space="preserve"> IDNO:</w:t>
      </w:r>
      <w:r>
        <w:rPr>
          <w:i/>
          <w:spacing w:val="40"/>
          <w:sz w:val="22"/>
        </w:rPr>
        <w:t xml:space="preserve"> </w:t>
      </w:r>
      <w:r>
        <w:rPr>
          <w:i/>
          <w:sz w:val="22"/>
        </w:rPr>
        <w:t>1003606015521</w:t>
      </w:r>
    </w:p>
    <w:p w14:paraId="4145A274" w14:textId="77777777" w:rsidR="0086022B" w:rsidRDefault="0086022B" w:rsidP="0086022B">
      <w:pPr>
        <w:ind w:left="222" w:right="5509"/>
        <w:rPr>
          <w:i/>
        </w:rPr>
      </w:pPr>
      <w:r>
        <w:rPr>
          <w:i/>
          <w:sz w:val="22"/>
        </w:rPr>
        <w:t>Banca:</w:t>
      </w:r>
      <w:r>
        <w:rPr>
          <w:i/>
          <w:spacing w:val="40"/>
          <w:sz w:val="22"/>
        </w:rPr>
        <w:t xml:space="preserve"> </w:t>
      </w:r>
      <w:r>
        <w:rPr>
          <w:i/>
          <w:sz w:val="22"/>
        </w:rPr>
        <w:t>MF-TT</w:t>
      </w:r>
      <w:r>
        <w:rPr>
          <w:i/>
          <w:spacing w:val="-7"/>
          <w:sz w:val="22"/>
        </w:rPr>
        <w:t xml:space="preserve"> </w:t>
      </w:r>
      <w:r>
        <w:rPr>
          <w:i/>
          <w:sz w:val="22"/>
        </w:rPr>
        <w:t>Chisinau-Bugetul</w:t>
      </w:r>
      <w:r>
        <w:rPr>
          <w:i/>
          <w:spacing w:val="-6"/>
          <w:sz w:val="22"/>
        </w:rPr>
        <w:t xml:space="preserve"> </w:t>
      </w:r>
      <w:r>
        <w:rPr>
          <w:i/>
          <w:sz w:val="22"/>
        </w:rPr>
        <w:t>de</w:t>
      </w:r>
      <w:r>
        <w:rPr>
          <w:i/>
          <w:spacing w:val="-8"/>
          <w:sz w:val="22"/>
        </w:rPr>
        <w:t xml:space="preserve"> </w:t>
      </w:r>
      <w:r>
        <w:rPr>
          <w:i/>
          <w:sz w:val="22"/>
        </w:rPr>
        <w:t>Stat Cod bancar:</w:t>
      </w:r>
      <w:r>
        <w:rPr>
          <w:i/>
          <w:spacing w:val="40"/>
          <w:sz w:val="22"/>
        </w:rPr>
        <w:t xml:space="preserve"> </w:t>
      </w:r>
      <w:r>
        <w:rPr>
          <w:i/>
          <w:sz w:val="22"/>
        </w:rPr>
        <w:t>TREZMD2X</w:t>
      </w:r>
    </w:p>
    <w:p w14:paraId="277609D8" w14:textId="77777777" w:rsidR="0086022B" w:rsidRDefault="0086022B" w:rsidP="0086022B">
      <w:pPr>
        <w:tabs>
          <w:tab w:val="left" w:pos="2421"/>
          <w:tab w:val="left" w:pos="6762"/>
          <w:tab w:val="left" w:pos="7873"/>
        </w:tabs>
        <w:ind w:left="222" w:right="171"/>
        <w:rPr>
          <w:i/>
        </w:rPr>
      </w:pPr>
      <w:r>
        <w:rPr>
          <w:i/>
          <w:sz w:val="22"/>
        </w:rPr>
        <w:t>Cont</w:t>
      </w:r>
      <w:r>
        <w:rPr>
          <w:i/>
          <w:spacing w:val="80"/>
          <w:sz w:val="22"/>
        </w:rPr>
        <w:t xml:space="preserve"> </w:t>
      </w:r>
      <w:r>
        <w:rPr>
          <w:i/>
          <w:sz w:val="22"/>
        </w:rPr>
        <w:t>curent</w:t>
      </w:r>
      <w:r>
        <w:rPr>
          <w:i/>
          <w:spacing w:val="80"/>
          <w:sz w:val="22"/>
        </w:rPr>
        <w:t xml:space="preserve"> </w:t>
      </w:r>
      <w:r>
        <w:rPr>
          <w:i/>
          <w:sz w:val="22"/>
        </w:rPr>
        <w:t>IBAN:</w:t>
      </w:r>
      <w:r>
        <w:rPr>
          <w:i/>
          <w:sz w:val="22"/>
        </w:rPr>
        <w:tab/>
      </w:r>
      <w:r w:rsidRPr="00DF2E48">
        <w:rPr>
          <w:b/>
          <w:i/>
          <w:iCs/>
          <w:noProof w:val="0"/>
          <w:sz w:val="22"/>
          <w:szCs w:val="22"/>
          <w:u w:val="single"/>
          <w:lang w:val="en-US" w:eastAsia="ru-RU"/>
        </w:rPr>
        <w:t>MD19TRPCBO518430C00090AA</w:t>
      </w:r>
      <w:r>
        <w:rPr>
          <w:i/>
          <w:spacing w:val="80"/>
          <w:sz w:val="22"/>
        </w:rPr>
        <w:t xml:space="preserve"> </w:t>
      </w:r>
      <w:r>
        <w:rPr>
          <w:i/>
          <w:sz w:val="22"/>
        </w:rPr>
        <w:t>cu</w:t>
      </w:r>
      <w:r>
        <w:rPr>
          <w:i/>
          <w:spacing w:val="80"/>
          <w:sz w:val="22"/>
        </w:rPr>
        <w:t xml:space="preserve"> </w:t>
      </w:r>
      <w:r>
        <w:rPr>
          <w:i/>
          <w:sz w:val="22"/>
        </w:rPr>
        <w:t>nota</w:t>
      </w:r>
      <w:r>
        <w:rPr>
          <w:i/>
          <w:spacing w:val="80"/>
          <w:sz w:val="22"/>
        </w:rPr>
        <w:t xml:space="preserve"> </w:t>
      </w:r>
      <w:r>
        <w:rPr>
          <w:i/>
          <w:sz w:val="22"/>
        </w:rPr>
        <w:t>“Pentru</w:t>
      </w:r>
      <w:r>
        <w:rPr>
          <w:i/>
          <w:spacing w:val="80"/>
          <w:sz w:val="22"/>
        </w:rPr>
        <w:t xml:space="preserve"> </w:t>
      </w:r>
      <w:r>
        <w:rPr>
          <w:i/>
          <w:sz w:val="22"/>
        </w:rPr>
        <w:t>setul</w:t>
      </w:r>
      <w:r>
        <w:rPr>
          <w:i/>
          <w:spacing w:val="80"/>
          <w:sz w:val="22"/>
        </w:rPr>
        <w:t xml:space="preserve"> </w:t>
      </w:r>
      <w:r>
        <w:rPr>
          <w:i/>
          <w:sz w:val="22"/>
        </w:rPr>
        <w:t>documentelor</w:t>
      </w:r>
      <w:r>
        <w:rPr>
          <w:i/>
          <w:spacing w:val="80"/>
          <w:sz w:val="22"/>
        </w:rPr>
        <w:t xml:space="preserve"> </w:t>
      </w:r>
      <w:r>
        <w:rPr>
          <w:i/>
          <w:sz w:val="22"/>
        </w:rPr>
        <w:t>de atribuire” sau “Pentru garanţia pentru ofertă la licitaţia publică nr.</w:t>
      </w:r>
      <w:r>
        <w:rPr>
          <w:sz w:val="22"/>
          <w:u w:val="single"/>
        </w:rPr>
        <w:tab/>
      </w:r>
      <w:r>
        <w:rPr>
          <w:i/>
          <w:sz w:val="22"/>
        </w:rPr>
        <w:t xml:space="preserve">din </w:t>
      </w:r>
      <w:r>
        <w:rPr>
          <w:sz w:val="22"/>
          <w:u w:val="single"/>
        </w:rPr>
        <w:tab/>
      </w:r>
      <w:r>
        <w:rPr>
          <w:i/>
          <w:spacing w:val="-10"/>
          <w:sz w:val="22"/>
        </w:rPr>
        <w:t>”</w:t>
      </w:r>
    </w:p>
    <w:p w14:paraId="766464CE" w14:textId="77777777" w:rsidR="0086022B" w:rsidRDefault="0086022B" w:rsidP="0086022B">
      <w:pPr>
        <w:ind w:left="4746"/>
        <w:rPr>
          <w:i/>
        </w:rPr>
      </w:pPr>
      <w:r>
        <w:rPr>
          <w:i/>
          <w:spacing w:val="-5"/>
          <w:sz w:val="22"/>
        </w:rPr>
        <w:t>sau</w:t>
      </w:r>
    </w:p>
    <w:p w14:paraId="047C1BAA" w14:textId="77777777" w:rsidR="0086022B" w:rsidRPr="00897C56" w:rsidRDefault="0086022B" w:rsidP="0086022B">
      <w:pPr>
        <w:widowControl w:val="0"/>
        <w:tabs>
          <w:tab w:val="left" w:pos="504"/>
        </w:tabs>
        <w:autoSpaceDE w:val="0"/>
        <w:autoSpaceDN w:val="0"/>
        <w:spacing w:before="1"/>
        <w:rPr>
          <w:i/>
        </w:rPr>
      </w:pPr>
      <w:r w:rsidRPr="00897C56">
        <w:rPr>
          <w:i/>
          <w:sz w:val="22"/>
        </w:rPr>
        <w:t>Alte</w:t>
      </w:r>
      <w:r w:rsidRPr="00897C56">
        <w:rPr>
          <w:i/>
          <w:spacing w:val="-9"/>
          <w:sz w:val="22"/>
        </w:rPr>
        <w:t xml:space="preserve"> </w:t>
      </w:r>
      <w:r w:rsidRPr="00897C56">
        <w:rPr>
          <w:i/>
          <w:sz w:val="22"/>
        </w:rPr>
        <w:t>forme</w:t>
      </w:r>
      <w:r w:rsidRPr="00897C56">
        <w:rPr>
          <w:i/>
          <w:spacing w:val="-4"/>
          <w:sz w:val="22"/>
        </w:rPr>
        <w:t xml:space="preserve"> </w:t>
      </w:r>
      <w:r w:rsidRPr="00897C56">
        <w:rPr>
          <w:i/>
          <w:sz w:val="22"/>
        </w:rPr>
        <w:t>ale</w:t>
      </w:r>
      <w:r w:rsidRPr="00897C56">
        <w:rPr>
          <w:i/>
          <w:spacing w:val="-5"/>
          <w:sz w:val="22"/>
        </w:rPr>
        <w:t xml:space="preserve"> </w:t>
      </w:r>
      <w:r w:rsidRPr="00897C56">
        <w:rPr>
          <w:i/>
          <w:sz w:val="22"/>
        </w:rPr>
        <w:t>garanției</w:t>
      </w:r>
      <w:r w:rsidRPr="00897C56">
        <w:rPr>
          <w:i/>
          <w:spacing w:val="-4"/>
          <w:sz w:val="22"/>
        </w:rPr>
        <w:t xml:space="preserve"> </w:t>
      </w:r>
      <w:r w:rsidRPr="00897C56">
        <w:rPr>
          <w:i/>
          <w:sz w:val="22"/>
        </w:rPr>
        <w:t>bancare</w:t>
      </w:r>
      <w:r w:rsidRPr="00897C56">
        <w:rPr>
          <w:i/>
          <w:spacing w:val="-6"/>
          <w:sz w:val="22"/>
        </w:rPr>
        <w:t xml:space="preserve"> </w:t>
      </w:r>
      <w:r w:rsidRPr="00897C56">
        <w:rPr>
          <w:i/>
          <w:sz w:val="22"/>
        </w:rPr>
        <w:t>acceptate</w:t>
      </w:r>
      <w:r w:rsidRPr="00897C56">
        <w:rPr>
          <w:i/>
          <w:spacing w:val="-4"/>
          <w:sz w:val="22"/>
        </w:rPr>
        <w:t xml:space="preserve"> </w:t>
      </w:r>
      <w:r w:rsidRPr="00897C56">
        <w:rPr>
          <w:i/>
          <w:sz w:val="22"/>
        </w:rPr>
        <w:t>de</w:t>
      </w:r>
      <w:r w:rsidRPr="00897C56">
        <w:rPr>
          <w:i/>
          <w:spacing w:val="-5"/>
          <w:sz w:val="22"/>
        </w:rPr>
        <w:t xml:space="preserve"> </w:t>
      </w:r>
      <w:r w:rsidRPr="00897C56">
        <w:rPr>
          <w:i/>
          <w:sz w:val="22"/>
        </w:rPr>
        <w:t>autoritatea</w:t>
      </w:r>
      <w:r w:rsidRPr="00897C56">
        <w:rPr>
          <w:i/>
          <w:spacing w:val="-4"/>
          <w:sz w:val="22"/>
        </w:rPr>
        <w:t xml:space="preserve"> </w:t>
      </w:r>
      <w:r w:rsidRPr="00897C56">
        <w:rPr>
          <w:i/>
          <w:spacing w:val="-2"/>
          <w:sz w:val="22"/>
        </w:rPr>
        <w:t>contractantă.</w:t>
      </w:r>
    </w:p>
    <w:p w14:paraId="283E00BB" w14:textId="77777777" w:rsidR="0086022B" w:rsidRPr="00DF2E48" w:rsidRDefault="0086022B" w:rsidP="0086022B">
      <w:pPr>
        <w:shd w:val="clear" w:color="auto" w:fill="FFFFFF" w:themeFill="background1"/>
        <w:tabs>
          <w:tab w:val="right" w:pos="426"/>
        </w:tabs>
        <w:spacing w:before="120"/>
        <w:ind w:left="360"/>
        <w:rPr>
          <w:b/>
          <w:noProof w:val="0"/>
          <w:lang w:val="ro-MD" w:eastAsia="ru-RU"/>
        </w:rPr>
      </w:pPr>
    </w:p>
    <w:p w14:paraId="6DAED3B5" w14:textId="22A8341A" w:rsidR="0086022B" w:rsidRPr="00FF430B" w:rsidRDefault="0086022B" w:rsidP="0086022B">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lucrărilorsau serviciilor de proiectare și de lucrări_</w:t>
      </w:r>
      <w:r>
        <w:rPr>
          <w:b/>
          <w:i/>
          <w:noProof w:val="0"/>
          <w:u w:val="single"/>
          <w:lang w:val="ro-MD" w:eastAsia="ru-RU"/>
        </w:rPr>
        <w:t xml:space="preserve"> </w:t>
      </w:r>
      <w:r w:rsidR="002947D6">
        <w:rPr>
          <w:b/>
          <w:i/>
          <w:noProof w:val="0"/>
          <w:u w:val="single"/>
          <w:lang w:val="ro-MD" w:eastAsia="ru-RU"/>
        </w:rPr>
        <w:t>36 luni  de la</w:t>
      </w:r>
      <w:r w:rsidR="007B4307">
        <w:rPr>
          <w:b/>
          <w:i/>
          <w:noProof w:val="0"/>
          <w:u w:val="single"/>
          <w:lang w:val="ro-MD" w:eastAsia="ru-RU"/>
        </w:rPr>
        <w:t xml:space="preserve"> </w:t>
      </w:r>
      <w:r w:rsidR="002947D6">
        <w:rPr>
          <w:b/>
          <w:i/>
          <w:noProof w:val="0"/>
          <w:u w:val="single"/>
          <w:lang w:val="ro-MD" w:eastAsia="ru-RU"/>
        </w:rPr>
        <w:t>data semnarii Procesului verbal  de la recepția lucrarilor finalizate</w:t>
      </w:r>
      <w:r>
        <w:rPr>
          <w:b/>
          <w:i/>
          <w:noProof w:val="0"/>
          <w:u w:val="single"/>
          <w:lang w:val="ro-MD" w:eastAsia="ru-RU"/>
        </w:rPr>
        <w:t xml:space="preserve">  </w:t>
      </w:r>
      <w:r w:rsidRPr="00FF430B">
        <w:rPr>
          <w:b/>
          <w:noProof w:val="0"/>
          <w:lang w:val="ro-MD" w:eastAsia="ru-RU"/>
        </w:rPr>
        <w:t>_.</w:t>
      </w:r>
    </w:p>
    <w:p w14:paraId="66FCB56C" w14:textId="77777777" w:rsidR="0086022B" w:rsidRPr="00CD0619" w:rsidRDefault="0086022B" w:rsidP="0086022B">
      <w:pPr>
        <w:numPr>
          <w:ilvl w:val="0"/>
          <w:numId w:val="23"/>
        </w:numPr>
        <w:shd w:val="clear" w:color="auto" w:fill="FFFFFF" w:themeFill="background1"/>
        <w:tabs>
          <w:tab w:val="right" w:pos="426"/>
        </w:tabs>
        <w:spacing w:before="120"/>
        <w:ind w:left="360"/>
        <w:rPr>
          <w:i/>
        </w:rPr>
      </w:pPr>
      <w:r w:rsidRPr="00CD0619">
        <w:rPr>
          <w:b/>
          <w:noProof w:val="0"/>
          <w:lang w:val="ro-MD" w:eastAsia="ru-RU"/>
        </w:rPr>
        <w:t>Garanția de bună execuție a contractului, in  cuantum de 5% din suma totală a contractului cu TVA</w:t>
      </w:r>
      <w:r>
        <w:rPr>
          <w:b/>
          <w:noProof w:val="0"/>
          <w:lang w:val="ro-MD" w:eastAsia="ru-RU"/>
        </w:rPr>
        <w:t>.</w:t>
      </w:r>
    </w:p>
    <w:p w14:paraId="07C8D504" w14:textId="77777777" w:rsidR="0086022B" w:rsidRPr="00CD0619" w:rsidRDefault="0086022B" w:rsidP="0086022B">
      <w:pPr>
        <w:shd w:val="clear" w:color="auto" w:fill="FFFFFF" w:themeFill="background1"/>
        <w:tabs>
          <w:tab w:val="right" w:pos="426"/>
        </w:tabs>
        <w:spacing w:before="120"/>
        <w:ind w:left="360"/>
        <w:rPr>
          <w:i/>
        </w:rPr>
      </w:pPr>
      <w:r w:rsidRPr="00CD0619">
        <w:rPr>
          <w:i/>
          <w:sz w:val="22"/>
        </w:rPr>
        <w:t>IMSP Spitalul Raional Șoldănești</w:t>
      </w:r>
    </w:p>
    <w:p w14:paraId="3EA0B9B1" w14:textId="77777777" w:rsidR="0086022B" w:rsidRPr="00BE6C8F" w:rsidRDefault="0086022B" w:rsidP="00E06476">
      <w:pPr>
        <w:pStyle w:val="a"/>
        <w:numPr>
          <w:ilvl w:val="0"/>
          <w:numId w:val="0"/>
        </w:numPr>
        <w:spacing w:before="1"/>
        <w:ind w:left="360" w:right="3203"/>
        <w:rPr>
          <w:i/>
          <w:sz w:val="22"/>
        </w:rPr>
      </w:pPr>
      <w:r w:rsidRPr="00BE6C8F">
        <w:rPr>
          <w:i/>
          <w:sz w:val="22"/>
        </w:rPr>
        <w:t>MD-7201,</w:t>
      </w:r>
      <w:r w:rsidRPr="00BE6C8F">
        <w:rPr>
          <w:i/>
          <w:spacing w:val="-5"/>
          <w:sz w:val="22"/>
        </w:rPr>
        <w:t xml:space="preserve"> </w:t>
      </w:r>
      <w:proofErr w:type="spellStart"/>
      <w:r w:rsidRPr="00BE6C8F">
        <w:rPr>
          <w:i/>
          <w:sz w:val="22"/>
        </w:rPr>
        <w:t>str.Păcii</w:t>
      </w:r>
      <w:proofErr w:type="spellEnd"/>
      <w:r w:rsidRPr="00BE6C8F">
        <w:rPr>
          <w:i/>
          <w:sz w:val="22"/>
        </w:rPr>
        <w:t xml:space="preserve"> 24,</w:t>
      </w:r>
      <w:r w:rsidRPr="00BE6C8F">
        <w:rPr>
          <w:i/>
          <w:spacing w:val="-5"/>
          <w:sz w:val="22"/>
        </w:rPr>
        <w:t xml:space="preserve"> </w:t>
      </w:r>
      <w:proofErr w:type="spellStart"/>
      <w:r w:rsidRPr="00BE6C8F">
        <w:rPr>
          <w:i/>
          <w:spacing w:val="-5"/>
          <w:sz w:val="22"/>
        </w:rPr>
        <w:t>or.Șoldănești</w:t>
      </w:r>
      <w:proofErr w:type="spellEnd"/>
      <w:r w:rsidRPr="00BE6C8F">
        <w:rPr>
          <w:i/>
          <w:sz w:val="22"/>
        </w:rPr>
        <w:t>,</w:t>
      </w:r>
      <w:r w:rsidRPr="00BE6C8F">
        <w:rPr>
          <w:i/>
          <w:spacing w:val="-5"/>
          <w:sz w:val="22"/>
        </w:rPr>
        <w:t xml:space="preserve"> </w:t>
      </w:r>
      <w:proofErr w:type="spellStart"/>
      <w:r w:rsidRPr="00BE6C8F">
        <w:rPr>
          <w:i/>
          <w:sz w:val="22"/>
        </w:rPr>
        <w:t>Republica</w:t>
      </w:r>
      <w:proofErr w:type="spellEnd"/>
      <w:r w:rsidRPr="00BE6C8F">
        <w:rPr>
          <w:i/>
          <w:spacing w:val="-5"/>
          <w:sz w:val="22"/>
        </w:rPr>
        <w:t xml:space="preserve"> </w:t>
      </w:r>
      <w:r w:rsidRPr="00BE6C8F">
        <w:rPr>
          <w:i/>
          <w:sz w:val="22"/>
        </w:rPr>
        <w:t>Moldova</w:t>
      </w:r>
    </w:p>
    <w:p w14:paraId="3700A0D4" w14:textId="77777777" w:rsidR="0086022B" w:rsidRPr="00BE6C8F" w:rsidRDefault="0086022B" w:rsidP="00E06476">
      <w:pPr>
        <w:pStyle w:val="a"/>
        <w:numPr>
          <w:ilvl w:val="0"/>
          <w:numId w:val="0"/>
        </w:numPr>
        <w:spacing w:before="1"/>
        <w:ind w:left="360" w:right="3203"/>
        <w:rPr>
          <w:i/>
        </w:rPr>
      </w:pPr>
      <w:r w:rsidRPr="00BE6C8F">
        <w:rPr>
          <w:i/>
          <w:sz w:val="22"/>
        </w:rPr>
        <w:t xml:space="preserve"> IDNO:</w:t>
      </w:r>
      <w:r w:rsidRPr="00BE6C8F">
        <w:rPr>
          <w:i/>
          <w:spacing w:val="40"/>
          <w:sz w:val="22"/>
        </w:rPr>
        <w:t xml:space="preserve"> </w:t>
      </w:r>
      <w:r w:rsidRPr="00BE6C8F">
        <w:rPr>
          <w:i/>
          <w:sz w:val="22"/>
        </w:rPr>
        <w:t>1003606015521</w:t>
      </w:r>
    </w:p>
    <w:p w14:paraId="2E26C394" w14:textId="77777777" w:rsidR="0086022B" w:rsidRDefault="0086022B" w:rsidP="00E06476">
      <w:pPr>
        <w:pStyle w:val="a"/>
        <w:numPr>
          <w:ilvl w:val="0"/>
          <w:numId w:val="0"/>
        </w:numPr>
        <w:ind w:left="360" w:right="4534"/>
        <w:rPr>
          <w:i/>
          <w:sz w:val="22"/>
        </w:rPr>
      </w:pPr>
      <w:r w:rsidRPr="00BE6C8F">
        <w:rPr>
          <w:i/>
          <w:sz w:val="22"/>
        </w:rPr>
        <w:t>Banca:</w:t>
      </w:r>
      <w:r w:rsidRPr="00BE6C8F">
        <w:rPr>
          <w:i/>
          <w:spacing w:val="40"/>
          <w:sz w:val="22"/>
        </w:rPr>
        <w:t xml:space="preserve"> </w:t>
      </w:r>
      <w:r w:rsidRPr="00BE6C8F">
        <w:rPr>
          <w:i/>
          <w:sz w:val="22"/>
        </w:rPr>
        <w:t>MF-TT</w:t>
      </w:r>
      <w:r w:rsidRPr="00BE6C8F">
        <w:rPr>
          <w:i/>
          <w:spacing w:val="-7"/>
          <w:sz w:val="22"/>
        </w:rPr>
        <w:t xml:space="preserve"> </w:t>
      </w:r>
      <w:r w:rsidRPr="00BE6C8F">
        <w:rPr>
          <w:i/>
          <w:sz w:val="22"/>
        </w:rPr>
        <w:t>Chisinau-</w:t>
      </w:r>
      <w:proofErr w:type="spellStart"/>
      <w:r w:rsidRPr="00BE6C8F">
        <w:rPr>
          <w:i/>
          <w:sz w:val="22"/>
        </w:rPr>
        <w:t>Bugetul</w:t>
      </w:r>
      <w:proofErr w:type="spellEnd"/>
      <w:r w:rsidRPr="00BE6C8F">
        <w:rPr>
          <w:i/>
          <w:spacing w:val="-6"/>
          <w:sz w:val="22"/>
        </w:rPr>
        <w:t xml:space="preserve"> </w:t>
      </w:r>
      <w:r w:rsidRPr="00BE6C8F">
        <w:rPr>
          <w:i/>
          <w:sz w:val="22"/>
        </w:rPr>
        <w:t>de</w:t>
      </w:r>
      <w:r w:rsidRPr="00BE6C8F">
        <w:rPr>
          <w:i/>
          <w:spacing w:val="-8"/>
          <w:sz w:val="22"/>
        </w:rPr>
        <w:t xml:space="preserve"> </w:t>
      </w:r>
      <w:r w:rsidRPr="00BE6C8F">
        <w:rPr>
          <w:i/>
          <w:sz w:val="22"/>
        </w:rPr>
        <w:t>Stat</w:t>
      </w:r>
    </w:p>
    <w:p w14:paraId="2029C116" w14:textId="77777777" w:rsidR="0086022B" w:rsidRPr="00BE6C8F" w:rsidRDefault="0086022B" w:rsidP="00E06476">
      <w:pPr>
        <w:pStyle w:val="a"/>
        <w:numPr>
          <w:ilvl w:val="0"/>
          <w:numId w:val="0"/>
        </w:numPr>
        <w:ind w:left="360" w:right="4534"/>
        <w:rPr>
          <w:i/>
        </w:rPr>
      </w:pPr>
      <w:r w:rsidRPr="00BE6C8F">
        <w:rPr>
          <w:i/>
          <w:sz w:val="22"/>
        </w:rPr>
        <w:t xml:space="preserve"> Cod </w:t>
      </w:r>
      <w:proofErr w:type="spellStart"/>
      <w:r w:rsidRPr="00BE6C8F">
        <w:rPr>
          <w:i/>
          <w:sz w:val="22"/>
        </w:rPr>
        <w:t>bancar</w:t>
      </w:r>
      <w:proofErr w:type="spellEnd"/>
      <w:r w:rsidRPr="00BE6C8F">
        <w:rPr>
          <w:i/>
          <w:sz w:val="22"/>
        </w:rPr>
        <w:t>:</w:t>
      </w:r>
      <w:r w:rsidRPr="00BE6C8F">
        <w:rPr>
          <w:i/>
          <w:spacing w:val="40"/>
          <w:sz w:val="22"/>
        </w:rPr>
        <w:t xml:space="preserve"> </w:t>
      </w:r>
      <w:r w:rsidRPr="00BE6C8F">
        <w:rPr>
          <w:i/>
          <w:sz w:val="22"/>
        </w:rPr>
        <w:t>TREZMD2X</w:t>
      </w:r>
    </w:p>
    <w:p w14:paraId="7CE124EE" w14:textId="77777777" w:rsidR="0086022B" w:rsidRPr="00BE6C8F" w:rsidRDefault="0086022B" w:rsidP="00E06476">
      <w:pPr>
        <w:pStyle w:val="a"/>
        <w:numPr>
          <w:ilvl w:val="0"/>
          <w:numId w:val="0"/>
        </w:numPr>
        <w:tabs>
          <w:tab w:val="left" w:pos="5207"/>
          <w:tab w:val="left" w:pos="6760"/>
        </w:tabs>
        <w:ind w:left="360" w:right="171"/>
        <w:rPr>
          <w:i/>
        </w:rPr>
      </w:pPr>
      <w:proofErr w:type="spellStart"/>
      <w:r>
        <w:rPr>
          <w:i/>
          <w:sz w:val="22"/>
        </w:rPr>
        <w:t>Cont</w:t>
      </w:r>
      <w:proofErr w:type="spellEnd"/>
      <w:r>
        <w:rPr>
          <w:i/>
          <w:spacing w:val="80"/>
          <w:sz w:val="22"/>
        </w:rPr>
        <w:t xml:space="preserve"> </w:t>
      </w:r>
      <w:proofErr w:type="spellStart"/>
      <w:r>
        <w:rPr>
          <w:i/>
          <w:sz w:val="22"/>
        </w:rPr>
        <w:t>curent</w:t>
      </w:r>
      <w:proofErr w:type="spellEnd"/>
      <w:r>
        <w:rPr>
          <w:i/>
          <w:spacing w:val="80"/>
          <w:sz w:val="22"/>
        </w:rPr>
        <w:t xml:space="preserve"> </w:t>
      </w:r>
      <w:r>
        <w:rPr>
          <w:i/>
          <w:sz w:val="22"/>
        </w:rPr>
        <w:t>IBAN:</w:t>
      </w:r>
      <w:r w:rsidRPr="00DF2E48">
        <w:rPr>
          <w:b/>
          <w:i/>
          <w:iCs/>
          <w:sz w:val="22"/>
          <w:szCs w:val="22"/>
          <w:u w:val="single"/>
          <w:lang w:eastAsia="ru-RU"/>
        </w:rPr>
        <w:t>MD19TRPCBO518430C00090AA</w:t>
      </w:r>
      <w:r>
        <w:rPr>
          <w:i/>
          <w:spacing w:val="80"/>
          <w:sz w:val="22"/>
        </w:rPr>
        <w:t xml:space="preserve"> cu</w:t>
      </w:r>
      <w:r w:rsidRPr="00BE6C8F">
        <w:rPr>
          <w:i/>
          <w:spacing w:val="-3"/>
          <w:sz w:val="22"/>
        </w:rPr>
        <w:t xml:space="preserve"> </w:t>
      </w:r>
      <w:r w:rsidRPr="00BE6C8F">
        <w:rPr>
          <w:i/>
          <w:sz w:val="22"/>
        </w:rPr>
        <w:t>nota</w:t>
      </w:r>
      <w:r w:rsidRPr="00BE6C8F">
        <w:rPr>
          <w:i/>
          <w:spacing w:val="-3"/>
          <w:sz w:val="22"/>
        </w:rPr>
        <w:t xml:space="preserve"> </w:t>
      </w:r>
      <w:r w:rsidRPr="00BE6C8F">
        <w:rPr>
          <w:i/>
          <w:sz w:val="22"/>
        </w:rPr>
        <w:t>“</w:t>
      </w:r>
      <w:proofErr w:type="spellStart"/>
      <w:r w:rsidRPr="00BE6C8F">
        <w:rPr>
          <w:i/>
          <w:sz w:val="22"/>
        </w:rPr>
        <w:t>Garanţia</w:t>
      </w:r>
      <w:proofErr w:type="spellEnd"/>
      <w:r w:rsidRPr="00BE6C8F">
        <w:rPr>
          <w:i/>
          <w:spacing w:val="-3"/>
          <w:sz w:val="22"/>
        </w:rPr>
        <w:t xml:space="preserve"> </w:t>
      </w:r>
      <w:r w:rsidRPr="00BE6C8F">
        <w:rPr>
          <w:i/>
          <w:sz w:val="22"/>
        </w:rPr>
        <w:t>de</w:t>
      </w:r>
      <w:r w:rsidRPr="00BE6C8F">
        <w:rPr>
          <w:i/>
          <w:spacing w:val="-3"/>
          <w:sz w:val="22"/>
        </w:rPr>
        <w:t xml:space="preserve"> </w:t>
      </w:r>
      <w:proofErr w:type="spellStart"/>
      <w:r w:rsidRPr="00BE6C8F">
        <w:rPr>
          <w:i/>
          <w:sz w:val="22"/>
        </w:rPr>
        <w:t>bună</w:t>
      </w:r>
      <w:proofErr w:type="spellEnd"/>
      <w:r w:rsidRPr="00BE6C8F">
        <w:rPr>
          <w:i/>
          <w:spacing w:val="-3"/>
          <w:sz w:val="22"/>
        </w:rPr>
        <w:t xml:space="preserve"> </w:t>
      </w:r>
      <w:proofErr w:type="spellStart"/>
      <w:r w:rsidRPr="00BE6C8F">
        <w:rPr>
          <w:i/>
          <w:sz w:val="22"/>
        </w:rPr>
        <w:t>execuţie</w:t>
      </w:r>
      <w:proofErr w:type="spellEnd"/>
      <w:r w:rsidRPr="00BE6C8F">
        <w:rPr>
          <w:i/>
          <w:sz w:val="22"/>
        </w:rPr>
        <w:t>”</w:t>
      </w:r>
      <w:r w:rsidRPr="00BE6C8F">
        <w:rPr>
          <w:i/>
          <w:spacing w:val="-6"/>
          <w:sz w:val="22"/>
        </w:rPr>
        <w:t xml:space="preserve"> </w:t>
      </w:r>
      <w:proofErr w:type="spellStart"/>
      <w:r w:rsidRPr="00BE6C8F">
        <w:rPr>
          <w:i/>
          <w:sz w:val="22"/>
        </w:rPr>
        <w:t>sau</w:t>
      </w:r>
      <w:proofErr w:type="spellEnd"/>
      <w:r w:rsidRPr="00BE6C8F">
        <w:rPr>
          <w:i/>
          <w:spacing w:val="-3"/>
          <w:sz w:val="22"/>
        </w:rPr>
        <w:t xml:space="preserve"> </w:t>
      </w:r>
      <w:r w:rsidRPr="00BE6C8F">
        <w:rPr>
          <w:i/>
          <w:sz w:val="22"/>
        </w:rPr>
        <w:t>“</w:t>
      </w:r>
      <w:proofErr w:type="spellStart"/>
      <w:r w:rsidRPr="00BE6C8F">
        <w:rPr>
          <w:i/>
          <w:sz w:val="22"/>
        </w:rPr>
        <w:t>Pentru</w:t>
      </w:r>
      <w:proofErr w:type="spellEnd"/>
      <w:r w:rsidRPr="00BE6C8F">
        <w:rPr>
          <w:i/>
          <w:sz w:val="22"/>
        </w:rPr>
        <w:t xml:space="preserve"> </w:t>
      </w:r>
      <w:proofErr w:type="spellStart"/>
      <w:r w:rsidRPr="00BE6C8F">
        <w:rPr>
          <w:i/>
          <w:sz w:val="22"/>
        </w:rPr>
        <w:t>garanţia</w:t>
      </w:r>
      <w:proofErr w:type="spellEnd"/>
      <w:r w:rsidRPr="00BE6C8F">
        <w:rPr>
          <w:i/>
          <w:sz w:val="22"/>
        </w:rPr>
        <w:t xml:space="preserve"> de </w:t>
      </w:r>
      <w:proofErr w:type="spellStart"/>
      <w:r w:rsidRPr="00BE6C8F">
        <w:rPr>
          <w:i/>
          <w:sz w:val="22"/>
        </w:rPr>
        <w:t>bună</w:t>
      </w:r>
      <w:proofErr w:type="spellEnd"/>
      <w:r w:rsidRPr="00BE6C8F">
        <w:rPr>
          <w:i/>
          <w:sz w:val="22"/>
        </w:rPr>
        <w:t xml:space="preserve"> </w:t>
      </w:r>
      <w:proofErr w:type="spellStart"/>
      <w:r w:rsidRPr="00BE6C8F">
        <w:rPr>
          <w:i/>
          <w:sz w:val="22"/>
        </w:rPr>
        <w:t>execuţie</w:t>
      </w:r>
      <w:proofErr w:type="spellEnd"/>
      <w:r w:rsidRPr="00BE6C8F">
        <w:rPr>
          <w:i/>
          <w:sz w:val="22"/>
        </w:rPr>
        <w:t xml:space="preserve"> la </w:t>
      </w:r>
      <w:proofErr w:type="spellStart"/>
      <w:r w:rsidRPr="00BE6C8F">
        <w:rPr>
          <w:i/>
          <w:sz w:val="22"/>
        </w:rPr>
        <w:t>licitaţia</w:t>
      </w:r>
      <w:proofErr w:type="spellEnd"/>
      <w:r w:rsidRPr="00BE6C8F">
        <w:rPr>
          <w:i/>
          <w:sz w:val="22"/>
        </w:rPr>
        <w:t xml:space="preserve"> </w:t>
      </w:r>
      <w:proofErr w:type="spellStart"/>
      <w:r w:rsidRPr="00BE6C8F">
        <w:rPr>
          <w:i/>
          <w:sz w:val="22"/>
        </w:rPr>
        <w:t>publică</w:t>
      </w:r>
      <w:proofErr w:type="spellEnd"/>
      <w:r w:rsidRPr="00BE6C8F">
        <w:rPr>
          <w:i/>
          <w:sz w:val="22"/>
        </w:rPr>
        <w:t xml:space="preserve"> nr.</w:t>
      </w:r>
      <w:r w:rsidRPr="00BE6C8F">
        <w:rPr>
          <w:sz w:val="22"/>
          <w:u w:val="single"/>
        </w:rPr>
        <w:tab/>
      </w:r>
      <w:r w:rsidRPr="00BE6C8F">
        <w:rPr>
          <w:i/>
          <w:sz w:val="22"/>
        </w:rPr>
        <w:t xml:space="preserve">din </w:t>
      </w:r>
      <w:r w:rsidRPr="00BE6C8F">
        <w:rPr>
          <w:sz w:val="22"/>
          <w:u w:val="single"/>
        </w:rPr>
        <w:tab/>
      </w:r>
      <w:r w:rsidRPr="00BE6C8F">
        <w:rPr>
          <w:i/>
          <w:spacing w:val="-10"/>
          <w:sz w:val="22"/>
        </w:rPr>
        <w:t>”</w:t>
      </w:r>
    </w:p>
    <w:p w14:paraId="6452CAA6" w14:textId="77777777" w:rsidR="0086022B" w:rsidRPr="00BE6C8F" w:rsidRDefault="0086022B" w:rsidP="0086022B">
      <w:pPr>
        <w:shd w:val="clear" w:color="auto" w:fill="FFFFFF" w:themeFill="background1"/>
        <w:tabs>
          <w:tab w:val="right" w:pos="426"/>
        </w:tabs>
        <w:spacing w:before="120"/>
        <w:ind w:left="360"/>
        <w:rPr>
          <w:b/>
          <w:noProof w:val="0"/>
          <w:lang w:eastAsia="ru-RU"/>
        </w:rPr>
      </w:pPr>
    </w:p>
    <w:p w14:paraId="57353CD0" w14:textId="77777777" w:rsidR="0086022B" w:rsidRPr="00FF430B" w:rsidRDefault="0086022B" w:rsidP="0086022B">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procedurii negociate), după caz</w:t>
      </w:r>
      <w:r>
        <w:rPr>
          <w:b/>
          <w:noProof w:val="0"/>
          <w:lang w:val="ro-MD" w:eastAsia="ru-RU"/>
        </w:rPr>
        <w:t xml:space="preserve">  </w:t>
      </w:r>
      <w:r>
        <w:rPr>
          <w:b/>
          <w:i/>
          <w:noProof w:val="0"/>
          <w:u w:val="single"/>
          <w:lang w:val="ro-MD" w:eastAsia="ru-RU"/>
        </w:rPr>
        <w:t xml:space="preserve">Nu este cazul            </w:t>
      </w:r>
      <w:r>
        <w:rPr>
          <w:b/>
          <w:noProof w:val="0"/>
          <w:lang w:val="ro-MD" w:eastAsia="ru-RU"/>
        </w:rPr>
        <w:t>_______________</w:t>
      </w:r>
      <w:r w:rsidRPr="00FF430B">
        <w:rPr>
          <w:b/>
          <w:noProof w:val="0"/>
          <w:lang w:val="ro-MD" w:eastAsia="ru-RU"/>
        </w:rPr>
        <w:t>______________</w:t>
      </w:r>
    </w:p>
    <w:p w14:paraId="306AD0BA" w14:textId="77777777" w:rsidR="0086022B" w:rsidRPr="00FF430B" w:rsidRDefault="0086022B" w:rsidP="0086022B">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w:t>
      </w:r>
      <w:r>
        <w:rPr>
          <w:b/>
          <w:noProof w:val="0"/>
          <w:lang w:val="ro-MD" w:eastAsia="ru-RU"/>
        </w:rPr>
        <w:t xml:space="preserve">au licitația electronică): </w:t>
      </w:r>
      <w:r w:rsidRPr="00DF2E48">
        <w:rPr>
          <w:b/>
          <w:i/>
          <w:noProof w:val="0"/>
          <w:u w:val="single"/>
          <w:lang w:val="ro-MD" w:eastAsia="ru-RU"/>
        </w:rPr>
        <w:t xml:space="preserve"> </w:t>
      </w:r>
      <w:r>
        <w:rPr>
          <w:b/>
          <w:i/>
          <w:noProof w:val="0"/>
          <w:u w:val="single"/>
          <w:lang w:val="ro-MD" w:eastAsia="ru-RU"/>
        </w:rPr>
        <w:t xml:space="preserve">Nu este cazul            </w:t>
      </w:r>
    </w:p>
    <w:p w14:paraId="0CD64F42" w14:textId="77777777" w:rsidR="0086022B" w:rsidRPr="00FF430B" w:rsidRDefault="0086022B" w:rsidP="0086022B">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r>
        <w:rPr>
          <w:b/>
          <w:i/>
          <w:noProof w:val="0"/>
          <w:u w:val="single"/>
          <w:lang w:val="ro-MD" w:eastAsia="ru-RU"/>
        </w:rPr>
        <w:t xml:space="preserve">Nu este cazul                            </w:t>
      </w:r>
      <w:r w:rsidRPr="00FF430B">
        <w:rPr>
          <w:b/>
          <w:noProof w:val="0"/>
          <w:lang w:val="ro-MD" w:eastAsia="ru-RU"/>
        </w:rPr>
        <w:t>___________________________________________________________</w:t>
      </w:r>
    </w:p>
    <w:p w14:paraId="14AB48BB" w14:textId="77777777" w:rsidR="0086022B" w:rsidRPr="00FF430B" w:rsidRDefault="0086022B" w:rsidP="0086022B">
      <w:pPr>
        <w:numPr>
          <w:ilvl w:val="0"/>
          <w:numId w:val="23"/>
        </w:numPr>
        <w:tabs>
          <w:tab w:val="right" w:pos="426"/>
        </w:tabs>
        <w:spacing w:before="120"/>
        <w:ind w:left="0" w:firstLine="0"/>
        <w:rPr>
          <w:b/>
          <w:noProof w:val="0"/>
          <w:lang w:val="ro-MD" w:eastAsia="ru-RU"/>
        </w:rPr>
      </w:pPr>
      <w:bookmarkStart w:id="48" w:name="_Hlk71621175"/>
      <w:r w:rsidRPr="00FF430B">
        <w:rPr>
          <w:b/>
          <w:noProof w:val="0"/>
          <w:lang w:val="ro-MD" w:eastAsia="ru-RU"/>
        </w:rPr>
        <w:t>Ofertele se prezintă în valuta__</w:t>
      </w:r>
      <w:r>
        <w:rPr>
          <w:b/>
          <w:i/>
          <w:noProof w:val="0"/>
          <w:u w:val="single"/>
          <w:lang w:val="ro-MD" w:eastAsia="ru-RU"/>
        </w:rPr>
        <w:t xml:space="preserve">MDL (lei moldovenești) </w:t>
      </w:r>
      <w:r w:rsidRPr="00FF430B">
        <w:rPr>
          <w:b/>
          <w:noProof w:val="0"/>
          <w:lang w:val="ro-MD" w:eastAsia="ru-RU"/>
        </w:rPr>
        <w:t>_____</w:t>
      </w:r>
      <w:bookmarkEnd w:id="48"/>
      <w:r w:rsidRPr="00FF430B">
        <w:rPr>
          <w:b/>
          <w:noProof w:val="0"/>
          <w:lang w:val="ro-MD" w:eastAsia="ru-RU"/>
        </w:rPr>
        <w:t>_____________________</w:t>
      </w:r>
    </w:p>
    <w:p w14:paraId="0A11F8CA" w14:textId="77777777" w:rsidR="0086022B" w:rsidRPr="00FF430B" w:rsidRDefault="0086022B" w:rsidP="0086022B">
      <w:pPr>
        <w:numPr>
          <w:ilvl w:val="0"/>
          <w:numId w:val="23"/>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w:t>
      </w:r>
      <w:r w:rsidRPr="00702DE0">
        <w:rPr>
          <w:b/>
          <w:i/>
          <w:iCs/>
          <w:noProof w:val="0"/>
          <w:u w:val="single"/>
          <w:lang w:val="ro-MD" w:eastAsia="ru-RU"/>
        </w:rPr>
        <w:t>: prețul cel</w:t>
      </w:r>
      <w:r w:rsidRPr="00F81056">
        <w:rPr>
          <w:b/>
          <w:i/>
          <w:noProof w:val="0"/>
          <w:u w:val="single"/>
          <w:lang w:val="ro-MD" w:eastAsia="ru-RU"/>
        </w:rPr>
        <w:t xml:space="preserve"> mai </w:t>
      </w:r>
      <w:r>
        <w:rPr>
          <w:b/>
          <w:i/>
          <w:noProof w:val="0"/>
          <w:u w:val="single"/>
          <w:lang w:val="ro-MD" w:eastAsia="ru-RU"/>
        </w:rPr>
        <w:t>scăzut</w:t>
      </w:r>
      <w:r w:rsidRPr="00F81056">
        <w:rPr>
          <w:b/>
          <w:i/>
          <w:noProof w:val="0"/>
          <w:u w:val="single"/>
          <w:lang w:val="ro-MD" w:eastAsia="ru-RU"/>
        </w:rPr>
        <w:t xml:space="preserve"> care corespunde cerințelor tehnice stabilite de autoritatea contractantă</w:t>
      </w:r>
      <w:r>
        <w:rPr>
          <w:b/>
          <w:i/>
          <w:noProof w:val="0"/>
          <w:u w:val="single"/>
          <w:lang w:val="ro-MD" w:eastAsia="ru-RU"/>
        </w:rPr>
        <w:t>____________________</w:t>
      </w:r>
      <w:r w:rsidRPr="00F81056">
        <w:rPr>
          <w:b/>
          <w:i/>
          <w:noProof w:val="0"/>
          <w:u w:val="single"/>
          <w:lang w:val="ro-MD" w:eastAsia="ru-RU"/>
        </w:rPr>
        <w:t>__</w:t>
      </w:r>
    </w:p>
    <w:p w14:paraId="6E822277" w14:textId="77777777" w:rsidR="0086022B" w:rsidRPr="00FF430B" w:rsidRDefault="0086022B" w:rsidP="0086022B">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sidRPr="00F81056">
        <w:rPr>
          <w:b/>
          <w:i/>
          <w:noProof w:val="0"/>
          <w:u w:val="single"/>
          <w:lang w:val="ro-MD" w:eastAsia="ru-RU"/>
        </w:rPr>
        <w:t xml:space="preserve"> </w:t>
      </w:r>
      <w:r>
        <w:rPr>
          <w:b/>
          <w:i/>
          <w:noProof w:val="0"/>
          <w:u w:val="single"/>
          <w:lang w:val="ro-MD" w:eastAsia="ru-RU"/>
        </w:rPr>
        <w:t xml:space="preserve"> Nu este cazul .           </w:t>
      </w:r>
    </w:p>
    <w:p w14:paraId="11711B35" w14:textId="77777777" w:rsidR="0086022B" w:rsidRPr="00FF430B" w:rsidRDefault="0086022B" w:rsidP="0086022B">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B2D69FD" w14:textId="77777777" w:rsidR="0086022B" w:rsidRPr="00F81056" w:rsidRDefault="0086022B" w:rsidP="0086022B">
      <w:pPr>
        <w:numPr>
          <w:ilvl w:val="0"/>
          <w:numId w:val="25"/>
        </w:numPr>
        <w:shd w:val="clear" w:color="auto" w:fill="FFFFFF" w:themeFill="background1"/>
        <w:tabs>
          <w:tab w:val="right" w:pos="426"/>
        </w:tabs>
        <w:spacing w:before="120"/>
        <w:rPr>
          <w:b/>
          <w:noProof w:val="0"/>
          <w:u w:val="single"/>
          <w:lang w:val="ro-MD" w:eastAsia="ru-RU"/>
        </w:rPr>
      </w:pPr>
      <w:r w:rsidRPr="00FF430B">
        <w:rPr>
          <w:b/>
          <w:noProof w:val="0"/>
          <w:lang w:val="ro-MD" w:eastAsia="ru-RU"/>
        </w:rPr>
        <w:t xml:space="preserve">conform SIA RSAP /până la: </w:t>
      </w:r>
      <w:r w:rsidRPr="00FF430B">
        <w:rPr>
          <w:b/>
          <w:i/>
          <w:noProof w:val="0"/>
          <w:lang w:val="ro-MD" w:eastAsia="ru-RU"/>
        </w:rPr>
        <w:t>[ora exactă</w:t>
      </w:r>
      <w:r w:rsidRPr="00F81056">
        <w:rPr>
          <w:b/>
          <w:noProof w:val="0"/>
          <w:u w:val="single"/>
          <w:lang w:val="ro-MD" w:eastAsia="ru-RU"/>
        </w:rPr>
        <w:t>]</w:t>
      </w:r>
      <w:r>
        <w:rPr>
          <w:b/>
          <w:noProof w:val="0"/>
          <w:u w:val="single"/>
          <w:lang w:val="ro-MD" w:eastAsia="ru-RU"/>
        </w:rPr>
        <w:t xml:space="preserve"> </w:t>
      </w:r>
      <w:r>
        <w:rPr>
          <w:b/>
          <w:i/>
          <w:noProof w:val="0"/>
          <w:u w:val="single"/>
          <w:lang w:val="ro-MD" w:eastAsia="ru-RU"/>
        </w:rPr>
        <w:t xml:space="preserve">conform anunțului de participare electronic de pe platforma achiziții.md </w:t>
      </w:r>
    </w:p>
    <w:p w14:paraId="5847EF6B" w14:textId="77777777" w:rsidR="0086022B" w:rsidRPr="00F81056" w:rsidRDefault="0086022B" w:rsidP="0086022B">
      <w:pPr>
        <w:numPr>
          <w:ilvl w:val="0"/>
          <w:numId w:val="25"/>
        </w:numPr>
        <w:shd w:val="clear" w:color="auto" w:fill="FFFFFF" w:themeFill="background1"/>
        <w:tabs>
          <w:tab w:val="right" w:pos="426"/>
        </w:tabs>
        <w:spacing w:before="120"/>
        <w:rPr>
          <w:b/>
          <w:noProof w:val="0"/>
          <w:u w:val="single"/>
          <w:lang w:val="ro-MD" w:eastAsia="ru-RU"/>
        </w:rPr>
      </w:pPr>
      <w:r w:rsidRPr="00FF430B">
        <w:rPr>
          <w:b/>
          <w:noProof w:val="0"/>
          <w:lang w:val="ro-MD" w:eastAsia="ru-RU"/>
        </w:rPr>
        <w:t xml:space="preserve">pe: </w:t>
      </w:r>
      <w:r w:rsidRPr="00FF430B">
        <w:rPr>
          <w:b/>
          <w:i/>
          <w:noProof w:val="0"/>
          <w:lang w:val="ro-MD" w:eastAsia="ru-RU"/>
        </w:rPr>
        <w:t>[data]</w:t>
      </w:r>
      <w:r>
        <w:rPr>
          <w:b/>
          <w:noProof w:val="0"/>
          <w:lang w:val="ro-MD" w:eastAsia="ru-RU"/>
        </w:rPr>
        <w:t xml:space="preserve">   </w:t>
      </w:r>
      <w:r w:rsidRPr="00F81056">
        <w:rPr>
          <w:b/>
          <w:i/>
          <w:noProof w:val="0"/>
          <w:u w:val="single"/>
          <w:lang w:val="ro-MD" w:eastAsia="ru-RU"/>
        </w:rPr>
        <w:t xml:space="preserve"> </w:t>
      </w:r>
      <w:r>
        <w:rPr>
          <w:b/>
          <w:i/>
          <w:noProof w:val="0"/>
          <w:u w:val="single"/>
          <w:lang w:val="ro-MD" w:eastAsia="ru-RU"/>
        </w:rPr>
        <w:t>conform anunțului de participare electronic de pe platforma achiziții.md.</w:t>
      </w:r>
    </w:p>
    <w:p w14:paraId="5AB8B3E9" w14:textId="77777777" w:rsidR="0086022B" w:rsidRPr="00FF430B" w:rsidRDefault="0086022B" w:rsidP="0086022B">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7ADADBE4" w14:textId="77777777" w:rsidR="0086022B" w:rsidRPr="00FF430B" w:rsidRDefault="0086022B" w:rsidP="0086022B">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3932A966" w14:textId="21C4F85A" w:rsidR="0086022B" w:rsidRPr="00FF430B" w:rsidRDefault="0086022B" w:rsidP="0086022B">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A57F24">
        <w:rPr>
          <w:b/>
          <w:i/>
          <w:noProof w:val="0"/>
          <w:u w:val="single"/>
          <w:lang w:val="ro-MD" w:eastAsia="ru-RU"/>
        </w:rPr>
        <w:t>3</w:t>
      </w:r>
      <w:r>
        <w:rPr>
          <w:b/>
          <w:i/>
          <w:noProof w:val="0"/>
          <w:u w:val="single"/>
          <w:lang w:val="ro-MD" w:eastAsia="ru-RU"/>
        </w:rPr>
        <w:t xml:space="preserve">0 zile           </w:t>
      </w:r>
      <w:r w:rsidRPr="00FF430B">
        <w:rPr>
          <w:b/>
          <w:noProof w:val="0"/>
          <w:lang w:val="ro-MD" w:eastAsia="ru-RU"/>
        </w:rPr>
        <w:t>_______________________</w:t>
      </w:r>
    </w:p>
    <w:p w14:paraId="6799735C" w14:textId="77777777" w:rsidR="0086022B" w:rsidRPr="00F81056" w:rsidRDefault="0086022B" w:rsidP="0086022B">
      <w:pPr>
        <w:shd w:val="clear" w:color="auto" w:fill="FFFFFF" w:themeFill="background1"/>
        <w:tabs>
          <w:tab w:val="right" w:pos="426"/>
        </w:tabs>
        <w:spacing w:before="120"/>
        <w:rPr>
          <w:b/>
          <w:noProof w:val="0"/>
          <w:u w:val="single"/>
          <w:lang w:val="ro-MD" w:eastAsia="ru-RU"/>
        </w:rPr>
      </w:pPr>
      <w:r>
        <w:rPr>
          <w:b/>
          <w:noProof w:val="0"/>
          <w:lang w:val="ro-MD" w:eastAsia="ru-RU"/>
        </w:rPr>
        <w:t>29.</w:t>
      </w:r>
      <w:r w:rsidRPr="00F81056">
        <w:rPr>
          <w:b/>
          <w:noProof w:val="0"/>
          <w:lang w:val="ro-MD" w:eastAsia="ru-RU"/>
        </w:rPr>
        <w:t xml:space="preserve"> Locul deschiderii ofertelor: </w:t>
      </w:r>
      <w:r w:rsidRPr="00F81056">
        <w:rPr>
          <w:b/>
          <w:i/>
          <w:noProof w:val="0"/>
          <w:u w:val="single"/>
          <w:lang w:val="ro-MD" w:eastAsia="ru-RU"/>
        </w:rPr>
        <w:t>conform anunțului de participare electronic de pe platforma achiziții.md.</w:t>
      </w:r>
    </w:p>
    <w:p w14:paraId="04EB914D" w14:textId="77777777" w:rsidR="0086022B" w:rsidRPr="00FF430B" w:rsidRDefault="0086022B" w:rsidP="0086022B">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5C31FAA2" w14:textId="77777777" w:rsidR="0086022B" w:rsidRPr="00F81056" w:rsidRDefault="0086022B" w:rsidP="0086022B">
      <w:pPr>
        <w:pStyle w:val="a"/>
        <w:numPr>
          <w:ilvl w:val="0"/>
          <w:numId w:val="38"/>
        </w:numPr>
        <w:shd w:val="clear" w:color="auto" w:fill="FFFFFF" w:themeFill="background1"/>
        <w:tabs>
          <w:tab w:val="clear" w:pos="1134"/>
          <w:tab w:val="right" w:pos="426"/>
        </w:tabs>
        <w:spacing w:before="120"/>
        <w:ind w:left="284" w:hanging="284"/>
        <w:contextualSpacing/>
        <w:jc w:val="left"/>
        <w:rPr>
          <w:b/>
          <w:lang w:val="ro-MD" w:eastAsia="ru-RU"/>
        </w:rPr>
      </w:pPr>
      <w:r w:rsidRPr="00F81056">
        <w:rPr>
          <w:b/>
          <w:lang w:val="ro-MD" w:eastAsia="ru-RU"/>
        </w:rPr>
        <w:t xml:space="preserve">Persoanele autorizate să asiste la deschiderea ofertelor: </w:t>
      </w:r>
      <w:r w:rsidRPr="00F81056">
        <w:rPr>
          <w:b/>
          <w:lang w:val="ro-MD" w:eastAsia="ru-RU"/>
        </w:rPr>
        <w:br/>
      </w:r>
      <w:r w:rsidRPr="00F81056">
        <w:rPr>
          <w:b/>
          <w:i/>
          <w:lang w:val="ro-MD" w:eastAsia="ru-RU"/>
        </w:rPr>
        <w:t>Ofertanții sau reprezentanții acestora au dreptul să participe la deschiderea ofertelor, cu excepția cazului când ofertele au fost depuse prin SIA RSAP</w:t>
      </w:r>
      <w:r w:rsidRPr="00F81056">
        <w:rPr>
          <w:b/>
          <w:lang w:val="ro-MD" w:eastAsia="ru-RU"/>
        </w:rPr>
        <w:t>.</w:t>
      </w:r>
    </w:p>
    <w:p w14:paraId="0468F385" w14:textId="77777777" w:rsidR="0086022B" w:rsidRPr="00FF430B" w:rsidRDefault="0086022B" w:rsidP="0086022B">
      <w:pPr>
        <w:numPr>
          <w:ilvl w:val="0"/>
          <w:numId w:val="3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lastRenderedPageBreak/>
        <w:t xml:space="preserve">Limba sau limbile în care trebuie redactate ofertele sau cererile de participare: </w:t>
      </w:r>
      <w:r>
        <w:rPr>
          <w:b/>
          <w:i/>
          <w:noProof w:val="0"/>
          <w:u w:val="single"/>
          <w:lang w:val="ro-MD" w:eastAsia="ru-RU"/>
        </w:rPr>
        <w:t xml:space="preserve">limba de stat </w:t>
      </w:r>
    </w:p>
    <w:p w14:paraId="4952E08D" w14:textId="77777777" w:rsidR="0086022B" w:rsidRPr="00F81056" w:rsidRDefault="0086022B" w:rsidP="0086022B">
      <w:pPr>
        <w:numPr>
          <w:ilvl w:val="0"/>
          <w:numId w:val="38"/>
        </w:numPr>
        <w:shd w:val="clear" w:color="auto" w:fill="FFFFFF" w:themeFill="background1"/>
        <w:tabs>
          <w:tab w:val="right" w:pos="426"/>
        </w:tabs>
        <w:spacing w:before="120"/>
        <w:ind w:left="360"/>
        <w:rPr>
          <w:i/>
          <w:noProof w:val="0"/>
          <w:sz w:val="20"/>
          <w:u w:val="single"/>
          <w:lang w:val="ro-MD" w:eastAsia="ru-RU"/>
        </w:rPr>
      </w:pPr>
      <w:r w:rsidRPr="00FF430B">
        <w:rPr>
          <w:b/>
          <w:noProof w:val="0"/>
          <w:lang w:val="ro-MD" w:eastAsia="ru-RU"/>
        </w:rPr>
        <w:t xml:space="preserve">Respectivul contract se referă la un proiect și/sau program finanțat din fonduri ale Uniunii Europene: </w:t>
      </w:r>
      <w:r w:rsidRPr="00F81056">
        <w:rPr>
          <w:b/>
          <w:i/>
          <w:noProof w:val="0"/>
          <w:u w:val="single"/>
          <w:lang w:val="ro-MD" w:eastAsia="ru-RU"/>
        </w:rPr>
        <w:t>Nu</w:t>
      </w:r>
      <w:r>
        <w:rPr>
          <w:b/>
          <w:i/>
          <w:noProof w:val="0"/>
          <w:u w:val="single"/>
          <w:lang w:val="ro-MD" w:eastAsia="ru-RU"/>
        </w:rPr>
        <w:t xml:space="preserve"> se aplică</w:t>
      </w:r>
      <w:r w:rsidRPr="00F81056">
        <w:rPr>
          <w:b/>
          <w:i/>
          <w:noProof w:val="0"/>
          <w:u w:val="single"/>
          <w:lang w:val="ro-MD" w:eastAsia="ru-RU"/>
        </w:rPr>
        <w:t xml:space="preserve"> </w:t>
      </w:r>
      <w:r>
        <w:rPr>
          <w:b/>
          <w:i/>
          <w:noProof w:val="0"/>
          <w:u w:val="single"/>
          <w:lang w:val="ro-MD" w:eastAsia="ru-RU"/>
        </w:rPr>
        <w:t>.</w:t>
      </w:r>
    </w:p>
    <w:p w14:paraId="0B7D53A6" w14:textId="77777777" w:rsidR="0086022B" w:rsidRPr="00FF430B" w:rsidRDefault="0086022B" w:rsidP="0086022B">
      <w:pPr>
        <w:numPr>
          <w:ilvl w:val="0"/>
          <w:numId w:val="3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61FEB349" w14:textId="77777777" w:rsidR="0086022B" w:rsidRPr="00FF430B" w:rsidRDefault="0086022B" w:rsidP="0086022B">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0330E944" w14:textId="77777777" w:rsidR="0086022B" w:rsidRPr="00FF430B" w:rsidRDefault="0086022B" w:rsidP="0086022B">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06717ED8" w14:textId="77777777" w:rsidR="0086022B" w:rsidRPr="00FF430B" w:rsidRDefault="0086022B" w:rsidP="0086022B">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4B1BCD3B" w14:textId="77777777" w:rsidR="0086022B" w:rsidRPr="00FF430B" w:rsidRDefault="0086022B" w:rsidP="0086022B">
      <w:pPr>
        <w:numPr>
          <w:ilvl w:val="0"/>
          <w:numId w:val="38"/>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w:t>
      </w:r>
      <w:r>
        <w:rPr>
          <w:b/>
          <w:noProof w:val="0"/>
          <w:lang w:val="ro-MD" w:eastAsia="ru-RU"/>
        </w:rPr>
        <w:t xml:space="preserve"> </w:t>
      </w:r>
      <w:r w:rsidRPr="00FF430B">
        <w:rPr>
          <w:b/>
          <w:noProof w:val="0"/>
          <w:lang w:val="ro-MD" w:eastAsia="ru-RU"/>
        </w:rPr>
        <w:t>referința (referințele) publicărilor anterioare în Jurnalul Oficial al Uniunii Europene privind contractul (contractele) la care se referă anunțul respectiv (dacă este cazul):_</w:t>
      </w:r>
      <w:r>
        <w:rPr>
          <w:b/>
          <w:i/>
          <w:noProof w:val="0"/>
          <w:u w:val="single"/>
          <w:lang w:val="ro-MD" w:eastAsia="ru-RU"/>
        </w:rPr>
        <w:t xml:space="preserve">nu este cazul                   </w:t>
      </w:r>
      <w:r w:rsidRPr="00FF430B">
        <w:rPr>
          <w:b/>
          <w:noProof w:val="0"/>
          <w:lang w:val="ro-MD" w:eastAsia="ru-RU"/>
        </w:rPr>
        <w:t>______________________________________</w:t>
      </w:r>
    </w:p>
    <w:p w14:paraId="049D3A14" w14:textId="77777777" w:rsidR="0086022B" w:rsidRPr="00FF430B" w:rsidRDefault="0086022B" w:rsidP="0086022B">
      <w:pPr>
        <w:numPr>
          <w:ilvl w:val="0"/>
          <w:numId w:val="38"/>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w:t>
      </w:r>
      <w:r w:rsidRPr="00F81056">
        <w:rPr>
          <w:b/>
          <w:i/>
          <w:noProof w:val="0"/>
          <w:u w:val="single"/>
          <w:lang w:val="ro-MD" w:eastAsia="ru-RU"/>
        </w:rPr>
        <w:t xml:space="preserve"> </w:t>
      </w:r>
      <w:r>
        <w:rPr>
          <w:b/>
          <w:i/>
          <w:noProof w:val="0"/>
          <w:u w:val="single"/>
          <w:lang w:val="ro-MD" w:eastAsia="ru-RU"/>
        </w:rPr>
        <w:t xml:space="preserve">nu este cazul                     </w:t>
      </w:r>
      <w:r>
        <w:rPr>
          <w:b/>
          <w:noProof w:val="0"/>
          <w:shd w:val="clear" w:color="auto" w:fill="FFFFFF" w:themeFill="background1"/>
          <w:lang w:val="ro-MD" w:eastAsia="ru-RU"/>
        </w:rPr>
        <w:t>_____________</w:t>
      </w:r>
      <w:r w:rsidRPr="00FF430B">
        <w:rPr>
          <w:b/>
          <w:noProof w:val="0"/>
          <w:shd w:val="clear" w:color="auto" w:fill="FFFFFF" w:themeFill="background1"/>
          <w:lang w:val="ro-MD" w:eastAsia="ru-RU"/>
        </w:rPr>
        <w:t>_______________________________</w:t>
      </w:r>
    </w:p>
    <w:p w14:paraId="1EC9B9CE" w14:textId="77777777" w:rsidR="0086022B" w:rsidRPr="00702DE0" w:rsidRDefault="0086022B" w:rsidP="0086022B">
      <w:pPr>
        <w:numPr>
          <w:ilvl w:val="0"/>
          <w:numId w:val="38"/>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anunţ:_</w:t>
      </w:r>
    </w:p>
    <w:p w14:paraId="3BE9D194" w14:textId="77777777" w:rsidR="0086022B" w:rsidRPr="00FF430B" w:rsidRDefault="0086022B" w:rsidP="0086022B">
      <w:pPr>
        <w:shd w:val="clear" w:color="auto" w:fill="FFFFFF" w:themeFill="background1"/>
        <w:tabs>
          <w:tab w:val="right" w:pos="426"/>
        </w:tabs>
        <w:spacing w:before="120"/>
        <w:ind w:left="360"/>
        <w:rPr>
          <w:b/>
          <w:noProof w:val="0"/>
          <w:lang w:val="ro-MD" w:eastAsia="ru-RU"/>
        </w:rPr>
      </w:pPr>
      <w:r>
        <w:rPr>
          <w:b/>
          <w:noProof w:val="0"/>
          <w:lang w:val="ro-MD" w:eastAsia="ru-RU"/>
        </w:rPr>
        <w:t xml:space="preserve">BAP </w:t>
      </w:r>
      <w:hyperlink r:id="rId13" w:history="1">
        <w:r w:rsidRPr="001A1FB6">
          <w:rPr>
            <w:rStyle w:val="af4"/>
            <w:b/>
            <w:i/>
            <w:noProof w:val="0"/>
            <w:shd w:val="clear" w:color="auto" w:fill="FFFFFF" w:themeFill="background1"/>
            <w:lang w:val="ro-MD" w:eastAsia="ru-RU"/>
          </w:rPr>
          <w:t>https://tender.gov.md/ro/system/files/bap/2014/bap_nr_16_5.pdf</w:t>
        </w:r>
      </w:hyperlink>
      <w:r>
        <w:rPr>
          <w:b/>
          <w:i/>
          <w:noProof w:val="0"/>
          <w:u w:val="single"/>
          <w:shd w:val="clear" w:color="auto" w:fill="FFFFFF" w:themeFill="background1"/>
          <w:lang w:val="ro-MD" w:eastAsia="ru-RU"/>
        </w:rPr>
        <w:t xml:space="preserve"> din 22.02.2024</w:t>
      </w:r>
    </w:p>
    <w:p w14:paraId="1419E805" w14:textId="77777777" w:rsidR="0086022B" w:rsidRPr="00FF430B" w:rsidRDefault="0086022B" w:rsidP="0086022B">
      <w:pPr>
        <w:numPr>
          <w:ilvl w:val="0"/>
          <w:numId w:val="3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Pr>
          <w:b/>
          <w:i/>
          <w:noProof w:val="0"/>
          <w:u w:val="single"/>
          <w:shd w:val="clear" w:color="auto" w:fill="FFFFFF" w:themeFill="background1"/>
          <w:lang w:val="ro-MD" w:eastAsia="ru-RU"/>
        </w:rPr>
        <w:t>conform anunțului de participare electronic de pe platforma achiziții.md</w:t>
      </w:r>
      <w:r>
        <w:rPr>
          <w:b/>
          <w:noProof w:val="0"/>
          <w:shd w:val="clear" w:color="auto" w:fill="FFFFFF" w:themeFill="background1"/>
          <w:lang w:val="ro-MD" w:eastAsia="ru-RU"/>
        </w:rPr>
        <w:t xml:space="preserve">. </w:t>
      </w:r>
    </w:p>
    <w:p w14:paraId="40E6C5B5" w14:textId="77777777" w:rsidR="0086022B" w:rsidRPr="00FF430B" w:rsidRDefault="0086022B" w:rsidP="0086022B">
      <w:pPr>
        <w:numPr>
          <w:ilvl w:val="0"/>
          <w:numId w:val="3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4"/>
      </w:tblGrid>
      <w:tr w:rsidR="0086022B" w:rsidRPr="00EC30C2" w14:paraId="0A420841" w14:textId="77777777" w:rsidTr="00A757A6">
        <w:tc>
          <w:tcPr>
            <w:tcW w:w="5185" w:type="dxa"/>
            <w:shd w:val="clear" w:color="auto" w:fill="FFFFFF" w:themeFill="background1"/>
          </w:tcPr>
          <w:p w14:paraId="703B8BF0" w14:textId="77777777" w:rsidR="0086022B" w:rsidRPr="00FF430B" w:rsidRDefault="0086022B" w:rsidP="00A757A6">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14" w:type="dxa"/>
            <w:shd w:val="clear" w:color="auto" w:fill="FFFFFF" w:themeFill="background1"/>
          </w:tcPr>
          <w:p w14:paraId="37747890" w14:textId="77777777" w:rsidR="0086022B" w:rsidRPr="00FF430B" w:rsidRDefault="0086022B" w:rsidP="00A757A6">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86022B" w:rsidRPr="00EC30C2" w14:paraId="60C3980A" w14:textId="77777777" w:rsidTr="00A757A6">
        <w:tc>
          <w:tcPr>
            <w:tcW w:w="5185" w:type="dxa"/>
            <w:shd w:val="clear" w:color="auto" w:fill="FFFFFF" w:themeFill="background1"/>
          </w:tcPr>
          <w:p w14:paraId="22435439" w14:textId="77777777" w:rsidR="0086022B" w:rsidRPr="00FF430B" w:rsidRDefault="0086022B" w:rsidP="00A757A6">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14" w:type="dxa"/>
            <w:shd w:val="clear" w:color="auto" w:fill="FFFFFF" w:themeFill="background1"/>
          </w:tcPr>
          <w:p w14:paraId="0C02C170" w14:textId="77777777" w:rsidR="0086022B" w:rsidRPr="00FF430B" w:rsidRDefault="0086022B" w:rsidP="00A757A6">
            <w:pPr>
              <w:shd w:val="clear" w:color="auto" w:fill="FFFFFF" w:themeFill="background1"/>
              <w:tabs>
                <w:tab w:val="right" w:pos="426"/>
              </w:tabs>
              <w:rPr>
                <w:noProof w:val="0"/>
                <w:lang w:val="ro-MD" w:eastAsia="ru-RU"/>
              </w:rPr>
            </w:pPr>
            <w:r>
              <w:rPr>
                <w:noProof w:val="0"/>
                <w:lang w:val="ro-MD" w:eastAsia="ru-RU"/>
              </w:rPr>
              <w:t xml:space="preserve">Accepta </w:t>
            </w:r>
          </w:p>
        </w:tc>
      </w:tr>
      <w:tr w:rsidR="0086022B" w:rsidRPr="00EC30C2" w14:paraId="0DCD5662" w14:textId="77777777" w:rsidTr="00A757A6">
        <w:tc>
          <w:tcPr>
            <w:tcW w:w="5185" w:type="dxa"/>
            <w:shd w:val="clear" w:color="auto" w:fill="FFFFFF" w:themeFill="background1"/>
          </w:tcPr>
          <w:p w14:paraId="4AAC93DF" w14:textId="77777777" w:rsidR="0086022B" w:rsidRPr="00FF430B" w:rsidRDefault="0086022B" w:rsidP="00A757A6">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14" w:type="dxa"/>
            <w:shd w:val="clear" w:color="auto" w:fill="FFFFFF" w:themeFill="background1"/>
          </w:tcPr>
          <w:p w14:paraId="59B19C7D" w14:textId="77777777" w:rsidR="0086022B" w:rsidRPr="00FF430B" w:rsidRDefault="0086022B" w:rsidP="00A757A6">
            <w:pPr>
              <w:shd w:val="clear" w:color="auto" w:fill="FFFFFF" w:themeFill="background1"/>
              <w:tabs>
                <w:tab w:val="right" w:pos="426"/>
              </w:tabs>
              <w:rPr>
                <w:noProof w:val="0"/>
                <w:lang w:val="ro-MD" w:eastAsia="ru-RU"/>
              </w:rPr>
            </w:pPr>
            <w:r>
              <w:rPr>
                <w:noProof w:val="0"/>
                <w:lang w:val="ro-MD" w:eastAsia="ru-RU"/>
              </w:rPr>
              <w:t xml:space="preserve">Nu </w:t>
            </w:r>
          </w:p>
        </w:tc>
      </w:tr>
      <w:tr w:rsidR="0086022B" w:rsidRPr="00EC30C2" w14:paraId="5FF9DB07" w14:textId="77777777" w:rsidTr="00A757A6">
        <w:tc>
          <w:tcPr>
            <w:tcW w:w="5185" w:type="dxa"/>
            <w:shd w:val="clear" w:color="auto" w:fill="FFFFFF" w:themeFill="background1"/>
          </w:tcPr>
          <w:p w14:paraId="1977A174" w14:textId="77777777" w:rsidR="0086022B" w:rsidRPr="00FF430B" w:rsidRDefault="0086022B" w:rsidP="00A757A6">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14" w:type="dxa"/>
            <w:shd w:val="clear" w:color="auto" w:fill="FFFFFF" w:themeFill="background1"/>
          </w:tcPr>
          <w:p w14:paraId="1D79AD4B" w14:textId="77777777" w:rsidR="0086022B" w:rsidRDefault="0086022B" w:rsidP="00A757A6">
            <w:r>
              <w:rPr>
                <w:noProof w:val="0"/>
                <w:lang w:val="ro-MD" w:eastAsia="ru-RU"/>
              </w:rPr>
              <w:t>Accepta</w:t>
            </w:r>
          </w:p>
        </w:tc>
      </w:tr>
      <w:tr w:rsidR="0086022B" w:rsidRPr="00EC30C2" w14:paraId="44FE130D" w14:textId="77777777" w:rsidTr="00A757A6">
        <w:trPr>
          <w:trHeight w:val="77"/>
        </w:trPr>
        <w:tc>
          <w:tcPr>
            <w:tcW w:w="5185" w:type="dxa"/>
            <w:shd w:val="clear" w:color="auto" w:fill="FFFFFF" w:themeFill="background1"/>
          </w:tcPr>
          <w:p w14:paraId="0F549202" w14:textId="77777777" w:rsidR="0086022B" w:rsidRPr="00FF430B" w:rsidRDefault="0086022B" w:rsidP="00A757A6">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14" w:type="dxa"/>
            <w:shd w:val="clear" w:color="auto" w:fill="FFFFFF" w:themeFill="background1"/>
          </w:tcPr>
          <w:p w14:paraId="3A7210DF" w14:textId="77777777" w:rsidR="0086022B" w:rsidRDefault="0086022B" w:rsidP="00A757A6">
            <w:r w:rsidRPr="00D4268D">
              <w:rPr>
                <w:noProof w:val="0"/>
                <w:lang w:val="ro-MD" w:eastAsia="ru-RU"/>
              </w:rPr>
              <w:t>Accepta</w:t>
            </w:r>
          </w:p>
        </w:tc>
      </w:tr>
    </w:tbl>
    <w:p w14:paraId="622DC3F8" w14:textId="77777777" w:rsidR="0086022B" w:rsidRPr="00970655" w:rsidRDefault="0086022B" w:rsidP="0086022B">
      <w:pPr>
        <w:numPr>
          <w:ilvl w:val="0"/>
          <w:numId w:val="38"/>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970655">
        <w:rPr>
          <w:b/>
          <w:i/>
          <w:noProof w:val="0"/>
          <w:u w:val="single"/>
          <w:lang w:val="ro-MD" w:eastAsia="ru-RU"/>
        </w:rPr>
        <w:t xml:space="preserve">Nu </w:t>
      </w:r>
      <w:r>
        <w:rPr>
          <w:b/>
          <w:noProof w:val="0"/>
          <w:lang w:val="ro-MD" w:eastAsia="ru-RU"/>
        </w:rPr>
        <w:t>.</w:t>
      </w:r>
    </w:p>
    <w:p w14:paraId="10C3F0AA" w14:textId="77777777" w:rsidR="0086022B" w:rsidRDefault="0086022B" w:rsidP="0086022B">
      <w:pPr>
        <w:numPr>
          <w:ilvl w:val="0"/>
          <w:numId w:val="38"/>
        </w:numPr>
        <w:shd w:val="clear" w:color="auto" w:fill="FFFFFF" w:themeFill="background1"/>
        <w:tabs>
          <w:tab w:val="right" w:pos="426"/>
        </w:tabs>
        <w:spacing w:before="120"/>
        <w:ind w:left="0" w:firstLine="0"/>
        <w:rPr>
          <w:b/>
          <w:noProof w:val="0"/>
          <w:lang w:val="ro-MD" w:eastAsia="ru-RU"/>
        </w:rPr>
      </w:pPr>
      <w:r w:rsidRPr="00970655">
        <w:rPr>
          <w:b/>
          <w:noProof w:val="0"/>
          <w:lang w:val="ro-MD" w:eastAsia="ru-RU"/>
        </w:rPr>
        <w:t>Alte informații relevante:</w:t>
      </w:r>
    </w:p>
    <w:p w14:paraId="47F46EFE" w14:textId="77777777" w:rsidR="0086022B" w:rsidRDefault="0086022B" w:rsidP="0086022B">
      <w:pPr>
        <w:pStyle w:val="a"/>
        <w:widowControl w:val="0"/>
        <w:numPr>
          <w:ilvl w:val="1"/>
          <w:numId w:val="38"/>
        </w:numPr>
        <w:tabs>
          <w:tab w:val="clear" w:pos="1134"/>
          <w:tab w:val="left" w:pos="793"/>
        </w:tabs>
        <w:autoSpaceDE w:val="0"/>
        <w:autoSpaceDN w:val="0"/>
        <w:spacing w:before="72"/>
        <w:ind w:right="106"/>
        <w:rPr>
          <w:i/>
        </w:rPr>
      </w:pPr>
      <w:proofErr w:type="spellStart"/>
      <w:r>
        <w:rPr>
          <w:b/>
          <w:i/>
        </w:rPr>
        <w:t>Metoda</w:t>
      </w:r>
      <w:proofErr w:type="spellEnd"/>
      <w:r>
        <w:rPr>
          <w:b/>
          <w:i/>
        </w:rPr>
        <w:t xml:space="preserve"> </w:t>
      </w:r>
      <w:proofErr w:type="spellStart"/>
      <w:r>
        <w:rPr>
          <w:b/>
          <w:i/>
        </w:rPr>
        <w:t>și</w:t>
      </w:r>
      <w:proofErr w:type="spellEnd"/>
      <w:r>
        <w:rPr>
          <w:b/>
          <w:i/>
        </w:rPr>
        <w:t xml:space="preserve"> </w:t>
      </w:r>
      <w:proofErr w:type="spellStart"/>
      <w:r>
        <w:rPr>
          <w:b/>
          <w:i/>
        </w:rPr>
        <w:t>condițiile</w:t>
      </w:r>
      <w:proofErr w:type="spellEnd"/>
      <w:r>
        <w:rPr>
          <w:b/>
          <w:i/>
        </w:rPr>
        <w:t xml:space="preserve"> de </w:t>
      </w:r>
      <w:proofErr w:type="spellStart"/>
      <w:r>
        <w:rPr>
          <w:b/>
          <w:i/>
        </w:rPr>
        <w:t>plată</w:t>
      </w:r>
      <w:proofErr w:type="spellEnd"/>
      <w:r>
        <w:rPr>
          <w:b/>
          <w:i/>
        </w:rPr>
        <w:t xml:space="preserve"> </w:t>
      </w:r>
      <w:r>
        <w:rPr>
          <w:b/>
        </w:rPr>
        <w:t xml:space="preserve">- </w:t>
      </w:r>
      <w:proofErr w:type="spellStart"/>
      <w:r>
        <w:rPr>
          <w:i/>
        </w:rPr>
        <w:t>prin</w:t>
      </w:r>
      <w:proofErr w:type="spellEnd"/>
      <w:r>
        <w:rPr>
          <w:i/>
        </w:rPr>
        <w:t xml:space="preserve"> transfer </w:t>
      </w:r>
      <w:proofErr w:type="spellStart"/>
      <w:r>
        <w:rPr>
          <w:i/>
        </w:rPr>
        <w:t>bancar</w:t>
      </w:r>
      <w:proofErr w:type="spellEnd"/>
      <w:r>
        <w:rPr>
          <w:i/>
        </w:rPr>
        <w:t xml:space="preserve">, </w:t>
      </w:r>
      <w:proofErr w:type="spellStart"/>
      <w:r>
        <w:rPr>
          <w:i/>
        </w:rPr>
        <w:t>în</w:t>
      </w:r>
      <w:proofErr w:type="spellEnd"/>
      <w:r>
        <w:rPr>
          <w:i/>
        </w:rPr>
        <w:t xml:space="preserve"> termen de 20 (</w:t>
      </w:r>
      <w:proofErr w:type="spellStart"/>
      <w:r>
        <w:rPr>
          <w:i/>
        </w:rPr>
        <w:t>douăzeci</w:t>
      </w:r>
      <w:proofErr w:type="spellEnd"/>
      <w:r>
        <w:rPr>
          <w:i/>
        </w:rPr>
        <w:t xml:space="preserve">) de </w:t>
      </w:r>
      <w:proofErr w:type="spellStart"/>
      <w:r>
        <w:rPr>
          <w:i/>
        </w:rPr>
        <w:t>zile</w:t>
      </w:r>
      <w:proofErr w:type="spellEnd"/>
      <w:r>
        <w:rPr>
          <w:i/>
        </w:rPr>
        <w:t xml:space="preserve"> </w:t>
      </w:r>
      <w:proofErr w:type="spellStart"/>
      <w:r>
        <w:rPr>
          <w:i/>
        </w:rPr>
        <w:t>lucrătoare</w:t>
      </w:r>
      <w:proofErr w:type="spellEnd"/>
      <w:r>
        <w:rPr>
          <w:i/>
        </w:rPr>
        <w:t xml:space="preserve"> </w:t>
      </w:r>
      <w:proofErr w:type="spellStart"/>
      <w:r>
        <w:rPr>
          <w:i/>
        </w:rPr>
        <w:t>după</w:t>
      </w:r>
      <w:proofErr w:type="spellEnd"/>
      <w:r>
        <w:rPr>
          <w:i/>
        </w:rPr>
        <w:t xml:space="preserve"> </w:t>
      </w:r>
      <w:proofErr w:type="spellStart"/>
      <w:r>
        <w:rPr>
          <w:i/>
        </w:rPr>
        <w:t>prezentarea</w:t>
      </w:r>
      <w:proofErr w:type="spellEnd"/>
      <w:r>
        <w:rPr>
          <w:i/>
        </w:rPr>
        <w:t xml:space="preserve"> </w:t>
      </w:r>
      <w:proofErr w:type="spellStart"/>
      <w:r>
        <w:rPr>
          <w:i/>
        </w:rPr>
        <w:t>facturii</w:t>
      </w:r>
      <w:proofErr w:type="spellEnd"/>
      <w:r>
        <w:rPr>
          <w:i/>
        </w:rPr>
        <w:t xml:space="preserve"> </w:t>
      </w:r>
      <w:proofErr w:type="spellStart"/>
      <w:r>
        <w:rPr>
          <w:i/>
        </w:rPr>
        <w:t>fiscale</w:t>
      </w:r>
      <w:proofErr w:type="spellEnd"/>
      <w:r>
        <w:rPr>
          <w:i/>
        </w:rPr>
        <w:t xml:space="preserve"> </w:t>
      </w:r>
      <w:proofErr w:type="spellStart"/>
      <w:r>
        <w:rPr>
          <w:i/>
        </w:rPr>
        <w:t>emisă</w:t>
      </w:r>
      <w:proofErr w:type="spellEnd"/>
      <w:r>
        <w:rPr>
          <w:i/>
        </w:rPr>
        <w:t xml:space="preserve"> </w:t>
      </w:r>
      <w:proofErr w:type="spellStart"/>
      <w:r>
        <w:rPr>
          <w:i/>
        </w:rPr>
        <w:t>prin</w:t>
      </w:r>
      <w:proofErr w:type="spellEnd"/>
      <w:r>
        <w:rPr>
          <w:i/>
        </w:rPr>
        <w:t xml:space="preserve"> SIA „e-</w:t>
      </w:r>
      <w:proofErr w:type="spellStart"/>
      <w:r>
        <w:rPr>
          <w:i/>
        </w:rPr>
        <w:t>Factură</w:t>
      </w:r>
      <w:proofErr w:type="spellEnd"/>
      <w:r>
        <w:rPr>
          <w:i/>
        </w:rPr>
        <w:t xml:space="preserve">” </w:t>
      </w:r>
      <w:proofErr w:type="spellStart"/>
      <w:r>
        <w:rPr>
          <w:i/>
        </w:rPr>
        <w:t>și</w:t>
      </w:r>
      <w:proofErr w:type="spellEnd"/>
      <w:r>
        <w:rPr>
          <w:i/>
        </w:rPr>
        <w:t xml:space="preserve"> a </w:t>
      </w:r>
      <w:proofErr w:type="spellStart"/>
      <w:r>
        <w:rPr>
          <w:i/>
        </w:rPr>
        <w:t>procesului</w:t>
      </w:r>
      <w:proofErr w:type="spellEnd"/>
      <w:r>
        <w:rPr>
          <w:i/>
        </w:rPr>
        <w:t xml:space="preserve">-verbal de </w:t>
      </w:r>
      <w:proofErr w:type="spellStart"/>
      <w:r>
        <w:rPr>
          <w:i/>
        </w:rPr>
        <w:t>îndeplinire</w:t>
      </w:r>
      <w:proofErr w:type="spellEnd"/>
      <w:r>
        <w:rPr>
          <w:i/>
        </w:rPr>
        <w:t xml:space="preserve"> a </w:t>
      </w:r>
      <w:proofErr w:type="spellStart"/>
      <w:r>
        <w:rPr>
          <w:i/>
        </w:rPr>
        <w:t>lucrărilor</w:t>
      </w:r>
      <w:proofErr w:type="spellEnd"/>
      <w:r>
        <w:rPr>
          <w:i/>
        </w:rPr>
        <w:t xml:space="preserve"> </w:t>
      </w:r>
      <w:proofErr w:type="spellStart"/>
      <w:r>
        <w:rPr>
          <w:i/>
        </w:rPr>
        <w:t>şi</w:t>
      </w:r>
      <w:proofErr w:type="spellEnd"/>
      <w:r>
        <w:rPr>
          <w:i/>
        </w:rPr>
        <w:t xml:space="preserve"> </w:t>
      </w:r>
      <w:proofErr w:type="spellStart"/>
      <w:r>
        <w:rPr>
          <w:i/>
        </w:rPr>
        <w:t>acceptarea</w:t>
      </w:r>
      <w:proofErr w:type="spellEnd"/>
      <w:r>
        <w:rPr>
          <w:i/>
        </w:rPr>
        <w:t xml:space="preserve"> </w:t>
      </w:r>
      <w:proofErr w:type="spellStart"/>
      <w:r>
        <w:rPr>
          <w:i/>
        </w:rPr>
        <w:t>acestora</w:t>
      </w:r>
      <w:proofErr w:type="spellEnd"/>
      <w:r>
        <w:rPr>
          <w:i/>
        </w:rPr>
        <w:t xml:space="preserve"> </w:t>
      </w:r>
      <w:proofErr w:type="spellStart"/>
      <w:r>
        <w:rPr>
          <w:i/>
        </w:rPr>
        <w:t>fără</w:t>
      </w:r>
      <w:proofErr w:type="spellEnd"/>
      <w:r>
        <w:rPr>
          <w:i/>
        </w:rPr>
        <w:t xml:space="preserve"> </w:t>
      </w:r>
      <w:proofErr w:type="spellStart"/>
      <w:r>
        <w:rPr>
          <w:i/>
        </w:rPr>
        <w:t>obiecţii</w:t>
      </w:r>
      <w:proofErr w:type="spellEnd"/>
      <w:r>
        <w:rPr>
          <w:i/>
        </w:rPr>
        <w:t xml:space="preserve"> de </w:t>
      </w:r>
      <w:proofErr w:type="spellStart"/>
      <w:r>
        <w:rPr>
          <w:i/>
        </w:rPr>
        <w:t>către</w:t>
      </w:r>
      <w:proofErr w:type="spellEnd"/>
      <w:r>
        <w:rPr>
          <w:i/>
        </w:rPr>
        <w:t xml:space="preserve"> </w:t>
      </w:r>
      <w:proofErr w:type="spellStart"/>
      <w:r>
        <w:rPr>
          <w:i/>
        </w:rPr>
        <w:t>Beneficiar</w:t>
      </w:r>
      <w:proofErr w:type="spellEnd"/>
      <w:r>
        <w:rPr>
          <w:i/>
        </w:rPr>
        <w:t>.</w:t>
      </w:r>
    </w:p>
    <w:p w14:paraId="0752D9D3" w14:textId="77777777" w:rsidR="0086022B" w:rsidRPr="00702DE0" w:rsidRDefault="0086022B" w:rsidP="0086022B">
      <w:pPr>
        <w:pStyle w:val="a"/>
        <w:widowControl w:val="0"/>
        <w:numPr>
          <w:ilvl w:val="1"/>
          <w:numId w:val="38"/>
        </w:numPr>
        <w:tabs>
          <w:tab w:val="clear" w:pos="1134"/>
          <w:tab w:val="left" w:pos="782"/>
        </w:tabs>
        <w:autoSpaceDE w:val="0"/>
        <w:autoSpaceDN w:val="0"/>
        <w:spacing w:before="121"/>
        <w:ind w:left="222"/>
        <w:rPr>
          <w:i/>
        </w:rPr>
      </w:pPr>
      <w:proofErr w:type="spellStart"/>
      <w:r w:rsidRPr="00702DE0">
        <w:rPr>
          <w:b/>
          <w:i/>
        </w:rPr>
        <w:t>Termenul</w:t>
      </w:r>
      <w:proofErr w:type="spellEnd"/>
      <w:r w:rsidRPr="00702DE0">
        <w:rPr>
          <w:b/>
          <w:i/>
          <w:spacing w:val="16"/>
        </w:rPr>
        <w:t xml:space="preserve"> </w:t>
      </w:r>
      <w:proofErr w:type="spellStart"/>
      <w:r w:rsidRPr="00702DE0">
        <w:rPr>
          <w:b/>
          <w:i/>
        </w:rPr>
        <w:t>pentru</w:t>
      </w:r>
      <w:proofErr w:type="spellEnd"/>
      <w:r w:rsidRPr="00702DE0">
        <w:rPr>
          <w:b/>
          <w:i/>
          <w:spacing w:val="18"/>
        </w:rPr>
        <w:t xml:space="preserve"> </w:t>
      </w:r>
      <w:proofErr w:type="spellStart"/>
      <w:r w:rsidRPr="00702DE0">
        <w:rPr>
          <w:b/>
          <w:i/>
        </w:rPr>
        <w:t>semnarea</w:t>
      </w:r>
      <w:proofErr w:type="spellEnd"/>
      <w:r w:rsidRPr="00702DE0">
        <w:rPr>
          <w:b/>
          <w:i/>
          <w:spacing w:val="17"/>
        </w:rPr>
        <w:t xml:space="preserve"> </w:t>
      </w:r>
      <w:proofErr w:type="spellStart"/>
      <w:r w:rsidRPr="00702DE0">
        <w:rPr>
          <w:b/>
          <w:i/>
        </w:rPr>
        <w:t>şi</w:t>
      </w:r>
      <w:proofErr w:type="spellEnd"/>
      <w:r w:rsidRPr="00702DE0">
        <w:rPr>
          <w:b/>
          <w:i/>
          <w:spacing w:val="19"/>
        </w:rPr>
        <w:t xml:space="preserve"> </w:t>
      </w:r>
      <w:proofErr w:type="spellStart"/>
      <w:r w:rsidRPr="00702DE0">
        <w:rPr>
          <w:b/>
          <w:i/>
        </w:rPr>
        <w:t>prezentarea</w:t>
      </w:r>
      <w:proofErr w:type="spellEnd"/>
      <w:r w:rsidRPr="00702DE0">
        <w:rPr>
          <w:b/>
          <w:i/>
          <w:spacing w:val="14"/>
        </w:rPr>
        <w:t xml:space="preserve"> </w:t>
      </w:r>
      <w:proofErr w:type="spellStart"/>
      <w:r w:rsidRPr="00702DE0">
        <w:rPr>
          <w:b/>
          <w:i/>
        </w:rPr>
        <w:t>contractului</w:t>
      </w:r>
      <w:proofErr w:type="spellEnd"/>
      <w:r w:rsidRPr="00702DE0">
        <w:rPr>
          <w:b/>
          <w:i/>
          <w:spacing w:val="16"/>
        </w:rPr>
        <w:t xml:space="preserve"> </w:t>
      </w:r>
      <w:proofErr w:type="spellStart"/>
      <w:r w:rsidRPr="00702DE0">
        <w:rPr>
          <w:b/>
          <w:i/>
        </w:rPr>
        <w:t>către</w:t>
      </w:r>
      <w:proofErr w:type="spellEnd"/>
      <w:r w:rsidRPr="00702DE0">
        <w:rPr>
          <w:b/>
          <w:i/>
          <w:spacing w:val="17"/>
        </w:rPr>
        <w:t xml:space="preserve"> </w:t>
      </w:r>
      <w:proofErr w:type="spellStart"/>
      <w:r w:rsidRPr="00702DE0">
        <w:rPr>
          <w:b/>
          <w:i/>
        </w:rPr>
        <w:t>autoritatea</w:t>
      </w:r>
      <w:proofErr w:type="spellEnd"/>
      <w:r w:rsidRPr="00702DE0">
        <w:rPr>
          <w:b/>
          <w:i/>
          <w:spacing w:val="16"/>
        </w:rPr>
        <w:t xml:space="preserve"> </w:t>
      </w:r>
      <w:proofErr w:type="spellStart"/>
      <w:r w:rsidRPr="00702DE0">
        <w:rPr>
          <w:b/>
          <w:i/>
        </w:rPr>
        <w:t>contractantă</w:t>
      </w:r>
      <w:proofErr w:type="spellEnd"/>
      <w:r w:rsidRPr="00702DE0">
        <w:rPr>
          <w:b/>
          <w:i/>
          <w:spacing w:val="20"/>
        </w:rPr>
        <w:t xml:space="preserve"> </w:t>
      </w:r>
      <w:r w:rsidRPr="00702DE0">
        <w:rPr>
          <w:b/>
          <w:spacing w:val="-10"/>
        </w:rPr>
        <w:t>–</w:t>
      </w:r>
      <w:r w:rsidRPr="00702DE0">
        <w:rPr>
          <w:i/>
        </w:rPr>
        <w:t>10</w:t>
      </w:r>
      <w:r w:rsidRPr="00702DE0">
        <w:rPr>
          <w:i/>
          <w:spacing w:val="-1"/>
        </w:rPr>
        <w:t xml:space="preserve"> </w:t>
      </w:r>
      <w:proofErr w:type="spellStart"/>
      <w:r w:rsidRPr="00702DE0">
        <w:rPr>
          <w:i/>
        </w:rPr>
        <w:t>zile</w:t>
      </w:r>
      <w:proofErr w:type="spellEnd"/>
      <w:r w:rsidRPr="00702DE0">
        <w:rPr>
          <w:i/>
        </w:rPr>
        <w:t xml:space="preserve"> de</w:t>
      </w:r>
      <w:r w:rsidRPr="00702DE0">
        <w:rPr>
          <w:i/>
          <w:spacing w:val="-2"/>
        </w:rPr>
        <w:t xml:space="preserve"> </w:t>
      </w:r>
      <w:r w:rsidRPr="00702DE0">
        <w:rPr>
          <w:i/>
        </w:rPr>
        <w:t xml:space="preserve">la data </w:t>
      </w:r>
      <w:proofErr w:type="spellStart"/>
      <w:r w:rsidRPr="00702DE0">
        <w:rPr>
          <w:i/>
        </w:rPr>
        <w:t>remiterii</w:t>
      </w:r>
      <w:proofErr w:type="spellEnd"/>
      <w:r w:rsidRPr="00702DE0">
        <w:rPr>
          <w:i/>
        </w:rPr>
        <w:t xml:space="preserve"> </w:t>
      </w:r>
      <w:proofErr w:type="spellStart"/>
      <w:r w:rsidRPr="00702DE0">
        <w:rPr>
          <w:i/>
        </w:rPr>
        <w:t>spre</w:t>
      </w:r>
      <w:proofErr w:type="spellEnd"/>
      <w:r w:rsidRPr="00702DE0">
        <w:rPr>
          <w:i/>
        </w:rPr>
        <w:t xml:space="preserve"> </w:t>
      </w:r>
      <w:proofErr w:type="spellStart"/>
      <w:r w:rsidRPr="00702DE0">
        <w:rPr>
          <w:i/>
          <w:spacing w:val="-2"/>
        </w:rPr>
        <w:t>semnare</w:t>
      </w:r>
      <w:proofErr w:type="spellEnd"/>
      <w:r w:rsidRPr="00702DE0">
        <w:rPr>
          <w:i/>
          <w:spacing w:val="-2"/>
        </w:rPr>
        <w:t>.</w:t>
      </w:r>
    </w:p>
    <w:p w14:paraId="107B1513" w14:textId="77777777" w:rsidR="0086022B" w:rsidRDefault="0086022B" w:rsidP="0086022B">
      <w:pPr>
        <w:pStyle w:val="a8"/>
        <w:rPr>
          <w:b/>
          <w:i/>
        </w:rPr>
      </w:pPr>
    </w:p>
    <w:p w14:paraId="5CE42DD4" w14:textId="77777777" w:rsidR="0086022B" w:rsidRPr="00970655" w:rsidRDefault="0086022B" w:rsidP="0086022B">
      <w:pPr>
        <w:shd w:val="clear" w:color="auto" w:fill="FFFFFF" w:themeFill="background1"/>
        <w:tabs>
          <w:tab w:val="right" w:pos="426"/>
        </w:tabs>
        <w:spacing w:before="120"/>
        <w:rPr>
          <w:b/>
          <w:noProof w:val="0"/>
          <w:lang w:val="ro-MD" w:eastAsia="ru-RU"/>
        </w:rPr>
      </w:pPr>
    </w:p>
    <w:p w14:paraId="38BEF323" w14:textId="77777777" w:rsidR="0086022B" w:rsidRDefault="0086022B" w:rsidP="0086022B">
      <w:pPr>
        <w:shd w:val="clear" w:color="auto" w:fill="FFFFFF" w:themeFill="background1"/>
        <w:tabs>
          <w:tab w:val="right" w:pos="426"/>
        </w:tabs>
        <w:spacing w:before="120"/>
        <w:rPr>
          <w:b/>
          <w:noProof w:val="0"/>
          <w:lang w:val="ro-MD" w:eastAsia="ru-RU"/>
        </w:rPr>
      </w:pPr>
    </w:p>
    <w:p w14:paraId="10824662" w14:textId="77777777" w:rsidR="0086022B" w:rsidRDefault="0086022B" w:rsidP="0086022B">
      <w:pPr>
        <w:shd w:val="clear" w:color="auto" w:fill="FFFFFF" w:themeFill="background1"/>
        <w:tabs>
          <w:tab w:val="right" w:pos="426"/>
        </w:tabs>
        <w:spacing w:before="120"/>
        <w:rPr>
          <w:b/>
          <w:noProof w:val="0"/>
          <w:lang w:val="ro-MD" w:eastAsia="ru-RU"/>
        </w:rPr>
      </w:pPr>
    </w:p>
    <w:p w14:paraId="70D2C7B5" w14:textId="77777777" w:rsidR="0086022B" w:rsidRPr="00FF430B" w:rsidRDefault="0086022B" w:rsidP="0086022B">
      <w:pPr>
        <w:shd w:val="clear" w:color="auto" w:fill="FFFFFF" w:themeFill="background1"/>
        <w:tabs>
          <w:tab w:val="right" w:pos="426"/>
        </w:tabs>
        <w:spacing w:before="120"/>
        <w:rPr>
          <w:b/>
          <w:noProof w:val="0"/>
          <w:lang w:val="ro-MD" w:eastAsia="ru-RU"/>
        </w:rPr>
      </w:pPr>
    </w:p>
    <w:p w14:paraId="61446E1A" w14:textId="77777777" w:rsidR="0086022B" w:rsidRPr="00FF430B" w:rsidRDefault="0086022B" w:rsidP="0086022B">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Pr>
          <w:b/>
          <w:noProof w:val="0"/>
          <w:lang w:val="ro-MD" w:eastAsia="ru-RU"/>
        </w:rPr>
        <w:t xml:space="preserve">Mariana Gorgos    </w:t>
      </w:r>
      <w:r>
        <w:rPr>
          <w:b/>
          <w:noProof w:val="0"/>
          <w:shd w:val="clear" w:color="auto" w:fill="FFFFFF" w:themeFill="background1"/>
          <w:lang w:val="ro-MD" w:eastAsia="ru-RU"/>
        </w:rPr>
        <w:t>___</w:t>
      </w:r>
      <w:r w:rsidRPr="00FF430B">
        <w:rPr>
          <w:b/>
          <w:noProof w:val="0"/>
          <w:shd w:val="clear" w:color="auto" w:fill="FFFFFF" w:themeFill="background1"/>
          <w:lang w:val="ro-MD" w:eastAsia="ru-RU"/>
        </w:rPr>
        <w:t xml:space="preserve">_________  </w:t>
      </w:r>
      <w:r>
        <w:rPr>
          <w:b/>
          <w:noProof w:val="0"/>
          <w:shd w:val="clear" w:color="auto" w:fill="FFFFFF" w:themeFill="background1"/>
          <w:lang w:val="ro-MD" w:eastAsia="ru-RU"/>
        </w:rPr>
        <w:t>L</w:t>
      </w:r>
      <w:r w:rsidRPr="00FF430B">
        <w:rPr>
          <w:b/>
          <w:lang w:val="ro-MD"/>
        </w:rPr>
        <w:t>.</w:t>
      </w:r>
      <w:r>
        <w:rPr>
          <w:b/>
          <w:lang w:val="ro-MD"/>
        </w:rPr>
        <w:t>Ș.</w:t>
      </w:r>
    </w:p>
    <w:bookmarkEnd w:id="45"/>
    <w:p w14:paraId="1940C552" w14:textId="77777777" w:rsidR="0086022B" w:rsidRPr="00FF430B" w:rsidRDefault="0086022B" w:rsidP="0086022B">
      <w:pPr>
        <w:tabs>
          <w:tab w:val="decimal" w:pos="8364"/>
        </w:tabs>
        <w:spacing w:line="276" w:lineRule="auto"/>
        <w:ind w:right="-144"/>
        <w:jc w:val="center"/>
        <w:rPr>
          <w:b/>
          <w:bCs/>
          <w:color w:val="000000"/>
          <w:lang w:val="ro-MD"/>
        </w:rPr>
      </w:pPr>
    </w:p>
    <w:p w14:paraId="64DEA784" w14:textId="77777777" w:rsidR="0086022B" w:rsidRPr="00FF430B" w:rsidRDefault="0086022B" w:rsidP="0086022B">
      <w:pPr>
        <w:tabs>
          <w:tab w:val="decimal" w:pos="8364"/>
        </w:tabs>
        <w:spacing w:line="276" w:lineRule="auto"/>
        <w:ind w:right="-144"/>
        <w:jc w:val="center"/>
        <w:rPr>
          <w:b/>
          <w:bCs/>
          <w:color w:val="000000"/>
          <w:lang w:val="ro-MD"/>
        </w:rPr>
      </w:pPr>
    </w:p>
    <w:p w14:paraId="4CCD4CCB" w14:textId="77777777" w:rsidR="0086022B" w:rsidRPr="00FF430B" w:rsidRDefault="0086022B" w:rsidP="0086022B">
      <w:pPr>
        <w:pStyle w:val="Style3"/>
        <w:tabs>
          <w:tab w:val="left" w:pos="567"/>
        </w:tabs>
        <w:spacing w:before="0" w:beforeAutospacing="0" w:after="0"/>
        <w:ind w:left="0" w:firstLine="0"/>
        <w:jc w:val="center"/>
        <w:rPr>
          <w:rFonts w:eastAsia="PMingLiU"/>
          <w:lang w:val="ro-MD" w:eastAsia="zh-CN"/>
        </w:rPr>
      </w:pPr>
    </w:p>
    <w:bookmarkEnd w:id="46"/>
    <w:p w14:paraId="7B07D96A" w14:textId="77777777" w:rsidR="0086022B" w:rsidRPr="00FF430B" w:rsidRDefault="0086022B" w:rsidP="0086022B">
      <w:pPr>
        <w:pStyle w:val="Style3"/>
        <w:tabs>
          <w:tab w:val="left" w:pos="567"/>
        </w:tabs>
        <w:spacing w:before="0" w:beforeAutospacing="0" w:after="0"/>
        <w:ind w:left="0" w:firstLine="0"/>
        <w:jc w:val="center"/>
        <w:rPr>
          <w:rFonts w:eastAsia="PMingLiU"/>
          <w:lang w:val="ro-MD" w:eastAsia="zh-CN"/>
        </w:rPr>
      </w:pPr>
    </w:p>
    <w:p w14:paraId="772CB742" w14:textId="77777777" w:rsidR="0086022B" w:rsidRPr="00FF430B" w:rsidRDefault="0086022B" w:rsidP="0086022B">
      <w:pPr>
        <w:pStyle w:val="Style3"/>
        <w:tabs>
          <w:tab w:val="left" w:pos="567"/>
        </w:tabs>
        <w:spacing w:before="0" w:beforeAutospacing="0" w:after="0"/>
        <w:ind w:left="0" w:firstLine="0"/>
        <w:jc w:val="center"/>
        <w:rPr>
          <w:rFonts w:eastAsia="PMingLiU"/>
          <w:lang w:val="ro-MD" w:eastAsia="zh-CN"/>
        </w:rPr>
      </w:pPr>
    </w:p>
    <w:p w14:paraId="097F53A5" w14:textId="77777777" w:rsidR="0086022B" w:rsidRPr="00FF430B" w:rsidRDefault="0086022B" w:rsidP="0086022B">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1AE21DC2" w14:textId="77777777" w:rsidR="00777157" w:rsidRDefault="00777157" w:rsidP="00777157">
      <w:pPr>
        <w:shd w:val="clear" w:color="auto" w:fill="FFFFFF" w:themeFill="background1"/>
        <w:spacing w:before="120"/>
        <w:jc w:val="center"/>
        <w:rPr>
          <w:b/>
          <w:noProof w:val="0"/>
          <w:color w:val="FF0000"/>
          <w:sz w:val="32"/>
          <w:szCs w:val="32"/>
          <w:lang w:eastAsia="ru-RU"/>
        </w:rPr>
      </w:pPr>
      <w:r>
        <w:rPr>
          <w:b/>
          <w:i/>
          <w:iCs/>
          <w:noProof w:val="0"/>
          <w:color w:val="FF0000"/>
          <w:sz w:val="32"/>
          <w:szCs w:val="32"/>
          <w:u w:val="single"/>
          <w:lang w:eastAsia="ru-RU"/>
        </w:rPr>
        <w:t>Nu se aplică</w:t>
      </w: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270CA2">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270CA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270CA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270CA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270CA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270CA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270CA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270CA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270CA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270CA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270CA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270CA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270CA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270CA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270CA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270CA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270CA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270CA2">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270CA2">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270CA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270CA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270CA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270CA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270CA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090B219" w14:textId="77777777" w:rsidR="00777157" w:rsidRDefault="00777157" w:rsidP="00777157">
      <w:pPr>
        <w:shd w:val="clear" w:color="auto" w:fill="FFFFFF" w:themeFill="background1"/>
        <w:spacing w:before="120"/>
        <w:jc w:val="center"/>
        <w:rPr>
          <w:b/>
          <w:noProof w:val="0"/>
          <w:color w:val="FF0000"/>
          <w:sz w:val="32"/>
          <w:szCs w:val="32"/>
          <w:lang w:eastAsia="ru-RU"/>
        </w:rPr>
      </w:pPr>
      <w:r>
        <w:rPr>
          <w:b/>
          <w:i/>
          <w:iCs/>
          <w:noProof w:val="0"/>
          <w:color w:val="FF0000"/>
          <w:sz w:val="32"/>
          <w:szCs w:val="32"/>
          <w:u w:val="single"/>
          <w:lang w:eastAsia="ru-RU"/>
        </w:rPr>
        <w:t>Nu se aplică</w:t>
      </w: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674ACE36" w14:textId="77777777" w:rsidR="00B3080C" w:rsidRDefault="00B3080C" w:rsidP="00A26B23">
      <w:pPr>
        <w:pStyle w:val="Style3"/>
        <w:tabs>
          <w:tab w:val="left" w:pos="567"/>
        </w:tabs>
        <w:spacing w:before="0" w:beforeAutospacing="0" w:after="0"/>
        <w:ind w:left="0" w:firstLine="0"/>
        <w:rPr>
          <w:rFonts w:eastAsia="PMingLiU"/>
          <w:lang w:val="ro-MD" w:eastAsia="zh-CN"/>
        </w:rPr>
      </w:pPr>
    </w:p>
    <w:p w14:paraId="3BD5E1C2" w14:textId="77777777" w:rsidR="00B3080C" w:rsidRDefault="00B3080C" w:rsidP="00A26B23">
      <w:pPr>
        <w:pStyle w:val="Style3"/>
        <w:tabs>
          <w:tab w:val="left" w:pos="567"/>
        </w:tabs>
        <w:spacing w:before="0" w:beforeAutospacing="0" w:after="0"/>
        <w:ind w:left="0" w:firstLine="0"/>
        <w:rPr>
          <w:rFonts w:eastAsia="PMingLiU"/>
          <w:lang w:val="ro-MD" w:eastAsia="zh-CN"/>
        </w:rPr>
      </w:pPr>
    </w:p>
    <w:p w14:paraId="174297C9" w14:textId="77777777" w:rsidR="00B3080C" w:rsidRDefault="00B3080C" w:rsidP="00A26B23">
      <w:pPr>
        <w:pStyle w:val="Style3"/>
        <w:tabs>
          <w:tab w:val="left" w:pos="567"/>
        </w:tabs>
        <w:spacing w:before="0" w:beforeAutospacing="0" w:after="0"/>
        <w:ind w:left="0" w:firstLine="0"/>
        <w:rPr>
          <w:rFonts w:eastAsia="PMingLiU"/>
          <w:lang w:val="ro-MD" w:eastAsia="zh-CN"/>
        </w:rPr>
      </w:pPr>
    </w:p>
    <w:p w14:paraId="70C5B85B" w14:textId="77777777" w:rsidR="00B3080C" w:rsidRPr="00FF430B" w:rsidRDefault="00B3080C"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70CA2">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70CA2">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70CA2">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7"/>
        <w:gridCol w:w="3161"/>
        <w:gridCol w:w="1334"/>
        <w:gridCol w:w="1387"/>
        <w:gridCol w:w="1538"/>
        <w:gridCol w:w="136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70CA2">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 xml:space="preserve">finalizarea procedurii de achiziție publică </w:t>
      </w:r>
      <w:r w:rsidRPr="00FF430B">
        <w:rPr>
          <w:i/>
          <w:noProof w:val="0"/>
          <w:bdr w:val="none" w:sz="0" w:space="0" w:color="auto" w:frame="1"/>
          <w:lang w:val="ro-MD"/>
        </w:rPr>
        <w:lastRenderedPageBreak/>
        <w:t>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02B61E28" w14:textId="77777777" w:rsidR="00F666E9" w:rsidRDefault="00F666E9" w:rsidP="00502EFF">
      <w:pPr>
        <w:jc w:val="right"/>
        <w:rPr>
          <w:noProof w:val="0"/>
          <w:lang w:val="ro-MD"/>
        </w:rPr>
      </w:pPr>
    </w:p>
    <w:p w14:paraId="30F0F92D" w14:textId="77777777" w:rsidR="00F666E9" w:rsidRDefault="00F666E9" w:rsidP="00502EFF">
      <w:pPr>
        <w:jc w:val="right"/>
        <w:rPr>
          <w:noProof w:val="0"/>
          <w:lang w:val="ro-MD"/>
        </w:rPr>
      </w:pPr>
    </w:p>
    <w:p w14:paraId="71D409C2" w14:textId="77777777" w:rsidR="00F666E9" w:rsidRDefault="00F666E9" w:rsidP="00502EFF">
      <w:pPr>
        <w:jc w:val="right"/>
        <w:rPr>
          <w:noProof w:val="0"/>
          <w:lang w:val="ro-MD"/>
        </w:rPr>
      </w:pPr>
    </w:p>
    <w:p w14:paraId="58B465F6" w14:textId="77777777" w:rsidR="00F666E9" w:rsidRDefault="00F666E9" w:rsidP="00502EFF">
      <w:pPr>
        <w:jc w:val="right"/>
        <w:rPr>
          <w:noProof w:val="0"/>
          <w:lang w:val="ro-MD"/>
        </w:rPr>
      </w:pPr>
    </w:p>
    <w:p w14:paraId="0CBC0858" w14:textId="77777777" w:rsidR="00F666E9" w:rsidRDefault="00F666E9" w:rsidP="00502EFF">
      <w:pPr>
        <w:jc w:val="right"/>
        <w:rPr>
          <w:noProof w:val="0"/>
          <w:lang w:val="ro-MD"/>
        </w:rPr>
      </w:pPr>
    </w:p>
    <w:p w14:paraId="13D5F0B2" w14:textId="77777777" w:rsidR="00F666E9" w:rsidRDefault="00F666E9" w:rsidP="00502EFF">
      <w:pPr>
        <w:jc w:val="right"/>
        <w:rPr>
          <w:noProof w:val="0"/>
          <w:lang w:val="ro-MD"/>
        </w:rPr>
      </w:pPr>
    </w:p>
    <w:p w14:paraId="649E9433" w14:textId="77777777" w:rsidR="00F666E9" w:rsidRDefault="00F666E9" w:rsidP="00502EFF">
      <w:pPr>
        <w:jc w:val="right"/>
        <w:rPr>
          <w:noProof w:val="0"/>
          <w:lang w:val="ro-MD"/>
        </w:rPr>
      </w:pPr>
    </w:p>
    <w:p w14:paraId="7CF29736" w14:textId="77777777" w:rsidR="00F666E9" w:rsidRDefault="00F666E9" w:rsidP="00502EFF">
      <w:pPr>
        <w:jc w:val="right"/>
        <w:rPr>
          <w:noProof w:val="0"/>
          <w:lang w:val="ro-MD"/>
        </w:rPr>
      </w:pPr>
    </w:p>
    <w:p w14:paraId="713BA823" w14:textId="77777777" w:rsidR="00F666E9" w:rsidRDefault="00F666E9" w:rsidP="00502EFF">
      <w:pPr>
        <w:jc w:val="right"/>
        <w:rPr>
          <w:noProof w:val="0"/>
          <w:lang w:val="ro-MD"/>
        </w:rPr>
      </w:pPr>
    </w:p>
    <w:p w14:paraId="6CCA51C9" w14:textId="77777777" w:rsidR="00F666E9" w:rsidRDefault="00F666E9" w:rsidP="00502EFF">
      <w:pPr>
        <w:jc w:val="right"/>
        <w:rPr>
          <w:noProof w:val="0"/>
          <w:lang w:val="ro-MD"/>
        </w:rPr>
      </w:pPr>
    </w:p>
    <w:p w14:paraId="133A8F7F" w14:textId="77777777" w:rsidR="00F666E9" w:rsidRDefault="00F666E9" w:rsidP="00502EFF">
      <w:pPr>
        <w:jc w:val="right"/>
        <w:rPr>
          <w:noProof w:val="0"/>
          <w:lang w:val="ro-MD"/>
        </w:rPr>
      </w:pPr>
    </w:p>
    <w:p w14:paraId="31032E52" w14:textId="77777777" w:rsidR="00F666E9" w:rsidRDefault="00F666E9" w:rsidP="00502EFF">
      <w:pPr>
        <w:jc w:val="right"/>
        <w:rPr>
          <w:noProof w:val="0"/>
          <w:lang w:val="ro-MD"/>
        </w:rPr>
      </w:pPr>
    </w:p>
    <w:p w14:paraId="53023D46" w14:textId="77777777" w:rsidR="00F666E9" w:rsidRDefault="00F666E9" w:rsidP="00502EFF">
      <w:pPr>
        <w:jc w:val="right"/>
        <w:rPr>
          <w:noProof w:val="0"/>
          <w:lang w:val="ro-MD"/>
        </w:rPr>
      </w:pPr>
    </w:p>
    <w:p w14:paraId="4254B112" w14:textId="77777777" w:rsidR="00F666E9" w:rsidRDefault="00F666E9" w:rsidP="00502EFF">
      <w:pPr>
        <w:jc w:val="right"/>
        <w:rPr>
          <w:noProof w:val="0"/>
          <w:lang w:val="ro-MD"/>
        </w:rPr>
      </w:pPr>
    </w:p>
    <w:p w14:paraId="6A9AFA0D" w14:textId="77777777" w:rsidR="00F666E9" w:rsidRDefault="00F666E9" w:rsidP="00502EFF">
      <w:pPr>
        <w:jc w:val="right"/>
        <w:rPr>
          <w:noProof w:val="0"/>
          <w:lang w:val="ro-MD"/>
        </w:rPr>
      </w:pPr>
    </w:p>
    <w:p w14:paraId="4AD634C3" w14:textId="77777777" w:rsidR="00F666E9" w:rsidRDefault="00F666E9" w:rsidP="00502EFF">
      <w:pPr>
        <w:jc w:val="right"/>
        <w:rPr>
          <w:noProof w:val="0"/>
          <w:lang w:val="ro-MD"/>
        </w:rPr>
      </w:pPr>
    </w:p>
    <w:p w14:paraId="6B5D9AFE" w14:textId="77777777" w:rsidR="00F666E9" w:rsidRDefault="00F666E9" w:rsidP="00502EFF">
      <w:pPr>
        <w:jc w:val="right"/>
        <w:rPr>
          <w:noProof w:val="0"/>
          <w:lang w:val="ro-MD"/>
        </w:rPr>
      </w:pPr>
    </w:p>
    <w:p w14:paraId="5AFD1984" w14:textId="77777777" w:rsidR="00F666E9" w:rsidRDefault="00F666E9" w:rsidP="00502EFF">
      <w:pPr>
        <w:jc w:val="right"/>
        <w:rPr>
          <w:noProof w:val="0"/>
          <w:lang w:val="ro-MD"/>
        </w:rPr>
      </w:pPr>
    </w:p>
    <w:p w14:paraId="4360ECA1" w14:textId="77777777" w:rsidR="00F666E9" w:rsidRDefault="00F666E9" w:rsidP="00502EFF">
      <w:pPr>
        <w:jc w:val="right"/>
        <w:rPr>
          <w:noProof w:val="0"/>
          <w:lang w:val="ro-MD"/>
        </w:rPr>
      </w:pPr>
    </w:p>
    <w:p w14:paraId="7DD147FF" w14:textId="77777777" w:rsidR="00F666E9" w:rsidRDefault="00F666E9" w:rsidP="00502EFF">
      <w:pPr>
        <w:jc w:val="right"/>
        <w:rPr>
          <w:noProof w:val="0"/>
          <w:lang w:val="ro-MD"/>
        </w:rPr>
      </w:pPr>
    </w:p>
    <w:p w14:paraId="579C087A" w14:textId="77777777" w:rsidR="00F666E9" w:rsidRDefault="00F666E9" w:rsidP="00502EFF">
      <w:pPr>
        <w:jc w:val="right"/>
        <w:rPr>
          <w:noProof w:val="0"/>
          <w:lang w:val="ro-MD"/>
        </w:rPr>
      </w:pPr>
    </w:p>
    <w:p w14:paraId="086B31F9" w14:textId="77777777" w:rsidR="00F666E9" w:rsidRDefault="00F666E9" w:rsidP="00502EFF">
      <w:pPr>
        <w:jc w:val="right"/>
        <w:rPr>
          <w:noProof w:val="0"/>
          <w:lang w:val="ro-MD"/>
        </w:rPr>
      </w:pPr>
    </w:p>
    <w:p w14:paraId="3A1270BE" w14:textId="77777777" w:rsidR="00F666E9" w:rsidRDefault="00F666E9" w:rsidP="00502EFF">
      <w:pPr>
        <w:jc w:val="right"/>
        <w:rPr>
          <w:noProof w:val="0"/>
          <w:lang w:val="ro-MD"/>
        </w:rPr>
      </w:pPr>
    </w:p>
    <w:p w14:paraId="603ECD30" w14:textId="77777777" w:rsidR="00F666E9" w:rsidRDefault="00F666E9" w:rsidP="00502EFF">
      <w:pPr>
        <w:jc w:val="right"/>
        <w:rPr>
          <w:noProof w:val="0"/>
          <w:lang w:val="ro-MD"/>
        </w:rPr>
      </w:pPr>
    </w:p>
    <w:p w14:paraId="508BFCB8" w14:textId="77777777" w:rsidR="00F666E9" w:rsidRDefault="00F666E9" w:rsidP="00502EFF">
      <w:pPr>
        <w:jc w:val="right"/>
        <w:rPr>
          <w:noProof w:val="0"/>
          <w:lang w:val="ro-MD"/>
        </w:rPr>
      </w:pPr>
    </w:p>
    <w:p w14:paraId="12CAAF26" w14:textId="77777777" w:rsidR="00F666E9" w:rsidRDefault="00F666E9" w:rsidP="00502EFF">
      <w:pPr>
        <w:jc w:val="right"/>
        <w:rPr>
          <w:noProof w:val="0"/>
          <w:lang w:val="ro-MD"/>
        </w:rPr>
      </w:pPr>
    </w:p>
    <w:p w14:paraId="205CFC5E" w14:textId="77777777" w:rsidR="00F666E9" w:rsidRDefault="00F666E9" w:rsidP="00502EFF">
      <w:pPr>
        <w:jc w:val="right"/>
        <w:rPr>
          <w:noProof w:val="0"/>
          <w:lang w:val="ro-MD"/>
        </w:rPr>
      </w:pPr>
    </w:p>
    <w:p w14:paraId="0136A7A1" w14:textId="77777777" w:rsidR="00F666E9" w:rsidRDefault="00F666E9" w:rsidP="00502EFF">
      <w:pPr>
        <w:jc w:val="right"/>
        <w:rPr>
          <w:noProof w:val="0"/>
          <w:lang w:val="ro-MD"/>
        </w:rPr>
      </w:pPr>
    </w:p>
    <w:p w14:paraId="53526FD6" w14:textId="77777777" w:rsidR="00F666E9" w:rsidRDefault="00F666E9" w:rsidP="00502EFF">
      <w:pPr>
        <w:jc w:val="right"/>
        <w:rPr>
          <w:noProof w:val="0"/>
          <w:lang w:val="ro-MD"/>
        </w:rPr>
      </w:pPr>
    </w:p>
    <w:p w14:paraId="3F826A93" w14:textId="77777777" w:rsidR="00F666E9" w:rsidRDefault="00F666E9" w:rsidP="00502EFF">
      <w:pPr>
        <w:jc w:val="right"/>
        <w:rPr>
          <w:noProof w:val="0"/>
          <w:lang w:val="ro-MD"/>
        </w:rPr>
      </w:pPr>
    </w:p>
    <w:p w14:paraId="5E4DE486" w14:textId="77777777" w:rsidR="00F666E9" w:rsidRDefault="00F666E9" w:rsidP="00502EFF">
      <w:pPr>
        <w:jc w:val="right"/>
        <w:rPr>
          <w:noProof w:val="0"/>
          <w:lang w:val="ro-MD"/>
        </w:rPr>
      </w:pPr>
    </w:p>
    <w:p w14:paraId="041AA0A5" w14:textId="77777777" w:rsidR="00F666E9" w:rsidRDefault="00F666E9" w:rsidP="00502EFF">
      <w:pPr>
        <w:jc w:val="right"/>
        <w:rPr>
          <w:noProof w:val="0"/>
          <w:lang w:val="ro-MD"/>
        </w:rPr>
      </w:pPr>
    </w:p>
    <w:p w14:paraId="468F17AE" w14:textId="77777777" w:rsidR="00F666E9" w:rsidRDefault="00F666E9" w:rsidP="00502EFF">
      <w:pPr>
        <w:jc w:val="right"/>
        <w:rPr>
          <w:noProof w:val="0"/>
          <w:lang w:val="ro-MD"/>
        </w:rPr>
      </w:pPr>
    </w:p>
    <w:p w14:paraId="75279033" w14:textId="77777777" w:rsidR="00F666E9" w:rsidRDefault="00F666E9" w:rsidP="00502EFF">
      <w:pPr>
        <w:jc w:val="right"/>
        <w:rPr>
          <w:noProof w:val="0"/>
          <w:lang w:val="ro-MD"/>
        </w:rPr>
      </w:pPr>
    </w:p>
    <w:p w14:paraId="20E81822" w14:textId="77777777" w:rsidR="00F666E9" w:rsidRDefault="00F666E9" w:rsidP="00502EFF">
      <w:pPr>
        <w:jc w:val="right"/>
        <w:rPr>
          <w:noProof w:val="0"/>
          <w:lang w:val="ro-MD"/>
        </w:rPr>
      </w:pPr>
    </w:p>
    <w:p w14:paraId="31559889" w14:textId="77777777" w:rsidR="00F666E9" w:rsidRDefault="00F666E9" w:rsidP="00502EFF">
      <w:pPr>
        <w:jc w:val="right"/>
        <w:rPr>
          <w:noProof w:val="0"/>
          <w:lang w:val="ro-MD"/>
        </w:rPr>
      </w:pPr>
    </w:p>
    <w:p w14:paraId="3F284915" w14:textId="77777777" w:rsidR="00F666E9" w:rsidRDefault="00F666E9" w:rsidP="00502EFF">
      <w:pPr>
        <w:jc w:val="right"/>
        <w:rPr>
          <w:noProof w:val="0"/>
          <w:lang w:val="ro-MD"/>
        </w:rPr>
      </w:pPr>
    </w:p>
    <w:p w14:paraId="19661741" w14:textId="77777777" w:rsidR="00F666E9" w:rsidRDefault="00F666E9" w:rsidP="00502EFF">
      <w:pPr>
        <w:jc w:val="right"/>
        <w:rPr>
          <w:noProof w:val="0"/>
          <w:lang w:val="ro-MD"/>
        </w:rPr>
      </w:pPr>
    </w:p>
    <w:p w14:paraId="41904F79" w14:textId="77777777" w:rsidR="00F666E9" w:rsidRDefault="00F666E9" w:rsidP="00502EFF">
      <w:pPr>
        <w:jc w:val="right"/>
        <w:rPr>
          <w:noProof w:val="0"/>
          <w:lang w:val="ro-MD"/>
        </w:rPr>
      </w:pPr>
    </w:p>
    <w:p w14:paraId="05B409C0" w14:textId="77777777" w:rsidR="00F666E9" w:rsidRDefault="00F666E9" w:rsidP="00502EFF">
      <w:pPr>
        <w:jc w:val="right"/>
        <w:rPr>
          <w:noProof w:val="0"/>
          <w:lang w:val="ro-MD"/>
        </w:rPr>
      </w:pPr>
    </w:p>
    <w:p w14:paraId="3B33DEBA" w14:textId="77777777" w:rsidR="00F666E9" w:rsidRDefault="00F666E9" w:rsidP="00502EFF">
      <w:pPr>
        <w:jc w:val="right"/>
        <w:rPr>
          <w:noProof w:val="0"/>
          <w:lang w:val="ro-MD"/>
        </w:rPr>
      </w:pPr>
    </w:p>
    <w:p w14:paraId="6E6D0043" w14:textId="77777777" w:rsidR="00F666E9" w:rsidRDefault="00F666E9" w:rsidP="00502EFF">
      <w:pPr>
        <w:jc w:val="right"/>
        <w:rPr>
          <w:noProof w:val="0"/>
          <w:lang w:val="ro-MD"/>
        </w:rPr>
      </w:pPr>
    </w:p>
    <w:p w14:paraId="06303AAF" w14:textId="77777777" w:rsidR="00F666E9" w:rsidRDefault="00F666E9" w:rsidP="00502EFF">
      <w:pPr>
        <w:jc w:val="right"/>
        <w:rPr>
          <w:noProof w:val="0"/>
          <w:lang w:val="ro-MD"/>
        </w:rPr>
      </w:pPr>
    </w:p>
    <w:p w14:paraId="7C6F4320" w14:textId="77777777" w:rsidR="00F666E9" w:rsidRDefault="00F666E9" w:rsidP="00502EFF">
      <w:pPr>
        <w:jc w:val="right"/>
        <w:rPr>
          <w:noProof w:val="0"/>
          <w:lang w:val="ro-MD"/>
        </w:rPr>
      </w:pPr>
    </w:p>
    <w:p w14:paraId="6664CC9F" w14:textId="77777777" w:rsidR="00F666E9" w:rsidRDefault="00F666E9" w:rsidP="00502EFF">
      <w:pPr>
        <w:jc w:val="right"/>
        <w:rPr>
          <w:noProof w:val="0"/>
          <w:lang w:val="ro-MD"/>
        </w:rPr>
      </w:pPr>
    </w:p>
    <w:p w14:paraId="700CA646" w14:textId="77777777" w:rsidR="00F666E9" w:rsidRDefault="00F666E9" w:rsidP="00502EFF">
      <w:pPr>
        <w:jc w:val="right"/>
        <w:rPr>
          <w:noProof w:val="0"/>
          <w:lang w:val="ro-MD"/>
        </w:rPr>
      </w:pPr>
    </w:p>
    <w:p w14:paraId="189584BD" w14:textId="77777777" w:rsidR="00F666E9" w:rsidRDefault="00F666E9" w:rsidP="00502EFF">
      <w:pPr>
        <w:jc w:val="right"/>
        <w:rPr>
          <w:noProof w:val="0"/>
          <w:lang w:val="ro-MD"/>
        </w:rPr>
      </w:pPr>
    </w:p>
    <w:p w14:paraId="3CDDF511" w14:textId="77777777" w:rsidR="00F666E9" w:rsidRDefault="00F666E9" w:rsidP="00502EFF">
      <w:pPr>
        <w:jc w:val="right"/>
        <w:rPr>
          <w:noProof w:val="0"/>
          <w:lang w:val="ro-MD"/>
        </w:rPr>
      </w:pPr>
    </w:p>
    <w:p w14:paraId="2B7FBB2C" w14:textId="77777777" w:rsidR="00F666E9" w:rsidRDefault="00F666E9" w:rsidP="00502EFF">
      <w:pPr>
        <w:jc w:val="right"/>
        <w:rPr>
          <w:noProof w:val="0"/>
          <w:lang w:val="ro-MD"/>
        </w:rPr>
      </w:pPr>
    </w:p>
    <w:p w14:paraId="48A126C5" w14:textId="77777777" w:rsidR="00F666E9" w:rsidRDefault="00F666E9" w:rsidP="00502EFF">
      <w:pPr>
        <w:jc w:val="right"/>
        <w:rPr>
          <w:noProof w:val="0"/>
          <w:lang w:val="ro-MD"/>
        </w:rPr>
      </w:pPr>
    </w:p>
    <w:p w14:paraId="515021B6" w14:textId="5E3C4147"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70CA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242"/>
        <w:gridCol w:w="4102"/>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70CA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241"/>
        <w:gridCol w:w="4103"/>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70CA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238"/>
        <w:gridCol w:w="410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70CA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673"/>
        <w:gridCol w:w="4671"/>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70CA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70CA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70CA2">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57"/>
        <w:gridCol w:w="1691"/>
        <w:gridCol w:w="1618"/>
        <w:gridCol w:w="2100"/>
        <w:gridCol w:w="1878"/>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0656DA92" w14:textId="77777777" w:rsidR="006A317D" w:rsidRDefault="006A317D" w:rsidP="006A317D">
      <w:pPr>
        <w:jc w:val="right"/>
        <w:rPr>
          <w:b/>
          <w:bCs/>
          <w:i/>
          <w:iCs/>
          <w:noProof w:val="0"/>
          <w:sz w:val="22"/>
          <w:szCs w:val="22"/>
        </w:rPr>
      </w:pPr>
      <w:bookmarkStart w:id="49" w:name="_Toc449692096"/>
      <w:bookmarkStart w:id="50" w:name="_Toc449692097"/>
      <w:r>
        <w:rPr>
          <w:b/>
          <w:bCs/>
          <w:i/>
          <w:iCs/>
          <w:noProof w:val="0"/>
        </w:rPr>
        <w:t>Anexa nr. 7</w:t>
      </w:r>
    </w:p>
    <w:p w14:paraId="4D0BB3DB" w14:textId="77777777" w:rsidR="006A317D" w:rsidRDefault="006A317D" w:rsidP="006A317D">
      <w:pPr>
        <w:tabs>
          <w:tab w:val="left" w:pos="5103"/>
          <w:tab w:val="left" w:pos="10348"/>
        </w:tabs>
        <w:jc w:val="right"/>
        <w:rPr>
          <w:b/>
          <w:bCs/>
          <w:i/>
          <w:iCs/>
        </w:rPr>
      </w:pPr>
      <w:r>
        <w:rPr>
          <w:b/>
          <w:i/>
          <w:iCs/>
        </w:rPr>
        <w:t>la</w:t>
      </w:r>
      <w:r>
        <w:rPr>
          <w:b/>
          <w:bCs/>
          <w:i/>
          <w:iCs/>
          <w:noProof w:val="0"/>
          <w:lang w:eastAsia="ru-RU"/>
        </w:rPr>
        <w:t xml:space="preserve"> Documentația standard</w:t>
      </w:r>
      <w:r>
        <w:rPr>
          <w:b/>
          <w:bCs/>
          <w:i/>
          <w:iCs/>
        </w:rPr>
        <w:t xml:space="preserve"> </w:t>
      </w:r>
      <w:r>
        <w:rPr>
          <w:b/>
          <w:bCs/>
          <w:i/>
          <w:iCs/>
          <w:noProof w:val="0"/>
          <w:lang w:eastAsia="ru-RU"/>
        </w:rPr>
        <w:t xml:space="preserve">aprobată prin Ordinul </w:t>
      </w:r>
    </w:p>
    <w:p w14:paraId="54FFC7D3" w14:textId="77777777" w:rsidR="006A317D" w:rsidRDefault="006A317D" w:rsidP="006A317D">
      <w:pPr>
        <w:tabs>
          <w:tab w:val="left" w:pos="5103"/>
          <w:tab w:val="left" w:pos="10348"/>
        </w:tabs>
        <w:jc w:val="right"/>
        <w:rPr>
          <w:b/>
          <w:bCs/>
          <w:i/>
          <w:iCs/>
          <w:noProof w:val="0"/>
          <w:lang w:eastAsia="ru-RU"/>
        </w:rPr>
      </w:pPr>
      <w:r>
        <w:rPr>
          <w:b/>
          <w:bCs/>
          <w:i/>
          <w:iCs/>
          <w:noProof w:val="0"/>
          <w:lang w:eastAsia="ru-RU"/>
        </w:rPr>
        <w:t>Ministrului Finanţelor</w:t>
      </w:r>
      <w:r>
        <w:rPr>
          <w:b/>
          <w:bCs/>
          <w:i/>
          <w:iCs/>
        </w:rPr>
        <w:t xml:space="preserve"> </w:t>
      </w:r>
      <w:r>
        <w:rPr>
          <w:b/>
          <w:bCs/>
          <w:i/>
          <w:iCs/>
          <w:noProof w:val="0"/>
          <w:lang w:eastAsia="ru-RU"/>
        </w:rPr>
        <w:t>nr. 69 din 7 mai 2021</w:t>
      </w:r>
    </w:p>
    <w:p w14:paraId="73A1DFBD" w14:textId="77777777" w:rsidR="006A317D" w:rsidRDefault="006A317D" w:rsidP="006A317D">
      <w:pPr>
        <w:jc w:val="right"/>
        <w:rPr>
          <w:b/>
          <w:bCs/>
          <w:i/>
          <w:iCs/>
          <w:noProof w:val="0"/>
        </w:rPr>
      </w:pPr>
    </w:p>
    <w:p w14:paraId="241139B1" w14:textId="77777777" w:rsidR="006A317D" w:rsidRDefault="006A317D" w:rsidP="006A317D">
      <w:pPr>
        <w:pStyle w:val="a8"/>
        <w:tabs>
          <w:tab w:val="left" w:pos="567"/>
        </w:tabs>
        <w:spacing w:line="360" w:lineRule="auto"/>
        <w:rPr>
          <w:rFonts w:ascii="Times New Roman" w:hAnsi="Times New Roman"/>
          <w:b/>
          <w:sz w:val="28"/>
          <w:szCs w:val="28"/>
        </w:rPr>
      </w:pPr>
      <w:r>
        <w:rPr>
          <w:rFonts w:ascii="Times New Roman" w:hAnsi="Times New Roman"/>
          <w:b/>
          <w:i/>
          <w:iCs/>
          <w:color w:val="2E74B5" w:themeColor="accent1" w:themeShade="BF"/>
          <w:sz w:val="28"/>
          <w:szCs w:val="28"/>
        </w:rPr>
        <w:t>Se completează de către operatorul economic.</w:t>
      </w:r>
    </w:p>
    <w:p w14:paraId="43DF01A9" w14:textId="77777777" w:rsidR="006A317D" w:rsidRDefault="006A317D" w:rsidP="006A317D">
      <w:pPr>
        <w:jc w:val="right"/>
        <w:rPr>
          <w:b/>
          <w:bCs/>
          <w:i/>
          <w:iCs/>
          <w:noProof w:val="0"/>
        </w:rPr>
      </w:pPr>
    </w:p>
    <w:p w14:paraId="5D4F7960" w14:textId="77777777" w:rsidR="006A317D" w:rsidRDefault="006A317D" w:rsidP="006A317D">
      <w:pPr>
        <w:jc w:val="right"/>
        <w:rPr>
          <w:b/>
          <w:bCs/>
          <w:i/>
          <w:iCs/>
          <w:noProof w:val="0"/>
        </w:rPr>
      </w:pPr>
    </w:p>
    <w:p w14:paraId="4CF02E91" w14:textId="77777777" w:rsidR="006A317D" w:rsidRDefault="006A317D" w:rsidP="006A317D">
      <w:pPr>
        <w:jc w:val="right"/>
        <w:rPr>
          <w:b/>
          <w:bCs/>
          <w:i/>
          <w:iCs/>
          <w:noProof w:val="0"/>
        </w:rPr>
      </w:pPr>
    </w:p>
    <w:p w14:paraId="35375096" w14:textId="77777777" w:rsidR="006A317D" w:rsidRDefault="006A317D" w:rsidP="006A317D">
      <w:pPr>
        <w:jc w:val="right"/>
        <w:rPr>
          <w:b/>
          <w:bCs/>
          <w:i/>
          <w:iCs/>
          <w:noProof w:val="0"/>
        </w:rPr>
      </w:pPr>
    </w:p>
    <w:p w14:paraId="261B5127" w14:textId="77777777" w:rsidR="006A317D" w:rsidRDefault="006A317D" w:rsidP="006A317D">
      <w:pPr>
        <w:pStyle w:val="a8"/>
        <w:tabs>
          <w:tab w:val="left" w:pos="567"/>
        </w:tabs>
        <w:jc w:val="center"/>
        <w:rPr>
          <w:rFonts w:ascii="Times New Roman" w:hAnsi="Times New Roman"/>
          <w:b/>
          <w:sz w:val="28"/>
          <w:szCs w:val="28"/>
        </w:rPr>
      </w:pPr>
      <w:bookmarkStart w:id="51" w:name="_Hlk77771042"/>
      <w:r>
        <w:rPr>
          <w:rFonts w:ascii="Times New Roman" w:hAnsi="Times New Roman"/>
          <w:b/>
          <w:sz w:val="28"/>
          <w:szCs w:val="28"/>
        </w:rPr>
        <w:t xml:space="preserve">CERERE DE PARTICIPARE </w:t>
      </w:r>
    </w:p>
    <w:bookmarkEnd w:id="51"/>
    <w:p w14:paraId="386A309A" w14:textId="77777777" w:rsidR="006A317D" w:rsidRDefault="006A317D" w:rsidP="006A317D">
      <w:pPr>
        <w:pStyle w:val="a8"/>
        <w:tabs>
          <w:tab w:val="left" w:pos="-142"/>
        </w:tabs>
        <w:spacing w:before="240"/>
        <w:jc w:val="center"/>
        <w:rPr>
          <w:rFonts w:asciiTheme="majorHAnsi" w:hAnsiTheme="majorHAnsi" w:cstheme="majorHAnsi"/>
          <w:szCs w:val="24"/>
        </w:rPr>
      </w:pPr>
    </w:p>
    <w:p w14:paraId="5CD7655A" w14:textId="77777777" w:rsidR="006A317D" w:rsidRDefault="006A317D" w:rsidP="006A317D">
      <w:pPr>
        <w:pStyle w:val="a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4E581818" w14:textId="77777777" w:rsidR="006A317D" w:rsidRDefault="006A317D" w:rsidP="006A317D">
      <w:pPr>
        <w:pStyle w:val="a8"/>
        <w:tabs>
          <w:tab w:val="left" w:pos="567"/>
        </w:tabs>
        <w:spacing w:line="360" w:lineRule="auto"/>
        <w:jc w:val="both"/>
        <w:rPr>
          <w:rFonts w:ascii="Times New Roman" w:hAnsi="Times New Roman"/>
          <w:szCs w:val="24"/>
        </w:rPr>
      </w:pPr>
    </w:p>
    <w:p w14:paraId="24A127DD" w14:textId="77777777" w:rsidR="006A317D" w:rsidRDefault="006A317D" w:rsidP="006A317D">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5830647" w14:textId="389A195F" w:rsidR="006A317D" w:rsidRDefault="006A317D" w:rsidP="006A317D">
      <w:pPr>
        <w:pStyle w:val="a8"/>
        <w:tabs>
          <w:tab w:val="left" w:pos="567"/>
        </w:tabs>
        <w:spacing w:line="360" w:lineRule="auto"/>
        <w:jc w:val="both"/>
        <w:rPr>
          <w:rFonts w:ascii="Times New Roman" w:hAnsi="Times New Roman"/>
          <w:szCs w:val="24"/>
        </w:rPr>
      </w:pPr>
      <w:r>
        <w:rPr>
          <w:rFonts w:ascii="Times New Roman" w:hAnsi="Times New Roman"/>
          <w:szCs w:val="24"/>
        </w:rPr>
        <w:t xml:space="preserve">Ca urmare a anunțului/invitației de participare/de preselecție apărut în Buletinul achizițiilor publice și/sau Jurnalul Oficial al Uniunii Europene,  nr. . . . . din . . . . . . . . . . . . . . (ziua/luna/anul),  privind aplicarea procedurii pentru atribuirea contractului </w:t>
      </w:r>
      <w:r w:rsidR="00774B34" w:rsidRPr="00504BA8">
        <w:rPr>
          <w:b/>
          <w:i/>
          <w:u w:val="single"/>
          <w:lang w:val="ro-MD"/>
        </w:rPr>
        <w:t>Renovarea Blocului alimentar unde sunt amplasate farmacia și spălătoria, prin schimbarea acoperișului, fațadei și scărilor</w:t>
      </w:r>
      <w:r>
        <w:rPr>
          <w:rFonts w:ascii="Times New Roman" w:hAnsi="Times New Roman"/>
          <w:szCs w:val="24"/>
        </w:rPr>
        <w:t>,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1E94A617" w14:textId="77777777" w:rsidR="006A317D" w:rsidRDefault="006A317D" w:rsidP="006A317D">
      <w:pPr>
        <w:pStyle w:val="a8"/>
        <w:tabs>
          <w:tab w:val="left" w:pos="567"/>
        </w:tabs>
        <w:spacing w:line="360" w:lineRule="auto"/>
        <w:rPr>
          <w:rFonts w:ascii="Times New Roman" w:hAnsi="Times New Roman"/>
          <w:szCs w:val="24"/>
        </w:rPr>
      </w:pPr>
    </w:p>
    <w:p w14:paraId="47B48118" w14:textId="77777777" w:rsidR="006A317D" w:rsidRDefault="006A317D" w:rsidP="006A317D">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72C94D28" w14:textId="77777777" w:rsidR="006A317D" w:rsidRDefault="006A317D" w:rsidP="006A317D">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2FA1F6C3" w14:textId="77777777" w:rsidR="006A317D" w:rsidRDefault="006A317D" w:rsidP="006A317D">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3845ACC" w14:textId="77777777" w:rsidR="006A317D" w:rsidRDefault="006A317D" w:rsidP="006A317D">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79C3AA6" w14:textId="77777777" w:rsidR="006A317D" w:rsidRDefault="006A317D" w:rsidP="006A317D">
      <w:pPr>
        <w:pStyle w:val="a8"/>
        <w:tabs>
          <w:tab w:val="left" w:pos="567"/>
        </w:tabs>
        <w:spacing w:line="360" w:lineRule="auto"/>
        <w:rPr>
          <w:rFonts w:ascii="Times New Roman" w:hAnsi="Times New Roman"/>
          <w:szCs w:val="24"/>
        </w:rPr>
      </w:pPr>
    </w:p>
    <w:p w14:paraId="7F82B390" w14:textId="77777777" w:rsidR="006A317D" w:rsidRDefault="006A317D" w:rsidP="006A317D">
      <w:pPr>
        <w:jc w:val="right"/>
        <w:rPr>
          <w:b/>
          <w:bCs/>
          <w:i/>
          <w:iCs/>
          <w:noProof w:val="0"/>
        </w:rPr>
      </w:pPr>
    </w:p>
    <w:p w14:paraId="542FA388" w14:textId="77777777" w:rsidR="006A317D" w:rsidRDefault="006A317D" w:rsidP="006A317D">
      <w:pPr>
        <w:jc w:val="right"/>
        <w:rPr>
          <w:b/>
          <w:bCs/>
          <w:i/>
          <w:iCs/>
          <w:noProof w:val="0"/>
        </w:rPr>
      </w:pPr>
    </w:p>
    <w:p w14:paraId="42A17AF0" w14:textId="77777777" w:rsidR="006A317D" w:rsidRDefault="006A317D" w:rsidP="006A317D">
      <w:pPr>
        <w:jc w:val="right"/>
        <w:rPr>
          <w:b/>
          <w:bCs/>
          <w:i/>
          <w:iCs/>
          <w:noProof w:val="0"/>
        </w:rPr>
      </w:pPr>
    </w:p>
    <w:p w14:paraId="47F61D8E" w14:textId="77777777" w:rsidR="006A317D" w:rsidRDefault="006A317D" w:rsidP="006A317D">
      <w:pPr>
        <w:jc w:val="right"/>
        <w:rPr>
          <w:b/>
          <w:bCs/>
          <w:i/>
          <w:iCs/>
          <w:noProof w:val="0"/>
        </w:rPr>
      </w:pPr>
    </w:p>
    <w:p w14:paraId="47D8BEA8" w14:textId="77777777" w:rsidR="006A317D" w:rsidRDefault="006A317D" w:rsidP="006A317D">
      <w:pPr>
        <w:jc w:val="right"/>
        <w:rPr>
          <w:b/>
          <w:bCs/>
          <w:i/>
          <w:iCs/>
          <w:noProof w:val="0"/>
        </w:rPr>
      </w:pPr>
    </w:p>
    <w:p w14:paraId="6117065A" w14:textId="77777777" w:rsidR="006A317D" w:rsidRDefault="006A317D" w:rsidP="006A317D">
      <w:pPr>
        <w:jc w:val="right"/>
        <w:rPr>
          <w:b/>
          <w:bCs/>
          <w:i/>
          <w:iCs/>
          <w:noProof w:val="0"/>
        </w:rPr>
      </w:pPr>
    </w:p>
    <w:p w14:paraId="4B5B83EF" w14:textId="77777777" w:rsidR="006A317D" w:rsidRDefault="006A317D" w:rsidP="006A317D">
      <w:pPr>
        <w:jc w:val="right"/>
        <w:rPr>
          <w:b/>
          <w:bCs/>
          <w:i/>
          <w:iCs/>
          <w:noProof w:val="0"/>
        </w:rPr>
      </w:pPr>
    </w:p>
    <w:p w14:paraId="10E14E7B" w14:textId="77777777" w:rsidR="006A317D" w:rsidRDefault="006A317D" w:rsidP="006A317D">
      <w:pPr>
        <w:jc w:val="right"/>
        <w:rPr>
          <w:b/>
          <w:bCs/>
          <w:i/>
          <w:iCs/>
          <w:noProof w:val="0"/>
        </w:rPr>
      </w:pPr>
    </w:p>
    <w:p w14:paraId="2E8C7251" w14:textId="77777777" w:rsidR="006A317D" w:rsidRDefault="006A317D" w:rsidP="006A317D">
      <w:pPr>
        <w:jc w:val="right"/>
        <w:rPr>
          <w:b/>
          <w:bCs/>
          <w:i/>
          <w:iCs/>
          <w:noProof w:val="0"/>
        </w:rPr>
      </w:pPr>
    </w:p>
    <w:p w14:paraId="5D0A58A7" w14:textId="77777777" w:rsidR="006A317D" w:rsidRDefault="006A317D" w:rsidP="006A317D">
      <w:pPr>
        <w:jc w:val="right"/>
        <w:rPr>
          <w:b/>
          <w:bCs/>
          <w:i/>
          <w:iCs/>
          <w:noProof w:val="0"/>
        </w:rPr>
      </w:pPr>
    </w:p>
    <w:p w14:paraId="70F7E697" w14:textId="77777777" w:rsidR="006A317D" w:rsidRDefault="006A317D" w:rsidP="006A317D">
      <w:pPr>
        <w:jc w:val="right"/>
        <w:rPr>
          <w:b/>
          <w:bCs/>
          <w:i/>
          <w:iCs/>
          <w:noProof w:val="0"/>
        </w:rPr>
      </w:pPr>
    </w:p>
    <w:p w14:paraId="71562C95" w14:textId="77777777" w:rsidR="006A317D" w:rsidRDefault="006A317D" w:rsidP="006A317D">
      <w:pPr>
        <w:jc w:val="right"/>
        <w:rPr>
          <w:b/>
          <w:bCs/>
          <w:i/>
          <w:iCs/>
          <w:noProof w:val="0"/>
        </w:rPr>
      </w:pPr>
    </w:p>
    <w:p w14:paraId="11F9488B" w14:textId="77777777" w:rsidR="006A317D" w:rsidRDefault="006A317D" w:rsidP="006A317D">
      <w:pPr>
        <w:rPr>
          <w:b/>
          <w:bCs/>
          <w:i/>
          <w:iCs/>
          <w:noProof w:val="0"/>
        </w:rPr>
      </w:pPr>
    </w:p>
    <w:p w14:paraId="2360AC14" w14:textId="77777777" w:rsidR="006A317D" w:rsidRDefault="006A317D" w:rsidP="006A317D">
      <w:pPr>
        <w:jc w:val="right"/>
        <w:rPr>
          <w:b/>
          <w:bCs/>
          <w:i/>
          <w:iCs/>
          <w:noProof w:val="0"/>
        </w:rPr>
      </w:pPr>
    </w:p>
    <w:p w14:paraId="4EB63BDA" w14:textId="77777777" w:rsidR="006A317D" w:rsidRDefault="006A317D" w:rsidP="006A317D">
      <w:pPr>
        <w:jc w:val="right"/>
        <w:rPr>
          <w:b/>
          <w:bCs/>
          <w:i/>
          <w:iCs/>
          <w:noProof w:val="0"/>
        </w:rPr>
      </w:pPr>
    </w:p>
    <w:p w14:paraId="40230A10" w14:textId="77777777" w:rsidR="006A317D" w:rsidRDefault="006A317D" w:rsidP="006A317D">
      <w:pPr>
        <w:jc w:val="right"/>
        <w:rPr>
          <w:b/>
          <w:bCs/>
          <w:i/>
          <w:iCs/>
          <w:noProof w:val="0"/>
          <w:sz w:val="22"/>
          <w:szCs w:val="22"/>
        </w:rPr>
      </w:pPr>
      <w:r>
        <w:rPr>
          <w:b/>
          <w:bCs/>
          <w:i/>
          <w:iCs/>
          <w:noProof w:val="0"/>
        </w:rPr>
        <w:lastRenderedPageBreak/>
        <w:t>Anexa nr. 8</w:t>
      </w:r>
    </w:p>
    <w:p w14:paraId="1B45E8EC" w14:textId="77777777" w:rsidR="006A317D" w:rsidRDefault="006A317D" w:rsidP="006A317D">
      <w:pPr>
        <w:tabs>
          <w:tab w:val="left" w:pos="5103"/>
          <w:tab w:val="left" w:pos="10348"/>
        </w:tabs>
        <w:jc w:val="right"/>
        <w:rPr>
          <w:b/>
          <w:bCs/>
          <w:i/>
          <w:iCs/>
        </w:rPr>
      </w:pPr>
      <w:r>
        <w:rPr>
          <w:b/>
          <w:i/>
          <w:iCs/>
        </w:rPr>
        <w:t>la</w:t>
      </w:r>
      <w:r>
        <w:rPr>
          <w:b/>
          <w:bCs/>
          <w:i/>
          <w:iCs/>
          <w:noProof w:val="0"/>
          <w:lang w:eastAsia="ru-RU"/>
        </w:rPr>
        <w:t xml:space="preserve"> Documentația standard</w:t>
      </w:r>
      <w:r>
        <w:rPr>
          <w:b/>
          <w:bCs/>
          <w:i/>
          <w:iCs/>
        </w:rPr>
        <w:t xml:space="preserve"> </w:t>
      </w:r>
      <w:r>
        <w:rPr>
          <w:b/>
          <w:bCs/>
          <w:i/>
          <w:iCs/>
          <w:noProof w:val="0"/>
          <w:lang w:eastAsia="ru-RU"/>
        </w:rPr>
        <w:t xml:space="preserve">aprobată prin Ordinul </w:t>
      </w:r>
    </w:p>
    <w:p w14:paraId="640568CB" w14:textId="77777777" w:rsidR="006A317D" w:rsidRDefault="006A317D" w:rsidP="006A317D">
      <w:pPr>
        <w:tabs>
          <w:tab w:val="left" w:pos="5103"/>
          <w:tab w:val="left" w:pos="10348"/>
        </w:tabs>
        <w:jc w:val="right"/>
        <w:rPr>
          <w:b/>
          <w:bCs/>
          <w:i/>
          <w:iCs/>
          <w:noProof w:val="0"/>
          <w:lang w:eastAsia="ru-RU"/>
        </w:rPr>
      </w:pPr>
      <w:r>
        <w:rPr>
          <w:b/>
          <w:bCs/>
          <w:i/>
          <w:iCs/>
          <w:noProof w:val="0"/>
          <w:lang w:eastAsia="ru-RU"/>
        </w:rPr>
        <w:t>Ministrului Finanţelor</w:t>
      </w:r>
      <w:r>
        <w:rPr>
          <w:b/>
          <w:bCs/>
          <w:i/>
          <w:iCs/>
        </w:rPr>
        <w:t xml:space="preserve"> </w:t>
      </w:r>
      <w:r>
        <w:rPr>
          <w:b/>
          <w:bCs/>
          <w:i/>
          <w:iCs/>
          <w:noProof w:val="0"/>
          <w:lang w:eastAsia="ru-RU"/>
        </w:rPr>
        <w:t>nr. 69 din 7 mai 2021</w:t>
      </w:r>
    </w:p>
    <w:p w14:paraId="3E922364" w14:textId="77777777" w:rsidR="006A317D" w:rsidRDefault="006A317D" w:rsidP="006A317D">
      <w:pPr>
        <w:jc w:val="right"/>
      </w:pPr>
    </w:p>
    <w:p w14:paraId="07647F89" w14:textId="77777777" w:rsidR="006A317D" w:rsidRDefault="006A317D" w:rsidP="006A317D">
      <w:pPr>
        <w:pStyle w:val="a8"/>
        <w:tabs>
          <w:tab w:val="left" w:pos="567"/>
        </w:tabs>
        <w:spacing w:line="360" w:lineRule="auto"/>
        <w:rPr>
          <w:rFonts w:ascii="Times New Roman" w:hAnsi="Times New Roman"/>
          <w:b/>
          <w:i/>
          <w:iCs/>
          <w:color w:val="2E74B5" w:themeColor="accent1" w:themeShade="BF"/>
          <w:sz w:val="28"/>
          <w:szCs w:val="28"/>
        </w:rPr>
      </w:pPr>
    </w:p>
    <w:p w14:paraId="357D53D5" w14:textId="77777777" w:rsidR="006A317D" w:rsidRDefault="006A317D" w:rsidP="006A317D">
      <w:pPr>
        <w:pStyle w:val="a8"/>
        <w:tabs>
          <w:tab w:val="left" w:pos="567"/>
        </w:tabs>
        <w:spacing w:line="360" w:lineRule="auto"/>
        <w:rPr>
          <w:rFonts w:ascii="Times New Roman" w:hAnsi="Times New Roman"/>
          <w:b/>
          <w:sz w:val="28"/>
          <w:szCs w:val="28"/>
        </w:rPr>
      </w:pPr>
      <w:r>
        <w:rPr>
          <w:rFonts w:ascii="Times New Roman" w:hAnsi="Times New Roman"/>
          <w:b/>
          <w:i/>
          <w:iCs/>
          <w:color w:val="2E74B5" w:themeColor="accent1" w:themeShade="BF"/>
          <w:sz w:val="28"/>
          <w:szCs w:val="28"/>
        </w:rPr>
        <w:t>Se completează de către operatorul economic.</w:t>
      </w:r>
    </w:p>
    <w:p w14:paraId="2405DA89" w14:textId="77777777" w:rsidR="006A317D" w:rsidRDefault="006A317D" w:rsidP="006A317D">
      <w:pPr>
        <w:pStyle w:val="a8"/>
        <w:tabs>
          <w:tab w:val="left" w:pos="567"/>
        </w:tabs>
        <w:spacing w:line="360" w:lineRule="auto"/>
        <w:rPr>
          <w:rFonts w:ascii="Times New Roman" w:hAnsi="Times New Roman"/>
          <w:szCs w:val="24"/>
        </w:rPr>
      </w:pPr>
    </w:p>
    <w:p w14:paraId="0F9D908A" w14:textId="77777777" w:rsidR="006A317D" w:rsidRDefault="006A317D" w:rsidP="006A317D">
      <w:pPr>
        <w:pStyle w:val="2"/>
        <w:tabs>
          <w:tab w:val="left" w:pos="567"/>
        </w:tabs>
        <w:spacing w:before="0"/>
        <w:jc w:val="center"/>
        <w:rPr>
          <w:rFonts w:ascii="Times New Roman" w:hAnsi="Times New Roman" w:cs="Times New Roman"/>
          <w:color w:val="auto"/>
          <w:sz w:val="28"/>
          <w:szCs w:val="28"/>
        </w:rPr>
      </w:pPr>
    </w:p>
    <w:p w14:paraId="2ABEBEA6" w14:textId="77777777" w:rsidR="006A317D" w:rsidRDefault="006A317D" w:rsidP="006A317D">
      <w:pPr>
        <w:pStyle w:val="2"/>
        <w:tabs>
          <w:tab w:val="left" w:pos="567"/>
        </w:tabs>
        <w:spacing w:before="0"/>
        <w:jc w:val="center"/>
        <w:rPr>
          <w:rFonts w:ascii="Times New Roman" w:hAnsi="Times New Roman" w:cs="Times New Roman"/>
          <w:color w:val="auto"/>
          <w:sz w:val="28"/>
          <w:szCs w:val="28"/>
        </w:rPr>
      </w:pPr>
    </w:p>
    <w:p w14:paraId="72A4A8D7" w14:textId="77777777" w:rsidR="006A317D" w:rsidRDefault="006A317D" w:rsidP="006A317D">
      <w:pPr>
        <w:pStyle w:val="2"/>
        <w:tabs>
          <w:tab w:val="left" w:pos="567"/>
        </w:tabs>
        <w:spacing w:before="0"/>
        <w:jc w:val="center"/>
        <w:rPr>
          <w:rFonts w:ascii="Times New Roman" w:hAnsi="Times New Roman" w:cs="Times New Roman"/>
          <w:color w:val="auto"/>
          <w:sz w:val="28"/>
          <w:szCs w:val="28"/>
        </w:rPr>
      </w:pPr>
      <w:r>
        <w:rPr>
          <w:rFonts w:ascii="Times New Roman" w:hAnsi="Times New Roman" w:cs="Times New Roman"/>
          <w:color w:val="auto"/>
          <w:sz w:val="28"/>
          <w:szCs w:val="28"/>
        </w:rPr>
        <w:t>DECLARAŢIE</w:t>
      </w:r>
    </w:p>
    <w:p w14:paraId="31EE2556" w14:textId="77777777" w:rsidR="006A317D" w:rsidRDefault="006A317D" w:rsidP="006A317D">
      <w:pPr>
        <w:pStyle w:val="a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14:paraId="181B1702" w14:textId="77777777" w:rsidR="006A317D" w:rsidRDefault="006A317D" w:rsidP="006A317D">
      <w:pPr>
        <w:pStyle w:val="a8"/>
        <w:tabs>
          <w:tab w:val="left" w:pos="567"/>
        </w:tabs>
        <w:spacing w:line="360" w:lineRule="auto"/>
        <w:rPr>
          <w:rFonts w:ascii="Times New Roman" w:hAnsi="Times New Roman"/>
          <w:szCs w:val="24"/>
        </w:rPr>
      </w:pPr>
    </w:p>
    <w:p w14:paraId="624E5522" w14:textId="77777777" w:rsidR="006A317D" w:rsidRDefault="006A317D" w:rsidP="006A317D">
      <w:pPr>
        <w:pStyle w:val="a8"/>
        <w:tabs>
          <w:tab w:val="left" w:pos="-142"/>
        </w:tabs>
        <w:spacing w:before="240"/>
        <w:jc w:val="center"/>
        <w:rPr>
          <w:rFonts w:ascii="Times New Roman" w:hAnsi="Times New Roman"/>
          <w:sz w:val="20"/>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7224D609" w14:textId="77777777" w:rsidR="006A317D" w:rsidRDefault="006A317D" w:rsidP="006A317D">
      <w:pPr>
        <w:pStyle w:val="a8"/>
        <w:tabs>
          <w:tab w:val="left" w:pos="567"/>
        </w:tabs>
        <w:spacing w:line="360" w:lineRule="auto"/>
        <w:jc w:val="both"/>
        <w:rPr>
          <w:rFonts w:ascii="Times New Roman" w:hAnsi="Times New Roman"/>
          <w:szCs w:val="24"/>
        </w:rPr>
      </w:pPr>
    </w:p>
    <w:p w14:paraId="0A340B90" w14:textId="77777777" w:rsidR="006A317D" w:rsidRDefault="006A317D" w:rsidP="006A317D">
      <w:pPr>
        <w:pStyle w:val="a8"/>
        <w:tabs>
          <w:tab w:val="left" w:pos="567"/>
        </w:tabs>
        <w:spacing w:line="360" w:lineRule="auto"/>
        <w:jc w:val="both"/>
        <w:rPr>
          <w:rFonts w:ascii="Times New Roman" w:hAnsi="Times New Roman"/>
          <w:szCs w:val="24"/>
        </w:rPr>
      </w:pPr>
    </w:p>
    <w:p w14:paraId="09AC4332" w14:textId="77777777" w:rsidR="006A317D" w:rsidRDefault="006A317D" w:rsidP="006A317D">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309A8B43" w14:textId="77777777" w:rsidR="006A317D" w:rsidRDefault="006A317D" w:rsidP="006A317D">
      <w:pPr>
        <w:pStyle w:val="a8"/>
        <w:tabs>
          <w:tab w:val="left" w:pos="567"/>
        </w:tabs>
        <w:spacing w:line="360" w:lineRule="auto"/>
        <w:rPr>
          <w:rFonts w:ascii="Times New Roman" w:hAnsi="Times New Roman"/>
          <w:szCs w:val="24"/>
        </w:rPr>
      </w:pPr>
    </w:p>
    <w:p w14:paraId="33DD68BA" w14:textId="65634FDC" w:rsidR="006A317D" w:rsidRDefault="006A317D" w:rsidP="006A317D">
      <w:pPr>
        <w:shd w:val="clear" w:color="auto" w:fill="FFFFFF" w:themeFill="background1"/>
        <w:spacing w:before="120"/>
        <w:rPr>
          <w:b/>
          <w:noProof w:val="0"/>
          <w:lang w:eastAsia="ru-RU"/>
        </w:rPr>
      </w:pPr>
      <w:r>
        <w:rPr>
          <w:rFonts w:eastAsia="Calibri"/>
        </w:rPr>
        <w:t xml:space="preserve">Ne angajăm să menținem oferta valabilă, </w:t>
      </w:r>
      <w:r>
        <w:rPr>
          <w:b/>
          <w:noProof w:val="0"/>
          <w:lang w:eastAsia="ru-RU"/>
        </w:rPr>
        <w:t xml:space="preserve">privind achiziționarea </w:t>
      </w:r>
      <w:r w:rsidR="00774B34" w:rsidRPr="00504BA8">
        <w:rPr>
          <w:b/>
          <w:i/>
          <w:u w:val="single"/>
          <w:lang w:val="ro-MD"/>
        </w:rPr>
        <w:t>Renovarea Blocului alimentar unde sunt amplasate farmacia și spălătoria, prin schimbarea acoperișului, fațadei și scărilor</w:t>
      </w:r>
      <w:r>
        <w:rPr>
          <w:b/>
          <w:noProof w:val="0"/>
          <w:shd w:val="clear" w:color="auto" w:fill="FFFFFF" w:themeFill="background1"/>
          <w:lang w:eastAsia="ru-RU"/>
        </w:rPr>
        <w:br/>
      </w:r>
      <w:r>
        <w:rPr>
          <w:noProof w:val="0"/>
          <w:lang w:eastAsia="ru-RU"/>
        </w:rPr>
        <w:t xml:space="preserve">                                                                                                              </w:t>
      </w:r>
      <w:r>
        <w:rPr>
          <w:noProof w:val="0"/>
          <w:sz w:val="20"/>
          <w:szCs w:val="20"/>
          <w:lang w:eastAsia="ru-RU"/>
        </w:rPr>
        <w:t>(se indică obiectul achiziției)</w:t>
      </w:r>
      <w:r>
        <w:rPr>
          <w:b/>
          <w:noProof w:val="0"/>
          <w:sz w:val="20"/>
          <w:szCs w:val="20"/>
          <w:lang w:eastAsia="ru-RU"/>
        </w:rPr>
        <w:br/>
      </w:r>
      <w:r>
        <w:rPr>
          <w:b/>
          <w:noProof w:val="0"/>
          <w:lang w:eastAsia="ru-RU"/>
        </w:rPr>
        <w:t>prin procedura de achiziție</w:t>
      </w:r>
      <w:r w:rsidR="00774B34">
        <w:rPr>
          <w:i/>
          <w:noProof w:val="0"/>
          <w:u w:val="single"/>
          <w:lang w:eastAsia="ru-RU"/>
        </w:rPr>
        <w:t xml:space="preserve">                                            </w:t>
      </w:r>
      <w:r w:rsidR="00774B34">
        <w:rPr>
          <w:b/>
          <w:i/>
          <w:noProof w:val="0"/>
          <w:u w:val="single"/>
          <w:lang w:eastAsia="ru-RU"/>
        </w:rPr>
        <w:t xml:space="preserve">Licitație Publică                                                                           </w:t>
      </w:r>
      <w:r>
        <w:rPr>
          <w:b/>
          <w:noProof w:val="0"/>
          <w:lang w:eastAsia="ru-RU"/>
        </w:rPr>
        <w:br/>
      </w:r>
      <w:r>
        <w:rPr>
          <w:noProof w:val="0"/>
          <w:lang w:eastAsia="ru-RU"/>
        </w:rPr>
        <w:t xml:space="preserve">                                                        </w:t>
      </w:r>
      <w:r>
        <w:rPr>
          <w:noProof w:val="0"/>
          <w:sz w:val="20"/>
          <w:szCs w:val="20"/>
          <w:lang w:eastAsia="ru-RU"/>
        </w:rPr>
        <w:t>(tipul procedurii de achiziție)</w:t>
      </w:r>
    </w:p>
    <w:p w14:paraId="500763D0" w14:textId="77777777" w:rsidR="006A317D" w:rsidRDefault="006A317D" w:rsidP="006A317D">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68CFDE6" w14:textId="77777777" w:rsidR="006A317D" w:rsidRDefault="006A317D" w:rsidP="006A317D">
      <w:pPr>
        <w:pStyle w:val="a8"/>
        <w:tabs>
          <w:tab w:val="left" w:pos="567"/>
        </w:tabs>
        <w:spacing w:line="360" w:lineRule="auto"/>
        <w:rPr>
          <w:rFonts w:ascii="Times New Roman" w:hAnsi="Times New Roman"/>
          <w:szCs w:val="24"/>
        </w:rPr>
      </w:pPr>
    </w:p>
    <w:p w14:paraId="29F54A81" w14:textId="77777777" w:rsidR="006A317D" w:rsidRDefault="006A317D" w:rsidP="006A317D">
      <w:pPr>
        <w:pStyle w:val="a8"/>
        <w:tabs>
          <w:tab w:val="left" w:pos="567"/>
        </w:tabs>
        <w:spacing w:line="360" w:lineRule="auto"/>
        <w:rPr>
          <w:rFonts w:ascii="Times New Roman" w:hAnsi="Times New Roman"/>
          <w:szCs w:val="24"/>
        </w:rPr>
      </w:pPr>
    </w:p>
    <w:p w14:paraId="42380A8F" w14:textId="77777777" w:rsidR="006A317D" w:rsidRDefault="006A317D" w:rsidP="006A317D">
      <w:pPr>
        <w:pStyle w:val="a8"/>
        <w:tabs>
          <w:tab w:val="left" w:pos="567"/>
        </w:tabs>
        <w:spacing w:line="360" w:lineRule="auto"/>
        <w:rPr>
          <w:rFonts w:ascii="Times New Roman" w:hAnsi="Times New Roman"/>
          <w:szCs w:val="24"/>
        </w:rPr>
      </w:pPr>
    </w:p>
    <w:p w14:paraId="7AF9E5AA" w14:textId="77777777" w:rsidR="006A317D" w:rsidRDefault="006A317D" w:rsidP="006A317D">
      <w:pPr>
        <w:pStyle w:val="a8"/>
        <w:tabs>
          <w:tab w:val="left" w:pos="567"/>
        </w:tabs>
        <w:spacing w:line="360" w:lineRule="auto"/>
        <w:rPr>
          <w:rFonts w:ascii="Times New Roman" w:hAnsi="Times New Roman"/>
          <w:szCs w:val="24"/>
        </w:rPr>
      </w:pPr>
    </w:p>
    <w:p w14:paraId="5FECA32A" w14:textId="77777777" w:rsidR="006A317D" w:rsidRDefault="006A317D" w:rsidP="006A317D">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143C7E91" w14:textId="77777777" w:rsidR="006A317D" w:rsidRDefault="006A317D" w:rsidP="006A317D">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6FD04143" w14:textId="77777777" w:rsidR="006A317D" w:rsidRDefault="006A317D" w:rsidP="006A317D">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23649736" w14:textId="77777777" w:rsidR="006A317D" w:rsidRDefault="006A317D" w:rsidP="006A317D">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6509AD6F" w14:textId="77777777" w:rsidR="006A317D" w:rsidRDefault="006A317D" w:rsidP="006A317D">
      <w:pPr>
        <w:pStyle w:val="a8"/>
        <w:tabs>
          <w:tab w:val="left" w:pos="567"/>
        </w:tabs>
        <w:spacing w:line="360" w:lineRule="auto"/>
        <w:rPr>
          <w:rFonts w:ascii="Times New Roman" w:hAnsi="Times New Roman"/>
          <w:szCs w:val="24"/>
        </w:rPr>
      </w:pPr>
    </w:p>
    <w:p w14:paraId="3F4F6BB8" w14:textId="77777777" w:rsidR="006A317D" w:rsidRDefault="006A317D" w:rsidP="006A317D">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4E43700" w14:textId="77777777" w:rsidR="006A317D" w:rsidRDefault="006A317D" w:rsidP="006A317D">
      <w:pPr>
        <w:pStyle w:val="a8"/>
        <w:tabs>
          <w:tab w:val="left" w:pos="567"/>
        </w:tabs>
        <w:spacing w:line="360" w:lineRule="auto"/>
        <w:rPr>
          <w:rFonts w:ascii="Times New Roman" w:hAnsi="Times New Roman"/>
          <w:szCs w:val="24"/>
        </w:rPr>
      </w:pPr>
    </w:p>
    <w:p w14:paraId="221EEDF1" w14:textId="77777777" w:rsidR="006A317D" w:rsidRDefault="006A317D" w:rsidP="006A317D">
      <w:pPr>
        <w:pStyle w:val="a8"/>
        <w:tabs>
          <w:tab w:val="left" w:pos="567"/>
        </w:tabs>
        <w:spacing w:line="360" w:lineRule="auto"/>
        <w:rPr>
          <w:rFonts w:ascii="Times New Roman" w:hAnsi="Times New Roman"/>
          <w:szCs w:val="24"/>
        </w:rPr>
      </w:pPr>
    </w:p>
    <w:p w14:paraId="179B0275" w14:textId="77777777" w:rsidR="006A317D" w:rsidRDefault="006A317D" w:rsidP="006A317D">
      <w:pPr>
        <w:pStyle w:val="a8"/>
        <w:tabs>
          <w:tab w:val="left" w:pos="567"/>
        </w:tabs>
        <w:spacing w:line="360" w:lineRule="auto"/>
        <w:rPr>
          <w:rFonts w:ascii="Times New Roman" w:hAnsi="Times New Roman"/>
          <w:szCs w:val="24"/>
        </w:rPr>
      </w:pPr>
    </w:p>
    <w:p w14:paraId="30B9F60E" w14:textId="77777777" w:rsidR="006A317D" w:rsidRDefault="006A317D" w:rsidP="006A317D">
      <w:pPr>
        <w:pStyle w:val="a8"/>
        <w:tabs>
          <w:tab w:val="left" w:pos="567"/>
        </w:tabs>
        <w:spacing w:line="360" w:lineRule="auto"/>
        <w:rPr>
          <w:rFonts w:ascii="Times New Roman" w:hAnsi="Times New Roman"/>
          <w:szCs w:val="24"/>
        </w:rPr>
      </w:pPr>
    </w:p>
    <w:p w14:paraId="69214FB9" w14:textId="77777777" w:rsidR="006A317D" w:rsidRDefault="006A317D" w:rsidP="006A317D">
      <w:pPr>
        <w:jc w:val="right"/>
        <w:rPr>
          <w:b/>
          <w:bCs/>
          <w:i/>
          <w:iCs/>
          <w:noProof w:val="0"/>
        </w:rPr>
      </w:pPr>
    </w:p>
    <w:p w14:paraId="3DFC67D7" w14:textId="77777777" w:rsidR="006A317D" w:rsidRDefault="006A317D" w:rsidP="006A317D">
      <w:pPr>
        <w:jc w:val="right"/>
        <w:rPr>
          <w:b/>
          <w:bCs/>
          <w:i/>
          <w:iCs/>
          <w:noProof w:val="0"/>
          <w:sz w:val="22"/>
          <w:szCs w:val="22"/>
        </w:rPr>
      </w:pPr>
      <w:r>
        <w:rPr>
          <w:b/>
          <w:bCs/>
          <w:i/>
          <w:iCs/>
          <w:noProof w:val="0"/>
        </w:rPr>
        <w:t>Anexa nr. 9</w:t>
      </w:r>
    </w:p>
    <w:p w14:paraId="172871B5" w14:textId="77777777" w:rsidR="006A317D" w:rsidRDefault="006A317D" w:rsidP="006A317D">
      <w:pPr>
        <w:tabs>
          <w:tab w:val="left" w:pos="5103"/>
          <w:tab w:val="left" w:pos="10348"/>
        </w:tabs>
        <w:jc w:val="right"/>
        <w:rPr>
          <w:b/>
          <w:bCs/>
          <w:i/>
          <w:iCs/>
        </w:rPr>
      </w:pPr>
      <w:r>
        <w:rPr>
          <w:b/>
          <w:i/>
          <w:iCs/>
        </w:rPr>
        <w:t>la</w:t>
      </w:r>
      <w:r>
        <w:rPr>
          <w:b/>
          <w:bCs/>
          <w:i/>
          <w:iCs/>
          <w:noProof w:val="0"/>
          <w:lang w:eastAsia="ru-RU"/>
        </w:rPr>
        <w:t xml:space="preserve"> Documentația standard</w:t>
      </w:r>
      <w:r>
        <w:rPr>
          <w:b/>
          <w:bCs/>
          <w:i/>
          <w:iCs/>
        </w:rPr>
        <w:t xml:space="preserve"> </w:t>
      </w:r>
      <w:r>
        <w:rPr>
          <w:b/>
          <w:bCs/>
          <w:i/>
          <w:iCs/>
          <w:noProof w:val="0"/>
          <w:lang w:eastAsia="ru-RU"/>
        </w:rPr>
        <w:t xml:space="preserve">aprobată prin Ordinul </w:t>
      </w:r>
    </w:p>
    <w:p w14:paraId="059EF4FD" w14:textId="77777777" w:rsidR="006A317D" w:rsidRDefault="006A317D" w:rsidP="006A317D">
      <w:pPr>
        <w:tabs>
          <w:tab w:val="left" w:pos="5103"/>
          <w:tab w:val="left" w:pos="10348"/>
        </w:tabs>
        <w:jc w:val="right"/>
        <w:rPr>
          <w:b/>
          <w:bCs/>
          <w:i/>
          <w:iCs/>
          <w:noProof w:val="0"/>
          <w:lang w:eastAsia="ru-RU"/>
        </w:rPr>
      </w:pPr>
      <w:r>
        <w:rPr>
          <w:b/>
          <w:bCs/>
          <w:i/>
          <w:iCs/>
          <w:noProof w:val="0"/>
          <w:lang w:eastAsia="ru-RU"/>
        </w:rPr>
        <w:t>Ministrului Finanţelor</w:t>
      </w:r>
      <w:r>
        <w:rPr>
          <w:b/>
          <w:bCs/>
          <w:i/>
          <w:iCs/>
        </w:rPr>
        <w:t xml:space="preserve"> </w:t>
      </w:r>
      <w:r>
        <w:rPr>
          <w:b/>
          <w:bCs/>
          <w:i/>
          <w:iCs/>
          <w:noProof w:val="0"/>
          <w:lang w:eastAsia="ru-RU"/>
        </w:rPr>
        <w:t>nr. 69 din 7 mai 2021</w:t>
      </w:r>
    </w:p>
    <w:bookmarkEnd w:id="49"/>
    <w:p w14:paraId="3E294548" w14:textId="77777777" w:rsidR="006A317D" w:rsidRDefault="006A317D" w:rsidP="006A317D">
      <w:pPr>
        <w:pStyle w:val="a8"/>
        <w:tabs>
          <w:tab w:val="left" w:pos="567"/>
        </w:tabs>
        <w:spacing w:line="360" w:lineRule="auto"/>
        <w:rPr>
          <w:rFonts w:ascii="Times New Roman" w:hAnsi="Times New Roman"/>
          <w:b/>
          <w:bCs/>
          <w:i/>
          <w:iCs/>
          <w:color w:val="2E74B5" w:themeColor="accent1" w:themeShade="BF"/>
          <w:sz w:val="28"/>
          <w:szCs w:val="28"/>
        </w:rPr>
      </w:pPr>
    </w:p>
    <w:p w14:paraId="5053BDE9" w14:textId="77777777" w:rsidR="006A317D" w:rsidRDefault="006A317D" w:rsidP="006A317D">
      <w:pPr>
        <w:pStyle w:val="a8"/>
        <w:tabs>
          <w:tab w:val="left" w:pos="567"/>
        </w:tabs>
        <w:spacing w:line="360" w:lineRule="auto"/>
        <w:rPr>
          <w:rFonts w:ascii="Times New Roman" w:hAnsi="Times New Roman"/>
          <w:b/>
          <w:bCs/>
          <w:i/>
          <w:iCs/>
          <w:color w:val="2E74B5" w:themeColor="accent1" w:themeShade="BF"/>
          <w:sz w:val="28"/>
          <w:szCs w:val="28"/>
        </w:rPr>
      </w:pPr>
      <w:r>
        <w:rPr>
          <w:rFonts w:ascii="Times New Roman" w:hAnsi="Times New Roman"/>
          <w:b/>
          <w:bCs/>
          <w:i/>
          <w:iCs/>
          <w:color w:val="2E74B5" w:themeColor="accent1" w:themeShade="BF"/>
          <w:sz w:val="28"/>
          <w:szCs w:val="28"/>
        </w:rPr>
        <w:t>Se aplică pentru garantia pentru ofertă - cuantum 2% din suma ofertei fără TVA.</w:t>
      </w:r>
    </w:p>
    <w:p w14:paraId="37A97CEB" w14:textId="77777777" w:rsidR="006A317D" w:rsidRDefault="006A317D" w:rsidP="006A317D">
      <w:pPr>
        <w:pStyle w:val="a8"/>
        <w:tabs>
          <w:tab w:val="left" w:pos="567"/>
        </w:tabs>
        <w:rPr>
          <w:rFonts w:ascii="Times New Roman" w:hAnsi="Times New Roman"/>
          <w:b/>
          <w:szCs w:val="24"/>
        </w:rPr>
      </w:pPr>
    </w:p>
    <w:p w14:paraId="7C2A2513" w14:textId="77777777" w:rsidR="006A317D" w:rsidRDefault="006A317D" w:rsidP="006A317D">
      <w:pPr>
        <w:pStyle w:val="a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77DD44B5"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____________________________________</w:t>
      </w:r>
    </w:p>
    <w:p w14:paraId="7EA1C8DD" w14:textId="77777777" w:rsidR="006A317D" w:rsidRDefault="006A317D" w:rsidP="006A317D">
      <w:pPr>
        <w:pStyle w:val="a8"/>
        <w:tabs>
          <w:tab w:val="left" w:pos="567"/>
        </w:tabs>
        <w:rPr>
          <w:rFonts w:ascii="Times New Roman" w:hAnsi="Times New Roman"/>
          <w:sz w:val="20"/>
        </w:rPr>
      </w:pPr>
      <w:r>
        <w:rPr>
          <w:rFonts w:ascii="Times New Roman" w:hAnsi="Times New Roman"/>
          <w:sz w:val="20"/>
        </w:rPr>
        <w:t xml:space="preserve">                        (denumirea)</w:t>
      </w:r>
    </w:p>
    <w:p w14:paraId="1FA3C2E5" w14:textId="77777777" w:rsidR="006A317D" w:rsidRDefault="006A317D" w:rsidP="006A317D">
      <w:pPr>
        <w:pStyle w:val="a8"/>
        <w:tabs>
          <w:tab w:val="left" w:pos="567"/>
        </w:tabs>
        <w:rPr>
          <w:rFonts w:ascii="Times New Roman" w:hAnsi="Times New Roman"/>
          <w:b/>
          <w:szCs w:val="24"/>
        </w:rPr>
      </w:pPr>
    </w:p>
    <w:p w14:paraId="6878815D" w14:textId="77777777" w:rsidR="006A317D" w:rsidRDefault="006A317D" w:rsidP="006A317D">
      <w:pPr>
        <w:pStyle w:val="a8"/>
        <w:tabs>
          <w:tab w:val="left" w:pos="567"/>
        </w:tabs>
        <w:jc w:val="center"/>
        <w:rPr>
          <w:rFonts w:ascii="Times New Roman" w:hAnsi="Times New Roman"/>
          <w:sz w:val="28"/>
          <w:szCs w:val="28"/>
        </w:rPr>
      </w:pPr>
      <w:r>
        <w:rPr>
          <w:rFonts w:ascii="Times New Roman" w:hAnsi="Times New Roman"/>
          <w:b/>
          <w:sz w:val="28"/>
          <w:szCs w:val="28"/>
        </w:rPr>
        <w:t>SCRISOARE  DE  GARANŢIE  BANCARĂ</w:t>
      </w:r>
    </w:p>
    <w:p w14:paraId="7207B322" w14:textId="77777777" w:rsidR="006A317D" w:rsidRDefault="006A317D" w:rsidP="006A317D">
      <w:pPr>
        <w:pStyle w:val="a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C702433" w14:textId="77777777" w:rsidR="006A317D" w:rsidRDefault="006A317D" w:rsidP="006A317D">
      <w:pPr>
        <w:pStyle w:val="a8"/>
        <w:tabs>
          <w:tab w:val="left" w:pos="567"/>
        </w:tabs>
        <w:rPr>
          <w:rFonts w:ascii="Times New Roman" w:hAnsi="Times New Roman"/>
          <w:szCs w:val="24"/>
        </w:rPr>
      </w:pPr>
    </w:p>
    <w:p w14:paraId="65299450" w14:textId="77777777" w:rsidR="006A317D" w:rsidRDefault="006A317D" w:rsidP="006A317D">
      <w:pPr>
        <w:pStyle w:val="a8"/>
        <w:tabs>
          <w:tab w:val="left" w:pos="567"/>
        </w:tabs>
        <w:rPr>
          <w:rFonts w:ascii="Times New Roman" w:hAnsi="Times New Roman"/>
          <w:szCs w:val="24"/>
        </w:rPr>
      </w:pPr>
    </w:p>
    <w:p w14:paraId="072BAE76"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14:paraId="31D09FD6" w14:textId="77777777" w:rsidR="006A317D" w:rsidRDefault="006A317D" w:rsidP="006A317D">
      <w:pPr>
        <w:pStyle w:val="a8"/>
        <w:tabs>
          <w:tab w:val="left" w:pos="567"/>
        </w:tabs>
        <w:rPr>
          <w:rFonts w:ascii="Times New Roman" w:hAnsi="Times New Roman"/>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 w:val="20"/>
        </w:rPr>
        <w:t>(denumirea autorităţii contractante şi adresa completă)</w:t>
      </w:r>
    </w:p>
    <w:p w14:paraId="2B90ACB6"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683E7F08"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____________________________________________________________________________,</w:t>
      </w:r>
    </w:p>
    <w:p w14:paraId="409C4999" w14:textId="77777777" w:rsidR="006A317D" w:rsidRDefault="006A317D" w:rsidP="006A317D">
      <w:pPr>
        <w:pStyle w:val="a8"/>
        <w:tabs>
          <w:tab w:val="left" w:pos="567"/>
        </w:tabs>
        <w:rPr>
          <w:rFonts w:ascii="Times New Roman" w:hAnsi="Times New Roman"/>
          <w:sz w:val="20"/>
        </w:rPr>
      </w:pP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 w:val="20"/>
        </w:rPr>
        <w:t>(denumirea contractului de achiziţie publică)</w:t>
      </w:r>
    </w:p>
    <w:p w14:paraId="46C03771" w14:textId="77777777" w:rsidR="006A317D" w:rsidRDefault="006A317D" w:rsidP="006A317D">
      <w:pPr>
        <w:pStyle w:val="a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p>
    <w:p w14:paraId="571BC11E" w14:textId="77777777" w:rsidR="006A317D" w:rsidRDefault="006A317D" w:rsidP="006A317D">
      <w:pPr>
        <w:pStyle w:val="a8"/>
        <w:tabs>
          <w:tab w:val="left" w:pos="567"/>
        </w:tabs>
        <w:jc w:val="center"/>
        <w:rPr>
          <w:rFonts w:ascii="Times New Roman" w:hAnsi="Times New Roman"/>
          <w:sz w:val="20"/>
        </w:rPr>
      </w:pPr>
      <w:r>
        <w:rPr>
          <w:rFonts w:ascii="Times New Roman" w:hAnsi="Times New Roman"/>
          <w:szCs w:val="24"/>
        </w:rPr>
        <w:t xml:space="preserve"> </w:t>
      </w:r>
      <w:r>
        <w:rPr>
          <w:rFonts w:ascii="Times New Roman" w:hAnsi="Times New Roman"/>
          <w:sz w:val="20"/>
        </w:rPr>
        <w:t>(denumirea băncii)</w:t>
      </w:r>
    </w:p>
    <w:p w14:paraId="5ECC7849"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 xml:space="preserve"> înregistrat la__________________________________________________________________,</w:t>
      </w:r>
    </w:p>
    <w:p w14:paraId="652F60EF" w14:textId="77777777" w:rsidR="006A317D" w:rsidRDefault="006A317D" w:rsidP="006A317D">
      <w:pPr>
        <w:pStyle w:val="a8"/>
        <w:tabs>
          <w:tab w:val="left" w:pos="567"/>
        </w:tabs>
        <w:jc w:val="center"/>
        <w:rPr>
          <w:rFonts w:ascii="Times New Roman" w:hAnsi="Times New Roman"/>
          <w:sz w:val="20"/>
        </w:rPr>
      </w:pPr>
      <w:r>
        <w:rPr>
          <w:rFonts w:ascii="Times New Roman" w:hAnsi="Times New Roman"/>
          <w:sz w:val="20"/>
        </w:rPr>
        <w:t>(adresa băncii)</w:t>
      </w:r>
    </w:p>
    <w:p w14:paraId="65A6978D"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___________________________________________________________ să </w:t>
      </w:r>
    </w:p>
    <w:p w14:paraId="4310D730" w14:textId="77777777" w:rsidR="006A317D" w:rsidRDefault="006A317D" w:rsidP="006A317D">
      <w:pPr>
        <w:pStyle w:val="a8"/>
        <w:tabs>
          <w:tab w:val="left" w:pos="567"/>
        </w:tabs>
        <w:rPr>
          <w:rFonts w:ascii="Times New Roman" w:hAnsi="Times New Roman"/>
          <w:sz w:val="20"/>
        </w:rPr>
      </w:pPr>
      <w:r>
        <w:rPr>
          <w:rFonts w:ascii="Times New Roman" w:hAnsi="Times New Roman"/>
          <w:sz w:val="20"/>
        </w:rPr>
        <w:t xml:space="preserve">                                             (denumirea autorităţii contractante)</w:t>
      </w:r>
    </w:p>
    <w:p w14:paraId="781C138B" w14:textId="77777777" w:rsidR="006A317D" w:rsidRDefault="006A317D" w:rsidP="006A317D">
      <w:pPr>
        <w:pStyle w:val="a8"/>
        <w:tabs>
          <w:tab w:val="left" w:pos="567"/>
        </w:tabs>
        <w:jc w:val="center"/>
        <w:rPr>
          <w:rFonts w:ascii="Times New Roman" w:hAnsi="Times New Roman"/>
          <w:szCs w:val="24"/>
        </w:rPr>
      </w:pPr>
      <w:r>
        <w:rPr>
          <w:rFonts w:ascii="Times New Roman" w:hAnsi="Times New Roman"/>
          <w:szCs w:val="24"/>
        </w:rPr>
        <w:t xml:space="preserve">plătim suma de__________________________________________, la prima sa cerere scrisă şi                                                                                    </w:t>
      </w:r>
      <w:r>
        <w:rPr>
          <w:rFonts w:ascii="Times New Roman" w:hAnsi="Times New Roman"/>
          <w:sz w:val="20"/>
        </w:rPr>
        <w:t>(suma în litere şi în cifre)</w:t>
      </w:r>
    </w:p>
    <w:p w14:paraId="6826A3CB"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D669CF5" w14:textId="77777777" w:rsidR="006A317D" w:rsidRDefault="006A317D" w:rsidP="006A317D">
      <w:pPr>
        <w:pStyle w:val="a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4A0204B" w14:textId="77777777" w:rsidR="006A317D" w:rsidRDefault="006A317D" w:rsidP="006A317D">
      <w:pPr>
        <w:pStyle w:val="a8"/>
        <w:numPr>
          <w:ilvl w:val="0"/>
          <w:numId w:val="39"/>
        </w:numPr>
        <w:tabs>
          <w:tab w:val="left" w:pos="1069"/>
        </w:tabs>
        <w:ind w:left="0" w:firstLine="0"/>
        <w:jc w:val="both"/>
        <w:rPr>
          <w:rFonts w:ascii="Times New Roman" w:hAnsi="Times New Roman"/>
          <w:szCs w:val="24"/>
        </w:rPr>
      </w:pPr>
      <w:r>
        <w:rPr>
          <w:rFonts w:ascii="Times New Roman" w:hAnsi="Times New Roman"/>
          <w:szCs w:val="24"/>
        </w:rPr>
        <w:t>Ofertantul _________________________________________________________</w:t>
      </w:r>
    </w:p>
    <w:p w14:paraId="1E03CD6B" w14:textId="77777777" w:rsidR="006A317D" w:rsidRDefault="006A317D" w:rsidP="006A317D">
      <w:pPr>
        <w:pStyle w:val="a8"/>
        <w:tabs>
          <w:tab w:val="left" w:pos="1069"/>
        </w:tabs>
        <w:rPr>
          <w:rFonts w:ascii="Times New Roman" w:hAnsi="Times New Roman"/>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 w:val="20"/>
        </w:rPr>
        <w:t xml:space="preserve">(denumirea ofertantului)                                </w:t>
      </w:r>
    </w:p>
    <w:p w14:paraId="12EC3221"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0A4BCE92" w14:textId="77777777" w:rsidR="006A317D" w:rsidRDefault="006A317D" w:rsidP="006A317D">
      <w:pPr>
        <w:pStyle w:val="a8"/>
        <w:tabs>
          <w:tab w:val="left" w:pos="567"/>
        </w:tabs>
        <w:jc w:val="both"/>
        <w:rPr>
          <w:rFonts w:ascii="Times New Roman" w:hAnsi="Times New Roman"/>
          <w:szCs w:val="24"/>
        </w:rPr>
      </w:pPr>
      <w:r>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19405B75" w14:textId="77777777" w:rsidR="006A317D" w:rsidRDefault="006A317D" w:rsidP="006A317D">
      <w:pPr>
        <w:pStyle w:val="a8"/>
        <w:numPr>
          <w:ilvl w:val="0"/>
          <w:numId w:val="39"/>
        </w:numPr>
        <w:tabs>
          <w:tab w:val="left" w:pos="567"/>
        </w:tabs>
        <w:ind w:left="0" w:firstLine="0"/>
        <w:jc w:val="both"/>
        <w:rPr>
          <w:rFonts w:ascii="Times New Roman" w:hAnsi="Times New Roman"/>
          <w:szCs w:val="24"/>
        </w:rPr>
      </w:pPr>
      <w:r>
        <w:rPr>
          <w:rFonts w:ascii="Times New Roman" w:hAnsi="Times New Roman"/>
          <w:szCs w:val="24"/>
        </w:rPr>
        <w:t>Oferta sa fiind stabilită câştigătoare, ofertantul ________________________________</w:t>
      </w:r>
    </w:p>
    <w:p w14:paraId="5501559E" w14:textId="77777777" w:rsidR="006A317D" w:rsidRDefault="006A317D" w:rsidP="006A317D">
      <w:pPr>
        <w:pStyle w:val="a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(denumirea ofertantului)</w:t>
      </w:r>
    </w:p>
    <w:p w14:paraId="2F3E7E7E"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nu a constituit garanţia de bună execuție;</w:t>
      </w:r>
    </w:p>
    <w:p w14:paraId="0B87776D" w14:textId="77777777" w:rsidR="006A317D" w:rsidRDefault="006A317D" w:rsidP="006A317D">
      <w:pPr>
        <w:pStyle w:val="a8"/>
        <w:numPr>
          <w:ilvl w:val="0"/>
          <w:numId w:val="39"/>
        </w:numPr>
        <w:tabs>
          <w:tab w:val="left" w:pos="567"/>
        </w:tabs>
        <w:ind w:left="0" w:firstLine="0"/>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66FD474B" w14:textId="77777777" w:rsidR="006A317D" w:rsidRDefault="006A317D" w:rsidP="006A317D">
      <w:pPr>
        <w:pStyle w:val="a8"/>
        <w:tabs>
          <w:tab w:val="left" w:pos="567"/>
        </w:tabs>
        <w:ind w:hanging="349"/>
        <w:rPr>
          <w:rFonts w:ascii="Times New Roman" w:hAnsi="Times New Roman"/>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 w:val="20"/>
        </w:rPr>
        <w:t xml:space="preserve">(denumirea ofertantului) </w:t>
      </w:r>
    </w:p>
    <w:p w14:paraId="1DA4F904" w14:textId="77777777" w:rsidR="006A317D" w:rsidRDefault="006A317D" w:rsidP="006A317D">
      <w:pPr>
        <w:pStyle w:val="a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lucrări;</w:t>
      </w:r>
    </w:p>
    <w:p w14:paraId="5CF1D017" w14:textId="77777777" w:rsidR="006A317D" w:rsidRDefault="006A317D" w:rsidP="006A317D">
      <w:pPr>
        <w:pStyle w:val="a8"/>
        <w:tabs>
          <w:tab w:val="left" w:pos="567"/>
        </w:tabs>
        <w:ind w:hanging="502"/>
        <w:rPr>
          <w:rFonts w:ascii="Times New Roman" w:hAnsi="Times New Roman"/>
          <w:szCs w:val="24"/>
        </w:rPr>
      </w:pPr>
    </w:p>
    <w:p w14:paraId="43C8E0B1" w14:textId="77777777" w:rsidR="006A317D" w:rsidRDefault="006A317D" w:rsidP="006A317D">
      <w:pPr>
        <w:pStyle w:val="a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lucrări.</w:t>
      </w:r>
    </w:p>
    <w:p w14:paraId="0C60B414"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Prezenta garanţie este valabilă până la data de _______________________________________</w:t>
      </w:r>
    </w:p>
    <w:p w14:paraId="74E92B92" w14:textId="77777777" w:rsidR="006A317D" w:rsidRDefault="006A317D" w:rsidP="006A317D">
      <w:pPr>
        <w:pStyle w:val="a8"/>
        <w:tabs>
          <w:tab w:val="left" w:pos="567"/>
        </w:tabs>
        <w:rPr>
          <w:rFonts w:ascii="Times New Roman" w:hAnsi="Times New Roman"/>
          <w:szCs w:val="24"/>
        </w:rPr>
      </w:pPr>
    </w:p>
    <w:p w14:paraId="303964BE"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 xml:space="preserve">Parafată de Banca___________________________________ în ziua___luna____anul_______  </w:t>
      </w:r>
    </w:p>
    <w:p w14:paraId="24DAABA9" w14:textId="77777777" w:rsidR="006A317D" w:rsidRDefault="006A317D" w:rsidP="006A317D">
      <w:pPr>
        <w:pStyle w:val="a8"/>
        <w:tabs>
          <w:tab w:val="left" w:pos="567"/>
        </w:tabs>
        <w:rPr>
          <w:rFonts w:ascii="Times New Roman" w:hAnsi="Times New Roman"/>
          <w:sz w:val="20"/>
        </w:rPr>
      </w:pPr>
      <w:r>
        <w:rPr>
          <w:rFonts w:ascii="Times New Roman" w:hAnsi="Times New Roman"/>
          <w:sz w:val="20"/>
        </w:rPr>
        <w:t xml:space="preserve">                                          (semnătura autorizată)</w:t>
      </w: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0"/>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2"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Default="00B65C93" w:rsidP="00F43D02">
      <w:pPr>
        <w:jc w:val="both"/>
        <w:rPr>
          <w:rFonts w:eastAsia="PMingLiU"/>
          <w:lang w:val="ro-MD" w:eastAsia="zh-CN"/>
        </w:rPr>
      </w:pPr>
    </w:p>
    <w:p w14:paraId="41F906EA" w14:textId="77777777" w:rsidR="0052164D" w:rsidRDefault="0052164D" w:rsidP="00F43D02">
      <w:pPr>
        <w:jc w:val="both"/>
        <w:rPr>
          <w:rFonts w:eastAsia="PMingLiU"/>
          <w:lang w:val="ro-MD" w:eastAsia="zh-CN"/>
        </w:rPr>
      </w:pPr>
    </w:p>
    <w:p w14:paraId="098B200B" w14:textId="77777777" w:rsidR="0052164D" w:rsidRDefault="0052164D" w:rsidP="00F43D02">
      <w:pPr>
        <w:jc w:val="both"/>
        <w:rPr>
          <w:rFonts w:eastAsia="PMingLiU"/>
          <w:lang w:val="ro-MD" w:eastAsia="zh-CN"/>
        </w:rPr>
      </w:pPr>
    </w:p>
    <w:bookmarkEnd w:id="52"/>
    <w:p w14:paraId="6690822E" w14:textId="77777777" w:rsidR="006A317D" w:rsidRDefault="006A317D" w:rsidP="006A317D">
      <w:pPr>
        <w:jc w:val="right"/>
        <w:rPr>
          <w:b/>
          <w:bCs/>
          <w:i/>
          <w:iCs/>
          <w:noProof w:val="0"/>
          <w:sz w:val="22"/>
          <w:szCs w:val="22"/>
        </w:rPr>
      </w:pPr>
      <w:r>
        <w:rPr>
          <w:b/>
          <w:bCs/>
          <w:i/>
          <w:iCs/>
          <w:noProof w:val="0"/>
        </w:rPr>
        <w:t>Anexa nr. 12</w:t>
      </w:r>
    </w:p>
    <w:p w14:paraId="50DF1A44" w14:textId="77777777" w:rsidR="006A317D" w:rsidRDefault="006A317D" w:rsidP="006A317D">
      <w:pPr>
        <w:tabs>
          <w:tab w:val="left" w:pos="5103"/>
          <w:tab w:val="left" w:pos="10348"/>
        </w:tabs>
        <w:jc w:val="right"/>
        <w:rPr>
          <w:b/>
          <w:bCs/>
          <w:i/>
          <w:iCs/>
        </w:rPr>
      </w:pPr>
      <w:r>
        <w:rPr>
          <w:b/>
          <w:i/>
          <w:iCs/>
        </w:rPr>
        <w:t>la</w:t>
      </w:r>
      <w:r>
        <w:rPr>
          <w:b/>
          <w:bCs/>
          <w:i/>
          <w:iCs/>
          <w:noProof w:val="0"/>
          <w:lang w:eastAsia="ru-RU"/>
        </w:rPr>
        <w:t xml:space="preserve"> Documentația standard</w:t>
      </w:r>
      <w:r>
        <w:rPr>
          <w:b/>
          <w:bCs/>
          <w:i/>
          <w:iCs/>
        </w:rPr>
        <w:t xml:space="preserve"> </w:t>
      </w:r>
      <w:r>
        <w:rPr>
          <w:b/>
          <w:bCs/>
          <w:i/>
          <w:iCs/>
          <w:noProof w:val="0"/>
          <w:lang w:eastAsia="ru-RU"/>
        </w:rPr>
        <w:t xml:space="preserve">aprobată prin Ordinul </w:t>
      </w:r>
    </w:p>
    <w:p w14:paraId="19FF90B3" w14:textId="77777777" w:rsidR="006A317D" w:rsidRDefault="006A317D" w:rsidP="006A317D">
      <w:pPr>
        <w:tabs>
          <w:tab w:val="left" w:pos="5103"/>
          <w:tab w:val="left" w:pos="10348"/>
        </w:tabs>
        <w:jc w:val="right"/>
        <w:rPr>
          <w:b/>
          <w:bCs/>
          <w:i/>
          <w:iCs/>
          <w:noProof w:val="0"/>
          <w:lang w:eastAsia="ru-RU"/>
        </w:rPr>
      </w:pPr>
      <w:r>
        <w:rPr>
          <w:b/>
          <w:bCs/>
          <w:i/>
          <w:iCs/>
          <w:noProof w:val="0"/>
          <w:lang w:eastAsia="ru-RU"/>
        </w:rPr>
        <w:t>Ministrului Finanţelor</w:t>
      </w:r>
      <w:r>
        <w:rPr>
          <w:b/>
          <w:bCs/>
          <w:i/>
          <w:iCs/>
        </w:rPr>
        <w:t xml:space="preserve"> </w:t>
      </w:r>
      <w:r>
        <w:rPr>
          <w:b/>
          <w:bCs/>
          <w:i/>
          <w:iCs/>
          <w:noProof w:val="0"/>
          <w:lang w:eastAsia="ru-RU"/>
        </w:rPr>
        <w:t>nr. 69 din 7 mai 2021</w:t>
      </w:r>
    </w:p>
    <w:p w14:paraId="7C5EEF60" w14:textId="77777777" w:rsidR="006A317D" w:rsidRDefault="006A317D" w:rsidP="006A317D">
      <w:pPr>
        <w:rPr>
          <w:rFonts w:eastAsia="PMingLiU"/>
          <w:b/>
          <w:lang w:eastAsia="zh-CN"/>
        </w:rPr>
      </w:pPr>
    </w:p>
    <w:p w14:paraId="61123999" w14:textId="77777777" w:rsidR="006A317D" w:rsidRDefault="006A317D" w:rsidP="006A317D">
      <w:pPr>
        <w:pStyle w:val="a8"/>
        <w:tabs>
          <w:tab w:val="left" w:pos="567"/>
        </w:tabs>
        <w:spacing w:line="360" w:lineRule="auto"/>
        <w:jc w:val="both"/>
        <w:rPr>
          <w:b/>
          <w:i/>
          <w:iCs/>
          <w:color w:val="2E74B5" w:themeColor="accent1" w:themeShade="BF"/>
          <w:sz w:val="28"/>
          <w:szCs w:val="28"/>
        </w:rPr>
      </w:pPr>
    </w:p>
    <w:p w14:paraId="13388903" w14:textId="77777777" w:rsidR="006A317D" w:rsidRDefault="006A317D" w:rsidP="006A317D">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7AECF72D" w14:textId="77777777" w:rsidR="006A317D" w:rsidRDefault="006A317D" w:rsidP="006A317D">
      <w:pPr>
        <w:jc w:val="center"/>
        <w:rPr>
          <w:rFonts w:eastAsia="PMingLiU"/>
          <w:b/>
          <w:sz w:val="28"/>
          <w:szCs w:val="28"/>
          <w:lang w:eastAsia="zh-CN"/>
        </w:rPr>
      </w:pPr>
    </w:p>
    <w:p w14:paraId="6FD3774D" w14:textId="77777777" w:rsidR="006A317D" w:rsidRDefault="006A317D" w:rsidP="006A317D">
      <w:pPr>
        <w:jc w:val="center"/>
        <w:rPr>
          <w:rFonts w:eastAsia="PMingLiU"/>
          <w:b/>
          <w:noProof w:val="0"/>
          <w:sz w:val="28"/>
          <w:szCs w:val="28"/>
          <w:lang w:eastAsia="zh-CN"/>
        </w:rPr>
      </w:pPr>
      <w:r>
        <w:rPr>
          <w:rFonts w:eastAsia="PMingLiU"/>
          <w:b/>
          <w:sz w:val="28"/>
          <w:szCs w:val="28"/>
          <w:lang w:eastAsia="zh-CN"/>
        </w:rPr>
        <w:t>DECLARAȚIE</w:t>
      </w:r>
    </w:p>
    <w:p w14:paraId="1E94ABDA" w14:textId="77777777" w:rsidR="006A317D" w:rsidRDefault="006A317D" w:rsidP="006A317D">
      <w:pPr>
        <w:pStyle w:val="a8"/>
        <w:tabs>
          <w:tab w:val="left" w:pos="567"/>
        </w:tabs>
        <w:jc w:val="center"/>
        <w:rPr>
          <w:b/>
        </w:rPr>
      </w:pPr>
      <w:r>
        <w:rPr>
          <w:b/>
        </w:rPr>
        <w:t>privind experienţa similară</w:t>
      </w:r>
    </w:p>
    <w:p w14:paraId="48918CCE" w14:textId="77777777" w:rsidR="006A317D" w:rsidRDefault="006A317D" w:rsidP="006A317D">
      <w:pPr>
        <w:pStyle w:val="a8"/>
        <w:tabs>
          <w:tab w:val="left" w:pos="567"/>
        </w:tabs>
        <w:jc w:val="center"/>
        <w:rPr>
          <w:rFonts w:ascii="Times New Roman" w:hAnsi="Times New Roman"/>
          <w:b/>
          <w:szCs w:val="24"/>
        </w:rPr>
      </w:pPr>
    </w:p>
    <w:p w14:paraId="12D3A709" w14:textId="77777777" w:rsidR="006A317D" w:rsidRDefault="006A317D" w:rsidP="006A317D">
      <w:pPr>
        <w:pStyle w:val="a8"/>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14:paraId="5CBBC2D5" w14:textId="77777777" w:rsidR="006A317D" w:rsidRDefault="006A317D" w:rsidP="006A317D">
      <w:pPr>
        <w:pStyle w:val="a8"/>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14:paraId="2A2E58EC" w14:textId="77777777" w:rsidR="006A317D" w:rsidRDefault="006A317D" w:rsidP="006A317D">
      <w:pPr>
        <w:pStyle w:val="a8"/>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14:paraId="4F160CA8" w14:textId="77777777" w:rsidR="006A317D" w:rsidRDefault="006A317D" w:rsidP="006A317D">
      <w:pPr>
        <w:pStyle w:val="a8"/>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14:paraId="1BF06858" w14:textId="77777777" w:rsidR="006A317D" w:rsidRDefault="006A317D" w:rsidP="006A317D">
      <w:pPr>
        <w:pStyle w:val="a8"/>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14:paraId="70DFAD3D" w14:textId="77777777" w:rsidR="006A317D" w:rsidRDefault="006A317D" w:rsidP="006A317D">
      <w:pPr>
        <w:pStyle w:val="a8"/>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14:paraId="500602FB" w14:textId="77777777" w:rsidR="006A317D" w:rsidRDefault="006A317D" w:rsidP="006A317D">
      <w:pPr>
        <w:pStyle w:val="a8"/>
        <w:tabs>
          <w:tab w:val="left" w:pos="567"/>
        </w:tabs>
        <w:jc w:val="right"/>
        <w:rPr>
          <w:rFonts w:ascii="Times New Roman" w:hAnsi="Times New Roman"/>
          <w:szCs w:val="24"/>
        </w:rPr>
      </w:pPr>
      <w:r>
        <w:rPr>
          <w:rFonts w:ascii="Times New Roman" w:hAnsi="Times New Roman"/>
          <w:szCs w:val="24"/>
        </w:rPr>
        <w:t>(se notează opţiunea corespunzătoare)</w:t>
      </w:r>
    </w:p>
    <w:p w14:paraId="11AD40E9" w14:textId="77777777" w:rsidR="006A317D" w:rsidRDefault="006A317D" w:rsidP="006A317D">
      <w:pPr>
        <w:pStyle w:val="a8"/>
        <w:numPr>
          <w:ilvl w:val="0"/>
          <w:numId w:val="41"/>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14:paraId="3E9FE96F" w14:textId="77777777" w:rsidR="006A317D" w:rsidRDefault="006A317D" w:rsidP="006A317D">
      <w:pPr>
        <w:pStyle w:val="a8"/>
        <w:numPr>
          <w:ilvl w:val="0"/>
          <w:numId w:val="41"/>
        </w:numPr>
        <w:tabs>
          <w:tab w:val="left" w:pos="567"/>
        </w:tabs>
        <w:ind w:left="0" w:firstLine="0"/>
        <w:jc w:val="both"/>
        <w:rPr>
          <w:rFonts w:ascii="Times New Roman" w:hAnsi="Times New Roman"/>
          <w:szCs w:val="24"/>
        </w:rPr>
      </w:pPr>
      <w:r>
        <w:rPr>
          <w:rFonts w:ascii="Times New Roman" w:hAnsi="Times New Roman"/>
          <w:szCs w:val="24"/>
        </w:rPr>
        <w:t>antreprenor asociat</w:t>
      </w:r>
    </w:p>
    <w:p w14:paraId="17CB2968" w14:textId="77777777" w:rsidR="006A317D" w:rsidRDefault="006A317D" w:rsidP="006A317D">
      <w:pPr>
        <w:pStyle w:val="a8"/>
        <w:numPr>
          <w:ilvl w:val="0"/>
          <w:numId w:val="41"/>
        </w:numPr>
        <w:tabs>
          <w:tab w:val="left" w:pos="567"/>
        </w:tabs>
        <w:ind w:left="0" w:firstLine="0"/>
        <w:jc w:val="both"/>
        <w:rPr>
          <w:rFonts w:ascii="Times New Roman" w:hAnsi="Times New Roman"/>
          <w:szCs w:val="24"/>
        </w:rPr>
      </w:pPr>
      <w:r>
        <w:rPr>
          <w:rFonts w:ascii="Times New Roman" w:hAnsi="Times New Roman"/>
          <w:szCs w:val="24"/>
        </w:rPr>
        <w:t>subantreprenor</w:t>
      </w:r>
    </w:p>
    <w:p w14:paraId="68004BB4"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14:paraId="6E6518D2"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14:paraId="377627BA" w14:textId="77777777" w:rsidR="006A317D" w:rsidRDefault="006A317D" w:rsidP="006A317D">
      <w:pPr>
        <w:pStyle w:val="a8"/>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14:paraId="4ADED2BA"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14:paraId="61470056"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 xml:space="preserve">b) finală </w:t>
      </w:r>
      <w:r>
        <w:t>(la data  finalizării contractului) __________________</w:t>
      </w:r>
      <w:r>
        <w:tab/>
        <w:t xml:space="preserve">    ____________________</w:t>
      </w:r>
    </w:p>
    <w:p w14:paraId="7BE4CA1E"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14:paraId="132AC9CD"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9. Perioada de executare a lucrării (luni)</w:t>
      </w:r>
    </w:p>
    <w:p w14:paraId="6B8C7C56" w14:textId="77777777" w:rsidR="006A317D" w:rsidRDefault="006A317D" w:rsidP="006A317D">
      <w:pPr>
        <w:pStyle w:val="a8"/>
        <w:numPr>
          <w:ilvl w:val="0"/>
          <w:numId w:val="42"/>
        </w:numPr>
        <w:tabs>
          <w:tab w:val="clear" w:pos="360"/>
          <w:tab w:val="left" w:pos="567"/>
          <w:tab w:val="left" w:pos="1080"/>
          <w:tab w:val="num"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14:paraId="078AD84C" w14:textId="77777777" w:rsidR="006A317D" w:rsidRDefault="006A317D" w:rsidP="006A317D">
      <w:pPr>
        <w:pStyle w:val="a8"/>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14:paraId="74988232" w14:textId="77777777" w:rsidR="006A317D" w:rsidRDefault="006A317D" w:rsidP="006A317D">
      <w:pPr>
        <w:pStyle w:val="a8"/>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14:paraId="19C7A6E9"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14:paraId="1B5AFE1B"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14:paraId="0CD313E6"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14:paraId="18AF19FA"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108440DF" w14:textId="77777777" w:rsidR="006A317D" w:rsidRDefault="006A317D" w:rsidP="006A317D">
      <w:pPr>
        <w:rPr>
          <w:rFonts w:eastAsia="MS Mincho"/>
          <w:lang w:eastAsia="zh-CN"/>
        </w:rPr>
      </w:pPr>
    </w:p>
    <w:p w14:paraId="3CB97591" w14:textId="77777777" w:rsidR="006A317D" w:rsidRDefault="006A317D" w:rsidP="006A317D">
      <w:pPr>
        <w:rPr>
          <w:rFonts w:eastAsia="MS Mincho"/>
          <w:lang w:eastAsia="zh-CN"/>
        </w:rPr>
      </w:pPr>
      <w:r>
        <w:rPr>
          <w:rFonts w:eastAsia="MS Mincho"/>
          <w:lang w:eastAsia="zh-CN"/>
        </w:rPr>
        <w:t>Data completării:______________________</w:t>
      </w:r>
    </w:p>
    <w:p w14:paraId="31E00B40" w14:textId="77777777" w:rsidR="006A317D" w:rsidRDefault="006A317D" w:rsidP="006A317D">
      <w:pPr>
        <w:jc w:val="both"/>
        <w:rPr>
          <w:rFonts w:eastAsia="PMingLiU"/>
          <w:lang w:eastAsia="zh-CN"/>
        </w:rPr>
      </w:pPr>
      <w:r>
        <w:rPr>
          <w:rFonts w:eastAsia="PMingLiU"/>
          <w:lang w:eastAsia="zh-CN"/>
        </w:rPr>
        <w:t>Semnat: _____________________________</w:t>
      </w:r>
    </w:p>
    <w:p w14:paraId="7B1C6C57" w14:textId="77777777" w:rsidR="006A317D" w:rsidRDefault="006A317D" w:rsidP="006A317D">
      <w:pPr>
        <w:jc w:val="both"/>
        <w:rPr>
          <w:rFonts w:eastAsia="PMingLiU"/>
          <w:lang w:eastAsia="zh-CN"/>
        </w:rPr>
      </w:pPr>
      <w:r>
        <w:rPr>
          <w:rFonts w:eastAsia="PMingLiU"/>
          <w:lang w:eastAsia="zh-CN"/>
        </w:rPr>
        <w:t>Nume: ______________________________</w:t>
      </w:r>
    </w:p>
    <w:p w14:paraId="0C753A7F" w14:textId="77777777" w:rsidR="006A317D" w:rsidRDefault="006A317D" w:rsidP="006A317D">
      <w:pPr>
        <w:jc w:val="both"/>
        <w:rPr>
          <w:rFonts w:eastAsia="PMingLiU"/>
          <w:lang w:eastAsia="zh-CN"/>
        </w:rPr>
      </w:pPr>
      <w:r>
        <w:rPr>
          <w:rFonts w:eastAsia="PMingLiU"/>
          <w:lang w:eastAsia="zh-CN"/>
        </w:rPr>
        <w:t>Funcţia în cadrul întreprinderii: ____________________________</w:t>
      </w:r>
    </w:p>
    <w:p w14:paraId="0851DB67" w14:textId="77777777" w:rsidR="006A317D" w:rsidRDefault="006A317D" w:rsidP="006A317D">
      <w:pPr>
        <w:jc w:val="both"/>
        <w:rPr>
          <w:rFonts w:eastAsia="PMingLiU"/>
          <w:b/>
          <w:lang w:eastAsia="zh-CN"/>
        </w:rPr>
      </w:pPr>
      <w:r>
        <w:rPr>
          <w:rFonts w:eastAsia="PMingLiU"/>
          <w:lang w:eastAsia="zh-CN"/>
        </w:rPr>
        <w:t>Denumirea întreprinderii: __________________________</w:t>
      </w:r>
    </w:p>
    <w:p w14:paraId="475AB9E9" w14:textId="77777777" w:rsidR="006A317D" w:rsidRDefault="006A317D" w:rsidP="006A317D">
      <w:pPr>
        <w:spacing w:after="200" w:line="276" w:lineRule="auto"/>
        <w:rPr>
          <w:rFonts w:eastAsia="PMingLiU"/>
          <w:lang w:eastAsia="zh-CN"/>
        </w:rPr>
      </w:pPr>
      <w:bookmarkStart w:id="53" w:name="_Toc449692109"/>
    </w:p>
    <w:p w14:paraId="7E9B0206" w14:textId="77777777" w:rsidR="006A317D" w:rsidRDefault="006A317D" w:rsidP="006A317D">
      <w:pPr>
        <w:jc w:val="center"/>
        <w:rPr>
          <w:rFonts w:eastAsia="PMingLiU"/>
          <w:b/>
          <w:lang w:eastAsia="zh-CN"/>
        </w:rPr>
      </w:pPr>
    </w:p>
    <w:p w14:paraId="1BA98CFA" w14:textId="77777777" w:rsidR="006A317D" w:rsidRDefault="006A317D" w:rsidP="006A317D">
      <w:pPr>
        <w:jc w:val="center"/>
        <w:rPr>
          <w:rFonts w:eastAsia="PMingLiU"/>
          <w:b/>
          <w:lang w:eastAsia="zh-CN"/>
        </w:rPr>
      </w:pPr>
    </w:p>
    <w:p w14:paraId="529222C5" w14:textId="77777777" w:rsidR="006A317D" w:rsidRDefault="006A317D" w:rsidP="006A317D">
      <w:pPr>
        <w:jc w:val="center"/>
        <w:rPr>
          <w:rFonts w:eastAsia="PMingLiU"/>
          <w:b/>
          <w:lang w:eastAsia="zh-CN"/>
        </w:rPr>
      </w:pPr>
    </w:p>
    <w:p w14:paraId="4B4CB223" w14:textId="77777777" w:rsidR="006A317D" w:rsidRDefault="006A317D" w:rsidP="006A317D">
      <w:pPr>
        <w:rPr>
          <w:rFonts w:eastAsia="PMingLiU"/>
          <w:b/>
          <w:lang w:eastAsia="zh-CN"/>
        </w:rPr>
      </w:pPr>
    </w:p>
    <w:p w14:paraId="585AC8FF" w14:textId="77777777" w:rsidR="006A317D" w:rsidRDefault="006A317D" w:rsidP="006A317D">
      <w:pPr>
        <w:jc w:val="center"/>
        <w:rPr>
          <w:rFonts w:eastAsia="PMingLiU"/>
          <w:b/>
          <w:lang w:eastAsia="zh-CN"/>
        </w:rPr>
      </w:pPr>
    </w:p>
    <w:p w14:paraId="2DDDC823" w14:textId="77777777" w:rsidR="006A317D" w:rsidRDefault="006A317D" w:rsidP="006A317D">
      <w:pPr>
        <w:jc w:val="right"/>
        <w:rPr>
          <w:b/>
          <w:bCs/>
          <w:i/>
          <w:iCs/>
          <w:noProof w:val="0"/>
          <w:sz w:val="22"/>
          <w:szCs w:val="22"/>
        </w:rPr>
      </w:pPr>
      <w:r>
        <w:rPr>
          <w:b/>
          <w:bCs/>
          <w:i/>
          <w:iCs/>
          <w:noProof w:val="0"/>
        </w:rPr>
        <w:t>Anexa nr. 13</w:t>
      </w:r>
    </w:p>
    <w:p w14:paraId="3053B6F7" w14:textId="77777777" w:rsidR="006A317D" w:rsidRDefault="006A317D" w:rsidP="006A317D">
      <w:pPr>
        <w:tabs>
          <w:tab w:val="left" w:pos="5103"/>
          <w:tab w:val="left" w:pos="10348"/>
        </w:tabs>
        <w:jc w:val="right"/>
        <w:rPr>
          <w:b/>
          <w:bCs/>
          <w:i/>
          <w:iCs/>
        </w:rPr>
      </w:pPr>
      <w:r>
        <w:rPr>
          <w:b/>
          <w:i/>
          <w:iCs/>
        </w:rPr>
        <w:t>la</w:t>
      </w:r>
      <w:r>
        <w:rPr>
          <w:b/>
          <w:bCs/>
          <w:i/>
          <w:iCs/>
          <w:noProof w:val="0"/>
          <w:lang w:eastAsia="ru-RU"/>
        </w:rPr>
        <w:t xml:space="preserve"> Documentația standard</w:t>
      </w:r>
      <w:r>
        <w:rPr>
          <w:b/>
          <w:bCs/>
          <w:i/>
          <w:iCs/>
        </w:rPr>
        <w:t xml:space="preserve"> </w:t>
      </w:r>
      <w:r>
        <w:rPr>
          <w:b/>
          <w:bCs/>
          <w:i/>
          <w:iCs/>
          <w:noProof w:val="0"/>
          <w:lang w:eastAsia="ru-RU"/>
        </w:rPr>
        <w:t xml:space="preserve">aprobată prin Ordinul </w:t>
      </w:r>
    </w:p>
    <w:p w14:paraId="169EE9D0" w14:textId="77777777" w:rsidR="006A317D" w:rsidRDefault="006A317D" w:rsidP="006A317D">
      <w:pPr>
        <w:tabs>
          <w:tab w:val="left" w:pos="5103"/>
          <w:tab w:val="left" w:pos="10348"/>
        </w:tabs>
        <w:jc w:val="right"/>
        <w:rPr>
          <w:b/>
          <w:bCs/>
          <w:i/>
          <w:iCs/>
          <w:noProof w:val="0"/>
          <w:lang w:eastAsia="ru-RU"/>
        </w:rPr>
      </w:pPr>
      <w:r>
        <w:rPr>
          <w:b/>
          <w:bCs/>
          <w:i/>
          <w:iCs/>
          <w:noProof w:val="0"/>
          <w:lang w:eastAsia="ru-RU"/>
        </w:rPr>
        <w:t>Ministrului Finanţelor</w:t>
      </w:r>
      <w:r>
        <w:rPr>
          <w:b/>
          <w:bCs/>
          <w:i/>
          <w:iCs/>
        </w:rPr>
        <w:t xml:space="preserve"> </w:t>
      </w:r>
      <w:r>
        <w:rPr>
          <w:b/>
          <w:bCs/>
          <w:i/>
          <w:iCs/>
          <w:noProof w:val="0"/>
          <w:lang w:eastAsia="ru-RU"/>
        </w:rPr>
        <w:t>nr. 69 din 7 mai 2021</w:t>
      </w:r>
    </w:p>
    <w:p w14:paraId="697CA05C" w14:textId="77777777" w:rsidR="006A317D" w:rsidRDefault="006A317D" w:rsidP="006A317D">
      <w:pPr>
        <w:jc w:val="center"/>
        <w:rPr>
          <w:rFonts w:eastAsia="PMingLiU"/>
          <w:b/>
          <w:lang w:eastAsia="zh-CN"/>
        </w:rPr>
      </w:pPr>
    </w:p>
    <w:p w14:paraId="6D20D46B" w14:textId="77777777" w:rsidR="006A317D" w:rsidRDefault="006A317D" w:rsidP="006A317D">
      <w:pPr>
        <w:jc w:val="center"/>
        <w:rPr>
          <w:rFonts w:eastAsia="PMingLiU"/>
          <w:b/>
          <w:lang w:eastAsia="zh-CN"/>
        </w:rPr>
      </w:pPr>
    </w:p>
    <w:bookmarkEnd w:id="53"/>
    <w:p w14:paraId="1F81F566" w14:textId="77777777" w:rsidR="006A317D" w:rsidRDefault="006A317D" w:rsidP="006A317D">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57B00C84" w14:textId="77777777" w:rsidR="006A317D" w:rsidRDefault="006A317D" w:rsidP="006A317D">
      <w:pPr>
        <w:jc w:val="center"/>
        <w:rPr>
          <w:b/>
        </w:rPr>
      </w:pPr>
    </w:p>
    <w:p w14:paraId="17DD0237" w14:textId="77777777" w:rsidR="006A317D" w:rsidRDefault="006A317D" w:rsidP="006A317D">
      <w:pPr>
        <w:pStyle w:val="a8"/>
        <w:tabs>
          <w:tab w:val="left" w:pos="567"/>
        </w:tabs>
        <w:jc w:val="center"/>
        <w:rPr>
          <w:rFonts w:ascii="Times New Roman" w:eastAsia="PMingLiU" w:hAnsi="Times New Roman"/>
          <w:b/>
          <w:sz w:val="28"/>
          <w:szCs w:val="28"/>
          <w:lang w:eastAsia="zh-CN"/>
        </w:rPr>
      </w:pPr>
      <w:r>
        <w:rPr>
          <w:rFonts w:ascii="Times New Roman" w:eastAsia="PMingLiU" w:hAnsi="Times New Roman"/>
          <w:b/>
          <w:sz w:val="28"/>
          <w:szCs w:val="28"/>
          <w:lang w:eastAsia="zh-CN"/>
        </w:rPr>
        <w:t xml:space="preserve">DECLARAȚIE </w:t>
      </w:r>
    </w:p>
    <w:p w14:paraId="14AABECA" w14:textId="77777777" w:rsidR="006A317D" w:rsidRDefault="006A317D" w:rsidP="006A317D">
      <w:pPr>
        <w:pStyle w:val="a8"/>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14:paraId="756617CF" w14:textId="77777777" w:rsidR="006A317D" w:rsidRDefault="006A317D" w:rsidP="006A317D">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123"/>
        <w:gridCol w:w="1559"/>
        <w:gridCol w:w="1956"/>
        <w:gridCol w:w="1276"/>
        <w:gridCol w:w="1276"/>
        <w:gridCol w:w="1417"/>
      </w:tblGrid>
      <w:tr w:rsidR="006A317D" w:rsidRPr="006A317D" w14:paraId="35D0E380" w14:textId="77777777" w:rsidTr="006A317D">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AC4487" w14:textId="77777777" w:rsidR="006A317D" w:rsidRDefault="006A317D">
            <w:pPr>
              <w:spacing w:line="256" w:lineRule="auto"/>
              <w:jc w:val="center"/>
              <w:rPr>
                <w:b/>
                <w:bCs/>
              </w:rPr>
            </w:pPr>
            <w:r>
              <w:rPr>
                <w:b/>
                <w:bCs/>
              </w:rPr>
              <w:t>Nr</w:t>
            </w:r>
          </w:p>
          <w:p w14:paraId="33CDD146" w14:textId="77777777" w:rsidR="006A317D" w:rsidRDefault="006A317D">
            <w:pPr>
              <w:spacing w:line="256" w:lineRule="auto"/>
              <w:jc w:val="center"/>
              <w:rPr>
                <w:b/>
                <w:bCs/>
                <w:lang w:eastAsia="zh-CN"/>
              </w:rPr>
            </w:pPr>
            <w:r>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9E24949" w14:textId="77777777" w:rsidR="006A317D" w:rsidRDefault="006A317D">
            <w:pPr>
              <w:spacing w:line="256" w:lineRule="auto"/>
              <w:jc w:val="center"/>
              <w:rPr>
                <w:b/>
                <w:bCs/>
              </w:rPr>
            </w:pPr>
            <w:r>
              <w:rPr>
                <w:b/>
                <w:bCs/>
              </w:rPr>
              <w:t>Obiectul contractului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9227412" w14:textId="77777777" w:rsidR="006A317D" w:rsidRDefault="006A317D">
            <w:pPr>
              <w:spacing w:line="256" w:lineRule="auto"/>
              <w:jc w:val="center"/>
              <w:rPr>
                <w:b/>
                <w:bCs/>
              </w:rPr>
            </w:pPr>
            <w:r>
              <w:rPr>
                <w:b/>
                <w:bCs/>
              </w:rPr>
              <w:t>Denumirea/</w:t>
            </w:r>
          </w:p>
          <w:p w14:paraId="39CBCECD" w14:textId="77777777" w:rsidR="006A317D" w:rsidRDefault="006A317D">
            <w:pPr>
              <w:spacing w:line="256" w:lineRule="auto"/>
              <w:jc w:val="center"/>
              <w:rPr>
                <w:b/>
                <w:bCs/>
              </w:rPr>
            </w:pPr>
            <w:r>
              <w:rPr>
                <w:b/>
                <w:bCs/>
              </w:rPr>
              <w:t>numele beneficiaru</w:t>
            </w:r>
          </w:p>
          <w:p w14:paraId="5AC9567A" w14:textId="77777777" w:rsidR="006A317D" w:rsidRDefault="006A317D">
            <w:pPr>
              <w:spacing w:line="256" w:lineRule="auto"/>
              <w:jc w:val="center"/>
              <w:rPr>
                <w:b/>
                <w:bCs/>
              </w:rPr>
            </w:pPr>
            <w:r>
              <w:rPr>
                <w:b/>
                <w:bCs/>
              </w:rPr>
              <w:t>lui/Adresa</w:t>
            </w:r>
          </w:p>
        </w:tc>
        <w:tc>
          <w:tcPr>
            <w:tcW w:w="195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9077583" w14:textId="77777777" w:rsidR="006A317D" w:rsidRDefault="006A317D">
            <w:pPr>
              <w:spacing w:line="256" w:lineRule="auto"/>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E3411B6" w14:textId="77777777" w:rsidR="006A317D" w:rsidRDefault="006A317D">
            <w:pPr>
              <w:spacing w:line="256" w:lineRule="auto"/>
              <w:jc w:val="center"/>
              <w:rPr>
                <w:b/>
                <w:bCs/>
              </w:rPr>
            </w:pPr>
            <w:r>
              <w:rPr>
                <w:b/>
                <w:bCs/>
              </w:rPr>
              <w:t>Preţul contractu</w:t>
            </w:r>
          </w:p>
          <w:p w14:paraId="1E9834FB" w14:textId="77777777" w:rsidR="006A317D" w:rsidRDefault="006A317D">
            <w:pPr>
              <w:spacing w:line="256" w:lineRule="auto"/>
              <w:jc w:val="center"/>
              <w:rPr>
                <w:b/>
                <w:bCs/>
              </w:rPr>
            </w:pPr>
            <w:r>
              <w:rPr>
                <w:b/>
                <w:bCs/>
              </w:rPr>
              <w:t xml:space="preserve">lui/ valoarea lucrărilor executate </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0354E0F" w14:textId="77777777" w:rsidR="006A317D" w:rsidRDefault="006A317D">
            <w:pPr>
              <w:spacing w:line="256" w:lineRule="auto"/>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8007D3A" w14:textId="77777777" w:rsidR="006A317D" w:rsidRDefault="006A317D">
            <w:pPr>
              <w:spacing w:line="256" w:lineRule="auto"/>
              <w:jc w:val="center"/>
              <w:rPr>
                <w:b/>
                <w:bCs/>
              </w:rPr>
            </w:pPr>
            <w:r>
              <w:rPr>
                <w:b/>
                <w:bCs/>
              </w:rPr>
              <w:t>Numărul şi data procesului-verbal de recepţie la terminarea lucrărilor</w:t>
            </w:r>
          </w:p>
        </w:tc>
      </w:tr>
      <w:tr w:rsidR="006A317D" w14:paraId="3FC92C3C" w14:textId="77777777" w:rsidTr="006A317D">
        <w:trPr>
          <w:trHeight w:val="300"/>
        </w:trPr>
        <w:tc>
          <w:tcPr>
            <w:tcW w:w="607" w:type="dxa"/>
            <w:tcBorders>
              <w:top w:val="nil"/>
              <w:left w:val="single" w:sz="4" w:space="0" w:color="auto"/>
              <w:bottom w:val="single" w:sz="4" w:space="0" w:color="auto"/>
              <w:right w:val="single" w:sz="4" w:space="0" w:color="auto"/>
            </w:tcBorders>
            <w:vAlign w:val="center"/>
            <w:hideMark/>
          </w:tcPr>
          <w:p w14:paraId="29B47FA4" w14:textId="77777777" w:rsidR="006A317D" w:rsidRDefault="006A317D">
            <w:pPr>
              <w:spacing w:line="256" w:lineRule="auto"/>
              <w:jc w:val="center"/>
              <w:rPr>
                <w:b/>
                <w:bCs/>
              </w:rPr>
            </w:pPr>
            <w:r>
              <w:rPr>
                <w:b/>
                <w:bCs/>
              </w:rPr>
              <w:t>1</w:t>
            </w:r>
          </w:p>
        </w:tc>
        <w:tc>
          <w:tcPr>
            <w:tcW w:w="1123" w:type="dxa"/>
            <w:tcBorders>
              <w:top w:val="nil"/>
              <w:left w:val="nil"/>
              <w:bottom w:val="single" w:sz="4" w:space="0" w:color="auto"/>
              <w:right w:val="single" w:sz="4" w:space="0" w:color="auto"/>
            </w:tcBorders>
            <w:vAlign w:val="center"/>
            <w:hideMark/>
          </w:tcPr>
          <w:p w14:paraId="0C917DC3" w14:textId="77777777" w:rsidR="006A317D" w:rsidRDefault="006A317D">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44926ABF" w14:textId="77777777" w:rsidR="006A317D" w:rsidRDefault="006A317D">
            <w:pPr>
              <w:spacing w:line="256" w:lineRule="auto"/>
              <w:jc w:val="center"/>
            </w:pPr>
            <w:r>
              <w:t> </w:t>
            </w:r>
          </w:p>
        </w:tc>
        <w:tc>
          <w:tcPr>
            <w:tcW w:w="1956" w:type="dxa"/>
            <w:tcBorders>
              <w:top w:val="nil"/>
              <w:left w:val="nil"/>
              <w:bottom w:val="single" w:sz="4" w:space="0" w:color="auto"/>
              <w:right w:val="single" w:sz="4" w:space="0" w:color="auto"/>
            </w:tcBorders>
            <w:vAlign w:val="center"/>
            <w:hideMark/>
          </w:tcPr>
          <w:p w14:paraId="4015F11C" w14:textId="77777777" w:rsidR="006A317D" w:rsidRDefault="006A317D">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24CFA334" w14:textId="77777777" w:rsidR="006A317D" w:rsidRDefault="006A317D">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4CB4C82C" w14:textId="77777777" w:rsidR="006A317D" w:rsidRDefault="006A317D">
            <w:pPr>
              <w:spacing w:line="256" w:lineRule="auto"/>
              <w:jc w:val="center"/>
            </w:pPr>
            <w:r>
              <w:t> </w:t>
            </w:r>
          </w:p>
        </w:tc>
        <w:tc>
          <w:tcPr>
            <w:tcW w:w="1417" w:type="dxa"/>
            <w:tcBorders>
              <w:top w:val="nil"/>
              <w:left w:val="nil"/>
              <w:bottom w:val="single" w:sz="4" w:space="0" w:color="auto"/>
              <w:right w:val="single" w:sz="4" w:space="0" w:color="auto"/>
            </w:tcBorders>
            <w:vAlign w:val="center"/>
            <w:hideMark/>
          </w:tcPr>
          <w:p w14:paraId="4E70285C" w14:textId="77777777" w:rsidR="006A317D" w:rsidRDefault="006A317D">
            <w:pPr>
              <w:spacing w:line="256" w:lineRule="auto"/>
              <w:jc w:val="center"/>
            </w:pPr>
            <w:r>
              <w:t> </w:t>
            </w:r>
          </w:p>
        </w:tc>
      </w:tr>
      <w:tr w:rsidR="006A317D" w14:paraId="2C122D02" w14:textId="77777777" w:rsidTr="006A317D">
        <w:trPr>
          <w:trHeight w:val="300"/>
        </w:trPr>
        <w:tc>
          <w:tcPr>
            <w:tcW w:w="607" w:type="dxa"/>
            <w:tcBorders>
              <w:top w:val="nil"/>
              <w:left w:val="single" w:sz="4" w:space="0" w:color="auto"/>
              <w:bottom w:val="single" w:sz="4" w:space="0" w:color="auto"/>
              <w:right w:val="single" w:sz="4" w:space="0" w:color="auto"/>
            </w:tcBorders>
            <w:vAlign w:val="center"/>
            <w:hideMark/>
          </w:tcPr>
          <w:p w14:paraId="23B2D955" w14:textId="77777777" w:rsidR="006A317D" w:rsidRDefault="006A317D">
            <w:pPr>
              <w:spacing w:line="256" w:lineRule="auto"/>
              <w:jc w:val="center"/>
              <w:rPr>
                <w:b/>
                <w:bCs/>
              </w:rPr>
            </w:pPr>
            <w:r>
              <w:rPr>
                <w:b/>
                <w:bCs/>
              </w:rPr>
              <w:t>2</w:t>
            </w:r>
          </w:p>
        </w:tc>
        <w:tc>
          <w:tcPr>
            <w:tcW w:w="1123" w:type="dxa"/>
            <w:tcBorders>
              <w:top w:val="nil"/>
              <w:left w:val="nil"/>
              <w:bottom w:val="single" w:sz="4" w:space="0" w:color="auto"/>
              <w:right w:val="single" w:sz="4" w:space="0" w:color="auto"/>
            </w:tcBorders>
            <w:vAlign w:val="center"/>
            <w:hideMark/>
          </w:tcPr>
          <w:p w14:paraId="1F485C0F" w14:textId="77777777" w:rsidR="006A317D" w:rsidRDefault="006A317D">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36007E8C" w14:textId="77777777" w:rsidR="006A317D" w:rsidRDefault="006A317D">
            <w:pPr>
              <w:spacing w:line="256" w:lineRule="auto"/>
              <w:jc w:val="center"/>
            </w:pPr>
            <w:r>
              <w:t> </w:t>
            </w:r>
          </w:p>
        </w:tc>
        <w:tc>
          <w:tcPr>
            <w:tcW w:w="1956" w:type="dxa"/>
            <w:tcBorders>
              <w:top w:val="nil"/>
              <w:left w:val="nil"/>
              <w:bottom w:val="single" w:sz="4" w:space="0" w:color="auto"/>
              <w:right w:val="single" w:sz="4" w:space="0" w:color="auto"/>
            </w:tcBorders>
            <w:vAlign w:val="center"/>
            <w:hideMark/>
          </w:tcPr>
          <w:p w14:paraId="4C038532" w14:textId="77777777" w:rsidR="006A317D" w:rsidRDefault="006A317D">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3E199BD1" w14:textId="77777777" w:rsidR="006A317D" w:rsidRDefault="006A317D">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777B73CB" w14:textId="77777777" w:rsidR="006A317D" w:rsidRDefault="006A317D">
            <w:pPr>
              <w:spacing w:line="256" w:lineRule="auto"/>
              <w:jc w:val="center"/>
            </w:pPr>
            <w:r>
              <w:t> </w:t>
            </w:r>
          </w:p>
        </w:tc>
        <w:tc>
          <w:tcPr>
            <w:tcW w:w="1417" w:type="dxa"/>
            <w:tcBorders>
              <w:top w:val="nil"/>
              <w:left w:val="nil"/>
              <w:bottom w:val="single" w:sz="4" w:space="0" w:color="auto"/>
              <w:right w:val="single" w:sz="4" w:space="0" w:color="auto"/>
            </w:tcBorders>
            <w:vAlign w:val="center"/>
            <w:hideMark/>
          </w:tcPr>
          <w:p w14:paraId="56162EE7" w14:textId="77777777" w:rsidR="006A317D" w:rsidRDefault="006A317D">
            <w:pPr>
              <w:spacing w:line="256" w:lineRule="auto"/>
              <w:jc w:val="center"/>
            </w:pPr>
            <w:r>
              <w:t> </w:t>
            </w:r>
          </w:p>
        </w:tc>
      </w:tr>
      <w:tr w:rsidR="006A317D" w14:paraId="58B4C3F9" w14:textId="77777777" w:rsidTr="006A317D">
        <w:trPr>
          <w:trHeight w:val="300"/>
        </w:trPr>
        <w:tc>
          <w:tcPr>
            <w:tcW w:w="607" w:type="dxa"/>
            <w:tcBorders>
              <w:top w:val="nil"/>
              <w:left w:val="single" w:sz="4" w:space="0" w:color="auto"/>
              <w:bottom w:val="single" w:sz="4" w:space="0" w:color="auto"/>
              <w:right w:val="single" w:sz="4" w:space="0" w:color="auto"/>
            </w:tcBorders>
            <w:vAlign w:val="center"/>
            <w:hideMark/>
          </w:tcPr>
          <w:p w14:paraId="50557E71" w14:textId="77777777" w:rsidR="006A317D" w:rsidRDefault="006A317D">
            <w:pPr>
              <w:spacing w:line="256" w:lineRule="auto"/>
              <w:jc w:val="center"/>
              <w:rPr>
                <w:b/>
                <w:bCs/>
              </w:rPr>
            </w:pPr>
            <w:r>
              <w:rPr>
                <w:b/>
                <w:bCs/>
              </w:rPr>
              <w:t>...</w:t>
            </w:r>
          </w:p>
        </w:tc>
        <w:tc>
          <w:tcPr>
            <w:tcW w:w="1123" w:type="dxa"/>
            <w:tcBorders>
              <w:top w:val="nil"/>
              <w:left w:val="nil"/>
              <w:bottom w:val="single" w:sz="4" w:space="0" w:color="auto"/>
              <w:right w:val="single" w:sz="4" w:space="0" w:color="auto"/>
            </w:tcBorders>
            <w:vAlign w:val="center"/>
            <w:hideMark/>
          </w:tcPr>
          <w:p w14:paraId="7AE09149" w14:textId="77777777" w:rsidR="006A317D" w:rsidRDefault="006A317D">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14328E5D" w14:textId="77777777" w:rsidR="006A317D" w:rsidRDefault="006A317D">
            <w:pPr>
              <w:spacing w:line="256" w:lineRule="auto"/>
              <w:jc w:val="center"/>
            </w:pPr>
            <w:r>
              <w:t> </w:t>
            </w:r>
          </w:p>
        </w:tc>
        <w:tc>
          <w:tcPr>
            <w:tcW w:w="1956" w:type="dxa"/>
            <w:tcBorders>
              <w:top w:val="nil"/>
              <w:left w:val="nil"/>
              <w:bottom w:val="single" w:sz="4" w:space="0" w:color="auto"/>
              <w:right w:val="single" w:sz="4" w:space="0" w:color="auto"/>
            </w:tcBorders>
            <w:vAlign w:val="center"/>
            <w:hideMark/>
          </w:tcPr>
          <w:p w14:paraId="728C4E8A" w14:textId="77777777" w:rsidR="006A317D" w:rsidRDefault="006A317D">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0BADEC49" w14:textId="77777777" w:rsidR="006A317D" w:rsidRDefault="006A317D">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2A4E7294" w14:textId="77777777" w:rsidR="006A317D" w:rsidRDefault="006A317D">
            <w:pPr>
              <w:spacing w:line="256" w:lineRule="auto"/>
              <w:jc w:val="center"/>
            </w:pPr>
            <w:r>
              <w:t> </w:t>
            </w:r>
          </w:p>
        </w:tc>
        <w:tc>
          <w:tcPr>
            <w:tcW w:w="1417" w:type="dxa"/>
            <w:tcBorders>
              <w:top w:val="nil"/>
              <w:left w:val="nil"/>
              <w:bottom w:val="single" w:sz="4" w:space="0" w:color="auto"/>
              <w:right w:val="single" w:sz="4" w:space="0" w:color="auto"/>
            </w:tcBorders>
            <w:vAlign w:val="center"/>
            <w:hideMark/>
          </w:tcPr>
          <w:p w14:paraId="1E8E6B3D" w14:textId="77777777" w:rsidR="006A317D" w:rsidRDefault="006A317D">
            <w:pPr>
              <w:spacing w:line="256" w:lineRule="auto"/>
              <w:jc w:val="center"/>
            </w:pPr>
            <w:r>
              <w:t> </w:t>
            </w:r>
          </w:p>
        </w:tc>
      </w:tr>
    </w:tbl>
    <w:p w14:paraId="29CF05DE" w14:textId="77777777" w:rsidR="006A317D" w:rsidRDefault="006A317D" w:rsidP="006A317D">
      <w:pPr>
        <w:jc w:val="both"/>
      </w:pPr>
    </w:p>
    <w:p w14:paraId="0620EA65" w14:textId="77777777" w:rsidR="006A317D" w:rsidRDefault="006A317D" w:rsidP="006A317D">
      <w:pPr>
        <w:jc w:val="both"/>
      </w:pPr>
      <w:r>
        <w:rPr>
          <w:rStyle w:val="af8"/>
        </w:rPr>
        <w:t>*</w:t>
      </w:r>
      <w:r>
        <w:t xml:space="preserve"> Se precizează calitatea în care a participat la îndeplinirea contractului, care poate fi de: contractant unic sau lider de asociaţie; contractant asociat; subcontractant.</w:t>
      </w:r>
    </w:p>
    <w:p w14:paraId="37CCE8E1" w14:textId="77777777" w:rsidR="006A317D" w:rsidRDefault="006A317D" w:rsidP="006A317D">
      <w:pPr>
        <w:jc w:val="both"/>
        <w:rPr>
          <w:rFonts w:eastAsia="PMingLiU"/>
          <w:lang w:eastAsia="zh-CN"/>
        </w:rPr>
      </w:pPr>
    </w:p>
    <w:p w14:paraId="4B0EBE74" w14:textId="77777777" w:rsidR="006A317D" w:rsidRDefault="006A317D" w:rsidP="006A317D">
      <w:pPr>
        <w:jc w:val="both"/>
        <w:rPr>
          <w:rFonts w:eastAsia="PMingLiU"/>
          <w:lang w:eastAsia="zh-CN"/>
        </w:rPr>
      </w:pPr>
      <w:r>
        <w:rPr>
          <w:rFonts w:eastAsia="PMingLiU"/>
          <w:lang w:eastAsia="zh-CN"/>
        </w:rPr>
        <w:t>Semnat: ________________________________________</w:t>
      </w:r>
    </w:p>
    <w:p w14:paraId="0FAD4342" w14:textId="77777777" w:rsidR="006A317D" w:rsidRDefault="006A317D" w:rsidP="006A317D">
      <w:pPr>
        <w:jc w:val="both"/>
        <w:rPr>
          <w:rFonts w:eastAsia="PMingLiU"/>
          <w:lang w:eastAsia="zh-CN"/>
        </w:rPr>
      </w:pPr>
      <w:r>
        <w:rPr>
          <w:rFonts w:eastAsia="PMingLiU"/>
          <w:lang w:eastAsia="zh-CN"/>
        </w:rPr>
        <w:t>Nume: _________________________________________</w:t>
      </w:r>
    </w:p>
    <w:p w14:paraId="04F9E9A9" w14:textId="77777777" w:rsidR="006A317D" w:rsidRDefault="006A317D" w:rsidP="006A317D">
      <w:pPr>
        <w:jc w:val="both"/>
        <w:rPr>
          <w:rFonts w:eastAsia="PMingLiU"/>
          <w:lang w:eastAsia="zh-CN"/>
        </w:rPr>
      </w:pPr>
      <w:r>
        <w:rPr>
          <w:rFonts w:eastAsia="PMingLiU"/>
          <w:lang w:eastAsia="zh-CN"/>
        </w:rPr>
        <w:t>Funcţia în cadrul întreprinderii: ___________________________</w:t>
      </w:r>
    </w:p>
    <w:p w14:paraId="0285B218" w14:textId="77777777" w:rsidR="006A317D" w:rsidRDefault="006A317D" w:rsidP="006A317D">
      <w:pPr>
        <w:jc w:val="both"/>
        <w:rPr>
          <w:rFonts w:eastAsia="PMingLiU"/>
          <w:lang w:eastAsia="zh-CN"/>
        </w:rPr>
      </w:pPr>
      <w:r>
        <w:rPr>
          <w:rFonts w:eastAsia="PMingLiU"/>
          <w:lang w:eastAsia="zh-CN"/>
        </w:rPr>
        <w:t>Denumirea întreprinderii: ________________________________</w:t>
      </w:r>
    </w:p>
    <w:p w14:paraId="5E0DF0F3" w14:textId="77777777" w:rsidR="006A317D" w:rsidRDefault="006A317D" w:rsidP="006A317D">
      <w:pPr>
        <w:spacing w:after="200" w:line="276" w:lineRule="auto"/>
        <w:rPr>
          <w:rFonts w:eastAsia="PMingLiU"/>
          <w:lang w:eastAsia="zh-CN"/>
        </w:rPr>
      </w:pPr>
      <w:bookmarkStart w:id="54" w:name="_Toc449692110"/>
    </w:p>
    <w:p w14:paraId="57E176E4" w14:textId="77777777" w:rsidR="006A317D" w:rsidRDefault="006A317D" w:rsidP="006A317D">
      <w:pPr>
        <w:spacing w:line="276" w:lineRule="auto"/>
        <w:jc w:val="center"/>
        <w:rPr>
          <w:rFonts w:eastAsia="PMingLiU"/>
          <w:b/>
          <w:lang w:eastAsia="zh-CN"/>
        </w:rPr>
      </w:pPr>
    </w:p>
    <w:p w14:paraId="7F9AE6C9" w14:textId="77777777" w:rsidR="006A317D" w:rsidRDefault="006A317D" w:rsidP="006A317D">
      <w:pPr>
        <w:spacing w:line="276" w:lineRule="auto"/>
        <w:jc w:val="center"/>
        <w:rPr>
          <w:rFonts w:eastAsia="PMingLiU"/>
          <w:b/>
          <w:lang w:eastAsia="zh-CN"/>
        </w:rPr>
      </w:pPr>
    </w:p>
    <w:p w14:paraId="7494A4AD" w14:textId="77777777" w:rsidR="006A317D" w:rsidRDefault="006A317D" w:rsidP="006A317D">
      <w:pPr>
        <w:spacing w:line="276" w:lineRule="auto"/>
        <w:jc w:val="center"/>
        <w:rPr>
          <w:rFonts w:eastAsia="PMingLiU"/>
          <w:b/>
          <w:lang w:eastAsia="zh-CN"/>
        </w:rPr>
      </w:pPr>
    </w:p>
    <w:p w14:paraId="057E8433" w14:textId="77777777" w:rsidR="006A317D" w:rsidRDefault="006A317D" w:rsidP="006A317D">
      <w:pPr>
        <w:spacing w:line="276" w:lineRule="auto"/>
        <w:jc w:val="center"/>
        <w:rPr>
          <w:rFonts w:eastAsia="PMingLiU"/>
          <w:b/>
          <w:lang w:eastAsia="zh-CN"/>
        </w:rPr>
      </w:pPr>
    </w:p>
    <w:p w14:paraId="61A25C09" w14:textId="77777777" w:rsidR="006A317D" w:rsidRDefault="006A317D" w:rsidP="006A317D">
      <w:pPr>
        <w:spacing w:line="276" w:lineRule="auto"/>
        <w:jc w:val="center"/>
        <w:rPr>
          <w:rFonts w:eastAsia="PMingLiU"/>
          <w:b/>
          <w:lang w:eastAsia="zh-CN"/>
        </w:rPr>
      </w:pPr>
    </w:p>
    <w:p w14:paraId="2CB1B85C" w14:textId="77777777" w:rsidR="006A317D" w:rsidRDefault="006A317D" w:rsidP="006A317D">
      <w:pPr>
        <w:spacing w:line="276" w:lineRule="auto"/>
        <w:jc w:val="center"/>
        <w:rPr>
          <w:rFonts w:eastAsia="PMingLiU"/>
          <w:b/>
          <w:lang w:eastAsia="zh-CN"/>
        </w:rPr>
      </w:pPr>
    </w:p>
    <w:p w14:paraId="38FA7B43" w14:textId="77777777" w:rsidR="006A317D" w:rsidRDefault="006A317D" w:rsidP="006A317D">
      <w:pPr>
        <w:jc w:val="right"/>
        <w:rPr>
          <w:b/>
          <w:bCs/>
          <w:i/>
          <w:iCs/>
          <w:noProof w:val="0"/>
        </w:rPr>
      </w:pPr>
    </w:p>
    <w:p w14:paraId="7C578B02" w14:textId="77777777" w:rsidR="006A317D" w:rsidRDefault="006A317D" w:rsidP="006A317D">
      <w:pPr>
        <w:jc w:val="right"/>
        <w:rPr>
          <w:b/>
          <w:bCs/>
          <w:i/>
          <w:iCs/>
          <w:noProof w:val="0"/>
        </w:rPr>
      </w:pPr>
    </w:p>
    <w:p w14:paraId="457CCB7B" w14:textId="77777777" w:rsidR="006A317D" w:rsidRDefault="006A317D" w:rsidP="006A317D">
      <w:pPr>
        <w:jc w:val="right"/>
        <w:rPr>
          <w:b/>
          <w:bCs/>
          <w:i/>
          <w:iCs/>
          <w:noProof w:val="0"/>
        </w:rPr>
      </w:pPr>
    </w:p>
    <w:p w14:paraId="5F96FBFB" w14:textId="77777777" w:rsidR="006A317D" w:rsidRDefault="006A317D" w:rsidP="006A317D">
      <w:pPr>
        <w:jc w:val="right"/>
        <w:rPr>
          <w:b/>
          <w:bCs/>
          <w:i/>
          <w:iCs/>
          <w:noProof w:val="0"/>
        </w:rPr>
      </w:pPr>
    </w:p>
    <w:p w14:paraId="3E4DC545" w14:textId="77777777" w:rsidR="006A317D" w:rsidRDefault="006A317D" w:rsidP="006A317D">
      <w:pPr>
        <w:jc w:val="right"/>
        <w:rPr>
          <w:b/>
          <w:bCs/>
          <w:i/>
          <w:iCs/>
          <w:noProof w:val="0"/>
        </w:rPr>
      </w:pPr>
    </w:p>
    <w:p w14:paraId="4895AFEC" w14:textId="77777777" w:rsidR="006A317D" w:rsidRDefault="006A317D" w:rsidP="006A317D">
      <w:pPr>
        <w:jc w:val="right"/>
        <w:rPr>
          <w:b/>
          <w:bCs/>
          <w:i/>
          <w:iCs/>
          <w:noProof w:val="0"/>
        </w:rPr>
      </w:pPr>
    </w:p>
    <w:p w14:paraId="318AD1FE" w14:textId="77777777" w:rsidR="006A317D" w:rsidRDefault="006A317D" w:rsidP="006A317D">
      <w:pPr>
        <w:jc w:val="right"/>
        <w:rPr>
          <w:b/>
          <w:bCs/>
          <w:i/>
          <w:iCs/>
          <w:noProof w:val="0"/>
        </w:rPr>
      </w:pPr>
    </w:p>
    <w:p w14:paraId="35A6CE46" w14:textId="77777777" w:rsidR="006A317D" w:rsidRDefault="006A317D" w:rsidP="006A317D">
      <w:pPr>
        <w:jc w:val="right"/>
        <w:rPr>
          <w:b/>
          <w:bCs/>
          <w:i/>
          <w:iCs/>
          <w:noProof w:val="0"/>
        </w:rPr>
      </w:pPr>
    </w:p>
    <w:p w14:paraId="5B441477" w14:textId="77777777" w:rsidR="006A317D" w:rsidRDefault="006A317D" w:rsidP="006A317D">
      <w:pPr>
        <w:jc w:val="right"/>
        <w:rPr>
          <w:b/>
          <w:bCs/>
          <w:i/>
          <w:iCs/>
          <w:noProof w:val="0"/>
        </w:rPr>
      </w:pPr>
    </w:p>
    <w:p w14:paraId="5DD20C8B" w14:textId="77777777" w:rsidR="006A317D" w:rsidRDefault="006A317D" w:rsidP="006A317D">
      <w:pPr>
        <w:jc w:val="right"/>
        <w:rPr>
          <w:b/>
          <w:bCs/>
          <w:i/>
          <w:iCs/>
          <w:noProof w:val="0"/>
        </w:rPr>
      </w:pPr>
    </w:p>
    <w:p w14:paraId="5E381F3D" w14:textId="77777777" w:rsidR="006A317D" w:rsidRDefault="006A317D" w:rsidP="006A317D">
      <w:pPr>
        <w:jc w:val="right"/>
        <w:rPr>
          <w:b/>
          <w:bCs/>
          <w:i/>
          <w:iCs/>
          <w:noProof w:val="0"/>
        </w:rPr>
      </w:pPr>
    </w:p>
    <w:p w14:paraId="2A1352D5" w14:textId="77777777" w:rsidR="006A317D" w:rsidRDefault="006A317D" w:rsidP="006A317D">
      <w:pPr>
        <w:jc w:val="right"/>
        <w:rPr>
          <w:b/>
          <w:bCs/>
          <w:i/>
          <w:iCs/>
          <w:noProof w:val="0"/>
        </w:rPr>
      </w:pPr>
    </w:p>
    <w:p w14:paraId="425D8FE4" w14:textId="77777777" w:rsidR="006A317D" w:rsidRDefault="006A317D" w:rsidP="006A317D">
      <w:pPr>
        <w:jc w:val="right"/>
        <w:rPr>
          <w:b/>
          <w:bCs/>
          <w:i/>
          <w:iCs/>
          <w:noProof w:val="0"/>
        </w:rPr>
      </w:pPr>
    </w:p>
    <w:p w14:paraId="1A6607DB" w14:textId="77777777" w:rsidR="006A317D" w:rsidRDefault="006A317D" w:rsidP="006A317D">
      <w:pPr>
        <w:jc w:val="right"/>
        <w:rPr>
          <w:b/>
          <w:bCs/>
          <w:i/>
          <w:iCs/>
          <w:noProof w:val="0"/>
        </w:rPr>
      </w:pPr>
    </w:p>
    <w:p w14:paraId="574810DC" w14:textId="77777777" w:rsidR="006A317D" w:rsidRDefault="006A317D" w:rsidP="006A317D">
      <w:pPr>
        <w:jc w:val="right"/>
        <w:rPr>
          <w:b/>
          <w:bCs/>
          <w:i/>
          <w:iCs/>
          <w:noProof w:val="0"/>
        </w:rPr>
      </w:pPr>
    </w:p>
    <w:p w14:paraId="02BB9986" w14:textId="77777777" w:rsidR="006A317D" w:rsidRDefault="006A317D" w:rsidP="006A317D">
      <w:pPr>
        <w:jc w:val="right"/>
        <w:rPr>
          <w:b/>
          <w:bCs/>
          <w:i/>
          <w:iCs/>
          <w:noProof w:val="0"/>
        </w:rPr>
      </w:pPr>
    </w:p>
    <w:p w14:paraId="71FD55BC" w14:textId="77777777" w:rsidR="006A317D" w:rsidRDefault="006A317D" w:rsidP="006A317D">
      <w:pPr>
        <w:jc w:val="right"/>
        <w:rPr>
          <w:b/>
          <w:bCs/>
          <w:i/>
          <w:iCs/>
          <w:noProof w:val="0"/>
          <w:sz w:val="22"/>
          <w:szCs w:val="22"/>
        </w:rPr>
      </w:pPr>
      <w:r>
        <w:rPr>
          <w:b/>
          <w:bCs/>
          <w:i/>
          <w:iCs/>
          <w:noProof w:val="0"/>
        </w:rPr>
        <w:t>Anexa nr. 14</w:t>
      </w:r>
    </w:p>
    <w:p w14:paraId="1ECF0603" w14:textId="77777777" w:rsidR="006A317D" w:rsidRDefault="006A317D" w:rsidP="006A317D">
      <w:pPr>
        <w:tabs>
          <w:tab w:val="left" w:pos="5103"/>
          <w:tab w:val="left" w:pos="10348"/>
        </w:tabs>
        <w:jc w:val="right"/>
        <w:rPr>
          <w:b/>
          <w:bCs/>
          <w:i/>
          <w:iCs/>
        </w:rPr>
      </w:pPr>
      <w:r>
        <w:rPr>
          <w:b/>
          <w:i/>
          <w:iCs/>
        </w:rPr>
        <w:t>la</w:t>
      </w:r>
      <w:r>
        <w:rPr>
          <w:b/>
          <w:bCs/>
          <w:i/>
          <w:iCs/>
          <w:noProof w:val="0"/>
          <w:lang w:eastAsia="ru-RU"/>
        </w:rPr>
        <w:t xml:space="preserve"> Documentația standard</w:t>
      </w:r>
      <w:r>
        <w:rPr>
          <w:b/>
          <w:bCs/>
          <w:i/>
          <w:iCs/>
        </w:rPr>
        <w:t xml:space="preserve"> </w:t>
      </w:r>
      <w:r>
        <w:rPr>
          <w:b/>
          <w:bCs/>
          <w:i/>
          <w:iCs/>
          <w:noProof w:val="0"/>
          <w:lang w:eastAsia="ru-RU"/>
        </w:rPr>
        <w:t xml:space="preserve">aprobată prin Ordinul </w:t>
      </w:r>
    </w:p>
    <w:p w14:paraId="07265D1C" w14:textId="77777777" w:rsidR="006A317D" w:rsidRDefault="006A317D" w:rsidP="006A317D">
      <w:pPr>
        <w:tabs>
          <w:tab w:val="left" w:pos="5103"/>
          <w:tab w:val="left" w:pos="10348"/>
        </w:tabs>
        <w:jc w:val="right"/>
        <w:rPr>
          <w:b/>
          <w:bCs/>
          <w:i/>
          <w:iCs/>
          <w:noProof w:val="0"/>
          <w:lang w:eastAsia="ru-RU"/>
        </w:rPr>
      </w:pPr>
      <w:r>
        <w:rPr>
          <w:b/>
          <w:bCs/>
          <w:i/>
          <w:iCs/>
          <w:noProof w:val="0"/>
          <w:lang w:eastAsia="ru-RU"/>
        </w:rPr>
        <w:t>Ministrului Finanţelor</w:t>
      </w:r>
      <w:r>
        <w:rPr>
          <w:b/>
          <w:bCs/>
          <w:i/>
          <w:iCs/>
        </w:rPr>
        <w:t xml:space="preserve"> </w:t>
      </w:r>
      <w:r>
        <w:rPr>
          <w:b/>
          <w:bCs/>
          <w:i/>
          <w:iCs/>
          <w:noProof w:val="0"/>
          <w:lang w:eastAsia="ru-RU"/>
        </w:rPr>
        <w:t>nr. 69 din 7 mai 2021</w:t>
      </w:r>
    </w:p>
    <w:p w14:paraId="65CEC19A" w14:textId="77777777" w:rsidR="006A317D" w:rsidRDefault="006A317D" w:rsidP="006A317D">
      <w:pPr>
        <w:jc w:val="center"/>
        <w:rPr>
          <w:rFonts w:eastAsia="PMingLiU"/>
          <w:b/>
          <w:lang w:eastAsia="zh-CN"/>
        </w:rPr>
      </w:pPr>
    </w:p>
    <w:p w14:paraId="47E62742" w14:textId="77777777" w:rsidR="006A317D" w:rsidRDefault="006A317D" w:rsidP="006A317D">
      <w:pPr>
        <w:spacing w:line="276" w:lineRule="auto"/>
        <w:jc w:val="center"/>
        <w:rPr>
          <w:rFonts w:eastAsia="PMingLiU"/>
          <w:b/>
          <w:lang w:eastAsia="zh-CN"/>
        </w:rPr>
      </w:pPr>
    </w:p>
    <w:p w14:paraId="637CE18C" w14:textId="77777777" w:rsidR="006A317D" w:rsidRDefault="006A317D" w:rsidP="006A317D">
      <w:pPr>
        <w:spacing w:line="276" w:lineRule="auto"/>
        <w:jc w:val="center"/>
        <w:rPr>
          <w:rFonts w:eastAsia="PMingLiU"/>
          <w:b/>
          <w:lang w:eastAsia="zh-CN"/>
        </w:rPr>
      </w:pPr>
    </w:p>
    <w:p w14:paraId="48E59824" w14:textId="77777777" w:rsidR="006A317D" w:rsidRDefault="006A317D" w:rsidP="006A317D">
      <w:pPr>
        <w:keepNext/>
        <w:ind w:firstLine="1"/>
        <w:jc w:val="center"/>
        <w:outlineLvl w:val="1"/>
        <w:rPr>
          <w:rFonts w:eastAsia="PMingLiU"/>
          <w:b/>
          <w:bCs/>
          <w:iCs/>
          <w:lang w:eastAsia="zh-CN"/>
        </w:rPr>
      </w:pPr>
      <w:bookmarkStart w:id="55" w:name="_Toc449632664"/>
      <w:bookmarkStart w:id="56" w:name="_Toc449633156"/>
      <w:bookmarkStart w:id="57" w:name="_Toc449692111"/>
      <w:r>
        <w:rPr>
          <w:rFonts w:eastAsia="PMingLiU"/>
          <w:b/>
          <w:bCs/>
          <w:iCs/>
          <w:lang w:eastAsia="zh-CN"/>
        </w:rPr>
        <w:t>DECLARAŢIE</w:t>
      </w:r>
      <w:bookmarkEnd w:id="55"/>
      <w:bookmarkEnd w:id="56"/>
      <w:bookmarkEnd w:id="57"/>
    </w:p>
    <w:p w14:paraId="2B0A8694" w14:textId="77777777" w:rsidR="006A317D" w:rsidRDefault="006A317D" w:rsidP="006A317D">
      <w:pPr>
        <w:tabs>
          <w:tab w:val="left" w:pos="720"/>
        </w:tabs>
        <w:jc w:val="center"/>
        <w:outlineLvl w:val="1"/>
        <w:rPr>
          <w:rFonts w:eastAsia="PMingLiU"/>
          <w:b/>
          <w:lang w:eastAsia="zh-CN"/>
        </w:rPr>
      </w:pPr>
      <w:bookmarkStart w:id="58" w:name="_Toc449632665"/>
      <w:bookmarkStart w:id="59" w:name="_Toc449633157"/>
      <w:bookmarkStart w:id="60"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8"/>
      <w:bookmarkEnd w:id="59"/>
      <w:bookmarkEnd w:id="60"/>
    </w:p>
    <w:p w14:paraId="4DD9AC03" w14:textId="77777777" w:rsidR="006A317D" w:rsidRDefault="006A317D" w:rsidP="006A317D">
      <w:pPr>
        <w:tabs>
          <w:tab w:val="left" w:pos="567"/>
        </w:tabs>
        <w:jc w:val="both"/>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6A317D" w:rsidRPr="006A317D" w14:paraId="1B24F10C" w14:textId="77777777" w:rsidTr="006A317D">
        <w:trPr>
          <w:trHeight w:val="700"/>
        </w:trPr>
        <w:tc>
          <w:tcPr>
            <w:tcW w:w="720" w:type="dxa"/>
            <w:tcBorders>
              <w:top w:val="single" w:sz="4" w:space="0" w:color="auto"/>
              <w:left w:val="single" w:sz="4" w:space="0" w:color="auto"/>
              <w:bottom w:val="single" w:sz="4" w:space="0" w:color="auto"/>
              <w:right w:val="single" w:sz="4" w:space="0" w:color="auto"/>
            </w:tcBorders>
          </w:tcPr>
          <w:p w14:paraId="32A8DD89" w14:textId="77777777" w:rsidR="006A317D" w:rsidRDefault="006A317D">
            <w:pPr>
              <w:tabs>
                <w:tab w:val="left" w:pos="567"/>
                <w:tab w:val="left" w:pos="1134"/>
              </w:tabs>
              <w:spacing w:line="256" w:lineRule="auto"/>
              <w:ind w:left="360"/>
              <w:jc w:val="both"/>
              <w:outlineLvl w:val="0"/>
              <w:rPr>
                <w:b/>
              </w:rPr>
            </w:pPr>
          </w:p>
          <w:p w14:paraId="1347A092" w14:textId="77777777" w:rsidR="006A317D" w:rsidRDefault="006A317D">
            <w:pPr>
              <w:tabs>
                <w:tab w:val="left" w:pos="567"/>
              </w:tabs>
              <w:spacing w:line="256" w:lineRule="auto"/>
              <w:jc w:val="both"/>
              <w:rPr>
                <w:b/>
              </w:rPr>
            </w:pPr>
            <w:r>
              <w:rPr>
                <w:b/>
              </w:rPr>
              <w:t>Nr.</w:t>
            </w:r>
          </w:p>
          <w:p w14:paraId="3DE7C5AD" w14:textId="77777777" w:rsidR="006A317D" w:rsidRDefault="006A317D">
            <w:pPr>
              <w:tabs>
                <w:tab w:val="left" w:pos="567"/>
              </w:tabs>
              <w:spacing w:line="256"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7F974001" w14:textId="77777777" w:rsidR="006A317D" w:rsidRDefault="006A317D">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687F7579" w14:textId="77777777" w:rsidR="006A317D" w:rsidRDefault="006A317D">
            <w:pPr>
              <w:tabs>
                <w:tab w:val="left" w:pos="567"/>
                <w:tab w:val="left" w:pos="1134"/>
              </w:tabs>
              <w:spacing w:line="256" w:lineRule="auto"/>
              <w:ind w:left="360"/>
              <w:jc w:val="center"/>
              <w:outlineLvl w:val="0"/>
              <w:rPr>
                <w:b/>
              </w:rPr>
            </w:pPr>
          </w:p>
          <w:p w14:paraId="7CCAA0C2" w14:textId="77777777" w:rsidR="006A317D" w:rsidRDefault="006A317D">
            <w:pPr>
              <w:tabs>
                <w:tab w:val="left" w:pos="567"/>
              </w:tabs>
              <w:spacing w:line="256" w:lineRule="auto"/>
              <w:jc w:val="center"/>
              <w:rPr>
                <w:b/>
              </w:rPr>
            </w:pPr>
            <w:r>
              <w:rPr>
                <w:b/>
              </w:rPr>
              <w:t>Unitatea de măsură</w:t>
            </w:r>
          </w:p>
          <w:p w14:paraId="048631B5" w14:textId="77777777" w:rsidR="006A317D" w:rsidRDefault="006A317D">
            <w:pPr>
              <w:tabs>
                <w:tab w:val="left" w:pos="567"/>
              </w:tabs>
              <w:spacing w:line="256"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2B2DB0B7" w14:textId="77777777" w:rsidR="006A317D" w:rsidRDefault="006A317D">
            <w:pPr>
              <w:tabs>
                <w:tab w:val="left" w:pos="567"/>
                <w:tab w:val="left" w:pos="1134"/>
              </w:tabs>
              <w:spacing w:line="256" w:lineRule="auto"/>
              <w:ind w:left="360"/>
              <w:jc w:val="center"/>
              <w:outlineLvl w:val="0"/>
              <w:rPr>
                <w:b/>
              </w:rPr>
            </w:pPr>
          </w:p>
          <w:p w14:paraId="12E12CA8" w14:textId="77777777" w:rsidR="006A317D" w:rsidRDefault="006A317D">
            <w:pPr>
              <w:tabs>
                <w:tab w:val="left" w:pos="567"/>
              </w:tabs>
              <w:spacing w:line="256"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637AEA24" w14:textId="77777777" w:rsidR="006A317D" w:rsidRDefault="006A317D">
            <w:pPr>
              <w:tabs>
                <w:tab w:val="left" w:pos="567"/>
                <w:tab w:val="left" w:pos="1134"/>
              </w:tabs>
              <w:spacing w:line="256" w:lineRule="auto"/>
              <w:ind w:left="360"/>
              <w:jc w:val="center"/>
              <w:outlineLvl w:val="0"/>
              <w:rPr>
                <w:b/>
              </w:rPr>
            </w:pPr>
          </w:p>
          <w:p w14:paraId="7D75615C" w14:textId="77777777" w:rsidR="006A317D" w:rsidRDefault="006A317D">
            <w:pPr>
              <w:tabs>
                <w:tab w:val="left" w:pos="567"/>
              </w:tabs>
              <w:spacing w:line="256" w:lineRule="auto"/>
              <w:jc w:val="center"/>
              <w:rPr>
                <w:b/>
              </w:rPr>
            </w:pPr>
            <w:r>
              <w:rPr>
                <w:b/>
              </w:rPr>
              <w:t>Asigurate de la terţi sau din alte surse</w:t>
            </w:r>
          </w:p>
        </w:tc>
      </w:tr>
      <w:tr w:rsidR="006A317D" w14:paraId="1EE2AE76" w14:textId="77777777" w:rsidTr="006A317D">
        <w:trPr>
          <w:trHeight w:val="240"/>
        </w:trPr>
        <w:tc>
          <w:tcPr>
            <w:tcW w:w="720" w:type="dxa"/>
            <w:tcBorders>
              <w:top w:val="single" w:sz="4" w:space="0" w:color="auto"/>
              <w:left w:val="single" w:sz="4" w:space="0" w:color="auto"/>
              <w:bottom w:val="single" w:sz="4" w:space="0" w:color="auto"/>
              <w:right w:val="single" w:sz="4" w:space="0" w:color="auto"/>
            </w:tcBorders>
            <w:hideMark/>
          </w:tcPr>
          <w:p w14:paraId="73401F1D" w14:textId="77777777" w:rsidR="006A317D" w:rsidRDefault="006A317D">
            <w:pPr>
              <w:tabs>
                <w:tab w:val="left" w:pos="567"/>
              </w:tabs>
              <w:spacing w:line="256" w:lineRule="auto"/>
              <w:jc w:val="both"/>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14:paraId="7DF69FDB" w14:textId="77777777" w:rsidR="006A317D" w:rsidRDefault="006A317D">
            <w:pPr>
              <w:tabs>
                <w:tab w:val="left" w:pos="567"/>
              </w:tabs>
              <w:spacing w:line="256" w:lineRule="auto"/>
              <w:jc w:val="both"/>
              <w:rPr>
                <w:b/>
              </w:rPr>
            </w:pPr>
            <w:r>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795F8C5E" w14:textId="77777777" w:rsidR="006A317D" w:rsidRDefault="006A317D">
            <w:pPr>
              <w:tabs>
                <w:tab w:val="left" w:pos="567"/>
              </w:tabs>
              <w:spacing w:line="256" w:lineRule="auto"/>
              <w:jc w:val="both"/>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14:paraId="6198DD12" w14:textId="77777777" w:rsidR="006A317D" w:rsidRDefault="006A317D">
            <w:pPr>
              <w:tabs>
                <w:tab w:val="left" w:pos="567"/>
              </w:tabs>
              <w:spacing w:line="256" w:lineRule="auto"/>
              <w:jc w:val="both"/>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14:paraId="4065DD2C" w14:textId="77777777" w:rsidR="006A317D" w:rsidRDefault="006A317D">
            <w:pPr>
              <w:tabs>
                <w:tab w:val="left" w:pos="567"/>
              </w:tabs>
              <w:spacing w:line="256" w:lineRule="auto"/>
              <w:jc w:val="both"/>
              <w:rPr>
                <w:b/>
              </w:rPr>
            </w:pPr>
            <w:r>
              <w:rPr>
                <w:b/>
              </w:rPr>
              <w:t>4</w:t>
            </w:r>
          </w:p>
        </w:tc>
      </w:tr>
      <w:tr w:rsidR="006A317D" w14:paraId="4701DD5E" w14:textId="77777777" w:rsidTr="006A317D">
        <w:trPr>
          <w:trHeight w:val="240"/>
        </w:trPr>
        <w:tc>
          <w:tcPr>
            <w:tcW w:w="720" w:type="dxa"/>
            <w:tcBorders>
              <w:top w:val="single" w:sz="4" w:space="0" w:color="auto"/>
              <w:left w:val="single" w:sz="4" w:space="0" w:color="auto"/>
              <w:bottom w:val="single" w:sz="4" w:space="0" w:color="auto"/>
              <w:right w:val="single" w:sz="4" w:space="0" w:color="auto"/>
            </w:tcBorders>
            <w:hideMark/>
          </w:tcPr>
          <w:p w14:paraId="794BB7A9" w14:textId="77777777" w:rsidR="006A317D" w:rsidRDefault="006A317D">
            <w:pPr>
              <w:tabs>
                <w:tab w:val="left" w:pos="567"/>
              </w:tabs>
              <w:spacing w:line="256"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14:paraId="68D1C395" w14:textId="77777777" w:rsidR="006A317D" w:rsidRDefault="006A317D">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52490844" w14:textId="77777777" w:rsidR="006A317D" w:rsidRDefault="006A317D">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56CEEA13" w14:textId="77777777" w:rsidR="006A317D" w:rsidRDefault="006A317D">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5AF6BEC8" w14:textId="77777777" w:rsidR="006A317D" w:rsidRDefault="006A317D">
            <w:pPr>
              <w:keepNext/>
              <w:keepLines/>
              <w:tabs>
                <w:tab w:val="left" w:pos="567"/>
              </w:tabs>
              <w:spacing w:before="200" w:line="256" w:lineRule="auto"/>
              <w:jc w:val="both"/>
              <w:outlineLvl w:val="2"/>
            </w:pPr>
          </w:p>
        </w:tc>
      </w:tr>
      <w:tr w:rsidR="006A317D" w14:paraId="776E9093" w14:textId="77777777" w:rsidTr="006A317D">
        <w:trPr>
          <w:trHeight w:val="240"/>
        </w:trPr>
        <w:tc>
          <w:tcPr>
            <w:tcW w:w="720" w:type="dxa"/>
            <w:tcBorders>
              <w:top w:val="single" w:sz="4" w:space="0" w:color="auto"/>
              <w:left w:val="single" w:sz="4" w:space="0" w:color="auto"/>
              <w:bottom w:val="single" w:sz="4" w:space="0" w:color="auto"/>
              <w:right w:val="single" w:sz="4" w:space="0" w:color="auto"/>
            </w:tcBorders>
            <w:hideMark/>
          </w:tcPr>
          <w:p w14:paraId="2D962967" w14:textId="77777777" w:rsidR="006A317D" w:rsidRDefault="006A317D">
            <w:pPr>
              <w:tabs>
                <w:tab w:val="left" w:pos="567"/>
              </w:tabs>
              <w:spacing w:line="256"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14:paraId="74BF2E7B" w14:textId="77777777" w:rsidR="006A317D" w:rsidRDefault="006A317D">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65670B42" w14:textId="77777777" w:rsidR="006A317D" w:rsidRDefault="006A317D">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3D27D671" w14:textId="77777777" w:rsidR="006A317D" w:rsidRDefault="006A317D">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3C5A835E" w14:textId="77777777" w:rsidR="006A317D" w:rsidRDefault="006A317D">
            <w:pPr>
              <w:keepNext/>
              <w:keepLines/>
              <w:tabs>
                <w:tab w:val="left" w:pos="567"/>
              </w:tabs>
              <w:spacing w:before="200" w:line="256" w:lineRule="auto"/>
              <w:jc w:val="both"/>
              <w:outlineLvl w:val="2"/>
            </w:pPr>
          </w:p>
        </w:tc>
      </w:tr>
      <w:tr w:rsidR="006A317D" w14:paraId="7A8670A1" w14:textId="77777777" w:rsidTr="006A317D">
        <w:trPr>
          <w:trHeight w:val="240"/>
        </w:trPr>
        <w:tc>
          <w:tcPr>
            <w:tcW w:w="720" w:type="dxa"/>
            <w:tcBorders>
              <w:top w:val="single" w:sz="4" w:space="0" w:color="auto"/>
              <w:left w:val="single" w:sz="4" w:space="0" w:color="auto"/>
              <w:bottom w:val="single" w:sz="4" w:space="0" w:color="auto"/>
              <w:right w:val="single" w:sz="4" w:space="0" w:color="auto"/>
            </w:tcBorders>
            <w:hideMark/>
          </w:tcPr>
          <w:p w14:paraId="67AD5907" w14:textId="77777777" w:rsidR="006A317D" w:rsidRDefault="006A317D">
            <w:pPr>
              <w:tabs>
                <w:tab w:val="left" w:pos="567"/>
              </w:tabs>
              <w:spacing w:line="256"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14:paraId="003D44AD" w14:textId="77777777" w:rsidR="006A317D" w:rsidRDefault="006A317D">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4980603D" w14:textId="77777777" w:rsidR="006A317D" w:rsidRDefault="006A317D">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5CF8D143" w14:textId="77777777" w:rsidR="006A317D" w:rsidRDefault="006A317D">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5080DC0B" w14:textId="77777777" w:rsidR="006A317D" w:rsidRDefault="006A317D">
            <w:pPr>
              <w:keepNext/>
              <w:keepLines/>
              <w:tabs>
                <w:tab w:val="left" w:pos="567"/>
              </w:tabs>
              <w:spacing w:before="200" w:line="256" w:lineRule="auto"/>
              <w:jc w:val="both"/>
              <w:outlineLvl w:val="2"/>
            </w:pPr>
          </w:p>
        </w:tc>
      </w:tr>
      <w:tr w:rsidR="006A317D" w14:paraId="17C0DC6C" w14:textId="77777777" w:rsidTr="006A317D">
        <w:trPr>
          <w:trHeight w:val="240"/>
        </w:trPr>
        <w:tc>
          <w:tcPr>
            <w:tcW w:w="720" w:type="dxa"/>
            <w:tcBorders>
              <w:top w:val="single" w:sz="4" w:space="0" w:color="auto"/>
              <w:left w:val="single" w:sz="4" w:space="0" w:color="auto"/>
              <w:bottom w:val="single" w:sz="4" w:space="0" w:color="auto"/>
              <w:right w:val="single" w:sz="4" w:space="0" w:color="auto"/>
            </w:tcBorders>
            <w:hideMark/>
          </w:tcPr>
          <w:p w14:paraId="129BBA24" w14:textId="77777777" w:rsidR="006A317D" w:rsidRDefault="006A317D">
            <w:pPr>
              <w:tabs>
                <w:tab w:val="left" w:pos="567"/>
              </w:tabs>
              <w:spacing w:line="256"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14:paraId="7B40AF0C" w14:textId="77777777" w:rsidR="006A317D" w:rsidRDefault="006A317D">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7B88537F" w14:textId="77777777" w:rsidR="006A317D" w:rsidRDefault="006A317D">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37F81DF5" w14:textId="77777777" w:rsidR="006A317D" w:rsidRDefault="006A317D">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44A20C5B" w14:textId="77777777" w:rsidR="006A317D" w:rsidRDefault="006A317D">
            <w:pPr>
              <w:keepNext/>
              <w:keepLines/>
              <w:tabs>
                <w:tab w:val="left" w:pos="567"/>
              </w:tabs>
              <w:spacing w:before="200" w:line="256" w:lineRule="auto"/>
              <w:jc w:val="both"/>
              <w:outlineLvl w:val="2"/>
            </w:pPr>
          </w:p>
        </w:tc>
      </w:tr>
      <w:tr w:rsidR="006A317D" w14:paraId="2C76C802" w14:textId="77777777" w:rsidTr="006A317D">
        <w:trPr>
          <w:trHeight w:val="240"/>
        </w:trPr>
        <w:tc>
          <w:tcPr>
            <w:tcW w:w="720" w:type="dxa"/>
            <w:tcBorders>
              <w:top w:val="single" w:sz="4" w:space="0" w:color="auto"/>
              <w:left w:val="single" w:sz="4" w:space="0" w:color="auto"/>
              <w:bottom w:val="single" w:sz="4" w:space="0" w:color="auto"/>
              <w:right w:val="single" w:sz="4" w:space="0" w:color="auto"/>
            </w:tcBorders>
          </w:tcPr>
          <w:p w14:paraId="5CD4DB26" w14:textId="77777777" w:rsidR="006A317D" w:rsidRDefault="006A317D">
            <w:pPr>
              <w:keepNext/>
              <w:keepLines/>
              <w:tabs>
                <w:tab w:val="left" w:pos="567"/>
              </w:tabs>
              <w:spacing w:before="200" w:line="256"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14:paraId="6CE81852" w14:textId="77777777" w:rsidR="006A317D" w:rsidRDefault="006A317D">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1EF9E1A0" w14:textId="77777777" w:rsidR="006A317D" w:rsidRDefault="006A317D">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735176E3" w14:textId="77777777" w:rsidR="006A317D" w:rsidRDefault="006A317D">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174AD269" w14:textId="77777777" w:rsidR="006A317D" w:rsidRDefault="006A317D">
            <w:pPr>
              <w:keepNext/>
              <w:keepLines/>
              <w:tabs>
                <w:tab w:val="left" w:pos="567"/>
              </w:tabs>
              <w:spacing w:before="200" w:line="256" w:lineRule="auto"/>
              <w:jc w:val="both"/>
              <w:outlineLvl w:val="2"/>
            </w:pPr>
          </w:p>
        </w:tc>
      </w:tr>
      <w:tr w:rsidR="006A317D" w14:paraId="6D67766D" w14:textId="77777777" w:rsidTr="006A317D">
        <w:trPr>
          <w:trHeight w:val="240"/>
        </w:trPr>
        <w:tc>
          <w:tcPr>
            <w:tcW w:w="720" w:type="dxa"/>
            <w:tcBorders>
              <w:top w:val="single" w:sz="4" w:space="0" w:color="auto"/>
              <w:left w:val="single" w:sz="4" w:space="0" w:color="auto"/>
              <w:bottom w:val="single" w:sz="4" w:space="0" w:color="auto"/>
              <w:right w:val="single" w:sz="4" w:space="0" w:color="auto"/>
            </w:tcBorders>
            <w:hideMark/>
          </w:tcPr>
          <w:p w14:paraId="63E3C19A" w14:textId="77777777" w:rsidR="006A317D" w:rsidRDefault="006A317D">
            <w:pPr>
              <w:tabs>
                <w:tab w:val="left" w:pos="567"/>
              </w:tabs>
              <w:spacing w:line="256"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14:paraId="338718B9" w14:textId="77777777" w:rsidR="006A317D" w:rsidRDefault="006A317D">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60CC3AA3" w14:textId="77777777" w:rsidR="006A317D" w:rsidRDefault="006A317D">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15F2595B" w14:textId="77777777" w:rsidR="006A317D" w:rsidRDefault="006A317D">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0D5ABF3E" w14:textId="77777777" w:rsidR="006A317D" w:rsidRDefault="006A317D">
            <w:pPr>
              <w:keepNext/>
              <w:keepLines/>
              <w:tabs>
                <w:tab w:val="left" w:pos="567"/>
              </w:tabs>
              <w:spacing w:before="200" w:line="256" w:lineRule="auto"/>
              <w:jc w:val="both"/>
              <w:outlineLvl w:val="2"/>
            </w:pPr>
          </w:p>
        </w:tc>
      </w:tr>
    </w:tbl>
    <w:p w14:paraId="353729B0" w14:textId="77777777" w:rsidR="006A317D" w:rsidRDefault="006A317D" w:rsidP="006A317D">
      <w:pPr>
        <w:jc w:val="both"/>
        <w:rPr>
          <w:rFonts w:eastAsia="PMingLiU"/>
          <w:lang w:eastAsia="zh-CN"/>
        </w:rPr>
      </w:pPr>
    </w:p>
    <w:p w14:paraId="2047029B" w14:textId="77777777" w:rsidR="006A317D" w:rsidRDefault="006A317D" w:rsidP="006A317D">
      <w:pPr>
        <w:jc w:val="both"/>
        <w:rPr>
          <w:rFonts w:eastAsia="PMingLiU"/>
          <w:lang w:eastAsia="zh-CN"/>
        </w:rPr>
      </w:pPr>
    </w:p>
    <w:p w14:paraId="5F3BBA97" w14:textId="77777777" w:rsidR="006A317D" w:rsidRDefault="006A317D" w:rsidP="006A317D">
      <w:pPr>
        <w:jc w:val="both"/>
        <w:rPr>
          <w:rFonts w:eastAsia="PMingLiU"/>
          <w:lang w:eastAsia="zh-CN"/>
        </w:rPr>
      </w:pPr>
      <w:r>
        <w:rPr>
          <w:rFonts w:eastAsia="PMingLiU"/>
          <w:lang w:eastAsia="zh-CN"/>
        </w:rPr>
        <w:t>Semnat: _________________________________________</w:t>
      </w:r>
    </w:p>
    <w:p w14:paraId="11721B3C" w14:textId="77777777" w:rsidR="006A317D" w:rsidRDefault="006A317D" w:rsidP="006A317D">
      <w:pPr>
        <w:jc w:val="both"/>
        <w:rPr>
          <w:rFonts w:eastAsia="PMingLiU"/>
          <w:lang w:eastAsia="zh-CN"/>
        </w:rPr>
      </w:pPr>
      <w:r>
        <w:rPr>
          <w:rFonts w:eastAsia="PMingLiU"/>
          <w:lang w:eastAsia="zh-CN"/>
        </w:rPr>
        <w:t>Nume: __________________________________________</w:t>
      </w:r>
    </w:p>
    <w:p w14:paraId="618B813F" w14:textId="77777777" w:rsidR="006A317D" w:rsidRDefault="006A317D" w:rsidP="006A317D">
      <w:pPr>
        <w:jc w:val="both"/>
        <w:rPr>
          <w:rFonts w:eastAsia="PMingLiU"/>
          <w:lang w:eastAsia="zh-CN"/>
        </w:rPr>
      </w:pPr>
      <w:r>
        <w:rPr>
          <w:rFonts w:eastAsia="PMingLiU"/>
          <w:lang w:eastAsia="zh-CN"/>
        </w:rPr>
        <w:t>Funcţia în cadrul întreprinderii: ____________________________</w:t>
      </w:r>
    </w:p>
    <w:p w14:paraId="3FEA2D6C" w14:textId="77777777" w:rsidR="006A317D" w:rsidRDefault="006A317D" w:rsidP="006A317D">
      <w:pPr>
        <w:jc w:val="both"/>
        <w:rPr>
          <w:rFonts w:eastAsia="PMingLiU"/>
          <w:lang w:eastAsia="zh-CN"/>
        </w:rPr>
      </w:pPr>
      <w:r>
        <w:rPr>
          <w:rFonts w:eastAsia="PMingLiU"/>
          <w:lang w:eastAsia="zh-CN"/>
        </w:rPr>
        <w:t>Denumirea întreprinderii: _________________________________</w:t>
      </w:r>
    </w:p>
    <w:p w14:paraId="15DD526B" w14:textId="77777777" w:rsidR="006A317D" w:rsidRDefault="006A317D" w:rsidP="006A317D">
      <w:pPr>
        <w:spacing w:after="200" w:line="276" w:lineRule="auto"/>
        <w:jc w:val="center"/>
        <w:rPr>
          <w:rFonts w:eastAsia="PMingLiU"/>
          <w:lang w:eastAsia="zh-CN"/>
        </w:rPr>
      </w:pPr>
    </w:p>
    <w:p w14:paraId="66AF7F9A" w14:textId="77777777" w:rsidR="006A317D" w:rsidRDefault="006A317D" w:rsidP="006A317D">
      <w:pPr>
        <w:spacing w:line="276" w:lineRule="auto"/>
        <w:jc w:val="center"/>
        <w:rPr>
          <w:rFonts w:eastAsia="PMingLiU"/>
          <w:b/>
          <w:lang w:eastAsia="zh-CN"/>
        </w:rPr>
      </w:pPr>
    </w:p>
    <w:p w14:paraId="75BF21A4" w14:textId="77777777" w:rsidR="006A317D" w:rsidRDefault="006A317D" w:rsidP="006A317D">
      <w:pPr>
        <w:jc w:val="right"/>
        <w:rPr>
          <w:b/>
          <w:bCs/>
          <w:i/>
          <w:iCs/>
          <w:noProof w:val="0"/>
        </w:rPr>
      </w:pPr>
    </w:p>
    <w:p w14:paraId="407A8398" w14:textId="77777777" w:rsidR="006A317D" w:rsidRDefault="006A317D" w:rsidP="006A317D">
      <w:pPr>
        <w:jc w:val="right"/>
        <w:rPr>
          <w:b/>
          <w:bCs/>
          <w:i/>
          <w:iCs/>
          <w:noProof w:val="0"/>
        </w:rPr>
      </w:pPr>
    </w:p>
    <w:p w14:paraId="3717312A" w14:textId="77777777" w:rsidR="006A317D" w:rsidRDefault="006A317D" w:rsidP="006A317D">
      <w:pPr>
        <w:jc w:val="right"/>
        <w:rPr>
          <w:b/>
          <w:bCs/>
          <w:i/>
          <w:iCs/>
          <w:noProof w:val="0"/>
        </w:rPr>
      </w:pPr>
    </w:p>
    <w:p w14:paraId="0FC5F506" w14:textId="77777777" w:rsidR="006A317D" w:rsidRDefault="006A317D" w:rsidP="006A317D">
      <w:pPr>
        <w:jc w:val="right"/>
        <w:rPr>
          <w:b/>
          <w:bCs/>
          <w:i/>
          <w:iCs/>
          <w:noProof w:val="0"/>
        </w:rPr>
      </w:pPr>
    </w:p>
    <w:p w14:paraId="385595B6" w14:textId="77777777" w:rsidR="006A317D" w:rsidRDefault="006A317D" w:rsidP="006A317D">
      <w:pPr>
        <w:jc w:val="right"/>
        <w:rPr>
          <w:b/>
          <w:bCs/>
          <w:i/>
          <w:iCs/>
          <w:noProof w:val="0"/>
        </w:rPr>
      </w:pPr>
    </w:p>
    <w:p w14:paraId="465D393D" w14:textId="77777777" w:rsidR="006A317D" w:rsidRDefault="006A317D" w:rsidP="006A317D">
      <w:pPr>
        <w:jc w:val="right"/>
        <w:rPr>
          <w:b/>
          <w:bCs/>
          <w:i/>
          <w:iCs/>
          <w:noProof w:val="0"/>
        </w:rPr>
      </w:pPr>
    </w:p>
    <w:p w14:paraId="0169B600" w14:textId="77777777" w:rsidR="006A317D" w:rsidRDefault="006A317D" w:rsidP="006A317D">
      <w:pPr>
        <w:jc w:val="right"/>
        <w:rPr>
          <w:b/>
          <w:bCs/>
          <w:i/>
          <w:iCs/>
          <w:noProof w:val="0"/>
        </w:rPr>
      </w:pPr>
    </w:p>
    <w:p w14:paraId="4F77D380" w14:textId="77777777" w:rsidR="006A317D" w:rsidRDefault="006A317D" w:rsidP="006A317D">
      <w:pPr>
        <w:jc w:val="right"/>
        <w:rPr>
          <w:b/>
          <w:bCs/>
          <w:i/>
          <w:iCs/>
          <w:noProof w:val="0"/>
        </w:rPr>
      </w:pPr>
    </w:p>
    <w:p w14:paraId="42F9A380" w14:textId="77777777" w:rsidR="006A317D" w:rsidRDefault="006A317D" w:rsidP="006A317D">
      <w:pPr>
        <w:jc w:val="right"/>
        <w:rPr>
          <w:b/>
          <w:bCs/>
          <w:i/>
          <w:iCs/>
          <w:noProof w:val="0"/>
        </w:rPr>
      </w:pPr>
    </w:p>
    <w:p w14:paraId="7E024E2C" w14:textId="77777777" w:rsidR="006A317D" w:rsidRDefault="006A317D" w:rsidP="006A317D">
      <w:pPr>
        <w:jc w:val="right"/>
        <w:rPr>
          <w:b/>
          <w:bCs/>
          <w:i/>
          <w:iCs/>
          <w:noProof w:val="0"/>
        </w:rPr>
      </w:pPr>
    </w:p>
    <w:p w14:paraId="397DE4AC" w14:textId="77777777" w:rsidR="006A317D" w:rsidRDefault="006A317D" w:rsidP="006A317D">
      <w:pPr>
        <w:jc w:val="right"/>
        <w:rPr>
          <w:b/>
          <w:bCs/>
          <w:i/>
          <w:iCs/>
          <w:noProof w:val="0"/>
        </w:rPr>
      </w:pPr>
    </w:p>
    <w:p w14:paraId="2DBA6989" w14:textId="77777777" w:rsidR="006A317D" w:rsidRDefault="006A317D" w:rsidP="006A317D">
      <w:pPr>
        <w:jc w:val="right"/>
        <w:rPr>
          <w:b/>
          <w:bCs/>
          <w:i/>
          <w:iCs/>
          <w:noProof w:val="0"/>
        </w:rPr>
      </w:pPr>
    </w:p>
    <w:p w14:paraId="636F7872" w14:textId="77777777" w:rsidR="006A317D" w:rsidRDefault="006A317D" w:rsidP="006A317D">
      <w:pPr>
        <w:jc w:val="right"/>
        <w:rPr>
          <w:b/>
          <w:bCs/>
          <w:i/>
          <w:iCs/>
          <w:noProof w:val="0"/>
        </w:rPr>
      </w:pPr>
    </w:p>
    <w:p w14:paraId="466C98C9" w14:textId="77777777" w:rsidR="006A317D" w:rsidRDefault="006A317D" w:rsidP="006A317D">
      <w:pPr>
        <w:jc w:val="right"/>
        <w:rPr>
          <w:b/>
          <w:bCs/>
          <w:i/>
          <w:iCs/>
          <w:noProof w:val="0"/>
        </w:rPr>
      </w:pPr>
    </w:p>
    <w:p w14:paraId="4F2E3C06" w14:textId="77777777" w:rsidR="006A317D" w:rsidRDefault="006A317D" w:rsidP="006A317D">
      <w:pPr>
        <w:jc w:val="right"/>
        <w:rPr>
          <w:b/>
          <w:bCs/>
          <w:i/>
          <w:iCs/>
          <w:noProof w:val="0"/>
        </w:rPr>
      </w:pPr>
    </w:p>
    <w:p w14:paraId="3BC18653" w14:textId="77777777" w:rsidR="006A317D" w:rsidRDefault="006A317D" w:rsidP="006A317D">
      <w:pPr>
        <w:jc w:val="right"/>
        <w:rPr>
          <w:b/>
          <w:bCs/>
          <w:i/>
          <w:iCs/>
          <w:noProof w:val="0"/>
        </w:rPr>
      </w:pPr>
    </w:p>
    <w:p w14:paraId="0A4AF752" w14:textId="77777777" w:rsidR="006A317D" w:rsidRDefault="006A317D" w:rsidP="006A317D">
      <w:pPr>
        <w:jc w:val="right"/>
        <w:rPr>
          <w:b/>
          <w:bCs/>
          <w:i/>
          <w:iCs/>
          <w:noProof w:val="0"/>
          <w:sz w:val="22"/>
          <w:szCs w:val="22"/>
        </w:rPr>
      </w:pPr>
      <w:r>
        <w:rPr>
          <w:b/>
          <w:bCs/>
          <w:i/>
          <w:iCs/>
          <w:noProof w:val="0"/>
        </w:rPr>
        <w:t>Anexa nr. 15</w:t>
      </w:r>
    </w:p>
    <w:p w14:paraId="78FEBE1B" w14:textId="77777777" w:rsidR="006A317D" w:rsidRDefault="006A317D" w:rsidP="006A317D">
      <w:pPr>
        <w:tabs>
          <w:tab w:val="left" w:pos="5103"/>
          <w:tab w:val="left" w:pos="10348"/>
        </w:tabs>
        <w:jc w:val="right"/>
        <w:rPr>
          <w:b/>
          <w:bCs/>
          <w:i/>
          <w:iCs/>
        </w:rPr>
      </w:pPr>
      <w:r>
        <w:rPr>
          <w:b/>
          <w:i/>
          <w:iCs/>
        </w:rPr>
        <w:t>la</w:t>
      </w:r>
      <w:r>
        <w:rPr>
          <w:b/>
          <w:bCs/>
          <w:i/>
          <w:iCs/>
          <w:noProof w:val="0"/>
          <w:lang w:eastAsia="ru-RU"/>
        </w:rPr>
        <w:t xml:space="preserve"> Documentația standard</w:t>
      </w:r>
      <w:r>
        <w:rPr>
          <w:b/>
          <w:bCs/>
          <w:i/>
          <w:iCs/>
        </w:rPr>
        <w:t xml:space="preserve"> </w:t>
      </w:r>
      <w:r>
        <w:rPr>
          <w:b/>
          <w:bCs/>
          <w:i/>
          <w:iCs/>
          <w:noProof w:val="0"/>
          <w:lang w:eastAsia="ru-RU"/>
        </w:rPr>
        <w:t xml:space="preserve">aprobată prin Ordinul </w:t>
      </w:r>
    </w:p>
    <w:p w14:paraId="5FD01049" w14:textId="77777777" w:rsidR="006A317D" w:rsidRDefault="006A317D" w:rsidP="006A317D">
      <w:pPr>
        <w:jc w:val="right"/>
        <w:rPr>
          <w:b/>
          <w:bCs/>
          <w:i/>
          <w:iCs/>
          <w:noProof w:val="0"/>
          <w:lang w:eastAsia="ru-RU"/>
        </w:rPr>
      </w:pPr>
      <w:r>
        <w:rPr>
          <w:b/>
          <w:bCs/>
          <w:i/>
          <w:iCs/>
          <w:noProof w:val="0"/>
          <w:lang w:eastAsia="ru-RU"/>
        </w:rPr>
        <w:t>Ministrului Finanţelor</w:t>
      </w:r>
      <w:r>
        <w:rPr>
          <w:b/>
          <w:bCs/>
          <w:i/>
          <w:iCs/>
        </w:rPr>
        <w:t xml:space="preserve"> </w:t>
      </w:r>
      <w:r>
        <w:rPr>
          <w:b/>
          <w:bCs/>
          <w:i/>
          <w:iCs/>
          <w:noProof w:val="0"/>
          <w:lang w:eastAsia="ru-RU"/>
        </w:rPr>
        <w:t>nr. 69 din 7 mai 2021</w:t>
      </w:r>
    </w:p>
    <w:p w14:paraId="4C0DB1BC" w14:textId="77777777" w:rsidR="006A317D" w:rsidRDefault="006A317D" w:rsidP="006A317D">
      <w:pPr>
        <w:jc w:val="right"/>
        <w:rPr>
          <w:b/>
          <w:bCs/>
          <w:i/>
          <w:iCs/>
          <w:noProof w:val="0"/>
          <w:lang w:eastAsia="ru-RU"/>
        </w:rPr>
      </w:pPr>
    </w:p>
    <w:p w14:paraId="446864BE" w14:textId="77777777" w:rsidR="006A317D" w:rsidRDefault="006A317D" w:rsidP="006A317D">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73EDB8FE" w14:textId="77777777" w:rsidR="006A317D" w:rsidRDefault="006A317D" w:rsidP="006A317D">
      <w:pPr>
        <w:jc w:val="right"/>
        <w:rPr>
          <w:noProof w:val="0"/>
        </w:rPr>
      </w:pPr>
    </w:p>
    <w:p w14:paraId="01DEDEAA" w14:textId="77777777" w:rsidR="006A317D" w:rsidRDefault="006A317D" w:rsidP="006A317D">
      <w:pPr>
        <w:jc w:val="right"/>
        <w:rPr>
          <w:b/>
          <w:bCs/>
          <w:i/>
          <w:iCs/>
          <w:noProof w:val="0"/>
        </w:rPr>
      </w:pPr>
    </w:p>
    <w:p w14:paraId="5E10D2EF" w14:textId="77777777" w:rsidR="006A317D" w:rsidRDefault="006A317D" w:rsidP="006A317D">
      <w:pPr>
        <w:spacing w:line="276" w:lineRule="auto"/>
        <w:jc w:val="center"/>
        <w:rPr>
          <w:rFonts w:eastAsia="PMingLiU"/>
          <w:b/>
          <w:noProof w:val="0"/>
          <w:lang w:eastAsia="zh-CN"/>
        </w:rPr>
      </w:pPr>
    </w:p>
    <w:p w14:paraId="4678F6FD" w14:textId="77777777" w:rsidR="006A317D" w:rsidRDefault="006A317D" w:rsidP="006A317D">
      <w:pPr>
        <w:ind w:firstLine="709"/>
        <w:jc w:val="center"/>
        <w:rPr>
          <w:rFonts w:eastAsia="PMingLiU"/>
          <w:b/>
          <w:lang w:eastAsia="zh-CN"/>
        </w:rPr>
      </w:pPr>
      <w:r>
        <w:rPr>
          <w:rFonts w:eastAsia="PMingLiU"/>
          <w:b/>
          <w:lang w:eastAsia="zh-CN"/>
        </w:rPr>
        <w:t>DECLARAŢIE</w:t>
      </w:r>
    </w:p>
    <w:p w14:paraId="29A8226D" w14:textId="77777777" w:rsidR="006A317D" w:rsidRDefault="006A317D" w:rsidP="006A317D">
      <w:pPr>
        <w:ind w:firstLine="709"/>
        <w:jc w:val="center"/>
        <w:rPr>
          <w:rFonts w:eastAsia="PMingLiU"/>
          <w:b/>
          <w:lang w:eastAsia="zh-CN"/>
        </w:rPr>
      </w:pPr>
      <w:r>
        <w:rPr>
          <w:rFonts w:eastAsia="PMingLiU"/>
          <w:b/>
          <w:lang w:eastAsia="zh-CN"/>
        </w:rPr>
        <w:t>privind personalul de specialitate propus pentru implementarea contractului</w:t>
      </w:r>
    </w:p>
    <w:p w14:paraId="323D7342" w14:textId="77777777" w:rsidR="006A317D" w:rsidRDefault="006A317D" w:rsidP="006A317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28"/>
        <w:gridCol w:w="1895"/>
        <w:gridCol w:w="1932"/>
        <w:gridCol w:w="1657"/>
      </w:tblGrid>
      <w:tr w:rsidR="006A317D" w:rsidRPr="006A317D" w14:paraId="598B2A72" w14:textId="77777777" w:rsidTr="006A317D">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7A7B85A3" w14:textId="77777777" w:rsidR="006A317D" w:rsidRDefault="006A317D">
            <w:pPr>
              <w:tabs>
                <w:tab w:val="left" w:pos="567"/>
              </w:tabs>
              <w:spacing w:line="256" w:lineRule="auto"/>
              <w:jc w:val="center"/>
              <w:rPr>
                <w:b/>
                <w:bCs/>
              </w:rPr>
            </w:pPr>
          </w:p>
          <w:p w14:paraId="6FC2B62C" w14:textId="77777777" w:rsidR="006A317D" w:rsidRDefault="006A317D">
            <w:pPr>
              <w:tabs>
                <w:tab w:val="left" w:pos="567"/>
              </w:tabs>
              <w:spacing w:line="256" w:lineRule="auto"/>
              <w:jc w:val="center"/>
              <w:rPr>
                <w:b/>
                <w:bCs/>
              </w:rPr>
            </w:pPr>
            <w:r>
              <w:rPr>
                <w:b/>
                <w:bCs/>
              </w:rPr>
              <w:t>Nr.</w:t>
            </w:r>
          </w:p>
          <w:p w14:paraId="1BD3AED9" w14:textId="77777777" w:rsidR="006A317D" w:rsidRDefault="006A317D">
            <w:pPr>
              <w:tabs>
                <w:tab w:val="left" w:pos="567"/>
              </w:tabs>
              <w:spacing w:line="256" w:lineRule="auto"/>
              <w:jc w:val="center"/>
              <w:rPr>
                <w:b/>
                <w:bCs/>
              </w:rPr>
            </w:pPr>
            <w:r>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14:paraId="22E76DDC" w14:textId="77777777" w:rsidR="006A317D" w:rsidRDefault="006A317D">
            <w:pPr>
              <w:tabs>
                <w:tab w:val="left" w:pos="567"/>
                <w:tab w:val="left" w:pos="1134"/>
              </w:tabs>
              <w:spacing w:line="256" w:lineRule="auto"/>
              <w:ind w:left="360"/>
              <w:jc w:val="center"/>
              <w:outlineLvl w:val="0"/>
              <w:rPr>
                <w:b/>
                <w:bCs/>
              </w:rPr>
            </w:pPr>
          </w:p>
          <w:p w14:paraId="236E5F26" w14:textId="77777777" w:rsidR="006A317D" w:rsidRDefault="006A317D">
            <w:pPr>
              <w:tabs>
                <w:tab w:val="left" w:pos="567"/>
              </w:tabs>
              <w:spacing w:line="256" w:lineRule="auto"/>
              <w:jc w:val="center"/>
              <w:rPr>
                <w:b/>
                <w:bCs/>
              </w:rPr>
            </w:pPr>
            <w:r>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5C45008E" w14:textId="77777777" w:rsidR="006A317D" w:rsidRDefault="006A317D">
            <w:pPr>
              <w:tabs>
                <w:tab w:val="left" w:pos="567"/>
                <w:tab w:val="left" w:pos="1134"/>
              </w:tabs>
              <w:spacing w:line="256" w:lineRule="auto"/>
              <w:ind w:left="360"/>
              <w:jc w:val="center"/>
              <w:outlineLvl w:val="0"/>
              <w:rPr>
                <w:b/>
                <w:bCs/>
              </w:rPr>
            </w:pPr>
          </w:p>
          <w:p w14:paraId="5E3339ED" w14:textId="77777777" w:rsidR="006A317D" w:rsidRDefault="006A317D">
            <w:pPr>
              <w:tabs>
                <w:tab w:val="left" w:pos="567"/>
              </w:tabs>
              <w:spacing w:line="256" w:lineRule="auto"/>
              <w:jc w:val="center"/>
              <w:rPr>
                <w:b/>
                <w:bCs/>
              </w:rPr>
            </w:pPr>
            <w:r>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6E4219FA" w14:textId="77777777" w:rsidR="006A317D" w:rsidRDefault="006A317D">
            <w:pPr>
              <w:tabs>
                <w:tab w:val="left" w:pos="567"/>
              </w:tabs>
              <w:spacing w:line="256" w:lineRule="auto"/>
              <w:jc w:val="center"/>
              <w:rPr>
                <w:b/>
                <w:bCs/>
              </w:rPr>
            </w:pPr>
            <w:r>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78EB86B3" w14:textId="77777777" w:rsidR="006A317D" w:rsidRDefault="006A317D">
            <w:pPr>
              <w:tabs>
                <w:tab w:val="left" w:pos="567"/>
              </w:tabs>
              <w:spacing w:line="256" w:lineRule="auto"/>
              <w:jc w:val="center"/>
              <w:rPr>
                <w:b/>
                <w:bCs/>
              </w:rPr>
            </w:pPr>
            <w:r>
              <w:rPr>
                <w:b/>
                <w:bCs/>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7E9B7D08" w14:textId="77777777" w:rsidR="006A317D" w:rsidRDefault="006A317D">
            <w:pPr>
              <w:tabs>
                <w:tab w:val="left" w:pos="567"/>
              </w:tabs>
              <w:spacing w:line="256" w:lineRule="auto"/>
              <w:jc w:val="center"/>
              <w:rPr>
                <w:b/>
                <w:bCs/>
              </w:rPr>
            </w:pPr>
            <w:r>
              <w:rPr>
                <w:b/>
                <w:bCs/>
              </w:rPr>
              <w:t>Numărul certificatului de atestare</w:t>
            </w:r>
          </w:p>
          <w:p w14:paraId="2E188D6D" w14:textId="77777777" w:rsidR="006A317D" w:rsidRDefault="006A317D">
            <w:pPr>
              <w:tabs>
                <w:tab w:val="left" w:pos="567"/>
              </w:tabs>
              <w:spacing w:line="256" w:lineRule="auto"/>
              <w:jc w:val="center"/>
              <w:rPr>
                <w:b/>
                <w:bCs/>
              </w:rPr>
            </w:pPr>
            <w:r>
              <w:rPr>
                <w:b/>
                <w:bCs/>
              </w:rPr>
              <w:t>și data eliberării</w:t>
            </w:r>
          </w:p>
          <w:p w14:paraId="7EF64943" w14:textId="77777777" w:rsidR="006A317D" w:rsidRDefault="006A317D">
            <w:pPr>
              <w:tabs>
                <w:tab w:val="left" w:pos="567"/>
                <w:tab w:val="left" w:pos="1134"/>
              </w:tabs>
              <w:spacing w:line="256" w:lineRule="auto"/>
              <w:ind w:left="360"/>
              <w:jc w:val="center"/>
              <w:outlineLvl w:val="0"/>
              <w:rPr>
                <w:b/>
                <w:bCs/>
              </w:rPr>
            </w:pPr>
          </w:p>
          <w:p w14:paraId="49659829" w14:textId="77777777" w:rsidR="006A317D" w:rsidRDefault="006A317D">
            <w:pPr>
              <w:tabs>
                <w:tab w:val="left" w:pos="567"/>
                <w:tab w:val="left" w:pos="1134"/>
              </w:tabs>
              <w:spacing w:line="256" w:lineRule="auto"/>
              <w:ind w:left="360"/>
              <w:jc w:val="center"/>
              <w:outlineLvl w:val="0"/>
              <w:rPr>
                <w:b/>
                <w:bCs/>
              </w:rPr>
            </w:pPr>
          </w:p>
        </w:tc>
      </w:tr>
      <w:tr w:rsidR="006A317D" w14:paraId="0C34E771" w14:textId="77777777" w:rsidTr="006A317D">
        <w:trPr>
          <w:cantSplit/>
          <w:trHeight w:val="320"/>
        </w:trPr>
        <w:tc>
          <w:tcPr>
            <w:tcW w:w="273" w:type="pct"/>
            <w:tcBorders>
              <w:top w:val="single" w:sz="4" w:space="0" w:color="auto"/>
              <w:left w:val="single" w:sz="4" w:space="0" w:color="auto"/>
              <w:bottom w:val="single" w:sz="4" w:space="0" w:color="auto"/>
              <w:right w:val="single" w:sz="4" w:space="0" w:color="auto"/>
            </w:tcBorders>
          </w:tcPr>
          <w:p w14:paraId="4AE8312E" w14:textId="77777777" w:rsidR="006A317D" w:rsidRDefault="006A317D">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14:paraId="48B37C6A" w14:textId="77777777" w:rsidR="006A317D" w:rsidRDefault="006A317D">
            <w:pPr>
              <w:tabs>
                <w:tab w:val="left" w:pos="567"/>
              </w:tabs>
              <w:spacing w:line="256" w:lineRule="auto"/>
              <w:jc w:val="both"/>
              <w:rPr>
                <w:b/>
                <w:bCs/>
              </w:rPr>
            </w:pPr>
            <w:r>
              <w:rPr>
                <w:b/>
                <w:bCs/>
              </w:rPr>
              <w:t>1</w:t>
            </w:r>
          </w:p>
        </w:tc>
        <w:tc>
          <w:tcPr>
            <w:tcW w:w="1000" w:type="pct"/>
            <w:tcBorders>
              <w:top w:val="single" w:sz="4" w:space="0" w:color="auto"/>
              <w:left w:val="single" w:sz="4" w:space="0" w:color="auto"/>
              <w:bottom w:val="single" w:sz="4" w:space="0" w:color="auto"/>
              <w:right w:val="single" w:sz="4" w:space="0" w:color="auto"/>
            </w:tcBorders>
            <w:hideMark/>
          </w:tcPr>
          <w:p w14:paraId="28B8CC05" w14:textId="77777777" w:rsidR="006A317D" w:rsidRDefault="006A317D">
            <w:pPr>
              <w:tabs>
                <w:tab w:val="left" w:pos="567"/>
              </w:tabs>
              <w:spacing w:line="256" w:lineRule="auto"/>
              <w:jc w:val="both"/>
              <w:rPr>
                <w:b/>
                <w:bCs/>
              </w:rPr>
            </w:pPr>
            <w:r>
              <w:rPr>
                <w:b/>
                <w:bCs/>
              </w:rPr>
              <w:t>2</w:t>
            </w:r>
          </w:p>
        </w:tc>
        <w:tc>
          <w:tcPr>
            <w:tcW w:w="1036" w:type="pct"/>
            <w:tcBorders>
              <w:top w:val="single" w:sz="4" w:space="0" w:color="auto"/>
              <w:left w:val="single" w:sz="4" w:space="0" w:color="auto"/>
              <w:bottom w:val="single" w:sz="4" w:space="0" w:color="auto"/>
              <w:right w:val="single" w:sz="4" w:space="0" w:color="auto"/>
            </w:tcBorders>
            <w:hideMark/>
          </w:tcPr>
          <w:p w14:paraId="5477A9AA" w14:textId="77777777" w:rsidR="006A317D" w:rsidRDefault="006A317D">
            <w:pPr>
              <w:tabs>
                <w:tab w:val="left" w:pos="567"/>
              </w:tabs>
              <w:spacing w:line="256" w:lineRule="auto"/>
              <w:jc w:val="both"/>
              <w:rPr>
                <w:b/>
                <w:bCs/>
              </w:rPr>
            </w:pPr>
            <w:r>
              <w:rPr>
                <w:b/>
                <w:bCs/>
              </w:rPr>
              <w:t>3</w:t>
            </w:r>
          </w:p>
        </w:tc>
        <w:tc>
          <w:tcPr>
            <w:tcW w:w="1056" w:type="pct"/>
            <w:tcBorders>
              <w:top w:val="single" w:sz="4" w:space="0" w:color="auto"/>
              <w:left w:val="single" w:sz="4" w:space="0" w:color="auto"/>
              <w:bottom w:val="single" w:sz="4" w:space="0" w:color="auto"/>
              <w:right w:val="single" w:sz="4" w:space="0" w:color="auto"/>
            </w:tcBorders>
            <w:hideMark/>
          </w:tcPr>
          <w:p w14:paraId="0DB4D466" w14:textId="77777777" w:rsidR="006A317D" w:rsidRDefault="006A317D">
            <w:pPr>
              <w:tabs>
                <w:tab w:val="left" w:pos="567"/>
              </w:tabs>
              <w:spacing w:line="256" w:lineRule="auto"/>
              <w:jc w:val="both"/>
              <w:rPr>
                <w:b/>
                <w:bCs/>
              </w:rPr>
            </w:pPr>
            <w:r>
              <w:rPr>
                <w:b/>
                <w:bCs/>
              </w:rPr>
              <w:t>4</w:t>
            </w:r>
          </w:p>
        </w:tc>
        <w:tc>
          <w:tcPr>
            <w:tcW w:w="908" w:type="pct"/>
            <w:tcBorders>
              <w:top w:val="single" w:sz="4" w:space="0" w:color="auto"/>
              <w:left w:val="single" w:sz="4" w:space="0" w:color="auto"/>
              <w:bottom w:val="single" w:sz="4" w:space="0" w:color="auto"/>
              <w:right w:val="single" w:sz="4" w:space="0" w:color="auto"/>
            </w:tcBorders>
            <w:hideMark/>
          </w:tcPr>
          <w:p w14:paraId="6D450746" w14:textId="77777777" w:rsidR="006A317D" w:rsidRDefault="006A317D">
            <w:pPr>
              <w:tabs>
                <w:tab w:val="left" w:pos="567"/>
              </w:tabs>
              <w:spacing w:line="256" w:lineRule="auto"/>
              <w:jc w:val="both"/>
              <w:rPr>
                <w:b/>
                <w:bCs/>
              </w:rPr>
            </w:pPr>
            <w:r>
              <w:rPr>
                <w:b/>
                <w:bCs/>
              </w:rPr>
              <w:t>5</w:t>
            </w:r>
          </w:p>
        </w:tc>
      </w:tr>
      <w:tr w:rsidR="006A317D" w14:paraId="1A45C00C" w14:textId="77777777" w:rsidTr="006A317D">
        <w:trPr>
          <w:cantSplit/>
          <w:trHeight w:val="140"/>
        </w:trPr>
        <w:tc>
          <w:tcPr>
            <w:tcW w:w="273" w:type="pct"/>
            <w:tcBorders>
              <w:top w:val="single" w:sz="4" w:space="0" w:color="auto"/>
              <w:left w:val="single" w:sz="4" w:space="0" w:color="auto"/>
              <w:bottom w:val="single" w:sz="4" w:space="0" w:color="auto"/>
              <w:right w:val="single" w:sz="4" w:space="0" w:color="auto"/>
            </w:tcBorders>
          </w:tcPr>
          <w:p w14:paraId="649F99D0" w14:textId="77777777" w:rsidR="006A317D" w:rsidRDefault="006A317D">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59DCB081" w14:textId="77777777" w:rsidR="006A317D" w:rsidRDefault="006A317D">
            <w:pPr>
              <w:tabs>
                <w:tab w:val="left" w:pos="567"/>
              </w:tabs>
              <w:spacing w:line="256" w:lineRule="auto"/>
              <w:jc w:val="both"/>
              <w:rPr>
                <w:bCs/>
              </w:rPr>
            </w:pPr>
            <w:r>
              <w:rPr>
                <w:bCs/>
              </w:rPr>
              <w:t>Arhitect-șef</w:t>
            </w:r>
          </w:p>
        </w:tc>
        <w:tc>
          <w:tcPr>
            <w:tcW w:w="1000" w:type="pct"/>
            <w:tcBorders>
              <w:top w:val="single" w:sz="4" w:space="0" w:color="auto"/>
              <w:left w:val="single" w:sz="4" w:space="0" w:color="auto"/>
              <w:bottom w:val="single" w:sz="4" w:space="0" w:color="auto"/>
              <w:right w:val="single" w:sz="4" w:space="0" w:color="auto"/>
            </w:tcBorders>
          </w:tcPr>
          <w:p w14:paraId="026C2CF1" w14:textId="77777777" w:rsidR="006A317D" w:rsidRDefault="006A317D">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0B04D87E" w14:textId="77777777" w:rsidR="006A317D" w:rsidRDefault="006A317D">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53F2236E" w14:textId="77777777" w:rsidR="006A317D" w:rsidRDefault="006A317D">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0B4612A3" w14:textId="77777777" w:rsidR="006A317D" w:rsidRDefault="006A317D">
            <w:pPr>
              <w:keepNext/>
              <w:keepLines/>
              <w:tabs>
                <w:tab w:val="left" w:pos="567"/>
              </w:tabs>
              <w:spacing w:before="200" w:line="256" w:lineRule="auto"/>
              <w:jc w:val="both"/>
              <w:outlineLvl w:val="2"/>
              <w:rPr>
                <w:bCs/>
              </w:rPr>
            </w:pPr>
          </w:p>
        </w:tc>
      </w:tr>
      <w:tr w:rsidR="006A317D" w14:paraId="30C24955" w14:textId="77777777" w:rsidTr="006A317D">
        <w:trPr>
          <w:cantSplit/>
          <w:trHeight w:val="140"/>
        </w:trPr>
        <w:tc>
          <w:tcPr>
            <w:tcW w:w="273" w:type="pct"/>
            <w:tcBorders>
              <w:top w:val="single" w:sz="4" w:space="0" w:color="auto"/>
              <w:left w:val="single" w:sz="4" w:space="0" w:color="auto"/>
              <w:bottom w:val="single" w:sz="4" w:space="0" w:color="auto"/>
              <w:right w:val="single" w:sz="4" w:space="0" w:color="auto"/>
            </w:tcBorders>
          </w:tcPr>
          <w:p w14:paraId="00E5551E" w14:textId="77777777" w:rsidR="006A317D" w:rsidRDefault="006A317D">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78FF21AF" w14:textId="77777777" w:rsidR="006A317D" w:rsidRDefault="006A317D">
            <w:pPr>
              <w:tabs>
                <w:tab w:val="left" w:pos="567"/>
              </w:tabs>
              <w:spacing w:line="256" w:lineRule="auto"/>
              <w:jc w:val="both"/>
              <w:rPr>
                <w:bCs/>
              </w:rPr>
            </w:pPr>
            <w:r>
              <w:rPr>
                <w:bCs/>
              </w:rPr>
              <w:t>Inginer-șef</w:t>
            </w:r>
          </w:p>
        </w:tc>
        <w:tc>
          <w:tcPr>
            <w:tcW w:w="1000" w:type="pct"/>
            <w:tcBorders>
              <w:top w:val="single" w:sz="4" w:space="0" w:color="auto"/>
              <w:left w:val="single" w:sz="4" w:space="0" w:color="auto"/>
              <w:bottom w:val="single" w:sz="4" w:space="0" w:color="auto"/>
              <w:right w:val="single" w:sz="4" w:space="0" w:color="auto"/>
            </w:tcBorders>
          </w:tcPr>
          <w:p w14:paraId="6EBC22D8" w14:textId="77777777" w:rsidR="006A317D" w:rsidRDefault="006A317D">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4291AFFB" w14:textId="77777777" w:rsidR="006A317D" w:rsidRDefault="006A317D">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6A18FF3B" w14:textId="77777777" w:rsidR="006A317D" w:rsidRDefault="006A317D">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5C046C79" w14:textId="77777777" w:rsidR="006A317D" w:rsidRDefault="006A317D">
            <w:pPr>
              <w:keepNext/>
              <w:keepLines/>
              <w:tabs>
                <w:tab w:val="left" w:pos="567"/>
              </w:tabs>
              <w:spacing w:before="200" w:line="256" w:lineRule="auto"/>
              <w:jc w:val="both"/>
              <w:outlineLvl w:val="2"/>
              <w:rPr>
                <w:bCs/>
              </w:rPr>
            </w:pPr>
          </w:p>
        </w:tc>
      </w:tr>
      <w:tr w:rsidR="006A317D" w14:paraId="7E03658C" w14:textId="77777777" w:rsidTr="006A317D">
        <w:trPr>
          <w:cantSplit/>
          <w:trHeight w:val="140"/>
        </w:trPr>
        <w:tc>
          <w:tcPr>
            <w:tcW w:w="273" w:type="pct"/>
            <w:tcBorders>
              <w:top w:val="single" w:sz="4" w:space="0" w:color="auto"/>
              <w:left w:val="single" w:sz="4" w:space="0" w:color="auto"/>
              <w:bottom w:val="single" w:sz="4" w:space="0" w:color="auto"/>
              <w:right w:val="single" w:sz="4" w:space="0" w:color="auto"/>
            </w:tcBorders>
          </w:tcPr>
          <w:p w14:paraId="28840085" w14:textId="77777777" w:rsidR="006A317D" w:rsidRDefault="006A317D">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6B14C275" w14:textId="77777777" w:rsidR="006A317D" w:rsidRDefault="006A317D">
            <w:pPr>
              <w:tabs>
                <w:tab w:val="left" w:pos="567"/>
              </w:tabs>
              <w:spacing w:line="256" w:lineRule="auto"/>
              <w:jc w:val="both"/>
              <w:rPr>
                <w:bCs/>
              </w:rPr>
            </w:pPr>
            <w:r>
              <w:rPr>
                <w:bCs/>
              </w:rPr>
              <w:t>Diriginţi de şantier</w:t>
            </w:r>
          </w:p>
        </w:tc>
        <w:tc>
          <w:tcPr>
            <w:tcW w:w="1000" w:type="pct"/>
            <w:tcBorders>
              <w:top w:val="single" w:sz="4" w:space="0" w:color="auto"/>
              <w:left w:val="single" w:sz="4" w:space="0" w:color="auto"/>
              <w:bottom w:val="single" w:sz="4" w:space="0" w:color="auto"/>
              <w:right w:val="single" w:sz="4" w:space="0" w:color="auto"/>
            </w:tcBorders>
          </w:tcPr>
          <w:p w14:paraId="16750209" w14:textId="77777777" w:rsidR="006A317D" w:rsidRDefault="006A317D">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21DBCCBE" w14:textId="77777777" w:rsidR="006A317D" w:rsidRDefault="006A317D">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084A54B7" w14:textId="77777777" w:rsidR="006A317D" w:rsidRDefault="006A317D">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26A0B318" w14:textId="77777777" w:rsidR="006A317D" w:rsidRDefault="006A317D">
            <w:pPr>
              <w:keepNext/>
              <w:keepLines/>
              <w:tabs>
                <w:tab w:val="left" w:pos="567"/>
              </w:tabs>
              <w:spacing w:before="200" w:line="256" w:lineRule="auto"/>
              <w:jc w:val="both"/>
              <w:outlineLvl w:val="2"/>
              <w:rPr>
                <w:bCs/>
              </w:rPr>
            </w:pPr>
          </w:p>
        </w:tc>
      </w:tr>
      <w:tr w:rsidR="006A317D" w14:paraId="5E8F9977" w14:textId="77777777" w:rsidTr="006A317D">
        <w:trPr>
          <w:cantSplit/>
          <w:trHeight w:val="140"/>
        </w:trPr>
        <w:tc>
          <w:tcPr>
            <w:tcW w:w="273" w:type="pct"/>
            <w:tcBorders>
              <w:top w:val="single" w:sz="4" w:space="0" w:color="auto"/>
              <w:left w:val="single" w:sz="4" w:space="0" w:color="auto"/>
              <w:bottom w:val="single" w:sz="4" w:space="0" w:color="auto"/>
              <w:right w:val="single" w:sz="4" w:space="0" w:color="auto"/>
            </w:tcBorders>
          </w:tcPr>
          <w:p w14:paraId="635BB726" w14:textId="77777777" w:rsidR="006A317D" w:rsidRDefault="006A317D">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508E206B" w14:textId="77777777" w:rsidR="006A317D" w:rsidRDefault="006A317D">
            <w:pPr>
              <w:tabs>
                <w:tab w:val="left" w:pos="567"/>
              </w:tabs>
              <w:spacing w:line="256" w:lineRule="auto"/>
              <w:jc w:val="both"/>
              <w:rPr>
                <w:bCs/>
              </w:rPr>
            </w:pPr>
            <w:r>
              <w:rPr>
                <w:bCs/>
              </w:rPr>
              <w:t>Maiştri</w:t>
            </w:r>
          </w:p>
        </w:tc>
        <w:tc>
          <w:tcPr>
            <w:tcW w:w="1000" w:type="pct"/>
            <w:tcBorders>
              <w:top w:val="single" w:sz="4" w:space="0" w:color="auto"/>
              <w:left w:val="single" w:sz="4" w:space="0" w:color="auto"/>
              <w:bottom w:val="single" w:sz="4" w:space="0" w:color="auto"/>
              <w:right w:val="single" w:sz="4" w:space="0" w:color="auto"/>
            </w:tcBorders>
          </w:tcPr>
          <w:p w14:paraId="777E8D1F" w14:textId="77777777" w:rsidR="006A317D" w:rsidRDefault="006A317D">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4CF8DFD0" w14:textId="77777777" w:rsidR="006A317D" w:rsidRDefault="006A317D">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02AF0AA7" w14:textId="77777777" w:rsidR="006A317D" w:rsidRDefault="006A317D">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10386537" w14:textId="77777777" w:rsidR="006A317D" w:rsidRDefault="006A317D">
            <w:pPr>
              <w:keepNext/>
              <w:keepLines/>
              <w:tabs>
                <w:tab w:val="left" w:pos="567"/>
              </w:tabs>
              <w:spacing w:before="200" w:line="256" w:lineRule="auto"/>
              <w:jc w:val="both"/>
              <w:outlineLvl w:val="2"/>
              <w:rPr>
                <w:bCs/>
              </w:rPr>
            </w:pPr>
          </w:p>
        </w:tc>
      </w:tr>
      <w:tr w:rsidR="006A317D" w14:paraId="7FDA5377" w14:textId="77777777" w:rsidTr="006A317D">
        <w:trPr>
          <w:cantSplit/>
          <w:trHeight w:val="1270"/>
        </w:trPr>
        <w:tc>
          <w:tcPr>
            <w:tcW w:w="273" w:type="pct"/>
            <w:tcBorders>
              <w:top w:val="single" w:sz="4" w:space="0" w:color="auto"/>
              <w:left w:val="single" w:sz="4" w:space="0" w:color="auto"/>
              <w:bottom w:val="single" w:sz="4" w:space="0" w:color="auto"/>
              <w:right w:val="single" w:sz="4" w:space="0" w:color="auto"/>
            </w:tcBorders>
          </w:tcPr>
          <w:p w14:paraId="45FF5AB3" w14:textId="77777777" w:rsidR="006A317D" w:rsidRDefault="006A317D">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70475127" w14:textId="77777777" w:rsidR="006A317D" w:rsidRDefault="006A317D">
            <w:pPr>
              <w:tabs>
                <w:tab w:val="left" w:pos="567"/>
              </w:tabs>
              <w:spacing w:line="256" w:lineRule="auto"/>
              <w:jc w:val="both"/>
              <w:rPr>
                <w:bCs/>
              </w:rPr>
            </w:pPr>
            <w:r>
              <w:rPr>
                <w:bCs/>
              </w:rPr>
              <w:t>Specialişti</w:t>
            </w:r>
          </w:p>
          <w:p w14:paraId="7B0133FC" w14:textId="77777777" w:rsidR="006A317D" w:rsidRDefault="006A317D">
            <w:pPr>
              <w:tabs>
                <w:tab w:val="left" w:pos="567"/>
              </w:tabs>
              <w:spacing w:line="256" w:lineRule="auto"/>
              <w:jc w:val="both"/>
              <w:rPr>
                <w:bCs/>
              </w:rPr>
            </w:pPr>
            <w:r>
              <w:rPr>
                <w:bCs/>
              </w:rPr>
              <w:t>……………</w:t>
            </w:r>
          </w:p>
          <w:p w14:paraId="78343D42" w14:textId="77777777" w:rsidR="006A317D" w:rsidRDefault="006A317D">
            <w:pPr>
              <w:tabs>
                <w:tab w:val="left" w:pos="567"/>
              </w:tabs>
              <w:spacing w:line="256" w:lineRule="auto"/>
              <w:jc w:val="both"/>
              <w:rPr>
                <w:bCs/>
              </w:rPr>
            </w:pPr>
            <w:r>
              <w:rPr>
                <w:bCs/>
              </w:rPr>
              <w:t>……………</w:t>
            </w:r>
          </w:p>
          <w:p w14:paraId="071F10C7" w14:textId="77777777" w:rsidR="006A317D" w:rsidRDefault="006A317D">
            <w:pPr>
              <w:tabs>
                <w:tab w:val="left" w:pos="567"/>
              </w:tabs>
              <w:spacing w:line="256" w:lineRule="auto"/>
              <w:jc w:val="both"/>
              <w:rPr>
                <w:bCs/>
              </w:rPr>
            </w:pPr>
            <w:r>
              <w:rPr>
                <w:bCs/>
              </w:rPr>
              <w:t>…………….</w:t>
            </w:r>
          </w:p>
        </w:tc>
        <w:tc>
          <w:tcPr>
            <w:tcW w:w="1000" w:type="pct"/>
            <w:tcBorders>
              <w:top w:val="single" w:sz="4" w:space="0" w:color="auto"/>
              <w:left w:val="single" w:sz="4" w:space="0" w:color="auto"/>
              <w:bottom w:val="single" w:sz="4" w:space="0" w:color="auto"/>
              <w:right w:val="single" w:sz="4" w:space="0" w:color="auto"/>
            </w:tcBorders>
          </w:tcPr>
          <w:p w14:paraId="4DD36940" w14:textId="77777777" w:rsidR="006A317D" w:rsidRDefault="006A317D">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4279969D" w14:textId="77777777" w:rsidR="006A317D" w:rsidRDefault="006A317D">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4D93E11F" w14:textId="77777777" w:rsidR="006A317D" w:rsidRDefault="006A317D">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3D30452B" w14:textId="77777777" w:rsidR="006A317D" w:rsidRDefault="006A317D">
            <w:pPr>
              <w:keepNext/>
              <w:keepLines/>
              <w:tabs>
                <w:tab w:val="left" w:pos="567"/>
              </w:tabs>
              <w:spacing w:before="200" w:line="256" w:lineRule="auto"/>
              <w:jc w:val="both"/>
              <w:outlineLvl w:val="2"/>
              <w:rPr>
                <w:bCs/>
              </w:rPr>
            </w:pPr>
          </w:p>
        </w:tc>
      </w:tr>
    </w:tbl>
    <w:p w14:paraId="75C0FC0E" w14:textId="77777777" w:rsidR="006A317D" w:rsidRDefault="006A317D" w:rsidP="006A317D">
      <w:pPr>
        <w:jc w:val="both"/>
        <w:rPr>
          <w:rFonts w:eastAsia="PMingLiU"/>
          <w:lang w:eastAsia="zh-CN"/>
        </w:rPr>
      </w:pPr>
    </w:p>
    <w:p w14:paraId="0792A0CC" w14:textId="77777777" w:rsidR="006A317D" w:rsidRDefault="006A317D" w:rsidP="006A317D">
      <w:pPr>
        <w:jc w:val="both"/>
        <w:rPr>
          <w:rFonts w:eastAsia="PMingLiU"/>
          <w:lang w:eastAsia="zh-CN"/>
        </w:rPr>
      </w:pPr>
      <w:r>
        <w:rPr>
          <w:rFonts w:eastAsia="PMingLiU"/>
          <w:lang w:eastAsia="zh-CN"/>
        </w:rPr>
        <w:t>Semnat: _________________________________________</w:t>
      </w:r>
    </w:p>
    <w:p w14:paraId="1F2F6164" w14:textId="77777777" w:rsidR="006A317D" w:rsidRDefault="006A317D" w:rsidP="006A317D">
      <w:pPr>
        <w:jc w:val="both"/>
        <w:rPr>
          <w:rFonts w:eastAsia="PMingLiU"/>
          <w:lang w:eastAsia="zh-CN"/>
        </w:rPr>
      </w:pPr>
      <w:r>
        <w:rPr>
          <w:rFonts w:eastAsia="PMingLiU"/>
          <w:lang w:eastAsia="zh-CN"/>
        </w:rPr>
        <w:t>Nume: __________________________________________</w:t>
      </w:r>
    </w:p>
    <w:p w14:paraId="77B80467" w14:textId="77777777" w:rsidR="006A317D" w:rsidRDefault="006A317D" w:rsidP="006A317D">
      <w:pPr>
        <w:jc w:val="both"/>
        <w:rPr>
          <w:rFonts w:eastAsia="PMingLiU"/>
          <w:lang w:eastAsia="zh-CN"/>
        </w:rPr>
      </w:pPr>
      <w:r>
        <w:rPr>
          <w:rFonts w:eastAsia="PMingLiU"/>
          <w:lang w:eastAsia="zh-CN"/>
        </w:rPr>
        <w:t>Funcţia în cadrul întreprinderii: ____________________________</w:t>
      </w:r>
    </w:p>
    <w:p w14:paraId="698DE3C5" w14:textId="77777777" w:rsidR="006A317D" w:rsidRDefault="006A317D" w:rsidP="006A317D">
      <w:pPr>
        <w:jc w:val="both"/>
        <w:rPr>
          <w:rFonts w:eastAsia="PMingLiU"/>
          <w:lang w:eastAsia="zh-CN"/>
        </w:rPr>
      </w:pPr>
      <w:r>
        <w:rPr>
          <w:rFonts w:eastAsia="PMingLiU"/>
          <w:lang w:eastAsia="zh-CN"/>
        </w:rPr>
        <w:t>Denumirea întreprinderii: _________________________________</w:t>
      </w:r>
    </w:p>
    <w:p w14:paraId="0367DC41" w14:textId="77777777" w:rsidR="006A317D" w:rsidRDefault="006A317D" w:rsidP="006A317D">
      <w:pPr>
        <w:jc w:val="right"/>
        <w:rPr>
          <w:b/>
          <w:bCs/>
          <w:i/>
          <w:iCs/>
          <w:noProof w:val="0"/>
        </w:rPr>
      </w:pPr>
    </w:p>
    <w:p w14:paraId="42795B5E" w14:textId="77777777" w:rsidR="006A317D" w:rsidRDefault="006A317D" w:rsidP="006A317D">
      <w:pPr>
        <w:rPr>
          <w:i/>
          <w:noProof w:val="0"/>
        </w:rPr>
        <w:sectPr w:rsidR="006A317D">
          <w:pgSz w:w="11906" w:h="16838"/>
          <w:pgMar w:top="851" w:right="851" w:bottom="851" w:left="1701" w:header="720" w:footer="510" w:gutter="0"/>
          <w:cols w:space="720"/>
        </w:sectPr>
      </w:pPr>
    </w:p>
    <w:bookmarkEnd w:id="54"/>
    <w:p w14:paraId="44B2F000" w14:textId="77777777" w:rsidR="006A317D" w:rsidRDefault="006A317D" w:rsidP="006A317D">
      <w:pPr>
        <w:jc w:val="right"/>
        <w:rPr>
          <w:b/>
          <w:bCs/>
          <w:i/>
          <w:iCs/>
          <w:noProof w:val="0"/>
          <w:sz w:val="22"/>
          <w:szCs w:val="22"/>
        </w:rPr>
      </w:pPr>
      <w:r>
        <w:rPr>
          <w:b/>
          <w:bCs/>
          <w:i/>
          <w:iCs/>
          <w:noProof w:val="0"/>
        </w:rPr>
        <w:lastRenderedPageBreak/>
        <w:t>Anexa nr. 22</w:t>
      </w:r>
    </w:p>
    <w:p w14:paraId="1FAE1B73" w14:textId="77777777" w:rsidR="006A317D" w:rsidRDefault="006A317D" w:rsidP="006A317D">
      <w:pPr>
        <w:tabs>
          <w:tab w:val="left" w:pos="5103"/>
          <w:tab w:val="left" w:pos="10348"/>
        </w:tabs>
        <w:jc w:val="right"/>
        <w:rPr>
          <w:b/>
          <w:bCs/>
          <w:i/>
          <w:iCs/>
        </w:rPr>
      </w:pPr>
      <w:r>
        <w:rPr>
          <w:b/>
          <w:i/>
          <w:iCs/>
        </w:rPr>
        <w:t>la</w:t>
      </w:r>
      <w:r>
        <w:rPr>
          <w:b/>
          <w:bCs/>
          <w:i/>
          <w:iCs/>
          <w:noProof w:val="0"/>
          <w:lang w:eastAsia="ru-RU"/>
        </w:rPr>
        <w:t xml:space="preserve"> Documentația standard</w:t>
      </w:r>
      <w:r>
        <w:rPr>
          <w:b/>
          <w:bCs/>
          <w:i/>
          <w:iCs/>
        </w:rPr>
        <w:t xml:space="preserve"> </w:t>
      </w:r>
      <w:r>
        <w:rPr>
          <w:b/>
          <w:bCs/>
          <w:i/>
          <w:iCs/>
          <w:noProof w:val="0"/>
          <w:lang w:eastAsia="ru-RU"/>
        </w:rPr>
        <w:t xml:space="preserve">aprobată prin Ordinul </w:t>
      </w:r>
    </w:p>
    <w:p w14:paraId="755FD062" w14:textId="77777777" w:rsidR="006A317D" w:rsidRDefault="006A317D" w:rsidP="006A317D">
      <w:pPr>
        <w:tabs>
          <w:tab w:val="left" w:pos="5103"/>
          <w:tab w:val="left" w:pos="10348"/>
        </w:tabs>
        <w:jc w:val="right"/>
        <w:rPr>
          <w:b/>
          <w:bCs/>
          <w:i/>
          <w:iCs/>
          <w:noProof w:val="0"/>
          <w:lang w:eastAsia="ru-RU"/>
        </w:rPr>
      </w:pPr>
      <w:r>
        <w:rPr>
          <w:b/>
          <w:bCs/>
          <w:i/>
          <w:iCs/>
          <w:noProof w:val="0"/>
          <w:lang w:eastAsia="ru-RU"/>
        </w:rPr>
        <w:t>Ministrului Finanţelor</w:t>
      </w:r>
      <w:r>
        <w:rPr>
          <w:b/>
          <w:bCs/>
          <w:i/>
          <w:iCs/>
        </w:rPr>
        <w:t xml:space="preserve"> </w:t>
      </w:r>
      <w:r>
        <w:rPr>
          <w:b/>
          <w:bCs/>
          <w:i/>
          <w:iCs/>
          <w:noProof w:val="0"/>
          <w:lang w:eastAsia="ru-RU"/>
        </w:rPr>
        <w:t>nr. 69 din 7 mai 2021</w:t>
      </w:r>
    </w:p>
    <w:p w14:paraId="77CA35FC" w14:textId="77777777" w:rsidR="006A317D" w:rsidRDefault="006A317D" w:rsidP="006A317D">
      <w:pPr>
        <w:tabs>
          <w:tab w:val="left" w:pos="5103"/>
          <w:tab w:val="left" w:pos="10348"/>
        </w:tabs>
        <w:jc w:val="right"/>
        <w:rPr>
          <w:b/>
          <w:bCs/>
          <w:i/>
          <w:iCs/>
          <w:noProof w:val="0"/>
          <w:lang w:eastAsia="ru-RU"/>
        </w:rPr>
      </w:pPr>
    </w:p>
    <w:p w14:paraId="23860474" w14:textId="77777777" w:rsidR="006A317D" w:rsidRDefault="006A317D" w:rsidP="006A317D">
      <w:pPr>
        <w:tabs>
          <w:tab w:val="left" w:pos="567"/>
        </w:tabs>
        <w:jc w:val="center"/>
        <w:rPr>
          <w:b/>
          <w:color w:val="000000"/>
          <w:w w:val="90"/>
        </w:rPr>
      </w:pPr>
    </w:p>
    <w:p w14:paraId="67658C03" w14:textId="77777777" w:rsidR="006A317D" w:rsidRDefault="006A317D" w:rsidP="006A317D">
      <w:pPr>
        <w:spacing w:line="292" w:lineRule="auto"/>
        <w:jc w:val="center"/>
        <w:rPr>
          <w:b/>
          <w:color w:val="000000"/>
          <w:w w:val="90"/>
          <w:sz w:val="20"/>
          <w:szCs w:val="20"/>
        </w:rPr>
      </w:pPr>
      <w:r>
        <w:rPr>
          <w:b/>
          <w:color w:val="000000"/>
          <w:w w:val="90"/>
          <w:sz w:val="20"/>
          <w:szCs w:val="20"/>
        </w:rPr>
        <w:t>(Antetul instituției)</w:t>
      </w:r>
    </w:p>
    <w:p w14:paraId="3DB93FEF" w14:textId="77777777" w:rsidR="006A317D" w:rsidRDefault="006A317D" w:rsidP="006A317D">
      <w:pPr>
        <w:spacing w:line="292" w:lineRule="auto"/>
        <w:jc w:val="center"/>
        <w:rPr>
          <w:b/>
          <w:color w:val="000000"/>
          <w:w w:val="90"/>
          <w:sz w:val="28"/>
          <w:szCs w:val="28"/>
        </w:rPr>
      </w:pPr>
      <w:r>
        <w:rPr>
          <w:b/>
          <w:color w:val="000000"/>
          <w:w w:val="90"/>
        </w:rPr>
        <w:t>~~~~~~~~~~~~~~~~~~~~~~~~~~~~~~~~~~~~~~~~~~~~~~~~~~~~~~~~~~~~~~~~~~~~~~~</w:t>
      </w:r>
    </w:p>
    <w:p w14:paraId="06D67C6F" w14:textId="77777777" w:rsidR="006A317D" w:rsidRDefault="006A317D" w:rsidP="006A317D">
      <w:pPr>
        <w:spacing w:before="72" w:line="290" w:lineRule="auto"/>
        <w:rPr>
          <w:b/>
          <w:color w:val="000000"/>
          <w:w w:val="90"/>
          <w:sz w:val="28"/>
          <w:szCs w:val="28"/>
        </w:rPr>
      </w:pPr>
      <w:r>
        <w:rPr>
          <w:b/>
          <w:color w:val="000000"/>
          <w:w w:val="90"/>
          <w:sz w:val="28"/>
          <w:szCs w:val="28"/>
        </w:rPr>
        <w:t>„__” ________ _____</w:t>
      </w:r>
      <w:r>
        <w:t>nr. __________</w:t>
      </w:r>
    </w:p>
    <w:p w14:paraId="6D70622C" w14:textId="77777777" w:rsidR="006A317D" w:rsidRDefault="006A317D" w:rsidP="006A317D">
      <w:pPr>
        <w:spacing w:before="72" w:line="290" w:lineRule="auto"/>
        <w:jc w:val="center"/>
        <w:rPr>
          <w:b/>
          <w:color w:val="000000"/>
          <w:w w:val="90"/>
          <w:sz w:val="25"/>
        </w:rPr>
      </w:pPr>
      <w:r>
        <w:rPr>
          <w:b/>
          <w:color w:val="000000"/>
          <w:w w:val="90"/>
          <w:sz w:val="28"/>
          <w:szCs w:val="28"/>
        </w:rPr>
        <w:t xml:space="preserve">AVIZ </w:t>
      </w:r>
    </w:p>
    <w:p w14:paraId="0B732680" w14:textId="77777777" w:rsidR="006A317D" w:rsidRDefault="006A317D" w:rsidP="006A317D">
      <w:pPr>
        <w:tabs>
          <w:tab w:val="left" w:pos="0"/>
          <w:tab w:val="left" w:pos="567"/>
        </w:tabs>
        <w:spacing w:before="72" w:line="290" w:lineRule="auto"/>
        <w:jc w:val="center"/>
        <w:rPr>
          <w:rFonts w:eastAsia="PMingLiU"/>
          <w:lang w:eastAsia="zh-CN"/>
        </w:rPr>
      </w:pPr>
      <w:r>
        <w:rPr>
          <w:rFonts w:eastAsia="PMingLiU"/>
          <w:lang w:eastAsia="zh-CN"/>
        </w:rPr>
        <w:t>pentru participare la licitațiile publice de lucrări din domeniul construcțiilor și instalațiilor</w:t>
      </w:r>
    </w:p>
    <w:p w14:paraId="5B98C15C" w14:textId="77777777" w:rsidR="006A317D" w:rsidRDefault="006A317D" w:rsidP="006A317D">
      <w:pPr>
        <w:tabs>
          <w:tab w:val="left" w:leader="underscore" w:pos="5447"/>
          <w:tab w:val="right" w:leader="underscore" w:pos="9777"/>
        </w:tabs>
        <w:spacing w:before="252" w:line="266"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14:paraId="0E3EBD7E" w14:textId="77777777" w:rsidR="006A317D" w:rsidRDefault="006A317D" w:rsidP="006A317D">
      <w:pPr>
        <w:tabs>
          <w:tab w:val="left" w:leader="underscore" w:pos="1656"/>
          <w:tab w:val="right" w:leader="underscore" w:pos="9777"/>
        </w:tabs>
        <w:spacing w:line="283"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14:paraId="17F840CD" w14:textId="77777777" w:rsidR="006A317D" w:rsidRDefault="006A317D" w:rsidP="006A317D">
      <w:pPr>
        <w:tabs>
          <w:tab w:val="left" w:leader="underscore" w:pos="6465"/>
          <w:tab w:val="right" w:leader="underscore" w:pos="9777"/>
        </w:tabs>
        <w:spacing w:line="300"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w:t>
      </w:r>
      <w:r>
        <w:rPr>
          <w:rFonts w:eastAsia="PMingLiU"/>
          <w:b/>
          <w:bCs/>
          <w:lang w:eastAsia="zh-CN"/>
        </w:rPr>
        <w:t xml:space="preserve">Agenția pentru </w:t>
      </w:r>
      <w:r>
        <w:rPr>
          <w:rFonts w:eastAsia="PMingLiU"/>
          <w:b/>
          <w:bCs/>
          <w:lang w:eastAsia="zh-CN"/>
        </w:rPr>
        <w:br/>
        <w:t xml:space="preserve">Supraveghere Tehnică </w:t>
      </w:r>
      <w:r>
        <w:rPr>
          <w:rFonts w:eastAsia="PMingLiU"/>
          <w:lang w:eastAsia="zh-CN"/>
        </w:rPr>
        <w:t>constată următoarele:</w:t>
      </w:r>
    </w:p>
    <w:p w14:paraId="29DAAA87" w14:textId="77777777" w:rsidR="006A317D" w:rsidRDefault="006A317D" w:rsidP="006A317D">
      <w:pPr>
        <w:tabs>
          <w:tab w:val="left" w:leader="underscore" w:pos="6465"/>
          <w:tab w:val="right" w:leader="underscore" w:pos="9777"/>
        </w:tabs>
        <w:spacing w:line="300" w:lineRule="auto"/>
        <w:rPr>
          <w:rFonts w:eastAsia="PMingLiU"/>
          <w:sz w:val="12"/>
          <w:szCs w:val="12"/>
          <w:lang w:eastAsia="zh-CN"/>
        </w:rPr>
      </w:pPr>
    </w:p>
    <w:tbl>
      <w:tblPr>
        <w:tblStyle w:val="af2"/>
        <w:tblW w:w="9782" w:type="dxa"/>
        <w:tblInd w:w="-431" w:type="dxa"/>
        <w:tblLook w:val="04A0" w:firstRow="1" w:lastRow="0" w:firstColumn="1" w:lastColumn="0" w:noHBand="0" w:noVBand="1"/>
      </w:tblPr>
      <w:tblGrid>
        <w:gridCol w:w="496"/>
        <w:gridCol w:w="2765"/>
        <w:gridCol w:w="4673"/>
        <w:gridCol w:w="564"/>
        <w:gridCol w:w="572"/>
        <w:gridCol w:w="712"/>
      </w:tblGrid>
      <w:tr w:rsidR="006A317D" w14:paraId="1992C002" w14:textId="77777777" w:rsidTr="006A317D">
        <w:tc>
          <w:tcPr>
            <w:tcW w:w="49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CCBD68" w14:textId="77777777" w:rsidR="006A317D" w:rsidRDefault="006A317D">
            <w:pPr>
              <w:tabs>
                <w:tab w:val="left" w:leader="underscore" w:pos="6465"/>
                <w:tab w:val="right" w:leader="underscore" w:pos="9777"/>
              </w:tabs>
              <w:rPr>
                <w:rFonts w:eastAsia="PMingLiU"/>
                <w:b/>
                <w:bCs/>
                <w:lang w:eastAsia="zh-CN"/>
              </w:rPr>
            </w:pPr>
            <w:r>
              <w:rPr>
                <w:rFonts w:eastAsia="PMingLiU"/>
                <w:b/>
                <w:bCs/>
                <w:lang w:eastAsia="zh-CN"/>
              </w:rPr>
              <w:t>Nr</w:t>
            </w:r>
          </w:p>
        </w:tc>
        <w:tc>
          <w:tcPr>
            <w:tcW w:w="276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8B19BE" w14:textId="77777777" w:rsidR="006A317D" w:rsidRDefault="006A317D">
            <w:pPr>
              <w:tabs>
                <w:tab w:val="left" w:leader="underscore" w:pos="6465"/>
                <w:tab w:val="right" w:leader="underscore" w:pos="9777"/>
              </w:tabs>
              <w:jc w:val="center"/>
              <w:rPr>
                <w:rFonts w:eastAsia="PMingLiU"/>
                <w:b/>
                <w:bCs/>
                <w:lang w:eastAsia="zh-CN"/>
              </w:rPr>
            </w:pPr>
            <w:r>
              <w:rPr>
                <w:rFonts w:eastAsia="PMingLiU"/>
                <w:b/>
                <w:bCs/>
                <w:lang w:eastAsia="zh-CN"/>
              </w:rPr>
              <w:t>Informații</w:t>
            </w:r>
          </w:p>
        </w:tc>
        <w:tc>
          <w:tcPr>
            <w:tcW w:w="46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677B7E" w14:textId="77777777" w:rsidR="006A317D" w:rsidRDefault="006A317D">
            <w:pPr>
              <w:tabs>
                <w:tab w:val="left" w:leader="underscore" w:pos="6465"/>
                <w:tab w:val="right" w:leader="underscore" w:pos="9777"/>
              </w:tabs>
              <w:jc w:val="center"/>
              <w:rPr>
                <w:rFonts w:eastAsia="PMingLiU"/>
                <w:b/>
                <w:bCs/>
                <w:lang w:eastAsia="zh-CN"/>
              </w:rPr>
            </w:pPr>
            <w:r>
              <w:rPr>
                <w:rFonts w:eastAsia="PMingLiU"/>
                <w:b/>
                <w:bCs/>
                <w:lang w:eastAsia="zh-CN"/>
              </w:rPr>
              <w:t>Noțiuni</w:t>
            </w:r>
          </w:p>
        </w:tc>
        <w:tc>
          <w:tcPr>
            <w:tcW w:w="56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F97927" w14:textId="77777777" w:rsidR="006A317D" w:rsidRDefault="006A317D">
            <w:pPr>
              <w:tabs>
                <w:tab w:val="left" w:leader="underscore" w:pos="6465"/>
                <w:tab w:val="right" w:leader="underscore" w:pos="9777"/>
              </w:tabs>
              <w:jc w:val="center"/>
              <w:rPr>
                <w:rFonts w:eastAsia="PMingLiU"/>
                <w:b/>
                <w:bCs/>
                <w:lang w:eastAsia="zh-CN"/>
              </w:rPr>
            </w:pPr>
            <w:r>
              <w:rPr>
                <w:rFonts w:eastAsia="PMingLiU"/>
                <w:b/>
                <w:bCs/>
                <w:lang w:eastAsia="zh-CN"/>
              </w:rPr>
              <w:t>DA</w:t>
            </w:r>
          </w:p>
        </w:tc>
        <w:tc>
          <w:tcPr>
            <w:tcW w:w="57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A9819E" w14:textId="77777777" w:rsidR="006A317D" w:rsidRDefault="006A317D">
            <w:pPr>
              <w:tabs>
                <w:tab w:val="left" w:leader="underscore" w:pos="6465"/>
                <w:tab w:val="right" w:leader="underscore" w:pos="9777"/>
              </w:tabs>
              <w:jc w:val="center"/>
              <w:rPr>
                <w:rFonts w:eastAsia="PMingLiU"/>
                <w:b/>
                <w:bCs/>
                <w:lang w:eastAsia="zh-CN"/>
              </w:rPr>
            </w:pPr>
            <w:r>
              <w:rPr>
                <w:rFonts w:eastAsia="PMingLiU"/>
                <w:b/>
                <w:bCs/>
                <w:lang w:eastAsia="zh-CN"/>
              </w:rPr>
              <w:t>NU</w:t>
            </w:r>
          </w:p>
        </w:tc>
        <w:tc>
          <w:tcPr>
            <w:tcW w:w="71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DE69EF" w14:textId="77777777" w:rsidR="006A317D" w:rsidRDefault="006A317D">
            <w:pPr>
              <w:tabs>
                <w:tab w:val="left" w:leader="underscore" w:pos="6465"/>
                <w:tab w:val="right" w:leader="underscore" w:pos="9777"/>
              </w:tabs>
              <w:jc w:val="center"/>
              <w:rPr>
                <w:rFonts w:eastAsia="PMingLiU"/>
                <w:b/>
                <w:bCs/>
                <w:lang w:eastAsia="zh-CN"/>
              </w:rPr>
            </w:pPr>
            <w:r>
              <w:rPr>
                <w:rFonts w:eastAsia="PMingLiU"/>
                <w:b/>
                <w:bCs/>
                <w:lang w:eastAsia="zh-CN"/>
              </w:rPr>
              <w:t>Nota</w:t>
            </w:r>
          </w:p>
        </w:tc>
      </w:tr>
      <w:tr w:rsidR="006A317D" w:rsidRPr="006A317D" w14:paraId="4D71D2FF" w14:textId="77777777" w:rsidTr="006A317D">
        <w:trPr>
          <w:trHeight w:val="540"/>
        </w:trPr>
        <w:tc>
          <w:tcPr>
            <w:tcW w:w="496" w:type="dxa"/>
            <w:vMerge w:val="restart"/>
            <w:tcBorders>
              <w:top w:val="single" w:sz="4" w:space="0" w:color="auto"/>
              <w:left w:val="single" w:sz="4" w:space="0" w:color="auto"/>
              <w:bottom w:val="single" w:sz="4" w:space="0" w:color="auto"/>
              <w:right w:val="single" w:sz="4" w:space="0" w:color="auto"/>
            </w:tcBorders>
            <w:hideMark/>
          </w:tcPr>
          <w:p w14:paraId="2DDCB976" w14:textId="77777777" w:rsidR="006A317D" w:rsidRDefault="006A317D">
            <w:pPr>
              <w:tabs>
                <w:tab w:val="left" w:leader="underscore" w:pos="6465"/>
                <w:tab w:val="right" w:leader="underscore" w:pos="9777"/>
              </w:tabs>
              <w:rPr>
                <w:rFonts w:eastAsia="PMingLiU"/>
                <w:lang w:eastAsia="zh-CN"/>
              </w:rPr>
            </w:pPr>
            <w:r>
              <w:rPr>
                <w:rFonts w:eastAsia="PMingLiU"/>
                <w:lang w:eastAsia="zh-CN"/>
              </w:rPr>
              <w:t>I</w:t>
            </w:r>
          </w:p>
        </w:tc>
        <w:tc>
          <w:tcPr>
            <w:tcW w:w="2765" w:type="dxa"/>
            <w:vMerge w:val="restart"/>
            <w:tcBorders>
              <w:top w:val="single" w:sz="4" w:space="0" w:color="auto"/>
              <w:left w:val="single" w:sz="4" w:space="0" w:color="auto"/>
              <w:bottom w:val="single" w:sz="4" w:space="0" w:color="auto"/>
              <w:right w:val="single" w:sz="4" w:space="0" w:color="auto"/>
            </w:tcBorders>
            <w:hideMark/>
          </w:tcPr>
          <w:p w14:paraId="07C3A835" w14:textId="77777777" w:rsidR="006A317D" w:rsidRDefault="006A317D">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673" w:type="dxa"/>
            <w:tcBorders>
              <w:top w:val="single" w:sz="4" w:space="0" w:color="auto"/>
              <w:left w:val="single" w:sz="4" w:space="0" w:color="auto"/>
              <w:bottom w:val="single" w:sz="4" w:space="0" w:color="auto"/>
              <w:right w:val="single" w:sz="4" w:space="0" w:color="auto"/>
            </w:tcBorders>
            <w:hideMark/>
          </w:tcPr>
          <w:p w14:paraId="78189F8A" w14:textId="77777777" w:rsidR="006A317D" w:rsidRDefault="006A317D">
            <w:pPr>
              <w:tabs>
                <w:tab w:val="left" w:leader="underscore" w:pos="6465"/>
                <w:tab w:val="right" w:leader="underscore" w:pos="9777"/>
              </w:tabs>
              <w:rPr>
                <w:rFonts w:eastAsia="PMingLiU"/>
                <w:lang w:eastAsia="zh-CN"/>
              </w:rPr>
            </w:pPr>
            <w:r>
              <w:rPr>
                <w:rFonts w:eastAsia="PMingLiU"/>
                <w:lang w:eastAsia="zh-CN"/>
              </w:rPr>
              <w:t>încalcări foarte grave</w:t>
            </w:r>
          </w:p>
          <w:p w14:paraId="63AD6A5D" w14:textId="77777777" w:rsidR="006A317D" w:rsidRDefault="006A317D">
            <w:pPr>
              <w:tabs>
                <w:tab w:val="left" w:leader="underscore" w:pos="6465"/>
                <w:tab w:val="right" w:leader="underscore" w:pos="9777"/>
              </w:tabs>
              <w:jc w:val="both"/>
              <w:rPr>
                <w:rFonts w:eastAsia="PMingLiU"/>
                <w:lang w:eastAsia="zh-CN"/>
              </w:rPr>
            </w:pPr>
            <w:r>
              <w:t>(art. 5</w:t>
            </w:r>
            <w:r>
              <w:rPr>
                <w:vertAlign w:val="superscript"/>
              </w:rPr>
              <w:t>1</w:t>
            </w:r>
            <w:r>
              <w:t xml:space="preserve"> Legea nr.131/2012privind controlul de stat asupra activității de întreprinzător)</w:t>
            </w:r>
          </w:p>
        </w:tc>
        <w:tc>
          <w:tcPr>
            <w:tcW w:w="564" w:type="dxa"/>
            <w:tcBorders>
              <w:top w:val="single" w:sz="4" w:space="0" w:color="auto"/>
              <w:left w:val="single" w:sz="4" w:space="0" w:color="auto"/>
              <w:bottom w:val="single" w:sz="4" w:space="0" w:color="auto"/>
              <w:right w:val="single" w:sz="4" w:space="0" w:color="auto"/>
            </w:tcBorders>
          </w:tcPr>
          <w:p w14:paraId="0ED66E18" w14:textId="77777777" w:rsidR="006A317D" w:rsidRDefault="006A317D">
            <w:pPr>
              <w:tabs>
                <w:tab w:val="left" w:leader="underscore" w:pos="6465"/>
                <w:tab w:val="right" w:leader="underscore" w:pos="9777"/>
              </w:tabs>
              <w:rPr>
                <w:rFonts w:eastAsia="PMingLiU"/>
                <w:lang w:eastAsia="zh-CN"/>
              </w:rPr>
            </w:pPr>
          </w:p>
        </w:tc>
        <w:tc>
          <w:tcPr>
            <w:tcW w:w="572" w:type="dxa"/>
            <w:tcBorders>
              <w:top w:val="single" w:sz="4" w:space="0" w:color="auto"/>
              <w:left w:val="single" w:sz="4" w:space="0" w:color="auto"/>
              <w:bottom w:val="single" w:sz="4" w:space="0" w:color="auto"/>
              <w:right w:val="single" w:sz="4" w:space="0" w:color="auto"/>
            </w:tcBorders>
          </w:tcPr>
          <w:p w14:paraId="534A4F4E" w14:textId="77777777" w:rsidR="006A317D" w:rsidRDefault="006A317D">
            <w:pPr>
              <w:tabs>
                <w:tab w:val="left" w:leader="underscore" w:pos="6465"/>
                <w:tab w:val="right" w:leader="underscore" w:pos="9777"/>
              </w:tabs>
              <w:rPr>
                <w:rFonts w:eastAsia="PMingLiU"/>
                <w:lang w:eastAsia="zh-CN"/>
              </w:rPr>
            </w:pPr>
          </w:p>
        </w:tc>
        <w:tc>
          <w:tcPr>
            <w:tcW w:w="712" w:type="dxa"/>
            <w:tcBorders>
              <w:top w:val="single" w:sz="4" w:space="0" w:color="auto"/>
              <w:left w:val="single" w:sz="4" w:space="0" w:color="auto"/>
              <w:bottom w:val="single" w:sz="4" w:space="0" w:color="auto"/>
              <w:right w:val="single" w:sz="4" w:space="0" w:color="auto"/>
            </w:tcBorders>
          </w:tcPr>
          <w:p w14:paraId="64D15334" w14:textId="77777777" w:rsidR="006A317D" w:rsidRDefault="006A317D">
            <w:pPr>
              <w:tabs>
                <w:tab w:val="left" w:leader="underscore" w:pos="6465"/>
                <w:tab w:val="right" w:leader="underscore" w:pos="9777"/>
              </w:tabs>
              <w:rPr>
                <w:rFonts w:eastAsia="PMingLiU"/>
                <w:lang w:eastAsia="zh-CN"/>
              </w:rPr>
            </w:pPr>
          </w:p>
        </w:tc>
      </w:tr>
      <w:tr w:rsidR="006A317D" w:rsidRPr="006A317D" w14:paraId="5E29DBBD" w14:textId="77777777" w:rsidTr="006A317D">
        <w:trPr>
          <w:trHeight w:val="13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B86A10" w14:textId="77777777" w:rsidR="006A317D" w:rsidRDefault="006A317D">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C9B118" w14:textId="77777777" w:rsidR="006A317D" w:rsidRDefault="006A317D">
            <w:pPr>
              <w:rPr>
                <w:rFonts w:eastAsia="PMingLiU"/>
                <w:lang w:eastAsia="zh-CN"/>
              </w:rPr>
            </w:pPr>
          </w:p>
        </w:tc>
        <w:tc>
          <w:tcPr>
            <w:tcW w:w="4673" w:type="dxa"/>
            <w:tcBorders>
              <w:top w:val="single" w:sz="4" w:space="0" w:color="auto"/>
              <w:left w:val="single" w:sz="4" w:space="0" w:color="auto"/>
              <w:bottom w:val="single" w:sz="4" w:space="0" w:color="auto"/>
              <w:right w:val="single" w:sz="4" w:space="0" w:color="auto"/>
            </w:tcBorders>
            <w:hideMark/>
          </w:tcPr>
          <w:p w14:paraId="2F9BB1EC" w14:textId="77777777" w:rsidR="006A317D" w:rsidRDefault="006A317D">
            <w:pPr>
              <w:tabs>
                <w:tab w:val="left" w:leader="underscore" w:pos="6465"/>
                <w:tab w:val="right" w:leader="underscore" w:pos="9777"/>
              </w:tabs>
              <w:jc w:val="both"/>
              <w:rPr>
                <w:rFonts w:eastAsia="PMingLiU"/>
                <w:lang w:eastAsia="zh-CN"/>
              </w:rPr>
            </w:pPr>
            <w:r>
              <w:rPr>
                <w:rFonts w:eastAsia="PMingLiU"/>
                <w:lang w:eastAsia="zh-CN"/>
              </w:rPr>
              <w:t>Sancțiuni economice</w:t>
            </w:r>
          </w:p>
          <w:p w14:paraId="03057A2A" w14:textId="77777777" w:rsidR="006A317D" w:rsidRDefault="006A317D">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64" w:type="dxa"/>
            <w:tcBorders>
              <w:top w:val="single" w:sz="4" w:space="0" w:color="auto"/>
              <w:left w:val="single" w:sz="4" w:space="0" w:color="auto"/>
              <w:bottom w:val="single" w:sz="4" w:space="0" w:color="auto"/>
              <w:right w:val="single" w:sz="4" w:space="0" w:color="auto"/>
            </w:tcBorders>
          </w:tcPr>
          <w:p w14:paraId="042C3F0E" w14:textId="77777777" w:rsidR="006A317D" w:rsidRDefault="006A317D">
            <w:pPr>
              <w:keepNext/>
              <w:keepLines/>
              <w:tabs>
                <w:tab w:val="left" w:leader="underscore" w:pos="6465"/>
                <w:tab w:val="right" w:leader="underscore" w:pos="9777"/>
              </w:tabs>
              <w:outlineLvl w:val="2"/>
              <w:rPr>
                <w:rFonts w:eastAsia="PMingLiU"/>
                <w:lang w:eastAsia="zh-CN"/>
              </w:rPr>
            </w:pPr>
          </w:p>
        </w:tc>
        <w:tc>
          <w:tcPr>
            <w:tcW w:w="572" w:type="dxa"/>
            <w:tcBorders>
              <w:top w:val="single" w:sz="4" w:space="0" w:color="auto"/>
              <w:left w:val="single" w:sz="4" w:space="0" w:color="auto"/>
              <w:bottom w:val="single" w:sz="4" w:space="0" w:color="auto"/>
              <w:right w:val="single" w:sz="4" w:space="0" w:color="auto"/>
            </w:tcBorders>
          </w:tcPr>
          <w:p w14:paraId="307BAC7E" w14:textId="77777777" w:rsidR="006A317D" w:rsidRDefault="006A317D">
            <w:pPr>
              <w:keepNext/>
              <w:keepLines/>
              <w:tabs>
                <w:tab w:val="left" w:leader="underscore" w:pos="6465"/>
                <w:tab w:val="right" w:leader="underscore" w:pos="9777"/>
              </w:tabs>
              <w:outlineLvl w:val="2"/>
              <w:rPr>
                <w:rFonts w:eastAsia="PMingLiU"/>
                <w:lang w:eastAsia="zh-CN"/>
              </w:rPr>
            </w:pPr>
          </w:p>
        </w:tc>
        <w:tc>
          <w:tcPr>
            <w:tcW w:w="712" w:type="dxa"/>
            <w:tcBorders>
              <w:top w:val="single" w:sz="4" w:space="0" w:color="auto"/>
              <w:left w:val="single" w:sz="4" w:space="0" w:color="auto"/>
              <w:bottom w:val="single" w:sz="4" w:space="0" w:color="auto"/>
              <w:right w:val="single" w:sz="4" w:space="0" w:color="auto"/>
            </w:tcBorders>
          </w:tcPr>
          <w:p w14:paraId="13953549" w14:textId="77777777" w:rsidR="006A317D" w:rsidRDefault="006A317D">
            <w:pPr>
              <w:keepNext/>
              <w:keepLines/>
              <w:tabs>
                <w:tab w:val="left" w:leader="underscore" w:pos="6465"/>
                <w:tab w:val="right" w:leader="underscore" w:pos="9777"/>
              </w:tabs>
              <w:outlineLvl w:val="2"/>
              <w:rPr>
                <w:rFonts w:eastAsia="PMingLiU"/>
                <w:lang w:eastAsia="zh-CN"/>
              </w:rPr>
            </w:pPr>
          </w:p>
        </w:tc>
      </w:tr>
      <w:tr w:rsidR="006A317D" w14:paraId="05ADDCC7" w14:textId="77777777" w:rsidTr="006A317D">
        <w:trPr>
          <w:trHeight w:val="327"/>
        </w:trPr>
        <w:tc>
          <w:tcPr>
            <w:tcW w:w="496" w:type="dxa"/>
            <w:vMerge w:val="restart"/>
            <w:tcBorders>
              <w:top w:val="single" w:sz="4" w:space="0" w:color="auto"/>
              <w:left w:val="single" w:sz="4" w:space="0" w:color="auto"/>
              <w:bottom w:val="single" w:sz="4" w:space="0" w:color="auto"/>
              <w:right w:val="single" w:sz="4" w:space="0" w:color="auto"/>
            </w:tcBorders>
            <w:hideMark/>
          </w:tcPr>
          <w:p w14:paraId="06DFDC49" w14:textId="77777777" w:rsidR="006A317D" w:rsidRDefault="006A317D">
            <w:pPr>
              <w:tabs>
                <w:tab w:val="left" w:leader="underscore" w:pos="6465"/>
                <w:tab w:val="right" w:leader="underscore" w:pos="9777"/>
              </w:tabs>
              <w:rPr>
                <w:rFonts w:eastAsia="PMingLiU"/>
                <w:lang w:eastAsia="zh-CN"/>
              </w:rPr>
            </w:pPr>
            <w:r>
              <w:rPr>
                <w:rFonts w:eastAsia="PMingLiU"/>
                <w:lang w:eastAsia="zh-CN"/>
              </w:rPr>
              <w:t>II</w:t>
            </w:r>
          </w:p>
        </w:tc>
        <w:tc>
          <w:tcPr>
            <w:tcW w:w="2765" w:type="dxa"/>
            <w:vMerge w:val="restart"/>
            <w:tcBorders>
              <w:top w:val="single" w:sz="4" w:space="0" w:color="auto"/>
              <w:left w:val="single" w:sz="4" w:space="0" w:color="auto"/>
              <w:bottom w:val="single" w:sz="4" w:space="0" w:color="auto"/>
              <w:right w:val="single" w:sz="4" w:space="0" w:color="auto"/>
            </w:tcBorders>
            <w:hideMark/>
          </w:tcPr>
          <w:p w14:paraId="551286A1" w14:textId="77777777" w:rsidR="006A317D" w:rsidRDefault="006A317D">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673" w:type="dxa"/>
            <w:tcBorders>
              <w:top w:val="single" w:sz="4" w:space="0" w:color="auto"/>
              <w:left w:val="single" w:sz="4" w:space="0" w:color="auto"/>
              <w:bottom w:val="single" w:sz="4" w:space="0" w:color="auto"/>
              <w:right w:val="single" w:sz="4" w:space="0" w:color="auto"/>
            </w:tcBorders>
            <w:hideMark/>
          </w:tcPr>
          <w:p w14:paraId="42C3AB79" w14:textId="77777777" w:rsidR="006A317D" w:rsidRDefault="006A317D">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64" w:type="dxa"/>
            <w:tcBorders>
              <w:top w:val="single" w:sz="4" w:space="0" w:color="auto"/>
              <w:left w:val="single" w:sz="4" w:space="0" w:color="auto"/>
              <w:bottom w:val="single" w:sz="4" w:space="0" w:color="auto"/>
              <w:right w:val="single" w:sz="4" w:space="0" w:color="auto"/>
            </w:tcBorders>
          </w:tcPr>
          <w:p w14:paraId="67962AC1" w14:textId="77777777" w:rsidR="006A317D" w:rsidRDefault="006A317D">
            <w:pPr>
              <w:keepNext/>
              <w:keepLines/>
              <w:tabs>
                <w:tab w:val="left" w:leader="underscore" w:pos="6465"/>
                <w:tab w:val="right" w:leader="underscore" w:pos="9777"/>
              </w:tabs>
              <w:outlineLvl w:val="2"/>
              <w:rPr>
                <w:rFonts w:eastAsia="PMingLiU"/>
                <w:lang w:eastAsia="zh-CN"/>
              </w:rPr>
            </w:pPr>
          </w:p>
        </w:tc>
        <w:tc>
          <w:tcPr>
            <w:tcW w:w="572" w:type="dxa"/>
            <w:tcBorders>
              <w:top w:val="single" w:sz="4" w:space="0" w:color="auto"/>
              <w:left w:val="single" w:sz="4" w:space="0" w:color="auto"/>
              <w:bottom w:val="single" w:sz="4" w:space="0" w:color="auto"/>
              <w:right w:val="single" w:sz="4" w:space="0" w:color="auto"/>
            </w:tcBorders>
          </w:tcPr>
          <w:p w14:paraId="06F31A3D" w14:textId="77777777" w:rsidR="006A317D" w:rsidRDefault="006A317D">
            <w:pPr>
              <w:keepNext/>
              <w:keepLines/>
              <w:tabs>
                <w:tab w:val="left" w:leader="underscore" w:pos="6465"/>
                <w:tab w:val="right" w:leader="underscore" w:pos="9777"/>
              </w:tabs>
              <w:outlineLvl w:val="2"/>
              <w:rPr>
                <w:rFonts w:eastAsia="PMingLiU"/>
                <w:lang w:eastAsia="zh-CN"/>
              </w:rPr>
            </w:pPr>
          </w:p>
        </w:tc>
        <w:tc>
          <w:tcPr>
            <w:tcW w:w="712" w:type="dxa"/>
            <w:tcBorders>
              <w:top w:val="single" w:sz="4" w:space="0" w:color="auto"/>
              <w:left w:val="single" w:sz="4" w:space="0" w:color="auto"/>
              <w:bottom w:val="single" w:sz="4" w:space="0" w:color="auto"/>
              <w:right w:val="single" w:sz="4" w:space="0" w:color="auto"/>
            </w:tcBorders>
          </w:tcPr>
          <w:p w14:paraId="37424DC2" w14:textId="77777777" w:rsidR="006A317D" w:rsidRDefault="006A317D">
            <w:pPr>
              <w:keepNext/>
              <w:keepLines/>
              <w:tabs>
                <w:tab w:val="left" w:leader="underscore" w:pos="6465"/>
                <w:tab w:val="right" w:leader="underscore" w:pos="9777"/>
              </w:tabs>
              <w:outlineLvl w:val="2"/>
              <w:rPr>
                <w:rFonts w:eastAsia="PMingLiU"/>
                <w:lang w:eastAsia="zh-CN"/>
              </w:rPr>
            </w:pPr>
          </w:p>
        </w:tc>
      </w:tr>
      <w:tr w:rsidR="006A317D" w14:paraId="361DD230" w14:textId="77777777" w:rsidTr="006A317D">
        <w:trPr>
          <w:trHeight w:val="33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FB74D6" w14:textId="77777777" w:rsidR="006A317D" w:rsidRDefault="006A317D">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BE3EF0" w14:textId="77777777" w:rsidR="006A317D" w:rsidRDefault="006A317D">
            <w:pPr>
              <w:rPr>
                <w:rFonts w:eastAsia="PMingLiU"/>
                <w:lang w:eastAsia="zh-CN"/>
              </w:rPr>
            </w:pPr>
          </w:p>
        </w:tc>
        <w:tc>
          <w:tcPr>
            <w:tcW w:w="4673" w:type="dxa"/>
            <w:tcBorders>
              <w:top w:val="single" w:sz="4" w:space="0" w:color="auto"/>
              <w:left w:val="single" w:sz="4" w:space="0" w:color="auto"/>
              <w:bottom w:val="single" w:sz="4" w:space="0" w:color="auto"/>
              <w:right w:val="single" w:sz="4" w:space="0" w:color="auto"/>
            </w:tcBorders>
          </w:tcPr>
          <w:p w14:paraId="23814725" w14:textId="77777777" w:rsidR="006A317D" w:rsidRDefault="006A317D">
            <w:pPr>
              <w:tabs>
                <w:tab w:val="left" w:leader="underscore" w:pos="6465"/>
                <w:tab w:val="right" w:leader="underscore" w:pos="9777"/>
              </w:tabs>
              <w:jc w:val="both"/>
              <w:rPr>
                <w:rFonts w:eastAsia="PMingLiU"/>
                <w:lang w:eastAsia="zh-CN"/>
              </w:rPr>
            </w:pPr>
          </w:p>
        </w:tc>
        <w:tc>
          <w:tcPr>
            <w:tcW w:w="564" w:type="dxa"/>
            <w:tcBorders>
              <w:top w:val="single" w:sz="4" w:space="0" w:color="auto"/>
              <w:left w:val="single" w:sz="4" w:space="0" w:color="auto"/>
              <w:bottom w:val="single" w:sz="4" w:space="0" w:color="auto"/>
              <w:right w:val="single" w:sz="4" w:space="0" w:color="auto"/>
            </w:tcBorders>
          </w:tcPr>
          <w:p w14:paraId="319314A2" w14:textId="77777777" w:rsidR="006A317D" w:rsidRDefault="006A317D">
            <w:pPr>
              <w:keepNext/>
              <w:keepLines/>
              <w:tabs>
                <w:tab w:val="left" w:leader="underscore" w:pos="6465"/>
                <w:tab w:val="right" w:leader="underscore" w:pos="9777"/>
              </w:tabs>
              <w:outlineLvl w:val="2"/>
              <w:rPr>
                <w:rFonts w:eastAsia="PMingLiU"/>
                <w:lang w:eastAsia="zh-CN"/>
              </w:rPr>
            </w:pPr>
          </w:p>
        </w:tc>
        <w:tc>
          <w:tcPr>
            <w:tcW w:w="572" w:type="dxa"/>
            <w:tcBorders>
              <w:top w:val="single" w:sz="4" w:space="0" w:color="auto"/>
              <w:left w:val="single" w:sz="4" w:space="0" w:color="auto"/>
              <w:bottom w:val="single" w:sz="4" w:space="0" w:color="auto"/>
              <w:right w:val="single" w:sz="4" w:space="0" w:color="auto"/>
            </w:tcBorders>
          </w:tcPr>
          <w:p w14:paraId="728B5B8C" w14:textId="77777777" w:rsidR="006A317D" w:rsidRDefault="006A317D">
            <w:pPr>
              <w:keepNext/>
              <w:keepLines/>
              <w:tabs>
                <w:tab w:val="left" w:leader="underscore" w:pos="6465"/>
                <w:tab w:val="right" w:leader="underscore" w:pos="9777"/>
              </w:tabs>
              <w:outlineLvl w:val="2"/>
              <w:rPr>
                <w:rFonts w:eastAsia="PMingLiU"/>
                <w:lang w:eastAsia="zh-CN"/>
              </w:rPr>
            </w:pPr>
          </w:p>
        </w:tc>
        <w:tc>
          <w:tcPr>
            <w:tcW w:w="712" w:type="dxa"/>
            <w:tcBorders>
              <w:top w:val="single" w:sz="4" w:space="0" w:color="auto"/>
              <w:left w:val="single" w:sz="4" w:space="0" w:color="auto"/>
              <w:bottom w:val="single" w:sz="4" w:space="0" w:color="auto"/>
              <w:right w:val="single" w:sz="4" w:space="0" w:color="auto"/>
            </w:tcBorders>
          </w:tcPr>
          <w:p w14:paraId="6743FBC0" w14:textId="77777777" w:rsidR="006A317D" w:rsidRDefault="006A317D">
            <w:pPr>
              <w:keepNext/>
              <w:keepLines/>
              <w:tabs>
                <w:tab w:val="left" w:leader="underscore" w:pos="6465"/>
                <w:tab w:val="right" w:leader="underscore" w:pos="9777"/>
              </w:tabs>
              <w:outlineLvl w:val="2"/>
              <w:rPr>
                <w:rFonts w:eastAsia="PMingLiU"/>
                <w:lang w:eastAsia="zh-CN"/>
              </w:rPr>
            </w:pPr>
          </w:p>
        </w:tc>
      </w:tr>
      <w:tr w:rsidR="006A317D" w:rsidRPr="006A317D" w14:paraId="50A9CEDC" w14:textId="77777777" w:rsidTr="006A317D">
        <w:trPr>
          <w:trHeight w:val="985"/>
        </w:trPr>
        <w:tc>
          <w:tcPr>
            <w:tcW w:w="496" w:type="dxa"/>
            <w:vMerge w:val="restart"/>
            <w:tcBorders>
              <w:top w:val="single" w:sz="4" w:space="0" w:color="auto"/>
              <w:left w:val="single" w:sz="4" w:space="0" w:color="auto"/>
              <w:bottom w:val="single" w:sz="4" w:space="0" w:color="auto"/>
              <w:right w:val="single" w:sz="4" w:space="0" w:color="auto"/>
            </w:tcBorders>
            <w:hideMark/>
          </w:tcPr>
          <w:p w14:paraId="31154252" w14:textId="77777777" w:rsidR="006A317D" w:rsidRDefault="006A317D">
            <w:pPr>
              <w:tabs>
                <w:tab w:val="left" w:leader="underscore" w:pos="6465"/>
                <w:tab w:val="right" w:leader="underscore" w:pos="9777"/>
              </w:tabs>
              <w:rPr>
                <w:rFonts w:eastAsia="PMingLiU"/>
                <w:lang w:eastAsia="zh-CN"/>
              </w:rPr>
            </w:pPr>
            <w:r>
              <w:rPr>
                <w:rFonts w:eastAsia="PMingLiU"/>
                <w:lang w:eastAsia="zh-CN"/>
              </w:rPr>
              <w:t>III</w:t>
            </w:r>
          </w:p>
        </w:tc>
        <w:tc>
          <w:tcPr>
            <w:tcW w:w="2765" w:type="dxa"/>
            <w:vMerge w:val="restart"/>
            <w:tcBorders>
              <w:top w:val="single" w:sz="4" w:space="0" w:color="auto"/>
              <w:left w:val="single" w:sz="4" w:space="0" w:color="auto"/>
              <w:bottom w:val="single" w:sz="4" w:space="0" w:color="auto"/>
              <w:right w:val="single" w:sz="4" w:space="0" w:color="auto"/>
            </w:tcBorders>
          </w:tcPr>
          <w:p w14:paraId="179E1730" w14:textId="77777777" w:rsidR="006A317D" w:rsidRDefault="006A317D">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14:paraId="26EC4649" w14:textId="77777777" w:rsidR="006A317D" w:rsidRDefault="006A317D">
            <w:pPr>
              <w:keepNext/>
              <w:keepLines/>
              <w:tabs>
                <w:tab w:val="left" w:leader="underscore" w:pos="6465"/>
                <w:tab w:val="right" w:leader="underscore" w:pos="9777"/>
              </w:tabs>
              <w:jc w:val="both"/>
              <w:outlineLvl w:val="2"/>
              <w:rPr>
                <w:rFonts w:eastAsia="PMingLiU"/>
                <w:lang w:eastAsia="zh-CN"/>
              </w:rPr>
            </w:pPr>
          </w:p>
          <w:p w14:paraId="51511AB0" w14:textId="77777777" w:rsidR="006A317D" w:rsidRDefault="006A317D">
            <w:pPr>
              <w:keepNext/>
              <w:keepLines/>
              <w:tabs>
                <w:tab w:val="left" w:leader="underscore" w:pos="6465"/>
                <w:tab w:val="right" w:leader="underscore" w:pos="9777"/>
              </w:tabs>
              <w:jc w:val="both"/>
              <w:outlineLvl w:val="2"/>
              <w:rPr>
                <w:rFonts w:eastAsia="PMingLiU"/>
                <w:lang w:eastAsia="zh-CN"/>
              </w:rPr>
            </w:pPr>
          </w:p>
          <w:p w14:paraId="2F79A64F" w14:textId="77777777" w:rsidR="006A317D" w:rsidRDefault="006A317D">
            <w:pPr>
              <w:keepNext/>
              <w:keepLines/>
              <w:tabs>
                <w:tab w:val="left" w:leader="underscore" w:pos="6465"/>
                <w:tab w:val="right" w:leader="underscore" w:pos="9777"/>
              </w:tabs>
              <w:jc w:val="both"/>
              <w:outlineLvl w:val="2"/>
              <w:rPr>
                <w:rFonts w:eastAsia="PMingLiU"/>
                <w:lang w:eastAsia="zh-CN"/>
              </w:rPr>
            </w:pPr>
          </w:p>
          <w:p w14:paraId="68EDEC67" w14:textId="77777777" w:rsidR="006A317D" w:rsidRDefault="006A317D">
            <w:pPr>
              <w:keepNext/>
              <w:keepLines/>
              <w:tabs>
                <w:tab w:val="left" w:leader="underscore" w:pos="6465"/>
                <w:tab w:val="right" w:leader="underscore" w:pos="9777"/>
              </w:tabs>
              <w:jc w:val="both"/>
              <w:outlineLvl w:val="2"/>
              <w:rPr>
                <w:rFonts w:eastAsia="PMingLiU"/>
                <w:lang w:eastAsia="zh-CN"/>
              </w:rPr>
            </w:pPr>
          </w:p>
          <w:p w14:paraId="0A93251B" w14:textId="77777777" w:rsidR="006A317D" w:rsidRDefault="006A317D">
            <w:pPr>
              <w:keepNext/>
              <w:keepLines/>
              <w:tabs>
                <w:tab w:val="left" w:leader="underscore" w:pos="6465"/>
                <w:tab w:val="right" w:leader="underscore" w:pos="9777"/>
              </w:tabs>
              <w:jc w:val="both"/>
              <w:outlineLvl w:val="2"/>
              <w:rPr>
                <w:rFonts w:eastAsia="PMingLiU"/>
                <w:lang w:eastAsia="zh-CN"/>
              </w:rPr>
            </w:pPr>
          </w:p>
          <w:p w14:paraId="4A032FAF" w14:textId="77777777" w:rsidR="006A317D" w:rsidRDefault="006A317D">
            <w:pPr>
              <w:keepNext/>
              <w:keepLines/>
              <w:tabs>
                <w:tab w:val="left" w:leader="underscore" w:pos="6465"/>
                <w:tab w:val="right" w:leader="underscore" w:pos="9777"/>
              </w:tabs>
              <w:jc w:val="both"/>
              <w:outlineLvl w:val="2"/>
              <w:rPr>
                <w:rFonts w:eastAsia="PMingLiU"/>
                <w:lang w:eastAsia="zh-CN"/>
              </w:rPr>
            </w:pPr>
          </w:p>
        </w:tc>
        <w:tc>
          <w:tcPr>
            <w:tcW w:w="4673" w:type="dxa"/>
            <w:tcBorders>
              <w:top w:val="single" w:sz="4" w:space="0" w:color="auto"/>
              <w:left w:val="single" w:sz="4" w:space="0" w:color="auto"/>
              <w:bottom w:val="single" w:sz="4" w:space="0" w:color="auto"/>
              <w:right w:val="single" w:sz="4" w:space="0" w:color="auto"/>
            </w:tcBorders>
            <w:hideMark/>
          </w:tcPr>
          <w:p w14:paraId="77493339" w14:textId="77777777" w:rsidR="006A317D" w:rsidRDefault="006A317D">
            <w:pPr>
              <w:tabs>
                <w:tab w:val="left" w:leader="underscore" w:pos="6465"/>
                <w:tab w:val="right" w:leader="underscore" w:pos="9777"/>
              </w:tabs>
              <w:jc w:val="both"/>
              <w:rPr>
                <w:rFonts w:eastAsia="PMingLiU"/>
                <w:lang w:eastAsia="zh-CN"/>
              </w:rPr>
            </w:pPr>
            <w:r>
              <w:rPr>
                <w:rFonts w:eastAsia="PMingLiU"/>
                <w:lang w:eastAsia="zh-CN"/>
              </w:rPr>
              <w:lastRenderedPageBreak/>
              <w:t>Construcții civile, industriale și agrozootehnice</w:t>
            </w:r>
          </w:p>
          <w:p w14:paraId="4E3F0C10" w14:textId="77777777" w:rsidR="006A317D" w:rsidRDefault="006A317D">
            <w:pPr>
              <w:tabs>
                <w:tab w:val="left" w:pos="567"/>
              </w:tabs>
            </w:pPr>
            <w:r>
              <w:t>A.Terasamente, lucrări la structura clădirilor;</w:t>
            </w:r>
          </w:p>
          <w:p w14:paraId="63BEB37A" w14:textId="77777777" w:rsidR="006A317D" w:rsidRDefault="006A317D">
            <w:pPr>
              <w:tabs>
                <w:tab w:val="decimal" w:pos="216"/>
                <w:tab w:val="left" w:leader="underscore" w:pos="6465"/>
                <w:tab w:val="right" w:leader="underscore" w:pos="9777"/>
              </w:tabs>
              <w:ind w:hanging="360"/>
            </w:pPr>
            <w:r>
              <w:t xml:space="preserve">B. structuri metalice; </w:t>
            </w:r>
          </w:p>
          <w:p w14:paraId="25F83E37" w14:textId="77777777" w:rsidR="006A317D" w:rsidRDefault="006A317D">
            <w:pPr>
              <w:tabs>
                <w:tab w:val="decimal" w:pos="216"/>
                <w:tab w:val="left" w:leader="underscore" w:pos="6465"/>
                <w:tab w:val="right" w:leader="underscore" w:pos="9777"/>
              </w:tabs>
              <w:ind w:hanging="360"/>
              <w:rPr>
                <w:rFonts w:eastAsia="PMingLiU"/>
                <w:lang w:eastAsia="zh-CN"/>
              </w:rPr>
            </w:pPr>
            <w:r>
              <w:t>C. finisare, amenajare, protecție.</w:t>
            </w:r>
          </w:p>
        </w:tc>
        <w:tc>
          <w:tcPr>
            <w:tcW w:w="564" w:type="dxa"/>
            <w:tcBorders>
              <w:top w:val="single" w:sz="4" w:space="0" w:color="auto"/>
              <w:left w:val="single" w:sz="4" w:space="0" w:color="auto"/>
              <w:bottom w:val="single" w:sz="4" w:space="0" w:color="auto"/>
              <w:right w:val="single" w:sz="4" w:space="0" w:color="auto"/>
            </w:tcBorders>
          </w:tcPr>
          <w:p w14:paraId="3F77973A" w14:textId="77777777" w:rsidR="006A317D" w:rsidRDefault="006A317D">
            <w:pPr>
              <w:keepNext/>
              <w:keepLines/>
              <w:tabs>
                <w:tab w:val="left" w:leader="underscore" w:pos="6465"/>
                <w:tab w:val="right" w:leader="underscore" w:pos="9777"/>
              </w:tabs>
              <w:outlineLvl w:val="2"/>
              <w:rPr>
                <w:rFonts w:eastAsia="PMingLiU"/>
                <w:lang w:eastAsia="zh-CN"/>
              </w:rPr>
            </w:pPr>
          </w:p>
        </w:tc>
        <w:tc>
          <w:tcPr>
            <w:tcW w:w="572" w:type="dxa"/>
            <w:tcBorders>
              <w:top w:val="single" w:sz="4" w:space="0" w:color="auto"/>
              <w:left w:val="single" w:sz="4" w:space="0" w:color="auto"/>
              <w:bottom w:val="single" w:sz="4" w:space="0" w:color="auto"/>
              <w:right w:val="single" w:sz="4" w:space="0" w:color="auto"/>
            </w:tcBorders>
          </w:tcPr>
          <w:p w14:paraId="69F15E57" w14:textId="77777777" w:rsidR="006A317D" w:rsidRDefault="006A317D">
            <w:pPr>
              <w:keepNext/>
              <w:keepLines/>
              <w:tabs>
                <w:tab w:val="left" w:leader="underscore" w:pos="6465"/>
                <w:tab w:val="right" w:leader="underscore" w:pos="9777"/>
              </w:tabs>
              <w:outlineLvl w:val="2"/>
              <w:rPr>
                <w:rFonts w:eastAsia="PMingLiU"/>
                <w:lang w:eastAsia="zh-CN"/>
              </w:rPr>
            </w:pPr>
          </w:p>
        </w:tc>
        <w:tc>
          <w:tcPr>
            <w:tcW w:w="712" w:type="dxa"/>
            <w:tcBorders>
              <w:top w:val="single" w:sz="4" w:space="0" w:color="auto"/>
              <w:left w:val="single" w:sz="4" w:space="0" w:color="auto"/>
              <w:bottom w:val="single" w:sz="4" w:space="0" w:color="auto"/>
              <w:right w:val="single" w:sz="4" w:space="0" w:color="auto"/>
            </w:tcBorders>
          </w:tcPr>
          <w:p w14:paraId="6BBD1A60" w14:textId="77777777" w:rsidR="006A317D" w:rsidRDefault="006A317D">
            <w:pPr>
              <w:keepNext/>
              <w:keepLines/>
              <w:tabs>
                <w:tab w:val="left" w:leader="underscore" w:pos="6465"/>
                <w:tab w:val="right" w:leader="underscore" w:pos="9777"/>
              </w:tabs>
              <w:outlineLvl w:val="2"/>
              <w:rPr>
                <w:rFonts w:eastAsia="PMingLiU"/>
                <w:lang w:eastAsia="zh-CN"/>
              </w:rPr>
            </w:pPr>
          </w:p>
        </w:tc>
      </w:tr>
      <w:tr w:rsidR="006A317D" w:rsidRPr="006A317D" w14:paraId="41C7D088" w14:textId="77777777" w:rsidTr="006A317D">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719CAD" w14:textId="77777777" w:rsidR="006A317D" w:rsidRDefault="006A317D">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9448A7" w14:textId="77777777" w:rsidR="006A317D" w:rsidRDefault="006A317D">
            <w:pPr>
              <w:rPr>
                <w:rFonts w:eastAsia="PMingLiU"/>
                <w:lang w:eastAsia="zh-CN"/>
              </w:rPr>
            </w:pPr>
          </w:p>
        </w:tc>
        <w:tc>
          <w:tcPr>
            <w:tcW w:w="4673" w:type="dxa"/>
            <w:tcBorders>
              <w:top w:val="single" w:sz="4" w:space="0" w:color="auto"/>
              <w:left w:val="single" w:sz="4" w:space="0" w:color="auto"/>
              <w:bottom w:val="single" w:sz="4" w:space="0" w:color="auto"/>
              <w:right w:val="single" w:sz="4" w:space="0" w:color="auto"/>
            </w:tcBorders>
            <w:hideMark/>
          </w:tcPr>
          <w:p w14:paraId="15B4042A" w14:textId="77777777" w:rsidR="006A317D" w:rsidRDefault="006A317D">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14:paraId="36107C66" w14:textId="77777777" w:rsidR="006A317D" w:rsidRDefault="006A317D">
            <w:pPr>
              <w:tabs>
                <w:tab w:val="left" w:leader="underscore" w:pos="6465"/>
                <w:tab w:val="right" w:leader="underscore" w:pos="9777"/>
              </w:tabs>
              <w:jc w:val="both"/>
            </w:pPr>
            <w:r>
              <w:t xml:space="preserve">A.drumuri și piste de aviație; </w:t>
            </w:r>
          </w:p>
          <w:p w14:paraId="31813749" w14:textId="77777777" w:rsidR="006A317D" w:rsidRDefault="006A317D">
            <w:pPr>
              <w:tabs>
                <w:tab w:val="left" w:leader="underscore" w:pos="6465"/>
                <w:tab w:val="right" w:leader="underscore" w:pos="9777"/>
              </w:tabs>
              <w:jc w:val="both"/>
            </w:pPr>
            <w:r>
              <w:t xml:space="preserve">B.poduri; </w:t>
            </w:r>
          </w:p>
          <w:p w14:paraId="4532CA61" w14:textId="77777777" w:rsidR="006A317D" w:rsidRDefault="006A317D">
            <w:pPr>
              <w:tabs>
                <w:tab w:val="left" w:leader="underscore" w:pos="6465"/>
                <w:tab w:val="right" w:leader="underscore" w:pos="9777"/>
              </w:tabs>
              <w:jc w:val="both"/>
              <w:rPr>
                <w:rFonts w:eastAsia="PMingLiU"/>
                <w:lang w:eastAsia="zh-CN"/>
              </w:rPr>
            </w:pPr>
            <w:r>
              <w:t>C.căi ferate.</w:t>
            </w:r>
          </w:p>
        </w:tc>
        <w:tc>
          <w:tcPr>
            <w:tcW w:w="564" w:type="dxa"/>
            <w:tcBorders>
              <w:top w:val="single" w:sz="4" w:space="0" w:color="auto"/>
              <w:left w:val="single" w:sz="4" w:space="0" w:color="auto"/>
              <w:bottom w:val="single" w:sz="4" w:space="0" w:color="auto"/>
              <w:right w:val="single" w:sz="4" w:space="0" w:color="auto"/>
            </w:tcBorders>
          </w:tcPr>
          <w:p w14:paraId="488AC36E" w14:textId="77777777" w:rsidR="006A317D" w:rsidRDefault="006A317D">
            <w:pPr>
              <w:keepNext/>
              <w:keepLines/>
              <w:tabs>
                <w:tab w:val="left" w:leader="underscore" w:pos="6465"/>
                <w:tab w:val="right" w:leader="underscore" w:pos="9777"/>
              </w:tabs>
              <w:outlineLvl w:val="2"/>
              <w:rPr>
                <w:rFonts w:eastAsia="PMingLiU"/>
                <w:lang w:eastAsia="zh-CN"/>
              </w:rPr>
            </w:pPr>
          </w:p>
        </w:tc>
        <w:tc>
          <w:tcPr>
            <w:tcW w:w="572" w:type="dxa"/>
            <w:tcBorders>
              <w:top w:val="single" w:sz="4" w:space="0" w:color="auto"/>
              <w:left w:val="single" w:sz="4" w:space="0" w:color="auto"/>
              <w:bottom w:val="single" w:sz="4" w:space="0" w:color="auto"/>
              <w:right w:val="single" w:sz="4" w:space="0" w:color="auto"/>
            </w:tcBorders>
          </w:tcPr>
          <w:p w14:paraId="0E7824C9" w14:textId="77777777" w:rsidR="006A317D" w:rsidRDefault="006A317D">
            <w:pPr>
              <w:keepNext/>
              <w:keepLines/>
              <w:tabs>
                <w:tab w:val="left" w:leader="underscore" w:pos="6465"/>
                <w:tab w:val="right" w:leader="underscore" w:pos="9777"/>
              </w:tabs>
              <w:outlineLvl w:val="2"/>
              <w:rPr>
                <w:rFonts w:eastAsia="PMingLiU"/>
                <w:lang w:eastAsia="zh-CN"/>
              </w:rPr>
            </w:pPr>
          </w:p>
        </w:tc>
        <w:tc>
          <w:tcPr>
            <w:tcW w:w="712" w:type="dxa"/>
            <w:tcBorders>
              <w:top w:val="single" w:sz="4" w:space="0" w:color="auto"/>
              <w:left w:val="single" w:sz="4" w:space="0" w:color="auto"/>
              <w:bottom w:val="single" w:sz="4" w:space="0" w:color="auto"/>
              <w:right w:val="single" w:sz="4" w:space="0" w:color="auto"/>
            </w:tcBorders>
          </w:tcPr>
          <w:p w14:paraId="3227F3FC" w14:textId="77777777" w:rsidR="006A317D" w:rsidRDefault="006A317D">
            <w:pPr>
              <w:keepNext/>
              <w:keepLines/>
              <w:tabs>
                <w:tab w:val="left" w:leader="underscore" w:pos="6465"/>
                <w:tab w:val="right" w:leader="underscore" w:pos="9777"/>
              </w:tabs>
              <w:outlineLvl w:val="2"/>
              <w:rPr>
                <w:rFonts w:eastAsia="PMingLiU"/>
                <w:lang w:eastAsia="zh-CN"/>
              </w:rPr>
            </w:pPr>
          </w:p>
        </w:tc>
      </w:tr>
      <w:tr w:rsidR="006A317D" w:rsidRPr="006A317D" w14:paraId="458DAC02" w14:textId="77777777" w:rsidTr="006A317D">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97BDE9" w14:textId="77777777" w:rsidR="006A317D" w:rsidRDefault="006A317D">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5D5894" w14:textId="77777777" w:rsidR="006A317D" w:rsidRDefault="006A317D">
            <w:pPr>
              <w:rPr>
                <w:rFonts w:eastAsia="PMingLiU"/>
                <w:lang w:eastAsia="zh-CN"/>
              </w:rPr>
            </w:pPr>
          </w:p>
        </w:tc>
        <w:tc>
          <w:tcPr>
            <w:tcW w:w="4673" w:type="dxa"/>
            <w:tcBorders>
              <w:top w:val="single" w:sz="4" w:space="0" w:color="auto"/>
              <w:left w:val="single" w:sz="4" w:space="0" w:color="auto"/>
              <w:bottom w:val="single" w:sz="4" w:space="0" w:color="auto"/>
              <w:right w:val="single" w:sz="4" w:space="0" w:color="auto"/>
            </w:tcBorders>
            <w:hideMark/>
          </w:tcPr>
          <w:p w14:paraId="411C03CD" w14:textId="77777777" w:rsidR="006A317D" w:rsidRDefault="006A317D">
            <w:pPr>
              <w:tabs>
                <w:tab w:val="left" w:pos="567"/>
              </w:tabs>
            </w:pPr>
            <w:r>
              <w:t>Construcții speciale:</w:t>
            </w:r>
          </w:p>
          <w:p w14:paraId="6ACAA7BC" w14:textId="77777777" w:rsidR="006A317D" w:rsidRDefault="006A317D">
            <w:pPr>
              <w:tabs>
                <w:tab w:val="left" w:pos="567"/>
              </w:tabs>
            </w:pPr>
            <w:r>
              <w:t>A. hidrotehnice și pentru îmbunătățiri funciare;</w:t>
            </w:r>
          </w:p>
          <w:p w14:paraId="7B91D672" w14:textId="77777777" w:rsidR="006A317D" w:rsidRDefault="006A317D">
            <w:pPr>
              <w:tabs>
                <w:tab w:val="left" w:pos="567"/>
              </w:tabs>
            </w:pPr>
            <w:r>
              <w:t xml:space="preserve">B. fântâni arteziene; </w:t>
            </w:r>
          </w:p>
          <w:p w14:paraId="24DCDD0F" w14:textId="77777777" w:rsidR="006A317D" w:rsidRDefault="006A317D">
            <w:pPr>
              <w:tabs>
                <w:tab w:val="left" w:pos="567"/>
              </w:tabs>
            </w:pPr>
            <w:r>
              <w:t>C. porturi și debarcadere;</w:t>
            </w:r>
          </w:p>
          <w:p w14:paraId="481955DA" w14:textId="77777777" w:rsidR="006A317D" w:rsidRDefault="006A317D">
            <w:pPr>
              <w:tabs>
                <w:tab w:val="left" w:leader="underscore" w:pos="6465"/>
                <w:tab w:val="right" w:leader="underscore" w:pos="9777"/>
              </w:tabs>
              <w:jc w:val="both"/>
              <w:rPr>
                <w:rFonts w:eastAsia="PMingLiU"/>
                <w:lang w:eastAsia="zh-CN"/>
              </w:rPr>
            </w:pPr>
            <w:r>
              <w:t>D. mine, cariere;     E. tuneluri.</w:t>
            </w:r>
          </w:p>
        </w:tc>
        <w:tc>
          <w:tcPr>
            <w:tcW w:w="564" w:type="dxa"/>
            <w:tcBorders>
              <w:top w:val="single" w:sz="4" w:space="0" w:color="auto"/>
              <w:left w:val="single" w:sz="4" w:space="0" w:color="auto"/>
              <w:bottom w:val="single" w:sz="4" w:space="0" w:color="auto"/>
              <w:right w:val="single" w:sz="4" w:space="0" w:color="auto"/>
            </w:tcBorders>
          </w:tcPr>
          <w:p w14:paraId="0EFF5807" w14:textId="77777777" w:rsidR="006A317D" w:rsidRDefault="006A317D">
            <w:pPr>
              <w:keepNext/>
              <w:keepLines/>
              <w:tabs>
                <w:tab w:val="left" w:leader="underscore" w:pos="6465"/>
                <w:tab w:val="right" w:leader="underscore" w:pos="9777"/>
              </w:tabs>
              <w:outlineLvl w:val="2"/>
              <w:rPr>
                <w:rFonts w:eastAsia="PMingLiU"/>
                <w:lang w:eastAsia="zh-CN"/>
              </w:rPr>
            </w:pPr>
          </w:p>
        </w:tc>
        <w:tc>
          <w:tcPr>
            <w:tcW w:w="572" w:type="dxa"/>
            <w:tcBorders>
              <w:top w:val="single" w:sz="4" w:space="0" w:color="auto"/>
              <w:left w:val="single" w:sz="4" w:space="0" w:color="auto"/>
              <w:bottom w:val="single" w:sz="4" w:space="0" w:color="auto"/>
              <w:right w:val="single" w:sz="4" w:space="0" w:color="auto"/>
            </w:tcBorders>
          </w:tcPr>
          <w:p w14:paraId="74E0B11F" w14:textId="77777777" w:rsidR="006A317D" w:rsidRDefault="006A317D">
            <w:pPr>
              <w:keepNext/>
              <w:keepLines/>
              <w:tabs>
                <w:tab w:val="left" w:leader="underscore" w:pos="6465"/>
                <w:tab w:val="right" w:leader="underscore" w:pos="9777"/>
              </w:tabs>
              <w:outlineLvl w:val="2"/>
              <w:rPr>
                <w:rFonts w:eastAsia="PMingLiU"/>
                <w:lang w:eastAsia="zh-CN"/>
              </w:rPr>
            </w:pPr>
          </w:p>
        </w:tc>
        <w:tc>
          <w:tcPr>
            <w:tcW w:w="712" w:type="dxa"/>
            <w:tcBorders>
              <w:top w:val="single" w:sz="4" w:space="0" w:color="auto"/>
              <w:left w:val="single" w:sz="4" w:space="0" w:color="auto"/>
              <w:bottom w:val="single" w:sz="4" w:space="0" w:color="auto"/>
              <w:right w:val="single" w:sz="4" w:space="0" w:color="auto"/>
            </w:tcBorders>
          </w:tcPr>
          <w:p w14:paraId="6AF7F562" w14:textId="77777777" w:rsidR="006A317D" w:rsidRDefault="006A317D">
            <w:pPr>
              <w:keepNext/>
              <w:keepLines/>
              <w:tabs>
                <w:tab w:val="left" w:leader="underscore" w:pos="6465"/>
                <w:tab w:val="right" w:leader="underscore" w:pos="9777"/>
              </w:tabs>
              <w:outlineLvl w:val="2"/>
              <w:rPr>
                <w:rFonts w:eastAsia="PMingLiU"/>
                <w:lang w:eastAsia="zh-CN"/>
              </w:rPr>
            </w:pPr>
          </w:p>
        </w:tc>
      </w:tr>
      <w:tr w:rsidR="006A317D" w:rsidRPr="006A317D" w14:paraId="4CD5301F" w14:textId="77777777" w:rsidTr="006A317D">
        <w:trPr>
          <w:trHeight w:val="20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0CA8DC" w14:textId="77777777" w:rsidR="006A317D" w:rsidRDefault="006A317D">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B6DB7B" w14:textId="77777777" w:rsidR="006A317D" w:rsidRDefault="006A317D">
            <w:pPr>
              <w:rPr>
                <w:rFonts w:eastAsia="PMingLiU"/>
                <w:lang w:eastAsia="zh-CN"/>
              </w:rPr>
            </w:pPr>
          </w:p>
        </w:tc>
        <w:tc>
          <w:tcPr>
            <w:tcW w:w="4673" w:type="dxa"/>
            <w:tcBorders>
              <w:top w:val="single" w:sz="4" w:space="0" w:color="auto"/>
              <w:left w:val="single" w:sz="4" w:space="0" w:color="auto"/>
              <w:bottom w:val="single" w:sz="4" w:space="0" w:color="auto"/>
              <w:right w:val="single" w:sz="4" w:space="0" w:color="auto"/>
            </w:tcBorders>
            <w:hideMark/>
          </w:tcPr>
          <w:p w14:paraId="610EFC89" w14:textId="77777777" w:rsidR="006A317D" w:rsidRDefault="006A317D">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14:paraId="16FB018B" w14:textId="77777777" w:rsidR="006A317D" w:rsidRDefault="006A317D">
            <w:pPr>
              <w:tabs>
                <w:tab w:val="left" w:pos="567"/>
              </w:tabs>
            </w:pPr>
            <w:r>
              <w:t>A.de alimentare cu apă și canalizare;</w:t>
            </w:r>
          </w:p>
          <w:p w14:paraId="3676E8F2" w14:textId="77777777" w:rsidR="006A317D" w:rsidRDefault="006A317D">
            <w:pPr>
              <w:tabs>
                <w:tab w:val="left" w:pos="567"/>
              </w:tabs>
            </w:pPr>
            <w:r>
              <w:t xml:space="preserve">B.de încălzire; </w:t>
            </w:r>
          </w:p>
          <w:p w14:paraId="0AD34F47" w14:textId="77777777" w:rsidR="006A317D" w:rsidRDefault="006A317D">
            <w:pPr>
              <w:tabs>
                <w:tab w:val="left" w:pos="567"/>
              </w:tabs>
            </w:pPr>
            <w:r>
              <w:t>C. ventilație, climatizare; D. electrice;</w:t>
            </w:r>
          </w:p>
          <w:p w14:paraId="67951595" w14:textId="77777777" w:rsidR="006A317D" w:rsidRDefault="006A317D">
            <w:pPr>
              <w:tabs>
                <w:tab w:val="left" w:pos="567"/>
              </w:tabs>
            </w:pPr>
            <w:r>
              <w:t>E.de automatizare; F.telecomunicație; G.semnalizare;</w:t>
            </w:r>
          </w:p>
          <w:p w14:paraId="5D69D735" w14:textId="77777777" w:rsidR="006A317D" w:rsidRDefault="006A317D">
            <w:pPr>
              <w:tabs>
                <w:tab w:val="left" w:leader="underscore" w:pos="6465"/>
                <w:tab w:val="right" w:leader="underscore" w:pos="9777"/>
              </w:tabs>
              <w:jc w:val="both"/>
            </w:pPr>
            <w:r>
              <w:t>H.frigorifice,compresoare;</w:t>
            </w:r>
          </w:p>
          <w:p w14:paraId="4072038A" w14:textId="77777777" w:rsidR="006A317D" w:rsidRDefault="006A317D">
            <w:pPr>
              <w:tabs>
                <w:tab w:val="left" w:leader="underscore" w:pos="6465"/>
                <w:tab w:val="right" w:leader="underscore" w:pos="9777"/>
              </w:tabs>
              <w:jc w:val="both"/>
              <w:rPr>
                <w:rFonts w:eastAsia="PMingLiU"/>
                <w:i/>
                <w:lang w:eastAsia="zh-CN"/>
              </w:rPr>
            </w:pPr>
            <w:r>
              <w:t>I. tehnologice.</w:t>
            </w:r>
          </w:p>
        </w:tc>
        <w:tc>
          <w:tcPr>
            <w:tcW w:w="564" w:type="dxa"/>
            <w:tcBorders>
              <w:top w:val="single" w:sz="4" w:space="0" w:color="auto"/>
              <w:left w:val="single" w:sz="4" w:space="0" w:color="auto"/>
              <w:bottom w:val="single" w:sz="4" w:space="0" w:color="auto"/>
              <w:right w:val="single" w:sz="4" w:space="0" w:color="auto"/>
            </w:tcBorders>
          </w:tcPr>
          <w:p w14:paraId="70FEA590" w14:textId="77777777" w:rsidR="006A317D" w:rsidRDefault="006A317D">
            <w:pPr>
              <w:keepNext/>
              <w:keepLines/>
              <w:tabs>
                <w:tab w:val="left" w:leader="underscore" w:pos="6465"/>
                <w:tab w:val="right" w:leader="underscore" w:pos="9777"/>
              </w:tabs>
              <w:outlineLvl w:val="2"/>
              <w:rPr>
                <w:rFonts w:eastAsia="PMingLiU"/>
                <w:lang w:eastAsia="zh-CN"/>
              </w:rPr>
            </w:pPr>
          </w:p>
        </w:tc>
        <w:tc>
          <w:tcPr>
            <w:tcW w:w="572" w:type="dxa"/>
            <w:tcBorders>
              <w:top w:val="single" w:sz="4" w:space="0" w:color="auto"/>
              <w:left w:val="single" w:sz="4" w:space="0" w:color="auto"/>
              <w:bottom w:val="single" w:sz="4" w:space="0" w:color="auto"/>
              <w:right w:val="single" w:sz="4" w:space="0" w:color="auto"/>
            </w:tcBorders>
          </w:tcPr>
          <w:p w14:paraId="74227CBF" w14:textId="77777777" w:rsidR="006A317D" w:rsidRDefault="006A317D">
            <w:pPr>
              <w:keepNext/>
              <w:keepLines/>
              <w:tabs>
                <w:tab w:val="left" w:leader="underscore" w:pos="6465"/>
                <w:tab w:val="right" w:leader="underscore" w:pos="9777"/>
              </w:tabs>
              <w:outlineLvl w:val="2"/>
              <w:rPr>
                <w:rFonts w:eastAsia="PMingLiU"/>
                <w:lang w:eastAsia="zh-CN"/>
              </w:rPr>
            </w:pPr>
          </w:p>
        </w:tc>
        <w:tc>
          <w:tcPr>
            <w:tcW w:w="712" w:type="dxa"/>
            <w:tcBorders>
              <w:top w:val="single" w:sz="4" w:space="0" w:color="auto"/>
              <w:left w:val="single" w:sz="4" w:space="0" w:color="auto"/>
              <w:bottom w:val="single" w:sz="4" w:space="0" w:color="auto"/>
              <w:right w:val="single" w:sz="4" w:space="0" w:color="auto"/>
            </w:tcBorders>
          </w:tcPr>
          <w:p w14:paraId="6A1899E7" w14:textId="77777777" w:rsidR="006A317D" w:rsidRDefault="006A317D">
            <w:pPr>
              <w:keepNext/>
              <w:keepLines/>
              <w:tabs>
                <w:tab w:val="left" w:leader="underscore" w:pos="6465"/>
                <w:tab w:val="right" w:leader="underscore" w:pos="9777"/>
              </w:tabs>
              <w:outlineLvl w:val="2"/>
              <w:rPr>
                <w:rFonts w:eastAsia="PMingLiU"/>
                <w:lang w:eastAsia="zh-CN"/>
              </w:rPr>
            </w:pPr>
          </w:p>
        </w:tc>
      </w:tr>
      <w:tr w:rsidR="006A317D" w:rsidRPr="006A317D" w14:paraId="4E91B55D" w14:textId="77777777" w:rsidTr="006A317D">
        <w:trPr>
          <w:trHeight w:val="9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A4031C" w14:textId="77777777" w:rsidR="006A317D" w:rsidRDefault="006A317D">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180797" w14:textId="77777777" w:rsidR="006A317D" w:rsidRDefault="006A317D">
            <w:pPr>
              <w:rPr>
                <w:rFonts w:eastAsia="PMingLiU"/>
                <w:lang w:eastAsia="zh-CN"/>
              </w:rPr>
            </w:pPr>
          </w:p>
        </w:tc>
        <w:tc>
          <w:tcPr>
            <w:tcW w:w="4673" w:type="dxa"/>
            <w:tcBorders>
              <w:top w:val="single" w:sz="4" w:space="0" w:color="auto"/>
              <w:left w:val="single" w:sz="4" w:space="0" w:color="auto"/>
              <w:bottom w:val="single" w:sz="4" w:space="0" w:color="auto"/>
              <w:right w:val="single" w:sz="4" w:space="0" w:color="auto"/>
            </w:tcBorders>
            <w:hideMark/>
          </w:tcPr>
          <w:p w14:paraId="78E7EB18" w14:textId="77777777" w:rsidR="006A317D" w:rsidRDefault="006A317D">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14:paraId="7432DD3E" w14:textId="77777777" w:rsidR="006A317D" w:rsidRDefault="006A317D">
            <w:pPr>
              <w:tabs>
                <w:tab w:val="left" w:pos="567"/>
              </w:tabs>
            </w:pPr>
            <w:r>
              <w:t>A. sub presiune, mecanisme de ridicat, cazane;</w:t>
            </w:r>
          </w:p>
          <w:p w14:paraId="5E5E9885" w14:textId="77777777" w:rsidR="006A317D" w:rsidRDefault="006A317D">
            <w:pPr>
              <w:tabs>
                <w:tab w:val="left" w:pos="567"/>
              </w:tabs>
            </w:pPr>
            <w:r>
              <w:t>B. chimico-tehnologice; C. gazoducte magistrale;</w:t>
            </w:r>
          </w:p>
          <w:p w14:paraId="6E0E100A" w14:textId="77777777" w:rsidR="006A317D" w:rsidRDefault="006A317D" w:rsidP="006A317D">
            <w:pPr>
              <w:pStyle w:val="a"/>
              <w:numPr>
                <w:ilvl w:val="0"/>
                <w:numId w:val="43"/>
              </w:numPr>
              <w:tabs>
                <w:tab w:val="decimal" w:pos="317"/>
              </w:tabs>
              <w:ind w:left="0" w:hanging="650"/>
              <w:rPr>
                <w:rFonts w:eastAsia="PMingLiU"/>
                <w:i/>
                <w:noProof/>
                <w:lang w:val="ro-RO" w:eastAsia="zh-CN"/>
              </w:rPr>
            </w:pPr>
            <w:r>
              <w:rPr>
                <w:lang w:val="ro-RO"/>
              </w:rPr>
              <w:t>D. sisteme de alimentare cu gaze.</w:t>
            </w:r>
          </w:p>
        </w:tc>
        <w:tc>
          <w:tcPr>
            <w:tcW w:w="564" w:type="dxa"/>
            <w:tcBorders>
              <w:top w:val="single" w:sz="4" w:space="0" w:color="auto"/>
              <w:left w:val="single" w:sz="4" w:space="0" w:color="auto"/>
              <w:bottom w:val="single" w:sz="4" w:space="0" w:color="auto"/>
              <w:right w:val="single" w:sz="4" w:space="0" w:color="auto"/>
            </w:tcBorders>
          </w:tcPr>
          <w:p w14:paraId="2C8A34CA" w14:textId="77777777" w:rsidR="006A317D" w:rsidRDefault="006A317D">
            <w:pPr>
              <w:keepNext/>
              <w:keepLines/>
              <w:tabs>
                <w:tab w:val="left" w:leader="underscore" w:pos="6465"/>
                <w:tab w:val="right" w:leader="underscore" w:pos="9777"/>
              </w:tabs>
              <w:outlineLvl w:val="2"/>
              <w:rPr>
                <w:rFonts w:eastAsia="PMingLiU"/>
                <w:lang w:eastAsia="zh-CN"/>
              </w:rPr>
            </w:pPr>
          </w:p>
        </w:tc>
        <w:tc>
          <w:tcPr>
            <w:tcW w:w="572" w:type="dxa"/>
            <w:tcBorders>
              <w:top w:val="single" w:sz="4" w:space="0" w:color="auto"/>
              <w:left w:val="single" w:sz="4" w:space="0" w:color="auto"/>
              <w:bottom w:val="single" w:sz="4" w:space="0" w:color="auto"/>
              <w:right w:val="single" w:sz="4" w:space="0" w:color="auto"/>
            </w:tcBorders>
          </w:tcPr>
          <w:p w14:paraId="4D17E540" w14:textId="77777777" w:rsidR="006A317D" w:rsidRDefault="006A317D">
            <w:pPr>
              <w:keepNext/>
              <w:keepLines/>
              <w:tabs>
                <w:tab w:val="left" w:leader="underscore" w:pos="6465"/>
                <w:tab w:val="right" w:leader="underscore" w:pos="9777"/>
              </w:tabs>
              <w:outlineLvl w:val="2"/>
              <w:rPr>
                <w:rFonts w:eastAsia="PMingLiU"/>
                <w:lang w:eastAsia="zh-CN"/>
              </w:rPr>
            </w:pPr>
          </w:p>
        </w:tc>
        <w:tc>
          <w:tcPr>
            <w:tcW w:w="712" w:type="dxa"/>
            <w:tcBorders>
              <w:top w:val="single" w:sz="4" w:space="0" w:color="auto"/>
              <w:left w:val="single" w:sz="4" w:space="0" w:color="auto"/>
              <w:bottom w:val="single" w:sz="4" w:space="0" w:color="auto"/>
              <w:right w:val="single" w:sz="4" w:space="0" w:color="auto"/>
            </w:tcBorders>
          </w:tcPr>
          <w:p w14:paraId="28C2A71C" w14:textId="77777777" w:rsidR="006A317D" w:rsidRDefault="006A317D">
            <w:pPr>
              <w:keepNext/>
              <w:keepLines/>
              <w:tabs>
                <w:tab w:val="left" w:leader="underscore" w:pos="6465"/>
                <w:tab w:val="right" w:leader="underscore" w:pos="9777"/>
              </w:tabs>
              <w:outlineLvl w:val="2"/>
              <w:rPr>
                <w:rFonts w:eastAsia="PMingLiU"/>
                <w:lang w:eastAsia="zh-CN"/>
              </w:rPr>
            </w:pPr>
          </w:p>
        </w:tc>
      </w:tr>
    </w:tbl>
    <w:p w14:paraId="46E7829B" w14:textId="77777777" w:rsidR="006A317D" w:rsidRDefault="006A317D" w:rsidP="006A317D">
      <w:pPr>
        <w:tabs>
          <w:tab w:val="left" w:leader="underscore" w:pos="6465"/>
          <w:tab w:val="right" w:leader="underscore" w:pos="9777"/>
        </w:tabs>
        <w:spacing w:line="300" w:lineRule="auto"/>
        <w:rPr>
          <w:rFonts w:eastAsia="PMingLiU"/>
          <w:lang w:eastAsia="zh-CN"/>
        </w:rPr>
      </w:pPr>
    </w:p>
    <w:p w14:paraId="3A8A5BA3" w14:textId="77777777" w:rsidR="006A317D" w:rsidRDefault="006A317D" w:rsidP="006A317D">
      <w:pPr>
        <w:tabs>
          <w:tab w:val="left" w:leader="underscore" w:pos="6465"/>
          <w:tab w:val="right" w:leader="underscore" w:pos="9777"/>
        </w:tabs>
        <w:spacing w:line="300" w:lineRule="auto"/>
        <w:rPr>
          <w:rFonts w:eastAsia="PMingLiU"/>
          <w:lang w:eastAsia="zh-CN"/>
        </w:rPr>
      </w:pPr>
      <w:r>
        <w:rPr>
          <w:rFonts w:eastAsia="PMingLiU"/>
          <w:lang w:eastAsia="zh-CN"/>
        </w:rPr>
        <w:t>Prezentul Aviz este cu titlu informativ și se eliberează la cererea solicitantului.</w:t>
      </w:r>
    </w:p>
    <w:p w14:paraId="68EA4232" w14:textId="77777777" w:rsidR="006A317D" w:rsidRDefault="006A317D" w:rsidP="006A317D">
      <w:pPr>
        <w:tabs>
          <w:tab w:val="left" w:leader="underscore" w:pos="6465"/>
          <w:tab w:val="right" w:leader="underscore" w:pos="9777"/>
        </w:tabs>
        <w:spacing w:line="300"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14:paraId="7DFA6B07" w14:textId="77777777" w:rsidR="006A317D" w:rsidRDefault="006A317D" w:rsidP="006A317D">
      <w:pPr>
        <w:tabs>
          <w:tab w:val="left" w:leader="underscore" w:pos="6465"/>
          <w:tab w:val="right" w:leader="underscore" w:pos="9777"/>
        </w:tabs>
        <w:spacing w:line="300" w:lineRule="auto"/>
        <w:rPr>
          <w:rFonts w:eastAsia="PMingLiU"/>
          <w:lang w:eastAsia="zh-CN"/>
        </w:rPr>
      </w:pPr>
    </w:p>
    <w:p w14:paraId="0AE8D6D8" w14:textId="77777777" w:rsidR="006A317D" w:rsidRDefault="006A317D" w:rsidP="006A317D">
      <w:pPr>
        <w:tabs>
          <w:tab w:val="left" w:leader="underscore" w:pos="6465"/>
          <w:tab w:val="right" w:leader="underscore" w:pos="9777"/>
        </w:tabs>
        <w:spacing w:line="300" w:lineRule="auto"/>
        <w:rPr>
          <w:rFonts w:eastAsia="PMingLiU"/>
          <w:lang w:eastAsia="zh-CN"/>
        </w:rPr>
      </w:pPr>
    </w:p>
    <w:p w14:paraId="2186D425" w14:textId="77777777" w:rsidR="006A317D" w:rsidRDefault="006A317D" w:rsidP="006A317D">
      <w:pPr>
        <w:tabs>
          <w:tab w:val="left" w:leader="underscore" w:pos="6465"/>
          <w:tab w:val="right" w:leader="underscore" w:pos="9777"/>
        </w:tabs>
        <w:spacing w:line="300" w:lineRule="auto"/>
        <w:rPr>
          <w:rFonts w:eastAsia="PMingLiU"/>
          <w:lang w:eastAsia="zh-CN"/>
        </w:rPr>
      </w:pPr>
    </w:p>
    <w:p w14:paraId="4C854158" w14:textId="77777777" w:rsidR="006A317D" w:rsidRDefault="006A317D" w:rsidP="006A317D">
      <w:pPr>
        <w:tabs>
          <w:tab w:val="left" w:leader="underscore" w:pos="6465"/>
          <w:tab w:val="right" w:leader="underscore" w:pos="9777"/>
        </w:tabs>
        <w:spacing w:line="300" w:lineRule="auto"/>
        <w:rPr>
          <w:rFonts w:eastAsia="PMingLiU"/>
          <w:lang w:eastAsia="zh-CN"/>
        </w:rPr>
      </w:pPr>
    </w:p>
    <w:p w14:paraId="2F28A5C3" w14:textId="77777777" w:rsidR="006A317D" w:rsidRDefault="006A317D" w:rsidP="006A317D">
      <w:pPr>
        <w:tabs>
          <w:tab w:val="left" w:leader="underscore" w:pos="6465"/>
          <w:tab w:val="right" w:leader="underscore" w:pos="9777"/>
        </w:tabs>
        <w:spacing w:line="300" w:lineRule="auto"/>
        <w:rPr>
          <w:rFonts w:eastAsia="PMingLiU"/>
          <w:lang w:eastAsia="zh-CN"/>
        </w:rPr>
      </w:pPr>
      <w:r>
        <w:rPr>
          <w:rFonts w:eastAsia="PMingLiU"/>
          <w:lang w:eastAsia="zh-CN"/>
        </w:rPr>
        <w:t>Director __________________                             Semnătura           ________________________</w:t>
      </w:r>
    </w:p>
    <w:p w14:paraId="456BE6AE" w14:textId="77777777" w:rsidR="006A317D" w:rsidRDefault="006A317D" w:rsidP="006A317D">
      <w:pPr>
        <w:tabs>
          <w:tab w:val="left" w:leader="underscore" w:pos="6465"/>
          <w:tab w:val="right" w:leader="underscore" w:pos="9777"/>
        </w:tabs>
        <w:spacing w:line="300"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14:paraId="577D8DEE" w14:textId="77777777" w:rsidR="006A317D" w:rsidRDefault="006A317D" w:rsidP="006A317D">
      <w:pPr>
        <w:tabs>
          <w:tab w:val="left" w:leader="underscore" w:pos="6465"/>
          <w:tab w:val="right" w:leader="underscore" w:pos="9777"/>
        </w:tabs>
        <w:spacing w:line="300" w:lineRule="auto"/>
        <w:rPr>
          <w:rFonts w:eastAsia="PMingLiU"/>
          <w:lang w:eastAsia="zh-CN"/>
        </w:rPr>
      </w:pPr>
      <w:r>
        <w:rPr>
          <w:rFonts w:eastAsia="PMingLiU"/>
          <w:lang w:eastAsia="zh-CN"/>
        </w:rPr>
        <w:t>Ex.  _____________________</w:t>
      </w:r>
    </w:p>
    <w:p w14:paraId="06BAD2CF" w14:textId="77777777" w:rsidR="006A317D" w:rsidRDefault="006A317D" w:rsidP="006A317D">
      <w:pPr>
        <w:tabs>
          <w:tab w:val="left" w:leader="underscore" w:pos="6465"/>
          <w:tab w:val="right" w:leader="underscore" w:pos="9777"/>
        </w:tabs>
        <w:spacing w:line="300"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14:paraId="4835FF87" w14:textId="77777777" w:rsidR="006A317D" w:rsidRDefault="006A317D" w:rsidP="006A317D">
      <w:pPr>
        <w:tabs>
          <w:tab w:val="left" w:leader="underscore" w:pos="6465"/>
          <w:tab w:val="right" w:leader="underscore" w:pos="9777"/>
        </w:tabs>
        <w:spacing w:line="300" w:lineRule="auto"/>
        <w:rPr>
          <w:rFonts w:eastAsia="PMingLiU"/>
          <w:lang w:eastAsia="zh-CN"/>
        </w:rPr>
      </w:pPr>
      <w:r>
        <w:rPr>
          <w:rFonts w:eastAsia="PMingLiU"/>
          <w:lang w:eastAsia="zh-CN"/>
        </w:rPr>
        <w:t>Tel. _____________________</w:t>
      </w:r>
    </w:p>
    <w:p w14:paraId="5A98BDF3" w14:textId="77777777" w:rsidR="006A317D" w:rsidRDefault="006A317D" w:rsidP="006A317D">
      <w:pPr>
        <w:tabs>
          <w:tab w:val="left" w:leader="underscore" w:pos="6465"/>
          <w:tab w:val="right" w:leader="underscore" w:pos="9777"/>
        </w:tabs>
        <w:spacing w:line="300" w:lineRule="auto"/>
        <w:rPr>
          <w:rFonts w:eastAsia="PMingLiU"/>
          <w:lang w:eastAsia="zh-CN"/>
        </w:rPr>
      </w:pPr>
    </w:p>
    <w:p w14:paraId="30BC004D" w14:textId="77777777" w:rsidR="006A317D" w:rsidRDefault="006A317D" w:rsidP="006A317D">
      <w:pPr>
        <w:tabs>
          <w:tab w:val="left" w:leader="underscore" w:pos="6465"/>
          <w:tab w:val="right" w:leader="underscore" w:pos="9777"/>
        </w:tabs>
        <w:spacing w:line="300" w:lineRule="auto"/>
        <w:rPr>
          <w:rFonts w:eastAsia="PMingLiU"/>
          <w:lang w:eastAsia="zh-CN"/>
        </w:rPr>
      </w:pPr>
    </w:p>
    <w:p w14:paraId="37644877" w14:textId="77777777" w:rsidR="006A317D" w:rsidRDefault="006A317D" w:rsidP="006A317D">
      <w:pPr>
        <w:tabs>
          <w:tab w:val="left" w:leader="underscore" w:pos="6465"/>
          <w:tab w:val="right" w:leader="underscore" w:pos="9777"/>
        </w:tabs>
        <w:spacing w:line="300" w:lineRule="auto"/>
        <w:rPr>
          <w:rFonts w:eastAsia="PMingLiU"/>
          <w:lang w:eastAsia="zh-CN"/>
        </w:rPr>
      </w:pPr>
    </w:p>
    <w:p w14:paraId="1D3CC371" w14:textId="77777777" w:rsidR="006A317D" w:rsidRDefault="006A317D" w:rsidP="006A317D">
      <w:pPr>
        <w:tabs>
          <w:tab w:val="left" w:leader="underscore" w:pos="6465"/>
          <w:tab w:val="right" w:leader="underscore" w:pos="9777"/>
        </w:tabs>
        <w:spacing w:line="300" w:lineRule="auto"/>
        <w:rPr>
          <w:rFonts w:eastAsia="PMingLiU"/>
          <w:lang w:eastAsia="zh-CN"/>
        </w:rPr>
      </w:pPr>
    </w:p>
    <w:p w14:paraId="3F228118" w14:textId="77777777" w:rsidR="006A317D" w:rsidRDefault="006A317D" w:rsidP="006A317D">
      <w:pPr>
        <w:tabs>
          <w:tab w:val="left" w:leader="underscore" w:pos="6465"/>
          <w:tab w:val="right" w:leader="underscore" w:pos="9777"/>
        </w:tabs>
        <w:spacing w:line="300" w:lineRule="auto"/>
        <w:rPr>
          <w:rFonts w:eastAsia="PMingLiU"/>
          <w:lang w:eastAsia="zh-CN"/>
        </w:rPr>
      </w:pPr>
    </w:p>
    <w:p w14:paraId="29BF54A8" w14:textId="77777777" w:rsidR="006A317D" w:rsidRDefault="006A317D" w:rsidP="006A317D">
      <w:pPr>
        <w:tabs>
          <w:tab w:val="left" w:leader="underscore" w:pos="6465"/>
          <w:tab w:val="right" w:leader="underscore" w:pos="9777"/>
        </w:tabs>
        <w:spacing w:line="300" w:lineRule="auto"/>
        <w:rPr>
          <w:rFonts w:eastAsia="PMingLiU"/>
          <w:lang w:eastAsia="zh-CN"/>
        </w:rPr>
      </w:pPr>
    </w:p>
    <w:p w14:paraId="2C1F69D4" w14:textId="77777777" w:rsidR="006A317D" w:rsidRDefault="006A317D" w:rsidP="006A317D">
      <w:pPr>
        <w:tabs>
          <w:tab w:val="left" w:leader="underscore" w:pos="6465"/>
          <w:tab w:val="right" w:leader="underscore" w:pos="9777"/>
        </w:tabs>
        <w:spacing w:line="300" w:lineRule="auto"/>
        <w:rPr>
          <w:rFonts w:eastAsia="PMingLiU"/>
          <w:lang w:eastAsia="zh-CN"/>
        </w:rPr>
      </w:pPr>
    </w:p>
    <w:p w14:paraId="4C9CD730" w14:textId="0D06B4D7" w:rsidR="002D6E71" w:rsidRDefault="002D6E71" w:rsidP="006C4C0E">
      <w:pPr>
        <w:tabs>
          <w:tab w:val="left" w:leader="underscore" w:pos="6465"/>
          <w:tab w:val="right" w:leader="underscore" w:pos="9777"/>
        </w:tabs>
        <w:spacing w:line="302" w:lineRule="auto"/>
        <w:rPr>
          <w:rFonts w:eastAsia="PMingLiU"/>
          <w:lang w:val="ro-MD" w:eastAsia="zh-CN"/>
        </w:rPr>
      </w:pPr>
    </w:p>
    <w:p w14:paraId="555441A5" w14:textId="1C6730DC" w:rsidR="007959AD" w:rsidRDefault="007959AD" w:rsidP="006C4C0E">
      <w:pPr>
        <w:tabs>
          <w:tab w:val="left" w:leader="underscore" w:pos="6465"/>
          <w:tab w:val="right" w:leader="underscore" w:pos="9777"/>
        </w:tabs>
        <w:spacing w:line="302" w:lineRule="auto"/>
        <w:rPr>
          <w:rFonts w:eastAsia="PMingLiU"/>
          <w:lang w:val="ro-MD" w:eastAsia="zh-CN"/>
        </w:rPr>
      </w:pPr>
    </w:p>
    <w:p w14:paraId="3DCA1A33" w14:textId="0D5BEBCD" w:rsidR="007959AD" w:rsidRDefault="007959AD" w:rsidP="006C4C0E">
      <w:pPr>
        <w:tabs>
          <w:tab w:val="left" w:leader="underscore" w:pos="6465"/>
          <w:tab w:val="right" w:leader="underscore" w:pos="9777"/>
        </w:tabs>
        <w:spacing w:line="302" w:lineRule="auto"/>
        <w:rPr>
          <w:rFonts w:eastAsia="PMingLiU"/>
          <w:lang w:val="ro-MD" w:eastAsia="zh-CN"/>
        </w:rPr>
      </w:pPr>
    </w:p>
    <w:p w14:paraId="1A71BFB6" w14:textId="18D4715A" w:rsidR="007959AD" w:rsidRDefault="007959AD" w:rsidP="006C4C0E">
      <w:pPr>
        <w:tabs>
          <w:tab w:val="left" w:leader="underscore" w:pos="6465"/>
          <w:tab w:val="right" w:leader="underscore" w:pos="9777"/>
        </w:tabs>
        <w:spacing w:line="302" w:lineRule="auto"/>
        <w:rPr>
          <w:rFonts w:eastAsia="PMingLiU"/>
          <w:lang w:val="ro-MD" w:eastAsia="zh-CN"/>
        </w:rPr>
      </w:pPr>
    </w:p>
    <w:p w14:paraId="290D4112" w14:textId="7C860BEE" w:rsidR="007959AD" w:rsidRDefault="007959AD" w:rsidP="006C4C0E">
      <w:pPr>
        <w:tabs>
          <w:tab w:val="left" w:leader="underscore" w:pos="6465"/>
          <w:tab w:val="right" w:leader="underscore" w:pos="9777"/>
        </w:tabs>
        <w:spacing w:line="302" w:lineRule="auto"/>
        <w:rPr>
          <w:rFonts w:eastAsia="PMingLiU"/>
          <w:lang w:val="ro-MD" w:eastAsia="zh-CN"/>
        </w:rPr>
      </w:pPr>
    </w:p>
    <w:p w14:paraId="3D8492BC" w14:textId="21FE1815" w:rsidR="007959AD" w:rsidRDefault="007959AD" w:rsidP="006C4C0E">
      <w:pPr>
        <w:tabs>
          <w:tab w:val="left" w:leader="underscore" w:pos="6465"/>
          <w:tab w:val="right" w:leader="underscore" w:pos="9777"/>
        </w:tabs>
        <w:spacing w:line="302" w:lineRule="auto"/>
        <w:rPr>
          <w:rFonts w:eastAsia="PMingLiU"/>
          <w:lang w:val="ro-MD" w:eastAsia="zh-CN"/>
        </w:rPr>
      </w:pPr>
    </w:p>
    <w:p w14:paraId="2BEE92AE" w14:textId="7A7DE7C3" w:rsidR="007959AD" w:rsidRDefault="007959AD" w:rsidP="006C4C0E">
      <w:pPr>
        <w:tabs>
          <w:tab w:val="left" w:leader="underscore" w:pos="6465"/>
          <w:tab w:val="right" w:leader="underscore" w:pos="9777"/>
        </w:tabs>
        <w:spacing w:line="302" w:lineRule="auto"/>
        <w:rPr>
          <w:rFonts w:eastAsia="PMingLiU"/>
          <w:lang w:val="ro-MD" w:eastAsia="zh-CN"/>
        </w:rPr>
      </w:pPr>
    </w:p>
    <w:p w14:paraId="4B3119C7" w14:textId="35B6BD89" w:rsidR="007959AD" w:rsidRDefault="007959AD" w:rsidP="006C4C0E">
      <w:pPr>
        <w:tabs>
          <w:tab w:val="left" w:leader="underscore" w:pos="6465"/>
          <w:tab w:val="right" w:leader="underscore" w:pos="9777"/>
        </w:tabs>
        <w:spacing w:line="302" w:lineRule="auto"/>
        <w:rPr>
          <w:rFonts w:eastAsia="PMingLiU"/>
          <w:lang w:val="ro-MD" w:eastAsia="zh-CN"/>
        </w:rPr>
      </w:pPr>
    </w:p>
    <w:p w14:paraId="3E920D3B" w14:textId="04126FD2" w:rsidR="007959AD" w:rsidRDefault="007959AD" w:rsidP="006C4C0E">
      <w:pPr>
        <w:tabs>
          <w:tab w:val="left" w:leader="underscore" w:pos="6465"/>
          <w:tab w:val="right" w:leader="underscore" w:pos="9777"/>
        </w:tabs>
        <w:spacing w:line="302" w:lineRule="auto"/>
        <w:rPr>
          <w:rFonts w:eastAsia="PMingLiU"/>
          <w:lang w:val="ro-MD" w:eastAsia="zh-CN"/>
        </w:rPr>
      </w:pPr>
    </w:p>
    <w:p w14:paraId="52588788" w14:textId="295447BF" w:rsidR="007959AD" w:rsidRDefault="007959AD" w:rsidP="006C4C0E">
      <w:pPr>
        <w:tabs>
          <w:tab w:val="left" w:leader="underscore" w:pos="6465"/>
          <w:tab w:val="right" w:leader="underscore" w:pos="9777"/>
        </w:tabs>
        <w:spacing w:line="302" w:lineRule="auto"/>
        <w:rPr>
          <w:rFonts w:eastAsia="PMingLiU"/>
          <w:lang w:val="ro-MD" w:eastAsia="zh-CN"/>
        </w:rPr>
      </w:pPr>
    </w:p>
    <w:p w14:paraId="21512DF9" w14:textId="425D7D27" w:rsidR="007959AD" w:rsidRDefault="007959AD" w:rsidP="006C4C0E">
      <w:pPr>
        <w:tabs>
          <w:tab w:val="left" w:leader="underscore" w:pos="6465"/>
          <w:tab w:val="right" w:leader="underscore" w:pos="9777"/>
        </w:tabs>
        <w:spacing w:line="302" w:lineRule="auto"/>
        <w:rPr>
          <w:rFonts w:eastAsia="PMingLiU"/>
          <w:lang w:val="ro-MD" w:eastAsia="zh-CN"/>
        </w:rPr>
      </w:pPr>
    </w:p>
    <w:p w14:paraId="179716E4" w14:textId="1A55D484" w:rsidR="007959AD" w:rsidRDefault="007959AD" w:rsidP="006C4C0E">
      <w:pPr>
        <w:tabs>
          <w:tab w:val="left" w:leader="underscore" w:pos="6465"/>
          <w:tab w:val="right" w:leader="underscore" w:pos="9777"/>
        </w:tabs>
        <w:spacing w:line="302" w:lineRule="auto"/>
        <w:rPr>
          <w:rFonts w:eastAsia="PMingLiU"/>
          <w:lang w:val="ro-MD" w:eastAsia="zh-CN"/>
        </w:rPr>
      </w:pPr>
    </w:p>
    <w:p w14:paraId="69C67B75" w14:textId="7E7B177C" w:rsidR="007959AD" w:rsidRDefault="007959AD" w:rsidP="006C4C0E">
      <w:pPr>
        <w:tabs>
          <w:tab w:val="left" w:leader="underscore" w:pos="6465"/>
          <w:tab w:val="right" w:leader="underscore" w:pos="9777"/>
        </w:tabs>
        <w:spacing w:line="302" w:lineRule="auto"/>
        <w:rPr>
          <w:rFonts w:eastAsia="PMingLiU"/>
          <w:lang w:val="ro-MD" w:eastAsia="zh-CN"/>
        </w:rPr>
      </w:pPr>
    </w:p>
    <w:p w14:paraId="5340E409" w14:textId="77777777" w:rsidR="007959AD" w:rsidRDefault="007959AD"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7959AD" w:rsidRDefault="000C5DFB" w:rsidP="000C5DFB">
      <w:pPr>
        <w:jc w:val="right"/>
        <w:rPr>
          <w:b/>
          <w:bCs/>
          <w:noProof w:val="0"/>
          <w:sz w:val="22"/>
          <w:szCs w:val="22"/>
          <w:lang w:val="ro-MD"/>
        </w:rPr>
      </w:pPr>
      <w:r w:rsidRPr="007959AD">
        <w:rPr>
          <w:b/>
          <w:bCs/>
          <w:noProof w:val="0"/>
          <w:lang w:val="ro-MD"/>
        </w:rPr>
        <w:lastRenderedPageBreak/>
        <w:t>Anexa nr.</w:t>
      </w:r>
      <w:r w:rsidR="00FF5CB2" w:rsidRPr="007959AD">
        <w:rPr>
          <w:b/>
          <w:bCs/>
          <w:noProof w:val="0"/>
          <w:lang w:val="ro-MD"/>
        </w:rPr>
        <w:t xml:space="preserve"> </w:t>
      </w:r>
      <w:r w:rsidR="00D8130E" w:rsidRPr="007959AD">
        <w:rPr>
          <w:b/>
          <w:bCs/>
          <w:noProof w:val="0"/>
          <w:lang w:val="ro-MD"/>
        </w:rPr>
        <w:t>23</w:t>
      </w:r>
    </w:p>
    <w:p w14:paraId="4881E534" w14:textId="2A2FC01A" w:rsidR="000C5DFB" w:rsidRPr="007959AD" w:rsidRDefault="000C5DFB" w:rsidP="000C5DFB">
      <w:pPr>
        <w:jc w:val="right"/>
        <w:rPr>
          <w:b/>
          <w:bCs/>
          <w:noProof w:val="0"/>
          <w:lang w:val="ro-MD"/>
        </w:rPr>
      </w:pPr>
      <w:r w:rsidRPr="007959AD">
        <w:rPr>
          <w:b/>
          <w:bCs/>
          <w:noProof w:val="0"/>
          <w:lang w:val="ro-MD"/>
        </w:rPr>
        <w:t xml:space="preserve">la </w:t>
      </w:r>
      <w:r w:rsidR="009E719D" w:rsidRPr="007959AD">
        <w:rPr>
          <w:b/>
          <w:bCs/>
          <w:noProof w:val="0"/>
          <w:lang w:val="ro-MD"/>
        </w:rPr>
        <w:t>D</w:t>
      </w:r>
      <w:r w:rsidRPr="007959AD">
        <w:rPr>
          <w:b/>
          <w:bCs/>
          <w:noProof w:val="0"/>
          <w:lang w:val="ro-MD"/>
        </w:rPr>
        <w:t xml:space="preserve">ocumentația standard </w:t>
      </w:r>
      <w:r w:rsidR="00DB68AD" w:rsidRPr="007959AD">
        <w:rPr>
          <w:b/>
          <w:bCs/>
          <w:noProof w:val="0"/>
          <w:lang w:val="ro-MD"/>
        </w:rPr>
        <w:t>aprobată prin Ordinul</w:t>
      </w:r>
    </w:p>
    <w:p w14:paraId="04E95E65" w14:textId="249ADC18" w:rsidR="00DB68AD" w:rsidRPr="00FF430B" w:rsidRDefault="00DB68AD" w:rsidP="000C5DFB">
      <w:pPr>
        <w:jc w:val="right"/>
        <w:rPr>
          <w:noProof w:val="0"/>
          <w:lang w:val="ro-MD"/>
        </w:rPr>
      </w:pPr>
      <w:r w:rsidRPr="007959AD">
        <w:rPr>
          <w:b/>
          <w:bCs/>
          <w:noProof w:val="0"/>
          <w:lang w:val="ro-MD"/>
        </w:rPr>
        <w:t>MF nr.69 din 07.05.2021</w:t>
      </w:r>
    </w:p>
    <w:p w14:paraId="3033C26F" w14:textId="63FA5185" w:rsidR="002D6E71" w:rsidRDefault="002D6E71" w:rsidP="006C4C0E">
      <w:pPr>
        <w:tabs>
          <w:tab w:val="left" w:leader="underscore" w:pos="6465"/>
          <w:tab w:val="right" w:leader="underscore" w:pos="9777"/>
        </w:tabs>
        <w:spacing w:line="302" w:lineRule="auto"/>
        <w:rPr>
          <w:noProof w:val="0"/>
          <w:lang w:val="ro-MD"/>
        </w:rPr>
      </w:pPr>
    </w:p>
    <w:p w14:paraId="15163C20" w14:textId="77777777" w:rsidR="00DB68AD" w:rsidRPr="00FF430B" w:rsidRDefault="00DB68AD"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042B6C9D" w:rsidR="00233538" w:rsidRPr="00FF430B" w:rsidRDefault="0003591A" w:rsidP="00196AB4">
      <w:pPr>
        <w:ind w:firstLine="709"/>
        <w:jc w:val="both"/>
        <w:rPr>
          <w:lang w:val="ro-MD"/>
        </w:rPr>
      </w:pPr>
      <w:r w:rsidRPr="00FF430B">
        <w:rPr>
          <w:lang w:val="ro-MD"/>
        </w:rPr>
        <w:t>Obiectul_</w:t>
      </w:r>
      <w:r w:rsidR="00DB68AD" w:rsidRPr="00DB68AD">
        <w:rPr>
          <w:b/>
          <w:i/>
          <w:u w:val="single"/>
          <w:lang w:val="ro-MD"/>
        </w:rPr>
        <w:t xml:space="preserve"> </w:t>
      </w:r>
      <w:r w:rsidR="00DB68AD" w:rsidRPr="00504BA8">
        <w:rPr>
          <w:b/>
          <w:i/>
          <w:u w:val="single"/>
          <w:lang w:val="ro-MD"/>
        </w:rPr>
        <w:t>Renovarea Blocului alimentar unde sunt amplasate farmacia și spălătoria, prin schimbarea acoperișului, fațadei și scărilor</w:t>
      </w:r>
      <w:r w:rsidR="00DB68AD" w:rsidRPr="00FF430B">
        <w:rPr>
          <w:lang w:val="ro-MD"/>
        </w:rPr>
        <w:t xml:space="preserve"> </w:t>
      </w:r>
      <w:r w:rsidRPr="00FF430B">
        <w:rPr>
          <w:lang w:val="ro-MD"/>
        </w:rPr>
        <w:t>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5CDC73D" w:rsidR="00233538" w:rsidRPr="00FF430B" w:rsidRDefault="0003591A" w:rsidP="00196AB4">
      <w:pPr>
        <w:ind w:firstLine="709"/>
        <w:jc w:val="both"/>
        <w:rPr>
          <w:lang w:val="ro-MD"/>
        </w:rPr>
      </w:pPr>
      <w:r w:rsidRPr="00FF430B">
        <w:rPr>
          <w:lang w:val="ro-MD"/>
        </w:rPr>
        <w:t>Autoritatea contractantă_</w:t>
      </w:r>
      <w:r w:rsidR="00DB68AD" w:rsidRPr="00DB68AD">
        <w:rPr>
          <w:b/>
          <w:bCs/>
          <w:u w:val="single"/>
          <w:lang w:val="ro-MD"/>
        </w:rPr>
        <w:t>IMSP Spitalul Raional Șoldănești</w:t>
      </w:r>
      <w:r w:rsidRPr="00FF430B">
        <w:rPr>
          <w:lang w:val="ro-MD"/>
        </w:rPr>
        <w:t>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7C681F00" w14:textId="77777777" w:rsidR="00DB68AD" w:rsidRDefault="00DB68AD" w:rsidP="00196AB4">
      <w:pPr>
        <w:ind w:firstLine="709"/>
        <w:jc w:val="both"/>
        <w:rPr>
          <w:b/>
          <w:lang w:val="ro-MD"/>
        </w:rPr>
      </w:pPr>
      <w:r w:rsidRPr="00504BA8">
        <w:rPr>
          <w:b/>
          <w:i/>
          <w:u w:val="single"/>
          <w:lang w:val="ro-MD"/>
        </w:rPr>
        <w:t>Renovarea Blocului alimentar unde sunt amplasate farmacia și spălătoria, prin schimbarea acoperișului, fațadei și scărilor</w:t>
      </w:r>
      <w:r w:rsidRPr="00FF430B">
        <w:rPr>
          <w:b/>
          <w:lang w:val="ro-MD"/>
        </w:rPr>
        <w:t xml:space="preserve"> </w:t>
      </w:r>
    </w:p>
    <w:p w14:paraId="61B03973" w14:textId="59CF2F7F" w:rsidR="00233538" w:rsidRPr="00FF430B" w:rsidRDefault="0003591A" w:rsidP="00196AB4">
      <w:pPr>
        <w:ind w:firstLine="709"/>
        <w:jc w:val="both"/>
        <w:rPr>
          <w:b/>
          <w:lang w:val="ro-MD"/>
        </w:rPr>
      </w:pPr>
      <w:r w:rsidRPr="00FF430B">
        <w:rPr>
          <w:b/>
          <w:lang w:val="ro-MD"/>
        </w:rPr>
        <w:t>2. Informaţii şi proiectare</w:t>
      </w:r>
      <w:r w:rsidR="00DB68AD">
        <w:rPr>
          <w:b/>
          <w:lang w:val="ro-MD"/>
        </w:rPr>
        <w:t xml:space="preserve"> </w:t>
      </w:r>
      <w:r w:rsidR="00DB68AD" w:rsidRPr="00DB68AD">
        <w:rPr>
          <w:bCs/>
          <w:i/>
          <w:iCs/>
          <w:lang w:val="ro-MD"/>
        </w:rPr>
        <w:t>nu se aplică</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6DA835E4" w:rsidR="00233538" w:rsidRPr="00FF430B" w:rsidRDefault="0003591A" w:rsidP="00DB68AD">
      <w:pPr>
        <w:pStyle w:val="TableParagraph"/>
        <w:tabs>
          <w:tab w:val="left" w:pos="2072"/>
        </w:tabs>
        <w:ind w:right="98"/>
        <w:jc w:val="both"/>
        <w:rPr>
          <w:b/>
          <w:lang w:val="ro-MD"/>
        </w:rPr>
      </w:pPr>
      <w:r w:rsidRPr="00FF430B">
        <w:rPr>
          <w:b/>
          <w:lang w:val="ro-MD"/>
        </w:rPr>
        <w:t>3. Materiale, compatibilităţi, reglementări tehnice şi standarde utilizate</w:t>
      </w:r>
      <w:r w:rsidR="00DB68AD">
        <w:rPr>
          <w:b/>
          <w:lang w:val="ro-MD"/>
        </w:rPr>
        <w:t xml:space="preserve"> </w:t>
      </w:r>
      <w:r w:rsidR="00DB68AD">
        <w:rPr>
          <w:spacing w:val="-2"/>
          <w:sz w:val="24"/>
        </w:rPr>
        <w:t xml:space="preserve">actului </w:t>
      </w:r>
      <w:r w:rsidR="00DB68AD">
        <w:rPr>
          <w:sz w:val="24"/>
        </w:rPr>
        <w:t>normativ</w:t>
      </w:r>
      <w:r w:rsidR="00DB68AD">
        <w:rPr>
          <w:spacing w:val="51"/>
          <w:w w:val="150"/>
          <w:sz w:val="24"/>
        </w:rPr>
        <w:t xml:space="preserve"> </w:t>
      </w:r>
      <w:r w:rsidR="00DB68AD">
        <w:rPr>
          <w:sz w:val="24"/>
        </w:rPr>
        <w:t>CPL.01.01-</w:t>
      </w:r>
      <w:r w:rsidR="00DB68AD">
        <w:rPr>
          <w:spacing w:val="-4"/>
          <w:sz w:val="24"/>
        </w:rPr>
        <w:t>2012</w:t>
      </w:r>
      <w:r w:rsidR="00DB68AD">
        <w:rPr>
          <w:i/>
          <w:spacing w:val="-2"/>
          <w:sz w:val="24"/>
        </w:rPr>
        <w:t>„Instrucțiuni</w:t>
      </w:r>
      <w:r w:rsidR="00DB68AD">
        <w:rPr>
          <w:i/>
          <w:sz w:val="24"/>
        </w:rPr>
        <w:tab/>
      </w:r>
      <w:r w:rsidR="00DB68AD">
        <w:rPr>
          <w:i/>
          <w:spacing w:val="-2"/>
          <w:sz w:val="24"/>
        </w:rPr>
        <w:t>privind întocmirea</w:t>
      </w:r>
      <w:r w:rsidR="00DB68AD">
        <w:rPr>
          <w:i/>
          <w:sz w:val="24"/>
        </w:rPr>
        <w:tab/>
      </w:r>
      <w:r w:rsidR="00DB68AD">
        <w:rPr>
          <w:i/>
          <w:spacing w:val="-2"/>
          <w:sz w:val="24"/>
        </w:rPr>
        <w:t xml:space="preserve">devizelor </w:t>
      </w:r>
      <w:r w:rsidR="00DB68AD">
        <w:rPr>
          <w:i/>
          <w:sz w:val="24"/>
        </w:rPr>
        <w:t>pentru lucrările de construcții-montaj prin metoda de resurse”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14B664BC" w:rsidR="00233538" w:rsidRPr="00FF430B" w:rsidRDefault="0003591A" w:rsidP="00196AB4">
      <w:pPr>
        <w:ind w:firstLine="709"/>
        <w:jc w:val="both"/>
        <w:rPr>
          <w:b/>
          <w:lang w:val="ro-MD"/>
        </w:rPr>
      </w:pPr>
      <w:r w:rsidRPr="00FF430B">
        <w:rPr>
          <w:b/>
          <w:lang w:val="ro-MD"/>
        </w:rPr>
        <w:t>4. Mostre</w:t>
      </w:r>
      <w:r w:rsidR="00DB68AD">
        <w:rPr>
          <w:b/>
          <w:lang w:val="ro-MD"/>
        </w:rPr>
        <w:t xml:space="preserve"> – </w:t>
      </w:r>
      <w:r w:rsidR="00774B34">
        <w:rPr>
          <w:bCs/>
          <w:i/>
          <w:iCs/>
          <w:lang w:val="ro-MD"/>
        </w:rPr>
        <w:t>Mostrele vor fi prezentate de catre ofertant Autoritătii contractante, in termen de 3 zile de la solicitarea autorității.</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43122EE4" w:rsidR="00233538" w:rsidRPr="00774B34" w:rsidRDefault="0003591A" w:rsidP="00774B34">
      <w:pPr>
        <w:pStyle w:val="a"/>
        <w:numPr>
          <w:ilvl w:val="0"/>
          <w:numId w:val="39"/>
        </w:numPr>
        <w:rPr>
          <w:b/>
          <w:lang w:val="ro-MD"/>
        </w:rPr>
      </w:pPr>
      <w:r w:rsidRPr="00774B34">
        <w:rPr>
          <w:b/>
          <w:lang w:val="ro-MD"/>
        </w:rPr>
        <w:t>Furnizarea, păstrarea, protecţia materialelor şi a lucrărilor. Securitatea construcţiilor şi a terenurilor aferente</w:t>
      </w:r>
      <w:r w:rsidR="00DB68AD" w:rsidRPr="00774B34">
        <w:rPr>
          <w:b/>
          <w:lang w:val="ro-MD"/>
        </w:rPr>
        <w:t xml:space="preserve"> </w:t>
      </w:r>
      <w:r w:rsidR="00774B34">
        <w:rPr>
          <w:b/>
          <w:lang w:val="ro-MD"/>
        </w:rPr>
        <w:t>–</w:t>
      </w:r>
      <w:r w:rsidR="00DB68AD" w:rsidRPr="00774B34">
        <w:rPr>
          <w:b/>
          <w:lang w:val="ro-MD"/>
        </w:rPr>
        <w:t xml:space="preserve"> </w:t>
      </w:r>
    </w:p>
    <w:p w14:paraId="41337F8F" w14:textId="657F8D12" w:rsidR="00774B34" w:rsidRPr="00774B34" w:rsidRDefault="00774B34" w:rsidP="00774B34">
      <w:pPr>
        <w:pStyle w:val="a"/>
        <w:numPr>
          <w:ilvl w:val="0"/>
          <w:numId w:val="0"/>
        </w:numPr>
        <w:ind w:left="1069"/>
        <w:rPr>
          <w:bCs/>
          <w:lang w:val="ro-MD"/>
        </w:rPr>
      </w:pPr>
      <w:r w:rsidRPr="00774B34">
        <w:rPr>
          <w:bCs/>
          <w:lang w:val="ro-MD"/>
        </w:rPr>
        <w:t>Antreprenorul la șantier este obligat:</w:t>
      </w:r>
    </w:p>
    <w:p w14:paraId="6953CCDE" w14:textId="74FB7F27" w:rsidR="00774B34" w:rsidRPr="007F5685" w:rsidRDefault="00774B34" w:rsidP="00774B34">
      <w:pPr>
        <w:pStyle w:val="a"/>
        <w:numPr>
          <w:ilvl w:val="0"/>
          <w:numId w:val="25"/>
        </w:numPr>
        <w:rPr>
          <w:bCs/>
          <w:lang w:val="ro-MD"/>
        </w:rPr>
      </w:pPr>
      <w:r w:rsidRPr="007F5685">
        <w:rPr>
          <w:bCs/>
          <w:lang w:val="ro-MD"/>
        </w:rPr>
        <w:t>De-a limita accesul la santier</w:t>
      </w:r>
    </w:p>
    <w:p w14:paraId="6F49E09E" w14:textId="722C4CBA" w:rsidR="00774B34" w:rsidRPr="00774B34" w:rsidRDefault="00774B34" w:rsidP="00774B34">
      <w:pPr>
        <w:pStyle w:val="a"/>
        <w:numPr>
          <w:ilvl w:val="0"/>
          <w:numId w:val="25"/>
        </w:numPr>
        <w:rPr>
          <w:bCs/>
          <w:lang w:val="ro-MD"/>
        </w:rPr>
      </w:pPr>
      <w:r w:rsidRPr="00774B34">
        <w:rPr>
          <w:bCs/>
          <w:lang w:val="ro-MD"/>
        </w:rPr>
        <w:t>Conectarea la apa si electricitate</w:t>
      </w:r>
    </w:p>
    <w:p w14:paraId="288878A1" w14:textId="2A8CED69" w:rsidR="00774B34" w:rsidRPr="00774B34" w:rsidRDefault="00774B34" w:rsidP="00774B34">
      <w:pPr>
        <w:pStyle w:val="a"/>
        <w:numPr>
          <w:ilvl w:val="0"/>
          <w:numId w:val="25"/>
        </w:numPr>
        <w:rPr>
          <w:bCs/>
          <w:lang w:val="ro-MD"/>
        </w:rPr>
      </w:pPr>
      <w:r w:rsidRPr="00774B34">
        <w:rPr>
          <w:bCs/>
          <w:lang w:val="ro-MD"/>
        </w:rPr>
        <w:t>Asigura colectarea si evacuarea gunoiului</w:t>
      </w:r>
    </w:p>
    <w:p w14:paraId="7B7CA743" w14:textId="42B78790" w:rsidR="00774B34" w:rsidRPr="00774B34" w:rsidRDefault="00774B34" w:rsidP="00774B34">
      <w:pPr>
        <w:pStyle w:val="a"/>
        <w:numPr>
          <w:ilvl w:val="0"/>
          <w:numId w:val="25"/>
        </w:numPr>
        <w:rPr>
          <w:bCs/>
          <w:lang w:val="ro-MD"/>
        </w:rPr>
      </w:pPr>
      <w:r w:rsidRPr="00774B34">
        <w:rPr>
          <w:bCs/>
          <w:lang w:val="ro-MD"/>
        </w:rPr>
        <w:t>Respecta cerintele în securitatea muncii pe șantier</w:t>
      </w:r>
    </w:p>
    <w:p w14:paraId="15D875C8" w14:textId="77777777" w:rsidR="00774B34" w:rsidRPr="00774B34" w:rsidRDefault="00774B34" w:rsidP="00774B34">
      <w:pPr>
        <w:pStyle w:val="a"/>
        <w:numPr>
          <w:ilvl w:val="0"/>
          <w:numId w:val="0"/>
        </w:numPr>
        <w:ind w:left="720"/>
        <w:rPr>
          <w:b/>
          <w:lang w:val="ro-MD"/>
        </w:rPr>
      </w:pP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51983FCA"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r w:rsidR="00DB68AD">
        <w:rPr>
          <w:b/>
          <w:lang w:val="ro-MD"/>
        </w:rPr>
        <w:t xml:space="preserve"> - </w:t>
      </w:r>
      <w:r w:rsidR="00DB68AD" w:rsidRPr="00DB68AD">
        <w:rPr>
          <w:bCs/>
          <w:i/>
          <w:iCs/>
          <w:lang w:val="ro-MD"/>
        </w:rPr>
        <w:t>nu se aplica</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0687E24E" w:rsidR="00233538" w:rsidRPr="00FF430B" w:rsidRDefault="0003591A" w:rsidP="00196AB4">
      <w:pPr>
        <w:ind w:firstLine="709"/>
        <w:jc w:val="both"/>
        <w:rPr>
          <w:b/>
          <w:lang w:val="ro-MD"/>
        </w:rPr>
      </w:pPr>
      <w:r w:rsidRPr="00FF430B">
        <w:rPr>
          <w:b/>
          <w:lang w:val="ro-MD"/>
        </w:rPr>
        <w:t>7. Remedierea viciilor ascunse şi a defectelor</w:t>
      </w:r>
      <w:r w:rsidR="00DB68AD">
        <w:rPr>
          <w:b/>
          <w:lang w:val="ro-MD"/>
        </w:rPr>
        <w:t>-</w:t>
      </w:r>
      <w:r w:rsidR="00DB68AD" w:rsidRPr="00DB68AD">
        <w:rPr>
          <w:bCs/>
          <w:i/>
          <w:iCs/>
          <w:lang w:val="ro-MD"/>
        </w:rPr>
        <w:t xml:space="preserve"> </w:t>
      </w:r>
      <w:r w:rsidR="00774B34">
        <w:rPr>
          <w:bCs/>
          <w:i/>
          <w:iCs/>
          <w:lang w:val="ro-MD"/>
        </w:rPr>
        <w:t xml:space="preserve">La depistarea viciilor ascunse ca rezultat a executarii lucrarilor, acestea </w:t>
      </w:r>
      <w:r w:rsidR="00E87FFD">
        <w:rPr>
          <w:bCs/>
          <w:i/>
          <w:iCs/>
          <w:lang w:val="ro-MD"/>
        </w:rPr>
        <w:t>se remediaza.</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6FEAA18A" w:rsidR="00233538" w:rsidRPr="00FF430B" w:rsidRDefault="0003591A" w:rsidP="00196AB4">
      <w:pPr>
        <w:ind w:firstLine="709"/>
        <w:jc w:val="both"/>
        <w:rPr>
          <w:b/>
          <w:lang w:val="ro-MD"/>
        </w:rPr>
      </w:pPr>
      <w:r w:rsidRPr="00FF430B">
        <w:rPr>
          <w:b/>
          <w:lang w:val="ro-MD"/>
        </w:rPr>
        <w:lastRenderedPageBreak/>
        <w:t>8. Trasarea geodezică a lucrărilor, toleranţe de execuţie</w:t>
      </w:r>
      <w:r w:rsidR="00DB68AD">
        <w:rPr>
          <w:b/>
          <w:lang w:val="ro-MD"/>
        </w:rPr>
        <w:t xml:space="preserve"> </w:t>
      </w:r>
      <w:r w:rsidR="00DB68AD" w:rsidRPr="00DB68AD">
        <w:rPr>
          <w:bCs/>
          <w:i/>
          <w:iCs/>
          <w:lang w:val="ro-MD"/>
        </w:rPr>
        <w:t>nu se aplica</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1F0DF566" w:rsidR="00233538" w:rsidRPr="00FF430B" w:rsidRDefault="0003591A" w:rsidP="00196AB4">
      <w:pPr>
        <w:ind w:firstLine="709"/>
        <w:jc w:val="both"/>
        <w:rPr>
          <w:b/>
          <w:lang w:val="ro-MD"/>
        </w:rPr>
      </w:pPr>
      <w:r w:rsidRPr="00FF430B">
        <w:rPr>
          <w:b/>
          <w:lang w:val="ro-MD"/>
        </w:rPr>
        <w:t>9. Parametrii de calcul ai elementelor constructive</w:t>
      </w:r>
      <w:r w:rsidR="00DB68AD">
        <w:rPr>
          <w:b/>
          <w:lang w:val="ro-MD"/>
        </w:rPr>
        <w:t xml:space="preserve"> -</w:t>
      </w:r>
      <w:r w:rsidR="00DB68AD" w:rsidRPr="00DB68AD">
        <w:rPr>
          <w:bCs/>
          <w:i/>
          <w:iCs/>
          <w:lang w:val="ro-MD"/>
        </w:rPr>
        <w:t xml:space="preserve"> nu se aplica</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1ED9C305"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r w:rsidR="00DB68AD">
        <w:rPr>
          <w:b/>
          <w:lang w:val="ro-MD"/>
        </w:rPr>
        <w:t xml:space="preserve"> - </w:t>
      </w:r>
      <w:r w:rsidR="00DB68AD" w:rsidRPr="00DB68AD">
        <w:rPr>
          <w:bCs/>
          <w:i/>
          <w:iCs/>
          <w:lang w:val="ro-MD"/>
        </w:rPr>
        <w:t>nu se aplica</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6BE5C3DB" w:rsidR="00233538" w:rsidRPr="00FF430B" w:rsidRDefault="0003591A" w:rsidP="00196AB4">
      <w:pPr>
        <w:ind w:firstLine="709"/>
        <w:jc w:val="both"/>
        <w:rPr>
          <w:b/>
          <w:lang w:val="ro-MD"/>
        </w:rPr>
      </w:pPr>
      <w:r w:rsidRPr="00FF430B">
        <w:rPr>
          <w:b/>
          <w:lang w:val="ro-MD"/>
        </w:rPr>
        <w:t>11. Nivelul admis al zgomotului şi al vibraţiilor</w:t>
      </w:r>
      <w:r w:rsidR="00DB68AD">
        <w:rPr>
          <w:b/>
          <w:lang w:val="ro-MD"/>
        </w:rPr>
        <w:t xml:space="preserve"> - </w:t>
      </w:r>
      <w:r w:rsidR="00DB68AD" w:rsidRPr="00DB68AD">
        <w:rPr>
          <w:bCs/>
          <w:i/>
          <w:iCs/>
          <w:lang w:val="ro-MD"/>
        </w:rPr>
        <w:t>nu se aplica</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1AE1ED3B" w:rsidR="00233538" w:rsidRPr="00FF430B" w:rsidRDefault="0003591A" w:rsidP="00196AB4">
      <w:pPr>
        <w:ind w:firstLine="709"/>
        <w:jc w:val="both"/>
        <w:rPr>
          <w:b/>
          <w:lang w:val="ro-MD"/>
        </w:rPr>
      </w:pPr>
      <w:r w:rsidRPr="00FF430B">
        <w:rPr>
          <w:b/>
          <w:lang w:val="ro-MD"/>
        </w:rPr>
        <w:t>12. Cerinţe privind montarea utilajelor şi a instalaţiilor</w:t>
      </w:r>
      <w:r w:rsidR="00DB68AD">
        <w:rPr>
          <w:b/>
          <w:lang w:val="ro-MD"/>
        </w:rPr>
        <w:t xml:space="preserve"> </w:t>
      </w:r>
      <w:r w:rsidR="00DB68AD" w:rsidRPr="00DB68AD">
        <w:rPr>
          <w:bCs/>
          <w:i/>
          <w:iCs/>
          <w:lang w:val="ro-MD"/>
        </w:rPr>
        <w:t>nu se aplica</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6C6FAC44" w:rsidR="00233538" w:rsidRPr="00FF430B" w:rsidRDefault="0003591A" w:rsidP="00196AB4">
      <w:pPr>
        <w:ind w:firstLine="709"/>
        <w:jc w:val="both"/>
        <w:rPr>
          <w:b/>
          <w:lang w:val="ro-MD"/>
        </w:rPr>
      </w:pPr>
      <w:r w:rsidRPr="00FF430B">
        <w:rPr>
          <w:b/>
          <w:lang w:val="ro-MD"/>
        </w:rPr>
        <w:t>13. Lucrări de construcţii aferente montării instalaţiilor</w:t>
      </w:r>
      <w:r w:rsidR="00C90D93" w:rsidRPr="00C90D93">
        <w:rPr>
          <w:bCs/>
          <w:i/>
          <w:iCs/>
          <w:lang w:val="ro-MD"/>
        </w:rPr>
        <w:t xml:space="preserve"> </w:t>
      </w:r>
      <w:r w:rsidR="00C90D93" w:rsidRPr="00DB68AD">
        <w:rPr>
          <w:bCs/>
          <w:i/>
          <w:iCs/>
          <w:lang w:val="ro-MD"/>
        </w:rPr>
        <w:t>nu se aplica</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1A33F514" w:rsidR="00233538" w:rsidRPr="00DC36F4" w:rsidRDefault="0003591A" w:rsidP="00196AB4">
      <w:pPr>
        <w:ind w:firstLine="709"/>
        <w:jc w:val="both"/>
        <w:rPr>
          <w:bCs/>
          <w:i/>
          <w:iCs/>
          <w:lang w:val="ro-MD"/>
        </w:rPr>
      </w:pPr>
      <w:r w:rsidRPr="00FF430B">
        <w:rPr>
          <w:b/>
          <w:lang w:val="ro-MD"/>
        </w:rPr>
        <w:t>15. Echipamentele, instalaţiile, utilajele, sculele, instrumentele, dispozitivele şi alte obiecte necesare pentru executarea lucrărilor</w:t>
      </w:r>
      <w:r w:rsidR="00DC36F4">
        <w:rPr>
          <w:b/>
          <w:lang w:val="ro-MD"/>
        </w:rPr>
        <w:t xml:space="preserve"> </w:t>
      </w:r>
      <w:r w:rsidR="00DC36F4" w:rsidRPr="00DC36F4">
        <w:rPr>
          <w:bCs/>
          <w:i/>
          <w:iCs/>
          <w:lang w:val="ro-MD"/>
        </w:rPr>
        <w:t>Conform pct.16 din Anunțul de participare</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36A830EF" w:rsidR="00233538" w:rsidRPr="00FF430B" w:rsidRDefault="0003591A" w:rsidP="00196AB4">
      <w:pPr>
        <w:ind w:firstLine="709"/>
        <w:jc w:val="both"/>
        <w:rPr>
          <w:b/>
          <w:lang w:val="ro-MD"/>
        </w:rPr>
      </w:pPr>
      <w:r w:rsidRPr="00FF430B">
        <w:rPr>
          <w:b/>
          <w:lang w:val="ro-MD"/>
        </w:rPr>
        <w:t>16. Definiţii</w:t>
      </w:r>
      <w:r w:rsidR="00DC36F4">
        <w:rPr>
          <w:b/>
          <w:lang w:val="ro-MD"/>
        </w:rPr>
        <w:t xml:space="preserve"> – nu se atestă</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544231D6" w:rsidR="00233538" w:rsidRPr="00FF430B" w:rsidRDefault="0003591A" w:rsidP="00196AB4">
      <w:pPr>
        <w:ind w:firstLine="709"/>
        <w:jc w:val="both"/>
        <w:rPr>
          <w:b/>
          <w:lang w:val="ro-MD"/>
        </w:rPr>
      </w:pPr>
      <w:r w:rsidRPr="00FF430B">
        <w:rPr>
          <w:b/>
          <w:lang w:val="ro-MD"/>
        </w:rPr>
        <w:t>17. Cerinţe privind calculul costului</w:t>
      </w:r>
      <w:r w:rsidR="00DC36F4">
        <w:rPr>
          <w:b/>
          <w:lang w:val="ro-MD"/>
        </w:rPr>
        <w:t xml:space="preserve"> </w:t>
      </w:r>
      <w:r w:rsidR="00DC36F4" w:rsidRPr="00DC36F4">
        <w:rPr>
          <w:bCs/>
          <w:i/>
          <w:iCs/>
          <w:lang w:val="ro-MD"/>
        </w:rPr>
        <w:t xml:space="preserve">– </w:t>
      </w:r>
      <w:r w:rsidR="00E87FFD">
        <w:rPr>
          <w:bCs/>
          <w:i/>
          <w:iCs/>
          <w:lang w:val="ro-MD"/>
        </w:rPr>
        <w:t>Calculul costului a lucrarii se va efectua conform normelor stabilite in RM in vigoare</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26DEEC57" w:rsidR="00F4030F" w:rsidRPr="00FF430B" w:rsidRDefault="00F4030F" w:rsidP="00196AB4">
      <w:pPr>
        <w:ind w:firstLine="709"/>
        <w:jc w:val="both"/>
        <w:rPr>
          <w:b/>
          <w:lang w:val="ro-MD"/>
        </w:rPr>
      </w:pPr>
      <w:r w:rsidRPr="00FF430B">
        <w:rPr>
          <w:b/>
          <w:lang w:val="ro-MD"/>
        </w:rPr>
        <w:t>18. Documente obligatorii la depunerea ofertei</w:t>
      </w:r>
      <w:r w:rsidR="00DC36F4">
        <w:rPr>
          <w:b/>
          <w:lang w:val="ro-MD"/>
        </w:rPr>
        <w:t xml:space="preserve"> -</w:t>
      </w:r>
      <w:r w:rsidR="00DC36F4" w:rsidRPr="00DC36F4">
        <w:rPr>
          <w:bCs/>
          <w:i/>
          <w:iCs/>
          <w:lang w:val="ro-MD"/>
        </w:rPr>
        <w:t xml:space="preserve"> Conform pct.16 din Anunțul de participare</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578B6256" w:rsidR="00F4030F" w:rsidRPr="00FF430B" w:rsidRDefault="00F4030F" w:rsidP="00196AB4">
      <w:pPr>
        <w:ind w:firstLine="709"/>
        <w:jc w:val="both"/>
        <w:rPr>
          <w:b/>
          <w:lang w:val="ro-MD"/>
        </w:rPr>
      </w:pPr>
      <w:r w:rsidRPr="00FF430B">
        <w:rPr>
          <w:b/>
          <w:lang w:val="ro-MD"/>
        </w:rPr>
        <w:t>19. Documente obligatorii la evaluarea ofertelor</w:t>
      </w:r>
      <w:r w:rsidR="00DC36F4">
        <w:rPr>
          <w:b/>
          <w:lang w:val="ro-MD"/>
        </w:rPr>
        <w:t xml:space="preserve"> - </w:t>
      </w:r>
      <w:r w:rsidR="00DC36F4" w:rsidRPr="00DC36F4">
        <w:rPr>
          <w:bCs/>
          <w:i/>
          <w:iCs/>
          <w:lang w:val="ro-MD"/>
        </w:rPr>
        <w:t>Conform pct.16 din Anunțul de participare</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1D4BDC5" w:rsidR="00E71F7B" w:rsidRPr="00FF430B" w:rsidRDefault="0003591A" w:rsidP="00196AB4">
      <w:pPr>
        <w:ind w:firstLine="709"/>
        <w:jc w:val="both"/>
        <w:rPr>
          <w:lang w:val="ro-MD"/>
        </w:rPr>
      </w:pPr>
      <w:r w:rsidRPr="00FF430B">
        <w:rPr>
          <w:bCs/>
          <w:lang w:val="ro-MD"/>
        </w:rPr>
        <w:t xml:space="preserve">Autoritatea contractantă </w:t>
      </w:r>
      <w:r w:rsidR="00DC36F4">
        <w:rPr>
          <w:bCs/>
          <w:lang w:val="ro-MD"/>
        </w:rPr>
        <w:t xml:space="preserve"> IMSP Spitalul Raional Șoldănești</w:t>
      </w:r>
      <w:r w:rsidRPr="00FF430B">
        <w:rPr>
          <w:lang w:val="ro-MD"/>
        </w:rPr>
        <w:t>      </w:t>
      </w:r>
      <w:r w:rsidRPr="00FF430B">
        <w:rPr>
          <w:bCs/>
          <w:lang w:val="ro-MD"/>
        </w:rPr>
        <w:t>Data</w:t>
      </w:r>
      <w:r w:rsidRPr="00FF430B">
        <w:rPr>
          <w:lang w:val="ro-MD"/>
        </w:rPr>
        <w:t xml:space="preserve"> "____"_________</w:t>
      </w:r>
      <w:r w:rsidR="00DC36F4">
        <w:rPr>
          <w:lang w:val="ro-MD"/>
        </w:rPr>
        <w:t>2024</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7D8328D3" w14:textId="77777777" w:rsidR="002E508B" w:rsidRPr="00FF430B" w:rsidRDefault="002E508B" w:rsidP="002E508B">
      <w:pPr>
        <w:tabs>
          <w:tab w:val="left" w:leader="underscore" w:pos="6465"/>
          <w:tab w:val="right" w:leader="underscore" w:pos="9777"/>
        </w:tabs>
        <w:spacing w:line="302" w:lineRule="auto"/>
        <w:rPr>
          <w:rFonts w:eastAsia="PMingLiU"/>
          <w:lang w:val="ro-MD" w:eastAsia="zh-CN"/>
        </w:rPr>
      </w:pPr>
    </w:p>
    <w:p w14:paraId="2BC23013" w14:textId="77777777" w:rsidR="002E508B" w:rsidRDefault="002E508B" w:rsidP="002E508B">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53BB0179" w14:textId="77777777" w:rsidR="002E508B" w:rsidRPr="00FF430B" w:rsidRDefault="002E508B" w:rsidP="002E508B">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48345E1E" w14:textId="77777777" w:rsidR="002E508B" w:rsidRPr="00FF430B" w:rsidRDefault="002E508B" w:rsidP="002E508B">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1C0B729A" w14:textId="77777777" w:rsidR="002E508B" w:rsidRPr="00FF430B" w:rsidRDefault="002E508B" w:rsidP="002E508B">
      <w:pPr>
        <w:pStyle w:val="a"/>
        <w:numPr>
          <w:ilvl w:val="0"/>
          <w:numId w:val="0"/>
        </w:numPr>
        <w:rPr>
          <w:lang w:val="ro-MD"/>
        </w:rPr>
      </w:pPr>
    </w:p>
    <w:p w14:paraId="7E383F48" w14:textId="77777777" w:rsidR="002E508B" w:rsidRDefault="002E508B" w:rsidP="002E508B">
      <w:pPr>
        <w:ind w:firstLine="709"/>
        <w:jc w:val="both"/>
        <w:rPr>
          <w:b/>
          <w:i/>
          <w:lang w:val="ro-MD"/>
        </w:rPr>
      </w:pPr>
      <w:r w:rsidRPr="00FF430B">
        <w:rPr>
          <w:lang w:val="ro-MD"/>
        </w:rPr>
        <w:t>Obiectul</w:t>
      </w:r>
      <w:r>
        <w:rPr>
          <w:lang w:val="ro-MD"/>
        </w:rPr>
        <w:t xml:space="preserve"> </w:t>
      </w:r>
      <w:r w:rsidRPr="004E66F3">
        <w:rPr>
          <w:b/>
          <w:i/>
          <w:lang w:val="ro-MD"/>
        </w:rPr>
        <w:t>Renovarea Blocului alimentar unde sunt amplasate farmacia și spălătoria, prin schimbarea acoperișului, fațadei și scărilor</w:t>
      </w:r>
      <w:r>
        <w:rPr>
          <w:lang w:val="ro-MD"/>
        </w:rPr>
        <w:t xml:space="preserve"> </w:t>
      </w:r>
      <w:r w:rsidRPr="00DC40C9">
        <w:rPr>
          <w:b/>
          <w:i/>
          <w:lang w:val="ro-MD"/>
        </w:rPr>
        <w:t>al IMSP SR Șoldănești</w:t>
      </w:r>
      <w:r>
        <w:rPr>
          <w:b/>
          <w:i/>
          <w:lang w:val="ro-MD"/>
        </w:rPr>
        <w:t>.</w:t>
      </w:r>
    </w:p>
    <w:p w14:paraId="4EE095FB" w14:textId="77777777" w:rsidR="002E508B" w:rsidRPr="00DC40C9" w:rsidRDefault="002E508B" w:rsidP="002E508B">
      <w:pPr>
        <w:ind w:firstLine="709"/>
        <w:jc w:val="both"/>
        <w:rPr>
          <w:b/>
          <w:i/>
          <w:lang w:val="ro-MD"/>
        </w:rPr>
      </w:pPr>
    </w:p>
    <w:p w14:paraId="18E69C85" w14:textId="77777777" w:rsidR="002E508B" w:rsidRDefault="002E508B" w:rsidP="002E508B">
      <w:pPr>
        <w:ind w:firstLine="709"/>
        <w:jc w:val="both"/>
        <w:rPr>
          <w:b/>
          <w:i/>
          <w:lang w:val="ro-MD"/>
        </w:rPr>
      </w:pPr>
      <w:r w:rsidRPr="00FF430B">
        <w:rPr>
          <w:lang w:val="ro-MD"/>
        </w:rPr>
        <w:t xml:space="preserve">Autoritatea </w:t>
      </w:r>
      <w:r>
        <w:rPr>
          <w:lang w:val="ro-MD"/>
        </w:rPr>
        <w:t xml:space="preserve">contractantă </w:t>
      </w:r>
      <w:r w:rsidRPr="00DC40C9">
        <w:rPr>
          <w:b/>
          <w:i/>
          <w:lang w:val="ro-MD"/>
        </w:rPr>
        <w:t>IMSP Spitalul Raional Șoldănești</w:t>
      </w:r>
    </w:p>
    <w:p w14:paraId="620F6817" w14:textId="77777777" w:rsidR="002E508B" w:rsidRPr="00DC40C9" w:rsidRDefault="002E508B" w:rsidP="002E508B">
      <w:pPr>
        <w:ind w:firstLine="709"/>
        <w:jc w:val="both"/>
        <w:rPr>
          <w:b/>
          <w:i/>
          <w:lang w:val="ro-MD"/>
        </w:rPr>
      </w:pPr>
    </w:p>
    <w:p w14:paraId="04192907" w14:textId="77777777" w:rsidR="002E508B" w:rsidRPr="00FF430B" w:rsidRDefault="002E508B" w:rsidP="002E508B">
      <w:pPr>
        <w:pStyle w:val="cp"/>
        <w:ind w:firstLine="709"/>
        <w:jc w:val="both"/>
        <w:rPr>
          <w:lang w:val="ro-MD"/>
        </w:rPr>
      </w:pPr>
      <w:r w:rsidRPr="00FF430B">
        <w:rPr>
          <w:lang w:val="ro-MD"/>
        </w:rPr>
        <w:t>1 . Descriere generală</w:t>
      </w:r>
    </w:p>
    <w:p w14:paraId="5447AFE2" w14:textId="77777777" w:rsidR="002E508B" w:rsidRPr="00DC40C9" w:rsidRDefault="002E508B" w:rsidP="002E508B">
      <w:pPr>
        <w:ind w:firstLine="709"/>
        <w:jc w:val="both"/>
        <w:rPr>
          <w:b/>
          <w:i/>
          <w:lang w:val="ro-MD"/>
        </w:rPr>
      </w:pPr>
      <w:r w:rsidRPr="00DC40C9">
        <w:rPr>
          <w:b/>
          <w:i/>
          <w:lang w:val="ro-MD"/>
        </w:rPr>
        <w:t>Or. Șoldănești str. Păcii 24</w:t>
      </w:r>
    </w:p>
    <w:p w14:paraId="5D334FBC" w14:textId="77777777" w:rsidR="002E508B" w:rsidRPr="00D82A98" w:rsidRDefault="002E508B" w:rsidP="002E508B">
      <w:pPr>
        <w:ind w:firstLine="709"/>
        <w:jc w:val="both"/>
      </w:pPr>
      <w:r>
        <w:t>Blocul alimentar din cadrul Spitalului Raional Șoldănești examinat a fost construit si a fost recepționat in exploatare în anul ..80. Terenul de construcție este o platformă cu înclinație nesemnificativă. Blocul alimentar reprezintă o construcție alcatuita din parter cu etaj parțial. Blocul a fost executat în conformitate cu un proiect tip destinat pentru raioane cu intensitatea seismica pîna la 6 grade.</w:t>
      </w:r>
    </w:p>
    <w:p w14:paraId="1486C8F3" w14:textId="77777777" w:rsidR="002E508B" w:rsidRPr="00996F25" w:rsidRDefault="002E508B" w:rsidP="002E508B">
      <w:pPr>
        <w:jc w:val="both"/>
        <w:rPr>
          <w:b/>
          <w:lang w:val="ro-MD"/>
        </w:rPr>
      </w:pPr>
    </w:p>
    <w:p w14:paraId="11D7CA1A" w14:textId="77777777" w:rsidR="002E508B" w:rsidRPr="00996F25" w:rsidRDefault="002E508B" w:rsidP="002E508B">
      <w:pPr>
        <w:numPr>
          <w:ilvl w:val="2"/>
          <w:numId w:val="3"/>
        </w:numPr>
        <w:tabs>
          <w:tab w:val="left" w:pos="360"/>
          <w:tab w:val="left" w:pos="1134"/>
        </w:tabs>
        <w:spacing w:after="120"/>
        <w:ind w:left="0"/>
        <w:jc w:val="center"/>
        <w:outlineLvl w:val="2"/>
        <w:rPr>
          <w:rFonts w:eastAsiaTheme="majorEastAsia"/>
          <w:b/>
          <w:bCs/>
          <w:lang w:val="ro-MD"/>
        </w:rPr>
      </w:pPr>
      <w:r w:rsidRPr="00996F25">
        <w:rPr>
          <w:rFonts w:eastAsiaTheme="majorEastAsia"/>
          <w:b/>
          <w:bCs/>
          <w:lang w:val="ro-MD"/>
        </w:rPr>
        <w:t>Formularul de deviz nr.1 – Lista cu cantitățile de lucrări</w:t>
      </w:r>
    </w:p>
    <w:p w14:paraId="1E710749" w14:textId="77777777" w:rsidR="002E508B" w:rsidRPr="00FF430B" w:rsidRDefault="002E508B" w:rsidP="002E508B">
      <w:pPr>
        <w:ind w:firstLine="709"/>
        <w:jc w:val="both"/>
        <w:rPr>
          <w:lang w:val="ro-MD"/>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E508B" w14:paraId="7B886C4D" w14:textId="77777777" w:rsidTr="00A757A6">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1314C11" w14:textId="77777777" w:rsidR="002E508B" w:rsidRDefault="002E508B" w:rsidP="00A757A6">
            <w:pPr>
              <w:ind w:right="-108"/>
              <w:jc w:val="center"/>
              <w:rPr>
                <w:sz w:val="22"/>
                <w:szCs w:val="22"/>
                <w:lang w:val="en-US"/>
              </w:rPr>
            </w:pPr>
            <w:r>
              <w:rPr>
                <w:sz w:val="22"/>
                <w:szCs w:val="22"/>
              </w:rPr>
              <w:t>№</w:t>
            </w:r>
          </w:p>
          <w:p w14:paraId="0B400C22" w14:textId="77777777" w:rsidR="002E508B" w:rsidRDefault="002E508B" w:rsidP="00A757A6">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331E33D1" w14:textId="77777777" w:rsidR="002E508B" w:rsidRDefault="002E508B" w:rsidP="00A757A6">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28B6ACFF" w14:textId="77777777" w:rsidR="002E508B" w:rsidRDefault="002E508B" w:rsidP="00A757A6">
            <w:pPr>
              <w:jc w:val="center"/>
              <w:rPr>
                <w:sz w:val="22"/>
                <w:szCs w:val="22"/>
              </w:rPr>
            </w:pPr>
          </w:p>
          <w:p w14:paraId="031784D6" w14:textId="77777777" w:rsidR="002E508B" w:rsidRDefault="002E508B" w:rsidP="00A757A6">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384FC32F" w14:textId="77777777" w:rsidR="002E508B" w:rsidRDefault="002E508B" w:rsidP="00A757A6">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6FFB9D1" w14:textId="77777777" w:rsidR="002E508B" w:rsidRDefault="002E508B" w:rsidP="00A757A6">
            <w:pPr>
              <w:ind w:left="-108" w:right="-108"/>
              <w:jc w:val="center"/>
              <w:rPr>
                <w:sz w:val="22"/>
                <w:szCs w:val="22"/>
                <w:lang w:val="en-US"/>
              </w:rPr>
            </w:pPr>
            <w:r>
              <w:rPr>
                <w:sz w:val="22"/>
                <w:szCs w:val="22"/>
              </w:rPr>
              <w:t xml:space="preserve">Volum </w:t>
            </w:r>
          </w:p>
        </w:tc>
      </w:tr>
      <w:tr w:rsidR="002E508B" w14:paraId="0B13532D" w14:textId="77777777" w:rsidTr="00A757A6">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3BAFBCF6" w14:textId="77777777" w:rsidR="002E508B" w:rsidRDefault="002E508B" w:rsidP="00A757A6">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5FF0EDED" w14:textId="77777777" w:rsidR="002E508B" w:rsidRDefault="002E508B" w:rsidP="00A757A6">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38E47EA8" w14:textId="77777777" w:rsidR="002E508B" w:rsidRDefault="002E508B" w:rsidP="00A757A6">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30DBB98A" w14:textId="77777777" w:rsidR="002E508B" w:rsidRDefault="002E508B" w:rsidP="00A757A6">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7869BA0C" w14:textId="77777777" w:rsidR="002E508B" w:rsidRDefault="002E508B" w:rsidP="00A757A6">
            <w:pPr>
              <w:jc w:val="center"/>
              <w:rPr>
                <w:sz w:val="22"/>
                <w:szCs w:val="22"/>
                <w:lang w:val="en-US"/>
              </w:rPr>
            </w:pPr>
          </w:p>
        </w:tc>
      </w:tr>
    </w:tbl>
    <w:p w14:paraId="7F6A9FB7" w14:textId="77777777" w:rsidR="002E508B" w:rsidRDefault="002E508B" w:rsidP="002E508B">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E508B" w14:paraId="0BBD21CD" w14:textId="77777777" w:rsidTr="00A757A6">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87E1C6D" w14:textId="77777777" w:rsidR="002E508B" w:rsidRDefault="002E508B" w:rsidP="00A757A6">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59155FA2" w14:textId="77777777" w:rsidR="002E508B" w:rsidRDefault="002E508B" w:rsidP="00A757A6">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2402A21E" w14:textId="77777777" w:rsidR="002E508B" w:rsidRDefault="002E508B" w:rsidP="00A757A6">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141231B1" w14:textId="77777777" w:rsidR="002E508B" w:rsidRDefault="002E508B" w:rsidP="00A757A6">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9091025" w14:textId="77777777" w:rsidR="002E508B" w:rsidRDefault="002E508B" w:rsidP="00A757A6">
            <w:pPr>
              <w:ind w:left="-108" w:right="-108"/>
              <w:jc w:val="center"/>
              <w:rPr>
                <w:sz w:val="22"/>
                <w:szCs w:val="22"/>
              </w:rPr>
            </w:pPr>
            <w:r>
              <w:rPr>
                <w:sz w:val="22"/>
                <w:szCs w:val="22"/>
              </w:rPr>
              <w:t>5</w:t>
            </w:r>
          </w:p>
        </w:tc>
      </w:tr>
      <w:tr w:rsidR="002E508B" w14:paraId="2A9BFBAD" w14:textId="77777777" w:rsidTr="00A757A6">
        <w:tc>
          <w:tcPr>
            <w:tcW w:w="709" w:type="dxa"/>
            <w:tcBorders>
              <w:top w:val="nil"/>
              <w:left w:val="single" w:sz="6" w:space="0" w:color="auto"/>
              <w:bottom w:val="nil"/>
              <w:right w:val="nil"/>
            </w:tcBorders>
          </w:tcPr>
          <w:p w14:paraId="71C67E73" w14:textId="77777777" w:rsidR="002E508B" w:rsidRDefault="002E508B" w:rsidP="00A757A6">
            <w:pPr>
              <w:jc w:val="center"/>
            </w:pPr>
          </w:p>
        </w:tc>
        <w:tc>
          <w:tcPr>
            <w:tcW w:w="1701" w:type="dxa"/>
            <w:tcBorders>
              <w:top w:val="nil"/>
              <w:left w:val="single" w:sz="6" w:space="0" w:color="auto"/>
              <w:bottom w:val="nil"/>
              <w:right w:val="nil"/>
            </w:tcBorders>
          </w:tcPr>
          <w:p w14:paraId="66EDFED5" w14:textId="77777777" w:rsidR="002E508B" w:rsidRDefault="002E508B" w:rsidP="00A757A6"/>
        </w:tc>
        <w:tc>
          <w:tcPr>
            <w:tcW w:w="4961" w:type="dxa"/>
            <w:tcBorders>
              <w:top w:val="nil"/>
              <w:left w:val="single" w:sz="6" w:space="0" w:color="auto"/>
              <w:bottom w:val="nil"/>
              <w:right w:val="nil"/>
            </w:tcBorders>
          </w:tcPr>
          <w:p w14:paraId="5356115C" w14:textId="77777777" w:rsidR="002E508B" w:rsidRPr="007F2714" w:rsidRDefault="002E508B" w:rsidP="00A757A6">
            <w:pPr>
              <w:rPr>
                <w:b/>
                <w:bCs/>
                <w:sz w:val="22"/>
                <w:szCs w:val="22"/>
                <w:lang w:val="en-US"/>
              </w:rPr>
            </w:pPr>
            <w:r>
              <w:rPr>
                <w:b/>
                <w:bCs/>
                <w:sz w:val="22"/>
                <w:szCs w:val="22"/>
                <w:lang w:val="en-US"/>
              </w:rPr>
              <w:t xml:space="preserve">Capitolul </w:t>
            </w:r>
            <w:r w:rsidRPr="00B40365">
              <w:rPr>
                <w:b/>
                <w:bCs/>
                <w:sz w:val="22"/>
                <w:szCs w:val="22"/>
              </w:rPr>
              <w:t>1. Lucrari  de  pregatire</w:t>
            </w:r>
          </w:p>
          <w:p w14:paraId="27E4EA6A" w14:textId="77777777" w:rsidR="002E508B" w:rsidRDefault="002E508B" w:rsidP="00A757A6">
            <w:pPr>
              <w:rPr>
                <w:b/>
                <w:bCs/>
                <w:sz w:val="22"/>
                <w:szCs w:val="22"/>
              </w:rPr>
            </w:pPr>
          </w:p>
        </w:tc>
        <w:tc>
          <w:tcPr>
            <w:tcW w:w="1560" w:type="dxa"/>
            <w:tcBorders>
              <w:top w:val="nil"/>
              <w:left w:val="single" w:sz="6" w:space="0" w:color="auto"/>
              <w:bottom w:val="nil"/>
              <w:right w:val="nil"/>
            </w:tcBorders>
          </w:tcPr>
          <w:p w14:paraId="14019EE1" w14:textId="77777777" w:rsidR="002E508B" w:rsidRDefault="002E508B" w:rsidP="00A757A6"/>
        </w:tc>
        <w:tc>
          <w:tcPr>
            <w:tcW w:w="1559" w:type="dxa"/>
            <w:tcBorders>
              <w:top w:val="nil"/>
              <w:left w:val="single" w:sz="6" w:space="0" w:color="auto"/>
              <w:bottom w:val="nil"/>
              <w:right w:val="single" w:sz="4" w:space="0" w:color="auto"/>
            </w:tcBorders>
          </w:tcPr>
          <w:p w14:paraId="1D38E453" w14:textId="77777777" w:rsidR="002E508B" w:rsidRDefault="002E508B" w:rsidP="00A757A6"/>
        </w:tc>
      </w:tr>
      <w:tr w:rsidR="002E508B" w14:paraId="68F4A675" w14:textId="77777777" w:rsidTr="00A757A6">
        <w:tc>
          <w:tcPr>
            <w:tcW w:w="709" w:type="dxa"/>
            <w:tcBorders>
              <w:top w:val="nil"/>
              <w:left w:val="single" w:sz="6" w:space="0" w:color="auto"/>
              <w:bottom w:val="nil"/>
              <w:right w:val="nil"/>
            </w:tcBorders>
          </w:tcPr>
          <w:p w14:paraId="3D12E62D" w14:textId="77777777" w:rsidR="002E508B" w:rsidRDefault="002E508B" w:rsidP="00A757A6">
            <w:pPr>
              <w:jc w:val="center"/>
            </w:pPr>
          </w:p>
        </w:tc>
        <w:tc>
          <w:tcPr>
            <w:tcW w:w="1701" w:type="dxa"/>
            <w:tcBorders>
              <w:top w:val="nil"/>
              <w:left w:val="single" w:sz="6" w:space="0" w:color="auto"/>
              <w:bottom w:val="nil"/>
              <w:right w:val="nil"/>
            </w:tcBorders>
          </w:tcPr>
          <w:p w14:paraId="19152D62" w14:textId="77777777" w:rsidR="002E508B" w:rsidRDefault="002E508B" w:rsidP="00A757A6"/>
        </w:tc>
        <w:tc>
          <w:tcPr>
            <w:tcW w:w="4961" w:type="dxa"/>
            <w:tcBorders>
              <w:top w:val="nil"/>
              <w:left w:val="single" w:sz="6" w:space="0" w:color="auto"/>
              <w:bottom w:val="nil"/>
              <w:right w:val="nil"/>
            </w:tcBorders>
          </w:tcPr>
          <w:p w14:paraId="5C7AC4B1" w14:textId="77777777" w:rsidR="002E508B" w:rsidRPr="007F2714" w:rsidRDefault="002E508B" w:rsidP="00A757A6">
            <w:pPr>
              <w:rPr>
                <w:b/>
                <w:bCs/>
                <w:sz w:val="22"/>
                <w:szCs w:val="22"/>
                <w:lang w:val="en-US"/>
              </w:rPr>
            </w:pPr>
            <w:r>
              <w:rPr>
                <w:b/>
                <w:bCs/>
                <w:sz w:val="22"/>
                <w:szCs w:val="22"/>
                <w:lang w:val="en-US"/>
              </w:rPr>
              <w:t xml:space="preserve">Capitolul </w:t>
            </w:r>
            <w:r w:rsidRPr="00B40365">
              <w:rPr>
                <w:b/>
                <w:bCs/>
                <w:sz w:val="22"/>
                <w:szCs w:val="22"/>
              </w:rPr>
              <w:t>1.1. Demontari  si  evacuari</w:t>
            </w:r>
          </w:p>
          <w:p w14:paraId="6CD8AE10" w14:textId="77777777" w:rsidR="002E508B" w:rsidRDefault="002E508B" w:rsidP="00A757A6">
            <w:pPr>
              <w:rPr>
                <w:b/>
                <w:bCs/>
                <w:sz w:val="22"/>
                <w:szCs w:val="22"/>
              </w:rPr>
            </w:pPr>
          </w:p>
        </w:tc>
        <w:tc>
          <w:tcPr>
            <w:tcW w:w="1560" w:type="dxa"/>
            <w:tcBorders>
              <w:top w:val="nil"/>
              <w:left w:val="single" w:sz="6" w:space="0" w:color="auto"/>
              <w:bottom w:val="nil"/>
              <w:right w:val="nil"/>
            </w:tcBorders>
          </w:tcPr>
          <w:p w14:paraId="4F9A8E01" w14:textId="77777777" w:rsidR="002E508B" w:rsidRDefault="002E508B" w:rsidP="00A757A6"/>
        </w:tc>
        <w:tc>
          <w:tcPr>
            <w:tcW w:w="1559" w:type="dxa"/>
            <w:tcBorders>
              <w:top w:val="nil"/>
              <w:left w:val="single" w:sz="6" w:space="0" w:color="auto"/>
              <w:bottom w:val="nil"/>
              <w:right w:val="single" w:sz="4" w:space="0" w:color="auto"/>
            </w:tcBorders>
          </w:tcPr>
          <w:p w14:paraId="77468F4E" w14:textId="77777777" w:rsidR="002E508B" w:rsidRDefault="002E508B" w:rsidP="00A757A6"/>
        </w:tc>
      </w:tr>
      <w:tr w:rsidR="002E508B" w14:paraId="2FE5AB29"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A2D1EA" w14:textId="77777777" w:rsidR="002E508B" w:rsidRDefault="002E508B" w:rsidP="00A757A6">
            <w:r>
              <w:t>1</w:t>
            </w:r>
          </w:p>
        </w:tc>
        <w:tc>
          <w:tcPr>
            <w:tcW w:w="1701" w:type="dxa"/>
            <w:tcBorders>
              <w:top w:val="single" w:sz="4" w:space="0" w:color="auto"/>
              <w:bottom w:val="single" w:sz="4" w:space="0" w:color="auto"/>
            </w:tcBorders>
            <w:vAlign w:val="center"/>
          </w:tcPr>
          <w:p w14:paraId="5D5BB7B3" w14:textId="77777777" w:rsidR="002E508B" w:rsidRDefault="002E508B" w:rsidP="00A757A6">
            <w:pPr>
              <w:rPr>
                <w:lang w:val="en-US"/>
              </w:rPr>
            </w:pPr>
            <w:r>
              <w:rPr>
                <w:lang w:val="en-US"/>
              </w:rPr>
              <w:t>RpCG29C</w:t>
            </w:r>
          </w:p>
          <w:p w14:paraId="22A348FD" w14:textId="77777777" w:rsidR="002E508B" w:rsidRDefault="002E508B" w:rsidP="00A757A6"/>
        </w:tc>
        <w:tc>
          <w:tcPr>
            <w:tcW w:w="4961" w:type="dxa"/>
            <w:tcBorders>
              <w:top w:val="single" w:sz="4" w:space="0" w:color="auto"/>
              <w:bottom w:val="single" w:sz="4" w:space="0" w:color="auto"/>
            </w:tcBorders>
            <w:vAlign w:val="center"/>
          </w:tcPr>
          <w:p w14:paraId="6D33C828" w14:textId="77777777" w:rsidR="002E508B" w:rsidRDefault="002E508B" w:rsidP="00A757A6">
            <w:pPr>
              <w:adjustRightInd w:val="0"/>
              <w:rPr>
                <w:lang w:val="en-US"/>
              </w:rPr>
            </w:pPr>
            <w:r>
              <w:t>Demolarea peretilor de zidarie din caramida plina,  BCA, blocuri ceramice sau din beton  usor, caramizi GVP, exclusiv schela si curatirea caramizilor  (parpetele din caramida si blocuri de calcar)</w:t>
            </w:r>
          </w:p>
          <w:p w14:paraId="769293D9" w14:textId="77777777" w:rsidR="002E508B" w:rsidRDefault="002E508B" w:rsidP="00A757A6"/>
        </w:tc>
        <w:tc>
          <w:tcPr>
            <w:tcW w:w="1560" w:type="dxa"/>
            <w:tcBorders>
              <w:top w:val="single" w:sz="4" w:space="0" w:color="auto"/>
              <w:bottom w:val="single" w:sz="4" w:space="0" w:color="auto"/>
            </w:tcBorders>
            <w:vAlign w:val="center"/>
          </w:tcPr>
          <w:p w14:paraId="703EECA2" w14:textId="77777777" w:rsidR="002E508B" w:rsidRDefault="002E508B" w:rsidP="00A757A6">
            <w:pPr>
              <w:jc w:val="center"/>
            </w:pPr>
            <w:r>
              <w:t>m3</w:t>
            </w:r>
          </w:p>
        </w:tc>
        <w:tc>
          <w:tcPr>
            <w:tcW w:w="1559" w:type="dxa"/>
            <w:tcBorders>
              <w:top w:val="single" w:sz="4" w:space="0" w:color="auto"/>
              <w:bottom w:val="single" w:sz="4" w:space="0" w:color="auto"/>
            </w:tcBorders>
            <w:vAlign w:val="center"/>
          </w:tcPr>
          <w:p w14:paraId="3908E5FC" w14:textId="77777777" w:rsidR="002E508B" w:rsidRDefault="002E508B" w:rsidP="00A757A6">
            <w:pPr>
              <w:adjustRightInd w:val="0"/>
              <w:jc w:val="center"/>
              <w:rPr>
                <w:rFonts w:ascii="Arial CYR" w:hAnsi="Arial CYR" w:cs="Arial CYR"/>
              </w:rPr>
            </w:pPr>
            <w:r>
              <w:t>26,90</w:t>
            </w:r>
          </w:p>
          <w:p w14:paraId="256BB403" w14:textId="77777777" w:rsidR="002E508B" w:rsidRDefault="002E508B" w:rsidP="00A757A6">
            <w:pPr>
              <w:jc w:val="center"/>
            </w:pPr>
          </w:p>
        </w:tc>
      </w:tr>
      <w:tr w:rsidR="002E508B" w14:paraId="6A113FBC"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E41618" w14:textId="77777777" w:rsidR="002E508B" w:rsidRDefault="002E508B" w:rsidP="00A757A6">
            <w:r>
              <w:t xml:space="preserve"> 2</w:t>
            </w:r>
          </w:p>
        </w:tc>
        <w:tc>
          <w:tcPr>
            <w:tcW w:w="1701" w:type="dxa"/>
            <w:tcBorders>
              <w:top w:val="single" w:sz="4" w:space="0" w:color="auto"/>
              <w:bottom w:val="single" w:sz="4" w:space="0" w:color="auto"/>
            </w:tcBorders>
            <w:vAlign w:val="center"/>
          </w:tcPr>
          <w:p w14:paraId="0130542A" w14:textId="77777777" w:rsidR="002E508B" w:rsidRDefault="002E508B" w:rsidP="00A757A6">
            <w:pPr>
              <w:rPr>
                <w:lang w:val="en-US"/>
              </w:rPr>
            </w:pPr>
            <w:r>
              <w:rPr>
                <w:lang w:val="en-US"/>
              </w:rPr>
              <w:t>RpCO56A</w:t>
            </w:r>
          </w:p>
          <w:p w14:paraId="361980A3" w14:textId="77777777" w:rsidR="002E508B" w:rsidRDefault="002E508B" w:rsidP="00A757A6"/>
        </w:tc>
        <w:tc>
          <w:tcPr>
            <w:tcW w:w="4961" w:type="dxa"/>
            <w:tcBorders>
              <w:top w:val="single" w:sz="4" w:space="0" w:color="auto"/>
              <w:bottom w:val="single" w:sz="4" w:space="0" w:color="auto"/>
            </w:tcBorders>
            <w:vAlign w:val="center"/>
          </w:tcPr>
          <w:p w14:paraId="0B68BB98" w14:textId="77777777" w:rsidR="002E508B" w:rsidRDefault="002E508B" w:rsidP="00A757A6">
            <w:pPr>
              <w:adjustRightInd w:val="0"/>
              <w:rPr>
                <w:lang w:val="en-US"/>
              </w:rPr>
            </w:pPr>
            <w:r>
              <w:t>Demontari: timplarie din lemn (usi, ferestre, obloane, cutii, rulou, masti, etc.), (1 usa; 1 fereastra)</w:t>
            </w:r>
          </w:p>
          <w:p w14:paraId="4BF17502" w14:textId="77777777" w:rsidR="002E508B" w:rsidRDefault="002E508B" w:rsidP="00A757A6"/>
        </w:tc>
        <w:tc>
          <w:tcPr>
            <w:tcW w:w="1560" w:type="dxa"/>
            <w:tcBorders>
              <w:top w:val="single" w:sz="4" w:space="0" w:color="auto"/>
              <w:bottom w:val="single" w:sz="4" w:space="0" w:color="auto"/>
            </w:tcBorders>
            <w:vAlign w:val="center"/>
          </w:tcPr>
          <w:p w14:paraId="0922AFD0" w14:textId="77777777" w:rsidR="002E508B" w:rsidRDefault="002E508B" w:rsidP="00A757A6">
            <w:pPr>
              <w:jc w:val="center"/>
            </w:pPr>
            <w:r>
              <w:t>m2</w:t>
            </w:r>
          </w:p>
        </w:tc>
        <w:tc>
          <w:tcPr>
            <w:tcW w:w="1559" w:type="dxa"/>
            <w:tcBorders>
              <w:top w:val="single" w:sz="4" w:space="0" w:color="auto"/>
              <w:bottom w:val="single" w:sz="4" w:space="0" w:color="auto"/>
            </w:tcBorders>
            <w:vAlign w:val="center"/>
          </w:tcPr>
          <w:p w14:paraId="12BF6920" w14:textId="77777777" w:rsidR="002E508B" w:rsidRDefault="002E508B" w:rsidP="00A757A6">
            <w:pPr>
              <w:adjustRightInd w:val="0"/>
              <w:jc w:val="center"/>
              <w:rPr>
                <w:rFonts w:ascii="Arial CYR" w:hAnsi="Arial CYR" w:cs="Arial CYR"/>
              </w:rPr>
            </w:pPr>
            <w:r>
              <w:t>4,91</w:t>
            </w:r>
          </w:p>
          <w:p w14:paraId="5430AAB2" w14:textId="77777777" w:rsidR="002E508B" w:rsidRDefault="002E508B" w:rsidP="00A757A6">
            <w:pPr>
              <w:jc w:val="center"/>
            </w:pPr>
          </w:p>
        </w:tc>
      </w:tr>
      <w:tr w:rsidR="002E508B" w14:paraId="0F71E032"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C6FDAB" w14:textId="77777777" w:rsidR="002E508B" w:rsidRDefault="002E508B" w:rsidP="00A757A6">
            <w:r>
              <w:t xml:space="preserve"> 3</w:t>
            </w:r>
          </w:p>
        </w:tc>
        <w:tc>
          <w:tcPr>
            <w:tcW w:w="1701" w:type="dxa"/>
            <w:tcBorders>
              <w:top w:val="single" w:sz="4" w:space="0" w:color="auto"/>
              <w:bottom w:val="single" w:sz="4" w:space="0" w:color="auto"/>
            </w:tcBorders>
            <w:vAlign w:val="center"/>
          </w:tcPr>
          <w:p w14:paraId="16FE51F4" w14:textId="77777777" w:rsidR="002E508B" w:rsidRDefault="002E508B" w:rsidP="00A757A6">
            <w:pPr>
              <w:rPr>
                <w:lang w:val="en-US"/>
              </w:rPr>
            </w:pPr>
            <w:r>
              <w:rPr>
                <w:lang w:val="en-US"/>
              </w:rPr>
              <w:t>RpCB18G</w:t>
            </w:r>
          </w:p>
          <w:p w14:paraId="359AC666" w14:textId="77777777" w:rsidR="002E508B" w:rsidRDefault="002E508B" w:rsidP="00A757A6"/>
        </w:tc>
        <w:tc>
          <w:tcPr>
            <w:tcW w:w="4961" w:type="dxa"/>
            <w:tcBorders>
              <w:top w:val="single" w:sz="4" w:space="0" w:color="auto"/>
              <w:bottom w:val="single" w:sz="4" w:space="0" w:color="auto"/>
            </w:tcBorders>
            <w:vAlign w:val="center"/>
          </w:tcPr>
          <w:p w14:paraId="0DB9F8D8" w14:textId="77777777" w:rsidR="002E508B" w:rsidRDefault="002E508B" w:rsidP="00A757A6">
            <w:pPr>
              <w:adjustRightInd w:val="0"/>
              <w:rPr>
                <w:lang w:val="en-US"/>
              </w:rPr>
            </w:pPr>
            <w:r>
              <w:t>Demolarea betoanelor vechi cu mijloace mecanice, beton armat  (placile coamei parapetelor)</w:t>
            </w:r>
          </w:p>
          <w:p w14:paraId="328C3C61" w14:textId="77777777" w:rsidR="002E508B" w:rsidRDefault="002E508B" w:rsidP="00A757A6"/>
        </w:tc>
        <w:tc>
          <w:tcPr>
            <w:tcW w:w="1560" w:type="dxa"/>
            <w:tcBorders>
              <w:top w:val="single" w:sz="4" w:space="0" w:color="auto"/>
              <w:bottom w:val="single" w:sz="4" w:space="0" w:color="auto"/>
            </w:tcBorders>
            <w:vAlign w:val="center"/>
          </w:tcPr>
          <w:p w14:paraId="48F51AC6" w14:textId="77777777" w:rsidR="002E508B" w:rsidRDefault="002E508B" w:rsidP="00A757A6">
            <w:pPr>
              <w:jc w:val="center"/>
            </w:pPr>
            <w:r>
              <w:t>m3</w:t>
            </w:r>
          </w:p>
        </w:tc>
        <w:tc>
          <w:tcPr>
            <w:tcW w:w="1559" w:type="dxa"/>
            <w:tcBorders>
              <w:top w:val="single" w:sz="4" w:space="0" w:color="auto"/>
              <w:bottom w:val="single" w:sz="4" w:space="0" w:color="auto"/>
            </w:tcBorders>
            <w:vAlign w:val="center"/>
          </w:tcPr>
          <w:p w14:paraId="7E10E6FB" w14:textId="77777777" w:rsidR="002E508B" w:rsidRDefault="002E508B" w:rsidP="00A757A6">
            <w:pPr>
              <w:adjustRightInd w:val="0"/>
              <w:jc w:val="center"/>
              <w:rPr>
                <w:rFonts w:ascii="Arial CYR" w:hAnsi="Arial CYR" w:cs="Arial CYR"/>
              </w:rPr>
            </w:pPr>
            <w:r>
              <w:t>12,60</w:t>
            </w:r>
          </w:p>
          <w:p w14:paraId="697A2F34" w14:textId="77777777" w:rsidR="002E508B" w:rsidRDefault="002E508B" w:rsidP="00A757A6">
            <w:pPr>
              <w:jc w:val="center"/>
            </w:pPr>
          </w:p>
        </w:tc>
      </w:tr>
      <w:tr w:rsidR="002E508B" w14:paraId="35A863B5"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B28CC6" w14:textId="77777777" w:rsidR="002E508B" w:rsidRDefault="002E508B" w:rsidP="00A757A6">
            <w:r>
              <w:t xml:space="preserve"> 4</w:t>
            </w:r>
          </w:p>
        </w:tc>
        <w:tc>
          <w:tcPr>
            <w:tcW w:w="1701" w:type="dxa"/>
            <w:tcBorders>
              <w:top w:val="single" w:sz="4" w:space="0" w:color="auto"/>
              <w:bottom w:val="single" w:sz="4" w:space="0" w:color="auto"/>
            </w:tcBorders>
            <w:vAlign w:val="center"/>
          </w:tcPr>
          <w:p w14:paraId="42CF3AA8" w14:textId="77777777" w:rsidR="002E508B" w:rsidRDefault="002E508B" w:rsidP="00A757A6">
            <w:pPr>
              <w:rPr>
                <w:lang w:val="en-US"/>
              </w:rPr>
            </w:pPr>
            <w:r>
              <w:rPr>
                <w:lang w:val="en-US"/>
              </w:rPr>
              <w:t>RpCB18F</w:t>
            </w:r>
          </w:p>
          <w:p w14:paraId="230A17C0" w14:textId="77777777" w:rsidR="002E508B" w:rsidRDefault="002E508B" w:rsidP="00A757A6"/>
        </w:tc>
        <w:tc>
          <w:tcPr>
            <w:tcW w:w="4961" w:type="dxa"/>
            <w:tcBorders>
              <w:top w:val="single" w:sz="4" w:space="0" w:color="auto"/>
              <w:bottom w:val="single" w:sz="4" w:space="0" w:color="auto"/>
            </w:tcBorders>
            <w:vAlign w:val="center"/>
          </w:tcPr>
          <w:p w14:paraId="553DD69F" w14:textId="77777777" w:rsidR="002E508B" w:rsidRDefault="002E508B" w:rsidP="00A757A6">
            <w:pPr>
              <w:adjustRightInd w:val="0"/>
              <w:rPr>
                <w:lang w:val="en-US"/>
              </w:rPr>
            </w:pPr>
            <w:r>
              <w:t>Demolarea betoanelor vechi cu mijloace mecanice,  beton simplu  (pereu)</w:t>
            </w:r>
          </w:p>
          <w:p w14:paraId="405F829B" w14:textId="77777777" w:rsidR="002E508B" w:rsidRDefault="002E508B" w:rsidP="00A757A6"/>
        </w:tc>
        <w:tc>
          <w:tcPr>
            <w:tcW w:w="1560" w:type="dxa"/>
            <w:tcBorders>
              <w:top w:val="single" w:sz="4" w:space="0" w:color="auto"/>
              <w:bottom w:val="single" w:sz="4" w:space="0" w:color="auto"/>
            </w:tcBorders>
            <w:vAlign w:val="center"/>
          </w:tcPr>
          <w:p w14:paraId="2B223CEA" w14:textId="77777777" w:rsidR="002E508B" w:rsidRDefault="002E508B" w:rsidP="00A757A6">
            <w:pPr>
              <w:jc w:val="center"/>
            </w:pPr>
            <w:r>
              <w:t>m3</w:t>
            </w:r>
          </w:p>
        </w:tc>
        <w:tc>
          <w:tcPr>
            <w:tcW w:w="1559" w:type="dxa"/>
            <w:tcBorders>
              <w:top w:val="single" w:sz="4" w:space="0" w:color="auto"/>
              <w:bottom w:val="single" w:sz="4" w:space="0" w:color="auto"/>
            </w:tcBorders>
            <w:vAlign w:val="center"/>
          </w:tcPr>
          <w:p w14:paraId="5B87B738" w14:textId="77777777" w:rsidR="002E508B" w:rsidRDefault="002E508B" w:rsidP="00A757A6">
            <w:pPr>
              <w:adjustRightInd w:val="0"/>
              <w:jc w:val="center"/>
              <w:rPr>
                <w:rFonts w:ascii="Arial CYR" w:hAnsi="Arial CYR" w:cs="Arial CYR"/>
              </w:rPr>
            </w:pPr>
            <w:r>
              <w:t>13,20</w:t>
            </w:r>
          </w:p>
          <w:p w14:paraId="008CD3DD" w14:textId="77777777" w:rsidR="002E508B" w:rsidRDefault="002E508B" w:rsidP="00A757A6">
            <w:pPr>
              <w:jc w:val="center"/>
            </w:pPr>
          </w:p>
        </w:tc>
      </w:tr>
      <w:tr w:rsidR="002E508B" w14:paraId="16D0FB8A"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05E6DB" w14:textId="77777777" w:rsidR="002E508B" w:rsidRDefault="002E508B" w:rsidP="00A757A6">
            <w:r>
              <w:t xml:space="preserve"> 5</w:t>
            </w:r>
          </w:p>
        </w:tc>
        <w:tc>
          <w:tcPr>
            <w:tcW w:w="1701" w:type="dxa"/>
            <w:tcBorders>
              <w:top w:val="single" w:sz="4" w:space="0" w:color="auto"/>
              <w:bottom w:val="single" w:sz="4" w:space="0" w:color="auto"/>
            </w:tcBorders>
            <w:vAlign w:val="center"/>
          </w:tcPr>
          <w:p w14:paraId="3576252B" w14:textId="77777777" w:rsidR="002E508B" w:rsidRDefault="002E508B" w:rsidP="00A757A6">
            <w:pPr>
              <w:rPr>
                <w:lang w:val="en-US"/>
              </w:rPr>
            </w:pPr>
            <w:r>
              <w:rPr>
                <w:lang w:val="en-US"/>
              </w:rPr>
              <w:t>RpCB18G</w:t>
            </w:r>
          </w:p>
          <w:p w14:paraId="107CB2A6" w14:textId="77777777" w:rsidR="002E508B" w:rsidRDefault="002E508B" w:rsidP="00A757A6"/>
        </w:tc>
        <w:tc>
          <w:tcPr>
            <w:tcW w:w="4961" w:type="dxa"/>
            <w:tcBorders>
              <w:top w:val="single" w:sz="4" w:space="0" w:color="auto"/>
              <w:bottom w:val="single" w:sz="4" w:space="0" w:color="auto"/>
            </w:tcBorders>
            <w:vAlign w:val="center"/>
          </w:tcPr>
          <w:p w14:paraId="1ADE3D7C" w14:textId="77777777" w:rsidR="002E508B" w:rsidRDefault="002E508B" w:rsidP="00A757A6">
            <w:pPr>
              <w:adjustRightInd w:val="0"/>
              <w:rPr>
                <w:lang w:val="en-US"/>
              </w:rPr>
            </w:pPr>
            <w:r>
              <w:t>Demolarea betoanelor vechi cu mijloace mecanice, beton armat  ( curatirea platformelor scarilor din beton, partial)</w:t>
            </w:r>
          </w:p>
          <w:p w14:paraId="5AE973D8" w14:textId="77777777" w:rsidR="002E508B" w:rsidRDefault="002E508B" w:rsidP="00A757A6"/>
        </w:tc>
        <w:tc>
          <w:tcPr>
            <w:tcW w:w="1560" w:type="dxa"/>
            <w:tcBorders>
              <w:top w:val="single" w:sz="4" w:space="0" w:color="auto"/>
              <w:bottom w:val="single" w:sz="4" w:space="0" w:color="auto"/>
            </w:tcBorders>
            <w:vAlign w:val="center"/>
          </w:tcPr>
          <w:p w14:paraId="490E0F58" w14:textId="77777777" w:rsidR="002E508B" w:rsidRDefault="002E508B" w:rsidP="00A757A6">
            <w:pPr>
              <w:jc w:val="center"/>
            </w:pPr>
            <w:r>
              <w:t>m3</w:t>
            </w:r>
          </w:p>
        </w:tc>
        <w:tc>
          <w:tcPr>
            <w:tcW w:w="1559" w:type="dxa"/>
            <w:tcBorders>
              <w:top w:val="single" w:sz="4" w:space="0" w:color="auto"/>
              <w:bottom w:val="single" w:sz="4" w:space="0" w:color="auto"/>
            </w:tcBorders>
            <w:vAlign w:val="center"/>
          </w:tcPr>
          <w:p w14:paraId="3B6F6FB2" w14:textId="77777777" w:rsidR="002E508B" w:rsidRDefault="002E508B" w:rsidP="00A757A6">
            <w:pPr>
              <w:adjustRightInd w:val="0"/>
              <w:jc w:val="center"/>
              <w:rPr>
                <w:rFonts w:ascii="Arial CYR" w:hAnsi="Arial CYR" w:cs="Arial CYR"/>
              </w:rPr>
            </w:pPr>
            <w:r>
              <w:t>7,50</w:t>
            </w:r>
          </w:p>
          <w:p w14:paraId="3D1CD981" w14:textId="77777777" w:rsidR="002E508B" w:rsidRDefault="002E508B" w:rsidP="00A757A6">
            <w:pPr>
              <w:jc w:val="center"/>
            </w:pPr>
          </w:p>
        </w:tc>
      </w:tr>
      <w:tr w:rsidR="002E508B" w14:paraId="2B85F3E6"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4E9028" w14:textId="77777777" w:rsidR="002E508B" w:rsidRDefault="002E508B" w:rsidP="00A757A6">
            <w:r>
              <w:lastRenderedPageBreak/>
              <w:t xml:space="preserve"> 6</w:t>
            </w:r>
          </w:p>
        </w:tc>
        <w:tc>
          <w:tcPr>
            <w:tcW w:w="1701" w:type="dxa"/>
            <w:tcBorders>
              <w:top w:val="single" w:sz="4" w:space="0" w:color="auto"/>
              <w:bottom w:val="single" w:sz="4" w:space="0" w:color="auto"/>
            </w:tcBorders>
            <w:vAlign w:val="center"/>
          </w:tcPr>
          <w:p w14:paraId="62FD431E" w14:textId="77777777" w:rsidR="002E508B" w:rsidRDefault="002E508B" w:rsidP="00A757A6">
            <w:pPr>
              <w:rPr>
                <w:lang w:val="en-US"/>
              </w:rPr>
            </w:pPr>
            <w:r>
              <w:rPr>
                <w:lang w:val="en-US"/>
              </w:rPr>
              <w:t>RpCG29C</w:t>
            </w:r>
          </w:p>
          <w:p w14:paraId="2904C804" w14:textId="77777777" w:rsidR="002E508B" w:rsidRDefault="002E508B" w:rsidP="00A757A6"/>
        </w:tc>
        <w:tc>
          <w:tcPr>
            <w:tcW w:w="4961" w:type="dxa"/>
            <w:tcBorders>
              <w:top w:val="single" w:sz="4" w:space="0" w:color="auto"/>
              <w:bottom w:val="single" w:sz="4" w:space="0" w:color="auto"/>
            </w:tcBorders>
            <w:vAlign w:val="center"/>
          </w:tcPr>
          <w:p w14:paraId="377A0D6E" w14:textId="77777777" w:rsidR="002E508B" w:rsidRDefault="002E508B" w:rsidP="00A757A6">
            <w:pPr>
              <w:adjustRightInd w:val="0"/>
              <w:rPr>
                <w:lang w:val="en-US"/>
              </w:rPr>
            </w:pPr>
            <w:r>
              <w:t>Demolarea peretilor de zidarie din caramida plina,  BCA, blocuri ceramice sau din beton  usor, caramizi GVP, exclusiv schela si curatirea caramizilor  (canale de ventilare)</w:t>
            </w:r>
          </w:p>
          <w:p w14:paraId="606215D7" w14:textId="77777777" w:rsidR="002E508B" w:rsidRDefault="002E508B" w:rsidP="00A757A6"/>
        </w:tc>
        <w:tc>
          <w:tcPr>
            <w:tcW w:w="1560" w:type="dxa"/>
            <w:tcBorders>
              <w:top w:val="single" w:sz="4" w:space="0" w:color="auto"/>
              <w:bottom w:val="single" w:sz="4" w:space="0" w:color="auto"/>
            </w:tcBorders>
            <w:vAlign w:val="center"/>
          </w:tcPr>
          <w:p w14:paraId="2DECD3FD" w14:textId="77777777" w:rsidR="002E508B" w:rsidRDefault="002E508B" w:rsidP="00A757A6">
            <w:pPr>
              <w:jc w:val="center"/>
            </w:pPr>
            <w:r>
              <w:t>m3</w:t>
            </w:r>
          </w:p>
        </w:tc>
        <w:tc>
          <w:tcPr>
            <w:tcW w:w="1559" w:type="dxa"/>
            <w:tcBorders>
              <w:top w:val="single" w:sz="4" w:space="0" w:color="auto"/>
              <w:bottom w:val="single" w:sz="4" w:space="0" w:color="auto"/>
            </w:tcBorders>
            <w:vAlign w:val="center"/>
          </w:tcPr>
          <w:p w14:paraId="718D668D" w14:textId="77777777" w:rsidR="002E508B" w:rsidRDefault="002E508B" w:rsidP="00A757A6">
            <w:pPr>
              <w:adjustRightInd w:val="0"/>
              <w:jc w:val="center"/>
              <w:rPr>
                <w:rFonts w:ascii="Arial CYR" w:hAnsi="Arial CYR" w:cs="Arial CYR"/>
              </w:rPr>
            </w:pPr>
            <w:r>
              <w:t>0,30</w:t>
            </w:r>
          </w:p>
          <w:p w14:paraId="58A420AA" w14:textId="77777777" w:rsidR="002E508B" w:rsidRDefault="002E508B" w:rsidP="00A757A6">
            <w:pPr>
              <w:jc w:val="center"/>
            </w:pPr>
          </w:p>
        </w:tc>
      </w:tr>
      <w:tr w:rsidR="002E508B" w14:paraId="41EB5049"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EA85BC" w14:textId="77777777" w:rsidR="002E508B" w:rsidRDefault="002E508B" w:rsidP="00A757A6">
            <w:r>
              <w:t xml:space="preserve"> 7</w:t>
            </w:r>
          </w:p>
        </w:tc>
        <w:tc>
          <w:tcPr>
            <w:tcW w:w="1701" w:type="dxa"/>
            <w:tcBorders>
              <w:top w:val="single" w:sz="4" w:space="0" w:color="auto"/>
              <w:bottom w:val="single" w:sz="4" w:space="0" w:color="auto"/>
            </w:tcBorders>
            <w:vAlign w:val="center"/>
          </w:tcPr>
          <w:p w14:paraId="5C196C90" w14:textId="77777777" w:rsidR="002E508B" w:rsidRDefault="002E508B" w:rsidP="00A757A6">
            <w:pPr>
              <w:rPr>
                <w:lang w:val="en-US"/>
              </w:rPr>
            </w:pPr>
            <w:r>
              <w:rPr>
                <w:lang w:val="en-US"/>
              </w:rPr>
              <w:t>RpCI42B</w:t>
            </w:r>
          </w:p>
          <w:p w14:paraId="5666C666" w14:textId="77777777" w:rsidR="002E508B" w:rsidRDefault="002E508B" w:rsidP="00A757A6"/>
        </w:tc>
        <w:tc>
          <w:tcPr>
            <w:tcW w:w="4961" w:type="dxa"/>
            <w:tcBorders>
              <w:top w:val="single" w:sz="4" w:space="0" w:color="auto"/>
              <w:bottom w:val="single" w:sz="4" w:space="0" w:color="auto"/>
            </w:tcBorders>
            <w:vAlign w:val="center"/>
          </w:tcPr>
          <w:p w14:paraId="3FD61B16" w14:textId="77777777" w:rsidR="002E508B" w:rsidRDefault="002E508B" w:rsidP="00A757A6">
            <w:pPr>
              <w:adjustRightInd w:val="0"/>
              <w:rPr>
                <w:lang w:val="en-US"/>
              </w:rPr>
            </w:pPr>
            <w:r>
              <w:t>Demontarea elementelor de acoperis - invelitori din tabla, asbociment, PVC, carton, pinza, stuf, etc, inclusiv tunsul tablei recuperabile</w:t>
            </w:r>
          </w:p>
          <w:p w14:paraId="13D9E147" w14:textId="77777777" w:rsidR="002E508B" w:rsidRDefault="002E508B" w:rsidP="00A757A6"/>
        </w:tc>
        <w:tc>
          <w:tcPr>
            <w:tcW w:w="1560" w:type="dxa"/>
            <w:tcBorders>
              <w:top w:val="single" w:sz="4" w:space="0" w:color="auto"/>
              <w:bottom w:val="single" w:sz="4" w:space="0" w:color="auto"/>
            </w:tcBorders>
            <w:vAlign w:val="center"/>
          </w:tcPr>
          <w:p w14:paraId="28A422CE" w14:textId="77777777" w:rsidR="002E508B" w:rsidRDefault="002E508B" w:rsidP="00A757A6">
            <w:pPr>
              <w:jc w:val="center"/>
            </w:pPr>
            <w:r>
              <w:t>m2</w:t>
            </w:r>
          </w:p>
        </w:tc>
        <w:tc>
          <w:tcPr>
            <w:tcW w:w="1559" w:type="dxa"/>
            <w:tcBorders>
              <w:top w:val="single" w:sz="4" w:space="0" w:color="auto"/>
              <w:bottom w:val="single" w:sz="4" w:space="0" w:color="auto"/>
            </w:tcBorders>
            <w:vAlign w:val="center"/>
          </w:tcPr>
          <w:p w14:paraId="3BD813A6" w14:textId="77777777" w:rsidR="002E508B" w:rsidRDefault="002E508B" w:rsidP="00A757A6">
            <w:pPr>
              <w:adjustRightInd w:val="0"/>
              <w:jc w:val="center"/>
              <w:rPr>
                <w:rFonts w:ascii="Arial CYR" w:hAnsi="Arial CYR" w:cs="Arial CYR"/>
              </w:rPr>
            </w:pPr>
            <w:r>
              <w:t>54,00</w:t>
            </w:r>
          </w:p>
          <w:p w14:paraId="6B76A6D6" w14:textId="77777777" w:rsidR="002E508B" w:rsidRDefault="002E508B" w:rsidP="00A757A6">
            <w:pPr>
              <w:jc w:val="center"/>
            </w:pPr>
          </w:p>
        </w:tc>
      </w:tr>
      <w:tr w:rsidR="002E508B" w14:paraId="765B3A61"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73D3C3" w14:textId="77777777" w:rsidR="002E508B" w:rsidRDefault="002E508B" w:rsidP="00A757A6">
            <w:r>
              <w:t xml:space="preserve"> 8</w:t>
            </w:r>
          </w:p>
        </w:tc>
        <w:tc>
          <w:tcPr>
            <w:tcW w:w="1701" w:type="dxa"/>
            <w:tcBorders>
              <w:top w:val="single" w:sz="4" w:space="0" w:color="auto"/>
              <w:bottom w:val="single" w:sz="4" w:space="0" w:color="auto"/>
            </w:tcBorders>
            <w:vAlign w:val="center"/>
          </w:tcPr>
          <w:p w14:paraId="258FD87A" w14:textId="77777777" w:rsidR="002E508B" w:rsidRDefault="002E508B" w:rsidP="00A757A6">
            <w:pPr>
              <w:rPr>
                <w:lang w:val="en-US"/>
              </w:rPr>
            </w:pPr>
            <w:r>
              <w:rPr>
                <w:lang w:val="en-US"/>
              </w:rPr>
              <w:t>RpCI42F</w:t>
            </w:r>
          </w:p>
          <w:p w14:paraId="1A7084E2" w14:textId="77777777" w:rsidR="002E508B" w:rsidRDefault="002E508B" w:rsidP="00A757A6"/>
        </w:tc>
        <w:tc>
          <w:tcPr>
            <w:tcW w:w="4961" w:type="dxa"/>
            <w:tcBorders>
              <w:top w:val="single" w:sz="4" w:space="0" w:color="auto"/>
              <w:bottom w:val="single" w:sz="4" w:space="0" w:color="auto"/>
            </w:tcBorders>
            <w:vAlign w:val="center"/>
          </w:tcPr>
          <w:p w14:paraId="69A68D4B" w14:textId="77777777" w:rsidR="002E508B" w:rsidRDefault="002E508B" w:rsidP="00A757A6">
            <w:pPr>
              <w:adjustRightInd w:val="0"/>
              <w:rPr>
                <w:lang w:val="en-US"/>
              </w:rPr>
            </w:pPr>
            <w:r>
              <w:t>Demontarea elementelor de acoperis - membrane bituminoase in unul sau doua straturi pentru fundatiile popilor)</w:t>
            </w:r>
          </w:p>
          <w:p w14:paraId="3587631E" w14:textId="77777777" w:rsidR="002E508B" w:rsidRDefault="002E508B" w:rsidP="00A757A6"/>
        </w:tc>
        <w:tc>
          <w:tcPr>
            <w:tcW w:w="1560" w:type="dxa"/>
            <w:tcBorders>
              <w:top w:val="single" w:sz="4" w:space="0" w:color="auto"/>
              <w:bottom w:val="single" w:sz="4" w:space="0" w:color="auto"/>
            </w:tcBorders>
            <w:vAlign w:val="center"/>
          </w:tcPr>
          <w:p w14:paraId="25F24CD1" w14:textId="77777777" w:rsidR="002E508B" w:rsidRDefault="002E508B" w:rsidP="00A757A6">
            <w:pPr>
              <w:jc w:val="center"/>
            </w:pPr>
            <w:r>
              <w:t>m2</w:t>
            </w:r>
          </w:p>
        </w:tc>
        <w:tc>
          <w:tcPr>
            <w:tcW w:w="1559" w:type="dxa"/>
            <w:tcBorders>
              <w:top w:val="single" w:sz="4" w:space="0" w:color="auto"/>
              <w:bottom w:val="single" w:sz="4" w:space="0" w:color="auto"/>
            </w:tcBorders>
            <w:vAlign w:val="center"/>
          </w:tcPr>
          <w:p w14:paraId="5B79BC60" w14:textId="77777777" w:rsidR="002E508B" w:rsidRDefault="002E508B" w:rsidP="00A757A6">
            <w:pPr>
              <w:adjustRightInd w:val="0"/>
              <w:jc w:val="center"/>
              <w:rPr>
                <w:rFonts w:ascii="Arial CYR" w:hAnsi="Arial CYR" w:cs="Arial CYR"/>
              </w:rPr>
            </w:pPr>
            <w:r>
              <w:t>12,00</w:t>
            </w:r>
          </w:p>
          <w:p w14:paraId="683C8F88" w14:textId="77777777" w:rsidR="002E508B" w:rsidRDefault="002E508B" w:rsidP="00A757A6">
            <w:pPr>
              <w:jc w:val="center"/>
            </w:pPr>
          </w:p>
        </w:tc>
      </w:tr>
      <w:tr w:rsidR="002E508B" w14:paraId="002B7633"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DBA39C" w14:textId="77777777" w:rsidR="002E508B" w:rsidRDefault="002E508B" w:rsidP="00A757A6">
            <w:r>
              <w:t xml:space="preserve"> 9</w:t>
            </w:r>
          </w:p>
        </w:tc>
        <w:tc>
          <w:tcPr>
            <w:tcW w:w="1701" w:type="dxa"/>
            <w:tcBorders>
              <w:top w:val="single" w:sz="4" w:space="0" w:color="auto"/>
              <w:bottom w:val="single" w:sz="4" w:space="0" w:color="auto"/>
            </w:tcBorders>
            <w:vAlign w:val="center"/>
          </w:tcPr>
          <w:p w14:paraId="192061A1" w14:textId="77777777" w:rsidR="002E508B" w:rsidRDefault="002E508B" w:rsidP="00A757A6">
            <w:pPr>
              <w:rPr>
                <w:lang w:val="en-US"/>
              </w:rPr>
            </w:pPr>
            <w:r>
              <w:rPr>
                <w:lang w:val="en-US"/>
              </w:rPr>
              <w:t>RpIzC45B</w:t>
            </w:r>
          </w:p>
          <w:p w14:paraId="0A4E1BAF" w14:textId="77777777" w:rsidR="002E508B" w:rsidRDefault="002E508B" w:rsidP="00A757A6"/>
        </w:tc>
        <w:tc>
          <w:tcPr>
            <w:tcW w:w="4961" w:type="dxa"/>
            <w:tcBorders>
              <w:top w:val="single" w:sz="4" w:space="0" w:color="auto"/>
              <w:bottom w:val="single" w:sz="4" w:space="0" w:color="auto"/>
            </w:tcBorders>
            <w:vAlign w:val="center"/>
          </w:tcPr>
          <w:p w14:paraId="7188B2E8" w14:textId="77777777" w:rsidR="002E508B" w:rsidRDefault="002E508B" w:rsidP="00A757A6">
            <w:pPr>
              <w:adjustRightInd w:val="0"/>
              <w:rPr>
                <w:lang w:val="en-US"/>
              </w:rPr>
            </w:pPr>
            <w:r>
              <w:t>Desfacerea materialelor izolante sau a protectiilor : granuloase (zgura, granuluit sau similare)  (pentru fundatiile popilor)</w:t>
            </w:r>
          </w:p>
          <w:p w14:paraId="2444602D" w14:textId="77777777" w:rsidR="002E508B" w:rsidRDefault="002E508B" w:rsidP="00A757A6"/>
        </w:tc>
        <w:tc>
          <w:tcPr>
            <w:tcW w:w="1560" w:type="dxa"/>
            <w:tcBorders>
              <w:top w:val="single" w:sz="4" w:space="0" w:color="auto"/>
              <w:bottom w:val="single" w:sz="4" w:space="0" w:color="auto"/>
            </w:tcBorders>
            <w:vAlign w:val="center"/>
          </w:tcPr>
          <w:p w14:paraId="6E2A556B" w14:textId="77777777" w:rsidR="002E508B" w:rsidRDefault="002E508B" w:rsidP="00A757A6">
            <w:pPr>
              <w:jc w:val="center"/>
            </w:pPr>
            <w:r>
              <w:t>m3</w:t>
            </w:r>
          </w:p>
        </w:tc>
        <w:tc>
          <w:tcPr>
            <w:tcW w:w="1559" w:type="dxa"/>
            <w:tcBorders>
              <w:top w:val="single" w:sz="4" w:space="0" w:color="auto"/>
              <w:bottom w:val="single" w:sz="4" w:space="0" w:color="auto"/>
            </w:tcBorders>
            <w:vAlign w:val="center"/>
          </w:tcPr>
          <w:p w14:paraId="691BD71D" w14:textId="77777777" w:rsidR="002E508B" w:rsidRDefault="002E508B" w:rsidP="00A757A6">
            <w:pPr>
              <w:adjustRightInd w:val="0"/>
              <w:jc w:val="center"/>
              <w:rPr>
                <w:rFonts w:ascii="Arial CYR" w:hAnsi="Arial CYR" w:cs="Arial CYR"/>
              </w:rPr>
            </w:pPr>
            <w:r>
              <w:t>3,00</w:t>
            </w:r>
          </w:p>
          <w:p w14:paraId="6C186D71" w14:textId="77777777" w:rsidR="002E508B" w:rsidRDefault="002E508B" w:rsidP="00A757A6">
            <w:pPr>
              <w:jc w:val="center"/>
            </w:pPr>
          </w:p>
        </w:tc>
      </w:tr>
      <w:tr w:rsidR="002E508B" w14:paraId="5F2FDF17"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62369B" w14:textId="77777777" w:rsidR="002E508B" w:rsidRDefault="002E508B" w:rsidP="00A757A6">
            <w:r>
              <w:t xml:space="preserve"> 10</w:t>
            </w:r>
          </w:p>
        </w:tc>
        <w:tc>
          <w:tcPr>
            <w:tcW w:w="1701" w:type="dxa"/>
            <w:tcBorders>
              <w:top w:val="single" w:sz="4" w:space="0" w:color="auto"/>
              <w:bottom w:val="single" w:sz="4" w:space="0" w:color="auto"/>
            </w:tcBorders>
            <w:vAlign w:val="center"/>
          </w:tcPr>
          <w:p w14:paraId="38D59501" w14:textId="77777777" w:rsidR="002E508B" w:rsidRDefault="002E508B" w:rsidP="00A757A6">
            <w:pPr>
              <w:rPr>
                <w:lang w:val="en-US"/>
              </w:rPr>
            </w:pPr>
            <w:r>
              <w:rPr>
                <w:lang w:val="en-US"/>
              </w:rPr>
              <w:t>RpCJ35A</w:t>
            </w:r>
          </w:p>
          <w:p w14:paraId="74C20E2B" w14:textId="77777777" w:rsidR="002E508B" w:rsidRDefault="002E508B" w:rsidP="00A757A6"/>
        </w:tc>
        <w:tc>
          <w:tcPr>
            <w:tcW w:w="4961" w:type="dxa"/>
            <w:tcBorders>
              <w:top w:val="single" w:sz="4" w:space="0" w:color="auto"/>
              <w:bottom w:val="single" w:sz="4" w:space="0" w:color="auto"/>
            </w:tcBorders>
            <w:vAlign w:val="center"/>
          </w:tcPr>
          <w:p w14:paraId="53A67A69" w14:textId="77777777" w:rsidR="002E508B" w:rsidRDefault="002E508B" w:rsidP="00A757A6">
            <w:pPr>
              <w:adjustRightInd w:val="0"/>
              <w:rPr>
                <w:lang w:val="en-US"/>
              </w:rPr>
            </w:pPr>
            <w:r>
              <w:t>Desfaceri de tencuieli  exterioare driscuite la pereti   (pereti exteriori deasupra pereului)</w:t>
            </w:r>
          </w:p>
          <w:p w14:paraId="34B2F279" w14:textId="77777777" w:rsidR="002E508B" w:rsidRDefault="002E508B" w:rsidP="00A757A6"/>
        </w:tc>
        <w:tc>
          <w:tcPr>
            <w:tcW w:w="1560" w:type="dxa"/>
            <w:tcBorders>
              <w:top w:val="single" w:sz="4" w:space="0" w:color="auto"/>
              <w:bottom w:val="single" w:sz="4" w:space="0" w:color="auto"/>
            </w:tcBorders>
            <w:vAlign w:val="center"/>
          </w:tcPr>
          <w:p w14:paraId="500CEE1D" w14:textId="77777777" w:rsidR="002E508B" w:rsidRDefault="002E508B" w:rsidP="00A757A6">
            <w:pPr>
              <w:jc w:val="center"/>
            </w:pPr>
            <w:r>
              <w:t>m2</w:t>
            </w:r>
          </w:p>
        </w:tc>
        <w:tc>
          <w:tcPr>
            <w:tcW w:w="1559" w:type="dxa"/>
            <w:tcBorders>
              <w:top w:val="single" w:sz="4" w:space="0" w:color="auto"/>
              <w:bottom w:val="single" w:sz="4" w:space="0" w:color="auto"/>
            </w:tcBorders>
            <w:vAlign w:val="center"/>
          </w:tcPr>
          <w:p w14:paraId="1B17A66E" w14:textId="77777777" w:rsidR="002E508B" w:rsidRDefault="002E508B" w:rsidP="00A757A6">
            <w:pPr>
              <w:adjustRightInd w:val="0"/>
              <w:jc w:val="center"/>
              <w:rPr>
                <w:rFonts w:ascii="Arial CYR" w:hAnsi="Arial CYR" w:cs="Arial CYR"/>
              </w:rPr>
            </w:pPr>
            <w:r>
              <w:t>607,00</w:t>
            </w:r>
          </w:p>
          <w:p w14:paraId="75587FE8" w14:textId="77777777" w:rsidR="002E508B" w:rsidRDefault="002E508B" w:rsidP="00A757A6">
            <w:pPr>
              <w:jc w:val="center"/>
            </w:pPr>
          </w:p>
        </w:tc>
      </w:tr>
      <w:tr w:rsidR="002E508B" w14:paraId="2D7B6CC7"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8E6047" w14:textId="77777777" w:rsidR="002E508B" w:rsidRDefault="002E508B" w:rsidP="00A757A6">
            <w:r>
              <w:t xml:space="preserve"> 11</w:t>
            </w:r>
          </w:p>
        </w:tc>
        <w:tc>
          <w:tcPr>
            <w:tcW w:w="1701" w:type="dxa"/>
            <w:tcBorders>
              <w:top w:val="single" w:sz="4" w:space="0" w:color="auto"/>
              <w:bottom w:val="single" w:sz="4" w:space="0" w:color="auto"/>
            </w:tcBorders>
            <w:vAlign w:val="center"/>
          </w:tcPr>
          <w:p w14:paraId="53106559" w14:textId="77777777" w:rsidR="002E508B" w:rsidRDefault="002E508B" w:rsidP="00A757A6">
            <w:pPr>
              <w:rPr>
                <w:lang w:val="en-US"/>
              </w:rPr>
            </w:pPr>
            <w:r>
              <w:rPr>
                <w:lang w:val="en-US"/>
              </w:rPr>
              <w:t>TrB01B2-3</w:t>
            </w:r>
          </w:p>
          <w:p w14:paraId="370CF434" w14:textId="77777777" w:rsidR="002E508B" w:rsidRDefault="002E508B" w:rsidP="00A757A6"/>
        </w:tc>
        <w:tc>
          <w:tcPr>
            <w:tcW w:w="4961" w:type="dxa"/>
            <w:tcBorders>
              <w:top w:val="single" w:sz="4" w:space="0" w:color="auto"/>
              <w:bottom w:val="single" w:sz="4" w:space="0" w:color="auto"/>
            </w:tcBorders>
            <w:vAlign w:val="center"/>
          </w:tcPr>
          <w:p w14:paraId="070145D0" w14:textId="77777777" w:rsidR="002E508B" w:rsidRDefault="002E508B" w:rsidP="00A757A6">
            <w:pPr>
              <w:adjustRightInd w:val="0"/>
              <w:rPr>
                <w:lang w:val="en-US"/>
              </w:rPr>
            </w:pPr>
            <w:r>
              <w:t>Transportul materialelor din grupa 4 (incarcare, aruncare, descarcare, aruncare), pe distanta de 30 m  (coborоrea deseurilor de pe acoperis)</w:t>
            </w:r>
          </w:p>
          <w:p w14:paraId="56DFE4A6" w14:textId="77777777" w:rsidR="002E508B" w:rsidRDefault="002E508B" w:rsidP="00A757A6"/>
        </w:tc>
        <w:tc>
          <w:tcPr>
            <w:tcW w:w="1560" w:type="dxa"/>
            <w:tcBorders>
              <w:top w:val="single" w:sz="4" w:space="0" w:color="auto"/>
              <w:bottom w:val="single" w:sz="4" w:space="0" w:color="auto"/>
            </w:tcBorders>
            <w:vAlign w:val="center"/>
          </w:tcPr>
          <w:p w14:paraId="665394F6" w14:textId="77777777" w:rsidR="002E508B" w:rsidRDefault="002E508B" w:rsidP="00A757A6">
            <w:pPr>
              <w:jc w:val="center"/>
            </w:pPr>
            <w:r>
              <w:t>t</w:t>
            </w:r>
          </w:p>
        </w:tc>
        <w:tc>
          <w:tcPr>
            <w:tcW w:w="1559" w:type="dxa"/>
            <w:tcBorders>
              <w:top w:val="single" w:sz="4" w:space="0" w:color="auto"/>
              <w:bottom w:val="single" w:sz="4" w:space="0" w:color="auto"/>
            </w:tcBorders>
            <w:vAlign w:val="center"/>
          </w:tcPr>
          <w:p w14:paraId="2F868759" w14:textId="77777777" w:rsidR="002E508B" w:rsidRDefault="002E508B" w:rsidP="00A757A6">
            <w:pPr>
              <w:adjustRightInd w:val="0"/>
              <w:jc w:val="center"/>
              <w:rPr>
                <w:rFonts w:ascii="Arial CYR" w:hAnsi="Arial CYR" w:cs="Arial CYR"/>
              </w:rPr>
            </w:pPr>
            <w:r>
              <w:t>77,20</w:t>
            </w:r>
          </w:p>
          <w:p w14:paraId="57031CF9" w14:textId="77777777" w:rsidR="002E508B" w:rsidRDefault="002E508B" w:rsidP="00A757A6">
            <w:pPr>
              <w:jc w:val="center"/>
            </w:pPr>
          </w:p>
        </w:tc>
      </w:tr>
      <w:tr w:rsidR="002E508B" w14:paraId="7983D681"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08CC7B" w14:textId="77777777" w:rsidR="002E508B" w:rsidRDefault="002E508B" w:rsidP="00A757A6">
            <w:r>
              <w:t xml:space="preserve"> 12</w:t>
            </w:r>
          </w:p>
        </w:tc>
        <w:tc>
          <w:tcPr>
            <w:tcW w:w="1701" w:type="dxa"/>
            <w:tcBorders>
              <w:top w:val="single" w:sz="4" w:space="0" w:color="auto"/>
              <w:bottom w:val="single" w:sz="4" w:space="0" w:color="auto"/>
            </w:tcBorders>
            <w:vAlign w:val="center"/>
          </w:tcPr>
          <w:p w14:paraId="339981BF" w14:textId="77777777" w:rsidR="002E508B" w:rsidRDefault="002E508B" w:rsidP="00A757A6">
            <w:pPr>
              <w:rPr>
                <w:lang w:val="en-US"/>
              </w:rPr>
            </w:pPr>
            <w:r>
              <w:rPr>
                <w:lang w:val="en-US"/>
              </w:rPr>
              <w:t>TrI1AA02B1</w:t>
            </w:r>
          </w:p>
          <w:p w14:paraId="231347FE" w14:textId="77777777" w:rsidR="002E508B" w:rsidRDefault="002E508B" w:rsidP="00A757A6"/>
        </w:tc>
        <w:tc>
          <w:tcPr>
            <w:tcW w:w="4961" w:type="dxa"/>
            <w:tcBorders>
              <w:top w:val="single" w:sz="4" w:space="0" w:color="auto"/>
              <w:bottom w:val="single" w:sz="4" w:space="0" w:color="auto"/>
            </w:tcBorders>
            <w:vAlign w:val="center"/>
          </w:tcPr>
          <w:p w14:paraId="35BD9951" w14:textId="77777777" w:rsidR="002E508B" w:rsidRDefault="002E508B" w:rsidP="00A757A6">
            <w:pPr>
              <w:adjustRightInd w:val="0"/>
              <w:rPr>
                <w:lang w:val="en-US"/>
              </w:rPr>
            </w:pPr>
            <w:r>
              <w:t>Incarcarea materialelor din grupa A - grele, in bulgari prin aruncare - de pe teren, in vagon, categoria 1</w:t>
            </w:r>
          </w:p>
          <w:p w14:paraId="45AF7B30" w14:textId="77777777" w:rsidR="002E508B" w:rsidRDefault="002E508B" w:rsidP="00A757A6"/>
        </w:tc>
        <w:tc>
          <w:tcPr>
            <w:tcW w:w="1560" w:type="dxa"/>
            <w:tcBorders>
              <w:top w:val="single" w:sz="4" w:space="0" w:color="auto"/>
              <w:bottom w:val="single" w:sz="4" w:space="0" w:color="auto"/>
            </w:tcBorders>
            <w:vAlign w:val="center"/>
          </w:tcPr>
          <w:p w14:paraId="7815B434" w14:textId="77777777" w:rsidR="002E508B" w:rsidRDefault="002E508B" w:rsidP="00A757A6">
            <w:pPr>
              <w:jc w:val="center"/>
            </w:pPr>
            <w:r>
              <w:t>t</w:t>
            </w:r>
          </w:p>
        </w:tc>
        <w:tc>
          <w:tcPr>
            <w:tcW w:w="1559" w:type="dxa"/>
            <w:tcBorders>
              <w:top w:val="single" w:sz="4" w:space="0" w:color="auto"/>
              <w:bottom w:val="single" w:sz="4" w:space="0" w:color="auto"/>
            </w:tcBorders>
            <w:vAlign w:val="center"/>
          </w:tcPr>
          <w:p w14:paraId="73AF31F0" w14:textId="77777777" w:rsidR="002E508B" w:rsidRDefault="002E508B" w:rsidP="00A757A6">
            <w:pPr>
              <w:adjustRightInd w:val="0"/>
              <w:jc w:val="center"/>
              <w:rPr>
                <w:rFonts w:ascii="Arial CYR" w:hAnsi="Arial CYR" w:cs="Arial CYR"/>
              </w:rPr>
            </w:pPr>
            <w:r>
              <w:t>158,00</w:t>
            </w:r>
          </w:p>
          <w:p w14:paraId="231BB88E" w14:textId="77777777" w:rsidR="002E508B" w:rsidRDefault="002E508B" w:rsidP="00A757A6">
            <w:pPr>
              <w:jc w:val="center"/>
            </w:pPr>
          </w:p>
        </w:tc>
      </w:tr>
      <w:tr w:rsidR="002E508B" w14:paraId="23E4E096"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C91889" w14:textId="77777777" w:rsidR="002E508B" w:rsidRDefault="002E508B" w:rsidP="00A757A6">
            <w:r>
              <w:t xml:space="preserve"> 13</w:t>
            </w:r>
          </w:p>
        </w:tc>
        <w:tc>
          <w:tcPr>
            <w:tcW w:w="1701" w:type="dxa"/>
            <w:tcBorders>
              <w:top w:val="single" w:sz="4" w:space="0" w:color="auto"/>
              <w:bottom w:val="single" w:sz="4" w:space="0" w:color="auto"/>
            </w:tcBorders>
            <w:vAlign w:val="center"/>
          </w:tcPr>
          <w:p w14:paraId="2ABF1B69" w14:textId="77777777" w:rsidR="002E508B" w:rsidRDefault="002E508B" w:rsidP="00A757A6">
            <w:pPr>
              <w:rPr>
                <w:lang w:val="en-US"/>
              </w:rPr>
            </w:pPr>
            <w:r>
              <w:rPr>
                <w:lang w:val="en-US"/>
              </w:rPr>
              <w:t>TsI50B5</w:t>
            </w:r>
          </w:p>
          <w:p w14:paraId="008B443E" w14:textId="77777777" w:rsidR="002E508B" w:rsidRDefault="002E508B" w:rsidP="00A757A6"/>
        </w:tc>
        <w:tc>
          <w:tcPr>
            <w:tcW w:w="4961" w:type="dxa"/>
            <w:tcBorders>
              <w:top w:val="single" w:sz="4" w:space="0" w:color="auto"/>
              <w:bottom w:val="single" w:sz="4" w:space="0" w:color="auto"/>
            </w:tcBorders>
            <w:vAlign w:val="center"/>
          </w:tcPr>
          <w:p w14:paraId="79C5C1BB" w14:textId="77777777" w:rsidR="002E508B" w:rsidRDefault="002E508B" w:rsidP="00A757A6">
            <w:pPr>
              <w:adjustRightInd w:val="0"/>
              <w:rPr>
                <w:lang w:val="en-US"/>
              </w:rPr>
            </w:pPr>
            <w:r>
              <w:t>Transportarea deseurilor de constructie cu autobasculanta de 5 t la distanta  de 15 km</w:t>
            </w:r>
          </w:p>
          <w:p w14:paraId="32A62084" w14:textId="77777777" w:rsidR="002E508B" w:rsidRDefault="002E508B" w:rsidP="00A757A6"/>
        </w:tc>
        <w:tc>
          <w:tcPr>
            <w:tcW w:w="1560" w:type="dxa"/>
            <w:tcBorders>
              <w:top w:val="single" w:sz="4" w:space="0" w:color="auto"/>
              <w:bottom w:val="single" w:sz="4" w:space="0" w:color="auto"/>
            </w:tcBorders>
            <w:vAlign w:val="center"/>
          </w:tcPr>
          <w:p w14:paraId="2A3A3774" w14:textId="77777777" w:rsidR="002E508B" w:rsidRDefault="002E508B" w:rsidP="00A757A6">
            <w:pPr>
              <w:jc w:val="center"/>
            </w:pPr>
            <w:r>
              <w:t>t</w:t>
            </w:r>
          </w:p>
        </w:tc>
        <w:tc>
          <w:tcPr>
            <w:tcW w:w="1559" w:type="dxa"/>
            <w:tcBorders>
              <w:top w:val="single" w:sz="4" w:space="0" w:color="auto"/>
              <w:bottom w:val="single" w:sz="4" w:space="0" w:color="auto"/>
            </w:tcBorders>
            <w:vAlign w:val="center"/>
          </w:tcPr>
          <w:p w14:paraId="166E2C45" w14:textId="77777777" w:rsidR="002E508B" w:rsidRDefault="002E508B" w:rsidP="00A757A6">
            <w:pPr>
              <w:adjustRightInd w:val="0"/>
              <w:jc w:val="center"/>
              <w:rPr>
                <w:rFonts w:ascii="Arial CYR" w:hAnsi="Arial CYR" w:cs="Arial CYR"/>
              </w:rPr>
            </w:pPr>
            <w:r>
              <w:t>158,00</w:t>
            </w:r>
          </w:p>
          <w:p w14:paraId="1BA4FF5A" w14:textId="77777777" w:rsidR="002E508B" w:rsidRDefault="002E508B" w:rsidP="00A757A6">
            <w:pPr>
              <w:jc w:val="center"/>
            </w:pPr>
          </w:p>
        </w:tc>
      </w:tr>
      <w:tr w:rsidR="002E508B" w14:paraId="0A224D88" w14:textId="77777777" w:rsidTr="00A757A6">
        <w:tc>
          <w:tcPr>
            <w:tcW w:w="709" w:type="dxa"/>
            <w:tcBorders>
              <w:top w:val="nil"/>
              <w:left w:val="single" w:sz="6" w:space="0" w:color="auto"/>
              <w:bottom w:val="nil"/>
              <w:right w:val="nil"/>
            </w:tcBorders>
          </w:tcPr>
          <w:p w14:paraId="1E889982" w14:textId="77777777" w:rsidR="002E508B" w:rsidRDefault="002E508B" w:rsidP="00A757A6">
            <w:pPr>
              <w:jc w:val="center"/>
            </w:pPr>
            <w:r>
              <w:t xml:space="preserve"> </w:t>
            </w:r>
          </w:p>
        </w:tc>
        <w:tc>
          <w:tcPr>
            <w:tcW w:w="1701" w:type="dxa"/>
            <w:tcBorders>
              <w:top w:val="nil"/>
              <w:left w:val="single" w:sz="6" w:space="0" w:color="auto"/>
              <w:bottom w:val="nil"/>
              <w:right w:val="nil"/>
            </w:tcBorders>
          </w:tcPr>
          <w:p w14:paraId="7975E0D9" w14:textId="77777777" w:rsidR="002E508B" w:rsidRDefault="002E508B" w:rsidP="00A757A6"/>
        </w:tc>
        <w:tc>
          <w:tcPr>
            <w:tcW w:w="4961" w:type="dxa"/>
            <w:tcBorders>
              <w:top w:val="nil"/>
              <w:left w:val="single" w:sz="6" w:space="0" w:color="auto"/>
              <w:bottom w:val="nil"/>
              <w:right w:val="nil"/>
            </w:tcBorders>
          </w:tcPr>
          <w:p w14:paraId="3A3FCFC1" w14:textId="77777777" w:rsidR="002E508B" w:rsidRPr="007F2714" w:rsidRDefault="002E508B" w:rsidP="00A757A6">
            <w:pPr>
              <w:rPr>
                <w:b/>
                <w:bCs/>
                <w:sz w:val="22"/>
                <w:szCs w:val="22"/>
                <w:lang w:val="en-US"/>
              </w:rPr>
            </w:pPr>
            <w:r>
              <w:rPr>
                <w:b/>
                <w:bCs/>
                <w:sz w:val="22"/>
                <w:szCs w:val="22"/>
                <w:lang w:val="en-US"/>
              </w:rPr>
              <w:t xml:space="preserve">Capitolul </w:t>
            </w:r>
            <w:r w:rsidRPr="00B40365">
              <w:rPr>
                <w:b/>
                <w:bCs/>
                <w:sz w:val="22"/>
                <w:szCs w:val="22"/>
              </w:rPr>
              <w:t>2. Constructii  si  consolidari</w:t>
            </w:r>
          </w:p>
          <w:p w14:paraId="3D1200BF" w14:textId="77777777" w:rsidR="002E508B" w:rsidRDefault="002E508B" w:rsidP="00A757A6">
            <w:pPr>
              <w:rPr>
                <w:b/>
                <w:bCs/>
                <w:sz w:val="22"/>
                <w:szCs w:val="22"/>
              </w:rPr>
            </w:pPr>
          </w:p>
        </w:tc>
        <w:tc>
          <w:tcPr>
            <w:tcW w:w="1560" w:type="dxa"/>
            <w:tcBorders>
              <w:top w:val="nil"/>
              <w:left w:val="single" w:sz="6" w:space="0" w:color="auto"/>
              <w:bottom w:val="nil"/>
              <w:right w:val="nil"/>
            </w:tcBorders>
          </w:tcPr>
          <w:p w14:paraId="76B36CDC" w14:textId="77777777" w:rsidR="002E508B" w:rsidRDefault="002E508B" w:rsidP="00A757A6"/>
        </w:tc>
        <w:tc>
          <w:tcPr>
            <w:tcW w:w="1559" w:type="dxa"/>
            <w:tcBorders>
              <w:top w:val="nil"/>
              <w:left w:val="single" w:sz="6" w:space="0" w:color="auto"/>
              <w:bottom w:val="nil"/>
              <w:right w:val="single" w:sz="4" w:space="0" w:color="auto"/>
            </w:tcBorders>
          </w:tcPr>
          <w:p w14:paraId="5C642D14" w14:textId="77777777" w:rsidR="002E508B" w:rsidRDefault="002E508B" w:rsidP="00A757A6"/>
        </w:tc>
      </w:tr>
      <w:tr w:rsidR="002E508B" w14:paraId="6D1DD879" w14:textId="77777777" w:rsidTr="00A757A6">
        <w:tc>
          <w:tcPr>
            <w:tcW w:w="709" w:type="dxa"/>
            <w:tcBorders>
              <w:top w:val="nil"/>
              <w:left w:val="single" w:sz="6" w:space="0" w:color="auto"/>
              <w:bottom w:val="nil"/>
              <w:right w:val="nil"/>
            </w:tcBorders>
          </w:tcPr>
          <w:p w14:paraId="61051825" w14:textId="77777777" w:rsidR="002E508B" w:rsidRDefault="002E508B" w:rsidP="00A757A6">
            <w:pPr>
              <w:jc w:val="center"/>
            </w:pPr>
          </w:p>
        </w:tc>
        <w:tc>
          <w:tcPr>
            <w:tcW w:w="1701" w:type="dxa"/>
            <w:tcBorders>
              <w:top w:val="nil"/>
              <w:left w:val="single" w:sz="6" w:space="0" w:color="auto"/>
              <w:bottom w:val="nil"/>
              <w:right w:val="nil"/>
            </w:tcBorders>
          </w:tcPr>
          <w:p w14:paraId="1B7C370F" w14:textId="77777777" w:rsidR="002E508B" w:rsidRDefault="002E508B" w:rsidP="00A757A6"/>
        </w:tc>
        <w:tc>
          <w:tcPr>
            <w:tcW w:w="4961" w:type="dxa"/>
            <w:tcBorders>
              <w:top w:val="nil"/>
              <w:left w:val="single" w:sz="6" w:space="0" w:color="auto"/>
              <w:bottom w:val="nil"/>
              <w:right w:val="nil"/>
            </w:tcBorders>
          </w:tcPr>
          <w:p w14:paraId="0758F858" w14:textId="77777777" w:rsidR="002E508B" w:rsidRPr="007F2714" w:rsidRDefault="002E508B" w:rsidP="00A757A6">
            <w:pPr>
              <w:rPr>
                <w:b/>
                <w:bCs/>
                <w:sz w:val="22"/>
                <w:szCs w:val="22"/>
                <w:lang w:val="en-US"/>
              </w:rPr>
            </w:pPr>
            <w:r>
              <w:rPr>
                <w:b/>
                <w:bCs/>
                <w:sz w:val="22"/>
                <w:szCs w:val="22"/>
                <w:lang w:val="en-US"/>
              </w:rPr>
              <w:t xml:space="preserve">Capitolul </w:t>
            </w:r>
            <w:r w:rsidRPr="00B40365">
              <w:rPr>
                <w:b/>
                <w:bCs/>
                <w:sz w:val="22"/>
                <w:szCs w:val="22"/>
              </w:rPr>
              <w:t>2.1. Consolidarea  peretilor</w:t>
            </w:r>
          </w:p>
          <w:p w14:paraId="7B3BFCCA" w14:textId="77777777" w:rsidR="002E508B" w:rsidRDefault="002E508B" w:rsidP="00A757A6">
            <w:pPr>
              <w:rPr>
                <w:b/>
                <w:bCs/>
                <w:sz w:val="22"/>
                <w:szCs w:val="22"/>
              </w:rPr>
            </w:pPr>
          </w:p>
        </w:tc>
        <w:tc>
          <w:tcPr>
            <w:tcW w:w="1560" w:type="dxa"/>
            <w:tcBorders>
              <w:top w:val="nil"/>
              <w:left w:val="single" w:sz="6" w:space="0" w:color="auto"/>
              <w:bottom w:val="nil"/>
              <w:right w:val="nil"/>
            </w:tcBorders>
          </w:tcPr>
          <w:p w14:paraId="475DD3C2" w14:textId="77777777" w:rsidR="002E508B" w:rsidRDefault="002E508B" w:rsidP="00A757A6"/>
        </w:tc>
        <w:tc>
          <w:tcPr>
            <w:tcW w:w="1559" w:type="dxa"/>
            <w:tcBorders>
              <w:top w:val="nil"/>
              <w:left w:val="single" w:sz="6" w:space="0" w:color="auto"/>
              <w:bottom w:val="nil"/>
              <w:right w:val="single" w:sz="4" w:space="0" w:color="auto"/>
            </w:tcBorders>
          </w:tcPr>
          <w:p w14:paraId="75919569" w14:textId="77777777" w:rsidR="002E508B" w:rsidRDefault="002E508B" w:rsidP="00A757A6"/>
        </w:tc>
      </w:tr>
      <w:tr w:rsidR="002E508B" w14:paraId="001B2BF0"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069990" w14:textId="77777777" w:rsidR="002E508B" w:rsidRDefault="002E508B" w:rsidP="00A757A6">
            <w:r>
              <w:t>14</w:t>
            </w:r>
          </w:p>
        </w:tc>
        <w:tc>
          <w:tcPr>
            <w:tcW w:w="1701" w:type="dxa"/>
            <w:tcBorders>
              <w:top w:val="single" w:sz="4" w:space="0" w:color="auto"/>
              <w:bottom w:val="single" w:sz="4" w:space="0" w:color="auto"/>
            </w:tcBorders>
            <w:vAlign w:val="center"/>
          </w:tcPr>
          <w:p w14:paraId="713DE9AC" w14:textId="77777777" w:rsidR="002E508B" w:rsidRDefault="002E508B" w:rsidP="00A757A6">
            <w:pPr>
              <w:rPr>
                <w:lang w:val="en-US"/>
              </w:rPr>
            </w:pPr>
            <w:r>
              <w:rPr>
                <w:lang w:val="en-US"/>
              </w:rPr>
              <w:t>RCsD08D</w:t>
            </w:r>
          </w:p>
          <w:p w14:paraId="6F3A6CCF" w14:textId="77777777" w:rsidR="002E508B" w:rsidRDefault="002E508B" w:rsidP="00A757A6"/>
        </w:tc>
        <w:tc>
          <w:tcPr>
            <w:tcW w:w="4961" w:type="dxa"/>
            <w:tcBorders>
              <w:top w:val="single" w:sz="4" w:space="0" w:color="auto"/>
              <w:bottom w:val="single" w:sz="4" w:space="0" w:color="auto"/>
            </w:tcBorders>
            <w:vAlign w:val="center"/>
          </w:tcPr>
          <w:p w14:paraId="2F6D2ED2" w14:textId="77777777" w:rsidR="002E508B" w:rsidRDefault="002E508B" w:rsidP="00A757A6">
            <w:pPr>
              <w:adjustRightInd w:val="0"/>
              <w:rPr>
                <w:lang w:val="en-US"/>
              </w:rPr>
            </w:pPr>
            <w:r w:rsidRPr="00C069ED">
              <w:rPr>
                <w:lang w:val="en-US"/>
              </w:rPr>
              <w:t>Montarea plaselor sudate STM sau STNB la constructii speciale sau consolidari (plasa dm.4 Bp- I 100x100mm )</w:t>
            </w:r>
          </w:p>
          <w:p w14:paraId="0AA9FE3E" w14:textId="77777777" w:rsidR="002E508B" w:rsidRPr="00C069ED" w:rsidRDefault="002E508B" w:rsidP="00A757A6">
            <w:pPr>
              <w:rPr>
                <w:lang w:val="en-US"/>
              </w:rPr>
            </w:pPr>
          </w:p>
        </w:tc>
        <w:tc>
          <w:tcPr>
            <w:tcW w:w="1560" w:type="dxa"/>
            <w:tcBorders>
              <w:top w:val="single" w:sz="4" w:space="0" w:color="auto"/>
              <w:bottom w:val="single" w:sz="4" w:space="0" w:color="auto"/>
            </w:tcBorders>
            <w:vAlign w:val="center"/>
          </w:tcPr>
          <w:p w14:paraId="368B3CBB" w14:textId="77777777" w:rsidR="002E508B" w:rsidRDefault="002E508B" w:rsidP="00A757A6">
            <w:pPr>
              <w:jc w:val="center"/>
            </w:pPr>
            <w:r>
              <w:t>kg</w:t>
            </w:r>
          </w:p>
        </w:tc>
        <w:tc>
          <w:tcPr>
            <w:tcW w:w="1559" w:type="dxa"/>
            <w:tcBorders>
              <w:top w:val="single" w:sz="4" w:space="0" w:color="auto"/>
              <w:bottom w:val="single" w:sz="4" w:space="0" w:color="auto"/>
            </w:tcBorders>
            <w:vAlign w:val="center"/>
          </w:tcPr>
          <w:p w14:paraId="16A5B238" w14:textId="77777777" w:rsidR="002E508B" w:rsidRDefault="002E508B" w:rsidP="00A757A6">
            <w:pPr>
              <w:adjustRightInd w:val="0"/>
              <w:jc w:val="center"/>
              <w:rPr>
                <w:rFonts w:ascii="Arial CYR" w:hAnsi="Arial CYR" w:cs="Arial CYR"/>
              </w:rPr>
            </w:pPr>
            <w:r>
              <w:t>1 821,00</w:t>
            </w:r>
          </w:p>
          <w:p w14:paraId="6DB2D17A" w14:textId="77777777" w:rsidR="002E508B" w:rsidRDefault="002E508B" w:rsidP="00A757A6">
            <w:pPr>
              <w:jc w:val="center"/>
            </w:pPr>
          </w:p>
        </w:tc>
      </w:tr>
      <w:tr w:rsidR="002E508B" w14:paraId="6CDE109C"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7137FB" w14:textId="77777777" w:rsidR="002E508B" w:rsidRDefault="002E508B" w:rsidP="00A757A6">
            <w:r>
              <w:t xml:space="preserve"> 15</w:t>
            </w:r>
          </w:p>
        </w:tc>
        <w:tc>
          <w:tcPr>
            <w:tcW w:w="1701" w:type="dxa"/>
            <w:tcBorders>
              <w:top w:val="single" w:sz="4" w:space="0" w:color="auto"/>
              <w:bottom w:val="single" w:sz="4" w:space="0" w:color="auto"/>
            </w:tcBorders>
            <w:vAlign w:val="center"/>
          </w:tcPr>
          <w:p w14:paraId="6B7D6EF3" w14:textId="77777777" w:rsidR="002E508B" w:rsidRDefault="002E508B" w:rsidP="00A757A6">
            <w:pPr>
              <w:rPr>
                <w:lang w:val="en-US"/>
              </w:rPr>
            </w:pPr>
            <w:r>
              <w:rPr>
                <w:lang w:val="en-US"/>
              </w:rPr>
              <w:t>RCsD02A1</w:t>
            </w:r>
          </w:p>
          <w:p w14:paraId="4616558A" w14:textId="77777777" w:rsidR="002E508B" w:rsidRDefault="002E508B" w:rsidP="00A757A6"/>
        </w:tc>
        <w:tc>
          <w:tcPr>
            <w:tcW w:w="4961" w:type="dxa"/>
            <w:tcBorders>
              <w:top w:val="single" w:sz="4" w:space="0" w:color="auto"/>
              <w:bottom w:val="single" w:sz="4" w:space="0" w:color="auto"/>
            </w:tcBorders>
            <w:vAlign w:val="center"/>
          </w:tcPr>
          <w:p w14:paraId="61DC734F" w14:textId="77777777" w:rsidR="002E508B" w:rsidRDefault="002E508B" w:rsidP="00A757A6">
            <w:pPr>
              <w:adjustRightInd w:val="0"/>
              <w:rPr>
                <w:lang w:val="en-US"/>
              </w:rPr>
            </w:pPr>
            <w:r>
              <w:t>Armaturi din otel-beton PC 52, cu diametrul 10 mm AI , fasonate in ateliere de santier, montate in elemente de constructii existente. Fasonarea armaturilor pentru consolidarea peretilor, 270 buc.x 0,2=54,0 m.l</w:t>
            </w:r>
          </w:p>
          <w:p w14:paraId="61409848" w14:textId="77777777" w:rsidR="002E508B" w:rsidRDefault="002E508B" w:rsidP="00A757A6"/>
        </w:tc>
        <w:tc>
          <w:tcPr>
            <w:tcW w:w="1560" w:type="dxa"/>
            <w:tcBorders>
              <w:top w:val="single" w:sz="4" w:space="0" w:color="auto"/>
              <w:bottom w:val="single" w:sz="4" w:space="0" w:color="auto"/>
            </w:tcBorders>
            <w:vAlign w:val="center"/>
          </w:tcPr>
          <w:p w14:paraId="061EE24B" w14:textId="77777777" w:rsidR="002E508B" w:rsidRDefault="002E508B" w:rsidP="00A757A6">
            <w:pPr>
              <w:jc w:val="center"/>
            </w:pPr>
            <w:r>
              <w:t>kg</w:t>
            </w:r>
          </w:p>
        </w:tc>
        <w:tc>
          <w:tcPr>
            <w:tcW w:w="1559" w:type="dxa"/>
            <w:tcBorders>
              <w:top w:val="single" w:sz="4" w:space="0" w:color="auto"/>
              <w:bottom w:val="single" w:sz="4" w:space="0" w:color="auto"/>
            </w:tcBorders>
            <w:vAlign w:val="center"/>
          </w:tcPr>
          <w:p w14:paraId="69DC0C71" w14:textId="77777777" w:rsidR="002E508B" w:rsidRDefault="002E508B" w:rsidP="00A757A6">
            <w:pPr>
              <w:adjustRightInd w:val="0"/>
              <w:jc w:val="center"/>
              <w:rPr>
                <w:rFonts w:ascii="Arial CYR" w:hAnsi="Arial CYR" w:cs="Arial CYR"/>
              </w:rPr>
            </w:pPr>
            <w:r>
              <w:t>34,00</w:t>
            </w:r>
          </w:p>
          <w:p w14:paraId="39D649E8" w14:textId="77777777" w:rsidR="002E508B" w:rsidRDefault="002E508B" w:rsidP="00A757A6">
            <w:pPr>
              <w:jc w:val="center"/>
            </w:pPr>
          </w:p>
        </w:tc>
      </w:tr>
      <w:tr w:rsidR="002E508B" w14:paraId="2E025D50"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302DE1" w14:textId="77777777" w:rsidR="002E508B" w:rsidRDefault="002E508B" w:rsidP="00A757A6">
            <w:r>
              <w:t xml:space="preserve"> 16</w:t>
            </w:r>
          </w:p>
        </w:tc>
        <w:tc>
          <w:tcPr>
            <w:tcW w:w="1701" w:type="dxa"/>
            <w:tcBorders>
              <w:top w:val="single" w:sz="4" w:space="0" w:color="auto"/>
              <w:bottom w:val="single" w:sz="4" w:space="0" w:color="auto"/>
            </w:tcBorders>
            <w:vAlign w:val="center"/>
          </w:tcPr>
          <w:p w14:paraId="395CD84C" w14:textId="77777777" w:rsidR="002E508B" w:rsidRDefault="002E508B" w:rsidP="00A757A6">
            <w:pPr>
              <w:rPr>
                <w:lang w:val="en-US"/>
              </w:rPr>
            </w:pPr>
            <w:r>
              <w:rPr>
                <w:lang w:val="en-US"/>
              </w:rPr>
              <w:t>CK35A</w:t>
            </w:r>
          </w:p>
          <w:p w14:paraId="39E2A0FE" w14:textId="77777777" w:rsidR="002E508B" w:rsidRDefault="002E508B" w:rsidP="00A757A6"/>
        </w:tc>
        <w:tc>
          <w:tcPr>
            <w:tcW w:w="4961" w:type="dxa"/>
            <w:tcBorders>
              <w:top w:val="single" w:sz="4" w:space="0" w:color="auto"/>
              <w:bottom w:val="single" w:sz="4" w:space="0" w:color="auto"/>
            </w:tcBorders>
            <w:vAlign w:val="center"/>
          </w:tcPr>
          <w:p w14:paraId="464711C1" w14:textId="77777777" w:rsidR="002E508B" w:rsidRDefault="002E508B" w:rsidP="00A757A6">
            <w:pPr>
              <w:adjustRightInd w:val="0"/>
              <w:rPr>
                <w:lang w:val="en-US"/>
              </w:rPr>
            </w:pPr>
            <w:r>
              <w:t>Dibluri din metal fixate in ziduri din caramida sau beton celular autoclavizat</w:t>
            </w:r>
          </w:p>
          <w:p w14:paraId="2F80FF04" w14:textId="77777777" w:rsidR="002E508B" w:rsidRDefault="002E508B" w:rsidP="00A757A6"/>
        </w:tc>
        <w:tc>
          <w:tcPr>
            <w:tcW w:w="1560" w:type="dxa"/>
            <w:tcBorders>
              <w:top w:val="single" w:sz="4" w:space="0" w:color="auto"/>
              <w:bottom w:val="single" w:sz="4" w:space="0" w:color="auto"/>
            </w:tcBorders>
            <w:vAlign w:val="center"/>
          </w:tcPr>
          <w:p w14:paraId="02C4177F" w14:textId="77777777" w:rsidR="002E508B" w:rsidRDefault="002E508B" w:rsidP="00A757A6">
            <w:pPr>
              <w:jc w:val="center"/>
            </w:pPr>
            <w:r>
              <w:t>buc</w:t>
            </w:r>
          </w:p>
        </w:tc>
        <w:tc>
          <w:tcPr>
            <w:tcW w:w="1559" w:type="dxa"/>
            <w:tcBorders>
              <w:top w:val="single" w:sz="4" w:space="0" w:color="auto"/>
              <w:bottom w:val="single" w:sz="4" w:space="0" w:color="auto"/>
            </w:tcBorders>
            <w:vAlign w:val="center"/>
          </w:tcPr>
          <w:p w14:paraId="37C60AD9" w14:textId="77777777" w:rsidR="002E508B" w:rsidRDefault="002E508B" w:rsidP="00A757A6">
            <w:pPr>
              <w:adjustRightInd w:val="0"/>
              <w:jc w:val="center"/>
              <w:rPr>
                <w:rFonts w:ascii="Arial CYR" w:hAnsi="Arial CYR" w:cs="Arial CYR"/>
              </w:rPr>
            </w:pPr>
            <w:r>
              <w:t>270,00</w:t>
            </w:r>
          </w:p>
          <w:p w14:paraId="439B0B03" w14:textId="77777777" w:rsidR="002E508B" w:rsidRDefault="002E508B" w:rsidP="00A757A6">
            <w:pPr>
              <w:jc w:val="center"/>
            </w:pPr>
          </w:p>
        </w:tc>
      </w:tr>
      <w:tr w:rsidR="002E508B" w14:paraId="353E0642"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C29D21" w14:textId="77777777" w:rsidR="002E508B" w:rsidRDefault="002E508B" w:rsidP="00A757A6">
            <w:r>
              <w:t xml:space="preserve"> 17</w:t>
            </w:r>
          </w:p>
        </w:tc>
        <w:tc>
          <w:tcPr>
            <w:tcW w:w="1701" w:type="dxa"/>
            <w:tcBorders>
              <w:top w:val="single" w:sz="4" w:space="0" w:color="auto"/>
              <w:bottom w:val="single" w:sz="4" w:space="0" w:color="auto"/>
            </w:tcBorders>
            <w:vAlign w:val="center"/>
          </w:tcPr>
          <w:p w14:paraId="6412D75F" w14:textId="77777777" w:rsidR="002E508B" w:rsidRDefault="002E508B" w:rsidP="00A757A6">
            <w:pPr>
              <w:rPr>
                <w:lang w:val="en-US"/>
              </w:rPr>
            </w:pPr>
            <w:r>
              <w:rPr>
                <w:lang w:val="en-US"/>
              </w:rPr>
              <w:t>RpCG17A adap.</w:t>
            </w:r>
          </w:p>
          <w:p w14:paraId="41DD564A" w14:textId="77777777" w:rsidR="002E508B" w:rsidRDefault="002E508B" w:rsidP="00A757A6"/>
        </w:tc>
        <w:tc>
          <w:tcPr>
            <w:tcW w:w="4961" w:type="dxa"/>
            <w:tcBorders>
              <w:top w:val="single" w:sz="4" w:space="0" w:color="auto"/>
              <w:bottom w:val="single" w:sz="4" w:space="0" w:color="auto"/>
            </w:tcBorders>
            <w:vAlign w:val="center"/>
          </w:tcPr>
          <w:p w14:paraId="63443B9C" w14:textId="77777777" w:rsidR="002E508B" w:rsidRDefault="002E508B" w:rsidP="00A757A6">
            <w:pPr>
              <w:adjustRightInd w:val="0"/>
              <w:rPr>
                <w:lang w:val="en-US"/>
              </w:rPr>
            </w:pPr>
            <w:r>
              <w:t>Consolidarea zidariei portante, prin camasuire cu plase sudate STM sau STNB, cu d=4 mm,  mortar M 50-T si mortar M 100-T, de 4 cm grosime ( se  exclus - plase  sudate  si  otel  beton ( volume luate in considerare in  p. 14 ), ( utilizati  mortar gata preparat ), Kmanopera tencuitor= 1,44 )</w:t>
            </w:r>
          </w:p>
          <w:p w14:paraId="4BAFAAA2" w14:textId="77777777" w:rsidR="002E508B" w:rsidRDefault="002E508B" w:rsidP="00A757A6"/>
        </w:tc>
        <w:tc>
          <w:tcPr>
            <w:tcW w:w="1560" w:type="dxa"/>
            <w:tcBorders>
              <w:top w:val="single" w:sz="4" w:space="0" w:color="auto"/>
              <w:bottom w:val="single" w:sz="4" w:space="0" w:color="auto"/>
            </w:tcBorders>
            <w:vAlign w:val="center"/>
          </w:tcPr>
          <w:p w14:paraId="2D31F653" w14:textId="77777777" w:rsidR="002E508B" w:rsidRDefault="002E508B" w:rsidP="00A757A6">
            <w:pPr>
              <w:jc w:val="center"/>
            </w:pPr>
            <w:r>
              <w:lastRenderedPageBreak/>
              <w:t>m2</w:t>
            </w:r>
          </w:p>
        </w:tc>
        <w:tc>
          <w:tcPr>
            <w:tcW w:w="1559" w:type="dxa"/>
            <w:tcBorders>
              <w:top w:val="single" w:sz="4" w:space="0" w:color="auto"/>
              <w:bottom w:val="single" w:sz="4" w:space="0" w:color="auto"/>
            </w:tcBorders>
            <w:vAlign w:val="center"/>
          </w:tcPr>
          <w:p w14:paraId="70C39016" w14:textId="77777777" w:rsidR="002E508B" w:rsidRDefault="002E508B" w:rsidP="00A757A6">
            <w:pPr>
              <w:adjustRightInd w:val="0"/>
              <w:jc w:val="center"/>
              <w:rPr>
                <w:rFonts w:ascii="Arial CYR" w:hAnsi="Arial CYR" w:cs="Arial CYR"/>
              </w:rPr>
            </w:pPr>
            <w:r>
              <w:t>607,00</w:t>
            </w:r>
          </w:p>
          <w:p w14:paraId="197B9634" w14:textId="77777777" w:rsidR="002E508B" w:rsidRDefault="002E508B" w:rsidP="00A757A6">
            <w:pPr>
              <w:jc w:val="center"/>
            </w:pPr>
          </w:p>
        </w:tc>
      </w:tr>
      <w:tr w:rsidR="002E508B" w14:paraId="0BB26DBD"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82E2C0" w14:textId="77777777" w:rsidR="002E508B" w:rsidRDefault="002E508B" w:rsidP="00A757A6">
            <w:r>
              <w:t xml:space="preserve"> 18</w:t>
            </w:r>
          </w:p>
        </w:tc>
        <w:tc>
          <w:tcPr>
            <w:tcW w:w="1701" w:type="dxa"/>
            <w:tcBorders>
              <w:top w:val="single" w:sz="4" w:space="0" w:color="auto"/>
              <w:bottom w:val="single" w:sz="4" w:space="0" w:color="auto"/>
            </w:tcBorders>
            <w:vAlign w:val="center"/>
          </w:tcPr>
          <w:p w14:paraId="6341B23F" w14:textId="77777777" w:rsidR="002E508B" w:rsidRDefault="002E508B" w:rsidP="00A757A6">
            <w:pPr>
              <w:rPr>
                <w:lang w:val="en-US"/>
              </w:rPr>
            </w:pPr>
            <w:r>
              <w:rPr>
                <w:lang w:val="en-US"/>
              </w:rPr>
              <w:t>RpCU05I1</w:t>
            </w:r>
          </w:p>
          <w:p w14:paraId="6A5FF433" w14:textId="77777777" w:rsidR="002E508B" w:rsidRDefault="002E508B" w:rsidP="00A757A6"/>
        </w:tc>
        <w:tc>
          <w:tcPr>
            <w:tcW w:w="4961" w:type="dxa"/>
            <w:tcBorders>
              <w:top w:val="single" w:sz="4" w:space="0" w:color="auto"/>
              <w:bottom w:val="single" w:sz="4" w:space="0" w:color="auto"/>
            </w:tcBorders>
            <w:vAlign w:val="center"/>
          </w:tcPr>
          <w:p w14:paraId="7E283625" w14:textId="77777777" w:rsidR="002E508B" w:rsidRDefault="002E508B" w:rsidP="00A757A6">
            <w:pPr>
              <w:adjustRightInd w:val="0"/>
              <w:rPr>
                <w:lang w:val="en-US"/>
              </w:rPr>
            </w:pPr>
            <w:r>
              <w:t>Executarea strapungerilor pentru consolidare in pereti din piatra sau beton armat de 40 - 50 cm, pentru executarea strapungerilor mecanizat pina la 150mm</w:t>
            </w:r>
          </w:p>
          <w:p w14:paraId="67B21FAD" w14:textId="77777777" w:rsidR="002E508B" w:rsidRDefault="002E508B" w:rsidP="00A757A6"/>
        </w:tc>
        <w:tc>
          <w:tcPr>
            <w:tcW w:w="1560" w:type="dxa"/>
            <w:tcBorders>
              <w:top w:val="single" w:sz="4" w:space="0" w:color="auto"/>
              <w:bottom w:val="single" w:sz="4" w:space="0" w:color="auto"/>
            </w:tcBorders>
            <w:vAlign w:val="center"/>
          </w:tcPr>
          <w:p w14:paraId="377621F7" w14:textId="77777777" w:rsidR="002E508B" w:rsidRDefault="002E508B" w:rsidP="00A757A6">
            <w:pPr>
              <w:jc w:val="center"/>
            </w:pPr>
            <w:r>
              <w:t>buc</w:t>
            </w:r>
          </w:p>
        </w:tc>
        <w:tc>
          <w:tcPr>
            <w:tcW w:w="1559" w:type="dxa"/>
            <w:tcBorders>
              <w:top w:val="single" w:sz="4" w:space="0" w:color="auto"/>
              <w:bottom w:val="single" w:sz="4" w:space="0" w:color="auto"/>
            </w:tcBorders>
            <w:vAlign w:val="center"/>
          </w:tcPr>
          <w:p w14:paraId="4A01CCB5" w14:textId="77777777" w:rsidR="002E508B" w:rsidRDefault="002E508B" w:rsidP="00A757A6">
            <w:pPr>
              <w:adjustRightInd w:val="0"/>
              <w:jc w:val="center"/>
              <w:rPr>
                <w:rFonts w:ascii="Arial CYR" w:hAnsi="Arial CYR" w:cs="Arial CYR"/>
              </w:rPr>
            </w:pPr>
            <w:r>
              <w:t>270,00</w:t>
            </w:r>
          </w:p>
          <w:p w14:paraId="42171CA3" w14:textId="77777777" w:rsidR="002E508B" w:rsidRDefault="002E508B" w:rsidP="00A757A6">
            <w:pPr>
              <w:jc w:val="center"/>
            </w:pPr>
          </w:p>
        </w:tc>
      </w:tr>
      <w:tr w:rsidR="002E508B" w14:paraId="54BBFA2A" w14:textId="77777777" w:rsidTr="00A757A6">
        <w:tc>
          <w:tcPr>
            <w:tcW w:w="709" w:type="dxa"/>
            <w:tcBorders>
              <w:top w:val="nil"/>
              <w:left w:val="single" w:sz="6" w:space="0" w:color="auto"/>
              <w:bottom w:val="nil"/>
              <w:right w:val="nil"/>
            </w:tcBorders>
          </w:tcPr>
          <w:p w14:paraId="57289AF0" w14:textId="77777777" w:rsidR="002E508B" w:rsidRDefault="002E508B" w:rsidP="00A757A6">
            <w:pPr>
              <w:jc w:val="center"/>
            </w:pPr>
            <w:r>
              <w:t xml:space="preserve"> </w:t>
            </w:r>
          </w:p>
        </w:tc>
        <w:tc>
          <w:tcPr>
            <w:tcW w:w="1701" w:type="dxa"/>
            <w:tcBorders>
              <w:top w:val="nil"/>
              <w:left w:val="single" w:sz="6" w:space="0" w:color="auto"/>
              <w:bottom w:val="nil"/>
              <w:right w:val="nil"/>
            </w:tcBorders>
          </w:tcPr>
          <w:p w14:paraId="4BCCDAA1" w14:textId="77777777" w:rsidR="002E508B" w:rsidRDefault="002E508B" w:rsidP="00A757A6"/>
        </w:tc>
        <w:tc>
          <w:tcPr>
            <w:tcW w:w="4961" w:type="dxa"/>
            <w:tcBorders>
              <w:top w:val="nil"/>
              <w:left w:val="single" w:sz="6" w:space="0" w:color="auto"/>
              <w:bottom w:val="nil"/>
              <w:right w:val="nil"/>
            </w:tcBorders>
          </w:tcPr>
          <w:p w14:paraId="0CEC2C7B" w14:textId="77777777" w:rsidR="002E508B" w:rsidRPr="007F2714" w:rsidRDefault="002E508B" w:rsidP="00A757A6">
            <w:pPr>
              <w:rPr>
                <w:b/>
                <w:bCs/>
                <w:sz w:val="22"/>
                <w:szCs w:val="22"/>
                <w:lang w:val="en-US"/>
              </w:rPr>
            </w:pPr>
            <w:r>
              <w:rPr>
                <w:b/>
                <w:bCs/>
                <w:sz w:val="22"/>
                <w:szCs w:val="22"/>
                <w:lang w:val="en-US"/>
              </w:rPr>
              <w:t xml:space="preserve">Capitolul </w:t>
            </w:r>
            <w:r w:rsidRPr="00B40365">
              <w:rPr>
                <w:b/>
                <w:bCs/>
                <w:sz w:val="22"/>
                <w:szCs w:val="22"/>
              </w:rPr>
              <w:t>2.2. Centuri  monolite</w:t>
            </w:r>
          </w:p>
          <w:p w14:paraId="5B7323ED" w14:textId="77777777" w:rsidR="002E508B" w:rsidRDefault="002E508B" w:rsidP="00A757A6">
            <w:pPr>
              <w:rPr>
                <w:b/>
                <w:bCs/>
                <w:sz w:val="22"/>
                <w:szCs w:val="22"/>
              </w:rPr>
            </w:pPr>
          </w:p>
        </w:tc>
        <w:tc>
          <w:tcPr>
            <w:tcW w:w="1560" w:type="dxa"/>
            <w:tcBorders>
              <w:top w:val="nil"/>
              <w:left w:val="single" w:sz="6" w:space="0" w:color="auto"/>
              <w:bottom w:val="nil"/>
              <w:right w:val="nil"/>
            </w:tcBorders>
          </w:tcPr>
          <w:p w14:paraId="6B36329B" w14:textId="77777777" w:rsidR="002E508B" w:rsidRDefault="002E508B" w:rsidP="00A757A6"/>
        </w:tc>
        <w:tc>
          <w:tcPr>
            <w:tcW w:w="1559" w:type="dxa"/>
            <w:tcBorders>
              <w:top w:val="nil"/>
              <w:left w:val="single" w:sz="6" w:space="0" w:color="auto"/>
              <w:bottom w:val="nil"/>
              <w:right w:val="single" w:sz="4" w:space="0" w:color="auto"/>
            </w:tcBorders>
          </w:tcPr>
          <w:p w14:paraId="194059A6" w14:textId="77777777" w:rsidR="002E508B" w:rsidRDefault="002E508B" w:rsidP="00A757A6"/>
        </w:tc>
      </w:tr>
      <w:tr w:rsidR="002E508B" w14:paraId="2C285664"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78F453" w14:textId="77777777" w:rsidR="002E508B" w:rsidRDefault="002E508B" w:rsidP="00A757A6">
            <w:r>
              <w:t>19</w:t>
            </w:r>
          </w:p>
        </w:tc>
        <w:tc>
          <w:tcPr>
            <w:tcW w:w="1701" w:type="dxa"/>
            <w:tcBorders>
              <w:top w:val="single" w:sz="4" w:space="0" w:color="auto"/>
              <w:bottom w:val="single" w:sz="4" w:space="0" w:color="auto"/>
            </w:tcBorders>
            <w:vAlign w:val="center"/>
          </w:tcPr>
          <w:p w14:paraId="1D41F08B" w14:textId="77777777" w:rsidR="002E508B" w:rsidRDefault="002E508B" w:rsidP="00A757A6">
            <w:pPr>
              <w:rPr>
                <w:lang w:val="en-US"/>
              </w:rPr>
            </w:pPr>
            <w:r>
              <w:rPr>
                <w:lang w:val="en-US"/>
              </w:rPr>
              <w:t>CC02C2</w:t>
            </w:r>
          </w:p>
          <w:p w14:paraId="05B5B68D" w14:textId="77777777" w:rsidR="002E508B" w:rsidRDefault="002E508B" w:rsidP="00A757A6"/>
        </w:tc>
        <w:tc>
          <w:tcPr>
            <w:tcW w:w="4961" w:type="dxa"/>
            <w:tcBorders>
              <w:top w:val="single" w:sz="4" w:space="0" w:color="auto"/>
              <w:bottom w:val="single" w:sz="4" w:space="0" w:color="auto"/>
            </w:tcBorders>
            <w:vAlign w:val="center"/>
          </w:tcPr>
          <w:p w14:paraId="2728FF97" w14:textId="77777777" w:rsidR="002E508B" w:rsidRDefault="002E508B" w:rsidP="00A757A6">
            <w:pPr>
              <w:adjustRightInd w:val="0"/>
              <w:rPr>
                <w:lang w:val="en-US"/>
              </w:rPr>
            </w:pPr>
            <w:r>
              <w:t>Armaturi din otel beton PC  52 fasonate in ateliere de santier, cu diametrul barelor pina la 8 mm inclusiv, pentru grinzi si stilpi,  exclusiv constructiile executate cu cofraje glisante ( diam. 6 AI )</w:t>
            </w:r>
          </w:p>
          <w:p w14:paraId="6AE1F874" w14:textId="77777777" w:rsidR="002E508B" w:rsidRDefault="002E508B" w:rsidP="00A757A6"/>
        </w:tc>
        <w:tc>
          <w:tcPr>
            <w:tcW w:w="1560" w:type="dxa"/>
            <w:tcBorders>
              <w:top w:val="single" w:sz="4" w:space="0" w:color="auto"/>
              <w:bottom w:val="single" w:sz="4" w:space="0" w:color="auto"/>
            </w:tcBorders>
            <w:vAlign w:val="center"/>
          </w:tcPr>
          <w:p w14:paraId="7A05679C" w14:textId="77777777" w:rsidR="002E508B" w:rsidRDefault="002E508B" w:rsidP="00A757A6">
            <w:pPr>
              <w:jc w:val="center"/>
            </w:pPr>
            <w:r>
              <w:t>kg</w:t>
            </w:r>
          </w:p>
        </w:tc>
        <w:tc>
          <w:tcPr>
            <w:tcW w:w="1559" w:type="dxa"/>
            <w:tcBorders>
              <w:top w:val="single" w:sz="4" w:space="0" w:color="auto"/>
              <w:bottom w:val="single" w:sz="4" w:space="0" w:color="auto"/>
            </w:tcBorders>
            <w:vAlign w:val="center"/>
          </w:tcPr>
          <w:p w14:paraId="3C64B40C" w14:textId="77777777" w:rsidR="002E508B" w:rsidRDefault="002E508B" w:rsidP="00A757A6">
            <w:pPr>
              <w:adjustRightInd w:val="0"/>
              <w:jc w:val="center"/>
              <w:rPr>
                <w:rFonts w:ascii="Arial CYR" w:hAnsi="Arial CYR" w:cs="Arial CYR"/>
              </w:rPr>
            </w:pPr>
            <w:r>
              <w:t>224,00</w:t>
            </w:r>
          </w:p>
          <w:p w14:paraId="7E5C0B3E" w14:textId="77777777" w:rsidR="002E508B" w:rsidRDefault="002E508B" w:rsidP="00A757A6">
            <w:pPr>
              <w:jc w:val="center"/>
            </w:pPr>
          </w:p>
        </w:tc>
      </w:tr>
      <w:tr w:rsidR="002E508B" w14:paraId="12B8747F"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870063" w14:textId="77777777" w:rsidR="002E508B" w:rsidRDefault="002E508B" w:rsidP="00A757A6">
            <w:r>
              <w:t xml:space="preserve"> 20</w:t>
            </w:r>
          </w:p>
        </w:tc>
        <w:tc>
          <w:tcPr>
            <w:tcW w:w="1701" w:type="dxa"/>
            <w:tcBorders>
              <w:top w:val="single" w:sz="4" w:space="0" w:color="auto"/>
              <w:bottom w:val="single" w:sz="4" w:space="0" w:color="auto"/>
            </w:tcBorders>
            <w:vAlign w:val="center"/>
          </w:tcPr>
          <w:p w14:paraId="3026A970" w14:textId="77777777" w:rsidR="002E508B" w:rsidRDefault="002E508B" w:rsidP="00A757A6">
            <w:pPr>
              <w:rPr>
                <w:lang w:val="en-US"/>
              </w:rPr>
            </w:pPr>
            <w:r>
              <w:rPr>
                <w:lang w:val="en-US"/>
              </w:rPr>
              <w:t>CC02D2</w:t>
            </w:r>
          </w:p>
          <w:p w14:paraId="563EEE80" w14:textId="77777777" w:rsidR="002E508B" w:rsidRDefault="002E508B" w:rsidP="00A757A6"/>
        </w:tc>
        <w:tc>
          <w:tcPr>
            <w:tcW w:w="4961" w:type="dxa"/>
            <w:tcBorders>
              <w:top w:val="single" w:sz="4" w:space="0" w:color="auto"/>
              <w:bottom w:val="single" w:sz="4" w:space="0" w:color="auto"/>
            </w:tcBorders>
            <w:vAlign w:val="center"/>
          </w:tcPr>
          <w:p w14:paraId="475082E9" w14:textId="77777777" w:rsidR="002E508B" w:rsidRDefault="002E508B" w:rsidP="00A757A6">
            <w:pPr>
              <w:adjustRightInd w:val="0"/>
              <w:rPr>
                <w:lang w:val="en-US"/>
              </w:rPr>
            </w:pPr>
            <w:r>
              <w:t>Armaturi din otel beton PC 52 fasonate in ateliere de santier, cu diametrul barelor peste  8 mm, pentru grinzi si stilpi,  exclusiv constructiile executate cu cofraje glisante   ( diam. 16 AIII )</w:t>
            </w:r>
          </w:p>
          <w:p w14:paraId="76BAF963" w14:textId="77777777" w:rsidR="002E508B" w:rsidRDefault="002E508B" w:rsidP="00A757A6"/>
        </w:tc>
        <w:tc>
          <w:tcPr>
            <w:tcW w:w="1560" w:type="dxa"/>
            <w:tcBorders>
              <w:top w:val="single" w:sz="4" w:space="0" w:color="auto"/>
              <w:bottom w:val="single" w:sz="4" w:space="0" w:color="auto"/>
            </w:tcBorders>
            <w:vAlign w:val="center"/>
          </w:tcPr>
          <w:p w14:paraId="7DFE3582" w14:textId="77777777" w:rsidR="002E508B" w:rsidRDefault="002E508B" w:rsidP="00A757A6">
            <w:pPr>
              <w:jc w:val="center"/>
            </w:pPr>
            <w:r>
              <w:t>kg</w:t>
            </w:r>
          </w:p>
        </w:tc>
        <w:tc>
          <w:tcPr>
            <w:tcW w:w="1559" w:type="dxa"/>
            <w:tcBorders>
              <w:top w:val="single" w:sz="4" w:space="0" w:color="auto"/>
              <w:bottom w:val="single" w:sz="4" w:space="0" w:color="auto"/>
            </w:tcBorders>
            <w:vAlign w:val="center"/>
          </w:tcPr>
          <w:p w14:paraId="1C57C7D2" w14:textId="77777777" w:rsidR="002E508B" w:rsidRDefault="002E508B" w:rsidP="00A757A6">
            <w:pPr>
              <w:adjustRightInd w:val="0"/>
              <w:jc w:val="center"/>
              <w:rPr>
                <w:rFonts w:ascii="Arial CYR" w:hAnsi="Arial CYR" w:cs="Arial CYR"/>
              </w:rPr>
            </w:pPr>
            <w:r>
              <w:t>265,10</w:t>
            </w:r>
          </w:p>
          <w:p w14:paraId="6E99860C" w14:textId="77777777" w:rsidR="002E508B" w:rsidRDefault="002E508B" w:rsidP="00A757A6">
            <w:pPr>
              <w:jc w:val="center"/>
            </w:pPr>
          </w:p>
        </w:tc>
      </w:tr>
      <w:tr w:rsidR="002E508B" w14:paraId="7358A5F2"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59E29C" w14:textId="77777777" w:rsidR="002E508B" w:rsidRDefault="002E508B" w:rsidP="00A757A6">
            <w:r>
              <w:t xml:space="preserve"> 21</w:t>
            </w:r>
          </w:p>
        </w:tc>
        <w:tc>
          <w:tcPr>
            <w:tcW w:w="1701" w:type="dxa"/>
            <w:tcBorders>
              <w:top w:val="single" w:sz="4" w:space="0" w:color="auto"/>
              <w:bottom w:val="single" w:sz="4" w:space="0" w:color="auto"/>
            </w:tcBorders>
            <w:vAlign w:val="center"/>
          </w:tcPr>
          <w:p w14:paraId="18575689" w14:textId="77777777" w:rsidR="002E508B" w:rsidRDefault="002E508B" w:rsidP="00A757A6">
            <w:pPr>
              <w:rPr>
                <w:lang w:val="en-US"/>
              </w:rPr>
            </w:pPr>
            <w:r>
              <w:rPr>
                <w:lang w:val="en-US"/>
              </w:rPr>
              <w:t>CC02D2</w:t>
            </w:r>
          </w:p>
          <w:p w14:paraId="699F93C5" w14:textId="77777777" w:rsidR="002E508B" w:rsidRDefault="002E508B" w:rsidP="00A757A6"/>
        </w:tc>
        <w:tc>
          <w:tcPr>
            <w:tcW w:w="4961" w:type="dxa"/>
            <w:tcBorders>
              <w:top w:val="single" w:sz="4" w:space="0" w:color="auto"/>
              <w:bottom w:val="single" w:sz="4" w:space="0" w:color="auto"/>
            </w:tcBorders>
            <w:vAlign w:val="center"/>
          </w:tcPr>
          <w:p w14:paraId="29F4C9C7" w14:textId="77777777" w:rsidR="002E508B" w:rsidRDefault="002E508B" w:rsidP="00A757A6">
            <w:pPr>
              <w:adjustRightInd w:val="0"/>
              <w:rPr>
                <w:lang w:val="en-US"/>
              </w:rPr>
            </w:pPr>
            <w:r>
              <w:t>Armaturi din otel beton PC 52 fasonate in ateliere de santier, cu diametrul barelor peste  8 mm, pentru grinzi si stilpi,  exclusiv constructiile executate cu cofraje glisante   ( diam. 14 AIII )</w:t>
            </w:r>
          </w:p>
          <w:p w14:paraId="2EEDAFA3" w14:textId="77777777" w:rsidR="002E508B" w:rsidRDefault="002E508B" w:rsidP="00A757A6"/>
        </w:tc>
        <w:tc>
          <w:tcPr>
            <w:tcW w:w="1560" w:type="dxa"/>
            <w:tcBorders>
              <w:top w:val="single" w:sz="4" w:space="0" w:color="auto"/>
              <w:bottom w:val="single" w:sz="4" w:space="0" w:color="auto"/>
            </w:tcBorders>
            <w:vAlign w:val="center"/>
          </w:tcPr>
          <w:p w14:paraId="6F77B99B" w14:textId="77777777" w:rsidR="002E508B" w:rsidRDefault="002E508B" w:rsidP="00A757A6">
            <w:pPr>
              <w:jc w:val="center"/>
            </w:pPr>
            <w:r>
              <w:t>kg</w:t>
            </w:r>
          </w:p>
        </w:tc>
        <w:tc>
          <w:tcPr>
            <w:tcW w:w="1559" w:type="dxa"/>
            <w:tcBorders>
              <w:top w:val="single" w:sz="4" w:space="0" w:color="auto"/>
              <w:bottom w:val="single" w:sz="4" w:space="0" w:color="auto"/>
            </w:tcBorders>
            <w:vAlign w:val="center"/>
          </w:tcPr>
          <w:p w14:paraId="5F1874C1" w14:textId="77777777" w:rsidR="002E508B" w:rsidRDefault="002E508B" w:rsidP="00A757A6">
            <w:pPr>
              <w:adjustRightInd w:val="0"/>
              <w:jc w:val="center"/>
              <w:rPr>
                <w:rFonts w:ascii="Arial CYR" w:hAnsi="Arial CYR" w:cs="Arial CYR"/>
              </w:rPr>
            </w:pPr>
            <w:r>
              <w:t>135,20</w:t>
            </w:r>
          </w:p>
          <w:p w14:paraId="4843FD49" w14:textId="77777777" w:rsidR="002E508B" w:rsidRDefault="002E508B" w:rsidP="00A757A6">
            <w:pPr>
              <w:jc w:val="center"/>
            </w:pPr>
          </w:p>
        </w:tc>
      </w:tr>
      <w:tr w:rsidR="002E508B" w14:paraId="5DE53958"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E3193F" w14:textId="77777777" w:rsidR="002E508B" w:rsidRDefault="002E508B" w:rsidP="00A757A6">
            <w:r>
              <w:t xml:space="preserve"> 22</w:t>
            </w:r>
          </w:p>
        </w:tc>
        <w:tc>
          <w:tcPr>
            <w:tcW w:w="1701" w:type="dxa"/>
            <w:tcBorders>
              <w:top w:val="single" w:sz="4" w:space="0" w:color="auto"/>
              <w:bottom w:val="single" w:sz="4" w:space="0" w:color="auto"/>
            </w:tcBorders>
            <w:vAlign w:val="center"/>
          </w:tcPr>
          <w:p w14:paraId="654C41C1" w14:textId="77777777" w:rsidR="002E508B" w:rsidRDefault="002E508B" w:rsidP="00A757A6">
            <w:pPr>
              <w:rPr>
                <w:lang w:val="en-US"/>
              </w:rPr>
            </w:pPr>
            <w:r>
              <w:rPr>
                <w:lang w:val="en-US"/>
              </w:rPr>
              <w:t>CC02D2</w:t>
            </w:r>
          </w:p>
          <w:p w14:paraId="398367F9" w14:textId="77777777" w:rsidR="002E508B" w:rsidRDefault="002E508B" w:rsidP="00A757A6"/>
        </w:tc>
        <w:tc>
          <w:tcPr>
            <w:tcW w:w="4961" w:type="dxa"/>
            <w:tcBorders>
              <w:top w:val="single" w:sz="4" w:space="0" w:color="auto"/>
              <w:bottom w:val="single" w:sz="4" w:space="0" w:color="auto"/>
            </w:tcBorders>
            <w:vAlign w:val="center"/>
          </w:tcPr>
          <w:p w14:paraId="013893A7" w14:textId="77777777" w:rsidR="002E508B" w:rsidRDefault="002E508B" w:rsidP="00A757A6">
            <w:pPr>
              <w:adjustRightInd w:val="0"/>
              <w:rPr>
                <w:lang w:val="en-US"/>
              </w:rPr>
            </w:pPr>
            <w:r>
              <w:t>Armaturi din otel beton PC 52 fasonate in ateliere de santier, cu diametrul barelor peste  8 mm, pentru grinzi si stilpi,  exclusiv constructiile executate cu cofraje glisante   ( diam. 10 AI )  ( Ancher M1)</w:t>
            </w:r>
          </w:p>
          <w:p w14:paraId="72851920" w14:textId="77777777" w:rsidR="002E508B" w:rsidRDefault="002E508B" w:rsidP="00A757A6"/>
        </w:tc>
        <w:tc>
          <w:tcPr>
            <w:tcW w:w="1560" w:type="dxa"/>
            <w:tcBorders>
              <w:top w:val="single" w:sz="4" w:space="0" w:color="auto"/>
              <w:bottom w:val="single" w:sz="4" w:space="0" w:color="auto"/>
            </w:tcBorders>
            <w:vAlign w:val="center"/>
          </w:tcPr>
          <w:p w14:paraId="7721C7F3" w14:textId="77777777" w:rsidR="002E508B" w:rsidRDefault="002E508B" w:rsidP="00A757A6">
            <w:pPr>
              <w:jc w:val="center"/>
            </w:pPr>
            <w:r>
              <w:t>kg</w:t>
            </w:r>
          </w:p>
        </w:tc>
        <w:tc>
          <w:tcPr>
            <w:tcW w:w="1559" w:type="dxa"/>
            <w:tcBorders>
              <w:top w:val="single" w:sz="4" w:space="0" w:color="auto"/>
              <w:bottom w:val="single" w:sz="4" w:space="0" w:color="auto"/>
            </w:tcBorders>
            <w:vAlign w:val="center"/>
          </w:tcPr>
          <w:p w14:paraId="6600AD3C" w14:textId="77777777" w:rsidR="002E508B" w:rsidRDefault="002E508B" w:rsidP="00A757A6">
            <w:pPr>
              <w:adjustRightInd w:val="0"/>
              <w:jc w:val="center"/>
              <w:rPr>
                <w:rFonts w:ascii="Arial CYR" w:hAnsi="Arial CYR" w:cs="Arial CYR"/>
              </w:rPr>
            </w:pPr>
            <w:r>
              <w:t>38,90</w:t>
            </w:r>
          </w:p>
          <w:p w14:paraId="4302CFA8" w14:textId="77777777" w:rsidR="002E508B" w:rsidRDefault="002E508B" w:rsidP="00A757A6">
            <w:pPr>
              <w:jc w:val="center"/>
            </w:pPr>
          </w:p>
        </w:tc>
      </w:tr>
      <w:tr w:rsidR="002E508B" w14:paraId="313D471B"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D5D297" w14:textId="77777777" w:rsidR="002E508B" w:rsidRDefault="002E508B" w:rsidP="00A757A6">
            <w:r>
              <w:t xml:space="preserve"> 23</w:t>
            </w:r>
          </w:p>
        </w:tc>
        <w:tc>
          <w:tcPr>
            <w:tcW w:w="1701" w:type="dxa"/>
            <w:tcBorders>
              <w:top w:val="single" w:sz="4" w:space="0" w:color="auto"/>
              <w:bottom w:val="single" w:sz="4" w:space="0" w:color="auto"/>
            </w:tcBorders>
            <w:vAlign w:val="center"/>
          </w:tcPr>
          <w:p w14:paraId="4EFCBABA" w14:textId="77777777" w:rsidR="002E508B" w:rsidRDefault="002E508B" w:rsidP="00A757A6">
            <w:pPr>
              <w:rPr>
                <w:lang w:val="en-US"/>
              </w:rPr>
            </w:pPr>
            <w:r>
              <w:rPr>
                <w:lang w:val="en-US"/>
              </w:rPr>
              <w:t>CB02C</w:t>
            </w:r>
          </w:p>
          <w:p w14:paraId="50946389" w14:textId="77777777" w:rsidR="002E508B" w:rsidRDefault="002E508B" w:rsidP="00A757A6"/>
        </w:tc>
        <w:tc>
          <w:tcPr>
            <w:tcW w:w="4961" w:type="dxa"/>
            <w:tcBorders>
              <w:top w:val="single" w:sz="4" w:space="0" w:color="auto"/>
              <w:bottom w:val="single" w:sz="4" w:space="0" w:color="auto"/>
            </w:tcBorders>
            <w:vAlign w:val="center"/>
          </w:tcPr>
          <w:p w14:paraId="67BB632C" w14:textId="77777777" w:rsidR="002E508B" w:rsidRDefault="002E508B" w:rsidP="00A757A6">
            <w:pPr>
              <w:adjustRightInd w:val="0"/>
              <w:rPr>
                <w:lang w:val="en-US"/>
              </w:rPr>
            </w:pPr>
            <w:r>
              <w:t>Cofraje din panouri refolosibile, cu asteriala din scinduri de rasinoase scurte si subscurte pentru turnarea betonului in placi si grinzi exclusiv sustinerile la inaltimi pina la 20 m inclusiv</w:t>
            </w:r>
          </w:p>
          <w:p w14:paraId="1AD8781D" w14:textId="77777777" w:rsidR="002E508B" w:rsidRDefault="002E508B" w:rsidP="00A757A6"/>
        </w:tc>
        <w:tc>
          <w:tcPr>
            <w:tcW w:w="1560" w:type="dxa"/>
            <w:tcBorders>
              <w:top w:val="single" w:sz="4" w:space="0" w:color="auto"/>
              <w:bottom w:val="single" w:sz="4" w:space="0" w:color="auto"/>
            </w:tcBorders>
            <w:vAlign w:val="center"/>
          </w:tcPr>
          <w:p w14:paraId="7D849DF0" w14:textId="77777777" w:rsidR="002E508B" w:rsidRDefault="002E508B" w:rsidP="00A757A6">
            <w:pPr>
              <w:jc w:val="center"/>
            </w:pPr>
            <w:r>
              <w:t>m2</w:t>
            </w:r>
          </w:p>
        </w:tc>
        <w:tc>
          <w:tcPr>
            <w:tcW w:w="1559" w:type="dxa"/>
            <w:tcBorders>
              <w:top w:val="single" w:sz="4" w:space="0" w:color="auto"/>
              <w:bottom w:val="single" w:sz="4" w:space="0" w:color="auto"/>
            </w:tcBorders>
            <w:vAlign w:val="center"/>
          </w:tcPr>
          <w:p w14:paraId="63AC033C" w14:textId="77777777" w:rsidR="002E508B" w:rsidRDefault="002E508B" w:rsidP="00A757A6">
            <w:pPr>
              <w:adjustRightInd w:val="0"/>
              <w:jc w:val="center"/>
              <w:rPr>
                <w:rFonts w:ascii="Arial CYR" w:hAnsi="Arial CYR" w:cs="Arial CYR"/>
              </w:rPr>
            </w:pPr>
            <w:r>
              <w:t>67,20</w:t>
            </w:r>
          </w:p>
          <w:p w14:paraId="59050929" w14:textId="77777777" w:rsidR="002E508B" w:rsidRDefault="002E508B" w:rsidP="00A757A6">
            <w:pPr>
              <w:jc w:val="center"/>
            </w:pPr>
          </w:p>
        </w:tc>
      </w:tr>
      <w:tr w:rsidR="002E508B" w14:paraId="5583CCCC"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DDAF27" w14:textId="77777777" w:rsidR="002E508B" w:rsidRDefault="002E508B" w:rsidP="00A757A6">
            <w:r>
              <w:t xml:space="preserve"> 24</w:t>
            </w:r>
          </w:p>
        </w:tc>
        <w:tc>
          <w:tcPr>
            <w:tcW w:w="1701" w:type="dxa"/>
            <w:tcBorders>
              <w:top w:val="single" w:sz="4" w:space="0" w:color="auto"/>
              <w:bottom w:val="single" w:sz="4" w:space="0" w:color="auto"/>
            </w:tcBorders>
            <w:vAlign w:val="center"/>
          </w:tcPr>
          <w:p w14:paraId="51952490" w14:textId="77777777" w:rsidR="002E508B" w:rsidRDefault="002E508B" w:rsidP="00A757A6">
            <w:pPr>
              <w:rPr>
                <w:lang w:val="en-US"/>
              </w:rPr>
            </w:pPr>
            <w:r>
              <w:rPr>
                <w:lang w:val="en-US"/>
              </w:rPr>
              <w:t>CA04B</w:t>
            </w:r>
          </w:p>
          <w:p w14:paraId="61A88765" w14:textId="77777777" w:rsidR="002E508B" w:rsidRDefault="002E508B" w:rsidP="00A757A6"/>
        </w:tc>
        <w:tc>
          <w:tcPr>
            <w:tcW w:w="4961" w:type="dxa"/>
            <w:tcBorders>
              <w:top w:val="single" w:sz="4" w:space="0" w:color="auto"/>
              <w:bottom w:val="single" w:sz="4" w:space="0" w:color="auto"/>
            </w:tcBorders>
            <w:vAlign w:val="center"/>
          </w:tcPr>
          <w:p w14:paraId="195F1ACA" w14:textId="77777777" w:rsidR="002E508B" w:rsidRDefault="002E508B" w:rsidP="00A757A6">
            <w:pPr>
              <w:adjustRightInd w:val="0"/>
              <w:rPr>
                <w:lang w:val="en-US"/>
              </w:rPr>
            </w:pPr>
            <w:r>
              <w:t>Beton turnat in placi, grinzi, stilpi, preparat cu centrala de betoane si turnarea cu mijloace clasice beton armat clasa C 15, la inaltimi pina la 35 m inclusiv</w:t>
            </w:r>
          </w:p>
          <w:p w14:paraId="70937CD7" w14:textId="77777777" w:rsidR="002E508B" w:rsidRDefault="002E508B" w:rsidP="00A757A6"/>
        </w:tc>
        <w:tc>
          <w:tcPr>
            <w:tcW w:w="1560" w:type="dxa"/>
            <w:tcBorders>
              <w:top w:val="single" w:sz="4" w:space="0" w:color="auto"/>
              <w:bottom w:val="single" w:sz="4" w:space="0" w:color="auto"/>
            </w:tcBorders>
            <w:vAlign w:val="center"/>
          </w:tcPr>
          <w:p w14:paraId="65292C8E" w14:textId="77777777" w:rsidR="002E508B" w:rsidRDefault="002E508B" w:rsidP="00A757A6">
            <w:pPr>
              <w:jc w:val="center"/>
            </w:pPr>
            <w:r>
              <w:t>m3</w:t>
            </w:r>
          </w:p>
        </w:tc>
        <w:tc>
          <w:tcPr>
            <w:tcW w:w="1559" w:type="dxa"/>
            <w:tcBorders>
              <w:top w:val="single" w:sz="4" w:space="0" w:color="auto"/>
              <w:bottom w:val="single" w:sz="4" w:space="0" w:color="auto"/>
            </w:tcBorders>
            <w:vAlign w:val="center"/>
          </w:tcPr>
          <w:p w14:paraId="779F2584" w14:textId="77777777" w:rsidR="002E508B" w:rsidRDefault="002E508B" w:rsidP="00A757A6">
            <w:pPr>
              <w:adjustRightInd w:val="0"/>
              <w:jc w:val="center"/>
              <w:rPr>
                <w:rFonts w:ascii="Arial CYR" w:hAnsi="Arial CYR" w:cs="Arial CYR"/>
              </w:rPr>
            </w:pPr>
            <w:r>
              <w:t>13,20</w:t>
            </w:r>
          </w:p>
          <w:p w14:paraId="2F6F224E" w14:textId="77777777" w:rsidR="002E508B" w:rsidRDefault="002E508B" w:rsidP="00A757A6">
            <w:pPr>
              <w:jc w:val="center"/>
            </w:pPr>
          </w:p>
        </w:tc>
      </w:tr>
      <w:tr w:rsidR="002E508B" w14:paraId="61910816" w14:textId="77777777" w:rsidTr="00A757A6">
        <w:tc>
          <w:tcPr>
            <w:tcW w:w="709" w:type="dxa"/>
            <w:tcBorders>
              <w:top w:val="nil"/>
              <w:left w:val="single" w:sz="6" w:space="0" w:color="auto"/>
              <w:bottom w:val="nil"/>
              <w:right w:val="nil"/>
            </w:tcBorders>
          </w:tcPr>
          <w:p w14:paraId="3C548C5F" w14:textId="77777777" w:rsidR="002E508B" w:rsidRDefault="002E508B" w:rsidP="00A757A6">
            <w:pPr>
              <w:jc w:val="center"/>
            </w:pPr>
            <w:r>
              <w:t xml:space="preserve"> </w:t>
            </w:r>
          </w:p>
        </w:tc>
        <w:tc>
          <w:tcPr>
            <w:tcW w:w="1701" w:type="dxa"/>
            <w:tcBorders>
              <w:top w:val="nil"/>
              <w:left w:val="single" w:sz="6" w:space="0" w:color="auto"/>
              <w:bottom w:val="nil"/>
              <w:right w:val="nil"/>
            </w:tcBorders>
          </w:tcPr>
          <w:p w14:paraId="1299DF52" w14:textId="77777777" w:rsidR="002E508B" w:rsidRDefault="002E508B" w:rsidP="00A757A6"/>
        </w:tc>
        <w:tc>
          <w:tcPr>
            <w:tcW w:w="4961" w:type="dxa"/>
            <w:tcBorders>
              <w:top w:val="nil"/>
              <w:left w:val="single" w:sz="6" w:space="0" w:color="auto"/>
              <w:bottom w:val="nil"/>
              <w:right w:val="nil"/>
            </w:tcBorders>
          </w:tcPr>
          <w:p w14:paraId="34191938" w14:textId="77777777" w:rsidR="002E508B" w:rsidRPr="007F2714" w:rsidRDefault="002E508B" w:rsidP="00A757A6">
            <w:pPr>
              <w:rPr>
                <w:b/>
                <w:bCs/>
                <w:sz w:val="22"/>
                <w:szCs w:val="22"/>
                <w:lang w:val="en-US"/>
              </w:rPr>
            </w:pPr>
            <w:r>
              <w:rPr>
                <w:b/>
                <w:bCs/>
                <w:sz w:val="22"/>
                <w:szCs w:val="22"/>
                <w:lang w:val="en-US"/>
              </w:rPr>
              <w:t xml:space="preserve">Capitolul </w:t>
            </w:r>
            <w:r w:rsidRPr="00B40365">
              <w:rPr>
                <w:b/>
                <w:bCs/>
                <w:sz w:val="22"/>
                <w:szCs w:val="22"/>
              </w:rPr>
              <w:t>3. Lucrari  generale  de  constructii</w:t>
            </w:r>
          </w:p>
          <w:p w14:paraId="41E9374F" w14:textId="77777777" w:rsidR="002E508B" w:rsidRDefault="002E508B" w:rsidP="00A757A6">
            <w:pPr>
              <w:rPr>
                <w:b/>
                <w:bCs/>
                <w:sz w:val="22"/>
                <w:szCs w:val="22"/>
              </w:rPr>
            </w:pPr>
          </w:p>
        </w:tc>
        <w:tc>
          <w:tcPr>
            <w:tcW w:w="1560" w:type="dxa"/>
            <w:tcBorders>
              <w:top w:val="nil"/>
              <w:left w:val="single" w:sz="6" w:space="0" w:color="auto"/>
              <w:bottom w:val="nil"/>
              <w:right w:val="nil"/>
            </w:tcBorders>
          </w:tcPr>
          <w:p w14:paraId="2AFBB3DB" w14:textId="77777777" w:rsidR="002E508B" w:rsidRDefault="002E508B" w:rsidP="00A757A6"/>
        </w:tc>
        <w:tc>
          <w:tcPr>
            <w:tcW w:w="1559" w:type="dxa"/>
            <w:tcBorders>
              <w:top w:val="nil"/>
              <w:left w:val="single" w:sz="6" w:space="0" w:color="auto"/>
              <w:bottom w:val="nil"/>
              <w:right w:val="single" w:sz="4" w:space="0" w:color="auto"/>
            </w:tcBorders>
          </w:tcPr>
          <w:p w14:paraId="152FB074" w14:textId="77777777" w:rsidR="002E508B" w:rsidRDefault="002E508B" w:rsidP="00A757A6"/>
        </w:tc>
      </w:tr>
      <w:tr w:rsidR="002E508B" w14:paraId="6A9ACC3E" w14:textId="77777777" w:rsidTr="00A757A6">
        <w:tc>
          <w:tcPr>
            <w:tcW w:w="709" w:type="dxa"/>
            <w:tcBorders>
              <w:top w:val="nil"/>
              <w:left w:val="single" w:sz="6" w:space="0" w:color="auto"/>
              <w:bottom w:val="nil"/>
              <w:right w:val="nil"/>
            </w:tcBorders>
          </w:tcPr>
          <w:p w14:paraId="13F02BCE" w14:textId="77777777" w:rsidR="002E508B" w:rsidRDefault="002E508B" w:rsidP="00A757A6">
            <w:pPr>
              <w:jc w:val="center"/>
            </w:pPr>
          </w:p>
        </w:tc>
        <w:tc>
          <w:tcPr>
            <w:tcW w:w="1701" w:type="dxa"/>
            <w:tcBorders>
              <w:top w:val="nil"/>
              <w:left w:val="single" w:sz="6" w:space="0" w:color="auto"/>
              <w:bottom w:val="nil"/>
              <w:right w:val="nil"/>
            </w:tcBorders>
          </w:tcPr>
          <w:p w14:paraId="7FCD4251" w14:textId="77777777" w:rsidR="002E508B" w:rsidRDefault="002E508B" w:rsidP="00A757A6"/>
        </w:tc>
        <w:tc>
          <w:tcPr>
            <w:tcW w:w="4961" w:type="dxa"/>
            <w:tcBorders>
              <w:top w:val="nil"/>
              <w:left w:val="single" w:sz="6" w:space="0" w:color="auto"/>
              <w:bottom w:val="nil"/>
              <w:right w:val="nil"/>
            </w:tcBorders>
          </w:tcPr>
          <w:p w14:paraId="00761E62" w14:textId="77777777" w:rsidR="002E508B" w:rsidRPr="007F2714" w:rsidRDefault="002E508B" w:rsidP="00A757A6">
            <w:pPr>
              <w:rPr>
                <w:b/>
                <w:bCs/>
                <w:sz w:val="22"/>
                <w:szCs w:val="22"/>
                <w:lang w:val="en-US"/>
              </w:rPr>
            </w:pPr>
            <w:r>
              <w:rPr>
                <w:b/>
                <w:bCs/>
                <w:sz w:val="22"/>
                <w:szCs w:val="22"/>
                <w:lang w:val="en-US"/>
              </w:rPr>
              <w:t xml:space="preserve">Capitolul </w:t>
            </w:r>
            <w:r w:rsidRPr="00B40365">
              <w:rPr>
                <w:b/>
                <w:bCs/>
                <w:sz w:val="22"/>
                <w:szCs w:val="22"/>
              </w:rPr>
              <w:t>3.1. Acoperisul sarpant</w:t>
            </w:r>
          </w:p>
          <w:p w14:paraId="4E7839F1" w14:textId="77777777" w:rsidR="002E508B" w:rsidRDefault="002E508B" w:rsidP="00A757A6">
            <w:pPr>
              <w:rPr>
                <w:b/>
                <w:bCs/>
                <w:sz w:val="22"/>
                <w:szCs w:val="22"/>
              </w:rPr>
            </w:pPr>
          </w:p>
        </w:tc>
        <w:tc>
          <w:tcPr>
            <w:tcW w:w="1560" w:type="dxa"/>
            <w:tcBorders>
              <w:top w:val="nil"/>
              <w:left w:val="single" w:sz="6" w:space="0" w:color="auto"/>
              <w:bottom w:val="nil"/>
              <w:right w:val="nil"/>
            </w:tcBorders>
          </w:tcPr>
          <w:p w14:paraId="7553B00F" w14:textId="77777777" w:rsidR="002E508B" w:rsidRDefault="002E508B" w:rsidP="00A757A6"/>
        </w:tc>
        <w:tc>
          <w:tcPr>
            <w:tcW w:w="1559" w:type="dxa"/>
            <w:tcBorders>
              <w:top w:val="nil"/>
              <w:left w:val="single" w:sz="6" w:space="0" w:color="auto"/>
              <w:bottom w:val="nil"/>
              <w:right w:val="single" w:sz="4" w:space="0" w:color="auto"/>
            </w:tcBorders>
          </w:tcPr>
          <w:p w14:paraId="26962F21" w14:textId="77777777" w:rsidR="002E508B" w:rsidRDefault="002E508B" w:rsidP="00A757A6"/>
        </w:tc>
      </w:tr>
      <w:tr w:rsidR="002E508B" w14:paraId="477F562E"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9A5CC2" w14:textId="77777777" w:rsidR="002E508B" w:rsidRDefault="002E508B" w:rsidP="00A757A6">
            <w:r>
              <w:t>25</w:t>
            </w:r>
          </w:p>
        </w:tc>
        <w:tc>
          <w:tcPr>
            <w:tcW w:w="1701" w:type="dxa"/>
            <w:tcBorders>
              <w:top w:val="single" w:sz="4" w:space="0" w:color="auto"/>
              <w:bottom w:val="single" w:sz="4" w:space="0" w:color="auto"/>
            </w:tcBorders>
            <w:vAlign w:val="center"/>
          </w:tcPr>
          <w:p w14:paraId="6FE57071" w14:textId="77777777" w:rsidR="002E508B" w:rsidRDefault="002E508B" w:rsidP="00A757A6">
            <w:pPr>
              <w:rPr>
                <w:lang w:val="en-US"/>
              </w:rPr>
            </w:pPr>
            <w:r>
              <w:rPr>
                <w:lang w:val="en-US"/>
              </w:rPr>
              <w:t>CE40A</w:t>
            </w:r>
          </w:p>
          <w:p w14:paraId="50178374" w14:textId="77777777" w:rsidR="002E508B" w:rsidRDefault="002E508B" w:rsidP="00A757A6"/>
        </w:tc>
        <w:tc>
          <w:tcPr>
            <w:tcW w:w="4961" w:type="dxa"/>
            <w:tcBorders>
              <w:top w:val="single" w:sz="4" w:space="0" w:color="auto"/>
              <w:bottom w:val="single" w:sz="4" w:space="0" w:color="auto"/>
            </w:tcBorders>
            <w:vAlign w:val="center"/>
          </w:tcPr>
          <w:p w14:paraId="311AE244" w14:textId="77777777" w:rsidR="002E508B" w:rsidRDefault="002E508B" w:rsidP="00A757A6">
            <w:pPr>
              <w:adjustRightInd w:val="0"/>
              <w:rPr>
                <w:lang w:val="en-US"/>
              </w:rPr>
            </w:pPr>
            <w:r>
              <w:t>Montarea elementelor scheletului din grinzi (bare) cu tratament antiseptic</w:t>
            </w:r>
          </w:p>
          <w:p w14:paraId="6F671E78" w14:textId="77777777" w:rsidR="002E508B" w:rsidRDefault="002E508B" w:rsidP="00A757A6"/>
        </w:tc>
        <w:tc>
          <w:tcPr>
            <w:tcW w:w="1560" w:type="dxa"/>
            <w:tcBorders>
              <w:top w:val="single" w:sz="4" w:space="0" w:color="auto"/>
              <w:bottom w:val="single" w:sz="4" w:space="0" w:color="auto"/>
            </w:tcBorders>
            <w:vAlign w:val="center"/>
          </w:tcPr>
          <w:p w14:paraId="6208E4A4" w14:textId="77777777" w:rsidR="002E508B" w:rsidRDefault="002E508B" w:rsidP="00A757A6">
            <w:pPr>
              <w:jc w:val="center"/>
            </w:pPr>
            <w:r>
              <w:t>m3</w:t>
            </w:r>
          </w:p>
        </w:tc>
        <w:tc>
          <w:tcPr>
            <w:tcW w:w="1559" w:type="dxa"/>
            <w:tcBorders>
              <w:top w:val="single" w:sz="4" w:space="0" w:color="auto"/>
              <w:bottom w:val="single" w:sz="4" w:space="0" w:color="auto"/>
            </w:tcBorders>
            <w:vAlign w:val="center"/>
          </w:tcPr>
          <w:p w14:paraId="0A385BF2" w14:textId="77777777" w:rsidR="002E508B" w:rsidRDefault="002E508B" w:rsidP="00A757A6">
            <w:pPr>
              <w:adjustRightInd w:val="0"/>
              <w:jc w:val="center"/>
              <w:rPr>
                <w:rFonts w:ascii="Arial CYR" w:hAnsi="Arial CYR" w:cs="Arial CYR"/>
              </w:rPr>
            </w:pPr>
            <w:r>
              <w:t>14,06</w:t>
            </w:r>
          </w:p>
          <w:p w14:paraId="2F2C09C3" w14:textId="77777777" w:rsidR="002E508B" w:rsidRDefault="002E508B" w:rsidP="00A757A6">
            <w:pPr>
              <w:jc w:val="center"/>
            </w:pPr>
          </w:p>
        </w:tc>
      </w:tr>
      <w:tr w:rsidR="002E508B" w14:paraId="263E3B49"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1A0277" w14:textId="77777777" w:rsidR="002E508B" w:rsidRDefault="002E508B" w:rsidP="00A757A6">
            <w:r>
              <w:t xml:space="preserve"> 26</w:t>
            </w:r>
          </w:p>
        </w:tc>
        <w:tc>
          <w:tcPr>
            <w:tcW w:w="1701" w:type="dxa"/>
            <w:tcBorders>
              <w:top w:val="single" w:sz="4" w:space="0" w:color="auto"/>
              <w:bottom w:val="single" w:sz="4" w:space="0" w:color="auto"/>
            </w:tcBorders>
            <w:vAlign w:val="center"/>
          </w:tcPr>
          <w:p w14:paraId="2FDD94AE" w14:textId="77777777" w:rsidR="002E508B" w:rsidRDefault="002E508B" w:rsidP="00A757A6">
            <w:pPr>
              <w:rPr>
                <w:lang w:val="en-US"/>
              </w:rPr>
            </w:pPr>
            <w:r>
              <w:rPr>
                <w:lang w:val="en-US"/>
              </w:rPr>
              <w:t>CE41A</w:t>
            </w:r>
          </w:p>
          <w:p w14:paraId="629D9E04" w14:textId="77777777" w:rsidR="002E508B" w:rsidRDefault="002E508B" w:rsidP="00A757A6"/>
        </w:tc>
        <w:tc>
          <w:tcPr>
            <w:tcW w:w="4961" w:type="dxa"/>
            <w:tcBorders>
              <w:top w:val="single" w:sz="4" w:space="0" w:color="auto"/>
              <w:bottom w:val="single" w:sz="4" w:space="0" w:color="auto"/>
            </w:tcBorders>
            <w:vAlign w:val="center"/>
          </w:tcPr>
          <w:p w14:paraId="53C3F23E" w14:textId="77777777" w:rsidR="002E508B" w:rsidRDefault="002E508B" w:rsidP="00A757A6">
            <w:pPr>
              <w:adjustRightInd w:val="0"/>
              <w:rPr>
                <w:lang w:val="en-US"/>
              </w:rPr>
            </w:pPr>
            <w:r>
              <w:t>Montarea capriorilor cu tratament antiseptic</w:t>
            </w:r>
          </w:p>
          <w:p w14:paraId="1F3118DB" w14:textId="77777777" w:rsidR="002E508B" w:rsidRDefault="002E508B" w:rsidP="00A757A6"/>
        </w:tc>
        <w:tc>
          <w:tcPr>
            <w:tcW w:w="1560" w:type="dxa"/>
            <w:tcBorders>
              <w:top w:val="single" w:sz="4" w:space="0" w:color="auto"/>
              <w:bottom w:val="single" w:sz="4" w:space="0" w:color="auto"/>
            </w:tcBorders>
            <w:vAlign w:val="center"/>
          </w:tcPr>
          <w:p w14:paraId="3993455A" w14:textId="77777777" w:rsidR="002E508B" w:rsidRDefault="002E508B" w:rsidP="00A757A6">
            <w:pPr>
              <w:jc w:val="center"/>
            </w:pPr>
            <w:r>
              <w:t>m3</w:t>
            </w:r>
          </w:p>
        </w:tc>
        <w:tc>
          <w:tcPr>
            <w:tcW w:w="1559" w:type="dxa"/>
            <w:tcBorders>
              <w:top w:val="single" w:sz="4" w:space="0" w:color="auto"/>
              <w:bottom w:val="single" w:sz="4" w:space="0" w:color="auto"/>
            </w:tcBorders>
            <w:vAlign w:val="center"/>
          </w:tcPr>
          <w:p w14:paraId="61D86596" w14:textId="77777777" w:rsidR="002E508B" w:rsidRDefault="002E508B" w:rsidP="00A757A6">
            <w:pPr>
              <w:adjustRightInd w:val="0"/>
              <w:jc w:val="center"/>
              <w:rPr>
                <w:rFonts w:ascii="Arial CYR" w:hAnsi="Arial CYR" w:cs="Arial CYR"/>
              </w:rPr>
            </w:pPr>
            <w:r>
              <w:t>10,80</w:t>
            </w:r>
          </w:p>
          <w:p w14:paraId="45BE07CE" w14:textId="77777777" w:rsidR="002E508B" w:rsidRDefault="002E508B" w:rsidP="00A757A6">
            <w:pPr>
              <w:jc w:val="center"/>
            </w:pPr>
          </w:p>
        </w:tc>
      </w:tr>
      <w:tr w:rsidR="002E508B" w14:paraId="51B9A2E7"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752401" w14:textId="77777777" w:rsidR="002E508B" w:rsidRDefault="002E508B" w:rsidP="00A757A6">
            <w:r>
              <w:t xml:space="preserve"> 27</w:t>
            </w:r>
          </w:p>
        </w:tc>
        <w:tc>
          <w:tcPr>
            <w:tcW w:w="1701" w:type="dxa"/>
            <w:tcBorders>
              <w:top w:val="single" w:sz="4" w:space="0" w:color="auto"/>
              <w:bottom w:val="single" w:sz="4" w:space="0" w:color="auto"/>
            </w:tcBorders>
            <w:vAlign w:val="center"/>
          </w:tcPr>
          <w:p w14:paraId="74F314F3" w14:textId="77777777" w:rsidR="002E508B" w:rsidRDefault="002E508B" w:rsidP="00A757A6">
            <w:pPr>
              <w:rPr>
                <w:lang w:val="en-US"/>
              </w:rPr>
            </w:pPr>
            <w:r>
              <w:rPr>
                <w:lang w:val="en-US"/>
              </w:rPr>
              <w:t>CN50A</w:t>
            </w:r>
          </w:p>
          <w:p w14:paraId="2C779F45" w14:textId="77777777" w:rsidR="002E508B" w:rsidRDefault="002E508B" w:rsidP="00A757A6"/>
        </w:tc>
        <w:tc>
          <w:tcPr>
            <w:tcW w:w="4961" w:type="dxa"/>
            <w:tcBorders>
              <w:top w:val="single" w:sz="4" w:space="0" w:color="auto"/>
              <w:bottom w:val="single" w:sz="4" w:space="0" w:color="auto"/>
            </w:tcBorders>
            <w:vAlign w:val="center"/>
          </w:tcPr>
          <w:p w14:paraId="0425F09D" w14:textId="77777777" w:rsidR="002E508B" w:rsidRDefault="002E508B" w:rsidP="00A757A6">
            <w:pPr>
              <w:adjustRightInd w:val="0"/>
              <w:rPr>
                <w:lang w:val="en-US"/>
              </w:rPr>
            </w:pPr>
            <w:r>
              <w:t>Tratament ignifug al lemnariei; ferme, arce, grinzi, capriori, cosoroabe.</w:t>
            </w:r>
          </w:p>
          <w:p w14:paraId="3E8C62A5" w14:textId="77777777" w:rsidR="002E508B" w:rsidRDefault="002E508B" w:rsidP="00A757A6"/>
        </w:tc>
        <w:tc>
          <w:tcPr>
            <w:tcW w:w="1560" w:type="dxa"/>
            <w:tcBorders>
              <w:top w:val="single" w:sz="4" w:space="0" w:color="auto"/>
              <w:bottom w:val="single" w:sz="4" w:space="0" w:color="auto"/>
            </w:tcBorders>
            <w:vAlign w:val="center"/>
          </w:tcPr>
          <w:p w14:paraId="2AB122D8" w14:textId="77777777" w:rsidR="002E508B" w:rsidRDefault="002E508B" w:rsidP="00A757A6">
            <w:pPr>
              <w:jc w:val="center"/>
            </w:pPr>
            <w:r>
              <w:t>m3</w:t>
            </w:r>
          </w:p>
        </w:tc>
        <w:tc>
          <w:tcPr>
            <w:tcW w:w="1559" w:type="dxa"/>
            <w:tcBorders>
              <w:top w:val="single" w:sz="4" w:space="0" w:color="auto"/>
              <w:bottom w:val="single" w:sz="4" w:space="0" w:color="auto"/>
            </w:tcBorders>
            <w:vAlign w:val="center"/>
          </w:tcPr>
          <w:p w14:paraId="68927635" w14:textId="77777777" w:rsidR="002E508B" w:rsidRDefault="002E508B" w:rsidP="00A757A6">
            <w:pPr>
              <w:adjustRightInd w:val="0"/>
              <w:jc w:val="center"/>
              <w:rPr>
                <w:rFonts w:ascii="Arial CYR" w:hAnsi="Arial CYR" w:cs="Arial CYR"/>
              </w:rPr>
            </w:pPr>
            <w:r>
              <w:t>24,06</w:t>
            </w:r>
          </w:p>
          <w:p w14:paraId="55CDC2DE" w14:textId="77777777" w:rsidR="002E508B" w:rsidRDefault="002E508B" w:rsidP="00A757A6">
            <w:pPr>
              <w:jc w:val="center"/>
            </w:pPr>
          </w:p>
        </w:tc>
      </w:tr>
      <w:tr w:rsidR="002E508B" w14:paraId="00BF07CC"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AB531B" w14:textId="77777777" w:rsidR="002E508B" w:rsidRDefault="002E508B" w:rsidP="00A757A6">
            <w:r>
              <w:t xml:space="preserve"> 28</w:t>
            </w:r>
          </w:p>
        </w:tc>
        <w:tc>
          <w:tcPr>
            <w:tcW w:w="1701" w:type="dxa"/>
            <w:tcBorders>
              <w:top w:val="single" w:sz="4" w:space="0" w:color="auto"/>
              <w:bottom w:val="single" w:sz="4" w:space="0" w:color="auto"/>
            </w:tcBorders>
            <w:vAlign w:val="center"/>
          </w:tcPr>
          <w:p w14:paraId="1CA00ED3" w14:textId="77777777" w:rsidR="002E508B" w:rsidRDefault="002E508B" w:rsidP="00A757A6">
            <w:pPr>
              <w:rPr>
                <w:lang w:val="en-US"/>
              </w:rPr>
            </w:pPr>
            <w:r>
              <w:rPr>
                <w:lang w:val="en-US"/>
              </w:rPr>
              <w:t>CE42A</w:t>
            </w:r>
          </w:p>
          <w:p w14:paraId="43656A3A" w14:textId="77777777" w:rsidR="002E508B" w:rsidRDefault="002E508B" w:rsidP="00A757A6"/>
        </w:tc>
        <w:tc>
          <w:tcPr>
            <w:tcW w:w="4961" w:type="dxa"/>
            <w:tcBorders>
              <w:top w:val="single" w:sz="4" w:space="0" w:color="auto"/>
              <w:bottom w:val="single" w:sz="4" w:space="0" w:color="auto"/>
            </w:tcBorders>
            <w:vAlign w:val="center"/>
          </w:tcPr>
          <w:p w14:paraId="24A9080A" w14:textId="77777777" w:rsidR="002E508B" w:rsidRDefault="002E508B" w:rsidP="00A757A6">
            <w:pPr>
              <w:adjustRightInd w:val="0"/>
              <w:rPr>
                <w:lang w:val="en-US"/>
              </w:rPr>
            </w:pPr>
            <w:r>
              <w:t>Executarea lucarnelor</w:t>
            </w:r>
          </w:p>
          <w:p w14:paraId="03A640BA" w14:textId="77777777" w:rsidR="002E508B" w:rsidRDefault="002E508B" w:rsidP="00A757A6"/>
        </w:tc>
        <w:tc>
          <w:tcPr>
            <w:tcW w:w="1560" w:type="dxa"/>
            <w:tcBorders>
              <w:top w:val="single" w:sz="4" w:space="0" w:color="auto"/>
              <w:bottom w:val="single" w:sz="4" w:space="0" w:color="auto"/>
            </w:tcBorders>
            <w:vAlign w:val="center"/>
          </w:tcPr>
          <w:p w14:paraId="1C0DD1ED" w14:textId="77777777" w:rsidR="002E508B" w:rsidRDefault="002E508B" w:rsidP="00A757A6">
            <w:pPr>
              <w:jc w:val="center"/>
            </w:pPr>
            <w:r>
              <w:t>buc</w:t>
            </w:r>
          </w:p>
        </w:tc>
        <w:tc>
          <w:tcPr>
            <w:tcW w:w="1559" w:type="dxa"/>
            <w:tcBorders>
              <w:top w:val="single" w:sz="4" w:space="0" w:color="auto"/>
              <w:bottom w:val="single" w:sz="4" w:space="0" w:color="auto"/>
            </w:tcBorders>
            <w:vAlign w:val="center"/>
          </w:tcPr>
          <w:p w14:paraId="593B26F8" w14:textId="77777777" w:rsidR="002E508B" w:rsidRDefault="002E508B" w:rsidP="00A757A6">
            <w:pPr>
              <w:adjustRightInd w:val="0"/>
              <w:jc w:val="center"/>
              <w:rPr>
                <w:rFonts w:ascii="Arial CYR" w:hAnsi="Arial CYR" w:cs="Arial CYR"/>
              </w:rPr>
            </w:pPr>
            <w:r>
              <w:t>1,00</w:t>
            </w:r>
          </w:p>
          <w:p w14:paraId="4D52E8EF" w14:textId="77777777" w:rsidR="002E508B" w:rsidRDefault="002E508B" w:rsidP="00A757A6">
            <w:pPr>
              <w:jc w:val="center"/>
            </w:pPr>
          </w:p>
        </w:tc>
      </w:tr>
      <w:tr w:rsidR="002E508B" w14:paraId="45102796"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9AD0F6" w14:textId="77777777" w:rsidR="002E508B" w:rsidRDefault="002E508B" w:rsidP="00A757A6">
            <w:r>
              <w:lastRenderedPageBreak/>
              <w:t xml:space="preserve"> 29</w:t>
            </w:r>
          </w:p>
        </w:tc>
        <w:tc>
          <w:tcPr>
            <w:tcW w:w="1701" w:type="dxa"/>
            <w:tcBorders>
              <w:top w:val="single" w:sz="4" w:space="0" w:color="auto"/>
              <w:bottom w:val="single" w:sz="4" w:space="0" w:color="auto"/>
            </w:tcBorders>
            <w:vAlign w:val="center"/>
          </w:tcPr>
          <w:p w14:paraId="3D4F3B85" w14:textId="77777777" w:rsidR="002E508B" w:rsidRDefault="002E508B" w:rsidP="00A757A6">
            <w:pPr>
              <w:rPr>
                <w:lang w:val="en-US"/>
              </w:rPr>
            </w:pPr>
            <w:r>
              <w:rPr>
                <w:lang w:val="en-US"/>
              </w:rPr>
              <w:t>CL17B</w:t>
            </w:r>
          </w:p>
          <w:p w14:paraId="23AB2D91" w14:textId="77777777" w:rsidR="002E508B" w:rsidRDefault="002E508B" w:rsidP="00A757A6"/>
        </w:tc>
        <w:tc>
          <w:tcPr>
            <w:tcW w:w="4961" w:type="dxa"/>
            <w:tcBorders>
              <w:top w:val="single" w:sz="4" w:space="0" w:color="auto"/>
              <w:bottom w:val="single" w:sz="4" w:space="0" w:color="auto"/>
            </w:tcBorders>
            <w:vAlign w:val="center"/>
          </w:tcPr>
          <w:p w14:paraId="78FFDBC1" w14:textId="77777777" w:rsidR="002E508B" w:rsidRDefault="002E508B" w:rsidP="00A757A6">
            <w:pPr>
              <w:adjustRightInd w:val="0"/>
              <w:rPr>
                <w:lang w:val="en-US"/>
              </w:rPr>
            </w:pPr>
            <w:r>
              <w:t>Confectii metalice diverse, montate aparent: balustrada, grile, chepenguri, opritori de zapada, gratare  ( E1, piese metalice pentru acoperis)</w:t>
            </w:r>
          </w:p>
          <w:p w14:paraId="0A9E7147" w14:textId="77777777" w:rsidR="002E508B" w:rsidRDefault="002E508B" w:rsidP="00A757A6"/>
        </w:tc>
        <w:tc>
          <w:tcPr>
            <w:tcW w:w="1560" w:type="dxa"/>
            <w:tcBorders>
              <w:top w:val="single" w:sz="4" w:space="0" w:color="auto"/>
              <w:bottom w:val="single" w:sz="4" w:space="0" w:color="auto"/>
            </w:tcBorders>
            <w:vAlign w:val="center"/>
          </w:tcPr>
          <w:p w14:paraId="7B6C7580" w14:textId="77777777" w:rsidR="002E508B" w:rsidRDefault="002E508B" w:rsidP="00A757A6">
            <w:pPr>
              <w:jc w:val="center"/>
            </w:pPr>
            <w:r>
              <w:t>kg</w:t>
            </w:r>
          </w:p>
        </w:tc>
        <w:tc>
          <w:tcPr>
            <w:tcW w:w="1559" w:type="dxa"/>
            <w:tcBorders>
              <w:top w:val="single" w:sz="4" w:space="0" w:color="auto"/>
              <w:bottom w:val="single" w:sz="4" w:space="0" w:color="auto"/>
            </w:tcBorders>
            <w:vAlign w:val="center"/>
          </w:tcPr>
          <w:p w14:paraId="0AE49EFF" w14:textId="77777777" w:rsidR="002E508B" w:rsidRDefault="002E508B" w:rsidP="00A757A6">
            <w:pPr>
              <w:adjustRightInd w:val="0"/>
              <w:jc w:val="center"/>
              <w:rPr>
                <w:rFonts w:ascii="Arial CYR" w:hAnsi="Arial CYR" w:cs="Arial CYR"/>
              </w:rPr>
            </w:pPr>
            <w:r>
              <w:t>580,00</w:t>
            </w:r>
          </w:p>
          <w:p w14:paraId="7FB45AE6" w14:textId="77777777" w:rsidR="002E508B" w:rsidRDefault="002E508B" w:rsidP="00A757A6">
            <w:pPr>
              <w:jc w:val="center"/>
            </w:pPr>
          </w:p>
        </w:tc>
      </w:tr>
      <w:tr w:rsidR="002E508B" w14:paraId="37DDCD31"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CB6D0D" w14:textId="77777777" w:rsidR="002E508B" w:rsidRDefault="002E508B" w:rsidP="00A757A6">
            <w:r>
              <w:t xml:space="preserve"> 30</w:t>
            </w:r>
          </w:p>
        </w:tc>
        <w:tc>
          <w:tcPr>
            <w:tcW w:w="1701" w:type="dxa"/>
            <w:tcBorders>
              <w:top w:val="single" w:sz="4" w:space="0" w:color="auto"/>
              <w:bottom w:val="single" w:sz="4" w:space="0" w:color="auto"/>
            </w:tcBorders>
            <w:vAlign w:val="center"/>
          </w:tcPr>
          <w:p w14:paraId="7223511B" w14:textId="77777777" w:rsidR="002E508B" w:rsidRDefault="002E508B" w:rsidP="00A757A6">
            <w:pPr>
              <w:rPr>
                <w:lang w:val="en-US"/>
              </w:rPr>
            </w:pPr>
            <w:r>
              <w:rPr>
                <w:lang w:val="en-US"/>
              </w:rPr>
              <w:t>RCsB21A</w:t>
            </w:r>
          </w:p>
          <w:p w14:paraId="4FEB5A4A" w14:textId="77777777" w:rsidR="002E508B" w:rsidRDefault="002E508B" w:rsidP="00A757A6"/>
        </w:tc>
        <w:tc>
          <w:tcPr>
            <w:tcW w:w="4961" w:type="dxa"/>
            <w:tcBorders>
              <w:top w:val="single" w:sz="4" w:space="0" w:color="auto"/>
              <w:bottom w:val="single" w:sz="4" w:space="0" w:color="auto"/>
            </w:tcBorders>
            <w:vAlign w:val="center"/>
          </w:tcPr>
          <w:p w14:paraId="12F3AEDD" w14:textId="77777777" w:rsidR="002E508B" w:rsidRDefault="002E508B" w:rsidP="00A757A6">
            <w:pPr>
              <w:adjustRightInd w:val="0"/>
              <w:rPr>
                <w:lang w:val="en-US"/>
              </w:rPr>
            </w:pPr>
            <w:r>
              <w:t>Forarea mecanica a gaurilor cu diametrul de 5 cm, in elementele de beton, avind grosimea de pina la 20 cm</w:t>
            </w:r>
          </w:p>
          <w:p w14:paraId="29880FEE" w14:textId="77777777" w:rsidR="002E508B" w:rsidRDefault="002E508B" w:rsidP="00A757A6"/>
        </w:tc>
        <w:tc>
          <w:tcPr>
            <w:tcW w:w="1560" w:type="dxa"/>
            <w:tcBorders>
              <w:top w:val="single" w:sz="4" w:space="0" w:color="auto"/>
              <w:bottom w:val="single" w:sz="4" w:space="0" w:color="auto"/>
            </w:tcBorders>
            <w:vAlign w:val="center"/>
          </w:tcPr>
          <w:p w14:paraId="63D7E76A" w14:textId="77777777" w:rsidR="002E508B" w:rsidRDefault="002E508B" w:rsidP="00A757A6">
            <w:pPr>
              <w:jc w:val="center"/>
            </w:pPr>
            <w:r>
              <w:t>buc</w:t>
            </w:r>
          </w:p>
        </w:tc>
        <w:tc>
          <w:tcPr>
            <w:tcW w:w="1559" w:type="dxa"/>
            <w:tcBorders>
              <w:top w:val="single" w:sz="4" w:space="0" w:color="auto"/>
              <w:bottom w:val="single" w:sz="4" w:space="0" w:color="auto"/>
            </w:tcBorders>
            <w:vAlign w:val="center"/>
          </w:tcPr>
          <w:p w14:paraId="6CD5B20F" w14:textId="77777777" w:rsidR="002E508B" w:rsidRDefault="002E508B" w:rsidP="00A757A6">
            <w:pPr>
              <w:adjustRightInd w:val="0"/>
              <w:jc w:val="center"/>
              <w:rPr>
                <w:rFonts w:ascii="Arial CYR" w:hAnsi="Arial CYR" w:cs="Arial CYR"/>
              </w:rPr>
            </w:pPr>
            <w:r>
              <w:t>72,00</w:t>
            </w:r>
          </w:p>
          <w:p w14:paraId="5D1CE082" w14:textId="77777777" w:rsidR="002E508B" w:rsidRDefault="002E508B" w:rsidP="00A757A6">
            <w:pPr>
              <w:jc w:val="center"/>
            </w:pPr>
          </w:p>
        </w:tc>
      </w:tr>
      <w:tr w:rsidR="002E508B" w14:paraId="03B64D58"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15B534" w14:textId="77777777" w:rsidR="002E508B" w:rsidRDefault="002E508B" w:rsidP="00A757A6">
            <w:r>
              <w:t xml:space="preserve"> 31</w:t>
            </w:r>
          </w:p>
        </w:tc>
        <w:tc>
          <w:tcPr>
            <w:tcW w:w="1701" w:type="dxa"/>
            <w:tcBorders>
              <w:top w:val="single" w:sz="4" w:space="0" w:color="auto"/>
              <w:bottom w:val="single" w:sz="4" w:space="0" w:color="auto"/>
            </w:tcBorders>
            <w:vAlign w:val="center"/>
          </w:tcPr>
          <w:p w14:paraId="02D57505" w14:textId="77777777" w:rsidR="002E508B" w:rsidRDefault="002E508B" w:rsidP="00A757A6">
            <w:pPr>
              <w:rPr>
                <w:lang w:val="en-US"/>
              </w:rPr>
            </w:pPr>
            <w:r>
              <w:rPr>
                <w:lang w:val="en-US"/>
              </w:rPr>
              <w:t>CL17B</w:t>
            </w:r>
          </w:p>
          <w:p w14:paraId="51F6EE39" w14:textId="77777777" w:rsidR="002E508B" w:rsidRDefault="002E508B" w:rsidP="00A757A6"/>
        </w:tc>
        <w:tc>
          <w:tcPr>
            <w:tcW w:w="4961" w:type="dxa"/>
            <w:tcBorders>
              <w:top w:val="single" w:sz="4" w:space="0" w:color="auto"/>
              <w:bottom w:val="single" w:sz="4" w:space="0" w:color="auto"/>
            </w:tcBorders>
            <w:vAlign w:val="center"/>
          </w:tcPr>
          <w:p w14:paraId="091DDD66" w14:textId="77777777" w:rsidR="002E508B" w:rsidRDefault="002E508B" w:rsidP="00A757A6">
            <w:pPr>
              <w:adjustRightInd w:val="0"/>
              <w:rPr>
                <w:lang w:val="en-US"/>
              </w:rPr>
            </w:pPr>
            <w:r>
              <w:t>Confectii metalice diverse, montate aparent: balustrada, grile, chepenguri, opritori de zapada, gratare  ( S1, saiba metalica 50x50x3mm)</w:t>
            </w:r>
          </w:p>
          <w:p w14:paraId="59C3509E" w14:textId="77777777" w:rsidR="002E508B" w:rsidRDefault="002E508B" w:rsidP="00A757A6"/>
        </w:tc>
        <w:tc>
          <w:tcPr>
            <w:tcW w:w="1560" w:type="dxa"/>
            <w:tcBorders>
              <w:top w:val="single" w:sz="4" w:space="0" w:color="auto"/>
              <w:bottom w:val="single" w:sz="4" w:space="0" w:color="auto"/>
            </w:tcBorders>
            <w:vAlign w:val="center"/>
          </w:tcPr>
          <w:p w14:paraId="34F8B0F0" w14:textId="77777777" w:rsidR="002E508B" w:rsidRDefault="002E508B" w:rsidP="00A757A6">
            <w:pPr>
              <w:jc w:val="center"/>
            </w:pPr>
            <w:r>
              <w:t>kg</w:t>
            </w:r>
          </w:p>
        </w:tc>
        <w:tc>
          <w:tcPr>
            <w:tcW w:w="1559" w:type="dxa"/>
            <w:tcBorders>
              <w:top w:val="single" w:sz="4" w:space="0" w:color="auto"/>
              <w:bottom w:val="single" w:sz="4" w:space="0" w:color="auto"/>
            </w:tcBorders>
            <w:vAlign w:val="center"/>
          </w:tcPr>
          <w:p w14:paraId="43A8C479" w14:textId="77777777" w:rsidR="002E508B" w:rsidRDefault="002E508B" w:rsidP="00A757A6">
            <w:pPr>
              <w:adjustRightInd w:val="0"/>
              <w:jc w:val="center"/>
              <w:rPr>
                <w:rFonts w:ascii="Arial CYR" w:hAnsi="Arial CYR" w:cs="Arial CYR"/>
              </w:rPr>
            </w:pPr>
            <w:r>
              <w:t>20,00</w:t>
            </w:r>
          </w:p>
          <w:p w14:paraId="3C863544" w14:textId="77777777" w:rsidR="002E508B" w:rsidRDefault="002E508B" w:rsidP="00A757A6">
            <w:pPr>
              <w:jc w:val="center"/>
            </w:pPr>
          </w:p>
        </w:tc>
      </w:tr>
      <w:tr w:rsidR="002E508B" w14:paraId="71CFEB07"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C1E211" w14:textId="77777777" w:rsidR="002E508B" w:rsidRDefault="002E508B" w:rsidP="00A757A6">
            <w:r>
              <w:t xml:space="preserve"> 32</w:t>
            </w:r>
          </w:p>
        </w:tc>
        <w:tc>
          <w:tcPr>
            <w:tcW w:w="1701" w:type="dxa"/>
            <w:tcBorders>
              <w:top w:val="single" w:sz="4" w:space="0" w:color="auto"/>
              <w:bottom w:val="single" w:sz="4" w:space="0" w:color="auto"/>
            </w:tcBorders>
            <w:vAlign w:val="center"/>
          </w:tcPr>
          <w:p w14:paraId="400A6963" w14:textId="77777777" w:rsidR="002E508B" w:rsidRDefault="002E508B" w:rsidP="00A757A6">
            <w:pPr>
              <w:rPr>
                <w:lang w:val="en-US"/>
              </w:rPr>
            </w:pPr>
            <w:r>
              <w:rPr>
                <w:lang w:val="en-US"/>
              </w:rPr>
              <w:t>CK35A</w:t>
            </w:r>
          </w:p>
          <w:p w14:paraId="6A79D22E" w14:textId="77777777" w:rsidR="002E508B" w:rsidRDefault="002E508B" w:rsidP="00A757A6"/>
        </w:tc>
        <w:tc>
          <w:tcPr>
            <w:tcW w:w="4961" w:type="dxa"/>
            <w:tcBorders>
              <w:top w:val="single" w:sz="4" w:space="0" w:color="auto"/>
              <w:bottom w:val="single" w:sz="4" w:space="0" w:color="auto"/>
            </w:tcBorders>
            <w:vAlign w:val="center"/>
          </w:tcPr>
          <w:p w14:paraId="5E811908" w14:textId="77777777" w:rsidR="002E508B" w:rsidRDefault="002E508B" w:rsidP="00A757A6">
            <w:pPr>
              <w:adjustRightInd w:val="0"/>
              <w:rPr>
                <w:lang w:val="en-US"/>
              </w:rPr>
            </w:pPr>
            <w:r>
              <w:t>Dibluri din metal fixate in ziduri din caramida sau beton celular autoclavizat  (Bulon M12x200)</w:t>
            </w:r>
          </w:p>
          <w:p w14:paraId="19AA3E72" w14:textId="77777777" w:rsidR="002E508B" w:rsidRDefault="002E508B" w:rsidP="00A757A6"/>
        </w:tc>
        <w:tc>
          <w:tcPr>
            <w:tcW w:w="1560" w:type="dxa"/>
            <w:tcBorders>
              <w:top w:val="single" w:sz="4" w:space="0" w:color="auto"/>
              <w:bottom w:val="single" w:sz="4" w:space="0" w:color="auto"/>
            </w:tcBorders>
            <w:vAlign w:val="center"/>
          </w:tcPr>
          <w:p w14:paraId="332A5C87" w14:textId="77777777" w:rsidR="002E508B" w:rsidRDefault="002E508B" w:rsidP="00A757A6">
            <w:pPr>
              <w:jc w:val="center"/>
            </w:pPr>
            <w:r>
              <w:t>buc</w:t>
            </w:r>
          </w:p>
        </w:tc>
        <w:tc>
          <w:tcPr>
            <w:tcW w:w="1559" w:type="dxa"/>
            <w:tcBorders>
              <w:top w:val="single" w:sz="4" w:space="0" w:color="auto"/>
              <w:bottom w:val="single" w:sz="4" w:space="0" w:color="auto"/>
            </w:tcBorders>
            <w:vAlign w:val="center"/>
          </w:tcPr>
          <w:p w14:paraId="7B2C7AF6" w14:textId="77777777" w:rsidR="002E508B" w:rsidRDefault="002E508B" w:rsidP="00A757A6">
            <w:pPr>
              <w:adjustRightInd w:val="0"/>
              <w:jc w:val="center"/>
              <w:rPr>
                <w:rFonts w:ascii="Arial CYR" w:hAnsi="Arial CYR" w:cs="Arial CYR"/>
              </w:rPr>
            </w:pPr>
            <w:r>
              <w:t>890,00</w:t>
            </w:r>
          </w:p>
          <w:p w14:paraId="747619FD" w14:textId="77777777" w:rsidR="002E508B" w:rsidRDefault="002E508B" w:rsidP="00A757A6">
            <w:pPr>
              <w:jc w:val="center"/>
            </w:pPr>
          </w:p>
        </w:tc>
      </w:tr>
      <w:tr w:rsidR="002E508B" w14:paraId="48BF0B0A"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786FF1" w14:textId="77777777" w:rsidR="002E508B" w:rsidRDefault="002E508B" w:rsidP="00A757A6">
            <w:r>
              <w:t xml:space="preserve"> 33</w:t>
            </w:r>
          </w:p>
        </w:tc>
        <w:tc>
          <w:tcPr>
            <w:tcW w:w="1701" w:type="dxa"/>
            <w:tcBorders>
              <w:top w:val="single" w:sz="4" w:space="0" w:color="auto"/>
              <w:bottom w:val="single" w:sz="4" w:space="0" w:color="auto"/>
            </w:tcBorders>
            <w:vAlign w:val="center"/>
          </w:tcPr>
          <w:p w14:paraId="376B48E4" w14:textId="77777777" w:rsidR="002E508B" w:rsidRDefault="002E508B" w:rsidP="00A757A6">
            <w:pPr>
              <w:rPr>
                <w:lang w:val="en-US"/>
              </w:rPr>
            </w:pPr>
            <w:r>
              <w:rPr>
                <w:lang w:val="en-US"/>
              </w:rPr>
              <w:t>CK35A</w:t>
            </w:r>
          </w:p>
          <w:p w14:paraId="29D83297" w14:textId="77777777" w:rsidR="002E508B" w:rsidRDefault="002E508B" w:rsidP="00A757A6"/>
        </w:tc>
        <w:tc>
          <w:tcPr>
            <w:tcW w:w="4961" w:type="dxa"/>
            <w:tcBorders>
              <w:top w:val="single" w:sz="4" w:space="0" w:color="auto"/>
              <w:bottom w:val="single" w:sz="4" w:space="0" w:color="auto"/>
            </w:tcBorders>
            <w:vAlign w:val="center"/>
          </w:tcPr>
          <w:p w14:paraId="66198393" w14:textId="77777777" w:rsidR="002E508B" w:rsidRDefault="002E508B" w:rsidP="00A757A6">
            <w:pPr>
              <w:adjustRightInd w:val="0"/>
              <w:rPr>
                <w:lang w:val="en-US"/>
              </w:rPr>
            </w:pPr>
            <w:r>
              <w:t>Dibluri din metal fixate in ziduri din caramida sau beton celular autoclavizat  (Bulon M12x300)</w:t>
            </w:r>
          </w:p>
          <w:p w14:paraId="7BD98B7F" w14:textId="77777777" w:rsidR="002E508B" w:rsidRDefault="002E508B" w:rsidP="00A757A6"/>
        </w:tc>
        <w:tc>
          <w:tcPr>
            <w:tcW w:w="1560" w:type="dxa"/>
            <w:tcBorders>
              <w:top w:val="single" w:sz="4" w:space="0" w:color="auto"/>
              <w:bottom w:val="single" w:sz="4" w:space="0" w:color="auto"/>
            </w:tcBorders>
            <w:vAlign w:val="center"/>
          </w:tcPr>
          <w:p w14:paraId="63C972F5" w14:textId="77777777" w:rsidR="002E508B" w:rsidRDefault="002E508B" w:rsidP="00A757A6">
            <w:pPr>
              <w:jc w:val="center"/>
            </w:pPr>
            <w:r>
              <w:t>buc</w:t>
            </w:r>
          </w:p>
        </w:tc>
        <w:tc>
          <w:tcPr>
            <w:tcW w:w="1559" w:type="dxa"/>
            <w:tcBorders>
              <w:top w:val="single" w:sz="4" w:space="0" w:color="auto"/>
              <w:bottom w:val="single" w:sz="4" w:space="0" w:color="auto"/>
            </w:tcBorders>
            <w:vAlign w:val="center"/>
          </w:tcPr>
          <w:p w14:paraId="424C0987" w14:textId="77777777" w:rsidR="002E508B" w:rsidRDefault="002E508B" w:rsidP="00A757A6">
            <w:pPr>
              <w:adjustRightInd w:val="0"/>
              <w:jc w:val="center"/>
              <w:rPr>
                <w:rFonts w:ascii="Arial CYR" w:hAnsi="Arial CYR" w:cs="Arial CYR"/>
              </w:rPr>
            </w:pPr>
            <w:r>
              <w:t>300,00</w:t>
            </w:r>
          </w:p>
          <w:p w14:paraId="7A1668CA" w14:textId="77777777" w:rsidR="002E508B" w:rsidRDefault="002E508B" w:rsidP="00A757A6">
            <w:pPr>
              <w:jc w:val="center"/>
            </w:pPr>
          </w:p>
        </w:tc>
      </w:tr>
      <w:tr w:rsidR="002E508B" w14:paraId="6CFD0775"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1749A2" w14:textId="77777777" w:rsidR="002E508B" w:rsidRDefault="002E508B" w:rsidP="00A757A6">
            <w:r>
              <w:t xml:space="preserve"> 34</w:t>
            </w:r>
          </w:p>
        </w:tc>
        <w:tc>
          <w:tcPr>
            <w:tcW w:w="1701" w:type="dxa"/>
            <w:tcBorders>
              <w:top w:val="single" w:sz="4" w:space="0" w:color="auto"/>
              <w:bottom w:val="single" w:sz="4" w:space="0" w:color="auto"/>
            </w:tcBorders>
            <w:vAlign w:val="center"/>
          </w:tcPr>
          <w:p w14:paraId="6C70C53C" w14:textId="77777777" w:rsidR="002E508B" w:rsidRDefault="002E508B" w:rsidP="00A757A6">
            <w:pPr>
              <w:rPr>
                <w:lang w:val="en-US"/>
              </w:rPr>
            </w:pPr>
            <w:r>
              <w:rPr>
                <w:lang w:val="en-US"/>
              </w:rPr>
              <w:t>CC02D2</w:t>
            </w:r>
          </w:p>
          <w:p w14:paraId="3D4B7287" w14:textId="77777777" w:rsidR="002E508B" w:rsidRDefault="002E508B" w:rsidP="00A757A6"/>
        </w:tc>
        <w:tc>
          <w:tcPr>
            <w:tcW w:w="4961" w:type="dxa"/>
            <w:tcBorders>
              <w:top w:val="single" w:sz="4" w:space="0" w:color="auto"/>
              <w:bottom w:val="single" w:sz="4" w:space="0" w:color="auto"/>
            </w:tcBorders>
            <w:vAlign w:val="center"/>
          </w:tcPr>
          <w:p w14:paraId="127575E5" w14:textId="77777777" w:rsidR="002E508B" w:rsidRDefault="002E508B" w:rsidP="00A757A6">
            <w:pPr>
              <w:adjustRightInd w:val="0"/>
              <w:rPr>
                <w:lang w:val="en-US"/>
              </w:rPr>
            </w:pPr>
            <w:r>
              <w:t>Armaturi din otel beton PC 52 fasonate in ateliere de santier, cu diametrul barelor peste  8 mm, pentru grinzi si stilpi,  exclusiv constructiile executate cu cofraje glisante   ( diam. 10 AI )  ( Ancher M1+filet)</w:t>
            </w:r>
          </w:p>
          <w:p w14:paraId="3F38854B" w14:textId="77777777" w:rsidR="002E508B" w:rsidRDefault="002E508B" w:rsidP="00A757A6"/>
        </w:tc>
        <w:tc>
          <w:tcPr>
            <w:tcW w:w="1560" w:type="dxa"/>
            <w:tcBorders>
              <w:top w:val="single" w:sz="4" w:space="0" w:color="auto"/>
              <w:bottom w:val="single" w:sz="4" w:space="0" w:color="auto"/>
            </w:tcBorders>
            <w:vAlign w:val="center"/>
          </w:tcPr>
          <w:p w14:paraId="765E6370" w14:textId="77777777" w:rsidR="002E508B" w:rsidRDefault="002E508B" w:rsidP="00A757A6">
            <w:pPr>
              <w:jc w:val="center"/>
            </w:pPr>
            <w:r>
              <w:t>kg</w:t>
            </w:r>
          </w:p>
        </w:tc>
        <w:tc>
          <w:tcPr>
            <w:tcW w:w="1559" w:type="dxa"/>
            <w:tcBorders>
              <w:top w:val="single" w:sz="4" w:space="0" w:color="auto"/>
              <w:bottom w:val="single" w:sz="4" w:space="0" w:color="auto"/>
            </w:tcBorders>
            <w:vAlign w:val="center"/>
          </w:tcPr>
          <w:p w14:paraId="1E19ADAF" w14:textId="77777777" w:rsidR="002E508B" w:rsidRDefault="002E508B" w:rsidP="00A757A6">
            <w:pPr>
              <w:adjustRightInd w:val="0"/>
              <w:jc w:val="center"/>
              <w:rPr>
                <w:rFonts w:ascii="Arial CYR" w:hAnsi="Arial CYR" w:cs="Arial CYR"/>
              </w:rPr>
            </w:pPr>
            <w:r>
              <w:t>38,90</w:t>
            </w:r>
          </w:p>
          <w:p w14:paraId="5A28DEED" w14:textId="77777777" w:rsidR="002E508B" w:rsidRDefault="002E508B" w:rsidP="00A757A6">
            <w:pPr>
              <w:jc w:val="center"/>
            </w:pPr>
          </w:p>
        </w:tc>
      </w:tr>
      <w:tr w:rsidR="002E508B" w14:paraId="4E2AF490"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13F9C8" w14:textId="77777777" w:rsidR="002E508B" w:rsidRDefault="002E508B" w:rsidP="00A757A6">
            <w:r>
              <w:t xml:space="preserve"> 35</w:t>
            </w:r>
          </w:p>
        </w:tc>
        <w:tc>
          <w:tcPr>
            <w:tcW w:w="1701" w:type="dxa"/>
            <w:tcBorders>
              <w:top w:val="single" w:sz="4" w:space="0" w:color="auto"/>
              <w:bottom w:val="single" w:sz="4" w:space="0" w:color="auto"/>
            </w:tcBorders>
            <w:vAlign w:val="center"/>
          </w:tcPr>
          <w:p w14:paraId="13624540" w14:textId="77777777" w:rsidR="002E508B" w:rsidRDefault="002E508B" w:rsidP="00A757A6">
            <w:pPr>
              <w:rPr>
                <w:lang w:val="en-US"/>
              </w:rPr>
            </w:pPr>
            <w:r>
              <w:rPr>
                <w:lang w:val="en-US"/>
              </w:rPr>
              <w:t>CA04B</w:t>
            </w:r>
          </w:p>
          <w:p w14:paraId="3C0768B0" w14:textId="77777777" w:rsidR="002E508B" w:rsidRDefault="002E508B" w:rsidP="00A757A6"/>
        </w:tc>
        <w:tc>
          <w:tcPr>
            <w:tcW w:w="4961" w:type="dxa"/>
            <w:tcBorders>
              <w:top w:val="single" w:sz="4" w:space="0" w:color="auto"/>
              <w:bottom w:val="single" w:sz="4" w:space="0" w:color="auto"/>
            </w:tcBorders>
            <w:vAlign w:val="center"/>
          </w:tcPr>
          <w:p w14:paraId="034809DF" w14:textId="77777777" w:rsidR="002E508B" w:rsidRDefault="002E508B" w:rsidP="00A757A6">
            <w:pPr>
              <w:adjustRightInd w:val="0"/>
              <w:rPr>
                <w:lang w:val="en-US"/>
              </w:rPr>
            </w:pPr>
            <w:r>
              <w:t>Beton turnat in placi, grinzi, stilpi, preparat cu centrala de betoane si turnarea cu mijloace clasice beton armat clasa C 15, la inaltimi pina la 35 m inclusiv</w:t>
            </w:r>
          </w:p>
          <w:p w14:paraId="7DAF72FF" w14:textId="77777777" w:rsidR="002E508B" w:rsidRDefault="002E508B" w:rsidP="00A757A6"/>
        </w:tc>
        <w:tc>
          <w:tcPr>
            <w:tcW w:w="1560" w:type="dxa"/>
            <w:tcBorders>
              <w:top w:val="single" w:sz="4" w:space="0" w:color="auto"/>
              <w:bottom w:val="single" w:sz="4" w:space="0" w:color="auto"/>
            </w:tcBorders>
            <w:vAlign w:val="center"/>
          </w:tcPr>
          <w:p w14:paraId="4EDB8950" w14:textId="77777777" w:rsidR="002E508B" w:rsidRDefault="002E508B" w:rsidP="00A757A6">
            <w:pPr>
              <w:jc w:val="center"/>
            </w:pPr>
            <w:r>
              <w:t>m3</w:t>
            </w:r>
          </w:p>
        </w:tc>
        <w:tc>
          <w:tcPr>
            <w:tcW w:w="1559" w:type="dxa"/>
            <w:tcBorders>
              <w:top w:val="single" w:sz="4" w:space="0" w:color="auto"/>
              <w:bottom w:val="single" w:sz="4" w:space="0" w:color="auto"/>
            </w:tcBorders>
            <w:vAlign w:val="center"/>
          </w:tcPr>
          <w:p w14:paraId="572FA963" w14:textId="77777777" w:rsidR="002E508B" w:rsidRDefault="002E508B" w:rsidP="00A757A6">
            <w:pPr>
              <w:adjustRightInd w:val="0"/>
              <w:jc w:val="center"/>
              <w:rPr>
                <w:rFonts w:ascii="Arial CYR" w:hAnsi="Arial CYR" w:cs="Arial CYR"/>
              </w:rPr>
            </w:pPr>
            <w:r>
              <w:t>3,00</w:t>
            </w:r>
          </w:p>
          <w:p w14:paraId="5A82274F" w14:textId="77777777" w:rsidR="002E508B" w:rsidRDefault="002E508B" w:rsidP="00A757A6">
            <w:pPr>
              <w:jc w:val="center"/>
            </w:pPr>
          </w:p>
        </w:tc>
      </w:tr>
      <w:tr w:rsidR="002E508B" w14:paraId="52DEA7BC"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F5239C" w14:textId="77777777" w:rsidR="002E508B" w:rsidRDefault="002E508B" w:rsidP="00A757A6">
            <w:r>
              <w:t xml:space="preserve"> 36</w:t>
            </w:r>
          </w:p>
        </w:tc>
        <w:tc>
          <w:tcPr>
            <w:tcW w:w="1701" w:type="dxa"/>
            <w:tcBorders>
              <w:top w:val="single" w:sz="4" w:space="0" w:color="auto"/>
              <w:bottom w:val="single" w:sz="4" w:space="0" w:color="auto"/>
            </w:tcBorders>
            <w:vAlign w:val="center"/>
          </w:tcPr>
          <w:p w14:paraId="3763F5B5" w14:textId="77777777" w:rsidR="002E508B" w:rsidRDefault="002E508B" w:rsidP="00A757A6">
            <w:pPr>
              <w:rPr>
                <w:lang w:val="en-US"/>
              </w:rPr>
            </w:pPr>
            <w:r>
              <w:rPr>
                <w:lang w:val="en-US"/>
              </w:rPr>
              <w:t>CD05D</w:t>
            </w:r>
          </w:p>
          <w:p w14:paraId="10D5F906" w14:textId="77777777" w:rsidR="002E508B" w:rsidRDefault="002E508B" w:rsidP="00A757A6"/>
        </w:tc>
        <w:tc>
          <w:tcPr>
            <w:tcW w:w="4961" w:type="dxa"/>
            <w:tcBorders>
              <w:top w:val="single" w:sz="4" w:space="0" w:color="auto"/>
              <w:bottom w:val="single" w:sz="4" w:space="0" w:color="auto"/>
            </w:tcBorders>
            <w:vAlign w:val="center"/>
          </w:tcPr>
          <w:p w14:paraId="7BBF0D9A" w14:textId="77777777" w:rsidR="002E508B" w:rsidRDefault="002E508B" w:rsidP="00A757A6">
            <w:pPr>
              <w:adjustRightInd w:val="0"/>
              <w:rPr>
                <w:lang w:val="en-US"/>
              </w:rPr>
            </w:pPr>
            <w:r>
              <w:t>Zidarii din blocuri 600*200*300 mm, pentru  in ziduri cu grosime de 40 cm, cu mortar ciment-var M 25-Z preparat cu malaxorul pe santier, inaltimea constructiei mai mica sau egala 35 m (Zidarie BCA, grosimea pereteli de 40cm), Frontonul</w:t>
            </w:r>
          </w:p>
          <w:p w14:paraId="6B79D683" w14:textId="77777777" w:rsidR="002E508B" w:rsidRDefault="002E508B" w:rsidP="00A757A6"/>
        </w:tc>
        <w:tc>
          <w:tcPr>
            <w:tcW w:w="1560" w:type="dxa"/>
            <w:tcBorders>
              <w:top w:val="single" w:sz="4" w:space="0" w:color="auto"/>
              <w:bottom w:val="single" w:sz="4" w:space="0" w:color="auto"/>
            </w:tcBorders>
            <w:vAlign w:val="center"/>
          </w:tcPr>
          <w:p w14:paraId="3C274C50" w14:textId="77777777" w:rsidR="002E508B" w:rsidRDefault="002E508B" w:rsidP="00A757A6">
            <w:pPr>
              <w:jc w:val="center"/>
            </w:pPr>
            <w:r>
              <w:t>m3</w:t>
            </w:r>
          </w:p>
        </w:tc>
        <w:tc>
          <w:tcPr>
            <w:tcW w:w="1559" w:type="dxa"/>
            <w:tcBorders>
              <w:top w:val="single" w:sz="4" w:space="0" w:color="auto"/>
              <w:bottom w:val="single" w:sz="4" w:space="0" w:color="auto"/>
            </w:tcBorders>
            <w:vAlign w:val="center"/>
          </w:tcPr>
          <w:p w14:paraId="4AA7621E" w14:textId="77777777" w:rsidR="002E508B" w:rsidRDefault="002E508B" w:rsidP="00A757A6">
            <w:pPr>
              <w:adjustRightInd w:val="0"/>
              <w:jc w:val="center"/>
              <w:rPr>
                <w:rFonts w:ascii="Arial CYR" w:hAnsi="Arial CYR" w:cs="Arial CYR"/>
              </w:rPr>
            </w:pPr>
            <w:r>
              <w:t>5,10</w:t>
            </w:r>
          </w:p>
          <w:p w14:paraId="126BF690" w14:textId="77777777" w:rsidR="002E508B" w:rsidRDefault="002E508B" w:rsidP="00A757A6">
            <w:pPr>
              <w:jc w:val="center"/>
            </w:pPr>
          </w:p>
        </w:tc>
      </w:tr>
      <w:tr w:rsidR="002E508B" w14:paraId="5B0C668F"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D5C4B1" w14:textId="77777777" w:rsidR="002E508B" w:rsidRDefault="002E508B" w:rsidP="00A757A6">
            <w:r>
              <w:t xml:space="preserve"> 37</w:t>
            </w:r>
          </w:p>
        </w:tc>
        <w:tc>
          <w:tcPr>
            <w:tcW w:w="1701" w:type="dxa"/>
            <w:tcBorders>
              <w:top w:val="single" w:sz="4" w:space="0" w:color="auto"/>
              <w:bottom w:val="single" w:sz="4" w:space="0" w:color="auto"/>
            </w:tcBorders>
            <w:vAlign w:val="center"/>
          </w:tcPr>
          <w:p w14:paraId="1DE79BA3" w14:textId="77777777" w:rsidR="002E508B" w:rsidRDefault="002E508B" w:rsidP="00A757A6">
            <w:pPr>
              <w:rPr>
                <w:lang w:val="en-US"/>
              </w:rPr>
            </w:pPr>
            <w:r>
              <w:rPr>
                <w:lang w:val="en-US"/>
              </w:rPr>
              <w:t>CK25A</w:t>
            </w:r>
          </w:p>
          <w:p w14:paraId="594A6DD1" w14:textId="77777777" w:rsidR="002E508B" w:rsidRDefault="002E508B" w:rsidP="00A757A6"/>
        </w:tc>
        <w:tc>
          <w:tcPr>
            <w:tcW w:w="4961" w:type="dxa"/>
            <w:tcBorders>
              <w:top w:val="single" w:sz="4" w:space="0" w:color="auto"/>
              <w:bottom w:val="single" w:sz="4" w:space="0" w:color="auto"/>
            </w:tcBorders>
            <w:vAlign w:val="center"/>
          </w:tcPr>
          <w:p w14:paraId="1763CE35" w14:textId="77777777" w:rsidR="002E508B" w:rsidRDefault="002E508B" w:rsidP="00A757A6">
            <w:pPr>
              <w:adjustRightInd w:val="0"/>
              <w:rPr>
                <w:lang w:val="en-US"/>
              </w:rPr>
            </w:pPr>
            <w:r>
              <w:t>Usi confectionate din profiluri din mase plastice  inclusiv armaturile si accesoriile necesare usilor montate in zidarie de orice natura la constructii cu inaltimea pina la 35 m inclusiv, intr-un canat, cu suprafata tocului pina la 7 mp inclusiv,(intrarea la cerdac)</w:t>
            </w:r>
          </w:p>
          <w:p w14:paraId="6AEA9494" w14:textId="77777777" w:rsidR="002E508B" w:rsidRDefault="002E508B" w:rsidP="00A757A6"/>
        </w:tc>
        <w:tc>
          <w:tcPr>
            <w:tcW w:w="1560" w:type="dxa"/>
            <w:tcBorders>
              <w:top w:val="single" w:sz="4" w:space="0" w:color="auto"/>
              <w:bottom w:val="single" w:sz="4" w:space="0" w:color="auto"/>
            </w:tcBorders>
            <w:vAlign w:val="center"/>
          </w:tcPr>
          <w:p w14:paraId="4452DCFD" w14:textId="77777777" w:rsidR="002E508B" w:rsidRDefault="002E508B" w:rsidP="00A757A6">
            <w:pPr>
              <w:jc w:val="center"/>
            </w:pPr>
            <w:r>
              <w:t>m2</w:t>
            </w:r>
          </w:p>
        </w:tc>
        <w:tc>
          <w:tcPr>
            <w:tcW w:w="1559" w:type="dxa"/>
            <w:tcBorders>
              <w:top w:val="single" w:sz="4" w:space="0" w:color="auto"/>
              <w:bottom w:val="single" w:sz="4" w:space="0" w:color="auto"/>
            </w:tcBorders>
            <w:vAlign w:val="center"/>
          </w:tcPr>
          <w:p w14:paraId="39F4AD0D" w14:textId="77777777" w:rsidR="002E508B" w:rsidRDefault="002E508B" w:rsidP="00A757A6">
            <w:pPr>
              <w:adjustRightInd w:val="0"/>
              <w:jc w:val="center"/>
              <w:rPr>
                <w:rFonts w:ascii="Arial CYR" w:hAnsi="Arial CYR" w:cs="Arial CYR"/>
              </w:rPr>
            </w:pPr>
            <w:r>
              <w:t>1,40</w:t>
            </w:r>
          </w:p>
          <w:p w14:paraId="7A9FAF13" w14:textId="77777777" w:rsidR="002E508B" w:rsidRDefault="002E508B" w:rsidP="00A757A6">
            <w:pPr>
              <w:jc w:val="center"/>
            </w:pPr>
          </w:p>
        </w:tc>
      </w:tr>
      <w:tr w:rsidR="002E508B" w14:paraId="7A9BF079"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C76321" w14:textId="77777777" w:rsidR="002E508B" w:rsidRDefault="002E508B" w:rsidP="00A757A6">
            <w:r>
              <w:t xml:space="preserve"> 38</w:t>
            </w:r>
          </w:p>
        </w:tc>
        <w:tc>
          <w:tcPr>
            <w:tcW w:w="1701" w:type="dxa"/>
            <w:tcBorders>
              <w:top w:val="single" w:sz="4" w:space="0" w:color="auto"/>
              <w:bottom w:val="single" w:sz="4" w:space="0" w:color="auto"/>
            </w:tcBorders>
            <w:vAlign w:val="center"/>
          </w:tcPr>
          <w:p w14:paraId="4D32A109" w14:textId="77777777" w:rsidR="002E508B" w:rsidRDefault="002E508B" w:rsidP="00A757A6">
            <w:pPr>
              <w:rPr>
                <w:lang w:val="en-US"/>
              </w:rPr>
            </w:pPr>
            <w:r>
              <w:rPr>
                <w:lang w:val="en-US"/>
              </w:rPr>
              <w:t>CE30A</w:t>
            </w:r>
          </w:p>
          <w:p w14:paraId="2A58AB04" w14:textId="77777777" w:rsidR="002E508B" w:rsidRDefault="002E508B" w:rsidP="00A757A6"/>
        </w:tc>
        <w:tc>
          <w:tcPr>
            <w:tcW w:w="4961" w:type="dxa"/>
            <w:tcBorders>
              <w:top w:val="single" w:sz="4" w:space="0" w:color="auto"/>
              <w:bottom w:val="single" w:sz="4" w:space="0" w:color="auto"/>
            </w:tcBorders>
            <w:vAlign w:val="center"/>
          </w:tcPr>
          <w:p w14:paraId="26A57CA4" w14:textId="77777777" w:rsidR="002E508B" w:rsidRDefault="002E508B" w:rsidP="00A757A6">
            <w:pPr>
              <w:adjustRightInd w:val="0"/>
              <w:rPr>
                <w:lang w:val="en-US"/>
              </w:rPr>
            </w:pPr>
            <w:r>
              <w:t>Astereala le invelitori sau doliile invelitorilor din tigla, placi tip eternit etc., din scinduri brute de rasinoase100x 32mm grosime), la constructii obisnuite. Normele resurselor cu valoarea 0.012 se iau dupa proiect.</w:t>
            </w:r>
          </w:p>
          <w:p w14:paraId="35AB5E4B" w14:textId="77777777" w:rsidR="002E508B" w:rsidRDefault="002E508B" w:rsidP="00A757A6"/>
        </w:tc>
        <w:tc>
          <w:tcPr>
            <w:tcW w:w="1560" w:type="dxa"/>
            <w:tcBorders>
              <w:top w:val="single" w:sz="4" w:space="0" w:color="auto"/>
              <w:bottom w:val="single" w:sz="4" w:space="0" w:color="auto"/>
            </w:tcBorders>
            <w:vAlign w:val="center"/>
          </w:tcPr>
          <w:p w14:paraId="0A4D3E5D" w14:textId="77777777" w:rsidR="002E508B" w:rsidRDefault="002E508B" w:rsidP="00A757A6">
            <w:pPr>
              <w:jc w:val="center"/>
            </w:pPr>
            <w:r>
              <w:t>m2</w:t>
            </w:r>
          </w:p>
        </w:tc>
        <w:tc>
          <w:tcPr>
            <w:tcW w:w="1559" w:type="dxa"/>
            <w:tcBorders>
              <w:top w:val="single" w:sz="4" w:space="0" w:color="auto"/>
              <w:bottom w:val="single" w:sz="4" w:space="0" w:color="auto"/>
            </w:tcBorders>
            <w:vAlign w:val="center"/>
          </w:tcPr>
          <w:p w14:paraId="505E2477" w14:textId="77777777" w:rsidR="002E508B" w:rsidRDefault="002E508B" w:rsidP="00A757A6">
            <w:pPr>
              <w:adjustRightInd w:val="0"/>
              <w:jc w:val="center"/>
              <w:rPr>
                <w:rFonts w:ascii="Arial CYR" w:hAnsi="Arial CYR" w:cs="Arial CYR"/>
              </w:rPr>
            </w:pPr>
            <w:r>
              <w:t>1 120,00</w:t>
            </w:r>
          </w:p>
          <w:p w14:paraId="46A9C94A" w14:textId="77777777" w:rsidR="002E508B" w:rsidRDefault="002E508B" w:rsidP="00A757A6">
            <w:pPr>
              <w:jc w:val="center"/>
            </w:pPr>
          </w:p>
        </w:tc>
      </w:tr>
      <w:tr w:rsidR="002E508B" w14:paraId="62C43EBA"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6554EE" w14:textId="77777777" w:rsidR="002E508B" w:rsidRDefault="002E508B" w:rsidP="00A757A6">
            <w:r>
              <w:t xml:space="preserve"> 39</w:t>
            </w:r>
          </w:p>
        </w:tc>
        <w:tc>
          <w:tcPr>
            <w:tcW w:w="1701" w:type="dxa"/>
            <w:tcBorders>
              <w:top w:val="single" w:sz="4" w:space="0" w:color="auto"/>
              <w:bottom w:val="single" w:sz="4" w:space="0" w:color="auto"/>
            </w:tcBorders>
            <w:vAlign w:val="center"/>
          </w:tcPr>
          <w:p w14:paraId="09781BC9" w14:textId="77777777" w:rsidR="002E508B" w:rsidRDefault="002E508B" w:rsidP="00A757A6">
            <w:pPr>
              <w:rPr>
                <w:lang w:val="en-US"/>
              </w:rPr>
            </w:pPr>
            <w:r>
              <w:rPr>
                <w:lang w:val="en-US"/>
              </w:rPr>
              <w:t>CE30A</w:t>
            </w:r>
          </w:p>
          <w:p w14:paraId="5FCEA205" w14:textId="77777777" w:rsidR="002E508B" w:rsidRDefault="002E508B" w:rsidP="00A757A6"/>
        </w:tc>
        <w:tc>
          <w:tcPr>
            <w:tcW w:w="4961" w:type="dxa"/>
            <w:tcBorders>
              <w:top w:val="single" w:sz="4" w:space="0" w:color="auto"/>
              <w:bottom w:val="single" w:sz="4" w:space="0" w:color="auto"/>
            </w:tcBorders>
            <w:vAlign w:val="center"/>
          </w:tcPr>
          <w:p w14:paraId="152A75E8" w14:textId="77777777" w:rsidR="002E508B" w:rsidRDefault="002E508B" w:rsidP="00A757A6">
            <w:pPr>
              <w:adjustRightInd w:val="0"/>
              <w:rPr>
                <w:lang w:val="en-US"/>
              </w:rPr>
            </w:pPr>
            <w:r>
              <w:t>Contraastereala le invelitori sau doliile invelitorilor din tigla, placi tip eternit etc., din scinduri brute de rasinoase (24 mm grosime), la constructii obisnuite. Scinduri de rasinoase - 0.0019</w:t>
            </w:r>
          </w:p>
          <w:p w14:paraId="18FA01D3" w14:textId="77777777" w:rsidR="002E508B" w:rsidRDefault="002E508B" w:rsidP="00A757A6"/>
        </w:tc>
        <w:tc>
          <w:tcPr>
            <w:tcW w:w="1560" w:type="dxa"/>
            <w:tcBorders>
              <w:top w:val="single" w:sz="4" w:space="0" w:color="auto"/>
              <w:bottom w:val="single" w:sz="4" w:space="0" w:color="auto"/>
            </w:tcBorders>
            <w:vAlign w:val="center"/>
          </w:tcPr>
          <w:p w14:paraId="4A24CC80" w14:textId="77777777" w:rsidR="002E508B" w:rsidRDefault="002E508B" w:rsidP="00A757A6">
            <w:pPr>
              <w:jc w:val="center"/>
            </w:pPr>
            <w:r>
              <w:lastRenderedPageBreak/>
              <w:t>m2</w:t>
            </w:r>
          </w:p>
        </w:tc>
        <w:tc>
          <w:tcPr>
            <w:tcW w:w="1559" w:type="dxa"/>
            <w:tcBorders>
              <w:top w:val="single" w:sz="4" w:space="0" w:color="auto"/>
              <w:bottom w:val="single" w:sz="4" w:space="0" w:color="auto"/>
            </w:tcBorders>
            <w:vAlign w:val="center"/>
          </w:tcPr>
          <w:p w14:paraId="00C623F8" w14:textId="77777777" w:rsidR="002E508B" w:rsidRDefault="002E508B" w:rsidP="00A757A6">
            <w:pPr>
              <w:adjustRightInd w:val="0"/>
              <w:jc w:val="center"/>
              <w:rPr>
                <w:rFonts w:ascii="Arial CYR" w:hAnsi="Arial CYR" w:cs="Arial CYR"/>
              </w:rPr>
            </w:pPr>
            <w:r>
              <w:t>1 120,00</w:t>
            </w:r>
          </w:p>
          <w:p w14:paraId="4C5E8FEC" w14:textId="77777777" w:rsidR="002E508B" w:rsidRDefault="002E508B" w:rsidP="00A757A6">
            <w:pPr>
              <w:jc w:val="center"/>
            </w:pPr>
          </w:p>
        </w:tc>
      </w:tr>
      <w:tr w:rsidR="002E508B" w14:paraId="5AAB95D7"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A763C1" w14:textId="77777777" w:rsidR="002E508B" w:rsidRDefault="002E508B" w:rsidP="00A757A6">
            <w:r>
              <w:t xml:space="preserve"> 40</w:t>
            </w:r>
          </w:p>
        </w:tc>
        <w:tc>
          <w:tcPr>
            <w:tcW w:w="1701" w:type="dxa"/>
            <w:tcBorders>
              <w:top w:val="single" w:sz="4" w:space="0" w:color="auto"/>
              <w:bottom w:val="single" w:sz="4" w:space="0" w:color="auto"/>
            </w:tcBorders>
            <w:vAlign w:val="center"/>
          </w:tcPr>
          <w:p w14:paraId="39AA9218" w14:textId="77777777" w:rsidR="002E508B" w:rsidRDefault="002E508B" w:rsidP="00A757A6">
            <w:pPr>
              <w:rPr>
                <w:lang w:val="en-US"/>
              </w:rPr>
            </w:pPr>
            <w:r>
              <w:rPr>
                <w:lang w:val="en-US"/>
              </w:rPr>
              <w:t>CE17A</w:t>
            </w:r>
          </w:p>
          <w:p w14:paraId="5FB37849" w14:textId="77777777" w:rsidR="002E508B" w:rsidRDefault="002E508B" w:rsidP="00A757A6"/>
        </w:tc>
        <w:tc>
          <w:tcPr>
            <w:tcW w:w="4961" w:type="dxa"/>
            <w:tcBorders>
              <w:top w:val="single" w:sz="4" w:space="0" w:color="auto"/>
              <w:bottom w:val="single" w:sz="4" w:space="0" w:color="auto"/>
            </w:tcBorders>
            <w:vAlign w:val="center"/>
          </w:tcPr>
          <w:p w14:paraId="031A72FF" w14:textId="77777777" w:rsidR="002E508B" w:rsidRDefault="002E508B" w:rsidP="00A757A6">
            <w:pPr>
              <w:adjustRightInd w:val="0"/>
              <w:rPr>
                <w:lang w:val="en-US"/>
              </w:rPr>
            </w:pPr>
            <w:r>
              <w:t>Strat suplimentar polimeric tip ondutiss montat sub stratul de invelitoare de tigla, placi ondulate sau amprentate</w:t>
            </w:r>
          </w:p>
          <w:p w14:paraId="28BA5863" w14:textId="77777777" w:rsidR="002E508B" w:rsidRDefault="002E508B" w:rsidP="00A757A6"/>
        </w:tc>
        <w:tc>
          <w:tcPr>
            <w:tcW w:w="1560" w:type="dxa"/>
            <w:tcBorders>
              <w:top w:val="single" w:sz="4" w:space="0" w:color="auto"/>
              <w:bottom w:val="single" w:sz="4" w:space="0" w:color="auto"/>
            </w:tcBorders>
            <w:vAlign w:val="center"/>
          </w:tcPr>
          <w:p w14:paraId="0FDD86D7" w14:textId="77777777" w:rsidR="002E508B" w:rsidRDefault="002E508B" w:rsidP="00A757A6">
            <w:pPr>
              <w:jc w:val="center"/>
            </w:pPr>
            <w:r>
              <w:t>m2</w:t>
            </w:r>
          </w:p>
        </w:tc>
        <w:tc>
          <w:tcPr>
            <w:tcW w:w="1559" w:type="dxa"/>
            <w:tcBorders>
              <w:top w:val="single" w:sz="4" w:space="0" w:color="auto"/>
              <w:bottom w:val="single" w:sz="4" w:space="0" w:color="auto"/>
            </w:tcBorders>
            <w:vAlign w:val="center"/>
          </w:tcPr>
          <w:p w14:paraId="408AAB6A" w14:textId="77777777" w:rsidR="002E508B" w:rsidRDefault="002E508B" w:rsidP="00A757A6">
            <w:pPr>
              <w:adjustRightInd w:val="0"/>
              <w:jc w:val="center"/>
              <w:rPr>
                <w:rFonts w:ascii="Arial CYR" w:hAnsi="Arial CYR" w:cs="Arial CYR"/>
              </w:rPr>
            </w:pPr>
            <w:r>
              <w:t>1 120,00</w:t>
            </w:r>
          </w:p>
          <w:p w14:paraId="22DEDC06" w14:textId="77777777" w:rsidR="002E508B" w:rsidRDefault="002E508B" w:rsidP="00A757A6">
            <w:pPr>
              <w:jc w:val="center"/>
            </w:pPr>
          </w:p>
        </w:tc>
      </w:tr>
      <w:tr w:rsidR="002E508B" w14:paraId="7787B5C3"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A033C6" w14:textId="77777777" w:rsidR="002E508B" w:rsidRDefault="002E508B" w:rsidP="00A757A6">
            <w:r>
              <w:t xml:space="preserve"> 41</w:t>
            </w:r>
          </w:p>
        </w:tc>
        <w:tc>
          <w:tcPr>
            <w:tcW w:w="1701" w:type="dxa"/>
            <w:tcBorders>
              <w:top w:val="single" w:sz="4" w:space="0" w:color="auto"/>
              <w:bottom w:val="single" w:sz="4" w:space="0" w:color="auto"/>
            </w:tcBorders>
            <w:vAlign w:val="center"/>
          </w:tcPr>
          <w:p w14:paraId="33EEDE2A" w14:textId="77777777" w:rsidR="002E508B" w:rsidRDefault="002E508B" w:rsidP="00A757A6">
            <w:pPr>
              <w:rPr>
                <w:lang w:val="en-US"/>
              </w:rPr>
            </w:pPr>
            <w:r>
              <w:rPr>
                <w:lang w:val="en-US"/>
              </w:rPr>
              <w:t>CE07A</w:t>
            </w:r>
          </w:p>
          <w:p w14:paraId="6DCDC3AD" w14:textId="77777777" w:rsidR="002E508B" w:rsidRDefault="002E508B" w:rsidP="00A757A6"/>
        </w:tc>
        <w:tc>
          <w:tcPr>
            <w:tcW w:w="4961" w:type="dxa"/>
            <w:tcBorders>
              <w:top w:val="single" w:sz="4" w:space="0" w:color="auto"/>
              <w:bottom w:val="single" w:sz="4" w:space="0" w:color="auto"/>
            </w:tcBorders>
            <w:vAlign w:val="center"/>
          </w:tcPr>
          <w:p w14:paraId="09D8BC90" w14:textId="77777777" w:rsidR="002E508B" w:rsidRDefault="002E508B" w:rsidP="00A757A6">
            <w:pPr>
              <w:adjustRightInd w:val="0"/>
              <w:rPr>
                <w:lang w:val="en-US"/>
              </w:rPr>
            </w:pPr>
            <w:r>
              <w:t>Invelitori din placi din tabla amprentata (tip tigla) pentru invelitorile acoperisurilor (tip Lindab)</w:t>
            </w:r>
          </w:p>
          <w:p w14:paraId="5AC68567" w14:textId="77777777" w:rsidR="002E508B" w:rsidRDefault="002E508B" w:rsidP="00A757A6"/>
        </w:tc>
        <w:tc>
          <w:tcPr>
            <w:tcW w:w="1560" w:type="dxa"/>
            <w:tcBorders>
              <w:top w:val="single" w:sz="4" w:space="0" w:color="auto"/>
              <w:bottom w:val="single" w:sz="4" w:space="0" w:color="auto"/>
            </w:tcBorders>
            <w:vAlign w:val="center"/>
          </w:tcPr>
          <w:p w14:paraId="0CF896E3" w14:textId="77777777" w:rsidR="002E508B" w:rsidRDefault="002E508B" w:rsidP="00A757A6">
            <w:pPr>
              <w:jc w:val="center"/>
            </w:pPr>
            <w:r>
              <w:t>m2</w:t>
            </w:r>
          </w:p>
        </w:tc>
        <w:tc>
          <w:tcPr>
            <w:tcW w:w="1559" w:type="dxa"/>
            <w:tcBorders>
              <w:top w:val="single" w:sz="4" w:space="0" w:color="auto"/>
              <w:bottom w:val="single" w:sz="4" w:space="0" w:color="auto"/>
            </w:tcBorders>
            <w:vAlign w:val="center"/>
          </w:tcPr>
          <w:p w14:paraId="37C14D78" w14:textId="77777777" w:rsidR="002E508B" w:rsidRDefault="002E508B" w:rsidP="00A757A6">
            <w:pPr>
              <w:adjustRightInd w:val="0"/>
              <w:jc w:val="center"/>
              <w:rPr>
                <w:rFonts w:ascii="Arial CYR" w:hAnsi="Arial CYR" w:cs="Arial CYR"/>
              </w:rPr>
            </w:pPr>
            <w:r>
              <w:t>1 120,00</w:t>
            </w:r>
          </w:p>
          <w:p w14:paraId="0DC5C79E" w14:textId="77777777" w:rsidR="002E508B" w:rsidRDefault="002E508B" w:rsidP="00A757A6">
            <w:pPr>
              <w:jc w:val="center"/>
            </w:pPr>
          </w:p>
        </w:tc>
      </w:tr>
      <w:tr w:rsidR="002E508B" w14:paraId="577F09A6"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54F0FA" w14:textId="77777777" w:rsidR="002E508B" w:rsidRDefault="002E508B" w:rsidP="00A757A6">
            <w:r>
              <w:t xml:space="preserve"> 42</w:t>
            </w:r>
          </w:p>
        </w:tc>
        <w:tc>
          <w:tcPr>
            <w:tcW w:w="1701" w:type="dxa"/>
            <w:tcBorders>
              <w:top w:val="single" w:sz="4" w:space="0" w:color="auto"/>
              <w:bottom w:val="single" w:sz="4" w:space="0" w:color="auto"/>
            </w:tcBorders>
            <w:vAlign w:val="center"/>
          </w:tcPr>
          <w:p w14:paraId="51AD7977" w14:textId="77777777" w:rsidR="002E508B" w:rsidRDefault="002E508B" w:rsidP="00A757A6">
            <w:pPr>
              <w:rPr>
                <w:lang w:val="en-US"/>
              </w:rPr>
            </w:pPr>
            <w:r>
              <w:rPr>
                <w:lang w:val="en-US"/>
              </w:rPr>
              <w:t>CL17B</w:t>
            </w:r>
          </w:p>
          <w:p w14:paraId="0719B17C" w14:textId="77777777" w:rsidR="002E508B" w:rsidRDefault="002E508B" w:rsidP="00A757A6"/>
        </w:tc>
        <w:tc>
          <w:tcPr>
            <w:tcW w:w="4961" w:type="dxa"/>
            <w:tcBorders>
              <w:top w:val="single" w:sz="4" w:space="0" w:color="auto"/>
              <w:bottom w:val="single" w:sz="4" w:space="0" w:color="auto"/>
            </w:tcBorders>
            <w:vAlign w:val="center"/>
          </w:tcPr>
          <w:p w14:paraId="7FBAA10F" w14:textId="77777777" w:rsidR="002E508B" w:rsidRDefault="002E508B" w:rsidP="00A757A6">
            <w:pPr>
              <w:adjustRightInd w:val="0"/>
              <w:rPr>
                <w:lang w:val="en-US"/>
              </w:rPr>
            </w:pPr>
            <w:r>
              <w:t>Confectii metalice diverse, montate aparent: balustrada, grile, chepenguri, opritori de zapada, gratare</w:t>
            </w:r>
          </w:p>
          <w:p w14:paraId="35C1B370" w14:textId="77777777" w:rsidR="002E508B" w:rsidRDefault="002E508B" w:rsidP="00A757A6"/>
        </w:tc>
        <w:tc>
          <w:tcPr>
            <w:tcW w:w="1560" w:type="dxa"/>
            <w:tcBorders>
              <w:top w:val="single" w:sz="4" w:space="0" w:color="auto"/>
              <w:bottom w:val="single" w:sz="4" w:space="0" w:color="auto"/>
            </w:tcBorders>
            <w:vAlign w:val="center"/>
          </w:tcPr>
          <w:p w14:paraId="630D943F" w14:textId="77777777" w:rsidR="002E508B" w:rsidRDefault="002E508B" w:rsidP="00A757A6">
            <w:pPr>
              <w:jc w:val="center"/>
            </w:pPr>
            <w:r>
              <w:t>kg</w:t>
            </w:r>
          </w:p>
        </w:tc>
        <w:tc>
          <w:tcPr>
            <w:tcW w:w="1559" w:type="dxa"/>
            <w:tcBorders>
              <w:top w:val="single" w:sz="4" w:space="0" w:color="auto"/>
              <w:bottom w:val="single" w:sz="4" w:space="0" w:color="auto"/>
            </w:tcBorders>
            <w:vAlign w:val="center"/>
          </w:tcPr>
          <w:p w14:paraId="1AFD1672" w14:textId="77777777" w:rsidR="002E508B" w:rsidRDefault="002E508B" w:rsidP="00A757A6">
            <w:pPr>
              <w:adjustRightInd w:val="0"/>
              <w:jc w:val="center"/>
              <w:rPr>
                <w:rFonts w:ascii="Arial CYR" w:hAnsi="Arial CYR" w:cs="Arial CYR"/>
              </w:rPr>
            </w:pPr>
            <w:r>
              <w:t>330,61</w:t>
            </w:r>
          </w:p>
          <w:p w14:paraId="7A52D9EB" w14:textId="77777777" w:rsidR="002E508B" w:rsidRDefault="002E508B" w:rsidP="00A757A6">
            <w:pPr>
              <w:jc w:val="center"/>
            </w:pPr>
          </w:p>
        </w:tc>
      </w:tr>
      <w:tr w:rsidR="002E508B" w14:paraId="17261236"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A21A1E" w14:textId="77777777" w:rsidR="002E508B" w:rsidRDefault="002E508B" w:rsidP="00A757A6">
            <w:r>
              <w:t xml:space="preserve"> 43</w:t>
            </w:r>
          </w:p>
        </w:tc>
        <w:tc>
          <w:tcPr>
            <w:tcW w:w="1701" w:type="dxa"/>
            <w:tcBorders>
              <w:top w:val="single" w:sz="4" w:space="0" w:color="auto"/>
              <w:bottom w:val="single" w:sz="4" w:space="0" w:color="auto"/>
            </w:tcBorders>
            <w:vAlign w:val="center"/>
          </w:tcPr>
          <w:p w14:paraId="48D0D18E" w14:textId="77777777" w:rsidR="002E508B" w:rsidRDefault="002E508B" w:rsidP="00A757A6">
            <w:pPr>
              <w:rPr>
                <w:lang w:val="en-US"/>
              </w:rPr>
            </w:pPr>
            <w:r>
              <w:rPr>
                <w:lang w:val="en-US"/>
              </w:rPr>
              <w:t>CK26B</w:t>
            </w:r>
          </w:p>
          <w:p w14:paraId="0E041A91" w14:textId="77777777" w:rsidR="002E508B" w:rsidRDefault="002E508B" w:rsidP="00A757A6"/>
        </w:tc>
        <w:tc>
          <w:tcPr>
            <w:tcW w:w="4961" w:type="dxa"/>
            <w:tcBorders>
              <w:top w:val="single" w:sz="4" w:space="0" w:color="auto"/>
              <w:bottom w:val="single" w:sz="4" w:space="0" w:color="auto"/>
            </w:tcBorders>
            <w:vAlign w:val="center"/>
          </w:tcPr>
          <w:p w14:paraId="4E7BE851" w14:textId="77777777" w:rsidR="002E508B" w:rsidRDefault="002E508B" w:rsidP="00A757A6">
            <w:pPr>
              <w:adjustRightInd w:val="0"/>
              <w:rPr>
                <w:lang w:val="en-US"/>
              </w:rPr>
            </w:pPr>
            <w:r>
              <w:t>Montarea opritorilor de zapada</w:t>
            </w:r>
          </w:p>
          <w:p w14:paraId="028C5BBF" w14:textId="77777777" w:rsidR="002E508B" w:rsidRDefault="002E508B" w:rsidP="00A757A6"/>
        </w:tc>
        <w:tc>
          <w:tcPr>
            <w:tcW w:w="1560" w:type="dxa"/>
            <w:tcBorders>
              <w:top w:val="single" w:sz="4" w:space="0" w:color="auto"/>
              <w:bottom w:val="single" w:sz="4" w:space="0" w:color="auto"/>
            </w:tcBorders>
            <w:vAlign w:val="center"/>
          </w:tcPr>
          <w:p w14:paraId="5DA86C93" w14:textId="77777777" w:rsidR="002E508B" w:rsidRDefault="002E508B" w:rsidP="00A757A6">
            <w:pPr>
              <w:jc w:val="center"/>
            </w:pPr>
            <w:r>
              <w:t>m</w:t>
            </w:r>
          </w:p>
        </w:tc>
        <w:tc>
          <w:tcPr>
            <w:tcW w:w="1559" w:type="dxa"/>
            <w:tcBorders>
              <w:top w:val="single" w:sz="4" w:space="0" w:color="auto"/>
              <w:bottom w:val="single" w:sz="4" w:space="0" w:color="auto"/>
            </w:tcBorders>
            <w:vAlign w:val="center"/>
          </w:tcPr>
          <w:p w14:paraId="215A3A78" w14:textId="77777777" w:rsidR="002E508B" w:rsidRDefault="002E508B" w:rsidP="00A757A6">
            <w:pPr>
              <w:adjustRightInd w:val="0"/>
              <w:jc w:val="center"/>
              <w:rPr>
                <w:rFonts w:ascii="Arial CYR" w:hAnsi="Arial CYR" w:cs="Arial CYR"/>
              </w:rPr>
            </w:pPr>
            <w:r>
              <w:t>54,00</w:t>
            </w:r>
          </w:p>
          <w:p w14:paraId="1D81C9C3" w14:textId="77777777" w:rsidR="002E508B" w:rsidRDefault="002E508B" w:rsidP="00A757A6">
            <w:pPr>
              <w:jc w:val="center"/>
            </w:pPr>
          </w:p>
        </w:tc>
      </w:tr>
      <w:tr w:rsidR="002E508B" w14:paraId="6513E5EE"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956953" w14:textId="77777777" w:rsidR="002E508B" w:rsidRDefault="002E508B" w:rsidP="00A757A6">
            <w:r>
              <w:t xml:space="preserve"> 44</w:t>
            </w:r>
          </w:p>
        </w:tc>
        <w:tc>
          <w:tcPr>
            <w:tcW w:w="1701" w:type="dxa"/>
            <w:tcBorders>
              <w:top w:val="single" w:sz="4" w:space="0" w:color="auto"/>
              <w:bottom w:val="single" w:sz="4" w:space="0" w:color="auto"/>
            </w:tcBorders>
            <w:vAlign w:val="center"/>
          </w:tcPr>
          <w:p w14:paraId="40F66879" w14:textId="77777777" w:rsidR="002E508B" w:rsidRDefault="002E508B" w:rsidP="00A757A6">
            <w:pPr>
              <w:rPr>
                <w:lang w:val="en-US"/>
              </w:rPr>
            </w:pPr>
            <w:r>
              <w:rPr>
                <w:lang w:val="en-US"/>
              </w:rPr>
              <w:t>CE20A</w:t>
            </w:r>
          </w:p>
          <w:p w14:paraId="4812C332" w14:textId="77777777" w:rsidR="002E508B" w:rsidRDefault="002E508B" w:rsidP="00A757A6"/>
        </w:tc>
        <w:tc>
          <w:tcPr>
            <w:tcW w:w="4961" w:type="dxa"/>
            <w:tcBorders>
              <w:top w:val="single" w:sz="4" w:space="0" w:color="auto"/>
              <w:bottom w:val="single" w:sz="4" w:space="0" w:color="auto"/>
            </w:tcBorders>
            <w:vAlign w:val="center"/>
          </w:tcPr>
          <w:p w14:paraId="12D73BD2" w14:textId="77777777" w:rsidR="002E508B" w:rsidRDefault="002E508B" w:rsidP="00A757A6">
            <w:pPr>
              <w:adjustRightInd w:val="0"/>
              <w:rPr>
                <w:lang w:val="en-US"/>
              </w:rPr>
            </w:pPr>
            <w:r>
              <w:t>Sisteme de jgheaburi tip brass din tabla protejata anticoroziv</w:t>
            </w:r>
          </w:p>
          <w:p w14:paraId="661E94EB" w14:textId="77777777" w:rsidR="002E508B" w:rsidRDefault="002E508B" w:rsidP="00A757A6"/>
        </w:tc>
        <w:tc>
          <w:tcPr>
            <w:tcW w:w="1560" w:type="dxa"/>
            <w:tcBorders>
              <w:top w:val="single" w:sz="4" w:space="0" w:color="auto"/>
              <w:bottom w:val="single" w:sz="4" w:space="0" w:color="auto"/>
            </w:tcBorders>
            <w:vAlign w:val="center"/>
          </w:tcPr>
          <w:p w14:paraId="3E43ECF6" w14:textId="77777777" w:rsidR="002E508B" w:rsidRDefault="002E508B" w:rsidP="00A757A6">
            <w:pPr>
              <w:jc w:val="center"/>
            </w:pPr>
            <w:r>
              <w:t>m</w:t>
            </w:r>
          </w:p>
        </w:tc>
        <w:tc>
          <w:tcPr>
            <w:tcW w:w="1559" w:type="dxa"/>
            <w:tcBorders>
              <w:top w:val="single" w:sz="4" w:space="0" w:color="auto"/>
              <w:bottom w:val="single" w:sz="4" w:space="0" w:color="auto"/>
            </w:tcBorders>
            <w:vAlign w:val="center"/>
          </w:tcPr>
          <w:p w14:paraId="4EE6814B" w14:textId="77777777" w:rsidR="002E508B" w:rsidRDefault="002E508B" w:rsidP="00A757A6">
            <w:pPr>
              <w:adjustRightInd w:val="0"/>
              <w:jc w:val="center"/>
              <w:rPr>
                <w:rFonts w:ascii="Arial CYR" w:hAnsi="Arial CYR" w:cs="Arial CYR"/>
              </w:rPr>
            </w:pPr>
            <w:r>
              <w:t>88,00</w:t>
            </w:r>
          </w:p>
          <w:p w14:paraId="7BFAF19C" w14:textId="77777777" w:rsidR="002E508B" w:rsidRDefault="002E508B" w:rsidP="00A757A6">
            <w:pPr>
              <w:jc w:val="center"/>
            </w:pPr>
          </w:p>
        </w:tc>
      </w:tr>
      <w:tr w:rsidR="002E508B" w14:paraId="1294E4B5"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68C9D5" w14:textId="77777777" w:rsidR="002E508B" w:rsidRDefault="002E508B" w:rsidP="00A757A6">
            <w:r>
              <w:t xml:space="preserve"> 45</w:t>
            </w:r>
          </w:p>
        </w:tc>
        <w:tc>
          <w:tcPr>
            <w:tcW w:w="1701" w:type="dxa"/>
            <w:tcBorders>
              <w:top w:val="single" w:sz="4" w:space="0" w:color="auto"/>
              <w:bottom w:val="single" w:sz="4" w:space="0" w:color="auto"/>
            </w:tcBorders>
            <w:vAlign w:val="center"/>
          </w:tcPr>
          <w:p w14:paraId="1A13B936" w14:textId="77777777" w:rsidR="002E508B" w:rsidRDefault="002E508B" w:rsidP="00A757A6">
            <w:pPr>
              <w:rPr>
                <w:lang w:val="en-US"/>
              </w:rPr>
            </w:pPr>
            <w:r>
              <w:rPr>
                <w:lang w:val="en-US"/>
              </w:rPr>
              <w:t>CE22A</w:t>
            </w:r>
          </w:p>
          <w:p w14:paraId="01B51560" w14:textId="77777777" w:rsidR="002E508B" w:rsidRDefault="002E508B" w:rsidP="00A757A6"/>
        </w:tc>
        <w:tc>
          <w:tcPr>
            <w:tcW w:w="4961" w:type="dxa"/>
            <w:tcBorders>
              <w:top w:val="single" w:sz="4" w:space="0" w:color="auto"/>
              <w:bottom w:val="single" w:sz="4" w:space="0" w:color="auto"/>
            </w:tcBorders>
            <w:vAlign w:val="center"/>
          </w:tcPr>
          <w:p w14:paraId="1B01C5AA" w14:textId="77777777" w:rsidR="002E508B" w:rsidRDefault="002E508B" w:rsidP="00A757A6">
            <w:pPr>
              <w:adjustRightInd w:val="0"/>
              <w:rPr>
                <w:lang w:val="en-US"/>
              </w:rPr>
            </w:pPr>
            <w:r>
              <w:t>Sisteme de burlane tip brass din tabla protejata anticoroziv</w:t>
            </w:r>
          </w:p>
          <w:p w14:paraId="2E08D0AB" w14:textId="77777777" w:rsidR="002E508B" w:rsidRDefault="002E508B" w:rsidP="00A757A6"/>
        </w:tc>
        <w:tc>
          <w:tcPr>
            <w:tcW w:w="1560" w:type="dxa"/>
            <w:tcBorders>
              <w:top w:val="single" w:sz="4" w:space="0" w:color="auto"/>
              <w:bottom w:val="single" w:sz="4" w:space="0" w:color="auto"/>
            </w:tcBorders>
            <w:vAlign w:val="center"/>
          </w:tcPr>
          <w:p w14:paraId="233A0CA9" w14:textId="77777777" w:rsidR="002E508B" w:rsidRDefault="002E508B" w:rsidP="00A757A6">
            <w:pPr>
              <w:jc w:val="center"/>
            </w:pPr>
            <w:r>
              <w:t>m</w:t>
            </w:r>
          </w:p>
        </w:tc>
        <w:tc>
          <w:tcPr>
            <w:tcW w:w="1559" w:type="dxa"/>
            <w:tcBorders>
              <w:top w:val="single" w:sz="4" w:space="0" w:color="auto"/>
              <w:bottom w:val="single" w:sz="4" w:space="0" w:color="auto"/>
            </w:tcBorders>
            <w:vAlign w:val="center"/>
          </w:tcPr>
          <w:p w14:paraId="05046F63" w14:textId="77777777" w:rsidR="002E508B" w:rsidRDefault="002E508B" w:rsidP="00A757A6">
            <w:pPr>
              <w:adjustRightInd w:val="0"/>
              <w:jc w:val="center"/>
              <w:rPr>
                <w:rFonts w:ascii="Arial CYR" w:hAnsi="Arial CYR" w:cs="Arial CYR"/>
              </w:rPr>
            </w:pPr>
            <w:r>
              <w:t>74,00</w:t>
            </w:r>
          </w:p>
          <w:p w14:paraId="1631E117" w14:textId="77777777" w:rsidR="002E508B" w:rsidRDefault="002E508B" w:rsidP="00A757A6">
            <w:pPr>
              <w:jc w:val="center"/>
            </w:pPr>
          </w:p>
        </w:tc>
      </w:tr>
      <w:tr w:rsidR="002E508B" w14:paraId="5CE94D3B"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16B3D1" w14:textId="77777777" w:rsidR="002E508B" w:rsidRDefault="002E508B" w:rsidP="00A757A6">
            <w:r>
              <w:t xml:space="preserve"> 46</w:t>
            </w:r>
          </w:p>
        </w:tc>
        <w:tc>
          <w:tcPr>
            <w:tcW w:w="1701" w:type="dxa"/>
            <w:tcBorders>
              <w:top w:val="single" w:sz="4" w:space="0" w:color="auto"/>
              <w:bottom w:val="single" w:sz="4" w:space="0" w:color="auto"/>
            </w:tcBorders>
            <w:vAlign w:val="center"/>
          </w:tcPr>
          <w:p w14:paraId="02FD3E62" w14:textId="77777777" w:rsidR="002E508B" w:rsidRDefault="002E508B" w:rsidP="00A757A6">
            <w:pPr>
              <w:rPr>
                <w:lang w:val="en-US"/>
              </w:rPr>
            </w:pPr>
            <w:r>
              <w:rPr>
                <w:lang w:val="en-US"/>
              </w:rPr>
              <w:t>CE31C</w:t>
            </w:r>
          </w:p>
          <w:p w14:paraId="484EE6FB" w14:textId="77777777" w:rsidR="002E508B" w:rsidRDefault="002E508B" w:rsidP="00A757A6"/>
        </w:tc>
        <w:tc>
          <w:tcPr>
            <w:tcW w:w="4961" w:type="dxa"/>
            <w:tcBorders>
              <w:top w:val="single" w:sz="4" w:space="0" w:color="auto"/>
              <w:bottom w:val="single" w:sz="4" w:space="0" w:color="auto"/>
            </w:tcBorders>
            <w:vAlign w:val="center"/>
          </w:tcPr>
          <w:p w14:paraId="15FFF990" w14:textId="77777777" w:rsidR="002E508B" w:rsidRDefault="002E508B" w:rsidP="00A757A6">
            <w:pPr>
              <w:adjustRightInd w:val="0"/>
              <w:rPr>
                <w:lang w:val="en-US"/>
              </w:rPr>
            </w:pPr>
            <w:r>
              <w:t>Streasina infundata, fara console aparente, din scinduri de rasinoase  faltuite si geluite pe o parte, (lambriu din lemn pe deasipra capriorilor)</w:t>
            </w:r>
          </w:p>
          <w:p w14:paraId="1815D3A5" w14:textId="77777777" w:rsidR="002E508B" w:rsidRDefault="002E508B" w:rsidP="00A757A6"/>
        </w:tc>
        <w:tc>
          <w:tcPr>
            <w:tcW w:w="1560" w:type="dxa"/>
            <w:tcBorders>
              <w:top w:val="single" w:sz="4" w:space="0" w:color="auto"/>
              <w:bottom w:val="single" w:sz="4" w:space="0" w:color="auto"/>
            </w:tcBorders>
            <w:vAlign w:val="center"/>
          </w:tcPr>
          <w:p w14:paraId="18651B9D" w14:textId="77777777" w:rsidR="002E508B" w:rsidRDefault="002E508B" w:rsidP="00A757A6">
            <w:pPr>
              <w:jc w:val="center"/>
            </w:pPr>
            <w:r>
              <w:t>m2</w:t>
            </w:r>
          </w:p>
        </w:tc>
        <w:tc>
          <w:tcPr>
            <w:tcW w:w="1559" w:type="dxa"/>
            <w:tcBorders>
              <w:top w:val="single" w:sz="4" w:space="0" w:color="auto"/>
              <w:bottom w:val="single" w:sz="4" w:space="0" w:color="auto"/>
            </w:tcBorders>
            <w:vAlign w:val="center"/>
          </w:tcPr>
          <w:p w14:paraId="79E11220" w14:textId="77777777" w:rsidR="002E508B" w:rsidRDefault="002E508B" w:rsidP="00A757A6">
            <w:pPr>
              <w:adjustRightInd w:val="0"/>
              <w:jc w:val="center"/>
              <w:rPr>
                <w:rFonts w:ascii="Arial CYR" w:hAnsi="Arial CYR" w:cs="Arial CYR"/>
              </w:rPr>
            </w:pPr>
            <w:r>
              <w:t>184,00</w:t>
            </w:r>
          </w:p>
          <w:p w14:paraId="4A814964" w14:textId="77777777" w:rsidR="002E508B" w:rsidRDefault="002E508B" w:rsidP="00A757A6">
            <w:pPr>
              <w:jc w:val="center"/>
            </w:pPr>
          </w:p>
        </w:tc>
      </w:tr>
      <w:tr w:rsidR="002E508B" w14:paraId="65AC908C"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44AA58" w14:textId="77777777" w:rsidR="002E508B" w:rsidRDefault="002E508B" w:rsidP="00A757A6">
            <w:r>
              <w:t xml:space="preserve"> 47</w:t>
            </w:r>
          </w:p>
        </w:tc>
        <w:tc>
          <w:tcPr>
            <w:tcW w:w="1701" w:type="dxa"/>
            <w:tcBorders>
              <w:top w:val="single" w:sz="4" w:space="0" w:color="auto"/>
              <w:bottom w:val="single" w:sz="4" w:space="0" w:color="auto"/>
            </w:tcBorders>
            <w:vAlign w:val="center"/>
          </w:tcPr>
          <w:p w14:paraId="4E47F0F9" w14:textId="77777777" w:rsidR="002E508B" w:rsidRDefault="002E508B" w:rsidP="00A757A6">
            <w:pPr>
              <w:rPr>
                <w:lang w:val="en-US"/>
              </w:rPr>
            </w:pPr>
            <w:r>
              <w:rPr>
                <w:lang w:val="en-US"/>
              </w:rPr>
              <w:t>CN16D</w:t>
            </w:r>
          </w:p>
          <w:p w14:paraId="38F455CD" w14:textId="77777777" w:rsidR="002E508B" w:rsidRDefault="002E508B" w:rsidP="00A757A6"/>
        </w:tc>
        <w:tc>
          <w:tcPr>
            <w:tcW w:w="4961" w:type="dxa"/>
            <w:tcBorders>
              <w:top w:val="single" w:sz="4" w:space="0" w:color="auto"/>
              <w:bottom w:val="single" w:sz="4" w:space="0" w:color="auto"/>
            </w:tcBorders>
            <w:vAlign w:val="center"/>
          </w:tcPr>
          <w:p w14:paraId="108C6F0B" w14:textId="77777777" w:rsidR="002E508B" w:rsidRDefault="002E508B" w:rsidP="00A757A6">
            <w:pPr>
              <w:adjustRightInd w:val="0"/>
              <w:rPr>
                <w:lang w:val="en-US"/>
              </w:rPr>
            </w:pPr>
            <w:r>
              <w:t>Vopsitorii cu lacuri si vopsele pe baza de ulei aplicate pe timplarie din lemn, executate cu 2 straturi de lac de ulei la dusumele(Streasina si minzii decorativi)</w:t>
            </w:r>
          </w:p>
          <w:p w14:paraId="768CBD1A" w14:textId="77777777" w:rsidR="002E508B" w:rsidRDefault="002E508B" w:rsidP="00A757A6"/>
        </w:tc>
        <w:tc>
          <w:tcPr>
            <w:tcW w:w="1560" w:type="dxa"/>
            <w:tcBorders>
              <w:top w:val="single" w:sz="4" w:space="0" w:color="auto"/>
              <w:bottom w:val="single" w:sz="4" w:space="0" w:color="auto"/>
            </w:tcBorders>
            <w:vAlign w:val="center"/>
          </w:tcPr>
          <w:p w14:paraId="103F92EC" w14:textId="77777777" w:rsidR="002E508B" w:rsidRDefault="002E508B" w:rsidP="00A757A6">
            <w:pPr>
              <w:jc w:val="center"/>
            </w:pPr>
            <w:r>
              <w:t>m2</w:t>
            </w:r>
          </w:p>
        </w:tc>
        <w:tc>
          <w:tcPr>
            <w:tcW w:w="1559" w:type="dxa"/>
            <w:tcBorders>
              <w:top w:val="single" w:sz="4" w:space="0" w:color="auto"/>
              <w:bottom w:val="single" w:sz="4" w:space="0" w:color="auto"/>
            </w:tcBorders>
            <w:vAlign w:val="center"/>
          </w:tcPr>
          <w:p w14:paraId="71F4209A" w14:textId="77777777" w:rsidR="002E508B" w:rsidRDefault="002E508B" w:rsidP="00A757A6">
            <w:pPr>
              <w:adjustRightInd w:val="0"/>
              <w:jc w:val="center"/>
              <w:rPr>
                <w:rFonts w:ascii="Arial CYR" w:hAnsi="Arial CYR" w:cs="Arial CYR"/>
              </w:rPr>
            </w:pPr>
            <w:r>
              <w:t>184,00</w:t>
            </w:r>
          </w:p>
          <w:p w14:paraId="3D93AEFA" w14:textId="77777777" w:rsidR="002E508B" w:rsidRDefault="002E508B" w:rsidP="00A757A6">
            <w:pPr>
              <w:jc w:val="center"/>
            </w:pPr>
          </w:p>
        </w:tc>
      </w:tr>
      <w:tr w:rsidR="002E508B" w14:paraId="1E87E640"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3241FF" w14:textId="77777777" w:rsidR="002E508B" w:rsidRDefault="002E508B" w:rsidP="00A757A6">
            <w:r>
              <w:t xml:space="preserve"> 48</w:t>
            </w:r>
          </w:p>
        </w:tc>
        <w:tc>
          <w:tcPr>
            <w:tcW w:w="1701" w:type="dxa"/>
            <w:tcBorders>
              <w:top w:val="single" w:sz="4" w:space="0" w:color="auto"/>
              <w:bottom w:val="single" w:sz="4" w:space="0" w:color="auto"/>
            </w:tcBorders>
            <w:vAlign w:val="center"/>
          </w:tcPr>
          <w:p w14:paraId="2B1AA622" w14:textId="77777777" w:rsidR="002E508B" w:rsidRDefault="002E508B" w:rsidP="00A757A6">
            <w:pPr>
              <w:rPr>
                <w:lang w:val="en-US"/>
              </w:rPr>
            </w:pPr>
            <w:r>
              <w:rPr>
                <w:lang w:val="en-US"/>
              </w:rPr>
              <w:t>CL20A</w:t>
            </w:r>
          </w:p>
          <w:p w14:paraId="38643FAB" w14:textId="77777777" w:rsidR="002E508B" w:rsidRDefault="002E508B" w:rsidP="00A757A6"/>
        </w:tc>
        <w:tc>
          <w:tcPr>
            <w:tcW w:w="4961" w:type="dxa"/>
            <w:tcBorders>
              <w:top w:val="single" w:sz="4" w:space="0" w:color="auto"/>
              <w:bottom w:val="single" w:sz="4" w:space="0" w:color="auto"/>
            </w:tcBorders>
            <w:vAlign w:val="center"/>
          </w:tcPr>
          <w:p w14:paraId="78EB4A60" w14:textId="77777777" w:rsidR="002E508B" w:rsidRDefault="002E508B" w:rsidP="00A757A6">
            <w:pPr>
              <w:adjustRightInd w:val="0"/>
              <w:rPr>
                <w:lang w:val="en-US"/>
              </w:rPr>
            </w:pPr>
            <w:r>
              <w:t>Grile de ventilatie gata confectionate din tabla neagra, cu jaluzele reglabile manual, vopsite si montate in zidarie</w:t>
            </w:r>
          </w:p>
          <w:p w14:paraId="75913B1C" w14:textId="77777777" w:rsidR="002E508B" w:rsidRDefault="002E508B" w:rsidP="00A757A6"/>
        </w:tc>
        <w:tc>
          <w:tcPr>
            <w:tcW w:w="1560" w:type="dxa"/>
            <w:tcBorders>
              <w:top w:val="single" w:sz="4" w:space="0" w:color="auto"/>
              <w:bottom w:val="single" w:sz="4" w:space="0" w:color="auto"/>
            </w:tcBorders>
            <w:vAlign w:val="center"/>
          </w:tcPr>
          <w:p w14:paraId="5F959349" w14:textId="77777777" w:rsidR="002E508B" w:rsidRDefault="002E508B" w:rsidP="00A757A6">
            <w:pPr>
              <w:jc w:val="center"/>
            </w:pPr>
            <w:r>
              <w:t>buc</w:t>
            </w:r>
          </w:p>
        </w:tc>
        <w:tc>
          <w:tcPr>
            <w:tcW w:w="1559" w:type="dxa"/>
            <w:tcBorders>
              <w:top w:val="single" w:sz="4" w:space="0" w:color="auto"/>
              <w:bottom w:val="single" w:sz="4" w:space="0" w:color="auto"/>
            </w:tcBorders>
            <w:vAlign w:val="center"/>
          </w:tcPr>
          <w:p w14:paraId="084049F0" w14:textId="77777777" w:rsidR="002E508B" w:rsidRDefault="002E508B" w:rsidP="00A757A6">
            <w:pPr>
              <w:adjustRightInd w:val="0"/>
              <w:jc w:val="center"/>
              <w:rPr>
                <w:rFonts w:ascii="Arial CYR" w:hAnsi="Arial CYR" w:cs="Arial CYR"/>
              </w:rPr>
            </w:pPr>
            <w:r>
              <w:t>3,00</w:t>
            </w:r>
          </w:p>
          <w:p w14:paraId="25613DAD" w14:textId="77777777" w:rsidR="002E508B" w:rsidRDefault="002E508B" w:rsidP="00A757A6">
            <w:pPr>
              <w:jc w:val="center"/>
            </w:pPr>
          </w:p>
        </w:tc>
      </w:tr>
      <w:tr w:rsidR="002E508B" w14:paraId="64570A9B" w14:textId="77777777" w:rsidTr="00A757A6">
        <w:tc>
          <w:tcPr>
            <w:tcW w:w="709" w:type="dxa"/>
            <w:tcBorders>
              <w:top w:val="nil"/>
              <w:left w:val="single" w:sz="6" w:space="0" w:color="auto"/>
              <w:bottom w:val="nil"/>
              <w:right w:val="nil"/>
            </w:tcBorders>
          </w:tcPr>
          <w:p w14:paraId="5E98D4E7" w14:textId="77777777" w:rsidR="002E508B" w:rsidRDefault="002E508B" w:rsidP="00A757A6">
            <w:pPr>
              <w:jc w:val="center"/>
            </w:pPr>
            <w:r>
              <w:t xml:space="preserve"> </w:t>
            </w:r>
          </w:p>
        </w:tc>
        <w:tc>
          <w:tcPr>
            <w:tcW w:w="1701" w:type="dxa"/>
            <w:tcBorders>
              <w:top w:val="nil"/>
              <w:left w:val="single" w:sz="6" w:space="0" w:color="auto"/>
              <w:bottom w:val="nil"/>
              <w:right w:val="nil"/>
            </w:tcBorders>
          </w:tcPr>
          <w:p w14:paraId="282C8FD7" w14:textId="77777777" w:rsidR="002E508B" w:rsidRDefault="002E508B" w:rsidP="00A757A6"/>
        </w:tc>
        <w:tc>
          <w:tcPr>
            <w:tcW w:w="4961" w:type="dxa"/>
            <w:tcBorders>
              <w:top w:val="nil"/>
              <w:left w:val="single" w:sz="6" w:space="0" w:color="auto"/>
              <w:bottom w:val="nil"/>
              <w:right w:val="nil"/>
            </w:tcBorders>
          </w:tcPr>
          <w:p w14:paraId="5096F07D" w14:textId="77777777" w:rsidR="002E508B" w:rsidRPr="007F2714" w:rsidRDefault="002E508B" w:rsidP="00A757A6">
            <w:pPr>
              <w:rPr>
                <w:b/>
                <w:bCs/>
                <w:sz w:val="22"/>
                <w:szCs w:val="22"/>
                <w:lang w:val="en-US"/>
              </w:rPr>
            </w:pPr>
            <w:r>
              <w:rPr>
                <w:b/>
                <w:bCs/>
                <w:sz w:val="22"/>
                <w:szCs w:val="22"/>
                <w:lang w:val="en-US"/>
              </w:rPr>
              <w:t xml:space="preserve">Capitolul </w:t>
            </w:r>
            <w:r w:rsidRPr="00B40365">
              <w:rPr>
                <w:b/>
                <w:bCs/>
                <w:sz w:val="22"/>
                <w:szCs w:val="22"/>
              </w:rPr>
              <w:t>3.2. Copertine</w:t>
            </w:r>
          </w:p>
          <w:p w14:paraId="4994CCE4" w14:textId="77777777" w:rsidR="002E508B" w:rsidRDefault="002E508B" w:rsidP="00A757A6">
            <w:pPr>
              <w:rPr>
                <w:b/>
                <w:bCs/>
                <w:sz w:val="22"/>
                <w:szCs w:val="22"/>
              </w:rPr>
            </w:pPr>
          </w:p>
        </w:tc>
        <w:tc>
          <w:tcPr>
            <w:tcW w:w="1560" w:type="dxa"/>
            <w:tcBorders>
              <w:top w:val="nil"/>
              <w:left w:val="single" w:sz="6" w:space="0" w:color="auto"/>
              <w:bottom w:val="nil"/>
              <w:right w:val="nil"/>
            </w:tcBorders>
          </w:tcPr>
          <w:p w14:paraId="6C852CBA" w14:textId="77777777" w:rsidR="002E508B" w:rsidRDefault="002E508B" w:rsidP="00A757A6"/>
        </w:tc>
        <w:tc>
          <w:tcPr>
            <w:tcW w:w="1559" w:type="dxa"/>
            <w:tcBorders>
              <w:top w:val="nil"/>
              <w:left w:val="single" w:sz="6" w:space="0" w:color="auto"/>
              <w:bottom w:val="nil"/>
              <w:right w:val="single" w:sz="4" w:space="0" w:color="auto"/>
            </w:tcBorders>
          </w:tcPr>
          <w:p w14:paraId="4C11DCF9" w14:textId="77777777" w:rsidR="002E508B" w:rsidRDefault="002E508B" w:rsidP="00A757A6"/>
        </w:tc>
      </w:tr>
      <w:tr w:rsidR="002E508B" w14:paraId="79D6518E"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3EC774" w14:textId="77777777" w:rsidR="002E508B" w:rsidRDefault="002E508B" w:rsidP="00A757A6">
            <w:r>
              <w:t>49</w:t>
            </w:r>
          </w:p>
        </w:tc>
        <w:tc>
          <w:tcPr>
            <w:tcW w:w="1701" w:type="dxa"/>
            <w:tcBorders>
              <w:top w:val="single" w:sz="4" w:space="0" w:color="auto"/>
              <w:bottom w:val="single" w:sz="4" w:space="0" w:color="auto"/>
            </w:tcBorders>
            <w:vAlign w:val="center"/>
          </w:tcPr>
          <w:p w14:paraId="5576A39A" w14:textId="77777777" w:rsidR="002E508B" w:rsidRDefault="002E508B" w:rsidP="00A757A6">
            <w:pPr>
              <w:rPr>
                <w:lang w:val="en-US"/>
              </w:rPr>
            </w:pPr>
            <w:r>
              <w:rPr>
                <w:lang w:val="en-US"/>
              </w:rPr>
              <w:t>CL26A</w:t>
            </w:r>
          </w:p>
          <w:p w14:paraId="436F2B87" w14:textId="77777777" w:rsidR="002E508B" w:rsidRDefault="002E508B" w:rsidP="00A757A6"/>
        </w:tc>
        <w:tc>
          <w:tcPr>
            <w:tcW w:w="4961" w:type="dxa"/>
            <w:tcBorders>
              <w:top w:val="single" w:sz="4" w:space="0" w:color="auto"/>
              <w:bottom w:val="single" w:sz="4" w:space="0" w:color="auto"/>
            </w:tcBorders>
            <w:vAlign w:val="center"/>
          </w:tcPr>
          <w:p w14:paraId="1AE5B90E" w14:textId="77777777" w:rsidR="002E508B" w:rsidRDefault="002E508B" w:rsidP="00A757A6">
            <w:pPr>
              <w:adjustRightInd w:val="0"/>
              <w:rPr>
                <w:lang w:val="en-US"/>
              </w:rPr>
            </w:pPr>
            <w:r>
              <w:t>Rame metalice gata confectionate (carcasele din metal a copertinelor)</w:t>
            </w:r>
          </w:p>
          <w:p w14:paraId="79F90DD9" w14:textId="77777777" w:rsidR="002E508B" w:rsidRDefault="002E508B" w:rsidP="00A757A6"/>
        </w:tc>
        <w:tc>
          <w:tcPr>
            <w:tcW w:w="1560" w:type="dxa"/>
            <w:tcBorders>
              <w:top w:val="single" w:sz="4" w:space="0" w:color="auto"/>
              <w:bottom w:val="single" w:sz="4" w:space="0" w:color="auto"/>
            </w:tcBorders>
            <w:vAlign w:val="center"/>
          </w:tcPr>
          <w:p w14:paraId="62952DC6" w14:textId="77777777" w:rsidR="002E508B" w:rsidRDefault="002E508B" w:rsidP="00A757A6">
            <w:pPr>
              <w:jc w:val="center"/>
            </w:pPr>
            <w:r>
              <w:t>kg</w:t>
            </w:r>
          </w:p>
        </w:tc>
        <w:tc>
          <w:tcPr>
            <w:tcW w:w="1559" w:type="dxa"/>
            <w:tcBorders>
              <w:top w:val="single" w:sz="4" w:space="0" w:color="auto"/>
              <w:bottom w:val="single" w:sz="4" w:space="0" w:color="auto"/>
            </w:tcBorders>
            <w:vAlign w:val="center"/>
          </w:tcPr>
          <w:p w14:paraId="1009ED28" w14:textId="77777777" w:rsidR="002E508B" w:rsidRDefault="002E508B" w:rsidP="00A757A6">
            <w:pPr>
              <w:adjustRightInd w:val="0"/>
              <w:jc w:val="center"/>
              <w:rPr>
                <w:rFonts w:ascii="Arial CYR" w:hAnsi="Arial CYR" w:cs="Arial CYR"/>
              </w:rPr>
            </w:pPr>
            <w:r>
              <w:t>1 240,00</w:t>
            </w:r>
          </w:p>
          <w:p w14:paraId="67DBE468" w14:textId="77777777" w:rsidR="002E508B" w:rsidRDefault="002E508B" w:rsidP="00A757A6">
            <w:pPr>
              <w:jc w:val="center"/>
            </w:pPr>
          </w:p>
        </w:tc>
      </w:tr>
      <w:tr w:rsidR="002E508B" w14:paraId="65F49B80"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03A461" w14:textId="77777777" w:rsidR="002E508B" w:rsidRDefault="002E508B" w:rsidP="00A757A6">
            <w:r>
              <w:t xml:space="preserve"> 50</w:t>
            </w:r>
          </w:p>
        </w:tc>
        <w:tc>
          <w:tcPr>
            <w:tcW w:w="1701" w:type="dxa"/>
            <w:tcBorders>
              <w:top w:val="single" w:sz="4" w:space="0" w:color="auto"/>
              <w:bottom w:val="single" w:sz="4" w:space="0" w:color="auto"/>
            </w:tcBorders>
            <w:vAlign w:val="center"/>
          </w:tcPr>
          <w:p w14:paraId="5CC5F760" w14:textId="77777777" w:rsidR="002E508B" w:rsidRDefault="002E508B" w:rsidP="00A757A6">
            <w:pPr>
              <w:rPr>
                <w:lang w:val="en-US"/>
              </w:rPr>
            </w:pPr>
            <w:r>
              <w:rPr>
                <w:lang w:val="en-US"/>
              </w:rPr>
              <w:t>CE07A</w:t>
            </w:r>
          </w:p>
          <w:p w14:paraId="31B00B6C" w14:textId="77777777" w:rsidR="002E508B" w:rsidRDefault="002E508B" w:rsidP="00A757A6"/>
        </w:tc>
        <w:tc>
          <w:tcPr>
            <w:tcW w:w="4961" w:type="dxa"/>
            <w:tcBorders>
              <w:top w:val="single" w:sz="4" w:space="0" w:color="auto"/>
              <w:bottom w:val="single" w:sz="4" w:space="0" w:color="auto"/>
            </w:tcBorders>
            <w:vAlign w:val="center"/>
          </w:tcPr>
          <w:p w14:paraId="49B2F724" w14:textId="77777777" w:rsidR="002E508B" w:rsidRDefault="002E508B" w:rsidP="00A757A6">
            <w:pPr>
              <w:adjustRightInd w:val="0"/>
              <w:rPr>
                <w:lang w:val="en-US"/>
              </w:rPr>
            </w:pPr>
            <w:r>
              <w:t>Invelitori din placi din tabla amprentata (tip tigla) pentru invelitorile acoperisurilor (tip Lindab)</w:t>
            </w:r>
          </w:p>
          <w:p w14:paraId="71BFEFCD" w14:textId="77777777" w:rsidR="002E508B" w:rsidRDefault="002E508B" w:rsidP="00A757A6"/>
        </w:tc>
        <w:tc>
          <w:tcPr>
            <w:tcW w:w="1560" w:type="dxa"/>
            <w:tcBorders>
              <w:top w:val="single" w:sz="4" w:space="0" w:color="auto"/>
              <w:bottom w:val="single" w:sz="4" w:space="0" w:color="auto"/>
            </w:tcBorders>
            <w:vAlign w:val="center"/>
          </w:tcPr>
          <w:p w14:paraId="6B5F6F80" w14:textId="77777777" w:rsidR="002E508B" w:rsidRDefault="002E508B" w:rsidP="00A757A6">
            <w:pPr>
              <w:jc w:val="center"/>
            </w:pPr>
            <w:r>
              <w:t>m2</w:t>
            </w:r>
          </w:p>
        </w:tc>
        <w:tc>
          <w:tcPr>
            <w:tcW w:w="1559" w:type="dxa"/>
            <w:tcBorders>
              <w:top w:val="single" w:sz="4" w:space="0" w:color="auto"/>
              <w:bottom w:val="single" w:sz="4" w:space="0" w:color="auto"/>
            </w:tcBorders>
            <w:vAlign w:val="center"/>
          </w:tcPr>
          <w:p w14:paraId="47456E39" w14:textId="77777777" w:rsidR="002E508B" w:rsidRDefault="002E508B" w:rsidP="00A757A6">
            <w:pPr>
              <w:adjustRightInd w:val="0"/>
              <w:jc w:val="center"/>
              <w:rPr>
                <w:rFonts w:ascii="Arial CYR" w:hAnsi="Arial CYR" w:cs="Arial CYR"/>
              </w:rPr>
            </w:pPr>
            <w:r>
              <w:t>37,00</w:t>
            </w:r>
          </w:p>
          <w:p w14:paraId="4DA249C3" w14:textId="77777777" w:rsidR="002E508B" w:rsidRDefault="002E508B" w:rsidP="00A757A6">
            <w:pPr>
              <w:jc w:val="center"/>
            </w:pPr>
          </w:p>
        </w:tc>
      </w:tr>
      <w:tr w:rsidR="002E508B" w14:paraId="5E3B13F5" w14:textId="77777777" w:rsidTr="00A757A6">
        <w:tc>
          <w:tcPr>
            <w:tcW w:w="709" w:type="dxa"/>
            <w:tcBorders>
              <w:top w:val="nil"/>
              <w:left w:val="single" w:sz="6" w:space="0" w:color="auto"/>
              <w:bottom w:val="nil"/>
              <w:right w:val="nil"/>
            </w:tcBorders>
          </w:tcPr>
          <w:p w14:paraId="73FE5949" w14:textId="77777777" w:rsidR="002E508B" w:rsidRDefault="002E508B" w:rsidP="00A757A6">
            <w:pPr>
              <w:jc w:val="center"/>
            </w:pPr>
            <w:r>
              <w:t xml:space="preserve"> </w:t>
            </w:r>
          </w:p>
        </w:tc>
        <w:tc>
          <w:tcPr>
            <w:tcW w:w="1701" w:type="dxa"/>
            <w:tcBorders>
              <w:top w:val="nil"/>
              <w:left w:val="single" w:sz="6" w:space="0" w:color="auto"/>
              <w:bottom w:val="nil"/>
              <w:right w:val="nil"/>
            </w:tcBorders>
          </w:tcPr>
          <w:p w14:paraId="7FB432E9" w14:textId="77777777" w:rsidR="002E508B" w:rsidRDefault="002E508B" w:rsidP="00A757A6"/>
        </w:tc>
        <w:tc>
          <w:tcPr>
            <w:tcW w:w="4961" w:type="dxa"/>
            <w:tcBorders>
              <w:top w:val="nil"/>
              <w:left w:val="single" w:sz="6" w:space="0" w:color="auto"/>
              <w:bottom w:val="nil"/>
              <w:right w:val="nil"/>
            </w:tcBorders>
          </w:tcPr>
          <w:p w14:paraId="3F121C57" w14:textId="77777777" w:rsidR="002E508B" w:rsidRPr="007F2714" w:rsidRDefault="002E508B" w:rsidP="00A757A6">
            <w:pPr>
              <w:rPr>
                <w:b/>
                <w:bCs/>
                <w:sz w:val="22"/>
                <w:szCs w:val="22"/>
                <w:lang w:val="en-US"/>
              </w:rPr>
            </w:pPr>
            <w:r>
              <w:rPr>
                <w:b/>
                <w:bCs/>
                <w:sz w:val="22"/>
                <w:szCs w:val="22"/>
                <w:lang w:val="en-US"/>
              </w:rPr>
              <w:t xml:space="preserve">Capitolul </w:t>
            </w:r>
            <w:r w:rsidRPr="00B40365">
              <w:rPr>
                <w:b/>
                <w:bCs/>
                <w:sz w:val="22"/>
                <w:szCs w:val="22"/>
              </w:rPr>
              <w:t>3.3. Fatada</w:t>
            </w:r>
          </w:p>
          <w:p w14:paraId="34D60DA6" w14:textId="77777777" w:rsidR="002E508B" w:rsidRDefault="002E508B" w:rsidP="00A757A6">
            <w:pPr>
              <w:rPr>
                <w:b/>
                <w:bCs/>
                <w:sz w:val="22"/>
                <w:szCs w:val="22"/>
              </w:rPr>
            </w:pPr>
          </w:p>
        </w:tc>
        <w:tc>
          <w:tcPr>
            <w:tcW w:w="1560" w:type="dxa"/>
            <w:tcBorders>
              <w:top w:val="nil"/>
              <w:left w:val="single" w:sz="6" w:space="0" w:color="auto"/>
              <w:bottom w:val="nil"/>
              <w:right w:val="nil"/>
            </w:tcBorders>
          </w:tcPr>
          <w:p w14:paraId="12D65D31" w14:textId="77777777" w:rsidR="002E508B" w:rsidRDefault="002E508B" w:rsidP="00A757A6"/>
        </w:tc>
        <w:tc>
          <w:tcPr>
            <w:tcW w:w="1559" w:type="dxa"/>
            <w:tcBorders>
              <w:top w:val="nil"/>
              <w:left w:val="single" w:sz="6" w:space="0" w:color="auto"/>
              <w:bottom w:val="nil"/>
              <w:right w:val="single" w:sz="4" w:space="0" w:color="auto"/>
            </w:tcBorders>
          </w:tcPr>
          <w:p w14:paraId="44C1EA01" w14:textId="77777777" w:rsidR="002E508B" w:rsidRDefault="002E508B" w:rsidP="00A757A6"/>
        </w:tc>
      </w:tr>
      <w:tr w:rsidR="002E508B" w14:paraId="3FF594BD"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7997EA" w14:textId="77777777" w:rsidR="002E508B" w:rsidRDefault="002E508B" w:rsidP="00A757A6">
            <w:r>
              <w:t>51</w:t>
            </w:r>
          </w:p>
        </w:tc>
        <w:tc>
          <w:tcPr>
            <w:tcW w:w="1701" w:type="dxa"/>
            <w:tcBorders>
              <w:top w:val="single" w:sz="4" w:space="0" w:color="auto"/>
              <w:bottom w:val="single" w:sz="4" w:space="0" w:color="auto"/>
            </w:tcBorders>
            <w:vAlign w:val="center"/>
          </w:tcPr>
          <w:p w14:paraId="22C5B3CB" w14:textId="77777777" w:rsidR="002E508B" w:rsidRDefault="002E508B" w:rsidP="00A757A6">
            <w:pPr>
              <w:rPr>
                <w:lang w:val="en-US"/>
              </w:rPr>
            </w:pPr>
            <w:r>
              <w:rPr>
                <w:lang w:val="en-US"/>
              </w:rPr>
              <w:t>CN53A</w:t>
            </w:r>
          </w:p>
          <w:p w14:paraId="158F26AD" w14:textId="77777777" w:rsidR="002E508B" w:rsidRDefault="002E508B" w:rsidP="00A757A6"/>
        </w:tc>
        <w:tc>
          <w:tcPr>
            <w:tcW w:w="4961" w:type="dxa"/>
            <w:tcBorders>
              <w:top w:val="single" w:sz="4" w:space="0" w:color="auto"/>
              <w:bottom w:val="single" w:sz="4" w:space="0" w:color="auto"/>
            </w:tcBorders>
            <w:vAlign w:val="center"/>
          </w:tcPr>
          <w:p w14:paraId="2FCB699B" w14:textId="77777777" w:rsidR="002E508B" w:rsidRDefault="002E508B" w:rsidP="00A757A6">
            <w:pPr>
              <w:adjustRightInd w:val="0"/>
              <w:rPr>
                <w:lang w:val="en-US"/>
              </w:rPr>
            </w:pPr>
            <w:r>
              <w:t>Grunduirea suprafetelor exterioare a peretilor ( betonogrund ), (Fatada, soclu,glafurile timplariilor)</w:t>
            </w:r>
          </w:p>
          <w:p w14:paraId="299F1FF9" w14:textId="77777777" w:rsidR="002E508B" w:rsidRDefault="002E508B" w:rsidP="00A757A6"/>
        </w:tc>
        <w:tc>
          <w:tcPr>
            <w:tcW w:w="1560" w:type="dxa"/>
            <w:tcBorders>
              <w:top w:val="single" w:sz="4" w:space="0" w:color="auto"/>
              <w:bottom w:val="single" w:sz="4" w:space="0" w:color="auto"/>
            </w:tcBorders>
            <w:vAlign w:val="center"/>
          </w:tcPr>
          <w:p w14:paraId="589A63EE" w14:textId="77777777" w:rsidR="002E508B" w:rsidRDefault="002E508B" w:rsidP="00A757A6">
            <w:pPr>
              <w:jc w:val="center"/>
            </w:pPr>
            <w:r>
              <w:t>m2</w:t>
            </w:r>
          </w:p>
        </w:tc>
        <w:tc>
          <w:tcPr>
            <w:tcW w:w="1559" w:type="dxa"/>
            <w:tcBorders>
              <w:top w:val="single" w:sz="4" w:space="0" w:color="auto"/>
              <w:bottom w:val="single" w:sz="4" w:space="0" w:color="auto"/>
            </w:tcBorders>
            <w:vAlign w:val="center"/>
          </w:tcPr>
          <w:p w14:paraId="35F87E73" w14:textId="77777777" w:rsidR="002E508B" w:rsidRDefault="002E508B" w:rsidP="00A757A6">
            <w:pPr>
              <w:adjustRightInd w:val="0"/>
              <w:jc w:val="center"/>
              <w:rPr>
                <w:rFonts w:ascii="Arial CYR" w:hAnsi="Arial CYR" w:cs="Arial CYR"/>
              </w:rPr>
            </w:pPr>
            <w:r>
              <w:t>654,00</w:t>
            </w:r>
          </w:p>
          <w:p w14:paraId="1917C537" w14:textId="77777777" w:rsidR="002E508B" w:rsidRDefault="002E508B" w:rsidP="00A757A6">
            <w:pPr>
              <w:jc w:val="center"/>
            </w:pPr>
          </w:p>
        </w:tc>
      </w:tr>
      <w:tr w:rsidR="002E508B" w14:paraId="62530435"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57F49F" w14:textId="77777777" w:rsidR="002E508B" w:rsidRDefault="002E508B" w:rsidP="00A757A6">
            <w:r>
              <w:t xml:space="preserve"> 52</w:t>
            </w:r>
          </w:p>
        </w:tc>
        <w:tc>
          <w:tcPr>
            <w:tcW w:w="1701" w:type="dxa"/>
            <w:tcBorders>
              <w:top w:val="single" w:sz="4" w:space="0" w:color="auto"/>
              <w:bottom w:val="single" w:sz="4" w:space="0" w:color="auto"/>
            </w:tcBorders>
            <w:vAlign w:val="center"/>
          </w:tcPr>
          <w:p w14:paraId="08504910" w14:textId="77777777" w:rsidR="002E508B" w:rsidRDefault="002E508B" w:rsidP="00A757A6">
            <w:pPr>
              <w:rPr>
                <w:lang w:val="en-US"/>
              </w:rPr>
            </w:pPr>
            <w:r>
              <w:rPr>
                <w:lang w:val="en-US"/>
              </w:rPr>
              <w:t>IzF55B</w:t>
            </w:r>
          </w:p>
          <w:p w14:paraId="0B0FA15D" w14:textId="77777777" w:rsidR="002E508B" w:rsidRDefault="002E508B" w:rsidP="00A757A6"/>
        </w:tc>
        <w:tc>
          <w:tcPr>
            <w:tcW w:w="4961" w:type="dxa"/>
            <w:tcBorders>
              <w:top w:val="single" w:sz="4" w:space="0" w:color="auto"/>
              <w:bottom w:val="single" w:sz="4" w:space="0" w:color="auto"/>
            </w:tcBorders>
            <w:vAlign w:val="center"/>
          </w:tcPr>
          <w:p w14:paraId="71AE2940" w14:textId="77777777" w:rsidR="002E508B" w:rsidRDefault="002E508B" w:rsidP="00A757A6">
            <w:pPr>
              <w:adjustRightInd w:val="0"/>
              <w:rPr>
                <w:lang w:val="en-US"/>
              </w:rPr>
            </w:pPr>
            <w:r>
              <w:t>Termoizolarea  exterioara peretilor a cladirilor  cu tencuieli  fine pe termoizolant (sisteme cu fixare rigida a termoizolantului),  suprafata  peretilor  neteda: cu placi de polistiren  (polisterol gros. 100mm PCB C-35)</w:t>
            </w:r>
          </w:p>
          <w:p w14:paraId="41716C7E" w14:textId="77777777" w:rsidR="002E508B" w:rsidRDefault="002E508B" w:rsidP="00A757A6"/>
        </w:tc>
        <w:tc>
          <w:tcPr>
            <w:tcW w:w="1560" w:type="dxa"/>
            <w:tcBorders>
              <w:top w:val="single" w:sz="4" w:space="0" w:color="auto"/>
              <w:bottom w:val="single" w:sz="4" w:space="0" w:color="auto"/>
            </w:tcBorders>
            <w:vAlign w:val="center"/>
          </w:tcPr>
          <w:p w14:paraId="375BFB82" w14:textId="77777777" w:rsidR="002E508B" w:rsidRDefault="002E508B" w:rsidP="00A757A6">
            <w:pPr>
              <w:jc w:val="center"/>
            </w:pPr>
            <w:r>
              <w:t>m2</w:t>
            </w:r>
          </w:p>
        </w:tc>
        <w:tc>
          <w:tcPr>
            <w:tcW w:w="1559" w:type="dxa"/>
            <w:tcBorders>
              <w:top w:val="single" w:sz="4" w:space="0" w:color="auto"/>
              <w:bottom w:val="single" w:sz="4" w:space="0" w:color="auto"/>
            </w:tcBorders>
            <w:vAlign w:val="center"/>
          </w:tcPr>
          <w:p w14:paraId="5ECC8CFB" w14:textId="77777777" w:rsidR="002E508B" w:rsidRDefault="002E508B" w:rsidP="00A757A6">
            <w:pPr>
              <w:adjustRightInd w:val="0"/>
              <w:jc w:val="center"/>
              <w:rPr>
                <w:rFonts w:ascii="Arial CYR" w:hAnsi="Arial CYR" w:cs="Arial CYR"/>
              </w:rPr>
            </w:pPr>
            <w:r>
              <w:t>337,00</w:t>
            </w:r>
          </w:p>
          <w:p w14:paraId="68496275" w14:textId="77777777" w:rsidR="002E508B" w:rsidRDefault="002E508B" w:rsidP="00A757A6">
            <w:pPr>
              <w:jc w:val="center"/>
            </w:pPr>
          </w:p>
        </w:tc>
      </w:tr>
      <w:tr w:rsidR="002E508B" w14:paraId="60B2F9C4"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D56010" w14:textId="77777777" w:rsidR="002E508B" w:rsidRDefault="002E508B" w:rsidP="00A757A6">
            <w:r>
              <w:lastRenderedPageBreak/>
              <w:t xml:space="preserve"> 53</w:t>
            </w:r>
          </w:p>
        </w:tc>
        <w:tc>
          <w:tcPr>
            <w:tcW w:w="1701" w:type="dxa"/>
            <w:tcBorders>
              <w:top w:val="single" w:sz="4" w:space="0" w:color="auto"/>
              <w:bottom w:val="single" w:sz="4" w:space="0" w:color="auto"/>
            </w:tcBorders>
            <w:vAlign w:val="center"/>
          </w:tcPr>
          <w:p w14:paraId="05D3147E" w14:textId="77777777" w:rsidR="002E508B" w:rsidRDefault="002E508B" w:rsidP="00A757A6">
            <w:pPr>
              <w:rPr>
                <w:lang w:val="en-US"/>
              </w:rPr>
            </w:pPr>
            <w:r>
              <w:rPr>
                <w:lang w:val="en-US"/>
              </w:rPr>
              <w:t>IzF55B</w:t>
            </w:r>
          </w:p>
          <w:p w14:paraId="0DC5CE9D" w14:textId="77777777" w:rsidR="002E508B" w:rsidRDefault="002E508B" w:rsidP="00A757A6"/>
        </w:tc>
        <w:tc>
          <w:tcPr>
            <w:tcW w:w="4961" w:type="dxa"/>
            <w:tcBorders>
              <w:top w:val="single" w:sz="4" w:space="0" w:color="auto"/>
              <w:bottom w:val="single" w:sz="4" w:space="0" w:color="auto"/>
            </w:tcBorders>
            <w:vAlign w:val="center"/>
          </w:tcPr>
          <w:p w14:paraId="78941048" w14:textId="77777777" w:rsidR="002E508B" w:rsidRDefault="002E508B" w:rsidP="00A757A6">
            <w:pPr>
              <w:adjustRightInd w:val="0"/>
              <w:rPr>
                <w:lang w:val="en-US"/>
              </w:rPr>
            </w:pPr>
            <w:r>
              <w:t>Termoizolarea  exterioara peretilor a cladirilor  cu tencuieli  fine pe termoizolant (sisteme cu fixare rigida a termoizolantului),  suprafata  peretilor  neteda: cu placi de polistiren  expandat XPS 100mm (soclu )</w:t>
            </w:r>
          </w:p>
          <w:p w14:paraId="6341A3A6" w14:textId="77777777" w:rsidR="002E508B" w:rsidRDefault="002E508B" w:rsidP="00A757A6"/>
        </w:tc>
        <w:tc>
          <w:tcPr>
            <w:tcW w:w="1560" w:type="dxa"/>
            <w:tcBorders>
              <w:top w:val="single" w:sz="4" w:space="0" w:color="auto"/>
              <w:bottom w:val="single" w:sz="4" w:space="0" w:color="auto"/>
            </w:tcBorders>
            <w:vAlign w:val="center"/>
          </w:tcPr>
          <w:p w14:paraId="682FFD21" w14:textId="77777777" w:rsidR="002E508B" w:rsidRDefault="002E508B" w:rsidP="00A757A6">
            <w:pPr>
              <w:jc w:val="center"/>
            </w:pPr>
            <w:r>
              <w:t>m2</w:t>
            </w:r>
          </w:p>
        </w:tc>
        <w:tc>
          <w:tcPr>
            <w:tcW w:w="1559" w:type="dxa"/>
            <w:tcBorders>
              <w:top w:val="single" w:sz="4" w:space="0" w:color="auto"/>
              <w:bottom w:val="single" w:sz="4" w:space="0" w:color="auto"/>
            </w:tcBorders>
            <w:vAlign w:val="center"/>
          </w:tcPr>
          <w:p w14:paraId="140ED56D" w14:textId="77777777" w:rsidR="002E508B" w:rsidRDefault="002E508B" w:rsidP="00A757A6">
            <w:pPr>
              <w:adjustRightInd w:val="0"/>
              <w:jc w:val="center"/>
              <w:rPr>
                <w:rFonts w:ascii="Arial CYR" w:hAnsi="Arial CYR" w:cs="Arial CYR"/>
              </w:rPr>
            </w:pPr>
            <w:r>
              <w:t>192,00</w:t>
            </w:r>
          </w:p>
          <w:p w14:paraId="181E626F" w14:textId="77777777" w:rsidR="002E508B" w:rsidRDefault="002E508B" w:rsidP="00A757A6">
            <w:pPr>
              <w:jc w:val="center"/>
            </w:pPr>
          </w:p>
        </w:tc>
      </w:tr>
      <w:tr w:rsidR="002E508B" w14:paraId="6E2C32C8"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24ABF2" w14:textId="77777777" w:rsidR="002E508B" w:rsidRDefault="002E508B" w:rsidP="00A757A6">
            <w:r>
              <w:t xml:space="preserve"> 54</w:t>
            </w:r>
          </w:p>
        </w:tc>
        <w:tc>
          <w:tcPr>
            <w:tcW w:w="1701" w:type="dxa"/>
            <w:tcBorders>
              <w:top w:val="single" w:sz="4" w:space="0" w:color="auto"/>
              <w:bottom w:val="single" w:sz="4" w:space="0" w:color="auto"/>
            </w:tcBorders>
            <w:vAlign w:val="center"/>
          </w:tcPr>
          <w:p w14:paraId="12E5314B" w14:textId="77777777" w:rsidR="002E508B" w:rsidRDefault="002E508B" w:rsidP="00A757A6">
            <w:pPr>
              <w:rPr>
                <w:lang w:val="en-US"/>
              </w:rPr>
            </w:pPr>
            <w:r>
              <w:rPr>
                <w:lang w:val="en-US"/>
              </w:rPr>
              <w:t>IzF55C</w:t>
            </w:r>
          </w:p>
          <w:p w14:paraId="7DA0BD92" w14:textId="77777777" w:rsidR="002E508B" w:rsidRDefault="002E508B" w:rsidP="00A757A6"/>
        </w:tc>
        <w:tc>
          <w:tcPr>
            <w:tcW w:w="4961" w:type="dxa"/>
            <w:tcBorders>
              <w:top w:val="single" w:sz="4" w:space="0" w:color="auto"/>
              <w:bottom w:val="single" w:sz="4" w:space="0" w:color="auto"/>
            </w:tcBorders>
            <w:vAlign w:val="center"/>
          </w:tcPr>
          <w:p w14:paraId="1A957424" w14:textId="77777777" w:rsidR="002E508B" w:rsidRDefault="002E508B" w:rsidP="00A757A6">
            <w:pPr>
              <w:adjustRightInd w:val="0"/>
              <w:rPr>
                <w:lang w:val="en-US"/>
              </w:rPr>
            </w:pPr>
            <w:r>
              <w:t>Termoizolarea  exterioara peretilor a cladirilor  cu tencuieli  fine pe termoizolant (sisteme cu fixare rigida a termoizolantului),  suprafata  peretilor  neteda: cu placi din vata minerala  (in jurul ferestrelor si usilor vata minerala gros. 100mm 125kg/m3)</w:t>
            </w:r>
          </w:p>
          <w:p w14:paraId="72954458" w14:textId="77777777" w:rsidR="002E508B" w:rsidRDefault="002E508B" w:rsidP="00A757A6"/>
        </w:tc>
        <w:tc>
          <w:tcPr>
            <w:tcW w:w="1560" w:type="dxa"/>
            <w:tcBorders>
              <w:top w:val="single" w:sz="4" w:space="0" w:color="auto"/>
              <w:bottom w:val="single" w:sz="4" w:space="0" w:color="auto"/>
            </w:tcBorders>
            <w:vAlign w:val="center"/>
          </w:tcPr>
          <w:p w14:paraId="636BD7CE" w14:textId="77777777" w:rsidR="002E508B" w:rsidRDefault="002E508B" w:rsidP="00A757A6">
            <w:pPr>
              <w:jc w:val="center"/>
            </w:pPr>
            <w:r>
              <w:t>m2</w:t>
            </w:r>
          </w:p>
        </w:tc>
        <w:tc>
          <w:tcPr>
            <w:tcW w:w="1559" w:type="dxa"/>
            <w:tcBorders>
              <w:top w:val="single" w:sz="4" w:space="0" w:color="auto"/>
              <w:bottom w:val="single" w:sz="4" w:space="0" w:color="auto"/>
            </w:tcBorders>
            <w:vAlign w:val="center"/>
          </w:tcPr>
          <w:p w14:paraId="3B42F325" w14:textId="77777777" w:rsidR="002E508B" w:rsidRDefault="002E508B" w:rsidP="00A757A6">
            <w:pPr>
              <w:adjustRightInd w:val="0"/>
              <w:jc w:val="center"/>
              <w:rPr>
                <w:rFonts w:ascii="Arial CYR" w:hAnsi="Arial CYR" w:cs="Arial CYR"/>
              </w:rPr>
            </w:pPr>
            <w:r>
              <w:t>78,00</w:t>
            </w:r>
          </w:p>
          <w:p w14:paraId="1276AF35" w14:textId="77777777" w:rsidR="002E508B" w:rsidRDefault="002E508B" w:rsidP="00A757A6">
            <w:pPr>
              <w:jc w:val="center"/>
            </w:pPr>
          </w:p>
        </w:tc>
      </w:tr>
      <w:tr w:rsidR="002E508B" w14:paraId="506ADBAE"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A51B24" w14:textId="77777777" w:rsidR="002E508B" w:rsidRDefault="002E508B" w:rsidP="00A757A6">
            <w:r>
              <w:t xml:space="preserve"> 55</w:t>
            </w:r>
          </w:p>
        </w:tc>
        <w:tc>
          <w:tcPr>
            <w:tcW w:w="1701" w:type="dxa"/>
            <w:tcBorders>
              <w:top w:val="single" w:sz="4" w:space="0" w:color="auto"/>
              <w:bottom w:val="single" w:sz="4" w:space="0" w:color="auto"/>
            </w:tcBorders>
            <w:vAlign w:val="center"/>
          </w:tcPr>
          <w:p w14:paraId="490F10EA" w14:textId="77777777" w:rsidR="002E508B" w:rsidRDefault="002E508B" w:rsidP="00A757A6">
            <w:pPr>
              <w:rPr>
                <w:lang w:val="en-US"/>
              </w:rPr>
            </w:pPr>
            <w:r>
              <w:rPr>
                <w:lang w:val="en-US"/>
              </w:rPr>
              <w:t>IzF55E</w:t>
            </w:r>
          </w:p>
          <w:p w14:paraId="6208BCDE" w14:textId="77777777" w:rsidR="002E508B" w:rsidRDefault="002E508B" w:rsidP="00A757A6"/>
        </w:tc>
        <w:tc>
          <w:tcPr>
            <w:tcW w:w="4961" w:type="dxa"/>
            <w:tcBorders>
              <w:top w:val="single" w:sz="4" w:space="0" w:color="auto"/>
              <w:bottom w:val="single" w:sz="4" w:space="0" w:color="auto"/>
            </w:tcBorders>
            <w:vAlign w:val="center"/>
          </w:tcPr>
          <w:p w14:paraId="04428504" w14:textId="77777777" w:rsidR="002E508B" w:rsidRDefault="002E508B" w:rsidP="00A757A6">
            <w:pPr>
              <w:adjustRightInd w:val="0"/>
              <w:rPr>
                <w:lang w:val="en-US"/>
              </w:rPr>
            </w:pPr>
            <w:r>
              <w:t>Termoizolarea  exterioara glafurilorr a cladirilor  cu tencuieli  fine pe termoizolant (sisteme cu fixare rigida a termoizolantului),  suprafata  peretilor  neteda: cu placi  ignifugate din vata minerala  (glafuri ferestrelor vata minerala gros 50mm 125kg/m3)</w:t>
            </w:r>
          </w:p>
          <w:p w14:paraId="06F5A14E" w14:textId="77777777" w:rsidR="002E508B" w:rsidRDefault="002E508B" w:rsidP="00A757A6"/>
        </w:tc>
        <w:tc>
          <w:tcPr>
            <w:tcW w:w="1560" w:type="dxa"/>
            <w:tcBorders>
              <w:top w:val="single" w:sz="4" w:space="0" w:color="auto"/>
              <w:bottom w:val="single" w:sz="4" w:space="0" w:color="auto"/>
            </w:tcBorders>
            <w:vAlign w:val="center"/>
          </w:tcPr>
          <w:p w14:paraId="1839DF51" w14:textId="77777777" w:rsidR="002E508B" w:rsidRDefault="002E508B" w:rsidP="00A757A6">
            <w:pPr>
              <w:jc w:val="center"/>
            </w:pPr>
            <w:r>
              <w:t>m2</w:t>
            </w:r>
          </w:p>
        </w:tc>
        <w:tc>
          <w:tcPr>
            <w:tcW w:w="1559" w:type="dxa"/>
            <w:tcBorders>
              <w:top w:val="single" w:sz="4" w:space="0" w:color="auto"/>
              <w:bottom w:val="single" w:sz="4" w:space="0" w:color="auto"/>
            </w:tcBorders>
            <w:vAlign w:val="center"/>
          </w:tcPr>
          <w:p w14:paraId="7F38DFD1" w14:textId="77777777" w:rsidR="002E508B" w:rsidRDefault="002E508B" w:rsidP="00A757A6">
            <w:pPr>
              <w:adjustRightInd w:val="0"/>
              <w:jc w:val="center"/>
              <w:rPr>
                <w:rFonts w:ascii="Arial CYR" w:hAnsi="Arial CYR" w:cs="Arial CYR"/>
              </w:rPr>
            </w:pPr>
            <w:r>
              <w:t>48,00</w:t>
            </w:r>
          </w:p>
          <w:p w14:paraId="43EF5A60" w14:textId="77777777" w:rsidR="002E508B" w:rsidRDefault="002E508B" w:rsidP="00A757A6">
            <w:pPr>
              <w:jc w:val="center"/>
            </w:pPr>
          </w:p>
        </w:tc>
      </w:tr>
      <w:tr w:rsidR="002E508B" w14:paraId="5A9DD986"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7A9501" w14:textId="77777777" w:rsidR="002E508B" w:rsidRDefault="002E508B" w:rsidP="00A757A6">
            <w:r>
              <w:t xml:space="preserve"> 56</w:t>
            </w:r>
          </w:p>
        </w:tc>
        <w:tc>
          <w:tcPr>
            <w:tcW w:w="1701" w:type="dxa"/>
            <w:tcBorders>
              <w:top w:val="single" w:sz="4" w:space="0" w:color="auto"/>
              <w:bottom w:val="single" w:sz="4" w:space="0" w:color="auto"/>
            </w:tcBorders>
            <w:vAlign w:val="center"/>
          </w:tcPr>
          <w:p w14:paraId="2FB30555" w14:textId="77777777" w:rsidR="002E508B" w:rsidRDefault="002E508B" w:rsidP="00A757A6">
            <w:pPr>
              <w:rPr>
                <w:lang w:val="en-US"/>
              </w:rPr>
            </w:pPr>
            <w:r>
              <w:rPr>
                <w:lang w:val="en-US"/>
              </w:rPr>
              <w:t>CN54B</w:t>
            </w:r>
          </w:p>
          <w:p w14:paraId="01E049AD" w14:textId="77777777" w:rsidR="002E508B" w:rsidRDefault="002E508B" w:rsidP="00A757A6"/>
        </w:tc>
        <w:tc>
          <w:tcPr>
            <w:tcW w:w="4961" w:type="dxa"/>
            <w:tcBorders>
              <w:top w:val="single" w:sz="4" w:space="0" w:color="auto"/>
              <w:bottom w:val="single" w:sz="4" w:space="0" w:color="auto"/>
            </w:tcBorders>
            <w:vAlign w:val="center"/>
          </w:tcPr>
          <w:p w14:paraId="14772361" w14:textId="77777777" w:rsidR="002E508B" w:rsidRDefault="002E508B" w:rsidP="00A757A6">
            <w:pPr>
              <w:adjustRightInd w:val="0"/>
              <w:rPr>
                <w:lang w:val="en-US"/>
              </w:rPr>
            </w:pPr>
            <w:r>
              <w:t>Aplicarea manuala a grundului cu cuart "Gleta" intr-un strat, la pereti exteriori la fatade</w:t>
            </w:r>
          </w:p>
          <w:p w14:paraId="3994F631" w14:textId="77777777" w:rsidR="002E508B" w:rsidRDefault="002E508B" w:rsidP="00A757A6"/>
        </w:tc>
        <w:tc>
          <w:tcPr>
            <w:tcW w:w="1560" w:type="dxa"/>
            <w:tcBorders>
              <w:top w:val="single" w:sz="4" w:space="0" w:color="auto"/>
              <w:bottom w:val="single" w:sz="4" w:space="0" w:color="auto"/>
            </w:tcBorders>
            <w:vAlign w:val="center"/>
          </w:tcPr>
          <w:p w14:paraId="22B577E4" w14:textId="77777777" w:rsidR="002E508B" w:rsidRDefault="002E508B" w:rsidP="00A757A6">
            <w:pPr>
              <w:jc w:val="center"/>
            </w:pPr>
            <w:r>
              <w:t>m2</w:t>
            </w:r>
          </w:p>
        </w:tc>
        <w:tc>
          <w:tcPr>
            <w:tcW w:w="1559" w:type="dxa"/>
            <w:tcBorders>
              <w:top w:val="single" w:sz="4" w:space="0" w:color="auto"/>
              <w:bottom w:val="single" w:sz="4" w:space="0" w:color="auto"/>
            </w:tcBorders>
            <w:vAlign w:val="center"/>
          </w:tcPr>
          <w:p w14:paraId="26C52140" w14:textId="77777777" w:rsidR="002E508B" w:rsidRDefault="002E508B" w:rsidP="00A757A6">
            <w:pPr>
              <w:adjustRightInd w:val="0"/>
              <w:jc w:val="center"/>
              <w:rPr>
                <w:rFonts w:ascii="Arial CYR" w:hAnsi="Arial CYR" w:cs="Arial CYR"/>
              </w:rPr>
            </w:pPr>
            <w:r>
              <w:t>654,00</w:t>
            </w:r>
          </w:p>
          <w:p w14:paraId="7399494C" w14:textId="77777777" w:rsidR="002E508B" w:rsidRDefault="002E508B" w:rsidP="00A757A6">
            <w:pPr>
              <w:jc w:val="center"/>
            </w:pPr>
          </w:p>
        </w:tc>
      </w:tr>
      <w:tr w:rsidR="002E508B" w14:paraId="4E70A428"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AEDFB0" w14:textId="77777777" w:rsidR="002E508B" w:rsidRDefault="002E508B" w:rsidP="00A757A6">
            <w:r>
              <w:t xml:space="preserve"> 57</w:t>
            </w:r>
          </w:p>
        </w:tc>
        <w:tc>
          <w:tcPr>
            <w:tcW w:w="1701" w:type="dxa"/>
            <w:tcBorders>
              <w:top w:val="single" w:sz="4" w:space="0" w:color="auto"/>
              <w:bottom w:val="single" w:sz="4" w:space="0" w:color="auto"/>
            </w:tcBorders>
            <w:vAlign w:val="center"/>
          </w:tcPr>
          <w:p w14:paraId="73C8665C" w14:textId="77777777" w:rsidR="002E508B" w:rsidRDefault="002E508B" w:rsidP="00A757A6">
            <w:pPr>
              <w:rPr>
                <w:lang w:val="en-US"/>
              </w:rPr>
            </w:pPr>
            <w:r>
              <w:rPr>
                <w:lang w:val="en-US"/>
              </w:rPr>
              <w:t>CF30A</w:t>
            </w:r>
          </w:p>
          <w:p w14:paraId="6A0BC856" w14:textId="77777777" w:rsidR="002E508B" w:rsidRDefault="002E508B" w:rsidP="00A757A6"/>
        </w:tc>
        <w:tc>
          <w:tcPr>
            <w:tcW w:w="4961" w:type="dxa"/>
            <w:tcBorders>
              <w:top w:val="single" w:sz="4" w:space="0" w:color="auto"/>
              <w:bottom w:val="single" w:sz="4" w:space="0" w:color="auto"/>
            </w:tcBorders>
            <w:vAlign w:val="center"/>
          </w:tcPr>
          <w:p w14:paraId="61118141" w14:textId="77777777" w:rsidR="002E508B" w:rsidRDefault="002E508B" w:rsidP="00A757A6">
            <w:pPr>
              <w:adjustRightInd w:val="0"/>
              <w:rPr>
                <w:lang w:val="en-US"/>
              </w:rPr>
            </w:pPr>
            <w:r>
              <w:t>Tencuieli exterioare de 2-3 mm. grosime, executate manual. cu amestec "TINC" la pereti</w:t>
            </w:r>
          </w:p>
          <w:p w14:paraId="779877AC" w14:textId="77777777" w:rsidR="002E508B" w:rsidRDefault="002E508B" w:rsidP="00A757A6"/>
        </w:tc>
        <w:tc>
          <w:tcPr>
            <w:tcW w:w="1560" w:type="dxa"/>
            <w:tcBorders>
              <w:top w:val="single" w:sz="4" w:space="0" w:color="auto"/>
              <w:bottom w:val="single" w:sz="4" w:space="0" w:color="auto"/>
            </w:tcBorders>
            <w:vAlign w:val="center"/>
          </w:tcPr>
          <w:p w14:paraId="2F33F241" w14:textId="77777777" w:rsidR="002E508B" w:rsidRDefault="002E508B" w:rsidP="00A757A6">
            <w:pPr>
              <w:jc w:val="center"/>
            </w:pPr>
            <w:r>
              <w:t>m2</w:t>
            </w:r>
          </w:p>
        </w:tc>
        <w:tc>
          <w:tcPr>
            <w:tcW w:w="1559" w:type="dxa"/>
            <w:tcBorders>
              <w:top w:val="single" w:sz="4" w:space="0" w:color="auto"/>
              <w:bottom w:val="single" w:sz="4" w:space="0" w:color="auto"/>
            </w:tcBorders>
            <w:vAlign w:val="center"/>
          </w:tcPr>
          <w:p w14:paraId="76E16953" w14:textId="77777777" w:rsidR="002E508B" w:rsidRDefault="002E508B" w:rsidP="00A757A6">
            <w:pPr>
              <w:adjustRightInd w:val="0"/>
              <w:jc w:val="center"/>
              <w:rPr>
                <w:rFonts w:ascii="Arial CYR" w:hAnsi="Arial CYR" w:cs="Arial CYR"/>
              </w:rPr>
            </w:pPr>
            <w:r>
              <w:t>654,00</w:t>
            </w:r>
          </w:p>
          <w:p w14:paraId="40927A75" w14:textId="77777777" w:rsidR="002E508B" w:rsidRDefault="002E508B" w:rsidP="00A757A6">
            <w:pPr>
              <w:jc w:val="center"/>
            </w:pPr>
          </w:p>
        </w:tc>
      </w:tr>
      <w:tr w:rsidR="002E508B" w14:paraId="3E8E1D08"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568193" w14:textId="77777777" w:rsidR="002E508B" w:rsidRDefault="002E508B" w:rsidP="00A757A6">
            <w:r>
              <w:t xml:space="preserve"> 58</w:t>
            </w:r>
          </w:p>
        </w:tc>
        <w:tc>
          <w:tcPr>
            <w:tcW w:w="1701" w:type="dxa"/>
            <w:tcBorders>
              <w:top w:val="single" w:sz="4" w:space="0" w:color="auto"/>
              <w:bottom w:val="single" w:sz="4" w:space="0" w:color="auto"/>
            </w:tcBorders>
            <w:vAlign w:val="center"/>
          </w:tcPr>
          <w:p w14:paraId="5BB5C595" w14:textId="77777777" w:rsidR="002E508B" w:rsidRDefault="002E508B" w:rsidP="00A757A6">
            <w:pPr>
              <w:rPr>
                <w:lang w:val="en-US"/>
              </w:rPr>
            </w:pPr>
            <w:r>
              <w:rPr>
                <w:lang w:val="en-US"/>
              </w:rPr>
              <w:t>CK26B</w:t>
            </w:r>
          </w:p>
          <w:p w14:paraId="6769D585" w14:textId="77777777" w:rsidR="002E508B" w:rsidRDefault="002E508B" w:rsidP="00A757A6"/>
        </w:tc>
        <w:tc>
          <w:tcPr>
            <w:tcW w:w="4961" w:type="dxa"/>
            <w:tcBorders>
              <w:top w:val="single" w:sz="4" w:space="0" w:color="auto"/>
              <w:bottom w:val="single" w:sz="4" w:space="0" w:color="auto"/>
            </w:tcBorders>
            <w:vAlign w:val="center"/>
          </w:tcPr>
          <w:p w14:paraId="62313AD6" w14:textId="77777777" w:rsidR="002E508B" w:rsidRDefault="002E508B" w:rsidP="00A757A6">
            <w:pPr>
              <w:adjustRightInd w:val="0"/>
              <w:rPr>
                <w:lang w:val="en-US"/>
              </w:rPr>
            </w:pPr>
            <w:r>
              <w:t>Glafuri montate la ferestre din aluminiu</w:t>
            </w:r>
          </w:p>
          <w:p w14:paraId="15AB16AF" w14:textId="77777777" w:rsidR="002E508B" w:rsidRDefault="002E508B" w:rsidP="00A757A6"/>
        </w:tc>
        <w:tc>
          <w:tcPr>
            <w:tcW w:w="1560" w:type="dxa"/>
            <w:tcBorders>
              <w:top w:val="single" w:sz="4" w:space="0" w:color="auto"/>
              <w:bottom w:val="single" w:sz="4" w:space="0" w:color="auto"/>
            </w:tcBorders>
            <w:vAlign w:val="center"/>
          </w:tcPr>
          <w:p w14:paraId="5F92037A" w14:textId="77777777" w:rsidR="002E508B" w:rsidRDefault="002E508B" w:rsidP="00A757A6">
            <w:pPr>
              <w:jc w:val="center"/>
            </w:pPr>
            <w:r>
              <w:t>m</w:t>
            </w:r>
          </w:p>
        </w:tc>
        <w:tc>
          <w:tcPr>
            <w:tcW w:w="1559" w:type="dxa"/>
            <w:tcBorders>
              <w:top w:val="single" w:sz="4" w:space="0" w:color="auto"/>
              <w:bottom w:val="single" w:sz="4" w:space="0" w:color="auto"/>
            </w:tcBorders>
            <w:vAlign w:val="center"/>
          </w:tcPr>
          <w:p w14:paraId="7F9C393B" w14:textId="77777777" w:rsidR="002E508B" w:rsidRDefault="002E508B" w:rsidP="00A757A6">
            <w:pPr>
              <w:adjustRightInd w:val="0"/>
              <w:jc w:val="center"/>
              <w:rPr>
                <w:rFonts w:ascii="Arial CYR" w:hAnsi="Arial CYR" w:cs="Arial CYR"/>
              </w:rPr>
            </w:pPr>
            <w:r>
              <w:t>78,00</w:t>
            </w:r>
          </w:p>
          <w:p w14:paraId="274C8B70" w14:textId="77777777" w:rsidR="002E508B" w:rsidRDefault="002E508B" w:rsidP="00A757A6">
            <w:pPr>
              <w:jc w:val="center"/>
            </w:pPr>
          </w:p>
        </w:tc>
      </w:tr>
      <w:tr w:rsidR="002E508B" w14:paraId="595CBF2B"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FC9179" w14:textId="77777777" w:rsidR="002E508B" w:rsidRDefault="002E508B" w:rsidP="00A757A6">
            <w:r>
              <w:t xml:space="preserve"> 59</w:t>
            </w:r>
          </w:p>
        </w:tc>
        <w:tc>
          <w:tcPr>
            <w:tcW w:w="1701" w:type="dxa"/>
            <w:tcBorders>
              <w:top w:val="single" w:sz="4" w:space="0" w:color="auto"/>
              <w:bottom w:val="single" w:sz="4" w:space="0" w:color="auto"/>
            </w:tcBorders>
            <w:vAlign w:val="center"/>
          </w:tcPr>
          <w:p w14:paraId="3065B96E" w14:textId="77777777" w:rsidR="002E508B" w:rsidRDefault="002E508B" w:rsidP="00A757A6">
            <w:pPr>
              <w:rPr>
                <w:lang w:val="en-US"/>
              </w:rPr>
            </w:pPr>
            <w:r>
              <w:rPr>
                <w:lang w:val="en-US"/>
              </w:rPr>
              <w:t>CB14A</w:t>
            </w:r>
          </w:p>
          <w:p w14:paraId="49878F25" w14:textId="77777777" w:rsidR="002E508B" w:rsidRDefault="002E508B" w:rsidP="00A757A6"/>
        </w:tc>
        <w:tc>
          <w:tcPr>
            <w:tcW w:w="4961" w:type="dxa"/>
            <w:tcBorders>
              <w:top w:val="single" w:sz="4" w:space="0" w:color="auto"/>
              <w:bottom w:val="single" w:sz="4" w:space="0" w:color="auto"/>
            </w:tcBorders>
            <w:vAlign w:val="center"/>
          </w:tcPr>
          <w:p w14:paraId="708B64A4" w14:textId="77777777" w:rsidR="002E508B" w:rsidRDefault="002E508B" w:rsidP="00A757A6">
            <w:pPr>
              <w:adjustRightInd w:val="0"/>
              <w:rPr>
                <w:lang w:val="en-US"/>
              </w:rPr>
            </w:pPr>
            <w:r>
              <w:t>Schela metalica tubulara pentru lucrari pe suprafete verticale la inaltimi pina la 30 m inclusiv, cu imobilizarea schelei timp de 25 zile (200 ore)</w:t>
            </w:r>
          </w:p>
          <w:p w14:paraId="2EA0DE7E" w14:textId="77777777" w:rsidR="002E508B" w:rsidRDefault="002E508B" w:rsidP="00A757A6"/>
        </w:tc>
        <w:tc>
          <w:tcPr>
            <w:tcW w:w="1560" w:type="dxa"/>
            <w:tcBorders>
              <w:top w:val="single" w:sz="4" w:space="0" w:color="auto"/>
              <w:bottom w:val="single" w:sz="4" w:space="0" w:color="auto"/>
            </w:tcBorders>
            <w:vAlign w:val="center"/>
          </w:tcPr>
          <w:p w14:paraId="6C844570" w14:textId="77777777" w:rsidR="002E508B" w:rsidRDefault="002E508B" w:rsidP="00A757A6">
            <w:pPr>
              <w:jc w:val="center"/>
            </w:pPr>
            <w:r>
              <w:t>m2</w:t>
            </w:r>
          </w:p>
        </w:tc>
        <w:tc>
          <w:tcPr>
            <w:tcW w:w="1559" w:type="dxa"/>
            <w:tcBorders>
              <w:top w:val="single" w:sz="4" w:space="0" w:color="auto"/>
              <w:bottom w:val="single" w:sz="4" w:space="0" w:color="auto"/>
            </w:tcBorders>
            <w:vAlign w:val="center"/>
          </w:tcPr>
          <w:p w14:paraId="2968C656" w14:textId="77777777" w:rsidR="002E508B" w:rsidRDefault="002E508B" w:rsidP="00A757A6">
            <w:pPr>
              <w:adjustRightInd w:val="0"/>
              <w:jc w:val="center"/>
              <w:rPr>
                <w:rFonts w:ascii="Arial CYR" w:hAnsi="Arial CYR" w:cs="Arial CYR"/>
              </w:rPr>
            </w:pPr>
            <w:r>
              <w:t>606,00</w:t>
            </w:r>
          </w:p>
          <w:p w14:paraId="338D9368" w14:textId="77777777" w:rsidR="002E508B" w:rsidRDefault="002E508B" w:rsidP="00A757A6">
            <w:pPr>
              <w:jc w:val="center"/>
            </w:pPr>
          </w:p>
        </w:tc>
      </w:tr>
      <w:tr w:rsidR="002E508B" w14:paraId="46B126C3" w14:textId="77777777" w:rsidTr="00A757A6">
        <w:tc>
          <w:tcPr>
            <w:tcW w:w="709" w:type="dxa"/>
            <w:tcBorders>
              <w:top w:val="nil"/>
              <w:left w:val="single" w:sz="6" w:space="0" w:color="auto"/>
              <w:bottom w:val="nil"/>
              <w:right w:val="nil"/>
            </w:tcBorders>
          </w:tcPr>
          <w:p w14:paraId="561EABE9" w14:textId="77777777" w:rsidR="002E508B" w:rsidRDefault="002E508B" w:rsidP="00A757A6">
            <w:pPr>
              <w:jc w:val="center"/>
            </w:pPr>
            <w:r>
              <w:t xml:space="preserve"> </w:t>
            </w:r>
          </w:p>
        </w:tc>
        <w:tc>
          <w:tcPr>
            <w:tcW w:w="1701" w:type="dxa"/>
            <w:tcBorders>
              <w:top w:val="nil"/>
              <w:left w:val="single" w:sz="6" w:space="0" w:color="auto"/>
              <w:bottom w:val="nil"/>
              <w:right w:val="nil"/>
            </w:tcBorders>
          </w:tcPr>
          <w:p w14:paraId="71B5FAEF" w14:textId="77777777" w:rsidR="002E508B" w:rsidRDefault="002E508B" w:rsidP="00A757A6"/>
        </w:tc>
        <w:tc>
          <w:tcPr>
            <w:tcW w:w="4961" w:type="dxa"/>
            <w:tcBorders>
              <w:top w:val="nil"/>
              <w:left w:val="single" w:sz="6" w:space="0" w:color="auto"/>
              <w:bottom w:val="nil"/>
              <w:right w:val="nil"/>
            </w:tcBorders>
          </w:tcPr>
          <w:p w14:paraId="6D68953D" w14:textId="77777777" w:rsidR="002E508B" w:rsidRPr="007F2714" w:rsidRDefault="002E508B" w:rsidP="00A757A6">
            <w:pPr>
              <w:rPr>
                <w:b/>
                <w:bCs/>
                <w:sz w:val="22"/>
                <w:szCs w:val="22"/>
                <w:lang w:val="en-US"/>
              </w:rPr>
            </w:pPr>
            <w:r>
              <w:rPr>
                <w:b/>
                <w:bCs/>
                <w:sz w:val="22"/>
                <w:szCs w:val="22"/>
                <w:lang w:val="en-US"/>
              </w:rPr>
              <w:t xml:space="preserve">Capitolul </w:t>
            </w:r>
            <w:r w:rsidRPr="00B40365">
              <w:rPr>
                <w:b/>
                <w:bCs/>
                <w:sz w:val="22"/>
                <w:szCs w:val="22"/>
              </w:rPr>
              <w:t xml:space="preserve">3.4. Renovarea scarilor si platformele din beton </w:t>
            </w:r>
          </w:p>
          <w:p w14:paraId="60322D16" w14:textId="77777777" w:rsidR="002E508B" w:rsidRDefault="002E508B" w:rsidP="00A757A6">
            <w:pPr>
              <w:rPr>
                <w:b/>
                <w:bCs/>
                <w:sz w:val="22"/>
                <w:szCs w:val="22"/>
              </w:rPr>
            </w:pPr>
          </w:p>
        </w:tc>
        <w:tc>
          <w:tcPr>
            <w:tcW w:w="1560" w:type="dxa"/>
            <w:tcBorders>
              <w:top w:val="nil"/>
              <w:left w:val="single" w:sz="6" w:space="0" w:color="auto"/>
              <w:bottom w:val="nil"/>
              <w:right w:val="nil"/>
            </w:tcBorders>
          </w:tcPr>
          <w:p w14:paraId="7FF87C6E" w14:textId="77777777" w:rsidR="002E508B" w:rsidRDefault="002E508B" w:rsidP="00A757A6"/>
        </w:tc>
        <w:tc>
          <w:tcPr>
            <w:tcW w:w="1559" w:type="dxa"/>
            <w:tcBorders>
              <w:top w:val="nil"/>
              <w:left w:val="single" w:sz="6" w:space="0" w:color="auto"/>
              <w:bottom w:val="nil"/>
              <w:right w:val="single" w:sz="4" w:space="0" w:color="auto"/>
            </w:tcBorders>
          </w:tcPr>
          <w:p w14:paraId="7ACA8730" w14:textId="77777777" w:rsidR="002E508B" w:rsidRDefault="002E508B" w:rsidP="00A757A6"/>
        </w:tc>
      </w:tr>
      <w:tr w:rsidR="002E508B" w14:paraId="3A5DFBBC"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28D717" w14:textId="77777777" w:rsidR="002E508B" w:rsidRDefault="002E508B" w:rsidP="00A757A6">
            <w:r>
              <w:t>60</w:t>
            </w:r>
          </w:p>
        </w:tc>
        <w:tc>
          <w:tcPr>
            <w:tcW w:w="1701" w:type="dxa"/>
            <w:tcBorders>
              <w:top w:val="single" w:sz="4" w:space="0" w:color="auto"/>
              <w:bottom w:val="single" w:sz="4" w:space="0" w:color="auto"/>
            </w:tcBorders>
            <w:vAlign w:val="center"/>
          </w:tcPr>
          <w:p w14:paraId="5AD0556F" w14:textId="77777777" w:rsidR="002E508B" w:rsidRDefault="002E508B" w:rsidP="00A757A6">
            <w:pPr>
              <w:rPr>
                <w:lang w:val="en-US"/>
              </w:rPr>
            </w:pPr>
            <w:r>
              <w:rPr>
                <w:lang w:val="en-US"/>
              </w:rPr>
              <w:t>CA03F</w:t>
            </w:r>
          </w:p>
          <w:p w14:paraId="056A797D" w14:textId="77777777" w:rsidR="002E508B" w:rsidRDefault="002E508B" w:rsidP="00A757A6"/>
        </w:tc>
        <w:tc>
          <w:tcPr>
            <w:tcW w:w="4961" w:type="dxa"/>
            <w:tcBorders>
              <w:top w:val="single" w:sz="4" w:space="0" w:color="auto"/>
              <w:bottom w:val="single" w:sz="4" w:space="0" w:color="auto"/>
            </w:tcBorders>
            <w:vAlign w:val="center"/>
          </w:tcPr>
          <w:p w14:paraId="60C3750B" w14:textId="77777777" w:rsidR="002E508B" w:rsidRDefault="002E508B" w:rsidP="00A757A6">
            <w:pPr>
              <w:adjustRightInd w:val="0"/>
              <w:rPr>
                <w:lang w:val="en-US"/>
              </w:rPr>
            </w:pPr>
            <w:r>
              <w:t>Beton simplu  turnat cu mijloace clasice,  in fundatii, socluri, ziduri de sprijin, pereti sub cota zero, preparat cu centrala de betoane sau beton marfa conform. art. CA01, turnare cu mijloace clasice, beton simplu clasa...C6/7,5(Betonarea platformelor pe perimetru pentru consolidare si renovare)</w:t>
            </w:r>
          </w:p>
          <w:p w14:paraId="456E0F85" w14:textId="77777777" w:rsidR="002E508B" w:rsidRDefault="002E508B" w:rsidP="00A757A6"/>
        </w:tc>
        <w:tc>
          <w:tcPr>
            <w:tcW w:w="1560" w:type="dxa"/>
            <w:tcBorders>
              <w:top w:val="single" w:sz="4" w:space="0" w:color="auto"/>
              <w:bottom w:val="single" w:sz="4" w:space="0" w:color="auto"/>
            </w:tcBorders>
            <w:vAlign w:val="center"/>
          </w:tcPr>
          <w:p w14:paraId="2A564A11" w14:textId="77777777" w:rsidR="002E508B" w:rsidRDefault="002E508B" w:rsidP="00A757A6">
            <w:pPr>
              <w:jc w:val="center"/>
            </w:pPr>
            <w:r>
              <w:t>m3</w:t>
            </w:r>
          </w:p>
        </w:tc>
        <w:tc>
          <w:tcPr>
            <w:tcW w:w="1559" w:type="dxa"/>
            <w:tcBorders>
              <w:top w:val="single" w:sz="4" w:space="0" w:color="auto"/>
              <w:bottom w:val="single" w:sz="4" w:space="0" w:color="auto"/>
            </w:tcBorders>
            <w:vAlign w:val="center"/>
          </w:tcPr>
          <w:p w14:paraId="4B644578" w14:textId="77777777" w:rsidR="002E508B" w:rsidRDefault="002E508B" w:rsidP="00A757A6">
            <w:pPr>
              <w:adjustRightInd w:val="0"/>
              <w:jc w:val="center"/>
              <w:rPr>
                <w:rFonts w:ascii="Arial CYR" w:hAnsi="Arial CYR" w:cs="Arial CYR"/>
              </w:rPr>
            </w:pPr>
            <w:r>
              <w:t>14,00</w:t>
            </w:r>
          </w:p>
          <w:p w14:paraId="60C9D785" w14:textId="77777777" w:rsidR="002E508B" w:rsidRDefault="002E508B" w:rsidP="00A757A6">
            <w:pPr>
              <w:jc w:val="center"/>
            </w:pPr>
          </w:p>
        </w:tc>
      </w:tr>
      <w:tr w:rsidR="002E508B" w14:paraId="672BFB24"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8F1CC9" w14:textId="77777777" w:rsidR="002E508B" w:rsidRDefault="002E508B" w:rsidP="00A757A6">
            <w:r>
              <w:t xml:space="preserve"> 61</w:t>
            </w:r>
          </w:p>
        </w:tc>
        <w:tc>
          <w:tcPr>
            <w:tcW w:w="1701" w:type="dxa"/>
            <w:tcBorders>
              <w:top w:val="single" w:sz="4" w:space="0" w:color="auto"/>
              <w:bottom w:val="single" w:sz="4" w:space="0" w:color="auto"/>
            </w:tcBorders>
            <w:vAlign w:val="center"/>
          </w:tcPr>
          <w:p w14:paraId="07501B6C" w14:textId="77777777" w:rsidR="002E508B" w:rsidRDefault="002E508B" w:rsidP="00A757A6">
            <w:pPr>
              <w:rPr>
                <w:lang w:val="en-US"/>
              </w:rPr>
            </w:pPr>
            <w:r>
              <w:rPr>
                <w:lang w:val="en-US"/>
              </w:rPr>
              <w:t>CB02A</w:t>
            </w:r>
          </w:p>
          <w:p w14:paraId="2738ADE4" w14:textId="77777777" w:rsidR="002E508B" w:rsidRDefault="002E508B" w:rsidP="00A757A6"/>
        </w:tc>
        <w:tc>
          <w:tcPr>
            <w:tcW w:w="4961" w:type="dxa"/>
            <w:tcBorders>
              <w:top w:val="single" w:sz="4" w:space="0" w:color="auto"/>
              <w:bottom w:val="single" w:sz="4" w:space="0" w:color="auto"/>
            </w:tcBorders>
            <w:vAlign w:val="center"/>
          </w:tcPr>
          <w:p w14:paraId="4473CB62" w14:textId="77777777" w:rsidR="002E508B" w:rsidRDefault="002E508B" w:rsidP="00A757A6">
            <w:pPr>
              <w:adjustRightInd w:val="0"/>
              <w:rPr>
                <w:lang w:val="en-US"/>
              </w:rPr>
            </w:pPr>
            <w:r>
              <w:t>Cofraje din panouri refolosibile, cu asteriala din scinduri de rasinoase scurte si subscurte pentru turnarea betonului in cuzineti, fundatii pahar si fundatii de utilaje inclusiv sprijinirile</w:t>
            </w:r>
          </w:p>
          <w:p w14:paraId="294E5A5A" w14:textId="77777777" w:rsidR="002E508B" w:rsidRDefault="002E508B" w:rsidP="00A757A6"/>
        </w:tc>
        <w:tc>
          <w:tcPr>
            <w:tcW w:w="1560" w:type="dxa"/>
            <w:tcBorders>
              <w:top w:val="single" w:sz="4" w:space="0" w:color="auto"/>
              <w:bottom w:val="single" w:sz="4" w:space="0" w:color="auto"/>
            </w:tcBorders>
            <w:vAlign w:val="center"/>
          </w:tcPr>
          <w:p w14:paraId="3DECE9D0" w14:textId="77777777" w:rsidR="002E508B" w:rsidRDefault="002E508B" w:rsidP="00A757A6">
            <w:pPr>
              <w:jc w:val="center"/>
            </w:pPr>
            <w:r>
              <w:t>m2</w:t>
            </w:r>
          </w:p>
        </w:tc>
        <w:tc>
          <w:tcPr>
            <w:tcW w:w="1559" w:type="dxa"/>
            <w:tcBorders>
              <w:top w:val="single" w:sz="4" w:space="0" w:color="auto"/>
              <w:bottom w:val="single" w:sz="4" w:space="0" w:color="auto"/>
            </w:tcBorders>
            <w:vAlign w:val="center"/>
          </w:tcPr>
          <w:p w14:paraId="44D2B677" w14:textId="77777777" w:rsidR="002E508B" w:rsidRDefault="002E508B" w:rsidP="00A757A6">
            <w:pPr>
              <w:adjustRightInd w:val="0"/>
              <w:jc w:val="center"/>
              <w:rPr>
                <w:rFonts w:ascii="Arial CYR" w:hAnsi="Arial CYR" w:cs="Arial CYR"/>
              </w:rPr>
            </w:pPr>
            <w:r>
              <w:t>48,00</w:t>
            </w:r>
          </w:p>
          <w:p w14:paraId="62AECE44" w14:textId="77777777" w:rsidR="002E508B" w:rsidRDefault="002E508B" w:rsidP="00A757A6">
            <w:pPr>
              <w:jc w:val="center"/>
            </w:pPr>
          </w:p>
        </w:tc>
      </w:tr>
      <w:tr w:rsidR="002E508B" w14:paraId="56E5ED43"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4E7842" w14:textId="77777777" w:rsidR="002E508B" w:rsidRDefault="002E508B" w:rsidP="00A757A6">
            <w:r>
              <w:t xml:space="preserve"> 62</w:t>
            </w:r>
          </w:p>
        </w:tc>
        <w:tc>
          <w:tcPr>
            <w:tcW w:w="1701" w:type="dxa"/>
            <w:tcBorders>
              <w:top w:val="single" w:sz="4" w:space="0" w:color="auto"/>
              <w:bottom w:val="single" w:sz="4" w:space="0" w:color="auto"/>
            </w:tcBorders>
            <w:vAlign w:val="center"/>
          </w:tcPr>
          <w:p w14:paraId="66685032" w14:textId="77777777" w:rsidR="002E508B" w:rsidRDefault="002E508B" w:rsidP="00A757A6">
            <w:pPr>
              <w:rPr>
                <w:lang w:val="en-US"/>
              </w:rPr>
            </w:pPr>
            <w:r>
              <w:rPr>
                <w:lang w:val="en-US"/>
              </w:rPr>
              <w:t>CG22A1</w:t>
            </w:r>
          </w:p>
          <w:p w14:paraId="4AD96E4C" w14:textId="77777777" w:rsidR="002E508B" w:rsidRDefault="002E508B" w:rsidP="00A757A6"/>
        </w:tc>
        <w:tc>
          <w:tcPr>
            <w:tcW w:w="4961" w:type="dxa"/>
            <w:tcBorders>
              <w:top w:val="single" w:sz="4" w:space="0" w:color="auto"/>
              <w:bottom w:val="single" w:sz="4" w:space="0" w:color="auto"/>
            </w:tcBorders>
            <w:vAlign w:val="center"/>
          </w:tcPr>
          <w:p w14:paraId="1269352D" w14:textId="77777777" w:rsidR="002E508B" w:rsidRDefault="002E508B" w:rsidP="00A757A6">
            <w:pPr>
              <w:adjustRightInd w:val="0"/>
              <w:rPr>
                <w:lang w:val="en-US"/>
              </w:rPr>
            </w:pPr>
            <w:r>
              <w:t>Pardoseli din beton simplu clasa C 10/8 (Bc 7,5/B 100) in grosime de 10 cm, in cimp continuu, driscuit, turnat pe loc, in incaperi cu suprafata mai mica sau egala cu 16 mp, gr=80mm</w:t>
            </w:r>
          </w:p>
          <w:p w14:paraId="6929B179" w14:textId="77777777" w:rsidR="002E508B" w:rsidRDefault="002E508B" w:rsidP="00A757A6"/>
        </w:tc>
        <w:tc>
          <w:tcPr>
            <w:tcW w:w="1560" w:type="dxa"/>
            <w:tcBorders>
              <w:top w:val="single" w:sz="4" w:space="0" w:color="auto"/>
              <w:bottom w:val="single" w:sz="4" w:space="0" w:color="auto"/>
            </w:tcBorders>
            <w:vAlign w:val="center"/>
          </w:tcPr>
          <w:p w14:paraId="7F8A5CA6" w14:textId="77777777" w:rsidR="002E508B" w:rsidRDefault="002E508B" w:rsidP="00A757A6">
            <w:pPr>
              <w:jc w:val="center"/>
            </w:pPr>
            <w:r>
              <w:t>m2</w:t>
            </w:r>
          </w:p>
        </w:tc>
        <w:tc>
          <w:tcPr>
            <w:tcW w:w="1559" w:type="dxa"/>
            <w:tcBorders>
              <w:top w:val="single" w:sz="4" w:space="0" w:color="auto"/>
              <w:bottom w:val="single" w:sz="4" w:space="0" w:color="auto"/>
            </w:tcBorders>
            <w:vAlign w:val="center"/>
          </w:tcPr>
          <w:p w14:paraId="7A114982" w14:textId="77777777" w:rsidR="002E508B" w:rsidRDefault="002E508B" w:rsidP="00A757A6">
            <w:pPr>
              <w:adjustRightInd w:val="0"/>
              <w:jc w:val="center"/>
              <w:rPr>
                <w:rFonts w:ascii="Arial CYR" w:hAnsi="Arial CYR" w:cs="Arial CYR"/>
              </w:rPr>
            </w:pPr>
            <w:r>
              <w:t>41,00</w:t>
            </w:r>
          </w:p>
          <w:p w14:paraId="043DEE26" w14:textId="77777777" w:rsidR="002E508B" w:rsidRDefault="002E508B" w:rsidP="00A757A6">
            <w:pPr>
              <w:jc w:val="center"/>
            </w:pPr>
          </w:p>
        </w:tc>
      </w:tr>
      <w:tr w:rsidR="002E508B" w14:paraId="1EB4D902"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CC0BCA" w14:textId="77777777" w:rsidR="002E508B" w:rsidRDefault="002E508B" w:rsidP="00A757A6">
            <w:r>
              <w:lastRenderedPageBreak/>
              <w:t xml:space="preserve"> 63</w:t>
            </w:r>
          </w:p>
        </w:tc>
        <w:tc>
          <w:tcPr>
            <w:tcW w:w="1701" w:type="dxa"/>
            <w:tcBorders>
              <w:top w:val="single" w:sz="4" w:space="0" w:color="auto"/>
              <w:bottom w:val="single" w:sz="4" w:space="0" w:color="auto"/>
            </w:tcBorders>
            <w:vAlign w:val="center"/>
          </w:tcPr>
          <w:p w14:paraId="27ED262B" w14:textId="77777777" w:rsidR="002E508B" w:rsidRDefault="002E508B" w:rsidP="00A757A6">
            <w:pPr>
              <w:rPr>
                <w:lang w:val="en-US"/>
              </w:rPr>
            </w:pPr>
            <w:r>
              <w:rPr>
                <w:lang w:val="en-US"/>
              </w:rPr>
              <w:t>CC03C</w:t>
            </w:r>
          </w:p>
          <w:p w14:paraId="4FDDF4AB" w14:textId="77777777" w:rsidR="002E508B" w:rsidRDefault="002E508B" w:rsidP="00A757A6"/>
        </w:tc>
        <w:tc>
          <w:tcPr>
            <w:tcW w:w="4961" w:type="dxa"/>
            <w:tcBorders>
              <w:top w:val="single" w:sz="4" w:space="0" w:color="auto"/>
              <w:bottom w:val="single" w:sz="4" w:space="0" w:color="auto"/>
            </w:tcBorders>
            <w:vAlign w:val="center"/>
          </w:tcPr>
          <w:p w14:paraId="1100350B" w14:textId="77777777" w:rsidR="002E508B" w:rsidRDefault="002E508B" w:rsidP="00A757A6">
            <w:pPr>
              <w:adjustRightInd w:val="0"/>
              <w:rPr>
                <w:lang w:val="en-US"/>
              </w:rPr>
            </w:pPr>
            <w:r>
              <w:t>Montare plase sudate la inaltimi mai mici sau egale cu 35 m, la placi</w:t>
            </w:r>
          </w:p>
          <w:p w14:paraId="4FFF9035" w14:textId="77777777" w:rsidR="002E508B" w:rsidRDefault="002E508B" w:rsidP="00A757A6"/>
        </w:tc>
        <w:tc>
          <w:tcPr>
            <w:tcW w:w="1560" w:type="dxa"/>
            <w:tcBorders>
              <w:top w:val="single" w:sz="4" w:space="0" w:color="auto"/>
              <w:bottom w:val="single" w:sz="4" w:space="0" w:color="auto"/>
            </w:tcBorders>
            <w:vAlign w:val="center"/>
          </w:tcPr>
          <w:p w14:paraId="1A4C1759" w14:textId="77777777" w:rsidR="002E508B" w:rsidRDefault="002E508B" w:rsidP="00A757A6">
            <w:pPr>
              <w:jc w:val="center"/>
            </w:pPr>
            <w:r>
              <w:t>kg</w:t>
            </w:r>
          </w:p>
        </w:tc>
        <w:tc>
          <w:tcPr>
            <w:tcW w:w="1559" w:type="dxa"/>
            <w:tcBorders>
              <w:top w:val="single" w:sz="4" w:space="0" w:color="auto"/>
              <w:bottom w:val="single" w:sz="4" w:space="0" w:color="auto"/>
            </w:tcBorders>
            <w:vAlign w:val="center"/>
          </w:tcPr>
          <w:p w14:paraId="74287FDB" w14:textId="77777777" w:rsidR="002E508B" w:rsidRDefault="002E508B" w:rsidP="00A757A6">
            <w:pPr>
              <w:adjustRightInd w:val="0"/>
              <w:jc w:val="center"/>
              <w:rPr>
                <w:rFonts w:ascii="Arial CYR" w:hAnsi="Arial CYR" w:cs="Arial CYR"/>
              </w:rPr>
            </w:pPr>
            <w:r>
              <w:t>267,00</w:t>
            </w:r>
          </w:p>
          <w:p w14:paraId="50BDDC2F" w14:textId="77777777" w:rsidR="002E508B" w:rsidRDefault="002E508B" w:rsidP="00A757A6">
            <w:pPr>
              <w:jc w:val="center"/>
            </w:pPr>
          </w:p>
        </w:tc>
      </w:tr>
      <w:tr w:rsidR="002E508B" w14:paraId="6CBB8A47"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F5E4B7" w14:textId="77777777" w:rsidR="002E508B" w:rsidRDefault="002E508B" w:rsidP="00A757A6">
            <w:r>
              <w:t xml:space="preserve"> 64</w:t>
            </w:r>
          </w:p>
        </w:tc>
        <w:tc>
          <w:tcPr>
            <w:tcW w:w="1701" w:type="dxa"/>
            <w:tcBorders>
              <w:top w:val="single" w:sz="4" w:space="0" w:color="auto"/>
              <w:bottom w:val="single" w:sz="4" w:space="0" w:color="auto"/>
            </w:tcBorders>
            <w:vAlign w:val="center"/>
          </w:tcPr>
          <w:p w14:paraId="665402CA" w14:textId="77777777" w:rsidR="002E508B" w:rsidRDefault="002E508B" w:rsidP="00A757A6">
            <w:pPr>
              <w:rPr>
                <w:lang w:val="en-US"/>
              </w:rPr>
            </w:pPr>
            <w:r>
              <w:rPr>
                <w:lang w:val="en-US"/>
              </w:rPr>
              <w:t>CG17D</w:t>
            </w:r>
          </w:p>
          <w:p w14:paraId="3FFBF612" w14:textId="77777777" w:rsidR="002E508B" w:rsidRDefault="002E508B" w:rsidP="00A757A6"/>
        </w:tc>
        <w:tc>
          <w:tcPr>
            <w:tcW w:w="4961" w:type="dxa"/>
            <w:tcBorders>
              <w:top w:val="single" w:sz="4" w:space="0" w:color="auto"/>
              <w:bottom w:val="single" w:sz="4" w:space="0" w:color="auto"/>
            </w:tcBorders>
            <w:vAlign w:val="center"/>
          </w:tcPr>
          <w:p w14:paraId="401BDF97" w14:textId="77777777" w:rsidR="002E508B" w:rsidRDefault="002E508B" w:rsidP="00A757A6">
            <w:pPr>
              <w:adjustRightInd w:val="0"/>
              <w:rPr>
                <w:lang w:val="en-US"/>
              </w:rPr>
            </w:pPr>
            <w:r>
              <w:t>Pardoseli din placi de gresie ceramica inclusiv stratul suport din mortar adeziv, executate pe suprafete: mai mari de 16 m2</w:t>
            </w:r>
          </w:p>
          <w:p w14:paraId="085D6F89" w14:textId="77777777" w:rsidR="002E508B" w:rsidRDefault="002E508B" w:rsidP="00A757A6"/>
        </w:tc>
        <w:tc>
          <w:tcPr>
            <w:tcW w:w="1560" w:type="dxa"/>
            <w:tcBorders>
              <w:top w:val="single" w:sz="4" w:space="0" w:color="auto"/>
              <w:bottom w:val="single" w:sz="4" w:space="0" w:color="auto"/>
            </w:tcBorders>
            <w:vAlign w:val="center"/>
          </w:tcPr>
          <w:p w14:paraId="038C9FC8" w14:textId="77777777" w:rsidR="002E508B" w:rsidRDefault="002E508B" w:rsidP="00A757A6">
            <w:pPr>
              <w:jc w:val="center"/>
            </w:pPr>
            <w:r>
              <w:t>m2</w:t>
            </w:r>
          </w:p>
        </w:tc>
        <w:tc>
          <w:tcPr>
            <w:tcW w:w="1559" w:type="dxa"/>
            <w:tcBorders>
              <w:top w:val="single" w:sz="4" w:space="0" w:color="auto"/>
              <w:bottom w:val="single" w:sz="4" w:space="0" w:color="auto"/>
            </w:tcBorders>
            <w:vAlign w:val="center"/>
          </w:tcPr>
          <w:p w14:paraId="44DA7A4C" w14:textId="77777777" w:rsidR="002E508B" w:rsidRDefault="002E508B" w:rsidP="00A757A6">
            <w:pPr>
              <w:adjustRightInd w:val="0"/>
              <w:jc w:val="center"/>
              <w:rPr>
                <w:rFonts w:ascii="Arial CYR" w:hAnsi="Arial CYR" w:cs="Arial CYR"/>
              </w:rPr>
            </w:pPr>
            <w:r>
              <w:t>41,00</w:t>
            </w:r>
          </w:p>
          <w:p w14:paraId="0C9289C2" w14:textId="77777777" w:rsidR="002E508B" w:rsidRDefault="002E508B" w:rsidP="00A757A6">
            <w:pPr>
              <w:jc w:val="center"/>
            </w:pPr>
          </w:p>
        </w:tc>
      </w:tr>
      <w:tr w:rsidR="002E508B" w14:paraId="2718619F"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B4A579" w14:textId="77777777" w:rsidR="002E508B" w:rsidRDefault="002E508B" w:rsidP="00A757A6">
            <w:r>
              <w:t xml:space="preserve"> 65</w:t>
            </w:r>
          </w:p>
        </w:tc>
        <w:tc>
          <w:tcPr>
            <w:tcW w:w="1701" w:type="dxa"/>
            <w:tcBorders>
              <w:top w:val="single" w:sz="4" w:space="0" w:color="auto"/>
              <w:bottom w:val="single" w:sz="4" w:space="0" w:color="auto"/>
            </w:tcBorders>
            <w:vAlign w:val="center"/>
          </w:tcPr>
          <w:p w14:paraId="3A3D1183" w14:textId="77777777" w:rsidR="002E508B" w:rsidRDefault="002E508B" w:rsidP="00A757A6">
            <w:pPr>
              <w:rPr>
                <w:lang w:val="en-US"/>
              </w:rPr>
            </w:pPr>
            <w:r>
              <w:rPr>
                <w:lang w:val="en-US"/>
              </w:rPr>
              <w:t>CL17B</w:t>
            </w:r>
          </w:p>
          <w:p w14:paraId="53D5A07C" w14:textId="77777777" w:rsidR="002E508B" w:rsidRDefault="002E508B" w:rsidP="00A757A6"/>
        </w:tc>
        <w:tc>
          <w:tcPr>
            <w:tcW w:w="4961" w:type="dxa"/>
            <w:tcBorders>
              <w:top w:val="single" w:sz="4" w:space="0" w:color="auto"/>
              <w:bottom w:val="single" w:sz="4" w:space="0" w:color="auto"/>
            </w:tcBorders>
            <w:vAlign w:val="center"/>
          </w:tcPr>
          <w:p w14:paraId="457AA357" w14:textId="77777777" w:rsidR="002E508B" w:rsidRDefault="002E508B" w:rsidP="00A757A6">
            <w:pPr>
              <w:adjustRightInd w:val="0"/>
              <w:rPr>
                <w:lang w:val="en-US"/>
              </w:rPr>
            </w:pPr>
            <w:r>
              <w:t>Confectii metalice diverse,montate aparent: balustrade (Balustrada inox B1-1 Ltot.=24.5 m/ l x6 kg</w:t>
            </w:r>
          </w:p>
          <w:p w14:paraId="0CD928D6" w14:textId="77777777" w:rsidR="002E508B" w:rsidRDefault="002E508B" w:rsidP="00A757A6"/>
        </w:tc>
        <w:tc>
          <w:tcPr>
            <w:tcW w:w="1560" w:type="dxa"/>
            <w:tcBorders>
              <w:top w:val="single" w:sz="4" w:space="0" w:color="auto"/>
              <w:bottom w:val="single" w:sz="4" w:space="0" w:color="auto"/>
            </w:tcBorders>
            <w:vAlign w:val="center"/>
          </w:tcPr>
          <w:p w14:paraId="02004042" w14:textId="77777777" w:rsidR="002E508B" w:rsidRDefault="002E508B" w:rsidP="00A757A6">
            <w:pPr>
              <w:jc w:val="center"/>
            </w:pPr>
            <w:r>
              <w:t>kg</w:t>
            </w:r>
          </w:p>
        </w:tc>
        <w:tc>
          <w:tcPr>
            <w:tcW w:w="1559" w:type="dxa"/>
            <w:tcBorders>
              <w:top w:val="single" w:sz="4" w:space="0" w:color="auto"/>
              <w:bottom w:val="single" w:sz="4" w:space="0" w:color="auto"/>
            </w:tcBorders>
            <w:vAlign w:val="center"/>
          </w:tcPr>
          <w:p w14:paraId="5EADE563" w14:textId="77777777" w:rsidR="002E508B" w:rsidRDefault="002E508B" w:rsidP="00A757A6">
            <w:pPr>
              <w:adjustRightInd w:val="0"/>
              <w:jc w:val="center"/>
              <w:rPr>
                <w:rFonts w:ascii="Arial CYR" w:hAnsi="Arial CYR" w:cs="Arial CYR"/>
              </w:rPr>
            </w:pPr>
            <w:r>
              <w:t>147,00</w:t>
            </w:r>
          </w:p>
          <w:p w14:paraId="5045F6C2" w14:textId="77777777" w:rsidR="002E508B" w:rsidRDefault="002E508B" w:rsidP="00A757A6">
            <w:pPr>
              <w:jc w:val="center"/>
            </w:pPr>
          </w:p>
        </w:tc>
      </w:tr>
      <w:tr w:rsidR="002E508B" w14:paraId="62B4A869" w14:textId="77777777" w:rsidTr="00A757A6">
        <w:tc>
          <w:tcPr>
            <w:tcW w:w="709" w:type="dxa"/>
            <w:tcBorders>
              <w:top w:val="nil"/>
              <w:left w:val="single" w:sz="6" w:space="0" w:color="auto"/>
              <w:bottom w:val="nil"/>
              <w:right w:val="nil"/>
            </w:tcBorders>
          </w:tcPr>
          <w:p w14:paraId="6D65CEE0" w14:textId="77777777" w:rsidR="002E508B" w:rsidRDefault="002E508B" w:rsidP="00A757A6">
            <w:pPr>
              <w:jc w:val="center"/>
            </w:pPr>
            <w:r>
              <w:t xml:space="preserve"> </w:t>
            </w:r>
          </w:p>
        </w:tc>
        <w:tc>
          <w:tcPr>
            <w:tcW w:w="1701" w:type="dxa"/>
            <w:tcBorders>
              <w:top w:val="nil"/>
              <w:left w:val="single" w:sz="6" w:space="0" w:color="auto"/>
              <w:bottom w:val="nil"/>
              <w:right w:val="nil"/>
            </w:tcBorders>
          </w:tcPr>
          <w:p w14:paraId="75BE5777" w14:textId="77777777" w:rsidR="002E508B" w:rsidRDefault="002E508B" w:rsidP="00A757A6"/>
        </w:tc>
        <w:tc>
          <w:tcPr>
            <w:tcW w:w="4961" w:type="dxa"/>
            <w:tcBorders>
              <w:top w:val="nil"/>
              <w:left w:val="single" w:sz="6" w:space="0" w:color="auto"/>
              <w:bottom w:val="nil"/>
              <w:right w:val="nil"/>
            </w:tcBorders>
          </w:tcPr>
          <w:p w14:paraId="222E663F" w14:textId="77777777" w:rsidR="002E508B" w:rsidRPr="007F2714" w:rsidRDefault="002E508B" w:rsidP="00A757A6">
            <w:pPr>
              <w:rPr>
                <w:b/>
                <w:bCs/>
                <w:sz w:val="22"/>
                <w:szCs w:val="22"/>
                <w:lang w:val="en-US"/>
              </w:rPr>
            </w:pPr>
            <w:r>
              <w:rPr>
                <w:b/>
                <w:bCs/>
                <w:sz w:val="22"/>
                <w:szCs w:val="22"/>
                <w:lang w:val="en-US"/>
              </w:rPr>
              <w:t xml:space="preserve">Capitolul </w:t>
            </w:r>
            <w:r w:rsidRPr="00B40365">
              <w:rPr>
                <w:b/>
                <w:bCs/>
                <w:sz w:val="22"/>
                <w:szCs w:val="22"/>
              </w:rPr>
              <w:t>3.5. Finisare soclul</w:t>
            </w:r>
          </w:p>
          <w:p w14:paraId="691535A8" w14:textId="77777777" w:rsidR="002E508B" w:rsidRDefault="002E508B" w:rsidP="00A757A6">
            <w:pPr>
              <w:rPr>
                <w:b/>
                <w:bCs/>
                <w:sz w:val="22"/>
                <w:szCs w:val="22"/>
              </w:rPr>
            </w:pPr>
          </w:p>
        </w:tc>
        <w:tc>
          <w:tcPr>
            <w:tcW w:w="1560" w:type="dxa"/>
            <w:tcBorders>
              <w:top w:val="nil"/>
              <w:left w:val="single" w:sz="6" w:space="0" w:color="auto"/>
              <w:bottom w:val="nil"/>
              <w:right w:val="nil"/>
            </w:tcBorders>
          </w:tcPr>
          <w:p w14:paraId="6DB865C4" w14:textId="77777777" w:rsidR="002E508B" w:rsidRDefault="002E508B" w:rsidP="00A757A6"/>
        </w:tc>
        <w:tc>
          <w:tcPr>
            <w:tcW w:w="1559" w:type="dxa"/>
            <w:tcBorders>
              <w:top w:val="nil"/>
              <w:left w:val="single" w:sz="6" w:space="0" w:color="auto"/>
              <w:bottom w:val="nil"/>
              <w:right w:val="single" w:sz="4" w:space="0" w:color="auto"/>
            </w:tcBorders>
          </w:tcPr>
          <w:p w14:paraId="5624F415" w14:textId="77777777" w:rsidR="002E508B" w:rsidRDefault="002E508B" w:rsidP="00A757A6"/>
        </w:tc>
      </w:tr>
      <w:tr w:rsidR="002E508B" w14:paraId="4900A376"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ADBBBB" w14:textId="77777777" w:rsidR="002E508B" w:rsidRDefault="002E508B" w:rsidP="00A757A6">
            <w:r>
              <w:t>66</w:t>
            </w:r>
          </w:p>
        </w:tc>
        <w:tc>
          <w:tcPr>
            <w:tcW w:w="1701" w:type="dxa"/>
            <w:tcBorders>
              <w:top w:val="single" w:sz="4" w:space="0" w:color="auto"/>
              <w:bottom w:val="single" w:sz="4" w:space="0" w:color="auto"/>
            </w:tcBorders>
            <w:vAlign w:val="center"/>
          </w:tcPr>
          <w:p w14:paraId="6F07CAE0" w14:textId="77777777" w:rsidR="002E508B" w:rsidRDefault="002E508B" w:rsidP="00A757A6">
            <w:pPr>
              <w:rPr>
                <w:lang w:val="en-US"/>
              </w:rPr>
            </w:pPr>
            <w:r>
              <w:rPr>
                <w:lang w:val="en-US"/>
              </w:rPr>
              <w:t>IzF04L</w:t>
            </w:r>
          </w:p>
          <w:p w14:paraId="18FEDA54" w14:textId="77777777" w:rsidR="002E508B" w:rsidRDefault="002E508B" w:rsidP="00A757A6"/>
        </w:tc>
        <w:tc>
          <w:tcPr>
            <w:tcW w:w="4961" w:type="dxa"/>
            <w:tcBorders>
              <w:top w:val="single" w:sz="4" w:space="0" w:color="auto"/>
              <w:bottom w:val="single" w:sz="4" w:space="0" w:color="auto"/>
            </w:tcBorders>
            <w:vAlign w:val="center"/>
          </w:tcPr>
          <w:p w14:paraId="040A922D" w14:textId="77777777" w:rsidR="002E508B" w:rsidRDefault="002E508B" w:rsidP="00A757A6">
            <w:pPr>
              <w:adjustRightInd w:val="0"/>
              <w:rPr>
                <w:lang w:val="en-US"/>
              </w:rPr>
            </w:pPr>
            <w:r>
              <w:t>Strat hidroizolant, cu hidrobit, intr-un strat pe suprafete orizontale sau inclinate pina la 40% (soclu )</w:t>
            </w:r>
          </w:p>
          <w:p w14:paraId="24966AAB" w14:textId="77777777" w:rsidR="002E508B" w:rsidRDefault="002E508B" w:rsidP="00A757A6"/>
        </w:tc>
        <w:tc>
          <w:tcPr>
            <w:tcW w:w="1560" w:type="dxa"/>
            <w:tcBorders>
              <w:top w:val="single" w:sz="4" w:space="0" w:color="auto"/>
              <w:bottom w:val="single" w:sz="4" w:space="0" w:color="auto"/>
            </w:tcBorders>
            <w:vAlign w:val="center"/>
          </w:tcPr>
          <w:p w14:paraId="3986DCF1" w14:textId="77777777" w:rsidR="002E508B" w:rsidRDefault="002E508B" w:rsidP="00A757A6">
            <w:pPr>
              <w:jc w:val="center"/>
            </w:pPr>
            <w:r>
              <w:t>m2</w:t>
            </w:r>
          </w:p>
        </w:tc>
        <w:tc>
          <w:tcPr>
            <w:tcW w:w="1559" w:type="dxa"/>
            <w:tcBorders>
              <w:top w:val="single" w:sz="4" w:space="0" w:color="auto"/>
              <w:bottom w:val="single" w:sz="4" w:space="0" w:color="auto"/>
            </w:tcBorders>
            <w:vAlign w:val="center"/>
          </w:tcPr>
          <w:p w14:paraId="05D6D395" w14:textId="77777777" w:rsidR="002E508B" w:rsidRDefault="002E508B" w:rsidP="00A757A6">
            <w:pPr>
              <w:adjustRightInd w:val="0"/>
              <w:jc w:val="center"/>
              <w:rPr>
                <w:rFonts w:ascii="Arial CYR" w:hAnsi="Arial CYR" w:cs="Arial CYR"/>
              </w:rPr>
            </w:pPr>
            <w:r>
              <w:t>192,00</w:t>
            </w:r>
          </w:p>
          <w:p w14:paraId="1D7FC04A" w14:textId="77777777" w:rsidR="002E508B" w:rsidRDefault="002E508B" w:rsidP="00A757A6">
            <w:pPr>
              <w:jc w:val="center"/>
            </w:pPr>
          </w:p>
        </w:tc>
      </w:tr>
      <w:tr w:rsidR="002E508B" w14:paraId="451FF6BB"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8BB1C5" w14:textId="77777777" w:rsidR="002E508B" w:rsidRDefault="002E508B" w:rsidP="00A757A6">
            <w:r>
              <w:t xml:space="preserve"> 67</w:t>
            </w:r>
          </w:p>
        </w:tc>
        <w:tc>
          <w:tcPr>
            <w:tcW w:w="1701" w:type="dxa"/>
            <w:tcBorders>
              <w:top w:val="single" w:sz="4" w:space="0" w:color="auto"/>
              <w:bottom w:val="single" w:sz="4" w:space="0" w:color="auto"/>
            </w:tcBorders>
            <w:vAlign w:val="center"/>
          </w:tcPr>
          <w:p w14:paraId="622FAC7B" w14:textId="77777777" w:rsidR="002E508B" w:rsidRDefault="002E508B" w:rsidP="00A757A6">
            <w:pPr>
              <w:rPr>
                <w:lang w:val="en-US"/>
              </w:rPr>
            </w:pPr>
            <w:r>
              <w:rPr>
                <w:lang w:val="en-US"/>
              </w:rPr>
              <w:t>CI02B</w:t>
            </w:r>
          </w:p>
          <w:p w14:paraId="59F8C353" w14:textId="77777777" w:rsidR="002E508B" w:rsidRDefault="002E508B" w:rsidP="00A757A6"/>
        </w:tc>
        <w:tc>
          <w:tcPr>
            <w:tcW w:w="4961" w:type="dxa"/>
            <w:tcBorders>
              <w:top w:val="single" w:sz="4" w:space="0" w:color="auto"/>
              <w:bottom w:val="single" w:sz="4" w:space="0" w:color="auto"/>
            </w:tcBorders>
            <w:vAlign w:val="center"/>
          </w:tcPr>
          <w:p w14:paraId="376A1C6C" w14:textId="77777777" w:rsidR="002E508B" w:rsidRDefault="002E508B" w:rsidP="00A757A6">
            <w:pPr>
              <w:adjustRightInd w:val="0"/>
              <w:rPr>
                <w:lang w:val="en-US"/>
              </w:rPr>
            </w:pPr>
            <w:r>
              <w:t>Placaj la pereti drepti, cu placi   mozaicate cu dimensiuni intre  25 cm x 25 cm si 50 x 50 cm, montate pe un grund de cca.2,5 cm cu mortar de ciment var M 100-T, cu rosturile alternante sau in prelungire, umplute cu lapte de ciment alb sau cu adaos de culoare,pe suprafete mai mari de 16 mp  (Placare soclu)</w:t>
            </w:r>
          </w:p>
          <w:p w14:paraId="7CD129D5" w14:textId="77777777" w:rsidR="002E508B" w:rsidRDefault="002E508B" w:rsidP="00A757A6"/>
        </w:tc>
        <w:tc>
          <w:tcPr>
            <w:tcW w:w="1560" w:type="dxa"/>
            <w:tcBorders>
              <w:top w:val="single" w:sz="4" w:space="0" w:color="auto"/>
              <w:bottom w:val="single" w:sz="4" w:space="0" w:color="auto"/>
            </w:tcBorders>
            <w:vAlign w:val="center"/>
          </w:tcPr>
          <w:p w14:paraId="7F3EBEF8" w14:textId="77777777" w:rsidR="002E508B" w:rsidRDefault="002E508B" w:rsidP="00A757A6">
            <w:pPr>
              <w:jc w:val="center"/>
            </w:pPr>
            <w:r>
              <w:t>m2</w:t>
            </w:r>
          </w:p>
        </w:tc>
        <w:tc>
          <w:tcPr>
            <w:tcW w:w="1559" w:type="dxa"/>
            <w:tcBorders>
              <w:top w:val="single" w:sz="4" w:space="0" w:color="auto"/>
              <w:bottom w:val="single" w:sz="4" w:space="0" w:color="auto"/>
            </w:tcBorders>
            <w:vAlign w:val="center"/>
          </w:tcPr>
          <w:p w14:paraId="25313432" w14:textId="77777777" w:rsidR="002E508B" w:rsidRDefault="002E508B" w:rsidP="00A757A6">
            <w:pPr>
              <w:adjustRightInd w:val="0"/>
              <w:jc w:val="center"/>
              <w:rPr>
                <w:rFonts w:ascii="Arial CYR" w:hAnsi="Arial CYR" w:cs="Arial CYR"/>
              </w:rPr>
            </w:pPr>
            <w:r>
              <w:t>192,00</w:t>
            </w:r>
          </w:p>
          <w:p w14:paraId="6BAC1EA1" w14:textId="77777777" w:rsidR="002E508B" w:rsidRDefault="002E508B" w:rsidP="00A757A6">
            <w:pPr>
              <w:jc w:val="center"/>
            </w:pPr>
          </w:p>
        </w:tc>
      </w:tr>
      <w:tr w:rsidR="002E508B" w14:paraId="2BCDF78E" w14:textId="77777777" w:rsidTr="00A757A6">
        <w:tc>
          <w:tcPr>
            <w:tcW w:w="709" w:type="dxa"/>
            <w:tcBorders>
              <w:top w:val="nil"/>
              <w:left w:val="single" w:sz="6" w:space="0" w:color="auto"/>
              <w:bottom w:val="nil"/>
              <w:right w:val="nil"/>
            </w:tcBorders>
          </w:tcPr>
          <w:p w14:paraId="764941AA" w14:textId="77777777" w:rsidR="002E508B" w:rsidRDefault="002E508B" w:rsidP="00A757A6">
            <w:pPr>
              <w:jc w:val="center"/>
            </w:pPr>
            <w:r>
              <w:t xml:space="preserve"> </w:t>
            </w:r>
          </w:p>
        </w:tc>
        <w:tc>
          <w:tcPr>
            <w:tcW w:w="1701" w:type="dxa"/>
            <w:tcBorders>
              <w:top w:val="nil"/>
              <w:left w:val="single" w:sz="6" w:space="0" w:color="auto"/>
              <w:bottom w:val="nil"/>
              <w:right w:val="nil"/>
            </w:tcBorders>
          </w:tcPr>
          <w:p w14:paraId="73691FE0" w14:textId="77777777" w:rsidR="002E508B" w:rsidRDefault="002E508B" w:rsidP="00A757A6"/>
        </w:tc>
        <w:tc>
          <w:tcPr>
            <w:tcW w:w="4961" w:type="dxa"/>
            <w:tcBorders>
              <w:top w:val="nil"/>
              <w:left w:val="single" w:sz="6" w:space="0" w:color="auto"/>
              <w:bottom w:val="nil"/>
              <w:right w:val="nil"/>
            </w:tcBorders>
          </w:tcPr>
          <w:p w14:paraId="22F8BDCD" w14:textId="77777777" w:rsidR="002E508B" w:rsidRPr="007F2714" w:rsidRDefault="002E508B" w:rsidP="00A757A6">
            <w:pPr>
              <w:rPr>
                <w:b/>
                <w:bCs/>
                <w:sz w:val="22"/>
                <w:szCs w:val="22"/>
                <w:lang w:val="en-US"/>
              </w:rPr>
            </w:pPr>
            <w:r>
              <w:rPr>
                <w:b/>
                <w:bCs/>
                <w:sz w:val="22"/>
                <w:szCs w:val="22"/>
                <w:lang w:val="en-US"/>
              </w:rPr>
              <w:t xml:space="preserve">Capitolul </w:t>
            </w:r>
            <w:r w:rsidRPr="00B40365">
              <w:rPr>
                <w:b/>
                <w:bCs/>
                <w:sz w:val="22"/>
                <w:szCs w:val="22"/>
              </w:rPr>
              <w:t>3.6. Pereu</w:t>
            </w:r>
          </w:p>
          <w:p w14:paraId="3B962AD4" w14:textId="77777777" w:rsidR="002E508B" w:rsidRDefault="002E508B" w:rsidP="00A757A6">
            <w:pPr>
              <w:rPr>
                <w:b/>
                <w:bCs/>
                <w:sz w:val="22"/>
                <w:szCs w:val="22"/>
              </w:rPr>
            </w:pPr>
          </w:p>
        </w:tc>
        <w:tc>
          <w:tcPr>
            <w:tcW w:w="1560" w:type="dxa"/>
            <w:tcBorders>
              <w:top w:val="nil"/>
              <w:left w:val="single" w:sz="6" w:space="0" w:color="auto"/>
              <w:bottom w:val="nil"/>
              <w:right w:val="nil"/>
            </w:tcBorders>
          </w:tcPr>
          <w:p w14:paraId="0AF5DA31" w14:textId="77777777" w:rsidR="002E508B" w:rsidRDefault="002E508B" w:rsidP="00A757A6"/>
        </w:tc>
        <w:tc>
          <w:tcPr>
            <w:tcW w:w="1559" w:type="dxa"/>
            <w:tcBorders>
              <w:top w:val="nil"/>
              <w:left w:val="single" w:sz="6" w:space="0" w:color="auto"/>
              <w:bottom w:val="nil"/>
              <w:right w:val="single" w:sz="4" w:space="0" w:color="auto"/>
            </w:tcBorders>
          </w:tcPr>
          <w:p w14:paraId="14C02EBE" w14:textId="77777777" w:rsidR="002E508B" w:rsidRDefault="002E508B" w:rsidP="00A757A6"/>
        </w:tc>
      </w:tr>
      <w:tr w:rsidR="002E508B" w14:paraId="47E56A44"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9ED5D6" w14:textId="77777777" w:rsidR="002E508B" w:rsidRDefault="002E508B" w:rsidP="00A757A6">
            <w:r>
              <w:t>68</w:t>
            </w:r>
          </w:p>
        </w:tc>
        <w:tc>
          <w:tcPr>
            <w:tcW w:w="1701" w:type="dxa"/>
            <w:tcBorders>
              <w:top w:val="single" w:sz="4" w:space="0" w:color="auto"/>
              <w:bottom w:val="single" w:sz="4" w:space="0" w:color="auto"/>
            </w:tcBorders>
            <w:vAlign w:val="center"/>
          </w:tcPr>
          <w:p w14:paraId="437E1EA6" w14:textId="77777777" w:rsidR="002E508B" w:rsidRDefault="002E508B" w:rsidP="00A757A6">
            <w:pPr>
              <w:rPr>
                <w:lang w:val="en-US"/>
              </w:rPr>
            </w:pPr>
            <w:r>
              <w:rPr>
                <w:lang w:val="en-US"/>
              </w:rPr>
              <w:t>TsC54C</w:t>
            </w:r>
          </w:p>
          <w:p w14:paraId="586AB114" w14:textId="77777777" w:rsidR="002E508B" w:rsidRDefault="002E508B" w:rsidP="00A757A6"/>
        </w:tc>
        <w:tc>
          <w:tcPr>
            <w:tcW w:w="4961" w:type="dxa"/>
            <w:tcBorders>
              <w:top w:val="single" w:sz="4" w:space="0" w:color="auto"/>
              <w:bottom w:val="single" w:sz="4" w:space="0" w:color="auto"/>
            </w:tcBorders>
            <w:vAlign w:val="center"/>
          </w:tcPr>
          <w:p w14:paraId="10181FE4" w14:textId="77777777" w:rsidR="002E508B" w:rsidRDefault="002E508B" w:rsidP="00A757A6">
            <w:pPr>
              <w:adjustRightInd w:val="0"/>
              <w:rPr>
                <w:lang w:val="en-US"/>
              </w:rPr>
            </w:pPr>
            <w:r>
              <w:t>Strat de fundatie din pietris</w:t>
            </w:r>
          </w:p>
          <w:p w14:paraId="088C1638" w14:textId="77777777" w:rsidR="002E508B" w:rsidRDefault="002E508B" w:rsidP="00A757A6"/>
        </w:tc>
        <w:tc>
          <w:tcPr>
            <w:tcW w:w="1560" w:type="dxa"/>
            <w:tcBorders>
              <w:top w:val="single" w:sz="4" w:space="0" w:color="auto"/>
              <w:bottom w:val="single" w:sz="4" w:space="0" w:color="auto"/>
            </w:tcBorders>
            <w:vAlign w:val="center"/>
          </w:tcPr>
          <w:p w14:paraId="013D1227" w14:textId="77777777" w:rsidR="002E508B" w:rsidRDefault="002E508B" w:rsidP="00A757A6">
            <w:pPr>
              <w:jc w:val="center"/>
            </w:pPr>
            <w:r>
              <w:t>m3</w:t>
            </w:r>
          </w:p>
        </w:tc>
        <w:tc>
          <w:tcPr>
            <w:tcW w:w="1559" w:type="dxa"/>
            <w:tcBorders>
              <w:top w:val="single" w:sz="4" w:space="0" w:color="auto"/>
              <w:bottom w:val="single" w:sz="4" w:space="0" w:color="auto"/>
            </w:tcBorders>
            <w:vAlign w:val="center"/>
          </w:tcPr>
          <w:p w14:paraId="1EEE114D" w14:textId="77777777" w:rsidR="002E508B" w:rsidRDefault="002E508B" w:rsidP="00A757A6">
            <w:pPr>
              <w:adjustRightInd w:val="0"/>
              <w:jc w:val="center"/>
              <w:rPr>
                <w:rFonts w:ascii="Arial CYR" w:hAnsi="Arial CYR" w:cs="Arial CYR"/>
              </w:rPr>
            </w:pPr>
            <w:r>
              <w:t>25,65</w:t>
            </w:r>
          </w:p>
          <w:p w14:paraId="2E1A741E" w14:textId="77777777" w:rsidR="002E508B" w:rsidRDefault="002E508B" w:rsidP="00A757A6">
            <w:pPr>
              <w:jc w:val="center"/>
            </w:pPr>
          </w:p>
        </w:tc>
      </w:tr>
      <w:tr w:rsidR="002E508B" w14:paraId="5D6F3B4F" w14:textId="77777777" w:rsidTr="00A7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2AA036" w14:textId="77777777" w:rsidR="002E508B" w:rsidRDefault="002E508B" w:rsidP="00A757A6">
            <w:r>
              <w:t xml:space="preserve"> 69</w:t>
            </w:r>
          </w:p>
        </w:tc>
        <w:tc>
          <w:tcPr>
            <w:tcW w:w="1701" w:type="dxa"/>
            <w:tcBorders>
              <w:top w:val="single" w:sz="4" w:space="0" w:color="auto"/>
              <w:bottom w:val="single" w:sz="4" w:space="0" w:color="auto"/>
            </w:tcBorders>
            <w:vAlign w:val="center"/>
          </w:tcPr>
          <w:p w14:paraId="4951102F" w14:textId="77777777" w:rsidR="002E508B" w:rsidRDefault="002E508B" w:rsidP="00A757A6">
            <w:pPr>
              <w:rPr>
                <w:lang w:val="en-US"/>
              </w:rPr>
            </w:pPr>
            <w:r>
              <w:rPr>
                <w:lang w:val="en-US"/>
              </w:rPr>
              <w:t>CA02B</w:t>
            </w:r>
          </w:p>
          <w:p w14:paraId="45E6A960" w14:textId="77777777" w:rsidR="002E508B" w:rsidRDefault="002E508B" w:rsidP="00A757A6"/>
        </w:tc>
        <w:tc>
          <w:tcPr>
            <w:tcW w:w="4961" w:type="dxa"/>
            <w:tcBorders>
              <w:top w:val="single" w:sz="4" w:space="0" w:color="auto"/>
              <w:bottom w:val="single" w:sz="4" w:space="0" w:color="auto"/>
            </w:tcBorders>
            <w:vAlign w:val="center"/>
          </w:tcPr>
          <w:p w14:paraId="3CFC9A99" w14:textId="77777777" w:rsidR="002E508B" w:rsidRDefault="002E508B" w:rsidP="00A757A6">
            <w:pPr>
              <w:adjustRightInd w:val="0"/>
              <w:rPr>
                <w:lang w:val="en-US"/>
              </w:rPr>
            </w:pPr>
            <w:r>
              <w:t>Beton simplu turnat in egalizari, pante, sape la inaltimi pina la 35 m inclusiv, prepararea cu centrala de betoane si turnarea cu mijloace clasice beton clasa  C 12.5</w:t>
            </w:r>
          </w:p>
          <w:p w14:paraId="41C3A770" w14:textId="77777777" w:rsidR="002E508B" w:rsidRDefault="002E508B" w:rsidP="00A757A6"/>
        </w:tc>
        <w:tc>
          <w:tcPr>
            <w:tcW w:w="1560" w:type="dxa"/>
            <w:tcBorders>
              <w:top w:val="single" w:sz="4" w:space="0" w:color="auto"/>
              <w:bottom w:val="single" w:sz="4" w:space="0" w:color="auto"/>
            </w:tcBorders>
            <w:vAlign w:val="center"/>
          </w:tcPr>
          <w:p w14:paraId="09FB54F3" w14:textId="77777777" w:rsidR="002E508B" w:rsidRDefault="002E508B" w:rsidP="00A757A6">
            <w:pPr>
              <w:jc w:val="center"/>
            </w:pPr>
            <w:r>
              <w:t>m3</w:t>
            </w:r>
          </w:p>
        </w:tc>
        <w:tc>
          <w:tcPr>
            <w:tcW w:w="1559" w:type="dxa"/>
            <w:tcBorders>
              <w:top w:val="single" w:sz="4" w:space="0" w:color="auto"/>
              <w:bottom w:val="single" w:sz="4" w:space="0" w:color="auto"/>
            </w:tcBorders>
            <w:vAlign w:val="center"/>
          </w:tcPr>
          <w:p w14:paraId="09F698EA" w14:textId="77777777" w:rsidR="002E508B" w:rsidRDefault="002E508B" w:rsidP="00A757A6">
            <w:pPr>
              <w:adjustRightInd w:val="0"/>
              <w:jc w:val="center"/>
              <w:rPr>
                <w:rFonts w:ascii="Arial CYR" w:hAnsi="Arial CYR" w:cs="Arial CYR"/>
              </w:rPr>
            </w:pPr>
            <w:r>
              <w:t>9,10</w:t>
            </w:r>
          </w:p>
          <w:p w14:paraId="54550A0B" w14:textId="77777777" w:rsidR="002E508B" w:rsidRDefault="002E508B" w:rsidP="00A757A6">
            <w:pPr>
              <w:jc w:val="center"/>
            </w:pPr>
          </w:p>
        </w:tc>
      </w:tr>
    </w:tbl>
    <w:p w14:paraId="0F433472" w14:textId="77777777" w:rsidR="002E508B" w:rsidRDefault="002E508B" w:rsidP="002E508B">
      <w:pPr>
        <w:rPr>
          <w:sz w:val="6"/>
          <w:szCs w:val="6"/>
        </w:rPr>
      </w:pPr>
      <w:r>
        <w:t xml:space="preserve"> </w:t>
      </w:r>
    </w:p>
    <w:p w14:paraId="203FBEBA" w14:textId="77777777" w:rsidR="002E508B" w:rsidRDefault="002E508B" w:rsidP="002E508B">
      <w:pPr>
        <w:rPr>
          <w:lang w:val="en-US"/>
        </w:rPr>
      </w:pPr>
      <w:r>
        <w:rPr>
          <w:lang w:val="en-US"/>
        </w:rPr>
        <w:tab/>
      </w:r>
      <w:r>
        <w:rPr>
          <w:lang w:val="en-US"/>
        </w:rPr>
        <w:tab/>
      </w:r>
      <w:r>
        <w:rPr>
          <w:lang w:val="en-US"/>
        </w:rPr>
        <w:tab/>
      </w:r>
      <w:r>
        <w:rPr>
          <w:lang w:val="en-US"/>
        </w:rPr>
        <w:tab/>
      </w:r>
      <w:r>
        <w:rPr>
          <w:lang w:val="en-US"/>
        </w:rPr>
        <w:tab/>
      </w:r>
      <w:r>
        <w:rPr>
          <w:lang w:val="en-US"/>
        </w:rPr>
        <w:tab/>
      </w:r>
    </w:p>
    <w:p w14:paraId="488499B8" w14:textId="77777777" w:rsidR="002E508B" w:rsidRDefault="002E508B" w:rsidP="002E508B">
      <w:pPr>
        <w:rPr>
          <w:sz w:val="28"/>
          <w:szCs w:val="28"/>
          <w:lang w:val="en-US"/>
        </w:rPr>
      </w:pPr>
      <w:r>
        <w:rPr>
          <w:lang w:val="en-US"/>
        </w:rPr>
        <w:tab/>
      </w:r>
      <w:r>
        <w:rPr>
          <w:sz w:val="28"/>
          <w:szCs w:val="28"/>
          <w:lang w:val="en-US"/>
        </w:rPr>
        <w:t xml:space="preserve">                                                                                                         </w:t>
      </w:r>
    </w:p>
    <w:p w14:paraId="220A11DF" w14:textId="77777777" w:rsidR="002E508B" w:rsidRDefault="002E508B" w:rsidP="002E508B">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2E508B" w14:paraId="2AE86AA9" w14:textId="77777777" w:rsidTr="00A757A6">
        <w:tc>
          <w:tcPr>
            <w:tcW w:w="9781" w:type="dxa"/>
            <w:tcBorders>
              <w:top w:val="nil"/>
              <w:left w:val="nil"/>
              <w:bottom w:val="nil"/>
              <w:right w:val="nil"/>
            </w:tcBorders>
          </w:tcPr>
          <w:p w14:paraId="775C4C4F" w14:textId="77777777" w:rsidR="002E508B" w:rsidRDefault="002E508B" w:rsidP="00A757A6">
            <w:pPr>
              <w:rPr>
                <w:lang w:val="en-US"/>
              </w:rPr>
            </w:pPr>
          </w:p>
        </w:tc>
      </w:tr>
      <w:tr w:rsidR="002E508B" w14:paraId="7E45AF24" w14:textId="77777777" w:rsidTr="00A757A6">
        <w:tc>
          <w:tcPr>
            <w:tcW w:w="9781" w:type="dxa"/>
            <w:tcBorders>
              <w:top w:val="nil"/>
              <w:left w:val="nil"/>
              <w:bottom w:val="single" w:sz="6" w:space="0" w:color="auto"/>
              <w:right w:val="nil"/>
            </w:tcBorders>
          </w:tcPr>
          <w:p w14:paraId="3150A7E4" w14:textId="77777777" w:rsidR="002E508B" w:rsidRDefault="002E508B" w:rsidP="00A757A6">
            <w:pPr>
              <w:rPr>
                <w:lang w:val="en-US"/>
              </w:rPr>
            </w:pPr>
          </w:p>
        </w:tc>
      </w:tr>
      <w:tr w:rsidR="002E508B" w14:paraId="50E4D3FA" w14:textId="77777777" w:rsidTr="00A757A6">
        <w:trPr>
          <w:trHeight w:val="355"/>
        </w:trPr>
        <w:tc>
          <w:tcPr>
            <w:tcW w:w="9781" w:type="dxa"/>
            <w:tcBorders>
              <w:top w:val="nil"/>
              <w:left w:val="nil"/>
              <w:bottom w:val="nil"/>
              <w:right w:val="nil"/>
            </w:tcBorders>
          </w:tcPr>
          <w:p w14:paraId="525CE5B3" w14:textId="77777777" w:rsidR="002E508B" w:rsidRDefault="002E508B" w:rsidP="00A757A6">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75A4F063" w14:textId="77777777" w:rsidR="002E508B" w:rsidRDefault="002E508B" w:rsidP="002E508B">
      <w:pPr>
        <w:jc w:val="center"/>
        <w:rPr>
          <w:lang w:val="en-US"/>
        </w:rPr>
      </w:pPr>
      <w:r>
        <w:rPr>
          <w:sz w:val="28"/>
          <w:szCs w:val="28"/>
          <w:lang w:val="en-US"/>
        </w:rPr>
        <w:t>L.S.</w:t>
      </w:r>
    </w:p>
    <w:p w14:paraId="53A70C9C" w14:textId="77777777" w:rsidR="002E508B" w:rsidRDefault="002E508B" w:rsidP="002E508B">
      <w:pPr>
        <w:tabs>
          <w:tab w:val="left" w:pos="4786"/>
          <w:tab w:val="left" w:pos="10031"/>
        </w:tabs>
        <w:rPr>
          <w:sz w:val="4"/>
          <w:szCs w:val="4"/>
        </w:rPr>
      </w:pPr>
      <w:r>
        <w:t xml:space="preserve"> </w:t>
      </w:r>
    </w:p>
    <w:p w14:paraId="4A9BA63F" w14:textId="77777777" w:rsidR="002E508B" w:rsidRDefault="002E508B" w:rsidP="002E508B">
      <w:pPr>
        <w:ind w:firstLine="709"/>
        <w:jc w:val="both"/>
      </w:pP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36E2CD94" w:rsidR="000C5DFB" w:rsidRDefault="00DC2F4C" w:rsidP="005C7076">
      <w:pPr>
        <w:pStyle w:val="2"/>
        <w:spacing w:before="0"/>
        <w:jc w:val="center"/>
        <w:rPr>
          <w:rFonts w:ascii="Times New Roman" w:hAnsi="Times New Roman" w:cs="Times New Roman"/>
          <w:b w:val="0"/>
          <w:bCs w:val="0"/>
          <w:color w:val="auto"/>
          <w:lang w:val="ro-MD"/>
        </w:rPr>
      </w:pPr>
      <w:r>
        <w:rPr>
          <w:rFonts w:ascii="Times New Roman" w:hAnsi="Times New Roman" w:cs="Times New Roman"/>
          <w:b w:val="0"/>
          <w:bCs w:val="0"/>
          <w:color w:val="auto"/>
          <w:lang w:val="ro-MD"/>
        </w:rPr>
        <w:t>-</w:t>
      </w:r>
      <w:r w:rsidRPr="00DC2F4C">
        <w:rPr>
          <w:rFonts w:ascii="Times New Roman" w:hAnsi="Times New Roman" w:cs="Times New Roman"/>
          <w:i/>
          <w:iCs/>
          <w:color w:val="2E74B5" w:themeColor="accent1" w:themeShade="BF"/>
          <w:lang w:val="ro-MD"/>
        </w:rPr>
        <w:t>nu se aplică</w:t>
      </w: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0243D508" w:rsidR="001F7AEE" w:rsidRDefault="001F7AEE" w:rsidP="000C5DFB">
      <w:pPr>
        <w:jc w:val="right"/>
        <w:rPr>
          <w:noProof w:val="0"/>
          <w:lang w:val="ro-MD"/>
        </w:rPr>
      </w:pPr>
    </w:p>
    <w:p w14:paraId="7F504415" w14:textId="4550DD77" w:rsidR="00DC2F4C" w:rsidRDefault="00DC2F4C" w:rsidP="000C5DFB">
      <w:pPr>
        <w:jc w:val="right"/>
        <w:rPr>
          <w:noProof w:val="0"/>
          <w:lang w:val="ro-MD"/>
        </w:rPr>
      </w:pPr>
    </w:p>
    <w:p w14:paraId="4A4CE4E3" w14:textId="77777777" w:rsidR="00DC2F4C" w:rsidRDefault="00DC2F4C"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38D3AA5E"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___”_________20</w:t>
            </w:r>
            <w:r w:rsidR="00052A57">
              <w:rPr>
                <w:lang w:val="ro-MD"/>
              </w:rPr>
              <w:t>24</w:t>
            </w:r>
            <w:r w:rsidR="007B392A" w:rsidRPr="00FF430B">
              <w:rPr>
                <w:lang w:val="ro-MD"/>
              </w:rPr>
              <w:t xml:space="preserve">                                      </w:t>
            </w:r>
            <w:r w:rsidR="0019071C" w:rsidRPr="00FF430B">
              <w:rPr>
                <w:lang w:val="ro-MD"/>
              </w:rPr>
              <w:t xml:space="preserve">                                         </w:t>
            </w:r>
            <w:r w:rsidR="007B392A" w:rsidRPr="00FF430B">
              <w:rPr>
                <w:lang w:val="ro-MD"/>
              </w:rPr>
              <w:t xml:space="preserve">  </w:t>
            </w:r>
            <w:r w:rsidR="000F78D6" w:rsidRPr="000F78D6">
              <w:rPr>
                <w:u w:val="single"/>
                <w:lang w:val="ro-MD"/>
              </w:rPr>
              <w:t>or.Șoldănești</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1D6B6DE" w:rsidR="00460653" w:rsidRPr="00FF430B" w:rsidRDefault="00460653" w:rsidP="00385C85">
            <w:pPr>
              <w:pStyle w:val="af3"/>
              <w:tabs>
                <w:tab w:val="left" w:pos="567"/>
                <w:tab w:val="right" w:pos="9531"/>
              </w:tabs>
              <w:ind w:firstLine="0"/>
              <w:rPr>
                <w:lang w:val="ro-MD"/>
              </w:rPr>
            </w:pPr>
            <w:r w:rsidRPr="00FF430B">
              <w:rPr>
                <w:lang w:val="ro-MD"/>
              </w:rPr>
              <w:t>Prezentul contract este încheiat în urma procedurii de achiziție nr. ________________ din data___________________, între</w:t>
            </w:r>
            <w:r w:rsidR="008D7164">
              <w:rPr>
                <w:lang w:val="ro-MD"/>
              </w:rPr>
              <w:t xml:space="preserve"> </w:t>
            </w:r>
            <w:r w:rsidR="008D7164" w:rsidRPr="008D7164">
              <w:rPr>
                <w:b/>
                <w:bCs/>
                <w:u w:val="single"/>
                <w:lang w:val="ro-MD"/>
              </w:rPr>
              <w:t>IMSP Spitalul Raional Șoldănești</w:t>
            </w:r>
            <w:r w:rsidR="00581F9A">
              <w:rPr>
                <w:b/>
                <w:bCs/>
                <w:u w:val="single"/>
                <w:lang w:val="ro-MD"/>
              </w:rPr>
              <w:t xml:space="preserve">, </w:t>
            </w:r>
            <w:r w:rsidR="00581F9A" w:rsidRPr="00FF430B">
              <w:rPr>
                <w:lang w:val="ro-MD"/>
              </w:rPr>
              <w:t>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0A8FEED2" w:rsidR="00460653" w:rsidRPr="00FF430B" w:rsidRDefault="008D7164" w:rsidP="00385C85">
            <w:pPr>
              <w:tabs>
                <w:tab w:val="left" w:pos="567"/>
                <w:tab w:val="right" w:pos="9531"/>
              </w:tabs>
              <w:jc w:val="both"/>
              <w:rPr>
                <w:lang w:val="ro-MD"/>
              </w:rPr>
            </w:pPr>
            <w:r w:rsidRPr="008D7164">
              <w:rPr>
                <w:u w:val="single"/>
                <w:lang w:val="ro-MD"/>
              </w:rPr>
              <w:t>Or.Șoldănești, str.Păcii 24</w:t>
            </w:r>
            <w:r w:rsidR="00460653" w:rsidRPr="00FF430B">
              <w:rPr>
                <w:lang w:val="ro-MD"/>
              </w:rPr>
              <w:t>_</w:t>
            </w:r>
            <w:r w:rsidR="00581F9A" w:rsidRPr="00FF430B">
              <w:rPr>
                <w:lang w:val="ro-MD"/>
              </w:rPr>
              <w:t xml:space="preserve"> telefon: </w:t>
            </w:r>
            <w:r w:rsidR="00581F9A">
              <w:rPr>
                <w:lang w:val="ro-MD"/>
              </w:rPr>
              <w:t>027225260</w:t>
            </w:r>
            <w:r w:rsidR="00581F9A" w:rsidRPr="00FF430B">
              <w:rPr>
                <w:lang w:val="ro-MD"/>
              </w:rPr>
              <w:t>, fax:</w:t>
            </w:r>
            <w:r w:rsidR="00581F9A">
              <w:rPr>
                <w:lang w:val="ro-MD"/>
              </w:rPr>
              <w:t xml:space="preserve"> 027225262</w:t>
            </w:r>
            <w:r w:rsidR="00581F9A" w:rsidRPr="00FF430B">
              <w:rPr>
                <w:lang w:val="ro-MD"/>
              </w:rPr>
              <w:t>__________,</w:t>
            </w:r>
          </w:p>
          <w:p w14:paraId="667D35FE" w14:textId="1055FBAD"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022881C4" w14:textId="29FD54AE" w:rsidR="00460653" w:rsidRPr="00FF430B" w:rsidRDefault="009157BF" w:rsidP="00581F9A">
            <w:pPr>
              <w:tabs>
                <w:tab w:val="left" w:pos="567"/>
                <w:tab w:val="right" w:pos="9531"/>
              </w:tabs>
              <w:jc w:val="both"/>
              <w:rPr>
                <w:lang w:val="ro-MD"/>
              </w:rPr>
            </w:pPr>
            <w:r w:rsidRPr="00FF430B">
              <w:rPr>
                <w:lang w:val="ro-MD"/>
              </w:rPr>
              <w:t>IDNO</w:t>
            </w:r>
            <w:r w:rsidR="008D7164">
              <w:rPr>
                <w:lang w:val="ro-MD"/>
              </w:rPr>
              <w:t xml:space="preserve"> </w:t>
            </w:r>
            <w:r w:rsidR="008D7164" w:rsidRPr="00581F9A">
              <w:rPr>
                <w:b/>
                <w:bCs/>
                <w:u w:val="single"/>
                <w:lang w:val="ro-MD"/>
              </w:rPr>
              <w:t>1003606015521</w:t>
            </w:r>
            <w:r w:rsidR="00460653" w:rsidRPr="00FF430B">
              <w:rPr>
                <w:lang w:val="ro-MD"/>
              </w:rPr>
              <w:t xml:space="preserve"> </w:t>
            </w:r>
            <w:r w:rsidR="00B51B6E" w:rsidRPr="00FF430B">
              <w:rPr>
                <w:lang w:val="ro-MD"/>
              </w:rPr>
              <w:t>reprezentat</w:t>
            </w:r>
            <w:r w:rsidR="00581F9A">
              <w:rPr>
                <w:lang w:val="ro-MD"/>
              </w:rPr>
              <w:t xml:space="preserve">ă </w:t>
            </w:r>
            <w:r w:rsidR="00B51B6E" w:rsidRPr="00FF430B">
              <w:rPr>
                <w:lang w:val="ro-MD"/>
              </w:rPr>
              <w:t xml:space="preserve">prin </w:t>
            </w:r>
            <w:r w:rsidR="008D7164" w:rsidRPr="00581F9A">
              <w:rPr>
                <w:b/>
                <w:bCs/>
                <w:u w:val="single"/>
                <w:lang w:val="ro-MD"/>
              </w:rPr>
              <w:t>Director  Gorgos Mariana</w:t>
            </w:r>
            <w:r w:rsidR="007B392A" w:rsidRPr="00FF430B">
              <w:rPr>
                <w:lang w:val="ro-MD"/>
              </w:rPr>
              <w:t>______</w:t>
            </w:r>
            <w:r w:rsidR="00460653" w:rsidRPr="00FF430B">
              <w:rPr>
                <w:lang w:val="ro-MD"/>
              </w:rPr>
              <w:t xml:space="preserve">,    </w:t>
            </w:r>
          </w:p>
          <w:p w14:paraId="6706F85E" w14:textId="52A3474F" w:rsidR="00460653" w:rsidRPr="00FF430B" w:rsidRDefault="005D4B79" w:rsidP="00385C85">
            <w:pPr>
              <w:pStyle w:val="af3"/>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3"/>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3"/>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3749B33C"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lucrările</w:t>
            </w:r>
            <w:r w:rsidR="008D7164">
              <w:rPr>
                <w:i/>
                <w:lang w:val="ro-MD"/>
              </w:rPr>
              <w:t xml:space="preserve"> de</w:t>
            </w:r>
            <w:r w:rsidR="00460653" w:rsidRPr="00FF430B">
              <w:rPr>
                <w:i/>
                <w:lang w:val="ro-MD"/>
              </w:rPr>
              <w:t xml:space="preserve"> </w:t>
            </w:r>
            <w:r w:rsidR="008D7164" w:rsidRPr="00504BA8">
              <w:rPr>
                <w:b/>
                <w:i/>
                <w:u w:val="single"/>
                <w:lang w:val="ro-MD"/>
              </w:rPr>
              <w:t>Renovarea Blocului alimentar unde sunt amplasate farmacia și spălătoria, prin schimbarea acoperișului, fațadei și scărilor</w:t>
            </w:r>
            <w:r w:rsidR="008D7164" w:rsidRPr="00FF430B">
              <w:rPr>
                <w:i/>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1CAADEF0" w:rsidR="00460653" w:rsidRPr="00FF430B" w:rsidRDefault="00A156C0" w:rsidP="00196AB4">
            <w:pPr>
              <w:pStyle w:val="af3"/>
              <w:tabs>
                <w:tab w:val="left" w:pos="567"/>
              </w:tabs>
              <w:spacing w:line="276" w:lineRule="auto"/>
              <w:ind w:firstLine="0"/>
              <w:rPr>
                <w:lang w:val="ro-MD"/>
              </w:rPr>
            </w:pPr>
            <w:r w:rsidRPr="00FF430B">
              <w:rPr>
                <w:lang w:val="ro-MD"/>
              </w:rPr>
              <w:lastRenderedPageBreak/>
              <w:t xml:space="preserve">2.1. </w:t>
            </w:r>
            <w:r w:rsidR="00460653" w:rsidRPr="00FF430B">
              <w:rPr>
                <w:lang w:val="ro-MD"/>
              </w:rPr>
              <w:t>Durata de execuţie a lucrărilor contractate este</w:t>
            </w:r>
            <w:r w:rsidR="00581F9A">
              <w:rPr>
                <w:lang w:val="ro-MD"/>
              </w:rPr>
              <w:t xml:space="preserve"> </w:t>
            </w:r>
            <w:r w:rsidR="00460653" w:rsidRPr="00FF430B">
              <w:rPr>
                <w:lang w:val="ro-MD"/>
              </w:rPr>
              <w:t xml:space="preserve"> de </w:t>
            </w:r>
            <w:r w:rsidR="00581F9A">
              <w:rPr>
                <w:lang w:val="ro-MD"/>
              </w:rPr>
              <w:t xml:space="preserve"> </w:t>
            </w:r>
            <w:r w:rsidR="00581F9A">
              <w:rPr>
                <w:b/>
                <w:i/>
                <w:u w:val="single"/>
                <w:lang w:val="ro-MD"/>
              </w:rPr>
              <w:t xml:space="preserve"> 6 luni  din data semnării contractului de achiziții publice</w:t>
            </w:r>
            <w:r w:rsidR="00460653" w:rsidRPr="00FF430B">
              <w:rPr>
                <w:lang w:val="ro-MD"/>
              </w:rPr>
              <w:t>.</w:t>
            </w:r>
          </w:p>
          <w:p w14:paraId="0D18755A"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02194168" w:rsidR="00460653" w:rsidRPr="00FF430B" w:rsidRDefault="00A35E68" w:rsidP="002F556B">
            <w:pPr>
              <w:numPr>
                <w:ilvl w:val="0"/>
                <w:numId w:val="9"/>
              </w:numPr>
              <w:tabs>
                <w:tab w:val="left" w:pos="1276"/>
              </w:tabs>
              <w:spacing w:line="276" w:lineRule="auto"/>
              <w:ind w:left="0" w:hanging="425"/>
              <w:jc w:val="both"/>
              <w:rPr>
                <w:lang w:val="ro-MD"/>
              </w:rPr>
            </w:pPr>
            <w:r>
              <w:rPr>
                <w:lang w:val="ro-MD"/>
              </w:rPr>
              <w:t xml:space="preserve">- </w:t>
            </w:r>
            <w:r w:rsidR="00460653" w:rsidRPr="00FF430B">
              <w:rPr>
                <w:lang w:val="ro-MD"/>
              </w:rPr>
              <w:t>generate de Beneficiar;</w:t>
            </w:r>
          </w:p>
          <w:p w14:paraId="54D5B851" w14:textId="703DEC92" w:rsidR="00460653" w:rsidRPr="00FF430B" w:rsidRDefault="00A35E68" w:rsidP="002F556B">
            <w:pPr>
              <w:numPr>
                <w:ilvl w:val="0"/>
                <w:numId w:val="9"/>
              </w:numPr>
              <w:tabs>
                <w:tab w:val="left" w:pos="1276"/>
              </w:tabs>
              <w:spacing w:line="276" w:lineRule="auto"/>
              <w:ind w:left="0" w:hanging="425"/>
              <w:jc w:val="both"/>
              <w:rPr>
                <w:lang w:val="ro-MD"/>
              </w:rPr>
            </w:pPr>
            <w:r>
              <w:rPr>
                <w:lang w:val="ro-MD"/>
              </w:rPr>
              <w:t xml:space="preserve">- </w:t>
            </w:r>
            <w:r w:rsidR="001B1B6D"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10022546" w:rsidR="00460653" w:rsidRPr="00FF430B" w:rsidRDefault="00A35E68" w:rsidP="002F556B">
            <w:pPr>
              <w:numPr>
                <w:ilvl w:val="0"/>
                <w:numId w:val="9"/>
              </w:numPr>
              <w:tabs>
                <w:tab w:val="left" w:pos="1276"/>
              </w:tabs>
              <w:spacing w:line="276" w:lineRule="auto"/>
              <w:ind w:left="0" w:hanging="425"/>
              <w:jc w:val="both"/>
              <w:rPr>
                <w:lang w:val="ro-MD"/>
              </w:rPr>
            </w:pPr>
            <w:r>
              <w:rPr>
                <w:lang w:val="ro-MD"/>
              </w:rPr>
              <w:t xml:space="preserve">- </w:t>
            </w:r>
            <w:r w:rsidR="00460653"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00460653" w:rsidRPr="00FF430B">
              <w:rPr>
                <w:lang w:val="ro-MD"/>
              </w:rPr>
              <w:t>;</w:t>
            </w:r>
          </w:p>
          <w:p w14:paraId="5707D03C" w14:textId="26B627B4" w:rsidR="00460653" w:rsidRPr="00FF430B" w:rsidRDefault="00A35E68" w:rsidP="002F556B">
            <w:pPr>
              <w:numPr>
                <w:ilvl w:val="0"/>
                <w:numId w:val="9"/>
              </w:numPr>
              <w:tabs>
                <w:tab w:val="left" w:pos="1276"/>
              </w:tabs>
              <w:spacing w:line="276" w:lineRule="auto"/>
              <w:ind w:left="0" w:hanging="425"/>
              <w:jc w:val="both"/>
              <w:rPr>
                <w:lang w:val="ro-MD"/>
              </w:rPr>
            </w:pPr>
            <w:r>
              <w:rPr>
                <w:lang w:val="ro-MD"/>
              </w:rPr>
              <w:t xml:space="preserve">- </w:t>
            </w:r>
            <w:r w:rsidR="00460653" w:rsidRPr="00FF430B">
              <w:rPr>
                <w:lang w:val="ro-MD"/>
              </w:rPr>
              <w:t>calamităţilor naturale recunoscute de autoritatea legală.</w:t>
            </w:r>
          </w:p>
          <w:p w14:paraId="61CC6B15"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4B96BA8"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008D7164">
              <w:rPr>
                <w:noProof w:val="0"/>
                <w:lang w:val="ro-MD" w:eastAsia="ru-RU"/>
              </w:rPr>
              <w:t xml:space="preserve"> </w:t>
            </w:r>
            <w:bookmarkStart w:id="63" w:name="_Hlk161232482"/>
            <w:r w:rsidR="008D7164">
              <w:rPr>
                <w:b/>
                <w:i/>
                <w:noProof w:val="0"/>
                <w:u w:val="single"/>
                <w:lang w:val="ro-MD" w:eastAsia="ru-RU"/>
              </w:rPr>
              <w:t>36 luni  de la</w:t>
            </w:r>
            <w:r w:rsidR="00A35E68">
              <w:rPr>
                <w:b/>
                <w:i/>
                <w:noProof w:val="0"/>
                <w:u w:val="single"/>
                <w:lang w:val="ro-MD" w:eastAsia="ru-RU"/>
              </w:rPr>
              <w:t xml:space="preserve"> </w:t>
            </w:r>
            <w:r w:rsidR="008D7164">
              <w:rPr>
                <w:b/>
                <w:i/>
                <w:noProof w:val="0"/>
                <w:u w:val="single"/>
                <w:lang w:val="ro-MD" w:eastAsia="ru-RU"/>
              </w:rPr>
              <w:t>data semnarii Procesului verbal  de la recepția lucrarilor finalizate</w:t>
            </w:r>
            <w:bookmarkEnd w:id="63"/>
            <w:r w:rsidR="008D7164">
              <w:rPr>
                <w:b/>
                <w:i/>
                <w:noProof w:val="0"/>
                <w:u w:val="single"/>
                <w:lang w:val="ro-MD" w:eastAsia="ru-RU"/>
              </w:rPr>
              <w:t xml:space="preserve"> </w:t>
            </w:r>
            <w:r w:rsidRPr="00FF430B">
              <w:rPr>
                <w:b/>
                <w:noProof w:val="0"/>
                <w:lang w:val="ro-MD" w:eastAsia="ru-RU"/>
              </w:rPr>
              <w:t>.</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EABE678" w:rsidR="00995AF6" w:rsidRPr="004038D8" w:rsidRDefault="00E503F9" w:rsidP="00196AB4">
            <w:pPr>
              <w:pStyle w:val="af3"/>
              <w:tabs>
                <w:tab w:val="left" w:pos="321"/>
              </w:tabs>
              <w:spacing w:line="276" w:lineRule="auto"/>
              <w:ind w:firstLine="0"/>
              <w:rPr>
                <w:lang w:val="en-US"/>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r w:rsidR="004038D8">
              <w:rPr>
                <w:lang w:val="ro-MD"/>
              </w:rPr>
              <w:t xml:space="preserve"> </w:t>
            </w:r>
          </w:p>
          <w:p w14:paraId="4312716F" w14:textId="6192697A" w:rsidR="00A946E0" w:rsidRPr="00FF430B" w:rsidRDefault="00A156C0" w:rsidP="00196AB4">
            <w:pPr>
              <w:pStyle w:val="af3"/>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4038D8" w:rsidRPr="004038D8">
              <w:rPr>
                <w:b/>
                <w:bCs/>
                <w:lang w:val="ro-MD"/>
              </w:rPr>
              <w:t>20</w:t>
            </w:r>
            <w:r w:rsidR="00460653" w:rsidRPr="004038D8">
              <w:rPr>
                <w:b/>
                <w:bCs/>
                <w:lang w:val="ro-MD"/>
              </w:rPr>
              <w:t xml:space="preserve"> zile</w:t>
            </w:r>
            <w:r w:rsidR="00460653" w:rsidRPr="00FF430B">
              <w:rPr>
                <w:lang w:val="ro-MD"/>
              </w:rPr>
              <w:t xml:space="preserve"> calendaristice de la primirea acestora de la Antreprenor.</w:t>
            </w:r>
          </w:p>
          <w:p w14:paraId="3596857E" w14:textId="77777777" w:rsidR="00A946E0" w:rsidRPr="00FF430B" w:rsidRDefault="00316769" w:rsidP="00196AB4">
            <w:pPr>
              <w:pStyle w:val="af3"/>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3"/>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58AFDAA" w:rsidR="00267805" w:rsidRPr="00FF430B" w:rsidRDefault="00316769" w:rsidP="00A101F6">
            <w:pPr>
              <w:pStyle w:val="af3"/>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w:t>
            </w:r>
            <w:r w:rsidR="00C14174">
              <w:rPr>
                <w:lang w:val="ro-MD"/>
              </w:rPr>
              <w:t xml:space="preserve"> finală</w:t>
            </w:r>
            <w:r w:rsidR="00A227F2" w:rsidRPr="00FF430B">
              <w:rPr>
                <w:lang w:val="ro-MD"/>
              </w:rPr>
              <w:t xml:space="preserve"> în cel mult 15 zile.</w:t>
            </w:r>
            <w:r w:rsidR="005D4B79" w:rsidRPr="00FF430B">
              <w:rPr>
                <w:lang w:val="ro-MD"/>
              </w:rPr>
              <w:t xml:space="preserve"> </w:t>
            </w:r>
            <w:r w:rsidR="00EB65F6" w:rsidRPr="00FF430B">
              <w:rPr>
                <w:lang w:val="ro-MD"/>
              </w:rPr>
              <w:t xml:space="preserve">În cazul recepţiei </w:t>
            </w:r>
            <w:r w:rsidR="00C14174">
              <w:rPr>
                <w:lang w:val="ro-MD"/>
              </w:rPr>
              <w:t xml:space="preserve">finale </w:t>
            </w:r>
            <w:r w:rsidR="00EB65F6" w:rsidRPr="00FF430B">
              <w:rPr>
                <w:lang w:val="ro-MD"/>
              </w:rPr>
              <w:t>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3"/>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0325D56"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Antreprenorul are obligaţia să execute, să finalizeze lucrarea în termenele stabilite în contract, pe proprie răspundere. Pentru aceasta el este obligat să respecte proiectul, documentaţia de execuţie</w:t>
            </w:r>
            <w:r w:rsidR="00C14174">
              <w:rPr>
                <w:lang w:val="ro-MD"/>
              </w:rPr>
              <w:t xml:space="preserve"> </w:t>
            </w:r>
            <w:r w:rsidR="00460653" w:rsidRPr="00FF430B">
              <w:rPr>
                <w:lang w:val="ro-MD"/>
              </w:rPr>
              <w:t xml:space="preserv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3"/>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05E2BB12" w:rsidR="00460653" w:rsidRPr="00FF430B" w:rsidRDefault="00C14174" w:rsidP="002F556B">
            <w:pPr>
              <w:numPr>
                <w:ilvl w:val="0"/>
                <w:numId w:val="10"/>
              </w:numPr>
              <w:tabs>
                <w:tab w:val="left" w:pos="1276"/>
              </w:tabs>
              <w:spacing w:line="276" w:lineRule="auto"/>
              <w:ind w:left="0" w:hanging="283"/>
              <w:jc w:val="both"/>
              <w:rPr>
                <w:lang w:val="ro-MD"/>
              </w:rPr>
            </w:pPr>
            <w:r>
              <w:rPr>
                <w:lang w:val="ro-MD"/>
              </w:rPr>
              <w:t xml:space="preserve">- </w:t>
            </w:r>
            <w:r w:rsidR="00460653" w:rsidRPr="00FF430B">
              <w:rPr>
                <w:lang w:val="ro-MD"/>
              </w:rPr>
              <w:t>un exemplar rămân</w:t>
            </w:r>
            <w:r w:rsidR="00C16E1E" w:rsidRPr="00FF430B">
              <w:rPr>
                <w:lang w:val="ro-MD"/>
              </w:rPr>
              <w:t>e</w:t>
            </w:r>
            <w:r w:rsidR="00460653" w:rsidRPr="00FF430B">
              <w:rPr>
                <w:lang w:val="ro-MD"/>
              </w:rPr>
              <w:t xml:space="preserve"> la dispoziţia Antreprenorului, iar</w:t>
            </w:r>
            <w:r>
              <w:rPr>
                <w:lang w:val="ro-MD"/>
              </w:rPr>
              <w:t xml:space="preserve"> </w:t>
            </w:r>
            <w:r w:rsidR="00460653" w:rsidRPr="00FF430B">
              <w:rPr>
                <w:lang w:val="ro-MD"/>
              </w:rPr>
              <w:t xml:space="preserve">altul va fi ţinut de către acesta la dispoziţie pentru consultare </w:t>
            </w:r>
            <w:r w:rsidR="00EA64B0" w:rsidRPr="00FF430B">
              <w:rPr>
                <w:lang w:val="ro-MD"/>
              </w:rPr>
              <w:t>de către Agenția pentru Supravegherea Tehnică</w:t>
            </w:r>
            <w:r w:rsidR="00460653"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3"/>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64B1737" w:rsidR="00460653" w:rsidRPr="00FF430B" w:rsidRDefault="00A156C0" w:rsidP="00196AB4">
            <w:pPr>
              <w:pStyle w:val="af3"/>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a contractului, în cuantum de </w:t>
            </w:r>
            <w:r w:rsidR="004038D8" w:rsidRPr="004038D8">
              <w:rPr>
                <w:b/>
                <w:bCs/>
                <w:lang w:val="ro-MD"/>
              </w:rPr>
              <w:t xml:space="preserve">5 </w:t>
            </w:r>
            <w:r w:rsidR="00EA64B0" w:rsidRPr="004038D8">
              <w:rPr>
                <w:b/>
                <w:bCs/>
                <w:lang w:val="ro-MD"/>
              </w:rPr>
              <w:t>%</w:t>
            </w:r>
            <w:r w:rsidR="00EA64B0" w:rsidRPr="00FF430B">
              <w:rPr>
                <w:lang w:val="ro-MD"/>
              </w:rPr>
              <w:t xml:space="preserve"> din valoarea contractului atribuit.</w:t>
            </w:r>
          </w:p>
          <w:p w14:paraId="2DB323DA" w14:textId="17DFAD31" w:rsidR="00267805" w:rsidRPr="00FF430B" w:rsidRDefault="00A156C0" w:rsidP="00684D44">
            <w:pPr>
              <w:pStyle w:val="af3"/>
              <w:tabs>
                <w:tab w:val="left" w:pos="567"/>
              </w:tabs>
              <w:spacing w:line="276" w:lineRule="auto"/>
              <w:ind w:firstLine="0"/>
              <w:rPr>
                <w:lang w:val="ro-MD"/>
              </w:rPr>
            </w:pPr>
            <w:r w:rsidRPr="00FF430B">
              <w:rPr>
                <w:lang w:val="ro-MD"/>
              </w:rPr>
              <w:lastRenderedPageBreak/>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3"/>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3"/>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3"/>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3"/>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3"/>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3"/>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3"/>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70CA2">
            <w:pPr>
              <w:pStyle w:val="af3"/>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70CA2">
            <w:pPr>
              <w:pStyle w:val="af3"/>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70CA2">
            <w:pPr>
              <w:pStyle w:val="af3"/>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70CA2">
            <w:pPr>
              <w:pStyle w:val="af3"/>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70CA2">
            <w:pPr>
              <w:pStyle w:val="af3"/>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0841C4AA" w:rsidR="00460653" w:rsidRPr="00FF430B" w:rsidRDefault="00D05A94" w:rsidP="00270CA2">
            <w:pPr>
              <w:pStyle w:val="af3"/>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4038D8" w:rsidRPr="004038D8">
              <w:rPr>
                <w:b/>
                <w:bCs/>
                <w:u w:val="single"/>
                <w:lang w:val="ro-MD"/>
              </w:rPr>
              <w:t>5</w:t>
            </w:r>
            <w:r w:rsidR="00460653" w:rsidRPr="004038D8">
              <w:rPr>
                <w:b/>
                <w:bCs/>
                <w:u w:val="single"/>
                <w:lang w:val="ro-MD"/>
              </w:rPr>
              <w:t xml:space="preserve"> </w:t>
            </w:r>
            <w:r w:rsidR="00460653" w:rsidRPr="00FF430B">
              <w:rPr>
                <w:lang w:val="ro-MD"/>
              </w:rPr>
              <w:t>zile de la semnarea şi înregistrarea contractului în modul corespunzător şi primirea ordinului de execuţie.</w:t>
            </w:r>
          </w:p>
          <w:p w14:paraId="0F7D7213" w14:textId="77777777" w:rsidR="00460653" w:rsidRPr="00FF430B" w:rsidRDefault="00460653" w:rsidP="00196AB4">
            <w:pPr>
              <w:pStyle w:val="af3"/>
              <w:tabs>
                <w:tab w:val="left" w:pos="284"/>
                <w:tab w:val="left" w:pos="426"/>
              </w:tabs>
              <w:spacing w:line="276" w:lineRule="auto"/>
              <w:ind w:firstLine="0"/>
              <w:rPr>
                <w:lang w:val="ro-MD"/>
              </w:rPr>
            </w:pPr>
          </w:p>
          <w:p w14:paraId="5A8DF6C0" w14:textId="77777777" w:rsidR="00460653" w:rsidRPr="00FF430B" w:rsidRDefault="00D83EE1" w:rsidP="00270CA2">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3C0476EE" w:rsidR="00460653" w:rsidRPr="00FF430B" w:rsidRDefault="00D83EE1" w:rsidP="00270CA2">
            <w:pPr>
              <w:pStyle w:val="af3"/>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4038D8">
              <w:rPr>
                <w:lang w:val="ro-MD"/>
              </w:rPr>
              <w:t xml:space="preserve"> </w:t>
            </w:r>
            <w:r w:rsidR="00460653" w:rsidRPr="00FF430B">
              <w:rPr>
                <w:lang w:val="ro-MD"/>
              </w:rPr>
              <w:t xml:space="preserve">este </w:t>
            </w:r>
            <w:r w:rsidR="00460653" w:rsidRPr="004038D8">
              <w:rPr>
                <w:u w:val="single"/>
                <w:lang w:val="ro-MD"/>
              </w:rPr>
              <w:t xml:space="preserve">de  </w:t>
            </w:r>
            <w:r w:rsidR="004038D8" w:rsidRPr="004038D8">
              <w:rPr>
                <w:u w:val="single"/>
                <w:lang w:val="ro-MD"/>
              </w:rPr>
              <w:t>3</w:t>
            </w:r>
            <w:r w:rsidR="004038D8">
              <w:rPr>
                <w:i/>
                <w:u w:val="single"/>
                <w:lang w:val="en-US"/>
              </w:rPr>
              <w:t xml:space="preserve"> ani </w:t>
            </w:r>
            <w:proofErr w:type="spellStart"/>
            <w:r w:rsidR="004038D8">
              <w:rPr>
                <w:i/>
                <w:u w:val="single"/>
                <w:lang w:val="en-US"/>
              </w:rPr>
              <w:t>după</w:t>
            </w:r>
            <w:proofErr w:type="spellEnd"/>
            <w:r w:rsidR="004038D8">
              <w:rPr>
                <w:i/>
                <w:u w:val="single"/>
                <w:lang w:val="en-US"/>
              </w:rPr>
              <w:t xml:space="preserve"> </w:t>
            </w:r>
            <w:proofErr w:type="spellStart"/>
            <w:r w:rsidR="004038D8">
              <w:rPr>
                <w:i/>
                <w:u w:val="single"/>
                <w:lang w:val="en-US"/>
              </w:rPr>
              <w:t>semnarea</w:t>
            </w:r>
            <w:proofErr w:type="spellEnd"/>
            <w:r w:rsidR="004038D8">
              <w:rPr>
                <w:i/>
                <w:u w:val="single"/>
                <w:lang w:val="en-US"/>
              </w:rPr>
              <w:t xml:space="preserve"> </w:t>
            </w:r>
            <w:proofErr w:type="spellStart"/>
            <w:r w:rsidR="004038D8">
              <w:rPr>
                <w:i/>
                <w:u w:val="single"/>
                <w:lang w:val="en-US"/>
              </w:rPr>
              <w:t>procesului</w:t>
            </w:r>
            <w:proofErr w:type="spellEnd"/>
            <w:r w:rsidR="004038D8">
              <w:rPr>
                <w:i/>
                <w:u w:val="single"/>
                <w:lang w:val="en-US"/>
              </w:rPr>
              <w:t xml:space="preserve">-verbal de </w:t>
            </w:r>
            <w:proofErr w:type="spellStart"/>
            <w:r w:rsidR="004038D8">
              <w:rPr>
                <w:i/>
                <w:u w:val="single"/>
                <w:lang w:val="en-US"/>
              </w:rPr>
              <w:t>recepţie</w:t>
            </w:r>
            <w:proofErr w:type="spellEnd"/>
            <w:r w:rsidR="004038D8">
              <w:rPr>
                <w:i/>
                <w:u w:val="single"/>
                <w:lang w:val="en-US"/>
              </w:rPr>
              <w:t xml:space="preserve"> la </w:t>
            </w:r>
            <w:proofErr w:type="spellStart"/>
            <w:r w:rsidR="004038D8">
              <w:rPr>
                <w:i/>
                <w:u w:val="single"/>
                <w:lang w:val="en-US"/>
              </w:rPr>
              <w:t>terminarea</w:t>
            </w:r>
            <w:proofErr w:type="spellEnd"/>
            <w:r w:rsidR="004038D8">
              <w:rPr>
                <w:i/>
                <w:u w:val="single"/>
                <w:lang w:val="en-US"/>
              </w:rPr>
              <w:t xml:space="preserve"> </w:t>
            </w:r>
            <w:proofErr w:type="spellStart"/>
            <w:r w:rsidR="004038D8">
              <w:rPr>
                <w:i/>
                <w:u w:val="single"/>
                <w:lang w:val="en-US"/>
              </w:rPr>
              <w:t>lucrărilor</w:t>
            </w:r>
            <w:proofErr w:type="spellEnd"/>
          </w:p>
          <w:p w14:paraId="1CEFAD7D" w14:textId="77777777" w:rsidR="00460653" w:rsidRPr="00FF430B" w:rsidRDefault="00D83EE1" w:rsidP="00270CA2">
            <w:pPr>
              <w:pStyle w:val="af3"/>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70CA2">
            <w:pPr>
              <w:pStyle w:val="af3"/>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3"/>
              <w:tabs>
                <w:tab w:val="left" w:pos="567"/>
              </w:tabs>
              <w:spacing w:line="276" w:lineRule="auto"/>
              <w:ind w:firstLine="0"/>
              <w:rPr>
                <w:lang w:val="ro-MD"/>
              </w:rPr>
            </w:pPr>
          </w:p>
          <w:p w14:paraId="74A59756" w14:textId="77777777" w:rsidR="00460653" w:rsidRPr="00FF430B" w:rsidRDefault="00D53233" w:rsidP="00270CA2">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70CA2">
            <w:pPr>
              <w:pStyle w:val="af3"/>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70CA2">
            <w:pPr>
              <w:pStyle w:val="af3"/>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70CA2">
            <w:pPr>
              <w:pStyle w:val="af3"/>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70CA2">
            <w:pPr>
              <w:pStyle w:val="af3"/>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70CA2">
            <w:pPr>
              <w:pStyle w:val="af3"/>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70CA2">
            <w:pPr>
              <w:pStyle w:val="af3"/>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70CA2">
            <w:pPr>
              <w:pStyle w:val="af3"/>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70CA2">
            <w:pPr>
              <w:pStyle w:val="af3"/>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70CA2">
            <w:pPr>
              <w:pStyle w:val="af3"/>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70CA2">
            <w:pPr>
              <w:pStyle w:val="af3"/>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70CA2">
            <w:pPr>
              <w:pStyle w:val="af3"/>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3"/>
              <w:tabs>
                <w:tab w:val="left" w:pos="567"/>
                <w:tab w:val="left" w:pos="1890"/>
              </w:tabs>
              <w:spacing w:line="276" w:lineRule="auto"/>
              <w:ind w:firstLine="0"/>
              <w:rPr>
                <w:lang w:val="ro-MD"/>
              </w:rPr>
            </w:pPr>
          </w:p>
          <w:p w14:paraId="581A0E3E" w14:textId="77777777" w:rsidR="00460653" w:rsidRPr="00FF430B" w:rsidRDefault="00D53233" w:rsidP="00270CA2">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70CA2">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70CA2">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3"/>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70CA2">
            <w:pPr>
              <w:pStyle w:val="af3"/>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70CA2">
            <w:pPr>
              <w:pStyle w:val="af3"/>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70CA2">
            <w:pPr>
              <w:pStyle w:val="af3"/>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70CA2">
            <w:pPr>
              <w:pStyle w:val="af3"/>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70CA2">
            <w:pPr>
              <w:pStyle w:val="af3"/>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3"/>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3"/>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3"/>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3"/>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3"/>
              <w:tabs>
                <w:tab w:val="left" w:pos="567"/>
                <w:tab w:val="left" w:pos="2070"/>
              </w:tabs>
              <w:ind w:firstLine="0"/>
              <w:rPr>
                <w:lang w:val="ro-MD"/>
              </w:rPr>
            </w:pPr>
          </w:p>
          <w:p w14:paraId="27E6DB0A" w14:textId="77777777" w:rsidR="00460653" w:rsidRPr="00FF430B" w:rsidRDefault="007323B6" w:rsidP="00270CA2">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70CA2">
            <w:pPr>
              <w:pStyle w:val="af3"/>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70CA2">
            <w:pPr>
              <w:pStyle w:val="af3"/>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70CA2">
            <w:pPr>
              <w:pStyle w:val="af3"/>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1CAF6945" w14:textId="40D0E5DC" w:rsidR="00C33344" w:rsidRPr="004038D8" w:rsidRDefault="007323B6" w:rsidP="00D64D5B">
            <w:pPr>
              <w:pStyle w:val="af3"/>
              <w:numPr>
                <w:ilvl w:val="1"/>
                <w:numId w:val="16"/>
              </w:numPr>
              <w:tabs>
                <w:tab w:val="left" w:pos="567"/>
                <w:tab w:val="left" w:pos="2295"/>
                <w:tab w:val="left" w:pos="4005"/>
              </w:tabs>
              <w:ind w:left="0" w:hanging="567"/>
              <w:contextualSpacing/>
              <w:rPr>
                <w:lang w:val="ro-MD"/>
              </w:rPr>
            </w:pPr>
            <w:r w:rsidRPr="004038D8">
              <w:rPr>
                <w:lang w:val="ro-MD"/>
              </w:rPr>
              <w:t>13.</w:t>
            </w:r>
            <w:r w:rsidR="001873A6" w:rsidRPr="004038D8">
              <w:rPr>
                <w:lang w:val="ro-MD"/>
              </w:rPr>
              <w:t>4</w:t>
            </w:r>
            <w:r w:rsidRPr="004038D8">
              <w:rPr>
                <w:lang w:val="ro-MD"/>
              </w:rPr>
              <w:t xml:space="preserve">. </w:t>
            </w:r>
            <w:r w:rsidR="00D379F6" w:rsidRPr="004038D8">
              <w:rPr>
                <w:lang w:val="ro-MD"/>
              </w:rPr>
              <w:t xml:space="preserve">Pentru confirmarea celor menţionate, </w:t>
            </w:r>
            <w:r w:rsidR="009D3792" w:rsidRPr="004038D8">
              <w:rPr>
                <w:lang w:val="ro-MD"/>
              </w:rPr>
              <w:t>p</w:t>
            </w:r>
            <w:r w:rsidR="00D379F6" w:rsidRPr="004038D8">
              <w:rPr>
                <w:lang w:val="ro-MD"/>
              </w:rPr>
              <w:t xml:space="preserve">ărţile au semnat prezentul Contract în conformitate cu legislaţia Republicii Moldova, la data şi anul indicate, </w:t>
            </w:r>
            <w:r w:rsidR="00460653" w:rsidRPr="004038D8">
              <w:rPr>
                <w:lang w:val="ro-MD"/>
              </w:rPr>
              <w:t xml:space="preserve">fiind valabil până la </w:t>
            </w:r>
            <w:r w:rsidR="004038D8" w:rsidRPr="004038D8">
              <w:rPr>
                <w:lang w:val="ro-MD"/>
              </w:rPr>
              <w:t>30.12.2024</w:t>
            </w: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70CA2">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290EFF17" w:rsidR="004D7C86" w:rsidRDefault="004D7C86" w:rsidP="00196AB4">
            <w:pPr>
              <w:tabs>
                <w:tab w:val="left" w:pos="2295"/>
              </w:tabs>
              <w:jc w:val="both"/>
              <w:rPr>
                <w:lang w:val="ro-MD"/>
              </w:rPr>
            </w:pPr>
          </w:p>
          <w:p w14:paraId="3F5CEAD9" w14:textId="6AAA6A56" w:rsidR="004038D8" w:rsidRDefault="004038D8" w:rsidP="00196AB4">
            <w:pPr>
              <w:tabs>
                <w:tab w:val="left" w:pos="2295"/>
              </w:tabs>
              <w:jc w:val="both"/>
              <w:rPr>
                <w:lang w:val="ro-MD"/>
              </w:rPr>
            </w:pPr>
          </w:p>
          <w:p w14:paraId="26BE477A" w14:textId="6CC8CBD0" w:rsidR="004038D8" w:rsidRDefault="004038D8" w:rsidP="00196AB4">
            <w:pPr>
              <w:tabs>
                <w:tab w:val="left" w:pos="2295"/>
              </w:tabs>
              <w:jc w:val="both"/>
              <w:rPr>
                <w:lang w:val="ro-MD"/>
              </w:rPr>
            </w:pPr>
          </w:p>
          <w:p w14:paraId="6E3FE91D" w14:textId="24DEF5CC" w:rsidR="004038D8" w:rsidRDefault="004038D8" w:rsidP="00196AB4">
            <w:pPr>
              <w:tabs>
                <w:tab w:val="left" w:pos="2295"/>
              </w:tabs>
              <w:jc w:val="both"/>
              <w:rPr>
                <w:lang w:val="ro-MD"/>
              </w:rPr>
            </w:pPr>
          </w:p>
          <w:p w14:paraId="18885B1E" w14:textId="421C56BB" w:rsidR="004038D8" w:rsidRDefault="004038D8" w:rsidP="00196AB4">
            <w:pPr>
              <w:tabs>
                <w:tab w:val="left" w:pos="2295"/>
              </w:tabs>
              <w:jc w:val="both"/>
              <w:rPr>
                <w:lang w:val="ro-MD"/>
              </w:rPr>
            </w:pPr>
          </w:p>
          <w:p w14:paraId="54380CB0" w14:textId="054BA417" w:rsidR="004038D8" w:rsidRDefault="004038D8" w:rsidP="00196AB4">
            <w:pPr>
              <w:tabs>
                <w:tab w:val="left" w:pos="2295"/>
              </w:tabs>
              <w:jc w:val="both"/>
              <w:rPr>
                <w:lang w:val="ro-MD"/>
              </w:rPr>
            </w:pPr>
          </w:p>
          <w:p w14:paraId="41E2CC44" w14:textId="34C3123D" w:rsidR="004038D8" w:rsidRDefault="004038D8" w:rsidP="00196AB4">
            <w:pPr>
              <w:tabs>
                <w:tab w:val="left" w:pos="2295"/>
              </w:tabs>
              <w:jc w:val="both"/>
              <w:rPr>
                <w:lang w:val="ro-MD"/>
              </w:rPr>
            </w:pPr>
          </w:p>
          <w:p w14:paraId="3A9F7737" w14:textId="12AD56A5" w:rsidR="004038D8" w:rsidRDefault="004038D8" w:rsidP="00196AB4">
            <w:pPr>
              <w:tabs>
                <w:tab w:val="left" w:pos="2295"/>
              </w:tabs>
              <w:jc w:val="both"/>
              <w:rPr>
                <w:lang w:val="ro-MD"/>
              </w:rPr>
            </w:pPr>
          </w:p>
          <w:p w14:paraId="1EE1AD5E" w14:textId="52C4B62E" w:rsidR="004038D8" w:rsidRDefault="004038D8" w:rsidP="00196AB4">
            <w:pPr>
              <w:tabs>
                <w:tab w:val="left" w:pos="2295"/>
              </w:tabs>
              <w:jc w:val="both"/>
              <w:rPr>
                <w:lang w:val="ro-MD"/>
              </w:rPr>
            </w:pPr>
          </w:p>
          <w:p w14:paraId="5F8DE40B" w14:textId="617251F6" w:rsidR="004038D8" w:rsidRDefault="004038D8" w:rsidP="00196AB4">
            <w:pPr>
              <w:tabs>
                <w:tab w:val="left" w:pos="2295"/>
              </w:tabs>
              <w:jc w:val="both"/>
              <w:rPr>
                <w:lang w:val="ro-MD"/>
              </w:rPr>
            </w:pPr>
          </w:p>
          <w:p w14:paraId="79BF2DA5" w14:textId="364706A2" w:rsidR="004038D8" w:rsidRDefault="004038D8" w:rsidP="00196AB4">
            <w:pPr>
              <w:tabs>
                <w:tab w:val="left" w:pos="2295"/>
              </w:tabs>
              <w:jc w:val="both"/>
              <w:rPr>
                <w:lang w:val="ro-MD"/>
              </w:rPr>
            </w:pPr>
          </w:p>
          <w:p w14:paraId="5DD639B6" w14:textId="7E70D22E" w:rsidR="004038D8" w:rsidRDefault="004038D8" w:rsidP="00196AB4">
            <w:pPr>
              <w:tabs>
                <w:tab w:val="left" w:pos="2295"/>
              </w:tabs>
              <w:jc w:val="both"/>
              <w:rPr>
                <w:lang w:val="ro-MD"/>
              </w:rPr>
            </w:pPr>
          </w:p>
          <w:p w14:paraId="493C3176" w14:textId="2542545C" w:rsidR="004038D8" w:rsidRDefault="004038D8" w:rsidP="00196AB4">
            <w:pPr>
              <w:tabs>
                <w:tab w:val="left" w:pos="2295"/>
              </w:tabs>
              <w:jc w:val="both"/>
              <w:rPr>
                <w:lang w:val="ro-MD"/>
              </w:rPr>
            </w:pPr>
          </w:p>
          <w:p w14:paraId="7CAB14C0" w14:textId="77777777" w:rsidR="004038D8" w:rsidRDefault="004038D8"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270CA2">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270CA2">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270CA2">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270CA2">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270CA2">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270CA2">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270CA2">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270CA2">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270CA2">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270CA2">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270CA2">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270CA2">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270CA2">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270CA2">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270CA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270CA2">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270CA2">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270CA2">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270CA2">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270CA2">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270CA2">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270CA2">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270CA2">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270CA2">
            <w:pPr>
              <w:pStyle w:val="af3"/>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270CA2">
            <w:pPr>
              <w:pStyle w:val="af3"/>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270CA2">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270CA2">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xml:space="preserve">, în cazul în care cuprinsul acestuia stabilește toate termenele și condițiile care reglementează execuția lucrărilor și </w:t>
            </w:r>
            <w:r w:rsidR="00C44B96" w:rsidRPr="00FF430B">
              <w:rPr>
                <w:lang w:val="ro-MD"/>
              </w:rPr>
              <w:lastRenderedPageBreak/>
              <w:t>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270CA2">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270CA2">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270CA2">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270CA2">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270CA2">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lastRenderedPageBreak/>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F4677C" w14:textId="77777777" w:rsidR="000B17E1" w:rsidRDefault="000B17E1" w:rsidP="00A20ACF">
      <w:r>
        <w:separator/>
      </w:r>
    </w:p>
  </w:endnote>
  <w:endnote w:type="continuationSeparator" w:id="0">
    <w:p w14:paraId="3ECEC954" w14:textId="77777777" w:rsidR="000B17E1" w:rsidRDefault="000B17E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B3080C" w:rsidRDefault="00B3080C"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B3080C" w:rsidRDefault="00B3080C">
        <w:pPr>
          <w:pStyle w:val="a4"/>
          <w:jc w:val="right"/>
        </w:pPr>
        <w:r>
          <w:fldChar w:fldCharType="begin"/>
        </w:r>
        <w:r>
          <w:instrText xml:space="preserve"> PAGE   \* MERGEFORMAT </w:instrText>
        </w:r>
        <w:r>
          <w:fldChar w:fldCharType="separate"/>
        </w:r>
        <w:r w:rsidR="00052A57">
          <w:t>66</w:t>
        </w:r>
        <w:r>
          <w:fldChar w:fldCharType="end"/>
        </w:r>
      </w:p>
    </w:sdtContent>
  </w:sdt>
  <w:p w14:paraId="075618FA" w14:textId="77777777" w:rsidR="00B3080C" w:rsidRDefault="00B3080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9BCDB" w14:textId="77777777" w:rsidR="000B17E1" w:rsidRDefault="000B17E1" w:rsidP="00A20ACF">
      <w:r>
        <w:separator/>
      </w:r>
    </w:p>
  </w:footnote>
  <w:footnote w:type="continuationSeparator" w:id="0">
    <w:p w14:paraId="14979155" w14:textId="77777777" w:rsidR="000B17E1" w:rsidRDefault="000B17E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6D10711"/>
    <w:multiLevelType w:val="hybridMultilevel"/>
    <w:tmpl w:val="55261A46"/>
    <w:lvl w:ilvl="0" w:tplc="0419000F">
      <w:start w:val="30"/>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7"/>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 w:numId="38">
    <w:abstractNumId w:val="36"/>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lvlOverride w:ilvl="0">
      <w:startOverride w:val="1"/>
    </w:lvlOverride>
    <w:lvlOverride w:ilvl="1"/>
    <w:lvlOverride w:ilvl="2"/>
    <w:lvlOverride w:ilvl="3"/>
    <w:lvlOverride w:ilvl="4"/>
    <w:lvlOverride w:ilvl="5"/>
    <w:lvlOverride w:ilvl="6"/>
    <w:lvlOverride w:ilvl="7"/>
    <w:lvlOverride w:ilvl="8"/>
  </w:num>
  <w:num w:numId="42">
    <w:abstractNumId w:val="26"/>
    <w:lvlOverride w:ilvl="0">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2A57"/>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7E1"/>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4D02"/>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8D6"/>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FA3"/>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0CA2"/>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47D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3F1"/>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08B"/>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38D8"/>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1CE6"/>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70"/>
    <w:rsid w:val="005005A8"/>
    <w:rsid w:val="00502EFF"/>
    <w:rsid w:val="00507348"/>
    <w:rsid w:val="005076B6"/>
    <w:rsid w:val="005113AD"/>
    <w:rsid w:val="005124FD"/>
    <w:rsid w:val="0051370B"/>
    <w:rsid w:val="005139AA"/>
    <w:rsid w:val="005157B4"/>
    <w:rsid w:val="00516840"/>
    <w:rsid w:val="00516A3C"/>
    <w:rsid w:val="005212EA"/>
    <w:rsid w:val="0052164D"/>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1F9A"/>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1CB9"/>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2285"/>
    <w:rsid w:val="006A317D"/>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B7F"/>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34"/>
    <w:rsid w:val="007759CB"/>
    <w:rsid w:val="0077604C"/>
    <w:rsid w:val="00776ADB"/>
    <w:rsid w:val="00777157"/>
    <w:rsid w:val="00777538"/>
    <w:rsid w:val="00781336"/>
    <w:rsid w:val="00782201"/>
    <w:rsid w:val="0078220C"/>
    <w:rsid w:val="00785412"/>
    <w:rsid w:val="00785E49"/>
    <w:rsid w:val="00792182"/>
    <w:rsid w:val="0079357E"/>
    <w:rsid w:val="007939DD"/>
    <w:rsid w:val="0079540A"/>
    <w:rsid w:val="0079597E"/>
    <w:rsid w:val="007959AD"/>
    <w:rsid w:val="007959BF"/>
    <w:rsid w:val="007A1DFA"/>
    <w:rsid w:val="007A2F41"/>
    <w:rsid w:val="007A3336"/>
    <w:rsid w:val="007A3B63"/>
    <w:rsid w:val="007A3EAB"/>
    <w:rsid w:val="007A410B"/>
    <w:rsid w:val="007A6D74"/>
    <w:rsid w:val="007A75D0"/>
    <w:rsid w:val="007B1E26"/>
    <w:rsid w:val="007B392A"/>
    <w:rsid w:val="007B4307"/>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5685"/>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022B"/>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6A87"/>
    <w:rsid w:val="008B7CBD"/>
    <w:rsid w:val="008C0290"/>
    <w:rsid w:val="008C182E"/>
    <w:rsid w:val="008C1AE2"/>
    <w:rsid w:val="008C32C0"/>
    <w:rsid w:val="008D1439"/>
    <w:rsid w:val="008D1ADB"/>
    <w:rsid w:val="008D1DA6"/>
    <w:rsid w:val="008D1E68"/>
    <w:rsid w:val="008D2C5A"/>
    <w:rsid w:val="008D4C0D"/>
    <w:rsid w:val="008D52DF"/>
    <w:rsid w:val="008D59EE"/>
    <w:rsid w:val="008D7164"/>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0E3C"/>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41E"/>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5E68"/>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57F24"/>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879"/>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080C"/>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4174"/>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0D93"/>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5070"/>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29FC"/>
    <w:rsid w:val="00DA331F"/>
    <w:rsid w:val="00DA3C87"/>
    <w:rsid w:val="00DA5198"/>
    <w:rsid w:val="00DA6115"/>
    <w:rsid w:val="00DA661D"/>
    <w:rsid w:val="00DB0EE7"/>
    <w:rsid w:val="00DB2B83"/>
    <w:rsid w:val="00DB45B1"/>
    <w:rsid w:val="00DB5DCF"/>
    <w:rsid w:val="00DB68AD"/>
    <w:rsid w:val="00DC1946"/>
    <w:rsid w:val="00DC250A"/>
    <w:rsid w:val="00DC2F4C"/>
    <w:rsid w:val="00DC36F4"/>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476"/>
    <w:rsid w:val="00E06A29"/>
    <w:rsid w:val="00E076DF"/>
    <w:rsid w:val="00E10240"/>
    <w:rsid w:val="00E10C0A"/>
    <w:rsid w:val="00E1157D"/>
    <w:rsid w:val="00E13118"/>
    <w:rsid w:val="00E133BB"/>
    <w:rsid w:val="00E136F0"/>
    <w:rsid w:val="00E171D4"/>
    <w:rsid w:val="00E17AFF"/>
    <w:rsid w:val="00E2154F"/>
    <w:rsid w:val="00E218E2"/>
    <w:rsid w:val="00E22640"/>
    <w:rsid w:val="00E2582B"/>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3AC5"/>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87FFD"/>
    <w:rsid w:val="00E92862"/>
    <w:rsid w:val="00E93A68"/>
    <w:rsid w:val="00E94F3E"/>
    <w:rsid w:val="00E9530A"/>
    <w:rsid w:val="00E95E11"/>
    <w:rsid w:val="00E96EAE"/>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6FC0"/>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543"/>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66E9"/>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97C"/>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E258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E2582B"/>
    <w:pPr>
      <w:widowControl w:val="0"/>
      <w:autoSpaceDE w:val="0"/>
      <w:autoSpaceDN w:val="0"/>
      <w:ind w:left="107"/>
      <w:jc w:val="center"/>
    </w:pPr>
    <w:rPr>
      <w:noProof w:val="0"/>
      <w:sz w:val="22"/>
      <w:szCs w:val="22"/>
    </w:rPr>
  </w:style>
  <w:style w:type="character" w:customStyle="1" w:styleId="a7">
    <w:name w:val="Абзац списка Знак"/>
    <w:aliases w:val="HotarirePunct1 Знак"/>
    <w:link w:val="a"/>
    <w:uiPriority w:val="34"/>
    <w:locked/>
    <w:rsid w:val="006A317D"/>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3827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75792891">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3451128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4451993">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8050113">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tender.gov.md/ro/system/files/bap/2014/bap_nr_16_5.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9B163A-FD52-4CAC-BD7B-645AFBD8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TotalTime>
  <Pages>74</Pages>
  <Words>25675</Words>
  <Characters>146351</Characters>
  <Application>Microsoft Office Word</Application>
  <DocSecurity>0</DocSecurity>
  <Lines>1219</Lines>
  <Paragraphs>343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30</cp:revision>
  <cp:lastPrinted>2024-02-21T08:13:00Z</cp:lastPrinted>
  <dcterms:created xsi:type="dcterms:W3CDTF">2024-02-21T08:05:00Z</dcterms:created>
  <dcterms:modified xsi:type="dcterms:W3CDTF">2024-03-14T08:25:00Z</dcterms:modified>
</cp:coreProperties>
</file>