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543184">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46CFBBF6" w14:textId="5695E06C" w:rsidR="00EB31E1" w:rsidRPr="0088272B" w:rsidRDefault="007A3892" w:rsidP="00543184">
      <w:pPr>
        <w:pStyle w:val="a"/>
        <w:numPr>
          <w:ilvl w:val="0"/>
          <w:numId w:val="4"/>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5769C8BA" w:rsidR="00EB31E1" w:rsidRPr="00EB31E1" w:rsidRDefault="0088272B" w:rsidP="00EB31E1">
      <w:pPr>
        <w:tabs>
          <w:tab w:val="left" w:pos="-284"/>
          <w:tab w:val="left" w:pos="196"/>
          <w:tab w:val="left" w:pos="567"/>
        </w:tabs>
        <w:jc w:val="both"/>
        <w:rPr>
          <w:color w:val="000000" w:themeColor="text1"/>
          <w:lang w:val="ro-MD"/>
        </w:rPr>
      </w:pPr>
      <w:r>
        <w:rPr>
          <w:color w:val="000000" w:themeColor="text1"/>
          <w:lang w:val="ro-MD"/>
        </w:rPr>
        <w:t xml:space="preserve">1. </w:t>
      </w:r>
      <w:r w:rsidR="00EB31E1">
        <w:rPr>
          <w:color w:val="000000" w:themeColor="text1"/>
          <w:lang w:val="ro-MD"/>
        </w:rPr>
        <w:t xml:space="preserve"> </w:t>
      </w:r>
      <w:r w:rsidR="00EB31E1" w:rsidRPr="00EB31E1">
        <w:rPr>
          <w:color w:val="000000" w:themeColor="text1"/>
          <w:lang w:val="ro-MD"/>
        </w:rPr>
        <w:t>Anunț de participare, inclusiv pentru procedurile de preselecție/procedurile negociate (anexa nr. 2);</w:t>
      </w:r>
    </w:p>
    <w:p w14:paraId="0599F1A9" w14:textId="05057E72" w:rsidR="00EB31E1" w:rsidRPr="00EB31E1" w:rsidRDefault="0088272B" w:rsidP="00EB31E1">
      <w:pPr>
        <w:tabs>
          <w:tab w:val="left" w:pos="-284"/>
          <w:tab w:val="left" w:pos="196"/>
          <w:tab w:val="left" w:pos="567"/>
        </w:tabs>
        <w:jc w:val="both"/>
        <w:rPr>
          <w:color w:val="000000" w:themeColor="text1"/>
          <w:lang w:val="ro-MD"/>
        </w:rPr>
      </w:pPr>
      <w:r>
        <w:rPr>
          <w:color w:val="000000" w:themeColor="text1"/>
          <w:lang w:val="ro-MD"/>
        </w:rPr>
        <w:t xml:space="preserve">2.  </w:t>
      </w:r>
      <w:r w:rsidR="00EB31E1" w:rsidRPr="00EB31E1">
        <w:rPr>
          <w:color w:val="000000" w:themeColor="text1"/>
          <w:lang w:val="ro-MD"/>
        </w:rPr>
        <w:t>Cerere de participare (anexa nr. 7);</w:t>
      </w:r>
    </w:p>
    <w:p w14:paraId="7DD88BD9" w14:textId="77462BD1" w:rsidR="00EB31E1" w:rsidRPr="00EB31E1" w:rsidRDefault="0088272B" w:rsidP="00EB31E1">
      <w:pPr>
        <w:tabs>
          <w:tab w:val="left" w:pos="-284"/>
          <w:tab w:val="left" w:pos="196"/>
          <w:tab w:val="left" w:pos="567"/>
        </w:tabs>
        <w:jc w:val="both"/>
        <w:rPr>
          <w:color w:val="000000" w:themeColor="text1"/>
          <w:lang w:val="ro-MD"/>
        </w:rPr>
      </w:pPr>
      <w:r>
        <w:rPr>
          <w:color w:val="000000" w:themeColor="text1"/>
          <w:lang w:val="ro-MD"/>
        </w:rPr>
        <w:t xml:space="preserve">3.  </w:t>
      </w:r>
      <w:r w:rsidR="00EB31E1">
        <w:rPr>
          <w:color w:val="000000" w:themeColor="text1"/>
          <w:lang w:val="ro-MD"/>
        </w:rPr>
        <w:t xml:space="preserve"> </w:t>
      </w:r>
      <w:r w:rsidR="00EB31E1" w:rsidRPr="00EB31E1">
        <w:rPr>
          <w:color w:val="000000" w:themeColor="text1"/>
          <w:lang w:val="ro-MD"/>
        </w:rPr>
        <w:t>Declaraţie privind valabilitatea ofertei (anexa nr. 8);</w:t>
      </w:r>
    </w:p>
    <w:p w14:paraId="777A1185" w14:textId="679EE642" w:rsidR="00EB31E1" w:rsidRPr="00EB31E1" w:rsidRDefault="0088272B" w:rsidP="00EB31E1">
      <w:pPr>
        <w:tabs>
          <w:tab w:val="left" w:pos="-284"/>
          <w:tab w:val="left" w:pos="196"/>
          <w:tab w:val="left" w:pos="567"/>
        </w:tabs>
        <w:jc w:val="both"/>
        <w:rPr>
          <w:color w:val="000000" w:themeColor="text1"/>
          <w:lang w:val="ro-MD"/>
        </w:rPr>
      </w:pPr>
      <w:r>
        <w:rPr>
          <w:color w:val="000000" w:themeColor="text1"/>
          <w:lang w:val="ro-MD"/>
        </w:rPr>
        <w:t xml:space="preserve">4.   </w:t>
      </w:r>
      <w:r w:rsidR="00EB31E1" w:rsidRPr="00EB31E1">
        <w:rPr>
          <w:color w:val="000000" w:themeColor="text1"/>
          <w:lang w:val="ro-MD"/>
        </w:rPr>
        <w:t>Scrisoare  de  garanţie  bancară (anexa nr. 9);</w:t>
      </w:r>
    </w:p>
    <w:p w14:paraId="72D8B134" w14:textId="6D941079" w:rsidR="00EB31E1" w:rsidRPr="00EB31E1" w:rsidRDefault="0088272B" w:rsidP="00EB31E1">
      <w:pPr>
        <w:tabs>
          <w:tab w:val="left" w:pos="-284"/>
          <w:tab w:val="left" w:pos="196"/>
          <w:tab w:val="left" w:pos="567"/>
        </w:tabs>
        <w:jc w:val="both"/>
        <w:rPr>
          <w:color w:val="000000" w:themeColor="text1"/>
          <w:lang w:val="ro-MD"/>
        </w:rPr>
      </w:pPr>
      <w:r>
        <w:rPr>
          <w:color w:val="000000" w:themeColor="text1"/>
          <w:lang w:val="ro-MD"/>
        </w:rPr>
        <w:t xml:space="preserve">5.  </w:t>
      </w:r>
      <w:r w:rsidR="00EB31E1">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00EB31E1" w:rsidRPr="00EB31E1">
        <w:rPr>
          <w:color w:val="000000" w:themeColor="text1"/>
          <w:lang w:val="ro-MD"/>
        </w:rPr>
        <w:t>(anexa nr. 10.);</w:t>
      </w:r>
    </w:p>
    <w:p w14:paraId="7E130608" w14:textId="12FC594E" w:rsidR="00EB31E1" w:rsidRPr="00EB31E1" w:rsidRDefault="0088272B" w:rsidP="00EB31E1">
      <w:pPr>
        <w:tabs>
          <w:tab w:val="left" w:pos="-284"/>
          <w:tab w:val="left" w:pos="196"/>
          <w:tab w:val="left" w:pos="567"/>
        </w:tabs>
        <w:jc w:val="both"/>
        <w:rPr>
          <w:color w:val="000000" w:themeColor="text1"/>
          <w:lang w:val="ro-MD"/>
        </w:rPr>
      </w:pPr>
      <w:r>
        <w:rPr>
          <w:color w:val="000000" w:themeColor="text1"/>
          <w:lang w:val="ro-MD"/>
        </w:rPr>
        <w:t xml:space="preserve">6.   </w:t>
      </w:r>
      <w:r w:rsidR="00EB31E1">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00EB31E1" w:rsidRPr="00EB31E1">
        <w:rPr>
          <w:color w:val="000000" w:themeColor="text1"/>
          <w:lang w:val="ro-MD"/>
        </w:rPr>
        <w:t>(anexa nr. 12);</w:t>
      </w:r>
    </w:p>
    <w:p w14:paraId="3ADB61B5" w14:textId="5F9CD6B6" w:rsidR="00EB31E1" w:rsidRPr="00EB31E1" w:rsidRDefault="0088272B" w:rsidP="00EB31E1">
      <w:pPr>
        <w:tabs>
          <w:tab w:val="left" w:pos="-284"/>
          <w:tab w:val="left" w:pos="196"/>
          <w:tab w:val="left" w:pos="567"/>
        </w:tabs>
        <w:jc w:val="both"/>
        <w:rPr>
          <w:color w:val="000000" w:themeColor="text1"/>
          <w:lang w:val="ro-MD"/>
        </w:rPr>
      </w:pPr>
      <w:r>
        <w:rPr>
          <w:color w:val="000000" w:themeColor="text1"/>
          <w:lang w:val="ro-MD"/>
        </w:rPr>
        <w:t xml:space="preserve">7.  </w:t>
      </w:r>
      <w:r w:rsidR="00EB31E1">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00EB31E1" w:rsidRPr="00EB31E1">
        <w:rPr>
          <w:color w:val="000000" w:themeColor="text1"/>
          <w:lang w:val="ro-MD"/>
        </w:rPr>
        <w:t>(anexa nr. 13);</w:t>
      </w:r>
    </w:p>
    <w:p w14:paraId="0D403FE3" w14:textId="364BADA4" w:rsidR="00EB31E1" w:rsidRPr="00EB31E1" w:rsidRDefault="0088272B" w:rsidP="00EB31E1">
      <w:pPr>
        <w:tabs>
          <w:tab w:val="left" w:pos="-284"/>
          <w:tab w:val="left" w:pos="196"/>
          <w:tab w:val="left" w:pos="567"/>
        </w:tabs>
        <w:jc w:val="both"/>
        <w:rPr>
          <w:color w:val="000000" w:themeColor="text1"/>
          <w:lang w:val="ro-MD"/>
        </w:rPr>
      </w:pPr>
      <w:r>
        <w:rPr>
          <w:color w:val="000000" w:themeColor="text1"/>
          <w:lang w:val="ro-MD"/>
        </w:rPr>
        <w:t xml:space="preserve">8. </w:t>
      </w:r>
      <w:r w:rsidR="00EB31E1">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00EB31E1" w:rsidRPr="00EB31E1">
        <w:rPr>
          <w:color w:val="000000" w:themeColor="text1"/>
          <w:lang w:val="ro-MD"/>
        </w:rPr>
        <w:t>(anexa nr. 14);</w:t>
      </w:r>
    </w:p>
    <w:p w14:paraId="69C0AB98" w14:textId="17981134" w:rsidR="00EB31E1" w:rsidRPr="00EB31E1" w:rsidRDefault="0088272B" w:rsidP="00EB31E1">
      <w:pPr>
        <w:tabs>
          <w:tab w:val="left" w:pos="-284"/>
          <w:tab w:val="left" w:pos="196"/>
          <w:tab w:val="left" w:pos="567"/>
        </w:tabs>
        <w:jc w:val="both"/>
        <w:rPr>
          <w:color w:val="000000" w:themeColor="text1"/>
          <w:lang w:val="ro-MD"/>
        </w:rPr>
      </w:pPr>
      <w:r>
        <w:rPr>
          <w:color w:val="000000" w:themeColor="text1"/>
          <w:lang w:val="ro-MD"/>
        </w:rPr>
        <w:t xml:space="preserve">9.  </w:t>
      </w:r>
      <w:r w:rsidR="00EB31E1">
        <w:rPr>
          <w:color w:val="000000" w:themeColor="text1"/>
          <w:lang w:val="ro-MD"/>
        </w:rPr>
        <w:t xml:space="preserve"> </w:t>
      </w:r>
      <w:r w:rsidR="00AD061A" w:rsidRPr="00AD061A">
        <w:rPr>
          <w:color w:val="000000" w:themeColor="text1"/>
          <w:lang w:val="ro-MD"/>
        </w:rPr>
        <w:t xml:space="preserve">Specificaţii tehnice </w:t>
      </w:r>
      <w:r w:rsidR="00EB31E1" w:rsidRPr="00EB31E1">
        <w:rPr>
          <w:color w:val="000000" w:themeColor="text1"/>
          <w:lang w:val="ro-MD"/>
        </w:rPr>
        <w:t>(anexa nr. 22);</w:t>
      </w:r>
    </w:p>
    <w:p w14:paraId="1F83DBC9" w14:textId="499154DD" w:rsidR="00EB31E1" w:rsidRPr="00EB31E1" w:rsidRDefault="0088272B" w:rsidP="00EB31E1">
      <w:pPr>
        <w:tabs>
          <w:tab w:val="left" w:pos="-284"/>
          <w:tab w:val="left" w:pos="196"/>
          <w:tab w:val="left" w:pos="567"/>
        </w:tabs>
        <w:jc w:val="both"/>
        <w:rPr>
          <w:color w:val="000000" w:themeColor="text1"/>
          <w:lang w:val="ro-MD"/>
        </w:rPr>
      </w:pPr>
      <w:r>
        <w:rPr>
          <w:color w:val="000000" w:themeColor="text1"/>
          <w:lang w:val="ro-MD"/>
        </w:rPr>
        <w:t xml:space="preserve">10. </w:t>
      </w:r>
      <w:r w:rsidR="00AD061A" w:rsidRPr="00AD061A">
        <w:rPr>
          <w:color w:val="000000" w:themeColor="text1"/>
          <w:lang w:val="ro-MD"/>
        </w:rPr>
        <w:t xml:space="preserve">Specificaţii de preț </w:t>
      </w:r>
      <w:r w:rsidR="00EB31E1" w:rsidRPr="00EB31E1">
        <w:rPr>
          <w:color w:val="000000" w:themeColor="text1"/>
          <w:lang w:val="ro-MD"/>
        </w:rPr>
        <w:t>(anexa nr. 23);</w:t>
      </w:r>
    </w:p>
    <w:p w14:paraId="20936146" w14:textId="1DB71192" w:rsidR="00EB31E1" w:rsidRPr="00EB31E1" w:rsidRDefault="0088272B" w:rsidP="00EB31E1">
      <w:pPr>
        <w:tabs>
          <w:tab w:val="left" w:pos="-284"/>
          <w:tab w:val="left" w:pos="196"/>
          <w:tab w:val="left" w:pos="567"/>
        </w:tabs>
        <w:jc w:val="both"/>
        <w:rPr>
          <w:color w:val="000000" w:themeColor="text1"/>
          <w:lang w:val="ro-MD"/>
        </w:rPr>
      </w:pPr>
      <w:r>
        <w:rPr>
          <w:color w:val="000000" w:themeColor="text1"/>
          <w:lang w:val="ro-MD"/>
        </w:rPr>
        <w:t>11.</w:t>
      </w:r>
      <w:r w:rsidR="00EB31E1">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00EB31E1" w:rsidRPr="00EB31E1">
        <w:rPr>
          <w:color w:val="000000" w:themeColor="text1"/>
          <w:lang w:val="ro-MD"/>
        </w:rPr>
        <w:t>(anexa nr. 24);</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1CD3B719" w:rsidR="00AC4FF7" w:rsidRDefault="00AC4FF7" w:rsidP="0012676A">
      <w:pPr>
        <w:tabs>
          <w:tab w:val="left" w:pos="-284"/>
          <w:tab w:val="left" w:pos="284"/>
          <w:tab w:val="left" w:pos="426"/>
          <w:tab w:val="decimal" w:pos="8364"/>
        </w:tabs>
        <w:ind w:left="-284" w:right="-144" w:firstLine="284"/>
        <w:jc w:val="both"/>
        <w:rPr>
          <w:bCs/>
          <w:color w:val="000000"/>
        </w:rPr>
      </w:pPr>
    </w:p>
    <w:p w14:paraId="0123ECAA" w14:textId="77777777" w:rsidR="00D2056E" w:rsidRDefault="00D2056E"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88272B">
      <w:pPr>
        <w:tabs>
          <w:tab w:val="left" w:pos="-284"/>
          <w:tab w:val="left" w:pos="284"/>
          <w:tab w:val="left" w:pos="426"/>
          <w:tab w:val="decimal" w:pos="8364"/>
        </w:tabs>
        <w:ind w:right="-144"/>
        <w:jc w:val="both"/>
        <w:rPr>
          <w:bCs/>
          <w:color w:val="000000"/>
        </w:rPr>
      </w:pPr>
    </w:p>
    <w:p w14:paraId="3BA7EBEC" w14:textId="77777777" w:rsidR="0088272B" w:rsidRDefault="0088272B" w:rsidP="00CE06B7">
      <w:pPr>
        <w:rPr>
          <w:noProof w:val="0"/>
          <w:lang w:val="it-IT"/>
        </w:rPr>
      </w:pPr>
      <w:bookmarkStart w:id="4" w:name="_Toc449692095"/>
    </w:p>
    <w:p w14:paraId="44C90C49" w14:textId="6A692073"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5" w:name="_Toc449692096"/>
      <w:bookmarkEnd w:id="4"/>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6" w:name="_Hlk77771042"/>
      <w:r w:rsidRPr="008B330F">
        <w:rPr>
          <w:rFonts w:ascii="Times New Roman" w:hAnsi="Times New Roman"/>
          <w:b/>
          <w:sz w:val="28"/>
          <w:szCs w:val="28"/>
        </w:rPr>
        <w:t>CERERE DE PARTICIPARE</w:t>
      </w:r>
    </w:p>
    <w:bookmarkEnd w:id="6"/>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5"/>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 w:name="_Hlk77771091"/>
      <w:r w:rsidRPr="00A227F2">
        <w:rPr>
          <w:rFonts w:ascii="Times New Roman" w:hAnsi="Times New Roman"/>
          <w:b/>
          <w:szCs w:val="24"/>
        </w:rPr>
        <w:t>SCRISOARE  DE  GARANŢIE  BANCARĂ</w:t>
      </w:r>
      <w:bookmarkEnd w:id="8"/>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543184">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9" w:name="_Hlk69119432"/>
      <w:r>
        <w:rPr>
          <w:rFonts w:ascii="Times New Roman" w:hAnsi="Times New Roman"/>
          <w:szCs w:val="24"/>
        </w:rPr>
        <w:t>Anexa nr.2 Anunțul de Participare</w:t>
      </w:r>
      <w:bookmarkEnd w:id="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543184">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543184">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22633B73" w:rsidR="00146734" w:rsidRDefault="00146734" w:rsidP="00EC7C12">
      <w:pPr>
        <w:spacing w:after="200" w:line="276" w:lineRule="auto"/>
        <w:rPr>
          <w:lang w:eastAsia="zh-CN"/>
        </w:rPr>
      </w:pPr>
      <w:bookmarkStart w:id="10" w:name="_Toc449692097"/>
    </w:p>
    <w:p w14:paraId="53EC631F" w14:textId="77777777" w:rsidR="007F694C" w:rsidRDefault="007F694C" w:rsidP="00EC7C12">
      <w:pPr>
        <w:spacing w:after="200" w:line="276" w:lineRule="auto"/>
        <w:rPr>
          <w:lang w:eastAsia="zh-CN"/>
        </w:rPr>
      </w:pPr>
    </w:p>
    <w:p w14:paraId="662A3949" w14:textId="77777777" w:rsidR="008B6818" w:rsidRPr="004B16DD" w:rsidRDefault="008B6818" w:rsidP="008B6818">
      <w:pPr>
        <w:jc w:val="right"/>
        <w:rPr>
          <w:noProof w:val="0"/>
          <w:sz w:val="22"/>
          <w:szCs w:val="22"/>
          <w:lang w:val="it-IT"/>
        </w:rPr>
      </w:pPr>
      <w:bookmarkStart w:id="11" w:name="_Toc390252620"/>
      <w:bookmarkStart w:id="12" w:name="_Toc449692117"/>
      <w:bookmarkEnd w:id="10"/>
      <w:r w:rsidRPr="00A30B00">
        <w:rPr>
          <w:noProof w:val="0"/>
          <w:lang w:val="it-IT"/>
        </w:rPr>
        <w:t>Anexa nr.</w:t>
      </w:r>
      <w:r>
        <w:rPr>
          <w:noProof w:val="0"/>
          <w:lang w:val="it-IT"/>
        </w:rPr>
        <w:t xml:space="preserve"> 10</w:t>
      </w:r>
    </w:p>
    <w:p w14:paraId="7CE48A5F" w14:textId="77777777" w:rsidR="008B6818" w:rsidRPr="00D22624" w:rsidRDefault="008B6818" w:rsidP="008B6818">
      <w:pPr>
        <w:jc w:val="right"/>
        <w:rPr>
          <w:noProof w:val="0"/>
          <w:lang w:val="it-IT"/>
        </w:rPr>
      </w:pPr>
      <w:r w:rsidRPr="0003591A">
        <w:rPr>
          <w:noProof w:val="0"/>
          <w:lang w:val="it-IT"/>
        </w:rPr>
        <w:t xml:space="preserve">la </w:t>
      </w:r>
      <w:r>
        <w:rPr>
          <w:noProof w:val="0"/>
          <w:lang w:val="it-IT"/>
        </w:rPr>
        <w:t>Documentația standard nr._____</w:t>
      </w:r>
    </w:p>
    <w:p w14:paraId="669D4B15" w14:textId="77777777" w:rsidR="008B6818" w:rsidRPr="00D22624" w:rsidRDefault="008B6818" w:rsidP="008B6818">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8B6818" w:rsidRPr="00B56360" w14:paraId="77CC8612" w14:textId="77777777" w:rsidTr="000A432E">
        <w:trPr>
          <w:trHeight w:val="697"/>
        </w:trPr>
        <w:tc>
          <w:tcPr>
            <w:tcW w:w="9744" w:type="dxa"/>
            <w:vAlign w:val="center"/>
          </w:tcPr>
          <w:p w14:paraId="3B56461C" w14:textId="77777777" w:rsidR="008B6818" w:rsidRPr="00146734" w:rsidRDefault="008B6818" w:rsidP="000A432E">
            <w:pPr>
              <w:keepNext/>
              <w:keepLines/>
              <w:spacing w:before="200"/>
              <w:jc w:val="center"/>
              <w:outlineLvl w:val="1"/>
              <w:rPr>
                <w:rFonts w:eastAsiaTheme="majorEastAsia"/>
                <w:b/>
                <w:bCs/>
                <w:sz w:val="26"/>
                <w:szCs w:val="26"/>
              </w:rPr>
            </w:pPr>
          </w:p>
        </w:tc>
      </w:tr>
      <w:tr w:rsidR="008B6818" w:rsidRPr="00B56360" w14:paraId="4CFA28B3" w14:textId="77777777" w:rsidTr="000A432E">
        <w:trPr>
          <w:trHeight w:val="697"/>
        </w:trPr>
        <w:tc>
          <w:tcPr>
            <w:tcW w:w="9744" w:type="dxa"/>
            <w:vAlign w:val="center"/>
          </w:tcPr>
          <w:p w14:paraId="7C4061F0" w14:textId="77777777" w:rsidR="008B6818" w:rsidRPr="00B56360" w:rsidRDefault="008B6818" w:rsidP="000A432E">
            <w:pPr>
              <w:spacing w:line="360" w:lineRule="auto"/>
              <w:jc w:val="both"/>
            </w:pPr>
          </w:p>
        </w:tc>
      </w:tr>
      <w:tr w:rsidR="008B6818" w:rsidRPr="00B56360" w14:paraId="56ABDC51" w14:textId="77777777" w:rsidTr="000A432E">
        <w:trPr>
          <w:trHeight w:val="80"/>
        </w:trPr>
        <w:tc>
          <w:tcPr>
            <w:tcW w:w="9744" w:type="dxa"/>
            <w:vAlign w:val="center"/>
          </w:tcPr>
          <w:p w14:paraId="33F84640" w14:textId="77777777" w:rsidR="008B6818" w:rsidRPr="00B56360" w:rsidRDefault="008B6818" w:rsidP="000A432E">
            <w:pPr>
              <w:keepNext/>
              <w:keepLines/>
              <w:spacing w:before="200"/>
              <w:outlineLvl w:val="1"/>
              <w:rPr>
                <w:rFonts w:asciiTheme="majorHAnsi" w:eastAsiaTheme="majorEastAsia" w:hAnsiTheme="majorHAnsi" w:cstheme="majorBidi"/>
                <w:b/>
                <w:bCs/>
                <w:color w:val="5B9BD5" w:themeColor="accent1"/>
                <w:sz w:val="26"/>
                <w:szCs w:val="26"/>
              </w:rPr>
            </w:pPr>
          </w:p>
        </w:tc>
      </w:tr>
      <w:tr w:rsidR="008B6818" w:rsidRPr="00B56360" w14:paraId="104FBBF5" w14:textId="77777777" w:rsidTr="000A432E">
        <w:trPr>
          <w:trHeight w:val="697"/>
        </w:trPr>
        <w:tc>
          <w:tcPr>
            <w:tcW w:w="9744" w:type="dxa"/>
            <w:vAlign w:val="center"/>
          </w:tcPr>
          <w:p w14:paraId="1A2FEBD1" w14:textId="77777777" w:rsidR="008B6818" w:rsidRPr="00B56360" w:rsidRDefault="008B6818" w:rsidP="000A432E">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3B7662FA" w14:textId="77777777" w:rsidR="008B6818" w:rsidRPr="00B56360" w:rsidRDefault="008B6818" w:rsidP="000A432E">
            <w:pPr>
              <w:jc w:val="both"/>
              <w:rPr>
                <w:i/>
                <w:iCs/>
                <w:noProof w:val="0"/>
              </w:rPr>
            </w:pPr>
          </w:p>
          <w:p w14:paraId="47BFF78C" w14:textId="77777777" w:rsidR="008B6818" w:rsidRPr="00B56360" w:rsidRDefault="008B6818" w:rsidP="000A432E">
            <w:pPr>
              <w:tabs>
                <w:tab w:val="right" w:pos="6000"/>
                <w:tab w:val="right" w:pos="9360"/>
              </w:tabs>
              <w:spacing w:line="360" w:lineRule="auto"/>
              <w:ind w:right="990"/>
              <w:jc w:val="both"/>
            </w:pPr>
            <w:r w:rsidRPr="00B56360">
              <w:t>Data: “___” _____________________ 20__</w:t>
            </w:r>
          </w:p>
          <w:p w14:paraId="2A8890D3" w14:textId="77777777" w:rsidR="008B6818" w:rsidRPr="00B56360" w:rsidRDefault="008B6818" w:rsidP="000A432E">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428B5C2" w14:textId="77777777" w:rsidR="008B6818" w:rsidRPr="00B56360" w:rsidRDefault="008B6818" w:rsidP="000A432E">
            <w:pPr>
              <w:tabs>
                <w:tab w:val="right" w:pos="6000"/>
              </w:tabs>
              <w:spacing w:line="360" w:lineRule="auto"/>
              <w:jc w:val="both"/>
              <w:rPr>
                <w:b/>
              </w:rPr>
            </w:pPr>
          </w:p>
          <w:p w14:paraId="38D1BBC7" w14:textId="77777777" w:rsidR="008B6818" w:rsidRPr="00B56360" w:rsidRDefault="008B6818" w:rsidP="000A432E">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611D9523" w14:textId="77777777" w:rsidR="008B6818" w:rsidRPr="00B56360" w:rsidRDefault="008B6818" w:rsidP="000A432E">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46EF435F" w14:textId="77777777" w:rsidR="008B6818" w:rsidRPr="00B56360" w:rsidRDefault="008B6818" w:rsidP="000A432E">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63F85D50" w14:textId="77777777" w:rsidR="008B6818" w:rsidRPr="00B56360" w:rsidRDefault="008B6818" w:rsidP="000A432E">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4A20C30B" w14:textId="77777777" w:rsidR="008B6818" w:rsidRPr="00B56360" w:rsidRDefault="008B6818" w:rsidP="000A432E">
            <w:pPr>
              <w:tabs>
                <w:tab w:val="right" w:pos="6000"/>
                <w:tab w:val="right" w:pos="9360"/>
              </w:tabs>
              <w:spacing w:line="360" w:lineRule="auto"/>
              <w:ind w:right="660"/>
              <w:jc w:val="both"/>
            </w:pPr>
          </w:p>
          <w:p w14:paraId="65E755EF" w14:textId="77777777" w:rsidR="008B6818" w:rsidRPr="00B56360" w:rsidRDefault="008B6818" w:rsidP="000A432E">
            <w:pPr>
              <w:jc w:val="center"/>
              <w:rPr>
                <w:b/>
                <w:bCs/>
                <w:sz w:val="28"/>
                <w:szCs w:val="28"/>
              </w:rPr>
            </w:pPr>
            <w:bookmarkStart w:id="13" w:name="_Hlk77771126"/>
            <w:r w:rsidRPr="00B56360">
              <w:rPr>
                <w:b/>
                <w:bCs/>
                <w:sz w:val="28"/>
                <w:szCs w:val="28"/>
              </w:rPr>
              <w:t>GARANŢIA DE BUNĂ EXECUŢIE</w:t>
            </w:r>
            <w:bookmarkEnd w:id="13"/>
          </w:p>
          <w:p w14:paraId="76D8A2F7" w14:textId="77777777" w:rsidR="008B6818" w:rsidRPr="00B56360" w:rsidRDefault="008B6818" w:rsidP="000A432E">
            <w:pPr>
              <w:jc w:val="center"/>
              <w:rPr>
                <w:i/>
                <w:iCs/>
                <w:sz w:val="28"/>
                <w:szCs w:val="28"/>
              </w:rPr>
            </w:pPr>
            <w:r w:rsidRPr="00B56360">
              <w:rPr>
                <w:b/>
                <w:bCs/>
                <w:sz w:val="28"/>
                <w:szCs w:val="28"/>
              </w:rPr>
              <w:t xml:space="preserve">Nr. </w:t>
            </w:r>
            <w:r w:rsidRPr="00B56360">
              <w:rPr>
                <w:i/>
                <w:iCs/>
                <w:sz w:val="28"/>
                <w:szCs w:val="28"/>
              </w:rPr>
              <w:t>_______________</w:t>
            </w:r>
          </w:p>
          <w:p w14:paraId="6FF0C235" w14:textId="77777777" w:rsidR="008B6818" w:rsidRPr="00B56360" w:rsidRDefault="008B6818" w:rsidP="000A432E">
            <w:pPr>
              <w:ind w:firstLine="720"/>
              <w:jc w:val="both"/>
            </w:pPr>
          </w:p>
          <w:p w14:paraId="02575B6D" w14:textId="77777777" w:rsidR="008B6818" w:rsidRPr="00B56360" w:rsidRDefault="008B6818" w:rsidP="000A432E">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C5B14ED" w14:textId="77777777" w:rsidR="008B6818" w:rsidRPr="00B56360" w:rsidRDefault="008B6818" w:rsidP="000A432E">
            <w:pPr>
              <w:jc w:val="both"/>
            </w:pPr>
          </w:p>
          <w:p w14:paraId="7D3EA801" w14:textId="77777777" w:rsidR="008B6818" w:rsidRPr="00B56360" w:rsidRDefault="008B6818" w:rsidP="000A432E">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67C03276" w14:textId="77777777" w:rsidR="008B6818" w:rsidRPr="00B56360" w:rsidRDefault="008B6818" w:rsidP="000A432E">
            <w:pPr>
              <w:jc w:val="both"/>
            </w:pPr>
          </w:p>
          <w:p w14:paraId="535CBBB2" w14:textId="77777777" w:rsidR="008B6818" w:rsidRPr="00B56360" w:rsidRDefault="008B6818" w:rsidP="000A432E">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27998BE9" w14:textId="77777777" w:rsidR="008B6818" w:rsidRPr="00B56360" w:rsidRDefault="008B6818" w:rsidP="000A432E">
            <w:pPr>
              <w:jc w:val="both"/>
            </w:pPr>
          </w:p>
          <w:p w14:paraId="489920DE" w14:textId="77777777" w:rsidR="008B6818" w:rsidRPr="00B56360" w:rsidRDefault="008B6818" w:rsidP="000A432E">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58EB978" w14:textId="77777777" w:rsidR="008B6818" w:rsidRPr="00B56360" w:rsidRDefault="008B6818" w:rsidP="000A432E">
            <w:pPr>
              <w:tabs>
                <w:tab w:val="left" w:pos="3175"/>
              </w:tabs>
              <w:ind w:firstLine="720"/>
              <w:jc w:val="both"/>
              <w:rPr>
                <w:i/>
                <w:iCs/>
              </w:rPr>
            </w:pPr>
          </w:p>
          <w:p w14:paraId="3F6DFBBF" w14:textId="77777777" w:rsidR="008B6818" w:rsidRDefault="008B6818" w:rsidP="000A432E">
            <w:pPr>
              <w:tabs>
                <w:tab w:val="left" w:pos="3175"/>
              </w:tabs>
              <w:jc w:val="both"/>
              <w:rPr>
                <w:i/>
              </w:rPr>
            </w:pPr>
            <w:r w:rsidRPr="00B56360">
              <w:rPr>
                <w:i/>
              </w:rPr>
              <w:t>[semnăturile reprezentanţilor autorizaţi ai băncii şi ai Furnizorului/Prestatorului]</w:t>
            </w:r>
          </w:p>
          <w:p w14:paraId="795FAF57" w14:textId="77777777" w:rsidR="008B6818" w:rsidRDefault="008B6818" w:rsidP="000A432E">
            <w:pPr>
              <w:tabs>
                <w:tab w:val="left" w:pos="3175"/>
              </w:tabs>
              <w:jc w:val="both"/>
              <w:rPr>
                <w:i/>
              </w:rPr>
            </w:pPr>
          </w:p>
          <w:p w14:paraId="66D69E74" w14:textId="77777777" w:rsidR="008B6818" w:rsidRDefault="008B6818" w:rsidP="000A432E">
            <w:pPr>
              <w:tabs>
                <w:tab w:val="left" w:pos="3175"/>
              </w:tabs>
              <w:jc w:val="both"/>
              <w:rPr>
                <w:i/>
              </w:rPr>
            </w:pPr>
          </w:p>
          <w:p w14:paraId="5289C01A" w14:textId="77777777" w:rsidR="008B6818" w:rsidRDefault="008B6818" w:rsidP="000A432E">
            <w:pPr>
              <w:tabs>
                <w:tab w:val="left" w:pos="3175"/>
              </w:tabs>
              <w:jc w:val="both"/>
              <w:rPr>
                <w:i/>
              </w:rPr>
            </w:pPr>
          </w:p>
          <w:p w14:paraId="099B77DF" w14:textId="77777777" w:rsidR="008B6818" w:rsidRDefault="008B6818" w:rsidP="000A432E">
            <w:pPr>
              <w:tabs>
                <w:tab w:val="left" w:pos="3175"/>
              </w:tabs>
              <w:jc w:val="both"/>
              <w:rPr>
                <w:i/>
              </w:rPr>
            </w:pPr>
          </w:p>
          <w:p w14:paraId="2C5251FF" w14:textId="77777777" w:rsidR="008B6818" w:rsidRDefault="008B6818" w:rsidP="000A432E">
            <w:pPr>
              <w:tabs>
                <w:tab w:val="left" w:pos="3175"/>
              </w:tabs>
              <w:jc w:val="both"/>
              <w:rPr>
                <w:i/>
              </w:rPr>
            </w:pPr>
          </w:p>
          <w:p w14:paraId="6D206F03" w14:textId="77777777" w:rsidR="008B6818" w:rsidRPr="00B56360" w:rsidRDefault="008B6818" w:rsidP="000A432E">
            <w:pPr>
              <w:spacing w:line="360" w:lineRule="auto"/>
              <w:jc w:val="both"/>
            </w:pPr>
          </w:p>
        </w:tc>
      </w:tr>
    </w:tbl>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14"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14"/>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178BF01A" w:rsidR="00146734" w:rsidRDefault="00146734" w:rsidP="00EC7C12">
      <w:pPr>
        <w:jc w:val="both"/>
        <w:rPr>
          <w:rFonts w:eastAsia="PMingLiU"/>
          <w:lang w:eastAsia="zh-CN"/>
        </w:rPr>
      </w:pPr>
      <w:r w:rsidRPr="00146734">
        <w:rPr>
          <w:rFonts w:eastAsia="PMingLiU"/>
          <w:lang w:eastAsia="zh-CN"/>
        </w:rPr>
        <w:t>Denumirea firmei: _____________________________</w:t>
      </w:r>
    </w:p>
    <w:p w14:paraId="6E86D6B5" w14:textId="45E7BF9C" w:rsidR="007F694C" w:rsidRDefault="007F694C" w:rsidP="00EC7C12">
      <w:pPr>
        <w:jc w:val="both"/>
        <w:rPr>
          <w:rFonts w:eastAsia="PMingLiU"/>
          <w:lang w:eastAsia="zh-CN"/>
        </w:rPr>
      </w:pPr>
    </w:p>
    <w:p w14:paraId="66AEA633" w14:textId="552AED42" w:rsidR="007F694C" w:rsidRDefault="007F694C" w:rsidP="00EC7C12">
      <w:pPr>
        <w:jc w:val="both"/>
        <w:rPr>
          <w:rFonts w:eastAsia="PMingLiU"/>
          <w:lang w:eastAsia="zh-CN"/>
        </w:rPr>
      </w:pPr>
    </w:p>
    <w:p w14:paraId="6ADCEB0B" w14:textId="3831FEAE" w:rsidR="007F694C" w:rsidRDefault="007F694C" w:rsidP="00EC7C12">
      <w:pPr>
        <w:jc w:val="both"/>
        <w:rPr>
          <w:rFonts w:eastAsia="PMingLiU"/>
          <w:lang w:eastAsia="zh-CN"/>
        </w:rPr>
      </w:pPr>
    </w:p>
    <w:p w14:paraId="71043273" w14:textId="49104C6E" w:rsidR="007F694C" w:rsidRDefault="007F694C" w:rsidP="00EC7C12">
      <w:pPr>
        <w:jc w:val="both"/>
        <w:rPr>
          <w:rFonts w:eastAsia="PMingLiU"/>
          <w:lang w:eastAsia="zh-CN"/>
        </w:rPr>
      </w:pPr>
    </w:p>
    <w:p w14:paraId="1150EC1C" w14:textId="687EA0F9" w:rsidR="007F694C" w:rsidRDefault="007F694C" w:rsidP="00EC7C12">
      <w:pPr>
        <w:jc w:val="both"/>
        <w:rPr>
          <w:rFonts w:eastAsia="PMingLiU"/>
          <w:lang w:eastAsia="zh-CN"/>
        </w:rPr>
      </w:pPr>
    </w:p>
    <w:p w14:paraId="5CF25024" w14:textId="56F94D31" w:rsidR="007F694C" w:rsidRDefault="007F694C" w:rsidP="00EC7C12">
      <w:pPr>
        <w:jc w:val="both"/>
        <w:rPr>
          <w:rFonts w:eastAsia="PMingLiU"/>
          <w:lang w:eastAsia="zh-CN"/>
        </w:rPr>
      </w:pPr>
    </w:p>
    <w:p w14:paraId="35134205" w14:textId="3ED87EE7" w:rsidR="007F694C" w:rsidRDefault="007F694C" w:rsidP="00EC7C12">
      <w:pPr>
        <w:jc w:val="both"/>
        <w:rPr>
          <w:rFonts w:eastAsia="PMingLiU"/>
          <w:lang w:eastAsia="zh-CN"/>
        </w:rPr>
      </w:pPr>
    </w:p>
    <w:p w14:paraId="12892988" w14:textId="330AF011" w:rsidR="007F694C" w:rsidRDefault="007F694C" w:rsidP="00EC7C12">
      <w:pPr>
        <w:jc w:val="both"/>
        <w:rPr>
          <w:rFonts w:eastAsia="PMingLiU"/>
          <w:lang w:eastAsia="zh-CN"/>
        </w:rPr>
      </w:pPr>
    </w:p>
    <w:p w14:paraId="45A895B7" w14:textId="6F8469A4" w:rsidR="007F694C" w:rsidRDefault="007F694C" w:rsidP="00EC7C12">
      <w:pPr>
        <w:jc w:val="both"/>
        <w:rPr>
          <w:rFonts w:eastAsia="PMingLiU"/>
          <w:lang w:eastAsia="zh-CN"/>
        </w:rPr>
      </w:pPr>
    </w:p>
    <w:p w14:paraId="45D5A274" w14:textId="2FC608F2" w:rsidR="007F694C" w:rsidRDefault="007F694C" w:rsidP="00EC7C12">
      <w:pPr>
        <w:jc w:val="both"/>
        <w:rPr>
          <w:rFonts w:eastAsia="PMingLiU"/>
          <w:lang w:eastAsia="zh-CN"/>
        </w:rPr>
      </w:pPr>
    </w:p>
    <w:p w14:paraId="5B51E65B" w14:textId="6FFF24F8" w:rsidR="007F694C" w:rsidRDefault="007F694C" w:rsidP="00EC7C12">
      <w:pPr>
        <w:jc w:val="both"/>
        <w:rPr>
          <w:rFonts w:eastAsia="PMingLiU"/>
          <w:lang w:eastAsia="zh-CN"/>
        </w:rPr>
      </w:pPr>
    </w:p>
    <w:p w14:paraId="2A3A3E39" w14:textId="1771DB90" w:rsidR="007F694C" w:rsidRDefault="007F694C" w:rsidP="00EC7C12">
      <w:pPr>
        <w:jc w:val="both"/>
        <w:rPr>
          <w:rFonts w:eastAsia="PMingLiU"/>
          <w:lang w:eastAsia="zh-CN"/>
        </w:rPr>
      </w:pPr>
    </w:p>
    <w:p w14:paraId="0600E866" w14:textId="6BE056A9" w:rsidR="007F694C" w:rsidRDefault="007F694C" w:rsidP="00EC7C12">
      <w:pPr>
        <w:jc w:val="both"/>
        <w:rPr>
          <w:rFonts w:eastAsia="PMingLiU"/>
          <w:lang w:eastAsia="zh-CN"/>
        </w:rPr>
      </w:pPr>
    </w:p>
    <w:p w14:paraId="186987C9" w14:textId="238ADD33" w:rsidR="007F694C" w:rsidRDefault="007F694C" w:rsidP="00EC7C12">
      <w:pPr>
        <w:jc w:val="both"/>
        <w:rPr>
          <w:rFonts w:eastAsia="PMingLiU"/>
          <w:lang w:eastAsia="zh-CN"/>
        </w:rPr>
      </w:pPr>
    </w:p>
    <w:p w14:paraId="2154A354" w14:textId="470A9107" w:rsidR="007F694C" w:rsidRDefault="007F694C" w:rsidP="00EC7C12">
      <w:pPr>
        <w:jc w:val="both"/>
        <w:rPr>
          <w:rFonts w:eastAsia="PMingLiU"/>
          <w:lang w:eastAsia="zh-CN"/>
        </w:rPr>
      </w:pPr>
    </w:p>
    <w:p w14:paraId="7B6A8644" w14:textId="40ADDEE8" w:rsidR="007F694C" w:rsidRDefault="007F694C" w:rsidP="00EC7C12">
      <w:pPr>
        <w:jc w:val="both"/>
        <w:rPr>
          <w:rFonts w:eastAsia="PMingLiU"/>
          <w:lang w:eastAsia="zh-CN"/>
        </w:rPr>
      </w:pPr>
    </w:p>
    <w:p w14:paraId="694D3C07" w14:textId="5304B8E6" w:rsidR="007F694C" w:rsidRDefault="007F694C" w:rsidP="00EC7C12">
      <w:pPr>
        <w:jc w:val="both"/>
        <w:rPr>
          <w:rFonts w:eastAsia="PMingLiU"/>
          <w:lang w:eastAsia="zh-CN"/>
        </w:rPr>
      </w:pPr>
    </w:p>
    <w:p w14:paraId="7724C36B" w14:textId="7742F24E" w:rsidR="00EC7C12" w:rsidRDefault="00EC7C12" w:rsidP="008D4238">
      <w:pPr>
        <w:keepNext/>
        <w:keepLines/>
        <w:jc w:val="center"/>
        <w:outlineLvl w:val="1"/>
        <w:rPr>
          <w:rFonts w:eastAsiaTheme="majorEastAsia"/>
          <w:b/>
          <w:bCs/>
        </w:rPr>
      </w:pPr>
    </w:p>
    <w:p w14:paraId="5E568927" w14:textId="38D88FE2" w:rsidR="007F694C" w:rsidRDefault="007F694C" w:rsidP="008D4238">
      <w:pPr>
        <w:keepNext/>
        <w:keepLines/>
        <w:jc w:val="center"/>
        <w:outlineLvl w:val="1"/>
        <w:rPr>
          <w:rFonts w:eastAsiaTheme="majorEastAsia"/>
          <w:b/>
          <w:bCs/>
        </w:rPr>
      </w:pPr>
    </w:p>
    <w:p w14:paraId="6714AE76" w14:textId="77777777" w:rsidR="007F694C" w:rsidRDefault="007F694C"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410A0220" w14:textId="1577D365" w:rsidR="00EC7C12" w:rsidRDefault="00EC7C12" w:rsidP="008D4238">
      <w:pPr>
        <w:keepNext/>
        <w:keepLines/>
        <w:jc w:val="center"/>
        <w:outlineLvl w:val="1"/>
        <w:rPr>
          <w:rFonts w:eastAsiaTheme="majorEastAsia"/>
          <w:b/>
          <w:bCs/>
        </w:rPr>
      </w:pPr>
    </w:p>
    <w:p w14:paraId="30F57D3E" w14:textId="77777777" w:rsidR="0088272B" w:rsidRDefault="0088272B"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15" w:name="_Toc449632664"/>
      <w:bookmarkStart w:id="16" w:name="_Toc449633156"/>
      <w:bookmarkStart w:id="17" w:name="_Toc449692111"/>
      <w:bookmarkStart w:id="18"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15"/>
      <w:bookmarkEnd w:id="16"/>
      <w:bookmarkEnd w:id="17"/>
    </w:p>
    <w:p w14:paraId="42F5B3D6" w14:textId="77777777" w:rsidR="00EC7C12" w:rsidRPr="00B927F6" w:rsidRDefault="00EC7C12" w:rsidP="00EC7C12">
      <w:pPr>
        <w:tabs>
          <w:tab w:val="left" w:pos="720"/>
        </w:tabs>
        <w:jc w:val="center"/>
        <w:outlineLvl w:val="1"/>
        <w:rPr>
          <w:rFonts w:eastAsia="PMingLiU"/>
          <w:b/>
          <w:lang w:eastAsia="zh-CN"/>
        </w:rPr>
      </w:pPr>
      <w:bookmarkStart w:id="19" w:name="_Toc449632665"/>
      <w:bookmarkStart w:id="20" w:name="_Toc449633157"/>
      <w:bookmarkStart w:id="21"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19"/>
      <w:bookmarkEnd w:id="20"/>
      <w:bookmarkEnd w:id="21"/>
    </w:p>
    <w:bookmarkEnd w:id="18"/>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21B93835" w:rsidR="00EC7C12" w:rsidRDefault="00EC7C12" w:rsidP="00EC7C12">
      <w:pPr>
        <w:spacing w:line="276" w:lineRule="auto"/>
        <w:jc w:val="center"/>
        <w:rPr>
          <w:rFonts w:eastAsia="PMingLiU"/>
          <w:b/>
          <w:lang w:eastAsia="zh-CN"/>
        </w:rPr>
      </w:pPr>
    </w:p>
    <w:p w14:paraId="59AE1275" w14:textId="52991E0E" w:rsidR="005F0687" w:rsidRDefault="005F0687" w:rsidP="00EC7C12">
      <w:pPr>
        <w:spacing w:line="276" w:lineRule="auto"/>
        <w:jc w:val="center"/>
        <w:rPr>
          <w:rFonts w:eastAsia="PMingLiU"/>
          <w:b/>
          <w:lang w:eastAsia="zh-CN"/>
        </w:rPr>
      </w:pPr>
    </w:p>
    <w:p w14:paraId="5722D960" w14:textId="6EFA0CFE" w:rsidR="005F0687" w:rsidRDefault="005F0687"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2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22"/>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bookmarkEnd w:id="11"/>
    <w:bookmarkEnd w:id="12"/>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371" w:type="pct"/>
        <w:tblLook w:val="04A0" w:firstRow="1" w:lastRow="0" w:firstColumn="1" w:lastColumn="0" w:noHBand="0" w:noVBand="1"/>
      </w:tblPr>
      <w:tblGrid>
        <w:gridCol w:w="2071"/>
        <w:gridCol w:w="288"/>
        <w:gridCol w:w="2764"/>
        <w:gridCol w:w="1912"/>
        <w:gridCol w:w="1376"/>
        <w:gridCol w:w="1326"/>
        <w:gridCol w:w="688"/>
        <w:gridCol w:w="2010"/>
        <w:gridCol w:w="1628"/>
        <w:gridCol w:w="1628"/>
        <w:gridCol w:w="88"/>
      </w:tblGrid>
      <w:tr w:rsidR="00215125" w:rsidRPr="00C00499" w14:paraId="398E671B" w14:textId="77777777" w:rsidTr="00D2056E">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23" w:name="_Toc356920194"/>
            <w:bookmarkStart w:id="24" w:name="_Toc392180206"/>
            <w:bookmarkStart w:id="2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26" w:name="_Hlk77771394"/>
            <w:r w:rsidRPr="00C00499">
              <w:t xml:space="preserve">Specificaţii tehnice </w:t>
            </w:r>
            <w:bookmarkEnd w:id="23"/>
            <w:bookmarkEnd w:id="24"/>
            <w:bookmarkEnd w:id="25"/>
            <w:bookmarkEnd w:id="26"/>
          </w:p>
        </w:tc>
      </w:tr>
      <w:tr w:rsidR="00215125" w:rsidRPr="00C00499" w14:paraId="22A265A2" w14:textId="77777777" w:rsidTr="00D2056E">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D2056E">
        <w:trPr>
          <w:gridAfter w:val="1"/>
          <w:wAfter w:w="28" w:type="pct"/>
          <w:trHeight w:val="397"/>
        </w:trPr>
        <w:tc>
          <w:tcPr>
            <w:tcW w:w="497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D2056E">
        <w:trPr>
          <w:gridAfter w:val="1"/>
          <w:wAfter w:w="28" w:type="pct"/>
          <w:trHeight w:val="397"/>
        </w:trPr>
        <w:tc>
          <w:tcPr>
            <w:tcW w:w="497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77CBA56" w14:textId="50F0AB2A" w:rsidR="00D2056E" w:rsidRPr="00333909" w:rsidRDefault="00573A39" w:rsidP="00D2056E">
            <w:pPr>
              <w:spacing w:line="276" w:lineRule="auto"/>
              <w:rPr>
                <w:b/>
                <w:i/>
              </w:rPr>
            </w:pPr>
            <w:r>
              <w:t>Obiectul</w:t>
            </w:r>
            <w:r w:rsidR="00215125">
              <w:t xml:space="preserve"> achiziție</w:t>
            </w:r>
            <w:r>
              <w:t>i</w:t>
            </w:r>
            <w:r w:rsidR="00215125" w:rsidRPr="00C00499">
              <w:t>:</w:t>
            </w:r>
            <w:r w:rsidR="00D2056E" w:rsidRPr="00333909">
              <w:rPr>
                <w:b/>
                <w:i/>
              </w:rPr>
              <w:t xml:space="preserve"> Servicii Muzicale în cadrul manifestărilor culturale pentru anul 202</w:t>
            </w:r>
            <w:r w:rsidR="00FC25EA">
              <w:rPr>
                <w:b/>
                <w:i/>
              </w:rPr>
              <w:t>6</w:t>
            </w:r>
            <w:r w:rsidR="00D2056E" w:rsidRPr="00333909">
              <w:rPr>
                <w:b/>
                <w:i/>
                <w:lang w:val="en-US"/>
              </w:rPr>
              <w:t xml:space="preserve">, </w:t>
            </w:r>
            <w:r w:rsidR="00D2056E" w:rsidRPr="00333909">
              <w:rPr>
                <w:b/>
                <w:i/>
              </w:rPr>
              <w:t xml:space="preserve"> orașul Călărași</w:t>
            </w:r>
          </w:p>
          <w:p w14:paraId="19EBB77C" w14:textId="170545DE" w:rsidR="00215125" w:rsidRPr="00C00499" w:rsidRDefault="00215125" w:rsidP="00590BCC"/>
        </w:tc>
      </w:tr>
      <w:tr w:rsidR="00215125" w:rsidRPr="00C00499" w14:paraId="38DE1370" w14:textId="77777777" w:rsidTr="00D2056E">
        <w:trPr>
          <w:trHeight w:val="246"/>
        </w:trPr>
        <w:tc>
          <w:tcPr>
            <w:tcW w:w="3303" w:type="pct"/>
            <w:gridSpan w:val="7"/>
            <w:shd w:val="clear" w:color="auto" w:fill="auto"/>
          </w:tcPr>
          <w:p w14:paraId="05166970" w14:textId="77777777" w:rsidR="00215125" w:rsidRPr="00C00499" w:rsidRDefault="00215125" w:rsidP="00590BCC"/>
        </w:tc>
        <w:tc>
          <w:tcPr>
            <w:tcW w:w="1697" w:type="pct"/>
            <w:gridSpan w:val="4"/>
            <w:shd w:val="clear" w:color="auto" w:fill="auto"/>
          </w:tcPr>
          <w:p w14:paraId="47D7B240" w14:textId="77777777" w:rsidR="00215125" w:rsidRPr="00C00499" w:rsidRDefault="00215125" w:rsidP="00590BCC"/>
        </w:tc>
      </w:tr>
      <w:tr w:rsidR="00215125" w:rsidRPr="00C00499" w14:paraId="694FCDB5" w14:textId="77777777" w:rsidTr="00D2056E">
        <w:trPr>
          <w:gridAfter w:val="1"/>
          <w:wAfter w:w="28" w:type="pct"/>
          <w:trHeight w:val="1043"/>
        </w:trPr>
        <w:tc>
          <w:tcPr>
            <w:tcW w:w="162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C2F4966" w:rsidR="00215125" w:rsidRPr="0065496F" w:rsidRDefault="00215125" w:rsidP="00590BCC">
            <w:pPr>
              <w:jc w:val="center"/>
              <w:rPr>
                <w:b/>
                <w:sz w:val="20"/>
                <w:szCs w:val="20"/>
              </w:rPr>
            </w:pPr>
            <w:r w:rsidRPr="0065496F">
              <w:rPr>
                <w:b/>
                <w:sz w:val="20"/>
                <w:szCs w:val="20"/>
              </w:rPr>
              <w:t xml:space="preserve">Denumirea serviciilor </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3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85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16"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1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D2056E">
        <w:trPr>
          <w:gridAfter w:val="1"/>
          <w:wAfter w:w="28" w:type="pct"/>
          <w:trHeight w:val="283"/>
        </w:trPr>
        <w:tc>
          <w:tcPr>
            <w:tcW w:w="16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0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8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51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032EA" w:rsidRPr="00C00499" w14:paraId="25D68FE3" w14:textId="77777777" w:rsidTr="00D2056E">
        <w:trPr>
          <w:gridAfter w:val="1"/>
          <w:wAfter w:w="28" w:type="pct"/>
          <w:trHeight w:val="397"/>
        </w:trPr>
        <w:tc>
          <w:tcPr>
            <w:tcW w:w="16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BEE5124" w:rsidR="002032EA" w:rsidRPr="0065496F" w:rsidRDefault="002032EA" w:rsidP="00661723">
            <w:pPr>
              <w:jc w:val="center"/>
              <w:rPr>
                <w:b/>
                <w:sz w:val="20"/>
                <w:szCs w:val="20"/>
              </w:rPr>
            </w:pPr>
            <w:r w:rsidRPr="002032EA">
              <w:rPr>
                <w:b/>
                <w:noProof w:val="0"/>
                <w:sz w:val="20"/>
                <w:szCs w:val="20"/>
                <w:highlight w:val="yellow"/>
                <w:lang w:eastAsia="ru-RU"/>
              </w:rPr>
              <w:t>Lotul 1</w:t>
            </w:r>
          </w:p>
        </w:tc>
        <w:tc>
          <w:tcPr>
            <w:tcW w:w="60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032EA" w:rsidRPr="0065496F" w:rsidRDefault="002032EA" w:rsidP="002032E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032EA" w:rsidRPr="0065496F" w:rsidRDefault="002032EA" w:rsidP="002032EA">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032EA" w:rsidRPr="0065496F" w:rsidRDefault="002032EA" w:rsidP="002032EA">
            <w:pPr>
              <w:rPr>
                <w:sz w:val="20"/>
                <w:szCs w:val="20"/>
              </w:rPr>
            </w:pPr>
          </w:p>
        </w:tc>
        <w:tc>
          <w:tcPr>
            <w:tcW w:w="8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032EA" w:rsidRPr="0065496F" w:rsidRDefault="002032EA" w:rsidP="002032EA">
            <w:pPr>
              <w:rPr>
                <w:sz w:val="20"/>
                <w:szCs w:val="20"/>
              </w:rPr>
            </w:pPr>
          </w:p>
        </w:tc>
        <w:tc>
          <w:tcPr>
            <w:tcW w:w="516" w:type="pct"/>
            <w:tcBorders>
              <w:top w:val="single" w:sz="4" w:space="0" w:color="auto"/>
              <w:left w:val="single" w:sz="4" w:space="0" w:color="auto"/>
              <w:bottom w:val="single" w:sz="4" w:space="0" w:color="auto"/>
              <w:right w:val="single" w:sz="4" w:space="0" w:color="auto"/>
            </w:tcBorders>
          </w:tcPr>
          <w:p w14:paraId="40974140" w14:textId="77777777" w:rsidR="002032EA" w:rsidRPr="0065496F" w:rsidRDefault="002032EA" w:rsidP="002032EA">
            <w:pPr>
              <w:rPr>
                <w:sz w:val="20"/>
                <w:szCs w:val="20"/>
              </w:rPr>
            </w:pP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032EA" w:rsidRPr="0065496F" w:rsidRDefault="002032EA" w:rsidP="002032EA">
            <w:pPr>
              <w:rPr>
                <w:sz w:val="20"/>
                <w:szCs w:val="20"/>
              </w:rPr>
            </w:pPr>
          </w:p>
        </w:tc>
      </w:tr>
      <w:tr w:rsidR="000B6535" w:rsidRPr="00C00499" w14:paraId="249CB69D" w14:textId="77777777" w:rsidTr="00D2056E">
        <w:trPr>
          <w:gridAfter w:val="1"/>
          <w:wAfter w:w="28" w:type="pct"/>
          <w:trHeight w:val="397"/>
        </w:trPr>
        <w:tc>
          <w:tcPr>
            <w:tcW w:w="1623" w:type="pct"/>
            <w:gridSpan w:val="3"/>
            <w:tcBorders>
              <w:top w:val="single" w:sz="4" w:space="0" w:color="auto"/>
              <w:left w:val="single" w:sz="4" w:space="0" w:color="auto"/>
              <w:bottom w:val="single" w:sz="4" w:space="0" w:color="auto"/>
              <w:right w:val="single" w:sz="4" w:space="0" w:color="auto"/>
            </w:tcBorders>
            <w:shd w:val="clear" w:color="auto" w:fill="auto"/>
          </w:tcPr>
          <w:p w14:paraId="36B9F761" w14:textId="77777777" w:rsidR="000B6535" w:rsidRPr="00714641" w:rsidRDefault="000B6535" w:rsidP="000B6535">
            <w:pPr>
              <w:tabs>
                <w:tab w:val="right" w:pos="2685"/>
                <w:tab w:val="left" w:pos="2835"/>
              </w:tabs>
              <w:spacing w:line="276" w:lineRule="auto"/>
              <w:ind w:left="36" w:right="113"/>
              <w:rPr>
                <w:caps/>
                <w:sz w:val="20"/>
                <w:szCs w:val="20"/>
                <w:lang w:eastAsia="ru-RU"/>
              </w:rPr>
            </w:pPr>
            <w:r w:rsidRPr="00714641">
              <w:rPr>
                <w:caps/>
                <w:sz w:val="20"/>
                <w:szCs w:val="20"/>
                <w:lang w:eastAsia="ru-RU"/>
              </w:rPr>
              <w:t xml:space="preserve">SERVICII DE PRESTĂRI ARTISTICE  ÎN CADRUL manefestăriLOR culturale consacrate </w:t>
            </w:r>
          </w:p>
          <w:p w14:paraId="5DC4EAA5" w14:textId="19616332" w:rsidR="000B6535" w:rsidRPr="00D2056E" w:rsidRDefault="000B6535" w:rsidP="000B6535">
            <w:pPr>
              <w:spacing w:line="276" w:lineRule="auto"/>
              <w:rPr>
                <w:sz w:val="20"/>
                <w:szCs w:val="20"/>
              </w:rPr>
            </w:pPr>
            <w:r>
              <w:rPr>
                <w:caps/>
                <w:sz w:val="20"/>
                <w:szCs w:val="20"/>
              </w:rPr>
              <w:t>,,ZILELE ORAȘULUI CĂLĂRAȘI-594</w:t>
            </w:r>
            <w:r w:rsidRPr="00714641">
              <w:rPr>
                <w:caps/>
                <w:sz w:val="20"/>
                <w:szCs w:val="20"/>
              </w:rPr>
              <w:t xml:space="preserve"> ANI”</w:t>
            </w:r>
          </w:p>
        </w:tc>
        <w:tc>
          <w:tcPr>
            <w:tcW w:w="606" w:type="pct"/>
            <w:tcBorders>
              <w:top w:val="single" w:sz="4" w:space="0" w:color="auto"/>
              <w:left w:val="single" w:sz="4" w:space="0" w:color="auto"/>
              <w:bottom w:val="single" w:sz="4" w:space="0" w:color="auto"/>
              <w:right w:val="single" w:sz="4" w:space="0" w:color="auto"/>
            </w:tcBorders>
            <w:shd w:val="clear" w:color="auto" w:fill="auto"/>
            <w:vAlign w:val="center"/>
          </w:tcPr>
          <w:p w14:paraId="666AB061" w14:textId="77777777" w:rsidR="000B6535" w:rsidRPr="0065496F" w:rsidRDefault="000B6535" w:rsidP="000B6535">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5FD5D6B" w14:textId="77777777" w:rsidR="000B6535" w:rsidRPr="0065496F" w:rsidRDefault="000B6535" w:rsidP="000B6535">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3F5A618" w14:textId="77777777" w:rsidR="000B6535" w:rsidRPr="0065496F" w:rsidRDefault="000B6535" w:rsidP="000B6535">
            <w:pPr>
              <w:rPr>
                <w:sz w:val="20"/>
                <w:szCs w:val="20"/>
              </w:rPr>
            </w:pPr>
          </w:p>
        </w:tc>
        <w:tc>
          <w:tcPr>
            <w:tcW w:w="8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F1A07E" w14:textId="54FCDC7F" w:rsidR="000B6535" w:rsidRPr="0065496F" w:rsidRDefault="000B6535" w:rsidP="000B6535">
            <w:pPr>
              <w:rPr>
                <w:sz w:val="20"/>
                <w:szCs w:val="20"/>
              </w:rPr>
            </w:pPr>
            <w:r>
              <w:rPr>
                <w:sz w:val="20"/>
                <w:szCs w:val="20"/>
              </w:rPr>
              <w:t>Conform caietului de sarcini</w:t>
            </w:r>
          </w:p>
        </w:tc>
        <w:tc>
          <w:tcPr>
            <w:tcW w:w="516" w:type="pct"/>
            <w:tcBorders>
              <w:top w:val="single" w:sz="4" w:space="0" w:color="auto"/>
              <w:left w:val="single" w:sz="4" w:space="0" w:color="auto"/>
              <w:bottom w:val="single" w:sz="4" w:space="0" w:color="auto"/>
              <w:right w:val="single" w:sz="4" w:space="0" w:color="auto"/>
            </w:tcBorders>
          </w:tcPr>
          <w:p w14:paraId="2DA6B6F9" w14:textId="77777777" w:rsidR="000B6535" w:rsidRPr="0065496F" w:rsidRDefault="000B6535" w:rsidP="000B6535">
            <w:pPr>
              <w:rPr>
                <w:sz w:val="20"/>
                <w:szCs w:val="20"/>
              </w:rPr>
            </w:pP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14:paraId="6FC646F2" w14:textId="77777777" w:rsidR="000B6535" w:rsidRPr="0065496F" w:rsidRDefault="000B6535" w:rsidP="000B6535">
            <w:pPr>
              <w:rPr>
                <w:sz w:val="20"/>
                <w:szCs w:val="20"/>
              </w:rPr>
            </w:pPr>
          </w:p>
        </w:tc>
      </w:tr>
      <w:tr w:rsidR="000B6535" w:rsidRPr="00C00499" w14:paraId="50E19DFB" w14:textId="77777777" w:rsidTr="009E325A">
        <w:trPr>
          <w:gridAfter w:val="1"/>
          <w:wAfter w:w="28" w:type="pct"/>
          <w:trHeight w:val="397"/>
        </w:trPr>
        <w:tc>
          <w:tcPr>
            <w:tcW w:w="1623" w:type="pct"/>
            <w:gridSpan w:val="3"/>
            <w:tcBorders>
              <w:top w:val="single" w:sz="4" w:space="0" w:color="auto"/>
              <w:left w:val="single" w:sz="4" w:space="0" w:color="auto"/>
              <w:bottom w:val="single" w:sz="4" w:space="0" w:color="auto"/>
              <w:right w:val="single" w:sz="4" w:space="0" w:color="auto"/>
            </w:tcBorders>
            <w:shd w:val="clear" w:color="auto" w:fill="auto"/>
          </w:tcPr>
          <w:p w14:paraId="01AF1D21" w14:textId="2224F59B" w:rsidR="000B6535" w:rsidRPr="00D2056E" w:rsidRDefault="000B6535" w:rsidP="000B6535">
            <w:pPr>
              <w:spacing w:line="276" w:lineRule="auto"/>
              <w:rPr>
                <w:sz w:val="20"/>
                <w:szCs w:val="20"/>
              </w:rPr>
            </w:pPr>
            <w:r w:rsidRPr="00714641">
              <w:rPr>
                <w:caps/>
                <w:sz w:val="20"/>
                <w:szCs w:val="20"/>
                <w:lang w:eastAsia="ru-RU"/>
              </w:rPr>
              <w:t xml:space="preserve">SERVICII DE PRESTĂRI ARTISTICE  ÎN CADRUL </w:t>
            </w:r>
            <w:r w:rsidRPr="00714641">
              <w:rPr>
                <w:caps/>
                <w:sz w:val="20"/>
                <w:szCs w:val="20"/>
              </w:rPr>
              <w:t>sărbă</w:t>
            </w:r>
            <w:r>
              <w:rPr>
                <w:caps/>
                <w:sz w:val="20"/>
                <w:szCs w:val="20"/>
              </w:rPr>
              <w:t>torii de ,,Ziua tineretului-2026</w:t>
            </w:r>
            <w:r w:rsidRPr="00714641">
              <w:rPr>
                <w:caps/>
                <w:sz w:val="20"/>
                <w:szCs w:val="20"/>
              </w:rPr>
              <w:t xml:space="preserve"> </w:t>
            </w:r>
          </w:p>
        </w:tc>
        <w:tc>
          <w:tcPr>
            <w:tcW w:w="606" w:type="pct"/>
            <w:tcBorders>
              <w:top w:val="single" w:sz="4" w:space="0" w:color="auto"/>
              <w:left w:val="single" w:sz="4" w:space="0" w:color="auto"/>
              <w:bottom w:val="single" w:sz="4" w:space="0" w:color="auto"/>
              <w:right w:val="single" w:sz="4" w:space="0" w:color="auto"/>
            </w:tcBorders>
            <w:shd w:val="clear" w:color="auto" w:fill="auto"/>
            <w:vAlign w:val="center"/>
          </w:tcPr>
          <w:p w14:paraId="35FD1A02" w14:textId="77777777" w:rsidR="000B6535" w:rsidRPr="0065496F" w:rsidRDefault="000B6535" w:rsidP="000B6535">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9DBA036" w14:textId="77777777" w:rsidR="000B6535" w:rsidRPr="0065496F" w:rsidRDefault="000B6535" w:rsidP="000B6535">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099E0E2A" w14:textId="77777777" w:rsidR="000B6535" w:rsidRPr="0065496F" w:rsidRDefault="000B6535" w:rsidP="000B6535">
            <w:pPr>
              <w:rPr>
                <w:sz w:val="20"/>
                <w:szCs w:val="20"/>
              </w:rPr>
            </w:pPr>
          </w:p>
        </w:tc>
        <w:tc>
          <w:tcPr>
            <w:tcW w:w="855" w:type="pct"/>
            <w:gridSpan w:val="2"/>
            <w:tcBorders>
              <w:top w:val="single" w:sz="4" w:space="0" w:color="auto"/>
              <w:left w:val="single" w:sz="4" w:space="0" w:color="auto"/>
              <w:bottom w:val="single" w:sz="4" w:space="0" w:color="auto"/>
              <w:right w:val="single" w:sz="4" w:space="0" w:color="auto"/>
            </w:tcBorders>
            <w:shd w:val="clear" w:color="auto" w:fill="auto"/>
          </w:tcPr>
          <w:p w14:paraId="0F920CDF" w14:textId="58A354CB" w:rsidR="000B6535" w:rsidRPr="0065496F" w:rsidRDefault="000B6535" w:rsidP="000B6535">
            <w:pPr>
              <w:rPr>
                <w:sz w:val="20"/>
                <w:szCs w:val="20"/>
              </w:rPr>
            </w:pPr>
            <w:r w:rsidRPr="00714F4B">
              <w:rPr>
                <w:sz w:val="20"/>
                <w:szCs w:val="20"/>
              </w:rPr>
              <w:t>Conform caietului de sarcini</w:t>
            </w:r>
          </w:p>
        </w:tc>
        <w:tc>
          <w:tcPr>
            <w:tcW w:w="516" w:type="pct"/>
            <w:tcBorders>
              <w:top w:val="single" w:sz="4" w:space="0" w:color="auto"/>
              <w:left w:val="single" w:sz="4" w:space="0" w:color="auto"/>
              <w:bottom w:val="single" w:sz="4" w:space="0" w:color="auto"/>
              <w:right w:val="single" w:sz="4" w:space="0" w:color="auto"/>
            </w:tcBorders>
          </w:tcPr>
          <w:p w14:paraId="71046F8C" w14:textId="77777777" w:rsidR="000B6535" w:rsidRPr="0065496F" w:rsidRDefault="000B6535" w:rsidP="000B6535">
            <w:pPr>
              <w:rPr>
                <w:sz w:val="20"/>
                <w:szCs w:val="20"/>
              </w:rPr>
            </w:pP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14:paraId="523831F6" w14:textId="77777777" w:rsidR="000B6535" w:rsidRPr="0065496F" w:rsidRDefault="000B6535" w:rsidP="000B6535">
            <w:pPr>
              <w:rPr>
                <w:sz w:val="20"/>
                <w:szCs w:val="20"/>
              </w:rPr>
            </w:pPr>
          </w:p>
        </w:tc>
      </w:tr>
      <w:tr w:rsidR="000B6535" w:rsidRPr="00C00499" w14:paraId="4F392722" w14:textId="77777777" w:rsidTr="009E325A">
        <w:trPr>
          <w:gridAfter w:val="1"/>
          <w:wAfter w:w="28" w:type="pct"/>
          <w:trHeight w:val="397"/>
        </w:trPr>
        <w:tc>
          <w:tcPr>
            <w:tcW w:w="1623" w:type="pct"/>
            <w:gridSpan w:val="3"/>
            <w:tcBorders>
              <w:top w:val="single" w:sz="4" w:space="0" w:color="auto"/>
              <w:left w:val="single" w:sz="4" w:space="0" w:color="auto"/>
              <w:bottom w:val="single" w:sz="4" w:space="0" w:color="auto"/>
              <w:right w:val="single" w:sz="4" w:space="0" w:color="auto"/>
            </w:tcBorders>
            <w:shd w:val="clear" w:color="auto" w:fill="auto"/>
          </w:tcPr>
          <w:p w14:paraId="2F4886D2" w14:textId="77777777" w:rsidR="000B6535" w:rsidRPr="00714641" w:rsidRDefault="000B6535" w:rsidP="000B6535">
            <w:pPr>
              <w:tabs>
                <w:tab w:val="right" w:pos="2685"/>
                <w:tab w:val="left" w:pos="2835"/>
              </w:tabs>
              <w:spacing w:line="276" w:lineRule="auto"/>
              <w:ind w:left="36" w:right="113"/>
              <w:rPr>
                <w:caps/>
                <w:sz w:val="20"/>
                <w:szCs w:val="20"/>
                <w:lang w:eastAsia="ru-RU"/>
              </w:rPr>
            </w:pPr>
            <w:r w:rsidRPr="00714641">
              <w:rPr>
                <w:caps/>
                <w:sz w:val="20"/>
                <w:szCs w:val="20"/>
                <w:lang w:eastAsia="ru-RU"/>
              </w:rPr>
              <w:t xml:space="preserve">SERVICII DE PRESTĂRI ARTISTICE  ÎN CADRUL manefestării culturale consacrate </w:t>
            </w:r>
          </w:p>
          <w:p w14:paraId="2552D940" w14:textId="48272545" w:rsidR="000B6535" w:rsidRPr="00D2056E" w:rsidRDefault="000B6535" w:rsidP="000B6535">
            <w:pPr>
              <w:spacing w:line="276" w:lineRule="auto"/>
              <w:rPr>
                <w:caps/>
                <w:sz w:val="20"/>
                <w:szCs w:val="20"/>
              </w:rPr>
            </w:pPr>
            <w:r w:rsidRPr="00714641">
              <w:rPr>
                <w:caps/>
                <w:sz w:val="20"/>
                <w:szCs w:val="20"/>
              </w:rPr>
              <w:t>sărbătorii de ,,Anul Nou-202</w:t>
            </w:r>
            <w:r>
              <w:rPr>
                <w:caps/>
                <w:sz w:val="20"/>
                <w:szCs w:val="20"/>
              </w:rPr>
              <w:t>6</w:t>
            </w:r>
            <w:r w:rsidRPr="00714641">
              <w:rPr>
                <w:caps/>
                <w:sz w:val="20"/>
                <w:szCs w:val="20"/>
              </w:rPr>
              <w:t xml:space="preserve"> ” aPRINDEM LUMINIȚELE POMULUI DE CRĂCIUN</w:t>
            </w:r>
          </w:p>
        </w:tc>
        <w:tc>
          <w:tcPr>
            <w:tcW w:w="606" w:type="pct"/>
            <w:tcBorders>
              <w:top w:val="single" w:sz="4" w:space="0" w:color="auto"/>
              <w:left w:val="single" w:sz="4" w:space="0" w:color="auto"/>
              <w:bottom w:val="single" w:sz="4" w:space="0" w:color="auto"/>
              <w:right w:val="single" w:sz="4" w:space="0" w:color="auto"/>
            </w:tcBorders>
            <w:shd w:val="clear" w:color="auto" w:fill="auto"/>
            <w:vAlign w:val="center"/>
          </w:tcPr>
          <w:p w14:paraId="76653A66" w14:textId="77777777" w:rsidR="000B6535" w:rsidRPr="0065496F" w:rsidRDefault="000B6535" w:rsidP="000B6535">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47E4634" w14:textId="77777777" w:rsidR="000B6535" w:rsidRPr="0065496F" w:rsidRDefault="000B6535" w:rsidP="000B6535">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B580924" w14:textId="77777777" w:rsidR="000B6535" w:rsidRPr="0065496F" w:rsidRDefault="000B6535" w:rsidP="000B6535">
            <w:pPr>
              <w:rPr>
                <w:sz w:val="20"/>
                <w:szCs w:val="20"/>
              </w:rPr>
            </w:pPr>
          </w:p>
        </w:tc>
        <w:tc>
          <w:tcPr>
            <w:tcW w:w="855" w:type="pct"/>
            <w:gridSpan w:val="2"/>
            <w:tcBorders>
              <w:top w:val="single" w:sz="4" w:space="0" w:color="auto"/>
              <w:left w:val="single" w:sz="4" w:space="0" w:color="auto"/>
              <w:bottom w:val="single" w:sz="4" w:space="0" w:color="auto"/>
              <w:right w:val="single" w:sz="4" w:space="0" w:color="auto"/>
            </w:tcBorders>
            <w:shd w:val="clear" w:color="auto" w:fill="auto"/>
          </w:tcPr>
          <w:p w14:paraId="1B637229" w14:textId="41207CBB" w:rsidR="000B6535" w:rsidRPr="0065496F" w:rsidRDefault="000B6535" w:rsidP="000B6535">
            <w:pPr>
              <w:rPr>
                <w:sz w:val="20"/>
                <w:szCs w:val="20"/>
              </w:rPr>
            </w:pPr>
            <w:r w:rsidRPr="00714F4B">
              <w:rPr>
                <w:sz w:val="20"/>
                <w:szCs w:val="20"/>
              </w:rPr>
              <w:t>Conform caietului de sarcini</w:t>
            </w:r>
          </w:p>
        </w:tc>
        <w:tc>
          <w:tcPr>
            <w:tcW w:w="516" w:type="pct"/>
            <w:tcBorders>
              <w:top w:val="single" w:sz="4" w:space="0" w:color="auto"/>
              <w:left w:val="single" w:sz="4" w:space="0" w:color="auto"/>
              <w:bottom w:val="single" w:sz="4" w:space="0" w:color="auto"/>
              <w:right w:val="single" w:sz="4" w:space="0" w:color="auto"/>
            </w:tcBorders>
          </w:tcPr>
          <w:p w14:paraId="511F5EB1" w14:textId="77777777" w:rsidR="000B6535" w:rsidRPr="0065496F" w:rsidRDefault="000B6535" w:rsidP="000B6535">
            <w:pPr>
              <w:rPr>
                <w:sz w:val="20"/>
                <w:szCs w:val="20"/>
              </w:rPr>
            </w:pP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14:paraId="3B80974D" w14:textId="77777777" w:rsidR="000B6535" w:rsidRPr="0065496F" w:rsidRDefault="000B6535" w:rsidP="000B6535">
            <w:pPr>
              <w:rPr>
                <w:sz w:val="20"/>
                <w:szCs w:val="20"/>
              </w:rPr>
            </w:pPr>
          </w:p>
        </w:tc>
      </w:tr>
      <w:tr w:rsidR="000B6535" w:rsidRPr="00C00499" w14:paraId="3C25B586" w14:textId="77777777" w:rsidTr="009E325A">
        <w:trPr>
          <w:gridAfter w:val="1"/>
          <w:wAfter w:w="28" w:type="pct"/>
          <w:trHeight w:val="397"/>
        </w:trPr>
        <w:tc>
          <w:tcPr>
            <w:tcW w:w="1623" w:type="pct"/>
            <w:gridSpan w:val="3"/>
            <w:tcBorders>
              <w:top w:val="single" w:sz="4" w:space="0" w:color="auto"/>
              <w:left w:val="single" w:sz="4" w:space="0" w:color="auto"/>
              <w:bottom w:val="single" w:sz="4" w:space="0" w:color="auto"/>
              <w:right w:val="single" w:sz="4" w:space="0" w:color="auto"/>
            </w:tcBorders>
            <w:shd w:val="clear" w:color="auto" w:fill="auto"/>
          </w:tcPr>
          <w:p w14:paraId="481CCE90" w14:textId="60BDB251" w:rsidR="000B6535" w:rsidRPr="00D2056E" w:rsidRDefault="000B6535" w:rsidP="000B6535">
            <w:pPr>
              <w:spacing w:line="276" w:lineRule="auto"/>
              <w:rPr>
                <w:caps/>
                <w:sz w:val="20"/>
                <w:szCs w:val="20"/>
              </w:rPr>
            </w:pPr>
            <w:r w:rsidRPr="00714641">
              <w:rPr>
                <w:caps/>
                <w:sz w:val="20"/>
                <w:szCs w:val="20"/>
                <w:lang w:eastAsia="ru-RU"/>
              </w:rPr>
              <w:t>SERVICII DE PRESTĂRI ARTISTICE  ÎN CADRUL manefestării culturale „</w:t>
            </w:r>
            <w:r w:rsidRPr="00714641">
              <w:rPr>
                <w:sz w:val="20"/>
                <w:szCs w:val="20"/>
              </w:rPr>
              <w:t>REVELION 2026”</w:t>
            </w:r>
          </w:p>
        </w:tc>
        <w:tc>
          <w:tcPr>
            <w:tcW w:w="606" w:type="pct"/>
            <w:tcBorders>
              <w:top w:val="single" w:sz="4" w:space="0" w:color="auto"/>
              <w:left w:val="single" w:sz="4" w:space="0" w:color="auto"/>
              <w:bottom w:val="single" w:sz="4" w:space="0" w:color="auto"/>
              <w:right w:val="single" w:sz="4" w:space="0" w:color="auto"/>
            </w:tcBorders>
            <w:shd w:val="clear" w:color="auto" w:fill="auto"/>
            <w:vAlign w:val="center"/>
          </w:tcPr>
          <w:p w14:paraId="142D4E92" w14:textId="77777777" w:rsidR="000B6535" w:rsidRPr="0065496F" w:rsidRDefault="000B6535" w:rsidP="000B6535">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92BEBDD" w14:textId="77777777" w:rsidR="000B6535" w:rsidRPr="0065496F" w:rsidRDefault="000B6535" w:rsidP="000B6535">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504594D" w14:textId="77777777" w:rsidR="000B6535" w:rsidRPr="0065496F" w:rsidRDefault="000B6535" w:rsidP="000B6535">
            <w:pPr>
              <w:rPr>
                <w:sz w:val="20"/>
                <w:szCs w:val="20"/>
              </w:rPr>
            </w:pPr>
          </w:p>
        </w:tc>
        <w:tc>
          <w:tcPr>
            <w:tcW w:w="855" w:type="pct"/>
            <w:gridSpan w:val="2"/>
            <w:tcBorders>
              <w:top w:val="single" w:sz="4" w:space="0" w:color="auto"/>
              <w:left w:val="single" w:sz="4" w:space="0" w:color="auto"/>
              <w:bottom w:val="single" w:sz="4" w:space="0" w:color="auto"/>
              <w:right w:val="single" w:sz="4" w:space="0" w:color="auto"/>
            </w:tcBorders>
            <w:shd w:val="clear" w:color="auto" w:fill="auto"/>
          </w:tcPr>
          <w:p w14:paraId="62E2948B" w14:textId="165DEC60" w:rsidR="000B6535" w:rsidRDefault="000B6535" w:rsidP="000B6535">
            <w:pPr>
              <w:rPr>
                <w:sz w:val="20"/>
                <w:szCs w:val="20"/>
              </w:rPr>
            </w:pPr>
            <w:r w:rsidRPr="00714F4B">
              <w:rPr>
                <w:sz w:val="20"/>
                <w:szCs w:val="20"/>
              </w:rPr>
              <w:t>Conform caietului de sarcini</w:t>
            </w:r>
          </w:p>
        </w:tc>
        <w:tc>
          <w:tcPr>
            <w:tcW w:w="516" w:type="pct"/>
            <w:tcBorders>
              <w:top w:val="single" w:sz="4" w:space="0" w:color="auto"/>
              <w:left w:val="single" w:sz="4" w:space="0" w:color="auto"/>
              <w:bottom w:val="single" w:sz="4" w:space="0" w:color="auto"/>
              <w:right w:val="single" w:sz="4" w:space="0" w:color="auto"/>
            </w:tcBorders>
          </w:tcPr>
          <w:p w14:paraId="296993D4" w14:textId="77777777" w:rsidR="000B6535" w:rsidRPr="0065496F" w:rsidRDefault="000B6535" w:rsidP="000B6535">
            <w:pPr>
              <w:rPr>
                <w:sz w:val="20"/>
                <w:szCs w:val="20"/>
              </w:rPr>
            </w:pP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tcPr>
          <w:p w14:paraId="5259051B" w14:textId="77777777" w:rsidR="000B6535" w:rsidRPr="0065496F" w:rsidRDefault="000B6535" w:rsidP="000B6535">
            <w:pPr>
              <w:rPr>
                <w:sz w:val="20"/>
                <w:szCs w:val="20"/>
              </w:rPr>
            </w:pPr>
          </w:p>
        </w:tc>
      </w:tr>
      <w:tr w:rsidR="007F694C" w:rsidRPr="00C00499" w14:paraId="60B54015" w14:textId="77777777" w:rsidTr="00D2056E">
        <w:trPr>
          <w:trHeight w:val="397"/>
        </w:trPr>
        <w:tc>
          <w:tcPr>
            <w:tcW w:w="5000" w:type="pct"/>
            <w:gridSpan w:val="11"/>
            <w:tcBorders>
              <w:top w:val="single" w:sz="4" w:space="0" w:color="auto"/>
            </w:tcBorders>
            <w:shd w:val="clear" w:color="auto" w:fill="auto"/>
            <w:vAlign w:val="center"/>
          </w:tcPr>
          <w:p w14:paraId="0D663FA6" w14:textId="77777777" w:rsidR="007F694C" w:rsidRPr="00C00499" w:rsidRDefault="007F694C" w:rsidP="007F694C">
            <w:pPr>
              <w:tabs>
                <w:tab w:val="left" w:pos="6120"/>
              </w:tabs>
            </w:pPr>
          </w:p>
          <w:p w14:paraId="26A48492" w14:textId="0F6F8340" w:rsidR="007F694C" w:rsidRPr="00C00499" w:rsidRDefault="007F694C" w:rsidP="007F694C">
            <w:r w:rsidRPr="00C00499">
              <w:t>Semnat:_______________ Numele, Prenumele:_____________________________ În calitate de: _____</w:t>
            </w:r>
          </w:p>
          <w:p w14:paraId="107E9089" w14:textId="754E13C4" w:rsidR="007F694C" w:rsidRPr="00C00499" w:rsidRDefault="007F694C" w:rsidP="007F694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137"/>
              <w:gridCol w:w="950"/>
              <w:gridCol w:w="939"/>
              <w:gridCol w:w="1087"/>
              <w:gridCol w:w="968"/>
              <w:gridCol w:w="1105"/>
              <w:gridCol w:w="944"/>
              <w:gridCol w:w="54"/>
              <w:gridCol w:w="1346"/>
              <w:gridCol w:w="230"/>
              <w:gridCol w:w="91"/>
              <w:gridCol w:w="2397"/>
              <w:gridCol w:w="494"/>
              <w:gridCol w:w="64"/>
              <w:gridCol w:w="36"/>
              <w:gridCol w:w="1055"/>
              <w:gridCol w:w="24"/>
              <w:gridCol w:w="20"/>
              <w:gridCol w:w="237"/>
            </w:tblGrid>
            <w:tr w:rsidR="007F694C" w:rsidRPr="00C00499" w14:paraId="7848E2F1" w14:textId="5B04FF0B" w:rsidTr="00D2056E">
              <w:trPr>
                <w:gridAfter w:val="3"/>
                <w:wAfter w:w="281" w:type="dxa"/>
                <w:trHeight w:val="697"/>
              </w:trPr>
              <w:tc>
                <w:tcPr>
                  <w:tcW w:w="14123" w:type="dxa"/>
                  <w:gridSpan w:val="15"/>
                  <w:shd w:val="clear" w:color="auto" w:fill="auto"/>
                  <w:vAlign w:val="center"/>
                </w:tcPr>
                <w:p w14:paraId="300EBE38" w14:textId="73467E7C" w:rsidR="007F694C" w:rsidRPr="00DC35AC" w:rsidRDefault="007F694C" w:rsidP="00FC25EA">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30B00">
                    <w:rPr>
                      <w:noProof w:val="0"/>
                      <w:lang w:val="it-IT"/>
                    </w:rPr>
                    <w:t>Anexa nr.</w:t>
                  </w:r>
                  <w:r>
                    <w:rPr>
                      <w:noProof w:val="0"/>
                      <w:lang w:val="it-IT"/>
                    </w:rPr>
                    <w:t>23</w:t>
                  </w:r>
                </w:p>
                <w:p w14:paraId="40A445AE" w14:textId="379B2EFC" w:rsidR="007F694C" w:rsidRPr="00D22624" w:rsidRDefault="007F694C" w:rsidP="00FC25E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7F694C" w:rsidRPr="00D22624" w:rsidRDefault="007F694C" w:rsidP="00FC25EA">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7F694C" w:rsidRDefault="007F694C" w:rsidP="00FC25EA">
                  <w:pPr>
                    <w:framePr w:hSpace="180" w:wrap="around" w:vAnchor="page" w:hAnchor="margin" w:y="347"/>
                    <w:jc w:val="right"/>
                    <w:rPr>
                      <w:noProof w:val="0"/>
                      <w:lang w:val="it-IT"/>
                    </w:rPr>
                  </w:pPr>
                </w:p>
                <w:p w14:paraId="18FE8BE1" w14:textId="298987EE" w:rsidR="007F694C" w:rsidRPr="00DC35AC" w:rsidRDefault="007F694C" w:rsidP="00FC25EA">
                  <w:pPr>
                    <w:pStyle w:val="2"/>
                    <w:framePr w:hSpace="180" w:wrap="around" w:vAnchor="page" w:hAnchor="margin" w:y="347"/>
                    <w:rPr>
                      <w:noProof w:val="0"/>
                      <w:sz w:val="24"/>
                      <w:lang w:val="it-IT"/>
                    </w:rPr>
                  </w:pPr>
                  <w:r w:rsidRPr="00DC35AC">
                    <w:rPr>
                      <w:noProof w:val="0"/>
                      <w:lang w:val="it-IT"/>
                    </w:rPr>
                    <w:t>Specificații de preț</w:t>
                  </w:r>
                </w:p>
              </w:tc>
              <w:tc>
                <w:tcPr>
                  <w:tcW w:w="1155" w:type="dxa"/>
                  <w:gridSpan w:val="3"/>
                </w:tcPr>
                <w:p w14:paraId="69B9429A" w14:textId="77777777" w:rsidR="007F694C" w:rsidRPr="00C00499" w:rsidRDefault="007F694C" w:rsidP="00FC25EA">
                  <w:pPr>
                    <w:pStyle w:val="2"/>
                    <w:framePr w:hSpace="180" w:wrap="around" w:vAnchor="page" w:hAnchor="margin" w:y="347"/>
                    <w:jc w:val="right"/>
                    <w:rPr>
                      <w:b w:val="0"/>
                      <w:sz w:val="20"/>
                      <w:szCs w:val="20"/>
                      <w:lang w:val="en-US"/>
                    </w:rPr>
                  </w:pPr>
                </w:p>
              </w:tc>
            </w:tr>
            <w:tr w:rsidR="007F694C" w:rsidRPr="00C00499" w14:paraId="1FCC75B3" w14:textId="033D0695" w:rsidTr="00D2056E">
              <w:trPr>
                <w:gridAfter w:val="3"/>
                <w:wAfter w:w="281" w:type="dxa"/>
              </w:trPr>
              <w:tc>
                <w:tcPr>
                  <w:tcW w:w="14123" w:type="dxa"/>
                  <w:gridSpan w:val="15"/>
                  <w:tcBorders>
                    <w:bottom w:val="single" w:sz="4" w:space="0" w:color="auto"/>
                  </w:tcBorders>
                  <w:shd w:val="clear" w:color="auto" w:fill="auto"/>
                </w:tcPr>
                <w:p w14:paraId="1F373E33" w14:textId="25EF4D4B" w:rsidR="007F694C" w:rsidRPr="00DC35AC" w:rsidRDefault="007F694C" w:rsidP="00FC25E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7F694C" w:rsidRPr="00C00499" w:rsidRDefault="007F694C" w:rsidP="00FC25EA">
                  <w:pPr>
                    <w:framePr w:hSpace="180" w:wrap="around" w:vAnchor="page" w:hAnchor="margin" w:y="347"/>
                    <w:jc w:val="center"/>
                  </w:pPr>
                </w:p>
              </w:tc>
              <w:tc>
                <w:tcPr>
                  <w:tcW w:w="1155" w:type="dxa"/>
                  <w:gridSpan w:val="3"/>
                  <w:tcBorders>
                    <w:bottom w:val="single" w:sz="4" w:space="0" w:color="auto"/>
                  </w:tcBorders>
                </w:tcPr>
                <w:p w14:paraId="5732468A" w14:textId="77777777" w:rsidR="007F694C" w:rsidRPr="007C0C9D" w:rsidRDefault="007F694C" w:rsidP="00FC25EA">
                  <w:pPr>
                    <w:framePr w:hSpace="180" w:wrap="around" w:vAnchor="page" w:hAnchor="margin" w:y="347"/>
                    <w:jc w:val="both"/>
                    <w:rPr>
                      <w:i/>
                      <w:iCs/>
                    </w:rPr>
                  </w:pPr>
                </w:p>
              </w:tc>
            </w:tr>
            <w:tr w:rsidR="007F694C" w:rsidRPr="00C00499" w14:paraId="0F95A002" w14:textId="77777777" w:rsidTr="00D2056E">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7F694C" w:rsidRPr="00C00499" w:rsidRDefault="007F694C" w:rsidP="00FC25E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7F694C" w:rsidRPr="00C00499" w:rsidRDefault="007F694C" w:rsidP="00FC25EA">
                  <w:pPr>
                    <w:framePr w:hSpace="180" w:wrap="around" w:vAnchor="page" w:hAnchor="margin" w:y="347"/>
                  </w:pPr>
                  <w:r w:rsidRPr="00C00499">
                    <w:t xml:space="preserve">Numărul </w:t>
                  </w:r>
                  <w:r>
                    <w:t xml:space="preserve"> procedurii de achiziție______________din_________</w:t>
                  </w:r>
                </w:p>
              </w:tc>
            </w:tr>
            <w:tr w:rsidR="007F694C" w:rsidRPr="00C00499" w14:paraId="6F853DC8" w14:textId="77777777" w:rsidTr="00D2056E">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7F694C" w:rsidRDefault="007F694C" w:rsidP="00FC25E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0DDE373" w14:textId="13C13E8F" w:rsidR="00D2056E" w:rsidRPr="00333909" w:rsidRDefault="007F694C" w:rsidP="00FC25EA">
                  <w:pPr>
                    <w:framePr w:hSpace="180" w:wrap="around" w:vAnchor="page" w:hAnchor="margin" w:y="347"/>
                    <w:spacing w:line="276" w:lineRule="auto"/>
                    <w:rPr>
                      <w:b/>
                      <w:i/>
                    </w:rPr>
                  </w:pPr>
                  <w:r>
                    <w:t>Obiectul de achiziției</w:t>
                  </w:r>
                  <w:r w:rsidRPr="00C00499">
                    <w:t>:</w:t>
                  </w:r>
                  <w:r>
                    <w:t>_</w:t>
                  </w:r>
                  <w:r w:rsidR="00D2056E" w:rsidRPr="00333909">
                    <w:rPr>
                      <w:b/>
                      <w:i/>
                    </w:rPr>
                    <w:t xml:space="preserve"> Servicii Muzicale în cadrul manifestărilor culturale pentru anul 202</w:t>
                  </w:r>
                  <w:r w:rsidR="000B6535">
                    <w:rPr>
                      <w:b/>
                      <w:i/>
                    </w:rPr>
                    <w:t>6</w:t>
                  </w:r>
                  <w:r w:rsidR="00D2056E" w:rsidRPr="00333909">
                    <w:rPr>
                      <w:b/>
                      <w:i/>
                      <w:lang w:val="en-US"/>
                    </w:rPr>
                    <w:t xml:space="preserve">, </w:t>
                  </w:r>
                  <w:r w:rsidR="00D2056E" w:rsidRPr="00333909">
                    <w:rPr>
                      <w:b/>
                      <w:i/>
                    </w:rPr>
                    <w:t xml:space="preserve"> orașul Călărași</w:t>
                  </w:r>
                </w:p>
                <w:p w14:paraId="7A281A48" w14:textId="4B6B7E28" w:rsidR="007F694C" w:rsidRPr="00C00499" w:rsidRDefault="007F694C" w:rsidP="00FC25EA">
                  <w:pPr>
                    <w:framePr w:hSpace="180" w:wrap="around" w:vAnchor="page" w:hAnchor="margin" w:y="347"/>
                  </w:pPr>
                </w:p>
              </w:tc>
            </w:tr>
            <w:tr w:rsidR="007F694C" w:rsidRPr="00C00499" w14:paraId="45FCF0E7" w14:textId="77777777" w:rsidTr="00D2056E">
              <w:trPr>
                <w:trHeight w:val="567"/>
              </w:trPr>
              <w:tc>
                <w:tcPr>
                  <w:tcW w:w="10911" w:type="dxa"/>
                  <w:gridSpan w:val="11"/>
                  <w:shd w:val="clear" w:color="auto" w:fill="auto"/>
                </w:tcPr>
                <w:p w14:paraId="65A004C9" w14:textId="77777777" w:rsidR="007F694C" w:rsidRPr="00C00499" w:rsidRDefault="007F694C" w:rsidP="00FC25EA">
                  <w:pPr>
                    <w:framePr w:hSpace="180" w:wrap="around" w:vAnchor="page" w:hAnchor="margin" w:y="347"/>
                  </w:pPr>
                </w:p>
              </w:tc>
              <w:tc>
                <w:tcPr>
                  <w:tcW w:w="2718" w:type="dxa"/>
                  <w:gridSpan w:val="3"/>
                </w:tcPr>
                <w:p w14:paraId="25A190B6" w14:textId="77777777" w:rsidR="007F694C" w:rsidRPr="00C00499" w:rsidRDefault="007F694C" w:rsidP="00FC25EA">
                  <w:pPr>
                    <w:framePr w:hSpace="180" w:wrap="around" w:vAnchor="page" w:hAnchor="margin" w:y="347"/>
                  </w:pPr>
                </w:p>
              </w:tc>
              <w:tc>
                <w:tcPr>
                  <w:tcW w:w="1930" w:type="dxa"/>
                  <w:gridSpan w:val="7"/>
                </w:tcPr>
                <w:p w14:paraId="46E478D9" w14:textId="36924D05" w:rsidR="007F694C" w:rsidRPr="00C00499" w:rsidRDefault="007F694C" w:rsidP="00FC25EA">
                  <w:pPr>
                    <w:framePr w:hSpace="180" w:wrap="around" w:vAnchor="page" w:hAnchor="margin" w:y="347"/>
                  </w:pPr>
                </w:p>
              </w:tc>
            </w:tr>
            <w:tr w:rsidR="007F694C" w:rsidRPr="006C1FA2" w14:paraId="0669F17B" w14:textId="42394C11" w:rsidTr="00D2056E">
              <w:trPr>
                <w:gridAfter w:val="2"/>
                <w:wAfter w:w="257"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7F694C" w:rsidRPr="0028367D" w:rsidRDefault="007F694C" w:rsidP="00FC25EA">
                  <w:pPr>
                    <w:framePr w:hSpace="180" w:wrap="around" w:vAnchor="page" w:hAnchor="margin" w:y="347"/>
                    <w:jc w:val="center"/>
                    <w:rPr>
                      <w:b/>
                      <w:sz w:val="20"/>
                    </w:rPr>
                  </w:pPr>
                  <w:r w:rsidRPr="0028367D">
                    <w:rPr>
                      <w:b/>
                      <w:sz w:val="20"/>
                    </w:rPr>
                    <w:t>Cod CPV</w:t>
                  </w:r>
                </w:p>
              </w:tc>
              <w:tc>
                <w:tcPr>
                  <w:tcW w:w="243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7F694C" w:rsidRPr="0028367D" w:rsidRDefault="007F694C" w:rsidP="00FC25E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7F694C" w:rsidRPr="0028367D" w:rsidRDefault="007F694C" w:rsidP="00FC25EA">
                  <w:pPr>
                    <w:framePr w:hSpace="180" w:wrap="around" w:vAnchor="page" w:hAnchor="margin" w:y="347"/>
                    <w:jc w:val="center"/>
                    <w:rPr>
                      <w:b/>
                      <w:sz w:val="20"/>
                    </w:rPr>
                  </w:pPr>
                  <w:r w:rsidRPr="0028367D">
                    <w:rPr>
                      <w:b/>
                      <w:sz w:val="20"/>
                    </w:rPr>
                    <w:t>Unitatea de măsură</w:t>
                  </w:r>
                </w:p>
              </w:tc>
              <w:tc>
                <w:tcPr>
                  <w:tcW w:w="939" w:type="dxa"/>
                  <w:tcBorders>
                    <w:top w:val="single" w:sz="4" w:space="0" w:color="auto"/>
                    <w:left w:val="single" w:sz="4" w:space="0" w:color="auto"/>
                    <w:right w:val="single" w:sz="4" w:space="0" w:color="auto"/>
                  </w:tcBorders>
                  <w:shd w:val="clear" w:color="auto" w:fill="auto"/>
                </w:tcPr>
                <w:p w14:paraId="58381DB5" w14:textId="77777777" w:rsidR="007F694C" w:rsidRPr="0028367D" w:rsidRDefault="007F694C" w:rsidP="00FC25EA">
                  <w:pPr>
                    <w:framePr w:hSpace="180" w:wrap="around" w:vAnchor="page" w:hAnchor="margin" w:y="347"/>
                    <w:jc w:val="center"/>
                    <w:rPr>
                      <w:b/>
                      <w:sz w:val="20"/>
                    </w:rPr>
                  </w:pPr>
                  <w:r w:rsidRPr="0028367D">
                    <w:rPr>
                      <w:b/>
                      <w:sz w:val="20"/>
                    </w:rPr>
                    <w:t>Canti-tatea</w:t>
                  </w:r>
                </w:p>
              </w:tc>
              <w:tc>
                <w:tcPr>
                  <w:tcW w:w="1087"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7F694C" w:rsidRPr="0028367D" w:rsidRDefault="007F694C" w:rsidP="00FC25EA">
                  <w:pPr>
                    <w:framePr w:hSpace="180" w:wrap="around" w:vAnchor="page" w:hAnchor="margin" w:y="347"/>
                    <w:jc w:val="center"/>
                    <w:rPr>
                      <w:b/>
                      <w:sz w:val="20"/>
                    </w:rPr>
                  </w:pPr>
                  <w:r w:rsidRPr="0028367D">
                    <w:rPr>
                      <w:b/>
                      <w:sz w:val="20"/>
                    </w:rPr>
                    <w:t>Preţ unitar (fără TVA)</w:t>
                  </w:r>
                </w:p>
              </w:tc>
              <w:tc>
                <w:tcPr>
                  <w:tcW w:w="96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7F694C" w:rsidRPr="0028367D" w:rsidRDefault="007F694C" w:rsidP="00FC25EA">
                  <w:pPr>
                    <w:framePr w:hSpace="180" w:wrap="around" w:vAnchor="page" w:hAnchor="margin" w:y="347"/>
                    <w:jc w:val="center"/>
                    <w:rPr>
                      <w:b/>
                      <w:sz w:val="20"/>
                    </w:rPr>
                  </w:pPr>
                  <w:r w:rsidRPr="0028367D">
                    <w:rPr>
                      <w:b/>
                      <w:sz w:val="20"/>
                    </w:rPr>
                    <w:t>Preţ unitar (cu TVA)</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7F694C" w:rsidRPr="0028367D" w:rsidRDefault="007F694C" w:rsidP="00FC25EA">
                  <w:pPr>
                    <w:framePr w:hSpace="180" w:wrap="around" w:vAnchor="page" w:hAnchor="margin" w:y="347"/>
                    <w:jc w:val="center"/>
                    <w:rPr>
                      <w:b/>
                      <w:sz w:val="20"/>
                    </w:rPr>
                  </w:pPr>
                  <w:r w:rsidRPr="0028367D">
                    <w:rPr>
                      <w:b/>
                      <w:sz w:val="20"/>
                    </w:rPr>
                    <w:t>Suma</w:t>
                  </w:r>
                </w:p>
                <w:p w14:paraId="241DE82A" w14:textId="77777777" w:rsidR="007F694C" w:rsidRPr="0028367D" w:rsidRDefault="007F694C" w:rsidP="00FC25EA">
                  <w:pPr>
                    <w:framePr w:hSpace="180" w:wrap="around" w:vAnchor="page" w:hAnchor="margin" w:y="347"/>
                    <w:jc w:val="center"/>
                    <w:rPr>
                      <w:b/>
                      <w:sz w:val="20"/>
                    </w:rPr>
                  </w:pPr>
                  <w:r w:rsidRPr="0028367D">
                    <w:rPr>
                      <w:b/>
                      <w:sz w:val="20"/>
                    </w:rPr>
                    <w:t>fără</w:t>
                  </w:r>
                </w:p>
                <w:p w14:paraId="2A606634" w14:textId="77777777" w:rsidR="007F694C" w:rsidRPr="0028367D" w:rsidRDefault="007F694C" w:rsidP="00FC25EA">
                  <w:pPr>
                    <w:framePr w:hSpace="180" w:wrap="around" w:vAnchor="page" w:hAnchor="margin" w:y="347"/>
                    <w:jc w:val="center"/>
                    <w:rPr>
                      <w:b/>
                      <w:sz w:val="20"/>
                    </w:rPr>
                  </w:pPr>
                  <w:r w:rsidRPr="0028367D">
                    <w:rPr>
                      <w:b/>
                      <w:sz w:val="20"/>
                    </w:rPr>
                    <w:t>TVA</w:t>
                  </w:r>
                </w:p>
              </w:tc>
              <w:tc>
                <w:tcPr>
                  <w:tcW w:w="94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7F694C" w:rsidRPr="0028367D" w:rsidRDefault="007F694C" w:rsidP="00FC25EA">
                  <w:pPr>
                    <w:framePr w:hSpace="180" w:wrap="around" w:vAnchor="page" w:hAnchor="margin" w:y="347"/>
                    <w:jc w:val="center"/>
                    <w:rPr>
                      <w:b/>
                      <w:sz w:val="20"/>
                    </w:rPr>
                  </w:pPr>
                  <w:r w:rsidRPr="0028367D">
                    <w:rPr>
                      <w:b/>
                      <w:sz w:val="20"/>
                    </w:rPr>
                    <w:t>Suma</w:t>
                  </w:r>
                </w:p>
                <w:p w14:paraId="0D6E9C91" w14:textId="77777777" w:rsidR="007F694C" w:rsidRPr="0028367D" w:rsidRDefault="007F694C" w:rsidP="00FC25EA">
                  <w:pPr>
                    <w:framePr w:hSpace="180" w:wrap="around" w:vAnchor="page" w:hAnchor="margin" w:y="347"/>
                    <w:jc w:val="center"/>
                    <w:rPr>
                      <w:b/>
                      <w:sz w:val="20"/>
                    </w:rPr>
                  </w:pPr>
                  <w:r w:rsidRPr="0028367D">
                    <w:rPr>
                      <w:b/>
                      <w:sz w:val="20"/>
                    </w:rPr>
                    <w:t>cu TVA</w:t>
                  </w:r>
                </w:p>
              </w:tc>
              <w:tc>
                <w:tcPr>
                  <w:tcW w:w="1630" w:type="dxa"/>
                  <w:gridSpan w:val="3"/>
                  <w:tcBorders>
                    <w:top w:val="single" w:sz="4" w:space="0" w:color="auto"/>
                    <w:left w:val="single" w:sz="4" w:space="0" w:color="auto"/>
                    <w:bottom w:val="single" w:sz="4" w:space="0" w:color="auto"/>
                    <w:right w:val="single" w:sz="4" w:space="0" w:color="auto"/>
                  </w:tcBorders>
                </w:tcPr>
                <w:p w14:paraId="6779126F" w14:textId="77777777" w:rsidR="007F694C" w:rsidRPr="0028367D" w:rsidRDefault="007F694C" w:rsidP="00FC25EA">
                  <w:pPr>
                    <w:framePr w:hSpace="180" w:wrap="around" w:vAnchor="page" w:hAnchor="margin" w:y="347"/>
                    <w:jc w:val="center"/>
                    <w:rPr>
                      <w:b/>
                      <w:sz w:val="20"/>
                      <w:szCs w:val="28"/>
                    </w:rPr>
                  </w:pPr>
                  <w:r w:rsidRPr="0028367D">
                    <w:rPr>
                      <w:b/>
                      <w:sz w:val="20"/>
                      <w:szCs w:val="28"/>
                    </w:rPr>
                    <w:t xml:space="preserve">Termenul de </w:t>
                  </w:r>
                </w:p>
                <w:p w14:paraId="2AC50929" w14:textId="09F41CD1" w:rsidR="007F694C" w:rsidRPr="0028367D" w:rsidRDefault="007F694C" w:rsidP="00FC25E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46" w:type="dxa"/>
                  <w:gridSpan w:val="4"/>
                  <w:tcBorders>
                    <w:top w:val="single" w:sz="4" w:space="0" w:color="auto"/>
                    <w:left w:val="single" w:sz="4" w:space="0" w:color="auto"/>
                    <w:bottom w:val="single" w:sz="4" w:space="0" w:color="auto"/>
                    <w:right w:val="single" w:sz="4" w:space="0" w:color="auto"/>
                  </w:tcBorders>
                </w:tcPr>
                <w:p w14:paraId="63FD45C1" w14:textId="77777777" w:rsidR="007F694C" w:rsidRPr="006C1FA2" w:rsidRDefault="007F694C" w:rsidP="00FC25EA">
                  <w:pPr>
                    <w:framePr w:hSpace="180" w:wrap="around" w:vAnchor="page" w:hAnchor="margin" w:y="347"/>
                    <w:rPr>
                      <w:b/>
                      <w:sz w:val="20"/>
                      <w:szCs w:val="28"/>
                    </w:rPr>
                  </w:pPr>
                  <w:r w:rsidRPr="0028367D">
                    <w:rPr>
                      <w:b/>
                      <w:sz w:val="20"/>
                      <w:szCs w:val="28"/>
                    </w:rPr>
                    <w:t>Clasificație bugetară (IBAN)</w:t>
                  </w:r>
                </w:p>
              </w:tc>
              <w:tc>
                <w:tcPr>
                  <w:tcW w:w="1115" w:type="dxa"/>
                  <w:gridSpan w:val="3"/>
                  <w:tcBorders>
                    <w:top w:val="single" w:sz="4" w:space="0" w:color="auto"/>
                    <w:left w:val="single" w:sz="4" w:space="0" w:color="auto"/>
                    <w:bottom w:val="single" w:sz="4" w:space="0" w:color="auto"/>
                    <w:right w:val="single" w:sz="4" w:space="0" w:color="auto"/>
                  </w:tcBorders>
                </w:tcPr>
                <w:p w14:paraId="4F51D2E5" w14:textId="77777777" w:rsidR="007F694C" w:rsidRDefault="007F694C" w:rsidP="00FC25EA">
                  <w:pPr>
                    <w:framePr w:hSpace="180" w:wrap="around" w:vAnchor="page" w:hAnchor="margin" w:y="347"/>
                    <w:jc w:val="center"/>
                    <w:rPr>
                      <w:b/>
                      <w:sz w:val="20"/>
                      <w:szCs w:val="28"/>
                    </w:rPr>
                  </w:pPr>
                  <w:r>
                    <w:rPr>
                      <w:b/>
                      <w:sz w:val="20"/>
                      <w:szCs w:val="28"/>
                    </w:rPr>
                    <w:t>Discount</w:t>
                  </w:r>
                </w:p>
                <w:p w14:paraId="2B27F9A0" w14:textId="11148C43" w:rsidR="007F694C" w:rsidRPr="0028367D" w:rsidRDefault="007F694C" w:rsidP="00FC25EA">
                  <w:pPr>
                    <w:framePr w:hSpace="180" w:wrap="around" w:vAnchor="page" w:hAnchor="margin" w:y="347"/>
                    <w:jc w:val="center"/>
                    <w:rPr>
                      <w:b/>
                      <w:sz w:val="20"/>
                      <w:szCs w:val="28"/>
                    </w:rPr>
                  </w:pPr>
                  <w:r>
                    <w:rPr>
                      <w:b/>
                      <w:sz w:val="20"/>
                      <w:szCs w:val="28"/>
                    </w:rPr>
                    <w:t>%</w:t>
                  </w:r>
                </w:p>
              </w:tc>
            </w:tr>
            <w:tr w:rsidR="007F694C" w:rsidRPr="006C1FA2" w14:paraId="4256B2EE" w14:textId="37A0339C" w:rsidTr="00D2056E">
              <w:trPr>
                <w:gridAfter w:val="2"/>
                <w:wAfter w:w="257"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F694C" w:rsidRPr="0028367D" w:rsidRDefault="007F694C" w:rsidP="00FC25EA">
                  <w:pPr>
                    <w:framePr w:hSpace="180" w:wrap="around" w:vAnchor="page" w:hAnchor="margin" w:y="347"/>
                    <w:jc w:val="center"/>
                    <w:rPr>
                      <w:sz w:val="20"/>
                    </w:rPr>
                  </w:pPr>
                  <w:r w:rsidRPr="0028367D">
                    <w:rPr>
                      <w:sz w:val="20"/>
                    </w:rPr>
                    <w:t>1</w:t>
                  </w:r>
                </w:p>
              </w:tc>
              <w:tc>
                <w:tcPr>
                  <w:tcW w:w="2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F694C" w:rsidRPr="0028367D" w:rsidRDefault="007F694C" w:rsidP="00FC25E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F694C" w:rsidRPr="0028367D" w:rsidRDefault="007F694C" w:rsidP="00FC25EA">
                  <w:pPr>
                    <w:framePr w:hSpace="180" w:wrap="around" w:vAnchor="page" w:hAnchor="margin" w:y="347"/>
                    <w:jc w:val="center"/>
                    <w:rPr>
                      <w:sz w:val="20"/>
                    </w:rPr>
                  </w:pPr>
                  <w:r w:rsidRPr="0028367D">
                    <w:rPr>
                      <w:sz w:val="20"/>
                    </w:rPr>
                    <w:t>3</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F694C" w:rsidRPr="0028367D" w:rsidRDefault="007F694C" w:rsidP="00FC25EA">
                  <w:pPr>
                    <w:framePr w:hSpace="180" w:wrap="around" w:vAnchor="page" w:hAnchor="margin" w:y="347"/>
                    <w:jc w:val="center"/>
                    <w:rPr>
                      <w:sz w:val="20"/>
                    </w:rPr>
                  </w:pPr>
                  <w:r w:rsidRPr="0028367D">
                    <w:rPr>
                      <w:sz w:val="20"/>
                    </w:rPr>
                    <w:t>4</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F694C" w:rsidRPr="0028367D" w:rsidRDefault="007F694C" w:rsidP="00FC25EA">
                  <w:pPr>
                    <w:framePr w:hSpace="180" w:wrap="around" w:vAnchor="page" w:hAnchor="margin" w:y="347"/>
                    <w:jc w:val="center"/>
                    <w:rPr>
                      <w:sz w:val="20"/>
                    </w:rPr>
                  </w:pPr>
                  <w:r w:rsidRPr="0028367D">
                    <w:rPr>
                      <w:sz w:val="20"/>
                    </w:rPr>
                    <w:t>5</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F694C" w:rsidRPr="0028367D" w:rsidRDefault="007F694C" w:rsidP="00FC25EA">
                  <w:pPr>
                    <w:framePr w:hSpace="180" w:wrap="around" w:vAnchor="page" w:hAnchor="margin" w:y="347"/>
                    <w:jc w:val="center"/>
                    <w:rPr>
                      <w:sz w:val="20"/>
                    </w:rPr>
                  </w:pPr>
                  <w:r w:rsidRPr="0028367D">
                    <w:rPr>
                      <w:sz w:val="20"/>
                    </w:rPr>
                    <w:t>6</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F694C" w:rsidRPr="0028367D" w:rsidRDefault="007F694C" w:rsidP="00FC25EA">
                  <w:pPr>
                    <w:framePr w:hSpace="180" w:wrap="around" w:vAnchor="page" w:hAnchor="margin" w:y="347"/>
                    <w:jc w:val="center"/>
                    <w:rPr>
                      <w:sz w:val="20"/>
                    </w:rPr>
                  </w:pPr>
                  <w:r w:rsidRPr="0028367D">
                    <w:rPr>
                      <w:sz w:val="20"/>
                    </w:rPr>
                    <w:t>7</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F694C" w:rsidRPr="0028367D" w:rsidRDefault="007F694C" w:rsidP="00FC25EA">
                  <w:pPr>
                    <w:framePr w:hSpace="180" w:wrap="around" w:vAnchor="page" w:hAnchor="margin" w:y="347"/>
                    <w:jc w:val="center"/>
                    <w:rPr>
                      <w:sz w:val="20"/>
                    </w:rPr>
                  </w:pPr>
                  <w:r w:rsidRPr="0028367D">
                    <w:rPr>
                      <w:sz w:val="20"/>
                    </w:rPr>
                    <w:t>8</w:t>
                  </w:r>
                </w:p>
              </w:tc>
              <w:tc>
                <w:tcPr>
                  <w:tcW w:w="1630" w:type="dxa"/>
                  <w:gridSpan w:val="3"/>
                  <w:tcBorders>
                    <w:top w:val="single" w:sz="4" w:space="0" w:color="auto"/>
                    <w:left w:val="single" w:sz="4" w:space="0" w:color="auto"/>
                    <w:bottom w:val="single" w:sz="4" w:space="0" w:color="auto"/>
                    <w:right w:val="single" w:sz="4" w:space="0" w:color="auto"/>
                  </w:tcBorders>
                </w:tcPr>
                <w:p w14:paraId="04D9EA1E" w14:textId="77777777" w:rsidR="007F694C" w:rsidRPr="0028367D" w:rsidRDefault="007F694C" w:rsidP="00FC25EA">
                  <w:pPr>
                    <w:framePr w:hSpace="180" w:wrap="around" w:vAnchor="page" w:hAnchor="margin" w:y="347"/>
                    <w:jc w:val="center"/>
                    <w:rPr>
                      <w:sz w:val="20"/>
                    </w:rPr>
                  </w:pPr>
                  <w:r w:rsidRPr="0028367D">
                    <w:rPr>
                      <w:sz w:val="20"/>
                    </w:rPr>
                    <w:t>9</w:t>
                  </w:r>
                </w:p>
              </w:tc>
              <w:tc>
                <w:tcPr>
                  <w:tcW w:w="3046" w:type="dxa"/>
                  <w:gridSpan w:val="4"/>
                  <w:tcBorders>
                    <w:top w:val="single" w:sz="4" w:space="0" w:color="auto"/>
                    <w:left w:val="single" w:sz="4" w:space="0" w:color="auto"/>
                    <w:bottom w:val="single" w:sz="4" w:space="0" w:color="auto"/>
                    <w:right w:val="single" w:sz="4" w:space="0" w:color="auto"/>
                  </w:tcBorders>
                </w:tcPr>
                <w:p w14:paraId="36F72517" w14:textId="77777777" w:rsidR="007F694C" w:rsidRPr="006C1FA2" w:rsidRDefault="007F694C" w:rsidP="00FC25EA">
                  <w:pPr>
                    <w:framePr w:hSpace="180" w:wrap="around" w:vAnchor="page" w:hAnchor="margin" w:y="347"/>
                    <w:jc w:val="center"/>
                    <w:rPr>
                      <w:sz w:val="20"/>
                    </w:rPr>
                  </w:pPr>
                  <w:r>
                    <w:rPr>
                      <w:sz w:val="20"/>
                    </w:rPr>
                    <w:t>10</w:t>
                  </w:r>
                </w:p>
              </w:tc>
              <w:tc>
                <w:tcPr>
                  <w:tcW w:w="1115" w:type="dxa"/>
                  <w:gridSpan w:val="3"/>
                  <w:tcBorders>
                    <w:top w:val="single" w:sz="4" w:space="0" w:color="auto"/>
                    <w:left w:val="single" w:sz="4" w:space="0" w:color="auto"/>
                    <w:bottom w:val="single" w:sz="4" w:space="0" w:color="auto"/>
                    <w:right w:val="single" w:sz="4" w:space="0" w:color="auto"/>
                  </w:tcBorders>
                </w:tcPr>
                <w:p w14:paraId="17E8C243" w14:textId="5B879242" w:rsidR="007F694C" w:rsidRDefault="007F694C" w:rsidP="00FC25EA">
                  <w:pPr>
                    <w:framePr w:hSpace="180" w:wrap="around" w:vAnchor="page" w:hAnchor="margin" w:y="347"/>
                    <w:jc w:val="center"/>
                    <w:rPr>
                      <w:sz w:val="20"/>
                    </w:rPr>
                  </w:pPr>
                  <w:r>
                    <w:rPr>
                      <w:sz w:val="20"/>
                    </w:rPr>
                    <w:t>11</w:t>
                  </w:r>
                </w:p>
              </w:tc>
            </w:tr>
            <w:tr w:rsidR="007F694C" w:rsidRPr="006C1FA2" w14:paraId="3CF9D0E5" w14:textId="57714EF8" w:rsidTr="00D2056E">
              <w:trPr>
                <w:gridAfter w:val="2"/>
                <w:wAfter w:w="25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7F694C" w:rsidRPr="0028367D" w:rsidRDefault="007F694C" w:rsidP="00FC25EA">
                  <w:pPr>
                    <w:framePr w:hSpace="180" w:wrap="around" w:vAnchor="page" w:hAnchor="margin" w:y="347"/>
                    <w:rPr>
                      <w:sz w:val="20"/>
                    </w:rPr>
                  </w:pPr>
                </w:p>
              </w:tc>
              <w:tc>
                <w:tcPr>
                  <w:tcW w:w="2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4472A5AC" w:rsidR="007F694C" w:rsidRPr="0028367D" w:rsidRDefault="007F694C" w:rsidP="00FC25EA">
                  <w:pPr>
                    <w:framePr w:hSpace="180" w:wrap="around" w:vAnchor="page" w:hAnchor="margin" w:y="347"/>
                    <w:rPr>
                      <w:b/>
                      <w:sz w:val="20"/>
                    </w:rPr>
                  </w:pPr>
                  <w:r w:rsidRPr="002032EA">
                    <w:rPr>
                      <w:b/>
                      <w:noProof w:val="0"/>
                      <w:sz w:val="20"/>
                      <w:szCs w:val="20"/>
                      <w:highlight w:val="yellow"/>
                      <w:lang w:eastAsia="ru-RU"/>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7F694C" w:rsidRPr="0028367D" w:rsidRDefault="007F694C" w:rsidP="00FC25EA">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7F694C" w:rsidRPr="0028367D" w:rsidRDefault="007F694C" w:rsidP="00FC25EA">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7F694C" w:rsidRPr="0028367D" w:rsidRDefault="007F694C" w:rsidP="00FC25EA">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7F694C" w:rsidRPr="0028367D" w:rsidRDefault="007F694C" w:rsidP="00FC25EA">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7F694C" w:rsidRPr="0028367D" w:rsidRDefault="007F694C" w:rsidP="00FC25EA">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7F694C" w:rsidRPr="0028367D" w:rsidRDefault="007F694C" w:rsidP="00FC25EA">
                  <w:pPr>
                    <w:framePr w:hSpace="180" w:wrap="around" w:vAnchor="page" w:hAnchor="margin"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0AD3F91D" w14:textId="77777777" w:rsidR="007F694C" w:rsidRPr="0028367D" w:rsidRDefault="007F694C" w:rsidP="00FC25EA">
                  <w:pPr>
                    <w:framePr w:hSpace="180" w:wrap="around" w:vAnchor="page" w:hAnchor="margin" w:y="347"/>
                    <w:rPr>
                      <w:sz w:val="20"/>
                    </w:rPr>
                  </w:pPr>
                </w:p>
              </w:tc>
              <w:tc>
                <w:tcPr>
                  <w:tcW w:w="3046" w:type="dxa"/>
                  <w:gridSpan w:val="4"/>
                  <w:tcBorders>
                    <w:top w:val="single" w:sz="4" w:space="0" w:color="auto"/>
                    <w:left w:val="single" w:sz="4" w:space="0" w:color="auto"/>
                    <w:bottom w:val="single" w:sz="4" w:space="0" w:color="auto"/>
                    <w:right w:val="single" w:sz="4" w:space="0" w:color="auto"/>
                  </w:tcBorders>
                </w:tcPr>
                <w:p w14:paraId="01087840" w14:textId="77777777" w:rsidR="007F694C" w:rsidRPr="006C1FA2" w:rsidRDefault="007F694C" w:rsidP="00FC25EA">
                  <w:pPr>
                    <w:framePr w:hSpace="180" w:wrap="around" w:vAnchor="page" w:hAnchor="margin" w:y="347"/>
                    <w:rPr>
                      <w:sz w:val="20"/>
                    </w:rPr>
                  </w:pPr>
                </w:p>
              </w:tc>
              <w:tc>
                <w:tcPr>
                  <w:tcW w:w="1115" w:type="dxa"/>
                  <w:gridSpan w:val="3"/>
                  <w:tcBorders>
                    <w:top w:val="single" w:sz="4" w:space="0" w:color="auto"/>
                    <w:left w:val="single" w:sz="4" w:space="0" w:color="auto"/>
                    <w:bottom w:val="single" w:sz="4" w:space="0" w:color="auto"/>
                    <w:right w:val="single" w:sz="4" w:space="0" w:color="auto"/>
                  </w:tcBorders>
                </w:tcPr>
                <w:p w14:paraId="30EF56A3" w14:textId="77777777" w:rsidR="007F694C" w:rsidRPr="006C1FA2" w:rsidRDefault="007F694C" w:rsidP="00FC25EA">
                  <w:pPr>
                    <w:framePr w:hSpace="180" w:wrap="around" w:vAnchor="page" w:hAnchor="margin" w:y="347"/>
                    <w:rPr>
                      <w:sz w:val="20"/>
                    </w:rPr>
                  </w:pPr>
                </w:p>
              </w:tc>
            </w:tr>
            <w:tr w:rsidR="000B6535" w:rsidRPr="006C1FA2" w14:paraId="4883C2AC" w14:textId="77777777" w:rsidTr="004473E5">
              <w:trPr>
                <w:gridAfter w:val="2"/>
                <w:wAfter w:w="25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8C71F9B" w14:textId="7782CCA9" w:rsidR="000B6535" w:rsidRPr="0028367D" w:rsidRDefault="000B6535" w:rsidP="000B6535">
                  <w:pPr>
                    <w:framePr w:hSpace="180" w:wrap="around" w:vAnchor="page" w:hAnchor="margin" w:y="347"/>
                    <w:rPr>
                      <w:sz w:val="20"/>
                    </w:rPr>
                  </w:pPr>
                  <w:r>
                    <w:rPr>
                      <w:noProof w:val="0"/>
                      <w:sz w:val="20"/>
                      <w:szCs w:val="20"/>
                      <w:lang w:eastAsia="ru-RU"/>
                    </w:rPr>
                    <w:t>92000000-1</w:t>
                  </w:r>
                </w:p>
              </w:tc>
              <w:tc>
                <w:tcPr>
                  <w:tcW w:w="2435" w:type="dxa"/>
                  <w:gridSpan w:val="2"/>
                  <w:tcBorders>
                    <w:top w:val="single" w:sz="4" w:space="0" w:color="auto"/>
                    <w:left w:val="single" w:sz="4" w:space="0" w:color="auto"/>
                    <w:bottom w:val="single" w:sz="4" w:space="0" w:color="auto"/>
                    <w:right w:val="single" w:sz="4" w:space="0" w:color="auto"/>
                  </w:tcBorders>
                  <w:shd w:val="clear" w:color="auto" w:fill="auto"/>
                </w:tcPr>
                <w:p w14:paraId="78F684FA" w14:textId="77777777" w:rsidR="000B6535" w:rsidRPr="00714641" w:rsidRDefault="000B6535" w:rsidP="000B6535">
                  <w:pPr>
                    <w:framePr w:hSpace="180" w:wrap="around" w:vAnchor="page" w:hAnchor="margin" w:y="347"/>
                    <w:tabs>
                      <w:tab w:val="right" w:pos="2685"/>
                      <w:tab w:val="left" w:pos="2835"/>
                    </w:tabs>
                    <w:spacing w:line="276" w:lineRule="auto"/>
                    <w:ind w:left="36" w:right="113"/>
                    <w:rPr>
                      <w:caps/>
                      <w:sz w:val="20"/>
                      <w:szCs w:val="20"/>
                      <w:lang w:eastAsia="ru-RU"/>
                    </w:rPr>
                  </w:pPr>
                  <w:r w:rsidRPr="00714641">
                    <w:rPr>
                      <w:caps/>
                      <w:sz w:val="20"/>
                      <w:szCs w:val="20"/>
                      <w:lang w:eastAsia="ru-RU"/>
                    </w:rPr>
                    <w:t xml:space="preserve">SERVICII DE PRESTĂRI ARTISTICE  ÎN CADRUL manefestăriLOR culturale consacrate </w:t>
                  </w:r>
                </w:p>
                <w:p w14:paraId="0A147366" w14:textId="24585DB0" w:rsidR="000B6535" w:rsidRPr="0028367D" w:rsidRDefault="000B6535" w:rsidP="000B6535">
                  <w:pPr>
                    <w:framePr w:hSpace="180" w:wrap="around" w:vAnchor="page" w:hAnchor="margin" w:y="347"/>
                    <w:rPr>
                      <w:sz w:val="20"/>
                    </w:rPr>
                  </w:pPr>
                  <w:r>
                    <w:rPr>
                      <w:caps/>
                      <w:sz w:val="20"/>
                      <w:szCs w:val="20"/>
                    </w:rPr>
                    <w:t>,,ZILELE ORAȘULUI CĂLĂRAȘI-594</w:t>
                  </w:r>
                  <w:r w:rsidRPr="00714641">
                    <w:rPr>
                      <w:caps/>
                      <w:sz w:val="20"/>
                      <w:szCs w:val="20"/>
                    </w:rPr>
                    <w:t xml:space="preserve"> ANI”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9BCDB8" w14:textId="6CC98924" w:rsidR="000B6535" w:rsidRPr="0028367D" w:rsidRDefault="000B6535" w:rsidP="000B6535">
                  <w:pPr>
                    <w:framePr w:hSpace="180" w:wrap="around" w:vAnchor="page" w:hAnchor="margin" w:y="347"/>
                    <w:rPr>
                      <w:sz w:val="20"/>
                    </w:rPr>
                  </w:pPr>
                  <w:r>
                    <w:rPr>
                      <w:sz w:val="20"/>
                    </w:rPr>
                    <w:t>Buc.</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6D2FF87D" w14:textId="50185A21" w:rsidR="000B6535" w:rsidRPr="0028367D" w:rsidRDefault="000B6535" w:rsidP="000B6535">
                  <w:pPr>
                    <w:framePr w:hSpace="180" w:wrap="around" w:vAnchor="page" w:hAnchor="margin" w:y="347"/>
                    <w:rPr>
                      <w:sz w:val="20"/>
                    </w:rPr>
                  </w:pPr>
                  <w:r>
                    <w:rPr>
                      <w:sz w:val="20"/>
                      <w:szCs w:val="20"/>
                    </w:rPr>
                    <w:t>Conform caietului de sarcini</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645CBBC9" w14:textId="77777777" w:rsidR="000B6535" w:rsidRPr="0028367D" w:rsidRDefault="000B6535" w:rsidP="000B6535">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549CE8E8" w14:textId="77777777" w:rsidR="000B6535" w:rsidRPr="0028367D" w:rsidRDefault="000B6535" w:rsidP="000B6535">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29FF2C9" w14:textId="77777777" w:rsidR="000B6535" w:rsidRPr="0028367D" w:rsidRDefault="000B6535" w:rsidP="000B6535">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D31CF13" w14:textId="77777777" w:rsidR="000B6535" w:rsidRPr="0028367D" w:rsidRDefault="000B6535" w:rsidP="000B6535">
                  <w:pPr>
                    <w:framePr w:hSpace="180" w:wrap="around" w:vAnchor="page" w:hAnchor="margin"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2AE205BD" w14:textId="4C764883" w:rsidR="000B6535" w:rsidRPr="004473E5" w:rsidRDefault="004473E5" w:rsidP="000B6535">
                  <w:pPr>
                    <w:framePr w:hSpace="180" w:wrap="around" w:vAnchor="page" w:hAnchor="margin" w:y="347"/>
                    <w:rPr>
                      <w:sz w:val="22"/>
                      <w:szCs w:val="22"/>
                    </w:rPr>
                  </w:pPr>
                  <w:r w:rsidRPr="004473E5">
                    <w:rPr>
                      <w:sz w:val="22"/>
                      <w:szCs w:val="22"/>
                    </w:rPr>
                    <w:t>30-31 mai 2026</w:t>
                  </w:r>
                </w:p>
              </w:tc>
              <w:tc>
                <w:tcPr>
                  <w:tcW w:w="3046" w:type="dxa"/>
                  <w:gridSpan w:val="4"/>
                  <w:tcBorders>
                    <w:top w:val="single" w:sz="4" w:space="0" w:color="auto"/>
                    <w:left w:val="single" w:sz="4" w:space="0" w:color="auto"/>
                    <w:bottom w:val="single" w:sz="4" w:space="0" w:color="auto"/>
                    <w:right w:val="single" w:sz="4" w:space="0" w:color="auto"/>
                  </w:tcBorders>
                </w:tcPr>
                <w:p w14:paraId="3C02E4A0" w14:textId="5FBC1DAF" w:rsidR="000B6535" w:rsidRPr="006C1FA2" w:rsidRDefault="000B6535" w:rsidP="004473E5">
                  <w:pPr>
                    <w:framePr w:hSpace="180" w:wrap="around" w:vAnchor="page" w:hAnchor="margin" w:y="347"/>
                    <w:rPr>
                      <w:sz w:val="20"/>
                    </w:rPr>
                  </w:pPr>
                  <w:r>
                    <w:rPr>
                      <w:sz w:val="20"/>
                    </w:rPr>
                    <w:t>MD32TRPDBH20000001110700</w:t>
                  </w:r>
                </w:p>
              </w:tc>
              <w:tc>
                <w:tcPr>
                  <w:tcW w:w="1115" w:type="dxa"/>
                  <w:gridSpan w:val="3"/>
                  <w:tcBorders>
                    <w:top w:val="single" w:sz="4" w:space="0" w:color="auto"/>
                    <w:left w:val="single" w:sz="4" w:space="0" w:color="auto"/>
                    <w:bottom w:val="single" w:sz="4" w:space="0" w:color="auto"/>
                    <w:right w:val="single" w:sz="4" w:space="0" w:color="auto"/>
                  </w:tcBorders>
                </w:tcPr>
                <w:p w14:paraId="5609941B" w14:textId="77777777" w:rsidR="000B6535" w:rsidRPr="006C1FA2" w:rsidRDefault="000B6535" w:rsidP="000B6535">
                  <w:pPr>
                    <w:framePr w:hSpace="180" w:wrap="around" w:vAnchor="page" w:hAnchor="margin" w:y="347"/>
                    <w:rPr>
                      <w:sz w:val="20"/>
                    </w:rPr>
                  </w:pPr>
                </w:p>
              </w:tc>
            </w:tr>
            <w:tr w:rsidR="000B6535" w:rsidRPr="006C1FA2" w14:paraId="7DAB6F86" w14:textId="77777777" w:rsidTr="004473E5">
              <w:trPr>
                <w:gridAfter w:val="2"/>
                <w:wAfter w:w="25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7491041" w14:textId="4105B1E1" w:rsidR="000B6535" w:rsidRPr="0028367D" w:rsidRDefault="000B6535" w:rsidP="000B6535">
                  <w:pPr>
                    <w:framePr w:hSpace="180" w:wrap="around" w:vAnchor="page" w:hAnchor="margin" w:y="347"/>
                    <w:rPr>
                      <w:sz w:val="20"/>
                    </w:rPr>
                  </w:pPr>
                  <w:r>
                    <w:rPr>
                      <w:noProof w:val="0"/>
                      <w:sz w:val="20"/>
                      <w:szCs w:val="20"/>
                      <w:lang w:eastAsia="ru-RU"/>
                    </w:rPr>
                    <w:t>92000000-1</w:t>
                  </w:r>
                </w:p>
              </w:tc>
              <w:tc>
                <w:tcPr>
                  <w:tcW w:w="2435" w:type="dxa"/>
                  <w:gridSpan w:val="2"/>
                  <w:tcBorders>
                    <w:top w:val="single" w:sz="4" w:space="0" w:color="auto"/>
                    <w:left w:val="single" w:sz="4" w:space="0" w:color="auto"/>
                    <w:bottom w:val="single" w:sz="4" w:space="0" w:color="auto"/>
                    <w:right w:val="single" w:sz="4" w:space="0" w:color="auto"/>
                  </w:tcBorders>
                  <w:shd w:val="clear" w:color="auto" w:fill="auto"/>
                </w:tcPr>
                <w:p w14:paraId="29016B80" w14:textId="6D0EEDF2" w:rsidR="000B6535" w:rsidRPr="0028367D" w:rsidRDefault="000B6535" w:rsidP="000B6535">
                  <w:pPr>
                    <w:framePr w:hSpace="180" w:wrap="around" w:vAnchor="page" w:hAnchor="margin" w:y="347"/>
                    <w:rPr>
                      <w:sz w:val="20"/>
                    </w:rPr>
                  </w:pPr>
                  <w:r w:rsidRPr="00714641">
                    <w:rPr>
                      <w:caps/>
                      <w:sz w:val="20"/>
                      <w:szCs w:val="20"/>
                      <w:lang w:eastAsia="ru-RU"/>
                    </w:rPr>
                    <w:t xml:space="preserve">SERVICII DE PRESTĂRI ARTISTICE  ÎN CADRUL </w:t>
                  </w:r>
                  <w:r w:rsidRPr="00714641">
                    <w:rPr>
                      <w:caps/>
                      <w:sz w:val="20"/>
                      <w:szCs w:val="20"/>
                    </w:rPr>
                    <w:t>sărbă</w:t>
                  </w:r>
                  <w:r>
                    <w:rPr>
                      <w:caps/>
                      <w:sz w:val="20"/>
                      <w:szCs w:val="20"/>
                    </w:rPr>
                    <w:t>torii de ,,Ziua tineretului-2026</w:t>
                  </w:r>
                  <w:r w:rsidRPr="00714641">
                    <w:rPr>
                      <w:caps/>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85D7D4" w14:textId="11E32C5C" w:rsidR="000B6535" w:rsidRPr="0028367D" w:rsidRDefault="000B6535" w:rsidP="000B6535">
                  <w:pPr>
                    <w:framePr w:hSpace="180" w:wrap="around" w:vAnchor="page" w:hAnchor="margin" w:y="347"/>
                    <w:rPr>
                      <w:sz w:val="20"/>
                    </w:rPr>
                  </w:pPr>
                  <w:r>
                    <w:rPr>
                      <w:sz w:val="20"/>
                    </w:rPr>
                    <w:t>Buc.</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47B5C10C" w14:textId="532987F5" w:rsidR="000B6535" w:rsidRPr="0028367D" w:rsidRDefault="000B6535" w:rsidP="000B6535">
                  <w:pPr>
                    <w:framePr w:hSpace="180" w:wrap="around" w:vAnchor="page" w:hAnchor="margin" w:y="347"/>
                    <w:rPr>
                      <w:sz w:val="20"/>
                    </w:rPr>
                  </w:pPr>
                  <w:r>
                    <w:rPr>
                      <w:sz w:val="20"/>
                      <w:szCs w:val="20"/>
                    </w:rPr>
                    <w:t>Conform caietului de sarcini</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22BBCBD1" w14:textId="77777777" w:rsidR="000B6535" w:rsidRPr="0028367D" w:rsidRDefault="000B6535" w:rsidP="000B6535">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1986DE54" w14:textId="77777777" w:rsidR="000B6535" w:rsidRPr="0028367D" w:rsidRDefault="000B6535" w:rsidP="000B6535">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60C0857" w14:textId="77777777" w:rsidR="000B6535" w:rsidRPr="0028367D" w:rsidRDefault="000B6535" w:rsidP="000B6535">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6A8EAE9" w14:textId="77777777" w:rsidR="000B6535" w:rsidRPr="0028367D" w:rsidRDefault="000B6535" w:rsidP="000B6535">
                  <w:pPr>
                    <w:framePr w:hSpace="180" w:wrap="around" w:vAnchor="page" w:hAnchor="margin"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4948EFC5" w14:textId="32D10632" w:rsidR="000B6535" w:rsidRPr="004473E5" w:rsidRDefault="004473E5" w:rsidP="000B6535">
                  <w:pPr>
                    <w:framePr w:hSpace="180" w:wrap="around" w:vAnchor="page" w:hAnchor="margin" w:y="347"/>
                    <w:rPr>
                      <w:sz w:val="22"/>
                      <w:szCs w:val="22"/>
                    </w:rPr>
                  </w:pPr>
                  <w:r w:rsidRPr="004473E5">
                    <w:rPr>
                      <w:sz w:val="22"/>
                      <w:szCs w:val="22"/>
                    </w:rPr>
                    <w:t>06.11.</w:t>
                  </w:r>
                  <w:r w:rsidR="000B6535" w:rsidRPr="004473E5">
                    <w:rPr>
                      <w:sz w:val="22"/>
                      <w:szCs w:val="22"/>
                    </w:rPr>
                    <w:t xml:space="preserve"> </w:t>
                  </w:r>
                  <w:r w:rsidR="00F534A5" w:rsidRPr="004473E5">
                    <w:rPr>
                      <w:sz w:val="22"/>
                      <w:szCs w:val="22"/>
                    </w:rPr>
                    <w:t>2026</w:t>
                  </w:r>
                </w:p>
              </w:tc>
              <w:tc>
                <w:tcPr>
                  <w:tcW w:w="3046" w:type="dxa"/>
                  <w:gridSpan w:val="4"/>
                  <w:tcBorders>
                    <w:top w:val="single" w:sz="4" w:space="0" w:color="auto"/>
                    <w:left w:val="single" w:sz="4" w:space="0" w:color="auto"/>
                    <w:bottom w:val="single" w:sz="4" w:space="0" w:color="auto"/>
                    <w:right w:val="single" w:sz="4" w:space="0" w:color="auto"/>
                  </w:tcBorders>
                </w:tcPr>
                <w:p w14:paraId="0E232D9D" w14:textId="23276328" w:rsidR="000B6535" w:rsidRPr="006C1FA2" w:rsidRDefault="000B6535" w:rsidP="004473E5">
                  <w:pPr>
                    <w:framePr w:hSpace="180" w:wrap="around" w:vAnchor="page" w:hAnchor="margin" w:y="347"/>
                    <w:rPr>
                      <w:sz w:val="20"/>
                    </w:rPr>
                  </w:pPr>
                  <w:r>
                    <w:rPr>
                      <w:sz w:val="20"/>
                    </w:rPr>
                    <w:t>MD32TRPDBH20000001110700</w:t>
                  </w:r>
                </w:p>
              </w:tc>
              <w:tc>
                <w:tcPr>
                  <w:tcW w:w="1115" w:type="dxa"/>
                  <w:gridSpan w:val="3"/>
                  <w:tcBorders>
                    <w:top w:val="single" w:sz="4" w:space="0" w:color="auto"/>
                    <w:left w:val="single" w:sz="4" w:space="0" w:color="auto"/>
                    <w:bottom w:val="single" w:sz="4" w:space="0" w:color="auto"/>
                    <w:right w:val="single" w:sz="4" w:space="0" w:color="auto"/>
                  </w:tcBorders>
                </w:tcPr>
                <w:p w14:paraId="769999BA" w14:textId="77777777" w:rsidR="000B6535" w:rsidRPr="006C1FA2" w:rsidRDefault="000B6535" w:rsidP="000B6535">
                  <w:pPr>
                    <w:framePr w:hSpace="180" w:wrap="around" w:vAnchor="page" w:hAnchor="margin" w:y="347"/>
                    <w:rPr>
                      <w:sz w:val="20"/>
                    </w:rPr>
                  </w:pPr>
                </w:p>
              </w:tc>
            </w:tr>
            <w:tr w:rsidR="000B6535" w:rsidRPr="006C1FA2" w14:paraId="2D343C34" w14:textId="77777777" w:rsidTr="004473E5">
              <w:trPr>
                <w:gridAfter w:val="2"/>
                <w:wAfter w:w="25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17DCE13" w14:textId="4C99328D" w:rsidR="000B6535" w:rsidRPr="0028367D" w:rsidRDefault="000B6535" w:rsidP="000B6535">
                  <w:pPr>
                    <w:framePr w:hSpace="180" w:wrap="around" w:vAnchor="page" w:hAnchor="margin" w:y="347"/>
                    <w:rPr>
                      <w:sz w:val="20"/>
                    </w:rPr>
                  </w:pPr>
                  <w:r>
                    <w:rPr>
                      <w:noProof w:val="0"/>
                      <w:sz w:val="20"/>
                      <w:szCs w:val="20"/>
                      <w:lang w:eastAsia="ru-RU"/>
                    </w:rPr>
                    <w:t>92000000-1</w:t>
                  </w:r>
                </w:p>
              </w:tc>
              <w:tc>
                <w:tcPr>
                  <w:tcW w:w="2435" w:type="dxa"/>
                  <w:gridSpan w:val="2"/>
                  <w:tcBorders>
                    <w:top w:val="single" w:sz="4" w:space="0" w:color="auto"/>
                    <w:left w:val="single" w:sz="4" w:space="0" w:color="auto"/>
                    <w:bottom w:val="single" w:sz="4" w:space="0" w:color="auto"/>
                    <w:right w:val="single" w:sz="4" w:space="0" w:color="auto"/>
                  </w:tcBorders>
                  <w:shd w:val="clear" w:color="auto" w:fill="auto"/>
                </w:tcPr>
                <w:p w14:paraId="70CB41EA" w14:textId="77777777" w:rsidR="000B6535" w:rsidRPr="00714641" w:rsidRDefault="000B6535" w:rsidP="000B6535">
                  <w:pPr>
                    <w:framePr w:hSpace="180" w:wrap="around" w:vAnchor="page" w:hAnchor="margin" w:y="347"/>
                    <w:tabs>
                      <w:tab w:val="right" w:pos="2685"/>
                      <w:tab w:val="left" w:pos="2835"/>
                    </w:tabs>
                    <w:spacing w:line="276" w:lineRule="auto"/>
                    <w:ind w:left="36" w:right="113"/>
                    <w:rPr>
                      <w:caps/>
                      <w:sz w:val="20"/>
                      <w:szCs w:val="20"/>
                      <w:lang w:eastAsia="ru-RU"/>
                    </w:rPr>
                  </w:pPr>
                  <w:r w:rsidRPr="00714641">
                    <w:rPr>
                      <w:caps/>
                      <w:sz w:val="20"/>
                      <w:szCs w:val="20"/>
                      <w:lang w:eastAsia="ru-RU"/>
                    </w:rPr>
                    <w:t xml:space="preserve">SERVICII DE PRESTĂRI ARTISTICE  ÎN CADRUL </w:t>
                  </w:r>
                  <w:r w:rsidRPr="00714641">
                    <w:rPr>
                      <w:caps/>
                      <w:sz w:val="20"/>
                      <w:szCs w:val="20"/>
                      <w:lang w:eastAsia="ru-RU"/>
                    </w:rPr>
                    <w:lastRenderedPageBreak/>
                    <w:t xml:space="preserve">manefestării culturale consacrate </w:t>
                  </w:r>
                </w:p>
                <w:p w14:paraId="6257A2BD" w14:textId="40ACA884" w:rsidR="000B6535" w:rsidRPr="0028367D" w:rsidRDefault="000B6535" w:rsidP="000B6535">
                  <w:pPr>
                    <w:framePr w:hSpace="180" w:wrap="around" w:vAnchor="page" w:hAnchor="margin" w:y="347"/>
                    <w:rPr>
                      <w:sz w:val="20"/>
                    </w:rPr>
                  </w:pPr>
                  <w:r w:rsidRPr="00714641">
                    <w:rPr>
                      <w:caps/>
                      <w:sz w:val="20"/>
                      <w:szCs w:val="20"/>
                    </w:rPr>
                    <w:t>sărbătorii de ,,Anul Nou-202</w:t>
                  </w:r>
                  <w:r>
                    <w:rPr>
                      <w:caps/>
                      <w:sz w:val="20"/>
                      <w:szCs w:val="20"/>
                    </w:rPr>
                    <w:t>6</w:t>
                  </w:r>
                  <w:r w:rsidRPr="00714641">
                    <w:rPr>
                      <w:caps/>
                      <w:sz w:val="20"/>
                      <w:szCs w:val="20"/>
                    </w:rPr>
                    <w:t xml:space="preserve"> ” aPRINDEM LUMINIȚELE POMULUI DE CRĂCIUN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0B25D1" w14:textId="16066AD7" w:rsidR="000B6535" w:rsidRPr="0028367D" w:rsidRDefault="000B6535" w:rsidP="000B6535">
                  <w:pPr>
                    <w:framePr w:hSpace="180" w:wrap="around" w:vAnchor="page" w:hAnchor="margin" w:y="347"/>
                    <w:rPr>
                      <w:sz w:val="20"/>
                    </w:rPr>
                  </w:pPr>
                  <w:r>
                    <w:rPr>
                      <w:sz w:val="20"/>
                    </w:rPr>
                    <w:lastRenderedPageBreak/>
                    <w:t>Buc.</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61B6B81D" w14:textId="18787E23" w:rsidR="000B6535" w:rsidRPr="0028367D" w:rsidRDefault="000B6535" w:rsidP="000B6535">
                  <w:pPr>
                    <w:framePr w:hSpace="180" w:wrap="around" w:vAnchor="page" w:hAnchor="margin" w:y="347"/>
                    <w:rPr>
                      <w:sz w:val="20"/>
                    </w:rPr>
                  </w:pPr>
                  <w:r>
                    <w:rPr>
                      <w:sz w:val="20"/>
                      <w:szCs w:val="20"/>
                    </w:rPr>
                    <w:t>Conform caietului de sarcini</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39C20DAC" w14:textId="77777777" w:rsidR="000B6535" w:rsidRPr="0028367D" w:rsidRDefault="000B6535" w:rsidP="000B6535">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649350DB" w14:textId="77777777" w:rsidR="000B6535" w:rsidRPr="0028367D" w:rsidRDefault="000B6535" w:rsidP="000B6535">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291C571" w14:textId="77777777" w:rsidR="000B6535" w:rsidRPr="0028367D" w:rsidRDefault="000B6535" w:rsidP="000B6535">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D503866" w14:textId="77777777" w:rsidR="000B6535" w:rsidRPr="0028367D" w:rsidRDefault="000B6535" w:rsidP="000B6535">
                  <w:pPr>
                    <w:framePr w:hSpace="180" w:wrap="around" w:vAnchor="page" w:hAnchor="margin"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79906B4F" w14:textId="5DBD4E2B" w:rsidR="000B6535" w:rsidRPr="0028367D" w:rsidRDefault="004473E5" w:rsidP="000B6535">
                  <w:pPr>
                    <w:framePr w:hSpace="180" w:wrap="around" w:vAnchor="page" w:hAnchor="margin" w:y="347"/>
                    <w:rPr>
                      <w:sz w:val="20"/>
                    </w:rPr>
                  </w:pPr>
                  <w:r>
                    <w:t>01.12</w:t>
                  </w:r>
                  <w:r w:rsidR="000B6535">
                    <w:t>.</w:t>
                  </w:r>
                  <w:r w:rsidR="00F534A5">
                    <w:t>2026</w:t>
                  </w:r>
                </w:p>
              </w:tc>
              <w:tc>
                <w:tcPr>
                  <w:tcW w:w="3046" w:type="dxa"/>
                  <w:gridSpan w:val="4"/>
                  <w:tcBorders>
                    <w:top w:val="single" w:sz="4" w:space="0" w:color="auto"/>
                    <w:left w:val="single" w:sz="4" w:space="0" w:color="auto"/>
                    <w:bottom w:val="single" w:sz="4" w:space="0" w:color="auto"/>
                    <w:right w:val="single" w:sz="4" w:space="0" w:color="auto"/>
                  </w:tcBorders>
                </w:tcPr>
                <w:p w14:paraId="3471A6C4" w14:textId="325AA5EE" w:rsidR="000B6535" w:rsidRPr="006C1FA2" w:rsidRDefault="000B6535" w:rsidP="004473E5">
                  <w:pPr>
                    <w:framePr w:hSpace="180" w:wrap="around" w:vAnchor="page" w:hAnchor="margin" w:y="347"/>
                    <w:rPr>
                      <w:sz w:val="20"/>
                    </w:rPr>
                  </w:pPr>
                  <w:r>
                    <w:rPr>
                      <w:sz w:val="20"/>
                    </w:rPr>
                    <w:t>MD32TRPDBH20000001110700</w:t>
                  </w:r>
                </w:p>
              </w:tc>
              <w:tc>
                <w:tcPr>
                  <w:tcW w:w="1115" w:type="dxa"/>
                  <w:gridSpan w:val="3"/>
                  <w:tcBorders>
                    <w:top w:val="single" w:sz="4" w:space="0" w:color="auto"/>
                    <w:left w:val="single" w:sz="4" w:space="0" w:color="auto"/>
                    <w:bottom w:val="single" w:sz="4" w:space="0" w:color="auto"/>
                    <w:right w:val="single" w:sz="4" w:space="0" w:color="auto"/>
                  </w:tcBorders>
                </w:tcPr>
                <w:p w14:paraId="07178ACB" w14:textId="77777777" w:rsidR="000B6535" w:rsidRPr="006C1FA2" w:rsidRDefault="000B6535" w:rsidP="000B6535">
                  <w:pPr>
                    <w:framePr w:hSpace="180" w:wrap="around" w:vAnchor="page" w:hAnchor="margin" w:y="347"/>
                    <w:rPr>
                      <w:sz w:val="20"/>
                    </w:rPr>
                  </w:pPr>
                </w:p>
              </w:tc>
            </w:tr>
            <w:tr w:rsidR="000B6535" w:rsidRPr="006C1FA2" w14:paraId="09616451" w14:textId="77777777" w:rsidTr="004473E5">
              <w:trPr>
                <w:gridAfter w:val="2"/>
                <w:wAfter w:w="25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4D807FA" w14:textId="5B56B876" w:rsidR="000B6535" w:rsidRPr="0028367D" w:rsidRDefault="000B6535" w:rsidP="000B6535">
                  <w:pPr>
                    <w:framePr w:hSpace="180" w:wrap="around" w:vAnchor="page" w:hAnchor="margin" w:y="347"/>
                    <w:rPr>
                      <w:sz w:val="20"/>
                    </w:rPr>
                  </w:pPr>
                  <w:r>
                    <w:rPr>
                      <w:noProof w:val="0"/>
                      <w:sz w:val="20"/>
                      <w:szCs w:val="20"/>
                      <w:lang w:eastAsia="ru-RU"/>
                    </w:rPr>
                    <w:t>92000000-1</w:t>
                  </w:r>
                </w:p>
              </w:tc>
              <w:tc>
                <w:tcPr>
                  <w:tcW w:w="2435" w:type="dxa"/>
                  <w:gridSpan w:val="2"/>
                  <w:tcBorders>
                    <w:top w:val="single" w:sz="4" w:space="0" w:color="auto"/>
                    <w:left w:val="single" w:sz="4" w:space="0" w:color="auto"/>
                    <w:bottom w:val="single" w:sz="4" w:space="0" w:color="auto"/>
                    <w:right w:val="single" w:sz="4" w:space="0" w:color="auto"/>
                  </w:tcBorders>
                  <w:shd w:val="clear" w:color="auto" w:fill="auto"/>
                </w:tcPr>
                <w:p w14:paraId="7EB6D776" w14:textId="3AC9A932" w:rsidR="000B6535" w:rsidRDefault="000B6535" w:rsidP="000B6535">
                  <w:pPr>
                    <w:framePr w:hSpace="180" w:wrap="around" w:vAnchor="page" w:hAnchor="margin" w:y="347"/>
                    <w:rPr>
                      <w:noProof w:val="0"/>
                      <w:u w:val="single"/>
                      <w:shd w:val="clear" w:color="auto" w:fill="FFFFFF" w:themeFill="background1"/>
                      <w:lang w:eastAsia="ru-RU"/>
                    </w:rPr>
                  </w:pPr>
                  <w:r w:rsidRPr="00714641">
                    <w:rPr>
                      <w:caps/>
                      <w:sz w:val="20"/>
                      <w:szCs w:val="20"/>
                      <w:lang w:eastAsia="ru-RU"/>
                    </w:rPr>
                    <w:t>SERVICII DE PRESTĂRI ARTISTICE  ÎN CADRUL manefestării culturale „</w:t>
                  </w:r>
                  <w:r w:rsidRPr="00714641">
                    <w:rPr>
                      <w:sz w:val="20"/>
                      <w:szCs w:val="20"/>
                    </w:rPr>
                    <w:t>REVELION 2026”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74BB4F" w14:textId="16B525EA" w:rsidR="000B6535" w:rsidRDefault="000B6535" w:rsidP="000B6535">
                  <w:pPr>
                    <w:framePr w:hSpace="180" w:wrap="around" w:vAnchor="page" w:hAnchor="margin" w:y="347"/>
                    <w:rPr>
                      <w:sz w:val="20"/>
                    </w:rPr>
                  </w:pPr>
                  <w:r>
                    <w:rPr>
                      <w:sz w:val="20"/>
                    </w:rPr>
                    <w:t>Buc.</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64429FD6" w14:textId="3E7C3629" w:rsidR="000B6535" w:rsidRDefault="000B6535" w:rsidP="000B6535">
                  <w:pPr>
                    <w:framePr w:hSpace="180" w:wrap="around" w:vAnchor="page" w:hAnchor="margin" w:y="347"/>
                    <w:rPr>
                      <w:sz w:val="20"/>
                      <w:szCs w:val="20"/>
                    </w:rPr>
                  </w:pPr>
                  <w:r>
                    <w:rPr>
                      <w:sz w:val="20"/>
                      <w:szCs w:val="20"/>
                    </w:rPr>
                    <w:t>Conform caietului de sarcini</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6AFAC249" w14:textId="77777777" w:rsidR="000B6535" w:rsidRPr="0028367D" w:rsidRDefault="000B6535" w:rsidP="000B6535">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30FC59CA" w14:textId="77777777" w:rsidR="000B6535" w:rsidRPr="0028367D" w:rsidRDefault="000B6535" w:rsidP="000B6535">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C0D6A2E" w14:textId="77777777" w:rsidR="000B6535" w:rsidRPr="0028367D" w:rsidRDefault="000B6535" w:rsidP="000B6535">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9AF51B6" w14:textId="77777777" w:rsidR="000B6535" w:rsidRPr="0028367D" w:rsidRDefault="000B6535" w:rsidP="000B6535">
                  <w:pPr>
                    <w:framePr w:hSpace="180" w:wrap="around" w:vAnchor="page" w:hAnchor="margin"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25DE7548" w14:textId="63501650" w:rsidR="000B6535" w:rsidRDefault="004473E5" w:rsidP="000B6535">
                  <w:pPr>
                    <w:framePr w:hSpace="180" w:wrap="around" w:vAnchor="page" w:hAnchor="margin" w:y="347"/>
                  </w:pPr>
                  <w:r>
                    <w:t>31.12</w:t>
                  </w:r>
                  <w:r w:rsidR="000B6535">
                    <w:t>.</w:t>
                  </w:r>
                  <w:r w:rsidR="00F534A5">
                    <w:t>2026</w:t>
                  </w:r>
                </w:p>
              </w:tc>
              <w:tc>
                <w:tcPr>
                  <w:tcW w:w="3046" w:type="dxa"/>
                  <w:gridSpan w:val="4"/>
                  <w:tcBorders>
                    <w:top w:val="single" w:sz="4" w:space="0" w:color="auto"/>
                    <w:left w:val="single" w:sz="4" w:space="0" w:color="auto"/>
                    <w:bottom w:val="single" w:sz="4" w:space="0" w:color="auto"/>
                    <w:right w:val="single" w:sz="4" w:space="0" w:color="auto"/>
                  </w:tcBorders>
                </w:tcPr>
                <w:p w14:paraId="62460D8A" w14:textId="4F3E7163" w:rsidR="000B6535" w:rsidRDefault="000B6535" w:rsidP="004473E5">
                  <w:pPr>
                    <w:framePr w:hSpace="180" w:wrap="around" w:vAnchor="page" w:hAnchor="margin" w:y="347"/>
                    <w:rPr>
                      <w:sz w:val="20"/>
                    </w:rPr>
                  </w:pPr>
                  <w:r>
                    <w:rPr>
                      <w:sz w:val="20"/>
                    </w:rPr>
                    <w:t>MD32TRPDBH20000001110700</w:t>
                  </w:r>
                </w:p>
              </w:tc>
              <w:tc>
                <w:tcPr>
                  <w:tcW w:w="1115" w:type="dxa"/>
                  <w:gridSpan w:val="3"/>
                  <w:tcBorders>
                    <w:top w:val="single" w:sz="4" w:space="0" w:color="auto"/>
                    <w:left w:val="single" w:sz="4" w:space="0" w:color="auto"/>
                    <w:bottom w:val="single" w:sz="4" w:space="0" w:color="auto"/>
                    <w:right w:val="single" w:sz="4" w:space="0" w:color="auto"/>
                  </w:tcBorders>
                </w:tcPr>
                <w:p w14:paraId="348264CA" w14:textId="77777777" w:rsidR="000B6535" w:rsidRPr="006C1FA2" w:rsidRDefault="000B6535" w:rsidP="000B6535">
                  <w:pPr>
                    <w:framePr w:hSpace="180" w:wrap="around" w:vAnchor="page" w:hAnchor="margin" w:y="347"/>
                    <w:rPr>
                      <w:sz w:val="20"/>
                    </w:rPr>
                  </w:pPr>
                </w:p>
              </w:tc>
            </w:tr>
            <w:tr w:rsidR="00D2056E" w:rsidRPr="006C1FA2" w14:paraId="6951F015" w14:textId="2C39A5EF" w:rsidTr="00D2056E">
              <w:trPr>
                <w:gridAfter w:val="2"/>
                <w:wAfter w:w="257"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D2056E" w:rsidRPr="0028367D" w:rsidRDefault="00D2056E" w:rsidP="00FC25EA">
                  <w:pPr>
                    <w:framePr w:hSpace="180" w:wrap="around" w:vAnchor="page" w:hAnchor="margin" w:y="347"/>
                    <w:rPr>
                      <w:sz w:val="20"/>
                    </w:rPr>
                  </w:pPr>
                </w:p>
              </w:tc>
              <w:tc>
                <w:tcPr>
                  <w:tcW w:w="24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D2056E" w:rsidRPr="0028367D" w:rsidRDefault="00D2056E" w:rsidP="00FC25E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D2056E" w:rsidRPr="0028367D" w:rsidRDefault="00D2056E" w:rsidP="00FC25EA">
                  <w:pPr>
                    <w:framePr w:hSpace="180" w:wrap="around" w:vAnchor="page" w:hAnchor="margin" w:y="347"/>
                    <w:rPr>
                      <w:sz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D2056E" w:rsidRPr="0028367D" w:rsidRDefault="00D2056E" w:rsidP="00FC25EA">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2056E" w:rsidRPr="0028367D" w:rsidRDefault="00D2056E" w:rsidP="00FC25EA">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2056E" w:rsidRPr="0028367D" w:rsidRDefault="00D2056E" w:rsidP="00FC25EA">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2056E" w:rsidRPr="0028367D" w:rsidRDefault="00D2056E" w:rsidP="00FC25EA">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2056E" w:rsidRPr="0028367D" w:rsidRDefault="00D2056E" w:rsidP="00FC25EA">
                  <w:pPr>
                    <w:framePr w:hSpace="180" w:wrap="around" w:vAnchor="page" w:hAnchor="margin" w:y="347"/>
                    <w:rPr>
                      <w:sz w:val="20"/>
                    </w:rPr>
                  </w:pPr>
                </w:p>
              </w:tc>
              <w:tc>
                <w:tcPr>
                  <w:tcW w:w="1630" w:type="dxa"/>
                  <w:gridSpan w:val="3"/>
                  <w:tcBorders>
                    <w:top w:val="single" w:sz="4" w:space="0" w:color="auto"/>
                    <w:left w:val="single" w:sz="4" w:space="0" w:color="auto"/>
                    <w:bottom w:val="single" w:sz="4" w:space="0" w:color="auto"/>
                    <w:right w:val="single" w:sz="4" w:space="0" w:color="auto"/>
                  </w:tcBorders>
                </w:tcPr>
                <w:p w14:paraId="50436E09" w14:textId="77777777" w:rsidR="00D2056E" w:rsidRPr="0028367D" w:rsidRDefault="00D2056E" w:rsidP="00FC25EA">
                  <w:pPr>
                    <w:framePr w:hSpace="180" w:wrap="around" w:vAnchor="page" w:hAnchor="margin" w:y="347"/>
                    <w:rPr>
                      <w:sz w:val="20"/>
                    </w:rPr>
                  </w:pPr>
                </w:p>
              </w:tc>
              <w:tc>
                <w:tcPr>
                  <w:tcW w:w="3046" w:type="dxa"/>
                  <w:gridSpan w:val="4"/>
                  <w:tcBorders>
                    <w:top w:val="single" w:sz="4" w:space="0" w:color="auto"/>
                    <w:left w:val="single" w:sz="4" w:space="0" w:color="auto"/>
                    <w:bottom w:val="single" w:sz="4" w:space="0" w:color="auto"/>
                    <w:right w:val="single" w:sz="4" w:space="0" w:color="auto"/>
                  </w:tcBorders>
                </w:tcPr>
                <w:p w14:paraId="45E124EA" w14:textId="77777777" w:rsidR="00D2056E" w:rsidRPr="006C1FA2" w:rsidRDefault="00D2056E" w:rsidP="00FC25EA">
                  <w:pPr>
                    <w:framePr w:hSpace="180" w:wrap="around" w:vAnchor="page" w:hAnchor="margin" w:y="347"/>
                    <w:rPr>
                      <w:sz w:val="20"/>
                    </w:rPr>
                  </w:pPr>
                </w:p>
              </w:tc>
              <w:tc>
                <w:tcPr>
                  <w:tcW w:w="1115" w:type="dxa"/>
                  <w:gridSpan w:val="3"/>
                  <w:tcBorders>
                    <w:top w:val="single" w:sz="4" w:space="0" w:color="auto"/>
                    <w:left w:val="single" w:sz="4" w:space="0" w:color="auto"/>
                    <w:bottom w:val="single" w:sz="4" w:space="0" w:color="auto"/>
                    <w:right w:val="single" w:sz="4" w:space="0" w:color="auto"/>
                  </w:tcBorders>
                </w:tcPr>
                <w:p w14:paraId="3A9F9E10" w14:textId="77777777" w:rsidR="00D2056E" w:rsidRPr="006C1FA2" w:rsidRDefault="00D2056E" w:rsidP="00FC25EA">
                  <w:pPr>
                    <w:framePr w:hSpace="180" w:wrap="around" w:vAnchor="page" w:hAnchor="margin" w:y="347"/>
                    <w:rPr>
                      <w:sz w:val="20"/>
                    </w:rPr>
                  </w:pPr>
                </w:p>
              </w:tc>
            </w:tr>
            <w:tr w:rsidR="00D2056E" w:rsidRPr="00845C1B" w14:paraId="35BEFA5B" w14:textId="77777777" w:rsidTr="00D2056E">
              <w:trPr>
                <w:gridAfter w:val="1"/>
                <w:wAfter w:w="237" w:type="dxa"/>
                <w:trHeight w:val="397"/>
              </w:trPr>
              <w:tc>
                <w:tcPr>
                  <w:tcW w:w="9565" w:type="dxa"/>
                  <w:gridSpan w:val="10"/>
                  <w:tcBorders>
                    <w:top w:val="single" w:sz="4" w:space="0" w:color="auto"/>
                  </w:tcBorders>
                  <w:shd w:val="clear" w:color="auto" w:fill="auto"/>
                  <w:vAlign w:val="center"/>
                </w:tcPr>
                <w:p w14:paraId="077455FC" w14:textId="77777777" w:rsidR="00D2056E" w:rsidRPr="00845C1B" w:rsidRDefault="00D2056E" w:rsidP="00FC25EA">
                  <w:pPr>
                    <w:framePr w:hSpace="180" w:wrap="around" w:vAnchor="page" w:hAnchor="margin" w:y="347"/>
                    <w:tabs>
                      <w:tab w:val="left" w:pos="6120"/>
                    </w:tabs>
                    <w:rPr>
                      <w:sz w:val="20"/>
                    </w:rPr>
                  </w:pPr>
                </w:p>
                <w:p w14:paraId="15135DCC" w14:textId="77777777" w:rsidR="00D2056E" w:rsidRPr="00845C1B" w:rsidRDefault="00D2056E" w:rsidP="00FC25E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2056E" w:rsidRPr="00845C1B" w:rsidRDefault="00D2056E" w:rsidP="00FC25EA">
                  <w:pPr>
                    <w:framePr w:hSpace="180" w:wrap="around" w:vAnchor="page" w:hAnchor="margin" w:y="347"/>
                    <w:rPr>
                      <w:sz w:val="20"/>
                    </w:rPr>
                  </w:pPr>
                </w:p>
                <w:p w14:paraId="1FA8F12B" w14:textId="362C50DE" w:rsidR="00D2056E" w:rsidRPr="00845C1B" w:rsidRDefault="00D2056E" w:rsidP="00FC25EA">
                  <w:pPr>
                    <w:framePr w:hSpace="180" w:wrap="around" w:vAnchor="page" w:hAnchor="margin" w:y="347"/>
                    <w:rPr>
                      <w:iCs/>
                      <w:sz w:val="20"/>
                    </w:rPr>
                  </w:pPr>
                  <w:r w:rsidRPr="00845C1B">
                    <w:rPr>
                      <w:iCs/>
                      <w:sz w:val="20"/>
                    </w:rPr>
                    <w:t>Ofertantul: ___________________             Adresa: ________________________________________________________</w:t>
                  </w:r>
                </w:p>
              </w:tc>
              <w:tc>
                <w:tcPr>
                  <w:tcW w:w="1667" w:type="dxa"/>
                  <w:gridSpan w:val="3"/>
                  <w:tcBorders>
                    <w:top w:val="single" w:sz="4" w:space="0" w:color="auto"/>
                  </w:tcBorders>
                </w:tcPr>
                <w:p w14:paraId="2F38C355" w14:textId="77777777" w:rsidR="00D2056E" w:rsidRPr="00845C1B" w:rsidRDefault="00D2056E" w:rsidP="00FC25EA">
                  <w:pPr>
                    <w:framePr w:hSpace="180" w:wrap="around" w:vAnchor="page" w:hAnchor="margin" w:y="347"/>
                    <w:tabs>
                      <w:tab w:val="left" w:pos="6120"/>
                    </w:tabs>
                    <w:rPr>
                      <w:sz w:val="20"/>
                    </w:rPr>
                  </w:pPr>
                </w:p>
              </w:tc>
              <w:tc>
                <w:tcPr>
                  <w:tcW w:w="2991" w:type="dxa"/>
                  <w:gridSpan w:val="4"/>
                  <w:tcBorders>
                    <w:top w:val="single" w:sz="4" w:space="0" w:color="auto"/>
                  </w:tcBorders>
                </w:tcPr>
                <w:p w14:paraId="71B583D9" w14:textId="77777777" w:rsidR="00D2056E" w:rsidRPr="00845C1B" w:rsidRDefault="00D2056E" w:rsidP="00FC25EA">
                  <w:pPr>
                    <w:framePr w:hSpace="180" w:wrap="around" w:vAnchor="page" w:hAnchor="margin" w:y="347"/>
                    <w:tabs>
                      <w:tab w:val="left" w:pos="6120"/>
                    </w:tabs>
                    <w:rPr>
                      <w:sz w:val="20"/>
                    </w:rPr>
                  </w:pPr>
                </w:p>
              </w:tc>
              <w:tc>
                <w:tcPr>
                  <w:tcW w:w="1099" w:type="dxa"/>
                  <w:gridSpan w:val="3"/>
                  <w:tcBorders>
                    <w:top w:val="single" w:sz="4" w:space="0" w:color="auto"/>
                  </w:tcBorders>
                </w:tcPr>
                <w:p w14:paraId="2FAA5D03" w14:textId="187F964B" w:rsidR="00D2056E" w:rsidRPr="00845C1B" w:rsidRDefault="00D2056E" w:rsidP="00FC25EA">
                  <w:pPr>
                    <w:framePr w:hSpace="180" w:wrap="around" w:vAnchor="page" w:hAnchor="margin" w:y="347"/>
                    <w:tabs>
                      <w:tab w:val="left" w:pos="6120"/>
                    </w:tabs>
                    <w:rPr>
                      <w:sz w:val="20"/>
                    </w:rPr>
                  </w:pPr>
                </w:p>
              </w:tc>
            </w:tr>
          </w:tbl>
          <w:p w14:paraId="29814EB5" w14:textId="77777777" w:rsidR="007F694C" w:rsidRPr="00C00499" w:rsidRDefault="007F694C" w:rsidP="007F694C">
            <w:pPr>
              <w:rPr>
                <w:bCs/>
                <w:iCs/>
              </w:rPr>
            </w:pPr>
          </w:p>
        </w:tc>
      </w:tr>
      <w:tr w:rsidR="007F694C" w:rsidRPr="00C60D06" w14:paraId="2A524C69" w14:textId="77777777" w:rsidTr="00D2056E">
        <w:trPr>
          <w:gridAfter w:val="1"/>
          <w:wAfter w:w="28" w:type="pct"/>
          <w:trHeight w:val="397"/>
        </w:trPr>
        <w:tc>
          <w:tcPr>
            <w:tcW w:w="656" w:type="pct"/>
            <w:tcBorders>
              <w:top w:val="single" w:sz="4" w:space="0" w:color="auto"/>
            </w:tcBorders>
          </w:tcPr>
          <w:p w14:paraId="246846AA" w14:textId="77777777" w:rsidR="007F694C" w:rsidRPr="00C60D06" w:rsidRDefault="007F694C" w:rsidP="007F694C">
            <w:pPr>
              <w:tabs>
                <w:tab w:val="left" w:pos="6120"/>
              </w:tabs>
            </w:pPr>
          </w:p>
        </w:tc>
        <w:tc>
          <w:tcPr>
            <w:tcW w:w="91" w:type="pct"/>
            <w:tcBorders>
              <w:top w:val="single" w:sz="4" w:space="0" w:color="auto"/>
            </w:tcBorders>
          </w:tcPr>
          <w:p w14:paraId="4F6BA3DA" w14:textId="77777777" w:rsidR="007F694C" w:rsidRPr="00C60D06" w:rsidRDefault="007F694C" w:rsidP="007F694C">
            <w:pPr>
              <w:tabs>
                <w:tab w:val="left" w:pos="6120"/>
              </w:tabs>
            </w:pPr>
          </w:p>
        </w:tc>
        <w:tc>
          <w:tcPr>
            <w:tcW w:w="4225" w:type="pct"/>
            <w:gridSpan w:val="8"/>
            <w:tcBorders>
              <w:top w:val="single" w:sz="4" w:space="0" w:color="auto"/>
            </w:tcBorders>
            <w:shd w:val="clear" w:color="auto" w:fill="auto"/>
            <w:vAlign w:val="center"/>
          </w:tcPr>
          <w:p w14:paraId="6F79AF98" w14:textId="77777777" w:rsidR="007F694C" w:rsidRPr="00C60D06" w:rsidRDefault="007F694C" w:rsidP="007F694C">
            <w:pPr>
              <w:rPr>
                <w:bCs/>
                <w:iCs/>
              </w:rPr>
            </w:pPr>
          </w:p>
        </w:tc>
      </w:tr>
    </w:tbl>
    <w:p w14:paraId="324A2B17" w14:textId="77777777" w:rsidR="00215125" w:rsidRDefault="00215125" w:rsidP="00CE06B7">
      <w:pPr>
        <w:framePr w:h="9469" w:hRule="exact" w:wrap="auto" w:hAnchor="text" w:y="-728"/>
        <w:jc w:val="center"/>
        <w:rPr>
          <w:b/>
          <w:noProof w:val="0"/>
        </w:rPr>
        <w:sectPr w:rsidR="00215125" w:rsidSect="00573A39">
          <w:pgSz w:w="16838" w:h="11906" w:orient="landscape"/>
          <w:pgMar w:top="993" w:right="1440" w:bottom="1440" w:left="709" w:header="709" w:footer="709" w:gutter="0"/>
          <w:cols w:space="708"/>
          <w:docGrid w:linePitch="360"/>
        </w:sectPr>
      </w:pPr>
    </w:p>
    <w:p w14:paraId="4BAC534C" w14:textId="2D04789B" w:rsidR="00A025CC" w:rsidRDefault="00A025CC" w:rsidP="00296EF5">
      <w:pPr>
        <w:ind w:firstLine="567"/>
        <w:jc w:val="both"/>
        <w:rPr>
          <w:sz w:val="22"/>
          <w:szCs w:val="22"/>
          <w:lang w:val="ro-MD" w:eastAsia="ru-RU"/>
        </w:rPr>
      </w:pPr>
    </w:p>
    <w:p w14:paraId="1F939EAA" w14:textId="7D3A96C0" w:rsidR="00A025CC" w:rsidRDefault="00A025CC" w:rsidP="00296EF5">
      <w:pPr>
        <w:ind w:firstLine="567"/>
        <w:jc w:val="both"/>
        <w:rPr>
          <w:sz w:val="22"/>
          <w:szCs w:val="22"/>
          <w:lang w:val="ro-MD" w:eastAsia="ru-RU"/>
        </w:rPr>
      </w:pPr>
    </w:p>
    <w:p w14:paraId="4BB65064" w14:textId="2C36E3EC" w:rsidR="00A025CC" w:rsidRDefault="00A025CC" w:rsidP="00296EF5">
      <w:pPr>
        <w:ind w:firstLine="567"/>
        <w:jc w:val="both"/>
        <w:rPr>
          <w:sz w:val="22"/>
          <w:szCs w:val="22"/>
          <w:lang w:val="ro-MD" w:eastAsia="ru-RU"/>
        </w:rPr>
      </w:pPr>
    </w:p>
    <w:p w14:paraId="50D2952C" w14:textId="39B19AEB" w:rsidR="00A025CC" w:rsidRDefault="00A025CC" w:rsidP="00296EF5">
      <w:pPr>
        <w:ind w:firstLine="567"/>
        <w:jc w:val="both"/>
        <w:rPr>
          <w:sz w:val="22"/>
          <w:szCs w:val="22"/>
          <w:lang w:val="ro-MD" w:eastAsia="ru-RU"/>
        </w:rPr>
      </w:pPr>
    </w:p>
    <w:p w14:paraId="6D90EC5B" w14:textId="6BC847BB" w:rsidR="00A025CC" w:rsidRDefault="00A025CC" w:rsidP="00296EF5">
      <w:pPr>
        <w:ind w:firstLine="567"/>
        <w:jc w:val="both"/>
        <w:rPr>
          <w:sz w:val="22"/>
          <w:szCs w:val="22"/>
          <w:lang w:val="ro-MD" w:eastAsia="ru-RU"/>
        </w:rPr>
      </w:pPr>
    </w:p>
    <w:p w14:paraId="7D74C7B1" w14:textId="041DCDC3" w:rsidR="00A025CC" w:rsidRDefault="00A025CC" w:rsidP="00296EF5">
      <w:pPr>
        <w:ind w:firstLine="567"/>
        <w:jc w:val="both"/>
        <w:rPr>
          <w:sz w:val="22"/>
          <w:szCs w:val="22"/>
          <w:lang w:val="ro-MD" w:eastAsia="ru-RU"/>
        </w:rPr>
      </w:pPr>
    </w:p>
    <w:p w14:paraId="066B5A15" w14:textId="5F6B797F" w:rsidR="00A025CC" w:rsidRDefault="00A025CC" w:rsidP="00296EF5">
      <w:pPr>
        <w:ind w:firstLine="567"/>
        <w:jc w:val="both"/>
        <w:rPr>
          <w:sz w:val="22"/>
          <w:szCs w:val="22"/>
          <w:lang w:val="ro-MD" w:eastAsia="ru-RU"/>
        </w:rPr>
      </w:pPr>
    </w:p>
    <w:p w14:paraId="3920DADF" w14:textId="77777777" w:rsidR="00A025CC" w:rsidRPr="00A025CC" w:rsidRDefault="00A025CC" w:rsidP="00296EF5">
      <w:pPr>
        <w:ind w:firstLine="567"/>
        <w:jc w:val="both"/>
        <w:rPr>
          <w:sz w:val="22"/>
          <w:szCs w:val="22"/>
          <w:lang w:val="ro-MD" w:eastAsia="ru-RU"/>
        </w:rPr>
      </w:pPr>
    </w:p>
    <w:sectPr w:rsidR="00A025CC" w:rsidRPr="00A025CC" w:rsidSect="008E300F">
      <w:pgSz w:w="11906" w:h="16838"/>
      <w:pgMar w:top="568" w:right="566" w:bottom="1134"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76C588" w14:textId="77777777" w:rsidR="001E57C5" w:rsidRDefault="001E57C5" w:rsidP="00A20ACF">
      <w:r>
        <w:separator/>
      </w:r>
    </w:p>
  </w:endnote>
  <w:endnote w:type="continuationSeparator" w:id="0">
    <w:p w14:paraId="170CA507" w14:textId="77777777" w:rsidR="001E57C5" w:rsidRDefault="001E57C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A12026" w14:textId="77777777" w:rsidR="001E57C5" w:rsidRDefault="001E57C5" w:rsidP="00A20ACF">
      <w:r>
        <w:separator/>
      </w:r>
    </w:p>
  </w:footnote>
  <w:footnote w:type="continuationSeparator" w:id="0">
    <w:p w14:paraId="2F691F71" w14:textId="77777777" w:rsidR="001E57C5" w:rsidRDefault="001E57C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9"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CA63E0D"/>
    <w:multiLevelType w:val="hybridMultilevel"/>
    <w:tmpl w:val="52724626"/>
    <w:lvl w:ilvl="0" w:tplc="0419000F">
      <w:start w:val="1"/>
      <w:numFmt w:val="decimal"/>
      <w:lvlText w:val="%1."/>
      <w:lvlJc w:val="left"/>
      <w:pPr>
        <w:ind w:left="501" w:hanging="360"/>
      </w:pPr>
      <w:rPr>
        <w:b/>
        <w:sz w:val="24"/>
        <w:szCs w:val="24"/>
      </w:r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1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4"/>
  </w:num>
  <w:num w:numId="3">
    <w:abstractNumId w:val="6"/>
  </w:num>
  <w:num w:numId="4">
    <w:abstractNumId w:val="5"/>
  </w:num>
  <w:num w:numId="5">
    <w:abstractNumId w:val="8"/>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3"/>
  </w:num>
  <w:num w:numId="11">
    <w:abstractNumId w:val="0"/>
  </w:num>
  <w:num w:numId="12">
    <w:abstractNumId w:val="2"/>
  </w:num>
  <w:num w:numId="13">
    <w:abstractNumId w:val="4"/>
  </w:num>
  <w:num w:numId="14">
    <w:abstractNumId w:val="1"/>
  </w:num>
  <w:num w:numId="15">
    <w:abstractNumId w:val="11"/>
  </w:num>
  <w:num w:numId="16">
    <w:abstractNumId w:val="9"/>
  </w:num>
  <w:num w:numId="17">
    <w:abstractNumId w:val="7"/>
  </w:num>
  <w:num w:numId="18">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3F1"/>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991"/>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6D1"/>
    <w:rsid w:val="000A63ED"/>
    <w:rsid w:val="000A7988"/>
    <w:rsid w:val="000A7A90"/>
    <w:rsid w:val="000B2369"/>
    <w:rsid w:val="000B5D92"/>
    <w:rsid w:val="000B6535"/>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176"/>
    <w:rsid w:val="001856BA"/>
    <w:rsid w:val="001866CB"/>
    <w:rsid w:val="00186AE9"/>
    <w:rsid w:val="00192E0B"/>
    <w:rsid w:val="001941D9"/>
    <w:rsid w:val="00195966"/>
    <w:rsid w:val="0019642D"/>
    <w:rsid w:val="00196AB4"/>
    <w:rsid w:val="00196DD1"/>
    <w:rsid w:val="00197DCC"/>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7C5"/>
    <w:rsid w:val="001E7956"/>
    <w:rsid w:val="001F1E25"/>
    <w:rsid w:val="001F2101"/>
    <w:rsid w:val="001F24FD"/>
    <w:rsid w:val="001F309E"/>
    <w:rsid w:val="001F489D"/>
    <w:rsid w:val="001F6E5A"/>
    <w:rsid w:val="00200047"/>
    <w:rsid w:val="00200D35"/>
    <w:rsid w:val="00201387"/>
    <w:rsid w:val="00202B93"/>
    <w:rsid w:val="00202DF1"/>
    <w:rsid w:val="00203009"/>
    <w:rsid w:val="002032EA"/>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EF5"/>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1CF"/>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60"/>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3E5"/>
    <w:rsid w:val="0044783C"/>
    <w:rsid w:val="00451A22"/>
    <w:rsid w:val="00451E14"/>
    <w:rsid w:val="00453E2A"/>
    <w:rsid w:val="00453E79"/>
    <w:rsid w:val="00455A94"/>
    <w:rsid w:val="00460653"/>
    <w:rsid w:val="00461476"/>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184"/>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687"/>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919"/>
    <w:rsid w:val="006526E7"/>
    <w:rsid w:val="00652C78"/>
    <w:rsid w:val="0065496F"/>
    <w:rsid w:val="00657833"/>
    <w:rsid w:val="00660111"/>
    <w:rsid w:val="00661723"/>
    <w:rsid w:val="006620F8"/>
    <w:rsid w:val="0066235C"/>
    <w:rsid w:val="006638BF"/>
    <w:rsid w:val="00663CEB"/>
    <w:rsid w:val="00666A9B"/>
    <w:rsid w:val="00667B1F"/>
    <w:rsid w:val="00667C91"/>
    <w:rsid w:val="006700CA"/>
    <w:rsid w:val="006707C3"/>
    <w:rsid w:val="00670CDD"/>
    <w:rsid w:val="0067168F"/>
    <w:rsid w:val="0067204F"/>
    <w:rsid w:val="0067392B"/>
    <w:rsid w:val="0067422F"/>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61F"/>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451"/>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4C"/>
    <w:rsid w:val="007F6980"/>
    <w:rsid w:val="007F739F"/>
    <w:rsid w:val="00800D00"/>
    <w:rsid w:val="00800DC7"/>
    <w:rsid w:val="00800E7D"/>
    <w:rsid w:val="00801345"/>
    <w:rsid w:val="00801B00"/>
    <w:rsid w:val="00802558"/>
    <w:rsid w:val="00802B76"/>
    <w:rsid w:val="00802CA3"/>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272B"/>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818"/>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49BB"/>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5CC"/>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5F2E"/>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2CD8"/>
    <w:rsid w:val="00C33218"/>
    <w:rsid w:val="00C3584A"/>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06B7"/>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56E"/>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0CE3"/>
    <w:rsid w:val="00D51EB7"/>
    <w:rsid w:val="00D53233"/>
    <w:rsid w:val="00D545F8"/>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6AD"/>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53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A79"/>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51A6"/>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48A"/>
    <w:rsid w:val="00F46C00"/>
    <w:rsid w:val="00F510BF"/>
    <w:rsid w:val="00F51925"/>
    <w:rsid w:val="00F5232B"/>
    <w:rsid w:val="00F5261B"/>
    <w:rsid w:val="00F52757"/>
    <w:rsid w:val="00F52FD4"/>
    <w:rsid w:val="00F534A5"/>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0248"/>
    <w:rsid w:val="00FA1DBA"/>
    <w:rsid w:val="00FA2018"/>
    <w:rsid w:val="00FA3E26"/>
    <w:rsid w:val="00FA4A7C"/>
    <w:rsid w:val="00FA6B1F"/>
    <w:rsid w:val="00FB14BE"/>
    <w:rsid w:val="00FB1667"/>
    <w:rsid w:val="00FB21E6"/>
    <w:rsid w:val="00FB2F32"/>
    <w:rsid w:val="00FB4DDC"/>
    <w:rsid w:val="00FB6D29"/>
    <w:rsid w:val="00FC07E1"/>
    <w:rsid w:val="00FC1922"/>
    <w:rsid w:val="00FC25EA"/>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1A74"/>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88272B"/>
    <w:pPr>
      <w:widowControl w:val="0"/>
      <w:autoSpaceDE w:val="0"/>
      <w:autoSpaceDN w:val="0"/>
    </w:pPr>
    <w:rPr>
      <w:noProof w:val="0"/>
      <w:sz w:val="22"/>
      <w:szCs w:val="22"/>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77147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6428567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12</Pages>
  <Words>2275</Words>
  <Characters>12973</Characters>
  <Application>Microsoft Office Word</Application>
  <DocSecurity>0</DocSecurity>
  <Lines>108</Lines>
  <Paragraphs>30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32</cp:revision>
  <cp:lastPrinted>2025-02-25T14:13:00Z</cp:lastPrinted>
  <dcterms:created xsi:type="dcterms:W3CDTF">2022-07-20T05:55:00Z</dcterms:created>
  <dcterms:modified xsi:type="dcterms:W3CDTF">2026-02-13T08:51:00Z</dcterms:modified>
</cp:coreProperties>
</file>