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F27D2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27D2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27D2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27D2E">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27D2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27D2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F27D2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27D2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B6B72" w:rsidP="00F27D2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27D2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27D2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27D2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27D2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3EF4698" w14:textId="77777777" w:rsidR="00A03DA5" w:rsidRPr="00FF430B" w:rsidRDefault="00A03DA5" w:rsidP="00A03DA5">
      <w:pPr>
        <w:jc w:val="right"/>
      </w:pPr>
    </w:p>
    <w:p w14:paraId="4D7415CD" w14:textId="77777777" w:rsidR="00A03DA5" w:rsidRDefault="00A03DA5" w:rsidP="00A03DA5">
      <w:pPr>
        <w:spacing w:before="120"/>
        <w:jc w:val="center"/>
        <w:outlineLvl w:val="0"/>
        <w:rPr>
          <w:b/>
          <w:sz w:val="28"/>
          <w:szCs w:val="28"/>
          <w:lang w:eastAsia="ru-RU"/>
        </w:rPr>
      </w:pPr>
      <w:r w:rsidRPr="00FF430B">
        <w:rPr>
          <w:b/>
          <w:sz w:val="28"/>
          <w:szCs w:val="28"/>
          <w:lang w:eastAsia="ru-RU"/>
        </w:rPr>
        <w:t>ANUNȚ DE PARTICIPARE</w:t>
      </w:r>
    </w:p>
    <w:p w14:paraId="7975387B" w14:textId="77777777" w:rsidR="00A03DA5" w:rsidRDefault="00A03DA5" w:rsidP="00A03DA5">
      <w:pPr>
        <w:spacing w:before="120"/>
        <w:jc w:val="center"/>
        <w:outlineLvl w:val="0"/>
        <w:rPr>
          <w:b/>
          <w:sz w:val="28"/>
          <w:szCs w:val="28"/>
          <w:lang w:eastAsia="ru-RU"/>
        </w:rPr>
      </w:pPr>
    </w:p>
    <w:p w14:paraId="2104ACD0" w14:textId="77777777" w:rsidR="00A03DA5" w:rsidRDefault="00A03DA5" w:rsidP="00A03DA5">
      <w:pPr>
        <w:rPr>
          <w:b/>
          <w:bCs/>
          <w:color w:val="222222"/>
          <w:sz w:val="28"/>
          <w:szCs w:val="28"/>
          <w:shd w:val="clear" w:color="auto" w:fill="FFFFFF"/>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3E3C36">
        <w:rPr>
          <w:b/>
          <w:bCs/>
          <w:color w:val="222222"/>
          <w:sz w:val="28"/>
          <w:szCs w:val="28"/>
          <w:shd w:val="clear" w:color="auto" w:fill="FFFFFF"/>
        </w:rPr>
        <w:t xml:space="preserve">IP Gimnaziul Pîrjolteni. Reparația capitală a </w:t>
      </w:r>
    </w:p>
    <w:p w14:paraId="4B667137" w14:textId="77777777" w:rsidR="00A03DA5" w:rsidRPr="003E3C36" w:rsidRDefault="00A03DA5" w:rsidP="00A03DA5">
      <w:pPr>
        <w:rPr>
          <w:b/>
          <w:bCs/>
          <w:color w:val="222222"/>
          <w:sz w:val="28"/>
          <w:szCs w:val="28"/>
          <w:shd w:val="clear" w:color="auto" w:fill="FFFFFF"/>
        </w:rPr>
      </w:pPr>
      <w:r>
        <w:rPr>
          <w:b/>
          <w:bCs/>
          <w:color w:val="222222"/>
          <w:sz w:val="28"/>
          <w:szCs w:val="28"/>
          <w:shd w:val="clear" w:color="auto" w:fill="FFFFFF"/>
        </w:rPr>
        <w:t xml:space="preserve">                                               </w:t>
      </w:r>
      <w:r w:rsidRPr="003E3C36">
        <w:rPr>
          <w:b/>
          <w:bCs/>
          <w:color w:val="222222"/>
          <w:sz w:val="28"/>
          <w:szCs w:val="28"/>
          <w:shd w:val="clear" w:color="auto" w:fill="FFFFFF"/>
        </w:rPr>
        <w:t>sălii de</w:t>
      </w:r>
      <w:r>
        <w:rPr>
          <w:b/>
          <w:bCs/>
          <w:color w:val="222222"/>
          <w:sz w:val="28"/>
          <w:szCs w:val="28"/>
          <w:shd w:val="clear" w:color="auto" w:fill="FFFFFF"/>
        </w:rPr>
        <w:t xml:space="preserve"> </w:t>
      </w:r>
      <w:r w:rsidRPr="003E3C36">
        <w:rPr>
          <w:b/>
          <w:bCs/>
          <w:color w:val="222222"/>
          <w:sz w:val="28"/>
          <w:szCs w:val="28"/>
          <w:shd w:val="clear" w:color="auto" w:fill="FFFFFF"/>
        </w:rPr>
        <w:t>sport</w:t>
      </w:r>
      <w:r>
        <w:rPr>
          <w:b/>
          <w:bCs/>
          <w:color w:val="222222"/>
          <w:sz w:val="28"/>
          <w:szCs w:val="28"/>
          <w:shd w:val="clear" w:color="auto" w:fill="FFFFFF"/>
        </w:rPr>
        <w:t>.</w:t>
      </w:r>
    </w:p>
    <w:p w14:paraId="34123A06" w14:textId="77777777" w:rsidR="00A03DA5" w:rsidRDefault="00A03DA5" w:rsidP="00A03DA5">
      <w:pPr>
        <w:pStyle w:val="Corptext"/>
        <w:spacing w:before="165"/>
      </w:pPr>
    </w:p>
    <w:p w14:paraId="3A48D95D" w14:textId="77777777" w:rsidR="00A03DA5" w:rsidRPr="006352CA" w:rsidRDefault="00A03DA5" w:rsidP="00A03DA5">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17C78ED1" w14:textId="77777777" w:rsidR="00A03DA5" w:rsidRDefault="00A03DA5" w:rsidP="00A03DA5">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5DBEAD15" w14:textId="77777777" w:rsidR="00A03DA5" w:rsidRDefault="00A03DA5" w:rsidP="00A03DA5">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7702F191" w14:textId="77777777" w:rsidR="00A03DA5" w:rsidRPr="00F26777" w:rsidRDefault="00A03DA5" w:rsidP="00A03DA5">
      <w:pPr>
        <w:spacing w:before="119"/>
        <w:rPr>
          <w:b/>
        </w:rPr>
      </w:pPr>
      <w:r>
        <w:rPr>
          <w:b/>
        </w:rPr>
        <w:t xml:space="preserve">    </w:t>
      </w:r>
      <w:r w:rsidRPr="00F26777">
        <w:rPr>
          <w:bCs/>
          <w:color w:val="000000"/>
          <w:spacing w:val="-5"/>
        </w:rPr>
        <w:t>Da</w:t>
      </w:r>
      <w:r>
        <w:rPr>
          <w:bCs/>
          <w:color w:val="000000"/>
          <w:spacing w:val="-5"/>
        </w:rPr>
        <w:t>.</w:t>
      </w:r>
    </w:p>
    <w:p w14:paraId="46FA39F1" w14:textId="77777777" w:rsidR="00A03DA5" w:rsidRPr="00935D09" w:rsidRDefault="00A03DA5" w:rsidP="00A03DA5">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088DAC8B" w14:textId="77777777" w:rsidR="00A03DA5" w:rsidRDefault="00A03DA5" w:rsidP="00A03DA5">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3E2109BE" w14:textId="77777777" w:rsidR="00A03DA5" w:rsidRPr="00935D09" w:rsidRDefault="00A03DA5" w:rsidP="00A03DA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147F8F2C" w14:textId="77777777" w:rsidR="00A03DA5" w:rsidRPr="00935D09" w:rsidRDefault="00A03DA5" w:rsidP="00A03DA5">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7CA459F5" w14:textId="77777777" w:rsidR="00A03DA5" w:rsidRPr="00935D09" w:rsidRDefault="00A03DA5" w:rsidP="00A03DA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481BF714" w14:textId="77777777" w:rsidR="00A03DA5" w:rsidRPr="00935D09" w:rsidRDefault="00A03DA5" w:rsidP="00A03DA5">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73E28378" w14:textId="77777777" w:rsidR="00A03DA5" w:rsidRPr="00BB1693" w:rsidRDefault="00A03DA5" w:rsidP="00A03DA5">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53DA7E31" w14:textId="77777777" w:rsidR="00A03DA5" w:rsidRPr="00BB1693" w:rsidRDefault="00A03DA5" w:rsidP="00A03DA5">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0027F15A" w14:textId="77777777" w:rsidR="00A03DA5" w:rsidRDefault="00A03DA5" w:rsidP="00A03DA5">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1762AB1E" w14:textId="77777777" w:rsidR="00A03DA5" w:rsidRPr="00BB1693" w:rsidRDefault="00A03DA5" w:rsidP="00A03DA5">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3F4B51D3" w14:textId="77777777" w:rsidR="00A03DA5" w:rsidRPr="00C11E84" w:rsidRDefault="00A03DA5" w:rsidP="00A03DA5">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03DA5" w14:paraId="3D624AB5" w14:textId="77777777" w:rsidTr="002E753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EEF23"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78FBD0"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613C32"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F17A5"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4AC15F"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E94EB2"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7D062A" w14:textId="77777777" w:rsidR="00A03DA5" w:rsidRPr="00FF430B" w:rsidRDefault="00A03DA5" w:rsidP="002E7538">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03DA5" w14:paraId="7BDFB60F" w14:textId="77777777" w:rsidTr="002E753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D8C63C" w14:textId="77777777" w:rsidR="00A03DA5" w:rsidRPr="00FF430B" w:rsidRDefault="00A03DA5" w:rsidP="002E7538">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D39ECBF" w14:textId="77777777" w:rsidR="00A03DA5" w:rsidRPr="00FF430B" w:rsidRDefault="00A03DA5" w:rsidP="002E7538">
            <w:pPr>
              <w:shd w:val="clear" w:color="auto" w:fill="FFFFFF" w:themeFill="background1"/>
              <w:spacing w:before="120"/>
              <w:jc w:val="center"/>
              <w:rPr>
                <w:sz w:val="20"/>
                <w:szCs w:val="20"/>
                <w:lang w:eastAsia="ru-RU"/>
              </w:rPr>
            </w:pPr>
            <w:r w:rsidRPr="008D2540">
              <w:rPr>
                <w:spacing w:val="-2"/>
              </w:rPr>
              <w:t>45</w:t>
            </w:r>
            <w:r>
              <w:rPr>
                <w:spacing w:val="-2"/>
              </w:rPr>
              <w:t>453000-7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23C4C75" w14:textId="77777777" w:rsidR="00A03DA5" w:rsidRDefault="00A03DA5" w:rsidP="002E7538">
            <w:pPr>
              <w:jc w:val="center"/>
              <w:rPr>
                <w:b/>
                <w:bCs/>
                <w:i/>
                <w:iCs/>
              </w:rPr>
            </w:pPr>
          </w:p>
          <w:p w14:paraId="2E4DDBA7" w14:textId="77777777" w:rsidR="00A03DA5" w:rsidRPr="00314905" w:rsidRDefault="00A03DA5" w:rsidP="002E7538">
            <w:pPr>
              <w:rPr>
                <w:b/>
                <w:bCs/>
                <w:color w:val="222222"/>
                <w:shd w:val="clear" w:color="auto" w:fill="FFFFFF"/>
              </w:rPr>
            </w:pPr>
            <w:r w:rsidRPr="00314905">
              <w:rPr>
                <w:b/>
                <w:bCs/>
                <w:color w:val="222222"/>
                <w:shd w:val="clear" w:color="auto" w:fill="FFFFFF"/>
              </w:rPr>
              <w:t>IP Gimnaziul Pîrjolteni.</w:t>
            </w:r>
          </w:p>
          <w:p w14:paraId="7BF06384" w14:textId="77777777" w:rsidR="00A03DA5" w:rsidRPr="00EE16F2" w:rsidRDefault="00A03DA5" w:rsidP="002E7538">
            <w:pPr>
              <w:rPr>
                <w:b/>
                <w:bCs/>
                <w:sz w:val="28"/>
                <w:szCs w:val="28"/>
                <w:lang w:eastAsia="ru-RU"/>
              </w:rPr>
            </w:pPr>
            <w:r w:rsidRPr="00314905">
              <w:rPr>
                <w:b/>
                <w:bCs/>
                <w:color w:val="222222"/>
                <w:shd w:val="clear" w:color="auto" w:fill="FFFFFF"/>
              </w:rPr>
              <w:t>Reparația capitală a sălii de sport.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026B497" w14:textId="77777777" w:rsidR="00A03DA5" w:rsidRPr="00FF430B" w:rsidRDefault="00A03DA5" w:rsidP="002E7538">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7EAE596" w14:textId="77777777" w:rsidR="00A03DA5" w:rsidRDefault="00A03DA5" w:rsidP="002E7538">
            <w:pPr>
              <w:pStyle w:val="TableParagraph"/>
              <w:ind w:left="0"/>
              <w:rPr>
                <w:b/>
                <w:sz w:val="20"/>
              </w:rPr>
            </w:pPr>
          </w:p>
          <w:p w14:paraId="09769871" w14:textId="77777777" w:rsidR="00A03DA5" w:rsidRDefault="00A03DA5" w:rsidP="002E7538">
            <w:pPr>
              <w:pStyle w:val="TableParagraph"/>
              <w:ind w:left="0"/>
              <w:rPr>
                <w:b/>
                <w:sz w:val="20"/>
              </w:rPr>
            </w:pPr>
          </w:p>
          <w:p w14:paraId="25C2DEB9" w14:textId="77777777" w:rsidR="00A03DA5" w:rsidRDefault="00A03DA5" w:rsidP="002E7538">
            <w:pPr>
              <w:pStyle w:val="TableParagraph"/>
              <w:ind w:left="0"/>
              <w:rPr>
                <w:b/>
                <w:sz w:val="20"/>
              </w:rPr>
            </w:pPr>
          </w:p>
          <w:p w14:paraId="3FE73779" w14:textId="77777777" w:rsidR="00A03DA5" w:rsidRDefault="00A03DA5" w:rsidP="002E7538">
            <w:pPr>
              <w:pStyle w:val="TableParagraph"/>
              <w:ind w:left="0"/>
              <w:rPr>
                <w:b/>
                <w:sz w:val="20"/>
              </w:rPr>
            </w:pPr>
          </w:p>
          <w:p w14:paraId="2447F5C0" w14:textId="77777777" w:rsidR="00A03DA5" w:rsidRDefault="00A03DA5" w:rsidP="002E7538">
            <w:pPr>
              <w:pStyle w:val="TableParagraph"/>
              <w:spacing w:before="175"/>
              <w:ind w:left="0"/>
              <w:rPr>
                <w:b/>
                <w:sz w:val="20"/>
              </w:rPr>
            </w:pPr>
          </w:p>
          <w:p w14:paraId="77AB8397" w14:textId="77777777" w:rsidR="00A03DA5" w:rsidRPr="00FF430B" w:rsidRDefault="00A03DA5" w:rsidP="002E7538">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E42494" w14:textId="77777777" w:rsidR="00A03DA5" w:rsidRDefault="00A03DA5" w:rsidP="002E7538">
            <w:pPr>
              <w:pStyle w:val="TableParagraph"/>
              <w:ind w:left="0"/>
              <w:rPr>
                <w:b/>
                <w:sz w:val="20"/>
              </w:rPr>
            </w:pPr>
          </w:p>
          <w:p w14:paraId="105C0AD3" w14:textId="77777777" w:rsidR="00A03DA5" w:rsidRDefault="00A03DA5" w:rsidP="002E7538">
            <w:pPr>
              <w:pStyle w:val="TableParagraph"/>
              <w:ind w:left="0"/>
              <w:rPr>
                <w:b/>
                <w:sz w:val="20"/>
              </w:rPr>
            </w:pPr>
          </w:p>
          <w:p w14:paraId="3617F7F3" w14:textId="77777777" w:rsidR="00A03DA5" w:rsidRPr="00FF430B" w:rsidRDefault="00A03DA5" w:rsidP="002E7538">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900110" w14:textId="77777777" w:rsidR="00A03DA5" w:rsidRPr="005C4420" w:rsidRDefault="00A03DA5" w:rsidP="002E7538">
            <w:pPr>
              <w:pStyle w:val="TableParagraph"/>
              <w:ind w:left="0"/>
              <w:jc w:val="center"/>
              <w:rPr>
                <w:b/>
                <w:sz w:val="24"/>
              </w:rPr>
            </w:pPr>
          </w:p>
          <w:p w14:paraId="3F85B035" w14:textId="77777777" w:rsidR="00A03DA5" w:rsidRPr="005C4420" w:rsidRDefault="00A03DA5" w:rsidP="002E7538">
            <w:pPr>
              <w:pStyle w:val="TableParagraph"/>
              <w:ind w:left="0"/>
              <w:jc w:val="center"/>
              <w:rPr>
                <w:b/>
                <w:sz w:val="24"/>
              </w:rPr>
            </w:pPr>
          </w:p>
          <w:p w14:paraId="06C5C297" w14:textId="77777777" w:rsidR="00A03DA5" w:rsidRPr="005C4420" w:rsidRDefault="00A03DA5" w:rsidP="002E7538">
            <w:pPr>
              <w:pStyle w:val="TableParagraph"/>
              <w:ind w:left="0"/>
              <w:jc w:val="center"/>
              <w:rPr>
                <w:b/>
                <w:sz w:val="24"/>
              </w:rPr>
            </w:pPr>
          </w:p>
          <w:p w14:paraId="6BC6CC75" w14:textId="77777777" w:rsidR="00A03DA5" w:rsidRPr="005C4420" w:rsidRDefault="00A03DA5" w:rsidP="002E7538">
            <w:pPr>
              <w:pStyle w:val="TableParagraph"/>
              <w:spacing w:before="66"/>
              <w:ind w:left="0"/>
              <w:jc w:val="center"/>
              <w:rPr>
                <w:b/>
                <w:sz w:val="24"/>
              </w:rPr>
            </w:pPr>
          </w:p>
          <w:p w14:paraId="449E87C9" w14:textId="77777777" w:rsidR="00A03DA5" w:rsidRDefault="00A03DA5" w:rsidP="002E7538">
            <w:pPr>
              <w:pStyle w:val="TableParagraph"/>
              <w:tabs>
                <w:tab w:val="left" w:pos="597"/>
                <w:tab w:val="center" w:pos="986"/>
              </w:tabs>
              <w:ind w:left="5" w:right="3"/>
              <w:jc w:val="center"/>
              <w:rPr>
                <w:b/>
                <w:sz w:val="24"/>
                <w:szCs w:val="24"/>
              </w:rPr>
            </w:pPr>
            <w:r>
              <w:rPr>
                <w:b/>
                <w:spacing w:val="-5"/>
                <w:sz w:val="24"/>
                <w:szCs w:val="24"/>
              </w:rPr>
              <w:t>494 918,70 l</w:t>
            </w:r>
            <w:r w:rsidRPr="008D2540">
              <w:rPr>
                <w:b/>
                <w:spacing w:val="-5"/>
                <w:sz w:val="24"/>
                <w:szCs w:val="24"/>
              </w:rPr>
              <w:t>ei</w:t>
            </w:r>
          </w:p>
          <w:p w14:paraId="10CBF76C" w14:textId="77777777" w:rsidR="00A03DA5" w:rsidRPr="00FF430B" w:rsidRDefault="00A03DA5" w:rsidP="002E7538">
            <w:pPr>
              <w:shd w:val="clear" w:color="auto" w:fill="FFFFFF" w:themeFill="background1"/>
              <w:spacing w:before="120"/>
              <w:jc w:val="center"/>
              <w:rPr>
                <w:sz w:val="20"/>
                <w:szCs w:val="20"/>
                <w:lang w:eastAsia="ru-RU"/>
              </w:rPr>
            </w:pPr>
            <w:r w:rsidRPr="008D2540">
              <w:rPr>
                <w:bCs/>
              </w:rPr>
              <w:t>(fără</w:t>
            </w:r>
            <w:r w:rsidRPr="008D2540">
              <w:rPr>
                <w:bCs/>
                <w:spacing w:val="-3"/>
              </w:rPr>
              <w:t xml:space="preserve"> </w:t>
            </w:r>
            <w:r w:rsidRPr="008D2540">
              <w:rPr>
                <w:bCs/>
                <w:spacing w:val="-4"/>
              </w:rPr>
              <w:t>TVA)</w:t>
            </w:r>
          </w:p>
        </w:tc>
      </w:tr>
      <w:tr w:rsidR="00A03DA5" w14:paraId="34901F19" w14:textId="77777777" w:rsidTr="002E753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5856C2" w14:textId="77777777" w:rsidR="00A03DA5" w:rsidRPr="00FF430B" w:rsidRDefault="00A03DA5" w:rsidP="002E7538">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052D50" w14:textId="77777777" w:rsidR="00A03DA5" w:rsidRPr="008D2540" w:rsidRDefault="00A03DA5" w:rsidP="002E7538">
            <w:pPr>
              <w:pStyle w:val="TableParagraph"/>
              <w:tabs>
                <w:tab w:val="left" w:pos="597"/>
                <w:tab w:val="center" w:pos="986"/>
              </w:tabs>
              <w:ind w:left="5" w:right="3"/>
              <w:jc w:val="center"/>
              <w:rPr>
                <w:b/>
                <w:spacing w:val="-5"/>
                <w:sz w:val="24"/>
                <w:szCs w:val="24"/>
              </w:rPr>
            </w:pPr>
            <w:r>
              <w:rPr>
                <w:b/>
                <w:spacing w:val="-5"/>
                <w:sz w:val="24"/>
                <w:szCs w:val="24"/>
              </w:rPr>
              <w:t xml:space="preserve"> </w:t>
            </w:r>
            <w:r>
              <w:rPr>
                <w:b/>
                <w:spacing w:val="-5"/>
                <w:sz w:val="24"/>
              </w:rPr>
              <w:t xml:space="preserve"> </w:t>
            </w:r>
            <w:r>
              <w:rPr>
                <w:b/>
                <w:spacing w:val="-5"/>
                <w:sz w:val="24"/>
                <w:szCs w:val="24"/>
              </w:rPr>
              <w:t xml:space="preserve"> 494 918,70  </w:t>
            </w:r>
            <w:r w:rsidRPr="005C4420">
              <w:rPr>
                <w:b/>
                <w:spacing w:val="-5"/>
                <w:sz w:val="24"/>
              </w:rPr>
              <w:t>lei</w:t>
            </w:r>
          </w:p>
          <w:p w14:paraId="29A831ED" w14:textId="77777777" w:rsidR="00A03DA5" w:rsidRPr="00FF430B" w:rsidRDefault="00A03DA5" w:rsidP="002E7538">
            <w:pPr>
              <w:shd w:val="clear" w:color="auto" w:fill="FFFFFF" w:themeFill="background1"/>
              <w:spacing w:before="120"/>
              <w:jc w:val="center"/>
              <w:rPr>
                <w:sz w:val="20"/>
                <w:szCs w:val="20"/>
                <w:lang w:eastAsia="ru-RU"/>
              </w:rPr>
            </w:pPr>
            <w:r w:rsidRPr="008D2540">
              <w:rPr>
                <w:bCs/>
              </w:rPr>
              <w:t>(fără</w:t>
            </w:r>
            <w:r w:rsidRPr="008D2540">
              <w:rPr>
                <w:bCs/>
                <w:spacing w:val="-5"/>
              </w:rPr>
              <w:t xml:space="preserve"> </w:t>
            </w:r>
            <w:r w:rsidRPr="008D2540">
              <w:rPr>
                <w:bCs/>
                <w:spacing w:val="-4"/>
              </w:rPr>
              <w:t>TVA)</w:t>
            </w:r>
          </w:p>
        </w:tc>
      </w:tr>
    </w:tbl>
    <w:p w14:paraId="1805DF4C" w14:textId="77777777" w:rsidR="00A03DA5" w:rsidRPr="00361130" w:rsidRDefault="00A03DA5" w:rsidP="00A03DA5">
      <w:pPr>
        <w:spacing w:before="121" w:line="362" w:lineRule="auto"/>
        <w:ind w:left="142"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34541896" w14:textId="77777777" w:rsidR="00A03DA5" w:rsidRPr="00361130" w:rsidRDefault="00A03DA5" w:rsidP="00A03DA5">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lastRenderedPageBreak/>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19401241" w14:textId="77777777" w:rsidR="00A03DA5" w:rsidRPr="00361130" w:rsidRDefault="00A03DA5" w:rsidP="00A03DA5">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4A090055" w14:textId="77777777" w:rsidR="00A03DA5" w:rsidRDefault="00A03DA5" w:rsidP="00A03DA5">
      <w:pPr>
        <w:shd w:val="clear" w:color="auto" w:fill="FFFFFF" w:themeFill="background1"/>
        <w:tabs>
          <w:tab w:val="right" w:pos="426"/>
        </w:tabs>
        <w:ind w:left="142"/>
        <w:rPr>
          <w:b/>
          <w:lang w:eastAsia="ru-RU"/>
        </w:rPr>
      </w:pPr>
      <w:r w:rsidRPr="00FF430B">
        <w:rPr>
          <w:b/>
          <w:lang w:eastAsia="ru-RU"/>
        </w:rPr>
        <w:t>oferta (se va selecta):</w:t>
      </w:r>
    </w:p>
    <w:p w14:paraId="565EA9F9" w14:textId="77777777" w:rsidR="00A03DA5" w:rsidRDefault="00A03DA5" w:rsidP="00A03DA5">
      <w:pPr>
        <w:shd w:val="clear" w:color="auto" w:fill="FFFFFF" w:themeFill="background1"/>
        <w:tabs>
          <w:tab w:val="right" w:pos="426"/>
        </w:tabs>
        <w:ind w:left="142"/>
        <w:rPr>
          <w:b/>
          <w:lang w:eastAsia="ru-RU"/>
        </w:rPr>
      </w:pPr>
    </w:p>
    <w:p w14:paraId="08ABA148" w14:textId="77777777" w:rsidR="00A03DA5" w:rsidRPr="00FF430B" w:rsidRDefault="00A03DA5" w:rsidP="00A03DA5">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3B57093E" w14:textId="77777777" w:rsidR="00A03DA5" w:rsidRPr="00FF430B" w:rsidRDefault="00A03DA5" w:rsidP="00A03DA5">
      <w:pPr>
        <w:numPr>
          <w:ilvl w:val="0"/>
          <w:numId w:val="20"/>
        </w:numPr>
        <w:shd w:val="clear" w:color="auto" w:fill="FFFFFF" w:themeFill="background1"/>
        <w:tabs>
          <w:tab w:val="right" w:pos="426"/>
        </w:tabs>
        <w:ind w:left="142" w:firstLine="0"/>
        <w:rPr>
          <w:lang w:eastAsia="ru-RU"/>
        </w:rPr>
      </w:pPr>
      <w:r w:rsidRPr="00FF430B">
        <w:rPr>
          <w:lang w:eastAsia="ru-RU"/>
        </w:rPr>
        <w:t>Pentru mai multe loturi;</w:t>
      </w:r>
    </w:p>
    <w:p w14:paraId="150A714F" w14:textId="77777777" w:rsidR="00A03DA5" w:rsidRPr="00FF430B" w:rsidRDefault="00A03DA5" w:rsidP="00A03DA5">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4CA998BF" w14:textId="77777777" w:rsidR="00A03DA5" w:rsidRPr="00FF430B" w:rsidRDefault="00A03DA5" w:rsidP="00A03DA5">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2155C84E" w14:textId="77777777" w:rsidR="00A03DA5" w:rsidRPr="007C0DF2" w:rsidRDefault="00A03DA5" w:rsidP="00A03DA5">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72F227E8" w14:textId="77777777" w:rsidR="00A03DA5" w:rsidRPr="00432F6E" w:rsidRDefault="00A03DA5" w:rsidP="00A03DA5">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4EF1EBBD" w14:textId="77777777" w:rsidR="00A03DA5" w:rsidRPr="00432F6E" w:rsidRDefault="00A03DA5" w:rsidP="00A03DA5">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trei</w:t>
      </w:r>
      <w:proofErr w:type="spellEnd"/>
      <w:r>
        <w:rPr>
          <w:b/>
          <w:color w:val="FF0000"/>
        </w:rPr>
        <w:t xml:space="preserve"> (3)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31ED8043" w14:textId="77777777" w:rsidR="00A03DA5" w:rsidRDefault="00A03DA5" w:rsidP="00A03DA5">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7F5E5291" w14:textId="77777777" w:rsidR="00A03DA5" w:rsidRDefault="00A03DA5" w:rsidP="00A03DA5">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609288C6" w14:textId="77777777" w:rsidR="00A03DA5" w:rsidRDefault="00A03DA5" w:rsidP="00A03DA5">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095F6C2" w14:textId="77777777" w:rsidR="00A03DA5" w:rsidRDefault="00A03DA5" w:rsidP="00A03DA5">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442860B8" w14:textId="77777777" w:rsidR="00A03DA5" w:rsidRDefault="00A03DA5" w:rsidP="00A03DA5">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C135094" w14:textId="77777777" w:rsidR="00A03DA5" w:rsidRPr="00FF430B" w:rsidRDefault="00A03DA5" w:rsidP="00A03DA5">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6C072085" w14:textId="77777777" w:rsidR="00A03DA5" w:rsidRDefault="00A03DA5" w:rsidP="00A03DA5">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8777797" w14:textId="77777777" w:rsidR="00A03DA5" w:rsidRDefault="00A03DA5" w:rsidP="00A03DA5">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4A33BDA3" w14:textId="77777777" w:rsidR="00A03DA5" w:rsidRPr="00715262" w:rsidRDefault="00A03DA5" w:rsidP="00A03DA5">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A03DA5" w:rsidRPr="009516C7" w14:paraId="3403569E" w14:textId="77777777" w:rsidTr="002E7538">
        <w:tc>
          <w:tcPr>
            <w:tcW w:w="539" w:type="dxa"/>
            <w:shd w:val="clear" w:color="auto" w:fill="auto"/>
          </w:tcPr>
          <w:p w14:paraId="3DFEF1A1" w14:textId="77777777" w:rsidR="00A03DA5" w:rsidRPr="009516C7" w:rsidRDefault="00A03DA5" w:rsidP="002E7538">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7888780A" w14:textId="77777777" w:rsidR="00A03DA5" w:rsidRPr="009516C7" w:rsidRDefault="00A03DA5" w:rsidP="002E7538">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26720D92" w14:textId="77777777" w:rsidR="00A03DA5" w:rsidRPr="009516C7" w:rsidRDefault="00A03DA5" w:rsidP="002E7538">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007F7049" w14:textId="77777777" w:rsidR="00A03DA5" w:rsidRPr="009516C7" w:rsidRDefault="00A03DA5" w:rsidP="002E7538">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03DA5" w:rsidRPr="009516C7" w14:paraId="18324ADE" w14:textId="77777777" w:rsidTr="002E7538">
        <w:tc>
          <w:tcPr>
            <w:tcW w:w="9486" w:type="dxa"/>
            <w:gridSpan w:val="4"/>
            <w:shd w:val="clear" w:color="auto" w:fill="auto"/>
          </w:tcPr>
          <w:p w14:paraId="7F1ECAC8" w14:textId="77777777" w:rsidR="00A03DA5" w:rsidRPr="0072676E" w:rsidRDefault="00A03DA5" w:rsidP="002E7538">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5B5648C3"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A03DA5" w:rsidRPr="009516C7" w14:paraId="60649711" w14:textId="77777777" w:rsidTr="002E7538">
        <w:tc>
          <w:tcPr>
            <w:tcW w:w="539" w:type="dxa"/>
            <w:shd w:val="clear" w:color="auto" w:fill="auto"/>
          </w:tcPr>
          <w:p w14:paraId="5C6EDAF2"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23D26DE0"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5ACDFCCB"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B67F075" w14:textId="77777777" w:rsidR="00A03DA5" w:rsidRPr="00715262" w:rsidRDefault="00A03DA5" w:rsidP="002E7538">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D8083E2"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56504499"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03DA5" w:rsidRPr="009516C7" w14:paraId="02EC73D7" w14:textId="77777777" w:rsidTr="002E7538">
        <w:tc>
          <w:tcPr>
            <w:tcW w:w="539" w:type="dxa"/>
            <w:shd w:val="clear" w:color="auto" w:fill="auto"/>
          </w:tcPr>
          <w:p w14:paraId="0E046030"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58EAD253" w14:textId="77777777" w:rsidR="00A03DA5" w:rsidRPr="0072676E" w:rsidRDefault="00A03DA5" w:rsidP="002E7538">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43939F88"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115BF508" w14:textId="77777777" w:rsidR="00A03DA5" w:rsidRPr="0072676E" w:rsidRDefault="00A03DA5" w:rsidP="002E7538">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FD3F878" w14:textId="77777777" w:rsidR="00A03DA5" w:rsidRPr="0072676E" w:rsidRDefault="00A03DA5" w:rsidP="002E7538">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51EFCEC9" w14:textId="77777777" w:rsidR="00A03DA5" w:rsidRPr="00715262" w:rsidRDefault="00A03DA5" w:rsidP="002E7538">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7DCE1E3"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6FD2BEBE"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03DA5" w:rsidRPr="009516C7" w14:paraId="37D32FD5" w14:textId="77777777" w:rsidTr="002E7538">
        <w:tc>
          <w:tcPr>
            <w:tcW w:w="539" w:type="dxa"/>
            <w:shd w:val="clear" w:color="auto" w:fill="auto"/>
          </w:tcPr>
          <w:p w14:paraId="4424B97A"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4FEC43E8" w14:textId="77777777" w:rsidR="00A03DA5" w:rsidRPr="0072676E" w:rsidRDefault="00A03DA5" w:rsidP="002E7538">
            <w:pPr>
              <w:pStyle w:val="TableParagraph"/>
              <w:spacing w:before="12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35F5E9CF"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36176B76" w14:textId="77777777" w:rsidR="00A03DA5" w:rsidRPr="0072676E" w:rsidRDefault="00A03DA5" w:rsidP="002E7538">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B826FB9" w14:textId="77777777" w:rsidR="00A03DA5" w:rsidRPr="00715262" w:rsidRDefault="00A03DA5" w:rsidP="002E7538">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1604EE97"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5641DD49"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03DA5" w:rsidRPr="009516C7" w14:paraId="54C5409F" w14:textId="77777777" w:rsidTr="002E7538">
        <w:tc>
          <w:tcPr>
            <w:tcW w:w="539" w:type="dxa"/>
            <w:shd w:val="clear" w:color="auto" w:fill="auto"/>
          </w:tcPr>
          <w:p w14:paraId="3BDED0F3"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E02DA8F" w14:textId="77777777" w:rsidR="00A03DA5" w:rsidRPr="0072676E" w:rsidRDefault="00A03DA5" w:rsidP="002E7538">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7E878972"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30B0D107"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A4FC1B4"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30C6C6CC"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03DA5" w:rsidRPr="009516C7" w14:paraId="03E16C9F" w14:textId="77777777" w:rsidTr="002E7538">
        <w:tc>
          <w:tcPr>
            <w:tcW w:w="539" w:type="dxa"/>
            <w:shd w:val="clear" w:color="auto" w:fill="auto"/>
          </w:tcPr>
          <w:p w14:paraId="2E4CFCAA"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5A85C49F" w14:textId="77777777" w:rsidR="00A03DA5" w:rsidRPr="0072676E" w:rsidRDefault="00A03DA5" w:rsidP="002E7538">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58D4F0CF" w14:textId="77777777" w:rsidR="00A03DA5" w:rsidRPr="0072676E" w:rsidRDefault="00A03DA5" w:rsidP="002E7538">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7C27285C" w14:textId="77777777" w:rsidR="00A03DA5" w:rsidRDefault="00A03DA5" w:rsidP="002E7538">
            <w:pPr>
              <w:shd w:val="clear" w:color="auto" w:fill="FFFFFF" w:themeFill="background1"/>
              <w:tabs>
                <w:tab w:val="left" w:pos="612"/>
              </w:tabs>
              <w:spacing w:before="120" w:after="120"/>
              <w:rPr>
                <w:iCs/>
                <w:lang w:eastAsia="ru-RU"/>
              </w:rPr>
            </w:pPr>
          </w:p>
          <w:p w14:paraId="05445899"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4578" w:type="dxa"/>
            <w:shd w:val="clear" w:color="auto" w:fill="auto"/>
          </w:tcPr>
          <w:p w14:paraId="2A078CC5" w14:textId="77777777" w:rsidR="00A03DA5" w:rsidRPr="0072676E" w:rsidRDefault="00A03DA5" w:rsidP="002E7538">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EB03B54" w14:textId="77777777" w:rsidR="00A03DA5" w:rsidRPr="00E50720" w:rsidRDefault="00A03DA5" w:rsidP="002E7538">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49E0F695" w14:textId="77777777" w:rsidR="00A03DA5" w:rsidRPr="00E50720" w:rsidRDefault="00A03DA5" w:rsidP="002E7538">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(3) luni, calculat de la data prevăzută în Ordinul de începere a </w:t>
            </w:r>
            <w:proofErr w:type="spellStart"/>
            <w:r w:rsidRPr="00E50720">
              <w:rPr>
                <w:b/>
                <w:sz w:val="20"/>
                <w:szCs w:val="20"/>
                <w:u w:val="single"/>
              </w:rPr>
              <w:t>execuţiei</w:t>
            </w:r>
            <w:proofErr w:type="spellEnd"/>
            <w:r w:rsidRPr="00E50720">
              <w:rPr>
                <w:b/>
                <w:sz w:val="20"/>
                <w:szCs w:val="20"/>
                <w:u w:val="single"/>
              </w:rPr>
              <w:t xml:space="preserve"> lucrărilor.</w:t>
            </w:r>
          </w:p>
          <w:p w14:paraId="56608FB7" w14:textId="77777777" w:rsidR="00A03DA5" w:rsidRPr="00E50720" w:rsidRDefault="00A03DA5" w:rsidP="002E7538">
            <w:pPr>
              <w:pStyle w:val="Frspaiere"/>
              <w:jc w:val="both"/>
              <w:rPr>
                <w:rFonts w:ascii="Times New Roman" w:hAnsi="Times New Roman" w:cs="Times New Roman"/>
                <w:b/>
                <w:bCs/>
                <w:sz w:val="20"/>
                <w:szCs w:val="20"/>
                <w:u w:val="single"/>
              </w:rPr>
            </w:pPr>
            <w:r w:rsidRPr="00E50720">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5176344C"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3EC13920"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15B96196"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A03DA5" w:rsidRPr="009516C7" w14:paraId="09F0DE1E" w14:textId="77777777" w:rsidTr="002E7538">
        <w:tc>
          <w:tcPr>
            <w:tcW w:w="539" w:type="dxa"/>
            <w:shd w:val="clear" w:color="auto" w:fill="auto"/>
          </w:tcPr>
          <w:p w14:paraId="7A10BAEB"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EDFBB2F" w14:textId="77777777" w:rsidR="00A03DA5" w:rsidRPr="00A86EB2" w:rsidRDefault="00A03DA5" w:rsidP="002E7538">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181CF6FC" w14:textId="77777777" w:rsidR="00A03DA5" w:rsidRPr="00A86EB2" w:rsidRDefault="00A03DA5" w:rsidP="00A03DA5">
            <w:pPr>
              <w:pStyle w:val="TableParagraph"/>
              <w:numPr>
                <w:ilvl w:val="0"/>
                <w:numId w:val="37"/>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2A3BCD3B" w14:textId="77777777" w:rsidR="00A03DA5" w:rsidRPr="00A86EB2" w:rsidRDefault="00A03DA5" w:rsidP="002E7538">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533D264D" w14:textId="77777777" w:rsidR="00A03DA5" w:rsidRPr="00A86EB2" w:rsidRDefault="00A03DA5" w:rsidP="002E7538">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6BF337F4" w14:textId="77777777" w:rsidR="00A03DA5" w:rsidRPr="00A86EB2" w:rsidRDefault="00A03DA5" w:rsidP="00A03DA5">
            <w:pPr>
              <w:pStyle w:val="TableParagraph"/>
              <w:numPr>
                <w:ilvl w:val="0"/>
                <w:numId w:val="37"/>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6CB67FA1" w14:textId="77777777" w:rsidR="00A03DA5" w:rsidRPr="00A86EB2" w:rsidRDefault="00A03DA5" w:rsidP="002E7538">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304B2439" w14:textId="77777777" w:rsidR="00A03DA5" w:rsidRPr="00A86EB2" w:rsidRDefault="00A03DA5" w:rsidP="002E7538">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4DB9655D" w14:textId="77777777" w:rsidR="00A03DA5" w:rsidRPr="00A86EB2" w:rsidRDefault="00A03DA5" w:rsidP="002E7538">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5C7285A3" w14:textId="77777777" w:rsidR="00A03DA5" w:rsidRPr="00A86EB2" w:rsidRDefault="00A03DA5" w:rsidP="002E7538">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307DAACA" w14:textId="77777777" w:rsidR="00A03DA5" w:rsidRPr="00A86EB2" w:rsidRDefault="00A03DA5" w:rsidP="002E7538">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600DC26D" w14:textId="77777777" w:rsidR="00A03DA5" w:rsidRDefault="00A03DA5" w:rsidP="002E7538">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0AE8AE89" w14:textId="77777777" w:rsidR="00A03DA5" w:rsidRPr="003A0DAE" w:rsidRDefault="00A03DA5" w:rsidP="002E7538">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1B7C7691" w14:textId="77777777" w:rsidR="00A03DA5" w:rsidRPr="003A0DAE" w:rsidRDefault="00A03DA5" w:rsidP="002E7538">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10DD6661" w14:textId="77777777" w:rsidR="00A03DA5" w:rsidRPr="003A0DAE" w:rsidRDefault="00A03DA5" w:rsidP="002E7538">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18AD5894" w14:textId="77777777" w:rsidR="00A03DA5" w:rsidRPr="003A0DAE" w:rsidRDefault="00A03DA5" w:rsidP="002E7538">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4D2BE83A" w14:textId="77777777" w:rsidR="00A03DA5" w:rsidRPr="003A0DAE" w:rsidRDefault="00A03DA5" w:rsidP="002E7538">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2878D755" w14:textId="77777777" w:rsidR="00A03DA5" w:rsidRPr="00A86EB2" w:rsidRDefault="00A03DA5" w:rsidP="002E7538">
            <w:pPr>
              <w:pStyle w:val="TableParagraph"/>
              <w:tabs>
                <w:tab w:val="left" w:pos="324"/>
              </w:tabs>
              <w:spacing w:before="2"/>
              <w:ind w:right="271"/>
              <w:jc w:val="both"/>
              <w:rPr>
                <w:sz w:val="20"/>
                <w:szCs w:val="20"/>
              </w:rPr>
            </w:pPr>
          </w:p>
        </w:tc>
        <w:tc>
          <w:tcPr>
            <w:tcW w:w="1558" w:type="dxa"/>
            <w:shd w:val="clear" w:color="auto" w:fill="auto"/>
          </w:tcPr>
          <w:p w14:paraId="3EE99EB0" w14:textId="77777777" w:rsidR="00A03DA5" w:rsidRPr="0072676E" w:rsidRDefault="00A03DA5" w:rsidP="002E7538">
            <w:pPr>
              <w:pStyle w:val="TableParagraph"/>
              <w:spacing w:before="120"/>
              <w:ind w:left="105"/>
              <w:rPr>
                <w:sz w:val="20"/>
                <w:szCs w:val="20"/>
              </w:rPr>
            </w:pPr>
            <w:r w:rsidRPr="0072676E">
              <w:rPr>
                <w:spacing w:val="-2"/>
                <w:sz w:val="20"/>
                <w:szCs w:val="20"/>
              </w:rPr>
              <w:lastRenderedPageBreak/>
              <w:t>Obligatoriu</w:t>
            </w:r>
          </w:p>
          <w:p w14:paraId="2379925E" w14:textId="77777777" w:rsidR="00A03DA5" w:rsidRPr="00A86EB2" w:rsidRDefault="00A03DA5" w:rsidP="002E7538">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A03DA5" w:rsidRPr="009516C7" w14:paraId="4309BE31" w14:textId="77777777" w:rsidTr="002E7538">
        <w:tc>
          <w:tcPr>
            <w:tcW w:w="9486" w:type="dxa"/>
            <w:gridSpan w:val="4"/>
            <w:shd w:val="clear" w:color="auto" w:fill="auto"/>
          </w:tcPr>
          <w:p w14:paraId="7885E0B0"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A03DA5" w:rsidRPr="009516C7" w14:paraId="7A2AEB83" w14:textId="77777777" w:rsidTr="002E7538">
        <w:tc>
          <w:tcPr>
            <w:tcW w:w="539" w:type="dxa"/>
            <w:shd w:val="clear" w:color="auto" w:fill="auto"/>
          </w:tcPr>
          <w:p w14:paraId="67D23A2F"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070F1BDB" w14:textId="77777777" w:rsidR="00A03DA5" w:rsidRPr="00C9123D" w:rsidRDefault="00A03DA5" w:rsidP="002E7538">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69AC60EB" w14:textId="77777777" w:rsidR="00A03DA5" w:rsidRPr="0072676E" w:rsidRDefault="00A03DA5" w:rsidP="002E7538">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150F18B3" w14:textId="77777777" w:rsidR="00A03DA5" w:rsidRPr="0072676E" w:rsidRDefault="00A03DA5" w:rsidP="002E7538">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7F335221" w14:textId="77777777" w:rsidR="00A03DA5" w:rsidRPr="0072676E" w:rsidRDefault="00A03DA5" w:rsidP="002E7538">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6EE2CAA6" w14:textId="77777777" w:rsidR="00A03DA5" w:rsidRPr="0072676E" w:rsidRDefault="00A03DA5" w:rsidP="002E7538">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0D853C84" w14:textId="77777777" w:rsidR="00A03DA5" w:rsidRPr="0072676E" w:rsidRDefault="00A03DA5" w:rsidP="002E7538">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4B6F5152"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088F8791"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055071D0"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40618D5A" w14:textId="77777777" w:rsidTr="002E7538">
        <w:tc>
          <w:tcPr>
            <w:tcW w:w="539" w:type="dxa"/>
            <w:shd w:val="clear" w:color="auto" w:fill="auto"/>
          </w:tcPr>
          <w:p w14:paraId="5B99EE35"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3B545D91" w14:textId="77777777" w:rsidR="00A03DA5" w:rsidRPr="0072676E" w:rsidRDefault="00A03DA5" w:rsidP="002E7538">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w:t>
            </w:r>
            <w:proofErr w:type="gramStart"/>
            <w:r w:rsidRPr="0072676E">
              <w:rPr>
                <w:rFonts w:ascii="Times New Roman" w:hAnsi="Times New Roman" w:cs="Times New Roman"/>
                <w:sz w:val="20"/>
                <w:szCs w:val="20"/>
              </w:rPr>
              <w:t>a</w:t>
            </w:r>
            <w:proofErr w:type="gram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2E965640"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4578" w:type="dxa"/>
            <w:shd w:val="clear" w:color="auto" w:fill="auto"/>
          </w:tcPr>
          <w:p w14:paraId="58778F2B" w14:textId="77777777" w:rsidR="00A03DA5" w:rsidRPr="00C9123D" w:rsidRDefault="00A03DA5" w:rsidP="002E7538">
            <w:pPr>
              <w:pStyle w:val="Frspaiere"/>
              <w:rPr>
                <w:rFonts w:ascii="Times New Roman" w:hAnsi="Times New Roman" w:cs="Times New Roman"/>
                <w:sz w:val="20"/>
                <w:szCs w:val="20"/>
              </w:rPr>
            </w:pPr>
            <w:r w:rsidRPr="00C9123D">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contractantă</w:t>
            </w:r>
            <w:r w:rsidRPr="00C9123D">
              <w:rPr>
                <w:rFonts w:ascii="Times New Roman" w:hAnsi="Times New Roman" w:cs="Times New Roman"/>
                <w:spacing w:val="-12"/>
                <w:sz w:val="20"/>
                <w:szCs w:val="20"/>
              </w:rPr>
              <w:t xml:space="preserve"> </w:t>
            </w:r>
            <w:r w:rsidRPr="00C9123D">
              <w:rPr>
                <w:rFonts w:ascii="Times New Roman" w:hAnsi="Times New Roman" w:cs="Times New Roman"/>
                <w:sz w:val="20"/>
                <w:szCs w:val="20"/>
              </w:rPr>
              <w:t>prin</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intermediul</w:t>
            </w:r>
            <w:r w:rsidRPr="00C9123D">
              <w:rPr>
                <w:rFonts w:ascii="Times New Roman" w:hAnsi="Times New Roman" w:cs="Times New Roman"/>
                <w:spacing w:val="-11"/>
                <w:sz w:val="20"/>
                <w:szCs w:val="20"/>
              </w:rPr>
              <w:t xml:space="preserve"> </w:t>
            </w:r>
            <w:r w:rsidRPr="00C9123D">
              <w:rPr>
                <w:rFonts w:ascii="Times New Roman" w:hAnsi="Times New Roman" w:cs="Times New Roman"/>
                <w:sz w:val="20"/>
                <w:szCs w:val="20"/>
              </w:rPr>
              <w:t>resursei informaționale a Serviciului Fiscal de Stat.</w:t>
            </w:r>
          </w:p>
          <w:p w14:paraId="7DBC4E1E" w14:textId="77777777" w:rsidR="00A03DA5" w:rsidRPr="00C9123D" w:rsidRDefault="00A03DA5" w:rsidP="002E7538">
            <w:pPr>
              <w:pStyle w:val="Frspaiere"/>
              <w:rPr>
                <w:rFonts w:ascii="Times New Roman" w:hAnsi="Times New Roman" w:cs="Times New Roman"/>
                <w:sz w:val="20"/>
                <w:szCs w:val="20"/>
              </w:rPr>
            </w:pPr>
            <w:r w:rsidRPr="00C9123D">
              <w:rPr>
                <w:rFonts w:ascii="Times New Roman" w:hAnsi="Times New Roman" w:cs="Times New Roman"/>
                <w:sz w:val="20"/>
                <w:szCs w:val="20"/>
              </w:rPr>
              <w:t>Dacă acest lucru nu va fi posibil, operatorul economic</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ofertant</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va</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prezenta</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certificat</w:t>
            </w:r>
            <w:r w:rsidRPr="00C9123D">
              <w:rPr>
                <w:rFonts w:ascii="Times New Roman" w:hAnsi="Times New Roman" w:cs="Times New Roman"/>
                <w:spacing w:val="40"/>
                <w:sz w:val="20"/>
                <w:szCs w:val="20"/>
              </w:rPr>
              <w:t xml:space="preserve"> </w:t>
            </w:r>
            <w:r w:rsidRPr="00C9123D">
              <w:rPr>
                <w:rFonts w:ascii="Times New Roman" w:hAnsi="Times New Roman" w:cs="Times New Roman"/>
                <w:sz w:val="20"/>
                <w:szCs w:val="20"/>
              </w:rPr>
              <w:t>care</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să demonstreze că ofertantul și-a îndeplinit</w:t>
            </w:r>
          </w:p>
          <w:p w14:paraId="3C0DCB83" w14:textId="77777777" w:rsidR="00A03DA5" w:rsidRPr="00C9123D" w:rsidRDefault="00A03DA5" w:rsidP="002E7538">
            <w:pPr>
              <w:pStyle w:val="Frspaiere"/>
              <w:rPr>
                <w:rFonts w:ascii="Times New Roman" w:hAnsi="Times New Roman" w:cs="Times New Roman"/>
                <w:spacing w:val="-2"/>
                <w:sz w:val="20"/>
                <w:szCs w:val="20"/>
              </w:rPr>
            </w:pPr>
            <w:r w:rsidRPr="00C9123D">
              <w:rPr>
                <w:rFonts w:ascii="Times New Roman" w:hAnsi="Times New Roman" w:cs="Times New Roman"/>
                <w:sz w:val="20"/>
                <w:szCs w:val="20"/>
              </w:rPr>
              <w:t>obligațiile de plată a impozitelor, taxelor și contribuțiilor</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de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asigurări</w:t>
            </w:r>
            <w:r w:rsidRPr="00C9123D">
              <w:rPr>
                <w:rFonts w:ascii="Times New Roman" w:hAnsi="Times New Roman" w:cs="Times New Roman"/>
                <w:spacing w:val="-9"/>
                <w:sz w:val="20"/>
                <w:szCs w:val="20"/>
              </w:rPr>
              <w:t xml:space="preserve"> </w:t>
            </w:r>
            <w:r w:rsidRPr="00C9123D">
              <w:rPr>
                <w:rFonts w:ascii="Times New Roman" w:hAnsi="Times New Roman" w:cs="Times New Roman"/>
                <w:sz w:val="20"/>
                <w:szCs w:val="20"/>
              </w:rPr>
              <w:t>sociale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în</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 xml:space="preserve">conformitate cu prevederile legale în vigoare în Republica </w:t>
            </w:r>
            <w:r w:rsidRPr="00C9123D">
              <w:rPr>
                <w:rFonts w:ascii="Times New Roman" w:hAnsi="Times New Roman" w:cs="Times New Roman"/>
                <w:spacing w:val="-2"/>
                <w:sz w:val="20"/>
                <w:szCs w:val="20"/>
              </w:rPr>
              <w:t>Moldova.</w:t>
            </w:r>
          </w:p>
          <w:p w14:paraId="784528BE" w14:textId="77777777" w:rsidR="00A03DA5" w:rsidRPr="00C9123D" w:rsidRDefault="00A03DA5" w:rsidP="002E7538">
            <w:pPr>
              <w:pStyle w:val="Frspaiere"/>
              <w:rPr>
                <w:rFonts w:ascii="Times New Roman" w:hAnsi="Times New Roman" w:cs="Times New Roman"/>
                <w:i/>
                <w:sz w:val="20"/>
                <w:szCs w:val="20"/>
              </w:rPr>
            </w:pPr>
            <w:r w:rsidRPr="00C9123D">
              <w:rPr>
                <w:rFonts w:ascii="Times New Roman" w:hAnsi="Times New Roman" w:cs="Times New Roman"/>
                <w:i/>
                <w:sz w:val="20"/>
                <w:szCs w:val="20"/>
              </w:rPr>
              <w:t>* Se vor lua în calcul prevederile Codului fiscal privind</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cuantumul</w:t>
            </w:r>
            <w:r w:rsidRPr="00C9123D">
              <w:rPr>
                <w:rFonts w:ascii="Times New Roman" w:hAnsi="Times New Roman" w:cs="Times New Roman"/>
                <w:i/>
                <w:spacing w:val="-10"/>
                <w:sz w:val="20"/>
                <w:szCs w:val="20"/>
              </w:rPr>
              <w:t xml:space="preserve"> </w:t>
            </w:r>
            <w:r w:rsidRPr="00C9123D">
              <w:rPr>
                <w:rFonts w:ascii="Times New Roman" w:hAnsi="Times New Roman" w:cs="Times New Roman"/>
                <w:i/>
                <w:sz w:val="20"/>
                <w:szCs w:val="20"/>
              </w:rPr>
              <w:t>sumei</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neachitate</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a</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obligațiilor fiscale care se consideră restanță față</w:t>
            </w:r>
            <w:r w:rsidRPr="00C9123D">
              <w:rPr>
                <w:rFonts w:ascii="Times New Roman" w:hAnsi="Times New Roman" w:cs="Times New Roman"/>
                <w:i/>
                <w:spacing w:val="-2"/>
                <w:sz w:val="20"/>
                <w:szCs w:val="20"/>
              </w:rPr>
              <w:t xml:space="preserve"> </w:t>
            </w:r>
            <w:r w:rsidRPr="00C9123D">
              <w:rPr>
                <w:rFonts w:ascii="Times New Roman" w:hAnsi="Times New Roman" w:cs="Times New Roman"/>
                <w:i/>
                <w:sz w:val="20"/>
                <w:szCs w:val="20"/>
              </w:rPr>
              <w:t>de bugetul public național</w:t>
            </w:r>
          </w:p>
          <w:p w14:paraId="1038FE28" w14:textId="77777777" w:rsidR="00A03DA5" w:rsidRPr="00C9123D" w:rsidRDefault="00A03DA5" w:rsidP="002E7538">
            <w:pPr>
              <w:pStyle w:val="Frspaiere"/>
              <w:rPr>
                <w:rFonts w:ascii="Times New Roman" w:hAnsi="Times New Roman" w:cs="Times New Roman"/>
                <w:spacing w:val="-2"/>
              </w:rPr>
            </w:pPr>
            <w:r w:rsidRPr="00C9123D">
              <w:rPr>
                <w:rFonts w:ascii="Times New Roman" w:hAnsi="Times New Roman" w:cs="Times New Roman"/>
                <w:b/>
                <w:sz w:val="20"/>
                <w:szCs w:val="20"/>
              </w:rPr>
              <w:t>Certificatul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fi</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valabil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la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data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 xml:space="preserve">deschiderii </w:t>
            </w:r>
            <w:r w:rsidRPr="00C9123D">
              <w:rPr>
                <w:rFonts w:ascii="Times New Roman" w:hAnsi="Times New Roman" w:cs="Times New Roman"/>
                <w:b/>
                <w:spacing w:val="-2"/>
                <w:sz w:val="20"/>
                <w:szCs w:val="20"/>
              </w:rPr>
              <w:t>ofertelor.</w:t>
            </w:r>
          </w:p>
        </w:tc>
        <w:tc>
          <w:tcPr>
            <w:tcW w:w="1558" w:type="dxa"/>
            <w:shd w:val="clear" w:color="auto" w:fill="auto"/>
          </w:tcPr>
          <w:p w14:paraId="757B0531"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0B831FA4"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43ACF296" w14:textId="77777777" w:rsidTr="002E7538">
        <w:tc>
          <w:tcPr>
            <w:tcW w:w="539" w:type="dxa"/>
            <w:shd w:val="clear" w:color="auto" w:fill="auto"/>
          </w:tcPr>
          <w:p w14:paraId="79788710"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1FE27B0F"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4E97A6DF" w14:textId="77777777" w:rsidR="00A03DA5" w:rsidRPr="0072676E" w:rsidRDefault="00A03DA5" w:rsidP="002E7538">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2AE98A3C" w14:textId="77777777" w:rsidR="00A03DA5" w:rsidRPr="0072676E" w:rsidRDefault="00A03DA5" w:rsidP="002E7538">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5C68F5BD" w14:textId="77777777" w:rsidR="00A03DA5" w:rsidRPr="0072676E" w:rsidRDefault="00A03DA5" w:rsidP="002E7538">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1A83A9D"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DDD628A"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611A293D"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3E2965B9" w14:textId="77777777" w:rsidTr="002E7538">
        <w:tc>
          <w:tcPr>
            <w:tcW w:w="539" w:type="dxa"/>
            <w:shd w:val="clear" w:color="auto" w:fill="auto"/>
          </w:tcPr>
          <w:p w14:paraId="5CE32DC5"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125FD123"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00E6D4C8" w14:textId="77777777" w:rsidR="00A03DA5" w:rsidRPr="0072676E" w:rsidRDefault="00A03DA5" w:rsidP="002E7538">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327D9E73" w14:textId="77777777" w:rsidR="00A03DA5" w:rsidRPr="0072676E" w:rsidRDefault="00A03DA5" w:rsidP="002E7538">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1834788C" w14:textId="77777777" w:rsidR="00A03DA5" w:rsidRPr="0072676E" w:rsidRDefault="00A03DA5" w:rsidP="002E7538">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30015EE0"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FA1888F"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3300BB97"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27991A44" w14:textId="77777777" w:rsidTr="002E7538">
        <w:tc>
          <w:tcPr>
            <w:tcW w:w="539" w:type="dxa"/>
            <w:shd w:val="clear" w:color="auto" w:fill="auto"/>
          </w:tcPr>
          <w:p w14:paraId="55304A30"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389B076D" w14:textId="77777777" w:rsidR="00A03DA5" w:rsidRPr="0072676E" w:rsidRDefault="00A03DA5" w:rsidP="002E7538">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2E78C155" w14:textId="77777777" w:rsidR="00A03DA5" w:rsidRPr="0072676E" w:rsidRDefault="00A03DA5" w:rsidP="002E7538">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699DA076"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5F21ACC0" w14:textId="77777777" w:rsidR="00A03DA5" w:rsidRPr="0072676E" w:rsidRDefault="00A03DA5" w:rsidP="002E7538">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29ED3272" w14:textId="77777777" w:rsidR="00A03DA5" w:rsidRPr="0072676E" w:rsidRDefault="00A03DA5" w:rsidP="002E7538">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0BB4FA16" w14:textId="77777777" w:rsidR="00A03DA5" w:rsidRPr="0072676E" w:rsidRDefault="00A03DA5" w:rsidP="002E7538">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38EADA16"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4BD4B65"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0D022D86"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60BEA5BC" w14:textId="77777777" w:rsidTr="002E7538">
        <w:tc>
          <w:tcPr>
            <w:tcW w:w="539" w:type="dxa"/>
            <w:shd w:val="clear" w:color="auto" w:fill="auto"/>
          </w:tcPr>
          <w:p w14:paraId="3791591A"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5E140F56" w14:textId="77777777" w:rsidR="00A03DA5" w:rsidRPr="0072676E" w:rsidRDefault="00A03DA5" w:rsidP="002E7538">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429D4EBA" w14:textId="77777777" w:rsidR="00A03DA5" w:rsidRPr="0072676E" w:rsidRDefault="00A03DA5" w:rsidP="002E7538">
            <w:pPr>
              <w:pStyle w:val="TableParagraph"/>
              <w:spacing w:before="121"/>
              <w:rPr>
                <w:sz w:val="20"/>
                <w:szCs w:val="20"/>
              </w:rPr>
            </w:pPr>
            <w:r w:rsidRPr="0072676E">
              <w:rPr>
                <w:spacing w:val="-5"/>
                <w:sz w:val="20"/>
                <w:szCs w:val="20"/>
              </w:rPr>
              <w:t>SAU</w:t>
            </w:r>
          </w:p>
          <w:p w14:paraId="27E21269" w14:textId="77777777" w:rsidR="00A03DA5" w:rsidRPr="0072676E" w:rsidRDefault="00A03DA5" w:rsidP="002E7538">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26E8FBA5" w14:textId="77777777" w:rsidR="00A03DA5" w:rsidRPr="0072676E" w:rsidRDefault="00A03DA5" w:rsidP="002E7538">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530AB6F1"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5D1918C3" w14:textId="77777777" w:rsidR="00A03DA5" w:rsidRPr="0072676E" w:rsidRDefault="00A03DA5" w:rsidP="00A03DA5">
            <w:pPr>
              <w:pStyle w:val="TableParagraph"/>
              <w:numPr>
                <w:ilvl w:val="0"/>
                <w:numId w:val="38"/>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26D7C92F" w14:textId="77777777" w:rsidR="00A03DA5" w:rsidRPr="0072676E" w:rsidRDefault="00A03DA5" w:rsidP="002E7538">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3F4DC978" w14:textId="77777777" w:rsidR="00A03DA5" w:rsidRPr="0072676E" w:rsidRDefault="00A03DA5" w:rsidP="002E7538">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w:t>
            </w:r>
            <w:r w:rsidRPr="0072676E">
              <w:rPr>
                <w:sz w:val="20"/>
                <w:szCs w:val="20"/>
              </w:rPr>
              <w:lastRenderedPageBreak/>
              <w:t xml:space="preserve">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2636DFAE" w14:textId="77777777" w:rsidR="00A03DA5" w:rsidRPr="0072676E" w:rsidRDefault="00A03DA5" w:rsidP="002E7538">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222FDCF2" w14:textId="77777777" w:rsidR="00A03DA5" w:rsidRPr="0072676E" w:rsidRDefault="00A03DA5" w:rsidP="002E7538">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213BF560" w14:textId="77777777" w:rsidR="00A03DA5" w:rsidRPr="0072676E" w:rsidRDefault="00A03DA5" w:rsidP="002E7538">
            <w:pPr>
              <w:pStyle w:val="TableParagraph"/>
              <w:spacing w:before="121"/>
              <w:rPr>
                <w:b/>
                <w:i/>
                <w:sz w:val="20"/>
                <w:szCs w:val="20"/>
              </w:rPr>
            </w:pPr>
            <w:r w:rsidRPr="0072676E">
              <w:rPr>
                <w:b/>
                <w:i/>
                <w:spacing w:val="-5"/>
                <w:sz w:val="20"/>
                <w:szCs w:val="20"/>
                <w:u w:val="single"/>
              </w:rPr>
              <w:t>SAU</w:t>
            </w:r>
          </w:p>
          <w:p w14:paraId="144125F7" w14:textId="77777777" w:rsidR="00A03DA5" w:rsidRPr="0072676E" w:rsidRDefault="00A03DA5" w:rsidP="00A03DA5">
            <w:pPr>
              <w:pStyle w:val="TableParagraph"/>
              <w:numPr>
                <w:ilvl w:val="0"/>
                <w:numId w:val="38"/>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225A3027" w14:textId="77777777" w:rsidR="00A03DA5" w:rsidRPr="0072676E" w:rsidRDefault="00A03DA5" w:rsidP="002E7538">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78F5FD37" w14:textId="77777777" w:rsidR="00A03DA5" w:rsidRPr="0072676E" w:rsidRDefault="00A03DA5" w:rsidP="002E7538">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100017E7" w14:textId="77777777" w:rsidR="00A03DA5" w:rsidRPr="0072676E" w:rsidRDefault="00A03DA5" w:rsidP="002E7538">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6EA1A233"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49D881F4" w14:textId="77777777" w:rsidR="00A03DA5" w:rsidRPr="0072676E" w:rsidRDefault="00A03DA5" w:rsidP="002E7538">
            <w:pPr>
              <w:pStyle w:val="TableParagraph"/>
              <w:spacing w:before="120"/>
              <w:ind w:left="105"/>
              <w:rPr>
                <w:sz w:val="20"/>
                <w:szCs w:val="20"/>
              </w:rPr>
            </w:pPr>
            <w:r w:rsidRPr="0072676E">
              <w:rPr>
                <w:spacing w:val="-2"/>
                <w:sz w:val="20"/>
                <w:szCs w:val="20"/>
              </w:rPr>
              <w:lastRenderedPageBreak/>
              <w:t>Obligatoriu</w:t>
            </w:r>
          </w:p>
          <w:p w14:paraId="11FE3833"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20016206" w14:textId="77777777" w:rsidTr="002E7538">
        <w:tc>
          <w:tcPr>
            <w:tcW w:w="539" w:type="dxa"/>
            <w:shd w:val="clear" w:color="auto" w:fill="auto"/>
          </w:tcPr>
          <w:p w14:paraId="0CE919C2"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58DCFA3"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0C6387D8"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15F24F6"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1A19D3C0"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6BDD332E"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2D9C82A5" w14:textId="77777777" w:rsidTr="002E7538">
        <w:tc>
          <w:tcPr>
            <w:tcW w:w="539" w:type="dxa"/>
            <w:shd w:val="clear" w:color="auto" w:fill="auto"/>
          </w:tcPr>
          <w:p w14:paraId="701A52D3"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3CE84FE7"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374E3672"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E8B91F9"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5B6BE023"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54828105"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062FD4E3" w14:textId="77777777" w:rsidTr="002E7538">
        <w:tc>
          <w:tcPr>
            <w:tcW w:w="539" w:type="dxa"/>
            <w:shd w:val="clear" w:color="auto" w:fill="auto"/>
          </w:tcPr>
          <w:p w14:paraId="684CC802"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4A1ED49"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3318ED53" w14:textId="77777777" w:rsidR="00A03DA5" w:rsidRPr="0072676E" w:rsidRDefault="00A03DA5" w:rsidP="002E7538">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5E5560E4" w14:textId="77777777" w:rsidR="00A03DA5" w:rsidRPr="00F11E55" w:rsidRDefault="00A03DA5" w:rsidP="002E7538">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C72FF92"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32C3375E"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1327BCFE" w14:textId="77777777" w:rsidTr="002E7538">
        <w:tc>
          <w:tcPr>
            <w:tcW w:w="539" w:type="dxa"/>
            <w:shd w:val="clear" w:color="auto" w:fill="auto"/>
          </w:tcPr>
          <w:p w14:paraId="7406C3BB"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428FD0C6"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22490EE1"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7CC8422" w14:textId="77777777" w:rsidR="00A03DA5" w:rsidRPr="0072676E" w:rsidRDefault="00A03DA5" w:rsidP="002E7538">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BF6079C"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88EBDCC"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3713F195"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4D8C48AC" w14:textId="77777777" w:rsidTr="002E7538">
        <w:tc>
          <w:tcPr>
            <w:tcW w:w="539" w:type="dxa"/>
            <w:shd w:val="clear" w:color="auto" w:fill="auto"/>
          </w:tcPr>
          <w:p w14:paraId="768A2A45"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2D849CA4" w14:textId="77777777" w:rsidR="00A03DA5" w:rsidRPr="00341B8B" w:rsidRDefault="00A03DA5" w:rsidP="002E7538">
            <w:pPr>
              <w:pStyle w:val="TableParagraph"/>
              <w:jc w:val="both"/>
              <w:rPr>
                <w:sz w:val="20"/>
                <w:szCs w:val="20"/>
              </w:rPr>
            </w:pPr>
            <w:r w:rsidRPr="0072676E">
              <w:rPr>
                <w:sz w:val="20"/>
                <w:szCs w:val="20"/>
              </w:rPr>
              <w:t>Declarație pe propria răspundere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asigurarea perioadei de garanție asupra lucrărilor care urmează a</w:t>
            </w:r>
            <w:r>
              <w:rPr>
                <w:sz w:val="20"/>
                <w:szCs w:val="20"/>
              </w:rPr>
              <w:t xml:space="preserve"> </w:t>
            </w:r>
            <w:r w:rsidRPr="0072676E">
              <w:rPr>
                <w:sz w:val="20"/>
                <w:szCs w:val="20"/>
              </w:rPr>
              <w:t>fi</w:t>
            </w:r>
            <w:r w:rsidRPr="0072676E">
              <w:rPr>
                <w:spacing w:val="-3"/>
                <w:sz w:val="20"/>
                <w:szCs w:val="20"/>
              </w:rPr>
              <w:t xml:space="preserve"> </w:t>
            </w:r>
            <w:r w:rsidRPr="0072676E">
              <w:rPr>
                <w:spacing w:val="-2"/>
                <w:sz w:val="20"/>
                <w:szCs w:val="20"/>
              </w:rPr>
              <w:t>executate</w:t>
            </w:r>
          </w:p>
        </w:tc>
        <w:tc>
          <w:tcPr>
            <w:tcW w:w="4578" w:type="dxa"/>
            <w:shd w:val="clear" w:color="auto" w:fill="auto"/>
          </w:tcPr>
          <w:p w14:paraId="537A17EB" w14:textId="77777777" w:rsidR="00A03DA5" w:rsidRPr="0072676E" w:rsidRDefault="00A03DA5" w:rsidP="002E7538">
            <w:pPr>
              <w:pStyle w:val="TableParagraph"/>
              <w:spacing w:before="120"/>
              <w:ind w:right="335"/>
              <w:rPr>
                <w:sz w:val="20"/>
                <w:szCs w:val="20"/>
              </w:rPr>
            </w:pPr>
            <w:r w:rsidRPr="0072676E">
              <w:rPr>
                <w:sz w:val="20"/>
                <w:szCs w:val="20"/>
              </w:rPr>
              <w:t>Termenul de garanție al lucrărilor executate trebuie</w:t>
            </w:r>
            <w:r w:rsidRPr="0072676E">
              <w:rPr>
                <w:spacing w:val="-5"/>
                <w:sz w:val="20"/>
                <w:szCs w:val="20"/>
              </w:rPr>
              <w:t xml:space="preserve"> </w:t>
            </w:r>
            <w:r w:rsidRPr="0072676E">
              <w:rPr>
                <w:sz w:val="20"/>
                <w:szCs w:val="20"/>
              </w:rPr>
              <w:t>să</w:t>
            </w:r>
            <w:r w:rsidRPr="0072676E">
              <w:rPr>
                <w:spacing w:val="-5"/>
                <w:sz w:val="20"/>
                <w:szCs w:val="20"/>
              </w:rPr>
              <w:t xml:space="preserve"> </w:t>
            </w:r>
            <w:r w:rsidRPr="0072676E">
              <w:rPr>
                <w:sz w:val="20"/>
                <w:szCs w:val="20"/>
              </w:rPr>
              <w:t>fie</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b/>
                <w:color w:val="FF0000"/>
                <w:sz w:val="20"/>
                <w:szCs w:val="20"/>
              </w:rPr>
              <w:t>minimum</w:t>
            </w:r>
            <w:r w:rsidRPr="0072676E">
              <w:rPr>
                <w:b/>
                <w:color w:val="FF0000"/>
                <w:spacing w:val="-4"/>
                <w:sz w:val="20"/>
                <w:szCs w:val="20"/>
              </w:rPr>
              <w:t xml:space="preserve"> 6</w:t>
            </w:r>
            <w:r>
              <w:rPr>
                <w:b/>
                <w:color w:val="FF0000"/>
                <w:spacing w:val="-4"/>
                <w:sz w:val="20"/>
                <w:szCs w:val="20"/>
              </w:rPr>
              <w:t>0</w:t>
            </w:r>
            <w:r w:rsidRPr="0072676E">
              <w:rPr>
                <w:b/>
                <w:color w:val="FF0000"/>
                <w:spacing w:val="-4"/>
                <w:sz w:val="20"/>
                <w:szCs w:val="20"/>
              </w:rPr>
              <w:t xml:space="preserve"> de luni </w:t>
            </w:r>
            <w:r w:rsidRPr="0072676E">
              <w:rPr>
                <w:sz w:val="20"/>
                <w:szCs w:val="20"/>
              </w:rPr>
              <w:t>din</w:t>
            </w:r>
            <w:r w:rsidRPr="0072676E">
              <w:rPr>
                <w:spacing w:val="-4"/>
                <w:sz w:val="20"/>
                <w:szCs w:val="20"/>
              </w:rPr>
              <w:t xml:space="preserve"> </w:t>
            </w:r>
            <w:r w:rsidRPr="0072676E">
              <w:rPr>
                <w:sz w:val="20"/>
                <w:szCs w:val="20"/>
              </w:rPr>
              <w:t>data</w:t>
            </w:r>
            <w:r w:rsidRPr="0072676E">
              <w:rPr>
                <w:spacing w:val="-5"/>
                <w:sz w:val="20"/>
                <w:szCs w:val="20"/>
              </w:rPr>
              <w:t xml:space="preserve"> </w:t>
            </w:r>
            <w:r w:rsidRPr="0072676E">
              <w:rPr>
                <w:sz w:val="20"/>
                <w:szCs w:val="20"/>
              </w:rPr>
              <w:t xml:space="preserve">semnării procesului-verbal de </w:t>
            </w:r>
            <w:proofErr w:type="spellStart"/>
            <w:r w:rsidRPr="0072676E">
              <w:rPr>
                <w:sz w:val="20"/>
                <w:szCs w:val="20"/>
              </w:rPr>
              <w:t>recepţie</w:t>
            </w:r>
            <w:proofErr w:type="spellEnd"/>
            <w:r w:rsidRPr="0072676E">
              <w:rPr>
                <w:sz w:val="20"/>
                <w:szCs w:val="20"/>
              </w:rPr>
              <w:t xml:space="preserve"> la finisarea lucrărilor (fără obiecții).</w:t>
            </w:r>
          </w:p>
          <w:p w14:paraId="0DF47222"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11"/>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9"/>
                <w:sz w:val="20"/>
                <w:szCs w:val="20"/>
              </w:rPr>
              <w:t xml:space="preserve"> </w:t>
            </w:r>
            <w:r w:rsidRPr="0072676E">
              <w:rPr>
                <w:i/>
                <w:sz w:val="20"/>
                <w:szCs w:val="20"/>
              </w:rPr>
              <w:t>semnăturii</w:t>
            </w:r>
            <w:r w:rsidRPr="0072676E">
              <w:rPr>
                <w:i/>
                <w:spacing w:val="-11"/>
                <w:sz w:val="20"/>
                <w:szCs w:val="20"/>
              </w:rPr>
              <w:t xml:space="preserve"> </w:t>
            </w:r>
            <w:r w:rsidRPr="0072676E">
              <w:rPr>
                <w:i/>
                <w:sz w:val="20"/>
                <w:szCs w:val="20"/>
              </w:rPr>
              <w:t>electronice a ofertantului</w:t>
            </w:r>
          </w:p>
        </w:tc>
        <w:tc>
          <w:tcPr>
            <w:tcW w:w="1558" w:type="dxa"/>
            <w:shd w:val="clear" w:color="auto" w:fill="auto"/>
          </w:tcPr>
          <w:p w14:paraId="75CB3B12"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10A60EA3"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4AFEF138" w14:textId="77777777" w:rsidTr="002E7538">
        <w:tc>
          <w:tcPr>
            <w:tcW w:w="539" w:type="dxa"/>
            <w:shd w:val="clear" w:color="auto" w:fill="auto"/>
          </w:tcPr>
          <w:p w14:paraId="19CCD6F0"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25E709B" w14:textId="77777777" w:rsidR="00A03DA5" w:rsidRPr="00341B8B" w:rsidRDefault="00A03DA5" w:rsidP="002E7538">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5C12C5B8"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73814C2" w14:textId="77777777" w:rsidR="00A03DA5" w:rsidRPr="0072676E" w:rsidRDefault="00A03DA5" w:rsidP="002E7538">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D814C6B"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45D549B"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0B836679"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221DCE49" w14:textId="77777777" w:rsidTr="002E7538">
        <w:tc>
          <w:tcPr>
            <w:tcW w:w="539" w:type="dxa"/>
            <w:shd w:val="clear" w:color="auto" w:fill="auto"/>
          </w:tcPr>
          <w:p w14:paraId="3178D334"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034B2DEA"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762D0A13"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8E87138" w14:textId="77777777" w:rsidR="00A03DA5" w:rsidRPr="0072676E" w:rsidRDefault="00A03DA5" w:rsidP="002E7538">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84C348E" w14:textId="77777777" w:rsidR="00A03DA5" w:rsidRPr="009516C7" w:rsidRDefault="00A03DA5" w:rsidP="002E7538">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E8902CE" w14:textId="77777777" w:rsidR="00A03DA5" w:rsidRPr="0072676E" w:rsidRDefault="00A03DA5" w:rsidP="002E7538">
            <w:pPr>
              <w:pStyle w:val="TableParagraph"/>
              <w:spacing w:before="120"/>
              <w:ind w:left="105"/>
              <w:rPr>
                <w:sz w:val="20"/>
                <w:szCs w:val="20"/>
              </w:rPr>
            </w:pPr>
            <w:r w:rsidRPr="0072676E">
              <w:rPr>
                <w:spacing w:val="-2"/>
                <w:sz w:val="20"/>
                <w:szCs w:val="20"/>
              </w:rPr>
              <w:lastRenderedPageBreak/>
              <w:t>Obligatoriu</w:t>
            </w:r>
          </w:p>
          <w:p w14:paraId="593D5CCB" w14:textId="77777777" w:rsidR="00A03DA5" w:rsidRPr="009516C7" w:rsidRDefault="00A03DA5" w:rsidP="002E7538">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5150A7B2" w14:textId="77777777" w:rsidTr="002E7538">
        <w:tc>
          <w:tcPr>
            <w:tcW w:w="539" w:type="dxa"/>
            <w:shd w:val="clear" w:color="auto" w:fill="auto"/>
          </w:tcPr>
          <w:p w14:paraId="6C7F87A1"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738325C5" w14:textId="77777777" w:rsidR="00A03DA5" w:rsidRPr="0072676E" w:rsidRDefault="00A03DA5" w:rsidP="002E7538">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094CE131"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567DA8F" w14:textId="77777777" w:rsidR="00A03DA5" w:rsidRPr="0072676E" w:rsidRDefault="00A03DA5" w:rsidP="002E7538">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C387DE8" w14:textId="77777777" w:rsidR="00A03DA5" w:rsidRPr="0072676E" w:rsidRDefault="00A03DA5" w:rsidP="002E7538">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E4324F0"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70ED0E76" w14:textId="77777777" w:rsidR="00A03DA5" w:rsidRPr="0072676E" w:rsidRDefault="00A03DA5" w:rsidP="002E7538">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4EA309E7" w14:textId="77777777" w:rsidTr="002E7538">
        <w:tc>
          <w:tcPr>
            <w:tcW w:w="539" w:type="dxa"/>
            <w:shd w:val="clear" w:color="auto" w:fill="auto"/>
          </w:tcPr>
          <w:p w14:paraId="1E3E47FC"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565C4CBC" w14:textId="77777777" w:rsidR="00A03DA5" w:rsidRPr="0072676E" w:rsidRDefault="00A03DA5" w:rsidP="002E7538">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2DF8BF5C" w14:textId="77777777" w:rsidR="00A03DA5" w:rsidRPr="0072676E" w:rsidRDefault="00A03DA5" w:rsidP="002E7538">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AD1F7F3" w14:textId="77777777" w:rsidR="00A03DA5" w:rsidRPr="0072676E" w:rsidRDefault="00A03DA5" w:rsidP="002E7538">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42202B7" w14:textId="77777777" w:rsidR="00A03DA5" w:rsidRPr="0072676E" w:rsidRDefault="00A03DA5" w:rsidP="002E7538">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7CEED5D" w14:textId="77777777" w:rsidR="00A03DA5" w:rsidRPr="0072676E" w:rsidRDefault="00A03DA5" w:rsidP="002E7538">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874DC2E"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662FB0EB" w14:textId="77777777" w:rsidR="00A03DA5" w:rsidRPr="0072676E" w:rsidRDefault="00A03DA5" w:rsidP="002E7538">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6B7237EE" w14:textId="77777777" w:rsidTr="002E7538">
        <w:tc>
          <w:tcPr>
            <w:tcW w:w="539" w:type="dxa"/>
            <w:shd w:val="clear" w:color="auto" w:fill="auto"/>
          </w:tcPr>
          <w:p w14:paraId="5FBFB749"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58E75997" w14:textId="77777777" w:rsidR="00A03DA5" w:rsidRPr="0072676E" w:rsidRDefault="00A03DA5" w:rsidP="002E7538">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3E64C92D" w14:textId="77777777" w:rsidR="00A03DA5" w:rsidRPr="0072676E" w:rsidRDefault="00A03DA5" w:rsidP="002E7538">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B869C96" w14:textId="77777777" w:rsidR="00A03DA5" w:rsidRPr="0072676E" w:rsidRDefault="00A03DA5" w:rsidP="002E7538">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6320D25" w14:textId="77777777" w:rsidR="00A03DA5" w:rsidRPr="0072676E" w:rsidRDefault="00A03DA5" w:rsidP="002E7538">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92F1870"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5EC94BEA" w14:textId="77777777" w:rsidR="00A03DA5" w:rsidRPr="0072676E" w:rsidRDefault="00A03DA5" w:rsidP="002E7538">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10F2EB27" w14:textId="77777777" w:rsidTr="002E7538">
        <w:tc>
          <w:tcPr>
            <w:tcW w:w="539" w:type="dxa"/>
            <w:shd w:val="clear" w:color="auto" w:fill="auto"/>
          </w:tcPr>
          <w:p w14:paraId="17D8A332"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6CF960D8" w14:textId="77777777" w:rsidR="00A03DA5" w:rsidRPr="0072676E" w:rsidRDefault="00A03DA5" w:rsidP="002E7538">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36053AB3" w14:textId="77777777" w:rsidR="00A03DA5" w:rsidRPr="0072676E" w:rsidRDefault="00A03DA5" w:rsidP="002E7538">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1A9C52A" w14:textId="77777777" w:rsidR="00A03DA5" w:rsidRPr="0072676E" w:rsidRDefault="00A03DA5" w:rsidP="002E7538">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8FD9174" w14:textId="77777777" w:rsidR="00A03DA5" w:rsidRPr="0072676E" w:rsidRDefault="00A03DA5" w:rsidP="002E7538">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2C20DFE"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499FC26F" w14:textId="77777777" w:rsidR="00A03DA5" w:rsidRPr="0072676E" w:rsidRDefault="00A03DA5" w:rsidP="002E7538">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A03DA5" w:rsidRPr="009516C7" w14:paraId="5D7473C8" w14:textId="77777777" w:rsidTr="002E7538">
        <w:tc>
          <w:tcPr>
            <w:tcW w:w="539" w:type="dxa"/>
            <w:shd w:val="clear" w:color="auto" w:fill="auto"/>
          </w:tcPr>
          <w:p w14:paraId="5233EDF1" w14:textId="77777777" w:rsidR="00A03DA5" w:rsidRPr="009516C7" w:rsidRDefault="00A03DA5" w:rsidP="002E7538">
            <w:pPr>
              <w:shd w:val="clear" w:color="auto" w:fill="FFFFFF" w:themeFill="background1"/>
              <w:tabs>
                <w:tab w:val="left" w:pos="612"/>
              </w:tabs>
              <w:spacing w:before="120" w:after="120"/>
              <w:rPr>
                <w:iCs/>
                <w:lang w:eastAsia="ru-RU"/>
              </w:rPr>
            </w:pPr>
          </w:p>
        </w:tc>
        <w:tc>
          <w:tcPr>
            <w:tcW w:w="2811" w:type="dxa"/>
            <w:shd w:val="clear" w:color="auto" w:fill="auto"/>
          </w:tcPr>
          <w:p w14:paraId="2D3C07ED" w14:textId="77777777" w:rsidR="00A03DA5" w:rsidRPr="0072676E" w:rsidRDefault="00A03DA5" w:rsidP="002E7538">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7308CC9C" w14:textId="77777777" w:rsidR="00A03DA5" w:rsidRPr="0072676E" w:rsidRDefault="00A03DA5" w:rsidP="002E7538">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339E81BF" w14:textId="77777777" w:rsidR="00A03DA5" w:rsidRPr="0072676E" w:rsidRDefault="00A03DA5" w:rsidP="002E7538">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62E446A4" w14:textId="77777777" w:rsidR="00A03DA5" w:rsidRPr="0072676E" w:rsidRDefault="00A03DA5" w:rsidP="002E7538">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6A76DBA4" w14:textId="77777777" w:rsidR="00A03DA5" w:rsidRPr="0072676E" w:rsidRDefault="00A03DA5" w:rsidP="002E7538">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6CD50927" w14:textId="77777777" w:rsidR="00A03DA5" w:rsidRPr="0072676E" w:rsidRDefault="00A03DA5" w:rsidP="002E7538">
            <w:pPr>
              <w:pStyle w:val="TableParagraph"/>
              <w:spacing w:before="4"/>
              <w:rPr>
                <w:sz w:val="20"/>
                <w:szCs w:val="20"/>
              </w:rPr>
            </w:pPr>
            <w:r w:rsidRPr="0072676E">
              <w:rPr>
                <w:spacing w:val="-2"/>
                <w:sz w:val="20"/>
                <w:szCs w:val="20"/>
              </w:rPr>
              <w:t>„RSAP”</w:t>
            </w:r>
          </w:p>
          <w:p w14:paraId="43CD108F" w14:textId="77777777" w:rsidR="00A03DA5" w:rsidRPr="0072676E" w:rsidRDefault="00A03DA5" w:rsidP="002E7538">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2D010D4D" w14:textId="77777777" w:rsidR="00A03DA5" w:rsidRPr="0072676E" w:rsidRDefault="00A03DA5" w:rsidP="002E7538">
            <w:pPr>
              <w:pStyle w:val="TableParagraph"/>
              <w:spacing w:before="120"/>
              <w:ind w:left="105"/>
              <w:rPr>
                <w:sz w:val="20"/>
                <w:szCs w:val="20"/>
              </w:rPr>
            </w:pPr>
            <w:r w:rsidRPr="0072676E">
              <w:rPr>
                <w:spacing w:val="-2"/>
                <w:sz w:val="20"/>
                <w:szCs w:val="20"/>
              </w:rPr>
              <w:t>Obligatoriu</w:t>
            </w:r>
          </w:p>
          <w:p w14:paraId="1C68042A" w14:textId="77777777" w:rsidR="00A03DA5" w:rsidRPr="0072676E" w:rsidRDefault="00A03DA5" w:rsidP="002E7538">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A03DA5" w:rsidRPr="009516C7" w14:paraId="3236BC1D" w14:textId="77777777" w:rsidTr="002E7538">
        <w:tc>
          <w:tcPr>
            <w:tcW w:w="9486" w:type="dxa"/>
            <w:gridSpan w:val="4"/>
            <w:shd w:val="clear" w:color="auto" w:fill="auto"/>
          </w:tcPr>
          <w:p w14:paraId="578AA628" w14:textId="77777777" w:rsidR="00A03DA5" w:rsidRPr="0072676E" w:rsidRDefault="00A03DA5" w:rsidP="002E7538">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7D1538F3" w14:textId="77777777" w:rsidR="00A03DA5" w:rsidRPr="0072676E" w:rsidRDefault="00A03DA5" w:rsidP="002E7538">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78DB657F" w14:textId="77777777" w:rsidR="00A03DA5" w:rsidRDefault="00A03DA5" w:rsidP="00A03DA5">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13D1A57C" w14:textId="77777777" w:rsidR="00A03DA5" w:rsidRPr="00C968D8" w:rsidRDefault="00A03DA5" w:rsidP="00A03DA5">
      <w:pPr>
        <w:pStyle w:val="Listparagraf"/>
        <w:spacing w:before="123" w:line="252" w:lineRule="exact"/>
        <w:ind w:left="426" w:firstLine="0"/>
        <w:jc w:val="center"/>
        <w:rPr>
          <w:b/>
          <w:i/>
          <w:u w:val="single"/>
        </w:rPr>
      </w:pPr>
      <w:r w:rsidRPr="00C968D8">
        <w:rPr>
          <w:b/>
          <w:i/>
          <w:u w:val="single"/>
        </w:rPr>
        <w:t>Sau</w:t>
      </w:r>
    </w:p>
    <w:p w14:paraId="6CC652B2" w14:textId="77777777" w:rsidR="00A03DA5" w:rsidRPr="002845EA" w:rsidRDefault="00A03DA5" w:rsidP="00A03DA5">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0F5F6FE7" w14:textId="77777777" w:rsidR="00A03DA5" w:rsidRPr="00C45707" w:rsidRDefault="00A03DA5" w:rsidP="00A03DA5">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5B54A07F" w14:textId="77777777" w:rsidR="00A03DA5" w:rsidRPr="00315FFA" w:rsidRDefault="00A03DA5" w:rsidP="00A03DA5">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589E0F16" w14:textId="77777777" w:rsidR="00A03DA5" w:rsidRDefault="00A03DA5" w:rsidP="00A03DA5">
      <w:pPr>
        <w:tabs>
          <w:tab w:val="left" w:pos="3686"/>
        </w:tabs>
        <w:spacing w:line="364" w:lineRule="auto"/>
        <w:ind w:left="567" w:right="6075"/>
        <w:rPr>
          <w:i/>
          <w:sz w:val="20"/>
          <w:szCs w:val="20"/>
        </w:rPr>
      </w:pPr>
      <w:r w:rsidRPr="00315FFA">
        <w:rPr>
          <w:i/>
          <w:sz w:val="20"/>
          <w:szCs w:val="20"/>
        </w:rPr>
        <w:lastRenderedPageBreak/>
        <w:t>IBAN:MD42TRPCDX518410A0074AA</w:t>
      </w:r>
    </w:p>
    <w:p w14:paraId="42B5AEDC" w14:textId="77777777" w:rsidR="00A03DA5" w:rsidRPr="00315FFA" w:rsidRDefault="00A03DA5" w:rsidP="00A03DA5">
      <w:pPr>
        <w:tabs>
          <w:tab w:val="left" w:pos="3686"/>
        </w:tabs>
        <w:spacing w:line="364" w:lineRule="auto"/>
        <w:ind w:left="567" w:right="6075"/>
        <w:rPr>
          <w:i/>
          <w:sz w:val="20"/>
          <w:szCs w:val="20"/>
        </w:rPr>
      </w:pPr>
      <w:r w:rsidRPr="00315FFA">
        <w:rPr>
          <w:i/>
          <w:sz w:val="20"/>
          <w:szCs w:val="20"/>
        </w:rPr>
        <w:t>BIC: TREZMD2X</w:t>
      </w:r>
    </w:p>
    <w:p w14:paraId="4F020F07" w14:textId="77777777" w:rsidR="00A03DA5" w:rsidRPr="00315FFA" w:rsidRDefault="00A03DA5" w:rsidP="00A03DA5">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1D0768F8" w14:textId="77777777" w:rsidR="00A03DA5" w:rsidRPr="00935D09" w:rsidRDefault="00A03DA5" w:rsidP="00A03DA5">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4052BB60" w14:textId="77777777" w:rsidR="00A03DA5" w:rsidRPr="00C968D8" w:rsidRDefault="00A03DA5" w:rsidP="00A03DA5">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40EB1E14" w14:textId="77777777" w:rsidR="00A03DA5" w:rsidRPr="00FB7C62" w:rsidRDefault="00A03DA5" w:rsidP="00A03DA5">
      <w:pPr>
        <w:pStyle w:val="Listparagraf"/>
        <w:widowControl w:val="0"/>
        <w:numPr>
          <w:ilvl w:val="0"/>
          <w:numId w:val="36"/>
        </w:numPr>
        <w:tabs>
          <w:tab w:val="clear" w:pos="1134"/>
          <w:tab w:val="left" w:pos="917"/>
        </w:tabs>
        <w:autoSpaceDE w:val="0"/>
        <w:autoSpaceDN w:val="0"/>
        <w:spacing w:before="119"/>
        <w:ind w:left="142" w:firstLine="142"/>
        <w:jc w:val="left"/>
        <w:rPr>
          <w:b/>
          <w:highlight w:val="yellow"/>
        </w:rPr>
      </w:pPr>
      <w:proofErr w:type="spellStart"/>
      <w:r w:rsidRPr="002D4F0B">
        <w:rPr>
          <w:b/>
          <w:highlight w:val="yellow"/>
        </w:rPr>
        <w:t>Termenul</w:t>
      </w:r>
      <w:proofErr w:type="spellEnd"/>
      <w:r w:rsidRPr="002D4F0B">
        <w:rPr>
          <w:b/>
          <w:spacing w:val="-2"/>
          <w:sz w:val="20"/>
          <w:highlight w:val="yellow"/>
        </w:rPr>
        <w:t xml:space="preserve"> </w:t>
      </w:r>
      <w:r w:rsidRPr="002D4F0B">
        <w:rPr>
          <w:b/>
          <w:highlight w:val="yellow"/>
        </w:rPr>
        <w:t>de</w:t>
      </w:r>
      <w:r w:rsidRPr="002D4F0B">
        <w:rPr>
          <w:b/>
          <w:spacing w:val="-2"/>
          <w:highlight w:val="yellow"/>
        </w:rPr>
        <w:t xml:space="preserve"> </w:t>
      </w:r>
      <w:proofErr w:type="spellStart"/>
      <w:r w:rsidRPr="002D4F0B">
        <w:rPr>
          <w:b/>
          <w:highlight w:val="yellow"/>
        </w:rPr>
        <w:t>garanție</w:t>
      </w:r>
      <w:proofErr w:type="spellEnd"/>
      <w:r w:rsidRPr="002D4F0B">
        <w:rPr>
          <w:b/>
          <w:spacing w:val="-4"/>
          <w:highlight w:val="yellow"/>
        </w:rPr>
        <w:t xml:space="preserve"> </w:t>
      </w:r>
      <w:r w:rsidRPr="002D4F0B">
        <w:rPr>
          <w:b/>
          <w:highlight w:val="yellow"/>
        </w:rPr>
        <w:t>a</w:t>
      </w:r>
      <w:r w:rsidRPr="002D4F0B">
        <w:rPr>
          <w:b/>
          <w:spacing w:val="-1"/>
          <w:highlight w:val="yellow"/>
        </w:rPr>
        <w:t xml:space="preserve"> </w:t>
      </w:r>
      <w:proofErr w:type="spellStart"/>
      <w:r w:rsidRPr="002D4F0B">
        <w:rPr>
          <w:b/>
          <w:highlight w:val="yellow"/>
        </w:rPr>
        <w:t>lucrărilor</w:t>
      </w:r>
      <w:proofErr w:type="spellEnd"/>
      <w:r w:rsidRPr="002D4F0B">
        <w:rPr>
          <w:b/>
          <w:spacing w:val="-2"/>
          <w:highlight w:val="yellow"/>
        </w:rPr>
        <w:t xml:space="preserve"> </w:t>
      </w:r>
      <w:proofErr w:type="spellStart"/>
      <w:r w:rsidRPr="002D4F0B">
        <w:rPr>
          <w:b/>
          <w:highlight w:val="yellow"/>
        </w:rPr>
        <w:t>executate</w:t>
      </w:r>
      <w:proofErr w:type="spellEnd"/>
      <w:r w:rsidRPr="002D4F0B">
        <w:rPr>
          <w:b/>
          <w:spacing w:val="-3"/>
          <w:highlight w:val="yellow"/>
        </w:rPr>
        <w:t xml:space="preserve"> </w:t>
      </w:r>
      <w:proofErr w:type="spellStart"/>
      <w:r w:rsidRPr="002D4F0B">
        <w:rPr>
          <w:b/>
          <w:highlight w:val="yellow"/>
        </w:rPr>
        <w:t>trebuie</w:t>
      </w:r>
      <w:proofErr w:type="spellEnd"/>
      <w:r w:rsidRPr="002D4F0B">
        <w:rPr>
          <w:b/>
          <w:spacing w:val="-1"/>
          <w:highlight w:val="yellow"/>
        </w:rPr>
        <w:t xml:space="preserve"> </w:t>
      </w:r>
      <w:proofErr w:type="spellStart"/>
      <w:r w:rsidRPr="002D4F0B">
        <w:rPr>
          <w:b/>
          <w:highlight w:val="yellow"/>
        </w:rPr>
        <w:t>să</w:t>
      </w:r>
      <w:proofErr w:type="spellEnd"/>
      <w:r w:rsidRPr="002D4F0B">
        <w:rPr>
          <w:b/>
          <w:spacing w:val="-2"/>
          <w:highlight w:val="yellow"/>
        </w:rPr>
        <w:t xml:space="preserve"> </w:t>
      </w:r>
      <w:r w:rsidRPr="002D4F0B">
        <w:rPr>
          <w:b/>
          <w:highlight w:val="yellow"/>
        </w:rPr>
        <w:t>fie</w:t>
      </w:r>
      <w:r w:rsidRPr="002D4F0B">
        <w:rPr>
          <w:b/>
          <w:spacing w:val="-1"/>
          <w:highlight w:val="yellow"/>
        </w:rPr>
        <w:t xml:space="preserve"> </w:t>
      </w:r>
      <w:r w:rsidRPr="002D4F0B">
        <w:rPr>
          <w:b/>
          <w:highlight w:val="yellow"/>
        </w:rPr>
        <w:t>de</w:t>
      </w:r>
      <w:r w:rsidRPr="002D4F0B">
        <w:rPr>
          <w:b/>
          <w:spacing w:val="-1"/>
          <w:highlight w:val="yellow"/>
        </w:rPr>
        <w:t xml:space="preserve"> </w:t>
      </w:r>
      <w:r w:rsidRPr="002D4F0B">
        <w:rPr>
          <w:b/>
          <w:color w:val="FF0000"/>
          <w:highlight w:val="yellow"/>
        </w:rPr>
        <w:t xml:space="preserve">minimum </w:t>
      </w:r>
      <w:r>
        <w:rPr>
          <w:b/>
          <w:color w:val="FF0000"/>
          <w:highlight w:val="yellow"/>
        </w:rPr>
        <w:t>60</w:t>
      </w:r>
      <w:r w:rsidRPr="002D4F0B">
        <w:rPr>
          <w:b/>
          <w:color w:val="FF0000"/>
          <w:highlight w:val="yellow"/>
        </w:rPr>
        <w:t xml:space="preserve"> de </w:t>
      </w:r>
      <w:proofErr w:type="spellStart"/>
      <w:r w:rsidRPr="002D4F0B">
        <w:rPr>
          <w:b/>
          <w:color w:val="FF0000"/>
          <w:highlight w:val="yellow"/>
        </w:rPr>
        <w:t>luni</w:t>
      </w:r>
      <w:proofErr w:type="spellEnd"/>
      <w:r w:rsidRPr="002D4F0B">
        <w:rPr>
          <w:b/>
          <w:color w:val="FF0000"/>
          <w:spacing w:val="-2"/>
          <w:highlight w:val="yellow"/>
        </w:rPr>
        <w:t xml:space="preserve"> </w:t>
      </w:r>
      <w:r w:rsidRPr="002D4F0B">
        <w:rPr>
          <w:b/>
          <w:highlight w:val="yellow"/>
        </w:rPr>
        <w:t>din</w:t>
      </w:r>
      <w:r w:rsidRPr="002D4F0B">
        <w:rPr>
          <w:b/>
          <w:spacing w:val="-3"/>
          <w:highlight w:val="yellow"/>
        </w:rPr>
        <w:t xml:space="preserve"> </w:t>
      </w:r>
      <w:r w:rsidRPr="002D4F0B">
        <w:rPr>
          <w:b/>
          <w:highlight w:val="yellow"/>
        </w:rPr>
        <w:t>data</w:t>
      </w:r>
      <w:r w:rsidRPr="002D4F0B">
        <w:rPr>
          <w:b/>
          <w:spacing w:val="-2"/>
          <w:highlight w:val="yellow"/>
        </w:rPr>
        <w:t xml:space="preserve"> </w:t>
      </w:r>
      <w:proofErr w:type="spellStart"/>
      <w:r w:rsidRPr="002D4F0B">
        <w:rPr>
          <w:b/>
          <w:spacing w:val="-2"/>
          <w:highlight w:val="yellow"/>
        </w:rPr>
        <w:t>semnării</w:t>
      </w:r>
      <w:proofErr w:type="spellEnd"/>
      <w:r w:rsidRPr="002D4F0B">
        <w:rPr>
          <w:b/>
          <w:spacing w:val="-2"/>
          <w:highlight w:val="yellow"/>
        </w:rPr>
        <w:t xml:space="preserve"> </w:t>
      </w:r>
      <w:proofErr w:type="spellStart"/>
      <w:r w:rsidRPr="002D4F0B">
        <w:rPr>
          <w:b/>
          <w:highlight w:val="yellow"/>
        </w:rPr>
        <w:t>procesului</w:t>
      </w:r>
      <w:proofErr w:type="spellEnd"/>
      <w:r w:rsidRPr="002D4F0B">
        <w:rPr>
          <w:b/>
          <w:highlight w:val="yellow"/>
        </w:rPr>
        <w:t>-verbal</w:t>
      </w:r>
      <w:r w:rsidRPr="002D4F0B">
        <w:rPr>
          <w:b/>
          <w:spacing w:val="-9"/>
          <w:highlight w:val="yellow"/>
        </w:rPr>
        <w:t xml:space="preserve"> </w:t>
      </w:r>
      <w:r w:rsidRPr="002D4F0B">
        <w:rPr>
          <w:b/>
          <w:highlight w:val="yellow"/>
        </w:rPr>
        <w:t>de</w:t>
      </w:r>
      <w:r w:rsidRPr="002D4F0B">
        <w:rPr>
          <w:b/>
          <w:spacing w:val="-10"/>
          <w:highlight w:val="yellow"/>
        </w:rPr>
        <w:t xml:space="preserve"> </w:t>
      </w:r>
      <w:proofErr w:type="spellStart"/>
      <w:r w:rsidRPr="002D4F0B">
        <w:rPr>
          <w:b/>
          <w:highlight w:val="yellow"/>
        </w:rPr>
        <w:t>recepţie</w:t>
      </w:r>
      <w:proofErr w:type="spellEnd"/>
      <w:r w:rsidRPr="002D4F0B">
        <w:rPr>
          <w:b/>
          <w:spacing w:val="-11"/>
          <w:highlight w:val="yellow"/>
        </w:rPr>
        <w:t xml:space="preserve"> </w:t>
      </w:r>
      <w:r w:rsidRPr="002D4F0B">
        <w:rPr>
          <w:b/>
          <w:highlight w:val="yellow"/>
        </w:rPr>
        <w:t>la</w:t>
      </w:r>
      <w:r w:rsidRPr="002D4F0B">
        <w:rPr>
          <w:b/>
          <w:spacing w:val="-9"/>
          <w:highlight w:val="yellow"/>
        </w:rPr>
        <w:t xml:space="preserve"> </w:t>
      </w:r>
      <w:proofErr w:type="spellStart"/>
      <w:r w:rsidRPr="002D4F0B">
        <w:rPr>
          <w:b/>
          <w:highlight w:val="yellow"/>
        </w:rPr>
        <w:t>finisarea</w:t>
      </w:r>
      <w:proofErr w:type="spellEnd"/>
      <w:r w:rsidRPr="002D4F0B">
        <w:rPr>
          <w:b/>
          <w:spacing w:val="-9"/>
          <w:highlight w:val="yellow"/>
        </w:rPr>
        <w:t xml:space="preserve"> </w:t>
      </w:r>
      <w:proofErr w:type="spellStart"/>
      <w:r w:rsidRPr="002D4F0B">
        <w:rPr>
          <w:b/>
          <w:spacing w:val="-2"/>
          <w:highlight w:val="yellow"/>
        </w:rPr>
        <w:t>lucrărilor</w:t>
      </w:r>
      <w:proofErr w:type="spellEnd"/>
      <w:r w:rsidRPr="002D4F0B">
        <w:rPr>
          <w:b/>
          <w:spacing w:val="-2"/>
          <w:highlight w:val="yellow"/>
        </w:rPr>
        <w:t>.</w:t>
      </w:r>
    </w:p>
    <w:p w14:paraId="16EDB4B1" w14:textId="77777777" w:rsidR="00A03DA5" w:rsidRPr="00FB7C62" w:rsidRDefault="00A03DA5" w:rsidP="00A03DA5">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3839B275" w14:textId="77777777" w:rsidR="00A03DA5" w:rsidRPr="00203722" w:rsidRDefault="00A03DA5" w:rsidP="00A03DA5">
      <w:pPr>
        <w:pStyle w:val="Listparagraf"/>
        <w:widowControl w:val="0"/>
        <w:numPr>
          <w:ilvl w:val="0"/>
          <w:numId w:val="44"/>
        </w:numPr>
        <w:tabs>
          <w:tab w:val="clear" w:pos="1134"/>
        </w:tabs>
        <w:autoSpaceDE w:val="0"/>
        <w:autoSpaceDN w:val="0"/>
        <w:spacing w:before="119"/>
        <w:rPr>
          <w:b/>
          <w:bCs/>
          <w:shd w:val="clear" w:color="auto" w:fill="FFFFFF"/>
        </w:rPr>
      </w:pPr>
      <w:proofErr w:type="spellStart"/>
      <w:r w:rsidRPr="00203722">
        <w:rPr>
          <w:b/>
          <w:bCs/>
          <w:shd w:val="clear" w:color="auto" w:fill="FFFFFF"/>
        </w:rPr>
        <w:t>rețineri</w:t>
      </w:r>
      <w:proofErr w:type="spellEnd"/>
      <w:r w:rsidRPr="00203722">
        <w:rPr>
          <w:b/>
          <w:bCs/>
          <w:shd w:val="clear" w:color="auto" w:fill="FFFFFF"/>
        </w:rPr>
        <w:t xml:space="preserve"> </w:t>
      </w:r>
      <w:proofErr w:type="spellStart"/>
      <w:r w:rsidRPr="00203722">
        <w:rPr>
          <w:b/>
          <w:bCs/>
          <w:shd w:val="clear" w:color="auto" w:fill="FFFFFF"/>
        </w:rPr>
        <w:t>succesive</w:t>
      </w:r>
      <w:proofErr w:type="spellEnd"/>
      <w:r w:rsidRPr="00203722">
        <w:rPr>
          <w:b/>
          <w:bCs/>
          <w:shd w:val="clear" w:color="auto" w:fill="FFFFFF"/>
        </w:rPr>
        <w:t xml:space="preserve"> din </w:t>
      </w:r>
      <w:proofErr w:type="spellStart"/>
      <w:r w:rsidRPr="00203722">
        <w:rPr>
          <w:b/>
          <w:bCs/>
          <w:shd w:val="clear" w:color="auto" w:fill="FFFFFF"/>
        </w:rPr>
        <w:t>plata</w:t>
      </w:r>
      <w:proofErr w:type="spellEnd"/>
      <w:r w:rsidRPr="00203722">
        <w:rPr>
          <w:b/>
          <w:bCs/>
          <w:shd w:val="clear" w:color="auto" w:fill="FFFFFF"/>
        </w:rPr>
        <w:t xml:space="preserve"> </w:t>
      </w:r>
      <w:proofErr w:type="spellStart"/>
      <w:r w:rsidRPr="00203722">
        <w:rPr>
          <w:b/>
          <w:bCs/>
          <w:shd w:val="clear" w:color="auto" w:fill="FFFFFF"/>
        </w:rPr>
        <w:t>cuvenită</w:t>
      </w:r>
      <w:proofErr w:type="spellEnd"/>
      <w:r w:rsidRPr="00203722">
        <w:rPr>
          <w:b/>
          <w:bCs/>
          <w:shd w:val="clear" w:color="auto" w:fill="FFFFFF"/>
        </w:rPr>
        <w:t xml:space="preserve"> </w:t>
      </w:r>
      <w:proofErr w:type="spellStart"/>
      <w:r w:rsidRPr="00203722">
        <w:rPr>
          <w:b/>
          <w:bCs/>
          <w:shd w:val="clear" w:color="auto" w:fill="FFFFFF"/>
        </w:rPr>
        <w:t>pentru</w:t>
      </w:r>
      <w:proofErr w:type="spellEnd"/>
      <w:r w:rsidRPr="00203722">
        <w:rPr>
          <w:b/>
          <w:bCs/>
          <w:shd w:val="clear" w:color="auto" w:fill="FFFFFF"/>
        </w:rPr>
        <w:t xml:space="preserve"> </w:t>
      </w:r>
      <w:proofErr w:type="spellStart"/>
      <w:r w:rsidRPr="00203722">
        <w:rPr>
          <w:b/>
          <w:bCs/>
          <w:shd w:val="clear" w:color="auto" w:fill="FFFFFF"/>
        </w:rPr>
        <w:t>facturile</w:t>
      </w:r>
      <w:proofErr w:type="spellEnd"/>
      <w:r w:rsidRPr="00203722">
        <w:rPr>
          <w:b/>
          <w:bCs/>
          <w:shd w:val="clear" w:color="auto" w:fill="FFFFFF"/>
        </w:rPr>
        <w:t xml:space="preserve"> </w:t>
      </w:r>
      <w:proofErr w:type="spellStart"/>
      <w:r w:rsidRPr="00203722">
        <w:rPr>
          <w:b/>
          <w:bCs/>
          <w:shd w:val="clear" w:color="auto" w:fill="FFFFFF"/>
        </w:rPr>
        <w:t>înaintate</w:t>
      </w:r>
      <w:proofErr w:type="spellEnd"/>
      <w:r w:rsidRPr="00203722">
        <w:rPr>
          <w:b/>
          <w:bCs/>
          <w:shd w:val="clear" w:color="auto" w:fill="FFFFFF"/>
        </w:rPr>
        <w:t xml:space="preserve">, cu </w:t>
      </w:r>
      <w:proofErr w:type="spellStart"/>
      <w:r w:rsidRPr="00203722">
        <w:rPr>
          <w:b/>
          <w:bCs/>
          <w:shd w:val="clear" w:color="auto" w:fill="FFFFFF"/>
        </w:rPr>
        <w:t>efectuarea</w:t>
      </w:r>
      <w:proofErr w:type="spellEnd"/>
      <w:r w:rsidRPr="00203722">
        <w:rPr>
          <w:b/>
          <w:bCs/>
          <w:shd w:val="clear" w:color="auto" w:fill="FFFFFF"/>
        </w:rPr>
        <w:t xml:space="preserve"> </w:t>
      </w:r>
      <w:proofErr w:type="spellStart"/>
      <w:r w:rsidRPr="00203722">
        <w:rPr>
          <w:b/>
          <w:bCs/>
          <w:shd w:val="clear" w:color="auto" w:fill="FFFFFF"/>
        </w:rPr>
        <w:t>transferului</w:t>
      </w:r>
      <w:proofErr w:type="spellEnd"/>
      <w:r w:rsidRPr="00203722">
        <w:rPr>
          <w:b/>
          <w:bCs/>
          <w:shd w:val="clear" w:color="auto" w:fill="FFFFFF"/>
        </w:rPr>
        <w:t xml:space="preserve"> </w:t>
      </w:r>
      <w:proofErr w:type="spellStart"/>
      <w:r w:rsidRPr="00203722">
        <w:rPr>
          <w:b/>
          <w:bCs/>
          <w:shd w:val="clear" w:color="auto" w:fill="FFFFFF"/>
        </w:rPr>
        <w:t>sumei</w:t>
      </w:r>
      <w:proofErr w:type="spellEnd"/>
      <w:r w:rsidRPr="00203722">
        <w:rPr>
          <w:b/>
          <w:bCs/>
          <w:shd w:val="clear" w:color="auto" w:fill="FFFFFF"/>
        </w:rPr>
        <w:t xml:space="preserve"> respective pe un </w:t>
      </w:r>
      <w:proofErr w:type="spellStart"/>
      <w:r w:rsidRPr="00203722">
        <w:rPr>
          <w:b/>
          <w:bCs/>
          <w:shd w:val="clear" w:color="auto" w:fill="FFFFFF"/>
        </w:rPr>
        <w:t>cont</w:t>
      </w:r>
      <w:proofErr w:type="spellEnd"/>
      <w:r w:rsidRPr="00203722">
        <w:rPr>
          <w:b/>
          <w:bCs/>
          <w:shd w:val="clear" w:color="auto" w:fill="FFFFFF"/>
        </w:rPr>
        <w:t xml:space="preserve"> special </w:t>
      </w:r>
      <w:proofErr w:type="spellStart"/>
      <w:r w:rsidRPr="00203722">
        <w:rPr>
          <w:b/>
          <w:bCs/>
          <w:shd w:val="clear" w:color="auto" w:fill="FFFFFF"/>
        </w:rPr>
        <w:t>deschis</w:t>
      </w:r>
      <w:proofErr w:type="spellEnd"/>
      <w:r w:rsidRPr="00203722">
        <w:rPr>
          <w:b/>
          <w:bCs/>
          <w:shd w:val="clear" w:color="auto" w:fill="FFFFFF"/>
        </w:rPr>
        <w:t xml:space="preserve"> de </w:t>
      </w:r>
      <w:proofErr w:type="spellStart"/>
      <w:r w:rsidRPr="00203722">
        <w:rPr>
          <w:b/>
          <w:bCs/>
          <w:shd w:val="clear" w:color="auto" w:fill="FFFFFF"/>
        </w:rPr>
        <w:t>către</w:t>
      </w:r>
      <w:proofErr w:type="spellEnd"/>
      <w:r w:rsidRPr="00203722">
        <w:rPr>
          <w:b/>
          <w:bCs/>
          <w:shd w:val="clear" w:color="auto" w:fill="FFFFFF"/>
        </w:rPr>
        <w:t xml:space="preserve"> </w:t>
      </w:r>
      <w:proofErr w:type="spellStart"/>
      <w:r w:rsidRPr="00203722">
        <w:rPr>
          <w:b/>
          <w:bCs/>
          <w:shd w:val="clear" w:color="auto" w:fill="FFFFFF"/>
        </w:rPr>
        <w:t>operatorul</w:t>
      </w:r>
      <w:proofErr w:type="spellEnd"/>
      <w:r w:rsidRPr="00203722">
        <w:rPr>
          <w:b/>
          <w:bCs/>
          <w:shd w:val="clear" w:color="auto" w:fill="FFFFFF"/>
        </w:rPr>
        <w:t xml:space="preserve"> economic, pus la </w:t>
      </w:r>
      <w:proofErr w:type="spellStart"/>
      <w:r w:rsidRPr="00203722">
        <w:rPr>
          <w:b/>
          <w:bCs/>
          <w:shd w:val="clear" w:color="auto" w:fill="FFFFFF"/>
        </w:rPr>
        <w:t>dispoziția</w:t>
      </w:r>
      <w:proofErr w:type="spellEnd"/>
      <w:r w:rsidRPr="00203722">
        <w:rPr>
          <w:b/>
          <w:bCs/>
          <w:shd w:val="clear" w:color="auto" w:fill="FFFFFF"/>
        </w:rPr>
        <w:t xml:space="preserve"> </w:t>
      </w:r>
      <w:proofErr w:type="spellStart"/>
      <w:r w:rsidRPr="00203722">
        <w:rPr>
          <w:b/>
          <w:bCs/>
          <w:shd w:val="clear" w:color="auto" w:fill="FFFFFF"/>
        </w:rPr>
        <w:t>autorității</w:t>
      </w:r>
      <w:proofErr w:type="spellEnd"/>
      <w:r w:rsidRPr="00203722">
        <w:rPr>
          <w:b/>
          <w:bCs/>
          <w:shd w:val="clear" w:color="auto" w:fill="FFFFFF"/>
        </w:rPr>
        <w:t xml:space="preserve"> </w:t>
      </w:r>
      <w:proofErr w:type="spellStart"/>
      <w:r w:rsidRPr="00203722">
        <w:rPr>
          <w:b/>
          <w:bCs/>
          <w:shd w:val="clear" w:color="auto" w:fill="FFFFFF"/>
        </w:rPr>
        <w:t>contractante</w:t>
      </w:r>
      <w:proofErr w:type="spellEnd"/>
      <w:r w:rsidRPr="00203722">
        <w:rPr>
          <w:b/>
          <w:bCs/>
          <w:shd w:val="clear" w:color="auto" w:fill="FFFFFF"/>
        </w:rPr>
        <w:t xml:space="preserve">, la o </w:t>
      </w:r>
      <w:proofErr w:type="spellStart"/>
      <w:r w:rsidRPr="00203722">
        <w:rPr>
          <w:b/>
          <w:bCs/>
          <w:shd w:val="clear" w:color="auto" w:fill="FFFFFF"/>
        </w:rPr>
        <w:t>bancă</w:t>
      </w:r>
      <w:proofErr w:type="spellEnd"/>
      <w:r w:rsidRPr="00203722">
        <w:rPr>
          <w:b/>
          <w:bCs/>
          <w:shd w:val="clear" w:color="auto" w:fill="FFFFFF"/>
        </w:rPr>
        <w:t xml:space="preserve"> </w:t>
      </w:r>
      <w:proofErr w:type="spellStart"/>
      <w:r w:rsidRPr="00203722">
        <w:rPr>
          <w:b/>
          <w:bCs/>
          <w:shd w:val="clear" w:color="auto" w:fill="FFFFFF"/>
        </w:rPr>
        <w:t>licențiată</w:t>
      </w:r>
      <w:proofErr w:type="spellEnd"/>
      <w:r w:rsidRPr="00203722">
        <w:rPr>
          <w:b/>
          <w:bCs/>
          <w:shd w:val="clear" w:color="auto" w:fill="FFFFFF"/>
        </w:rPr>
        <w:t xml:space="preserve">, </w:t>
      </w:r>
      <w:proofErr w:type="spellStart"/>
      <w:r w:rsidRPr="00203722">
        <w:rPr>
          <w:b/>
          <w:bCs/>
          <w:shd w:val="clear" w:color="auto" w:fill="FFFFFF"/>
        </w:rPr>
        <w:t>agreată</w:t>
      </w:r>
      <w:proofErr w:type="spellEnd"/>
      <w:r w:rsidRPr="00203722">
        <w:rPr>
          <w:b/>
          <w:bCs/>
          <w:shd w:val="clear" w:color="auto" w:fill="FFFFFF"/>
        </w:rPr>
        <w:t xml:space="preserve"> de </w:t>
      </w:r>
      <w:proofErr w:type="spellStart"/>
      <w:r w:rsidRPr="00203722">
        <w:rPr>
          <w:b/>
          <w:bCs/>
          <w:shd w:val="clear" w:color="auto" w:fill="FFFFFF"/>
        </w:rPr>
        <w:t>ambele</w:t>
      </w:r>
      <w:proofErr w:type="spellEnd"/>
      <w:r w:rsidRPr="00203722">
        <w:rPr>
          <w:b/>
          <w:bCs/>
          <w:shd w:val="clear" w:color="auto" w:fill="FFFFFF"/>
        </w:rPr>
        <w:t xml:space="preserve"> </w:t>
      </w:r>
      <w:proofErr w:type="spellStart"/>
      <w:r w:rsidRPr="00203722">
        <w:rPr>
          <w:b/>
          <w:bCs/>
          <w:shd w:val="clear" w:color="auto" w:fill="FFFFFF"/>
        </w:rPr>
        <w:t>părți</w:t>
      </w:r>
      <w:proofErr w:type="spellEnd"/>
      <w:r w:rsidRPr="00203722">
        <w:rPr>
          <w:b/>
          <w:bCs/>
          <w:shd w:val="clear" w:color="auto" w:fill="FFFFFF"/>
        </w:rPr>
        <w:t>;</w:t>
      </w:r>
    </w:p>
    <w:p w14:paraId="18800946" w14:textId="77777777" w:rsidR="00A03DA5" w:rsidRPr="00203722" w:rsidRDefault="00A03DA5" w:rsidP="00A03DA5">
      <w:pPr>
        <w:pStyle w:val="Listparagraf"/>
        <w:widowControl w:val="0"/>
        <w:numPr>
          <w:ilvl w:val="0"/>
          <w:numId w:val="44"/>
        </w:numPr>
        <w:tabs>
          <w:tab w:val="clear" w:pos="1134"/>
        </w:tabs>
        <w:autoSpaceDE w:val="0"/>
        <w:autoSpaceDN w:val="0"/>
        <w:spacing w:before="119"/>
        <w:rPr>
          <w:b/>
          <w:bCs/>
        </w:rPr>
      </w:pPr>
      <w:proofErr w:type="spellStart"/>
      <w:r w:rsidRPr="00203722">
        <w:rPr>
          <w:b/>
          <w:bCs/>
          <w:shd w:val="clear" w:color="auto" w:fill="FFFFFF"/>
        </w:rPr>
        <w:t>rețineri</w:t>
      </w:r>
      <w:proofErr w:type="spellEnd"/>
      <w:r w:rsidRPr="00203722">
        <w:rPr>
          <w:b/>
          <w:bCs/>
          <w:shd w:val="clear" w:color="auto" w:fill="FFFFFF"/>
        </w:rPr>
        <w:t xml:space="preserve"> </w:t>
      </w:r>
      <w:proofErr w:type="spellStart"/>
      <w:r w:rsidRPr="00203722">
        <w:rPr>
          <w:b/>
          <w:bCs/>
          <w:shd w:val="clear" w:color="auto" w:fill="FFFFFF"/>
        </w:rPr>
        <w:t>succesive</w:t>
      </w:r>
      <w:proofErr w:type="spellEnd"/>
      <w:r w:rsidRPr="00203722">
        <w:rPr>
          <w:b/>
          <w:bCs/>
          <w:shd w:val="clear" w:color="auto" w:fill="FFFFFF"/>
        </w:rPr>
        <w:t xml:space="preserve"> </w:t>
      </w:r>
      <w:proofErr w:type="spellStart"/>
      <w:r w:rsidRPr="00203722">
        <w:rPr>
          <w:b/>
          <w:bCs/>
          <w:shd w:val="clear" w:color="auto" w:fill="FFFFFF"/>
        </w:rPr>
        <w:t>directe</w:t>
      </w:r>
      <w:proofErr w:type="spellEnd"/>
      <w:r w:rsidRPr="00203722">
        <w:rPr>
          <w:b/>
          <w:bCs/>
          <w:shd w:val="clear" w:color="auto" w:fill="FFFFFF"/>
        </w:rPr>
        <w:t xml:space="preserve"> din </w:t>
      </w:r>
      <w:proofErr w:type="spellStart"/>
      <w:r w:rsidRPr="00203722">
        <w:rPr>
          <w:b/>
          <w:bCs/>
          <w:shd w:val="clear" w:color="auto" w:fill="FFFFFF"/>
        </w:rPr>
        <w:t>plata</w:t>
      </w:r>
      <w:proofErr w:type="spellEnd"/>
      <w:r w:rsidRPr="00203722">
        <w:rPr>
          <w:b/>
          <w:bCs/>
          <w:shd w:val="clear" w:color="auto" w:fill="FFFFFF"/>
        </w:rPr>
        <w:t xml:space="preserve"> </w:t>
      </w:r>
      <w:proofErr w:type="spellStart"/>
      <w:r w:rsidRPr="00203722">
        <w:rPr>
          <w:b/>
          <w:bCs/>
          <w:shd w:val="clear" w:color="auto" w:fill="FFFFFF"/>
        </w:rPr>
        <w:t>cuvenită</w:t>
      </w:r>
      <w:proofErr w:type="spellEnd"/>
      <w:r w:rsidRPr="00203722">
        <w:rPr>
          <w:b/>
          <w:bCs/>
          <w:shd w:val="clear" w:color="auto" w:fill="FFFFFF"/>
        </w:rPr>
        <w:t xml:space="preserve"> </w:t>
      </w:r>
      <w:proofErr w:type="spellStart"/>
      <w:r w:rsidRPr="00203722">
        <w:rPr>
          <w:b/>
          <w:bCs/>
          <w:shd w:val="clear" w:color="auto" w:fill="FFFFFF"/>
        </w:rPr>
        <w:t>pentru</w:t>
      </w:r>
      <w:proofErr w:type="spellEnd"/>
      <w:r w:rsidRPr="00203722">
        <w:rPr>
          <w:b/>
          <w:bCs/>
          <w:shd w:val="clear" w:color="auto" w:fill="FFFFFF"/>
        </w:rPr>
        <w:t xml:space="preserve"> </w:t>
      </w:r>
      <w:proofErr w:type="spellStart"/>
      <w:r w:rsidRPr="00203722">
        <w:rPr>
          <w:b/>
          <w:bCs/>
          <w:shd w:val="clear" w:color="auto" w:fill="FFFFFF"/>
        </w:rPr>
        <w:t>facturile</w:t>
      </w:r>
      <w:proofErr w:type="spellEnd"/>
      <w:r w:rsidRPr="00203722">
        <w:rPr>
          <w:b/>
          <w:bCs/>
          <w:shd w:val="clear" w:color="auto" w:fill="FFFFFF"/>
        </w:rPr>
        <w:t xml:space="preserve"> </w:t>
      </w:r>
      <w:proofErr w:type="spellStart"/>
      <w:r w:rsidRPr="00203722">
        <w:rPr>
          <w:b/>
          <w:bCs/>
          <w:shd w:val="clear" w:color="auto" w:fill="FFFFFF"/>
        </w:rPr>
        <w:t>înaintate</w:t>
      </w:r>
      <w:proofErr w:type="spellEnd"/>
      <w:r w:rsidRPr="00203722">
        <w:rPr>
          <w:b/>
          <w:bCs/>
          <w:shd w:val="clear" w:color="auto" w:fill="FFFFFF"/>
        </w:rPr>
        <w:t>;</w:t>
      </w:r>
    </w:p>
    <w:p w14:paraId="02F082F2" w14:textId="77777777" w:rsidR="00A03DA5" w:rsidRPr="00203722" w:rsidRDefault="00A03DA5" w:rsidP="00A03DA5">
      <w:pPr>
        <w:pStyle w:val="Listparagraf"/>
        <w:ind w:left="720" w:firstLine="0"/>
        <w:rPr>
          <w:b/>
          <w:bCs/>
        </w:rPr>
      </w:pPr>
      <w:proofErr w:type="spellStart"/>
      <w:r w:rsidRPr="00203722">
        <w:rPr>
          <w:b/>
          <w:bCs/>
        </w:rPr>
        <w:t>sau</w:t>
      </w:r>
      <w:proofErr w:type="spellEnd"/>
    </w:p>
    <w:p w14:paraId="5FDC4073" w14:textId="77777777" w:rsidR="00A03DA5" w:rsidRPr="00B06A78" w:rsidRDefault="00A03DA5" w:rsidP="00A03DA5">
      <w:pPr>
        <w:pStyle w:val="Listparagraf"/>
        <w:widowControl w:val="0"/>
        <w:numPr>
          <w:ilvl w:val="0"/>
          <w:numId w:val="44"/>
        </w:numPr>
        <w:tabs>
          <w:tab w:val="clear" w:pos="1134"/>
        </w:tabs>
        <w:autoSpaceDE w:val="0"/>
        <w:autoSpaceDN w:val="0"/>
        <w:spacing w:before="119"/>
        <w:rPr>
          <w:b/>
          <w:bCs/>
        </w:rPr>
      </w:pPr>
      <w:r w:rsidRPr="00203722">
        <w:rPr>
          <w:b/>
          <w:bCs/>
          <w:shd w:val="clear" w:color="auto" w:fill="FFFFFF"/>
        </w:rPr>
        <w:t xml:space="preserve">transfer pe </w:t>
      </w:r>
      <w:proofErr w:type="spellStart"/>
      <w:r w:rsidRPr="00203722">
        <w:rPr>
          <w:b/>
          <w:bCs/>
          <w:shd w:val="clear" w:color="auto" w:fill="FFFFFF"/>
        </w:rPr>
        <w:t>contul</w:t>
      </w:r>
      <w:proofErr w:type="spellEnd"/>
      <w:r w:rsidRPr="00203722">
        <w:rPr>
          <w:b/>
          <w:bCs/>
          <w:shd w:val="clear" w:color="auto" w:fill="FFFFFF"/>
        </w:rPr>
        <w:t xml:space="preserve"> </w:t>
      </w:r>
      <w:proofErr w:type="spellStart"/>
      <w:r w:rsidRPr="00203722">
        <w:rPr>
          <w:b/>
          <w:bCs/>
          <w:shd w:val="clear" w:color="auto" w:fill="FFFFFF"/>
        </w:rPr>
        <w:t>autorității</w:t>
      </w:r>
      <w:proofErr w:type="spellEnd"/>
      <w:r w:rsidRPr="00203722">
        <w:rPr>
          <w:b/>
          <w:bCs/>
          <w:shd w:val="clear" w:color="auto" w:fill="FFFFFF"/>
        </w:rPr>
        <w:t xml:space="preserve"> </w:t>
      </w:r>
      <w:proofErr w:type="spellStart"/>
      <w:r w:rsidRPr="00203722">
        <w:rPr>
          <w:b/>
          <w:bCs/>
          <w:shd w:val="clear" w:color="auto" w:fill="FFFFFF"/>
        </w:rPr>
        <w:t>contractate</w:t>
      </w:r>
      <w:proofErr w:type="spellEnd"/>
      <w:r w:rsidRPr="00203722">
        <w:rPr>
          <w:b/>
          <w:bCs/>
          <w:shd w:val="clear" w:color="auto" w:fill="FFFFFF"/>
        </w:rPr>
        <w:t>.</w:t>
      </w:r>
    </w:p>
    <w:p w14:paraId="1FA16103" w14:textId="77777777" w:rsidR="00A03DA5" w:rsidRPr="00A03DA5" w:rsidRDefault="00A03DA5" w:rsidP="00A03DA5">
      <w:pPr>
        <w:pStyle w:val="NormalWeb"/>
        <w:rPr>
          <w:b/>
          <w:bCs/>
          <w:u w:val="single"/>
          <w:lang w:val="en-US"/>
        </w:rPr>
      </w:pPr>
      <w:proofErr w:type="spellStart"/>
      <w:r w:rsidRPr="00A03DA5">
        <w:rPr>
          <w:b/>
          <w:bCs/>
          <w:highlight w:val="yellow"/>
          <w:u w:val="single"/>
          <w:lang w:val="en-US"/>
        </w:rPr>
        <w:t>Notă</w:t>
      </w:r>
      <w:proofErr w:type="spellEnd"/>
      <w:r w:rsidRPr="00A03DA5">
        <w:rPr>
          <w:b/>
          <w:bCs/>
          <w:highlight w:val="yellow"/>
          <w:u w:val="single"/>
          <w:lang w:val="en-US"/>
        </w:rPr>
        <w:t>:</w:t>
      </w:r>
      <w:r w:rsidRPr="00A03DA5">
        <w:rPr>
          <w:b/>
          <w:bCs/>
          <w:u w:val="single"/>
          <w:lang w:val="en-US"/>
        </w:rPr>
        <w:t xml:space="preserve"> </w:t>
      </w:r>
    </w:p>
    <w:p w14:paraId="0D13636B" w14:textId="77777777" w:rsidR="00A03DA5" w:rsidRPr="00A03DA5" w:rsidRDefault="00A03DA5" w:rsidP="00A03DA5">
      <w:pPr>
        <w:pStyle w:val="NormalWeb"/>
        <w:rPr>
          <w:b/>
          <w:bCs/>
          <w:u w:val="single"/>
          <w:lang w:val="en-US"/>
        </w:rPr>
      </w:pPr>
      <w:proofErr w:type="spellStart"/>
      <w:r w:rsidRPr="00A03DA5">
        <w:rPr>
          <w:b/>
          <w:bCs/>
          <w:sz w:val="22"/>
          <w:szCs w:val="22"/>
          <w:u w:val="single"/>
          <w:lang w:val="en-US"/>
        </w:rPr>
        <w:t>Operatorul</w:t>
      </w:r>
      <w:proofErr w:type="spellEnd"/>
      <w:r w:rsidRPr="00A03DA5">
        <w:rPr>
          <w:b/>
          <w:bCs/>
          <w:sz w:val="22"/>
          <w:szCs w:val="22"/>
          <w:u w:val="single"/>
          <w:lang w:val="en-US"/>
        </w:rPr>
        <w:t xml:space="preserve"> economic </w:t>
      </w:r>
      <w:proofErr w:type="spellStart"/>
      <w:r w:rsidRPr="00A03DA5">
        <w:rPr>
          <w:b/>
          <w:bCs/>
          <w:sz w:val="22"/>
          <w:szCs w:val="22"/>
          <w:u w:val="single"/>
          <w:lang w:val="en-US"/>
        </w:rPr>
        <w:t>declarat</w:t>
      </w:r>
      <w:proofErr w:type="spellEnd"/>
      <w:r w:rsidRPr="00A03DA5">
        <w:rPr>
          <w:b/>
          <w:bCs/>
          <w:sz w:val="22"/>
          <w:szCs w:val="22"/>
          <w:u w:val="single"/>
          <w:lang w:val="en-US"/>
        </w:rPr>
        <w:t xml:space="preserve"> </w:t>
      </w:r>
      <w:proofErr w:type="spellStart"/>
      <w:r w:rsidRPr="00A03DA5">
        <w:rPr>
          <w:b/>
          <w:bCs/>
          <w:sz w:val="22"/>
          <w:szCs w:val="22"/>
          <w:u w:val="single"/>
          <w:lang w:val="en-US"/>
        </w:rPr>
        <w:t>câștigător</w:t>
      </w:r>
      <w:proofErr w:type="spellEnd"/>
      <w:r w:rsidRPr="00A03DA5">
        <w:rPr>
          <w:b/>
          <w:bCs/>
          <w:sz w:val="22"/>
          <w:szCs w:val="22"/>
          <w:u w:val="single"/>
          <w:lang w:val="en-US"/>
        </w:rPr>
        <w:t xml:space="preserve"> are </w:t>
      </w:r>
      <w:proofErr w:type="spellStart"/>
      <w:r w:rsidRPr="00A03DA5">
        <w:rPr>
          <w:b/>
          <w:bCs/>
          <w:sz w:val="22"/>
          <w:szCs w:val="22"/>
          <w:u w:val="single"/>
          <w:lang w:val="en-US"/>
        </w:rPr>
        <w:t>obligația</w:t>
      </w:r>
      <w:proofErr w:type="spellEnd"/>
      <w:r w:rsidRPr="00A03DA5">
        <w:rPr>
          <w:b/>
          <w:bCs/>
          <w:sz w:val="22"/>
          <w:szCs w:val="22"/>
          <w:u w:val="single"/>
          <w:lang w:val="en-US"/>
        </w:rPr>
        <w:t xml:space="preserve"> ca, </w:t>
      </w:r>
      <w:proofErr w:type="spellStart"/>
      <w:r w:rsidRPr="00A03DA5">
        <w:rPr>
          <w:b/>
          <w:bCs/>
          <w:sz w:val="22"/>
          <w:szCs w:val="22"/>
          <w:u w:val="single"/>
          <w:lang w:val="en-US"/>
        </w:rPr>
        <w:t>în</w:t>
      </w:r>
      <w:proofErr w:type="spellEnd"/>
      <w:r w:rsidRPr="00A03DA5">
        <w:rPr>
          <w:b/>
          <w:bCs/>
          <w:sz w:val="22"/>
          <w:szCs w:val="22"/>
          <w:u w:val="single"/>
          <w:lang w:val="en-US"/>
        </w:rPr>
        <w:t xml:space="preserve"> termen de 5 (</w:t>
      </w:r>
      <w:proofErr w:type="spellStart"/>
      <w:r w:rsidRPr="00A03DA5">
        <w:rPr>
          <w:b/>
          <w:bCs/>
          <w:sz w:val="22"/>
          <w:szCs w:val="22"/>
          <w:u w:val="single"/>
          <w:lang w:val="en-US"/>
        </w:rPr>
        <w:t>cinci</w:t>
      </w:r>
      <w:proofErr w:type="spellEnd"/>
      <w:r w:rsidRPr="00A03DA5">
        <w:rPr>
          <w:b/>
          <w:bCs/>
          <w:sz w:val="22"/>
          <w:szCs w:val="22"/>
          <w:u w:val="single"/>
          <w:lang w:val="en-US"/>
        </w:rPr>
        <w:t xml:space="preserve">) </w:t>
      </w:r>
      <w:proofErr w:type="spellStart"/>
      <w:r w:rsidRPr="00A03DA5">
        <w:rPr>
          <w:b/>
          <w:bCs/>
          <w:sz w:val="22"/>
          <w:szCs w:val="22"/>
          <w:u w:val="single"/>
          <w:lang w:val="en-US"/>
        </w:rPr>
        <w:t>zile</w:t>
      </w:r>
      <w:proofErr w:type="spellEnd"/>
      <w:r w:rsidRPr="00A03DA5">
        <w:rPr>
          <w:b/>
          <w:bCs/>
          <w:sz w:val="22"/>
          <w:szCs w:val="22"/>
          <w:u w:val="single"/>
          <w:lang w:val="en-US"/>
        </w:rPr>
        <w:t xml:space="preserve"> </w:t>
      </w:r>
      <w:proofErr w:type="spellStart"/>
      <w:r w:rsidRPr="00A03DA5">
        <w:rPr>
          <w:b/>
          <w:bCs/>
          <w:sz w:val="22"/>
          <w:szCs w:val="22"/>
          <w:u w:val="single"/>
          <w:lang w:val="en-US"/>
        </w:rPr>
        <w:t>lucrătoare</w:t>
      </w:r>
      <w:proofErr w:type="spellEnd"/>
      <w:r w:rsidRPr="00A03DA5">
        <w:rPr>
          <w:b/>
          <w:bCs/>
          <w:sz w:val="22"/>
          <w:szCs w:val="22"/>
          <w:u w:val="single"/>
          <w:lang w:val="en-US"/>
        </w:rPr>
        <w:t xml:space="preserve"> de la data </w:t>
      </w:r>
      <w:proofErr w:type="spellStart"/>
      <w:r w:rsidRPr="00A03DA5">
        <w:rPr>
          <w:b/>
          <w:bCs/>
          <w:sz w:val="22"/>
          <w:szCs w:val="22"/>
          <w:u w:val="single"/>
          <w:lang w:val="en-US"/>
        </w:rPr>
        <w:t>comunicării</w:t>
      </w:r>
      <w:proofErr w:type="spellEnd"/>
      <w:r w:rsidRPr="00A03DA5">
        <w:rPr>
          <w:b/>
          <w:bCs/>
          <w:sz w:val="22"/>
          <w:szCs w:val="22"/>
          <w:u w:val="single"/>
          <w:lang w:val="en-US"/>
        </w:rPr>
        <w:t xml:space="preserve"> </w:t>
      </w:r>
      <w:proofErr w:type="spellStart"/>
      <w:r w:rsidRPr="00A03DA5">
        <w:rPr>
          <w:b/>
          <w:bCs/>
          <w:sz w:val="22"/>
          <w:szCs w:val="22"/>
          <w:u w:val="single"/>
          <w:lang w:val="en-US"/>
        </w:rPr>
        <w:t>rezultatului</w:t>
      </w:r>
      <w:proofErr w:type="spellEnd"/>
      <w:r w:rsidRPr="00A03DA5">
        <w:rPr>
          <w:b/>
          <w:bCs/>
          <w:sz w:val="22"/>
          <w:szCs w:val="22"/>
          <w:u w:val="single"/>
          <w:lang w:val="en-US"/>
        </w:rPr>
        <w:t xml:space="preserve"> </w:t>
      </w:r>
      <w:proofErr w:type="spellStart"/>
      <w:r w:rsidRPr="00A03DA5">
        <w:rPr>
          <w:b/>
          <w:bCs/>
          <w:sz w:val="22"/>
          <w:szCs w:val="22"/>
          <w:u w:val="single"/>
          <w:lang w:val="en-US"/>
        </w:rPr>
        <w:t>procedurii</w:t>
      </w:r>
      <w:proofErr w:type="spellEnd"/>
      <w:r w:rsidRPr="00A03DA5">
        <w:rPr>
          <w:b/>
          <w:bCs/>
          <w:sz w:val="22"/>
          <w:szCs w:val="22"/>
          <w:u w:val="single"/>
          <w:lang w:val="en-US"/>
        </w:rPr>
        <w:t xml:space="preserve"> de </w:t>
      </w:r>
      <w:proofErr w:type="spellStart"/>
      <w:r w:rsidRPr="00A03DA5">
        <w:rPr>
          <w:b/>
          <w:bCs/>
          <w:sz w:val="22"/>
          <w:szCs w:val="22"/>
          <w:u w:val="single"/>
          <w:lang w:val="en-US"/>
        </w:rPr>
        <w:t>atribuire</w:t>
      </w:r>
      <w:proofErr w:type="spellEnd"/>
      <w:r w:rsidRPr="00A03DA5">
        <w:rPr>
          <w:b/>
          <w:bCs/>
          <w:sz w:val="22"/>
          <w:szCs w:val="22"/>
          <w:u w:val="single"/>
          <w:lang w:val="en-US"/>
        </w:rPr>
        <w:t xml:space="preserve">, </w:t>
      </w:r>
      <w:proofErr w:type="spellStart"/>
      <w:r w:rsidRPr="00A03DA5">
        <w:rPr>
          <w:b/>
          <w:bCs/>
          <w:sz w:val="22"/>
          <w:szCs w:val="22"/>
          <w:u w:val="single"/>
          <w:lang w:val="en-US"/>
        </w:rPr>
        <w:t>să</w:t>
      </w:r>
      <w:proofErr w:type="spellEnd"/>
      <w:r w:rsidRPr="00A03DA5">
        <w:rPr>
          <w:b/>
          <w:bCs/>
          <w:sz w:val="22"/>
          <w:szCs w:val="22"/>
          <w:u w:val="single"/>
          <w:lang w:val="en-US"/>
        </w:rPr>
        <w:t xml:space="preserve"> </w:t>
      </w:r>
      <w:proofErr w:type="spellStart"/>
      <w:r w:rsidRPr="00A03DA5">
        <w:rPr>
          <w:b/>
          <w:bCs/>
          <w:sz w:val="22"/>
          <w:szCs w:val="22"/>
          <w:u w:val="single"/>
          <w:lang w:val="en-US"/>
        </w:rPr>
        <w:t>prezinte</w:t>
      </w:r>
      <w:proofErr w:type="spellEnd"/>
      <w:r w:rsidRPr="00A03DA5">
        <w:rPr>
          <w:b/>
          <w:bCs/>
          <w:sz w:val="22"/>
          <w:szCs w:val="22"/>
          <w:u w:val="single"/>
          <w:lang w:val="en-US"/>
        </w:rPr>
        <w:t xml:space="preserve"> </w:t>
      </w:r>
      <w:proofErr w:type="spellStart"/>
      <w:r w:rsidRPr="00A03DA5">
        <w:rPr>
          <w:b/>
          <w:bCs/>
          <w:sz w:val="22"/>
          <w:szCs w:val="22"/>
          <w:u w:val="single"/>
          <w:lang w:val="en-US"/>
        </w:rPr>
        <w:t>Autorității</w:t>
      </w:r>
      <w:proofErr w:type="spellEnd"/>
      <w:r w:rsidRPr="00A03DA5">
        <w:rPr>
          <w:b/>
          <w:bCs/>
          <w:sz w:val="22"/>
          <w:szCs w:val="22"/>
          <w:u w:val="single"/>
          <w:lang w:val="en-US"/>
        </w:rPr>
        <w:t xml:space="preserve"> </w:t>
      </w:r>
      <w:proofErr w:type="spellStart"/>
      <w:r w:rsidRPr="00A03DA5">
        <w:rPr>
          <w:b/>
          <w:bCs/>
          <w:sz w:val="22"/>
          <w:szCs w:val="22"/>
          <w:u w:val="single"/>
          <w:lang w:val="en-US"/>
        </w:rPr>
        <w:t>Contractante</w:t>
      </w:r>
      <w:proofErr w:type="spellEnd"/>
      <w:r w:rsidRPr="00A03DA5">
        <w:rPr>
          <w:b/>
          <w:bCs/>
          <w:sz w:val="22"/>
          <w:szCs w:val="22"/>
          <w:u w:val="single"/>
          <w:lang w:val="en-US"/>
        </w:rPr>
        <w:t xml:space="preserve"> o </w:t>
      </w:r>
      <w:proofErr w:type="spellStart"/>
      <w:r w:rsidRPr="00A03DA5">
        <w:rPr>
          <w:b/>
          <w:bCs/>
          <w:sz w:val="22"/>
          <w:szCs w:val="22"/>
          <w:u w:val="single"/>
          <w:lang w:val="en-US"/>
        </w:rPr>
        <w:t>notificare</w:t>
      </w:r>
      <w:proofErr w:type="spellEnd"/>
      <w:r w:rsidRPr="00A03DA5">
        <w:rPr>
          <w:b/>
          <w:bCs/>
          <w:sz w:val="22"/>
          <w:szCs w:val="22"/>
          <w:u w:val="single"/>
          <w:lang w:val="en-US"/>
        </w:rPr>
        <w:t xml:space="preserve"> </w:t>
      </w:r>
      <w:proofErr w:type="spellStart"/>
      <w:r w:rsidRPr="00A03DA5">
        <w:rPr>
          <w:b/>
          <w:bCs/>
          <w:sz w:val="22"/>
          <w:szCs w:val="22"/>
          <w:u w:val="single"/>
          <w:lang w:val="en-US"/>
        </w:rPr>
        <w:t>scrisă</w:t>
      </w:r>
      <w:proofErr w:type="spellEnd"/>
      <w:r w:rsidRPr="00A03DA5">
        <w:rPr>
          <w:b/>
          <w:bCs/>
          <w:sz w:val="22"/>
          <w:szCs w:val="22"/>
          <w:u w:val="single"/>
          <w:lang w:val="en-US"/>
        </w:rPr>
        <w:t xml:space="preserve"> </w:t>
      </w:r>
      <w:proofErr w:type="spellStart"/>
      <w:r w:rsidRPr="00A03DA5">
        <w:rPr>
          <w:b/>
          <w:bCs/>
          <w:sz w:val="22"/>
          <w:szCs w:val="22"/>
          <w:u w:val="single"/>
          <w:lang w:val="en-US"/>
        </w:rPr>
        <w:t>prin</w:t>
      </w:r>
      <w:proofErr w:type="spellEnd"/>
      <w:r w:rsidRPr="00A03DA5">
        <w:rPr>
          <w:b/>
          <w:bCs/>
          <w:sz w:val="22"/>
          <w:szCs w:val="22"/>
          <w:u w:val="single"/>
          <w:lang w:val="en-US"/>
        </w:rPr>
        <w:t xml:space="preserve"> care </w:t>
      </w:r>
      <w:proofErr w:type="spellStart"/>
      <w:r w:rsidRPr="00A03DA5">
        <w:rPr>
          <w:b/>
          <w:bCs/>
          <w:sz w:val="22"/>
          <w:szCs w:val="22"/>
          <w:u w:val="single"/>
          <w:lang w:val="en-US"/>
        </w:rPr>
        <w:t>va</w:t>
      </w:r>
      <w:proofErr w:type="spellEnd"/>
      <w:r w:rsidRPr="00A03DA5">
        <w:rPr>
          <w:b/>
          <w:bCs/>
          <w:sz w:val="22"/>
          <w:szCs w:val="22"/>
          <w:u w:val="single"/>
          <w:lang w:val="en-US"/>
        </w:rPr>
        <w:t xml:space="preserve"> indica forma de </w:t>
      </w:r>
      <w:proofErr w:type="spellStart"/>
      <w:r w:rsidRPr="00A03DA5">
        <w:rPr>
          <w:b/>
          <w:bCs/>
          <w:sz w:val="22"/>
          <w:szCs w:val="22"/>
          <w:u w:val="single"/>
          <w:lang w:val="en-US"/>
        </w:rPr>
        <w:t>constituire</w:t>
      </w:r>
      <w:proofErr w:type="spellEnd"/>
      <w:r w:rsidRPr="00A03DA5">
        <w:rPr>
          <w:b/>
          <w:bCs/>
          <w:sz w:val="22"/>
          <w:szCs w:val="22"/>
          <w:u w:val="single"/>
          <w:lang w:val="en-US"/>
        </w:rPr>
        <w:t xml:space="preserve"> a </w:t>
      </w:r>
      <w:proofErr w:type="spellStart"/>
      <w:r w:rsidRPr="00A03DA5">
        <w:rPr>
          <w:b/>
          <w:bCs/>
          <w:sz w:val="22"/>
          <w:szCs w:val="22"/>
          <w:u w:val="single"/>
          <w:lang w:val="en-US"/>
        </w:rPr>
        <w:t>garanției</w:t>
      </w:r>
      <w:proofErr w:type="spellEnd"/>
      <w:r w:rsidRPr="00A03DA5">
        <w:rPr>
          <w:b/>
          <w:bCs/>
          <w:sz w:val="22"/>
          <w:szCs w:val="22"/>
          <w:u w:val="single"/>
          <w:lang w:val="en-US"/>
        </w:rPr>
        <w:t xml:space="preserve"> de </w:t>
      </w:r>
      <w:proofErr w:type="spellStart"/>
      <w:r w:rsidRPr="00A03DA5">
        <w:rPr>
          <w:b/>
          <w:bCs/>
          <w:sz w:val="22"/>
          <w:szCs w:val="22"/>
          <w:u w:val="single"/>
          <w:lang w:val="en-US"/>
        </w:rPr>
        <w:t>bună</w:t>
      </w:r>
      <w:proofErr w:type="spellEnd"/>
      <w:r w:rsidRPr="00A03DA5">
        <w:rPr>
          <w:b/>
          <w:bCs/>
          <w:sz w:val="22"/>
          <w:szCs w:val="22"/>
          <w:u w:val="single"/>
          <w:lang w:val="en-US"/>
        </w:rPr>
        <w:t xml:space="preserve"> </w:t>
      </w:r>
      <w:proofErr w:type="spellStart"/>
      <w:r w:rsidRPr="00A03DA5">
        <w:rPr>
          <w:b/>
          <w:bCs/>
          <w:sz w:val="22"/>
          <w:szCs w:val="22"/>
          <w:u w:val="single"/>
          <w:lang w:val="en-US"/>
        </w:rPr>
        <w:t>execuție</w:t>
      </w:r>
      <w:proofErr w:type="spellEnd"/>
      <w:r w:rsidRPr="00A03DA5">
        <w:rPr>
          <w:b/>
          <w:bCs/>
          <w:sz w:val="22"/>
          <w:szCs w:val="22"/>
          <w:u w:val="single"/>
          <w:lang w:val="en-US"/>
        </w:rPr>
        <w:t xml:space="preserve"> a </w:t>
      </w:r>
      <w:proofErr w:type="spellStart"/>
      <w:r w:rsidRPr="00A03DA5">
        <w:rPr>
          <w:b/>
          <w:bCs/>
          <w:sz w:val="22"/>
          <w:szCs w:val="22"/>
          <w:u w:val="single"/>
          <w:lang w:val="en-US"/>
        </w:rPr>
        <w:t>contractului</w:t>
      </w:r>
      <w:proofErr w:type="spellEnd"/>
      <w:r w:rsidRPr="00A03DA5">
        <w:rPr>
          <w:b/>
          <w:bCs/>
          <w:sz w:val="22"/>
          <w:szCs w:val="22"/>
          <w:u w:val="single"/>
          <w:lang w:val="en-US"/>
        </w:rPr>
        <w:t xml:space="preserve">, </w:t>
      </w:r>
      <w:proofErr w:type="spellStart"/>
      <w:r w:rsidRPr="00A03DA5">
        <w:rPr>
          <w:b/>
          <w:bCs/>
          <w:sz w:val="22"/>
          <w:szCs w:val="22"/>
          <w:u w:val="single"/>
          <w:lang w:val="en-US"/>
        </w:rPr>
        <w:t>aleasă</w:t>
      </w:r>
      <w:proofErr w:type="spellEnd"/>
      <w:r w:rsidRPr="00A03DA5">
        <w:rPr>
          <w:b/>
          <w:bCs/>
          <w:sz w:val="22"/>
          <w:szCs w:val="22"/>
          <w:u w:val="single"/>
          <w:lang w:val="en-US"/>
        </w:rPr>
        <w:t xml:space="preserve"> </w:t>
      </w:r>
      <w:proofErr w:type="spellStart"/>
      <w:r w:rsidRPr="00A03DA5">
        <w:rPr>
          <w:b/>
          <w:bCs/>
          <w:sz w:val="22"/>
          <w:szCs w:val="22"/>
          <w:u w:val="single"/>
          <w:lang w:val="en-US"/>
        </w:rPr>
        <w:t>dintre</w:t>
      </w:r>
      <w:proofErr w:type="spellEnd"/>
      <w:r w:rsidRPr="00A03DA5">
        <w:rPr>
          <w:b/>
          <w:bCs/>
          <w:sz w:val="22"/>
          <w:szCs w:val="22"/>
          <w:u w:val="single"/>
          <w:lang w:val="en-US"/>
        </w:rPr>
        <w:t xml:space="preserve"> </w:t>
      </w:r>
      <w:proofErr w:type="spellStart"/>
      <w:r w:rsidRPr="00A03DA5">
        <w:rPr>
          <w:b/>
          <w:bCs/>
          <w:sz w:val="22"/>
          <w:szCs w:val="22"/>
          <w:u w:val="single"/>
          <w:lang w:val="en-US"/>
        </w:rPr>
        <w:t>modalitățile</w:t>
      </w:r>
      <w:proofErr w:type="spellEnd"/>
      <w:r w:rsidRPr="00A03DA5">
        <w:rPr>
          <w:b/>
          <w:bCs/>
          <w:sz w:val="22"/>
          <w:szCs w:val="22"/>
          <w:u w:val="single"/>
          <w:lang w:val="en-US"/>
        </w:rPr>
        <w:t xml:space="preserve"> </w:t>
      </w:r>
      <w:proofErr w:type="spellStart"/>
      <w:r w:rsidRPr="00A03DA5">
        <w:rPr>
          <w:b/>
          <w:bCs/>
          <w:sz w:val="22"/>
          <w:szCs w:val="22"/>
          <w:u w:val="single"/>
          <w:lang w:val="en-US"/>
        </w:rPr>
        <w:t>prevăzute</w:t>
      </w:r>
      <w:proofErr w:type="spellEnd"/>
      <w:r w:rsidRPr="00A03DA5">
        <w:rPr>
          <w:b/>
          <w:bCs/>
          <w:sz w:val="22"/>
          <w:szCs w:val="22"/>
          <w:u w:val="single"/>
          <w:lang w:val="en-US"/>
        </w:rPr>
        <w:t xml:space="preserve"> la pct. 19.</w:t>
      </w:r>
    </w:p>
    <w:p w14:paraId="3BD9C39B" w14:textId="77777777" w:rsidR="00A03DA5" w:rsidRPr="00A03DA5" w:rsidRDefault="00A03DA5" w:rsidP="00A03DA5">
      <w:pPr>
        <w:pStyle w:val="NormalWeb"/>
        <w:rPr>
          <w:b/>
          <w:bCs/>
          <w:sz w:val="22"/>
          <w:szCs w:val="22"/>
          <w:u w:val="single"/>
          <w:lang w:val="en-US"/>
        </w:rPr>
      </w:pPr>
      <w:r w:rsidRPr="00A03DA5">
        <w:rPr>
          <w:b/>
          <w:bCs/>
          <w:sz w:val="22"/>
          <w:szCs w:val="22"/>
          <w:u w:val="single"/>
          <w:lang w:val="en-US"/>
        </w:rPr>
        <w:t xml:space="preserve">Forma de </w:t>
      </w:r>
      <w:proofErr w:type="spellStart"/>
      <w:r w:rsidRPr="00A03DA5">
        <w:rPr>
          <w:b/>
          <w:bCs/>
          <w:sz w:val="22"/>
          <w:szCs w:val="22"/>
          <w:u w:val="single"/>
          <w:lang w:val="en-US"/>
        </w:rPr>
        <w:t>constituire</w:t>
      </w:r>
      <w:proofErr w:type="spellEnd"/>
      <w:r w:rsidRPr="00A03DA5">
        <w:rPr>
          <w:b/>
          <w:bCs/>
          <w:sz w:val="22"/>
          <w:szCs w:val="22"/>
          <w:u w:val="single"/>
          <w:lang w:val="en-US"/>
        </w:rPr>
        <w:t xml:space="preserve"> a </w:t>
      </w:r>
      <w:proofErr w:type="spellStart"/>
      <w:r w:rsidRPr="00A03DA5">
        <w:rPr>
          <w:b/>
          <w:bCs/>
          <w:sz w:val="22"/>
          <w:szCs w:val="22"/>
          <w:u w:val="single"/>
          <w:lang w:val="en-US"/>
        </w:rPr>
        <w:t>garanției</w:t>
      </w:r>
      <w:proofErr w:type="spellEnd"/>
      <w:r w:rsidRPr="00A03DA5">
        <w:rPr>
          <w:b/>
          <w:bCs/>
          <w:sz w:val="22"/>
          <w:szCs w:val="22"/>
          <w:u w:val="single"/>
          <w:lang w:val="en-US"/>
        </w:rPr>
        <w:t xml:space="preserve"> de </w:t>
      </w:r>
      <w:proofErr w:type="spellStart"/>
      <w:r w:rsidRPr="00A03DA5">
        <w:rPr>
          <w:b/>
          <w:bCs/>
          <w:sz w:val="22"/>
          <w:szCs w:val="22"/>
          <w:u w:val="single"/>
          <w:lang w:val="en-US"/>
        </w:rPr>
        <w:t>bună</w:t>
      </w:r>
      <w:proofErr w:type="spellEnd"/>
      <w:r w:rsidRPr="00A03DA5">
        <w:rPr>
          <w:b/>
          <w:bCs/>
          <w:sz w:val="22"/>
          <w:szCs w:val="22"/>
          <w:u w:val="single"/>
          <w:lang w:val="en-US"/>
        </w:rPr>
        <w:t xml:space="preserve"> </w:t>
      </w:r>
      <w:proofErr w:type="spellStart"/>
      <w:r w:rsidRPr="00A03DA5">
        <w:rPr>
          <w:b/>
          <w:bCs/>
          <w:sz w:val="22"/>
          <w:szCs w:val="22"/>
          <w:u w:val="single"/>
          <w:lang w:val="en-US"/>
        </w:rPr>
        <w:t>execuție</w:t>
      </w:r>
      <w:proofErr w:type="spellEnd"/>
      <w:r w:rsidRPr="00A03DA5">
        <w:rPr>
          <w:b/>
          <w:bCs/>
          <w:sz w:val="22"/>
          <w:szCs w:val="22"/>
          <w:u w:val="single"/>
          <w:lang w:val="en-US"/>
        </w:rPr>
        <w:t xml:space="preserve"> </w:t>
      </w:r>
      <w:proofErr w:type="spellStart"/>
      <w:r w:rsidRPr="00A03DA5">
        <w:rPr>
          <w:b/>
          <w:bCs/>
          <w:sz w:val="22"/>
          <w:szCs w:val="22"/>
          <w:u w:val="single"/>
          <w:lang w:val="en-US"/>
        </w:rPr>
        <w:t>astfel</w:t>
      </w:r>
      <w:proofErr w:type="spellEnd"/>
      <w:r w:rsidRPr="00A03DA5">
        <w:rPr>
          <w:b/>
          <w:bCs/>
          <w:sz w:val="22"/>
          <w:szCs w:val="22"/>
          <w:u w:val="single"/>
          <w:lang w:val="en-US"/>
        </w:rPr>
        <w:t xml:space="preserve"> </w:t>
      </w:r>
      <w:proofErr w:type="spellStart"/>
      <w:r w:rsidRPr="00A03DA5">
        <w:rPr>
          <w:b/>
          <w:bCs/>
          <w:sz w:val="22"/>
          <w:szCs w:val="22"/>
          <w:u w:val="single"/>
          <w:lang w:val="en-US"/>
        </w:rPr>
        <w:t>comunicată</w:t>
      </w:r>
      <w:proofErr w:type="spellEnd"/>
      <w:r w:rsidRPr="00A03DA5">
        <w:rPr>
          <w:b/>
          <w:bCs/>
          <w:sz w:val="22"/>
          <w:szCs w:val="22"/>
          <w:u w:val="single"/>
          <w:lang w:val="en-US"/>
        </w:rPr>
        <w:t xml:space="preserve"> </w:t>
      </w:r>
      <w:proofErr w:type="spellStart"/>
      <w:r w:rsidRPr="00A03DA5">
        <w:rPr>
          <w:b/>
          <w:bCs/>
          <w:sz w:val="22"/>
          <w:szCs w:val="22"/>
          <w:u w:val="single"/>
          <w:lang w:val="en-US"/>
        </w:rPr>
        <w:t>va</w:t>
      </w:r>
      <w:proofErr w:type="spellEnd"/>
      <w:r w:rsidRPr="00A03DA5">
        <w:rPr>
          <w:b/>
          <w:bCs/>
          <w:sz w:val="22"/>
          <w:szCs w:val="22"/>
          <w:u w:val="single"/>
          <w:lang w:val="en-US"/>
        </w:rPr>
        <w:t xml:space="preserve"> fi </w:t>
      </w:r>
      <w:proofErr w:type="spellStart"/>
      <w:r w:rsidRPr="00A03DA5">
        <w:rPr>
          <w:b/>
          <w:bCs/>
          <w:sz w:val="22"/>
          <w:szCs w:val="22"/>
          <w:u w:val="single"/>
          <w:lang w:val="en-US"/>
        </w:rPr>
        <w:t>stipulată</w:t>
      </w:r>
      <w:proofErr w:type="spellEnd"/>
      <w:r w:rsidRPr="00A03DA5">
        <w:rPr>
          <w:b/>
          <w:bCs/>
          <w:sz w:val="22"/>
          <w:szCs w:val="22"/>
          <w:u w:val="single"/>
          <w:lang w:val="en-US"/>
        </w:rPr>
        <w:t xml:space="preserve"> </w:t>
      </w:r>
      <w:proofErr w:type="spellStart"/>
      <w:r w:rsidRPr="00A03DA5">
        <w:rPr>
          <w:b/>
          <w:bCs/>
          <w:sz w:val="22"/>
          <w:szCs w:val="22"/>
          <w:u w:val="single"/>
          <w:lang w:val="en-US"/>
        </w:rPr>
        <w:t>expres</w:t>
      </w:r>
      <w:proofErr w:type="spellEnd"/>
      <w:r w:rsidRPr="00A03DA5">
        <w:rPr>
          <w:b/>
          <w:bCs/>
          <w:sz w:val="22"/>
          <w:szCs w:val="22"/>
          <w:u w:val="single"/>
          <w:lang w:val="en-US"/>
        </w:rPr>
        <w:t xml:space="preserve"> </w:t>
      </w:r>
      <w:proofErr w:type="spellStart"/>
      <w:r w:rsidRPr="00A03DA5">
        <w:rPr>
          <w:b/>
          <w:bCs/>
          <w:sz w:val="22"/>
          <w:szCs w:val="22"/>
          <w:u w:val="single"/>
          <w:lang w:val="en-US"/>
        </w:rPr>
        <w:t>în</w:t>
      </w:r>
      <w:proofErr w:type="spellEnd"/>
      <w:r w:rsidRPr="00A03DA5">
        <w:rPr>
          <w:b/>
          <w:bCs/>
          <w:sz w:val="22"/>
          <w:szCs w:val="22"/>
          <w:u w:val="single"/>
          <w:lang w:val="en-US"/>
        </w:rPr>
        <w:t xml:space="preserve"> </w:t>
      </w:r>
      <w:proofErr w:type="spellStart"/>
      <w:r w:rsidRPr="00A03DA5">
        <w:rPr>
          <w:b/>
          <w:bCs/>
          <w:sz w:val="22"/>
          <w:szCs w:val="22"/>
          <w:u w:val="single"/>
          <w:lang w:val="en-US"/>
        </w:rPr>
        <w:t>contractul</w:t>
      </w:r>
      <w:proofErr w:type="spellEnd"/>
      <w:r w:rsidRPr="00A03DA5">
        <w:rPr>
          <w:b/>
          <w:bCs/>
          <w:sz w:val="22"/>
          <w:szCs w:val="22"/>
          <w:u w:val="single"/>
          <w:lang w:val="en-US"/>
        </w:rPr>
        <w:t xml:space="preserve"> de </w:t>
      </w:r>
      <w:proofErr w:type="spellStart"/>
      <w:r w:rsidRPr="00A03DA5">
        <w:rPr>
          <w:b/>
          <w:bCs/>
          <w:sz w:val="22"/>
          <w:szCs w:val="22"/>
          <w:u w:val="single"/>
          <w:lang w:val="en-US"/>
        </w:rPr>
        <w:t>achiziții</w:t>
      </w:r>
      <w:proofErr w:type="spellEnd"/>
      <w:r w:rsidRPr="00A03DA5">
        <w:rPr>
          <w:b/>
          <w:bCs/>
          <w:sz w:val="22"/>
          <w:szCs w:val="22"/>
          <w:u w:val="single"/>
          <w:lang w:val="en-US"/>
        </w:rPr>
        <w:t xml:space="preserve"> </w:t>
      </w:r>
      <w:proofErr w:type="spellStart"/>
      <w:r w:rsidRPr="00A03DA5">
        <w:rPr>
          <w:b/>
          <w:bCs/>
          <w:sz w:val="22"/>
          <w:szCs w:val="22"/>
          <w:u w:val="single"/>
          <w:lang w:val="en-US"/>
        </w:rPr>
        <w:t>publice</w:t>
      </w:r>
      <w:proofErr w:type="spellEnd"/>
      <w:r w:rsidRPr="00A03DA5">
        <w:rPr>
          <w:b/>
          <w:bCs/>
          <w:sz w:val="22"/>
          <w:szCs w:val="22"/>
          <w:u w:val="single"/>
          <w:lang w:val="en-US"/>
        </w:rPr>
        <w:t xml:space="preserve"> </w:t>
      </w:r>
      <w:proofErr w:type="spellStart"/>
      <w:r w:rsidRPr="00A03DA5">
        <w:rPr>
          <w:b/>
          <w:bCs/>
          <w:sz w:val="22"/>
          <w:szCs w:val="22"/>
          <w:u w:val="single"/>
          <w:lang w:val="en-US"/>
        </w:rPr>
        <w:t>și</w:t>
      </w:r>
      <w:proofErr w:type="spellEnd"/>
      <w:r w:rsidRPr="00A03DA5">
        <w:rPr>
          <w:b/>
          <w:bCs/>
          <w:sz w:val="22"/>
          <w:szCs w:val="22"/>
          <w:u w:val="single"/>
          <w:lang w:val="en-US"/>
        </w:rPr>
        <w:t xml:space="preserve"> </w:t>
      </w:r>
      <w:proofErr w:type="spellStart"/>
      <w:r w:rsidRPr="00A03DA5">
        <w:rPr>
          <w:b/>
          <w:bCs/>
          <w:sz w:val="22"/>
          <w:szCs w:val="22"/>
          <w:u w:val="single"/>
          <w:lang w:val="en-US"/>
        </w:rPr>
        <w:t>va</w:t>
      </w:r>
      <w:proofErr w:type="spellEnd"/>
      <w:r w:rsidRPr="00A03DA5">
        <w:rPr>
          <w:b/>
          <w:bCs/>
          <w:sz w:val="22"/>
          <w:szCs w:val="22"/>
          <w:u w:val="single"/>
          <w:lang w:val="en-US"/>
        </w:rPr>
        <w:t xml:space="preserve"> </w:t>
      </w:r>
      <w:proofErr w:type="spellStart"/>
      <w:r w:rsidRPr="00A03DA5">
        <w:rPr>
          <w:b/>
          <w:bCs/>
          <w:sz w:val="22"/>
          <w:szCs w:val="22"/>
          <w:u w:val="single"/>
          <w:lang w:val="en-US"/>
        </w:rPr>
        <w:t>constitui</w:t>
      </w:r>
      <w:proofErr w:type="spellEnd"/>
      <w:r w:rsidRPr="00A03DA5">
        <w:rPr>
          <w:b/>
          <w:bCs/>
          <w:sz w:val="22"/>
          <w:szCs w:val="22"/>
          <w:u w:val="single"/>
          <w:lang w:val="en-US"/>
        </w:rPr>
        <w:t xml:space="preserve"> </w:t>
      </w:r>
      <w:proofErr w:type="spellStart"/>
      <w:r w:rsidRPr="00A03DA5">
        <w:rPr>
          <w:b/>
          <w:bCs/>
          <w:sz w:val="22"/>
          <w:szCs w:val="22"/>
          <w:u w:val="single"/>
          <w:lang w:val="en-US"/>
        </w:rPr>
        <w:t>anexă</w:t>
      </w:r>
      <w:proofErr w:type="spellEnd"/>
      <w:r w:rsidRPr="00A03DA5">
        <w:rPr>
          <w:b/>
          <w:bCs/>
          <w:sz w:val="22"/>
          <w:szCs w:val="22"/>
          <w:u w:val="single"/>
          <w:lang w:val="en-US"/>
        </w:rPr>
        <w:t xml:space="preserve"> </w:t>
      </w:r>
      <w:proofErr w:type="spellStart"/>
      <w:r w:rsidRPr="00A03DA5">
        <w:rPr>
          <w:b/>
          <w:bCs/>
          <w:sz w:val="22"/>
          <w:szCs w:val="22"/>
          <w:u w:val="single"/>
          <w:lang w:val="en-US"/>
        </w:rPr>
        <w:t>și</w:t>
      </w:r>
      <w:proofErr w:type="spellEnd"/>
      <w:r w:rsidRPr="00A03DA5">
        <w:rPr>
          <w:b/>
          <w:bCs/>
          <w:sz w:val="22"/>
          <w:szCs w:val="22"/>
          <w:u w:val="single"/>
          <w:lang w:val="en-US"/>
        </w:rPr>
        <w:t xml:space="preserve"> </w:t>
      </w:r>
      <w:proofErr w:type="spellStart"/>
      <w:r w:rsidRPr="00A03DA5">
        <w:rPr>
          <w:b/>
          <w:bCs/>
          <w:sz w:val="22"/>
          <w:szCs w:val="22"/>
          <w:u w:val="single"/>
          <w:lang w:val="en-US"/>
        </w:rPr>
        <w:t>parte</w:t>
      </w:r>
      <w:proofErr w:type="spellEnd"/>
      <w:r w:rsidRPr="00A03DA5">
        <w:rPr>
          <w:b/>
          <w:bCs/>
          <w:sz w:val="22"/>
          <w:szCs w:val="22"/>
          <w:u w:val="single"/>
          <w:lang w:val="en-US"/>
        </w:rPr>
        <w:t xml:space="preserve"> </w:t>
      </w:r>
      <w:proofErr w:type="spellStart"/>
      <w:r w:rsidRPr="00A03DA5">
        <w:rPr>
          <w:b/>
          <w:bCs/>
          <w:sz w:val="22"/>
          <w:szCs w:val="22"/>
          <w:u w:val="single"/>
          <w:lang w:val="en-US"/>
        </w:rPr>
        <w:t>integrantă</w:t>
      </w:r>
      <w:proofErr w:type="spellEnd"/>
      <w:r w:rsidRPr="00A03DA5">
        <w:rPr>
          <w:b/>
          <w:bCs/>
          <w:sz w:val="22"/>
          <w:szCs w:val="22"/>
          <w:u w:val="single"/>
          <w:lang w:val="en-US"/>
        </w:rPr>
        <w:t xml:space="preserve"> </w:t>
      </w:r>
      <w:proofErr w:type="gramStart"/>
      <w:r w:rsidRPr="00A03DA5">
        <w:rPr>
          <w:b/>
          <w:bCs/>
          <w:sz w:val="22"/>
          <w:szCs w:val="22"/>
          <w:u w:val="single"/>
          <w:lang w:val="en-US"/>
        </w:rPr>
        <w:t>a</w:t>
      </w:r>
      <w:proofErr w:type="gramEnd"/>
      <w:r w:rsidRPr="00A03DA5">
        <w:rPr>
          <w:b/>
          <w:bCs/>
          <w:sz w:val="22"/>
          <w:szCs w:val="22"/>
          <w:u w:val="single"/>
          <w:lang w:val="en-US"/>
        </w:rPr>
        <w:t xml:space="preserve"> </w:t>
      </w:r>
      <w:proofErr w:type="spellStart"/>
      <w:r w:rsidRPr="00A03DA5">
        <w:rPr>
          <w:b/>
          <w:bCs/>
          <w:sz w:val="22"/>
          <w:szCs w:val="22"/>
          <w:u w:val="single"/>
          <w:lang w:val="en-US"/>
        </w:rPr>
        <w:t>acestuia</w:t>
      </w:r>
      <w:proofErr w:type="spellEnd"/>
      <w:r w:rsidRPr="00A03DA5">
        <w:rPr>
          <w:b/>
          <w:bCs/>
          <w:sz w:val="22"/>
          <w:szCs w:val="22"/>
          <w:u w:val="single"/>
          <w:lang w:val="en-US"/>
        </w:rPr>
        <w:t>.</w:t>
      </w:r>
    </w:p>
    <w:p w14:paraId="2C31F2F1" w14:textId="77777777" w:rsidR="00A03DA5" w:rsidRPr="004466EA" w:rsidRDefault="00A03DA5" w:rsidP="00A03DA5">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1341D508" w14:textId="77777777" w:rsidR="00A03DA5" w:rsidRDefault="00A03DA5" w:rsidP="00A03DA5">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5F964056" w14:textId="77777777" w:rsidR="00A03DA5" w:rsidRDefault="00A03DA5" w:rsidP="00A03DA5">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222F186F" w14:textId="77777777" w:rsidR="00A03DA5" w:rsidRPr="007C0DF2" w:rsidRDefault="00A03DA5" w:rsidP="00A03DA5">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03C9111A" w14:textId="77777777" w:rsidR="00A03DA5" w:rsidRPr="00FB7C62" w:rsidRDefault="00A03DA5" w:rsidP="00A03DA5">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53A1BD74" w14:textId="77777777" w:rsidR="00A03DA5" w:rsidRDefault="00A03DA5" w:rsidP="00A03DA5">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7EEDEF04" w14:textId="77777777" w:rsidR="00A03DA5" w:rsidRPr="00E84ADF" w:rsidRDefault="00A03DA5" w:rsidP="00A03DA5">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A03DA5" w14:paraId="14BDF810" w14:textId="77777777" w:rsidTr="002E7538">
        <w:tc>
          <w:tcPr>
            <w:tcW w:w="577" w:type="dxa"/>
            <w:shd w:val="clear" w:color="auto" w:fill="auto"/>
          </w:tcPr>
          <w:p w14:paraId="08F77188" w14:textId="77777777" w:rsidR="00A03DA5" w:rsidRPr="00FF430B" w:rsidRDefault="00A03DA5" w:rsidP="002E7538">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7CB124D" w14:textId="77777777" w:rsidR="00A03DA5" w:rsidRPr="00FF430B" w:rsidRDefault="00A03DA5" w:rsidP="002E7538">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489C7AC" w14:textId="77777777" w:rsidR="00A03DA5" w:rsidRPr="00FF430B" w:rsidRDefault="00A03DA5" w:rsidP="002E7538">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03DA5" w14:paraId="3BBED730" w14:textId="77777777" w:rsidTr="002E7538">
        <w:tc>
          <w:tcPr>
            <w:tcW w:w="577" w:type="dxa"/>
            <w:shd w:val="clear" w:color="auto" w:fill="auto"/>
          </w:tcPr>
          <w:p w14:paraId="56E24AD6" w14:textId="77777777" w:rsidR="00A03DA5" w:rsidRPr="00FF430B" w:rsidRDefault="00A03DA5" w:rsidP="002E7538">
            <w:pPr>
              <w:shd w:val="clear" w:color="auto" w:fill="FFFFFF" w:themeFill="background1"/>
              <w:tabs>
                <w:tab w:val="left" w:pos="612"/>
              </w:tabs>
              <w:spacing w:before="120" w:after="120"/>
              <w:rPr>
                <w:iCs/>
                <w:lang w:eastAsia="ru-RU"/>
              </w:rPr>
            </w:pPr>
          </w:p>
        </w:tc>
        <w:tc>
          <w:tcPr>
            <w:tcW w:w="7248" w:type="dxa"/>
            <w:shd w:val="clear" w:color="auto" w:fill="auto"/>
          </w:tcPr>
          <w:p w14:paraId="425DE974" w14:textId="77777777" w:rsidR="00A03DA5" w:rsidRPr="00FF430B" w:rsidRDefault="00A03DA5" w:rsidP="002E7538">
            <w:pPr>
              <w:shd w:val="clear" w:color="auto" w:fill="FFFFFF" w:themeFill="background1"/>
              <w:tabs>
                <w:tab w:val="left" w:pos="612"/>
              </w:tabs>
              <w:spacing w:before="120" w:after="120"/>
              <w:rPr>
                <w:iCs/>
                <w:lang w:eastAsia="ru-RU"/>
              </w:rPr>
            </w:pPr>
          </w:p>
        </w:tc>
        <w:tc>
          <w:tcPr>
            <w:tcW w:w="1800" w:type="dxa"/>
            <w:shd w:val="clear" w:color="auto" w:fill="auto"/>
          </w:tcPr>
          <w:p w14:paraId="27D1EEB1" w14:textId="77777777" w:rsidR="00A03DA5" w:rsidRPr="00FF430B" w:rsidRDefault="00A03DA5" w:rsidP="002E7538">
            <w:pPr>
              <w:shd w:val="clear" w:color="auto" w:fill="FFFFFF" w:themeFill="background1"/>
              <w:tabs>
                <w:tab w:val="left" w:pos="612"/>
              </w:tabs>
              <w:spacing w:before="120" w:after="120"/>
              <w:rPr>
                <w:iCs/>
                <w:lang w:eastAsia="ru-RU"/>
              </w:rPr>
            </w:pPr>
          </w:p>
        </w:tc>
      </w:tr>
      <w:tr w:rsidR="00A03DA5" w14:paraId="42956541" w14:textId="77777777" w:rsidTr="002E7538">
        <w:tc>
          <w:tcPr>
            <w:tcW w:w="577" w:type="dxa"/>
            <w:shd w:val="clear" w:color="auto" w:fill="auto"/>
          </w:tcPr>
          <w:p w14:paraId="235232F1" w14:textId="77777777" w:rsidR="00A03DA5" w:rsidRPr="00FF430B" w:rsidRDefault="00A03DA5" w:rsidP="002E7538">
            <w:pPr>
              <w:shd w:val="clear" w:color="auto" w:fill="FFFFFF" w:themeFill="background1"/>
              <w:tabs>
                <w:tab w:val="left" w:pos="612"/>
              </w:tabs>
              <w:spacing w:before="120" w:after="120"/>
              <w:rPr>
                <w:iCs/>
                <w:lang w:eastAsia="ru-RU"/>
              </w:rPr>
            </w:pPr>
          </w:p>
        </w:tc>
        <w:tc>
          <w:tcPr>
            <w:tcW w:w="7248" w:type="dxa"/>
            <w:shd w:val="clear" w:color="auto" w:fill="auto"/>
          </w:tcPr>
          <w:p w14:paraId="23790D9C" w14:textId="77777777" w:rsidR="00A03DA5" w:rsidRPr="00FF430B" w:rsidRDefault="00A03DA5" w:rsidP="002E7538">
            <w:pPr>
              <w:shd w:val="clear" w:color="auto" w:fill="FFFFFF" w:themeFill="background1"/>
              <w:tabs>
                <w:tab w:val="left" w:pos="612"/>
              </w:tabs>
              <w:spacing w:before="120" w:after="120"/>
              <w:rPr>
                <w:iCs/>
                <w:lang w:eastAsia="ru-RU"/>
              </w:rPr>
            </w:pPr>
          </w:p>
        </w:tc>
        <w:tc>
          <w:tcPr>
            <w:tcW w:w="1800" w:type="dxa"/>
            <w:shd w:val="clear" w:color="auto" w:fill="auto"/>
          </w:tcPr>
          <w:p w14:paraId="760BED24" w14:textId="77777777" w:rsidR="00A03DA5" w:rsidRPr="00FF430B" w:rsidRDefault="00A03DA5" w:rsidP="002E7538">
            <w:pPr>
              <w:shd w:val="clear" w:color="auto" w:fill="FFFFFF" w:themeFill="background1"/>
              <w:tabs>
                <w:tab w:val="left" w:pos="612"/>
              </w:tabs>
              <w:spacing w:before="120" w:after="120"/>
              <w:rPr>
                <w:iCs/>
                <w:lang w:eastAsia="ru-RU"/>
              </w:rPr>
            </w:pPr>
          </w:p>
        </w:tc>
      </w:tr>
    </w:tbl>
    <w:p w14:paraId="785A4D18" w14:textId="77777777" w:rsidR="00A03DA5" w:rsidRPr="00FF430B" w:rsidRDefault="00A03DA5" w:rsidP="00A03DA5">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B4C93CB" w14:textId="77777777" w:rsidR="00A03DA5" w:rsidRPr="00FB7C62" w:rsidRDefault="00A03DA5" w:rsidP="00A03DA5">
      <w:pPr>
        <w:pStyle w:val="Listparagraf"/>
        <w:widowControl w:val="0"/>
        <w:numPr>
          <w:ilvl w:val="0"/>
          <w:numId w:val="40"/>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3CEB92D" w14:textId="77777777" w:rsidR="00A03DA5" w:rsidRPr="00FB7C62" w:rsidRDefault="00A03DA5" w:rsidP="00A03DA5">
      <w:pPr>
        <w:pStyle w:val="Listparagraf"/>
        <w:widowControl w:val="0"/>
        <w:numPr>
          <w:ilvl w:val="0"/>
          <w:numId w:val="40"/>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CA2B270" w14:textId="77777777" w:rsidR="00A03DA5" w:rsidRPr="00FB7C62" w:rsidRDefault="00A03DA5" w:rsidP="00A03DA5">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78A44A47" w14:textId="77777777" w:rsidR="00A03DA5" w:rsidRPr="00FF430B" w:rsidRDefault="00A03DA5" w:rsidP="00A03DA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1C26C98" w14:textId="77777777" w:rsidR="00A03DA5" w:rsidRPr="00FB7C62" w:rsidRDefault="00A03DA5" w:rsidP="00A03DA5">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2ACCE527" w14:textId="77777777" w:rsidR="00A03DA5" w:rsidRPr="00FF430B" w:rsidRDefault="00A03DA5" w:rsidP="00A03DA5">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117FCC28" w14:textId="77777777" w:rsidR="00A03DA5" w:rsidRPr="00FF430B" w:rsidRDefault="00A03DA5" w:rsidP="00A03DA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EC7DCD7" w14:textId="77777777" w:rsidR="00A03DA5" w:rsidRPr="00FF430B" w:rsidRDefault="00A03DA5" w:rsidP="00A03DA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04701ACC" w14:textId="77777777" w:rsidR="00A03DA5" w:rsidRPr="00FF430B" w:rsidRDefault="00A03DA5" w:rsidP="00A03DA5">
      <w:pPr>
        <w:numPr>
          <w:ilvl w:val="0"/>
          <w:numId w:val="36"/>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BC0ACCB" w14:textId="77777777" w:rsidR="00A03DA5" w:rsidRPr="007B2A29" w:rsidRDefault="00A03DA5" w:rsidP="00A03DA5">
      <w:pPr>
        <w:pStyle w:val="Listparagraf"/>
        <w:widowControl w:val="0"/>
        <w:numPr>
          <w:ilvl w:val="0"/>
          <w:numId w:val="36"/>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09B1D9CA" w14:textId="77777777" w:rsidR="00A03DA5" w:rsidRPr="00C003C9" w:rsidRDefault="00A03DA5" w:rsidP="00A03DA5">
      <w:pPr>
        <w:pStyle w:val="Corptext"/>
        <w:spacing w:before="6"/>
        <w:rPr>
          <w:szCs w:val="24"/>
        </w:rPr>
      </w:pPr>
    </w:p>
    <w:p w14:paraId="06FCDF65" w14:textId="77777777" w:rsidR="00A03DA5" w:rsidRPr="00FF430B" w:rsidRDefault="00A03DA5" w:rsidP="00A03DA5">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2E12E455" w14:textId="77777777" w:rsidR="00A03DA5" w:rsidRPr="00FF430B" w:rsidRDefault="00A03DA5" w:rsidP="00A03DA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25CE6506" w14:textId="77777777" w:rsidR="00A03DA5" w:rsidRPr="00FF430B" w:rsidRDefault="00A03DA5" w:rsidP="00A03DA5">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7A067057" w14:textId="77777777" w:rsidR="00A03DA5" w:rsidRPr="00FF430B" w:rsidRDefault="00A03DA5" w:rsidP="00A03DA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410BFA6" w14:textId="77777777" w:rsidR="00A03DA5" w:rsidRPr="00FF430B" w:rsidRDefault="00A03DA5" w:rsidP="00A03DA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19541DB" w14:textId="77777777" w:rsidR="00A03DA5" w:rsidRPr="00FF430B" w:rsidRDefault="00A03DA5" w:rsidP="00A03DA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60C66BF" w14:textId="77777777" w:rsidR="00A03DA5" w:rsidRPr="00FF430B" w:rsidRDefault="00A03DA5" w:rsidP="00A03DA5">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24CE6E5A" w14:textId="77777777" w:rsidR="00A03DA5" w:rsidRPr="00C968D8" w:rsidRDefault="00A03DA5" w:rsidP="00A03DA5">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1E6C38AE" w14:textId="77777777" w:rsidR="00A03DA5" w:rsidRPr="00FF430B" w:rsidRDefault="00A03DA5" w:rsidP="00A03DA5">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38C737B7" w14:textId="77777777" w:rsidR="00A03DA5" w:rsidRPr="00FF430B" w:rsidRDefault="00A03DA5" w:rsidP="00A03DA5">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4DB12C6A" w14:textId="77777777" w:rsidR="00A03DA5" w:rsidRDefault="00A03DA5" w:rsidP="00A03DA5">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101BC8C" w14:textId="77777777" w:rsidR="00A03DA5" w:rsidRPr="00FF430B" w:rsidRDefault="00A03DA5" w:rsidP="00A03DA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03DA5" w14:paraId="2947E8B2" w14:textId="77777777" w:rsidTr="002E7538">
        <w:tc>
          <w:tcPr>
            <w:tcW w:w="5305" w:type="dxa"/>
            <w:shd w:val="clear" w:color="auto" w:fill="FFFFFF"/>
          </w:tcPr>
          <w:p w14:paraId="5AAAF8C3" w14:textId="77777777" w:rsidR="00A03DA5" w:rsidRPr="00F445B3" w:rsidRDefault="00A03DA5" w:rsidP="002E7538">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C1629A1" w14:textId="77777777" w:rsidR="00A03DA5" w:rsidRPr="00F445B3" w:rsidRDefault="00A03DA5" w:rsidP="002E7538">
            <w:pPr>
              <w:shd w:val="clear" w:color="auto" w:fill="FFFFFF" w:themeFill="background1"/>
              <w:tabs>
                <w:tab w:val="right" w:pos="426"/>
              </w:tabs>
              <w:rPr>
                <w:b/>
                <w:lang w:eastAsia="ru-RU"/>
              </w:rPr>
            </w:pPr>
            <w:r w:rsidRPr="00F445B3">
              <w:rPr>
                <w:b/>
                <w:lang w:eastAsia="ru-RU"/>
              </w:rPr>
              <w:t>Se va utiliza/accepta sau nu</w:t>
            </w:r>
          </w:p>
        </w:tc>
      </w:tr>
      <w:tr w:rsidR="00A03DA5" w14:paraId="698D6196" w14:textId="77777777" w:rsidTr="002E7538">
        <w:tc>
          <w:tcPr>
            <w:tcW w:w="5305" w:type="dxa"/>
            <w:shd w:val="clear" w:color="auto" w:fill="FFFFFF"/>
          </w:tcPr>
          <w:p w14:paraId="46B6BB06" w14:textId="77777777" w:rsidR="00A03DA5" w:rsidRPr="00F445B3" w:rsidRDefault="00A03DA5" w:rsidP="002E7538">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B319E28" w14:textId="77777777" w:rsidR="00A03DA5" w:rsidRPr="00F445B3" w:rsidRDefault="00A03DA5" w:rsidP="002E7538">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03DA5" w14:paraId="175854A6" w14:textId="77777777" w:rsidTr="002E7538">
        <w:tc>
          <w:tcPr>
            <w:tcW w:w="5305" w:type="dxa"/>
            <w:shd w:val="clear" w:color="auto" w:fill="FFFFFF"/>
          </w:tcPr>
          <w:p w14:paraId="6FE59779" w14:textId="77777777" w:rsidR="00A03DA5" w:rsidRPr="00F445B3" w:rsidRDefault="00A03DA5" w:rsidP="002E7538">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55F0F0F2" w14:textId="77777777" w:rsidR="00A03DA5" w:rsidRPr="00F445B3" w:rsidRDefault="00A03DA5" w:rsidP="002E7538">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A03DA5" w14:paraId="19255B07" w14:textId="77777777" w:rsidTr="002E7538">
        <w:tc>
          <w:tcPr>
            <w:tcW w:w="5305" w:type="dxa"/>
            <w:shd w:val="clear" w:color="auto" w:fill="FFFFFF"/>
          </w:tcPr>
          <w:p w14:paraId="32B42AE3" w14:textId="77777777" w:rsidR="00A03DA5" w:rsidRPr="00F445B3" w:rsidRDefault="00A03DA5" w:rsidP="002E7538">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44DE245A" w14:textId="77777777" w:rsidR="00A03DA5" w:rsidRPr="00F445B3" w:rsidRDefault="00A03DA5" w:rsidP="002E7538">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A03DA5" w14:paraId="1F597E4E" w14:textId="77777777" w:rsidTr="002E7538">
        <w:trPr>
          <w:trHeight w:val="77"/>
        </w:trPr>
        <w:tc>
          <w:tcPr>
            <w:tcW w:w="5305" w:type="dxa"/>
            <w:shd w:val="clear" w:color="auto" w:fill="FFFFFF"/>
          </w:tcPr>
          <w:p w14:paraId="4921D636" w14:textId="77777777" w:rsidR="00A03DA5" w:rsidRPr="00F445B3" w:rsidRDefault="00A03DA5" w:rsidP="002E7538">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223B813" w14:textId="77777777" w:rsidR="00A03DA5" w:rsidRPr="00F445B3" w:rsidRDefault="00A03DA5" w:rsidP="002E7538">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474F422A" w14:textId="77777777" w:rsidR="00A03DA5" w:rsidRPr="00FF430B" w:rsidRDefault="00A03DA5" w:rsidP="00A03DA5">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46AA1834" w14:textId="77777777" w:rsidR="00A03DA5" w:rsidRPr="00FF430B" w:rsidRDefault="00A03DA5" w:rsidP="00A03DA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66F5FA8" w14:textId="77777777" w:rsidR="00A03DA5" w:rsidRDefault="00A03DA5" w:rsidP="00A03DA5">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79B55E8F" w14:textId="77777777" w:rsidR="00A03DA5" w:rsidRPr="0096126D" w:rsidRDefault="00A03DA5" w:rsidP="00A03DA5">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3DF98C6F" w14:textId="77777777" w:rsidR="00A03DA5" w:rsidRPr="00C003C9" w:rsidRDefault="00A03DA5" w:rsidP="00A03DA5">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298D5B29" w14:textId="77777777" w:rsidR="00A03DA5" w:rsidRPr="00C003C9" w:rsidRDefault="00A03DA5" w:rsidP="00A03DA5">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2EEF0FC2" w14:textId="77777777" w:rsidR="00A03DA5" w:rsidRPr="0096126D" w:rsidRDefault="00A03DA5" w:rsidP="00A03DA5">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243C537B" w14:textId="77777777" w:rsidR="00A03DA5" w:rsidRDefault="00A03DA5" w:rsidP="00A03DA5">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395B4C88" w14:textId="77777777" w:rsidR="00A03DA5" w:rsidRDefault="00A03DA5" w:rsidP="00A03DA5">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7E93D5BE" w14:textId="77777777" w:rsidR="00A03DA5" w:rsidRDefault="00A03DA5" w:rsidP="00A03DA5">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087BE026" w14:textId="77777777" w:rsidR="00A03DA5" w:rsidRDefault="00A03DA5" w:rsidP="00A03DA5">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1352CAAE" w14:textId="77777777" w:rsidR="00A03DA5" w:rsidRPr="00341B8B" w:rsidRDefault="00A03DA5" w:rsidP="00A03DA5">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6A362384" w14:textId="77777777" w:rsidR="00A03DA5" w:rsidRPr="0096126D" w:rsidRDefault="00A03DA5" w:rsidP="00A03DA5">
      <w:pPr>
        <w:pStyle w:val="Listparagraf"/>
        <w:widowControl w:val="0"/>
        <w:numPr>
          <w:ilvl w:val="0"/>
          <w:numId w:val="39"/>
        </w:numPr>
        <w:tabs>
          <w:tab w:val="clear" w:pos="1134"/>
        </w:tabs>
        <w:autoSpaceDE w:val="0"/>
        <w:autoSpaceDN w:val="0"/>
        <w:spacing w:before="230"/>
        <w:ind w:left="426" w:right="256" w:hanging="567"/>
        <w:rPr>
          <w:bCs/>
        </w:rPr>
      </w:pPr>
      <w:proofErr w:type="spellStart"/>
      <w:r w:rsidRPr="0096126D">
        <w:rPr>
          <w:bCs/>
        </w:rPr>
        <w:lastRenderedPageBreak/>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39FD6289" w14:textId="77777777" w:rsidR="00A03DA5" w:rsidRPr="00C003C9" w:rsidRDefault="00A03DA5" w:rsidP="00A03DA5">
      <w:pPr>
        <w:pStyle w:val="Corptext"/>
        <w:jc w:val="both"/>
        <w:rPr>
          <w:szCs w:val="24"/>
        </w:rPr>
      </w:pPr>
    </w:p>
    <w:p w14:paraId="48B9E49B" w14:textId="77777777" w:rsidR="00A03DA5" w:rsidRPr="00C003C9" w:rsidRDefault="00A03DA5" w:rsidP="00A03DA5">
      <w:pPr>
        <w:pStyle w:val="Corptext"/>
        <w:jc w:val="both"/>
        <w:rPr>
          <w:szCs w:val="24"/>
        </w:rPr>
      </w:pPr>
    </w:p>
    <w:p w14:paraId="1E83E90D" w14:textId="77777777" w:rsidR="00A03DA5" w:rsidRPr="00C003C9" w:rsidRDefault="00A03DA5" w:rsidP="00A03DA5">
      <w:pPr>
        <w:pStyle w:val="Listparagraf"/>
        <w:widowControl w:val="0"/>
        <w:numPr>
          <w:ilvl w:val="0"/>
          <w:numId w:val="39"/>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459049ED" w14:textId="77777777" w:rsidR="00A03DA5" w:rsidRPr="00C003C9" w:rsidRDefault="00A03DA5" w:rsidP="00A03DA5">
      <w:pPr>
        <w:pStyle w:val="Corptext"/>
        <w:jc w:val="both"/>
        <w:rPr>
          <w:szCs w:val="24"/>
        </w:rPr>
      </w:pPr>
    </w:p>
    <w:p w14:paraId="4B70D766" w14:textId="77777777" w:rsidR="00A03DA5" w:rsidRPr="00C003C9" w:rsidRDefault="00A03DA5" w:rsidP="00A03DA5">
      <w:pPr>
        <w:pStyle w:val="Corptext"/>
        <w:spacing w:before="10"/>
        <w:jc w:val="both"/>
        <w:rPr>
          <w:szCs w:val="24"/>
        </w:rPr>
      </w:pPr>
    </w:p>
    <w:p w14:paraId="430436C7" w14:textId="77777777" w:rsidR="00A03DA5" w:rsidRPr="00C003C9" w:rsidRDefault="00A03DA5" w:rsidP="00A03DA5">
      <w:pPr>
        <w:pStyle w:val="Listparagraf"/>
        <w:widowControl w:val="0"/>
        <w:numPr>
          <w:ilvl w:val="0"/>
          <w:numId w:val="39"/>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C003C9">
        <w:rPr>
          <w:b/>
        </w:rPr>
        <w:t>de</w:t>
      </w:r>
      <w:r w:rsidRPr="00C003C9">
        <w:rPr>
          <w:b/>
          <w:spacing w:val="-4"/>
        </w:rPr>
        <w:t xml:space="preserve"> </w:t>
      </w:r>
      <w:proofErr w:type="spellStart"/>
      <w:r w:rsidRPr="00C003C9">
        <w:rPr>
          <w:b/>
        </w:rPr>
        <w:t>garanție</w:t>
      </w:r>
      <w:proofErr w:type="spellEnd"/>
      <w:r w:rsidRPr="00C003C9">
        <w:rPr>
          <w:b/>
          <w:spacing w:val="-3"/>
        </w:rPr>
        <w:t xml:space="preserve"> </w:t>
      </w:r>
      <w:proofErr w:type="spellStart"/>
      <w:r w:rsidRPr="00C003C9">
        <w:rPr>
          <w:b/>
        </w:rPr>
        <w:t>pentru</w:t>
      </w:r>
      <w:proofErr w:type="spellEnd"/>
      <w:r w:rsidRPr="00C003C9">
        <w:rPr>
          <w:b/>
          <w:spacing w:val="-5"/>
        </w:rPr>
        <w:t xml:space="preserve"> </w:t>
      </w:r>
      <w:proofErr w:type="spellStart"/>
      <w:r w:rsidRPr="00C003C9">
        <w:rPr>
          <w:b/>
        </w:rPr>
        <w:t>lucrările</w:t>
      </w:r>
      <w:proofErr w:type="spellEnd"/>
      <w:r w:rsidRPr="00C003C9">
        <w:rPr>
          <w:b/>
          <w:spacing w:val="-3"/>
        </w:rPr>
        <w:t xml:space="preserve"> </w:t>
      </w:r>
      <w:proofErr w:type="spellStart"/>
      <w:r w:rsidRPr="00C003C9">
        <w:rPr>
          <w:b/>
        </w:rPr>
        <w:t>executate</w:t>
      </w:r>
      <w:proofErr w:type="spellEnd"/>
      <w:r w:rsidRPr="00C003C9">
        <w:rPr>
          <w:b/>
          <w:spacing w:val="-4"/>
        </w:rPr>
        <w:t xml:space="preserve"> </w:t>
      </w:r>
      <w:proofErr w:type="spellStart"/>
      <w:r w:rsidRPr="00C003C9">
        <w:rPr>
          <w:b/>
        </w:rPr>
        <w:t>va</w:t>
      </w:r>
      <w:proofErr w:type="spellEnd"/>
      <w:r w:rsidRPr="00C003C9">
        <w:rPr>
          <w:b/>
          <w:spacing w:val="-4"/>
        </w:rPr>
        <w:t xml:space="preserve"> </w:t>
      </w:r>
      <w:r w:rsidRPr="00C003C9">
        <w:rPr>
          <w:b/>
        </w:rPr>
        <w:t>fi</w:t>
      </w:r>
      <w:r w:rsidRPr="00C003C9">
        <w:rPr>
          <w:b/>
          <w:spacing w:val="-5"/>
        </w:rPr>
        <w:t xml:space="preserve"> </w:t>
      </w:r>
      <w:r w:rsidRPr="00C003C9">
        <w:rPr>
          <w:b/>
        </w:rPr>
        <w:t>de</w:t>
      </w:r>
      <w:r w:rsidRPr="00C003C9">
        <w:rPr>
          <w:b/>
          <w:spacing w:val="-2"/>
        </w:rPr>
        <w:t xml:space="preserve"> </w:t>
      </w:r>
      <w:r w:rsidRPr="00C003C9">
        <w:rPr>
          <w:b/>
          <w:color w:val="FF0000"/>
        </w:rPr>
        <w:t>minimum</w:t>
      </w:r>
      <w:r w:rsidRPr="00C003C9">
        <w:rPr>
          <w:b/>
          <w:color w:val="FF0000"/>
          <w:spacing w:val="-3"/>
        </w:rPr>
        <w:t xml:space="preserve"> </w:t>
      </w:r>
      <w:r w:rsidRPr="00C003C9">
        <w:rPr>
          <w:b/>
          <w:color w:val="FF0000"/>
        </w:rPr>
        <w:t>6</w:t>
      </w:r>
      <w:r>
        <w:rPr>
          <w:b/>
          <w:color w:val="FF0000"/>
        </w:rPr>
        <w:t>0</w:t>
      </w:r>
      <w:r w:rsidRPr="00C003C9">
        <w:rPr>
          <w:b/>
          <w:color w:val="FF0000"/>
        </w:rPr>
        <w:t xml:space="preserve"> de </w:t>
      </w:r>
      <w:proofErr w:type="spellStart"/>
      <w:r w:rsidRPr="00C003C9">
        <w:rPr>
          <w:b/>
          <w:color w:val="FF0000"/>
        </w:rPr>
        <w:t>luni</w:t>
      </w:r>
      <w:proofErr w:type="spellEnd"/>
      <w:r w:rsidRPr="00C003C9">
        <w:rPr>
          <w:b/>
        </w:rPr>
        <w:t>.</w:t>
      </w:r>
      <w:r w:rsidRPr="00C003C9">
        <w:rPr>
          <w:b/>
          <w:spacing w:val="-3"/>
        </w:rPr>
        <w:t xml:space="preserve"> </w:t>
      </w:r>
      <w:proofErr w:type="spellStart"/>
      <w:r w:rsidRPr="00C003C9">
        <w:rPr>
          <w:b/>
        </w:rPr>
        <w:t>În</w:t>
      </w:r>
      <w:proofErr w:type="spellEnd"/>
      <w:r w:rsidRPr="00C003C9">
        <w:rPr>
          <w:b/>
          <w:spacing w:val="-5"/>
        </w:rPr>
        <w:t xml:space="preserve"> </w:t>
      </w:r>
      <w:proofErr w:type="spellStart"/>
      <w:r w:rsidRPr="00C003C9">
        <w:rPr>
          <w:b/>
        </w:rPr>
        <w:t>perioada</w:t>
      </w:r>
      <w:proofErr w:type="spellEnd"/>
      <w:r w:rsidRPr="00C003C9">
        <w:rPr>
          <w:b/>
          <w:spacing w:val="-3"/>
        </w:rPr>
        <w:t xml:space="preserve"> </w:t>
      </w:r>
      <w:r w:rsidRPr="00C003C9">
        <w:rPr>
          <w:b/>
        </w:rPr>
        <w:t>de</w:t>
      </w:r>
      <w:r w:rsidRPr="00C003C9">
        <w:rPr>
          <w:b/>
          <w:spacing w:val="-4"/>
        </w:rPr>
        <w:t xml:space="preserve"> </w:t>
      </w:r>
      <w:proofErr w:type="spellStart"/>
      <w:r w:rsidRPr="00C003C9">
        <w:rPr>
          <w:b/>
          <w:spacing w:val="-2"/>
        </w:rPr>
        <w:t>garanție</w:t>
      </w:r>
      <w:proofErr w:type="spellEnd"/>
      <w:r w:rsidRPr="00C003C9">
        <w:rPr>
          <w:b/>
          <w:spacing w:val="-2"/>
        </w:rPr>
        <w:t xml:space="preserve">, </w:t>
      </w:r>
      <w:proofErr w:type="spellStart"/>
      <w:r w:rsidRPr="00C003C9">
        <w:t>Antreprenorul</w:t>
      </w:r>
      <w:proofErr w:type="spellEnd"/>
      <w:r w:rsidRPr="00C003C9">
        <w:rPr>
          <w:spacing w:val="-6"/>
        </w:rPr>
        <w:t xml:space="preserve"> </w:t>
      </w:r>
      <w:r w:rsidRPr="00C003C9">
        <w:t>General</w:t>
      </w:r>
      <w:r w:rsidRPr="00C003C9">
        <w:rPr>
          <w:spacing w:val="-6"/>
        </w:rPr>
        <w:t xml:space="preserve"> </w:t>
      </w:r>
      <w:proofErr w:type="spellStart"/>
      <w:r w:rsidRPr="00C003C9">
        <w:t>va</w:t>
      </w:r>
      <w:proofErr w:type="spellEnd"/>
      <w:r w:rsidRPr="00C003C9">
        <w:rPr>
          <w:spacing w:val="-4"/>
        </w:rPr>
        <w:t xml:space="preserve"> </w:t>
      </w:r>
      <w:proofErr w:type="spellStart"/>
      <w:r w:rsidRPr="00C003C9">
        <w:t>înlătura</w:t>
      </w:r>
      <w:proofErr w:type="spellEnd"/>
      <w:r w:rsidRPr="00C003C9">
        <w:rPr>
          <w:spacing w:val="-3"/>
        </w:rPr>
        <w:t xml:space="preserve"> </w:t>
      </w:r>
      <w:proofErr w:type="spellStart"/>
      <w:r w:rsidRPr="00C003C9">
        <w:t>toate</w:t>
      </w:r>
      <w:proofErr w:type="spellEnd"/>
      <w:r w:rsidRPr="00C003C9">
        <w:rPr>
          <w:spacing w:val="-7"/>
        </w:rPr>
        <w:t xml:space="preserve"> </w:t>
      </w:r>
      <w:proofErr w:type="spellStart"/>
      <w:r w:rsidRPr="00C003C9">
        <w:t>defectele</w:t>
      </w:r>
      <w:proofErr w:type="spellEnd"/>
      <w:r w:rsidRPr="00C003C9">
        <w:rPr>
          <w:spacing w:val="-5"/>
        </w:rPr>
        <w:t xml:space="preserve"> </w:t>
      </w:r>
      <w:proofErr w:type="spellStart"/>
      <w:r w:rsidRPr="00C003C9">
        <w:t>ce</w:t>
      </w:r>
      <w:proofErr w:type="spellEnd"/>
      <w:r w:rsidRPr="00C003C9">
        <w:rPr>
          <w:spacing w:val="-4"/>
        </w:rPr>
        <w:t xml:space="preserve"> </w:t>
      </w:r>
      <w:r w:rsidRPr="00C003C9">
        <w:t>apar,</w:t>
      </w:r>
      <w:r w:rsidRPr="00C003C9">
        <w:rPr>
          <w:spacing w:val="-5"/>
        </w:rPr>
        <w:t xml:space="preserve"> </w:t>
      </w:r>
      <w:proofErr w:type="spellStart"/>
      <w:r w:rsidRPr="00C003C9">
        <w:t>dacă</w:t>
      </w:r>
      <w:proofErr w:type="spellEnd"/>
      <w:r w:rsidRPr="00C003C9">
        <w:rPr>
          <w:spacing w:val="-4"/>
        </w:rPr>
        <w:t xml:space="preserve"> </w:t>
      </w:r>
      <w:proofErr w:type="spellStart"/>
      <w:r w:rsidRPr="00C003C9">
        <w:t>acestea</w:t>
      </w:r>
      <w:proofErr w:type="spellEnd"/>
      <w:r w:rsidRPr="00C003C9">
        <w:rPr>
          <w:spacing w:val="-4"/>
        </w:rPr>
        <w:t xml:space="preserve"> </w:t>
      </w:r>
      <w:r w:rsidRPr="00C003C9">
        <w:t>se</w:t>
      </w:r>
      <w:r w:rsidRPr="00C003C9">
        <w:rPr>
          <w:spacing w:val="-4"/>
        </w:rPr>
        <w:t xml:space="preserve"> </w:t>
      </w:r>
      <w:proofErr w:type="spellStart"/>
      <w:r w:rsidRPr="00C003C9">
        <w:t>datoreaza</w:t>
      </w:r>
      <w:proofErr w:type="spellEnd"/>
      <w:r w:rsidRPr="00C003C9">
        <w:rPr>
          <w:spacing w:val="-4"/>
        </w:rPr>
        <w:t xml:space="preserve"> </w:t>
      </w:r>
      <w:r w:rsidRPr="00C003C9">
        <w:t>a</w:t>
      </w:r>
      <w:r w:rsidRPr="00C003C9">
        <w:rPr>
          <w:spacing w:val="-5"/>
        </w:rPr>
        <w:t xml:space="preserve"> </w:t>
      </w:r>
      <w:r w:rsidRPr="00C003C9">
        <w:t>fi</w:t>
      </w:r>
      <w:r w:rsidRPr="00C003C9">
        <w:rPr>
          <w:spacing w:val="-5"/>
        </w:rPr>
        <w:t xml:space="preserve"> </w:t>
      </w:r>
      <w:r w:rsidRPr="00C003C9">
        <w:t>din</w:t>
      </w:r>
      <w:r w:rsidRPr="00C003C9">
        <w:rPr>
          <w:spacing w:val="-6"/>
        </w:rPr>
        <w:t xml:space="preserve"> </w:t>
      </w:r>
      <w:r w:rsidRPr="00C003C9">
        <w:rPr>
          <w:spacing w:val="-4"/>
        </w:rPr>
        <w:t xml:space="preserve">vina </w:t>
      </w:r>
      <w:proofErr w:type="spellStart"/>
      <w:r w:rsidRPr="00C003C9">
        <w:rPr>
          <w:spacing w:val="-2"/>
        </w:rPr>
        <w:t>acestuia</w:t>
      </w:r>
      <w:proofErr w:type="spellEnd"/>
      <w:r w:rsidRPr="00C003C9">
        <w:rPr>
          <w:spacing w:val="-2"/>
        </w:rPr>
        <w:t>.</w:t>
      </w:r>
    </w:p>
    <w:p w14:paraId="13B63827" w14:textId="77777777" w:rsidR="00A03DA5" w:rsidRPr="00C003C9" w:rsidRDefault="00A03DA5" w:rsidP="00A03DA5">
      <w:pPr>
        <w:pStyle w:val="Corptext"/>
        <w:ind w:left="284"/>
        <w:jc w:val="both"/>
        <w:rPr>
          <w:szCs w:val="24"/>
        </w:rPr>
      </w:pPr>
    </w:p>
    <w:p w14:paraId="5094EB10" w14:textId="77777777" w:rsidR="00A03DA5" w:rsidRPr="00C003C9" w:rsidRDefault="00A03DA5" w:rsidP="00A03DA5">
      <w:pPr>
        <w:pStyle w:val="Listparagraf"/>
        <w:widowControl w:val="0"/>
        <w:numPr>
          <w:ilvl w:val="0"/>
          <w:numId w:val="39"/>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7C0A95CF" w14:textId="77777777" w:rsidR="00A03DA5" w:rsidRPr="00C003C9" w:rsidRDefault="00A03DA5" w:rsidP="00A03DA5">
      <w:pPr>
        <w:pStyle w:val="Listparagraf"/>
        <w:widowControl w:val="0"/>
        <w:numPr>
          <w:ilvl w:val="0"/>
          <w:numId w:val="39"/>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3D220D9A" w14:textId="77777777" w:rsidR="00A03DA5" w:rsidRPr="00C003C9" w:rsidRDefault="00A03DA5" w:rsidP="00A03DA5">
      <w:pPr>
        <w:pStyle w:val="Corptext"/>
        <w:ind w:left="284"/>
        <w:jc w:val="both"/>
        <w:rPr>
          <w:szCs w:val="24"/>
        </w:rPr>
      </w:pPr>
    </w:p>
    <w:p w14:paraId="5E7099E5" w14:textId="77777777" w:rsidR="00A03DA5" w:rsidRPr="00C003C9" w:rsidRDefault="00A03DA5" w:rsidP="00A03DA5">
      <w:pPr>
        <w:pStyle w:val="Corptext"/>
        <w:spacing w:before="9"/>
        <w:ind w:left="284"/>
        <w:jc w:val="both"/>
        <w:rPr>
          <w:szCs w:val="24"/>
        </w:rPr>
      </w:pPr>
    </w:p>
    <w:p w14:paraId="20CCD4F0" w14:textId="77777777" w:rsidR="00A03DA5" w:rsidRPr="0096126D" w:rsidRDefault="00A03DA5" w:rsidP="00A03DA5">
      <w:pPr>
        <w:pStyle w:val="Listparagraf"/>
        <w:widowControl w:val="0"/>
        <w:numPr>
          <w:ilvl w:val="0"/>
          <w:numId w:val="39"/>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6D11C07E" w14:textId="77777777" w:rsidR="00A03DA5" w:rsidRPr="00C003C9" w:rsidRDefault="00A03DA5" w:rsidP="00A03DA5">
      <w:pPr>
        <w:pStyle w:val="Corptext"/>
        <w:rPr>
          <w:szCs w:val="24"/>
        </w:rPr>
      </w:pPr>
    </w:p>
    <w:p w14:paraId="5D12A2A6" w14:textId="77777777" w:rsidR="00A03DA5" w:rsidRPr="00C003C9" w:rsidRDefault="00A03DA5" w:rsidP="00A03DA5">
      <w:pPr>
        <w:pStyle w:val="Corptext"/>
        <w:rPr>
          <w:szCs w:val="24"/>
        </w:rPr>
      </w:pPr>
    </w:p>
    <w:p w14:paraId="2EF6A454" w14:textId="77777777" w:rsidR="00A03DA5" w:rsidRPr="00C003C9" w:rsidRDefault="00A03DA5" w:rsidP="00A03DA5">
      <w:pPr>
        <w:pStyle w:val="Corptext"/>
        <w:rPr>
          <w:szCs w:val="24"/>
        </w:rPr>
      </w:pPr>
    </w:p>
    <w:p w14:paraId="470B052E" w14:textId="77777777" w:rsidR="00A03DA5" w:rsidRPr="00FF430B" w:rsidRDefault="00A03DA5" w:rsidP="00A03DA5">
      <w:pPr>
        <w:shd w:val="clear" w:color="auto" w:fill="FFFFFF" w:themeFill="background1"/>
        <w:spacing w:before="120" w:after="120"/>
        <w:rPr>
          <w:b/>
          <w:lang w:eastAsia="ru-RU"/>
        </w:rPr>
      </w:pPr>
    </w:p>
    <w:p w14:paraId="0CD28750" w14:textId="77777777" w:rsidR="00A03DA5" w:rsidRPr="00FF430B" w:rsidRDefault="00A03DA5" w:rsidP="00A03DA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039DB420" w14:textId="77777777" w:rsidR="00A03DA5" w:rsidRPr="00FF430B" w:rsidRDefault="00A03DA5" w:rsidP="00A03DA5">
      <w:pPr>
        <w:tabs>
          <w:tab w:val="decimal" w:pos="8364"/>
        </w:tabs>
        <w:spacing w:line="276" w:lineRule="auto"/>
        <w:ind w:right="-144"/>
        <w:jc w:val="center"/>
        <w:rPr>
          <w:b/>
          <w:bCs/>
          <w:color w:val="000000"/>
        </w:rPr>
      </w:pPr>
    </w:p>
    <w:p w14:paraId="5413DB9B" w14:textId="77777777" w:rsidR="00A03DA5" w:rsidRPr="00FF430B" w:rsidRDefault="00A03DA5" w:rsidP="00A03DA5">
      <w:pPr>
        <w:tabs>
          <w:tab w:val="decimal" w:pos="8364"/>
        </w:tabs>
        <w:spacing w:line="276" w:lineRule="auto"/>
        <w:ind w:right="-144"/>
        <w:jc w:val="center"/>
        <w:rPr>
          <w:b/>
          <w:bCs/>
          <w:color w:val="000000"/>
        </w:rPr>
      </w:pPr>
    </w:p>
    <w:p w14:paraId="18DCBB0D" w14:textId="77777777" w:rsidR="00A03DA5" w:rsidRPr="00FF430B" w:rsidRDefault="00A03DA5" w:rsidP="00A03DA5">
      <w:pPr>
        <w:tabs>
          <w:tab w:val="left" w:pos="360"/>
          <w:tab w:val="left" w:pos="567"/>
        </w:tabs>
        <w:outlineLvl w:val="2"/>
        <w:rPr>
          <w:rFonts w:eastAsia="PMingLiU"/>
          <w:b/>
          <w:lang w:eastAsia="zh-CN"/>
        </w:rPr>
      </w:pPr>
    </w:p>
    <w:p w14:paraId="577BF1E0" w14:textId="77777777" w:rsidR="00B65C93" w:rsidRPr="00A03DA5" w:rsidRDefault="00B65C93" w:rsidP="002A6E99">
      <w:pPr>
        <w:pStyle w:val="Style3"/>
        <w:tabs>
          <w:tab w:val="left" w:pos="567"/>
        </w:tabs>
        <w:spacing w:before="0" w:beforeAutospacing="0" w:after="0"/>
        <w:ind w:left="0" w:firstLine="0"/>
        <w:jc w:val="center"/>
        <w:rPr>
          <w:rFonts w:eastAsia="PMingLiU"/>
          <w:lang w:val="ro-RO"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lastRenderedPageBreak/>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27D2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27D2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27D2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27D2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27D2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27D2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27D2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F27D2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F27D2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27D2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27D2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27D2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F3F8876" w:rsidR="00892FAB" w:rsidRPr="00892FAB" w:rsidRDefault="0051732F" w:rsidP="00892FAB">
            <w:pPr>
              <w:tabs>
                <w:tab w:val="left" w:pos="360"/>
              </w:tabs>
              <w:jc w:val="both"/>
              <w:rPr>
                <w:b/>
                <w:noProof w:val="0"/>
                <w:lang w:val="ru-RU" w:eastAsia="ru-RU"/>
              </w:rPr>
            </w:pPr>
            <w:r w:rsidRPr="00FF430B">
              <w:rPr>
                <w:b/>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BFC376C" w:rsidR="0051732F" w:rsidRPr="0051732F" w:rsidRDefault="0051732F" w:rsidP="0051732F">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F6DE420" w:rsidR="00892FAB" w:rsidRPr="00DB6B72" w:rsidRDefault="00892FAB" w:rsidP="00DB6B72">
            <w:pPr>
              <w:shd w:val="clear" w:color="auto" w:fill="FFFFFF"/>
              <w:jc w:val="both"/>
              <w:textAlignment w:val="center"/>
              <w:rPr>
                <w:rFonts w:ascii="Helvetica" w:hAnsi="Helvetica" w:cs="Helvetica"/>
                <w:color w:val="333333"/>
                <w:sz w:val="23"/>
                <w:szCs w:val="23"/>
                <w:lang w:eastAsia="ro-RO"/>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51732F">
              <w:rPr>
                <w:b/>
                <w:noProof w:val="0"/>
                <w:lang w:val="en-US" w:eastAsia="ru-RU"/>
              </w:rPr>
              <w:t xml:space="preserve">, </w:t>
            </w:r>
            <w:r w:rsidR="00DB6B72" w:rsidRPr="00DB6B72">
              <w:rPr>
                <w:b/>
                <w:bCs/>
                <w:color w:val="222222"/>
                <w:sz w:val="28"/>
                <w:szCs w:val="28"/>
                <w:shd w:val="clear" w:color="auto" w:fill="FFFFFF"/>
              </w:rPr>
              <w:t>IP Gimnaziul Pîrjolteni. Reparația capitală a sălii de sport</w:t>
            </w:r>
            <w:r w:rsidR="0051732F">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51732F">
              <w:rPr>
                <w:noProof w:val="0"/>
                <w:lang w:val="en-US" w:eastAsia="ru-RU"/>
              </w:rPr>
              <w:t xml:space="preserve"> </w:t>
            </w:r>
            <w:r w:rsidR="0051732F" w:rsidRPr="00425A0E">
              <w:rPr>
                <w:b/>
                <w:bCs/>
                <w:color w:val="333333"/>
                <w:shd w:val="clear" w:color="auto" w:fill="FFFFFF"/>
                <w:lang w:val="en-US"/>
              </w:rPr>
              <w:t>Cererea ofertelor de prețuri</w:t>
            </w:r>
            <w:r w:rsidR="0051732F" w:rsidRPr="006369F2">
              <w:rPr>
                <w:lang w:val="en-US"/>
              </w:rPr>
              <w:t xml:space="preserve">  </w:t>
            </w:r>
            <w:r w:rsidR="00DB6B72">
              <w:rPr>
                <w:lang w:val="en-US"/>
              </w:rPr>
              <w:t>nr</w:t>
            </w:r>
            <w:r w:rsidRPr="00892FAB">
              <w:rPr>
                <w:noProof w:val="0"/>
                <w:lang w:val="en-US" w:eastAsia="ru-RU"/>
              </w:rPr>
              <w:t xml:space="preserve">. </w:t>
            </w:r>
            <w:r w:rsidR="00DB6B72">
              <w:fldChar w:fldCharType="begin"/>
            </w:r>
            <w:r w:rsidR="00DB6B72">
              <w:instrText>HYPERLINK "https://mtender.gov.md/tenders/ocds-b3wdp1-MD-1771580826223" \t "_blank"</w:instrText>
            </w:r>
            <w:r w:rsidR="00DB6B72">
              <w:fldChar w:fldCharType="separate"/>
            </w:r>
            <w:r w:rsidR="00DB6B72" w:rsidRPr="00585D22">
              <w:rPr>
                <w:rFonts w:ascii="inherit" w:hAnsi="inherit" w:cs="Helvetica"/>
                <w:color w:val="3560B9"/>
                <w:sz w:val="23"/>
                <w:szCs w:val="23"/>
                <w:u w:val="single"/>
                <w:bdr w:val="none" w:sz="0" w:space="0" w:color="auto" w:frame="1"/>
                <w:lang w:eastAsia="ro-RO"/>
              </w:rPr>
              <w:t>ocds-b3wdp1-MD-1771580826223</w:t>
            </w:r>
            <w:r w:rsidR="00DB6B72">
              <w:rPr>
                <w:rFonts w:ascii="inherit" w:hAnsi="inherit" w:cs="Helvetica"/>
                <w:color w:val="3560B9"/>
                <w:sz w:val="23"/>
                <w:szCs w:val="23"/>
                <w:u w:val="single"/>
                <w:bdr w:val="none" w:sz="0" w:space="0" w:color="auto" w:frame="1"/>
                <w:lang w:eastAsia="ro-RO"/>
              </w:rPr>
              <w:fldChar w:fldCharType="end"/>
            </w:r>
            <w:r w:rsidR="00DB6B72">
              <w:rPr>
                <w:rFonts w:ascii="Helvetica" w:hAnsi="Helvetica" w:cs="Helvetica"/>
                <w:color w:val="333333"/>
                <w:sz w:val="23"/>
                <w:szCs w:val="23"/>
                <w:lang w:eastAsia="ro-RO"/>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C2A19BD"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sidR="001B6B1D">
              <w:rPr>
                <w:noProof w:val="0"/>
                <w:lang w:val="en-US" w:eastAsia="ru-RU"/>
              </w:rPr>
              <w:t>trei</w:t>
            </w:r>
            <w:proofErr w:type="spellEnd"/>
            <w:r w:rsidR="001B6B1D">
              <w:rPr>
                <w:noProof w:val="0"/>
                <w:lang w:val="en-US" w:eastAsia="ru-RU"/>
              </w:rPr>
              <w:t xml:space="preserve"> </w:t>
            </w:r>
            <w:r w:rsidR="008F5246">
              <w:rPr>
                <w:noProof w:val="0"/>
                <w:lang w:val="en-US" w:eastAsia="ru-RU"/>
              </w:rPr>
              <w:t xml:space="preserve">(3)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EC45789"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sidR="00DB6B72">
              <w:rPr>
                <w:noProof w:val="0"/>
                <w:lang w:eastAsia="ru-RU"/>
              </w:rPr>
              <w:t xml:space="preserve"> trei</w:t>
            </w:r>
            <w:r w:rsidRPr="00892FAB">
              <w:rPr>
                <w:noProof w:val="0"/>
                <w:lang w:eastAsia="ru-RU"/>
              </w:rPr>
              <w:t xml:space="preserve"> </w:t>
            </w:r>
            <w:r w:rsidR="00DB6B72">
              <w:rPr>
                <w:noProof w:val="0"/>
                <w:lang w:eastAsia="ru-RU"/>
              </w:rPr>
              <w:t>(</w:t>
            </w:r>
            <w:r w:rsidR="001B6B1D">
              <w:rPr>
                <w:noProof w:val="0"/>
                <w:lang w:val="en-US" w:eastAsia="ru-RU"/>
              </w:rPr>
              <w:t>3</w:t>
            </w:r>
            <w:r w:rsidR="00DB6B72">
              <w:rPr>
                <w:noProof w:val="0"/>
                <w:lang w:val="en-US" w:eastAsia="ru-RU"/>
              </w:rPr>
              <w:t>)</w:t>
            </w:r>
            <w:r w:rsidR="001B6B1D"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08509AAD" w:rsidR="00892FAB" w:rsidRPr="00892FAB" w:rsidRDefault="00892FAB" w:rsidP="00892FAB">
            <w:pPr>
              <w:tabs>
                <w:tab w:val="left" w:pos="525"/>
              </w:tabs>
              <w:jc w:val="both"/>
              <w:rPr>
                <w:noProof w:val="0"/>
                <w:lang w:val="en-US" w:eastAsia="ru-RU"/>
              </w:rPr>
            </w:pPr>
            <w:r w:rsidRPr="00892FAB">
              <w:rPr>
                <w:b/>
                <w:noProof w:val="0"/>
                <w:lang w:val="en-US" w:eastAsia="ru-RU"/>
              </w:rPr>
              <w:t>7.</w:t>
            </w:r>
            <w:r w:rsidR="001B6B1D">
              <w:rPr>
                <w:b/>
                <w:noProof w:val="0"/>
                <w:lang w:val="en-US" w:eastAsia="ru-RU"/>
              </w:rPr>
              <w:t xml:space="preserve"> </w:t>
            </w:r>
            <w:r w:rsidRPr="00892FAB">
              <w:rPr>
                <w:b/>
                <w:noProof w:val="0"/>
                <w:lang w:val="en-US" w:eastAsia="ru-RU"/>
              </w:rPr>
              <w:t>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F27D2E">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62A47B9"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sidR="001B6B1D">
              <w:rPr>
                <w:noProof w:val="0"/>
                <w:lang w:val="en-US" w:eastAsia="ru-RU"/>
              </w:rPr>
              <w:t xml:space="preserve"> </w:t>
            </w:r>
            <w:proofErr w:type="spellStart"/>
            <w:r w:rsidR="001B6B1D">
              <w:rPr>
                <w:noProof w:val="0"/>
                <w:lang w:val="en-US" w:eastAsia="ru-RU"/>
              </w:rPr>
              <w:t>șaizeci</w:t>
            </w:r>
            <w:proofErr w:type="spellEnd"/>
            <w:r w:rsidR="001B6B1D">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485BED05"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8F5246">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8F5246">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23AA27C"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8F5246">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5134660E"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8F524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27D2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F27D2E">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F27D2E">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27D2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27D2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27D2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1B24E5" w:rsidRPr="00892FAB" w14:paraId="779C0EF1" w14:textId="77777777" w:rsidTr="00BC532B">
              <w:tc>
                <w:tcPr>
                  <w:tcW w:w="4675" w:type="dxa"/>
                  <w:vAlign w:val="center"/>
                </w:tcPr>
                <w:p w14:paraId="43EBCBD4"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904EB9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1B24E5" w:rsidRPr="00892FAB" w14:paraId="0DB960BF" w14:textId="77777777" w:rsidTr="00BC532B">
              <w:tc>
                <w:tcPr>
                  <w:tcW w:w="4675" w:type="dxa"/>
                  <w:vAlign w:val="center"/>
                </w:tcPr>
                <w:p w14:paraId="38F63D1F"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3CCFA56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1B24E5" w:rsidRPr="00892FAB" w14:paraId="6F6845FC" w14:textId="77777777" w:rsidTr="00BC532B">
              <w:tc>
                <w:tcPr>
                  <w:tcW w:w="4675" w:type="dxa"/>
                  <w:vAlign w:val="center"/>
                </w:tcPr>
                <w:p w14:paraId="1BC12FB8"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050A13B4"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1B24E5" w:rsidRPr="00892FAB" w14:paraId="3F071D46" w14:textId="77777777" w:rsidTr="00BC532B">
              <w:tc>
                <w:tcPr>
                  <w:tcW w:w="4675" w:type="dxa"/>
                  <w:vAlign w:val="center"/>
                </w:tcPr>
                <w:p w14:paraId="0E51B967"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EA29058" w14:textId="77777777" w:rsidR="001B24E5" w:rsidRDefault="001B24E5" w:rsidP="001B24E5">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70426AC6" w14:textId="6D886365" w:rsidR="001B24E5" w:rsidRPr="00892FAB" w:rsidRDefault="001B24E5" w:rsidP="001B24E5">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1B24E5" w:rsidRPr="00892FAB" w14:paraId="41DC086C" w14:textId="77777777" w:rsidTr="00BC532B">
              <w:tc>
                <w:tcPr>
                  <w:tcW w:w="4675" w:type="dxa"/>
                  <w:vAlign w:val="center"/>
                </w:tcPr>
                <w:p w14:paraId="0EFADD46"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4265305" w14:textId="77777777" w:rsidR="001B24E5" w:rsidRDefault="001B24E5" w:rsidP="001B24E5">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49078DE9" w14:textId="3D4BB93D" w:rsidR="001B24E5" w:rsidRPr="00892FAB" w:rsidRDefault="001B24E5" w:rsidP="001B24E5">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27D2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27D2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27D2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27D2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27D2E">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F27D2E">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27D2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6"/>
  </w:num>
  <w:num w:numId="2" w16cid:durableId="414135609">
    <w:abstractNumId w:val="47"/>
  </w:num>
  <w:num w:numId="3" w16cid:durableId="2027292201">
    <w:abstractNumId w:val="31"/>
  </w:num>
  <w:num w:numId="4" w16cid:durableId="2108236595">
    <w:abstractNumId w:val="30"/>
  </w:num>
  <w:num w:numId="5" w16cid:durableId="1158109916">
    <w:abstractNumId w:val="13"/>
  </w:num>
  <w:num w:numId="6" w16cid:durableId="1233197484">
    <w:abstractNumId w:val="18"/>
  </w:num>
  <w:num w:numId="7" w16cid:durableId="494419062">
    <w:abstractNumId w:val="14"/>
  </w:num>
  <w:num w:numId="8" w16cid:durableId="1635285153">
    <w:abstractNumId w:val="8"/>
  </w:num>
  <w:num w:numId="9" w16cid:durableId="1041171787">
    <w:abstractNumId w:val="23"/>
  </w:num>
  <w:num w:numId="10" w16cid:durableId="1705595466">
    <w:abstractNumId w:val="28"/>
  </w:num>
  <w:num w:numId="11" w16cid:durableId="420107131">
    <w:abstractNumId w:val="7"/>
  </w:num>
  <w:num w:numId="12" w16cid:durableId="573055978">
    <w:abstractNumId w:val="26"/>
  </w:num>
  <w:num w:numId="13" w16cid:durableId="1286619272">
    <w:abstractNumId w:val="10"/>
  </w:num>
  <w:num w:numId="14" w16cid:durableId="605575839">
    <w:abstractNumId w:val="42"/>
  </w:num>
  <w:num w:numId="15" w16cid:durableId="928850297">
    <w:abstractNumId w:val="35"/>
  </w:num>
  <w:num w:numId="16" w16cid:durableId="658509592">
    <w:abstractNumId w:val="11"/>
  </w:num>
  <w:num w:numId="17" w16cid:durableId="1452699389">
    <w:abstractNumId w:val="33"/>
  </w:num>
  <w:num w:numId="18" w16cid:durableId="1592541862">
    <w:abstractNumId w:val="20"/>
  </w:num>
  <w:num w:numId="19" w16cid:durableId="372000273">
    <w:abstractNumId w:val="27"/>
  </w:num>
  <w:num w:numId="20" w16cid:durableId="580221322">
    <w:abstractNumId w:val="22"/>
  </w:num>
  <w:num w:numId="21" w16cid:durableId="2054308799">
    <w:abstractNumId w:val="41"/>
  </w:num>
  <w:num w:numId="22" w16cid:durableId="757674645">
    <w:abstractNumId w:val="12"/>
  </w:num>
  <w:num w:numId="23" w16cid:durableId="1526673050">
    <w:abstractNumId w:val="9"/>
  </w:num>
  <w:num w:numId="24" w16cid:durableId="1096053259">
    <w:abstractNumId w:val="21"/>
  </w:num>
  <w:num w:numId="25" w16cid:durableId="2084257426">
    <w:abstractNumId w:val="6"/>
  </w:num>
  <w:num w:numId="26" w16cid:durableId="1030497874">
    <w:abstractNumId w:val="1"/>
  </w:num>
  <w:num w:numId="27" w16cid:durableId="1531187694">
    <w:abstractNumId w:val="38"/>
  </w:num>
  <w:num w:numId="28" w16cid:durableId="1623540681">
    <w:abstractNumId w:val="15"/>
  </w:num>
  <w:num w:numId="29" w16cid:durableId="823621734">
    <w:abstractNumId w:val="44"/>
  </w:num>
  <w:num w:numId="30" w16cid:durableId="1626766214">
    <w:abstractNumId w:val="34"/>
  </w:num>
  <w:num w:numId="31" w16cid:durableId="1207834683">
    <w:abstractNumId w:val="19"/>
  </w:num>
  <w:num w:numId="32" w16cid:durableId="1072697624">
    <w:abstractNumId w:val="24"/>
  </w:num>
  <w:num w:numId="33" w16cid:durableId="496775705">
    <w:abstractNumId w:val="45"/>
  </w:num>
  <w:num w:numId="34" w16cid:durableId="2144150751">
    <w:abstractNumId w:val="25"/>
  </w:num>
  <w:num w:numId="35" w16cid:durableId="1659846624">
    <w:abstractNumId w:val="40"/>
  </w:num>
  <w:num w:numId="36" w16cid:durableId="908199042">
    <w:abstractNumId w:val="29"/>
  </w:num>
  <w:num w:numId="37" w16cid:durableId="537740111">
    <w:abstractNumId w:val="32"/>
  </w:num>
  <w:num w:numId="38" w16cid:durableId="1990203899">
    <w:abstractNumId w:val="5"/>
  </w:num>
  <w:num w:numId="39" w16cid:durableId="1796436960">
    <w:abstractNumId w:val="39"/>
  </w:num>
  <w:num w:numId="40" w16cid:durableId="917402506">
    <w:abstractNumId w:val="46"/>
  </w:num>
  <w:num w:numId="41" w16cid:durableId="1162545545">
    <w:abstractNumId w:val="37"/>
  </w:num>
  <w:num w:numId="42" w16cid:durableId="16278897">
    <w:abstractNumId w:val="16"/>
  </w:num>
  <w:num w:numId="43" w16cid:durableId="1523668206">
    <w:abstractNumId w:val="43"/>
  </w:num>
  <w:num w:numId="44" w16cid:durableId="2037193412">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B6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E5"/>
    <w:rsid w:val="001B630A"/>
    <w:rsid w:val="001B6B1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32F"/>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24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DA5"/>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8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17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B72"/>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D2E"/>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620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620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62085"/>
    <w:pPr>
      <w:widowControl w:val="0"/>
      <w:autoSpaceDE w:val="0"/>
      <w:autoSpaceDN w:val="0"/>
      <w:ind w:left="108"/>
    </w:pPr>
    <w:rPr>
      <w:noProof w:val="0"/>
      <w:sz w:val="22"/>
      <w:szCs w:val="22"/>
    </w:rPr>
  </w:style>
  <w:style w:type="paragraph" w:styleId="Frspaiere">
    <w:name w:val="No Spacing"/>
    <w:uiPriority w:val="1"/>
    <w:qFormat/>
    <w:rsid w:val="00A6208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59049274">
      <w:bodyDiv w:val="1"/>
      <w:marLeft w:val="0"/>
      <w:marRight w:val="0"/>
      <w:marTop w:val="0"/>
      <w:marBottom w:val="0"/>
      <w:divBdr>
        <w:top w:val="none" w:sz="0" w:space="0" w:color="auto"/>
        <w:left w:val="none" w:sz="0" w:space="0" w:color="auto"/>
        <w:bottom w:val="none" w:sz="0" w:space="0" w:color="auto"/>
        <w:right w:val="none" w:sz="0" w:space="0" w:color="auto"/>
      </w:divBdr>
      <w:divsChild>
        <w:div w:id="1179175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76</Pages>
  <Words>30103</Words>
  <Characters>174603</Characters>
  <Application>Microsoft Office Word</Application>
  <DocSecurity>0</DocSecurity>
  <Lines>1455</Lines>
  <Paragraphs>408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10</cp:revision>
  <cp:lastPrinted>2021-06-01T11:52:00Z</cp:lastPrinted>
  <dcterms:created xsi:type="dcterms:W3CDTF">2026-02-20T10:07:00Z</dcterms:created>
  <dcterms:modified xsi:type="dcterms:W3CDTF">2026-02-20T11:52:00Z</dcterms:modified>
</cp:coreProperties>
</file>