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B65721">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B65721">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B65721">
      <w:pPr>
        <w:pStyle w:val="a"/>
        <w:numPr>
          <w:ilvl w:val="0"/>
          <w:numId w:val="34"/>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B65721">
      <w:pPr>
        <w:pStyle w:val="a"/>
        <w:numPr>
          <w:ilvl w:val="0"/>
          <w:numId w:val="34"/>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B65721">
      <w:pPr>
        <w:pStyle w:val="a"/>
        <w:numPr>
          <w:ilvl w:val="0"/>
          <w:numId w:val="34"/>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B65721">
      <w:pPr>
        <w:pStyle w:val="a"/>
        <w:numPr>
          <w:ilvl w:val="0"/>
          <w:numId w:val="34"/>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B65721">
      <w:pPr>
        <w:pStyle w:val="a"/>
        <w:numPr>
          <w:ilvl w:val="0"/>
          <w:numId w:val="34"/>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B65721">
      <w:pPr>
        <w:pStyle w:val="a"/>
        <w:numPr>
          <w:ilvl w:val="0"/>
          <w:numId w:val="34"/>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B65721">
      <w:pPr>
        <w:pStyle w:val="a"/>
        <w:numPr>
          <w:ilvl w:val="0"/>
          <w:numId w:val="34"/>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B65721">
      <w:pPr>
        <w:pStyle w:val="a"/>
        <w:numPr>
          <w:ilvl w:val="0"/>
          <w:numId w:val="34"/>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B65721">
      <w:pPr>
        <w:pStyle w:val="a"/>
        <w:numPr>
          <w:ilvl w:val="0"/>
          <w:numId w:val="34"/>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B65721">
      <w:pPr>
        <w:pStyle w:val="a"/>
        <w:numPr>
          <w:ilvl w:val="0"/>
          <w:numId w:val="34"/>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B65721">
      <w:pPr>
        <w:pStyle w:val="a"/>
        <w:numPr>
          <w:ilvl w:val="0"/>
          <w:numId w:val="34"/>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B65721">
      <w:pPr>
        <w:pStyle w:val="a"/>
        <w:numPr>
          <w:ilvl w:val="0"/>
          <w:numId w:val="34"/>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B65721">
      <w:pPr>
        <w:pStyle w:val="a"/>
        <w:numPr>
          <w:ilvl w:val="0"/>
          <w:numId w:val="34"/>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B65721">
      <w:pPr>
        <w:pStyle w:val="a"/>
        <w:numPr>
          <w:ilvl w:val="0"/>
          <w:numId w:val="34"/>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B65721">
      <w:pPr>
        <w:pStyle w:val="a"/>
        <w:numPr>
          <w:ilvl w:val="0"/>
          <w:numId w:val="34"/>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B65721">
      <w:pPr>
        <w:pStyle w:val="a"/>
        <w:numPr>
          <w:ilvl w:val="0"/>
          <w:numId w:val="34"/>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B65721">
      <w:pPr>
        <w:pStyle w:val="a"/>
        <w:numPr>
          <w:ilvl w:val="0"/>
          <w:numId w:val="34"/>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B65721">
      <w:pPr>
        <w:pStyle w:val="a"/>
        <w:numPr>
          <w:ilvl w:val="0"/>
          <w:numId w:val="34"/>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B65721">
      <w:pPr>
        <w:pStyle w:val="a"/>
        <w:numPr>
          <w:ilvl w:val="0"/>
          <w:numId w:val="34"/>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B65721">
      <w:pPr>
        <w:pStyle w:val="a"/>
        <w:numPr>
          <w:ilvl w:val="0"/>
          <w:numId w:val="34"/>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B65721">
      <w:pPr>
        <w:pStyle w:val="a"/>
        <w:numPr>
          <w:ilvl w:val="0"/>
          <w:numId w:val="34"/>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B65721">
      <w:pPr>
        <w:pStyle w:val="a"/>
        <w:numPr>
          <w:ilvl w:val="0"/>
          <w:numId w:val="34"/>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B65721">
      <w:pPr>
        <w:pStyle w:val="a"/>
        <w:numPr>
          <w:ilvl w:val="0"/>
          <w:numId w:val="34"/>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B65721">
      <w:pPr>
        <w:pStyle w:val="a"/>
        <w:numPr>
          <w:ilvl w:val="0"/>
          <w:numId w:val="34"/>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B65721">
      <w:pPr>
        <w:pStyle w:val="a"/>
        <w:numPr>
          <w:ilvl w:val="0"/>
          <w:numId w:val="34"/>
        </w:numPr>
        <w:tabs>
          <w:tab w:val="clear" w:pos="1134"/>
          <w:tab w:val="left" w:pos="-284"/>
          <w:tab w:val="left" w:pos="426"/>
        </w:tabs>
        <w:ind w:left="-284" w:firstLine="284"/>
      </w:pPr>
      <w:r w:rsidRPr="00FF430B">
        <w:lastRenderedPageBreak/>
        <w:t>Contract de antrepriză (anexa nr.</w:t>
      </w:r>
      <w:r w:rsidR="00E322C9" w:rsidRPr="00FF430B">
        <w:t xml:space="preserve"> </w:t>
      </w:r>
      <w:r w:rsidRPr="00FF430B">
        <w:t>25);</w:t>
      </w:r>
    </w:p>
    <w:p w14:paraId="1CC3152A" w14:textId="5D4DD56D" w:rsidR="00922F8A" w:rsidRPr="00FF430B" w:rsidRDefault="00922F8A" w:rsidP="00B65721">
      <w:pPr>
        <w:pStyle w:val="a"/>
        <w:numPr>
          <w:ilvl w:val="0"/>
          <w:numId w:val="34"/>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B65721">
      <w:pPr>
        <w:pStyle w:val="a"/>
        <w:numPr>
          <w:ilvl w:val="0"/>
          <w:numId w:val="34"/>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B65721">
      <w:pPr>
        <w:pStyle w:val="a"/>
        <w:numPr>
          <w:ilvl w:val="0"/>
          <w:numId w:val="34"/>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B65721">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B65721">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B65721">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B65721">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B65721">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2B554C" w:rsidP="00B65721">
      <w:pPr>
        <w:pStyle w:val="a"/>
        <w:numPr>
          <w:ilvl w:val="0"/>
          <w:numId w:val="18"/>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B65721">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B65721">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B65721">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B65721">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B65721">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B65721">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B65721">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B65721">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B65721">
      <w:pPr>
        <w:pStyle w:val="a"/>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xml:space="preserve">, și să obțină toate informațiile care pot fi necesare în vederea </w:t>
      </w:r>
      <w:r w:rsidR="00762C66" w:rsidRPr="00FF430B">
        <w:lastRenderedPageBreak/>
        <w:t>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B65721">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B65721">
      <w:pPr>
        <w:pStyle w:val="a"/>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B65721">
      <w:pPr>
        <w:pStyle w:val="a"/>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B65721">
      <w:pPr>
        <w:pStyle w:val="a"/>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B65721">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B65721">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B65721">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B65721">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B65721">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w:t>
      </w:r>
      <w:r w:rsidR="006F3B8E" w:rsidRPr="00FF430B">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w:t>
      </w:r>
      <w:r w:rsidR="007167E4" w:rsidRPr="00FF430B">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w:t>
      </w:r>
      <w:r w:rsidRPr="00FF430B">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a accepta certificatele echivalente emise de organismele stabilite în statele membre ale Uniunii </w:t>
      </w:r>
      <w:r w:rsidR="007167E4" w:rsidRPr="00FF430B">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w:t>
      </w:r>
      <w:r w:rsidR="007167E4" w:rsidRPr="00FF430B">
        <w:lastRenderedPageBreak/>
        <w:t>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360854" w:rsidRDefault="000E4D7D" w:rsidP="009F1E2C">
      <w:pPr>
        <w:pStyle w:val="af2"/>
        <w:shd w:val="clear" w:color="auto" w:fill="FFFFFF"/>
        <w:tabs>
          <w:tab w:val="left" w:pos="-284"/>
        </w:tabs>
        <w:ind w:left="-284" w:firstLine="284"/>
        <w:rPr>
          <w:color w:val="000000" w:themeColor="text1"/>
          <w:lang w:val="en-US" w:eastAsia="it-IT"/>
        </w:rPr>
      </w:pPr>
      <w:r w:rsidRPr="00360854">
        <w:rPr>
          <w:b/>
          <w:color w:val="000000" w:themeColor="text1"/>
          <w:lang w:val="en-US"/>
        </w:rPr>
        <w:t>9</w:t>
      </w:r>
      <w:r w:rsidR="0024699C" w:rsidRPr="00360854">
        <w:rPr>
          <w:b/>
          <w:color w:val="000000" w:themeColor="text1"/>
          <w:lang w:val="en-US"/>
        </w:rPr>
        <w:t>8</w:t>
      </w:r>
      <w:r w:rsidR="00B00190" w:rsidRPr="00360854">
        <w:rPr>
          <w:b/>
          <w:color w:val="000000" w:themeColor="text1"/>
          <w:lang w:val="en-US"/>
        </w:rPr>
        <w:t xml:space="preserve">. </w:t>
      </w:r>
      <w:r w:rsidR="009C11B3" w:rsidRPr="00360854">
        <w:rPr>
          <w:b/>
          <w:color w:val="000000" w:themeColor="text1"/>
          <w:lang w:val="en-US"/>
        </w:rPr>
        <w:t xml:space="preserve"> </w:t>
      </w:r>
      <w:r w:rsidR="00B00190" w:rsidRPr="00360854">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fi calificată </w:t>
      </w:r>
      <w:r w:rsidR="00F75F0C" w:rsidRPr="00FF430B">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B65721">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B65721">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B65721">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B65721">
      <w:pPr>
        <w:numPr>
          <w:ilvl w:val="0"/>
          <w:numId w:val="22"/>
        </w:numPr>
        <w:spacing w:before="240" w:after="160" w:line="276" w:lineRule="auto"/>
        <w:jc w:val="both"/>
        <w:rPr>
          <w:rFonts w:eastAsia="Calibri"/>
          <w:b/>
          <w:noProof w:val="0"/>
        </w:rPr>
      </w:pPr>
      <w:r w:rsidRPr="00FF430B">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0094BB9E" w:rsidR="00615E49" w:rsidRDefault="00615E49" w:rsidP="00615E49">
      <w:pPr>
        <w:spacing w:after="160" w:line="276" w:lineRule="auto"/>
        <w:rPr>
          <w:rFonts w:ascii="Calibri" w:eastAsia="Calibri" w:hAnsi="Calibri"/>
          <w:noProof w:val="0"/>
          <w:sz w:val="22"/>
          <w:szCs w:val="22"/>
        </w:rPr>
      </w:pPr>
    </w:p>
    <w:p w14:paraId="64EE424F" w14:textId="2372CD75" w:rsidR="00CE41E2" w:rsidRDefault="00CE41E2" w:rsidP="00615E49">
      <w:pPr>
        <w:spacing w:after="160" w:line="276" w:lineRule="auto"/>
        <w:rPr>
          <w:rFonts w:ascii="Calibri" w:eastAsia="Calibri" w:hAnsi="Calibri"/>
          <w:noProof w:val="0"/>
          <w:sz w:val="22"/>
          <w:szCs w:val="22"/>
        </w:rPr>
      </w:pPr>
    </w:p>
    <w:p w14:paraId="0640D102" w14:textId="7F9EE27C" w:rsidR="00CE41E2" w:rsidRDefault="00CE41E2" w:rsidP="00615E49">
      <w:pPr>
        <w:spacing w:after="160" w:line="276" w:lineRule="auto"/>
        <w:rPr>
          <w:rFonts w:ascii="Calibri" w:eastAsia="Calibri" w:hAnsi="Calibri"/>
          <w:noProof w:val="0"/>
          <w:sz w:val="22"/>
          <w:szCs w:val="22"/>
        </w:rPr>
      </w:pPr>
    </w:p>
    <w:p w14:paraId="0D63A80F" w14:textId="4333086A" w:rsidR="00CE41E2" w:rsidRDefault="00CE41E2" w:rsidP="00615E49">
      <w:pPr>
        <w:spacing w:after="160" w:line="276" w:lineRule="auto"/>
        <w:rPr>
          <w:rFonts w:ascii="Calibri" w:eastAsia="Calibri" w:hAnsi="Calibri"/>
          <w:noProof w:val="0"/>
          <w:sz w:val="22"/>
          <w:szCs w:val="22"/>
        </w:rPr>
      </w:pPr>
    </w:p>
    <w:p w14:paraId="17D6907E" w14:textId="1D71FE47" w:rsidR="00CE41E2" w:rsidRDefault="00CE41E2" w:rsidP="00615E49">
      <w:pPr>
        <w:spacing w:after="160" w:line="276" w:lineRule="auto"/>
        <w:rPr>
          <w:rFonts w:ascii="Calibri" w:eastAsia="Calibri" w:hAnsi="Calibri"/>
          <w:noProof w:val="0"/>
          <w:sz w:val="22"/>
          <w:szCs w:val="22"/>
        </w:rPr>
      </w:pPr>
    </w:p>
    <w:p w14:paraId="3934AEBA" w14:textId="351FF39B" w:rsidR="00CE41E2" w:rsidRDefault="00CE41E2" w:rsidP="00615E49">
      <w:pPr>
        <w:spacing w:after="160" w:line="276" w:lineRule="auto"/>
        <w:rPr>
          <w:rFonts w:ascii="Calibri" w:eastAsia="Calibri" w:hAnsi="Calibri"/>
          <w:noProof w:val="0"/>
          <w:sz w:val="22"/>
          <w:szCs w:val="22"/>
        </w:rPr>
      </w:pPr>
    </w:p>
    <w:p w14:paraId="25D15993" w14:textId="6B663531" w:rsidR="00CE41E2" w:rsidRDefault="00CE41E2" w:rsidP="00615E49">
      <w:pPr>
        <w:spacing w:after="160" w:line="276" w:lineRule="auto"/>
        <w:rPr>
          <w:rFonts w:ascii="Calibri" w:eastAsia="Calibri" w:hAnsi="Calibri"/>
          <w:noProof w:val="0"/>
          <w:sz w:val="22"/>
          <w:szCs w:val="22"/>
        </w:rPr>
      </w:pPr>
    </w:p>
    <w:p w14:paraId="4B137C01" w14:textId="45891F16" w:rsidR="00CE41E2" w:rsidRDefault="00CE41E2" w:rsidP="00615E49">
      <w:pPr>
        <w:spacing w:after="160" w:line="276" w:lineRule="auto"/>
        <w:rPr>
          <w:rFonts w:ascii="Calibri" w:eastAsia="Calibri" w:hAnsi="Calibri"/>
          <w:noProof w:val="0"/>
          <w:sz w:val="22"/>
          <w:szCs w:val="22"/>
        </w:rPr>
      </w:pPr>
    </w:p>
    <w:p w14:paraId="387A57F9" w14:textId="488DC226" w:rsidR="00CE41E2" w:rsidRDefault="00CE41E2" w:rsidP="00615E49">
      <w:pPr>
        <w:spacing w:after="160" w:line="276" w:lineRule="auto"/>
        <w:rPr>
          <w:rFonts w:ascii="Calibri" w:eastAsia="Calibri" w:hAnsi="Calibri"/>
          <w:noProof w:val="0"/>
          <w:sz w:val="22"/>
          <w:szCs w:val="22"/>
        </w:rPr>
      </w:pPr>
    </w:p>
    <w:p w14:paraId="015E0BB8" w14:textId="0FF43224" w:rsidR="00CE41E2" w:rsidRDefault="00CE41E2" w:rsidP="00615E49">
      <w:pPr>
        <w:spacing w:after="160" w:line="276" w:lineRule="auto"/>
        <w:rPr>
          <w:rFonts w:ascii="Calibri" w:eastAsia="Calibri" w:hAnsi="Calibri"/>
          <w:noProof w:val="0"/>
          <w:sz w:val="22"/>
          <w:szCs w:val="22"/>
        </w:rPr>
      </w:pPr>
    </w:p>
    <w:p w14:paraId="26344D92" w14:textId="3F90ABC0" w:rsidR="00CE41E2" w:rsidRDefault="00CE41E2" w:rsidP="00615E49">
      <w:pPr>
        <w:spacing w:after="160" w:line="276" w:lineRule="auto"/>
        <w:rPr>
          <w:rFonts w:ascii="Calibri" w:eastAsia="Calibri" w:hAnsi="Calibri"/>
          <w:noProof w:val="0"/>
          <w:sz w:val="22"/>
          <w:szCs w:val="22"/>
        </w:rPr>
      </w:pPr>
    </w:p>
    <w:p w14:paraId="15D5E7AF" w14:textId="77777777" w:rsidR="00CE41E2" w:rsidRPr="00CE41E2" w:rsidRDefault="00CE41E2" w:rsidP="00CE41E2">
      <w:pPr>
        <w:spacing w:after="160" w:line="276" w:lineRule="auto"/>
        <w:rPr>
          <w:rFonts w:ascii="Calibri" w:eastAsia="Calibri" w:hAnsi="Calibri"/>
          <w:noProof w:val="0"/>
          <w:sz w:val="22"/>
          <w:szCs w:val="22"/>
          <w:lang w:val="en-US"/>
        </w:rPr>
      </w:pPr>
    </w:p>
    <w:p w14:paraId="4A25DFD8" w14:textId="77777777" w:rsidR="00CE41E2" w:rsidRPr="00CE41E2" w:rsidRDefault="00CE41E2" w:rsidP="00CE41E2">
      <w:pPr>
        <w:jc w:val="right"/>
        <w:rPr>
          <w:noProof w:val="0"/>
          <w:sz w:val="22"/>
          <w:szCs w:val="22"/>
          <w:lang w:val="en-US"/>
        </w:rPr>
      </w:pPr>
      <w:r w:rsidRPr="00CE41E2">
        <w:rPr>
          <w:noProof w:val="0"/>
          <w:lang w:val="en-US"/>
        </w:rPr>
        <w:t>Anexa nr. 2</w:t>
      </w:r>
    </w:p>
    <w:p w14:paraId="2A092EF2" w14:textId="77777777" w:rsidR="00CE41E2" w:rsidRPr="00CE41E2" w:rsidRDefault="00CE41E2" w:rsidP="00CE41E2">
      <w:pPr>
        <w:jc w:val="right"/>
        <w:rPr>
          <w:noProof w:val="0"/>
          <w:lang w:val="en-US"/>
        </w:rPr>
      </w:pPr>
      <w:r w:rsidRPr="00CE41E2">
        <w:rPr>
          <w:noProof w:val="0"/>
          <w:lang w:val="en-US"/>
        </w:rPr>
        <w:t>la Documentația standard nr. 69</w:t>
      </w:r>
    </w:p>
    <w:p w14:paraId="3D5ACCB6" w14:textId="77777777" w:rsidR="00CE41E2" w:rsidRPr="00CE41E2" w:rsidRDefault="00CE41E2" w:rsidP="00CE41E2">
      <w:pPr>
        <w:jc w:val="right"/>
        <w:rPr>
          <w:noProof w:val="0"/>
          <w:lang w:val="en-US"/>
        </w:rPr>
      </w:pPr>
      <w:r w:rsidRPr="00CE41E2">
        <w:rPr>
          <w:noProof w:val="0"/>
          <w:lang w:val="en-US"/>
        </w:rPr>
        <w:t>din 7 mai  2021</w:t>
      </w:r>
    </w:p>
    <w:p w14:paraId="5F6C30F1" w14:textId="77777777" w:rsidR="00CE41E2" w:rsidRPr="00CE41E2" w:rsidRDefault="00CE41E2" w:rsidP="00CE41E2">
      <w:pPr>
        <w:jc w:val="right"/>
        <w:rPr>
          <w:noProof w:val="0"/>
          <w:lang w:val="en-US"/>
        </w:rPr>
      </w:pPr>
    </w:p>
    <w:p w14:paraId="549E6AB0" w14:textId="77777777" w:rsidR="00CE41E2" w:rsidRPr="00CE41E2" w:rsidRDefault="00CE41E2" w:rsidP="00CE41E2">
      <w:pPr>
        <w:spacing w:before="120"/>
        <w:jc w:val="center"/>
        <w:outlineLvl w:val="0"/>
        <w:rPr>
          <w:b/>
          <w:noProof w:val="0"/>
          <w:sz w:val="28"/>
          <w:szCs w:val="28"/>
          <w:lang w:val="en-US" w:eastAsia="ru-RU"/>
        </w:rPr>
      </w:pPr>
      <w:r w:rsidRPr="00CE41E2">
        <w:rPr>
          <w:b/>
          <w:noProof w:val="0"/>
          <w:sz w:val="28"/>
          <w:szCs w:val="28"/>
          <w:lang w:val="en-US" w:eastAsia="ru-RU"/>
        </w:rPr>
        <w:t>ANUNȚ DE PARTICIPARE,</w:t>
      </w:r>
    </w:p>
    <w:p w14:paraId="5C6FB34F" w14:textId="77777777" w:rsidR="00CE41E2" w:rsidRPr="00CE41E2" w:rsidRDefault="00CE41E2" w:rsidP="00CE41E2">
      <w:pPr>
        <w:spacing w:before="120"/>
        <w:jc w:val="center"/>
        <w:outlineLvl w:val="0"/>
        <w:rPr>
          <w:b/>
          <w:noProof w:val="0"/>
          <w:sz w:val="28"/>
          <w:szCs w:val="28"/>
          <w:lang w:val="en-US" w:eastAsia="ru-RU"/>
        </w:rPr>
      </w:pPr>
      <w:r w:rsidRPr="00CE41E2">
        <w:rPr>
          <w:b/>
          <w:noProof w:val="0"/>
          <w:sz w:val="28"/>
          <w:szCs w:val="28"/>
          <w:lang w:val="en-US" w:eastAsia="ru-RU"/>
        </w:rPr>
        <w:t xml:space="preserve"> INCLUSIV PENTRU PROCEDURILE DE PRESELECȚIE/PROCEDURILE NEGOCIATE</w:t>
      </w:r>
    </w:p>
    <w:p w14:paraId="443EC194" w14:textId="77777777" w:rsidR="00CE41E2" w:rsidRPr="00CE41E2" w:rsidRDefault="00CE41E2" w:rsidP="00CE41E2">
      <w:pPr>
        <w:rPr>
          <w:noProof w:val="0"/>
          <w:sz w:val="20"/>
          <w:szCs w:val="20"/>
          <w:lang w:val="en-US" w:eastAsia="ru-RU"/>
        </w:rPr>
      </w:pPr>
    </w:p>
    <w:p w14:paraId="3695297A" w14:textId="77777777" w:rsidR="00CE41E2" w:rsidRPr="00CE41E2" w:rsidRDefault="00CE41E2" w:rsidP="00CE41E2">
      <w:pPr>
        <w:shd w:val="clear" w:color="auto" w:fill="FFFFFF" w:themeFill="background1"/>
        <w:spacing w:before="120"/>
        <w:rPr>
          <w:b/>
          <w:noProof w:val="0"/>
          <w:lang w:val="en-US" w:eastAsia="ru-RU"/>
        </w:rPr>
      </w:pPr>
      <w:r w:rsidRPr="00CE41E2">
        <w:rPr>
          <w:b/>
          <w:noProof w:val="0"/>
          <w:lang w:val="en-US" w:eastAsia="ru-RU"/>
        </w:rPr>
        <w:t xml:space="preserve">privind achiziționarea </w:t>
      </w:r>
      <w:r w:rsidRPr="00CE41E2">
        <w:rPr>
          <w:b/>
          <w:noProof w:val="0"/>
          <w:u w:val="single"/>
          <w:lang w:val="en-US" w:eastAsia="ru-RU"/>
        </w:rPr>
        <w:t xml:space="preserve">Lucrări de reparație a unui sector de drum din s.Bozieni ,r-l Hîncești </w:t>
      </w:r>
      <w:r w:rsidRPr="00CE41E2">
        <w:rPr>
          <w:b/>
          <w:noProof w:val="0"/>
          <w:shd w:val="clear" w:color="auto" w:fill="FFFFFF" w:themeFill="background1"/>
          <w:lang w:val="en-US" w:eastAsia="ru-RU"/>
        </w:rPr>
        <w:br/>
      </w:r>
      <w:r w:rsidRPr="00CE41E2">
        <w:rPr>
          <w:noProof w:val="0"/>
          <w:sz w:val="20"/>
          <w:lang w:val="en-US" w:eastAsia="ru-RU"/>
        </w:rPr>
        <w:t xml:space="preserve">                                                          (se indică obiectul achiziției)</w:t>
      </w:r>
      <w:r w:rsidRPr="00CE41E2">
        <w:rPr>
          <w:b/>
          <w:noProof w:val="0"/>
          <w:lang w:val="en-US" w:eastAsia="ru-RU"/>
        </w:rPr>
        <w:br/>
        <w:t>prin procedura de achiziție__</w:t>
      </w:r>
      <w:r w:rsidRPr="00CE41E2">
        <w:rPr>
          <w:b/>
          <w:i/>
          <w:noProof w:val="0"/>
          <w:u w:val="single"/>
          <w:lang w:val="en-US" w:eastAsia="ru-RU"/>
        </w:rPr>
        <w:t>Cererea Ofertelor de Preț</w:t>
      </w:r>
      <w:r w:rsidRPr="00CE41E2">
        <w:rPr>
          <w:b/>
          <w:noProof w:val="0"/>
          <w:lang w:val="en-US" w:eastAsia="ru-RU"/>
        </w:rPr>
        <w:t>____________________</w:t>
      </w:r>
      <w:r w:rsidRPr="00CE41E2">
        <w:rPr>
          <w:b/>
          <w:noProof w:val="0"/>
          <w:lang w:val="en-US" w:eastAsia="ru-RU"/>
        </w:rPr>
        <w:br/>
      </w:r>
      <w:r w:rsidRPr="00CE41E2">
        <w:rPr>
          <w:noProof w:val="0"/>
          <w:sz w:val="20"/>
          <w:lang w:val="en-US" w:eastAsia="ru-RU"/>
        </w:rPr>
        <w:t xml:space="preserve">                                                          (tipul procedurii de achiziție)</w:t>
      </w:r>
    </w:p>
    <w:p w14:paraId="1364F794" w14:textId="77777777" w:rsidR="00CE41E2" w:rsidRPr="00CE41E2" w:rsidRDefault="00CE41E2" w:rsidP="00CE41E2">
      <w:pPr>
        <w:tabs>
          <w:tab w:val="left" w:pos="284"/>
          <w:tab w:val="right" w:pos="9531"/>
        </w:tabs>
        <w:spacing w:before="120"/>
        <w:rPr>
          <w:b/>
          <w:noProof w:val="0"/>
          <w:highlight w:val="yellow"/>
          <w:lang w:val="en-US"/>
        </w:rPr>
      </w:pPr>
      <w:r w:rsidRPr="00CE41E2">
        <w:rPr>
          <w:b/>
          <w:noProof w:val="0"/>
          <w:highlight w:val="yellow"/>
          <w:lang w:val="en-US"/>
        </w:rPr>
        <w:t>*Procedura a fost inclusă în planul de achiziții publice a autorității contractante (Da/Nu):DA</w:t>
      </w:r>
    </w:p>
    <w:p w14:paraId="237A9C78" w14:textId="77777777" w:rsidR="00CE41E2" w:rsidRPr="00CE41E2" w:rsidRDefault="00CE41E2" w:rsidP="00CE41E2">
      <w:pPr>
        <w:shd w:val="clear" w:color="auto" w:fill="FFFFFF" w:themeFill="background1"/>
        <w:tabs>
          <w:tab w:val="left" w:pos="284"/>
          <w:tab w:val="right" w:pos="426"/>
        </w:tabs>
        <w:spacing w:before="120"/>
        <w:jc w:val="both"/>
        <w:rPr>
          <w:b/>
          <w:noProof w:val="0"/>
          <w:highlight w:val="yellow"/>
          <w:lang w:val="en-US"/>
        </w:rPr>
      </w:pPr>
      <w:r w:rsidRPr="00CE41E2">
        <w:rPr>
          <w:b/>
          <w:noProof w:val="0"/>
          <w:highlight w:val="yellow"/>
          <w:lang w:val="en-US"/>
        </w:rPr>
        <w:t>Link-ul către planul de achiziții publice publicat:</w:t>
      </w:r>
      <w:r w:rsidRPr="00CE41E2">
        <w:rPr>
          <w:b/>
          <w:noProof w:val="0"/>
          <w:lang w:val="en-US"/>
        </w:rPr>
        <w:t>https://primariabozieni.md/achizitii-publice/</w:t>
      </w:r>
    </w:p>
    <w:p w14:paraId="31D167CF" w14:textId="77777777" w:rsidR="00CE41E2" w:rsidRPr="00CE41E2" w:rsidRDefault="00CE41E2" w:rsidP="00CE41E2">
      <w:pPr>
        <w:numPr>
          <w:ilvl w:val="0"/>
          <w:numId w:val="39"/>
        </w:numPr>
        <w:shd w:val="clear" w:color="auto" w:fill="FFFFFF" w:themeFill="background1"/>
        <w:tabs>
          <w:tab w:val="left" w:pos="284"/>
          <w:tab w:val="right" w:pos="9531"/>
        </w:tabs>
        <w:spacing w:before="120"/>
        <w:ind w:left="284" w:hanging="284"/>
        <w:rPr>
          <w:b/>
          <w:noProof w:val="0"/>
          <w:lang w:val="en-US" w:eastAsia="ru-RU"/>
        </w:rPr>
      </w:pPr>
      <w:r w:rsidRPr="00CE41E2">
        <w:rPr>
          <w:b/>
          <w:noProof w:val="0"/>
          <w:lang w:val="en-US" w:eastAsia="ru-RU"/>
        </w:rPr>
        <w:t>Denumirea autorității contractante: __</w:t>
      </w:r>
      <w:r w:rsidRPr="00CE41E2">
        <w:rPr>
          <w:b/>
          <w:noProof w:val="0"/>
          <w:u w:val="single"/>
          <w:lang w:val="en-US" w:eastAsia="ru-RU"/>
        </w:rPr>
        <w:t>Primăria Bozieni_</w:t>
      </w:r>
      <w:r w:rsidRPr="00CE41E2">
        <w:rPr>
          <w:b/>
          <w:noProof w:val="0"/>
          <w:lang w:val="en-US" w:eastAsia="ru-RU"/>
        </w:rPr>
        <w:t>_________________</w:t>
      </w:r>
    </w:p>
    <w:p w14:paraId="49883D3A" w14:textId="77777777" w:rsidR="00CE41E2" w:rsidRPr="00CE41E2" w:rsidRDefault="00CE41E2" w:rsidP="00CE41E2">
      <w:pPr>
        <w:numPr>
          <w:ilvl w:val="0"/>
          <w:numId w:val="39"/>
        </w:numPr>
        <w:shd w:val="clear" w:color="auto" w:fill="FFFFFF" w:themeFill="background1"/>
        <w:tabs>
          <w:tab w:val="left" w:pos="284"/>
          <w:tab w:val="right" w:pos="9531"/>
        </w:tabs>
        <w:spacing w:before="120"/>
        <w:ind w:left="284" w:hanging="284"/>
        <w:rPr>
          <w:b/>
          <w:noProof w:val="0"/>
          <w:lang w:val="en-US" w:eastAsia="ru-RU"/>
        </w:rPr>
      </w:pPr>
      <w:r w:rsidRPr="00CE41E2">
        <w:rPr>
          <w:b/>
          <w:noProof w:val="0"/>
          <w:lang w:val="en-US" w:eastAsia="ru-RU"/>
        </w:rPr>
        <w:t xml:space="preserve">IDNO: </w:t>
      </w:r>
      <w:r w:rsidRPr="00CE41E2">
        <w:rPr>
          <w:b/>
          <w:noProof w:val="0"/>
          <w:shd w:val="clear" w:color="auto" w:fill="FFFFFF" w:themeFill="background1"/>
          <w:lang w:val="en-US" w:eastAsia="ru-RU"/>
        </w:rPr>
        <w:t>__</w:t>
      </w:r>
      <w:r w:rsidRPr="00CE41E2">
        <w:rPr>
          <w:b/>
          <w:noProof w:val="0"/>
          <w:u w:val="single"/>
          <w:shd w:val="clear" w:color="auto" w:fill="FFFFFF" w:themeFill="background1"/>
          <w:lang w:val="en-US" w:eastAsia="ru-RU"/>
        </w:rPr>
        <w:t>1007601005671</w:t>
      </w:r>
      <w:r w:rsidRPr="00CE41E2">
        <w:rPr>
          <w:b/>
          <w:noProof w:val="0"/>
          <w:shd w:val="clear" w:color="auto" w:fill="FFFFFF" w:themeFill="background1"/>
          <w:lang w:val="en-US" w:eastAsia="ru-RU"/>
        </w:rPr>
        <w:t>______________________________________________</w:t>
      </w:r>
    </w:p>
    <w:p w14:paraId="0AA1A96C" w14:textId="77777777" w:rsidR="00CE41E2" w:rsidRPr="00CE41E2" w:rsidRDefault="00CE41E2" w:rsidP="00CE41E2">
      <w:pPr>
        <w:numPr>
          <w:ilvl w:val="0"/>
          <w:numId w:val="39"/>
        </w:numPr>
        <w:shd w:val="clear" w:color="auto" w:fill="FFFFFF" w:themeFill="background1"/>
        <w:tabs>
          <w:tab w:val="left" w:pos="284"/>
          <w:tab w:val="right" w:pos="9531"/>
        </w:tabs>
        <w:spacing w:before="120"/>
        <w:ind w:left="284" w:hanging="284"/>
        <w:rPr>
          <w:b/>
          <w:noProof w:val="0"/>
          <w:lang w:val="en-US" w:eastAsia="ru-RU"/>
        </w:rPr>
      </w:pPr>
      <w:r w:rsidRPr="00CE41E2">
        <w:rPr>
          <w:b/>
          <w:noProof w:val="0"/>
          <w:lang w:val="en-US" w:eastAsia="ru-RU"/>
        </w:rPr>
        <w:t xml:space="preserve">Adresa: </w:t>
      </w:r>
      <w:r w:rsidRPr="00CE41E2">
        <w:rPr>
          <w:b/>
          <w:noProof w:val="0"/>
          <w:shd w:val="clear" w:color="auto" w:fill="FFFFFF" w:themeFill="background1"/>
          <w:lang w:val="en-US" w:eastAsia="ru-RU"/>
        </w:rPr>
        <w:t>_</w:t>
      </w:r>
      <w:r w:rsidRPr="00CE41E2">
        <w:rPr>
          <w:b/>
          <w:noProof w:val="0"/>
          <w:u w:val="single"/>
          <w:shd w:val="clear" w:color="auto" w:fill="FFFFFF" w:themeFill="background1"/>
          <w:lang w:val="en-US" w:eastAsia="ru-RU"/>
        </w:rPr>
        <w:t>MD-3415,RM,s.Bozieni rl.Hîncești</w:t>
      </w:r>
      <w:r w:rsidRPr="00CE41E2">
        <w:rPr>
          <w:b/>
          <w:noProof w:val="0"/>
          <w:shd w:val="clear" w:color="auto" w:fill="FFFFFF" w:themeFill="background1"/>
          <w:lang w:val="en-US" w:eastAsia="ru-RU"/>
        </w:rPr>
        <w:t>______________________________</w:t>
      </w:r>
    </w:p>
    <w:p w14:paraId="76ED556B" w14:textId="77777777" w:rsidR="00CE41E2" w:rsidRPr="00CE41E2" w:rsidRDefault="00CE41E2" w:rsidP="00CE41E2">
      <w:pPr>
        <w:numPr>
          <w:ilvl w:val="0"/>
          <w:numId w:val="39"/>
        </w:numPr>
        <w:shd w:val="clear" w:color="auto" w:fill="FFFFFF" w:themeFill="background1"/>
        <w:tabs>
          <w:tab w:val="left" w:pos="284"/>
          <w:tab w:val="right" w:pos="9531"/>
        </w:tabs>
        <w:spacing w:before="120"/>
        <w:ind w:left="284" w:hanging="284"/>
        <w:rPr>
          <w:b/>
          <w:noProof w:val="0"/>
          <w:lang w:val="en-US" w:eastAsia="ru-RU"/>
        </w:rPr>
      </w:pPr>
      <w:r w:rsidRPr="00CE41E2">
        <w:rPr>
          <w:b/>
          <w:noProof w:val="0"/>
          <w:lang w:val="en-US" w:eastAsia="ru-RU"/>
        </w:rPr>
        <w:t xml:space="preserve">Numărul de telefon/fax: </w:t>
      </w:r>
      <w:r w:rsidRPr="00CE41E2">
        <w:rPr>
          <w:b/>
          <w:noProof w:val="0"/>
          <w:shd w:val="clear" w:color="auto" w:fill="FFFFFF" w:themeFill="background1"/>
          <w:lang w:val="en-US" w:eastAsia="ru-RU"/>
        </w:rPr>
        <w:t>__</w:t>
      </w:r>
      <w:r w:rsidRPr="00CE41E2">
        <w:rPr>
          <w:b/>
          <w:noProof w:val="0"/>
          <w:u w:val="single"/>
          <w:shd w:val="clear" w:color="auto" w:fill="FFFFFF" w:themeFill="background1"/>
          <w:lang w:val="en-US" w:eastAsia="ru-RU"/>
        </w:rPr>
        <w:t>026959236,026959428</w:t>
      </w:r>
      <w:r w:rsidRPr="00CE41E2">
        <w:rPr>
          <w:b/>
          <w:noProof w:val="0"/>
          <w:shd w:val="clear" w:color="auto" w:fill="FFFFFF" w:themeFill="background1"/>
          <w:lang w:val="en-US" w:eastAsia="ru-RU"/>
        </w:rPr>
        <w:t>_,</w:t>
      </w:r>
      <w:r w:rsidRPr="00CE41E2">
        <w:rPr>
          <w:b/>
          <w:noProof w:val="0"/>
          <w:u w:val="single"/>
          <w:shd w:val="clear" w:color="auto" w:fill="FFFFFF" w:themeFill="background1"/>
          <w:lang w:val="en-US" w:eastAsia="ru-RU"/>
        </w:rPr>
        <w:t>068345652_</w:t>
      </w:r>
      <w:r w:rsidRPr="00CE41E2">
        <w:rPr>
          <w:b/>
          <w:noProof w:val="0"/>
          <w:shd w:val="clear" w:color="auto" w:fill="FFFFFF" w:themeFill="background1"/>
          <w:lang w:val="en-US" w:eastAsia="ru-RU"/>
        </w:rPr>
        <w:t>__________________</w:t>
      </w:r>
    </w:p>
    <w:p w14:paraId="09F2EB20" w14:textId="77777777" w:rsidR="00CE41E2" w:rsidRPr="00CE41E2" w:rsidRDefault="00CE41E2" w:rsidP="00CE41E2">
      <w:pPr>
        <w:numPr>
          <w:ilvl w:val="0"/>
          <w:numId w:val="39"/>
        </w:numPr>
        <w:shd w:val="clear" w:color="auto" w:fill="FFFFFF" w:themeFill="background1"/>
        <w:tabs>
          <w:tab w:val="left" w:pos="284"/>
          <w:tab w:val="right" w:pos="9531"/>
        </w:tabs>
        <w:spacing w:before="120"/>
        <w:rPr>
          <w:b/>
          <w:noProof w:val="0"/>
          <w:lang w:val="en-US" w:eastAsia="ru-RU"/>
        </w:rPr>
      </w:pPr>
      <w:r w:rsidRPr="00CE41E2">
        <w:rPr>
          <w:b/>
          <w:noProof w:val="0"/>
          <w:lang w:val="en-US" w:eastAsia="ru-RU"/>
        </w:rPr>
        <w:t>Adresa de e-mail și pagina web oficială a autorității contractante:</w:t>
      </w:r>
      <w:r w:rsidRPr="00CE41E2">
        <w:rPr>
          <w:b/>
          <w:noProof w:val="0"/>
          <w:u w:val="single"/>
          <w:shd w:val="clear" w:color="auto" w:fill="FFFFFF" w:themeFill="background1"/>
          <w:lang w:val="en-US" w:eastAsia="ru-RU"/>
        </w:rPr>
        <w:t>primariabozieni@mail.ru  /https://primariabozieni.md/achizitii-publice/</w:t>
      </w:r>
    </w:p>
    <w:p w14:paraId="4732EAD7" w14:textId="77777777" w:rsidR="00CE41E2" w:rsidRPr="00CE41E2" w:rsidRDefault="00CE41E2" w:rsidP="00CE41E2">
      <w:pPr>
        <w:numPr>
          <w:ilvl w:val="0"/>
          <w:numId w:val="39"/>
        </w:numPr>
        <w:shd w:val="clear" w:color="auto" w:fill="FFFFFF" w:themeFill="background1"/>
        <w:tabs>
          <w:tab w:val="left" w:pos="284"/>
          <w:tab w:val="right" w:pos="9531"/>
        </w:tabs>
        <w:spacing w:before="120"/>
        <w:ind w:left="288" w:hanging="288"/>
        <w:rPr>
          <w:b/>
          <w:noProof w:val="0"/>
          <w:lang w:val="en-US" w:eastAsia="ru-RU"/>
        </w:rPr>
      </w:pPr>
      <w:r w:rsidRPr="00CE41E2">
        <w:rPr>
          <w:b/>
          <w:noProof w:val="0"/>
          <w:lang w:val="en-US" w:eastAsia="ru-RU"/>
        </w:rPr>
        <w:t xml:space="preserve">Adresa de e-mail sau pagina web oficială de la care se va putea obține accesul la documentația de atribuire: </w:t>
      </w:r>
      <w:r w:rsidRPr="00CE41E2">
        <w:rPr>
          <w:b/>
          <w:i/>
          <w:noProof w:val="0"/>
          <w:lang w:val="en-US" w:eastAsia="ru-RU"/>
        </w:rPr>
        <w:t>documentația de atribuire este anexată în cadrul procedurii în SIA RSAP</w:t>
      </w:r>
    </w:p>
    <w:p w14:paraId="07680723" w14:textId="77777777" w:rsidR="00CE41E2" w:rsidRPr="00CE41E2" w:rsidRDefault="00CE41E2" w:rsidP="00CE41E2">
      <w:pPr>
        <w:numPr>
          <w:ilvl w:val="0"/>
          <w:numId w:val="39"/>
        </w:numPr>
        <w:shd w:val="clear" w:color="auto" w:fill="FFFFFF" w:themeFill="background1"/>
        <w:tabs>
          <w:tab w:val="left" w:pos="284"/>
          <w:tab w:val="right" w:pos="9531"/>
        </w:tabs>
        <w:spacing w:before="120"/>
        <w:ind w:left="288" w:hanging="288"/>
        <w:rPr>
          <w:b/>
          <w:i/>
          <w:noProof w:val="0"/>
          <w:lang w:val="en-US" w:eastAsia="ru-RU"/>
        </w:rPr>
      </w:pPr>
      <w:r w:rsidRPr="00CE41E2">
        <w:rPr>
          <w:b/>
          <w:noProof w:val="0"/>
          <w:lang w:val="en-US"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E41E2">
        <w:rPr>
          <w:b/>
          <w:i/>
          <w:noProof w:val="0"/>
          <w:lang w:val="en-US" w:eastAsia="ru-RU"/>
        </w:rPr>
        <w:t>nu se aplică</w:t>
      </w:r>
    </w:p>
    <w:p w14:paraId="3CE672B3" w14:textId="77777777" w:rsidR="00CE41E2" w:rsidRPr="00CE41E2" w:rsidRDefault="00CE41E2" w:rsidP="00CE41E2">
      <w:pPr>
        <w:numPr>
          <w:ilvl w:val="0"/>
          <w:numId w:val="39"/>
        </w:numPr>
        <w:shd w:val="clear" w:color="auto" w:fill="FFFFFF" w:themeFill="background1"/>
        <w:tabs>
          <w:tab w:val="left" w:pos="284"/>
          <w:tab w:val="right" w:pos="426"/>
        </w:tabs>
        <w:spacing w:before="120"/>
        <w:ind w:left="284" w:hanging="284"/>
        <w:rPr>
          <w:b/>
          <w:noProof w:val="0"/>
          <w:lang w:val="en-US" w:eastAsia="ru-RU"/>
        </w:rPr>
      </w:pPr>
      <w:r w:rsidRPr="00CE41E2">
        <w:rPr>
          <w:b/>
          <w:noProof w:val="0"/>
          <w:lang w:val="en-US"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189"/>
        <w:gridCol w:w="2229"/>
        <w:gridCol w:w="990"/>
        <w:gridCol w:w="1170"/>
        <w:gridCol w:w="1980"/>
        <w:gridCol w:w="1980"/>
      </w:tblGrid>
      <w:tr w:rsidR="00CE41E2" w:rsidRPr="00CE41E2" w14:paraId="1F426F74" w14:textId="77777777" w:rsidTr="00B711C9">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FCB2493" w14:textId="77777777" w:rsidR="00CE41E2" w:rsidRPr="00CE41E2" w:rsidRDefault="00CE41E2" w:rsidP="00CE41E2">
            <w:pPr>
              <w:shd w:val="clear" w:color="auto" w:fill="FFFFFF" w:themeFill="background1"/>
              <w:spacing w:before="120"/>
              <w:jc w:val="center"/>
              <w:rPr>
                <w:b/>
                <w:noProof w:val="0"/>
                <w:sz w:val="20"/>
                <w:szCs w:val="20"/>
                <w:lang w:val="en-US" w:eastAsia="ru-RU"/>
              </w:rPr>
            </w:pPr>
            <w:r w:rsidRPr="00CE41E2">
              <w:rPr>
                <w:b/>
                <w:noProof w:val="0"/>
                <w:sz w:val="20"/>
                <w:szCs w:val="20"/>
                <w:lang w:val="en-US" w:eastAsia="ru-RU"/>
              </w:rPr>
              <w:t>Nr. d/o</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5F471CA7" w14:textId="77777777" w:rsidR="00CE41E2" w:rsidRPr="00CE41E2" w:rsidRDefault="00CE41E2" w:rsidP="00CE41E2">
            <w:pPr>
              <w:shd w:val="clear" w:color="auto" w:fill="FFFFFF" w:themeFill="background1"/>
              <w:spacing w:before="120"/>
              <w:jc w:val="center"/>
              <w:rPr>
                <w:b/>
                <w:noProof w:val="0"/>
                <w:sz w:val="20"/>
                <w:szCs w:val="20"/>
                <w:lang w:val="en-US" w:eastAsia="ru-RU"/>
              </w:rPr>
            </w:pPr>
            <w:r w:rsidRPr="00CE41E2">
              <w:rPr>
                <w:b/>
                <w:noProof w:val="0"/>
                <w:sz w:val="20"/>
                <w:szCs w:val="20"/>
                <w:lang w:val="en-US" w:eastAsia="ru-RU"/>
              </w:rPr>
              <w:t>Cod CPV</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4623193F" w14:textId="77777777" w:rsidR="00CE41E2" w:rsidRPr="00CE41E2" w:rsidRDefault="00CE41E2" w:rsidP="00CE41E2">
            <w:pPr>
              <w:shd w:val="clear" w:color="auto" w:fill="FFFFFF" w:themeFill="background1"/>
              <w:spacing w:before="120"/>
              <w:jc w:val="center"/>
              <w:rPr>
                <w:b/>
                <w:noProof w:val="0"/>
                <w:sz w:val="20"/>
                <w:szCs w:val="20"/>
                <w:lang w:val="en-US" w:eastAsia="ru-RU"/>
              </w:rPr>
            </w:pPr>
            <w:r w:rsidRPr="00CE41E2">
              <w:rPr>
                <w:b/>
                <w:noProof w:val="0"/>
                <w:sz w:val="20"/>
                <w:szCs w:val="20"/>
                <w:lang w:val="en-US"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B8C52EA" w14:textId="77777777" w:rsidR="00CE41E2" w:rsidRPr="00CE41E2" w:rsidRDefault="00CE41E2" w:rsidP="00CE41E2">
            <w:pPr>
              <w:shd w:val="clear" w:color="auto" w:fill="FFFFFF" w:themeFill="background1"/>
              <w:spacing w:before="120"/>
              <w:jc w:val="center"/>
              <w:rPr>
                <w:b/>
                <w:noProof w:val="0"/>
                <w:sz w:val="20"/>
                <w:szCs w:val="20"/>
                <w:lang w:val="en-US" w:eastAsia="ru-RU"/>
              </w:rPr>
            </w:pPr>
            <w:r w:rsidRPr="00CE41E2">
              <w:rPr>
                <w:b/>
                <w:noProof w:val="0"/>
                <w:sz w:val="20"/>
                <w:szCs w:val="20"/>
                <w:lang w:val="en-US"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155AA5B" w14:textId="77777777" w:rsidR="00CE41E2" w:rsidRPr="00CE41E2" w:rsidRDefault="00CE41E2" w:rsidP="00CE41E2">
            <w:pPr>
              <w:shd w:val="clear" w:color="auto" w:fill="FFFFFF" w:themeFill="background1"/>
              <w:spacing w:before="120"/>
              <w:jc w:val="center"/>
              <w:rPr>
                <w:b/>
                <w:noProof w:val="0"/>
                <w:sz w:val="20"/>
                <w:szCs w:val="20"/>
                <w:lang w:val="en-US" w:eastAsia="ru-RU"/>
              </w:rPr>
            </w:pPr>
            <w:r w:rsidRPr="00CE41E2">
              <w:rPr>
                <w:b/>
                <w:noProof w:val="0"/>
                <w:sz w:val="20"/>
                <w:szCs w:val="20"/>
                <w:lang w:val="en-US"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E754C9C" w14:textId="77777777" w:rsidR="00CE41E2" w:rsidRPr="00CE41E2" w:rsidRDefault="00CE41E2" w:rsidP="00CE41E2">
            <w:pPr>
              <w:shd w:val="clear" w:color="auto" w:fill="FFFFFF" w:themeFill="background1"/>
              <w:spacing w:before="120"/>
              <w:jc w:val="center"/>
              <w:rPr>
                <w:b/>
                <w:noProof w:val="0"/>
                <w:sz w:val="20"/>
                <w:szCs w:val="20"/>
                <w:lang w:val="en-US" w:eastAsia="ru-RU"/>
              </w:rPr>
            </w:pPr>
            <w:r w:rsidRPr="00CE41E2">
              <w:rPr>
                <w:b/>
                <w:noProof w:val="0"/>
                <w:sz w:val="20"/>
                <w:szCs w:val="20"/>
                <w:lang w:val="en-US"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08D78F" w14:textId="77777777" w:rsidR="00CE41E2" w:rsidRPr="00CE41E2" w:rsidRDefault="00CE41E2" w:rsidP="00CE41E2">
            <w:pPr>
              <w:shd w:val="clear" w:color="auto" w:fill="FFFFFF" w:themeFill="background1"/>
              <w:spacing w:before="120"/>
              <w:jc w:val="center"/>
              <w:rPr>
                <w:b/>
                <w:noProof w:val="0"/>
                <w:sz w:val="20"/>
                <w:szCs w:val="20"/>
                <w:lang w:val="en-US" w:eastAsia="ru-RU"/>
              </w:rPr>
            </w:pPr>
            <w:r w:rsidRPr="00CE41E2">
              <w:rPr>
                <w:b/>
                <w:noProof w:val="0"/>
                <w:sz w:val="20"/>
                <w:szCs w:val="20"/>
                <w:lang w:val="en-US" w:eastAsia="ru-RU"/>
              </w:rPr>
              <w:t>Valoarea estimată</w:t>
            </w:r>
            <w:r w:rsidRPr="00CE41E2">
              <w:rPr>
                <w:b/>
                <w:noProof w:val="0"/>
                <w:sz w:val="20"/>
                <w:szCs w:val="20"/>
                <w:lang w:val="en-US" w:eastAsia="ru-RU"/>
              </w:rPr>
              <w:br/>
              <w:t>(se va indica pentru fiecare lot în parte)</w:t>
            </w:r>
          </w:p>
        </w:tc>
      </w:tr>
      <w:tr w:rsidR="00CE41E2" w:rsidRPr="00CE41E2" w14:paraId="58787DA7" w14:textId="77777777" w:rsidTr="00B711C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2BA7B33" w14:textId="77777777" w:rsidR="00CE41E2" w:rsidRPr="00CE41E2" w:rsidRDefault="00CE41E2" w:rsidP="00CE41E2">
            <w:pPr>
              <w:shd w:val="clear" w:color="auto" w:fill="FFFFFF" w:themeFill="background1"/>
              <w:spacing w:before="120"/>
              <w:jc w:val="center"/>
              <w:rPr>
                <w:noProof w:val="0"/>
                <w:sz w:val="20"/>
                <w:szCs w:val="20"/>
                <w:lang w:val="en-US" w:eastAsia="ru-RU"/>
              </w:rPr>
            </w:pPr>
            <w:r w:rsidRPr="00CE41E2">
              <w:rPr>
                <w:noProof w:val="0"/>
                <w:sz w:val="20"/>
                <w:szCs w:val="20"/>
                <w:lang w:val="en-US" w:eastAsia="ru-RU"/>
              </w:rPr>
              <w:t>1</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571526FF" w14:textId="77777777" w:rsidR="00CE41E2" w:rsidRPr="00CE41E2" w:rsidRDefault="00CE41E2" w:rsidP="00CE41E2">
            <w:pPr>
              <w:shd w:val="clear" w:color="auto" w:fill="FFFFFF" w:themeFill="background1"/>
              <w:spacing w:before="120"/>
              <w:jc w:val="center"/>
              <w:rPr>
                <w:noProof w:val="0"/>
                <w:sz w:val="20"/>
                <w:szCs w:val="20"/>
                <w:lang w:val="en-US" w:eastAsia="ru-RU"/>
              </w:rPr>
            </w:pPr>
            <w:r w:rsidRPr="00CE41E2">
              <w:rPr>
                <w:noProof w:val="0"/>
                <w:sz w:val="20"/>
                <w:szCs w:val="20"/>
                <w:lang w:val="en-US" w:eastAsia="ru-RU"/>
              </w:rPr>
              <w:t>45200000-9</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6185EBD0" w14:textId="77777777" w:rsidR="00CE41E2" w:rsidRPr="00CE41E2" w:rsidRDefault="00CE41E2" w:rsidP="00CE41E2">
            <w:pPr>
              <w:shd w:val="clear" w:color="auto" w:fill="FFFFFF" w:themeFill="background1"/>
              <w:spacing w:before="120"/>
              <w:jc w:val="center"/>
              <w:rPr>
                <w:b/>
                <w:noProof w:val="0"/>
                <w:lang w:val="en-US" w:eastAsia="ru-RU"/>
              </w:rPr>
            </w:pPr>
            <w:r w:rsidRPr="00CE41E2">
              <w:rPr>
                <w:b/>
                <w:noProof w:val="0"/>
                <w:lang w:val="en-US" w:eastAsia="ru-RU"/>
              </w:rPr>
              <w:t>Lucrări de reparație a unui sector de drum din s.Bozieni ,r-l Hîncești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9B468F8" w14:textId="77777777" w:rsidR="00CE41E2" w:rsidRPr="00CE41E2" w:rsidRDefault="00CE41E2" w:rsidP="00CE41E2">
            <w:pPr>
              <w:shd w:val="clear" w:color="auto" w:fill="FFFFFF" w:themeFill="background1"/>
              <w:spacing w:before="120"/>
              <w:jc w:val="center"/>
              <w:rPr>
                <w:noProof w:val="0"/>
                <w:sz w:val="20"/>
                <w:szCs w:val="20"/>
                <w:lang w:val="en-US" w:eastAsia="ru-RU"/>
              </w:rPr>
            </w:pPr>
            <w:r w:rsidRPr="00CE41E2">
              <w:rPr>
                <w:noProof w:val="0"/>
                <w:sz w:val="20"/>
                <w:szCs w:val="20"/>
                <w:lang w:val="en-US"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92BED33" w14:textId="77777777" w:rsidR="00CE41E2" w:rsidRPr="00CE41E2" w:rsidRDefault="00CE41E2" w:rsidP="00CE41E2">
            <w:pPr>
              <w:shd w:val="clear" w:color="auto" w:fill="FFFFFF" w:themeFill="background1"/>
              <w:spacing w:before="120"/>
              <w:jc w:val="center"/>
              <w:rPr>
                <w:noProof w:val="0"/>
                <w:sz w:val="20"/>
                <w:szCs w:val="20"/>
                <w:lang w:val="en-US" w:eastAsia="ru-RU"/>
              </w:rPr>
            </w:pPr>
            <w:r w:rsidRPr="00CE41E2">
              <w:rPr>
                <w:noProof w:val="0"/>
                <w:sz w:val="20"/>
                <w:szCs w:val="20"/>
                <w:lang w:val="en-US"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537A814" w14:textId="77777777" w:rsidR="00CE41E2" w:rsidRPr="00CE41E2" w:rsidRDefault="00CE41E2" w:rsidP="00CE41E2">
            <w:pPr>
              <w:shd w:val="clear" w:color="auto" w:fill="FFFFFF" w:themeFill="background1"/>
              <w:spacing w:before="120"/>
              <w:jc w:val="center"/>
              <w:rPr>
                <w:noProof w:val="0"/>
                <w:sz w:val="20"/>
                <w:szCs w:val="20"/>
                <w:lang w:val="en-US" w:eastAsia="ru-RU"/>
              </w:rPr>
            </w:pPr>
            <w:r w:rsidRPr="00CE41E2">
              <w:rPr>
                <w:noProof w:val="0"/>
                <w:sz w:val="20"/>
                <w:szCs w:val="20"/>
                <w:lang w:val="en-US" w:eastAsia="ru-RU"/>
              </w:rPr>
              <w:t xml:space="preserve">Conform </w:t>
            </w:r>
          </w:p>
          <w:p w14:paraId="3337C5FB" w14:textId="77777777" w:rsidR="00CE41E2" w:rsidRPr="00CE41E2" w:rsidRDefault="00CE41E2" w:rsidP="00CE41E2">
            <w:pPr>
              <w:shd w:val="clear" w:color="auto" w:fill="FFFFFF" w:themeFill="background1"/>
              <w:spacing w:before="120"/>
              <w:jc w:val="center"/>
              <w:rPr>
                <w:noProof w:val="0"/>
                <w:sz w:val="20"/>
                <w:szCs w:val="20"/>
                <w:lang w:val="en-US" w:eastAsia="ru-RU"/>
              </w:rPr>
            </w:pPr>
            <w:r w:rsidRPr="00CE41E2">
              <w:rPr>
                <w:noProof w:val="0"/>
                <w:sz w:val="20"/>
                <w:szCs w:val="20"/>
                <w:lang w:val="en-US" w:eastAsia="ru-RU"/>
              </w:rPr>
              <w:t>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DB3094B" w14:textId="77777777" w:rsidR="00CE41E2" w:rsidRPr="00CE41E2" w:rsidRDefault="00CE41E2" w:rsidP="00CE41E2">
            <w:pPr>
              <w:shd w:val="clear" w:color="auto" w:fill="FFFFFF" w:themeFill="background1"/>
              <w:spacing w:before="120"/>
              <w:jc w:val="center"/>
              <w:rPr>
                <w:b/>
                <w:noProof w:val="0"/>
                <w:sz w:val="28"/>
                <w:szCs w:val="28"/>
                <w:lang w:val="en-US" w:eastAsia="ru-RU"/>
              </w:rPr>
            </w:pPr>
            <w:r w:rsidRPr="00CE41E2">
              <w:rPr>
                <w:b/>
                <w:noProof w:val="0"/>
                <w:sz w:val="28"/>
                <w:szCs w:val="28"/>
                <w:lang w:val="en-US" w:eastAsia="ru-RU"/>
              </w:rPr>
              <w:t>279225.15</w:t>
            </w:r>
          </w:p>
        </w:tc>
      </w:tr>
      <w:tr w:rsidR="00CE41E2" w:rsidRPr="00CE41E2" w14:paraId="3A6CFCC3" w14:textId="77777777" w:rsidTr="00B711C9">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1794FCE" w14:textId="77777777" w:rsidR="00CE41E2" w:rsidRPr="00CE41E2" w:rsidRDefault="00CE41E2" w:rsidP="00CE41E2">
            <w:pPr>
              <w:shd w:val="clear" w:color="auto" w:fill="FFFFFF" w:themeFill="background1"/>
              <w:spacing w:before="120"/>
              <w:jc w:val="center"/>
              <w:rPr>
                <w:noProof w:val="0"/>
                <w:sz w:val="20"/>
                <w:szCs w:val="20"/>
                <w:lang w:val="en-US" w:eastAsia="ru-RU"/>
              </w:rPr>
            </w:pPr>
            <w:r w:rsidRPr="00CE41E2">
              <w:rPr>
                <w:b/>
                <w:noProof w:val="0"/>
                <w:sz w:val="20"/>
                <w:szCs w:val="20"/>
                <w:lang w:val="en-US" w:eastAsia="ru-RU"/>
              </w:rPr>
              <w:t>Valoarea estimativă totală/Fără TVA</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F74709" w14:textId="77777777" w:rsidR="00CE41E2" w:rsidRPr="00CE41E2" w:rsidRDefault="00CE41E2" w:rsidP="00CE41E2">
            <w:pPr>
              <w:shd w:val="clear" w:color="auto" w:fill="FFFFFF" w:themeFill="background1"/>
              <w:spacing w:before="120"/>
              <w:jc w:val="center"/>
              <w:rPr>
                <w:b/>
                <w:noProof w:val="0"/>
                <w:sz w:val="28"/>
                <w:szCs w:val="28"/>
                <w:lang w:val="en-US" w:eastAsia="ru-RU"/>
              </w:rPr>
            </w:pPr>
            <w:r w:rsidRPr="00CE41E2">
              <w:rPr>
                <w:b/>
                <w:noProof w:val="0"/>
                <w:sz w:val="28"/>
                <w:szCs w:val="28"/>
                <w:lang w:val="en-US" w:eastAsia="ru-RU"/>
              </w:rPr>
              <w:t>279225.15</w:t>
            </w:r>
          </w:p>
        </w:tc>
      </w:tr>
    </w:tbl>
    <w:p w14:paraId="02298C2D" w14:textId="77777777" w:rsidR="00CE41E2" w:rsidRPr="00CE41E2" w:rsidRDefault="00CE41E2" w:rsidP="00CE41E2">
      <w:pPr>
        <w:numPr>
          <w:ilvl w:val="0"/>
          <w:numId w:val="39"/>
        </w:numPr>
        <w:shd w:val="clear" w:color="auto" w:fill="FFFFFF" w:themeFill="background1"/>
        <w:tabs>
          <w:tab w:val="right" w:pos="426"/>
        </w:tabs>
        <w:spacing w:before="120"/>
        <w:ind w:left="360"/>
        <w:rPr>
          <w:b/>
          <w:noProof w:val="0"/>
          <w:lang w:val="en-US" w:eastAsia="ru-RU"/>
        </w:rPr>
      </w:pPr>
      <w:r w:rsidRPr="00CE41E2">
        <w:rPr>
          <w:b/>
          <w:noProof w:val="0"/>
          <w:lang w:val="en-US" w:eastAsia="ru-RU"/>
        </w:rPr>
        <w:t>În cazul procedurilor de preselecție se indică numărul minim al candidaţilor şi, dacă este cazul, numărul maxim al acestora._</w:t>
      </w:r>
      <w:r w:rsidRPr="00CE41E2">
        <w:rPr>
          <w:b/>
          <w:noProof w:val="0"/>
          <w:u w:val="single"/>
          <w:lang w:val="en-US" w:eastAsia="ru-RU"/>
        </w:rPr>
        <w:t>nu se aplică_</w:t>
      </w:r>
      <w:r w:rsidRPr="00CE41E2">
        <w:rPr>
          <w:b/>
          <w:noProof w:val="0"/>
          <w:lang w:val="en-US" w:eastAsia="ru-RU"/>
        </w:rPr>
        <w:t>___</w:t>
      </w:r>
    </w:p>
    <w:p w14:paraId="0EF34AD4" w14:textId="77777777" w:rsidR="00CE41E2" w:rsidRPr="00CE41E2" w:rsidRDefault="00CE41E2" w:rsidP="00CE41E2">
      <w:pPr>
        <w:numPr>
          <w:ilvl w:val="0"/>
          <w:numId w:val="39"/>
        </w:numPr>
        <w:shd w:val="clear" w:color="auto" w:fill="FFFFFF" w:themeFill="background1"/>
        <w:tabs>
          <w:tab w:val="right" w:pos="426"/>
        </w:tabs>
        <w:ind w:left="357"/>
        <w:rPr>
          <w:b/>
          <w:noProof w:val="0"/>
          <w:lang w:val="en-US" w:eastAsia="ru-RU"/>
        </w:rPr>
      </w:pPr>
      <w:r w:rsidRPr="00CE41E2">
        <w:rPr>
          <w:b/>
          <w:noProof w:val="0"/>
          <w:lang w:val="en-US" w:eastAsia="ru-RU"/>
        </w:rPr>
        <w:t xml:space="preserve">În cazul în care contractul este împărțit pe loturi, un operator economic poate depune </w:t>
      </w:r>
    </w:p>
    <w:p w14:paraId="268A6E80" w14:textId="77777777" w:rsidR="00CE41E2" w:rsidRPr="00CE41E2" w:rsidRDefault="00CE41E2" w:rsidP="00CE41E2">
      <w:pPr>
        <w:shd w:val="clear" w:color="auto" w:fill="FFFFFF" w:themeFill="background1"/>
        <w:tabs>
          <w:tab w:val="right" w:pos="426"/>
        </w:tabs>
        <w:ind w:left="357"/>
        <w:rPr>
          <w:b/>
          <w:noProof w:val="0"/>
          <w:lang w:val="en-US" w:eastAsia="ru-RU"/>
        </w:rPr>
      </w:pPr>
      <w:r w:rsidRPr="00CE41E2">
        <w:rPr>
          <w:b/>
          <w:noProof w:val="0"/>
          <w:lang w:val="en-US" w:eastAsia="ru-RU"/>
        </w:rPr>
        <w:t>oferta (se va selecta):</w:t>
      </w:r>
    </w:p>
    <w:p w14:paraId="27BDF9EC" w14:textId="77777777" w:rsidR="00CE41E2" w:rsidRPr="00CE41E2" w:rsidRDefault="00CE41E2" w:rsidP="00CE41E2">
      <w:pPr>
        <w:shd w:val="clear" w:color="auto" w:fill="FFFFFF" w:themeFill="background1"/>
        <w:tabs>
          <w:tab w:val="right" w:pos="426"/>
        </w:tabs>
        <w:ind w:left="357"/>
        <w:rPr>
          <w:b/>
          <w:noProof w:val="0"/>
          <w:lang w:val="en-US" w:eastAsia="ru-RU"/>
        </w:rPr>
      </w:pPr>
    </w:p>
    <w:p w14:paraId="3E2988E8" w14:textId="77777777" w:rsidR="00CE41E2" w:rsidRPr="00CE41E2" w:rsidRDefault="00CE41E2" w:rsidP="00CE41E2">
      <w:pPr>
        <w:numPr>
          <w:ilvl w:val="0"/>
          <w:numId w:val="40"/>
        </w:numPr>
        <w:shd w:val="clear" w:color="auto" w:fill="FFFFFF" w:themeFill="background1"/>
        <w:tabs>
          <w:tab w:val="right" w:pos="426"/>
        </w:tabs>
        <w:rPr>
          <w:b/>
          <w:noProof w:val="0"/>
          <w:u w:val="single"/>
          <w:lang w:val="en-US" w:eastAsia="ru-RU"/>
        </w:rPr>
      </w:pPr>
      <w:r w:rsidRPr="00CE41E2">
        <w:rPr>
          <w:b/>
          <w:noProof w:val="0"/>
          <w:u w:val="single"/>
          <w:lang w:val="en-US" w:eastAsia="ru-RU"/>
        </w:rPr>
        <w:t>Pentru un singur lot;</w:t>
      </w:r>
    </w:p>
    <w:p w14:paraId="5A7612A2" w14:textId="77777777" w:rsidR="00CE41E2" w:rsidRPr="00CE41E2" w:rsidRDefault="00CE41E2" w:rsidP="00CE41E2">
      <w:pPr>
        <w:numPr>
          <w:ilvl w:val="0"/>
          <w:numId w:val="40"/>
        </w:numPr>
        <w:shd w:val="clear" w:color="auto" w:fill="FFFFFF" w:themeFill="background1"/>
        <w:tabs>
          <w:tab w:val="right" w:pos="426"/>
        </w:tabs>
        <w:rPr>
          <w:noProof w:val="0"/>
          <w:lang w:val="en-US" w:eastAsia="ru-RU"/>
        </w:rPr>
      </w:pPr>
      <w:r w:rsidRPr="00CE41E2">
        <w:rPr>
          <w:noProof w:val="0"/>
          <w:lang w:val="en-US" w:eastAsia="ru-RU"/>
        </w:rPr>
        <w:t>Pentru mai multe loturi;</w:t>
      </w:r>
    </w:p>
    <w:p w14:paraId="7EB5AF55" w14:textId="77777777" w:rsidR="00CE41E2" w:rsidRPr="00CE41E2" w:rsidRDefault="00CE41E2" w:rsidP="00CE41E2">
      <w:pPr>
        <w:numPr>
          <w:ilvl w:val="0"/>
          <w:numId w:val="40"/>
        </w:numPr>
        <w:shd w:val="clear" w:color="auto" w:fill="FFFFFF" w:themeFill="background1"/>
        <w:tabs>
          <w:tab w:val="right" w:pos="426"/>
        </w:tabs>
        <w:rPr>
          <w:noProof w:val="0"/>
          <w:lang w:val="en-US" w:eastAsia="ru-RU"/>
        </w:rPr>
      </w:pPr>
      <w:r w:rsidRPr="00CE41E2">
        <w:rPr>
          <w:noProof w:val="0"/>
          <w:lang w:val="en-US" w:eastAsia="ru-RU"/>
        </w:rPr>
        <w:t>Pentru toate loturile;</w:t>
      </w:r>
    </w:p>
    <w:p w14:paraId="1B1451F5" w14:textId="77777777" w:rsidR="00CE41E2" w:rsidRPr="00CE41E2" w:rsidRDefault="00CE41E2" w:rsidP="00CE41E2">
      <w:pPr>
        <w:numPr>
          <w:ilvl w:val="0"/>
          <w:numId w:val="40"/>
        </w:numPr>
        <w:shd w:val="clear" w:color="auto" w:fill="FFFFFF" w:themeFill="background1"/>
        <w:tabs>
          <w:tab w:val="right" w:pos="426"/>
        </w:tabs>
        <w:rPr>
          <w:noProof w:val="0"/>
          <w:lang w:val="en-US" w:eastAsia="ru-RU"/>
        </w:rPr>
      </w:pPr>
      <w:r w:rsidRPr="00CE41E2">
        <w:rPr>
          <w:noProof w:val="0"/>
          <w:lang w:val="en-US" w:eastAsia="ru-RU"/>
        </w:rPr>
        <w:t>Alte limitări privind numărul de loturi care pot fi atribuite aceluiași ofertant___________</w:t>
      </w:r>
    </w:p>
    <w:p w14:paraId="7598E411" w14:textId="77777777" w:rsidR="00CE41E2" w:rsidRPr="00CE41E2" w:rsidRDefault="00CE41E2" w:rsidP="00CE41E2">
      <w:pPr>
        <w:numPr>
          <w:ilvl w:val="0"/>
          <w:numId w:val="39"/>
        </w:numPr>
        <w:shd w:val="clear" w:color="auto" w:fill="FFFFFF" w:themeFill="background1"/>
        <w:tabs>
          <w:tab w:val="right" w:pos="426"/>
        </w:tabs>
        <w:spacing w:before="120"/>
        <w:ind w:left="0" w:firstLine="0"/>
        <w:rPr>
          <w:b/>
          <w:noProof w:val="0"/>
          <w:lang w:val="en-US" w:eastAsia="ru-RU"/>
        </w:rPr>
      </w:pPr>
      <w:r w:rsidRPr="00CE41E2">
        <w:rPr>
          <w:b/>
          <w:noProof w:val="0"/>
          <w:lang w:val="en-US" w:eastAsia="ru-RU"/>
        </w:rPr>
        <w:t>Admiterea sau interzicerea ofertelor alternative: _</w:t>
      </w:r>
      <w:r w:rsidRPr="00CE41E2">
        <w:rPr>
          <w:b/>
          <w:noProof w:val="0"/>
          <w:u w:val="single"/>
          <w:lang w:val="en-US" w:eastAsia="ru-RU"/>
        </w:rPr>
        <w:t>nu se aplică</w:t>
      </w:r>
      <w:r w:rsidRPr="00CE41E2">
        <w:rPr>
          <w:b/>
          <w:noProof w:val="0"/>
          <w:lang w:val="en-US" w:eastAsia="ru-RU"/>
        </w:rPr>
        <w:t>________</w:t>
      </w:r>
    </w:p>
    <w:p w14:paraId="057245A2" w14:textId="77777777" w:rsidR="00CE41E2" w:rsidRPr="00CE41E2" w:rsidRDefault="00CE41E2" w:rsidP="00CE41E2">
      <w:pPr>
        <w:shd w:val="clear" w:color="auto" w:fill="FFFFFF" w:themeFill="background1"/>
        <w:tabs>
          <w:tab w:val="right" w:pos="426"/>
        </w:tabs>
        <w:ind w:left="6206"/>
        <w:rPr>
          <w:noProof w:val="0"/>
          <w:sz w:val="20"/>
          <w:lang w:val="en-US" w:eastAsia="ru-RU"/>
        </w:rPr>
      </w:pPr>
      <w:r w:rsidRPr="00CE41E2">
        <w:rPr>
          <w:noProof w:val="0"/>
          <w:sz w:val="20"/>
          <w:lang w:val="en-US" w:eastAsia="ru-RU"/>
        </w:rPr>
        <w:t>(indicați se admite sau nu se admite)</w:t>
      </w:r>
    </w:p>
    <w:p w14:paraId="0BE6093C" w14:textId="77777777" w:rsidR="00CE41E2" w:rsidRPr="00CE41E2" w:rsidRDefault="00CE41E2" w:rsidP="00CE41E2">
      <w:pPr>
        <w:numPr>
          <w:ilvl w:val="0"/>
          <w:numId w:val="39"/>
        </w:numPr>
        <w:shd w:val="clear" w:color="auto" w:fill="FFFFFF" w:themeFill="background1"/>
        <w:tabs>
          <w:tab w:val="left" w:pos="0"/>
          <w:tab w:val="left" w:pos="284"/>
          <w:tab w:val="left" w:pos="426"/>
        </w:tabs>
        <w:spacing w:before="120"/>
        <w:ind w:left="284" w:hanging="284"/>
        <w:rPr>
          <w:b/>
          <w:noProof w:val="0"/>
          <w:lang w:val="en-US" w:eastAsia="ru-RU"/>
        </w:rPr>
      </w:pPr>
      <w:r w:rsidRPr="00CE41E2">
        <w:rPr>
          <w:b/>
          <w:noProof w:val="0"/>
          <w:lang w:val="en-US" w:eastAsia="ru-RU"/>
        </w:rPr>
        <w:t>Termenii și condițiile de prestare/executare solicitați: iunie-iulie 2023.</w:t>
      </w:r>
    </w:p>
    <w:p w14:paraId="12FCEAD0" w14:textId="77777777" w:rsidR="00CE41E2" w:rsidRPr="00CE41E2" w:rsidRDefault="00CE41E2" w:rsidP="00CE41E2">
      <w:pPr>
        <w:numPr>
          <w:ilvl w:val="0"/>
          <w:numId w:val="39"/>
        </w:numPr>
        <w:shd w:val="clear" w:color="auto" w:fill="FFFFFF" w:themeFill="background1"/>
        <w:tabs>
          <w:tab w:val="left" w:pos="0"/>
          <w:tab w:val="left" w:pos="284"/>
          <w:tab w:val="left" w:pos="426"/>
        </w:tabs>
        <w:spacing w:before="120"/>
        <w:ind w:left="284" w:hanging="284"/>
        <w:rPr>
          <w:b/>
          <w:noProof w:val="0"/>
          <w:lang w:val="en-US" w:eastAsia="ru-RU"/>
        </w:rPr>
      </w:pPr>
      <w:r w:rsidRPr="00CE41E2">
        <w:rPr>
          <w:b/>
          <w:noProof w:val="0"/>
          <w:lang w:val="en-US" w:eastAsia="ru-RU"/>
        </w:rPr>
        <w:lastRenderedPageBreak/>
        <w:t>Termenul de valabilitate a contractului:_</w:t>
      </w:r>
      <w:r w:rsidRPr="00CE41E2">
        <w:rPr>
          <w:b/>
          <w:noProof w:val="0"/>
          <w:u w:val="single"/>
          <w:lang w:val="en-US" w:eastAsia="ru-RU"/>
        </w:rPr>
        <w:t>31 decembrie 2023_</w:t>
      </w:r>
    </w:p>
    <w:p w14:paraId="0BC8E0E4" w14:textId="77777777" w:rsidR="00CE41E2" w:rsidRPr="00CE41E2" w:rsidRDefault="00CE41E2" w:rsidP="00CE41E2">
      <w:pPr>
        <w:numPr>
          <w:ilvl w:val="0"/>
          <w:numId w:val="39"/>
        </w:numPr>
        <w:tabs>
          <w:tab w:val="right" w:pos="426"/>
        </w:tabs>
        <w:spacing w:before="120"/>
        <w:ind w:left="360"/>
        <w:rPr>
          <w:b/>
          <w:noProof w:val="0"/>
          <w:lang w:val="en-US" w:eastAsia="ru-RU"/>
        </w:rPr>
      </w:pPr>
      <w:r w:rsidRPr="00CE41E2">
        <w:rPr>
          <w:b/>
          <w:noProof w:val="0"/>
          <w:lang w:val="en-US" w:eastAsia="ru-RU"/>
        </w:rPr>
        <w:t>Contract de achiziție rezervat atelierelor protejate sau că acesta poate fi executat numai în cadrul unor programe de angajare protejată (după caz): __</w:t>
      </w:r>
      <w:r w:rsidRPr="00CE41E2">
        <w:rPr>
          <w:b/>
          <w:noProof w:val="0"/>
          <w:u w:val="single"/>
          <w:lang w:val="en-US" w:eastAsia="ru-RU"/>
        </w:rPr>
        <w:t>nu se aplică</w:t>
      </w:r>
      <w:r w:rsidRPr="00CE41E2">
        <w:rPr>
          <w:b/>
          <w:noProof w:val="0"/>
          <w:lang w:val="en-US" w:eastAsia="ru-RU"/>
        </w:rPr>
        <w:t>____</w:t>
      </w:r>
    </w:p>
    <w:p w14:paraId="34684E90" w14:textId="77777777" w:rsidR="00CE41E2" w:rsidRPr="00CE41E2" w:rsidRDefault="00CE41E2" w:rsidP="00CE41E2">
      <w:pPr>
        <w:shd w:val="clear" w:color="auto" w:fill="FFFFFF" w:themeFill="background1"/>
        <w:tabs>
          <w:tab w:val="right" w:pos="426"/>
        </w:tabs>
        <w:ind w:left="7560" w:hanging="630"/>
        <w:contextualSpacing/>
        <w:rPr>
          <w:noProof w:val="0"/>
          <w:sz w:val="20"/>
          <w:lang w:val="en-US" w:eastAsia="ru-RU"/>
        </w:rPr>
      </w:pPr>
      <w:r w:rsidRPr="00CE41E2">
        <w:rPr>
          <w:noProof w:val="0"/>
          <w:sz w:val="20"/>
          <w:lang w:val="en-US" w:eastAsia="ru-RU"/>
        </w:rPr>
        <w:t>(indicați da sau nu)</w:t>
      </w:r>
    </w:p>
    <w:p w14:paraId="209ACBF2" w14:textId="77777777" w:rsidR="00CE41E2" w:rsidRPr="00CE41E2" w:rsidRDefault="00CE41E2" w:rsidP="00CE41E2">
      <w:pPr>
        <w:numPr>
          <w:ilvl w:val="0"/>
          <w:numId w:val="39"/>
        </w:numPr>
        <w:shd w:val="clear" w:color="auto" w:fill="FFFFFF" w:themeFill="background1"/>
        <w:tabs>
          <w:tab w:val="right" w:pos="426"/>
        </w:tabs>
        <w:spacing w:before="120"/>
        <w:ind w:left="360"/>
        <w:rPr>
          <w:b/>
          <w:noProof w:val="0"/>
          <w:lang w:val="en-US" w:eastAsia="ru-RU"/>
        </w:rPr>
      </w:pPr>
      <w:r w:rsidRPr="00CE41E2">
        <w:rPr>
          <w:b/>
          <w:noProof w:val="0"/>
          <w:lang w:val="en-US" w:eastAsia="ru-RU"/>
        </w:rPr>
        <w:t>Prestarea serviciului este rezervată unei anumite profesii în temeiul unor legisau al unor acte administrative (după caz):</w:t>
      </w:r>
      <w:r w:rsidRPr="00CE41E2">
        <w:rPr>
          <w:b/>
          <w:noProof w:val="0"/>
          <w:u w:val="single"/>
          <w:lang w:val="en-US" w:eastAsia="ru-RU"/>
        </w:rPr>
        <w:t xml:space="preserve"> nu se aplică_</w:t>
      </w:r>
      <w:r w:rsidRPr="00CE41E2">
        <w:rPr>
          <w:b/>
          <w:noProof w:val="0"/>
          <w:lang w:val="en-US" w:eastAsia="ru-RU"/>
        </w:rPr>
        <w:t>_________________</w:t>
      </w:r>
    </w:p>
    <w:p w14:paraId="6D8ED063" w14:textId="77777777" w:rsidR="00CE41E2" w:rsidRPr="00CE41E2" w:rsidRDefault="00CE41E2" w:rsidP="00CE41E2">
      <w:pPr>
        <w:shd w:val="clear" w:color="auto" w:fill="FFFFFF" w:themeFill="background1"/>
        <w:tabs>
          <w:tab w:val="right" w:pos="426"/>
        </w:tabs>
        <w:contextualSpacing/>
        <w:jc w:val="center"/>
        <w:rPr>
          <w:noProof w:val="0"/>
          <w:sz w:val="20"/>
          <w:lang w:val="en-US" w:eastAsia="ru-RU"/>
        </w:rPr>
      </w:pPr>
      <w:r w:rsidRPr="00CE41E2">
        <w:rPr>
          <w:noProof w:val="0"/>
          <w:sz w:val="20"/>
          <w:lang w:val="en-US" w:eastAsia="ru-RU"/>
        </w:rPr>
        <w:t>(se menționează respectivele legi și acte administrative)</w:t>
      </w:r>
    </w:p>
    <w:p w14:paraId="1ADD5F20" w14:textId="77777777" w:rsidR="00CE41E2" w:rsidRPr="00CE41E2" w:rsidRDefault="00CE41E2" w:rsidP="00CE41E2">
      <w:pPr>
        <w:numPr>
          <w:ilvl w:val="0"/>
          <w:numId w:val="39"/>
        </w:numPr>
        <w:shd w:val="clear" w:color="auto" w:fill="FFFFFF" w:themeFill="background1"/>
        <w:tabs>
          <w:tab w:val="right" w:pos="426"/>
        </w:tabs>
        <w:spacing w:before="120"/>
        <w:ind w:left="360"/>
        <w:rPr>
          <w:b/>
          <w:noProof w:val="0"/>
          <w:lang w:val="en-US" w:eastAsia="ru-RU"/>
        </w:rPr>
      </w:pPr>
      <w:r w:rsidRPr="00CE41E2">
        <w:rPr>
          <w:b/>
          <w:noProof w:val="0"/>
          <w:lang w:val="en-US"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1"/>
        <w:tblW w:w="0" w:type="auto"/>
        <w:tblLook w:val="04A0" w:firstRow="1" w:lastRow="0" w:firstColumn="1" w:lastColumn="0" w:noHBand="0" w:noVBand="1"/>
      </w:tblPr>
      <w:tblGrid>
        <w:gridCol w:w="574"/>
        <w:gridCol w:w="3768"/>
        <w:gridCol w:w="3526"/>
        <w:gridCol w:w="1618"/>
      </w:tblGrid>
      <w:tr w:rsidR="00CE41E2" w:rsidRPr="00CE41E2" w14:paraId="20AC44DA" w14:textId="77777777" w:rsidTr="00B711C9">
        <w:tc>
          <w:tcPr>
            <w:tcW w:w="574" w:type="dxa"/>
            <w:shd w:val="clear" w:color="auto" w:fill="auto"/>
          </w:tcPr>
          <w:p w14:paraId="39971D86" w14:textId="77777777" w:rsidR="00CE41E2" w:rsidRPr="00CE41E2" w:rsidRDefault="00CE41E2" w:rsidP="00CE41E2">
            <w:pPr>
              <w:shd w:val="clear" w:color="auto" w:fill="FFFFFF" w:themeFill="background1"/>
              <w:tabs>
                <w:tab w:val="left" w:pos="612"/>
              </w:tabs>
              <w:spacing w:before="120" w:after="120"/>
              <w:rPr>
                <w:rFonts w:eastAsia="SimSun"/>
                <w:b/>
                <w:iCs/>
                <w:noProof w:val="0"/>
                <w:sz w:val="20"/>
                <w:szCs w:val="20"/>
                <w:lang w:eastAsia="ru-RU"/>
              </w:rPr>
            </w:pPr>
            <w:r w:rsidRPr="00CE41E2">
              <w:rPr>
                <w:rFonts w:eastAsia="SimSun"/>
                <w:b/>
                <w:iCs/>
                <w:noProof w:val="0"/>
                <w:sz w:val="20"/>
                <w:szCs w:val="20"/>
                <w:lang w:eastAsia="ru-RU"/>
              </w:rPr>
              <w:t>Nr. d/o</w:t>
            </w:r>
          </w:p>
        </w:tc>
        <w:tc>
          <w:tcPr>
            <w:tcW w:w="3768" w:type="dxa"/>
            <w:shd w:val="clear" w:color="auto" w:fill="auto"/>
          </w:tcPr>
          <w:p w14:paraId="755481C8" w14:textId="77777777" w:rsidR="00CE41E2" w:rsidRPr="00CE41E2" w:rsidRDefault="00CE41E2" w:rsidP="00CE41E2">
            <w:pPr>
              <w:shd w:val="clear" w:color="auto" w:fill="FFFFFF" w:themeFill="background1"/>
              <w:tabs>
                <w:tab w:val="left" w:pos="612"/>
              </w:tabs>
              <w:spacing w:before="120" w:after="120"/>
              <w:jc w:val="center"/>
              <w:rPr>
                <w:rFonts w:eastAsia="SimSun"/>
                <w:b/>
                <w:iCs/>
                <w:noProof w:val="0"/>
                <w:sz w:val="20"/>
                <w:szCs w:val="20"/>
                <w:lang w:eastAsia="ru-RU"/>
              </w:rPr>
            </w:pPr>
            <w:r w:rsidRPr="00CE41E2">
              <w:rPr>
                <w:rFonts w:eastAsia="SimSun"/>
                <w:b/>
                <w:iCs/>
                <w:noProof w:val="0"/>
                <w:sz w:val="20"/>
                <w:szCs w:val="20"/>
                <w:lang w:eastAsia="ru-RU"/>
              </w:rPr>
              <w:t>Descrierea criteriului/cerinței</w:t>
            </w:r>
          </w:p>
        </w:tc>
        <w:tc>
          <w:tcPr>
            <w:tcW w:w="3526" w:type="dxa"/>
            <w:shd w:val="clear" w:color="auto" w:fill="auto"/>
          </w:tcPr>
          <w:p w14:paraId="4603C945" w14:textId="77777777" w:rsidR="00CE41E2" w:rsidRPr="00CE41E2" w:rsidRDefault="00CE41E2" w:rsidP="00CE41E2">
            <w:pPr>
              <w:shd w:val="clear" w:color="auto" w:fill="FFFFFF" w:themeFill="background1"/>
              <w:tabs>
                <w:tab w:val="left" w:pos="612"/>
              </w:tabs>
              <w:spacing w:before="120" w:after="120"/>
              <w:rPr>
                <w:rFonts w:eastAsia="SimSun"/>
                <w:b/>
                <w:iCs/>
                <w:noProof w:val="0"/>
                <w:sz w:val="20"/>
                <w:szCs w:val="20"/>
                <w:lang w:eastAsia="ru-RU"/>
              </w:rPr>
            </w:pPr>
            <w:r w:rsidRPr="00CE41E2">
              <w:rPr>
                <w:rFonts w:eastAsia="SimSun"/>
                <w:b/>
                <w:iCs/>
                <w:noProof w:val="0"/>
                <w:sz w:val="20"/>
                <w:szCs w:val="20"/>
                <w:lang w:eastAsia="ru-RU"/>
              </w:rPr>
              <w:t>Mod de demonstrare a îndeplinirii criteriului/cerinței:</w:t>
            </w:r>
          </w:p>
        </w:tc>
        <w:tc>
          <w:tcPr>
            <w:tcW w:w="1618" w:type="dxa"/>
            <w:shd w:val="clear" w:color="auto" w:fill="auto"/>
          </w:tcPr>
          <w:p w14:paraId="1A4D4066" w14:textId="77777777" w:rsidR="00CE41E2" w:rsidRPr="00CE41E2" w:rsidRDefault="00CE41E2" w:rsidP="00CE41E2">
            <w:pPr>
              <w:shd w:val="clear" w:color="auto" w:fill="FFFFFF" w:themeFill="background1"/>
              <w:tabs>
                <w:tab w:val="left" w:pos="612"/>
              </w:tabs>
              <w:spacing w:before="120" w:after="120"/>
              <w:jc w:val="center"/>
              <w:rPr>
                <w:rFonts w:eastAsia="SimSun"/>
                <w:b/>
                <w:iCs/>
                <w:noProof w:val="0"/>
                <w:sz w:val="20"/>
                <w:szCs w:val="20"/>
                <w:lang w:eastAsia="ru-RU"/>
              </w:rPr>
            </w:pPr>
            <w:r w:rsidRPr="00CE41E2">
              <w:rPr>
                <w:rFonts w:eastAsia="SimSun"/>
                <w:b/>
                <w:iCs/>
                <w:noProof w:val="0"/>
                <w:sz w:val="20"/>
                <w:szCs w:val="20"/>
                <w:lang w:eastAsia="ru-RU"/>
              </w:rPr>
              <w:t>Nivelul minim/</w:t>
            </w:r>
            <w:r w:rsidRPr="00CE41E2">
              <w:rPr>
                <w:rFonts w:eastAsia="SimSun"/>
                <w:b/>
                <w:iCs/>
                <w:noProof w:val="0"/>
                <w:sz w:val="20"/>
                <w:szCs w:val="20"/>
                <w:lang w:eastAsia="ru-RU"/>
              </w:rPr>
              <w:br/>
              <w:t>Obligativitatea</w:t>
            </w:r>
          </w:p>
        </w:tc>
      </w:tr>
      <w:tr w:rsidR="00CE41E2" w:rsidRPr="00CE41E2" w14:paraId="2A0AE187" w14:textId="77777777" w:rsidTr="00B711C9">
        <w:tc>
          <w:tcPr>
            <w:tcW w:w="574" w:type="dxa"/>
            <w:shd w:val="clear" w:color="auto" w:fill="auto"/>
          </w:tcPr>
          <w:p w14:paraId="0BDA10BA"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iCs/>
                <w:noProof w:val="0"/>
                <w:lang w:eastAsia="ru-RU"/>
              </w:rPr>
              <w:t>1</w:t>
            </w:r>
          </w:p>
        </w:tc>
        <w:tc>
          <w:tcPr>
            <w:tcW w:w="3768" w:type="dxa"/>
            <w:shd w:val="clear" w:color="auto" w:fill="auto"/>
          </w:tcPr>
          <w:p w14:paraId="47C06585"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iCs/>
                <w:noProof w:val="0"/>
                <w:lang w:eastAsia="ru-RU"/>
              </w:rPr>
              <w:t>Formularul ofertei</w:t>
            </w:r>
          </w:p>
        </w:tc>
        <w:tc>
          <w:tcPr>
            <w:tcW w:w="3526" w:type="dxa"/>
            <w:shd w:val="clear" w:color="auto" w:fill="auto"/>
          </w:tcPr>
          <w:p w14:paraId="3B0370C4" w14:textId="77777777" w:rsidR="00CE41E2" w:rsidRPr="00CE41E2" w:rsidRDefault="00CE41E2" w:rsidP="00CE41E2">
            <w:pPr>
              <w:shd w:val="clear" w:color="auto" w:fill="FFFFFF" w:themeFill="background1"/>
              <w:tabs>
                <w:tab w:val="left" w:pos="612"/>
              </w:tabs>
              <w:spacing w:before="120" w:after="120"/>
              <w:rPr>
                <w:rFonts w:eastAsia="SimSun"/>
                <w:b/>
                <w:iCs/>
                <w:noProof w:val="0"/>
                <w:lang w:eastAsia="ru-RU"/>
              </w:rPr>
            </w:pPr>
            <w:r w:rsidRPr="00CE41E2">
              <w:rPr>
                <w:rFonts w:eastAsia="SimSun"/>
                <w:noProof w:val="0"/>
              </w:rPr>
              <w:t>Original - confirmat prin aplicarea semnăturii electronice</w:t>
            </w:r>
          </w:p>
        </w:tc>
        <w:tc>
          <w:tcPr>
            <w:tcW w:w="1618" w:type="dxa"/>
            <w:shd w:val="clear" w:color="auto" w:fill="auto"/>
          </w:tcPr>
          <w:p w14:paraId="0E09D3B1" w14:textId="77777777" w:rsidR="00CE41E2" w:rsidRPr="00CE41E2" w:rsidRDefault="00CE41E2" w:rsidP="00CE41E2">
            <w:pPr>
              <w:shd w:val="clear" w:color="auto" w:fill="FFFFFF" w:themeFill="background1"/>
              <w:tabs>
                <w:tab w:val="left" w:pos="612"/>
              </w:tabs>
              <w:spacing w:before="120" w:after="120"/>
              <w:jc w:val="center"/>
              <w:rPr>
                <w:rFonts w:eastAsia="SimSun"/>
                <w:b/>
                <w:iCs/>
                <w:noProof w:val="0"/>
                <w:lang w:eastAsia="ru-RU"/>
              </w:rPr>
            </w:pPr>
            <w:r w:rsidRPr="00CE41E2">
              <w:rPr>
                <w:rFonts w:eastAsia="SimSun"/>
                <w:iCs/>
                <w:noProof w:val="0"/>
                <w:lang w:eastAsia="ru-RU"/>
              </w:rPr>
              <w:t>Obligatoriu</w:t>
            </w:r>
          </w:p>
        </w:tc>
      </w:tr>
      <w:tr w:rsidR="00CE41E2" w:rsidRPr="00CE41E2" w14:paraId="57073830" w14:textId="77777777" w:rsidTr="00B711C9">
        <w:tc>
          <w:tcPr>
            <w:tcW w:w="574" w:type="dxa"/>
            <w:shd w:val="clear" w:color="auto" w:fill="auto"/>
          </w:tcPr>
          <w:p w14:paraId="7E7AC2AB"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iCs/>
                <w:noProof w:val="0"/>
                <w:lang w:eastAsia="ru-RU"/>
              </w:rPr>
              <w:t>2</w:t>
            </w:r>
          </w:p>
        </w:tc>
        <w:tc>
          <w:tcPr>
            <w:tcW w:w="3768" w:type="dxa"/>
            <w:shd w:val="clear" w:color="auto" w:fill="auto"/>
          </w:tcPr>
          <w:p w14:paraId="468B1707" w14:textId="77777777" w:rsidR="00CE41E2" w:rsidRPr="00CE41E2" w:rsidRDefault="00CE41E2" w:rsidP="00CE41E2">
            <w:pPr>
              <w:shd w:val="clear" w:color="auto" w:fill="FFFFFF" w:themeFill="background1"/>
              <w:tabs>
                <w:tab w:val="left" w:pos="612"/>
              </w:tabs>
              <w:spacing w:before="120" w:after="120"/>
              <w:rPr>
                <w:rFonts w:eastAsia="SimSun"/>
                <w:iCs/>
                <w:noProof w:val="0"/>
                <w:lang w:val="ro-MD" w:eastAsia="ru-RU"/>
              </w:rPr>
            </w:pPr>
            <w:r w:rsidRPr="00CE41E2">
              <w:rPr>
                <w:rFonts w:eastAsia="SimSun"/>
                <w:iCs/>
                <w:noProof w:val="0"/>
                <w:lang w:val="ro-MD" w:eastAsia="ru-RU"/>
              </w:rPr>
              <w:t>DUAE</w:t>
            </w:r>
          </w:p>
        </w:tc>
        <w:tc>
          <w:tcPr>
            <w:tcW w:w="3526" w:type="dxa"/>
            <w:shd w:val="clear" w:color="auto" w:fill="auto"/>
          </w:tcPr>
          <w:p w14:paraId="60FF3996"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noProof w:val="0"/>
              </w:rPr>
              <w:t>Formularul standard al Documentului Unic de Achiziții European aprobat prin Ordinul Ministerului Finanțelor nr. 72 din 11.06.2020, cu modificările ulterioare aprobate prin Ordinul Ministerului Finanțelor nr. 146 din 24.11.2020, îl găsiți atașat de către AC pe platforma achiziții.md. Original - confirmat prin aplicarea semnăturii electronice a ofertantului.</w:t>
            </w:r>
          </w:p>
        </w:tc>
        <w:tc>
          <w:tcPr>
            <w:tcW w:w="1618" w:type="dxa"/>
            <w:shd w:val="clear" w:color="auto" w:fill="auto"/>
          </w:tcPr>
          <w:p w14:paraId="3A512BB9"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iCs/>
                <w:noProof w:val="0"/>
                <w:lang w:eastAsia="ru-RU"/>
              </w:rPr>
              <w:t>Obligatoriu</w:t>
            </w:r>
          </w:p>
        </w:tc>
      </w:tr>
      <w:tr w:rsidR="00CE41E2" w:rsidRPr="00CE41E2" w14:paraId="78AF8870" w14:textId="77777777" w:rsidTr="00B711C9">
        <w:tc>
          <w:tcPr>
            <w:tcW w:w="574" w:type="dxa"/>
            <w:shd w:val="clear" w:color="auto" w:fill="auto"/>
          </w:tcPr>
          <w:p w14:paraId="4B037D6D"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iCs/>
                <w:noProof w:val="0"/>
                <w:lang w:eastAsia="ru-RU"/>
              </w:rPr>
              <w:t>3</w:t>
            </w:r>
          </w:p>
        </w:tc>
        <w:tc>
          <w:tcPr>
            <w:tcW w:w="3768" w:type="dxa"/>
            <w:shd w:val="clear" w:color="auto" w:fill="auto"/>
          </w:tcPr>
          <w:p w14:paraId="5FEF9F54"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iCs/>
                <w:noProof w:val="0"/>
                <w:lang w:eastAsia="ru-RU"/>
              </w:rPr>
              <w:t>Cerere de participare</w:t>
            </w:r>
          </w:p>
        </w:tc>
        <w:tc>
          <w:tcPr>
            <w:tcW w:w="3526" w:type="dxa"/>
            <w:shd w:val="clear" w:color="auto" w:fill="auto"/>
          </w:tcPr>
          <w:p w14:paraId="06C04677"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iCs/>
                <w:noProof w:val="0"/>
                <w:lang w:eastAsia="ru-RU"/>
              </w:rPr>
              <w:t>Confirmat prin aplicarea semnaturii electronice</w:t>
            </w:r>
          </w:p>
        </w:tc>
        <w:tc>
          <w:tcPr>
            <w:tcW w:w="1618" w:type="dxa"/>
            <w:shd w:val="clear" w:color="auto" w:fill="auto"/>
          </w:tcPr>
          <w:p w14:paraId="195BFAC1"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iCs/>
                <w:noProof w:val="0"/>
                <w:lang w:eastAsia="ru-RU"/>
              </w:rPr>
              <w:t>Obligatoriu</w:t>
            </w:r>
          </w:p>
        </w:tc>
      </w:tr>
      <w:tr w:rsidR="00CE41E2" w:rsidRPr="00CE41E2" w14:paraId="41B044A7" w14:textId="77777777" w:rsidTr="00B711C9">
        <w:tc>
          <w:tcPr>
            <w:tcW w:w="574" w:type="dxa"/>
            <w:shd w:val="clear" w:color="auto" w:fill="auto"/>
          </w:tcPr>
          <w:p w14:paraId="01123816"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iCs/>
                <w:noProof w:val="0"/>
                <w:lang w:eastAsia="ru-RU"/>
              </w:rPr>
              <w:t>4</w:t>
            </w:r>
          </w:p>
        </w:tc>
        <w:tc>
          <w:tcPr>
            <w:tcW w:w="3768" w:type="dxa"/>
            <w:shd w:val="clear" w:color="auto" w:fill="auto"/>
          </w:tcPr>
          <w:p w14:paraId="32FE6029"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noProof w:val="0"/>
              </w:rPr>
              <w:t>Devizele locale aferente ofertei</w:t>
            </w:r>
          </w:p>
        </w:tc>
        <w:tc>
          <w:tcPr>
            <w:tcW w:w="3526" w:type="dxa"/>
            <w:shd w:val="clear" w:color="auto" w:fill="auto"/>
          </w:tcPr>
          <w:p w14:paraId="63BBD943"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noProof w:val="0"/>
              </w:rPr>
              <w:t>Original - confirmat prin aplicarea semnăturii electronice a ofertantului ,Forma 3, 5,7 cu specificarea parametrilor tehnici solicitați în caietul de sarcini.</w:t>
            </w:r>
          </w:p>
        </w:tc>
        <w:tc>
          <w:tcPr>
            <w:tcW w:w="1618" w:type="dxa"/>
            <w:shd w:val="clear" w:color="auto" w:fill="auto"/>
          </w:tcPr>
          <w:p w14:paraId="388AD8E9"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iCs/>
                <w:noProof w:val="0"/>
                <w:lang w:eastAsia="ru-RU"/>
              </w:rPr>
              <w:t>Obligatoriu</w:t>
            </w:r>
          </w:p>
        </w:tc>
      </w:tr>
      <w:tr w:rsidR="00CE41E2" w:rsidRPr="00CE41E2" w14:paraId="05C1809C" w14:textId="77777777" w:rsidTr="00B711C9">
        <w:tc>
          <w:tcPr>
            <w:tcW w:w="574" w:type="dxa"/>
            <w:shd w:val="clear" w:color="auto" w:fill="auto"/>
          </w:tcPr>
          <w:p w14:paraId="224684A0"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iCs/>
                <w:noProof w:val="0"/>
                <w:lang w:eastAsia="ru-RU"/>
              </w:rPr>
              <w:t>5</w:t>
            </w:r>
          </w:p>
        </w:tc>
        <w:tc>
          <w:tcPr>
            <w:tcW w:w="3768" w:type="dxa"/>
            <w:shd w:val="clear" w:color="auto" w:fill="auto"/>
          </w:tcPr>
          <w:p w14:paraId="065AAC52" w14:textId="77777777" w:rsidR="00CE41E2" w:rsidRPr="00CE41E2" w:rsidRDefault="00CE41E2" w:rsidP="00CE41E2">
            <w:pPr>
              <w:shd w:val="clear" w:color="auto" w:fill="FFFFFF" w:themeFill="background1"/>
              <w:tabs>
                <w:tab w:val="left" w:pos="612"/>
              </w:tabs>
              <w:spacing w:before="120" w:after="120"/>
              <w:rPr>
                <w:rFonts w:eastAsia="SimSun"/>
                <w:iCs/>
                <w:noProof w:val="0"/>
                <w:lang w:val="ro-MD" w:eastAsia="ru-RU"/>
              </w:rPr>
            </w:pPr>
            <w:r w:rsidRPr="00CE41E2">
              <w:rPr>
                <w:rFonts w:eastAsia="SimSun"/>
                <w:iCs/>
                <w:noProof w:val="0"/>
                <w:lang w:eastAsia="ru-RU"/>
              </w:rPr>
              <w:t>Declarație privind valabilitatea ofertei</w:t>
            </w:r>
          </w:p>
        </w:tc>
        <w:tc>
          <w:tcPr>
            <w:tcW w:w="3526" w:type="dxa"/>
            <w:shd w:val="clear" w:color="auto" w:fill="auto"/>
          </w:tcPr>
          <w:p w14:paraId="5F91701F"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iCs/>
                <w:noProof w:val="0"/>
                <w:lang w:eastAsia="ru-RU"/>
              </w:rPr>
              <w:t>Confirmat prin aplicarea semnaturii electronice</w:t>
            </w:r>
          </w:p>
        </w:tc>
        <w:tc>
          <w:tcPr>
            <w:tcW w:w="1618" w:type="dxa"/>
            <w:shd w:val="clear" w:color="auto" w:fill="auto"/>
          </w:tcPr>
          <w:p w14:paraId="69874727"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iCs/>
                <w:noProof w:val="0"/>
                <w:lang w:eastAsia="ru-RU"/>
              </w:rPr>
              <w:t>Obligatoriu</w:t>
            </w:r>
          </w:p>
        </w:tc>
      </w:tr>
      <w:tr w:rsidR="00CE41E2" w:rsidRPr="00CE41E2" w14:paraId="44191D42" w14:textId="77777777" w:rsidTr="00B711C9">
        <w:tc>
          <w:tcPr>
            <w:tcW w:w="574" w:type="dxa"/>
            <w:shd w:val="clear" w:color="auto" w:fill="auto"/>
          </w:tcPr>
          <w:p w14:paraId="6B6F8130"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iCs/>
                <w:noProof w:val="0"/>
                <w:lang w:eastAsia="ru-RU"/>
              </w:rPr>
              <w:t>6</w:t>
            </w:r>
          </w:p>
        </w:tc>
        <w:tc>
          <w:tcPr>
            <w:tcW w:w="3768" w:type="dxa"/>
            <w:shd w:val="clear" w:color="auto" w:fill="auto"/>
          </w:tcPr>
          <w:p w14:paraId="2FBC0833"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iCs/>
                <w:noProof w:val="0"/>
                <w:lang w:eastAsia="ru-RU"/>
              </w:rPr>
              <w:t>Grafic de executare a lucrărilor</w:t>
            </w:r>
          </w:p>
        </w:tc>
        <w:tc>
          <w:tcPr>
            <w:tcW w:w="3526" w:type="dxa"/>
            <w:shd w:val="clear" w:color="auto" w:fill="auto"/>
          </w:tcPr>
          <w:p w14:paraId="5B934672"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iCs/>
                <w:noProof w:val="0"/>
                <w:lang w:eastAsia="ru-RU"/>
              </w:rPr>
              <w:t>Confirmat prin aplicarea semnaturii electronice</w:t>
            </w:r>
          </w:p>
        </w:tc>
        <w:tc>
          <w:tcPr>
            <w:tcW w:w="1618" w:type="dxa"/>
            <w:shd w:val="clear" w:color="auto" w:fill="auto"/>
          </w:tcPr>
          <w:p w14:paraId="3C026CEA"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iCs/>
                <w:noProof w:val="0"/>
                <w:lang w:eastAsia="ru-RU"/>
              </w:rPr>
              <w:t>Obligatoriu</w:t>
            </w:r>
          </w:p>
        </w:tc>
      </w:tr>
      <w:tr w:rsidR="00CE41E2" w:rsidRPr="00CE41E2" w14:paraId="2E88D3E0" w14:textId="77777777" w:rsidTr="00B711C9">
        <w:tc>
          <w:tcPr>
            <w:tcW w:w="574" w:type="dxa"/>
            <w:shd w:val="clear" w:color="auto" w:fill="auto"/>
          </w:tcPr>
          <w:p w14:paraId="12843510"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iCs/>
                <w:noProof w:val="0"/>
                <w:lang w:eastAsia="ru-RU"/>
              </w:rPr>
              <w:t>7</w:t>
            </w:r>
          </w:p>
        </w:tc>
        <w:tc>
          <w:tcPr>
            <w:tcW w:w="3768" w:type="dxa"/>
            <w:shd w:val="clear" w:color="auto" w:fill="auto"/>
          </w:tcPr>
          <w:p w14:paraId="74F4503F"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iCs/>
                <w:noProof w:val="0"/>
                <w:lang w:eastAsia="ru-RU"/>
              </w:rPr>
              <w:t>Declarație privind experiență similară</w:t>
            </w:r>
          </w:p>
        </w:tc>
        <w:tc>
          <w:tcPr>
            <w:tcW w:w="3526" w:type="dxa"/>
            <w:shd w:val="clear" w:color="auto" w:fill="auto"/>
          </w:tcPr>
          <w:p w14:paraId="5BB76BE2"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iCs/>
                <w:noProof w:val="0"/>
                <w:lang w:eastAsia="ru-RU"/>
              </w:rPr>
              <w:t>Confirmat prin aplicarea semnaturii electronice</w:t>
            </w:r>
          </w:p>
        </w:tc>
        <w:tc>
          <w:tcPr>
            <w:tcW w:w="1618" w:type="dxa"/>
            <w:shd w:val="clear" w:color="auto" w:fill="auto"/>
          </w:tcPr>
          <w:p w14:paraId="26B2A5A1"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iCs/>
                <w:noProof w:val="0"/>
                <w:lang w:eastAsia="ru-RU"/>
              </w:rPr>
              <w:t>Obligatoriu</w:t>
            </w:r>
          </w:p>
        </w:tc>
      </w:tr>
      <w:tr w:rsidR="00CE41E2" w:rsidRPr="00CE41E2" w14:paraId="40FFB40E" w14:textId="77777777" w:rsidTr="00B711C9">
        <w:tc>
          <w:tcPr>
            <w:tcW w:w="574" w:type="dxa"/>
            <w:shd w:val="clear" w:color="auto" w:fill="auto"/>
          </w:tcPr>
          <w:p w14:paraId="52350FAA"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iCs/>
                <w:noProof w:val="0"/>
                <w:lang w:eastAsia="ru-RU"/>
              </w:rPr>
              <w:t>8</w:t>
            </w:r>
          </w:p>
        </w:tc>
        <w:tc>
          <w:tcPr>
            <w:tcW w:w="3768" w:type="dxa"/>
            <w:shd w:val="clear" w:color="auto" w:fill="auto"/>
          </w:tcPr>
          <w:p w14:paraId="58A6DE0C"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iCs/>
                <w:noProof w:val="0"/>
                <w:lang w:eastAsia="ru-RU"/>
              </w:rPr>
              <w:t>Declarație privind lista principalelor lucrări executate în ultimii 3ani de activitate</w:t>
            </w:r>
          </w:p>
        </w:tc>
        <w:tc>
          <w:tcPr>
            <w:tcW w:w="3526" w:type="dxa"/>
            <w:shd w:val="clear" w:color="auto" w:fill="auto"/>
          </w:tcPr>
          <w:p w14:paraId="14A164C7"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iCs/>
                <w:noProof w:val="0"/>
                <w:lang w:eastAsia="ru-RU"/>
              </w:rPr>
              <w:t>Confirmat prin aplicarea semnaturii electronice</w:t>
            </w:r>
          </w:p>
        </w:tc>
        <w:tc>
          <w:tcPr>
            <w:tcW w:w="1618" w:type="dxa"/>
            <w:shd w:val="clear" w:color="auto" w:fill="auto"/>
          </w:tcPr>
          <w:p w14:paraId="0EA3E7C9"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iCs/>
                <w:noProof w:val="0"/>
                <w:lang w:eastAsia="ru-RU"/>
              </w:rPr>
              <w:t>Obligatoriu</w:t>
            </w:r>
          </w:p>
        </w:tc>
      </w:tr>
      <w:tr w:rsidR="00CE41E2" w:rsidRPr="00CE41E2" w14:paraId="4244B971" w14:textId="77777777" w:rsidTr="00B711C9">
        <w:tc>
          <w:tcPr>
            <w:tcW w:w="574" w:type="dxa"/>
            <w:shd w:val="clear" w:color="auto" w:fill="auto"/>
          </w:tcPr>
          <w:p w14:paraId="2CAB531B"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iCs/>
                <w:noProof w:val="0"/>
                <w:lang w:eastAsia="ru-RU"/>
              </w:rPr>
              <w:t>9</w:t>
            </w:r>
          </w:p>
        </w:tc>
        <w:tc>
          <w:tcPr>
            <w:tcW w:w="3768" w:type="dxa"/>
            <w:shd w:val="clear" w:color="auto" w:fill="auto"/>
          </w:tcPr>
          <w:p w14:paraId="439FFA5D"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iCs/>
                <w:noProof w:val="0"/>
                <w:lang w:eastAsia="ru-RU"/>
              </w:rPr>
              <w:t xml:space="preserve">Declarație privind dotările specifice,utilajul și echipamentul </w:t>
            </w:r>
            <w:r w:rsidRPr="00CE41E2">
              <w:rPr>
                <w:rFonts w:eastAsia="SimSun"/>
                <w:iCs/>
                <w:noProof w:val="0"/>
                <w:lang w:eastAsia="ru-RU"/>
              </w:rPr>
              <w:lastRenderedPageBreak/>
              <w:t>necesar pentru îndeplinirea corespunzătoare a contractului</w:t>
            </w:r>
          </w:p>
        </w:tc>
        <w:tc>
          <w:tcPr>
            <w:tcW w:w="3526" w:type="dxa"/>
            <w:shd w:val="clear" w:color="auto" w:fill="auto"/>
          </w:tcPr>
          <w:p w14:paraId="6B54AD88"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iCs/>
                <w:noProof w:val="0"/>
                <w:lang w:eastAsia="ru-RU"/>
              </w:rPr>
              <w:lastRenderedPageBreak/>
              <w:t>Confirmat prin aplicarea semnaturii electronice</w:t>
            </w:r>
          </w:p>
        </w:tc>
        <w:tc>
          <w:tcPr>
            <w:tcW w:w="1618" w:type="dxa"/>
            <w:shd w:val="clear" w:color="auto" w:fill="auto"/>
          </w:tcPr>
          <w:p w14:paraId="2A921BE4"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iCs/>
                <w:noProof w:val="0"/>
                <w:lang w:eastAsia="ru-RU"/>
              </w:rPr>
              <w:t>Obligatoriu</w:t>
            </w:r>
          </w:p>
        </w:tc>
      </w:tr>
      <w:tr w:rsidR="00CE41E2" w:rsidRPr="00CE41E2" w14:paraId="0FF00510" w14:textId="77777777" w:rsidTr="00B711C9">
        <w:tc>
          <w:tcPr>
            <w:tcW w:w="574" w:type="dxa"/>
            <w:shd w:val="clear" w:color="auto" w:fill="auto"/>
          </w:tcPr>
          <w:p w14:paraId="618B060E"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iCs/>
                <w:noProof w:val="0"/>
                <w:lang w:eastAsia="ru-RU"/>
              </w:rPr>
              <w:t>10</w:t>
            </w:r>
          </w:p>
        </w:tc>
        <w:tc>
          <w:tcPr>
            <w:tcW w:w="3768" w:type="dxa"/>
            <w:shd w:val="clear" w:color="auto" w:fill="auto"/>
          </w:tcPr>
          <w:p w14:paraId="2D743768"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iCs/>
                <w:noProof w:val="0"/>
                <w:lang w:eastAsia="ru-RU"/>
              </w:rPr>
              <w:t>Declarație privind personalul de specialitate propus pentru implementarea contractului</w:t>
            </w:r>
          </w:p>
        </w:tc>
        <w:tc>
          <w:tcPr>
            <w:tcW w:w="3526" w:type="dxa"/>
            <w:shd w:val="clear" w:color="auto" w:fill="auto"/>
          </w:tcPr>
          <w:p w14:paraId="5E7E4EF8"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iCs/>
                <w:noProof w:val="0"/>
                <w:lang w:eastAsia="ru-RU"/>
              </w:rPr>
              <w:t>Confirmat prin aplicarea semnaturii electronice</w:t>
            </w:r>
          </w:p>
        </w:tc>
        <w:tc>
          <w:tcPr>
            <w:tcW w:w="1618" w:type="dxa"/>
            <w:shd w:val="clear" w:color="auto" w:fill="auto"/>
          </w:tcPr>
          <w:p w14:paraId="2EA87728"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iCs/>
                <w:noProof w:val="0"/>
                <w:lang w:eastAsia="ru-RU"/>
              </w:rPr>
              <w:t>Obligatoriu</w:t>
            </w:r>
          </w:p>
        </w:tc>
      </w:tr>
      <w:tr w:rsidR="00CE41E2" w:rsidRPr="00CE41E2" w14:paraId="321DBCD3" w14:textId="77777777" w:rsidTr="00B711C9">
        <w:tc>
          <w:tcPr>
            <w:tcW w:w="574" w:type="dxa"/>
            <w:shd w:val="clear" w:color="auto" w:fill="auto"/>
          </w:tcPr>
          <w:p w14:paraId="05FEEDE3"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iCs/>
                <w:noProof w:val="0"/>
                <w:lang w:eastAsia="ru-RU"/>
              </w:rPr>
              <w:t>11</w:t>
            </w:r>
          </w:p>
        </w:tc>
        <w:tc>
          <w:tcPr>
            <w:tcW w:w="3768" w:type="dxa"/>
            <w:shd w:val="clear" w:color="auto" w:fill="auto"/>
          </w:tcPr>
          <w:p w14:paraId="1FF8E459"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iCs/>
                <w:noProof w:val="0"/>
                <w:lang w:eastAsia="ru-RU"/>
              </w:rPr>
              <w:t>Lista subcontractanților și partea /părțile din contract care sunt îndeplinite de către aceștia</w:t>
            </w:r>
          </w:p>
        </w:tc>
        <w:tc>
          <w:tcPr>
            <w:tcW w:w="3526" w:type="dxa"/>
            <w:shd w:val="clear" w:color="auto" w:fill="auto"/>
          </w:tcPr>
          <w:p w14:paraId="2A5CFDBB"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iCs/>
                <w:noProof w:val="0"/>
                <w:lang w:eastAsia="ru-RU"/>
              </w:rPr>
              <w:t>Confirmat prin aplicarea semnaturii electronice</w:t>
            </w:r>
          </w:p>
        </w:tc>
        <w:tc>
          <w:tcPr>
            <w:tcW w:w="1618" w:type="dxa"/>
            <w:shd w:val="clear" w:color="auto" w:fill="auto"/>
          </w:tcPr>
          <w:p w14:paraId="4C7EA8C7"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iCs/>
                <w:noProof w:val="0"/>
                <w:lang w:eastAsia="ru-RU"/>
              </w:rPr>
              <w:t>Obligatoriu</w:t>
            </w:r>
          </w:p>
        </w:tc>
      </w:tr>
      <w:tr w:rsidR="00CE41E2" w:rsidRPr="00CE41E2" w14:paraId="729701A0" w14:textId="77777777" w:rsidTr="00B711C9">
        <w:tc>
          <w:tcPr>
            <w:tcW w:w="574" w:type="dxa"/>
            <w:shd w:val="clear" w:color="auto" w:fill="auto"/>
          </w:tcPr>
          <w:p w14:paraId="39E1BF06"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iCs/>
                <w:noProof w:val="0"/>
                <w:lang w:eastAsia="ru-RU"/>
              </w:rPr>
              <w:t>12</w:t>
            </w:r>
          </w:p>
        </w:tc>
        <w:tc>
          <w:tcPr>
            <w:tcW w:w="3768" w:type="dxa"/>
            <w:shd w:val="clear" w:color="auto" w:fill="auto"/>
          </w:tcPr>
          <w:p w14:paraId="246A10E3"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iCs/>
                <w:noProof w:val="0"/>
                <w:lang w:eastAsia="ru-RU"/>
              </w:rPr>
              <w:t>Informație privind asocierea</w:t>
            </w:r>
          </w:p>
        </w:tc>
        <w:tc>
          <w:tcPr>
            <w:tcW w:w="3526" w:type="dxa"/>
            <w:shd w:val="clear" w:color="auto" w:fill="auto"/>
          </w:tcPr>
          <w:p w14:paraId="1416A7CA"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iCs/>
                <w:noProof w:val="0"/>
                <w:lang w:eastAsia="ru-RU"/>
              </w:rPr>
              <w:t>Confirmat prin aplicarea semnaturii electronice</w:t>
            </w:r>
          </w:p>
        </w:tc>
        <w:tc>
          <w:tcPr>
            <w:tcW w:w="1618" w:type="dxa"/>
            <w:shd w:val="clear" w:color="auto" w:fill="auto"/>
          </w:tcPr>
          <w:p w14:paraId="442FA342"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iCs/>
                <w:noProof w:val="0"/>
                <w:lang w:eastAsia="ru-RU"/>
              </w:rPr>
              <w:t>Obligatoriu</w:t>
            </w:r>
          </w:p>
        </w:tc>
      </w:tr>
      <w:tr w:rsidR="00CE41E2" w:rsidRPr="00CE41E2" w14:paraId="258F17B3" w14:textId="77777777" w:rsidTr="00B711C9">
        <w:tc>
          <w:tcPr>
            <w:tcW w:w="574" w:type="dxa"/>
            <w:shd w:val="clear" w:color="auto" w:fill="auto"/>
          </w:tcPr>
          <w:p w14:paraId="2626517C"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iCs/>
                <w:noProof w:val="0"/>
                <w:lang w:eastAsia="ru-RU"/>
              </w:rPr>
              <w:t>13</w:t>
            </w:r>
          </w:p>
        </w:tc>
        <w:tc>
          <w:tcPr>
            <w:tcW w:w="3768" w:type="dxa"/>
            <w:shd w:val="clear" w:color="auto" w:fill="auto"/>
          </w:tcPr>
          <w:p w14:paraId="2710CD5A"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iCs/>
                <w:noProof w:val="0"/>
                <w:lang w:eastAsia="ru-RU"/>
              </w:rPr>
              <w:t>Angajament terț susținător financiar</w:t>
            </w:r>
          </w:p>
        </w:tc>
        <w:tc>
          <w:tcPr>
            <w:tcW w:w="3526" w:type="dxa"/>
            <w:shd w:val="clear" w:color="auto" w:fill="auto"/>
          </w:tcPr>
          <w:p w14:paraId="4AA2BE3A"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iCs/>
                <w:noProof w:val="0"/>
                <w:lang w:eastAsia="ru-RU"/>
              </w:rPr>
              <w:t>Confirmat prin aplicarea semnaturii electronice</w:t>
            </w:r>
          </w:p>
        </w:tc>
        <w:tc>
          <w:tcPr>
            <w:tcW w:w="1618" w:type="dxa"/>
            <w:shd w:val="clear" w:color="auto" w:fill="auto"/>
          </w:tcPr>
          <w:p w14:paraId="60688A50"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iCs/>
                <w:noProof w:val="0"/>
                <w:lang w:eastAsia="ru-RU"/>
              </w:rPr>
              <w:t>Obligatoriu</w:t>
            </w:r>
          </w:p>
        </w:tc>
      </w:tr>
      <w:tr w:rsidR="00CE41E2" w:rsidRPr="00CE41E2" w14:paraId="31B17169" w14:textId="77777777" w:rsidTr="00B711C9">
        <w:tc>
          <w:tcPr>
            <w:tcW w:w="574" w:type="dxa"/>
            <w:shd w:val="clear" w:color="auto" w:fill="auto"/>
          </w:tcPr>
          <w:p w14:paraId="7D8CF26F"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iCs/>
                <w:noProof w:val="0"/>
                <w:lang w:eastAsia="ru-RU"/>
              </w:rPr>
              <w:t>14</w:t>
            </w:r>
          </w:p>
        </w:tc>
        <w:tc>
          <w:tcPr>
            <w:tcW w:w="3768" w:type="dxa"/>
            <w:shd w:val="clear" w:color="auto" w:fill="auto"/>
          </w:tcPr>
          <w:p w14:paraId="233D864F"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iCs/>
                <w:noProof w:val="0"/>
                <w:lang w:eastAsia="ru-RU"/>
              </w:rPr>
              <w:t>Aviz pentru participarea la licitație publice de lucrări din domeniul construcțiilor și instalațiilor</w:t>
            </w:r>
          </w:p>
        </w:tc>
        <w:tc>
          <w:tcPr>
            <w:tcW w:w="3526" w:type="dxa"/>
            <w:shd w:val="clear" w:color="auto" w:fill="auto"/>
          </w:tcPr>
          <w:p w14:paraId="0A565374"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iCs/>
                <w:noProof w:val="0"/>
                <w:lang w:eastAsia="ru-RU"/>
              </w:rPr>
              <w:t>Confirmat prin aplicarea semnaturii electronice</w:t>
            </w:r>
          </w:p>
        </w:tc>
        <w:tc>
          <w:tcPr>
            <w:tcW w:w="1618" w:type="dxa"/>
            <w:shd w:val="clear" w:color="auto" w:fill="auto"/>
          </w:tcPr>
          <w:p w14:paraId="2CCC38F2"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iCs/>
                <w:noProof w:val="0"/>
                <w:lang w:eastAsia="ru-RU"/>
              </w:rPr>
              <w:t>Obligatoriu</w:t>
            </w:r>
          </w:p>
        </w:tc>
      </w:tr>
      <w:tr w:rsidR="00CE41E2" w:rsidRPr="00CE41E2" w14:paraId="42690D00" w14:textId="77777777" w:rsidTr="00B711C9">
        <w:tc>
          <w:tcPr>
            <w:tcW w:w="574" w:type="dxa"/>
            <w:shd w:val="clear" w:color="auto" w:fill="auto"/>
          </w:tcPr>
          <w:p w14:paraId="7F588648"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iCs/>
                <w:noProof w:val="0"/>
                <w:lang w:eastAsia="ru-RU"/>
              </w:rPr>
              <w:t>15</w:t>
            </w:r>
          </w:p>
        </w:tc>
        <w:tc>
          <w:tcPr>
            <w:tcW w:w="3768" w:type="dxa"/>
            <w:shd w:val="clear" w:color="auto" w:fill="auto"/>
          </w:tcPr>
          <w:p w14:paraId="022480C1"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noProof w:val="0"/>
              </w:rPr>
              <w:t>Certificat/decizie de înregistrare a întreprinderii, extras din Registrul de stat al persoanelor juridice</w:t>
            </w:r>
          </w:p>
        </w:tc>
        <w:tc>
          <w:tcPr>
            <w:tcW w:w="3526" w:type="dxa"/>
            <w:shd w:val="clear" w:color="auto" w:fill="auto"/>
          </w:tcPr>
          <w:p w14:paraId="4D6C24AF"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noProof w:val="0"/>
              </w:rPr>
              <w:t>Copie - confirmat prin aplicarea semnăturii electronice a ofertantului</w:t>
            </w:r>
          </w:p>
        </w:tc>
        <w:tc>
          <w:tcPr>
            <w:tcW w:w="1618" w:type="dxa"/>
            <w:shd w:val="clear" w:color="auto" w:fill="auto"/>
          </w:tcPr>
          <w:p w14:paraId="48C82CBC"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iCs/>
                <w:noProof w:val="0"/>
                <w:lang w:eastAsia="ru-RU"/>
              </w:rPr>
              <w:t>Obligatoriu</w:t>
            </w:r>
          </w:p>
        </w:tc>
      </w:tr>
      <w:tr w:rsidR="00CE41E2" w:rsidRPr="00CE41E2" w14:paraId="4EDA88D7" w14:textId="77777777" w:rsidTr="00B711C9">
        <w:tc>
          <w:tcPr>
            <w:tcW w:w="574" w:type="dxa"/>
            <w:shd w:val="clear" w:color="auto" w:fill="auto"/>
          </w:tcPr>
          <w:p w14:paraId="532497A2"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iCs/>
                <w:noProof w:val="0"/>
                <w:lang w:eastAsia="ru-RU"/>
              </w:rPr>
              <w:t>16</w:t>
            </w:r>
          </w:p>
        </w:tc>
        <w:tc>
          <w:tcPr>
            <w:tcW w:w="3768" w:type="dxa"/>
            <w:shd w:val="clear" w:color="auto" w:fill="auto"/>
          </w:tcPr>
          <w:p w14:paraId="3DDA0B80"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noProof w:val="0"/>
              </w:rPr>
              <w:t xml:space="preserve">Certificat de atestare tehnică profesională a dirigintelui de șantier </w:t>
            </w:r>
          </w:p>
        </w:tc>
        <w:tc>
          <w:tcPr>
            <w:tcW w:w="3526" w:type="dxa"/>
            <w:shd w:val="clear" w:color="auto" w:fill="auto"/>
          </w:tcPr>
          <w:p w14:paraId="70F80BAF"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noProof w:val="0"/>
              </w:rPr>
              <w:t>copie - confirmat prin aplicarea semnăturii electronice a ofertantului</w:t>
            </w:r>
          </w:p>
        </w:tc>
        <w:tc>
          <w:tcPr>
            <w:tcW w:w="1618" w:type="dxa"/>
            <w:shd w:val="clear" w:color="auto" w:fill="auto"/>
          </w:tcPr>
          <w:p w14:paraId="76E51EC6"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noProof w:val="0"/>
              </w:rPr>
              <w:t>Obligatoriu</w:t>
            </w:r>
          </w:p>
        </w:tc>
      </w:tr>
      <w:tr w:rsidR="00CE41E2" w:rsidRPr="00CE41E2" w14:paraId="4B3AA574" w14:textId="77777777" w:rsidTr="00B711C9">
        <w:tc>
          <w:tcPr>
            <w:tcW w:w="574" w:type="dxa"/>
            <w:shd w:val="clear" w:color="auto" w:fill="auto"/>
          </w:tcPr>
          <w:p w14:paraId="30C08423"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iCs/>
                <w:noProof w:val="0"/>
                <w:lang w:eastAsia="ru-RU"/>
              </w:rPr>
              <w:t>17</w:t>
            </w:r>
          </w:p>
        </w:tc>
        <w:tc>
          <w:tcPr>
            <w:tcW w:w="3768" w:type="dxa"/>
            <w:shd w:val="clear" w:color="auto" w:fill="auto"/>
          </w:tcPr>
          <w:p w14:paraId="6499F8FF"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iCs/>
                <w:noProof w:val="0"/>
                <w:lang w:eastAsia="ru-RU"/>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3526" w:type="dxa"/>
            <w:shd w:val="clear" w:color="auto" w:fill="auto"/>
          </w:tcPr>
          <w:p w14:paraId="01F23704"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iCs/>
                <w:noProof w:val="0"/>
                <w:lang w:eastAsia="ru-RU"/>
              </w:rPr>
              <w:t>Confirmat prin aplicarea semnaturii electronice</w:t>
            </w:r>
          </w:p>
        </w:tc>
        <w:tc>
          <w:tcPr>
            <w:tcW w:w="1618" w:type="dxa"/>
            <w:shd w:val="clear" w:color="auto" w:fill="auto"/>
          </w:tcPr>
          <w:p w14:paraId="443548E7" w14:textId="77777777" w:rsidR="00CE41E2" w:rsidRPr="00CE41E2" w:rsidRDefault="00CE41E2" w:rsidP="00CE41E2">
            <w:pPr>
              <w:shd w:val="clear" w:color="auto" w:fill="FFFFFF" w:themeFill="background1"/>
              <w:tabs>
                <w:tab w:val="left" w:pos="612"/>
              </w:tabs>
              <w:spacing w:before="120" w:after="120"/>
              <w:rPr>
                <w:rFonts w:eastAsia="SimSun"/>
                <w:iCs/>
                <w:noProof w:val="0"/>
                <w:lang w:eastAsia="ru-RU"/>
              </w:rPr>
            </w:pPr>
            <w:r w:rsidRPr="00CE41E2">
              <w:rPr>
                <w:rFonts w:eastAsia="SimSun"/>
                <w:noProof w:val="0"/>
              </w:rPr>
              <w:t>Obligatoriu</w:t>
            </w:r>
          </w:p>
        </w:tc>
      </w:tr>
    </w:tbl>
    <w:p w14:paraId="23EA3453" w14:textId="77777777" w:rsidR="00CE41E2" w:rsidRPr="00CE41E2" w:rsidRDefault="00CE41E2" w:rsidP="00CE41E2">
      <w:pPr>
        <w:numPr>
          <w:ilvl w:val="0"/>
          <w:numId w:val="39"/>
        </w:numPr>
        <w:shd w:val="clear" w:color="auto" w:fill="FFFFFF" w:themeFill="background1"/>
        <w:tabs>
          <w:tab w:val="right" w:pos="426"/>
        </w:tabs>
        <w:spacing w:before="120"/>
        <w:ind w:left="360"/>
        <w:rPr>
          <w:b/>
          <w:noProof w:val="0"/>
          <w:lang w:val="en-US" w:eastAsia="ru-RU"/>
        </w:rPr>
      </w:pPr>
      <w:r w:rsidRPr="00CE41E2">
        <w:rPr>
          <w:b/>
          <w:noProof w:val="0"/>
          <w:lang w:val="en-US" w:eastAsia="ru-RU"/>
        </w:rPr>
        <w:t>Garanția pentru ofertă, după caz ____</w:t>
      </w:r>
      <w:r w:rsidRPr="00CE41E2">
        <w:rPr>
          <w:b/>
          <w:noProof w:val="0"/>
          <w:u w:val="single"/>
          <w:lang w:val="en-US" w:eastAsia="ru-RU"/>
        </w:rPr>
        <w:t>nu se aplica_</w:t>
      </w:r>
      <w:r w:rsidRPr="00CE41E2">
        <w:rPr>
          <w:b/>
          <w:noProof w:val="0"/>
          <w:lang w:val="en-US" w:eastAsia="ru-RU"/>
        </w:rPr>
        <w:t>_</w:t>
      </w:r>
      <w:r w:rsidRPr="00CE41E2">
        <w:rPr>
          <w:lang w:val="en-US"/>
        </w:rPr>
        <w:t xml:space="preserve">, </w:t>
      </w:r>
      <w:r w:rsidRPr="00CE41E2">
        <w:rPr>
          <w:b/>
          <w:noProof w:val="0"/>
          <w:lang w:val="en-US" w:eastAsia="ru-RU"/>
        </w:rPr>
        <w:t>cuantumul___-________________.</w:t>
      </w:r>
    </w:p>
    <w:p w14:paraId="6AE61E2E" w14:textId="77777777" w:rsidR="00CE41E2" w:rsidRPr="00CE41E2" w:rsidRDefault="00CE41E2" w:rsidP="00CE41E2">
      <w:pPr>
        <w:numPr>
          <w:ilvl w:val="0"/>
          <w:numId w:val="39"/>
        </w:numPr>
        <w:shd w:val="clear" w:color="auto" w:fill="FFFFFF" w:themeFill="background1"/>
        <w:tabs>
          <w:tab w:val="right" w:pos="426"/>
        </w:tabs>
        <w:spacing w:before="120"/>
        <w:ind w:left="360"/>
        <w:rPr>
          <w:b/>
          <w:noProof w:val="0"/>
          <w:lang w:val="en-US" w:eastAsia="ru-RU"/>
        </w:rPr>
      </w:pPr>
      <w:r w:rsidRPr="00CE41E2">
        <w:rPr>
          <w:b/>
          <w:noProof w:val="0"/>
          <w:lang w:val="en-US" w:eastAsia="ru-RU"/>
        </w:rPr>
        <w:t>Termenul de garanție a lucrărilor sau serviciilor de proiectare și de lucrări_</w:t>
      </w:r>
      <w:r w:rsidRPr="00CE41E2">
        <w:rPr>
          <w:b/>
          <w:noProof w:val="0"/>
          <w:u w:val="single"/>
          <w:lang w:val="en-US" w:eastAsia="ru-RU"/>
        </w:rPr>
        <w:t>minim 3 ani.</w:t>
      </w:r>
    </w:p>
    <w:p w14:paraId="1920B63C" w14:textId="77777777" w:rsidR="00CE41E2" w:rsidRPr="00CE41E2" w:rsidRDefault="00CE41E2" w:rsidP="00CE41E2">
      <w:pPr>
        <w:numPr>
          <w:ilvl w:val="0"/>
          <w:numId w:val="39"/>
        </w:numPr>
        <w:shd w:val="clear" w:color="auto" w:fill="FFFFFF" w:themeFill="background1"/>
        <w:tabs>
          <w:tab w:val="right" w:pos="426"/>
        </w:tabs>
        <w:spacing w:before="120"/>
        <w:ind w:left="360"/>
        <w:rPr>
          <w:b/>
          <w:noProof w:val="0"/>
          <w:lang w:val="en-US" w:eastAsia="ru-RU"/>
        </w:rPr>
      </w:pPr>
      <w:r w:rsidRPr="00CE41E2">
        <w:rPr>
          <w:b/>
          <w:noProof w:val="0"/>
          <w:lang w:val="en-US" w:eastAsia="ru-RU"/>
        </w:rPr>
        <w:t>Garanția de bună execuție a contractului, după caz___</w:t>
      </w:r>
      <w:r w:rsidRPr="00CE41E2">
        <w:rPr>
          <w:b/>
          <w:noProof w:val="0"/>
          <w:u w:val="single"/>
          <w:lang w:val="en-US" w:eastAsia="ru-RU"/>
        </w:rPr>
        <w:t>nu se aplica_,</w:t>
      </w:r>
      <w:r w:rsidRPr="00CE41E2">
        <w:rPr>
          <w:b/>
          <w:noProof w:val="0"/>
          <w:lang w:val="en-US" w:eastAsia="ru-RU"/>
        </w:rPr>
        <w:t xml:space="preserve"> cuantumul__-____.</w:t>
      </w:r>
    </w:p>
    <w:p w14:paraId="16FBE874" w14:textId="77777777" w:rsidR="00CE41E2" w:rsidRPr="00CE41E2" w:rsidRDefault="00CE41E2" w:rsidP="00CE41E2">
      <w:pPr>
        <w:numPr>
          <w:ilvl w:val="0"/>
          <w:numId w:val="39"/>
        </w:numPr>
        <w:shd w:val="clear" w:color="auto" w:fill="FFFFFF" w:themeFill="background1"/>
        <w:tabs>
          <w:tab w:val="right" w:pos="426"/>
        </w:tabs>
        <w:spacing w:before="120"/>
        <w:ind w:left="360"/>
        <w:rPr>
          <w:b/>
          <w:noProof w:val="0"/>
          <w:lang w:val="en-US" w:eastAsia="ru-RU"/>
        </w:rPr>
      </w:pPr>
      <w:r w:rsidRPr="00CE41E2">
        <w:rPr>
          <w:b/>
          <w:noProof w:val="0"/>
          <w:lang w:val="en-US" w:eastAsia="ru-RU"/>
        </w:rPr>
        <w:t>Motivul recurgerii la procedura accelerată (în cazul licitației deschise, restrânse și a procedurii negociate), după caz__</w:t>
      </w:r>
      <w:r w:rsidRPr="00CE41E2">
        <w:rPr>
          <w:b/>
          <w:noProof w:val="0"/>
          <w:u w:val="single"/>
          <w:lang w:val="en-US" w:eastAsia="ru-RU"/>
        </w:rPr>
        <w:t>_nu se aplica</w:t>
      </w:r>
      <w:r w:rsidRPr="00CE41E2">
        <w:rPr>
          <w:b/>
          <w:noProof w:val="0"/>
          <w:lang w:val="en-US" w:eastAsia="ru-RU"/>
        </w:rPr>
        <w:t>_____________________</w:t>
      </w:r>
    </w:p>
    <w:p w14:paraId="591156A6" w14:textId="77777777" w:rsidR="00CE41E2" w:rsidRPr="00CE41E2" w:rsidRDefault="00CE41E2" w:rsidP="00CE41E2">
      <w:pPr>
        <w:numPr>
          <w:ilvl w:val="0"/>
          <w:numId w:val="39"/>
        </w:numPr>
        <w:shd w:val="clear" w:color="auto" w:fill="FFFFFF" w:themeFill="background1"/>
        <w:tabs>
          <w:tab w:val="right" w:pos="426"/>
        </w:tabs>
        <w:spacing w:before="120"/>
        <w:ind w:left="360"/>
        <w:rPr>
          <w:b/>
          <w:noProof w:val="0"/>
          <w:lang w:val="en-US" w:eastAsia="ru-RU"/>
        </w:rPr>
      </w:pPr>
      <w:r w:rsidRPr="00CE41E2">
        <w:rPr>
          <w:b/>
          <w:noProof w:val="0"/>
          <w:lang w:val="en-US" w:eastAsia="ru-RU"/>
        </w:rPr>
        <w:t>Tehnici și instrumente specifice de atribuire (dacă este cazul specificați dacă se va utiliza acordul-cadru, sistemul dinamic de achiziție sau licitația electronică):_</w:t>
      </w:r>
      <w:r w:rsidRPr="00CE41E2">
        <w:rPr>
          <w:b/>
          <w:noProof w:val="0"/>
          <w:u w:val="single"/>
          <w:lang w:val="en-US" w:eastAsia="ru-RU"/>
        </w:rPr>
        <w:t>nu se aplică</w:t>
      </w:r>
      <w:r w:rsidRPr="00CE41E2">
        <w:rPr>
          <w:b/>
          <w:noProof w:val="0"/>
          <w:lang w:val="en-US" w:eastAsia="ru-RU"/>
        </w:rPr>
        <w:t>__</w:t>
      </w:r>
    </w:p>
    <w:p w14:paraId="0935F41A" w14:textId="77777777" w:rsidR="00CE41E2" w:rsidRPr="00CE41E2" w:rsidRDefault="00CE41E2" w:rsidP="00CE41E2">
      <w:pPr>
        <w:numPr>
          <w:ilvl w:val="0"/>
          <w:numId w:val="39"/>
        </w:numPr>
        <w:tabs>
          <w:tab w:val="right" w:pos="426"/>
        </w:tabs>
        <w:spacing w:before="120"/>
        <w:ind w:left="0" w:firstLine="0"/>
        <w:rPr>
          <w:b/>
          <w:noProof w:val="0"/>
          <w:lang w:val="en-US" w:eastAsia="ru-RU"/>
        </w:rPr>
      </w:pPr>
      <w:r w:rsidRPr="00CE41E2">
        <w:rPr>
          <w:b/>
          <w:noProof w:val="0"/>
          <w:lang w:val="en-US" w:eastAsia="ru-RU"/>
        </w:rPr>
        <w:t>Condiții speciale de care depinde îndeplinirea contractului (</w:t>
      </w:r>
      <w:r w:rsidRPr="00CE41E2">
        <w:rPr>
          <w:noProof w:val="0"/>
          <w:lang w:val="en-US" w:eastAsia="ru-RU"/>
        </w:rPr>
        <w:t>indicați după caz</w:t>
      </w:r>
      <w:r w:rsidRPr="00CE41E2">
        <w:rPr>
          <w:b/>
          <w:noProof w:val="0"/>
          <w:lang w:val="en-US" w:eastAsia="ru-RU"/>
        </w:rPr>
        <w:t>):</w:t>
      </w:r>
      <w:r w:rsidRPr="00CE41E2">
        <w:rPr>
          <w:b/>
          <w:noProof w:val="0"/>
          <w:u w:val="single"/>
          <w:lang w:val="en-US" w:eastAsia="ru-RU"/>
        </w:rPr>
        <w:t>nu se aplică</w:t>
      </w:r>
    </w:p>
    <w:p w14:paraId="75E23C18" w14:textId="77777777" w:rsidR="00CE41E2" w:rsidRPr="00CE41E2" w:rsidRDefault="00CE41E2" w:rsidP="00CE41E2">
      <w:pPr>
        <w:numPr>
          <w:ilvl w:val="0"/>
          <w:numId w:val="39"/>
        </w:numPr>
        <w:tabs>
          <w:tab w:val="right" w:pos="426"/>
        </w:tabs>
        <w:spacing w:before="120"/>
        <w:ind w:left="0" w:firstLine="0"/>
        <w:rPr>
          <w:b/>
          <w:noProof w:val="0"/>
          <w:lang w:val="en-US" w:eastAsia="ru-RU"/>
        </w:rPr>
      </w:pPr>
      <w:bookmarkStart w:id="45" w:name="_Hlk71621175"/>
      <w:r w:rsidRPr="00CE41E2">
        <w:rPr>
          <w:b/>
          <w:noProof w:val="0"/>
          <w:lang w:val="en-US" w:eastAsia="ru-RU"/>
        </w:rPr>
        <w:t>Ofertele se prezintă în valută_</w:t>
      </w:r>
      <w:r w:rsidRPr="00CE41E2">
        <w:rPr>
          <w:b/>
          <w:noProof w:val="0"/>
          <w:u w:val="single"/>
          <w:lang w:val="en-US" w:eastAsia="ru-RU"/>
        </w:rPr>
        <w:t>lei MD</w:t>
      </w:r>
      <w:bookmarkEnd w:id="45"/>
      <w:r w:rsidRPr="00CE41E2">
        <w:rPr>
          <w:b/>
          <w:noProof w:val="0"/>
          <w:lang w:val="en-US" w:eastAsia="ru-RU"/>
        </w:rPr>
        <w:t>________________________________</w:t>
      </w:r>
    </w:p>
    <w:p w14:paraId="03285CD5" w14:textId="77777777" w:rsidR="00CE41E2" w:rsidRPr="00CE41E2" w:rsidRDefault="00CE41E2" w:rsidP="00CE41E2">
      <w:pPr>
        <w:numPr>
          <w:ilvl w:val="0"/>
          <w:numId w:val="39"/>
        </w:numPr>
        <w:tabs>
          <w:tab w:val="right" w:pos="426"/>
        </w:tabs>
        <w:spacing w:before="120"/>
        <w:ind w:left="0" w:firstLine="0"/>
        <w:rPr>
          <w:b/>
          <w:noProof w:val="0"/>
          <w:u w:val="single"/>
          <w:lang w:val="en-US" w:eastAsia="ru-RU"/>
        </w:rPr>
      </w:pPr>
      <w:r w:rsidRPr="00CE41E2">
        <w:rPr>
          <w:b/>
          <w:noProof w:val="0"/>
          <w:lang w:val="en-US" w:eastAsia="ru-RU"/>
        </w:rPr>
        <w:t>Criteriul de evaluare aplicat pentru atribuirea contractului:</w:t>
      </w:r>
      <w:r w:rsidRPr="00CE41E2">
        <w:rPr>
          <w:b/>
          <w:noProof w:val="0"/>
          <w:u w:val="single"/>
          <w:lang w:val="en-US"/>
        </w:rPr>
        <w:t xml:space="preserve"> cel mai mic preț, fără TVA, cu corespunderea cerințelor solicitate</w:t>
      </w:r>
      <w:r w:rsidRPr="00CE41E2">
        <w:rPr>
          <w:b/>
          <w:noProof w:val="0"/>
          <w:u w:val="single"/>
          <w:lang w:val="en-US" w:eastAsia="ru-RU"/>
        </w:rPr>
        <w:t xml:space="preserve"> </w:t>
      </w:r>
    </w:p>
    <w:p w14:paraId="3E7E1173" w14:textId="77777777" w:rsidR="00CE41E2" w:rsidRPr="00CE41E2" w:rsidRDefault="00CE41E2" w:rsidP="00CE41E2">
      <w:pPr>
        <w:numPr>
          <w:ilvl w:val="0"/>
          <w:numId w:val="39"/>
        </w:numPr>
        <w:tabs>
          <w:tab w:val="right" w:pos="426"/>
        </w:tabs>
        <w:spacing w:before="120"/>
        <w:ind w:left="0" w:firstLine="0"/>
        <w:rPr>
          <w:b/>
          <w:noProof w:val="0"/>
          <w:lang w:val="en-US" w:eastAsia="ru-RU"/>
        </w:rPr>
      </w:pPr>
      <w:r w:rsidRPr="00CE41E2">
        <w:rPr>
          <w:b/>
          <w:noProof w:val="0"/>
          <w:lang w:val="en-US" w:eastAsia="ru-RU"/>
        </w:rPr>
        <w:t>Factorii de evaluare a ofertei celei mai avantajoase din punct de vedere economic, precum și ponderile lor:</w:t>
      </w:r>
    </w:p>
    <w:tbl>
      <w:tblPr>
        <w:tblStyle w:val="Grigliatabella21"/>
        <w:tblW w:w="0" w:type="auto"/>
        <w:tblLook w:val="04A0" w:firstRow="1" w:lastRow="0" w:firstColumn="1" w:lastColumn="0" w:noHBand="0" w:noVBand="1"/>
      </w:tblPr>
      <w:tblGrid>
        <w:gridCol w:w="576"/>
        <w:gridCol w:w="7123"/>
        <w:gridCol w:w="1787"/>
      </w:tblGrid>
      <w:tr w:rsidR="00CE41E2" w:rsidRPr="00CE41E2" w14:paraId="32344D66" w14:textId="77777777" w:rsidTr="00B711C9">
        <w:tc>
          <w:tcPr>
            <w:tcW w:w="577" w:type="dxa"/>
            <w:shd w:val="clear" w:color="auto" w:fill="auto"/>
          </w:tcPr>
          <w:p w14:paraId="057039DB" w14:textId="77777777" w:rsidR="00CE41E2" w:rsidRPr="00CE41E2" w:rsidRDefault="00CE41E2" w:rsidP="00CE41E2">
            <w:pPr>
              <w:shd w:val="clear" w:color="auto" w:fill="FFFFFF" w:themeFill="background1"/>
              <w:tabs>
                <w:tab w:val="left" w:pos="612"/>
              </w:tabs>
              <w:spacing w:before="120" w:after="120"/>
              <w:rPr>
                <w:rFonts w:asciiTheme="minorHAnsi" w:eastAsia="SimSun" w:hAnsiTheme="minorHAnsi" w:cstheme="minorBidi"/>
                <w:b/>
                <w:iCs/>
                <w:noProof w:val="0"/>
                <w:sz w:val="20"/>
                <w:szCs w:val="20"/>
                <w:lang w:eastAsia="ru-RU"/>
              </w:rPr>
            </w:pPr>
            <w:r w:rsidRPr="00CE41E2">
              <w:rPr>
                <w:rFonts w:asciiTheme="minorHAnsi" w:eastAsia="SimSun" w:hAnsiTheme="minorHAnsi" w:cstheme="minorBidi"/>
                <w:b/>
                <w:iCs/>
                <w:noProof w:val="0"/>
                <w:sz w:val="20"/>
                <w:szCs w:val="20"/>
                <w:lang w:eastAsia="ru-RU"/>
              </w:rPr>
              <w:t>Nr. d/o</w:t>
            </w:r>
          </w:p>
        </w:tc>
        <w:tc>
          <w:tcPr>
            <w:tcW w:w="7248" w:type="dxa"/>
            <w:shd w:val="clear" w:color="auto" w:fill="auto"/>
          </w:tcPr>
          <w:p w14:paraId="3D683F34" w14:textId="77777777" w:rsidR="00CE41E2" w:rsidRPr="00CE41E2" w:rsidRDefault="00CE41E2" w:rsidP="00CE41E2">
            <w:pPr>
              <w:shd w:val="clear" w:color="auto" w:fill="FFFFFF" w:themeFill="background1"/>
              <w:tabs>
                <w:tab w:val="left" w:pos="612"/>
              </w:tabs>
              <w:spacing w:before="120" w:after="120"/>
              <w:jc w:val="center"/>
              <w:rPr>
                <w:rFonts w:asciiTheme="minorHAnsi" w:eastAsia="SimSun" w:hAnsiTheme="minorHAnsi" w:cstheme="minorBidi"/>
                <w:b/>
                <w:iCs/>
                <w:noProof w:val="0"/>
                <w:sz w:val="20"/>
                <w:szCs w:val="20"/>
                <w:lang w:eastAsia="ru-RU"/>
              </w:rPr>
            </w:pPr>
            <w:r w:rsidRPr="00CE41E2">
              <w:rPr>
                <w:rFonts w:eastAsia="SimSun"/>
                <w:b/>
                <w:iCs/>
                <w:noProof w:val="0"/>
                <w:sz w:val="20"/>
                <w:szCs w:val="20"/>
                <w:lang w:eastAsia="ru-RU"/>
              </w:rPr>
              <w:t>Denumirea</w:t>
            </w:r>
            <w:r w:rsidRPr="00CE41E2">
              <w:rPr>
                <w:rFonts w:asciiTheme="minorHAnsi" w:eastAsia="SimSun" w:hAnsiTheme="minorHAnsi" w:cstheme="minorBidi"/>
                <w:b/>
                <w:iCs/>
                <w:noProof w:val="0"/>
                <w:sz w:val="20"/>
                <w:szCs w:val="20"/>
                <w:lang w:eastAsia="ru-RU"/>
              </w:rPr>
              <w:t xml:space="preserve"> factorului de evaluare</w:t>
            </w:r>
          </w:p>
        </w:tc>
        <w:tc>
          <w:tcPr>
            <w:tcW w:w="1800" w:type="dxa"/>
            <w:shd w:val="clear" w:color="auto" w:fill="auto"/>
          </w:tcPr>
          <w:p w14:paraId="634D9404" w14:textId="77777777" w:rsidR="00CE41E2" w:rsidRPr="00CE41E2" w:rsidRDefault="00CE41E2" w:rsidP="00CE41E2">
            <w:pPr>
              <w:shd w:val="clear" w:color="auto" w:fill="FFFFFF" w:themeFill="background1"/>
              <w:tabs>
                <w:tab w:val="left" w:pos="612"/>
              </w:tabs>
              <w:spacing w:before="120" w:after="120"/>
              <w:jc w:val="center"/>
              <w:rPr>
                <w:rFonts w:asciiTheme="minorHAnsi" w:eastAsia="SimSun" w:hAnsiTheme="minorHAnsi" w:cstheme="minorBidi"/>
                <w:b/>
                <w:iCs/>
                <w:noProof w:val="0"/>
                <w:sz w:val="20"/>
                <w:szCs w:val="20"/>
                <w:lang w:eastAsia="ru-RU"/>
              </w:rPr>
            </w:pPr>
            <w:r w:rsidRPr="00CE41E2">
              <w:rPr>
                <w:rFonts w:asciiTheme="minorHAnsi" w:eastAsia="SimSun" w:hAnsiTheme="minorHAnsi" w:cstheme="minorBidi"/>
                <w:b/>
                <w:iCs/>
                <w:noProof w:val="0"/>
                <w:sz w:val="20"/>
                <w:szCs w:val="20"/>
                <w:lang w:eastAsia="ru-RU"/>
              </w:rPr>
              <w:t>Ponderea%</w:t>
            </w:r>
          </w:p>
        </w:tc>
      </w:tr>
      <w:tr w:rsidR="00CE41E2" w:rsidRPr="00CE41E2" w14:paraId="596CCDC8" w14:textId="77777777" w:rsidTr="00B711C9">
        <w:tc>
          <w:tcPr>
            <w:tcW w:w="577" w:type="dxa"/>
            <w:shd w:val="clear" w:color="auto" w:fill="auto"/>
          </w:tcPr>
          <w:p w14:paraId="1B8A03C5" w14:textId="77777777" w:rsidR="00CE41E2" w:rsidRPr="00CE41E2" w:rsidRDefault="00CE41E2" w:rsidP="00CE41E2">
            <w:pPr>
              <w:shd w:val="clear" w:color="auto" w:fill="FFFFFF" w:themeFill="background1"/>
              <w:tabs>
                <w:tab w:val="left" w:pos="612"/>
              </w:tabs>
              <w:spacing w:before="120" w:after="120"/>
              <w:rPr>
                <w:rFonts w:asciiTheme="minorHAnsi" w:eastAsia="SimSun" w:hAnsiTheme="minorHAnsi" w:cstheme="minorBidi"/>
                <w:iCs/>
                <w:noProof w:val="0"/>
                <w:lang w:eastAsia="ru-RU"/>
              </w:rPr>
            </w:pPr>
          </w:p>
        </w:tc>
        <w:tc>
          <w:tcPr>
            <w:tcW w:w="7248" w:type="dxa"/>
            <w:shd w:val="clear" w:color="auto" w:fill="auto"/>
          </w:tcPr>
          <w:p w14:paraId="18BF5B82" w14:textId="77777777" w:rsidR="00CE41E2" w:rsidRPr="00CE41E2" w:rsidRDefault="00CE41E2" w:rsidP="00CE41E2">
            <w:pPr>
              <w:shd w:val="clear" w:color="auto" w:fill="FFFFFF" w:themeFill="background1"/>
              <w:tabs>
                <w:tab w:val="left" w:pos="612"/>
              </w:tabs>
              <w:spacing w:before="120" w:after="120"/>
              <w:rPr>
                <w:rFonts w:asciiTheme="minorHAnsi" w:eastAsia="SimSun" w:hAnsiTheme="minorHAnsi" w:cstheme="minorBidi"/>
                <w:iCs/>
                <w:noProof w:val="0"/>
                <w:lang w:eastAsia="ru-RU"/>
              </w:rPr>
            </w:pPr>
          </w:p>
        </w:tc>
        <w:tc>
          <w:tcPr>
            <w:tcW w:w="1800" w:type="dxa"/>
            <w:shd w:val="clear" w:color="auto" w:fill="auto"/>
          </w:tcPr>
          <w:p w14:paraId="002653E3" w14:textId="77777777" w:rsidR="00CE41E2" w:rsidRPr="00CE41E2" w:rsidRDefault="00CE41E2" w:rsidP="00CE41E2">
            <w:pPr>
              <w:shd w:val="clear" w:color="auto" w:fill="FFFFFF" w:themeFill="background1"/>
              <w:tabs>
                <w:tab w:val="left" w:pos="612"/>
              </w:tabs>
              <w:spacing w:before="120" w:after="120"/>
              <w:rPr>
                <w:rFonts w:asciiTheme="minorHAnsi" w:eastAsia="SimSun" w:hAnsiTheme="minorHAnsi" w:cstheme="minorBidi"/>
                <w:iCs/>
                <w:noProof w:val="0"/>
                <w:lang w:eastAsia="ru-RU"/>
              </w:rPr>
            </w:pPr>
          </w:p>
        </w:tc>
      </w:tr>
      <w:tr w:rsidR="00CE41E2" w:rsidRPr="00CE41E2" w14:paraId="25780BF6" w14:textId="77777777" w:rsidTr="00B711C9">
        <w:tc>
          <w:tcPr>
            <w:tcW w:w="577" w:type="dxa"/>
            <w:shd w:val="clear" w:color="auto" w:fill="auto"/>
          </w:tcPr>
          <w:p w14:paraId="3E1F52D7" w14:textId="77777777" w:rsidR="00CE41E2" w:rsidRPr="00CE41E2" w:rsidRDefault="00CE41E2" w:rsidP="00CE41E2">
            <w:pPr>
              <w:shd w:val="clear" w:color="auto" w:fill="FFFFFF" w:themeFill="background1"/>
              <w:tabs>
                <w:tab w:val="left" w:pos="612"/>
              </w:tabs>
              <w:spacing w:before="120" w:after="120"/>
              <w:rPr>
                <w:rFonts w:asciiTheme="minorHAnsi" w:eastAsia="SimSun" w:hAnsiTheme="minorHAnsi" w:cstheme="minorBidi"/>
                <w:iCs/>
                <w:noProof w:val="0"/>
                <w:lang w:eastAsia="ru-RU"/>
              </w:rPr>
            </w:pPr>
          </w:p>
        </w:tc>
        <w:tc>
          <w:tcPr>
            <w:tcW w:w="7248" w:type="dxa"/>
            <w:shd w:val="clear" w:color="auto" w:fill="auto"/>
          </w:tcPr>
          <w:p w14:paraId="52B9DA85" w14:textId="77777777" w:rsidR="00CE41E2" w:rsidRPr="00CE41E2" w:rsidRDefault="00CE41E2" w:rsidP="00CE41E2">
            <w:pPr>
              <w:shd w:val="clear" w:color="auto" w:fill="FFFFFF" w:themeFill="background1"/>
              <w:tabs>
                <w:tab w:val="left" w:pos="612"/>
              </w:tabs>
              <w:spacing w:before="120" w:after="120"/>
              <w:rPr>
                <w:rFonts w:asciiTheme="minorHAnsi" w:eastAsia="SimSun" w:hAnsiTheme="minorHAnsi" w:cstheme="minorBidi"/>
                <w:iCs/>
                <w:noProof w:val="0"/>
                <w:lang w:eastAsia="ru-RU"/>
              </w:rPr>
            </w:pPr>
          </w:p>
        </w:tc>
        <w:tc>
          <w:tcPr>
            <w:tcW w:w="1800" w:type="dxa"/>
            <w:shd w:val="clear" w:color="auto" w:fill="auto"/>
          </w:tcPr>
          <w:p w14:paraId="3F01070B" w14:textId="77777777" w:rsidR="00CE41E2" w:rsidRPr="00CE41E2" w:rsidRDefault="00CE41E2" w:rsidP="00CE41E2">
            <w:pPr>
              <w:shd w:val="clear" w:color="auto" w:fill="FFFFFF" w:themeFill="background1"/>
              <w:tabs>
                <w:tab w:val="left" w:pos="612"/>
              </w:tabs>
              <w:spacing w:before="120" w:after="120"/>
              <w:rPr>
                <w:rFonts w:asciiTheme="minorHAnsi" w:eastAsia="SimSun" w:hAnsiTheme="minorHAnsi" w:cstheme="minorBidi"/>
                <w:iCs/>
                <w:noProof w:val="0"/>
                <w:lang w:eastAsia="ru-RU"/>
              </w:rPr>
            </w:pPr>
          </w:p>
        </w:tc>
      </w:tr>
    </w:tbl>
    <w:p w14:paraId="096FA37A" w14:textId="77777777" w:rsidR="00CE41E2" w:rsidRPr="00CE41E2" w:rsidRDefault="00CE41E2" w:rsidP="00CE41E2">
      <w:pPr>
        <w:numPr>
          <w:ilvl w:val="0"/>
          <w:numId w:val="39"/>
        </w:numPr>
        <w:shd w:val="clear" w:color="auto" w:fill="FFFFFF" w:themeFill="background1"/>
        <w:tabs>
          <w:tab w:val="right" w:pos="426"/>
        </w:tabs>
        <w:spacing w:before="120"/>
        <w:ind w:left="0" w:firstLine="0"/>
        <w:rPr>
          <w:b/>
          <w:noProof w:val="0"/>
          <w:lang w:val="en-US" w:eastAsia="ru-RU"/>
        </w:rPr>
      </w:pPr>
      <w:r w:rsidRPr="00CE41E2">
        <w:rPr>
          <w:b/>
          <w:noProof w:val="0"/>
          <w:lang w:val="en-US" w:eastAsia="ru-RU"/>
        </w:rPr>
        <w:t>Termenul limită de depunere/deschidere a ofertelor:</w:t>
      </w:r>
    </w:p>
    <w:p w14:paraId="1ADF4143" w14:textId="77777777" w:rsidR="00CE41E2" w:rsidRPr="00CE41E2" w:rsidRDefault="00CE41E2" w:rsidP="00CE41E2">
      <w:pPr>
        <w:numPr>
          <w:ilvl w:val="0"/>
          <w:numId w:val="23"/>
        </w:numPr>
        <w:shd w:val="clear" w:color="auto" w:fill="FFFFFF" w:themeFill="background1"/>
        <w:tabs>
          <w:tab w:val="right" w:pos="426"/>
        </w:tabs>
        <w:spacing w:before="120"/>
        <w:rPr>
          <w:b/>
          <w:noProof w:val="0"/>
          <w:lang w:val="en-US" w:eastAsia="ru-RU"/>
        </w:rPr>
      </w:pPr>
      <w:r w:rsidRPr="00CE41E2">
        <w:rPr>
          <w:b/>
          <w:noProof w:val="0"/>
          <w:lang w:val="en-US" w:eastAsia="ru-RU"/>
        </w:rPr>
        <w:t xml:space="preserve">conform SIA RSAP /până la: </w:t>
      </w:r>
      <w:r w:rsidRPr="00CE41E2">
        <w:rPr>
          <w:b/>
          <w:i/>
          <w:noProof w:val="0"/>
          <w:lang w:val="en-US" w:eastAsia="ru-RU"/>
        </w:rPr>
        <w:t>[ora exactă]</w:t>
      </w:r>
      <w:r w:rsidRPr="00CE41E2">
        <w:rPr>
          <w:b/>
          <w:noProof w:val="0"/>
          <w:lang w:val="en-US" w:eastAsia="ru-RU"/>
        </w:rPr>
        <w:t xml:space="preserve">___ </w:t>
      </w:r>
      <w:r w:rsidRPr="00CE41E2">
        <w:rPr>
          <w:b/>
          <w:noProof w:val="0"/>
          <w:u w:val="single"/>
          <w:lang w:val="en-US" w:eastAsia="ru-RU"/>
        </w:rPr>
        <w:t>conform SIA RSAP</w:t>
      </w:r>
      <w:r w:rsidRPr="00CE41E2">
        <w:rPr>
          <w:b/>
          <w:noProof w:val="0"/>
          <w:lang w:val="en-US" w:eastAsia="ru-RU"/>
        </w:rPr>
        <w:t xml:space="preserve"> _________</w:t>
      </w:r>
    </w:p>
    <w:p w14:paraId="01D754D3" w14:textId="77777777" w:rsidR="00CE41E2" w:rsidRPr="00CE41E2" w:rsidRDefault="00CE41E2" w:rsidP="00CE41E2">
      <w:pPr>
        <w:numPr>
          <w:ilvl w:val="0"/>
          <w:numId w:val="23"/>
        </w:numPr>
        <w:shd w:val="clear" w:color="auto" w:fill="FFFFFF" w:themeFill="background1"/>
        <w:tabs>
          <w:tab w:val="right" w:pos="426"/>
        </w:tabs>
        <w:spacing w:before="120"/>
        <w:rPr>
          <w:b/>
          <w:noProof w:val="0"/>
          <w:lang w:val="en-US" w:eastAsia="ru-RU"/>
        </w:rPr>
      </w:pPr>
      <w:r w:rsidRPr="00CE41E2">
        <w:rPr>
          <w:b/>
          <w:noProof w:val="0"/>
          <w:lang w:val="en-US" w:eastAsia="ru-RU"/>
        </w:rPr>
        <w:t xml:space="preserve">pe: </w:t>
      </w:r>
      <w:r w:rsidRPr="00CE41E2">
        <w:rPr>
          <w:b/>
          <w:i/>
          <w:noProof w:val="0"/>
          <w:lang w:val="en-US" w:eastAsia="ru-RU"/>
        </w:rPr>
        <w:t>[data]</w:t>
      </w:r>
      <w:r w:rsidRPr="00CE41E2">
        <w:rPr>
          <w:b/>
          <w:noProof w:val="0"/>
          <w:lang w:val="en-US" w:eastAsia="ru-RU"/>
        </w:rPr>
        <w:t>______</w:t>
      </w:r>
      <w:r w:rsidRPr="00CE41E2">
        <w:rPr>
          <w:b/>
          <w:noProof w:val="0"/>
          <w:u w:val="single"/>
          <w:lang w:val="en-US" w:eastAsia="ru-RU"/>
        </w:rPr>
        <w:t xml:space="preserve"> conform SIA RSAP</w:t>
      </w:r>
      <w:r w:rsidRPr="00CE41E2">
        <w:rPr>
          <w:b/>
          <w:noProof w:val="0"/>
          <w:lang w:val="en-US" w:eastAsia="ru-RU"/>
        </w:rPr>
        <w:t xml:space="preserve"> _____________________________</w:t>
      </w:r>
    </w:p>
    <w:p w14:paraId="3CDDDFF2" w14:textId="77777777" w:rsidR="00CE41E2" w:rsidRPr="00CE41E2" w:rsidRDefault="00CE41E2" w:rsidP="00CE41E2">
      <w:pPr>
        <w:numPr>
          <w:ilvl w:val="0"/>
          <w:numId w:val="39"/>
        </w:numPr>
        <w:shd w:val="clear" w:color="auto" w:fill="FFFFFF" w:themeFill="background1"/>
        <w:tabs>
          <w:tab w:val="right" w:pos="426"/>
        </w:tabs>
        <w:spacing w:before="120"/>
        <w:ind w:left="0" w:firstLine="0"/>
        <w:rPr>
          <w:b/>
          <w:noProof w:val="0"/>
          <w:lang w:val="en-US" w:eastAsia="ru-RU"/>
        </w:rPr>
      </w:pPr>
      <w:r w:rsidRPr="00CE41E2">
        <w:rPr>
          <w:b/>
          <w:noProof w:val="0"/>
          <w:lang w:val="en-US" w:eastAsia="ru-RU"/>
        </w:rPr>
        <w:t xml:space="preserve">Adresa la care trebuie transmise ofertele sau cererile de participare: </w:t>
      </w:r>
    </w:p>
    <w:p w14:paraId="26E510B9" w14:textId="77777777" w:rsidR="00CE41E2" w:rsidRPr="00CE41E2" w:rsidRDefault="00CE41E2" w:rsidP="00CE41E2">
      <w:pPr>
        <w:shd w:val="clear" w:color="auto" w:fill="FFFFFF" w:themeFill="background1"/>
        <w:tabs>
          <w:tab w:val="right" w:pos="426"/>
        </w:tabs>
        <w:spacing w:before="120"/>
        <w:ind w:left="450"/>
        <w:rPr>
          <w:b/>
          <w:noProof w:val="0"/>
          <w:lang w:val="en-US" w:eastAsia="ru-RU"/>
        </w:rPr>
      </w:pPr>
      <w:r w:rsidRPr="00CE41E2">
        <w:rPr>
          <w:b/>
          <w:i/>
          <w:noProof w:val="0"/>
          <w:lang w:val="en-US" w:eastAsia="ru-RU"/>
        </w:rPr>
        <w:t>Ofertele sau cererile de participare vor fi depuse electronic prin intermediul SIA RSAP</w:t>
      </w:r>
    </w:p>
    <w:p w14:paraId="3CBF5077" w14:textId="77777777" w:rsidR="00CE41E2" w:rsidRPr="00CE41E2" w:rsidRDefault="00CE41E2" w:rsidP="00CE41E2">
      <w:pPr>
        <w:numPr>
          <w:ilvl w:val="0"/>
          <w:numId w:val="39"/>
        </w:numPr>
        <w:tabs>
          <w:tab w:val="right" w:pos="426"/>
        </w:tabs>
        <w:spacing w:before="120"/>
        <w:ind w:left="0" w:firstLine="0"/>
        <w:rPr>
          <w:b/>
          <w:noProof w:val="0"/>
          <w:lang w:val="en-US" w:eastAsia="ru-RU"/>
        </w:rPr>
      </w:pPr>
      <w:r w:rsidRPr="00CE41E2">
        <w:rPr>
          <w:b/>
          <w:noProof w:val="0"/>
          <w:lang w:val="en-US" w:eastAsia="ru-RU"/>
        </w:rPr>
        <w:t>Termenul de valabilitate a ofertelor: _</w:t>
      </w:r>
      <w:r w:rsidRPr="00CE41E2">
        <w:rPr>
          <w:b/>
          <w:noProof w:val="0"/>
          <w:u w:val="single"/>
          <w:lang w:val="en-US" w:eastAsia="ru-RU"/>
        </w:rPr>
        <w:t>60 zile__</w:t>
      </w:r>
      <w:r w:rsidRPr="00CE41E2">
        <w:rPr>
          <w:b/>
          <w:noProof w:val="0"/>
          <w:lang w:val="en-US" w:eastAsia="ru-RU"/>
        </w:rPr>
        <w:t>______________________________</w:t>
      </w:r>
    </w:p>
    <w:p w14:paraId="127EB51B" w14:textId="77777777" w:rsidR="00CE41E2" w:rsidRPr="00CE41E2" w:rsidRDefault="00CE41E2" w:rsidP="00CE41E2">
      <w:pPr>
        <w:numPr>
          <w:ilvl w:val="0"/>
          <w:numId w:val="39"/>
        </w:numPr>
        <w:tabs>
          <w:tab w:val="right" w:pos="426"/>
        </w:tabs>
        <w:spacing w:before="120"/>
        <w:ind w:left="0" w:firstLine="0"/>
        <w:rPr>
          <w:b/>
          <w:noProof w:val="0"/>
          <w:lang w:val="en-US" w:eastAsia="ru-RU"/>
        </w:rPr>
      </w:pPr>
      <w:r w:rsidRPr="00CE41E2">
        <w:rPr>
          <w:b/>
          <w:noProof w:val="0"/>
          <w:lang w:val="en-US" w:eastAsia="ru-RU"/>
        </w:rPr>
        <w:t>Locul deschiderii ofertelor: __</w:t>
      </w:r>
      <w:r w:rsidRPr="00CE41E2">
        <w:rPr>
          <w:b/>
          <w:noProof w:val="0"/>
          <w:u w:val="single"/>
          <w:lang w:val="en-US" w:eastAsia="ru-RU"/>
        </w:rPr>
        <w:t>SIA RSAP_</w:t>
      </w:r>
      <w:r w:rsidRPr="00CE41E2">
        <w:rPr>
          <w:b/>
          <w:noProof w:val="0"/>
          <w:lang w:val="en-US" w:eastAsia="ru-RU"/>
        </w:rPr>
        <w:t>________________________________________</w:t>
      </w:r>
    </w:p>
    <w:p w14:paraId="21F6986A" w14:textId="77777777" w:rsidR="00CE41E2" w:rsidRPr="00CE41E2" w:rsidRDefault="00CE41E2" w:rsidP="00CE41E2">
      <w:pPr>
        <w:shd w:val="clear" w:color="auto" w:fill="FFFFFF" w:themeFill="background1"/>
        <w:tabs>
          <w:tab w:val="right" w:pos="426"/>
        </w:tabs>
        <w:ind w:left="3240"/>
        <w:contextualSpacing/>
        <w:jc w:val="center"/>
        <w:rPr>
          <w:noProof w:val="0"/>
          <w:sz w:val="20"/>
          <w:lang w:val="en-US" w:eastAsia="ru-RU"/>
        </w:rPr>
      </w:pPr>
      <w:r w:rsidRPr="00CE41E2">
        <w:rPr>
          <w:noProof w:val="0"/>
          <w:sz w:val="20"/>
          <w:lang w:val="en-US" w:eastAsia="ru-RU"/>
        </w:rPr>
        <w:t>(SIA RSAP sau adresa deschiderii)</w:t>
      </w:r>
    </w:p>
    <w:p w14:paraId="0C41D88D" w14:textId="77777777" w:rsidR="00CE41E2" w:rsidRPr="00CE41E2" w:rsidRDefault="00CE41E2" w:rsidP="00CE41E2">
      <w:pPr>
        <w:shd w:val="clear" w:color="auto" w:fill="FFFFFF" w:themeFill="background1"/>
        <w:tabs>
          <w:tab w:val="left" w:pos="360"/>
          <w:tab w:val="left" w:pos="1800"/>
          <w:tab w:val="left" w:pos="3240"/>
        </w:tabs>
        <w:spacing w:after="120"/>
        <w:ind w:left="360"/>
        <w:rPr>
          <w:b/>
          <w:i/>
          <w:noProof w:val="0"/>
          <w:lang w:val="en-US" w:eastAsia="ru-RU"/>
        </w:rPr>
      </w:pPr>
      <w:r w:rsidRPr="00CE41E2">
        <w:rPr>
          <w:b/>
          <w:i/>
          <w:noProof w:val="0"/>
          <w:lang w:val="en-US" w:eastAsia="ru-RU"/>
        </w:rPr>
        <w:t xml:space="preserve">Ofertele întârziate vor fi respinse. </w:t>
      </w:r>
    </w:p>
    <w:p w14:paraId="551D5BFC" w14:textId="77777777" w:rsidR="00CE41E2" w:rsidRPr="00CE41E2" w:rsidRDefault="00CE41E2" w:rsidP="00CE41E2">
      <w:pPr>
        <w:numPr>
          <w:ilvl w:val="0"/>
          <w:numId w:val="39"/>
        </w:numPr>
        <w:shd w:val="clear" w:color="auto" w:fill="FFFFFF" w:themeFill="background1"/>
        <w:tabs>
          <w:tab w:val="right" w:pos="426"/>
        </w:tabs>
        <w:spacing w:before="120"/>
        <w:ind w:left="450" w:hanging="450"/>
        <w:rPr>
          <w:b/>
          <w:noProof w:val="0"/>
          <w:lang w:val="en-US" w:eastAsia="ru-RU"/>
        </w:rPr>
      </w:pPr>
      <w:r w:rsidRPr="00CE41E2">
        <w:rPr>
          <w:b/>
          <w:noProof w:val="0"/>
          <w:lang w:val="en-US" w:eastAsia="ru-RU"/>
        </w:rPr>
        <w:t xml:space="preserve">Persoanele autorizate să asiste la deschiderea ofertelor: </w:t>
      </w:r>
      <w:r w:rsidRPr="00CE41E2">
        <w:rPr>
          <w:b/>
          <w:noProof w:val="0"/>
          <w:lang w:val="en-US" w:eastAsia="ru-RU"/>
        </w:rPr>
        <w:br/>
      </w:r>
      <w:r w:rsidRPr="00CE41E2">
        <w:rPr>
          <w:b/>
          <w:i/>
          <w:noProof w:val="0"/>
          <w:lang w:val="en-US" w:eastAsia="ru-RU"/>
        </w:rPr>
        <w:t>Ofertanții sau reprezentanții acestora au dreptul să participe la deschiderea ofertelor, cu excepția cazului când ofertele au fost depuse prin SIA RSAP</w:t>
      </w:r>
      <w:r w:rsidRPr="00CE41E2">
        <w:rPr>
          <w:b/>
          <w:noProof w:val="0"/>
          <w:lang w:val="en-US" w:eastAsia="ru-RU"/>
        </w:rPr>
        <w:t>.</w:t>
      </w:r>
    </w:p>
    <w:p w14:paraId="625EA651" w14:textId="77777777" w:rsidR="00CE41E2" w:rsidRPr="00CE41E2" w:rsidRDefault="00CE41E2" w:rsidP="00CE41E2">
      <w:pPr>
        <w:numPr>
          <w:ilvl w:val="0"/>
          <w:numId w:val="39"/>
        </w:numPr>
        <w:shd w:val="clear" w:color="auto" w:fill="FFFFFF" w:themeFill="background1"/>
        <w:tabs>
          <w:tab w:val="right" w:pos="426"/>
        </w:tabs>
        <w:spacing w:before="120"/>
        <w:ind w:left="450" w:hanging="450"/>
        <w:rPr>
          <w:b/>
          <w:noProof w:val="0"/>
          <w:lang w:val="en-US" w:eastAsia="ru-RU"/>
        </w:rPr>
      </w:pPr>
      <w:r w:rsidRPr="00CE41E2">
        <w:rPr>
          <w:b/>
          <w:noProof w:val="0"/>
          <w:lang w:val="en-US" w:eastAsia="ru-RU"/>
        </w:rPr>
        <w:t xml:space="preserve">Limba sau limbile în care trebuie redactate ofertele sau cererile de participare: </w:t>
      </w:r>
      <w:r w:rsidRPr="00CE41E2">
        <w:rPr>
          <w:b/>
          <w:noProof w:val="0"/>
          <w:u w:val="single"/>
          <w:lang w:val="en-US" w:eastAsia="ru-RU"/>
        </w:rPr>
        <w:t>DE STAT</w:t>
      </w:r>
    </w:p>
    <w:p w14:paraId="641F4E1C" w14:textId="77777777" w:rsidR="00CE41E2" w:rsidRPr="00CE41E2" w:rsidRDefault="00CE41E2" w:rsidP="00CE41E2">
      <w:pPr>
        <w:numPr>
          <w:ilvl w:val="0"/>
          <w:numId w:val="39"/>
        </w:numPr>
        <w:shd w:val="clear" w:color="auto" w:fill="FFFFFF" w:themeFill="background1"/>
        <w:tabs>
          <w:tab w:val="right" w:pos="426"/>
        </w:tabs>
        <w:spacing w:before="120"/>
        <w:ind w:left="360"/>
        <w:rPr>
          <w:b/>
          <w:noProof w:val="0"/>
          <w:lang w:val="en-US" w:eastAsia="ru-RU"/>
        </w:rPr>
      </w:pPr>
      <w:r w:rsidRPr="00CE41E2">
        <w:rPr>
          <w:b/>
          <w:noProof w:val="0"/>
          <w:lang w:val="en-US" w:eastAsia="ru-RU"/>
        </w:rPr>
        <w:t>Respectivul contract se referă la un proiect și/sau program finanțat din fonduri ale Uniunii Europene: NU SE APLICA__________________________________</w:t>
      </w:r>
    </w:p>
    <w:p w14:paraId="20047C76" w14:textId="77777777" w:rsidR="00CE41E2" w:rsidRPr="00CE41E2" w:rsidRDefault="00CE41E2" w:rsidP="00CE41E2">
      <w:pPr>
        <w:shd w:val="clear" w:color="auto" w:fill="FFFFFF" w:themeFill="background1"/>
        <w:tabs>
          <w:tab w:val="right" w:pos="426"/>
        </w:tabs>
        <w:ind w:left="1980"/>
        <w:contextualSpacing/>
        <w:jc w:val="center"/>
        <w:rPr>
          <w:noProof w:val="0"/>
          <w:sz w:val="20"/>
          <w:lang w:val="en-US" w:eastAsia="ru-RU"/>
        </w:rPr>
      </w:pPr>
      <w:r w:rsidRPr="00CE41E2">
        <w:rPr>
          <w:noProof w:val="0"/>
          <w:sz w:val="20"/>
          <w:lang w:val="en-US" w:eastAsia="ru-RU"/>
        </w:rPr>
        <w:t>(se specifică denumireaproiectului și/sau programului)</w:t>
      </w:r>
    </w:p>
    <w:p w14:paraId="6727911C" w14:textId="77777777" w:rsidR="00CE41E2" w:rsidRPr="00CE41E2" w:rsidRDefault="00CE41E2" w:rsidP="00CE41E2">
      <w:pPr>
        <w:numPr>
          <w:ilvl w:val="0"/>
          <w:numId w:val="39"/>
        </w:numPr>
        <w:shd w:val="clear" w:color="auto" w:fill="FFFFFF" w:themeFill="background1"/>
        <w:tabs>
          <w:tab w:val="right" w:pos="426"/>
        </w:tabs>
        <w:spacing w:before="120"/>
        <w:ind w:left="0" w:firstLine="0"/>
        <w:rPr>
          <w:b/>
          <w:noProof w:val="0"/>
          <w:lang w:val="en-US" w:eastAsia="ru-RU"/>
        </w:rPr>
      </w:pPr>
      <w:r w:rsidRPr="00CE41E2">
        <w:rPr>
          <w:b/>
          <w:noProof w:val="0"/>
          <w:lang w:val="en-US" w:eastAsia="ru-RU"/>
        </w:rPr>
        <w:t xml:space="preserve">Denumirea și adresa organismului competent de soluționare a contestațiilor: </w:t>
      </w:r>
    </w:p>
    <w:p w14:paraId="73F6BBA1" w14:textId="77777777" w:rsidR="00CE41E2" w:rsidRPr="00CE41E2" w:rsidRDefault="00CE41E2" w:rsidP="00CE41E2">
      <w:pPr>
        <w:shd w:val="clear" w:color="auto" w:fill="FFFFFF" w:themeFill="background1"/>
        <w:tabs>
          <w:tab w:val="right" w:pos="426"/>
        </w:tabs>
        <w:ind w:left="450"/>
        <w:rPr>
          <w:b/>
          <w:i/>
          <w:noProof w:val="0"/>
          <w:lang w:val="en-US" w:eastAsia="ru-RU"/>
        </w:rPr>
      </w:pPr>
      <w:r w:rsidRPr="00CE41E2">
        <w:rPr>
          <w:b/>
          <w:i/>
          <w:noProof w:val="0"/>
          <w:lang w:val="en-US" w:eastAsia="ru-RU"/>
        </w:rPr>
        <w:t>Agenția Națională pentru Soluționarea Contestațiilor</w:t>
      </w:r>
    </w:p>
    <w:p w14:paraId="5B89153C" w14:textId="77777777" w:rsidR="00CE41E2" w:rsidRPr="00CE41E2" w:rsidRDefault="00CE41E2" w:rsidP="00CE41E2">
      <w:pPr>
        <w:shd w:val="clear" w:color="auto" w:fill="FFFFFF" w:themeFill="background1"/>
        <w:tabs>
          <w:tab w:val="right" w:pos="426"/>
        </w:tabs>
        <w:ind w:left="450"/>
        <w:rPr>
          <w:b/>
          <w:i/>
          <w:noProof w:val="0"/>
          <w:lang w:val="en-US" w:eastAsia="ru-RU"/>
        </w:rPr>
      </w:pPr>
      <w:r w:rsidRPr="00CE41E2">
        <w:rPr>
          <w:b/>
          <w:i/>
          <w:noProof w:val="0"/>
          <w:lang w:val="en-US" w:eastAsia="ru-RU"/>
        </w:rPr>
        <w:t>Adresa: mun. Chișinău, bd. Ștefan cel Mare și Sfânt nr.124 (et.4), MD 2001;</w:t>
      </w:r>
    </w:p>
    <w:p w14:paraId="3500817A" w14:textId="77777777" w:rsidR="00CE41E2" w:rsidRPr="00CE41E2" w:rsidRDefault="00CE41E2" w:rsidP="00CE41E2">
      <w:pPr>
        <w:shd w:val="clear" w:color="auto" w:fill="FFFFFF" w:themeFill="background1"/>
        <w:tabs>
          <w:tab w:val="right" w:pos="426"/>
        </w:tabs>
        <w:ind w:left="450"/>
        <w:rPr>
          <w:b/>
          <w:i/>
          <w:noProof w:val="0"/>
          <w:lang w:val="en-US" w:eastAsia="ru-RU"/>
        </w:rPr>
      </w:pPr>
      <w:r w:rsidRPr="00CE41E2">
        <w:rPr>
          <w:b/>
          <w:i/>
          <w:noProof w:val="0"/>
          <w:lang w:val="en-US" w:eastAsia="ru-RU"/>
        </w:rPr>
        <w:t>Tel/Fax/email: 022-820 652, 022 820-651, contestatii@ansc.md</w:t>
      </w:r>
    </w:p>
    <w:p w14:paraId="6F7407A0" w14:textId="77777777" w:rsidR="00CE41E2" w:rsidRPr="00CE41E2" w:rsidRDefault="00CE41E2" w:rsidP="00CE41E2">
      <w:pPr>
        <w:numPr>
          <w:ilvl w:val="0"/>
          <w:numId w:val="39"/>
        </w:numPr>
        <w:shd w:val="clear" w:color="auto" w:fill="FFFFFF" w:themeFill="background1"/>
        <w:tabs>
          <w:tab w:val="right" w:pos="426"/>
        </w:tabs>
        <w:spacing w:before="120"/>
        <w:ind w:left="360"/>
        <w:rPr>
          <w:b/>
          <w:noProof w:val="0"/>
          <w:lang w:val="en-US" w:eastAsia="ru-RU"/>
        </w:rPr>
      </w:pPr>
      <w:r w:rsidRPr="00CE41E2">
        <w:rPr>
          <w:b/>
          <w:noProof w:val="0"/>
          <w:lang w:val="en-US" w:eastAsia="ru-RU"/>
        </w:rPr>
        <w:t>Data (datele) și referința (referințele) publicărilor anterioare în Jurnalul Oficial al Uniunii Europene privind contractul (contractele) la care se referă anunțul respectiv (dacă este cazul):_</w:t>
      </w:r>
      <w:r w:rsidRPr="00CE41E2">
        <w:rPr>
          <w:b/>
          <w:noProof w:val="0"/>
          <w:u w:val="single"/>
          <w:lang w:val="en-US" w:eastAsia="ru-RU"/>
        </w:rPr>
        <w:t>nu se aplică</w:t>
      </w:r>
      <w:r w:rsidRPr="00CE41E2">
        <w:rPr>
          <w:b/>
          <w:noProof w:val="0"/>
          <w:lang w:val="en-US" w:eastAsia="ru-RU"/>
        </w:rPr>
        <w:t>___________________________________________________</w:t>
      </w:r>
    </w:p>
    <w:p w14:paraId="51556AF4" w14:textId="77777777" w:rsidR="00CE41E2" w:rsidRPr="00CE41E2" w:rsidRDefault="00CE41E2" w:rsidP="00CE41E2">
      <w:pPr>
        <w:numPr>
          <w:ilvl w:val="0"/>
          <w:numId w:val="39"/>
        </w:numPr>
        <w:shd w:val="clear" w:color="auto" w:fill="FFFFFF" w:themeFill="background1"/>
        <w:tabs>
          <w:tab w:val="right" w:pos="426"/>
        </w:tabs>
        <w:spacing w:before="120"/>
        <w:ind w:left="360"/>
        <w:rPr>
          <w:b/>
          <w:noProof w:val="0"/>
          <w:lang w:val="en-US" w:eastAsia="ru-RU"/>
        </w:rPr>
      </w:pPr>
      <w:r w:rsidRPr="00CE41E2">
        <w:rPr>
          <w:b/>
          <w:noProof w:val="0"/>
          <w:lang w:val="en-US" w:eastAsia="ru-RU"/>
        </w:rPr>
        <w:t>În cazul achizițiilor periodice, calendarul estimat pentru publicarea anunțurilor viitoare</w:t>
      </w:r>
      <w:r w:rsidRPr="00CE41E2">
        <w:rPr>
          <w:b/>
          <w:noProof w:val="0"/>
          <w:shd w:val="clear" w:color="auto" w:fill="FFFFFF" w:themeFill="background1"/>
          <w:lang w:val="en-US" w:eastAsia="ru-RU"/>
        </w:rPr>
        <w:t>:_______</w:t>
      </w:r>
      <w:r w:rsidRPr="00CE41E2">
        <w:rPr>
          <w:b/>
          <w:noProof w:val="0"/>
          <w:u w:val="single"/>
          <w:shd w:val="clear" w:color="auto" w:fill="FFFFFF" w:themeFill="background1"/>
          <w:lang w:val="en-US" w:eastAsia="ru-RU"/>
        </w:rPr>
        <w:t>nu se aplică</w:t>
      </w:r>
      <w:r w:rsidRPr="00CE41E2">
        <w:rPr>
          <w:b/>
          <w:noProof w:val="0"/>
          <w:shd w:val="clear" w:color="auto" w:fill="FFFFFF" w:themeFill="background1"/>
          <w:lang w:val="en-US" w:eastAsia="ru-RU"/>
        </w:rPr>
        <w:t>_______________________________________________</w:t>
      </w:r>
    </w:p>
    <w:p w14:paraId="54F4E6C9" w14:textId="77777777" w:rsidR="00CE41E2" w:rsidRPr="00CE41E2" w:rsidRDefault="00CE41E2" w:rsidP="00CE41E2">
      <w:pPr>
        <w:numPr>
          <w:ilvl w:val="0"/>
          <w:numId w:val="39"/>
        </w:numPr>
        <w:shd w:val="clear" w:color="auto" w:fill="FFFFFF" w:themeFill="background1"/>
        <w:tabs>
          <w:tab w:val="right" w:pos="426"/>
        </w:tabs>
        <w:spacing w:before="120"/>
        <w:ind w:left="360"/>
        <w:rPr>
          <w:b/>
          <w:noProof w:val="0"/>
          <w:lang w:val="en-US" w:eastAsia="ru-RU"/>
        </w:rPr>
      </w:pPr>
      <w:r w:rsidRPr="00CE41E2">
        <w:rPr>
          <w:b/>
          <w:noProof w:val="0"/>
          <w:lang w:val="en-US" w:eastAsia="ru-RU"/>
        </w:rPr>
        <w:t xml:space="preserve">Data publicării anunțului de intenție sau, după caz, precizarea că nu a fost publicat un astfel de </w:t>
      </w:r>
      <w:r w:rsidRPr="00CE41E2">
        <w:rPr>
          <w:b/>
          <w:noProof w:val="0"/>
          <w:shd w:val="clear" w:color="auto" w:fill="FFFFFF" w:themeFill="background1"/>
          <w:lang w:val="en-US" w:eastAsia="ru-RU"/>
        </w:rPr>
        <w:t>anunţ:_</w:t>
      </w:r>
      <w:r w:rsidRPr="00CE41E2">
        <w:rPr>
          <w:b/>
          <w:noProof w:val="0"/>
          <w:u w:val="single"/>
          <w:shd w:val="clear" w:color="auto" w:fill="FFFFFF" w:themeFill="background1"/>
          <w:lang w:val="en-US" w:eastAsia="ru-RU"/>
        </w:rPr>
        <w:t>nu a fost</w:t>
      </w:r>
      <w:r w:rsidRPr="00CE41E2">
        <w:rPr>
          <w:b/>
          <w:noProof w:val="0"/>
          <w:shd w:val="clear" w:color="auto" w:fill="FFFFFF" w:themeFill="background1"/>
          <w:lang w:val="en-US" w:eastAsia="ru-RU"/>
        </w:rPr>
        <w:t>________________________________________________________</w:t>
      </w:r>
    </w:p>
    <w:p w14:paraId="5246862F" w14:textId="77777777" w:rsidR="00CE41E2" w:rsidRPr="00CE41E2" w:rsidRDefault="00CE41E2" w:rsidP="00CE41E2">
      <w:pPr>
        <w:numPr>
          <w:ilvl w:val="0"/>
          <w:numId w:val="39"/>
        </w:numPr>
        <w:shd w:val="clear" w:color="auto" w:fill="FFFFFF" w:themeFill="background1"/>
        <w:tabs>
          <w:tab w:val="right" w:pos="426"/>
        </w:tabs>
        <w:spacing w:before="120"/>
        <w:ind w:left="0" w:firstLine="0"/>
        <w:rPr>
          <w:b/>
          <w:noProof w:val="0"/>
          <w:lang w:val="en-US" w:eastAsia="ru-RU"/>
        </w:rPr>
      </w:pPr>
      <w:r w:rsidRPr="00CE41E2">
        <w:rPr>
          <w:b/>
          <w:noProof w:val="0"/>
          <w:lang w:val="en-US" w:eastAsia="ru-RU"/>
        </w:rPr>
        <w:t>Data transmiterii spre publicare a anunțului de participar</w:t>
      </w:r>
      <w:r w:rsidRPr="00CE41E2">
        <w:rPr>
          <w:b/>
          <w:noProof w:val="0"/>
          <w:shd w:val="clear" w:color="auto" w:fill="FFFFFF" w:themeFill="background1"/>
          <w:lang w:val="en-US" w:eastAsia="ru-RU"/>
        </w:rPr>
        <w:t>e:</w:t>
      </w:r>
      <w:r w:rsidRPr="00CE41E2">
        <w:rPr>
          <w:b/>
          <w:noProof w:val="0"/>
          <w:u w:val="single"/>
          <w:shd w:val="clear" w:color="auto" w:fill="FFFFFF" w:themeFill="background1"/>
          <w:lang w:val="en-US" w:eastAsia="ru-RU"/>
        </w:rPr>
        <w:t>Conform datelor din SIA RSAP</w:t>
      </w:r>
    </w:p>
    <w:p w14:paraId="769698C1" w14:textId="77777777" w:rsidR="00CE41E2" w:rsidRPr="00CE41E2" w:rsidRDefault="00CE41E2" w:rsidP="00CE41E2">
      <w:pPr>
        <w:numPr>
          <w:ilvl w:val="0"/>
          <w:numId w:val="39"/>
        </w:numPr>
        <w:shd w:val="clear" w:color="auto" w:fill="FFFFFF" w:themeFill="background1"/>
        <w:tabs>
          <w:tab w:val="right" w:pos="426"/>
        </w:tabs>
        <w:spacing w:before="120"/>
        <w:ind w:left="0" w:firstLine="0"/>
        <w:rPr>
          <w:b/>
          <w:noProof w:val="0"/>
          <w:lang w:val="en-US" w:eastAsia="ru-RU"/>
        </w:rPr>
      </w:pPr>
      <w:r w:rsidRPr="00CE41E2">
        <w:rPr>
          <w:b/>
          <w:noProof w:val="0"/>
          <w:lang w:val="en-US" w:eastAsia="ru-RU"/>
        </w:rPr>
        <w:t>În cadrul procedurii de achiziție publică se va utiliza/accepta:</w:t>
      </w:r>
    </w:p>
    <w:tbl>
      <w:tblPr>
        <w:tblStyle w:val="Grigliatabella201"/>
        <w:tblW w:w="0" w:type="auto"/>
        <w:tblInd w:w="445" w:type="dxa"/>
        <w:shd w:val="clear" w:color="auto" w:fill="FFFFFF"/>
        <w:tblLook w:val="04A0" w:firstRow="1" w:lastRow="0" w:firstColumn="1" w:lastColumn="0" w:noHBand="0" w:noVBand="1"/>
      </w:tblPr>
      <w:tblGrid>
        <w:gridCol w:w="5274"/>
        <w:gridCol w:w="3767"/>
      </w:tblGrid>
      <w:tr w:rsidR="00CE41E2" w:rsidRPr="00CE41E2" w14:paraId="5A0359FC" w14:textId="77777777" w:rsidTr="00B711C9">
        <w:tc>
          <w:tcPr>
            <w:tcW w:w="5305" w:type="dxa"/>
            <w:shd w:val="clear" w:color="auto" w:fill="FFFFFF"/>
          </w:tcPr>
          <w:p w14:paraId="0A6F2299" w14:textId="77777777" w:rsidR="00CE41E2" w:rsidRPr="00CE41E2" w:rsidRDefault="00CE41E2" w:rsidP="00CE41E2">
            <w:pPr>
              <w:shd w:val="clear" w:color="auto" w:fill="FFFFFF" w:themeFill="background1"/>
              <w:tabs>
                <w:tab w:val="right" w:pos="426"/>
              </w:tabs>
              <w:rPr>
                <w:rFonts w:eastAsia="SimSun"/>
                <w:b/>
                <w:noProof w:val="0"/>
                <w:lang w:eastAsia="ru-RU"/>
              </w:rPr>
            </w:pPr>
            <w:r w:rsidRPr="00CE41E2">
              <w:rPr>
                <w:rFonts w:eastAsia="SimSun"/>
                <w:b/>
                <w:noProof w:val="0"/>
                <w:lang w:eastAsia="ru-RU"/>
              </w:rPr>
              <w:t>Denumirea instrumentului electronic</w:t>
            </w:r>
          </w:p>
        </w:tc>
        <w:tc>
          <w:tcPr>
            <w:tcW w:w="3785" w:type="dxa"/>
            <w:shd w:val="clear" w:color="auto" w:fill="FFFFFF"/>
          </w:tcPr>
          <w:p w14:paraId="648EEC12" w14:textId="77777777" w:rsidR="00CE41E2" w:rsidRPr="00CE41E2" w:rsidRDefault="00CE41E2" w:rsidP="00CE41E2">
            <w:pPr>
              <w:shd w:val="clear" w:color="auto" w:fill="FFFFFF" w:themeFill="background1"/>
              <w:tabs>
                <w:tab w:val="right" w:pos="426"/>
              </w:tabs>
              <w:rPr>
                <w:rFonts w:eastAsia="SimSun"/>
                <w:b/>
                <w:noProof w:val="0"/>
                <w:lang w:eastAsia="ru-RU"/>
              </w:rPr>
            </w:pPr>
            <w:r w:rsidRPr="00CE41E2">
              <w:rPr>
                <w:rFonts w:eastAsia="SimSun"/>
                <w:b/>
                <w:noProof w:val="0"/>
                <w:lang w:eastAsia="ru-RU"/>
              </w:rPr>
              <w:t>Se va utiliza/accepta sau nu</w:t>
            </w:r>
          </w:p>
        </w:tc>
      </w:tr>
      <w:tr w:rsidR="00CE41E2" w:rsidRPr="00CE41E2" w14:paraId="63CA0D25" w14:textId="77777777" w:rsidTr="00B711C9">
        <w:tc>
          <w:tcPr>
            <w:tcW w:w="5305" w:type="dxa"/>
            <w:shd w:val="clear" w:color="auto" w:fill="FFFFFF"/>
          </w:tcPr>
          <w:p w14:paraId="4DA00485" w14:textId="77777777" w:rsidR="00CE41E2" w:rsidRPr="00CE41E2" w:rsidRDefault="00CE41E2" w:rsidP="00CE41E2">
            <w:pPr>
              <w:shd w:val="clear" w:color="auto" w:fill="FFFFFF" w:themeFill="background1"/>
              <w:tabs>
                <w:tab w:val="right" w:pos="426"/>
              </w:tabs>
              <w:rPr>
                <w:rFonts w:eastAsia="SimSun"/>
                <w:noProof w:val="0"/>
                <w:lang w:eastAsia="ru-RU"/>
              </w:rPr>
            </w:pPr>
            <w:r w:rsidRPr="00CE41E2">
              <w:rPr>
                <w:rFonts w:eastAsia="SimSun"/>
                <w:noProof w:val="0"/>
                <w:lang w:eastAsia="ru-RU"/>
              </w:rPr>
              <w:t>depunerea electronică a ofertelor sau a cererilor de participare</w:t>
            </w:r>
          </w:p>
        </w:tc>
        <w:tc>
          <w:tcPr>
            <w:tcW w:w="3785" w:type="dxa"/>
            <w:shd w:val="clear" w:color="auto" w:fill="FFFFFF"/>
          </w:tcPr>
          <w:p w14:paraId="0EDA3258" w14:textId="77777777" w:rsidR="00CE41E2" w:rsidRPr="00CE41E2" w:rsidRDefault="00CE41E2" w:rsidP="00CE41E2">
            <w:pPr>
              <w:shd w:val="clear" w:color="auto" w:fill="FFFFFF" w:themeFill="background1"/>
              <w:tabs>
                <w:tab w:val="right" w:pos="426"/>
              </w:tabs>
              <w:rPr>
                <w:rFonts w:eastAsia="SimSun"/>
                <w:noProof w:val="0"/>
                <w:lang w:eastAsia="ru-RU"/>
              </w:rPr>
            </w:pPr>
            <w:r w:rsidRPr="00CE41E2">
              <w:rPr>
                <w:rFonts w:eastAsia="SimSun"/>
                <w:noProof w:val="0"/>
                <w:lang w:eastAsia="ru-RU"/>
              </w:rPr>
              <w:t>Se acceptă</w:t>
            </w:r>
          </w:p>
        </w:tc>
      </w:tr>
      <w:tr w:rsidR="00CE41E2" w:rsidRPr="00CE41E2" w14:paraId="03654E05" w14:textId="77777777" w:rsidTr="00B711C9">
        <w:tc>
          <w:tcPr>
            <w:tcW w:w="5305" w:type="dxa"/>
            <w:shd w:val="clear" w:color="auto" w:fill="FFFFFF"/>
          </w:tcPr>
          <w:p w14:paraId="5967209A" w14:textId="77777777" w:rsidR="00CE41E2" w:rsidRPr="00CE41E2" w:rsidRDefault="00CE41E2" w:rsidP="00CE41E2">
            <w:pPr>
              <w:shd w:val="clear" w:color="auto" w:fill="FFFFFF" w:themeFill="background1"/>
              <w:tabs>
                <w:tab w:val="right" w:pos="426"/>
              </w:tabs>
              <w:rPr>
                <w:rFonts w:eastAsia="SimSun"/>
                <w:noProof w:val="0"/>
                <w:lang w:eastAsia="ru-RU"/>
              </w:rPr>
            </w:pPr>
            <w:r w:rsidRPr="00CE41E2">
              <w:rPr>
                <w:rFonts w:eastAsia="SimSun"/>
                <w:noProof w:val="0"/>
                <w:lang w:eastAsia="ru-RU"/>
              </w:rPr>
              <w:t>sistemul de comenzi electronice</w:t>
            </w:r>
          </w:p>
        </w:tc>
        <w:tc>
          <w:tcPr>
            <w:tcW w:w="3785" w:type="dxa"/>
            <w:shd w:val="clear" w:color="auto" w:fill="FFFFFF"/>
          </w:tcPr>
          <w:p w14:paraId="645A9DD1" w14:textId="77777777" w:rsidR="00CE41E2" w:rsidRPr="00CE41E2" w:rsidRDefault="00CE41E2" w:rsidP="00CE41E2">
            <w:pPr>
              <w:shd w:val="clear" w:color="auto" w:fill="FFFFFF" w:themeFill="background1"/>
              <w:tabs>
                <w:tab w:val="right" w:pos="426"/>
              </w:tabs>
              <w:rPr>
                <w:rFonts w:eastAsia="SimSun"/>
                <w:noProof w:val="0"/>
                <w:lang w:eastAsia="ru-RU"/>
              </w:rPr>
            </w:pPr>
            <w:r w:rsidRPr="00CE41E2">
              <w:rPr>
                <w:rFonts w:eastAsia="SimSun"/>
                <w:noProof w:val="0"/>
                <w:lang w:eastAsia="ru-RU"/>
              </w:rPr>
              <w:t>Nu se acceptă</w:t>
            </w:r>
          </w:p>
        </w:tc>
      </w:tr>
      <w:tr w:rsidR="00CE41E2" w:rsidRPr="00CE41E2" w14:paraId="7D61F7C2" w14:textId="77777777" w:rsidTr="00B711C9">
        <w:tc>
          <w:tcPr>
            <w:tcW w:w="5305" w:type="dxa"/>
            <w:shd w:val="clear" w:color="auto" w:fill="FFFFFF"/>
          </w:tcPr>
          <w:p w14:paraId="606EC94A" w14:textId="77777777" w:rsidR="00CE41E2" w:rsidRPr="00CE41E2" w:rsidRDefault="00CE41E2" w:rsidP="00CE41E2">
            <w:pPr>
              <w:shd w:val="clear" w:color="auto" w:fill="FFFFFF" w:themeFill="background1"/>
              <w:tabs>
                <w:tab w:val="right" w:pos="426"/>
              </w:tabs>
              <w:rPr>
                <w:rFonts w:eastAsia="SimSun"/>
                <w:noProof w:val="0"/>
                <w:lang w:eastAsia="ru-RU"/>
              </w:rPr>
            </w:pPr>
            <w:r w:rsidRPr="00CE41E2">
              <w:rPr>
                <w:rFonts w:eastAsia="SimSun"/>
                <w:noProof w:val="0"/>
                <w:lang w:eastAsia="ru-RU"/>
              </w:rPr>
              <w:t>facturarea electronică</w:t>
            </w:r>
          </w:p>
        </w:tc>
        <w:tc>
          <w:tcPr>
            <w:tcW w:w="3785" w:type="dxa"/>
            <w:shd w:val="clear" w:color="auto" w:fill="FFFFFF"/>
          </w:tcPr>
          <w:p w14:paraId="152D13EC" w14:textId="77777777" w:rsidR="00CE41E2" w:rsidRPr="00CE41E2" w:rsidRDefault="00CE41E2" w:rsidP="00CE41E2">
            <w:pPr>
              <w:shd w:val="clear" w:color="auto" w:fill="FFFFFF" w:themeFill="background1"/>
              <w:tabs>
                <w:tab w:val="right" w:pos="426"/>
              </w:tabs>
              <w:rPr>
                <w:rFonts w:eastAsia="SimSun"/>
                <w:noProof w:val="0"/>
                <w:lang w:eastAsia="ru-RU"/>
              </w:rPr>
            </w:pPr>
            <w:r w:rsidRPr="00CE41E2">
              <w:rPr>
                <w:rFonts w:eastAsia="SimSun"/>
                <w:noProof w:val="0"/>
                <w:lang w:eastAsia="ru-RU"/>
              </w:rPr>
              <w:t>Se acceptă</w:t>
            </w:r>
          </w:p>
        </w:tc>
      </w:tr>
      <w:tr w:rsidR="00CE41E2" w:rsidRPr="00CE41E2" w14:paraId="5BB96370" w14:textId="77777777" w:rsidTr="00B711C9">
        <w:trPr>
          <w:trHeight w:val="77"/>
        </w:trPr>
        <w:tc>
          <w:tcPr>
            <w:tcW w:w="5305" w:type="dxa"/>
            <w:shd w:val="clear" w:color="auto" w:fill="FFFFFF"/>
          </w:tcPr>
          <w:p w14:paraId="326AC211" w14:textId="77777777" w:rsidR="00CE41E2" w:rsidRPr="00CE41E2" w:rsidRDefault="00CE41E2" w:rsidP="00CE41E2">
            <w:pPr>
              <w:shd w:val="clear" w:color="auto" w:fill="FFFFFF" w:themeFill="background1"/>
              <w:tabs>
                <w:tab w:val="right" w:pos="426"/>
              </w:tabs>
              <w:rPr>
                <w:rFonts w:eastAsia="SimSun"/>
                <w:noProof w:val="0"/>
                <w:lang w:eastAsia="ru-RU"/>
              </w:rPr>
            </w:pPr>
            <w:r w:rsidRPr="00CE41E2">
              <w:rPr>
                <w:rFonts w:eastAsia="SimSun"/>
                <w:noProof w:val="0"/>
                <w:lang w:eastAsia="ru-RU"/>
              </w:rPr>
              <w:t>plățile electronice</w:t>
            </w:r>
          </w:p>
        </w:tc>
        <w:tc>
          <w:tcPr>
            <w:tcW w:w="3785" w:type="dxa"/>
            <w:shd w:val="clear" w:color="auto" w:fill="FFFFFF"/>
          </w:tcPr>
          <w:p w14:paraId="44A3D1EE" w14:textId="77777777" w:rsidR="00CE41E2" w:rsidRPr="00CE41E2" w:rsidRDefault="00CE41E2" w:rsidP="00CE41E2">
            <w:pPr>
              <w:shd w:val="clear" w:color="auto" w:fill="FFFFFF" w:themeFill="background1"/>
              <w:tabs>
                <w:tab w:val="right" w:pos="426"/>
              </w:tabs>
              <w:rPr>
                <w:rFonts w:eastAsia="SimSun"/>
                <w:noProof w:val="0"/>
                <w:lang w:eastAsia="ru-RU"/>
              </w:rPr>
            </w:pPr>
            <w:r w:rsidRPr="00CE41E2">
              <w:rPr>
                <w:rFonts w:eastAsia="SimSun"/>
                <w:noProof w:val="0"/>
                <w:lang w:eastAsia="ru-RU"/>
              </w:rPr>
              <w:t>Se accepta</w:t>
            </w:r>
          </w:p>
        </w:tc>
      </w:tr>
    </w:tbl>
    <w:p w14:paraId="7228A091" w14:textId="77777777" w:rsidR="00CE41E2" w:rsidRPr="00CE41E2" w:rsidRDefault="00CE41E2" w:rsidP="00CE41E2">
      <w:pPr>
        <w:numPr>
          <w:ilvl w:val="0"/>
          <w:numId w:val="39"/>
        </w:numPr>
        <w:shd w:val="clear" w:color="auto" w:fill="FFFFFF" w:themeFill="background1"/>
        <w:tabs>
          <w:tab w:val="right" w:pos="426"/>
        </w:tabs>
        <w:spacing w:before="120"/>
        <w:ind w:left="360"/>
        <w:rPr>
          <w:b/>
          <w:noProof w:val="0"/>
          <w:lang w:val="en-US" w:eastAsia="ru-RU"/>
        </w:rPr>
      </w:pPr>
      <w:r w:rsidRPr="00CE41E2">
        <w:rPr>
          <w:b/>
          <w:noProof w:val="0"/>
          <w:lang w:val="en-US" w:eastAsia="ru-RU"/>
        </w:rPr>
        <w:t xml:space="preserve">Contractul intră sub incidența Acordului privind achizițiile guvernamentale al Organizației Mondiale a Comerțului (numai în cazul anunțurilor transmise spre publicare în Jurnalul Oficial al Uniunii Europene): </w:t>
      </w:r>
      <w:r w:rsidRPr="00CE41E2">
        <w:rPr>
          <w:b/>
          <w:noProof w:val="0"/>
          <w:shd w:val="clear" w:color="auto" w:fill="FFFFFF" w:themeFill="background1"/>
          <w:lang w:val="en-US" w:eastAsia="ru-RU"/>
        </w:rPr>
        <w:t>______________________________</w:t>
      </w:r>
      <w:r w:rsidRPr="00CE41E2">
        <w:rPr>
          <w:b/>
          <w:noProof w:val="0"/>
          <w:u w:val="single"/>
          <w:shd w:val="clear" w:color="auto" w:fill="FFFFFF" w:themeFill="background1"/>
          <w:lang w:val="en-US" w:eastAsia="ru-RU"/>
        </w:rPr>
        <w:t>nu se aplică</w:t>
      </w:r>
      <w:r w:rsidRPr="00CE41E2">
        <w:rPr>
          <w:b/>
          <w:noProof w:val="0"/>
          <w:shd w:val="clear" w:color="auto" w:fill="FFFFFF" w:themeFill="background1"/>
          <w:lang w:val="en-US" w:eastAsia="ru-RU"/>
        </w:rPr>
        <w:t>_____</w:t>
      </w:r>
    </w:p>
    <w:p w14:paraId="1BA4D590" w14:textId="77777777" w:rsidR="00CE41E2" w:rsidRPr="00CE41E2" w:rsidRDefault="00CE41E2" w:rsidP="00CE41E2">
      <w:pPr>
        <w:shd w:val="clear" w:color="auto" w:fill="FFFFFF" w:themeFill="background1"/>
        <w:tabs>
          <w:tab w:val="right" w:pos="426"/>
        </w:tabs>
        <w:ind w:left="3960"/>
        <w:contextualSpacing/>
        <w:rPr>
          <w:noProof w:val="0"/>
          <w:sz w:val="20"/>
          <w:lang w:val="en-US" w:eastAsia="ru-RU"/>
        </w:rPr>
      </w:pPr>
      <w:r w:rsidRPr="00CE41E2">
        <w:rPr>
          <w:noProof w:val="0"/>
          <w:sz w:val="20"/>
          <w:lang w:val="en-US" w:eastAsia="ru-RU"/>
        </w:rPr>
        <w:t>(se specifică da sau nu)</w:t>
      </w:r>
    </w:p>
    <w:p w14:paraId="1DA1A498" w14:textId="77777777" w:rsidR="00CE41E2" w:rsidRPr="00CE41E2" w:rsidRDefault="00CE41E2" w:rsidP="00CE41E2">
      <w:pPr>
        <w:numPr>
          <w:ilvl w:val="0"/>
          <w:numId w:val="39"/>
        </w:numPr>
        <w:shd w:val="clear" w:color="auto" w:fill="FFFFFF" w:themeFill="background1"/>
        <w:tabs>
          <w:tab w:val="right" w:pos="426"/>
        </w:tabs>
        <w:spacing w:before="120"/>
        <w:ind w:left="0" w:firstLine="0"/>
        <w:rPr>
          <w:b/>
          <w:noProof w:val="0"/>
          <w:lang w:val="en-US" w:eastAsia="ru-RU"/>
        </w:rPr>
      </w:pPr>
      <w:r w:rsidRPr="00CE41E2">
        <w:rPr>
          <w:b/>
          <w:noProof w:val="0"/>
          <w:lang w:val="en-US" w:eastAsia="ru-RU"/>
        </w:rPr>
        <w:lastRenderedPageBreak/>
        <w:t xml:space="preserve">Alte informații relevante: </w:t>
      </w:r>
      <w:r w:rsidRPr="00CE41E2">
        <w:rPr>
          <w:b/>
          <w:noProof w:val="0"/>
          <w:shd w:val="clear" w:color="auto" w:fill="FFFFFF" w:themeFill="background1"/>
          <w:lang w:val="en-US" w:eastAsia="ru-RU"/>
        </w:rPr>
        <w:t>________</w:t>
      </w:r>
      <w:r w:rsidRPr="00CE41E2">
        <w:rPr>
          <w:b/>
          <w:noProof w:val="0"/>
          <w:u w:val="single"/>
          <w:shd w:val="clear" w:color="auto" w:fill="FFFFFF" w:themeFill="background1"/>
          <w:lang w:val="en-US" w:eastAsia="ru-RU"/>
        </w:rPr>
        <w:t>nu sînt</w:t>
      </w:r>
      <w:r w:rsidRPr="00CE41E2">
        <w:rPr>
          <w:b/>
          <w:noProof w:val="0"/>
          <w:shd w:val="clear" w:color="auto" w:fill="FFFFFF" w:themeFill="background1"/>
          <w:lang w:val="en-US" w:eastAsia="ru-RU"/>
        </w:rPr>
        <w:t>______________________________</w:t>
      </w:r>
    </w:p>
    <w:p w14:paraId="5D34264C" w14:textId="77777777" w:rsidR="00CE41E2" w:rsidRPr="00CE41E2" w:rsidRDefault="00CE41E2" w:rsidP="00CE41E2">
      <w:pPr>
        <w:shd w:val="clear" w:color="auto" w:fill="FFFFFF" w:themeFill="background1"/>
        <w:spacing w:before="120" w:after="120"/>
        <w:rPr>
          <w:b/>
          <w:noProof w:val="0"/>
          <w:lang w:val="en-US" w:eastAsia="ru-RU"/>
        </w:rPr>
      </w:pPr>
    </w:p>
    <w:p w14:paraId="34AE0B99" w14:textId="77777777" w:rsidR="00CE41E2" w:rsidRPr="00CE41E2" w:rsidRDefault="00CE41E2" w:rsidP="00CE41E2">
      <w:pPr>
        <w:shd w:val="clear" w:color="auto" w:fill="FFFFFF" w:themeFill="background1"/>
        <w:spacing w:before="120" w:after="120"/>
        <w:rPr>
          <w:b/>
          <w:noProof w:val="0"/>
          <w:lang w:val="en-US" w:eastAsia="ru-RU"/>
        </w:rPr>
      </w:pPr>
    </w:p>
    <w:p w14:paraId="13FFCC32" w14:textId="77777777" w:rsidR="00CE41E2" w:rsidRPr="00CE41E2" w:rsidRDefault="00CE41E2" w:rsidP="00CE41E2">
      <w:pPr>
        <w:shd w:val="clear" w:color="auto" w:fill="FFFFFF" w:themeFill="background1"/>
        <w:tabs>
          <w:tab w:val="left" w:pos="284"/>
          <w:tab w:val="left" w:pos="426"/>
          <w:tab w:val="decimal" w:pos="8364"/>
        </w:tabs>
        <w:spacing w:line="276" w:lineRule="auto"/>
        <w:ind w:left="-284" w:right="-144" w:firstLine="284"/>
        <w:rPr>
          <w:b/>
          <w:noProof w:val="0"/>
          <w:lang w:val="en-US" w:eastAsia="ru-RU"/>
        </w:rPr>
      </w:pPr>
      <w:r w:rsidRPr="00CE41E2">
        <w:rPr>
          <w:b/>
          <w:noProof w:val="0"/>
          <w:lang w:val="en-US" w:eastAsia="ru-RU"/>
        </w:rPr>
        <w:t>Conducătorul grupului de lucru:</w:t>
      </w:r>
    </w:p>
    <w:p w14:paraId="574944F2" w14:textId="77777777" w:rsidR="00CE41E2" w:rsidRPr="00CE41E2" w:rsidRDefault="00CE41E2" w:rsidP="00CE41E2">
      <w:pPr>
        <w:shd w:val="clear" w:color="auto" w:fill="FFFFFF" w:themeFill="background1"/>
        <w:tabs>
          <w:tab w:val="left" w:pos="284"/>
          <w:tab w:val="left" w:pos="426"/>
          <w:tab w:val="decimal" w:pos="8364"/>
        </w:tabs>
        <w:spacing w:line="276" w:lineRule="auto"/>
        <w:ind w:left="-284" w:right="-144" w:firstLine="284"/>
        <w:rPr>
          <w:b/>
          <w:bCs/>
          <w:color w:val="000000"/>
          <w:lang w:val="en-US"/>
        </w:rPr>
      </w:pPr>
      <w:r w:rsidRPr="00CE41E2">
        <w:rPr>
          <w:b/>
          <w:noProof w:val="0"/>
          <w:lang w:val="en-US" w:eastAsia="ru-RU"/>
        </w:rPr>
        <w:t xml:space="preserve">                            Primarul s.Bozieni  </w:t>
      </w:r>
      <w:r w:rsidRPr="00CE41E2">
        <w:rPr>
          <w:b/>
          <w:noProof w:val="0"/>
          <w:shd w:val="clear" w:color="auto" w:fill="FFFFFF" w:themeFill="background1"/>
          <w:lang w:val="en-US" w:eastAsia="ru-RU"/>
        </w:rPr>
        <w:t>__________________Popescu Vasile</w:t>
      </w:r>
      <w:r w:rsidRPr="00CE41E2">
        <w:rPr>
          <w:b/>
          <w:noProof w:val="0"/>
          <w:u w:val="single"/>
          <w:shd w:val="clear" w:color="auto" w:fill="FFFFFF" w:themeFill="background1"/>
          <w:lang w:val="en-US" w:eastAsia="ru-RU"/>
        </w:rPr>
        <w:t xml:space="preserve">_ </w:t>
      </w:r>
      <w:r w:rsidRPr="00CE41E2">
        <w:rPr>
          <w:b/>
          <w:noProof w:val="0"/>
          <w:shd w:val="clear" w:color="auto" w:fill="FFFFFF" w:themeFill="background1"/>
          <w:lang w:val="en-US" w:eastAsia="ru-RU"/>
        </w:rPr>
        <w:t xml:space="preserve"> </w:t>
      </w:r>
      <w:r w:rsidRPr="00CE41E2">
        <w:rPr>
          <w:b/>
          <w:lang w:val="en-US"/>
        </w:rPr>
        <w:t>.</w:t>
      </w:r>
    </w:p>
    <w:p w14:paraId="2C19AE72" w14:textId="77777777" w:rsidR="00CE41E2" w:rsidRPr="00CE41E2" w:rsidRDefault="00CE41E2" w:rsidP="00615E49">
      <w:pPr>
        <w:spacing w:after="160" w:line="276" w:lineRule="auto"/>
        <w:rPr>
          <w:rFonts w:ascii="Calibri" w:eastAsia="Calibri" w:hAnsi="Calibri"/>
          <w:noProof w:val="0"/>
          <w:sz w:val="22"/>
          <w:szCs w:val="22"/>
          <w:lang w:val="en-US"/>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265561A7" w:rsidR="000E4D7D" w:rsidRDefault="000E4D7D" w:rsidP="00615E49">
      <w:pPr>
        <w:spacing w:after="160" w:line="276" w:lineRule="auto"/>
        <w:rPr>
          <w:rFonts w:ascii="Calibri" w:eastAsia="Calibri" w:hAnsi="Calibri"/>
          <w:noProof w:val="0"/>
          <w:sz w:val="22"/>
          <w:szCs w:val="22"/>
        </w:rPr>
      </w:pPr>
    </w:p>
    <w:p w14:paraId="34901B8F" w14:textId="177E1944" w:rsidR="00CE41E2" w:rsidRDefault="00CE41E2" w:rsidP="00615E49">
      <w:pPr>
        <w:spacing w:after="160" w:line="276" w:lineRule="auto"/>
        <w:rPr>
          <w:rFonts w:ascii="Calibri" w:eastAsia="Calibri" w:hAnsi="Calibri"/>
          <w:noProof w:val="0"/>
          <w:sz w:val="22"/>
          <w:szCs w:val="22"/>
        </w:rPr>
      </w:pPr>
    </w:p>
    <w:p w14:paraId="5B9BF0C9" w14:textId="087139DF" w:rsidR="00CE41E2" w:rsidRDefault="00CE41E2" w:rsidP="00615E49">
      <w:pPr>
        <w:spacing w:after="160" w:line="276" w:lineRule="auto"/>
        <w:rPr>
          <w:rFonts w:ascii="Calibri" w:eastAsia="Calibri" w:hAnsi="Calibri"/>
          <w:noProof w:val="0"/>
          <w:sz w:val="22"/>
          <w:szCs w:val="22"/>
        </w:rPr>
      </w:pPr>
    </w:p>
    <w:p w14:paraId="7AC5D43C" w14:textId="126BF2CB" w:rsidR="00CE41E2" w:rsidRDefault="00CE41E2" w:rsidP="00615E49">
      <w:pPr>
        <w:spacing w:after="160" w:line="276" w:lineRule="auto"/>
        <w:rPr>
          <w:rFonts w:ascii="Calibri" w:eastAsia="Calibri" w:hAnsi="Calibri"/>
          <w:noProof w:val="0"/>
          <w:sz w:val="22"/>
          <w:szCs w:val="22"/>
        </w:rPr>
      </w:pPr>
    </w:p>
    <w:p w14:paraId="524E05ED" w14:textId="16462712" w:rsidR="00CE41E2" w:rsidRDefault="00CE41E2" w:rsidP="00615E49">
      <w:pPr>
        <w:spacing w:after="160" w:line="276" w:lineRule="auto"/>
        <w:rPr>
          <w:rFonts w:ascii="Calibri" w:eastAsia="Calibri" w:hAnsi="Calibri"/>
          <w:noProof w:val="0"/>
          <w:sz w:val="22"/>
          <w:szCs w:val="22"/>
        </w:rPr>
      </w:pPr>
    </w:p>
    <w:p w14:paraId="1C55AC71" w14:textId="1DC528CB" w:rsidR="00CE41E2" w:rsidRDefault="00CE41E2" w:rsidP="00615E49">
      <w:pPr>
        <w:spacing w:after="160" w:line="276" w:lineRule="auto"/>
        <w:rPr>
          <w:rFonts w:ascii="Calibri" w:eastAsia="Calibri" w:hAnsi="Calibri"/>
          <w:noProof w:val="0"/>
          <w:sz w:val="22"/>
          <w:szCs w:val="22"/>
        </w:rPr>
      </w:pPr>
    </w:p>
    <w:p w14:paraId="2FBAC100" w14:textId="2A8ADAE4" w:rsidR="00CE41E2" w:rsidRDefault="00CE41E2" w:rsidP="00615E49">
      <w:pPr>
        <w:spacing w:after="160" w:line="276" w:lineRule="auto"/>
        <w:rPr>
          <w:rFonts w:ascii="Calibri" w:eastAsia="Calibri" w:hAnsi="Calibri"/>
          <w:noProof w:val="0"/>
          <w:sz w:val="22"/>
          <w:szCs w:val="22"/>
        </w:rPr>
      </w:pPr>
    </w:p>
    <w:p w14:paraId="2BFC3804" w14:textId="05FDCD78" w:rsidR="00CE41E2" w:rsidRDefault="00CE41E2" w:rsidP="00615E49">
      <w:pPr>
        <w:spacing w:after="160" w:line="276" w:lineRule="auto"/>
        <w:rPr>
          <w:rFonts w:ascii="Calibri" w:eastAsia="Calibri" w:hAnsi="Calibri"/>
          <w:noProof w:val="0"/>
          <w:sz w:val="22"/>
          <w:szCs w:val="22"/>
        </w:rPr>
      </w:pPr>
    </w:p>
    <w:p w14:paraId="74C02A2A" w14:textId="0B1E8898" w:rsidR="00CE41E2" w:rsidRDefault="00CE41E2" w:rsidP="00615E49">
      <w:pPr>
        <w:spacing w:after="160" w:line="276" w:lineRule="auto"/>
        <w:rPr>
          <w:rFonts w:ascii="Calibri" w:eastAsia="Calibri" w:hAnsi="Calibri"/>
          <w:noProof w:val="0"/>
          <w:sz w:val="22"/>
          <w:szCs w:val="22"/>
        </w:rPr>
      </w:pPr>
    </w:p>
    <w:p w14:paraId="2D6AE219" w14:textId="7870995E" w:rsidR="00CE41E2" w:rsidRDefault="00CE41E2" w:rsidP="00615E49">
      <w:pPr>
        <w:spacing w:after="160" w:line="276" w:lineRule="auto"/>
        <w:rPr>
          <w:rFonts w:ascii="Calibri" w:eastAsia="Calibri" w:hAnsi="Calibri"/>
          <w:noProof w:val="0"/>
          <w:sz w:val="22"/>
          <w:szCs w:val="22"/>
        </w:rPr>
      </w:pPr>
    </w:p>
    <w:p w14:paraId="12B8A582" w14:textId="50B23787" w:rsidR="00CE41E2" w:rsidRDefault="00CE41E2" w:rsidP="00615E49">
      <w:pPr>
        <w:spacing w:after="160" w:line="276" w:lineRule="auto"/>
        <w:rPr>
          <w:rFonts w:ascii="Calibri" w:eastAsia="Calibri" w:hAnsi="Calibri"/>
          <w:noProof w:val="0"/>
          <w:sz w:val="22"/>
          <w:szCs w:val="22"/>
        </w:rPr>
      </w:pPr>
    </w:p>
    <w:p w14:paraId="600924EF" w14:textId="59DADE6E" w:rsidR="00CE41E2" w:rsidRDefault="00CE41E2" w:rsidP="00615E49">
      <w:pPr>
        <w:spacing w:after="160" w:line="276" w:lineRule="auto"/>
        <w:rPr>
          <w:rFonts w:ascii="Calibri" w:eastAsia="Calibri" w:hAnsi="Calibri"/>
          <w:noProof w:val="0"/>
          <w:sz w:val="22"/>
          <w:szCs w:val="22"/>
        </w:rPr>
      </w:pPr>
    </w:p>
    <w:p w14:paraId="3C941A99" w14:textId="18CD23FF" w:rsidR="00CE41E2" w:rsidRDefault="00CE41E2" w:rsidP="00615E49">
      <w:pPr>
        <w:spacing w:after="160" w:line="276" w:lineRule="auto"/>
        <w:rPr>
          <w:rFonts w:ascii="Calibri" w:eastAsia="Calibri" w:hAnsi="Calibri"/>
          <w:noProof w:val="0"/>
          <w:sz w:val="22"/>
          <w:szCs w:val="22"/>
        </w:rPr>
      </w:pPr>
    </w:p>
    <w:p w14:paraId="10EA9AE6" w14:textId="77777777" w:rsidR="00CE41E2" w:rsidRPr="00FF430B" w:rsidRDefault="00CE41E2"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1416898F" w14:textId="77777777" w:rsidR="00360854" w:rsidRDefault="00360854" w:rsidP="00360854">
      <w:pPr>
        <w:tabs>
          <w:tab w:val="left" w:pos="360"/>
          <w:tab w:val="left" w:pos="567"/>
        </w:tabs>
        <w:outlineLvl w:val="2"/>
        <w:rPr>
          <w:rFonts w:eastAsia="PMingLiU"/>
          <w:b/>
          <w:noProof w:val="0"/>
          <w:lang w:val="ro-MD"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lastRenderedPageBreak/>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B65721">
      <w:pPr>
        <w:pStyle w:val="a"/>
        <w:numPr>
          <w:ilvl w:val="0"/>
          <w:numId w:val="27"/>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B65721">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B65721">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B65721">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B65721">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B65721">
      <w:pPr>
        <w:numPr>
          <w:ilvl w:val="0"/>
          <w:numId w:val="27"/>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B65721">
      <w:pPr>
        <w:numPr>
          <w:ilvl w:val="0"/>
          <w:numId w:val="27"/>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B65721">
      <w:pPr>
        <w:numPr>
          <w:ilvl w:val="0"/>
          <w:numId w:val="27"/>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B65721">
      <w:pPr>
        <w:numPr>
          <w:ilvl w:val="0"/>
          <w:numId w:val="27"/>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B65721">
      <w:pPr>
        <w:numPr>
          <w:ilvl w:val="0"/>
          <w:numId w:val="27"/>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B65721">
      <w:pPr>
        <w:numPr>
          <w:ilvl w:val="0"/>
          <w:numId w:val="27"/>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B65721">
      <w:pPr>
        <w:numPr>
          <w:ilvl w:val="0"/>
          <w:numId w:val="27"/>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B65721">
      <w:pPr>
        <w:numPr>
          <w:ilvl w:val="0"/>
          <w:numId w:val="27"/>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B65721">
      <w:pPr>
        <w:numPr>
          <w:ilvl w:val="0"/>
          <w:numId w:val="27"/>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B65721">
      <w:pPr>
        <w:numPr>
          <w:ilvl w:val="0"/>
          <w:numId w:val="23"/>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B65721">
      <w:pPr>
        <w:numPr>
          <w:ilvl w:val="0"/>
          <w:numId w:val="23"/>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B65721">
      <w:pPr>
        <w:numPr>
          <w:ilvl w:val="0"/>
          <w:numId w:val="27"/>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B65721">
      <w:pPr>
        <w:numPr>
          <w:ilvl w:val="0"/>
          <w:numId w:val="27"/>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B65721">
      <w:pPr>
        <w:numPr>
          <w:ilvl w:val="0"/>
          <w:numId w:val="27"/>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B65721">
      <w:pPr>
        <w:numPr>
          <w:ilvl w:val="0"/>
          <w:numId w:val="27"/>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B65721">
      <w:pPr>
        <w:numPr>
          <w:ilvl w:val="0"/>
          <w:numId w:val="27"/>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Limba sau limbile în care trebuie redactate ofertele: __________________________________________________________________________</w:t>
      </w:r>
    </w:p>
    <w:p w14:paraId="67BFC34A" w14:textId="77777777" w:rsidR="00631A2C" w:rsidRPr="00FF430B" w:rsidRDefault="00631A2C" w:rsidP="00B65721">
      <w:pPr>
        <w:numPr>
          <w:ilvl w:val="0"/>
          <w:numId w:val="27"/>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B65721">
      <w:pPr>
        <w:numPr>
          <w:ilvl w:val="0"/>
          <w:numId w:val="27"/>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B65721">
      <w:pPr>
        <w:numPr>
          <w:ilvl w:val="0"/>
          <w:numId w:val="27"/>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lastRenderedPageBreak/>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134511F2" w:rsidR="005B235E" w:rsidRDefault="005B235E" w:rsidP="00A26B23">
      <w:pPr>
        <w:pStyle w:val="Style3"/>
        <w:tabs>
          <w:tab w:val="left" w:pos="567"/>
        </w:tabs>
        <w:spacing w:before="0" w:beforeAutospacing="0" w:after="0"/>
        <w:ind w:left="0" w:firstLine="0"/>
        <w:rPr>
          <w:rFonts w:eastAsia="PMingLiU"/>
          <w:lang w:eastAsia="zh-CN"/>
        </w:rPr>
      </w:pPr>
    </w:p>
    <w:p w14:paraId="5BCE20B8" w14:textId="0DCA0857" w:rsidR="00CE41E2" w:rsidRDefault="00CE41E2" w:rsidP="00A26B23">
      <w:pPr>
        <w:pStyle w:val="Style3"/>
        <w:tabs>
          <w:tab w:val="left" w:pos="567"/>
        </w:tabs>
        <w:spacing w:before="0" w:beforeAutospacing="0" w:after="0"/>
        <w:ind w:left="0" w:firstLine="0"/>
        <w:rPr>
          <w:rFonts w:eastAsia="PMingLiU"/>
          <w:lang w:eastAsia="zh-CN"/>
        </w:rPr>
      </w:pPr>
    </w:p>
    <w:p w14:paraId="1AAEAEC0" w14:textId="3A72B79E" w:rsidR="00CE41E2" w:rsidRDefault="00CE41E2" w:rsidP="00A26B23">
      <w:pPr>
        <w:pStyle w:val="Style3"/>
        <w:tabs>
          <w:tab w:val="left" w:pos="567"/>
        </w:tabs>
        <w:spacing w:before="0" w:beforeAutospacing="0" w:after="0"/>
        <w:ind w:left="0" w:firstLine="0"/>
        <w:rPr>
          <w:rFonts w:eastAsia="PMingLiU"/>
          <w:lang w:eastAsia="zh-CN"/>
        </w:rPr>
      </w:pPr>
    </w:p>
    <w:p w14:paraId="5DFB0742" w14:textId="0252472C" w:rsidR="00CE41E2" w:rsidRDefault="00CE41E2" w:rsidP="00A26B23">
      <w:pPr>
        <w:pStyle w:val="Style3"/>
        <w:tabs>
          <w:tab w:val="left" w:pos="567"/>
        </w:tabs>
        <w:spacing w:before="0" w:beforeAutospacing="0" w:after="0"/>
        <w:ind w:left="0" w:firstLine="0"/>
        <w:rPr>
          <w:rFonts w:eastAsia="PMingLiU"/>
          <w:lang w:eastAsia="zh-CN"/>
        </w:rPr>
      </w:pPr>
    </w:p>
    <w:p w14:paraId="29810E72" w14:textId="77777777" w:rsidR="00CE41E2" w:rsidRDefault="00CE41E2"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B65721">
      <w:pPr>
        <w:numPr>
          <w:ilvl w:val="0"/>
          <w:numId w:val="24"/>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B65721">
      <w:pPr>
        <w:numPr>
          <w:ilvl w:val="0"/>
          <w:numId w:val="24"/>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B65721">
      <w:pPr>
        <w:numPr>
          <w:ilvl w:val="0"/>
          <w:numId w:val="24"/>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B65721">
      <w:pPr>
        <w:numPr>
          <w:ilvl w:val="0"/>
          <w:numId w:val="24"/>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B65721">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B65721">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B65721">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B65721">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B65721">
      <w:pPr>
        <w:numPr>
          <w:ilvl w:val="0"/>
          <w:numId w:val="25"/>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B65721">
      <w:pPr>
        <w:numPr>
          <w:ilvl w:val="0"/>
          <w:numId w:val="25"/>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B65721">
      <w:pPr>
        <w:numPr>
          <w:ilvl w:val="0"/>
          <w:numId w:val="25"/>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Default="00130A49" w:rsidP="00130A49">
      <w:pPr>
        <w:rPr>
          <w:noProof w:val="0"/>
          <w:lang w:eastAsia="zh-CN"/>
        </w:rPr>
      </w:pPr>
    </w:p>
    <w:p w14:paraId="3FA7E201" w14:textId="77777777" w:rsidR="00360854" w:rsidRDefault="00360854" w:rsidP="00130A49">
      <w:pPr>
        <w:rPr>
          <w:noProof w:val="0"/>
          <w:lang w:eastAsia="zh-CN"/>
        </w:rPr>
      </w:pPr>
    </w:p>
    <w:p w14:paraId="26961CE7" w14:textId="77777777" w:rsidR="00360854" w:rsidRPr="00FF430B" w:rsidRDefault="00360854"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2DB186DB"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w:t>
      </w:r>
      <w:r w:rsidR="00360854" w:rsidRPr="00360854">
        <w:rPr>
          <w:rFonts w:ascii="Times New Roman" w:hAnsi="Times New Roman"/>
          <w:szCs w:val="24"/>
          <w:u w:val="single"/>
        </w:rPr>
        <w:t>Prim</w:t>
      </w:r>
      <w:r w:rsidR="00360854" w:rsidRPr="00360854">
        <w:rPr>
          <w:rFonts w:ascii="Times New Roman" w:hAnsi="Times New Roman"/>
          <w:szCs w:val="24"/>
          <w:u w:val="single"/>
          <w:lang w:val="en-US"/>
        </w:rPr>
        <w:t>ăria satului Călinești</w:t>
      </w:r>
      <w:r w:rsidRPr="00FF430B">
        <w:rPr>
          <w:rFonts w:ascii="Times New Roman" w:hAnsi="Times New Roman"/>
          <w:szCs w:val="24"/>
        </w:rPr>
        <w:t>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626C8888"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 xml:space="preserve">ublice și/sau Jurnalul Oficial al Uniunii Europene,  nr. </w:t>
      </w:r>
      <w:r w:rsidR="00133903" w:rsidRPr="00133903">
        <w:rPr>
          <w:rFonts w:ascii="Times New Roman" w:hAnsi="Times New Roman"/>
          <w:szCs w:val="24"/>
        </w:rPr>
        <w:t>ocds-b3wdp1-MD-1685090322548</w:t>
      </w:r>
      <w:r w:rsidR="00133903" w:rsidRPr="00133903">
        <w:rPr>
          <w:rFonts w:ascii="Times New Roman" w:hAnsi="Times New Roman"/>
          <w:szCs w:val="24"/>
          <w:lang w:val="en-US"/>
        </w:rPr>
        <w:t>„</w:t>
      </w:r>
      <w:r w:rsidRPr="00FF430B">
        <w:rPr>
          <w:rFonts w:ascii="Times New Roman" w:hAnsi="Times New Roman"/>
          <w:szCs w:val="24"/>
        </w:rPr>
        <w:t xml:space="preserve">. din . . . . . . . . . . . . . . (ziua/luna/anul),  privind aplicarea procedurii pentru atribuirea contractului </w:t>
      </w:r>
      <w:r w:rsidR="00A143CA">
        <w:rPr>
          <w:rFonts w:ascii="Times New Roman" w:hAnsi="Times New Roman"/>
          <w:szCs w:val="24"/>
          <w:lang w:val="en-US"/>
        </w:rPr>
        <w:t xml:space="preserve"> de achiziti</w:t>
      </w:r>
      <w:r w:rsidR="00A143CA" w:rsidRPr="00A143CA">
        <w:rPr>
          <w:rFonts w:ascii="Times New Roman" w:hAnsi="Times New Roman"/>
          <w:szCs w:val="24"/>
          <w:lang w:val="en-US"/>
        </w:rPr>
        <w:t xml:space="preserve">onare a </w:t>
      </w:r>
      <w:r w:rsidR="00A143CA" w:rsidRPr="00A143CA">
        <w:rPr>
          <w:rFonts w:ascii="Times New Roman" w:hAnsi="Times New Roman"/>
          <w:i/>
          <w:szCs w:val="24"/>
          <w:u w:val="single"/>
          <w:lang w:val="en-US"/>
        </w:rPr>
        <w:t>Lucrări de reparație a  strazilor locale din s. Calinesti, r-nul Falesti</w:t>
      </w:r>
      <w:r w:rsidRPr="00FF430B">
        <w:rPr>
          <w:rFonts w:ascii="Times New Roman" w:hAnsi="Times New Roman"/>
          <w:szCs w:val="24"/>
        </w:rPr>
        <w:t>..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lastRenderedPageBreak/>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16C89D79"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w:t>
      </w:r>
      <w:r w:rsidR="00A143CA" w:rsidRPr="00A143CA">
        <w:t xml:space="preserve"> </w:t>
      </w:r>
      <w:r w:rsidR="00CE41E2">
        <w:rPr>
          <w:rFonts w:ascii="Times New Roman" w:hAnsi="Times New Roman"/>
          <w:szCs w:val="24"/>
          <w:u w:val="single"/>
        </w:rPr>
        <w:t>Primăria Bozieni</w:t>
      </w:r>
      <w:r w:rsidR="00A143CA" w:rsidRPr="00A143CA">
        <w:rPr>
          <w:rFonts w:ascii="Times New Roman" w:hAnsi="Times New Roman"/>
          <w:szCs w:val="24"/>
          <w:lang w:val="en-US"/>
        </w:rPr>
        <w:t>___________________________</w:t>
      </w:r>
      <w:r w:rsidRPr="00FF430B">
        <w:rPr>
          <w:rFonts w:ascii="Times New Roman" w:hAnsi="Times New Roman"/>
          <w:szCs w:val="24"/>
        </w:rPr>
        <w:t>________</w:t>
      </w:r>
      <w:r w:rsidRPr="00FF430B">
        <w:rPr>
          <w:rFonts w:ascii="Times New Roman" w:hAnsi="Times New Roman"/>
          <w:szCs w:val="24"/>
        </w:rPr>
        <w:softHyphen/>
      </w:r>
      <w:r w:rsidRPr="00FF430B">
        <w:rPr>
          <w:rFonts w:ascii="Times New Roman" w:hAnsi="Times New Roman"/>
          <w:szCs w:val="24"/>
        </w:rPr>
        <w:softHyphen/>
      </w:r>
      <w:r w:rsidR="00A143CA" w:rsidRPr="00FF430B">
        <w:rPr>
          <w:rFonts w:ascii="Times New Roman" w:hAnsi="Times New Roman"/>
          <w:sz w:val="20"/>
        </w:rPr>
        <w:t xml:space="preserve"> </w:t>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14C521FF"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w:t>
      </w:r>
      <w:r w:rsidR="00A143CA" w:rsidRPr="00A143CA">
        <w:t xml:space="preserve"> </w:t>
      </w:r>
      <w:r w:rsidR="00A143CA" w:rsidRPr="00A143CA">
        <w:rPr>
          <w:b/>
          <w:noProof w:val="0"/>
          <w:shd w:val="clear" w:color="auto" w:fill="FFFFFF" w:themeFill="background1"/>
          <w:lang w:eastAsia="ru-RU"/>
        </w:rPr>
        <w:t>L</w:t>
      </w:r>
      <w:r w:rsidR="00CE41E2">
        <w:rPr>
          <w:b/>
          <w:noProof w:val="0"/>
          <w:shd w:val="clear" w:color="auto" w:fill="FFFFFF" w:themeFill="background1"/>
          <w:lang w:eastAsia="ru-RU"/>
        </w:rPr>
        <w:t>ucrări de reparație a unui sector de drum din  s. Bozieni, r-nul Hîncești</w:t>
      </w:r>
      <w:bookmarkStart w:id="48" w:name="_GoBack"/>
      <w:bookmarkEnd w:id="48"/>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w:t>
      </w:r>
      <w:r w:rsidR="00A143CA" w:rsidRPr="00A143CA">
        <w:rPr>
          <w:b/>
          <w:noProof w:val="0"/>
          <w:u w:val="single"/>
          <w:lang w:val="en-US" w:eastAsia="ru-RU"/>
        </w:rPr>
        <w:t>Cererea Ofertelor de Preturi</w:t>
      </w:r>
      <w:r w:rsidR="002927B7" w:rsidRPr="00FF430B">
        <w:rPr>
          <w:b/>
          <w:noProof w:val="0"/>
          <w:lang w:eastAsia="ru-RU"/>
        </w:rPr>
        <w:t>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lastRenderedPageBreak/>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9"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lastRenderedPageBreak/>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lastRenderedPageBreak/>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0"/>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1"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0"/>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1"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B65721">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360854" w:rsidRDefault="00460653" w:rsidP="00385C85">
            <w:pPr>
              <w:pStyle w:val="af2"/>
              <w:tabs>
                <w:tab w:val="left" w:pos="567"/>
                <w:tab w:val="right" w:pos="9531"/>
              </w:tabs>
              <w:ind w:firstLine="0"/>
              <w:rPr>
                <w:lang w:val="en-US"/>
              </w:rPr>
            </w:pPr>
            <w:r w:rsidRPr="00360854">
              <w:rPr>
                <w:lang w:val="en-US"/>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360854" w:rsidRDefault="00460653" w:rsidP="00385C85">
            <w:pPr>
              <w:pStyle w:val="cn"/>
              <w:tabs>
                <w:tab w:val="left" w:pos="567"/>
              </w:tabs>
              <w:jc w:val="both"/>
              <w:rPr>
                <w:sz w:val="20"/>
                <w:szCs w:val="20"/>
                <w:lang w:val="en-US"/>
              </w:rPr>
            </w:pPr>
            <w:r w:rsidRPr="00360854">
              <w:rPr>
                <w:sz w:val="20"/>
                <w:szCs w:val="20"/>
                <w:lang w:val="en-US"/>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360854" w:rsidRDefault="009157BF" w:rsidP="00385C85">
            <w:pPr>
              <w:pStyle w:val="af2"/>
              <w:tabs>
                <w:tab w:val="left" w:pos="567"/>
                <w:tab w:val="right" w:pos="9531"/>
              </w:tabs>
              <w:ind w:firstLine="0"/>
              <w:rPr>
                <w:lang w:val="en-US"/>
              </w:rPr>
            </w:pPr>
            <w:r w:rsidRPr="00360854">
              <w:rPr>
                <w:lang w:val="en-US"/>
              </w:rPr>
              <w:t>IDNO</w:t>
            </w:r>
            <w:r w:rsidR="00460653" w:rsidRPr="00360854">
              <w:rPr>
                <w:lang w:val="en-US"/>
              </w:rPr>
              <w:t xml:space="preserve"> ___</w:t>
            </w:r>
            <w:r w:rsidR="00B51B6E" w:rsidRPr="00360854">
              <w:rPr>
                <w:lang w:val="en-US"/>
              </w:rPr>
              <w:t xml:space="preserve">_____________ reprezentat prin </w:t>
            </w:r>
            <w:r w:rsidR="00460653" w:rsidRPr="00360854">
              <w:rPr>
                <w:lang w:val="en-US"/>
              </w:rPr>
              <w:t>________________________________________</w:t>
            </w:r>
            <w:r w:rsidR="007B392A" w:rsidRPr="00360854">
              <w:rPr>
                <w:lang w:val="en-US"/>
              </w:rPr>
              <w:t>_____________________</w:t>
            </w:r>
            <w:r w:rsidR="00385C85" w:rsidRPr="00360854">
              <w:rPr>
                <w:lang w:val="en-US"/>
              </w:rPr>
              <w:t>____</w:t>
            </w:r>
            <w:r w:rsidR="007B392A" w:rsidRPr="00360854">
              <w:rPr>
                <w:lang w:val="en-US"/>
              </w:rPr>
              <w:t>_____________</w:t>
            </w:r>
            <w:r w:rsidR="00460653" w:rsidRPr="00360854">
              <w:rPr>
                <w:lang w:val="en-US"/>
              </w:rPr>
              <w:t xml:space="preserve">,    </w:t>
            </w:r>
          </w:p>
          <w:p w14:paraId="6706F85E" w14:textId="52A3474F" w:rsidR="00460653" w:rsidRPr="00360854" w:rsidRDefault="005D4B79" w:rsidP="00385C85">
            <w:pPr>
              <w:pStyle w:val="af2"/>
              <w:tabs>
                <w:tab w:val="left" w:pos="567"/>
              </w:tabs>
              <w:ind w:firstLine="0"/>
              <w:rPr>
                <w:sz w:val="20"/>
                <w:szCs w:val="20"/>
                <w:lang w:val="en-US"/>
              </w:rPr>
            </w:pPr>
            <w:r w:rsidRPr="00360854">
              <w:rPr>
                <w:sz w:val="20"/>
                <w:szCs w:val="20"/>
                <w:lang w:val="en-US"/>
              </w:rPr>
              <w:t xml:space="preserve">                                                   </w:t>
            </w:r>
            <w:r w:rsidR="00460653" w:rsidRPr="00360854">
              <w:rPr>
                <w:sz w:val="20"/>
                <w:szCs w:val="20"/>
                <w:lang w:val="en-US"/>
              </w:rPr>
              <w:t xml:space="preserve"> (numele, prenumele şi</w:t>
            </w:r>
            <w:r w:rsidR="00DF4DCF" w:rsidRPr="00360854">
              <w:rPr>
                <w:sz w:val="20"/>
                <w:szCs w:val="20"/>
                <w:lang w:val="en-US"/>
              </w:rPr>
              <w:t xml:space="preserve"> </w:t>
            </w:r>
            <w:r w:rsidR="00460653" w:rsidRPr="00360854">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360854" w:rsidRDefault="00460653" w:rsidP="00385C85">
            <w:pPr>
              <w:pStyle w:val="af2"/>
              <w:tabs>
                <w:tab w:val="left" w:pos="567"/>
              </w:tabs>
              <w:ind w:firstLine="0"/>
              <w:rPr>
                <w:sz w:val="20"/>
                <w:szCs w:val="20"/>
                <w:lang w:val="en-US"/>
              </w:rPr>
            </w:pPr>
            <w:r w:rsidRPr="00360854">
              <w:rPr>
                <w:lang w:val="en-US"/>
              </w:rPr>
              <w:t>telefon: ______________, fax: _____________,</w:t>
            </w:r>
            <w:r w:rsidR="00DF4DCF" w:rsidRPr="00360854">
              <w:rPr>
                <w:lang w:val="en-US"/>
              </w:rPr>
              <w:t xml:space="preserve"> </w:t>
            </w:r>
            <w:r w:rsidR="009157BF" w:rsidRPr="00360854">
              <w:rPr>
                <w:lang w:val="en-US"/>
              </w:rPr>
              <w:t>IDNO</w:t>
            </w:r>
            <w:r w:rsidRPr="00360854">
              <w:rPr>
                <w:lang w:val="en-US"/>
              </w:rPr>
              <w:t xml:space="preserve">________________ autorizat pentru activitatea în construcţii: autorizaţia nr. _______ </w:t>
            </w:r>
            <w:r w:rsidR="0016369C" w:rsidRPr="00360854">
              <w:rPr>
                <w:lang w:val="en-US"/>
              </w:rPr>
              <w:t>din „</w:t>
            </w:r>
            <w:r w:rsidRPr="00360854">
              <w:rPr>
                <w:lang w:val="en-US"/>
              </w:rPr>
              <w:t>__”______________20__, eliberată de __________________,pe un termen de ____</w:t>
            </w:r>
            <w:r w:rsidR="0016369C" w:rsidRPr="00360854">
              <w:rPr>
                <w:lang w:val="en-US"/>
              </w:rPr>
              <w:t xml:space="preserve"> ani, pentru genurile de </w:t>
            </w:r>
            <w:r w:rsidRPr="00360854">
              <w:rPr>
                <w:lang w:val="en-US"/>
              </w:rPr>
              <w:t>activitate___________________________________,</w:t>
            </w:r>
            <w:r w:rsidR="00CD0EA7" w:rsidRPr="00360854">
              <w:rPr>
                <w:lang w:val="en-US"/>
              </w:rPr>
              <w:t xml:space="preserve"> reprezentat prin </w:t>
            </w:r>
            <w:r w:rsidRPr="00360854">
              <w:rPr>
                <w:lang w:val="en-US"/>
              </w:rPr>
              <w:t>__________________</w:t>
            </w:r>
            <w:r w:rsidR="00CD0EA7" w:rsidRPr="00360854">
              <w:rPr>
                <w:lang w:val="en-US"/>
              </w:rPr>
              <w:t>__________________</w:t>
            </w:r>
            <w:r w:rsidRPr="00360854">
              <w:rPr>
                <w:lang w:val="en-US"/>
              </w:rPr>
              <w:t>_, în calitate</w:t>
            </w:r>
            <w:r w:rsidR="00CD0EA7" w:rsidRPr="00360854">
              <w:rPr>
                <w:lang w:val="en-US"/>
              </w:rPr>
              <w:t xml:space="preserve"> de Antreprenor, pe de altă parte.</w:t>
            </w:r>
          </w:p>
          <w:p w14:paraId="43F2E82E" w14:textId="77777777" w:rsidR="001A5517" w:rsidRPr="00360854" w:rsidRDefault="00460653" w:rsidP="00385C85">
            <w:pPr>
              <w:pStyle w:val="af2"/>
              <w:tabs>
                <w:tab w:val="left" w:pos="567"/>
              </w:tabs>
              <w:ind w:firstLine="0"/>
              <w:rPr>
                <w:sz w:val="20"/>
                <w:szCs w:val="20"/>
                <w:lang w:val="en-US"/>
              </w:rPr>
            </w:pPr>
            <w:r w:rsidRPr="00360854">
              <w:rPr>
                <w:sz w:val="20"/>
                <w:szCs w:val="20"/>
                <w:lang w:val="en-US"/>
              </w:rPr>
              <w:t xml:space="preserve"> (numele şi</w:t>
            </w:r>
            <w:r w:rsidR="005D4B79" w:rsidRPr="00360854">
              <w:rPr>
                <w:sz w:val="20"/>
                <w:szCs w:val="20"/>
                <w:lang w:val="en-US"/>
              </w:rPr>
              <w:t xml:space="preserve"> </w:t>
            </w:r>
            <w:r w:rsidRPr="00360854">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360854" w:rsidRDefault="00A156C0" w:rsidP="00196AB4">
            <w:pPr>
              <w:pStyle w:val="af2"/>
              <w:tabs>
                <w:tab w:val="left" w:pos="567"/>
              </w:tabs>
              <w:spacing w:line="276" w:lineRule="auto"/>
              <w:ind w:firstLine="0"/>
              <w:rPr>
                <w:lang w:val="en-US"/>
              </w:rPr>
            </w:pPr>
            <w:r w:rsidRPr="00360854">
              <w:rPr>
                <w:lang w:val="en-US"/>
              </w:rPr>
              <w:lastRenderedPageBreak/>
              <w:t xml:space="preserve">2.1. </w:t>
            </w:r>
            <w:r w:rsidR="00460653" w:rsidRPr="00360854">
              <w:rPr>
                <w:lang w:val="en-US"/>
              </w:rPr>
              <w:t xml:space="preserve">Durata de execuţie a lucrărilor contractate este de </w:t>
            </w:r>
            <w:r w:rsidR="009F0FE8" w:rsidRPr="00360854">
              <w:rPr>
                <w:lang w:val="en-US"/>
              </w:rPr>
              <w:t>_________ luni</w:t>
            </w:r>
            <w:r w:rsidR="005D4B79" w:rsidRPr="00360854">
              <w:rPr>
                <w:lang w:val="en-US"/>
              </w:rPr>
              <w:t xml:space="preserve"> </w:t>
            </w:r>
            <w:r w:rsidR="00EB65F6" w:rsidRPr="00360854">
              <w:rPr>
                <w:lang w:val="en-US"/>
              </w:rPr>
              <w:t>și zile___</w:t>
            </w:r>
            <w:r w:rsidR="00460653" w:rsidRPr="00360854">
              <w:rPr>
                <w:lang w:val="en-US"/>
              </w:rPr>
              <w:t>după primirea ordinului de începere a execuţiei</w:t>
            </w:r>
            <w:r w:rsidR="005D4B79" w:rsidRPr="00360854">
              <w:rPr>
                <w:lang w:val="en-US"/>
              </w:rPr>
              <w:t xml:space="preserve"> </w:t>
            </w:r>
            <w:r w:rsidR="00460653" w:rsidRPr="00360854">
              <w:rPr>
                <w:lang w:val="en-US"/>
              </w:rPr>
              <w:t>şi asigurării lucrului ritmic de către beneficiar</w:t>
            </w:r>
            <w:r w:rsidR="005D4B79" w:rsidRPr="00360854">
              <w:rPr>
                <w:lang w:val="en-US"/>
              </w:rPr>
              <w:t>-</w:t>
            </w:r>
            <w:r w:rsidR="00460653" w:rsidRPr="00360854">
              <w:rPr>
                <w:lang w:val="en-US"/>
              </w:rPr>
              <w:t>ordonatorul de credite.</w:t>
            </w:r>
          </w:p>
          <w:p w14:paraId="0D18755A" w14:textId="77777777" w:rsidR="00460653" w:rsidRPr="00360854" w:rsidRDefault="00A156C0" w:rsidP="00196AB4">
            <w:pPr>
              <w:pStyle w:val="af2"/>
              <w:tabs>
                <w:tab w:val="left" w:pos="567"/>
              </w:tabs>
              <w:spacing w:line="276" w:lineRule="auto"/>
              <w:ind w:firstLine="0"/>
              <w:rPr>
                <w:lang w:val="en-US"/>
              </w:rPr>
            </w:pPr>
            <w:r w:rsidRPr="00360854">
              <w:rPr>
                <w:lang w:val="en-US"/>
              </w:rPr>
              <w:t xml:space="preserve">2.2. </w:t>
            </w:r>
            <w:r w:rsidR="00460653" w:rsidRPr="00360854">
              <w:rPr>
                <w:lang w:val="en-US"/>
              </w:rPr>
              <w:t xml:space="preserve">Graficul de execuţie a lucrărilor se va efectua conform specificaţiei din anexa </w:t>
            </w:r>
            <w:r w:rsidR="009157BF" w:rsidRPr="00360854">
              <w:rPr>
                <w:lang w:val="en-US"/>
              </w:rPr>
              <w:t xml:space="preserve">la </w:t>
            </w:r>
            <w:r w:rsidR="00460653" w:rsidRPr="00360854">
              <w:rPr>
                <w:lang w:val="en-US"/>
              </w:rPr>
              <w:t xml:space="preserve">prezentul contract. </w:t>
            </w:r>
          </w:p>
          <w:p w14:paraId="7E5AA4F4" w14:textId="77777777" w:rsidR="00460653" w:rsidRPr="00360854" w:rsidRDefault="00A156C0" w:rsidP="00196AB4">
            <w:pPr>
              <w:pStyle w:val="af2"/>
              <w:tabs>
                <w:tab w:val="left" w:pos="567"/>
              </w:tabs>
              <w:spacing w:line="276" w:lineRule="auto"/>
              <w:ind w:firstLine="0"/>
              <w:rPr>
                <w:lang w:val="en-US"/>
              </w:rPr>
            </w:pPr>
            <w:r w:rsidRPr="00360854">
              <w:rPr>
                <w:lang w:val="en-US"/>
              </w:rPr>
              <w:t xml:space="preserve">2.3. </w:t>
            </w:r>
            <w:r w:rsidR="00460653" w:rsidRPr="00360854">
              <w:rPr>
                <w:lang w:val="en-US"/>
              </w:rPr>
              <w:t xml:space="preserve">Perioada de execuţie poate fi prelungită </w:t>
            </w:r>
            <w:r w:rsidR="00EB65F6" w:rsidRPr="00360854">
              <w:rPr>
                <w:lang w:val="en-US"/>
              </w:rPr>
              <w:t xml:space="preserve">sau suspendată </w:t>
            </w:r>
            <w:r w:rsidR="00460653" w:rsidRPr="00360854">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360854" w:rsidRDefault="00A156C0" w:rsidP="00196AB4">
            <w:pPr>
              <w:pStyle w:val="af2"/>
              <w:tabs>
                <w:tab w:val="left" w:pos="567"/>
              </w:tabs>
              <w:spacing w:line="276" w:lineRule="auto"/>
              <w:ind w:firstLine="0"/>
              <w:rPr>
                <w:lang w:val="en-US"/>
              </w:rPr>
            </w:pPr>
            <w:r w:rsidRPr="00360854">
              <w:rPr>
                <w:lang w:val="en-US"/>
              </w:rPr>
              <w:t xml:space="preserve">2.4. </w:t>
            </w:r>
            <w:r w:rsidR="00460653" w:rsidRPr="00360854">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360854" w:rsidRDefault="00A156C0" w:rsidP="00196AB4">
            <w:pPr>
              <w:pStyle w:val="af2"/>
              <w:tabs>
                <w:tab w:val="left" w:pos="567"/>
              </w:tabs>
              <w:spacing w:line="276" w:lineRule="auto"/>
              <w:ind w:firstLine="0"/>
              <w:rPr>
                <w:lang w:val="en-US"/>
              </w:rPr>
            </w:pPr>
            <w:r w:rsidRPr="00360854">
              <w:rPr>
                <w:lang w:val="en-US"/>
              </w:rPr>
              <w:t xml:space="preserve">2.5. </w:t>
            </w:r>
            <w:r w:rsidR="00460653" w:rsidRPr="00360854">
              <w:rPr>
                <w:lang w:val="en-US"/>
              </w:rPr>
              <w:t xml:space="preserve">La terminarea lucrărilor, Antreprenorul </w:t>
            </w:r>
            <w:r w:rsidR="00183D79" w:rsidRPr="00360854">
              <w:rPr>
                <w:lang w:val="en-US"/>
              </w:rPr>
              <w:t>va notifica Beneficiarul că su</w:t>
            </w:r>
            <w:r w:rsidR="00460653" w:rsidRPr="00360854">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360854" w:rsidRDefault="00E503F9" w:rsidP="00196AB4">
            <w:pPr>
              <w:pStyle w:val="af2"/>
              <w:tabs>
                <w:tab w:val="left" w:pos="321"/>
              </w:tabs>
              <w:spacing w:line="276" w:lineRule="auto"/>
              <w:ind w:firstLine="0"/>
              <w:rPr>
                <w:lang w:val="en-US"/>
              </w:rPr>
            </w:pPr>
            <w:r w:rsidRPr="00360854">
              <w:rPr>
                <w:lang w:val="en-US"/>
              </w:rPr>
              <w:t>3.2</w:t>
            </w:r>
            <w:r w:rsidR="00A156C0" w:rsidRPr="00360854">
              <w:rPr>
                <w:lang w:val="en-US"/>
              </w:rPr>
              <w:t>.</w:t>
            </w:r>
            <w:r w:rsidR="00460653" w:rsidRPr="00360854">
              <w:rPr>
                <w:lang w:val="en-US"/>
              </w:rPr>
              <w:t xml:space="preserve">Achitările vor fi efectuate prin transfer în baza facturilor fiscale, după primirea proceselor </w:t>
            </w:r>
            <w:r w:rsidR="00A156C0" w:rsidRPr="00360854">
              <w:rPr>
                <w:lang w:val="en-US"/>
              </w:rPr>
              <w:t>–</w:t>
            </w:r>
            <w:r w:rsidR="00460653" w:rsidRPr="00360854">
              <w:rPr>
                <w:lang w:val="en-US"/>
              </w:rPr>
              <w:t xml:space="preserve"> verbale de recepţie a lucrărilor executate, semnate şi</w:t>
            </w:r>
            <w:r w:rsidR="00995AF6" w:rsidRPr="00360854">
              <w:rPr>
                <w:lang w:val="en-US"/>
              </w:rPr>
              <w:t xml:space="preserve"> acceptate de către Beneficiar.</w:t>
            </w:r>
          </w:p>
          <w:p w14:paraId="4312716F" w14:textId="77777777" w:rsidR="00A946E0" w:rsidRPr="00360854" w:rsidRDefault="00A156C0" w:rsidP="00196AB4">
            <w:pPr>
              <w:pStyle w:val="af2"/>
              <w:tabs>
                <w:tab w:val="left" w:pos="37"/>
              </w:tabs>
              <w:spacing w:line="276" w:lineRule="auto"/>
              <w:ind w:firstLine="0"/>
              <w:rPr>
                <w:lang w:val="en-US"/>
              </w:rPr>
            </w:pPr>
            <w:r w:rsidRPr="00360854">
              <w:rPr>
                <w:lang w:val="en-US"/>
              </w:rPr>
              <w:t xml:space="preserve">3.3. </w:t>
            </w:r>
            <w:r w:rsidR="00460653" w:rsidRPr="00360854">
              <w:rPr>
                <w:lang w:val="en-US"/>
              </w:rPr>
              <w:t>Beneficiarul va verifica procesele</w:t>
            </w:r>
            <w:r w:rsidR="009E719D" w:rsidRPr="00360854">
              <w:rPr>
                <w:lang w:val="en-US"/>
              </w:rPr>
              <w:t>-</w:t>
            </w:r>
            <w:r w:rsidR="00460653" w:rsidRPr="00360854">
              <w:rPr>
                <w:lang w:val="en-US"/>
              </w:rPr>
              <w:t xml:space="preserve">verbale de recepție a lucrărilor executate în termen de </w:t>
            </w:r>
            <w:r w:rsidR="00684D44" w:rsidRPr="00360854">
              <w:rPr>
                <w:lang w:val="en-US"/>
              </w:rPr>
              <w:t>…..</w:t>
            </w:r>
            <w:r w:rsidR="00460653" w:rsidRPr="00360854">
              <w:rPr>
                <w:lang w:val="en-US"/>
              </w:rPr>
              <w:t xml:space="preserve"> zile calendaristice de la primirea acestora de la Antreprenor.</w:t>
            </w:r>
          </w:p>
          <w:p w14:paraId="3596857E" w14:textId="77777777" w:rsidR="00A946E0" w:rsidRPr="00360854" w:rsidRDefault="00316769" w:rsidP="00196AB4">
            <w:pPr>
              <w:pStyle w:val="af2"/>
              <w:tabs>
                <w:tab w:val="left" w:pos="37"/>
              </w:tabs>
              <w:spacing w:line="276" w:lineRule="auto"/>
              <w:ind w:firstLine="0"/>
              <w:rPr>
                <w:lang w:val="en-US"/>
              </w:rPr>
            </w:pPr>
            <w:r w:rsidRPr="00360854">
              <w:rPr>
                <w:lang w:val="en-US"/>
              </w:rPr>
              <w:t>3.4</w:t>
            </w:r>
            <w:r w:rsidR="00A156C0" w:rsidRPr="00360854">
              <w:rPr>
                <w:lang w:val="en-US"/>
              </w:rPr>
              <w:t xml:space="preserve">. </w:t>
            </w:r>
            <w:r w:rsidR="00460653" w:rsidRPr="00360854">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360854">
              <w:rPr>
                <w:lang w:val="en-US"/>
              </w:rPr>
              <w:t>u su</w:t>
            </w:r>
            <w:r w:rsidR="00460653" w:rsidRPr="00360854">
              <w:rPr>
                <w:lang w:val="en-US"/>
              </w:rPr>
              <w:t xml:space="preserve">nt în litigiu va fi plătită imediat. </w:t>
            </w:r>
          </w:p>
          <w:p w14:paraId="6A8C0844" w14:textId="77777777" w:rsidR="00E503F9" w:rsidRPr="00360854" w:rsidRDefault="00316769" w:rsidP="00196AB4">
            <w:pPr>
              <w:pStyle w:val="af2"/>
              <w:tabs>
                <w:tab w:val="left" w:pos="37"/>
              </w:tabs>
              <w:spacing w:line="276" w:lineRule="auto"/>
              <w:ind w:firstLine="0"/>
              <w:rPr>
                <w:lang w:val="en-US"/>
              </w:rPr>
            </w:pPr>
            <w:r w:rsidRPr="00360854">
              <w:rPr>
                <w:lang w:val="en-US"/>
              </w:rPr>
              <w:lastRenderedPageBreak/>
              <w:t>3.5</w:t>
            </w:r>
            <w:r w:rsidR="00A156C0" w:rsidRPr="00360854">
              <w:rPr>
                <w:lang w:val="en-US"/>
              </w:rPr>
              <w:t>.</w:t>
            </w:r>
            <w:r w:rsidR="00460653" w:rsidRPr="00360854">
              <w:rPr>
                <w:lang w:val="en-US"/>
              </w:rPr>
              <w:t xml:space="preserve">Lucrările nu </w:t>
            </w:r>
            <w:r w:rsidR="00183D79" w:rsidRPr="00360854">
              <w:rPr>
                <w:lang w:val="en-US"/>
              </w:rPr>
              <w:t>vor fi considerate finalizate pâ</w:t>
            </w:r>
            <w:r w:rsidR="00460653" w:rsidRPr="00360854">
              <w:rPr>
                <w:lang w:val="en-US"/>
              </w:rPr>
              <w:t>nă</w:t>
            </w:r>
            <w:r w:rsidR="00183D79" w:rsidRPr="00360854">
              <w:rPr>
                <w:lang w:val="en-US"/>
              </w:rPr>
              <w:t xml:space="preserve"> câ</w:t>
            </w:r>
            <w:r w:rsidR="00460653" w:rsidRPr="00360854">
              <w:rPr>
                <w:lang w:val="en-US"/>
              </w:rPr>
              <w:t xml:space="preserve">nd procesul-verbal de recepţie la terminarea lucrărilor  nu va fi semnat de comisia de recepţie, care confirmă că lucrările au fost executate </w:t>
            </w:r>
            <w:r w:rsidR="00A946E0" w:rsidRPr="00360854">
              <w:rPr>
                <w:lang w:val="en-US"/>
              </w:rPr>
              <w:t>conform contractului.</w:t>
            </w:r>
          </w:p>
          <w:p w14:paraId="1925FC36" w14:textId="77777777" w:rsidR="00267805" w:rsidRPr="00360854" w:rsidRDefault="00316769" w:rsidP="00A101F6">
            <w:pPr>
              <w:pStyle w:val="af2"/>
              <w:tabs>
                <w:tab w:val="left" w:pos="37"/>
              </w:tabs>
              <w:spacing w:line="276" w:lineRule="auto"/>
              <w:ind w:firstLine="0"/>
              <w:rPr>
                <w:lang w:val="en-US"/>
              </w:rPr>
            </w:pPr>
            <w:r w:rsidRPr="00360854">
              <w:rPr>
                <w:lang w:val="en-US"/>
              </w:rPr>
              <w:t>3.6</w:t>
            </w:r>
            <w:r w:rsidR="00A227F2" w:rsidRPr="00360854">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360854">
              <w:rPr>
                <w:lang w:val="en-US"/>
              </w:rPr>
              <w:t xml:space="preserve"> </w:t>
            </w:r>
            <w:r w:rsidR="00EB65F6" w:rsidRPr="00360854">
              <w:rPr>
                <w:lang w:val="en-US"/>
              </w:rPr>
              <w:t>În cazul recepţiei cu obiecţii,</w:t>
            </w:r>
            <w:r w:rsidR="005D4B79" w:rsidRPr="00360854">
              <w:rPr>
                <w:lang w:val="en-US"/>
              </w:rPr>
              <w:t xml:space="preserve"> </w:t>
            </w:r>
            <w:r w:rsidR="00EB65F6" w:rsidRPr="00360854">
              <w:rPr>
                <w:lang w:val="en-US"/>
              </w:rPr>
              <w:t>garanţia se va restitui în cel mult 15 zile după înlăturarea acestora.</w:t>
            </w:r>
          </w:p>
          <w:p w14:paraId="61495F7C" w14:textId="77777777" w:rsidR="00A156C0" w:rsidRPr="00360854"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360854" w:rsidRDefault="00A101F6" w:rsidP="00371806">
            <w:pPr>
              <w:pStyle w:val="af2"/>
              <w:tabs>
                <w:tab w:val="left" w:pos="567"/>
              </w:tabs>
              <w:spacing w:line="276" w:lineRule="auto"/>
              <w:ind w:firstLine="0"/>
              <w:rPr>
                <w:lang w:val="en-US"/>
              </w:rPr>
            </w:pPr>
            <w:r w:rsidRPr="00360854">
              <w:rPr>
                <w:lang w:val="en-US"/>
              </w:rPr>
              <w:t xml:space="preserve">4.3. </w:t>
            </w:r>
            <w:r w:rsidR="00D7570D" w:rsidRPr="00360854">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360854" w:rsidRDefault="00A156C0" w:rsidP="00196AB4">
            <w:pPr>
              <w:pStyle w:val="af2"/>
              <w:tabs>
                <w:tab w:val="left" w:pos="567"/>
              </w:tabs>
              <w:spacing w:line="276" w:lineRule="auto"/>
              <w:ind w:firstLine="0"/>
              <w:rPr>
                <w:lang w:val="en-US"/>
              </w:rPr>
            </w:pPr>
            <w:r w:rsidRPr="00360854">
              <w:rPr>
                <w:lang w:val="en-US"/>
              </w:rPr>
              <w:t xml:space="preserve">4.4. </w:t>
            </w:r>
            <w:r w:rsidR="00460653" w:rsidRPr="00360854">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360854" w:rsidRDefault="00A101F6" w:rsidP="00196AB4">
            <w:pPr>
              <w:pStyle w:val="af2"/>
              <w:tabs>
                <w:tab w:val="left" w:pos="567"/>
              </w:tabs>
              <w:spacing w:line="276" w:lineRule="auto"/>
              <w:ind w:firstLine="0"/>
              <w:rPr>
                <w:lang w:val="en-US"/>
              </w:rPr>
            </w:pPr>
            <w:r w:rsidRPr="00360854">
              <w:rPr>
                <w:lang w:val="en-US"/>
              </w:rPr>
              <w:t xml:space="preserve">4.5. </w:t>
            </w:r>
            <w:r w:rsidR="00460653" w:rsidRPr="00360854">
              <w:rPr>
                <w:lang w:val="en-US"/>
              </w:rPr>
              <w:t>Desenele, calculele, verificările calculelor, caietele de măsurări (ataşamentele) şi alte documente, pe care Beneficiarul sau Antreprenorul trebuie să le întocmească şi</w:t>
            </w:r>
            <w:r w:rsidR="005D4B79" w:rsidRPr="00360854">
              <w:rPr>
                <w:lang w:val="en-US"/>
              </w:rPr>
              <w:t xml:space="preserve"> </w:t>
            </w:r>
            <w:r w:rsidR="00460653" w:rsidRPr="00360854">
              <w:rPr>
                <w:lang w:val="en-US"/>
              </w:rPr>
              <w:t>s</w:t>
            </w:r>
            <w:r w:rsidR="00183D79" w:rsidRPr="00360854">
              <w:rPr>
                <w:lang w:val="en-US"/>
              </w:rPr>
              <w:t>u</w:t>
            </w:r>
            <w:r w:rsidR="00460653" w:rsidRPr="00360854">
              <w:rPr>
                <w:lang w:val="en-US"/>
              </w:rPr>
              <w:t xml:space="preserve">nt cerute de subantreprenorul proiectant, vor fi puse la dispoziţia acestuia de către Antreprenor. </w:t>
            </w:r>
          </w:p>
          <w:p w14:paraId="56A353E0" w14:textId="77777777" w:rsidR="00460653" w:rsidRPr="00360854" w:rsidRDefault="00A156C0" w:rsidP="00196AB4">
            <w:pPr>
              <w:pStyle w:val="af2"/>
              <w:tabs>
                <w:tab w:val="left" w:pos="567"/>
              </w:tabs>
              <w:spacing w:line="276" w:lineRule="auto"/>
              <w:ind w:firstLine="0"/>
              <w:rPr>
                <w:lang w:val="en-US"/>
              </w:rPr>
            </w:pPr>
            <w:r w:rsidRPr="00360854">
              <w:rPr>
                <w:lang w:val="en-US"/>
              </w:rPr>
              <w:t xml:space="preserve">4.6. </w:t>
            </w:r>
            <w:r w:rsidR="00460653" w:rsidRPr="00360854">
              <w:rPr>
                <w:lang w:val="en-US"/>
              </w:rPr>
              <w:t>Oferta adjudecată face parte integrantă din contract. Ea trebuie să fie corectă şi completă. Preţurile stabilite vor acoperi toate obligaţiunile din contract şi toate operaţiunile pentru terminarea şi</w:t>
            </w:r>
            <w:r w:rsidR="005D4B79" w:rsidRPr="00360854">
              <w:rPr>
                <w:lang w:val="en-US"/>
              </w:rPr>
              <w:t xml:space="preserve"> </w:t>
            </w:r>
            <w:r w:rsidR="00460653" w:rsidRPr="00360854">
              <w:rPr>
                <w:lang w:val="en-US"/>
              </w:rPr>
              <w:t xml:space="preserve">întreţinerea corespunzătoare a lucrărilor. </w:t>
            </w:r>
          </w:p>
          <w:p w14:paraId="52D590A4" w14:textId="77777777" w:rsidR="00460653" w:rsidRPr="00360854" w:rsidRDefault="00A156C0" w:rsidP="00196AB4">
            <w:pPr>
              <w:pStyle w:val="af2"/>
              <w:tabs>
                <w:tab w:val="left" w:pos="567"/>
              </w:tabs>
              <w:spacing w:line="276" w:lineRule="auto"/>
              <w:ind w:firstLine="0"/>
              <w:rPr>
                <w:lang w:val="en-US"/>
              </w:rPr>
            </w:pPr>
            <w:r w:rsidRPr="00360854">
              <w:rPr>
                <w:lang w:val="en-US"/>
              </w:rPr>
              <w:t xml:space="preserve">4.7. </w:t>
            </w:r>
            <w:r w:rsidR="00460653" w:rsidRPr="00360854">
              <w:rPr>
                <w:lang w:val="en-US"/>
              </w:rPr>
              <w:t>Dacă Beneficiarul nu emite în timp util dispoziţii suplimentare care să conţină</w:t>
            </w:r>
            <w:r w:rsidR="005D4B79" w:rsidRPr="00360854">
              <w:rPr>
                <w:lang w:val="en-US"/>
              </w:rPr>
              <w:t xml:space="preserve"> </w:t>
            </w:r>
            <w:r w:rsidR="00460653" w:rsidRPr="00360854">
              <w:rPr>
                <w:lang w:val="en-US"/>
              </w:rPr>
              <w:t>instrucţiuni sau aprobări, ordine, directive, sau detalii, Antreprenorul va notifica Beneficiarul prin scrisori, de c</w:t>
            </w:r>
            <w:r w:rsidR="00183D79" w:rsidRPr="00360854">
              <w:rPr>
                <w:lang w:val="en-US"/>
              </w:rPr>
              <w:t>â</w:t>
            </w:r>
            <w:r w:rsidR="00460653" w:rsidRPr="00360854">
              <w:rPr>
                <w:lang w:val="en-US"/>
              </w:rPr>
              <w:t>te ori este posibil, că acestea pot să provoace înt</w:t>
            </w:r>
            <w:r w:rsidR="00183D79" w:rsidRPr="00360854">
              <w:rPr>
                <w:lang w:val="en-US"/>
              </w:rPr>
              <w:t>â</w:t>
            </w:r>
            <w:r w:rsidR="00460653" w:rsidRPr="00360854">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360854" w:rsidRDefault="00A156C0" w:rsidP="00196AB4">
            <w:pPr>
              <w:pStyle w:val="af2"/>
              <w:tabs>
                <w:tab w:val="left" w:pos="567"/>
              </w:tabs>
              <w:spacing w:line="276" w:lineRule="auto"/>
              <w:ind w:firstLine="0"/>
              <w:rPr>
                <w:lang w:val="en-US"/>
              </w:rPr>
            </w:pPr>
            <w:r w:rsidRPr="00360854">
              <w:rPr>
                <w:lang w:val="en-US"/>
              </w:rPr>
              <w:t xml:space="preserve">4.8. </w:t>
            </w:r>
            <w:r w:rsidR="00460653" w:rsidRPr="00360854">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360854" w:rsidRDefault="00A156C0" w:rsidP="00196AB4">
            <w:pPr>
              <w:pStyle w:val="af2"/>
              <w:tabs>
                <w:tab w:val="left" w:pos="567"/>
              </w:tabs>
              <w:spacing w:line="276" w:lineRule="auto"/>
              <w:ind w:firstLine="0"/>
              <w:rPr>
                <w:lang w:val="en-US"/>
              </w:rPr>
            </w:pPr>
            <w:r w:rsidRPr="00360854">
              <w:rPr>
                <w:lang w:val="en-US"/>
              </w:rPr>
              <w:t xml:space="preserve">4.9. </w:t>
            </w:r>
            <w:r w:rsidR="00460653" w:rsidRPr="00360854">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360854">
              <w:rPr>
                <w:lang w:val="en-US"/>
              </w:rPr>
              <w:t xml:space="preserve"> </w:t>
            </w:r>
            <w:r w:rsidR="00460653" w:rsidRPr="00360854">
              <w:rPr>
                <w:lang w:val="en-US"/>
              </w:rPr>
              <w:t xml:space="preserve">şi pentru procedeele de execuţie utilizate. </w:t>
            </w:r>
          </w:p>
          <w:p w14:paraId="20A67A6B" w14:textId="77777777" w:rsidR="00460653" w:rsidRPr="00360854" w:rsidRDefault="00A156C0" w:rsidP="00196AB4">
            <w:pPr>
              <w:pStyle w:val="af2"/>
              <w:tabs>
                <w:tab w:val="left" w:pos="567"/>
              </w:tabs>
              <w:spacing w:line="276" w:lineRule="auto"/>
              <w:ind w:firstLine="0"/>
              <w:rPr>
                <w:lang w:val="en-US"/>
              </w:rPr>
            </w:pPr>
            <w:r w:rsidRPr="00360854">
              <w:rPr>
                <w:lang w:val="en-US"/>
              </w:rPr>
              <w:t xml:space="preserve">4.10. </w:t>
            </w:r>
            <w:r w:rsidR="00460653" w:rsidRPr="00360854">
              <w:rPr>
                <w:lang w:val="en-US"/>
              </w:rPr>
              <w:t xml:space="preserve">Antreprenorul, prin </w:t>
            </w:r>
            <w:r w:rsidR="002F6A1E" w:rsidRPr="00360854">
              <w:rPr>
                <w:lang w:val="en-US"/>
              </w:rPr>
              <w:t xml:space="preserve">atribuirea </w:t>
            </w:r>
            <w:r w:rsidR="00460653" w:rsidRPr="00360854">
              <w:rPr>
                <w:lang w:val="en-US"/>
              </w:rPr>
              <w:t>ofertei în favoarea sa, se angajează să</w:t>
            </w:r>
            <w:r w:rsidR="00BC46B3" w:rsidRPr="00360854">
              <w:rPr>
                <w:lang w:val="en-US"/>
              </w:rPr>
              <w:t xml:space="preserve"> prezinte</w:t>
            </w:r>
            <w:r w:rsidR="005D4B79" w:rsidRPr="00360854">
              <w:rPr>
                <w:lang w:val="en-US"/>
              </w:rPr>
              <w:t xml:space="preserve"> </w:t>
            </w:r>
            <w:r w:rsidR="00EA64B0" w:rsidRPr="00360854">
              <w:rPr>
                <w:lang w:val="en-US"/>
              </w:rPr>
              <w:t>garanţia de bună execuţie a contractului, în cuantum de __% din valoarea contractului atribuit.</w:t>
            </w:r>
          </w:p>
          <w:p w14:paraId="2DB323DA" w14:textId="77777777" w:rsidR="00267805" w:rsidRPr="00360854" w:rsidRDefault="00A156C0" w:rsidP="00684D44">
            <w:pPr>
              <w:pStyle w:val="af2"/>
              <w:tabs>
                <w:tab w:val="left" w:pos="567"/>
              </w:tabs>
              <w:spacing w:line="276" w:lineRule="auto"/>
              <w:ind w:firstLine="0"/>
              <w:rPr>
                <w:lang w:val="en-US"/>
              </w:rPr>
            </w:pPr>
            <w:r w:rsidRPr="00360854">
              <w:rPr>
                <w:lang w:val="en-US"/>
              </w:rPr>
              <w:t>4.11.</w:t>
            </w:r>
            <w:r w:rsidR="00A109E6" w:rsidRPr="00360854">
              <w:rPr>
                <w:lang w:val="en-US"/>
              </w:rPr>
              <w:t xml:space="preserve"> Autoritatea contractantă eliberează/restituie</w:t>
            </w:r>
            <w:r w:rsidR="005D4B79" w:rsidRPr="00360854">
              <w:rPr>
                <w:lang w:val="en-US"/>
              </w:rPr>
              <w:t xml:space="preserve"> </w:t>
            </w:r>
            <w:r w:rsidR="00A109E6" w:rsidRPr="00360854">
              <w:rPr>
                <w:lang w:val="en-US"/>
              </w:rPr>
              <w:t>g</w:t>
            </w:r>
            <w:r w:rsidR="00460653" w:rsidRPr="00360854">
              <w:rPr>
                <w:lang w:val="en-US"/>
              </w:rPr>
              <w:t>aranţia de bună execuţie Antreprenorului după semnarea procesului-verbal de recepţie finală</w:t>
            </w:r>
            <w:r w:rsidR="00A109E6" w:rsidRPr="00360854">
              <w:rPr>
                <w:lang w:val="en-US"/>
              </w:rPr>
              <w:t>/ procesului-verbal la terminarea lucrărilor</w:t>
            </w:r>
            <w:r w:rsidR="00460653" w:rsidRPr="00360854">
              <w:rPr>
                <w:lang w:val="en-US"/>
              </w:rPr>
              <w:t xml:space="preserve"> în cel mult </w:t>
            </w:r>
            <w:r w:rsidR="00460653" w:rsidRPr="00360854">
              <w:rPr>
                <w:lang w:val="en-US"/>
              </w:rPr>
              <w:lastRenderedPageBreak/>
              <w:t>15 zile</w:t>
            </w:r>
            <w:r w:rsidR="00E838F8" w:rsidRPr="00360854">
              <w:rPr>
                <w:lang w:val="en-US"/>
              </w:rPr>
              <w:t>.</w:t>
            </w:r>
            <w:r w:rsidR="005D4B79" w:rsidRPr="00360854">
              <w:rPr>
                <w:lang w:val="en-US"/>
              </w:rPr>
              <w:t xml:space="preserve"> </w:t>
            </w:r>
            <w:r w:rsidR="00EB65F6" w:rsidRPr="00360854">
              <w:rPr>
                <w:lang w:val="en-US"/>
              </w:rPr>
              <w:t>În cazul recepţiei cu obiecţii,</w:t>
            </w:r>
            <w:r w:rsidR="005D4B79" w:rsidRPr="00360854">
              <w:rPr>
                <w:lang w:val="en-US"/>
              </w:rPr>
              <w:t xml:space="preserve"> </w:t>
            </w:r>
            <w:r w:rsidR="00EB65F6" w:rsidRPr="00360854">
              <w:rPr>
                <w:lang w:val="en-US"/>
              </w:rPr>
              <w:t>garanţia se va restitui în cel mult 15 zile după înlăturarea acestora.</w:t>
            </w:r>
          </w:p>
          <w:p w14:paraId="4C7338E3" w14:textId="77777777" w:rsidR="00460653" w:rsidRPr="00360854" w:rsidRDefault="00A156C0" w:rsidP="00196AB4">
            <w:pPr>
              <w:pStyle w:val="af2"/>
              <w:tabs>
                <w:tab w:val="left" w:pos="567"/>
              </w:tabs>
              <w:spacing w:line="276" w:lineRule="auto"/>
              <w:ind w:firstLine="0"/>
              <w:rPr>
                <w:lang w:val="en-US"/>
              </w:rPr>
            </w:pPr>
            <w:r w:rsidRPr="00360854">
              <w:rPr>
                <w:lang w:val="en-US"/>
              </w:rPr>
              <w:t>4.12.</w:t>
            </w:r>
            <w:r w:rsidR="00460653" w:rsidRPr="00360854">
              <w:rPr>
                <w:lang w:val="en-US"/>
              </w:rPr>
              <w:t>Antreprenorul trebuie să constituie garanţia de bună execuţie după primirea scris</w:t>
            </w:r>
            <w:r w:rsidR="00404C0D" w:rsidRPr="00360854">
              <w:rPr>
                <w:lang w:val="en-US"/>
              </w:rPr>
              <w:t>orii de acceptare, dar nu mai târ</w:t>
            </w:r>
            <w:r w:rsidR="00460653" w:rsidRPr="00360854">
              <w:rPr>
                <w:lang w:val="en-US"/>
              </w:rPr>
              <w:t>ziu de dat</w:t>
            </w:r>
            <w:r w:rsidR="00404C0D" w:rsidRPr="00360854">
              <w:rPr>
                <w:lang w:val="en-US"/>
              </w:rPr>
              <w:t>a încheierii contractului. Atât</w:t>
            </w:r>
            <w:r w:rsidR="00460653" w:rsidRPr="00360854">
              <w:rPr>
                <w:lang w:val="en-US"/>
              </w:rPr>
              <w:t xml:space="preserve"> timp c</w:t>
            </w:r>
            <w:r w:rsidR="00404C0D" w:rsidRPr="00360854">
              <w:rPr>
                <w:lang w:val="en-US"/>
              </w:rPr>
              <w:t>â</w:t>
            </w:r>
            <w:r w:rsidR="00460653" w:rsidRPr="00360854">
              <w:rPr>
                <w:lang w:val="en-US"/>
              </w:rPr>
              <w:t>t el nu şi-a îndeplinit această obligaţiune, Beneficiarul poate să reţină garanţia</w:t>
            </w:r>
            <w:r w:rsidR="005D4B79" w:rsidRPr="00360854">
              <w:rPr>
                <w:lang w:val="en-US"/>
              </w:rPr>
              <w:t xml:space="preserve"> </w:t>
            </w:r>
            <w:r w:rsidR="00E364D5" w:rsidRPr="00360854">
              <w:rPr>
                <w:lang w:val="en-US"/>
              </w:rPr>
              <w:t>Antreprenorului</w:t>
            </w:r>
            <w:r w:rsidR="00460653" w:rsidRPr="00360854">
              <w:rPr>
                <w:lang w:val="en-US"/>
              </w:rPr>
              <w:t xml:space="preserve"> pentru ofertă. </w:t>
            </w:r>
          </w:p>
          <w:p w14:paraId="7B5A3C5F" w14:textId="77777777" w:rsidR="00460653" w:rsidRPr="00360854" w:rsidRDefault="00A156C0" w:rsidP="00196AB4">
            <w:pPr>
              <w:pStyle w:val="af2"/>
              <w:tabs>
                <w:tab w:val="left" w:pos="567"/>
              </w:tabs>
              <w:spacing w:line="276" w:lineRule="auto"/>
              <w:ind w:firstLine="0"/>
              <w:rPr>
                <w:lang w:val="en-US"/>
              </w:rPr>
            </w:pPr>
            <w:r w:rsidRPr="00360854">
              <w:rPr>
                <w:lang w:val="en-US"/>
              </w:rPr>
              <w:t>4.1</w:t>
            </w:r>
            <w:r w:rsidR="00893327" w:rsidRPr="00360854">
              <w:rPr>
                <w:lang w:val="en-US"/>
              </w:rPr>
              <w:t>3</w:t>
            </w:r>
            <w:r w:rsidRPr="00360854">
              <w:rPr>
                <w:lang w:val="en-US"/>
              </w:rPr>
              <w:t xml:space="preserve">. </w:t>
            </w:r>
            <w:r w:rsidR="00460653" w:rsidRPr="00360854">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360854" w:rsidRDefault="00A156C0" w:rsidP="00196AB4">
            <w:pPr>
              <w:pStyle w:val="af2"/>
              <w:tabs>
                <w:tab w:val="left" w:pos="567"/>
              </w:tabs>
              <w:spacing w:line="276" w:lineRule="auto"/>
              <w:ind w:firstLine="0"/>
              <w:rPr>
                <w:lang w:val="en-US"/>
              </w:rPr>
            </w:pPr>
            <w:r w:rsidRPr="00360854">
              <w:rPr>
                <w:lang w:val="en-US"/>
              </w:rPr>
              <w:t>4.1</w:t>
            </w:r>
            <w:r w:rsidR="00893327" w:rsidRPr="00360854">
              <w:rPr>
                <w:lang w:val="en-US"/>
              </w:rPr>
              <w:t>4</w:t>
            </w:r>
            <w:r w:rsidRPr="00360854">
              <w:rPr>
                <w:lang w:val="en-US"/>
              </w:rPr>
              <w:t xml:space="preserve">. </w:t>
            </w:r>
            <w:r w:rsidR="00460653" w:rsidRPr="00360854">
              <w:rPr>
                <w:lang w:val="en-US"/>
              </w:rPr>
              <w:t>La lucrările la care se fac încercări, se consideră calitatea probei îndeplinită at</w:t>
            </w:r>
            <w:r w:rsidR="00E171D4" w:rsidRPr="00360854">
              <w:rPr>
                <w:lang w:val="en-US"/>
              </w:rPr>
              <w:t>â</w:t>
            </w:r>
            <w:r w:rsidR="00460653" w:rsidRPr="00360854">
              <w:rPr>
                <w:lang w:val="en-US"/>
              </w:rPr>
              <w:t>ta timp c</w:t>
            </w:r>
            <w:r w:rsidR="00E171D4" w:rsidRPr="00360854">
              <w:rPr>
                <w:lang w:val="en-US"/>
              </w:rPr>
              <w:t>â</w:t>
            </w:r>
            <w:r w:rsidR="00460653" w:rsidRPr="00360854">
              <w:rPr>
                <w:lang w:val="en-US"/>
              </w:rPr>
              <w:t xml:space="preserve">t rezultatele se înscriu în limitele admise prin reglementările tehnice. </w:t>
            </w:r>
          </w:p>
          <w:p w14:paraId="383A4756" w14:textId="77777777" w:rsidR="00460653" w:rsidRPr="00360854" w:rsidRDefault="00A156C0" w:rsidP="00196AB4">
            <w:pPr>
              <w:pStyle w:val="af2"/>
              <w:tabs>
                <w:tab w:val="left" w:pos="567"/>
              </w:tabs>
              <w:spacing w:line="276" w:lineRule="auto"/>
              <w:ind w:firstLine="0"/>
              <w:rPr>
                <w:lang w:val="en-US"/>
              </w:rPr>
            </w:pPr>
            <w:r w:rsidRPr="00360854">
              <w:rPr>
                <w:lang w:val="en-US"/>
              </w:rPr>
              <w:t>4.</w:t>
            </w:r>
            <w:r w:rsidR="00603AB4" w:rsidRPr="00360854">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360854" w:rsidRDefault="00A156C0" w:rsidP="00196AB4">
            <w:pPr>
              <w:pStyle w:val="af2"/>
              <w:tabs>
                <w:tab w:val="left" w:pos="567"/>
              </w:tabs>
              <w:spacing w:line="276" w:lineRule="auto"/>
              <w:ind w:firstLine="0"/>
              <w:rPr>
                <w:lang w:val="en-US"/>
              </w:rPr>
            </w:pPr>
            <w:r w:rsidRPr="00360854">
              <w:rPr>
                <w:lang w:val="en-US"/>
              </w:rPr>
              <w:t>4.1</w:t>
            </w:r>
            <w:r w:rsidR="00040EA0" w:rsidRPr="00360854">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360854" w:rsidRDefault="00A156C0" w:rsidP="00196AB4">
            <w:pPr>
              <w:pStyle w:val="af2"/>
              <w:tabs>
                <w:tab w:val="left" w:pos="567"/>
              </w:tabs>
              <w:spacing w:line="276" w:lineRule="auto"/>
              <w:ind w:firstLine="0"/>
              <w:rPr>
                <w:lang w:val="en-US"/>
              </w:rPr>
            </w:pPr>
            <w:r w:rsidRPr="00360854">
              <w:rPr>
                <w:lang w:val="en-US"/>
              </w:rPr>
              <w:t>4.1</w:t>
            </w:r>
            <w:r w:rsidR="00893327" w:rsidRPr="00360854">
              <w:rPr>
                <w:lang w:val="en-US"/>
              </w:rPr>
              <w:t>7</w:t>
            </w:r>
            <w:r w:rsidRPr="00360854">
              <w:rPr>
                <w:lang w:val="en-US"/>
              </w:rPr>
              <w:t xml:space="preserve">. </w:t>
            </w:r>
            <w:r w:rsidR="00460653" w:rsidRPr="00360854">
              <w:rPr>
                <w:lang w:val="en-US"/>
              </w:rPr>
              <w:t>Dacă Antreprenorul consideră că dispoziţiile Beneficiarului s</w:t>
            </w:r>
            <w:r w:rsidR="00183D79" w:rsidRPr="00360854">
              <w:rPr>
                <w:lang w:val="en-US"/>
              </w:rPr>
              <w:t>u</w:t>
            </w:r>
            <w:r w:rsidR="00460653" w:rsidRPr="00360854">
              <w:rPr>
                <w:lang w:val="en-US"/>
              </w:rPr>
              <w:t xml:space="preserve">nt nejustificate sau inoportune, el poate </w:t>
            </w:r>
            <w:r w:rsidR="00E171D4" w:rsidRPr="00360854">
              <w:rPr>
                <w:lang w:val="en-US"/>
              </w:rPr>
              <w:t>înainta</w:t>
            </w:r>
            <w:r w:rsidR="005D4B79" w:rsidRPr="00360854">
              <w:rPr>
                <w:lang w:val="en-US"/>
              </w:rPr>
              <w:t xml:space="preserve"> </w:t>
            </w:r>
            <w:r w:rsidR="00460653" w:rsidRPr="00360854">
              <w:rPr>
                <w:lang w:val="en-US"/>
              </w:rPr>
              <w:t xml:space="preserve">obiecţii, dar acestea nu îl </w:t>
            </w:r>
            <w:r w:rsidR="00E171D4" w:rsidRPr="00360854">
              <w:rPr>
                <w:lang w:val="en-US"/>
              </w:rPr>
              <w:t>scutește</w:t>
            </w:r>
            <w:r w:rsidR="005D4B79" w:rsidRPr="00360854">
              <w:rPr>
                <w:lang w:val="en-US"/>
              </w:rPr>
              <w:t xml:space="preserve"> </w:t>
            </w:r>
            <w:r w:rsidR="00460653" w:rsidRPr="00360854">
              <w:rPr>
                <w:lang w:val="en-US"/>
              </w:rPr>
              <w:t xml:space="preserve">de </w:t>
            </w:r>
            <w:r w:rsidR="00E364D5" w:rsidRPr="00360854">
              <w:rPr>
                <w:lang w:val="en-US"/>
              </w:rPr>
              <w:t xml:space="preserve">obligația de </w:t>
            </w:r>
            <w:r w:rsidR="00460653" w:rsidRPr="00360854">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360854" w:rsidRDefault="00A156C0" w:rsidP="00196AB4">
            <w:pPr>
              <w:pStyle w:val="af2"/>
              <w:tabs>
                <w:tab w:val="left" w:pos="567"/>
              </w:tabs>
              <w:spacing w:line="276" w:lineRule="auto"/>
              <w:ind w:firstLine="0"/>
              <w:rPr>
                <w:lang w:val="en-US"/>
              </w:rPr>
            </w:pPr>
            <w:r w:rsidRPr="00360854">
              <w:rPr>
                <w:lang w:val="en-US"/>
              </w:rPr>
              <w:t>4.1</w:t>
            </w:r>
            <w:r w:rsidR="00893327" w:rsidRPr="00360854">
              <w:rPr>
                <w:lang w:val="en-US"/>
              </w:rPr>
              <w:t>8</w:t>
            </w:r>
            <w:r w:rsidRPr="00360854">
              <w:rPr>
                <w:lang w:val="en-US"/>
              </w:rPr>
              <w:t xml:space="preserve">. </w:t>
            </w:r>
            <w:r w:rsidR="00460653" w:rsidRPr="00360854">
              <w:rPr>
                <w:lang w:val="en-US"/>
              </w:rPr>
              <w:t>Trasarea axelor principale, bornelor de referinţă, căilor de circulaţieşi limitelor terenului pus la dispoziţia Antreprenorului, precum şi materializarea cotelor de nivel în i</w:t>
            </w:r>
            <w:r w:rsidR="00183D79" w:rsidRPr="00360854">
              <w:rPr>
                <w:lang w:val="en-US"/>
              </w:rPr>
              <w:t>mediata apropiere a terenului, su</w:t>
            </w:r>
            <w:r w:rsidR="00460653" w:rsidRPr="00360854">
              <w:rPr>
                <w:lang w:val="en-US"/>
              </w:rPr>
              <w:t>nt</w:t>
            </w:r>
            <w:r w:rsidR="005D4B79" w:rsidRPr="00360854">
              <w:rPr>
                <w:lang w:val="en-US"/>
              </w:rPr>
              <w:t xml:space="preserve"> </w:t>
            </w:r>
            <w:r w:rsidR="00460653" w:rsidRPr="00360854">
              <w:rPr>
                <w:lang w:val="en-US"/>
              </w:rPr>
              <w:t xml:space="preserve">obligaţiuni ale Antreprenorului. </w:t>
            </w:r>
          </w:p>
          <w:p w14:paraId="5A7959BE" w14:textId="77777777" w:rsidR="00460653" w:rsidRPr="00360854" w:rsidRDefault="00A156C0" w:rsidP="00196AB4">
            <w:pPr>
              <w:pStyle w:val="af2"/>
              <w:tabs>
                <w:tab w:val="left" w:pos="567"/>
              </w:tabs>
              <w:spacing w:line="276" w:lineRule="auto"/>
              <w:ind w:firstLine="0"/>
              <w:rPr>
                <w:lang w:val="en-US"/>
              </w:rPr>
            </w:pPr>
            <w:r w:rsidRPr="00360854">
              <w:rPr>
                <w:lang w:val="en-US"/>
              </w:rPr>
              <w:t>4.</w:t>
            </w:r>
            <w:r w:rsidR="00893327" w:rsidRPr="00360854">
              <w:rPr>
                <w:lang w:val="en-US"/>
              </w:rPr>
              <w:t>19</w:t>
            </w:r>
            <w:r w:rsidRPr="00360854">
              <w:rPr>
                <w:lang w:val="en-US"/>
              </w:rPr>
              <w:t xml:space="preserve">. </w:t>
            </w:r>
            <w:r w:rsidR="00460653" w:rsidRPr="00360854">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360854" w:rsidRDefault="00A156C0" w:rsidP="00196AB4">
            <w:pPr>
              <w:pStyle w:val="af2"/>
              <w:tabs>
                <w:tab w:val="left" w:pos="567"/>
              </w:tabs>
              <w:spacing w:line="276" w:lineRule="auto"/>
              <w:ind w:firstLine="0"/>
              <w:rPr>
                <w:lang w:val="en-US"/>
              </w:rPr>
            </w:pPr>
            <w:r w:rsidRPr="00360854">
              <w:rPr>
                <w:lang w:val="en-US"/>
              </w:rPr>
              <w:t>4.2</w:t>
            </w:r>
            <w:r w:rsidR="00893327" w:rsidRPr="00360854">
              <w:rPr>
                <w:lang w:val="en-US"/>
              </w:rPr>
              <w:t>0</w:t>
            </w:r>
            <w:r w:rsidRPr="00360854">
              <w:rPr>
                <w:lang w:val="en-US"/>
              </w:rPr>
              <w:t xml:space="preserve">. </w:t>
            </w:r>
            <w:r w:rsidR="00460653" w:rsidRPr="00360854">
              <w:rPr>
                <w:lang w:val="en-US"/>
              </w:rPr>
              <w:t>Ridicările de teren, trasările şi cotele de nivel, precum şi alte documente puse la dispoziţia Antreprenorului de către Beneficiar pentru executarea contractului s</w:t>
            </w:r>
            <w:r w:rsidR="00E10C0A" w:rsidRPr="00360854">
              <w:rPr>
                <w:lang w:val="en-US"/>
              </w:rPr>
              <w:t>u</w:t>
            </w:r>
            <w:r w:rsidR="00460653" w:rsidRPr="00360854">
              <w:rPr>
                <w:lang w:val="en-US"/>
              </w:rPr>
              <w:t>nt hotărâtoare. Antreprenorul este obligat să verifice documentele primite şi să înştiinţeze Beneficiarul cu privire la erorile şi</w:t>
            </w:r>
            <w:r w:rsidR="005D4B79" w:rsidRPr="00360854">
              <w:rPr>
                <w:lang w:val="en-US"/>
              </w:rPr>
              <w:t xml:space="preserve"> </w:t>
            </w:r>
            <w:r w:rsidR="00460653" w:rsidRPr="00360854">
              <w:rPr>
                <w:lang w:val="en-US"/>
              </w:rPr>
              <w:t xml:space="preserve">inexactităţile constatate sau presupuse. </w:t>
            </w:r>
          </w:p>
          <w:p w14:paraId="23331121" w14:textId="77777777" w:rsidR="00460653" w:rsidRPr="00360854" w:rsidRDefault="00A156C0" w:rsidP="00196AB4">
            <w:pPr>
              <w:pStyle w:val="af2"/>
              <w:tabs>
                <w:tab w:val="left" w:pos="567"/>
              </w:tabs>
              <w:spacing w:line="276" w:lineRule="auto"/>
              <w:ind w:firstLine="0"/>
              <w:rPr>
                <w:lang w:val="en-US"/>
              </w:rPr>
            </w:pPr>
            <w:r w:rsidRPr="00360854">
              <w:rPr>
                <w:lang w:val="en-US"/>
              </w:rPr>
              <w:t>4.2</w:t>
            </w:r>
            <w:r w:rsidR="00893327" w:rsidRPr="00360854">
              <w:rPr>
                <w:lang w:val="en-US"/>
              </w:rPr>
              <w:t>1</w:t>
            </w:r>
            <w:r w:rsidRPr="00360854">
              <w:rPr>
                <w:lang w:val="en-US"/>
              </w:rPr>
              <w:t xml:space="preserve">. </w:t>
            </w:r>
            <w:r w:rsidR="00460653" w:rsidRPr="00360854">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360854">
              <w:rPr>
                <w:lang w:val="en-US"/>
              </w:rPr>
              <w:t>prevederilor legale și obligațiunilor contractuale și profesionale</w:t>
            </w:r>
            <w:r w:rsidR="00460653" w:rsidRPr="00360854">
              <w:rPr>
                <w:lang w:val="en-US"/>
              </w:rPr>
              <w:t xml:space="preserve">. </w:t>
            </w:r>
          </w:p>
          <w:p w14:paraId="7924F23B" w14:textId="77777777" w:rsidR="00460653" w:rsidRPr="00360854" w:rsidRDefault="00A156C0" w:rsidP="00196AB4">
            <w:pPr>
              <w:pStyle w:val="af2"/>
              <w:tabs>
                <w:tab w:val="left" w:pos="567"/>
              </w:tabs>
              <w:spacing w:line="276" w:lineRule="auto"/>
              <w:ind w:firstLine="0"/>
              <w:rPr>
                <w:lang w:val="en-US"/>
              </w:rPr>
            </w:pPr>
            <w:r w:rsidRPr="00360854">
              <w:rPr>
                <w:lang w:val="en-US"/>
              </w:rPr>
              <w:t>4.2</w:t>
            </w:r>
            <w:r w:rsidR="00893327" w:rsidRPr="00360854">
              <w:rPr>
                <w:lang w:val="en-US"/>
              </w:rPr>
              <w:t>2</w:t>
            </w:r>
            <w:r w:rsidRPr="00360854">
              <w:rPr>
                <w:lang w:val="en-US"/>
              </w:rPr>
              <w:t xml:space="preserve">. </w:t>
            </w:r>
            <w:r w:rsidR="00460653" w:rsidRPr="00360854">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360854" w:rsidRDefault="00A156C0" w:rsidP="00196AB4">
            <w:pPr>
              <w:pStyle w:val="af2"/>
              <w:tabs>
                <w:tab w:val="left" w:pos="567"/>
              </w:tabs>
              <w:spacing w:line="276" w:lineRule="auto"/>
              <w:ind w:firstLine="0"/>
              <w:rPr>
                <w:lang w:val="en-US"/>
              </w:rPr>
            </w:pPr>
            <w:r w:rsidRPr="00360854">
              <w:rPr>
                <w:lang w:val="en-US"/>
              </w:rPr>
              <w:lastRenderedPageBreak/>
              <w:t>4.2</w:t>
            </w:r>
            <w:r w:rsidR="00893327" w:rsidRPr="00360854">
              <w:rPr>
                <w:lang w:val="en-US"/>
              </w:rPr>
              <w:t>3</w:t>
            </w:r>
            <w:r w:rsidRPr="00360854">
              <w:rPr>
                <w:lang w:val="en-US"/>
              </w:rPr>
              <w:t xml:space="preserve">. </w:t>
            </w:r>
            <w:r w:rsidR="00460653" w:rsidRPr="00360854">
              <w:rPr>
                <w:lang w:val="en-US"/>
              </w:rPr>
              <w:t xml:space="preserve">În cazul neexecutării de către Antreprenor a dispoziţiilor din punctul 2.1., Beneficiarul poate opri lucrările, </w:t>
            </w:r>
            <w:r w:rsidR="00F53F69" w:rsidRPr="00360854">
              <w:rPr>
                <w:lang w:val="en-US"/>
              </w:rPr>
              <w:t xml:space="preserve">prin </w:t>
            </w:r>
            <w:r w:rsidR="00E364D5" w:rsidRPr="00360854">
              <w:rPr>
                <w:lang w:val="en-US"/>
              </w:rPr>
              <w:t xml:space="preserve">rezoluțiunea </w:t>
            </w:r>
            <w:r w:rsidR="00F53F69" w:rsidRPr="00360854">
              <w:rPr>
                <w:lang w:val="en-US"/>
              </w:rPr>
              <w:t>contractului</w:t>
            </w:r>
            <w:r w:rsidR="00460653" w:rsidRPr="00360854">
              <w:rPr>
                <w:lang w:val="en-US"/>
              </w:rPr>
              <w:t xml:space="preserve">, în condiţiile legii, </w:t>
            </w:r>
            <w:r w:rsidR="00F53F69" w:rsidRPr="00360854">
              <w:rPr>
                <w:lang w:val="en-US"/>
              </w:rPr>
              <w:t>totodată A</w:t>
            </w:r>
            <w:r w:rsidR="00316769" w:rsidRPr="00360854">
              <w:rPr>
                <w:lang w:val="en-US"/>
              </w:rPr>
              <w:t xml:space="preserve">ntreprenorul </w:t>
            </w:r>
            <w:r w:rsidR="00460653" w:rsidRPr="00360854">
              <w:rPr>
                <w:lang w:val="en-US"/>
              </w:rPr>
              <w:t>compense</w:t>
            </w:r>
            <w:r w:rsidR="00316769" w:rsidRPr="00360854">
              <w:rPr>
                <w:lang w:val="en-US"/>
              </w:rPr>
              <w:t>ază</w:t>
            </w:r>
            <w:r w:rsidR="00460653" w:rsidRPr="00360854">
              <w:rPr>
                <w:lang w:val="en-US"/>
              </w:rPr>
              <w:t xml:space="preserve"> cheltuielile aferente suportate de Beneficiar în legătură cu faptul neexecutării. </w:t>
            </w:r>
          </w:p>
          <w:p w14:paraId="42DBA1FC" w14:textId="77777777" w:rsidR="00460653" w:rsidRPr="00360854" w:rsidRDefault="00BE5A1E" w:rsidP="00196AB4">
            <w:pPr>
              <w:pStyle w:val="af2"/>
              <w:tabs>
                <w:tab w:val="left" w:pos="567"/>
              </w:tabs>
              <w:spacing w:line="276" w:lineRule="auto"/>
              <w:ind w:firstLine="0"/>
              <w:rPr>
                <w:lang w:val="en-US"/>
              </w:rPr>
            </w:pPr>
            <w:r w:rsidRPr="00360854">
              <w:rPr>
                <w:lang w:val="en-US"/>
              </w:rPr>
              <w:t>4.2</w:t>
            </w:r>
            <w:r w:rsidR="00893327" w:rsidRPr="00360854">
              <w:rPr>
                <w:lang w:val="en-US"/>
              </w:rPr>
              <w:t>4</w:t>
            </w:r>
            <w:r w:rsidRPr="00360854">
              <w:rPr>
                <w:lang w:val="en-US"/>
              </w:rPr>
              <w:t xml:space="preserve">. </w:t>
            </w:r>
            <w:r w:rsidR="00460653" w:rsidRPr="00360854">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360854" w:rsidRDefault="00BE5A1E" w:rsidP="00196AB4">
            <w:pPr>
              <w:pStyle w:val="af2"/>
              <w:tabs>
                <w:tab w:val="left" w:pos="567"/>
              </w:tabs>
              <w:spacing w:line="276" w:lineRule="auto"/>
              <w:ind w:firstLine="0"/>
              <w:rPr>
                <w:lang w:val="en-US"/>
              </w:rPr>
            </w:pPr>
            <w:r w:rsidRPr="00360854">
              <w:rPr>
                <w:lang w:val="en-US"/>
              </w:rPr>
              <w:t>4.2</w:t>
            </w:r>
            <w:r w:rsidR="00893327" w:rsidRPr="00360854">
              <w:rPr>
                <w:lang w:val="en-US"/>
              </w:rPr>
              <w:t>5</w:t>
            </w:r>
            <w:r w:rsidRPr="00360854">
              <w:rPr>
                <w:lang w:val="en-US"/>
              </w:rPr>
              <w:t xml:space="preserve">. </w:t>
            </w:r>
            <w:r w:rsidR="00460653" w:rsidRPr="00360854">
              <w:rPr>
                <w:lang w:val="en-US"/>
              </w:rPr>
              <w:t>În timpul desfăşurării lucrărilor, Antreprenorul are obligaţia să menţină căile de acces libere, să retragă utilajele, să îndepărteze surplusurile de materiale, deşeuri</w:t>
            </w:r>
            <w:r w:rsidR="005D4B79" w:rsidRPr="00360854">
              <w:rPr>
                <w:lang w:val="en-US"/>
              </w:rPr>
              <w:t xml:space="preserve"> </w:t>
            </w:r>
            <w:r w:rsidR="00460653" w:rsidRPr="00360854">
              <w:rPr>
                <w:lang w:val="en-US"/>
              </w:rPr>
              <w:t>şi lucrări provizorii de orice fel, care nu s</w:t>
            </w:r>
            <w:r w:rsidR="00183D79" w:rsidRPr="00360854">
              <w:rPr>
                <w:lang w:val="en-US"/>
              </w:rPr>
              <w:t>u</w:t>
            </w:r>
            <w:r w:rsidR="00460653" w:rsidRPr="00360854">
              <w:rPr>
                <w:lang w:val="en-US"/>
              </w:rPr>
              <w:t>nt necesare, iar la terminarea lucrărilor, Antreprenorul va evacua de pe şantier toate utilajele de construcţie, surplusurile de materiale, deşeurile</w:t>
            </w:r>
            <w:r w:rsidR="005D4B79" w:rsidRPr="00360854">
              <w:rPr>
                <w:lang w:val="en-US"/>
              </w:rPr>
              <w:t xml:space="preserve"> </w:t>
            </w:r>
            <w:r w:rsidR="00460653" w:rsidRPr="00360854">
              <w:rPr>
                <w:lang w:val="en-US"/>
              </w:rPr>
              <w:t xml:space="preserve">şi lucrările provizorii. </w:t>
            </w:r>
          </w:p>
          <w:p w14:paraId="42718144" w14:textId="77777777" w:rsidR="00B96242" w:rsidRPr="00360854" w:rsidRDefault="00BE5A1E" w:rsidP="00196AB4">
            <w:pPr>
              <w:pStyle w:val="af2"/>
              <w:tabs>
                <w:tab w:val="left" w:pos="426"/>
                <w:tab w:val="left" w:pos="3645"/>
              </w:tabs>
              <w:spacing w:line="276" w:lineRule="auto"/>
              <w:ind w:firstLine="0"/>
              <w:rPr>
                <w:lang w:val="en-US"/>
              </w:rPr>
            </w:pPr>
            <w:r w:rsidRPr="00360854">
              <w:rPr>
                <w:lang w:val="en-US"/>
              </w:rPr>
              <w:t>4.2</w:t>
            </w:r>
            <w:r w:rsidR="00893327" w:rsidRPr="00360854">
              <w:rPr>
                <w:lang w:val="en-US"/>
              </w:rPr>
              <w:t>6</w:t>
            </w:r>
            <w:r w:rsidRPr="00360854">
              <w:rPr>
                <w:lang w:val="en-US"/>
              </w:rPr>
              <w:t xml:space="preserve">. </w:t>
            </w:r>
            <w:r w:rsidR="00460653" w:rsidRPr="00360854">
              <w:rPr>
                <w:lang w:val="en-US"/>
              </w:rPr>
              <w:t>Beneficiarul trebuie să obţină, pe propria cheltuială, toate avizele, autorizaţiile</w:t>
            </w:r>
            <w:r w:rsidR="005D4B79" w:rsidRPr="00360854">
              <w:rPr>
                <w:lang w:val="en-US"/>
              </w:rPr>
              <w:t xml:space="preserve"> </w:t>
            </w:r>
            <w:r w:rsidR="00460653" w:rsidRPr="00360854">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360854"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360854" w:rsidRDefault="00BE5A1E" w:rsidP="00196AB4">
            <w:pPr>
              <w:pStyle w:val="af2"/>
              <w:tabs>
                <w:tab w:val="left" w:pos="567"/>
              </w:tabs>
              <w:spacing w:line="276" w:lineRule="auto"/>
              <w:ind w:firstLine="0"/>
              <w:rPr>
                <w:lang w:val="en-US"/>
              </w:rPr>
            </w:pPr>
            <w:r w:rsidRPr="00360854">
              <w:rPr>
                <w:lang w:val="en-US"/>
              </w:rPr>
              <w:t xml:space="preserve">6.1. </w:t>
            </w:r>
            <w:r w:rsidR="005B666D" w:rsidRPr="00360854">
              <w:rPr>
                <w:lang w:val="en-US"/>
              </w:rPr>
              <w:t>Antreprenorul este obligat să execute toate lucrările, prevăzute în contract, în termenele stabilite prin graficul general de realizare a lucrărilor şi graficul de execuţie</w:t>
            </w:r>
            <w:r w:rsidR="005D4B79" w:rsidRPr="00360854">
              <w:rPr>
                <w:lang w:val="en-US"/>
              </w:rPr>
              <w:t xml:space="preserve"> </w:t>
            </w:r>
            <w:r w:rsidR="005B666D" w:rsidRPr="00360854">
              <w:rPr>
                <w:lang w:val="en-US"/>
              </w:rPr>
              <w:t>şi de o calitate corespunzătoare prevederilor actelor normative şi  prezentului contract.</w:t>
            </w:r>
          </w:p>
          <w:p w14:paraId="0797AEC6" w14:textId="77777777" w:rsidR="005B666D" w:rsidRPr="00360854" w:rsidRDefault="00BE5A1E" w:rsidP="00196AB4">
            <w:pPr>
              <w:pStyle w:val="af2"/>
              <w:tabs>
                <w:tab w:val="left" w:pos="567"/>
              </w:tabs>
              <w:spacing w:line="276" w:lineRule="auto"/>
              <w:ind w:firstLine="0"/>
              <w:rPr>
                <w:lang w:val="en-US"/>
              </w:rPr>
            </w:pPr>
            <w:r w:rsidRPr="00360854">
              <w:rPr>
                <w:lang w:val="en-US"/>
              </w:rPr>
              <w:t xml:space="preserve">6.2. </w:t>
            </w:r>
            <w:r w:rsidR="005B666D" w:rsidRPr="00360854">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360854" w:rsidRDefault="00BE5A1E" w:rsidP="00196AB4">
            <w:pPr>
              <w:pStyle w:val="af2"/>
              <w:tabs>
                <w:tab w:val="left" w:pos="567"/>
              </w:tabs>
              <w:spacing w:line="276" w:lineRule="auto"/>
              <w:ind w:firstLine="0"/>
              <w:rPr>
                <w:lang w:val="en-US"/>
              </w:rPr>
            </w:pPr>
            <w:r w:rsidRPr="00360854">
              <w:rPr>
                <w:lang w:val="en-US"/>
              </w:rPr>
              <w:t xml:space="preserve">6.3. </w:t>
            </w:r>
            <w:r w:rsidR="005B666D" w:rsidRPr="00360854">
              <w:rPr>
                <w:lang w:val="en-US"/>
              </w:rPr>
              <w:t xml:space="preserve">Pe parcursul execuţiei lucrărilor, Antreprenorul este obligat să comunice, la cererea Beneficiarului, datele de </w:t>
            </w:r>
            <w:r w:rsidR="00E364D5" w:rsidRPr="00360854">
              <w:rPr>
                <w:lang w:val="en-US"/>
              </w:rPr>
              <w:t>identificare</w:t>
            </w:r>
            <w:r w:rsidR="005D4B79" w:rsidRPr="00360854">
              <w:rPr>
                <w:lang w:val="en-US"/>
              </w:rPr>
              <w:t xml:space="preserve"> </w:t>
            </w:r>
            <w:r w:rsidR="005B666D" w:rsidRPr="00360854">
              <w:rPr>
                <w:lang w:val="en-US"/>
              </w:rPr>
              <w:t xml:space="preserve">ale subantreprenorilor. </w:t>
            </w:r>
          </w:p>
          <w:p w14:paraId="05BB78E2" w14:textId="77777777" w:rsidR="005B666D" w:rsidRPr="00360854" w:rsidRDefault="00BE5A1E" w:rsidP="00196AB4">
            <w:pPr>
              <w:pStyle w:val="af2"/>
              <w:tabs>
                <w:tab w:val="left" w:pos="142"/>
                <w:tab w:val="left" w:pos="284"/>
              </w:tabs>
              <w:spacing w:line="276" w:lineRule="auto"/>
              <w:ind w:firstLine="0"/>
              <w:rPr>
                <w:lang w:val="en-US"/>
              </w:rPr>
            </w:pPr>
            <w:r w:rsidRPr="00360854">
              <w:rPr>
                <w:lang w:val="en-US"/>
              </w:rPr>
              <w:t xml:space="preserve">6.4. </w:t>
            </w:r>
            <w:r w:rsidR="005B666D" w:rsidRPr="00360854">
              <w:rPr>
                <w:lang w:val="en-US"/>
              </w:rPr>
              <w:t>Angajarea forţei de muncă pe bază de a</w:t>
            </w:r>
            <w:r w:rsidR="003D06D0" w:rsidRPr="00360854">
              <w:rPr>
                <w:lang w:val="en-US"/>
              </w:rPr>
              <w:t>cord nu este considerată</w:t>
            </w:r>
            <w:r w:rsidR="005B666D" w:rsidRPr="00360854">
              <w:rPr>
                <w:lang w:val="en-US"/>
              </w:rPr>
              <w:t xml:space="preserve"> obiectul unei subcontractări.</w:t>
            </w:r>
          </w:p>
          <w:p w14:paraId="04191B6B" w14:textId="77777777" w:rsidR="00684D44" w:rsidRPr="00360854"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360854" w:rsidRDefault="00BE5A1E" w:rsidP="00196AB4">
            <w:pPr>
              <w:pStyle w:val="af2"/>
              <w:tabs>
                <w:tab w:val="left" w:pos="0"/>
              </w:tabs>
              <w:spacing w:line="276" w:lineRule="auto"/>
              <w:ind w:firstLine="0"/>
              <w:rPr>
                <w:lang w:val="en-US"/>
              </w:rPr>
            </w:pPr>
            <w:r w:rsidRPr="00360854">
              <w:rPr>
                <w:lang w:val="en-US"/>
              </w:rPr>
              <w:t xml:space="preserve">8.1. </w:t>
            </w:r>
            <w:r w:rsidR="00460653" w:rsidRPr="00360854">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360854" w:rsidRDefault="00BE5A1E" w:rsidP="00196AB4">
            <w:pPr>
              <w:pStyle w:val="af2"/>
              <w:tabs>
                <w:tab w:val="left" w:pos="284"/>
              </w:tabs>
              <w:spacing w:line="276" w:lineRule="auto"/>
              <w:ind w:firstLine="0"/>
              <w:rPr>
                <w:lang w:val="en-US"/>
              </w:rPr>
            </w:pPr>
            <w:r w:rsidRPr="00360854">
              <w:rPr>
                <w:lang w:val="en-US"/>
              </w:rPr>
              <w:t>8.2</w:t>
            </w:r>
            <w:r w:rsidR="00D05A94" w:rsidRPr="00360854">
              <w:rPr>
                <w:lang w:val="en-US"/>
              </w:rPr>
              <w:t>.</w:t>
            </w:r>
            <w:r w:rsidR="00460653" w:rsidRPr="00360854">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360854">
              <w:rPr>
                <w:lang w:val="en-US"/>
              </w:rPr>
              <w:t xml:space="preserve">8.3. </w:t>
            </w:r>
            <w:r w:rsidR="00460653" w:rsidRPr="00360854">
              <w:rPr>
                <w:lang w:val="en-US"/>
              </w:rPr>
              <w:t>Probele neprevăzute şi comandate de Beneficiar pentru verificarea unor lucrări sau materiale puse în</w:t>
            </w:r>
            <w:r w:rsidR="005D4B79" w:rsidRPr="00360854">
              <w:rPr>
                <w:lang w:val="en-US"/>
              </w:rPr>
              <w:t xml:space="preserve"> </w:t>
            </w:r>
            <w:r w:rsidR="00460653" w:rsidRPr="00360854">
              <w:rPr>
                <w:lang w:val="en-US"/>
              </w:rPr>
              <w:t>operă vor fi suportate de Antreprenor, dacă s</w:t>
            </w:r>
            <w:r w:rsidR="003D06D0" w:rsidRPr="00360854">
              <w:rPr>
                <w:lang w:val="en-US"/>
              </w:rPr>
              <w:t>e dovedeşte că materialele nu su</w:t>
            </w:r>
            <w:r w:rsidR="00460653" w:rsidRPr="00360854">
              <w:rPr>
                <w:lang w:val="en-US"/>
              </w:rPr>
              <w:t xml:space="preserve">nt corespunzător </w:t>
            </w:r>
            <w:r w:rsidR="00460653" w:rsidRPr="00360854">
              <w:rPr>
                <w:lang w:val="en-US"/>
              </w:rPr>
              <w:lastRenderedPageBreak/>
              <w:t xml:space="preserve">calitative sau manopera nu este în conformitate cu prevederile contractului. </w:t>
            </w:r>
            <w:r w:rsidR="00460653" w:rsidRPr="00FF430B">
              <w:t xml:space="preserve">În caz contrar, Beneficiarul va suporta aceste cheltuieli. </w:t>
            </w:r>
          </w:p>
          <w:p w14:paraId="20D122B7" w14:textId="77777777" w:rsidR="00460653" w:rsidRPr="00360854" w:rsidRDefault="00D05A94" w:rsidP="00B65721">
            <w:pPr>
              <w:pStyle w:val="af2"/>
              <w:numPr>
                <w:ilvl w:val="1"/>
                <w:numId w:val="16"/>
              </w:numPr>
              <w:tabs>
                <w:tab w:val="left" w:pos="284"/>
              </w:tabs>
              <w:spacing w:line="276" w:lineRule="auto"/>
              <w:ind w:left="0" w:hanging="425"/>
              <w:rPr>
                <w:lang w:val="en-US"/>
              </w:rPr>
            </w:pPr>
            <w:r w:rsidRPr="00360854">
              <w:rPr>
                <w:lang w:val="en-US"/>
              </w:rPr>
              <w:t xml:space="preserve">8.4. </w:t>
            </w:r>
            <w:r w:rsidR="00460653" w:rsidRPr="00360854">
              <w:rPr>
                <w:lang w:val="en-US"/>
              </w:rPr>
              <w:t>Beneficiarul, proiectantul sau orice altă persoană autorizată de aceştia au acces tot timpul la lucrări pe şantier</w:t>
            </w:r>
            <w:r w:rsidR="005D4B79" w:rsidRPr="00360854">
              <w:rPr>
                <w:lang w:val="en-US"/>
              </w:rPr>
              <w:t xml:space="preserve"> </w:t>
            </w:r>
            <w:r w:rsidR="00460653" w:rsidRPr="00360854">
              <w:rPr>
                <w:lang w:val="en-US"/>
              </w:rPr>
              <w:t xml:space="preserve">şi în locurile unde se pregăteşte lucrarea, în depozite de materiale prefabricate etc. </w:t>
            </w:r>
          </w:p>
          <w:p w14:paraId="122D8C18" w14:textId="77777777" w:rsidR="00460653" w:rsidRPr="00360854" w:rsidRDefault="00D05A94" w:rsidP="00B65721">
            <w:pPr>
              <w:pStyle w:val="af2"/>
              <w:numPr>
                <w:ilvl w:val="1"/>
                <w:numId w:val="16"/>
              </w:numPr>
              <w:tabs>
                <w:tab w:val="left" w:pos="284"/>
              </w:tabs>
              <w:spacing w:line="276" w:lineRule="auto"/>
              <w:ind w:left="0" w:hanging="425"/>
              <w:rPr>
                <w:lang w:val="en-US"/>
              </w:rPr>
            </w:pPr>
            <w:r w:rsidRPr="00360854">
              <w:rPr>
                <w:lang w:val="en-US"/>
              </w:rPr>
              <w:t xml:space="preserve">8.5. </w:t>
            </w:r>
            <w:r w:rsidR="00460653" w:rsidRPr="00360854">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360854">
              <w:rPr>
                <w:lang w:val="en-US"/>
              </w:rPr>
              <w:t>a</w:t>
            </w:r>
            <w:r w:rsidR="00460653" w:rsidRPr="00360854">
              <w:rPr>
                <w:lang w:val="en-US"/>
              </w:rPr>
              <w:t xml:space="preserve"> anunţa</w:t>
            </w:r>
            <w:r w:rsidR="00C33344" w:rsidRPr="00360854">
              <w:rPr>
                <w:lang w:val="en-US"/>
              </w:rPr>
              <w:t xml:space="preserve"> </w:t>
            </w:r>
            <w:r w:rsidR="00460653" w:rsidRPr="00360854">
              <w:rPr>
                <w:lang w:val="en-US"/>
              </w:rPr>
              <w:t>responsabilul tehnic</w:t>
            </w:r>
            <w:r w:rsidR="00183D79" w:rsidRPr="00360854">
              <w:rPr>
                <w:lang w:val="en-US"/>
              </w:rPr>
              <w:t xml:space="preserve"> atestat, proiectantul ori de câ</w:t>
            </w:r>
            <w:r w:rsidR="00460653" w:rsidRPr="00360854">
              <w:rPr>
                <w:lang w:val="en-US"/>
              </w:rPr>
              <w:t xml:space="preserve">te ori astfel de lucrări, </w:t>
            </w:r>
            <w:r w:rsidR="00183D79" w:rsidRPr="00360854">
              <w:rPr>
                <w:lang w:val="en-US"/>
              </w:rPr>
              <w:t>inclusiv fundaţiile clădirii, su</w:t>
            </w:r>
            <w:r w:rsidR="00460653" w:rsidRPr="00360854">
              <w:rPr>
                <w:lang w:val="en-US"/>
              </w:rPr>
              <w:t xml:space="preserve">nt gata pentru a fi examinate. Responsabilul tehnic atestat şi proiectantul vor participa la examinarea şi măsurarea lucrărilor. </w:t>
            </w:r>
          </w:p>
          <w:p w14:paraId="78641E60" w14:textId="77777777" w:rsidR="00460653" w:rsidRPr="00360854" w:rsidRDefault="00D05A94" w:rsidP="00B65721">
            <w:pPr>
              <w:pStyle w:val="af2"/>
              <w:numPr>
                <w:ilvl w:val="1"/>
                <w:numId w:val="16"/>
              </w:numPr>
              <w:tabs>
                <w:tab w:val="left" w:pos="284"/>
              </w:tabs>
              <w:spacing w:line="276" w:lineRule="auto"/>
              <w:ind w:left="0" w:hanging="425"/>
              <w:rPr>
                <w:lang w:val="en-US"/>
              </w:rPr>
            </w:pPr>
            <w:r w:rsidRPr="00360854">
              <w:rPr>
                <w:lang w:val="en-US"/>
              </w:rPr>
              <w:t xml:space="preserve">8.6. </w:t>
            </w:r>
            <w:r w:rsidR="00460653" w:rsidRPr="00360854">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360854">
              <w:rPr>
                <w:lang w:val="en-US"/>
              </w:rPr>
              <w:t xml:space="preserve"> fi suportate de Beneficiar,</w:t>
            </w:r>
            <w:r w:rsidR="00460653" w:rsidRPr="00360854">
              <w:rPr>
                <w:lang w:val="en-US"/>
              </w:rPr>
              <w:t xml:space="preserve"> în caz contrar, de Antreprenor. </w:t>
            </w:r>
          </w:p>
          <w:p w14:paraId="33EE48C7" w14:textId="77777777" w:rsidR="00460653" w:rsidRPr="00360854" w:rsidRDefault="00D05A94" w:rsidP="00B65721">
            <w:pPr>
              <w:pStyle w:val="af2"/>
              <w:numPr>
                <w:ilvl w:val="1"/>
                <w:numId w:val="16"/>
              </w:numPr>
              <w:tabs>
                <w:tab w:val="left" w:pos="284"/>
              </w:tabs>
              <w:spacing w:line="276" w:lineRule="auto"/>
              <w:ind w:left="0" w:hanging="425"/>
              <w:rPr>
                <w:lang w:val="en-US"/>
              </w:rPr>
            </w:pPr>
            <w:r w:rsidRPr="00360854">
              <w:rPr>
                <w:lang w:val="en-US"/>
              </w:rPr>
              <w:t xml:space="preserve">8.7. </w:t>
            </w:r>
            <w:r w:rsidR="00460653" w:rsidRPr="00360854">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360854" w:rsidRDefault="00D05A94" w:rsidP="00B65721">
            <w:pPr>
              <w:pStyle w:val="af2"/>
              <w:numPr>
                <w:ilvl w:val="1"/>
                <w:numId w:val="16"/>
              </w:numPr>
              <w:tabs>
                <w:tab w:val="left" w:pos="284"/>
              </w:tabs>
              <w:spacing w:line="276" w:lineRule="auto"/>
              <w:ind w:left="0" w:hanging="425"/>
              <w:rPr>
                <w:lang w:val="en-US"/>
              </w:rPr>
            </w:pPr>
            <w:r w:rsidRPr="00360854">
              <w:rPr>
                <w:lang w:val="en-US"/>
              </w:rPr>
              <w:t xml:space="preserve">8.8. </w:t>
            </w:r>
            <w:r w:rsidR="00460653" w:rsidRPr="00360854">
              <w:rPr>
                <w:lang w:val="en-US"/>
              </w:rPr>
              <w:t>Lucrările executate de Antreprenor în afara celor prevăzute în contract sau fără dis</w:t>
            </w:r>
            <w:r w:rsidR="00183D79" w:rsidRPr="00360854">
              <w:rPr>
                <w:lang w:val="en-US"/>
              </w:rPr>
              <w:t>poziţia Beneficiarului, precum ș</w:t>
            </w:r>
            <w:r w:rsidR="00460653" w:rsidRPr="00360854">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360854" w:rsidRDefault="00D05A94" w:rsidP="00B65721">
            <w:pPr>
              <w:pStyle w:val="af2"/>
              <w:numPr>
                <w:ilvl w:val="1"/>
                <w:numId w:val="16"/>
              </w:numPr>
              <w:tabs>
                <w:tab w:val="left" w:pos="284"/>
                <w:tab w:val="left" w:pos="426"/>
              </w:tabs>
              <w:spacing w:line="276" w:lineRule="auto"/>
              <w:ind w:left="0" w:hanging="425"/>
              <w:rPr>
                <w:lang w:val="en-US"/>
              </w:rPr>
            </w:pPr>
            <w:r w:rsidRPr="00360854">
              <w:rPr>
                <w:lang w:val="en-US"/>
              </w:rPr>
              <w:t xml:space="preserve">8.9. </w:t>
            </w:r>
            <w:r w:rsidR="00460653" w:rsidRPr="00360854">
              <w:rPr>
                <w:lang w:val="en-US"/>
              </w:rPr>
              <w:t xml:space="preserve">Lucrările încep după </w:t>
            </w:r>
            <w:r w:rsidR="00684D44" w:rsidRPr="00360854">
              <w:rPr>
                <w:lang w:val="en-US"/>
              </w:rPr>
              <w:t>…..</w:t>
            </w:r>
            <w:r w:rsidR="00460653" w:rsidRPr="00360854">
              <w:rPr>
                <w:lang w:val="en-US"/>
              </w:rPr>
              <w:t xml:space="preserve"> zile de la semnarea şi înregistrarea contractului în modul corespunzător şi primirea ordinului de execuţie.</w:t>
            </w:r>
          </w:p>
          <w:p w14:paraId="0F7D7213" w14:textId="77777777" w:rsidR="00460653" w:rsidRPr="00360854"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B65721">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360854" w:rsidRDefault="00D83EE1" w:rsidP="00B65721">
            <w:pPr>
              <w:pStyle w:val="af2"/>
              <w:numPr>
                <w:ilvl w:val="1"/>
                <w:numId w:val="16"/>
              </w:numPr>
              <w:tabs>
                <w:tab w:val="left" w:pos="567"/>
              </w:tabs>
              <w:spacing w:line="276" w:lineRule="auto"/>
              <w:ind w:left="0" w:hanging="567"/>
              <w:rPr>
                <w:lang w:val="en-US"/>
              </w:rPr>
            </w:pPr>
            <w:r w:rsidRPr="00360854">
              <w:rPr>
                <w:lang w:val="en-US"/>
              </w:rPr>
              <w:t xml:space="preserve">9.1. </w:t>
            </w:r>
            <w:r w:rsidR="00460653" w:rsidRPr="00360854">
              <w:rPr>
                <w:lang w:val="en-US"/>
              </w:rPr>
              <w:t xml:space="preserve">Perioada de garanţie pentru lucrărieste de  </w:t>
            </w:r>
            <w:r w:rsidR="00D379F6" w:rsidRPr="00360854">
              <w:rPr>
                <w:b/>
                <w:lang w:val="en-US"/>
              </w:rPr>
              <w:t>___</w:t>
            </w:r>
            <w:r w:rsidR="00460653" w:rsidRPr="00360854">
              <w:rPr>
                <w:lang w:val="en-US"/>
              </w:rPr>
              <w:t xml:space="preserve"> ani. </w:t>
            </w:r>
          </w:p>
          <w:p w14:paraId="1CEFAD7D" w14:textId="77777777" w:rsidR="00460653" w:rsidRPr="00360854" w:rsidRDefault="00D83EE1" w:rsidP="00B65721">
            <w:pPr>
              <w:pStyle w:val="af2"/>
              <w:numPr>
                <w:ilvl w:val="1"/>
                <w:numId w:val="16"/>
              </w:numPr>
              <w:tabs>
                <w:tab w:val="left" w:pos="567"/>
              </w:tabs>
              <w:spacing w:line="276" w:lineRule="auto"/>
              <w:ind w:left="0" w:hanging="567"/>
              <w:rPr>
                <w:lang w:val="en-US"/>
              </w:rPr>
            </w:pPr>
            <w:r w:rsidRPr="00360854">
              <w:rPr>
                <w:lang w:val="en-US"/>
              </w:rPr>
              <w:t xml:space="preserve">9.2. </w:t>
            </w:r>
            <w:r w:rsidR="00460653" w:rsidRPr="00360854">
              <w:rPr>
                <w:lang w:val="en-US"/>
              </w:rPr>
              <w:t xml:space="preserve">Perioada de garanţie </w:t>
            </w:r>
            <w:r w:rsidRPr="00360854">
              <w:rPr>
                <w:lang w:val="en-US"/>
              </w:rPr>
              <w:t>începe</w:t>
            </w:r>
            <w:r w:rsidR="00460653" w:rsidRPr="00360854">
              <w:rPr>
                <w:lang w:val="en-US"/>
              </w:rPr>
              <w:t xml:space="preserve"> de la data recepţiei la terminarea lucrărilor şip</w:t>
            </w:r>
            <w:r w:rsidRPr="00360854">
              <w:rPr>
                <w:lang w:val="en-US"/>
              </w:rPr>
              <w:t>â</w:t>
            </w:r>
            <w:r w:rsidR="00460653" w:rsidRPr="00360854">
              <w:rPr>
                <w:lang w:val="en-US"/>
              </w:rPr>
              <w:t xml:space="preserve">nă la expirarea </w:t>
            </w:r>
            <w:r w:rsidR="00D379F6" w:rsidRPr="00360854">
              <w:rPr>
                <w:lang w:val="en-US"/>
              </w:rPr>
              <w:t>termenului prevăzut la punctul 9</w:t>
            </w:r>
            <w:r w:rsidR="00460653" w:rsidRPr="00360854">
              <w:rPr>
                <w:lang w:val="en-US"/>
              </w:rPr>
              <w:t xml:space="preserve">.1 din prezentul </w:t>
            </w:r>
            <w:r w:rsidR="0001066E" w:rsidRPr="00360854">
              <w:rPr>
                <w:lang w:val="en-US"/>
              </w:rPr>
              <w:t>capitol</w:t>
            </w:r>
            <w:r w:rsidR="00460653" w:rsidRPr="00360854">
              <w:rPr>
                <w:lang w:val="en-US"/>
              </w:rPr>
              <w:t xml:space="preserve">. </w:t>
            </w:r>
          </w:p>
          <w:p w14:paraId="31DF6482" w14:textId="77777777" w:rsidR="00460653" w:rsidRPr="00360854" w:rsidRDefault="00D83EE1" w:rsidP="00B65721">
            <w:pPr>
              <w:pStyle w:val="af2"/>
              <w:numPr>
                <w:ilvl w:val="1"/>
                <w:numId w:val="16"/>
              </w:numPr>
              <w:tabs>
                <w:tab w:val="left" w:pos="567"/>
              </w:tabs>
              <w:spacing w:line="276" w:lineRule="auto"/>
              <w:ind w:left="0" w:hanging="567"/>
              <w:rPr>
                <w:lang w:val="en-US"/>
              </w:rPr>
            </w:pPr>
            <w:r w:rsidRPr="00360854">
              <w:rPr>
                <w:lang w:val="en-US"/>
              </w:rPr>
              <w:t xml:space="preserve">9.3. </w:t>
            </w:r>
            <w:r w:rsidR="00460653" w:rsidRPr="00360854">
              <w:rPr>
                <w:lang w:val="en-US"/>
              </w:rPr>
              <w:t xml:space="preserve">Antreprenorul are obligaţia ca în perioada de garanţie să înlăture toate defecţiunile ce ţin de nerespectarea clauzelor contractului </w:t>
            </w:r>
            <w:r w:rsidRPr="00360854">
              <w:rPr>
                <w:lang w:val="en-US"/>
              </w:rPr>
              <w:t xml:space="preserve">din cont propriu, </w:t>
            </w:r>
            <w:r w:rsidR="00460653" w:rsidRPr="00360854">
              <w:rPr>
                <w:lang w:val="en-US"/>
              </w:rPr>
              <w:t xml:space="preserve">în urma unei notificări transmise de către Beneficiar. </w:t>
            </w:r>
          </w:p>
          <w:p w14:paraId="621FAFBC" w14:textId="77777777" w:rsidR="00460653" w:rsidRPr="00360854" w:rsidRDefault="00460653" w:rsidP="00196AB4">
            <w:pPr>
              <w:pStyle w:val="af2"/>
              <w:tabs>
                <w:tab w:val="left" w:pos="567"/>
              </w:tabs>
              <w:spacing w:line="276" w:lineRule="auto"/>
              <w:ind w:firstLine="0"/>
              <w:rPr>
                <w:lang w:val="en-US"/>
              </w:rPr>
            </w:pPr>
          </w:p>
          <w:p w14:paraId="74A59756" w14:textId="77777777" w:rsidR="00460653" w:rsidRPr="00FF430B" w:rsidRDefault="00D53233" w:rsidP="00B65721">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360854" w:rsidRDefault="00D53233" w:rsidP="00B65721">
            <w:pPr>
              <w:pStyle w:val="af2"/>
              <w:numPr>
                <w:ilvl w:val="1"/>
                <w:numId w:val="16"/>
              </w:numPr>
              <w:tabs>
                <w:tab w:val="left" w:pos="567"/>
              </w:tabs>
              <w:spacing w:line="276" w:lineRule="auto"/>
              <w:ind w:left="0" w:hanging="567"/>
              <w:rPr>
                <w:lang w:val="en-US"/>
              </w:rPr>
            </w:pPr>
            <w:r w:rsidRPr="00360854">
              <w:rPr>
                <w:lang w:val="en-US"/>
              </w:rPr>
              <w:t xml:space="preserve">10.1. </w:t>
            </w:r>
            <w:r w:rsidR="00460653" w:rsidRPr="00360854">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360854" w:rsidRDefault="00D53233" w:rsidP="00B65721">
            <w:pPr>
              <w:pStyle w:val="af2"/>
              <w:numPr>
                <w:ilvl w:val="1"/>
                <w:numId w:val="16"/>
              </w:numPr>
              <w:tabs>
                <w:tab w:val="left" w:pos="567"/>
              </w:tabs>
              <w:spacing w:line="276" w:lineRule="auto"/>
              <w:ind w:left="0" w:hanging="567"/>
              <w:rPr>
                <w:lang w:val="en-US"/>
              </w:rPr>
            </w:pPr>
            <w:r w:rsidRPr="00360854">
              <w:rPr>
                <w:lang w:val="en-US"/>
              </w:rPr>
              <w:t xml:space="preserve">10.2. </w:t>
            </w:r>
            <w:r w:rsidR="00460653" w:rsidRPr="00360854">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360854" w:rsidRDefault="00D53233" w:rsidP="00B65721">
            <w:pPr>
              <w:pStyle w:val="af2"/>
              <w:numPr>
                <w:ilvl w:val="1"/>
                <w:numId w:val="16"/>
              </w:numPr>
              <w:tabs>
                <w:tab w:val="left" w:pos="567"/>
              </w:tabs>
              <w:spacing w:line="276" w:lineRule="auto"/>
              <w:ind w:left="0" w:hanging="567"/>
              <w:rPr>
                <w:lang w:val="en-US"/>
              </w:rPr>
            </w:pPr>
            <w:r w:rsidRPr="00360854">
              <w:rPr>
                <w:lang w:val="en-US"/>
              </w:rPr>
              <w:t xml:space="preserve">10.3. </w:t>
            </w:r>
            <w:r w:rsidR="00460653" w:rsidRPr="00360854">
              <w:rPr>
                <w:lang w:val="en-US"/>
              </w:rPr>
              <w:t>Membrii asocierii își păstrează individualitatea ca subiecți de drept, însă sunt obligați să răspundă solidar față de autoritate</w:t>
            </w:r>
            <w:r w:rsidRPr="00360854">
              <w:rPr>
                <w:lang w:val="en-US"/>
              </w:rPr>
              <w:t>a</w:t>
            </w:r>
            <w:r w:rsidR="00460653" w:rsidRPr="00360854">
              <w:rPr>
                <w:lang w:val="en-US"/>
              </w:rPr>
              <w:t xml:space="preserve"> contractantă pentru modul de îndeplinire a obligațiilor contractuale.</w:t>
            </w:r>
          </w:p>
          <w:p w14:paraId="377C0C33" w14:textId="77777777" w:rsidR="00460653" w:rsidRPr="00360854" w:rsidRDefault="00D53233" w:rsidP="00B65721">
            <w:pPr>
              <w:pStyle w:val="af2"/>
              <w:numPr>
                <w:ilvl w:val="1"/>
                <w:numId w:val="16"/>
              </w:numPr>
              <w:tabs>
                <w:tab w:val="left" w:pos="567"/>
              </w:tabs>
              <w:spacing w:line="276" w:lineRule="auto"/>
              <w:ind w:left="0" w:hanging="567"/>
              <w:rPr>
                <w:lang w:val="en-US"/>
              </w:rPr>
            </w:pPr>
            <w:r w:rsidRPr="00360854">
              <w:rPr>
                <w:lang w:val="en-US"/>
              </w:rPr>
              <w:lastRenderedPageBreak/>
              <w:t xml:space="preserve">10.4. </w:t>
            </w:r>
            <w:r w:rsidR="00460653" w:rsidRPr="00360854">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360854" w:rsidRDefault="00D53233" w:rsidP="00B65721">
            <w:pPr>
              <w:pStyle w:val="af2"/>
              <w:numPr>
                <w:ilvl w:val="1"/>
                <w:numId w:val="16"/>
              </w:numPr>
              <w:tabs>
                <w:tab w:val="left" w:pos="567"/>
              </w:tabs>
              <w:spacing w:line="276" w:lineRule="auto"/>
              <w:ind w:left="0" w:hanging="567"/>
              <w:rPr>
                <w:lang w:val="en-US"/>
              </w:rPr>
            </w:pPr>
            <w:r w:rsidRPr="00360854">
              <w:rPr>
                <w:lang w:val="en-US"/>
              </w:rPr>
              <w:t xml:space="preserve">10.5. </w:t>
            </w:r>
            <w:r w:rsidR="00460653" w:rsidRPr="00360854">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360854" w:rsidRDefault="00D53233" w:rsidP="00B65721">
            <w:pPr>
              <w:pStyle w:val="af2"/>
              <w:numPr>
                <w:ilvl w:val="1"/>
                <w:numId w:val="16"/>
              </w:numPr>
              <w:tabs>
                <w:tab w:val="left" w:pos="567"/>
              </w:tabs>
              <w:spacing w:line="276" w:lineRule="auto"/>
              <w:ind w:left="0" w:hanging="567"/>
              <w:rPr>
                <w:lang w:val="en-US"/>
              </w:rPr>
            </w:pPr>
            <w:r w:rsidRPr="00360854">
              <w:rPr>
                <w:lang w:val="en-US"/>
              </w:rPr>
              <w:t xml:space="preserve">10.6. </w:t>
            </w:r>
            <w:r w:rsidR="00460653" w:rsidRPr="00360854">
              <w:rPr>
                <w:lang w:val="en-US"/>
              </w:rPr>
              <w:t>Antreprenorul trebuie să asigure lucrările executate şi dotările pe care le are la dispoziţie împotriva degradări</w:t>
            </w:r>
            <w:r w:rsidR="00183D79" w:rsidRPr="00360854">
              <w:rPr>
                <w:lang w:val="en-US"/>
              </w:rPr>
              <w:t>i şi furturilor pâ</w:t>
            </w:r>
            <w:r w:rsidR="00460653" w:rsidRPr="00360854">
              <w:rPr>
                <w:lang w:val="en-US"/>
              </w:rPr>
              <w:t>nă la predarea lucrărilor către Beneficiar. El trebuie să ia măsuri de protecţie contra degradării lucrării datorită acţiunilor atmosferice şi a apei şi să îndepărteze zăpada şi</w:t>
            </w:r>
            <w:r w:rsidR="00C33344" w:rsidRPr="00360854">
              <w:rPr>
                <w:lang w:val="en-US"/>
              </w:rPr>
              <w:t xml:space="preserve"> </w:t>
            </w:r>
            <w:r w:rsidR="00460653" w:rsidRPr="00360854">
              <w:rPr>
                <w:lang w:val="en-US"/>
              </w:rPr>
              <w:t xml:space="preserve">gheaţa. </w:t>
            </w:r>
          </w:p>
          <w:p w14:paraId="399BD9F0" w14:textId="77777777" w:rsidR="00460653" w:rsidRPr="00360854" w:rsidRDefault="00D53233" w:rsidP="00B65721">
            <w:pPr>
              <w:pStyle w:val="af2"/>
              <w:numPr>
                <w:ilvl w:val="1"/>
                <w:numId w:val="16"/>
              </w:numPr>
              <w:tabs>
                <w:tab w:val="left" w:pos="567"/>
              </w:tabs>
              <w:spacing w:line="276" w:lineRule="auto"/>
              <w:ind w:left="0" w:hanging="567"/>
              <w:rPr>
                <w:lang w:val="en-US"/>
              </w:rPr>
            </w:pPr>
            <w:r w:rsidRPr="00360854">
              <w:rPr>
                <w:lang w:val="en-US"/>
              </w:rPr>
              <w:t xml:space="preserve">10.7. </w:t>
            </w:r>
            <w:r w:rsidR="00460653" w:rsidRPr="00360854">
              <w:rPr>
                <w:lang w:val="en-US"/>
              </w:rPr>
              <w:t>Dacă nerespectarea de către Antreprenorul a prevederilor oricărui regulament sau hotărâri ale autorităţilor</w:t>
            </w:r>
            <w:r w:rsidR="00C33344" w:rsidRPr="00360854">
              <w:rPr>
                <w:lang w:val="en-US"/>
              </w:rPr>
              <w:t xml:space="preserve"> </w:t>
            </w:r>
            <w:r w:rsidR="00460653" w:rsidRPr="00360854">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360854" w:rsidRDefault="00D53233" w:rsidP="00B65721">
            <w:pPr>
              <w:pStyle w:val="af2"/>
              <w:numPr>
                <w:ilvl w:val="1"/>
                <w:numId w:val="16"/>
              </w:numPr>
              <w:tabs>
                <w:tab w:val="left" w:pos="567"/>
              </w:tabs>
              <w:spacing w:line="276" w:lineRule="auto"/>
              <w:ind w:left="0" w:hanging="567"/>
              <w:rPr>
                <w:lang w:val="en-US"/>
              </w:rPr>
            </w:pPr>
            <w:r w:rsidRPr="00360854">
              <w:rPr>
                <w:lang w:val="en-US"/>
              </w:rPr>
              <w:t xml:space="preserve">10.8. </w:t>
            </w:r>
            <w:r w:rsidR="00460653" w:rsidRPr="00360854">
              <w:rPr>
                <w:lang w:val="en-US"/>
              </w:rPr>
              <w:t>Dacă motivele const</w:t>
            </w:r>
            <w:r w:rsidR="00183D79" w:rsidRPr="00360854">
              <w:rPr>
                <w:lang w:val="en-US"/>
              </w:rPr>
              <w:t>rângerii sau ale întreruperii su</w:t>
            </w:r>
            <w:r w:rsidR="00460653" w:rsidRPr="00360854">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360854" w:rsidRDefault="00D53233" w:rsidP="00B65721">
            <w:pPr>
              <w:pStyle w:val="af2"/>
              <w:numPr>
                <w:ilvl w:val="1"/>
                <w:numId w:val="16"/>
              </w:numPr>
              <w:tabs>
                <w:tab w:val="left" w:pos="567"/>
              </w:tabs>
              <w:spacing w:line="276" w:lineRule="auto"/>
              <w:ind w:left="0" w:hanging="567"/>
              <w:rPr>
                <w:lang w:val="en-US"/>
              </w:rPr>
            </w:pPr>
            <w:r w:rsidRPr="00360854">
              <w:rPr>
                <w:lang w:val="en-US"/>
              </w:rPr>
              <w:t xml:space="preserve">10.9. </w:t>
            </w:r>
            <w:r w:rsidR="00460653" w:rsidRPr="00360854">
              <w:rPr>
                <w:lang w:val="en-US"/>
              </w:rPr>
              <w:t>Dacă întârzierea în execu</w:t>
            </w:r>
            <w:r w:rsidR="0001066E" w:rsidRPr="00360854">
              <w:rPr>
                <w:lang w:val="en-US"/>
              </w:rPr>
              <w:t xml:space="preserve">ţia lucrărilor este </w:t>
            </w:r>
            <w:r w:rsidR="001278C6" w:rsidRPr="00360854">
              <w:rPr>
                <w:lang w:val="en-US"/>
              </w:rPr>
              <w:t>din</w:t>
            </w:r>
            <w:r w:rsidR="0001066E" w:rsidRPr="00360854">
              <w:rPr>
                <w:lang w:val="en-US"/>
              </w:rPr>
              <w:t xml:space="preserve"> culpa uneia</w:t>
            </w:r>
            <w:r w:rsidR="00460653" w:rsidRPr="00360854">
              <w:rPr>
                <w:lang w:val="en-US"/>
              </w:rPr>
              <w:t xml:space="preserve"> din</w:t>
            </w:r>
            <w:r w:rsidR="0001066E" w:rsidRPr="00360854">
              <w:rPr>
                <w:lang w:val="en-US"/>
              </w:rPr>
              <w:t>tre</w:t>
            </w:r>
            <w:r w:rsidR="00460653" w:rsidRPr="00360854">
              <w:rPr>
                <w:lang w:val="en-US"/>
              </w:rPr>
              <w:t xml:space="preserve"> părţi</w:t>
            </w:r>
            <w:r w:rsidR="0001066E" w:rsidRPr="00360854">
              <w:rPr>
                <w:lang w:val="en-US"/>
              </w:rPr>
              <w:t>le contractante</w:t>
            </w:r>
            <w:r w:rsidR="00460653" w:rsidRPr="00360854">
              <w:rPr>
                <w:lang w:val="en-US"/>
              </w:rPr>
              <w:t>, partea culpabilă va plăti celeilalte părţi penalizări</w:t>
            </w:r>
            <w:r w:rsidR="0001066E" w:rsidRPr="00360854">
              <w:rPr>
                <w:lang w:val="en-US"/>
              </w:rPr>
              <w:t xml:space="preserve"> şi/sau despăgubiri în cuantum de la 0,01% până la 0,1%</w:t>
            </w:r>
            <w:r w:rsidR="00460653" w:rsidRPr="00360854">
              <w:rPr>
                <w:lang w:val="en-US"/>
              </w:rPr>
              <w:t xml:space="preserve"> din valoarea lucrărilor </w:t>
            </w:r>
            <w:r w:rsidR="00D74B95" w:rsidRPr="00360854">
              <w:rPr>
                <w:lang w:val="en-US"/>
              </w:rPr>
              <w:t>rămase</w:t>
            </w:r>
            <w:r w:rsidR="00460653" w:rsidRPr="00360854">
              <w:rPr>
                <w:lang w:val="en-US"/>
              </w:rPr>
              <w:t xml:space="preserve">de executat/neonorate pentru fiecare zi de întârziere. Penalizarea devine operantă în momentul în care partea </w:t>
            </w:r>
            <w:r w:rsidR="00BB2CB2" w:rsidRPr="00360854">
              <w:rPr>
                <w:lang w:val="en-US"/>
              </w:rPr>
              <w:t>î</w:t>
            </w:r>
            <w:r w:rsidR="00460653" w:rsidRPr="00360854">
              <w:rPr>
                <w:lang w:val="en-US"/>
              </w:rPr>
              <w:t xml:space="preserve">nculpă a intrat în întârziere. </w:t>
            </w:r>
          </w:p>
          <w:p w14:paraId="5A9CC6A4" w14:textId="77777777" w:rsidR="00460653" w:rsidRPr="00360854" w:rsidRDefault="00D53233" w:rsidP="00B65721">
            <w:pPr>
              <w:pStyle w:val="af2"/>
              <w:numPr>
                <w:ilvl w:val="1"/>
                <w:numId w:val="16"/>
              </w:numPr>
              <w:tabs>
                <w:tab w:val="left" w:pos="567"/>
                <w:tab w:val="left" w:pos="1890"/>
              </w:tabs>
              <w:spacing w:line="276" w:lineRule="auto"/>
              <w:ind w:left="0" w:hanging="567"/>
              <w:rPr>
                <w:lang w:val="en-US"/>
              </w:rPr>
            </w:pPr>
            <w:r w:rsidRPr="00360854">
              <w:rPr>
                <w:lang w:val="en-US"/>
              </w:rPr>
              <w:t xml:space="preserve">10.10. </w:t>
            </w:r>
            <w:r w:rsidR="00460653" w:rsidRPr="00360854">
              <w:rPr>
                <w:lang w:val="en-US"/>
              </w:rPr>
              <w:t>Beneficiarul nu va fi responsabil pentru nici un fel de daune</w:t>
            </w:r>
            <w:r w:rsidR="00C33344" w:rsidRPr="00360854">
              <w:rPr>
                <w:lang w:val="en-US"/>
              </w:rPr>
              <w:t>-</w:t>
            </w:r>
            <w:r w:rsidR="00460653" w:rsidRPr="00360854">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360854">
              <w:rPr>
                <w:lang w:val="en-US"/>
              </w:rPr>
              <w:t>î</w:t>
            </w:r>
            <w:r w:rsidR="00460653" w:rsidRPr="00360854">
              <w:rPr>
                <w:lang w:val="en-US"/>
              </w:rPr>
              <w:t>nd din vina Beneficiarului, a agenţilor sau a angajaţilor acestora.</w:t>
            </w:r>
          </w:p>
          <w:p w14:paraId="4B7D57BF" w14:textId="77777777" w:rsidR="00460653" w:rsidRPr="00360854" w:rsidRDefault="00D53233" w:rsidP="00B65721">
            <w:pPr>
              <w:pStyle w:val="af2"/>
              <w:numPr>
                <w:ilvl w:val="1"/>
                <w:numId w:val="16"/>
              </w:numPr>
              <w:tabs>
                <w:tab w:val="left" w:pos="567"/>
                <w:tab w:val="left" w:pos="1890"/>
              </w:tabs>
              <w:spacing w:line="276" w:lineRule="auto"/>
              <w:ind w:left="0" w:hanging="567"/>
              <w:rPr>
                <w:lang w:val="en-US"/>
              </w:rPr>
            </w:pPr>
            <w:r w:rsidRPr="00360854">
              <w:rPr>
                <w:lang w:val="en-US"/>
              </w:rPr>
              <w:t xml:space="preserve">10.11. </w:t>
            </w:r>
            <w:r w:rsidR="00460653" w:rsidRPr="00360854">
              <w:rPr>
                <w:lang w:val="en-US"/>
              </w:rPr>
              <w:t>Antreprenorul şi subantreprenorii răspund soli</w:t>
            </w:r>
            <w:r w:rsidR="00DA1062" w:rsidRPr="00360854">
              <w:rPr>
                <w:lang w:val="en-US"/>
              </w:rPr>
              <w:t>dar pentru neexecutarea obligaț</w:t>
            </w:r>
            <w:r w:rsidR="00460653" w:rsidRPr="00360854">
              <w:rPr>
                <w:lang w:val="en-US"/>
              </w:rPr>
              <w:t>iil</w:t>
            </w:r>
            <w:r w:rsidR="00BB2CB2" w:rsidRPr="00360854">
              <w:rPr>
                <w:lang w:val="en-US"/>
              </w:rPr>
              <w:t>or</w:t>
            </w:r>
            <w:r w:rsidR="00460653" w:rsidRPr="00360854">
              <w:rPr>
                <w:lang w:val="en-US"/>
              </w:rPr>
              <w:t xml:space="preserve"> contractuale.</w:t>
            </w:r>
          </w:p>
          <w:p w14:paraId="229C0FE2" w14:textId="77777777" w:rsidR="00460653" w:rsidRPr="00360854"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B65721">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B65721">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B65721">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360854" w:rsidRDefault="00D53233" w:rsidP="00D53233">
            <w:pPr>
              <w:pStyle w:val="af2"/>
              <w:tabs>
                <w:tab w:val="left" w:pos="567"/>
              </w:tabs>
              <w:spacing w:line="276" w:lineRule="auto"/>
              <w:ind w:firstLine="0"/>
              <w:rPr>
                <w:lang w:val="en-US"/>
              </w:rPr>
            </w:pPr>
            <w:r w:rsidRPr="00360854">
              <w:rPr>
                <w:lang w:val="en-US"/>
              </w:rPr>
              <w:t xml:space="preserve">12.1. </w:t>
            </w:r>
            <w:r w:rsidR="00460653" w:rsidRPr="00360854">
              <w:rPr>
                <w:lang w:val="en-US"/>
              </w:rPr>
              <w:t xml:space="preserve">Antreprenorul poate cere </w:t>
            </w:r>
            <w:r w:rsidR="00BB2CB2" w:rsidRPr="00360854">
              <w:rPr>
                <w:lang w:val="en-US"/>
              </w:rPr>
              <w:t>rezoluțiunea</w:t>
            </w:r>
            <w:r w:rsidR="0001066E" w:rsidRPr="00360854">
              <w:rPr>
                <w:lang w:val="en-US"/>
              </w:rPr>
              <w:t xml:space="preserve"> </w:t>
            </w:r>
            <w:r w:rsidR="00460653" w:rsidRPr="00360854">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360854" w:rsidRDefault="00D53233" w:rsidP="00B65721">
            <w:pPr>
              <w:pStyle w:val="af2"/>
              <w:numPr>
                <w:ilvl w:val="1"/>
                <w:numId w:val="16"/>
              </w:numPr>
              <w:tabs>
                <w:tab w:val="left" w:pos="567"/>
              </w:tabs>
              <w:spacing w:line="276" w:lineRule="auto"/>
              <w:ind w:left="0" w:hanging="567"/>
              <w:rPr>
                <w:lang w:val="en-US"/>
              </w:rPr>
            </w:pPr>
            <w:r w:rsidRPr="00360854">
              <w:rPr>
                <w:lang w:val="en-US"/>
              </w:rPr>
              <w:t xml:space="preserve">12.2. </w:t>
            </w:r>
            <w:r w:rsidR="00460653" w:rsidRPr="00360854">
              <w:rPr>
                <w:lang w:val="en-US"/>
              </w:rPr>
              <w:t xml:space="preserve">Beneficiarul poate cere </w:t>
            </w:r>
            <w:r w:rsidR="00BB2CB2" w:rsidRPr="00360854">
              <w:rPr>
                <w:lang w:val="en-US"/>
              </w:rPr>
              <w:t>rezoluțiunea</w:t>
            </w:r>
            <w:r w:rsidR="00C33344" w:rsidRPr="00360854">
              <w:rPr>
                <w:lang w:val="en-US"/>
              </w:rPr>
              <w:t xml:space="preserve"> </w:t>
            </w:r>
            <w:r w:rsidR="00460653" w:rsidRPr="00360854">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lastRenderedPageBreak/>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360854" w:rsidRDefault="007323B6" w:rsidP="00B65721">
            <w:pPr>
              <w:pStyle w:val="af2"/>
              <w:numPr>
                <w:ilvl w:val="1"/>
                <w:numId w:val="16"/>
              </w:numPr>
              <w:tabs>
                <w:tab w:val="left" w:pos="567"/>
              </w:tabs>
              <w:ind w:left="0" w:hanging="567"/>
              <w:rPr>
                <w:lang w:val="en-US"/>
              </w:rPr>
            </w:pPr>
            <w:r w:rsidRPr="00360854">
              <w:rPr>
                <w:lang w:val="en-US"/>
              </w:rPr>
              <w:t xml:space="preserve">12.3. </w:t>
            </w:r>
            <w:r w:rsidR="00460653" w:rsidRPr="00360854">
              <w:rPr>
                <w:lang w:val="en-US"/>
              </w:rPr>
              <w:t xml:space="preserve">Contractul se consideră </w:t>
            </w:r>
            <w:r w:rsidR="00BB2CB2" w:rsidRPr="00360854">
              <w:rPr>
                <w:lang w:val="en-US"/>
              </w:rPr>
              <w:t>rezolvit</w:t>
            </w:r>
            <w:r w:rsidR="00460653" w:rsidRPr="00360854">
              <w:rPr>
                <w:lang w:val="en-US"/>
              </w:rPr>
              <w:t>, dacă partea contractantă va comunica în scris cele</w:t>
            </w:r>
            <w:r w:rsidRPr="00360854">
              <w:rPr>
                <w:lang w:val="en-US"/>
              </w:rPr>
              <w:t>i</w:t>
            </w:r>
            <w:r w:rsidR="00460653" w:rsidRPr="00360854">
              <w:rPr>
                <w:lang w:val="en-US"/>
              </w:rPr>
              <w:t>lalte părţi contractante în termen de 15 zile motivele indicate la punctele 1</w:t>
            </w:r>
            <w:r w:rsidR="00D379F6" w:rsidRPr="00360854">
              <w:rPr>
                <w:lang w:val="en-US"/>
              </w:rPr>
              <w:t>2</w:t>
            </w:r>
            <w:r w:rsidR="00460653" w:rsidRPr="00360854">
              <w:rPr>
                <w:lang w:val="en-US"/>
              </w:rPr>
              <w:t>.1 şi 1</w:t>
            </w:r>
            <w:r w:rsidR="00D379F6" w:rsidRPr="00360854">
              <w:rPr>
                <w:lang w:val="en-US"/>
              </w:rPr>
              <w:t>2</w:t>
            </w:r>
            <w:r w:rsidR="00460653" w:rsidRPr="00360854">
              <w:rPr>
                <w:lang w:val="en-US"/>
              </w:rPr>
              <w:t xml:space="preserve">.2 din prezentul contract.  </w:t>
            </w:r>
          </w:p>
          <w:p w14:paraId="40D783CE" w14:textId="77777777" w:rsidR="00460653" w:rsidRPr="00360854" w:rsidRDefault="007323B6" w:rsidP="00B65721">
            <w:pPr>
              <w:pStyle w:val="af2"/>
              <w:numPr>
                <w:ilvl w:val="1"/>
                <w:numId w:val="16"/>
              </w:numPr>
              <w:tabs>
                <w:tab w:val="left" w:pos="567"/>
              </w:tabs>
              <w:ind w:left="0" w:hanging="567"/>
              <w:rPr>
                <w:lang w:val="en-US"/>
              </w:rPr>
            </w:pPr>
            <w:r w:rsidRPr="00360854">
              <w:rPr>
                <w:lang w:val="en-US"/>
              </w:rPr>
              <w:t xml:space="preserve">12.4. </w:t>
            </w:r>
            <w:r w:rsidR="00460653" w:rsidRPr="00360854">
              <w:rPr>
                <w:lang w:val="en-US"/>
              </w:rPr>
              <w:t xml:space="preserve">Beneficiarul, în caz de </w:t>
            </w:r>
            <w:r w:rsidR="00BB2CB2" w:rsidRPr="00360854">
              <w:rPr>
                <w:lang w:val="en-US"/>
              </w:rPr>
              <w:t>rezoluțiune</w:t>
            </w:r>
            <w:r w:rsidR="00460653" w:rsidRPr="00360854">
              <w:rPr>
                <w:lang w:val="en-US"/>
              </w:rPr>
              <w:t>a contractului, va convoca comisia de recepţie care va efectua recepţia cantitativă şi calitativ</w:t>
            </w:r>
            <w:r w:rsidR="00D74B95" w:rsidRPr="00360854">
              <w:rPr>
                <w:lang w:val="en-US"/>
              </w:rPr>
              <w:t>ă</w:t>
            </w:r>
            <w:r w:rsidR="00460653" w:rsidRPr="00360854">
              <w:rPr>
                <w:lang w:val="en-US"/>
              </w:rPr>
              <w:t xml:space="preserve"> a lucrărilor executate</w:t>
            </w:r>
            <w:r w:rsidR="00D74B95" w:rsidRPr="00360854">
              <w:rPr>
                <w:lang w:val="en-US"/>
              </w:rPr>
              <w:t>,</w:t>
            </w:r>
            <w:r w:rsidR="00C33344" w:rsidRPr="00360854">
              <w:rPr>
                <w:lang w:val="en-US"/>
              </w:rPr>
              <w:t xml:space="preserve"> </w:t>
            </w:r>
            <w:r w:rsidR="00D74B95" w:rsidRPr="00360854">
              <w:rPr>
                <w:lang w:val="en-US"/>
              </w:rPr>
              <w:t xml:space="preserve">în maximum 15 zile de la data </w:t>
            </w:r>
            <w:r w:rsidR="00BB2CB2" w:rsidRPr="00360854">
              <w:rPr>
                <w:lang w:val="en-US"/>
              </w:rPr>
              <w:t>rezoluțiunii</w:t>
            </w:r>
            <w:r w:rsidR="00C33344" w:rsidRPr="00360854">
              <w:rPr>
                <w:lang w:val="en-US"/>
              </w:rPr>
              <w:t xml:space="preserve"> </w:t>
            </w:r>
            <w:r w:rsidR="00D74B95" w:rsidRPr="00360854">
              <w:rPr>
                <w:lang w:val="en-US"/>
              </w:rPr>
              <w:t>contractului.</w:t>
            </w:r>
          </w:p>
          <w:p w14:paraId="26E83AD9" w14:textId="77777777" w:rsidR="00460653" w:rsidRPr="00360854" w:rsidRDefault="007323B6" w:rsidP="00B65721">
            <w:pPr>
              <w:pStyle w:val="af2"/>
              <w:numPr>
                <w:ilvl w:val="1"/>
                <w:numId w:val="16"/>
              </w:numPr>
              <w:tabs>
                <w:tab w:val="left" w:pos="567"/>
              </w:tabs>
              <w:ind w:left="0" w:hanging="567"/>
              <w:rPr>
                <w:lang w:val="en-US"/>
              </w:rPr>
            </w:pPr>
            <w:r w:rsidRPr="00360854">
              <w:rPr>
                <w:lang w:val="en-US"/>
              </w:rPr>
              <w:t xml:space="preserve">12.5. </w:t>
            </w:r>
            <w:r w:rsidR="00460653" w:rsidRPr="00360854">
              <w:rPr>
                <w:lang w:val="en-US"/>
              </w:rPr>
              <w:t xml:space="preserve">În cazul </w:t>
            </w:r>
            <w:r w:rsidR="00BB2CB2" w:rsidRPr="00360854">
              <w:rPr>
                <w:lang w:val="en-US"/>
              </w:rPr>
              <w:t>rezoluțiunii</w:t>
            </w:r>
            <w:r w:rsidR="00C33344" w:rsidRPr="00360854">
              <w:rPr>
                <w:lang w:val="en-US"/>
              </w:rPr>
              <w:t xml:space="preserve"> </w:t>
            </w:r>
            <w:r w:rsidR="00460653" w:rsidRPr="00360854">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360854">
              <w:rPr>
                <w:lang w:val="en-US"/>
              </w:rPr>
              <w:t>rezolvit</w:t>
            </w:r>
            <w:r w:rsidR="00C33344" w:rsidRPr="00360854">
              <w:rPr>
                <w:lang w:val="en-US"/>
              </w:rPr>
              <w:t xml:space="preserve"> </w:t>
            </w:r>
            <w:r w:rsidR="00460653" w:rsidRPr="00360854">
              <w:rPr>
                <w:lang w:val="en-US"/>
              </w:rPr>
              <w:t xml:space="preserve">contractul. </w:t>
            </w:r>
          </w:p>
          <w:p w14:paraId="36265579" w14:textId="77777777" w:rsidR="00460653" w:rsidRPr="00360854" w:rsidRDefault="007323B6" w:rsidP="00B65721">
            <w:pPr>
              <w:pStyle w:val="af2"/>
              <w:numPr>
                <w:ilvl w:val="1"/>
                <w:numId w:val="16"/>
              </w:numPr>
              <w:tabs>
                <w:tab w:val="left" w:pos="567"/>
              </w:tabs>
              <w:ind w:left="0" w:hanging="567"/>
              <w:rPr>
                <w:lang w:val="en-US"/>
              </w:rPr>
            </w:pPr>
            <w:r w:rsidRPr="00360854">
              <w:rPr>
                <w:lang w:val="en-US"/>
              </w:rPr>
              <w:t xml:space="preserve">12.6. </w:t>
            </w:r>
            <w:r w:rsidR="00460653" w:rsidRPr="00360854">
              <w:rPr>
                <w:lang w:val="en-US"/>
              </w:rPr>
              <w:t>După rez</w:t>
            </w:r>
            <w:r w:rsidR="00892A6D" w:rsidRPr="00360854">
              <w:rPr>
                <w:lang w:val="en-US"/>
              </w:rPr>
              <w:t>oluțiunea</w:t>
            </w:r>
            <w:r w:rsidR="00460653" w:rsidRPr="00360854">
              <w:rPr>
                <w:lang w:val="en-US"/>
              </w:rPr>
              <w:t xml:space="preserve"> contractului, Beneficiarul poate continua execuţia lucrărilor cu respectarea prevederilor legale. </w:t>
            </w:r>
          </w:p>
          <w:p w14:paraId="77A9D719" w14:textId="77777777" w:rsidR="00E22640" w:rsidRPr="00360854" w:rsidRDefault="00E22640" w:rsidP="00E22640">
            <w:pPr>
              <w:pStyle w:val="af2"/>
              <w:tabs>
                <w:tab w:val="left" w:pos="567"/>
                <w:tab w:val="left" w:pos="2070"/>
              </w:tabs>
              <w:ind w:firstLine="0"/>
              <w:rPr>
                <w:lang w:val="en-US"/>
              </w:rPr>
            </w:pPr>
            <w:r w:rsidRPr="00360854">
              <w:rPr>
                <w:lang w:val="en-US"/>
              </w:rPr>
              <w:t>12.7. Cazuri specifice de încetare a contractului de achiziţii publice:</w:t>
            </w:r>
          </w:p>
          <w:p w14:paraId="49ADD99C" w14:textId="15DBE3A9" w:rsidR="00E22640" w:rsidRPr="00360854" w:rsidRDefault="00E22640" w:rsidP="00E22640">
            <w:pPr>
              <w:pStyle w:val="af2"/>
              <w:tabs>
                <w:tab w:val="left" w:pos="567"/>
                <w:tab w:val="left" w:pos="2070"/>
              </w:tabs>
              <w:ind w:firstLine="284"/>
              <w:rPr>
                <w:lang w:val="en-US"/>
              </w:rPr>
            </w:pPr>
            <w:r w:rsidRPr="00360854">
              <w:rPr>
                <w:lang w:val="en-US"/>
              </w:rPr>
              <w:t xml:space="preserve">     </w:t>
            </w:r>
            <w:r w:rsidR="00F168DC" w:rsidRPr="00360854">
              <w:rPr>
                <w:lang w:val="en-US"/>
              </w:rPr>
              <w:t>Beneficiarul</w:t>
            </w:r>
            <w:r w:rsidRPr="00360854">
              <w:rPr>
                <w:lang w:val="en-US"/>
              </w:rPr>
              <w:t xml:space="preserve"> are dreptul de a </w:t>
            </w:r>
            <w:r w:rsidR="0060188C" w:rsidRPr="00360854">
              <w:rPr>
                <w:lang w:val="en-US"/>
              </w:rPr>
              <w:t>rezolvi</w:t>
            </w:r>
            <w:r w:rsidR="00C33344" w:rsidRPr="00360854">
              <w:rPr>
                <w:lang w:val="en-US"/>
              </w:rPr>
              <w:t xml:space="preserve"> </w:t>
            </w:r>
            <w:r w:rsidRPr="00360854">
              <w:rPr>
                <w:lang w:val="en-US"/>
              </w:rPr>
              <w:t>unilateral un contract de achiziţii publice în perioada de valabilitate a acestuia în una dintre următoarele situaţii:</w:t>
            </w:r>
          </w:p>
          <w:p w14:paraId="2D821582" w14:textId="57F8FC30" w:rsidR="00E22640" w:rsidRPr="00360854" w:rsidRDefault="00E22640" w:rsidP="00E22640">
            <w:pPr>
              <w:pStyle w:val="af2"/>
              <w:tabs>
                <w:tab w:val="left" w:pos="567"/>
                <w:tab w:val="left" w:pos="2070"/>
              </w:tabs>
              <w:rPr>
                <w:lang w:val="en-US"/>
              </w:rPr>
            </w:pPr>
            <w:r w:rsidRPr="00360854">
              <w:rPr>
                <w:lang w:val="en-US"/>
              </w:rPr>
              <w:t xml:space="preserve">    a) contractantul se afla, la momentul atribuirii lui, în una dintre situaţiile care ar fi determinat excluderea sa din proce</w:t>
            </w:r>
            <w:r w:rsidR="00C33344" w:rsidRPr="00360854">
              <w:rPr>
                <w:lang w:val="en-US"/>
              </w:rPr>
              <w:t>dura de atribuire potrivit art.</w:t>
            </w:r>
            <w:r w:rsidR="00DF4DCF" w:rsidRPr="00360854">
              <w:rPr>
                <w:lang w:val="en-US"/>
              </w:rPr>
              <w:t xml:space="preserve"> </w:t>
            </w:r>
            <w:r w:rsidRPr="00360854">
              <w:rPr>
                <w:lang w:val="en-US"/>
              </w:rPr>
              <w:t>19</w:t>
            </w:r>
            <w:r w:rsidR="00802287" w:rsidRPr="00360854">
              <w:rPr>
                <w:lang w:val="en-US"/>
              </w:rPr>
              <w:t xml:space="preserve"> al Legii </w:t>
            </w:r>
            <w:r w:rsidR="0060188C" w:rsidRPr="00360854">
              <w:rPr>
                <w:lang w:val="en-US"/>
              </w:rPr>
              <w:t>nr.</w:t>
            </w:r>
            <w:r w:rsidR="00FF5CB2" w:rsidRPr="00360854">
              <w:rPr>
                <w:lang w:val="en-US"/>
              </w:rPr>
              <w:t xml:space="preserve"> </w:t>
            </w:r>
            <w:r w:rsidR="00802287" w:rsidRPr="00360854">
              <w:rPr>
                <w:lang w:val="en-US"/>
              </w:rPr>
              <w:t>131/2015 privind achizițiile publice</w:t>
            </w:r>
            <w:r w:rsidRPr="00360854">
              <w:rPr>
                <w:lang w:val="en-US"/>
              </w:rPr>
              <w:t>;</w:t>
            </w:r>
          </w:p>
          <w:p w14:paraId="727FDBEA" w14:textId="16282731" w:rsidR="00E22640" w:rsidRPr="00360854" w:rsidRDefault="00E22640" w:rsidP="00E22640">
            <w:pPr>
              <w:pStyle w:val="af2"/>
              <w:tabs>
                <w:tab w:val="left" w:pos="567"/>
                <w:tab w:val="left" w:pos="2070"/>
              </w:tabs>
              <w:rPr>
                <w:lang w:val="en-US"/>
              </w:rPr>
            </w:pPr>
            <w:r w:rsidRPr="00360854">
              <w:rPr>
                <w:lang w:val="en-US"/>
              </w:rPr>
              <w:t xml:space="preserve">    b) contractul a făcut obiectul unei modificări substanțiale care necesita o nouă procedură de achiziție publică în conformitate cu art. 76</w:t>
            </w:r>
            <w:r w:rsidR="00802287" w:rsidRPr="00360854">
              <w:rPr>
                <w:lang w:val="en-US"/>
              </w:rPr>
              <w:t xml:space="preserve"> al Legii </w:t>
            </w:r>
            <w:r w:rsidR="0060188C" w:rsidRPr="00360854">
              <w:rPr>
                <w:lang w:val="en-US"/>
              </w:rPr>
              <w:t>nr.</w:t>
            </w:r>
            <w:r w:rsidR="00DF4DCF" w:rsidRPr="00360854">
              <w:rPr>
                <w:lang w:val="en-US"/>
              </w:rPr>
              <w:t xml:space="preserve"> </w:t>
            </w:r>
            <w:r w:rsidR="00802287" w:rsidRPr="00360854">
              <w:rPr>
                <w:lang w:val="en-US"/>
              </w:rPr>
              <w:t>131/2015 privind achizițiile publice</w:t>
            </w:r>
            <w:r w:rsidRPr="00360854">
              <w:rPr>
                <w:lang w:val="en-US"/>
              </w:rPr>
              <w:t>;</w:t>
            </w:r>
          </w:p>
          <w:p w14:paraId="2E2488FC" w14:textId="1D7433BB" w:rsidR="00E22640" w:rsidRPr="00360854" w:rsidRDefault="00E22640" w:rsidP="00E22640">
            <w:pPr>
              <w:pStyle w:val="af2"/>
              <w:tabs>
                <w:tab w:val="left" w:pos="567"/>
                <w:tab w:val="left" w:pos="2070"/>
              </w:tabs>
              <w:rPr>
                <w:lang w:val="en-US"/>
              </w:rPr>
            </w:pPr>
            <w:r w:rsidRPr="00360854">
              <w:rPr>
                <w:lang w:val="en-US"/>
              </w:rPr>
              <w:t xml:space="preserve">    c) contractul nu ar fi trebuit să fie atribui</w:t>
            </w:r>
            <w:r w:rsidR="00C33344" w:rsidRPr="00360854">
              <w:rPr>
                <w:lang w:val="en-US"/>
              </w:rPr>
              <w:t>t contractantului respectiv, avâ</w:t>
            </w:r>
            <w:r w:rsidRPr="00360854">
              <w:rPr>
                <w:lang w:val="en-US"/>
              </w:rPr>
              <w:t xml:space="preserve">nd în vedere o încălcare gravă a obligaţiilor ce rezultă din </w:t>
            </w:r>
            <w:r w:rsidR="00802287" w:rsidRPr="00360854">
              <w:rPr>
                <w:lang w:val="en-US"/>
              </w:rPr>
              <w:t xml:space="preserve">Legea </w:t>
            </w:r>
            <w:r w:rsidR="0060188C" w:rsidRPr="00360854">
              <w:rPr>
                <w:lang w:val="en-US"/>
              </w:rPr>
              <w:t>nr.</w:t>
            </w:r>
            <w:r w:rsidR="00DF4DCF" w:rsidRPr="00360854">
              <w:rPr>
                <w:lang w:val="en-US"/>
              </w:rPr>
              <w:t xml:space="preserve"> </w:t>
            </w:r>
            <w:r w:rsidR="00802287" w:rsidRPr="00360854">
              <w:rPr>
                <w:lang w:val="en-US"/>
              </w:rPr>
              <w:t>131/2015 priviind achizițiile publice</w:t>
            </w:r>
            <w:r w:rsidRPr="00360854">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360854" w:rsidRDefault="00E22640" w:rsidP="00802287">
            <w:pPr>
              <w:pStyle w:val="af2"/>
              <w:tabs>
                <w:tab w:val="left" w:pos="567"/>
                <w:tab w:val="left" w:pos="2070"/>
              </w:tabs>
              <w:ind w:firstLine="0"/>
              <w:rPr>
                <w:lang w:val="en-US"/>
              </w:rPr>
            </w:pPr>
          </w:p>
          <w:p w14:paraId="27E6DB0A" w14:textId="77777777" w:rsidR="00460653" w:rsidRPr="00FF430B" w:rsidRDefault="007323B6" w:rsidP="00B65721">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360854" w:rsidRDefault="007323B6" w:rsidP="00B65721">
            <w:pPr>
              <w:pStyle w:val="af2"/>
              <w:numPr>
                <w:ilvl w:val="1"/>
                <w:numId w:val="16"/>
              </w:numPr>
              <w:tabs>
                <w:tab w:val="left" w:pos="567"/>
              </w:tabs>
              <w:ind w:left="0" w:hanging="567"/>
              <w:rPr>
                <w:lang w:val="en-US"/>
              </w:rPr>
            </w:pPr>
            <w:r w:rsidRPr="00360854">
              <w:rPr>
                <w:lang w:val="en-US"/>
              </w:rPr>
              <w:t xml:space="preserve">13.1. </w:t>
            </w:r>
            <w:r w:rsidR="00460653" w:rsidRPr="00360854">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360854" w:rsidRDefault="007323B6" w:rsidP="00B65721">
            <w:pPr>
              <w:pStyle w:val="af2"/>
              <w:numPr>
                <w:ilvl w:val="1"/>
                <w:numId w:val="16"/>
              </w:numPr>
              <w:tabs>
                <w:tab w:val="left" w:pos="567"/>
              </w:tabs>
              <w:ind w:left="0" w:hanging="567"/>
              <w:rPr>
                <w:lang w:val="en-US"/>
              </w:rPr>
            </w:pPr>
            <w:r w:rsidRPr="00360854">
              <w:rPr>
                <w:lang w:val="en-US"/>
              </w:rPr>
              <w:t xml:space="preserve">13.2. </w:t>
            </w:r>
            <w:r w:rsidR="00460653" w:rsidRPr="00360854">
              <w:rPr>
                <w:lang w:val="en-US"/>
              </w:rPr>
              <w:t>Documentele contractului vor fi întocmite în limba română.</w:t>
            </w:r>
          </w:p>
          <w:p w14:paraId="61C0B172" w14:textId="77777777" w:rsidR="00D379F6" w:rsidRPr="00360854" w:rsidRDefault="007323B6" w:rsidP="00B65721">
            <w:pPr>
              <w:pStyle w:val="af2"/>
              <w:numPr>
                <w:ilvl w:val="1"/>
                <w:numId w:val="16"/>
              </w:numPr>
              <w:tabs>
                <w:tab w:val="left" w:pos="567"/>
              </w:tabs>
              <w:ind w:left="0" w:hanging="567"/>
              <w:rPr>
                <w:lang w:val="en-US"/>
              </w:rPr>
            </w:pPr>
            <w:r w:rsidRPr="00360854">
              <w:rPr>
                <w:lang w:val="en-US"/>
              </w:rPr>
              <w:t>13.</w:t>
            </w:r>
            <w:r w:rsidR="001873A6" w:rsidRPr="00360854">
              <w:rPr>
                <w:lang w:val="en-US"/>
              </w:rPr>
              <w:t>3</w:t>
            </w:r>
            <w:r w:rsidRPr="00360854">
              <w:rPr>
                <w:lang w:val="en-US"/>
              </w:rPr>
              <w:t xml:space="preserve">. </w:t>
            </w:r>
            <w:r w:rsidR="00D379F6" w:rsidRPr="00360854">
              <w:rPr>
                <w:lang w:val="en-US"/>
              </w:rPr>
              <w:t>Prezentul Contract reprezintă acordul de voinţă al părţilor</w:t>
            </w:r>
            <w:r w:rsidR="00C33344" w:rsidRPr="00360854">
              <w:rPr>
                <w:lang w:val="en-US"/>
              </w:rPr>
              <w:t xml:space="preserve"> </w:t>
            </w:r>
            <w:r w:rsidR="00D379F6" w:rsidRPr="00360854">
              <w:rPr>
                <w:lang w:val="en-US"/>
              </w:rPr>
              <w:t>şi se consideră semnat la data aplicării ultimei semnături de către una dintre părți.</w:t>
            </w:r>
          </w:p>
          <w:p w14:paraId="38644E03" w14:textId="77777777" w:rsidR="00460653" w:rsidRPr="00360854" w:rsidRDefault="007323B6" w:rsidP="00B65721">
            <w:pPr>
              <w:pStyle w:val="af2"/>
              <w:numPr>
                <w:ilvl w:val="1"/>
                <w:numId w:val="16"/>
              </w:numPr>
              <w:tabs>
                <w:tab w:val="left" w:pos="567"/>
                <w:tab w:val="left" w:pos="4005"/>
              </w:tabs>
              <w:ind w:left="0" w:hanging="567"/>
              <w:contextualSpacing/>
              <w:rPr>
                <w:lang w:val="en-US"/>
              </w:rPr>
            </w:pPr>
            <w:r w:rsidRPr="00360854">
              <w:rPr>
                <w:lang w:val="en-US"/>
              </w:rPr>
              <w:t>13.</w:t>
            </w:r>
            <w:r w:rsidR="001873A6" w:rsidRPr="00360854">
              <w:rPr>
                <w:lang w:val="en-US"/>
              </w:rPr>
              <w:t>4</w:t>
            </w:r>
            <w:r w:rsidRPr="00360854">
              <w:rPr>
                <w:lang w:val="en-US"/>
              </w:rPr>
              <w:t xml:space="preserve">. </w:t>
            </w:r>
            <w:r w:rsidR="00D379F6" w:rsidRPr="00360854">
              <w:rPr>
                <w:lang w:val="en-US"/>
              </w:rPr>
              <w:t xml:space="preserve">Pentru confirmarea celor menţionate, </w:t>
            </w:r>
            <w:r w:rsidR="009D3792" w:rsidRPr="00360854">
              <w:rPr>
                <w:lang w:val="en-US"/>
              </w:rPr>
              <w:t>p</w:t>
            </w:r>
            <w:r w:rsidR="00D379F6" w:rsidRPr="00360854">
              <w:rPr>
                <w:lang w:val="en-US"/>
              </w:rPr>
              <w:t xml:space="preserve">ărţile au semnat prezentul Contract în conformitate cu legislaţia Republicii Moldova, la data şi anul indicate, </w:t>
            </w:r>
            <w:r w:rsidR="00460653" w:rsidRPr="00360854">
              <w:rPr>
                <w:lang w:val="en-US"/>
              </w:rPr>
              <w:t xml:space="preserve">fiind valabil până la </w:t>
            </w:r>
            <w:r w:rsidR="00684D44" w:rsidRPr="00360854">
              <w:rPr>
                <w:lang w:val="en-US"/>
              </w:rPr>
              <w:t>……./</w:t>
            </w:r>
            <w:r w:rsidR="00D379F6" w:rsidRPr="00360854">
              <w:rPr>
                <w:lang w:val="en-US"/>
              </w:rPr>
              <w:t>recepția finală a lucrărilor</w:t>
            </w:r>
            <w:r w:rsidR="00460653" w:rsidRPr="00360854">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B65721">
            <w:pPr>
              <w:pStyle w:val="a"/>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lastRenderedPageBreak/>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lastRenderedPageBreak/>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lastRenderedPageBreak/>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B65721">
            <w:pPr>
              <w:pStyle w:val="a"/>
              <w:numPr>
                <w:ilvl w:val="0"/>
                <w:numId w:val="33"/>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rsidP="00B65721">
            <w:pPr>
              <w:numPr>
                <w:ilvl w:val="0"/>
                <w:numId w:val="28"/>
              </w:numPr>
              <w:suppressAutoHyphens/>
              <w:ind w:left="0" w:firstLine="720"/>
              <w:jc w:val="both"/>
            </w:pPr>
            <w:r w:rsidRPr="00FF430B">
              <w:t>Formularul Contractului;</w:t>
            </w:r>
          </w:p>
          <w:p w14:paraId="62BECD35" w14:textId="77777777" w:rsidR="00AD32DD" w:rsidRPr="00FF430B" w:rsidRDefault="004C7DFB" w:rsidP="00B65721">
            <w:pPr>
              <w:numPr>
                <w:ilvl w:val="0"/>
                <w:numId w:val="28"/>
              </w:numPr>
              <w:suppressAutoHyphens/>
              <w:ind w:left="0" w:firstLine="720"/>
              <w:jc w:val="both"/>
              <w:rPr>
                <w:i/>
              </w:rPr>
            </w:pPr>
            <w:r w:rsidRPr="00FF430B">
              <w:t>Formularul ofertei;</w:t>
            </w:r>
          </w:p>
          <w:p w14:paraId="4CD35ADF" w14:textId="77777777" w:rsidR="00AD32DD" w:rsidRPr="00FF430B" w:rsidRDefault="004C7DFB" w:rsidP="00B65721">
            <w:pPr>
              <w:numPr>
                <w:ilvl w:val="0"/>
                <w:numId w:val="28"/>
              </w:numPr>
              <w:suppressAutoHyphens/>
              <w:ind w:left="0" w:firstLine="720"/>
              <w:jc w:val="both"/>
              <w:rPr>
                <w:i/>
              </w:rPr>
            </w:pPr>
            <w:r w:rsidRPr="00FF430B">
              <w:t>Caietul de sarcini;</w:t>
            </w:r>
          </w:p>
          <w:p w14:paraId="6351F713" w14:textId="77777777" w:rsidR="00AD32DD" w:rsidRPr="00FF430B" w:rsidRDefault="004C7DFB" w:rsidP="00B65721">
            <w:pPr>
              <w:numPr>
                <w:ilvl w:val="0"/>
                <w:numId w:val="28"/>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lastRenderedPageBreak/>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rsidP="00B65721">
            <w:pPr>
              <w:numPr>
                <w:ilvl w:val="0"/>
                <w:numId w:val="29"/>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rsidP="00B65721">
            <w:pPr>
              <w:numPr>
                <w:ilvl w:val="0"/>
                <w:numId w:val="29"/>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rsidP="00B65721">
            <w:pPr>
              <w:numPr>
                <w:ilvl w:val="0"/>
                <w:numId w:val="30"/>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rsidP="00B65721">
            <w:pPr>
              <w:numPr>
                <w:ilvl w:val="0"/>
                <w:numId w:val="30"/>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rsidP="00B65721">
            <w:pPr>
              <w:numPr>
                <w:ilvl w:val="0"/>
                <w:numId w:val="30"/>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rsidP="00B65721">
            <w:pPr>
              <w:numPr>
                <w:ilvl w:val="0"/>
                <w:numId w:val="30"/>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rsidP="00B65721">
            <w:pPr>
              <w:numPr>
                <w:ilvl w:val="0"/>
                <w:numId w:val="30"/>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B65721">
            <w:pPr>
              <w:numPr>
                <w:ilvl w:val="0"/>
                <w:numId w:val="30"/>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rsidP="00B65721">
            <w:pPr>
              <w:numPr>
                <w:ilvl w:val="0"/>
                <w:numId w:val="30"/>
              </w:numPr>
              <w:tabs>
                <w:tab w:val="clear" w:pos="1065"/>
                <w:tab w:val="left" w:pos="792"/>
                <w:tab w:val="left" w:pos="1080"/>
              </w:tabs>
              <w:suppressAutoHyphens/>
              <w:ind w:left="0" w:firstLine="720"/>
              <w:jc w:val="both"/>
            </w:pPr>
            <w:r w:rsidRPr="00FF430B">
              <w:lastRenderedPageBreak/>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rsidP="00B65721">
            <w:pPr>
              <w:numPr>
                <w:ilvl w:val="0"/>
                <w:numId w:val="30"/>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rsidP="00B65721">
            <w:pPr>
              <w:numPr>
                <w:ilvl w:val="0"/>
                <w:numId w:val="31"/>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rsidP="00B65721">
            <w:pPr>
              <w:numPr>
                <w:ilvl w:val="0"/>
                <w:numId w:val="31"/>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rsidP="00B65721">
            <w:pPr>
              <w:numPr>
                <w:ilvl w:val="0"/>
                <w:numId w:val="31"/>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rsidP="00B65721">
            <w:pPr>
              <w:numPr>
                <w:ilvl w:val="0"/>
                <w:numId w:val="32"/>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rsidP="00B65721">
            <w:pPr>
              <w:numPr>
                <w:ilvl w:val="0"/>
                <w:numId w:val="32"/>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rsidP="00B65721">
            <w:pPr>
              <w:numPr>
                <w:ilvl w:val="0"/>
                <w:numId w:val="32"/>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rsidP="00B65721">
            <w:pPr>
              <w:numPr>
                <w:ilvl w:val="0"/>
                <w:numId w:val="32"/>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rsidP="00B65721">
            <w:pPr>
              <w:numPr>
                <w:ilvl w:val="0"/>
                <w:numId w:val="32"/>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360854" w:rsidRDefault="008A2F19" w:rsidP="00B65721">
            <w:pPr>
              <w:pStyle w:val="af2"/>
              <w:numPr>
                <w:ilvl w:val="0"/>
                <w:numId w:val="32"/>
              </w:numPr>
              <w:tabs>
                <w:tab w:val="clear" w:pos="1854"/>
                <w:tab w:val="left" w:pos="0"/>
                <w:tab w:val="num" w:pos="1135"/>
                <w:tab w:val="left" w:pos="2070"/>
              </w:tabs>
              <w:ind w:left="0" w:firstLine="710"/>
              <w:rPr>
                <w:lang w:val="en-US"/>
              </w:rPr>
            </w:pPr>
            <w:r w:rsidRPr="00360854">
              <w:rPr>
                <w:lang w:val="en-US"/>
              </w:rPr>
              <w:t>contractul a făcut obiectul unei modificări substanțiale care necesita o nouă procedură de achiziție publi</w:t>
            </w:r>
            <w:r w:rsidR="00283820" w:rsidRPr="00360854">
              <w:rPr>
                <w:lang w:val="en-US"/>
              </w:rPr>
              <w:t>că în conformitate cu art.</w:t>
            </w:r>
            <w:r w:rsidR="003B210E" w:rsidRPr="00360854">
              <w:rPr>
                <w:lang w:val="en-US"/>
              </w:rPr>
              <w:t xml:space="preserve"> </w:t>
            </w:r>
            <w:r w:rsidRPr="00360854">
              <w:rPr>
                <w:lang w:val="en-US"/>
              </w:rPr>
              <w:t xml:space="preserve">76 al Legii </w:t>
            </w:r>
            <w:r w:rsidR="00E10240" w:rsidRPr="00360854">
              <w:rPr>
                <w:lang w:val="en-US"/>
              </w:rPr>
              <w:t>nr.</w:t>
            </w:r>
            <w:r w:rsidR="003B210E" w:rsidRPr="00360854">
              <w:rPr>
                <w:lang w:val="en-US"/>
              </w:rPr>
              <w:t xml:space="preserve"> </w:t>
            </w:r>
            <w:r w:rsidRPr="00360854">
              <w:rPr>
                <w:lang w:val="en-US"/>
              </w:rPr>
              <w:t>131/2015 privind achizițiile publice;</w:t>
            </w:r>
          </w:p>
          <w:p w14:paraId="64438E73" w14:textId="6A6AB7BE" w:rsidR="00AD32DD" w:rsidRPr="00360854" w:rsidRDefault="008A2F19" w:rsidP="00B65721">
            <w:pPr>
              <w:pStyle w:val="af2"/>
              <w:numPr>
                <w:ilvl w:val="0"/>
                <w:numId w:val="32"/>
              </w:numPr>
              <w:tabs>
                <w:tab w:val="clear" w:pos="1854"/>
                <w:tab w:val="left" w:pos="0"/>
                <w:tab w:val="num" w:pos="1135"/>
                <w:tab w:val="left" w:pos="2070"/>
              </w:tabs>
              <w:ind w:left="0" w:firstLine="710"/>
              <w:rPr>
                <w:lang w:val="en-US"/>
              </w:rPr>
            </w:pPr>
            <w:r w:rsidRPr="00360854">
              <w:rPr>
                <w:lang w:val="en-US"/>
              </w:rPr>
              <w:t xml:space="preserve">contractul nu </w:t>
            </w:r>
            <w:r w:rsidR="00073EB7" w:rsidRPr="00360854">
              <w:rPr>
                <w:lang w:val="en-US"/>
              </w:rPr>
              <w:t>urma</w:t>
            </w:r>
            <w:r w:rsidRPr="00360854">
              <w:rPr>
                <w:lang w:val="en-US"/>
              </w:rPr>
              <w:t xml:space="preserve"> să fie atribuit contractantului respectiv, avînd în vedere o încălcare gravă a obligaţiilor ce rezultă din Legea </w:t>
            </w:r>
            <w:r w:rsidR="00E10240" w:rsidRPr="00360854">
              <w:rPr>
                <w:lang w:val="en-US"/>
              </w:rPr>
              <w:t>nr.</w:t>
            </w:r>
            <w:r w:rsidR="00FF5CB2" w:rsidRPr="00360854">
              <w:rPr>
                <w:lang w:val="en-US"/>
              </w:rPr>
              <w:t xml:space="preserve"> </w:t>
            </w:r>
            <w:r w:rsidRPr="00360854">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B65721">
            <w:pPr>
              <w:pStyle w:val="a"/>
              <w:numPr>
                <w:ilvl w:val="0"/>
                <w:numId w:val="33"/>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B65721">
            <w:pPr>
              <w:pStyle w:val="a"/>
              <w:numPr>
                <w:ilvl w:val="0"/>
                <w:numId w:val="16"/>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lastRenderedPageBreak/>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lastRenderedPageBreak/>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lastRenderedPageBreak/>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360854"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lastRenderedPageBreak/>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 xml:space="preserve">achizitor se obligă ca, în conformitate cu prevederile documentației de atribuire și a prezentului acord-cadru, să achiziționeze lucrări și/sau servicii de proiectare, prin reluarea </w:t>
            </w:r>
            <w:r w:rsidRPr="00FF430B">
              <w:lastRenderedPageBreak/>
              <w:t>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B65721">
            <w:pPr>
              <w:numPr>
                <w:ilvl w:val="0"/>
                <w:numId w:val="26"/>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B65721">
            <w:pPr>
              <w:pStyle w:val="a"/>
              <w:numPr>
                <w:ilvl w:val="0"/>
                <w:numId w:val="26"/>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B65721">
            <w:pPr>
              <w:pStyle w:val="a"/>
              <w:numPr>
                <w:ilvl w:val="0"/>
                <w:numId w:val="35"/>
              </w:numPr>
            </w:pPr>
            <w:r w:rsidRPr="00FF430B">
              <w:t>prin acordul de voinţă al părţilor ;</w:t>
            </w:r>
          </w:p>
          <w:p w14:paraId="0472106D" w14:textId="77777777" w:rsidR="0063773E" w:rsidRPr="00FF430B" w:rsidRDefault="0063773E" w:rsidP="00B65721">
            <w:pPr>
              <w:pStyle w:val="a"/>
              <w:numPr>
                <w:ilvl w:val="0"/>
                <w:numId w:val="35"/>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B65721">
            <w:pPr>
              <w:pStyle w:val="a"/>
              <w:numPr>
                <w:ilvl w:val="0"/>
                <w:numId w:val="26"/>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AD8851" w14:textId="77777777" w:rsidR="002B554C" w:rsidRDefault="002B554C" w:rsidP="00A20ACF">
      <w:r>
        <w:separator/>
      </w:r>
    </w:p>
  </w:endnote>
  <w:endnote w:type="continuationSeparator" w:id="0">
    <w:p w14:paraId="65F98F0C" w14:textId="77777777" w:rsidR="002B554C" w:rsidRDefault="002B554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360854" w:rsidRDefault="00360854"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6B15AA69" w:rsidR="00360854" w:rsidRDefault="00360854">
        <w:pPr>
          <w:pStyle w:val="a4"/>
          <w:jc w:val="right"/>
        </w:pPr>
        <w:r>
          <w:fldChar w:fldCharType="begin"/>
        </w:r>
        <w:r>
          <w:instrText xml:space="preserve"> PAGE   \* MERGEFORMAT </w:instrText>
        </w:r>
        <w:r>
          <w:fldChar w:fldCharType="separate"/>
        </w:r>
        <w:r w:rsidR="00CE41E2">
          <w:t>71</w:t>
        </w:r>
        <w:r>
          <w:fldChar w:fldCharType="end"/>
        </w:r>
      </w:p>
    </w:sdtContent>
  </w:sdt>
  <w:p w14:paraId="075618FA" w14:textId="77777777" w:rsidR="00360854" w:rsidRDefault="0036085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9A5525" w14:textId="77777777" w:rsidR="002B554C" w:rsidRDefault="002B554C" w:rsidP="00A20ACF">
      <w:r>
        <w:separator/>
      </w:r>
    </w:p>
  </w:footnote>
  <w:footnote w:type="continuationSeparator" w:id="0">
    <w:p w14:paraId="0BE36A2A" w14:textId="77777777" w:rsidR="002B554C" w:rsidRDefault="002B554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2"/>
  </w:num>
  <w:num w:numId="14">
    <w:abstractNumId w:val="24"/>
  </w:num>
  <w:num w:numId="15">
    <w:abstractNumId w:val="6"/>
  </w:num>
  <w:num w:numId="16">
    <w:abstractNumId w:val="22"/>
  </w:num>
  <w:num w:numId="17">
    <w:abstractNumId w:val="9"/>
  </w:num>
  <w:num w:numId="18">
    <w:abstractNumId w:val="34"/>
  </w:num>
  <w:num w:numId="19">
    <w:abstractNumId w:val="29"/>
  </w:num>
  <w:num w:numId="20">
    <w:abstractNumId w:val="10"/>
  </w:num>
  <w:num w:numId="21">
    <w:abstractNumId w:val="28"/>
  </w:num>
  <w:num w:numId="22">
    <w:abstractNumId w:val="17"/>
  </w:num>
  <w:num w:numId="23">
    <w:abstractNumId w:val="33"/>
  </w:num>
  <w:num w:numId="24">
    <w:abstractNumId w:val="12"/>
  </w:num>
  <w:num w:numId="25">
    <w:abstractNumId w:val="8"/>
  </w:num>
  <w:num w:numId="26">
    <w:abstractNumId w:val="18"/>
  </w:num>
  <w:num w:numId="27">
    <w:abstractNumId w:val="5"/>
  </w:num>
  <w:num w:numId="28">
    <w:abstractNumId w:val="3"/>
  </w:num>
  <w:num w:numId="29">
    <w:abstractNumId w:val="0"/>
  </w:num>
  <w:num w:numId="30">
    <w:abstractNumId w:val="2"/>
  </w:num>
  <w:num w:numId="31">
    <w:abstractNumId w:val="4"/>
  </w:num>
  <w:num w:numId="32">
    <w:abstractNumId w:val="1"/>
  </w:num>
  <w:num w:numId="33">
    <w:abstractNumId w:val="31"/>
  </w:num>
  <w:num w:numId="34">
    <w:abstractNumId w:val="15"/>
  </w:num>
  <w:num w:numId="35">
    <w:abstractNumId w:val="35"/>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3"/>
  </w:num>
  <w:num w:numId="39">
    <w:abstractNumId w:val="23"/>
  </w:num>
  <w:num w:numId="40">
    <w:abstractNumId w:val="1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3903"/>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54C"/>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0854"/>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3CA"/>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721"/>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41E2"/>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F109B13D-9976-4855-8B6A-97780634D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Без интервала Знак"/>
    <w:link w:val="aff3"/>
    <w:uiPriority w:val="1"/>
    <w:locked/>
    <w:rsid w:val="00360854"/>
    <w:rPr>
      <w:lang w:val="ru-RU" w:eastAsia="ru-RU"/>
    </w:rPr>
  </w:style>
  <w:style w:type="paragraph" w:styleId="aff3">
    <w:name w:val="No Spacing"/>
    <w:link w:val="aff2"/>
    <w:uiPriority w:val="1"/>
    <w:qFormat/>
    <w:rsid w:val="00360854"/>
    <w:pPr>
      <w:spacing w:after="0" w:line="240" w:lineRule="auto"/>
    </w:pPr>
    <w:rPr>
      <w:lang w:val="ru-RU" w:eastAsia="ru-RU"/>
    </w:rPr>
  </w:style>
  <w:style w:type="character" w:customStyle="1" w:styleId="fontstyle01">
    <w:name w:val="fontstyle01"/>
    <w:rsid w:val="00360854"/>
    <w:rPr>
      <w:rFonts w:ascii="TimesNewRomanPSMT" w:hAnsi="TimesNewRomanPSMT" w:hint="default"/>
      <w:b w:val="0"/>
      <w:bCs w:val="0"/>
      <w:i w:val="0"/>
      <w:iCs w:val="0"/>
      <w:color w:val="000000"/>
      <w:sz w:val="20"/>
      <w:szCs w:val="20"/>
    </w:rPr>
  </w:style>
  <w:style w:type="table" w:customStyle="1" w:styleId="Grigliatabella20">
    <w:name w:val="Griglia tabella2_0"/>
    <w:basedOn w:val="a2"/>
    <w:uiPriority w:val="39"/>
    <w:rsid w:val="00360854"/>
    <w:pPr>
      <w:spacing w:after="0" w:line="240" w:lineRule="auto"/>
    </w:pPr>
    <w:rPr>
      <w:rFonts w:eastAsia="SimSu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next w:val="af1"/>
    <w:uiPriority w:val="39"/>
    <w:rsid w:val="00CE41E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1">
    <w:name w:val="Griglia tabella2_01"/>
    <w:basedOn w:val="a2"/>
    <w:next w:val="a2"/>
    <w:uiPriority w:val="39"/>
    <w:rsid w:val="00CE41E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7844227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7C1F7F-DA9E-4943-872C-F5C6B6584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71</Pages>
  <Words>25018</Words>
  <Characters>142605</Characters>
  <Application>Microsoft Office Word</Application>
  <DocSecurity>0</DocSecurity>
  <Lines>1188</Lines>
  <Paragraphs>334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167289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2021-06-01T11:52:00Z</cp:lastPrinted>
  <dcterms:created xsi:type="dcterms:W3CDTF">2023-05-29T10:33:00Z</dcterms:created>
  <dcterms:modified xsi:type="dcterms:W3CDTF">2023-05-29T10:33:00Z</dcterms:modified>
</cp:coreProperties>
</file>