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9352132" w:rsidR="00DA39E1" w:rsidRPr="00DA39E1" w:rsidRDefault="00B02E86" w:rsidP="003961E7">
      <w:pPr>
        <w:tabs>
          <w:tab w:val="left" w:pos="5103"/>
          <w:tab w:val="left" w:pos="10348"/>
        </w:tabs>
        <w:jc w:val="center"/>
        <w:rPr>
          <w:b/>
          <w:sz w:val="32"/>
          <w:szCs w:val="32"/>
          <w:lang w:val="ro-MO"/>
        </w:rPr>
      </w:pPr>
      <w:r>
        <w:rPr>
          <w:b/>
          <w:sz w:val="32"/>
          <w:szCs w:val="32"/>
          <w:lang w:val="ro-MO"/>
        </w:rPr>
        <w:t>Licitație Deschisă</w:t>
      </w:r>
    </w:p>
    <w:p w14:paraId="592DD390" w14:textId="77777777" w:rsidR="00DA39E1" w:rsidRPr="00E04773" w:rsidRDefault="00DA39E1" w:rsidP="003961E7">
      <w:pPr>
        <w:tabs>
          <w:tab w:val="left" w:pos="5103"/>
          <w:tab w:val="left" w:pos="10348"/>
        </w:tabs>
        <w:jc w:val="center"/>
        <w:rPr>
          <w:b/>
          <w:bCs/>
          <w:i/>
          <w:sz w:val="28"/>
          <w:szCs w:val="28"/>
          <w:u w:val="single"/>
          <w:lang w:val="en-US"/>
        </w:rPr>
      </w:pPr>
    </w:p>
    <w:p w14:paraId="2C76E49A" w14:textId="47947FE5" w:rsidR="001007F6" w:rsidRDefault="00E03CFF" w:rsidP="003961E7">
      <w:pPr>
        <w:tabs>
          <w:tab w:val="left" w:pos="5103"/>
          <w:tab w:val="left" w:pos="10348"/>
        </w:tabs>
        <w:jc w:val="center"/>
        <w:rPr>
          <w:b/>
          <w:noProof w:val="0"/>
          <w:lang w:eastAsia="ru-RU"/>
        </w:rPr>
      </w:pPr>
      <w:r w:rsidRPr="00E03CFF">
        <w:rPr>
          <w:b/>
          <w:i/>
          <w:sz w:val="32"/>
          <w:szCs w:val="32"/>
        </w:rPr>
        <w:t>Demolarea construcțiilor neautorizate amplasate pe str. Speranței nr.20 și str.Speranței nr. 22 conform Hotărârei Instanței de judecată nr. 4-1547/2025 din 10.11.2025 definitivă și irevocabilă</w:t>
      </w:r>
    </w:p>
    <w:p w14:paraId="6E92F594" w14:textId="77777777" w:rsidR="001007F6" w:rsidRDefault="001007F6" w:rsidP="003961E7">
      <w:pPr>
        <w:tabs>
          <w:tab w:val="left" w:pos="5103"/>
          <w:tab w:val="left" w:pos="10348"/>
        </w:tabs>
        <w:jc w:val="center"/>
        <w:rPr>
          <w:b/>
          <w:noProof w:val="0"/>
          <w:lang w:eastAsia="ru-RU"/>
        </w:rPr>
      </w:pPr>
    </w:p>
    <w:p w14:paraId="0A518C3C" w14:textId="77777777" w:rsidR="00671D40" w:rsidRDefault="00671D40"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47649C6C" w14:textId="77777777" w:rsidR="00923543" w:rsidRDefault="00923543" w:rsidP="003961E7">
      <w:pPr>
        <w:tabs>
          <w:tab w:val="left" w:pos="5103"/>
          <w:tab w:val="left" w:pos="10348"/>
        </w:tabs>
        <w:jc w:val="center"/>
        <w:rPr>
          <w:b/>
          <w:noProof w:val="0"/>
          <w:lang w:eastAsia="ru-RU"/>
        </w:rPr>
      </w:pPr>
    </w:p>
    <w:p w14:paraId="79D1B6A5" w14:textId="77777777" w:rsidR="00923543" w:rsidRDefault="00923543" w:rsidP="003961E7">
      <w:pPr>
        <w:tabs>
          <w:tab w:val="left" w:pos="5103"/>
          <w:tab w:val="left" w:pos="10348"/>
        </w:tabs>
        <w:jc w:val="center"/>
        <w:rPr>
          <w:b/>
          <w:noProof w:val="0"/>
          <w:lang w:eastAsia="ru-RU"/>
        </w:rPr>
      </w:pPr>
    </w:p>
    <w:p w14:paraId="7D58C8DB" w14:textId="77777777" w:rsidR="00923543" w:rsidRDefault="00923543" w:rsidP="003961E7">
      <w:pPr>
        <w:tabs>
          <w:tab w:val="left" w:pos="5103"/>
          <w:tab w:val="left" w:pos="10348"/>
        </w:tabs>
        <w:jc w:val="center"/>
        <w:rPr>
          <w:b/>
          <w:noProof w:val="0"/>
          <w:lang w:eastAsia="ru-RU"/>
        </w:rPr>
      </w:pPr>
    </w:p>
    <w:p w14:paraId="521E6F92" w14:textId="77777777" w:rsidR="00923543" w:rsidRDefault="00923543" w:rsidP="003961E7">
      <w:pPr>
        <w:tabs>
          <w:tab w:val="left" w:pos="5103"/>
          <w:tab w:val="left" w:pos="10348"/>
        </w:tabs>
        <w:jc w:val="center"/>
        <w:rPr>
          <w:b/>
          <w:noProof w:val="0"/>
          <w:lang w:eastAsia="ru-RU"/>
        </w:rPr>
      </w:pPr>
    </w:p>
    <w:p w14:paraId="74AB112C" w14:textId="77777777" w:rsidR="00923543" w:rsidRDefault="00923543" w:rsidP="003961E7">
      <w:pPr>
        <w:tabs>
          <w:tab w:val="left" w:pos="5103"/>
          <w:tab w:val="left" w:pos="10348"/>
        </w:tabs>
        <w:jc w:val="center"/>
        <w:rPr>
          <w:b/>
          <w:noProof w:val="0"/>
          <w:lang w:eastAsia="ru-RU"/>
        </w:rPr>
      </w:pPr>
    </w:p>
    <w:p w14:paraId="61BEBCB8" w14:textId="77777777" w:rsidR="00923543" w:rsidRDefault="00923543"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Default="002D6E71" w:rsidP="00A1178E">
      <w:pPr>
        <w:tabs>
          <w:tab w:val="left" w:pos="567"/>
        </w:tabs>
        <w:jc w:val="center"/>
        <w:rPr>
          <w:b/>
          <w:color w:val="000000"/>
          <w:w w:val="90"/>
        </w:rPr>
      </w:pPr>
    </w:p>
    <w:p w14:paraId="702B4939" w14:textId="77777777" w:rsidR="00EB53B0" w:rsidRDefault="00EB53B0" w:rsidP="00A1178E">
      <w:pPr>
        <w:tabs>
          <w:tab w:val="left" w:pos="567"/>
        </w:tabs>
        <w:jc w:val="center"/>
        <w:rPr>
          <w:b/>
          <w:color w:val="000000"/>
          <w:w w:val="90"/>
        </w:rPr>
      </w:pPr>
    </w:p>
    <w:p w14:paraId="47A4F5E9" w14:textId="77777777" w:rsidR="00EB53B0" w:rsidRPr="00FF430B" w:rsidRDefault="00EB53B0"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0505022B"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5F6DDDC3" w14:textId="2C30E8FD"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19784F70" w14:textId="54154E8C" w:rsidR="00671D40" w:rsidRPr="00671D40" w:rsidRDefault="00564FD3" w:rsidP="00671D40">
      <w:pPr>
        <w:tabs>
          <w:tab w:val="left" w:pos="5103"/>
          <w:tab w:val="left" w:pos="10348"/>
        </w:tabs>
        <w:rPr>
          <w:b/>
          <w:noProof w:val="0"/>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E03CFF" w:rsidRPr="00E03CFF">
        <w:rPr>
          <w:b/>
          <w:i/>
          <w:u w:val="single"/>
        </w:rPr>
        <w:t>Demolarea construcțiilor neautorizate amplasate pe str. Speranței nr.20 și str.Speranței nr. 22 conform Hotărârei Instanței de judecată nr. 4-1547/2025 din 10.11.2025 definitivă și irevocabilă</w:t>
      </w:r>
    </w:p>
    <w:p w14:paraId="18648F36" w14:textId="3D292CCC" w:rsidR="00726834" w:rsidRPr="00C403FC" w:rsidRDefault="00726834" w:rsidP="00726834">
      <w:pPr>
        <w:shd w:val="clear" w:color="auto" w:fill="FFFFFF" w:themeFill="background1"/>
        <w:rPr>
          <w:sz w:val="22"/>
          <w:szCs w:val="22"/>
          <w:lang w:eastAsia="ru-RU"/>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604A9515" w14:textId="30BA92EC" w:rsidR="00975CB3" w:rsidRDefault="00E04773" w:rsidP="0072683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2237"/>
      </w:tblGrid>
      <w:tr w:rsidR="00BB0E2D" w14:paraId="21795B8D" w14:textId="77777777" w:rsidTr="00E03CFF">
        <w:trPr>
          <w:cantSplit/>
        </w:trPr>
        <w:tc>
          <w:tcPr>
            <w:tcW w:w="699" w:type="dxa"/>
            <w:tcBorders>
              <w:top w:val="single" w:sz="2" w:space="0" w:color="000000"/>
              <w:left w:val="single" w:sz="2" w:space="0" w:color="000000"/>
              <w:bottom w:val="nil"/>
              <w:right w:val="nil"/>
            </w:tcBorders>
            <w:shd w:val="clear" w:color="auto" w:fill="F2F2F2"/>
          </w:tcPr>
          <w:p w14:paraId="364020D0" w14:textId="77777777" w:rsidR="00BB0E2D" w:rsidRDefault="00BB0E2D" w:rsidP="00E03CFF">
            <w:pPr>
              <w:jc w:val="center"/>
              <w:rPr>
                <w:sz w:val="22"/>
                <w:szCs w:val="22"/>
                <w:lang w:val="en-US"/>
              </w:rPr>
            </w:pPr>
            <w:r>
              <w:rPr>
                <w:sz w:val="22"/>
                <w:szCs w:val="22"/>
                <w:lang w:val="en-US"/>
              </w:rPr>
              <w:t>№</w:t>
            </w:r>
          </w:p>
          <w:p w14:paraId="5537A999" w14:textId="77777777" w:rsidR="00BB0E2D" w:rsidRDefault="00BB0E2D" w:rsidP="00E03CFF">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3722AD9" w14:textId="77777777" w:rsidR="00BB0E2D" w:rsidRDefault="00BB0E2D" w:rsidP="00E03CFF">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5DE29F9F" w14:textId="77777777" w:rsidR="00BB0E2D" w:rsidRDefault="00BB0E2D" w:rsidP="00E03CFF">
            <w:pPr>
              <w:jc w:val="center"/>
              <w:rPr>
                <w:sz w:val="22"/>
                <w:szCs w:val="22"/>
              </w:rPr>
            </w:pPr>
          </w:p>
          <w:p w14:paraId="5A1279F7" w14:textId="77777777" w:rsidR="00BB0E2D" w:rsidRDefault="00BB0E2D" w:rsidP="00E03CFF">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1DDE574" w14:textId="77777777" w:rsidR="00BB0E2D" w:rsidRDefault="00BB0E2D" w:rsidP="00E03CFF">
            <w:pPr>
              <w:jc w:val="center"/>
              <w:rPr>
                <w:sz w:val="22"/>
                <w:szCs w:val="22"/>
              </w:rPr>
            </w:pPr>
          </w:p>
          <w:p w14:paraId="08B85C20" w14:textId="77777777" w:rsidR="00BB0E2D" w:rsidRDefault="00BB0E2D" w:rsidP="00E03CFF">
            <w:pPr>
              <w:jc w:val="center"/>
              <w:rPr>
                <w:sz w:val="22"/>
                <w:szCs w:val="22"/>
                <w:lang w:val="en-US"/>
              </w:rPr>
            </w:pPr>
            <w:r>
              <w:rPr>
                <w:sz w:val="22"/>
                <w:szCs w:val="22"/>
              </w:rPr>
              <w:t>U.M.</w:t>
            </w:r>
            <w:r>
              <w:rPr>
                <w:sz w:val="22"/>
                <w:szCs w:val="22"/>
                <w:lang w:val="en-US"/>
              </w:rPr>
              <w:t xml:space="preserve"> </w:t>
            </w:r>
          </w:p>
        </w:tc>
        <w:tc>
          <w:tcPr>
            <w:tcW w:w="2237" w:type="dxa"/>
            <w:tcBorders>
              <w:top w:val="single" w:sz="2" w:space="0" w:color="000000"/>
              <w:left w:val="single" w:sz="2" w:space="0" w:color="000000"/>
              <w:bottom w:val="single" w:sz="2" w:space="0" w:color="000000"/>
              <w:right w:val="single" w:sz="2" w:space="0" w:color="000000"/>
            </w:tcBorders>
            <w:shd w:val="clear" w:color="auto" w:fill="F2F2F2"/>
          </w:tcPr>
          <w:p w14:paraId="23B2E7F5" w14:textId="77777777" w:rsidR="00BB0E2D" w:rsidRDefault="00BB0E2D" w:rsidP="00E03CFF">
            <w:pPr>
              <w:jc w:val="center"/>
              <w:rPr>
                <w:sz w:val="22"/>
                <w:szCs w:val="22"/>
                <w:lang w:val="en-US"/>
              </w:rPr>
            </w:pPr>
            <w:r>
              <w:rPr>
                <w:sz w:val="22"/>
                <w:szCs w:val="22"/>
                <w:lang w:val="en-US"/>
              </w:rPr>
              <w:t>Cantitate</w:t>
            </w:r>
          </w:p>
        </w:tc>
      </w:tr>
      <w:tr w:rsidR="00856D6C" w14:paraId="2DA10468" w14:textId="77777777" w:rsidTr="00856D6C">
        <w:trPr>
          <w:cantSplit/>
        </w:trPr>
        <w:tc>
          <w:tcPr>
            <w:tcW w:w="699" w:type="dxa"/>
            <w:tcBorders>
              <w:top w:val="nil"/>
              <w:left w:val="single" w:sz="2" w:space="0" w:color="000000"/>
              <w:bottom w:val="single" w:sz="2" w:space="0" w:color="000000"/>
              <w:right w:val="nil"/>
            </w:tcBorders>
            <w:shd w:val="clear" w:color="auto" w:fill="F2F2F2"/>
          </w:tcPr>
          <w:p w14:paraId="47B9F6E1" w14:textId="77777777" w:rsidR="00856D6C" w:rsidRDefault="00856D6C" w:rsidP="00E03CFF">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4440FA98" w14:textId="77777777" w:rsidR="00856D6C" w:rsidRDefault="00856D6C" w:rsidP="00E03CFF">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0BDA5F6E" w14:textId="77777777" w:rsidR="00856D6C" w:rsidRDefault="00856D6C" w:rsidP="00E03CFF">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38BBA01" w14:textId="77777777" w:rsidR="00856D6C" w:rsidRDefault="00856D6C" w:rsidP="00E03CFF">
            <w:pPr>
              <w:jc w:val="center"/>
              <w:rPr>
                <w:sz w:val="22"/>
                <w:szCs w:val="22"/>
                <w:lang w:val="en-US"/>
              </w:rPr>
            </w:pPr>
          </w:p>
        </w:tc>
        <w:tc>
          <w:tcPr>
            <w:tcW w:w="2237" w:type="dxa"/>
            <w:tcBorders>
              <w:top w:val="nil"/>
              <w:left w:val="nil"/>
              <w:bottom w:val="single" w:sz="2" w:space="0" w:color="000000"/>
              <w:right w:val="single" w:sz="4" w:space="0" w:color="auto"/>
            </w:tcBorders>
            <w:shd w:val="clear" w:color="auto" w:fill="F2F2F2"/>
          </w:tcPr>
          <w:p w14:paraId="326B974C" w14:textId="77777777" w:rsidR="00856D6C" w:rsidRDefault="00856D6C" w:rsidP="00E03CFF">
            <w:pPr>
              <w:jc w:val="center"/>
              <w:rPr>
                <w:sz w:val="22"/>
                <w:szCs w:val="22"/>
              </w:rPr>
            </w:pPr>
            <w:r>
              <w:rPr>
                <w:sz w:val="22"/>
                <w:szCs w:val="22"/>
              </w:rPr>
              <w:t>pe unitate de măsură</w:t>
            </w:r>
          </w:p>
          <w:p w14:paraId="64981DC4" w14:textId="77777777" w:rsidR="00856D6C" w:rsidRDefault="00856D6C" w:rsidP="00E03CFF">
            <w:pPr>
              <w:jc w:val="center"/>
              <w:rPr>
                <w:sz w:val="22"/>
                <w:szCs w:val="22"/>
                <w:lang w:val="en-US"/>
              </w:rPr>
            </w:pPr>
          </w:p>
        </w:tc>
      </w:tr>
      <w:tr w:rsidR="00856D6C" w14:paraId="2666ADAD" w14:textId="77777777" w:rsidTr="00856D6C">
        <w:trPr>
          <w:cantSplit/>
        </w:trPr>
        <w:tc>
          <w:tcPr>
            <w:tcW w:w="699" w:type="dxa"/>
            <w:tcBorders>
              <w:top w:val="single" w:sz="2" w:space="0" w:color="000000"/>
              <w:left w:val="single" w:sz="2" w:space="0" w:color="000000"/>
              <w:bottom w:val="double" w:sz="6" w:space="0" w:color="000000"/>
              <w:right w:val="nil"/>
            </w:tcBorders>
            <w:shd w:val="clear" w:color="auto" w:fill="F2F2F2"/>
          </w:tcPr>
          <w:p w14:paraId="32EAFEF2" w14:textId="77777777" w:rsidR="00856D6C" w:rsidRDefault="00856D6C" w:rsidP="00E03CFF">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7C43615A" w14:textId="77777777" w:rsidR="00856D6C" w:rsidRDefault="00856D6C" w:rsidP="00E03CFF">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3FFAB8ED" w14:textId="77777777" w:rsidR="00856D6C" w:rsidRDefault="00856D6C" w:rsidP="00E03CFF">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0951FE9" w14:textId="77777777" w:rsidR="00856D6C" w:rsidRDefault="00856D6C" w:rsidP="00E03CFF">
            <w:pPr>
              <w:jc w:val="center"/>
              <w:rPr>
                <w:sz w:val="22"/>
                <w:szCs w:val="22"/>
                <w:lang w:val="en-US"/>
              </w:rPr>
            </w:pPr>
            <w:r>
              <w:rPr>
                <w:sz w:val="22"/>
                <w:szCs w:val="22"/>
                <w:lang w:val="en-US"/>
              </w:rPr>
              <w:t>4</w:t>
            </w:r>
          </w:p>
        </w:tc>
        <w:tc>
          <w:tcPr>
            <w:tcW w:w="2237" w:type="dxa"/>
            <w:tcBorders>
              <w:top w:val="single" w:sz="2" w:space="0" w:color="000000"/>
              <w:left w:val="single" w:sz="2" w:space="0" w:color="000000"/>
              <w:bottom w:val="double" w:sz="6" w:space="0" w:color="000000"/>
              <w:right w:val="single" w:sz="4" w:space="0" w:color="auto"/>
            </w:tcBorders>
            <w:shd w:val="clear" w:color="auto" w:fill="F2F2F2"/>
          </w:tcPr>
          <w:p w14:paraId="43F5EFE2" w14:textId="77777777" w:rsidR="00856D6C" w:rsidRDefault="00856D6C" w:rsidP="00E03CFF">
            <w:pPr>
              <w:jc w:val="center"/>
              <w:rPr>
                <w:sz w:val="22"/>
                <w:szCs w:val="22"/>
                <w:lang w:val="en-US"/>
              </w:rPr>
            </w:pPr>
            <w:r>
              <w:rPr>
                <w:sz w:val="22"/>
                <w:szCs w:val="22"/>
                <w:lang w:val="en-US"/>
              </w:rPr>
              <w:t>6</w:t>
            </w:r>
          </w:p>
        </w:tc>
      </w:tr>
      <w:tr w:rsidR="00856D6C" w14:paraId="5D93E256" w14:textId="77777777" w:rsidTr="00856D6C">
        <w:tc>
          <w:tcPr>
            <w:tcW w:w="699" w:type="dxa"/>
            <w:tcBorders>
              <w:top w:val="nil"/>
              <w:left w:val="single" w:sz="2" w:space="0" w:color="000000"/>
              <w:bottom w:val="nil"/>
              <w:right w:val="nil"/>
            </w:tcBorders>
          </w:tcPr>
          <w:p w14:paraId="4C219126" w14:textId="77777777" w:rsidR="00856D6C" w:rsidRDefault="00856D6C" w:rsidP="00E03CFF">
            <w:pPr>
              <w:jc w:val="center"/>
              <w:rPr>
                <w:lang w:val="en-US"/>
              </w:rPr>
            </w:pPr>
          </w:p>
        </w:tc>
        <w:tc>
          <w:tcPr>
            <w:tcW w:w="1537" w:type="dxa"/>
            <w:tcBorders>
              <w:top w:val="nil"/>
              <w:left w:val="single" w:sz="2" w:space="0" w:color="000000"/>
              <w:bottom w:val="nil"/>
              <w:right w:val="nil"/>
            </w:tcBorders>
          </w:tcPr>
          <w:p w14:paraId="3ECA4DB3" w14:textId="77777777" w:rsidR="00856D6C" w:rsidRDefault="00856D6C" w:rsidP="00E03CFF">
            <w:pPr>
              <w:rPr>
                <w:lang w:val="en-US"/>
              </w:rPr>
            </w:pPr>
          </w:p>
        </w:tc>
        <w:tc>
          <w:tcPr>
            <w:tcW w:w="4613" w:type="dxa"/>
            <w:tcBorders>
              <w:top w:val="nil"/>
              <w:left w:val="single" w:sz="2" w:space="0" w:color="000000"/>
              <w:bottom w:val="nil"/>
              <w:right w:val="nil"/>
            </w:tcBorders>
          </w:tcPr>
          <w:p w14:paraId="72139F45" w14:textId="2D74FBF1" w:rsidR="00856D6C" w:rsidRDefault="00856D6C" w:rsidP="00E03CFF">
            <w:pPr>
              <w:rPr>
                <w:rFonts w:ascii="Times New Roman CYR" w:hAnsi="Times New Roman CYR" w:cs="Times New Roman CYR"/>
                <w:b/>
                <w:bCs/>
                <w:sz w:val="22"/>
                <w:szCs w:val="22"/>
              </w:rPr>
            </w:pPr>
          </w:p>
        </w:tc>
        <w:tc>
          <w:tcPr>
            <w:tcW w:w="978" w:type="dxa"/>
            <w:tcBorders>
              <w:top w:val="nil"/>
              <w:left w:val="single" w:sz="2" w:space="0" w:color="000000"/>
              <w:bottom w:val="nil"/>
              <w:right w:val="nil"/>
            </w:tcBorders>
          </w:tcPr>
          <w:p w14:paraId="75D212B3" w14:textId="77777777" w:rsidR="00856D6C" w:rsidRDefault="00856D6C" w:rsidP="00E03CFF">
            <w:pPr>
              <w:rPr>
                <w:lang w:val="en-US"/>
              </w:rPr>
            </w:pPr>
          </w:p>
        </w:tc>
        <w:tc>
          <w:tcPr>
            <w:tcW w:w="2237" w:type="dxa"/>
            <w:tcBorders>
              <w:top w:val="nil"/>
              <w:left w:val="single" w:sz="2" w:space="0" w:color="000000"/>
              <w:bottom w:val="nil"/>
              <w:right w:val="single" w:sz="4" w:space="0" w:color="auto"/>
            </w:tcBorders>
          </w:tcPr>
          <w:p w14:paraId="172447CE" w14:textId="77777777" w:rsidR="00856D6C" w:rsidRDefault="00856D6C" w:rsidP="00E03CFF">
            <w:pPr>
              <w:rPr>
                <w:lang w:val="en-US"/>
              </w:rPr>
            </w:pPr>
          </w:p>
        </w:tc>
      </w:tr>
      <w:tr w:rsidR="00856D6C" w14:paraId="2BD25851" w14:textId="77777777" w:rsidTr="00856D6C">
        <w:tc>
          <w:tcPr>
            <w:tcW w:w="699" w:type="dxa"/>
            <w:tcBorders>
              <w:top w:val="nil"/>
              <w:left w:val="single" w:sz="2" w:space="0" w:color="000000"/>
              <w:bottom w:val="nil"/>
              <w:right w:val="nil"/>
            </w:tcBorders>
          </w:tcPr>
          <w:p w14:paraId="0D5EF5A8" w14:textId="77777777" w:rsidR="00856D6C" w:rsidRDefault="00856D6C" w:rsidP="00E03CFF">
            <w:pPr>
              <w:jc w:val="center"/>
              <w:rPr>
                <w:lang w:val="en-US"/>
              </w:rPr>
            </w:pPr>
          </w:p>
        </w:tc>
        <w:tc>
          <w:tcPr>
            <w:tcW w:w="1537" w:type="dxa"/>
            <w:tcBorders>
              <w:top w:val="nil"/>
              <w:left w:val="single" w:sz="2" w:space="0" w:color="000000"/>
              <w:bottom w:val="nil"/>
              <w:right w:val="nil"/>
            </w:tcBorders>
          </w:tcPr>
          <w:p w14:paraId="0F02DD8A" w14:textId="77777777" w:rsidR="00856D6C" w:rsidRDefault="00856D6C" w:rsidP="00E03CFF">
            <w:pPr>
              <w:rPr>
                <w:lang w:val="en-US"/>
              </w:rPr>
            </w:pPr>
          </w:p>
        </w:tc>
        <w:tc>
          <w:tcPr>
            <w:tcW w:w="4613" w:type="dxa"/>
            <w:tcBorders>
              <w:top w:val="nil"/>
              <w:left w:val="single" w:sz="2" w:space="0" w:color="000000"/>
              <w:bottom w:val="nil"/>
              <w:right w:val="nil"/>
            </w:tcBorders>
          </w:tcPr>
          <w:p w14:paraId="7BF9B0C0" w14:textId="69DBB9D4" w:rsidR="00856D6C" w:rsidRDefault="00856D6C" w:rsidP="00E03CFF">
            <w:pPr>
              <w:rPr>
                <w:rFonts w:ascii="Times New Roman CYR" w:hAnsi="Times New Roman CYR" w:cs="Times New Roman CYR"/>
                <w:b/>
                <w:bCs/>
                <w:sz w:val="22"/>
                <w:szCs w:val="22"/>
              </w:rPr>
            </w:pPr>
            <w:r w:rsidRPr="00E03CFF">
              <w:rPr>
                <w:rFonts w:ascii="Times New Roman CYR" w:hAnsi="Times New Roman CYR" w:cs="Times New Roman CYR"/>
                <w:b/>
                <w:bCs/>
                <w:sz w:val="22"/>
                <w:szCs w:val="22"/>
              </w:rPr>
              <w:t>1. Lucrari de constructie</w:t>
            </w:r>
          </w:p>
        </w:tc>
        <w:tc>
          <w:tcPr>
            <w:tcW w:w="978" w:type="dxa"/>
            <w:tcBorders>
              <w:top w:val="nil"/>
              <w:left w:val="single" w:sz="2" w:space="0" w:color="000000"/>
              <w:bottom w:val="nil"/>
              <w:right w:val="nil"/>
            </w:tcBorders>
          </w:tcPr>
          <w:p w14:paraId="34FEA9BD" w14:textId="77777777" w:rsidR="00856D6C" w:rsidRDefault="00856D6C" w:rsidP="00E03CFF">
            <w:pPr>
              <w:rPr>
                <w:lang w:val="en-US"/>
              </w:rPr>
            </w:pPr>
          </w:p>
        </w:tc>
        <w:tc>
          <w:tcPr>
            <w:tcW w:w="2237" w:type="dxa"/>
            <w:tcBorders>
              <w:top w:val="nil"/>
              <w:left w:val="single" w:sz="2" w:space="0" w:color="000000"/>
              <w:bottom w:val="nil"/>
              <w:right w:val="single" w:sz="4" w:space="0" w:color="auto"/>
            </w:tcBorders>
          </w:tcPr>
          <w:p w14:paraId="28C29865" w14:textId="77777777" w:rsidR="00856D6C" w:rsidRDefault="00856D6C" w:rsidP="00E03CFF">
            <w:pPr>
              <w:rPr>
                <w:lang w:val="en-US"/>
              </w:rPr>
            </w:pPr>
          </w:p>
        </w:tc>
      </w:tr>
      <w:tr w:rsidR="00856D6C" w14:paraId="379D63ED" w14:textId="77777777" w:rsidTr="00856D6C">
        <w:tc>
          <w:tcPr>
            <w:tcW w:w="699" w:type="dxa"/>
            <w:tcBorders>
              <w:top w:val="single" w:sz="2" w:space="0" w:color="000000"/>
              <w:left w:val="single" w:sz="2" w:space="0" w:color="000000"/>
              <w:bottom w:val="single" w:sz="2" w:space="0" w:color="000000"/>
              <w:right w:val="nil"/>
            </w:tcBorders>
            <w:vAlign w:val="center"/>
          </w:tcPr>
          <w:p w14:paraId="3F92E5C1" w14:textId="388ABC0A" w:rsidR="00856D6C" w:rsidRDefault="00856D6C" w:rsidP="00E03CFF">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616B3E5" w14:textId="32842993" w:rsidR="00856D6C" w:rsidRDefault="00856D6C" w:rsidP="00E03CFF">
            <w:pPr>
              <w:jc w:val="center"/>
              <w:rPr>
                <w:sz w:val="22"/>
                <w:szCs w:val="22"/>
                <w:lang w:val="en-US"/>
              </w:rPr>
            </w:pPr>
            <w:r w:rsidRPr="00E03CFF">
              <w:rPr>
                <w:sz w:val="22"/>
                <w:szCs w:val="22"/>
                <w:lang w:val="en-US"/>
              </w:rPr>
              <w:t>RCsG52A k manop =0,7</w:t>
            </w:r>
          </w:p>
        </w:tc>
        <w:tc>
          <w:tcPr>
            <w:tcW w:w="4613" w:type="dxa"/>
            <w:tcBorders>
              <w:top w:val="single" w:sz="2" w:space="0" w:color="000000"/>
              <w:left w:val="single" w:sz="2" w:space="0" w:color="000000"/>
              <w:bottom w:val="single" w:sz="2" w:space="0" w:color="000000"/>
              <w:right w:val="nil"/>
            </w:tcBorders>
          </w:tcPr>
          <w:p w14:paraId="10004BF6" w14:textId="62EEEA7B" w:rsidR="00856D6C" w:rsidRDefault="00856D6C" w:rsidP="00E03CFF">
            <w:pPr>
              <w:rPr>
                <w:rFonts w:ascii="Times New Roman CYR" w:hAnsi="Times New Roman CYR" w:cs="Times New Roman CYR"/>
                <w:sz w:val="22"/>
                <w:szCs w:val="22"/>
              </w:rPr>
            </w:pPr>
            <w:r w:rsidRPr="00E03CFF">
              <w:rPr>
                <w:rFonts w:ascii="Times New Roman CYR" w:hAnsi="Times New Roman CYR" w:cs="Times New Roman CYR"/>
                <w:sz w:val="22"/>
                <w:szCs w:val="22"/>
              </w:rPr>
              <w:t>Demolare cladiri cu zidarii din blocuri de calcar (cotelet), fundatii, planseu din beton armat</w:t>
            </w:r>
          </w:p>
        </w:tc>
        <w:tc>
          <w:tcPr>
            <w:tcW w:w="978" w:type="dxa"/>
            <w:tcBorders>
              <w:top w:val="single" w:sz="2" w:space="0" w:color="000000"/>
              <w:left w:val="single" w:sz="2" w:space="0" w:color="000000"/>
              <w:bottom w:val="single" w:sz="2" w:space="0" w:color="000000"/>
              <w:right w:val="nil"/>
            </w:tcBorders>
            <w:vAlign w:val="center"/>
          </w:tcPr>
          <w:p w14:paraId="766ECD4B" w14:textId="5E2D2039" w:rsidR="00856D6C" w:rsidRDefault="00856D6C" w:rsidP="00E03CFF">
            <w:pPr>
              <w:jc w:val="center"/>
              <w:rPr>
                <w:sz w:val="22"/>
                <w:szCs w:val="22"/>
                <w:lang w:val="en-US"/>
              </w:rPr>
            </w:pPr>
            <w:r w:rsidRPr="00E03CFF">
              <w:rPr>
                <w:sz w:val="22"/>
                <w:szCs w:val="22"/>
                <w:lang w:val="en-US"/>
              </w:rPr>
              <w:t>m3</w:t>
            </w:r>
          </w:p>
        </w:tc>
        <w:tc>
          <w:tcPr>
            <w:tcW w:w="2237" w:type="dxa"/>
            <w:tcBorders>
              <w:top w:val="single" w:sz="2" w:space="0" w:color="000000"/>
              <w:left w:val="single" w:sz="2" w:space="0" w:color="000000"/>
              <w:bottom w:val="single" w:sz="2" w:space="0" w:color="000000"/>
              <w:right w:val="single" w:sz="4" w:space="0" w:color="auto"/>
            </w:tcBorders>
            <w:vAlign w:val="center"/>
          </w:tcPr>
          <w:p w14:paraId="13C6A78A" w14:textId="66F535E3" w:rsidR="00856D6C" w:rsidRDefault="00856D6C" w:rsidP="00E03CFF">
            <w:pPr>
              <w:jc w:val="center"/>
              <w:rPr>
                <w:sz w:val="22"/>
                <w:szCs w:val="22"/>
                <w:lang w:val="en-US"/>
              </w:rPr>
            </w:pPr>
            <w:r w:rsidRPr="00E03CFF">
              <w:rPr>
                <w:sz w:val="22"/>
                <w:szCs w:val="22"/>
                <w:lang w:val="en-US"/>
              </w:rPr>
              <w:t>11 840,00</w:t>
            </w:r>
          </w:p>
        </w:tc>
      </w:tr>
      <w:tr w:rsidR="00856D6C" w14:paraId="4F3200E3" w14:textId="77777777" w:rsidTr="00856D6C">
        <w:tc>
          <w:tcPr>
            <w:tcW w:w="699" w:type="dxa"/>
            <w:tcBorders>
              <w:top w:val="single" w:sz="2" w:space="0" w:color="000000"/>
              <w:left w:val="single" w:sz="2" w:space="0" w:color="000000"/>
              <w:bottom w:val="single" w:sz="2" w:space="0" w:color="000000"/>
              <w:right w:val="nil"/>
            </w:tcBorders>
            <w:vAlign w:val="center"/>
          </w:tcPr>
          <w:p w14:paraId="28B118DC" w14:textId="3D5C943D" w:rsidR="00856D6C" w:rsidRDefault="00856D6C" w:rsidP="00E03CFF">
            <w:pPr>
              <w:jc w:val="center"/>
              <w:rPr>
                <w:sz w:val="22"/>
                <w:szCs w:val="22"/>
                <w:lang w:val="en-US"/>
              </w:rPr>
            </w:pP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5E7113DA" w14:textId="22F51D15" w:rsidR="00856D6C" w:rsidRDefault="00856D6C" w:rsidP="00E03CFF">
            <w:pPr>
              <w:jc w:val="center"/>
              <w:rPr>
                <w:sz w:val="22"/>
                <w:szCs w:val="22"/>
                <w:lang w:val="en-US"/>
              </w:rPr>
            </w:pPr>
            <w:r w:rsidRPr="00E03CFF">
              <w:rPr>
                <w:sz w:val="22"/>
                <w:szCs w:val="22"/>
                <w:lang w:val="en-US"/>
              </w:rPr>
              <w:t>TsE04A</w:t>
            </w:r>
          </w:p>
        </w:tc>
        <w:tc>
          <w:tcPr>
            <w:tcW w:w="4613" w:type="dxa"/>
            <w:tcBorders>
              <w:top w:val="single" w:sz="2" w:space="0" w:color="000000"/>
              <w:left w:val="single" w:sz="2" w:space="0" w:color="000000"/>
              <w:bottom w:val="single" w:sz="2" w:space="0" w:color="000000"/>
              <w:right w:val="nil"/>
            </w:tcBorders>
          </w:tcPr>
          <w:p w14:paraId="331372B4" w14:textId="4CB0038E" w:rsidR="00856D6C" w:rsidRDefault="00856D6C" w:rsidP="00E03CFF">
            <w:pPr>
              <w:rPr>
                <w:rFonts w:ascii="Times New Roman CYR" w:hAnsi="Times New Roman CYR" w:cs="Times New Roman CYR"/>
                <w:sz w:val="22"/>
                <w:szCs w:val="22"/>
              </w:rPr>
            </w:pPr>
            <w:r w:rsidRPr="00E03CFF">
              <w:rPr>
                <w:rFonts w:ascii="Times New Roman CYR" w:hAnsi="Times New Roman CYR" w:cs="Times New Roman CYR"/>
                <w:sz w:val="22"/>
                <w:szCs w:val="22"/>
              </w:rPr>
              <w:t>Nivelarea terenului natural si a platformelor de terasamente cu buldozer pe tractor pe senile 65-80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0C243B6F" w14:textId="528C7BB9" w:rsidR="00856D6C" w:rsidRDefault="00856D6C" w:rsidP="00E03CFF">
            <w:pPr>
              <w:jc w:val="center"/>
              <w:rPr>
                <w:sz w:val="22"/>
                <w:szCs w:val="22"/>
                <w:lang w:val="en-US"/>
              </w:rPr>
            </w:pPr>
            <w:r w:rsidRPr="00856D6C">
              <w:rPr>
                <w:sz w:val="22"/>
                <w:szCs w:val="22"/>
                <w:lang w:val="en-US"/>
              </w:rPr>
              <w:t>100m2</w:t>
            </w:r>
          </w:p>
        </w:tc>
        <w:tc>
          <w:tcPr>
            <w:tcW w:w="2237" w:type="dxa"/>
            <w:tcBorders>
              <w:top w:val="single" w:sz="2" w:space="0" w:color="000000"/>
              <w:left w:val="single" w:sz="2" w:space="0" w:color="000000"/>
              <w:bottom w:val="single" w:sz="2" w:space="0" w:color="000000"/>
              <w:right w:val="single" w:sz="4" w:space="0" w:color="auto"/>
            </w:tcBorders>
            <w:vAlign w:val="center"/>
          </w:tcPr>
          <w:p w14:paraId="6508D535" w14:textId="7B95AFEB" w:rsidR="00856D6C" w:rsidRDefault="00856D6C" w:rsidP="00E03CFF">
            <w:pPr>
              <w:jc w:val="center"/>
              <w:rPr>
                <w:sz w:val="22"/>
                <w:szCs w:val="22"/>
                <w:lang w:val="en-US"/>
              </w:rPr>
            </w:pPr>
            <w:r w:rsidRPr="00856D6C">
              <w:rPr>
                <w:sz w:val="22"/>
                <w:szCs w:val="22"/>
                <w:lang w:val="en-US"/>
              </w:rPr>
              <w:t>12,00</w:t>
            </w:r>
          </w:p>
        </w:tc>
      </w:tr>
    </w:tbl>
    <w:p w14:paraId="1532CC3F" w14:textId="77777777" w:rsidR="00BB0E2D" w:rsidRDefault="00BB0E2D" w:rsidP="0051497A">
      <w:pPr>
        <w:jc w:val="center"/>
        <w:rPr>
          <w:b/>
          <w:bCs/>
          <w:sz w:val="28"/>
          <w:szCs w:val="28"/>
        </w:rPr>
      </w:pPr>
    </w:p>
    <w:p w14:paraId="40862315" w14:textId="77777777" w:rsidR="0051497A" w:rsidRDefault="0051497A" w:rsidP="0051497A">
      <w:pPr>
        <w:jc w:val="center"/>
        <w:rPr>
          <w:b/>
          <w:bCs/>
          <w:sz w:val="28"/>
          <w:szCs w:val="28"/>
          <w:lang w:val="en-US"/>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p w14:paraId="5453F489" w14:textId="77777777" w:rsidR="00EE149D" w:rsidRDefault="00EE149D" w:rsidP="00EE149D">
      <w:pPr>
        <w:ind w:firstLine="709"/>
        <w:jc w:val="both"/>
      </w:pPr>
    </w:p>
    <w:tbl>
      <w:tblPr>
        <w:tblStyle w:val="af1"/>
        <w:tblW w:w="10456" w:type="dxa"/>
        <w:tblLayout w:type="fixed"/>
        <w:tblLook w:val="04A0" w:firstRow="1" w:lastRow="0" w:firstColumn="1" w:lastColumn="0" w:noHBand="0" w:noVBand="1"/>
      </w:tblPr>
      <w:tblGrid>
        <w:gridCol w:w="829"/>
        <w:gridCol w:w="2114"/>
        <w:gridCol w:w="6237"/>
        <w:gridCol w:w="1276"/>
      </w:tblGrid>
      <w:tr w:rsidR="00856D6C" w:rsidRPr="00A44377" w14:paraId="05AAA1A1" w14:textId="77777777" w:rsidTr="00F2692F">
        <w:tc>
          <w:tcPr>
            <w:tcW w:w="829" w:type="dxa"/>
            <w:shd w:val="clear" w:color="auto" w:fill="D9D9D9" w:themeFill="background1" w:themeFillShade="D9"/>
            <w:vAlign w:val="center"/>
          </w:tcPr>
          <w:p w14:paraId="79CA47BA"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602EA72D"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Descrierea criteriului/cerinței</w:t>
            </w:r>
          </w:p>
        </w:tc>
        <w:tc>
          <w:tcPr>
            <w:tcW w:w="6237" w:type="dxa"/>
            <w:shd w:val="clear" w:color="auto" w:fill="D9D9D9" w:themeFill="background1" w:themeFillShade="D9"/>
            <w:vAlign w:val="center"/>
          </w:tcPr>
          <w:p w14:paraId="78D045E2"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276" w:type="dxa"/>
            <w:shd w:val="clear" w:color="auto" w:fill="D9D9D9" w:themeFill="background1" w:themeFillShade="D9"/>
            <w:vAlign w:val="center"/>
          </w:tcPr>
          <w:p w14:paraId="6915D574"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Obligativitatea</w:t>
            </w:r>
          </w:p>
        </w:tc>
      </w:tr>
      <w:tr w:rsidR="00856D6C" w:rsidRPr="00A44377" w14:paraId="7A01C22A" w14:textId="77777777" w:rsidTr="00F2692F">
        <w:tc>
          <w:tcPr>
            <w:tcW w:w="10456" w:type="dxa"/>
            <w:gridSpan w:val="4"/>
            <w:shd w:val="clear" w:color="auto" w:fill="auto"/>
            <w:vAlign w:val="center"/>
          </w:tcPr>
          <w:p w14:paraId="7E0752D5" w14:textId="77777777" w:rsidR="00856D6C" w:rsidRPr="00A44377" w:rsidRDefault="00856D6C" w:rsidP="00F2692F">
            <w:pPr>
              <w:tabs>
                <w:tab w:val="left" w:pos="612"/>
              </w:tabs>
              <w:spacing w:before="120" w:after="120"/>
              <w:jc w:val="center"/>
              <w:rPr>
                <w:b/>
                <w:i/>
                <w:iCs/>
                <w:sz w:val="20"/>
                <w:szCs w:val="20"/>
              </w:rPr>
            </w:pPr>
            <w:r w:rsidRPr="00A44377">
              <w:rPr>
                <w:b/>
                <w:i/>
                <w:color w:val="000000"/>
                <w:sz w:val="20"/>
                <w:szCs w:val="20"/>
              </w:rPr>
              <w:t>Documentele ce constituie oferta</w:t>
            </w:r>
          </w:p>
        </w:tc>
      </w:tr>
      <w:tr w:rsidR="00856D6C" w:rsidRPr="00A44377" w14:paraId="20950806" w14:textId="77777777" w:rsidTr="00F2692F">
        <w:trPr>
          <w:trHeight w:val="510"/>
        </w:trPr>
        <w:tc>
          <w:tcPr>
            <w:tcW w:w="829" w:type="dxa"/>
            <w:shd w:val="clear" w:color="auto" w:fill="auto"/>
          </w:tcPr>
          <w:p w14:paraId="3082D126" w14:textId="77777777" w:rsidR="00856D6C" w:rsidRPr="00A44377" w:rsidRDefault="00856D6C" w:rsidP="00F2692F">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259E7D71" w14:textId="77777777" w:rsidR="00856D6C" w:rsidRPr="00A44377" w:rsidRDefault="00856D6C" w:rsidP="00F2692F">
            <w:pPr>
              <w:tabs>
                <w:tab w:val="left" w:pos="612"/>
              </w:tabs>
              <w:spacing w:before="100" w:after="100"/>
              <w:rPr>
                <w:iCs/>
                <w:sz w:val="20"/>
                <w:szCs w:val="20"/>
              </w:rPr>
            </w:pPr>
            <w:r w:rsidRPr="00A44377">
              <w:rPr>
                <w:iCs/>
                <w:sz w:val="20"/>
                <w:szCs w:val="20"/>
              </w:rPr>
              <w:t>DUAE</w:t>
            </w:r>
          </w:p>
        </w:tc>
        <w:tc>
          <w:tcPr>
            <w:tcW w:w="6237" w:type="dxa"/>
            <w:shd w:val="clear" w:color="auto" w:fill="auto"/>
          </w:tcPr>
          <w:p w14:paraId="4C3F1B56" w14:textId="77777777" w:rsidR="00856D6C" w:rsidRPr="00A44377" w:rsidRDefault="00856D6C" w:rsidP="00F2692F">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2C08906E" w14:textId="77777777" w:rsidR="00856D6C" w:rsidRPr="00CA47B2" w:rsidRDefault="00856D6C" w:rsidP="00F2692F">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276" w:type="dxa"/>
            <w:shd w:val="clear" w:color="auto" w:fill="auto"/>
          </w:tcPr>
          <w:p w14:paraId="5F998BCC" w14:textId="77777777" w:rsidR="00856D6C" w:rsidRPr="00A44377" w:rsidRDefault="00856D6C" w:rsidP="00F2692F">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856D6C" w:rsidRPr="00A44377" w14:paraId="02EB53AC" w14:textId="77777777" w:rsidTr="00F2692F">
        <w:trPr>
          <w:trHeight w:val="510"/>
        </w:trPr>
        <w:tc>
          <w:tcPr>
            <w:tcW w:w="829" w:type="dxa"/>
            <w:shd w:val="clear" w:color="auto" w:fill="auto"/>
          </w:tcPr>
          <w:p w14:paraId="10618BC6" w14:textId="77777777" w:rsidR="00856D6C" w:rsidRPr="00A44377" w:rsidRDefault="00856D6C" w:rsidP="00F2692F">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093BEA3F" w14:textId="77777777" w:rsidR="00856D6C" w:rsidRPr="00A44377" w:rsidRDefault="00856D6C" w:rsidP="00F2692F">
            <w:pPr>
              <w:tabs>
                <w:tab w:val="left" w:pos="612"/>
              </w:tabs>
              <w:spacing w:before="100" w:after="100"/>
              <w:rPr>
                <w:iCs/>
                <w:sz w:val="20"/>
                <w:szCs w:val="20"/>
              </w:rPr>
            </w:pPr>
            <w:r w:rsidRPr="00A44377">
              <w:rPr>
                <w:color w:val="000000"/>
                <w:sz w:val="20"/>
                <w:szCs w:val="20"/>
              </w:rPr>
              <w:t>Devizele locale aferente ofertei</w:t>
            </w:r>
          </w:p>
        </w:tc>
        <w:tc>
          <w:tcPr>
            <w:tcW w:w="6237" w:type="dxa"/>
            <w:shd w:val="clear" w:color="auto" w:fill="auto"/>
          </w:tcPr>
          <w:p w14:paraId="5A963905" w14:textId="77777777" w:rsidR="00856D6C" w:rsidRPr="00A44377" w:rsidRDefault="00856D6C" w:rsidP="00F2692F">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276" w:type="dxa"/>
            <w:shd w:val="clear" w:color="auto" w:fill="auto"/>
          </w:tcPr>
          <w:p w14:paraId="50164F41" w14:textId="77777777" w:rsidR="00856D6C" w:rsidRPr="00A44377" w:rsidRDefault="00856D6C" w:rsidP="00F2692F">
            <w:pPr>
              <w:tabs>
                <w:tab w:val="left" w:pos="612"/>
              </w:tabs>
              <w:spacing w:before="120" w:after="120"/>
              <w:rPr>
                <w:iCs/>
                <w:sz w:val="20"/>
                <w:szCs w:val="20"/>
              </w:rPr>
            </w:pPr>
            <w:r w:rsidRPr="00A44377">
              <w:rPr>
                <w:color w:val="000000"/>
                <w:sz w:val="20"/>
                <w:szCs w:val="20"/>
              </w:rPr>
              <w:t>Obligatoriu</w:t>
            </w:r>
          </w:p>
        </w:tc>
      </w:tr>
      <w:tr w:rsidR="00856D6C" w:rsidRPr="00A44377" w14:paraId="570C0ED2" w14:textId="77777777" w:rsidTr="00F2692F">
        <w:trPr>
          <w:trHeight w:val="510"/>
        </w:trPr>
        <w:tc>
          <w:tcPr>
            <w:tcW w:w="829" w:type="dxa"/>
            <w:shd w:val="clear" w:color="auto" w:fill="auto"/>
          </w:tcPr>
          <w:p w14:paraId="18F5A5E8" w14:textId="77777777" w:rsidR="00856D6C" w:rsidRPr="00A44377" w:rsidRDefault="00856D6C" w:rsidP="00F2692F">
            <w:pPr>
              <w:pStyle w:val="a"/>
              <w:tabs>
                <w:tab w:val="left" w:pos="612"/>
              </w:tabs>
              <w:ind w:left="0"/>
              <w:rPr>
                <w:b/>
                <w:iCs/>
                <w:lang w:val="ro-RO"/>
              </w:rPr>
            </w:pPr>
            <w:r>
              <w:rPr>
                <w:b/>
                <w:iCs/>
                <w:lang w:val="ro-RO"/>
              </w:rPr>
              <w:t>3</w:t>
            </w:r>
          </w:p>
        </w:tc>
        <w:tc>
          <w:tcPr>
            <w:tcW w:w="2114" w:type="dxa"/>
            <w:shd w:val="clear" w:color="auto" w:fill="auto"/>
          </w:tcPr>
          <w:p w14:paraId="22EA8682" w14:textId="77777777" w:rsidR="00856D6C" w:rsidRPr="00A44377" w:rsidRDefault="00856D6C" w:rsidP="00F2692F">
            <w:pPr>
              <w:pStyle w:val="a7"/>
              <w:tabs>
                <w:tab w:val="left" w:pos="567"/>
              </w:tabs>
            </w:pPr>
            <w:r w:rsidRPr="00A44377">
              <w:t>Cerere de participare</w:t>
            </w:r>
          </w:p>
        </w:tc>
        <w:tc>
          <w:tcPr>
            <w:tcW w:w="6237" w:type="dxa"/>
            <w:shd w:val="clear" w:color="auto" w:fill="auto"/>
          </w:tcPr>
          <w:p w14:paraId="1A36EFD0"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7</w:t>
            </w:r>
          </w:p>
          <w:p w14:paraId="489AB616" w14:textId="77777777" w:rsidR="00856D6C" w:rsidRPr="00A44377" w:rsidRDefault="00856D6C" w:rsidP="00F2692F">
            <w:pPr>
              <w:tabs>
                <w:tab w:val="left" w:pos="612"/>
              </w:tabs>
              <w:rPr>
                <w:iCs/>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72483451" w14:textId="77777777" w:rsidR="00856D6C" w:rsidRPr="00A44377" w:rsidRDefault="00856D6C" w:rsidP="00F2692F">
            <w:pPr>
              <w:tabs>
                <w:tab w:val="left" w:pos="612"/>
              </w:tabs>
              <w:rPr>
                <w:iCs/>
                <w:sz w:val="20"/>
                <w:szCs w:val="20"/>
              </w:rPr>
            </w:pPr>
            <w:r w:rsidRPr="00A44377">
              <w:rPr>
                <w:color w:val="000000"/>
                <w:sz w:val="20"/>
                <w:szCs w:val="20"/>
              </w:rPr>
              <w:t>Obligatoriu</w:t>
            </w:r>
          </w:p>
        </w:tc>
      </w:tr>
      <w:tr w:rsidR="00856D6C" w:rsidRPr="00A44377" w14:paraId="6EBD1562" w14:textId="77777777" w:rsidTr="00F2692F">
        <w:trPr>
          <w:trHeight w:val="510"/>
        </w:trPr>
        <w:tc>
          <w:tcPr>
            <w:tcW w:w="829" w:type="dxa"/>
            <w:shd w:val="clear" w:color="auto" w:fill="auto"/>
          </w:tcPr>
          <w:p w14:paraId="04A170D3" w14:textId="77777777" w:rsidR="00856D6C" w:rsidRPr="00A44377" w:rsidRDefault="00856D6C" w:rsidP="00F2692F">
            <w:pPr>
              <w:pStyle w:val="a"/>
              <w:tabs>
                <w:tab w:val="left" w:pos="612"/>
              </w:tabs>
              <w:ind w:left="0"/>
              <w:rPr>
                <w:b/>
                <w:iCs/>
                <w:lang w:val="ro-RO"/>
              </w:rPr>
            </w:pPr>
            <w:r>
              <w:rPr>
                <w:b/>
                <w:iCs/>
                <w:lang w:val="ro-RO"/>
              </w:rPr>
              <w:t>4</w:t>
            </w:r>
          </w:p>
        </w:tc>
        <w:tc>
          <w:tcPr>
            <w:tcW w:w="2114" w:type="dxa"/>
            <w:shd w:val="clear" w:color="auto" w:fill="auto"/>
          </w:tcPr>
          <w:p w14:paraId="4071FCA9" w14:textId="77777777" w:rsidR="00856D6C" w:rsidRPr="00A44377" w:rsidRDefault="00856D6C" w:rsidP="00F2692F">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6FF6A719" w14:textId="77777777" w:rsidR="00856D6C" w:rsidRPr="00A44377" w:rsidRDefault="00856D6C" w:rsidP="00F2692F">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237" w:type="dxa"/>
            <w:shd w:val="clear" w:color="auto" w:fill="auto"/>
          </w:tcPr>
          <w:p w14:paraId="647563C4"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8</w:t>
            </w:r>
          </w:p>
          <w:p w14:paraId="06812F72" w14:textId="77777777" w:rsidR="00856D6C" w:rsidRPr="00A44377" w:rsidRDefault="00856D6C" w:rsidP="00F2692F">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2505E8B4" w14:textId="77777777" w:rsidR="00856D6C" w:rsidRPr="00A44377" w:rsidRDefault="00856D6C" w:rsidP="00F2692F">
            <w:pPr>
              <w:tabs>
                <w:tab w:val="left" w:pos="612"/>
              </w:tabs>
              <w:rPr>
                <w:iCs/>
                <w:sz w:val="20"/>
                <w:szCs w:val="20"/>
              </w:rPr>
            </w:pPr>
            <w:r w:rsidRPr="00A44377">
              <w:rPr>
                <w:color w:val="000000"/>
                <w:sz w:val="20"/>
                <w:szCs w:val="20"/>
              </w:rPr>
              <w:t>Obligatoriu</w:t>
            </w:r>
          </w:p>
        </w:tc>
      </w:tr>
      <w:tr w:rsidR="00856D6C" w:rsidRPr="00A44377" w14:paraId="5D1132C5" w14:textId="77777777" w:rsidTr="00F2692F">
        <w:trPr>
          <w:trHeight w:val="510"/>
        </w:trPr>
        <w:tc>
          <w:tcPr>
            <w:tcW w:w="829" w:type="dxa"/>
            <w:shd w:val="clear" w:color="auto" w:fill="auto"/>
          </w:tcPr>
          <w:p w14:paraId="66EA4231" w14:textId="77777777" w:rsidR="00856D6C" w:rsidRPr="00A44377" w:rsidRDefault="00856D6C" w:rsidP="00F2692F">
            <w:pPr>
              <w:pStyle w:val="a"/>
              <w:tabs>
                <w:tab w:val="left" w:pos="612"/>
              </w:tabs>
              <w:ind w:left="0"/>
              <w:rPr>
                <w:b/>
                <w:iCs/>
                <w:lang w:val="ro-RO"/>
              </w:rPr>
            </w:pPr>
            <w:r>
              <w:rPr>
                <w:b/>
                <w:iCs/>
                <w:lang w:val="ro-RO"/>
              </w:rPr>
              <w:t>5</w:t>
            </w:r>
          </w:p>
        </w:tc>
        <w:tc>
          <w:tcPr>
            <w:tcW w:w="2114" w:type="dxa"/>
            <w:shd w:val="clear" w:color="auto" w:fill="auto"/>
          </w:tcPr>
          <w:p w14:paraId="43FA39BA" w14:textId="77777777" w:rsidR="00856D6C" w:rsidRPr="00A44377" w:rsidRDefault="00856D6C" w:rsidP="00F2692F">
            <w:pPr>
              <w:tabs>
                <w:tab w:val="left" w:pos="612"/>
              </w:tabs>
              <w:rPr>
                <w:color w:val="000000"/>
                <w:sz w:val="20"/>
                <w:szCs w:val="20"/>
              </w:rPr>
            </w:pPr>
            <w:r>
              <w:rPr>
                <w:color w:val="000000"/>
                <w:sz w:val="20"/>
                <w:szCs w:val="20"/>
              </w:rPr>
              <w:t>Garanția pentru ofertă</w:t>
            </w:r>
          </w:p>
          <w:p w14:paraId="71856BEF" w14:textId="77777777" w:rsidR="00856D6C" w:rsidRPr="00A44377" w:rsidRDefault="00856D6C" w:rsidP="00F2692F">
            <w:pPr>
              <w:tabs>
                <w:tab w:val="left" w:pos="612"/>
              </w:tabs>
              <w:rPr>
                <w:iCs/>
                <w:sz w:val="20"/>
                <w:szCs w:val="20"/>
              </w:rPr>
            </w:pPr>
            <w:r>
              <w:rPr>
                <w:color w:val="000000"/>
                <w:sz w:val="20"/>
                <w:szCs w:val="20"/>
              </w:rPr>
              <w:t>1</w:t>
            </w:r>
            <w:r w:rsidRPr="00A44377">
              <w:rPr>
                <w:color w:val="000000"/>
                <w:sz w:val="20"/>
                <w:szCs w:val="20"/>
              </w:rPr>
              <w:t xml:space="preserve"> % </w:t>
            </w:r>
          </w:p>
        </w:tc>
        <w:tc>
          <w:tcPr>
            <w:tcW w:w="6237" w:type="dxa"/>
            <w:shd w:val="clear" w:color="auto" w:fill="auto"/>
          </w:tcPr>
          <w:p w14:paraId="268AA816"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9</w:t>
            </w:r>
          </w:p>
          <w:p w14:paraId="305F1C00" w14:textId="77777777" w:rsidR="00856D6C" w:rsidRDefault="00856D6C" w:rsidP="00F2692F">
            <w:pPr>
              <w:tabs>
                <w:tab w:val="left" w:pos="612"/>
              </w:tabs>
              <w:rPr>
                <w:sz w:val="20"/>
                <w:szCs w:val="20"/>
              </w:rPr>
            </w:pPr>
            <w:r>
              <w:rPr>
                <w:sz w:val="20"/>
                <w:szCs w:val="20"/>
              </w:rPr>
              <w:t>1</w:t>
            </w:r>
            <w:r w:rsidRPr="00A44377">
              <w:rPr>
                <w:sz w:val="20"/>
                <w:szCs w:val="20"/>
              </w:rPr>
              <w:t xml:space="preserve"> % din valoarea ofertei fără TVA, original, emisă de o bancă comercială </w:t>
            </w:r>
          </w:p>
          <w:p w14:paraId="4BC1F4D4" w14:textId="77777777" w:rsidR="00856D6C" w:rsidRPr="0007794D" w:rsidRDefault="00856D6C" w:rsidP="00F2692F">
            <w:pPr>
              <w:tabs>
                <w:tab w:val="left" w:pos="612"/>
              </w:tabs>
              <w:rPr>
                <w:b/>
                <w:color w:val="000000"/>
                <w:sz w:val="20"/>
                <w:szCs w:val="20"/>
              </w:rPr>
            </w:pPr>
            <w:r w:rsidRPr="0007794D">
              <w:rPr>
                <w:b/>
                <w:color w:val="000000"/>
                <w:sz w:val="20"/>
                <w:szCs w:val="20"/>
              </w:rPr>
              <w:t xml:space="preserve">sau </w:t>
            </w:r>
          </w:p>
          <w:p w14:paraId="6ADA5822" w14:textId="77777777" w:rsidR="00856D6C" w:rsidRPr="00A44377" w:rsidRDefault="00856D6C" w:rsidP="00F2692F">
            <w:pPr>
              <w:tabs>
                <w:tab w:val="left" w:pos="612"/>
              </w:tabs>
              <w:rPr>
                <w:iCs/>
                <w:sz w:val="20"/>
                <w:szCs w:val="20"/>
              </w:rPr>
            </w:pPr>
            <w:r w:rsidRPr="00A44377">
              <w:rPr>
                <w:sz w:val="20"/>
                <w:szCs w:val="20"/>
              </w:rPr>
              <w:lastRenderedPageBreak/>
              <w:t xml:space="preserve"> transfer la contul autorităţii contractante</w:t>
            </w:r>
          </w:p>
        </w:tc>
        <w:tc>
          <w:tcPr>
            <w:tcW w:w="1276" w:type="dxa"/>
            <w:shd w:val="clear" w:color="auto" w:fill="auto"/>
          </w:tcPr>
          <w:p w14:paraId="5573F880" w14:textId="77777777" w:rsidR="00856D6C" w:rsidRPr="00A44377" w:rsidRDefault="00856D6C" w:rsidP="00F2692F">
            <w:pPr>
              <w:tabs>
                <w:tab w:val="left" w:pos="612"/>
              </w:tabs>
              <w:rPr>
                <w:iCs/>
                <w:sz w:val="20"/>
                <w:szCs w:val="20"/>
              </w:rPr>
            </w:pPr>
            <w:r w:rsidRPr="00A44377">
              <w:rPr>
                <w:color w:val="000000"/>
                <w:sz w:val="20"/>
                <w:szCs w:val="20"/>
              </w:rPr>
              <w:lastRenderedPageBreak/>
              <w:t>Obligatoriu</w:t>
            </w:r>
          </w:p>
        </w:tc>
      </w:tr>
      <w:tr w:rsidR="00856D6C" w:rsidRPr="00A44377" w14:paraId="58B9ED49" w14:textId="77777777" w:rsidTr="00F2692F">
        <w:trPr>
          <w:trHeight w:val="510"/>
        </w:trPr>
        <w:tc>
          <w:tcPr>
            <w:tcW w:w="10456" w:type="dxa"/>
            <w:gridSpan w:val="4"/>
            <w:shd w:val="clear" w:color="auto" w:fill="auto"/>
          </w:tcPr>
          <w:p w14:paraId="77D59B76" w14:textId="77777777" w:rsidR="00856D6C" w:rsidRPr="00A44377" w:rsidRDefault="00856D6C" w:rsidP="00F2692F">
            <w:pPr>
              <w:tabs>
                <w:tab w:val="left" w:pos="612"/>
              </w:tabs>
              <w:spacing w:before="120" w:after="120"/>
              <w:jc w:val="center"/>
              <w:rPr>
                <w:b/>
                <w:i/>
                <w:iCs/>
                <w:sz w:val="20"/>
                <w:szCs w:val="20"/>
              </w:rPr>
            </w:pPr>
            <w:r w:rsidRPr="00BE429E">
              <w:rPr>
                <w:b/>
                <w:i/>
                <w:color w:val="000000"/>
                <w:sz w:val="20"/>
                <w:szCs w:val="20"/>
              </w:rPr>
              <w:lastRenderedPageBreak/>
              <w:t>Documente de calificare</w:t>
            </w:r>
          </w:p>
        </w:tc>
      </w:tr>
      <w:tr w:rsidR="00856D6C" w:rsidRPr="00A44377" w14:paraId="6203984F" w14:textId="77777777" w:rsidTr="00F2692F">
        <w:tc>
          <w:tcPr>
            <w:tcW w:w="829" w:type="dxa"/>
            <w:shd w:val="clear" w:color="auto" w:fill="auto"/>
          </w:tcPr>
          <w:p w14:paraId="6FD0E741" w14:textId="77777777" w:rsidR="00856D6C" w:rsidRPr="00A44377" w:rsidRDefault="00856D6C" w:rsidP="00F2692F">
            <w:pPr>
              <w:pStyle w:val="a"/>
              <w:tabs>
                <w:tab w:val="left" w:pos="612"/>
              </w:tabs>
              <w:spacing w:before="100" w:after="100"/>
              <w:ind w:left="0"/>
              <w:rPr>
                <w:b/>
                <w:iCs/>
                <w:lang w:val="ro-RO"/>
              </w:rPr>
            </w:pPr>
            <w:r>
              <w:rPr>
                <w:b/>
                <w:iCs/>
                <w:lang w:val="ro-RO"/>
              </w:rPr>
              <w:t>6</w:t>
            </w:r>
          </w:p>
        </w:tc>
        <w:tc>
          <w:tcPr>
            <w:tcW w:w="2114" w:type="dxa"/>
            <w:shd w:val="clear" w:color="auto" w:fill="auto"/>
          </w:tcPr>
          <w:p w14:paraId="3C448B5F" w14:textId="77777777" w:rsidR="00856D6C" w:rsidRPr="00A44377" w:rsidRDefault="00856D6C" w:rsidP="00F2692F">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237" w:type="dxa"/>
            <w:shd w:val="clear" w:color="auto" w:fill="auto"/>
          </w:tcPr>
          <w:p w14:paraId="2CA37E6D"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10</w:t>
            </w:r>
          </w:p>
          <w:p w14:paraId="1735D6F2" w14:textId="77777777" w:rsidR="00856D6C" w:rsidRPr="00A44377" w:rsidRDefault="00856D6C" w:rsidP="00F2692F">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0783B000" w14:textId="77777777" w:rsidR="00856D6C" w:rsidRPr="00A44377" w:rsidRDefault="00856D6C" w:rsidP="00F2692F">
            <w:pPr>
              <w:tabs>
                <w:tab w:val="left" w:pos="612"/>
              </w:tabs>
              <w:spacing w:before="120" w:after="120"/>
              <w:rPr>
                <w:color w:val="000000"/>
                <w:sz w:val="20"/>
                <w:szCs w:val="20"/>
              </w:rPr>
            </w:pPr>
            <w:r w:rsidRPr="00A44377">
              <w:rPr>
                <w:color w:val="000000"/>
                <w:sz w:val="20"/>
                <w:szCs w:val="20"/>
              </w:rPr>
              <w:t>Obligatoriu</w:t>
            </w:r>
          </w:p>
        </w:tc>
      </w:tr>
      <w:tr w:rsidR="00856D6C" w:rsidRPr="00A44377" w14:paraId="6ECA4DB5" w14:textId="77777777" w:rsidTr="00F2692F">
        <w:tc>
          <w:tcPr>
            <w:tcW w:w="829" w:type="dxa"/>
            <w:shd w:val="clear" w:color="auto" w:fill="auto"/>
          </w:tcPr>
          <w:p w14:paraId="3EF70443" w14:textId="77777777" w:rsidR="00856D6C" w:rsidRPr="00A44377" w:rsidRDefault="00856D6C" w:rsidP="00F2692F">
            <w:pPr>
              <w:pStyle w:val="a"/>
              <w:tabs>
                <w:tab w:val="left" w:pos="612"/>
              </w:tabs>
              <w:spacing w:before="100" w:after="100"/>
              <w:ind w:left="0"/>
              <w:rPr>
                <w:b/>
                <w:iCs/>
                <w:lang w:val="ro-RO"/>
              </w:rPr>
            </w:pPr>
            <w:r>
              <w:rPr>
                <w:b/>
                <w:iCs/>
                <w:lang w:val="ro-RO"/>
              </w:rPr>
              <w:t>7</w:t>
            </w:r>
          </w:p>
        </w:tc>
        <w:tc>
          <w:tcPr>
            <w:tcW w:w="2114" w:type="dxa"/>
            <w:shd w:val="clear" w:color="auto" w:fill="auto"/>
          </w:tcPr>
          <w:p w14:paraId="256B57F5" w14:textId="77777777" w:rsidR="00856D6C" w:rsidRPr="00A44377" w:rsidRDefault="00856D6C" w:rsidP="00F2692F">
            <w:pPr>
              <w:tabs>
                <w:tab w:val="left" w:pos="612"/>
              </w:tabs>
              <w:spacing w:before="100" w:after="100"/>
              <w:rPr>
                <w:iCs/>
                <w:sz w:val="20"/>
                <w:szCs w:val="20"/>
              </w:rPr>
            </w:pPr>
            <w:r w:rsidRPr="00A44377">
              <w:rPr>
                <w:iCs/>
                <w:sz w:val="20"/>
                <w:szCs w:val="20"/>
              </w:rPr>
              <w:t>Declarație privind experiență similară</w:t>
            </w:r>
          </w:p>
        </w:tc>
        <w:tc>
          <w:tcPr>
            <w:tcW w:w="6237" w:type="dxa"/>
            <w:shd w:val="clear" w:color="auto" w:fill="auto"/>
          </w:tcPr>
          <w:p w14:paraId="221A0EC6" w14:textId="77777777" w:rsidR="00856D6C" w:rsidRPr="00A44377" w:rsidRDefault="00856D6C" w:rsidP="00F2692F">
            <w:pPr>
              <w:tabs>
                <w:tab w:val="left" w:pos="612"/>
              </w:tabs>
              <w:spacing w:before="60" w:after="60"/>
              <w:jc w:val="center"/>
              <w:rPr>
                <w:b/>
                <w:color w:val="000000"/>
                <w:sz w:val="20"/>
                <w:szCs w:val="20"/>
              </w:rPr>
            </w:pPr>
            <w:r w:rsidRPr="00A44377">
              <w:rPr>
                <w:b/>
                <w:color w:val="000000"/>
                <w:sz w:val="20"/>
                <w:szCs w:val="20"/>
              </w:rPr>
              <w:t>Anexa nr. 12</w:t>
            </w:r>
          </w:p>
          <w:p w14:paraId="5CB58151" w14:textId="77777777" w:rsidR="00856D6C" w:rsidRPr="00A44377" w:rsidRDefault="00856D6C" w:rsidP="00F2692F">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3A2EF3E4" w14:textId="77777777" w:rsidR="00856D6C" w:rsidRPr="00A44377" w:rsidRDefault="00856D6C" w:rsidP="00F2692F">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364F4825" w14:textId="77777777" w:rsidR="00856D6C" w:rsidRPr="00A44377" w:rsidRDefault="00856D6C" w:rsidP="00F2692F">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1A8F96E0" w14:textId="77777777" w:rsidR="00856D6C" w:rsidRPr="00A44377" w:rsidRDefault="00856D6C" w:rsidP="00F2692F">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119BC447" w14:textId="77777777" w:rsidR="00856D6C" w:rsidRPr="00A44377" w:rsidRDefault="00856D6C" w:rsidP="00F2692F">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1FC5946A" w14:textId="77777777" w:rsidR="00856D6C" w:rsidRPr="00A44377" w:rsidRDefault="00856D6C" w:rsidP="00F2692F">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276" w:type="dxa"/>
            <w:shd w:val="clear" w:color="auto" w:fill="auto"/>
          </w:tcPr>
          <w:p w14:paraId="79DB57F5" w14:textId="77777777" w:rsidR="00856D6C" w:rsidRPr="00A44377" w:rsidRDefault="00856D6C" w:rsidP="00F2692F">
            <w:pPr>
              <w:tabs>
                <w:tab w:val="left" w:pos="612"/>
              </w:tabs>
              <w:spacing w:before="120" w:after="120"/>
              <w:rPr>
                <w:iCs/>
                <w:sz w:val="20"/>
                <w:szCs w:val="20"/>
              </w:rPr>
            </w:pPr>
            <w:r w:rsidRPr="00A44377">
              <w:rPr>
                <w:color w:val="000000"/>
                <w:sz w:val="20"/>
                <w:szCs w:val="20"/>
              </w:rPr>
              <w:t>Obligatoriu</w:t>
            </w:r>
          </w:p>
        </w:tc>
      </w:tr>
      <w:tr w:rsidR="00856D6C" w:rsidRPr="00A44377" w14:paraId="4816104D" w14:textId="77777777" w:rsidTr="00F2692F">
        <w:tc>
          <w:tcPr>
            <w:tcW w:w="829" w:type="dxa"/>
            <w:shd w:val="clear" w:color="auto" w:fill="auto"/>
          </w:tcPr>
          <w:p w14:paraId="621414C2" w14:textId="77777777" w:rsidR="00856D6C" w:rsidRPr="00A44377" w:rsidRDefault="00856D6C" w:rsidP="00F2692F">
            <w:pPr>
              <w:pStyle w:val="a"/>
              <w:tabs>
                <w:tab w:val="left" w:pos="612"/>
              </w:tabs>
              <w:spacing w:before="100" w:after="100"/>
              <w:ind w:left="0"/>
              <w:rPr>
                <w:b/>
                <w:iCs/>
                <w:lang w:val="ro-RO"/>
              </w:rPr>
            </w:pPr>
            <w:r>
              <w:rPr>
                <w:b/>
                <w:iCs/>
                <w:lang w:val="ro-RO"/>
              </w:rPr>
              <w:t>8</w:t>
            </w:r>
          </w:p>
        </w:tc>
        <w:tc>
          <w:tcPr>
            <w:tcW w:w="2114" w:type="dxa"/>
            <w:shd w:val="clear" w:color="auto" w:fill="auto"/>
          </w:tcPr>
          <w:p w14:paraId="376D47FE" w14:textId="77777777" w:rsidR="00856D6C" w:rsidRPr="00A44377" w:rsidRDefault="00856D6C" w:rsidP="00F2692F">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237" w:type="dxa"/>
            <w:shd w:val="clear" w:color="auto" w:fill="auto"/>
          </w:tcPr>
          <w:p w14:paraId="766FBC3A"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13</w:t>
            </w:r>
          </w:p>
          <w:p w14:paraId="3794FEEC" w14:textId="77777777" w:rsidR="00856D6C" w:rsidRPr="00A44377" w:rsidRDefault="00856D6C" w:rsidP="00F2692F">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6A047554" w14:textId="77777777" w:rsidR="00856D6C" w:rsidRPr="00A44377" w:rsidRDefault="00856D6C" w:rsidP="00F2692F">
            <w:pPr>
              <w:tabs>
                <w:tab w:val="left" w:pos="612"/>
              </w:tabs>
              <w:spacing w:before="120" w:after="120"/>
              <w:rPr>
                <w:color w:val="000000"/>
                <w:sz w:val="20"/>
                <w:szCs w:val="20"/>
              </w:rPr>
            </w:pPr>
            <w:r w:rsidRPr="00A44377">
              <w:rPr>
                <w:color w:val="000000"/>
                <w:sz w:val="20"/>
                <w:szCs w:val="20"/>
              </w:rPr>
              <w:t>Obligatoriu</w:t>
            </w:r>
          </w:p>
        </w:tc>
      </w:tr>
      <w:tr w:rsidR="00856D6C" w:rsidRPr="00A44377" w14:paraId="02D289ED" w14:textId="77777777" w:rsidTr="00F2692F">
        <w:tc>
          <w:tcPr>
            <w:tcW w:w="829" w:type="dxa"/>
            <w:shd w:val="clear" w:color="auto" w:fill="auto"/>
          </w:tcPr>
          <w:p w14:paraId="117C2C52" w14:textId="77777777" w:rsidR="00856D6C" w:rsidRPr="00A44377" w:rsidRDefault="00856D6C" w:rsidP="00F2692F">
            <w:pPr>
              <w:pStyle w:val="a"/>
              <w:tabs>
                <w:tab w:val="left" w:pos="612"/>
              </w:tabs>
              <w:spacing w:before="100" w:after="100"/>
              <w:ind w:left="0"/>
              <w:rPr>
                <w:b/>
                <w:iCs/>
                <w:lang w:val="ro-RO"/>
              </w:rPr>
            </w:pPr>
            <w:r>
              <w:rPr>
                <w:b/>
                <w:iCs/>
                <w:lang w:val="ro-RO"/>
              </w:rPr>
              <w:t>9</w:t>
            </w:r>
          </w:p>
        </w:tc>
        <w:tc>
          <w:tcPr>
            <w:tcW w:w="2114" w:type="dxa"/>
            <w:shd w:val="clear" w:color="auto" w:fill="auto"/>
          </w:tcPr>
          <w:p w14:paraId="63BD112A" w14:textId="77777777" w:rsidR="00856D6C" w:rsidRPr="00A44377" w:rsidRDefault="00856D6C" w:rsidP="00F2692F">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237" w:type="dxa"/>
            <w:shd w:val="clear" w:color="auto" w:fill="auto"/>
          </w:tcPr>
          <w:p w14:paraId="67486E1E" w14:textId="77777777" w:rsidR="00856D6C" w:rsidRPr="00A44377" w:rsidRDefault="00856D6C" w:rsidP="00F2692F">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60B56A62" w14:textId="77777777" w:rsidR="00856D6C" w:rsidRPr="00A44377" w:rsidRDefault="00856D6C" w:rsidP="00F2692F">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2ABF2A9D"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7369FD1A" w14:textId="77777777" w:rsidTr="00F2692F">
        <w:tc>
          <w:tcPr>
            <w:tcW w:w="829" w:type="dxa"/>
            <w:shd w:val="clear" w:color="auto" w:fill="auto"/>
          </w:tcPr>
          <w:p w14:paraId="6202081C" w14:textId="77777777" w:rsidR="00856D6C" w:rsidRPr="00A44377" w:rsidRDefault="00856D6C" w:rsidP="00F2692F">
            <w:pPr>
              <w:pStyle w:val="a"/>
              <w:tabs>
                <w:tab w:val="left" w:pos="612"/>
              </w:tabs>
              <w:spacing w:before="100" w:after="100"/>
              <w:ind w:left="0"/>
              <w:rPr>
                <w:b/>
                <w:iCs/>
                <w:lang w:val="ro-RO"/>
              </w:rPr>
            </w:pPr>
            <w:r>
              <w:rPr>
                <w:b/>
                <w:iCs/>
                <w:lang w:val="ro-RO"/>
              </w:rPr>
              <w:t>10</w:t>
            </w:r>
          </w:p>
        </w:tc>
        <w:tc>
          <w:tcPr>
            <w:tcW w:w="2114" w:type="dxa"/>
            <w:shd w:val="clear" w:color="auto" w:fill="auto"/>
          </w:tcPr>
          <w:p w14:paraId="02FE112A" w14:textId="77777777" w:rsidR="00856D6C" w:rsidRPr="00A44377" w:rsidRDefault="00856D6C" w:rsidP="00F2692F">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237" w:type="dxa"/>
            <w:shd w:val="clear" w:color="auto" w:fill="auto"/>
          </w:tcPr>
          <w:p w14:paraId="67E52D74" w14:textId="77777777" w:rsidR="00856D6C" w:rsidRPr="00A44377" w:rsidRDefault="00856D6C" w:rsidP="00F2692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5E0DB9FF" w14:textId="77777777" w:rsidR="00856D6C" w:rsidRPr="00A44377" w:rsidRDefault="00856D6C" w:rsidP="00F2692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4FA549F9" w14:textId="77777777" w:rsidR="00856D6C" w:rsidRPr="00A44377" w:rsidRDefault="00856D6C" w:rsidP="00F2692F">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1313A33C"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5C539DC5" w14:textId="77777777" w:rsidTr="00F2692F">
        <w:tc>
          <w:tcPr>
            <w:tcW w:w="829" w:type="dxa"/>
            <w:shd w:val="clear" w:color="auto" w:fill="auto"/>
          </w:tcPr>
          <w:p w14:paraId="441FB326" w14:textId="77777777" w:rsidR="00856D6C" w:rsidRDefault="00856D6C" w:rsidP="00F2692F">
            <w:pPr>
              <w:pStyle w:val="a"/>
              <w:tabs>
                <w:tab w:val="left" w:pos="612"/>
              </w:tabs>
              <w:spacing w:before="100" w:after="100"/>
              <w:ind w:left="0"/>
              <w:rPr>
                <w:b/>
                <w:iCs/>
                <w:lang w:val="ro-RO"/>
              </w:rPr>
            </w:pPr>
            <w:r>
              <w:rPr>
                <w:b/>
                <w:iCs/>
                <w:lang w:val="ro-RO"/>
              </w:rPr>
              <w:t>11</w:t>
            </w:r>
          </w:p>
        </w:tc>
        <w:tc>
          <w:tcPr>
            <w:tcW w:w="2114" w:type="dxa"/>
            <w:shd w:val="clear" w:color="auto" w:fill="auto"/>
          </w:tcPr>
          <w:p w14:paraId="0F289771" w14:textId="77777777" w:rsidR="00856D6C" w:rsidRPr="00560527" w:rsidRDefault="00856D6C" w:rsidP="00F2692F">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23468D57" w14:textId="77777777" w:rsidR="00856D6C" w:rsidRPr="00A44377" w:rsidRDefault="00856D6C" w:rsidP="00F2692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64A8FA6D" w14:textId="77777777" w:rsidR="00856D6C" w:rsidRPr="00A44377" w:rsidRDefault="00856D6C" w:rsidP="00F2692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419C0DCD" w14:textId="77777777" w:rsidR="00856D6C" w:rsidRPr="00A44377" w:rsidRDefault="00856D6C" w:rsidP="00F2692F">
            <w:pPr>
              <w:tabs>
                <w:tab w:val="left" w:pos="612"/>
              </w:tabs>
              <w:spacing w:before="100" w:after="100"/>
              <w:jc w:val="center"/>
              <w:rPr>
                <w:b/>
                <w:color w:val="000000"/>
                <w:sz w:val="20"/>
                <w:szCs w:val="20"/>
              </w:rPr>
            </w:pPr>
          </w:p>
        </w:tc>
        <w:tc>
          <w:tcPr>
            <w:tcW w:w="1276" w:type="dxa"/>
            <w:shd w:val="clear" w:color="auto" w:fill="auto"/>
          </w:tcPr>
          <w:p w14:paraId="1ACA4206" w14:textId="77777777" w:rsidR="00856D6C" w:rsidRPr="00A44377" w:rsidRDefault="00856D6C" w:rsidP="00F2692F">
            <w:pPr>
              <w:tabs>
                <w:tab w:val="left" w:pos="612"/>
              </w:tabs>
              <w:spacing w:before="100" w:after="100"/>
              <w:rPr>
                <w:color w:val="000000"/>
                <w:sz w:val="20"/>
                <w:szCs w:val="20"/>
              </w:rPr>
            </w:pPr>
            <w:r w:rsidRPr="00A44377">
              <w:rPr>
                <w:color w:val="000000"/>
                <w:sz w:val="20"/>
                <w:szCs w:val="20"/>
              </w:rPr>
              <w:t>Obligatoriu</w:t>
            </w:r>
          </w:p>
        </w:tc>
      </w:tr>
      <w:tr w:rsidR="00856D6C" w:rsidRPr="00A44377" w14:paraId="08A052CF" w14:textId="77777777" w:rsidTr="00F2692F">
        <w:tc>
          <w:tcPr>
            <w:tcW w:w="829" w:type="dxa"/>
            <w:shd w:val="clear" w:color="auto" w:fill="auto"/>
          </w:tcPr>
          <w:p w14:paraId="0ED8743F" w14:textId="77777777" w:rsidR="00856D6C" w:rsidRDefault="00856D6C" w:rsidP="00F2692F">
            <w:pPr>
              <w:pStyle w:val="a"/>
              <w:tabs>
                <w:tab w:val="left" w:pos="612"/>
              </w:tabs>
              <w:spacing w:before="100" w:after="100"/>
              <w:ind w:left="0"/>
              <w:rPr>
                <w:b/>
                <w:iCs/>
                <w:lang w:val="ro-RO"/>
              </w:rPr>
            </w:pPr>
            <w:r>
              <w:rPr>
                <w:b/>
                <w:iCs/>
                <w:lang w:val="ro-RO"/>
              </w:rPr>
              <w:t>12</w:t>
            </w:r>
          </w:p>
        </w:tc>
        <w:tc>
          <w:tcPr>
            <w:tcW w:w="2114" w:type="dxa"/>
            <w:shd w:val="clear" w:color="auto" w:fill="auto"/>
          </w:tcPr>
          <w:p w14:paraId="20F05B06" w14:textId="77777777" w:rsidR="00856D6C" w:rsidRPr="00A44377" w:rsidRDefault="00856D6C" w:rsidP="00F2692F">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3FE0A941" w14:textId="77777777" w:rsidR="00856D6C" w:rsidRDefault="00856D6C" w:rsidP="00F2692F">
            <w:pPr>
              <w:tabs>
                <w:tab w:val="left" w:pos="612"/>
              </w:tabs>
              <w:spacing w:before="100" w:after="100"/>
              <w:rPr>
                <w:b/>
                <w:iCs/>
                <w:sz w:val="20"/>
                <w:szCs w:val="20"/>
              </w:rPr>
            </w:pPr>
            <w:r w:rsidRPr="00CE086D">
              <w:rPr>
                <w:b/>
                <w:iCs/>
                <w:sz w:val="20"/>
                <w:szCs w:val="20"/>
              </w:rPr>
              <w:t>Eliberat din cabinetul personal al contribuabilului</w:t>
            </w:r>
          </w:p>
          <w:p w14:paraId="28CA05AC" w14:textId="77777777" w:rsidR="00856D6C" w:rsidRPr="00CE086D" w:rsidRDefault="00856D6C" w:rsidP="00F2692F">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69484FE7" w14:textId="77777777" w:rsidR="00856D6C" w:rsidRPr="00A44377" w:rsidRDefault="00856D6C" w:rsidP="00F2692F">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162E4882"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070AD297" w14:textId="77777777" w:rsidTr="00F2692F">
        <w:tc>
          <w:tcPr>
            <w:tcW w:w="829" w:type="dxa"/>
            <w:shd w:val="clear" w:color="auto" w:fill="auto"/>
          </w:tcPr>
          <w:p w14:paraId="09958FCB" w14:textId="77777777" w:rsidR="00856D6C" w:rsidRDefault="00856D6C" w:rsidP="00F2692F">
            <w:pPr>
              <w:pStyle w:val="a"/>
              <w:tabs>
                <w:tab w:val="left" w:pos="612"/>
              </w:tabs>
              <w:spacing w:before="100" w:after="100"/>
              <w:ind w:left="0"/>
              <w:rPr>
                <w:b/>
                <w:iCs/>
                <w:lang w:val="ro-RO"/>
              </w:rPr>
            </w:pPr>
            <w:r>
              <w:rPr>
                <w:b/>
                <w:iCs/>
                <w:lang w:val="ro-RO"/>
              </w:rPr>
              <w:t>13</w:t>
            </w:r>
          </w:p>
        </w:tc>
        <w:tc>
          <w:tcPr>
            <w:tcW w:w="2114" w:type="dxa"/>
            <w:shd w:val="clear" w:color="auto" w:fill="auto"/>
          </w:tcPr>
          <w:p w14:paraId="49BA01E3" w14:textId="77777777" w:rsidR="00856D6C" w:rsidRPr="00A44377" w:rsidRDefault="00856D6C" w:rsidP="00F2692F">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lastRenderedPageBreak/>
              <w:t>responsabilului tehnic</w:t>
            </w:r>
          </w:p>
        </w:tc>
        <w:tc>
          <w:tcPr>
            <w:tcW w:w="6237" w:type="dxa"/>
            <w:shd w:val="clear" w:color="auto" w:fill="auto"/>
          </w:tcPr>
          <w:p w14:paraId="7FE74291" w14:textId="77777777" w:rsidR="00856D6C" w:rsidRPr="00A44377" w:rsidRDefault="00856D6C" w:rsidP="00F2692F">
            <w:pPr>
              <w:tabs>
                <w:tab w:val="left" w:pos="612"/>
              </w:tabs>
              <w:spacing w:before="100" w:after="60"/>
              <w:rPr>
                <w:iCs/>
                <w:sz w:val="20"/>
                <w:szCs w:val="20"/>
              </w:rPr>
            </w:pPr>
            <w:r w:rsidRPr="00A44377">
              <w:rPr>
                <w:i/>
                <w:color w:val="000000"/>
                <w:sz w:val="20"/>
                <w:szCs w:val="20"/>
              </w:rPr>
              <w:lastRenderedPageBreak/>
              <w:t>copie - confirmat prin aplicarea semnăturii electronice a ofertantului</w:t>
            </w:r>
          </w:p>
        </w:tc>
        <w:tc>
          <w:tcPr>
            <w:tcW w:w="1276" w:type="dxa"/>
            <w:shd w:val="clear" w:color="auto" w:fill="auto"/>
          </w:tcPr>
          <w:p w14:paraId="65F1C476"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66F0200F" w14:textId="77777777" w:rsidTr="00F2692F">
        <w:tc>
          <w:tcPr>
            <w:tcW w:w="10456" w:type="dxa"/>
            <w:gridSpan w:val="4"/>
            <w:shd w:val="clear" w:color="auto" w:fill="auto"/>
          </w:tcPr>
          <w:p w14:paraId="453D97AA" w14:textId="77777777" w:rsidR="00856D6C" w:rsidRPr="00A44377" w:rsidRDefault="00856D6C" w:rsidP="00F2692F">
            <w:pPr>
              <w:pStyle w:val="af2"/>
              <w:rPr>
                <w:i/>
                <w:color w:val="000000"/>
                <w:sz w:val="20"/>
                <w:szCs w:val="20"/>
                <w:highlight w:val="yellow"/>
                <w:lang w:val="en-US"/>
              </w:rPr>
            </w:pPr>
            <w:proofErr w:type="spellStart"/>
            <w:r w:rsidRPr="00A44377">
              <w:rPr>
                <w:b/>
                <w:i/>
                <w:color w:val="000000"/>
                <w:sz w:val="20"/>
                <w:szCs w:val="20"/>
                <w:highlight w:val="yellow"/>
                <w:lang w:val="en-US"/>
              </w:rPr>
              <w:lastRenderedPageBreak/>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5E860508" w14:textId="77777777" w:rsidR="00EB53B0" w:rsidRDefault="00EB53B0"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10456" w:type="dxa"/>
        <w:tblLayout w:type="fixed"/>
        <w:tblLook w:val="04A0" w:firstRow="1" w:lastRow="0" w:firstColumn="1" w:lastColumn="0" w:noHBand="0" w:noVBand="1"/>
      </w:tblPr>
      <w:tblGrid>
        <w:gridCol w:w="829"/>
        <w:gridCol w:w="2114"/>
        <w:gridCol w:w="6237"/>
        <w:gridCol w:w="1276"/>
      </w:tblGrid>
      <w:tr w:rsidR="00856D6C" w:rsidRPr="00A44377" w14:paraId="336EC0CD" w14:textId="77777777" w:rsidTr="00F2692F">
        <w:tc>
          <w:tcPr>
            <w:tcW w:w="829" w:type="dxa"/>
            <w:shd w:val="clear" w:color="auto" w:fill="D9D9D9" w:themeFill="background1" w:themeFillShade="D9"/>
            <w:vAlign w:val="center"/>
          </w:tcPr>
          <w:p w14:paraId="250ACE58"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2A9AD937"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Descrierea criteriului/cerinței</w:t>
            </w:r>
          </w:p>
        </w:tc>
        <w:tc>
          <w:tcPr>
            <w:tcW w:w="6237" w:type="dxa"/>
            <w:shd w:val="clear" w:color="auto" w:fill="D9D9D9" w:themeFill="background1" w:themeFillShade="D9"/>
            <w:vAlign w:val="center"/>
          </w:tcPr>
          <w:p w14:paraId="118BE541"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276" w:type="dxa"/>
            <w:shd w:val="clear" w:color="auto" w:fill="D9D9D9" w:themeFill="background1" w:themeFillShade="D9"/>
            <w:vAlign w:val="center"/>
          </w:tcPr>
          <w:p w14:paraId="3EE6B306" w14:textId="77777777" w:rsidR="00856D6C" w:rsidRPr="00A44377" w:rsidRDefault="00856D6C" w:rsidP="00F2692F">
            <w:pPr>
              <w:tabs>
                <w:tab w:val="left" w:pos="612"/>
              </w:tabs>
              <w:spacing w:before="120" w:after="120"/>
              <w:jc w:val="center"/>
              <w:rPr>
                <w:b/>
                <w:iCs/>
                <w:sz w:val="20"/>
                <w:szCs w:val="20"/>
              </w:rPr>
            </w:pPr>
            <w:r w:rsidRPr="00A44377">
              <w:rPr>
                <w:b/>
                <w:iCs/>
                <w:sz w:val="20"/>
                <w:szCs w:val="20"/>
              </w:rPr>
              <w:t>Obligativitatea</w:t>
            </w:r>
          </w:p>
        </w:tc>
      </w:tr>
      <w:tr w:rsidR="00856D6C" w:rsidRPr="00A44377" w14:paraId="55A42BE0" w14:textId="77777777" w:rsidTr="00F2692F">
        <w:tc>
          <w:tcPr>
            <w:tcW w:w="10456" w:type="dxa"/>
            <w:gridSpan w:val="4"/>
            <w:shd w:val="clear" w:color="auto" w:fill="auto"/>
            <w:vAlign w:val="center"/>
          </w:tcPr>
          <w:p w14:paraId="3AE74739" w14:textId="77777777" w:rsidR="00856D6C" w:rsidRPr="00A44377" w:rsidRDefault="00856D6C" w:rsidP="00F2692F">
            <w:pPr>
              <w:tabs>
                <w:tab w:val="left" w:pos="612"/>
              </w:tabs>
              <w:spacing w:before="120" w:after="120"/>
              <w:jc w:val="center"/>
              <w:rPr>
                <w:b/>
                <w:i/>
                <w:iCs/>
                <w:sz w:val="20"/>
                <w:szCs w:val="20"/>
              </w:rPr>
            </w:pPr>
            <w:r w:rsidRPr="00A44377">
              <w:rPr>
                <w:b/>
                <w:i/>
                <w:color w:val="000000"/>
                <w:sz w:val="20"/>
                <w:szCs w:val="20"/>
              </w:rPr>
              <w:t>Documentele ce constituie oferta</w:t>
            </w:r>
          </w:p>
        </w:tc>
      </w:tr>
      <w:tr w:rsidR="00856D6C" w:rsidRPr="00A44377" w14:paraId="2440A55A" w14:textId="77777777" w:rsidTr="00F2692F">
        <w:trPr>
          <w:trHeight w:val="510"/>
        </w:trPr>
        <w:tc>
          <w:tcPr>
            <w:tcW w:w="829" w:type="dxa"/>
            <w:shd w:val="clear" w:color="auto" w:fill="auto"/>
          </w:tcPr>
          <w:p w14:paraId="163405DF" w14:textId="77777777" w:rsidR="00856D6C" w:rsidRPr="00A44377" w:rsidRDefault="00856D6C" w:rsidP="00F2692F">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64D1F927" w14:textId="77777777" w:rsidR="00856D6C" w:rsidRPr="00A44377" w:rsidRDefault="00856D6C" w:rsidP="00F2692F">
            <w:pPr>
              <w:tabs>
                <w:tab w:val="left" w:pos="612"/>
              </w:tabs>
              <w:spacing w:before="100" w:after="100"/>
              <w:rPr>
                <w:iCs/>
                <w:sz w:val="20"/>
                <w:szCs w:val="20"/>
              </w:rPr>
            </w:pPr>
            <w:r w:rsidRPr="00A44377">
              <w:rPr>
                <w:iCs/>
                <w:sz w:val="20"/>
                <w:szCs w:val="20"/>
              </w:rPr>
              <w:t>DUAE</w:t>
            </w:r>
          </w:p>
        </w:tc>
        <w:tc>
          <w:tcPr>
            <w:tcW w:w="6237" w:type="dxa"/>
            <w:shd w:val="clear" w:color="auto" w:fill="auto"/>
          </w:tcPr>
          <w:p w14:paraId="66502F66" w14:textId="77777777" w:rsidR="00856D6C" w:rsidRPr="00A44377" w:rsidRDefault="00856D6C" w:rsidP="00F2692F">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2D373AEA" w14:textId="77777777" w:rsidR="00856D6C" w:rsidRPr="00CA47B2" w:rsidRDefault="00856D6C" w:rsidP="00F2692F">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276" w:type="dxa"/>
            <w:shd w:val="clear" w:color="auto" w:fill="auto"/>
          </w:tcPr>
          <w:p w14:paraId="3ADBFB33" w14:textId="77777777" w:rsidR="00856D6C" w:rsidRPr="00A44377" w:rsidRDefault="00856D6C" w:rsidP="00F2692F">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856D6C" w:rsidRPr="00A44377" w14:paraId="5DB3860A" w14:textId="77777777" w:rsidTr="00F2692F">
        <w:trPr>
          <w:trHeight w:val="510"/>
        </w:trPr>
        <w:tc>
          <w:tcPr>
            <w:tcW w:w="829" w:type="dxa"/>
            <w:shd w:val="clear" w:color="auto" w:fill="auto"/>
          </w:tcPr>
          <w:p w14:paraId="5F142EA8" w14:textId="77777777" w:rsidR="00856D6C" w:rsidRPr="00A44377" w:rsidRDefault="00856D6C" w:rsidP="00F2692F">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244ECF61" w14:textId="77777777" w:rsidR="00856D6C" w:rsidRPr="00A44377" w:rsidRDefault="00856D6C" w:rsidP="00F2692F">
            <w:pPr>
              <w:tabs>
                <w:tab w:val="left" w:pos="612"/>
              </w:tabs>
              <w:spacing w:before="100" w:after="100"/>
              <w:rPr>
                <w:iCs/>
                <w:sz w:val="20"/>
                <w:szCs w:val="20"/>
              </w:rPr>
            </w:pPr>
            <w:r w:rsidRPr="00A44377">
              <w:rPr>
                <w:color w:val="000000"/>
                <w:sz w:val="20"/>
                <w:szCs w:val="20"/>
              </w:rPr>
              <w:t>Devizele locale aferente ofertei</w:t>
            </w:r>
          </w:p>
        </w:tc>
        <w:tc>
          <w:tcPr>
            <w:tcW w:w="6237" w:type="dxa"/>
            <w:shd w:val="clear" w:color="auto" w:fill="auto"/>
          </w:tcPr>
          <w:p w14:paraId="7E7688BD" w14:textId="77777777" w:rsidR="00856D6C" w:rsidRPr="00A44377" w:rsidRDefault="00856D6C" w:rsidP="00F2692F">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276" w:type="dxa"/>
            <w:shd w:val="clear" w:color="auto" w:fill="auto"/>
          </w:tcPr>
          <w:p w14:paraId="2468A5F6" w14:textId="77777777" w:rsidR="00856D6C" w:rsidRPr="00A44377" w:rsidRDefault="00856D6C" w:rsidP="00F2692F">
            <w:pPr>
              <w:tabs>
                <w:tab w:val="left" w:pos="612"/>
              </w:tabs>
              <w:spacing w:before="120" w:after="120"/>
              <w:rPr>
                <w:iCs/>
                <w:sz w:val="20"/>
                <w:szCs w:val="20"/>
              </w:rPr>
            </w:pPr>
            <w:r w:rsidRPr="00A44377">
              <w:rPr>
                <w:color w:val="000000"/>
                <w:sz w:val="20"/>
                <w:szCs w:val="20"/>
              </w:rPr>
              <w:t>Obligatoriu</w:t>
            </w:r>
          </w:p>
        </w:tc>
      </w:tr>
      <w:tr w:rsidR="00856D6C" w:rsidRPr="00A44377" w14:paraId="2D9C3EFE" w14:textId="77777777" w:rsidTr="00F2692F">
        <w:trPr>
          <w:trHeight w:val="510"/>
        </w:trPr>
        <w:tc>
          <w:tcPr>
            <w:tcW w:w="829" w:type="dxa"/>
            <w:shd w:val="clear" w:color="auto" w:fill="auto"/>
          </w:tcPr>
          <w:p w14:paraId="4B2A05E6" w14:textId="77777777" w:rsidR="00856D6C" w:rsidRPr="00A44377" w:rsidRDefault="00856D6C" w:rsidP="00F2692F">
            <w:pPr>
              <w:pStyle w:val="a"/>
              <w:tabs>
                <w:tab w:val="left" w:pos="612"/>
              </w:tabs>
              <w:ind w:left="0"/>
              <w:rPr>
                <w:b/>
                <w:iCs/>
                <w:lang w:val="ro-RO"/>
              </w:rPr>
            </w:pPr>
            <w:r>
              <w:rPr>
                <w:b/>
                <w:iCs/>
                <w:lang w:val="ro-RO"/>
              </w:rPr>
              <w:t>3</w:t>
            </w:r>
          </w:p>
        </w:tc>
        <w:tc>
          <w:tcPr>
            <w:tcW w:w="2114" w:type="dxa"/>
            <w:shd w:val="clear" w:color="auto" w:fill="auto"/>
          </w:tcPr>
          <w:p w14:paraId="26312159" w14:textId="77777777" w:rsidR="00856D6C" w:rsidRPr="00A44377" w:rsidRDefault="00856D6C" w:rsidP="00F2692F">
            <w:pPr>
              <w:pStyle w:val="a7"/>
              <w:tabs>
                <w:tab w:val="left" w:pos="567"/>
              </w:tabs>
            </w:pPr>
            <w:r w:rsidRPr="00A44377">
              <w:t>Cerere de participare</w:t>
            </w:r>
          </w:p>
        </w:tc>
        <w:tc>
          <w:tcPr>
            <w:tcW w:w="6237" w:type="dxa"/>
            <w:shd w:val="clear" w:color="auto" w:fill="auto"/>
          </w:tcPr>
          <w:p w14:paraId="45D9102C"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7</w:t>
            </w:r>
          </w:p>
          <w:p w14:paraId="334E54B5" w14:textId="77777777" w:rsidR="00856D6C" w:rsidRPr="00A44377" w:rsidRDefault="00856D6C" w:rsidP="00F2692F">
            <w:pPr>
              <w:tabs>
                <w:tab w:val="left" w:pos="612"/>
              </w:tabs>
              <w:rPr>
                <w:iCs/>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5F146CBC" w14:textId="77777777" w:rsidR="00856D6C" w:rsidRPr="00A44377" w:rsidRDefault="00856D6C" w:rsidP="00F2692F">
            <w:pPr>
              <w:tabs>
                <w:tab w:val="left" w:pos="612"/>
              </w:tabs>
              <w:rPr>
                <w:iCs/>
                <w:sz w:val="20"/>
                <w:szCs w:val="20"/>
              </w:rPr>
            </w:pPr>
            <w:r w:rsidRPr="00A44377">
              <w:rPr>
                <w:color w:val="000000"/>
                <w:sz w:val="20"/>
                <w:szCs w:val="20"/>
              </w:rPr>
              <w:t>Obligatoriu</w:t>
            </w:r>
          </w:p>
        </w:tc>
      </w:tr>
      <w:tr w:rsidR="00856D6C" w:rsidRPr="00A44377" w14:paraId="2C180882" w14:textId="77777777" w:rsidTr="00F2692F">
        <w:trPr>
          <w:trHeight w:val="510"/>
        </w:trPr>
        <w:tc>
          <w:tcPr>
            <w:tcW w:w="829" w:type="dxa"/>
            <w:shd w:val="clear" w:color="auto" w:fill="auto"/>
          </w:tcPr>
          <w:p w14:paraId="5E294FD1" w14:textId="77777777" w:rsidR="00856D6C" w:rsidRPr="00A44377" w:rsidRDefault="00856D6C" w:rsidP="00F2692F">
            <w:pPr>
              <w:pStyle w:val="a"/>
              <w:tabs>
                <w:tab w:val="left" w:pos="612"/>
              </w:tabs>
              <w:ind w:left="0"/>
              <w:rPr>
                <w:b/>
                <w:iCs/>
                <w:lang w:val="ro-RO"/>
              </w:rPr>
            </w:pPr>
            <w:r>
              <w:rPr>
                <w:b/>
                <w:iCs/>
                <w:lang w:val="ro-RO"/>
              </w:rPr>
              <w:t>4</w:t>
            </w:r>
          </w:p>
        </w:tc>
        <w:tc>
          <w:tcPr>
            <w:tcW w:w="2114" w:type="dxa"/>
            <w:shd w:val="clear" w:color="auto" w:fill="auto"/>
          </w:tcPr>
          <w:p w14:paraId="71E7F1F2" w14:textId="77777777" w:rsidR="00856D6C" w:rsidRPr="00A44377" w:rsidRDefault="00856D6C" w:rsidP="00F2692F">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6A39B5C4" w14:textId="77777777" w:rsidR="00856D6C" w:rsidRPr="00A44377" w:rsidRDefault="00856D6C" w:rsidP="00F2692F">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237" w:type="dxa"/>
            <w:shd w:val="clear" w:color="auto" w:fill="auto"/>
          </w:tcPr>
          <w:p w14:paraId="42FF0CC6"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8</w:t>
            </w:r>
          </w:p>
          <w:p w14:paraId="4D99E956" w14:textId="77777777" w:rsidR="00856D6C" w:rsidRPr="00A44377" w:rsidRDefault="00856D6C" w:rsidP="00F2692F">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2499672E" w14:textId="77777777" w:rsidR="00856D6C" w:rsidRPr="00A44377" w:rsidRDefault="00856D6C" w:rsidP="00F2692F">
            <w:pPr>
              <w:tabs>
                <w:tab w:val="left" w:pos="612"/>
              </w:tabs>
              <w:rPr>
                <w:iCs/>
                <w:sz w:val="20"/>
                <w:szCs w:val="20"/>
              </w:rPr>
            </w:pPr>
            <w:r w:rsidRPr="00A44377">
              <w:rPr>
                <w:color w:val="000000"/>
                <w:sz w:val="20"/>
                <w:szCs w:val="20"/>
              </w:rPr>
              <w:t>Obligatoriu</w:t>
            </w:r>
          </w:p>
        </w:tc>
      </w:tr>
      <w:tr w:rsidR="00856D6C" w:rsidRPr="00A44377" w14:paraId="20C218DF" w14:textId="77777777" w:rsidTr="00F2692F">
        <w:trPr>
          <w:trHeight w:val="510"/>
        </w:trPr>
        <w:tc>
          <w:tcPr>
            <w:tcW w:w="829" w:type="dxa"/>
            <w:shd w:val="clear" w:color="auto" w:fill="auto"/>
          </w:tcPr>
          <w:p w14:paraId="310B30EE" w14:textId="77777777" w:rsidR="00856D6C" w:rsidRPr="00A44377" w:rsidRDefault="00856D6C" w:rsidP="00F2692F">
            <w:pPr>
              <w:pStyle w:val="a"/>
              <w:tabs>
                <w:tab w:val="left" w:pos="612"/>
              </w:tabs>
              <w:ind w:left="0"/>
              <w:rPr>
                <w:b/>
                <w:iCs/>
                <w:lang w:val="ro-RO"/>
              </w:rPr>
            </w:pPr>
            <w:r>
              <w:rPr>
                <w:b/>
                <w:iCs/>
                <w:lang w:val="ro-RO"/>
              </w:rPr>
              <w:t>5</w:t>
            </w:r>
          </w:p>
        </w:tc>
        <w:tc>
          <w:tcPr>
            <w:tcW w:w="2114" w:type="dxa"/>
            <w:shd w:val="clear" w:color="auto" w:fill="auto"/>
          </w:tcPr>
          <w:p w14:paraId="1560DBCD" w14:textId="77777777" w:rsidR="00856D6C" w:rsidRPr="00A44377" w:rsidRDefault="00856D6C" w:rsidP="00F2692F">
            <w:pPr>
              <w:tabs>
                <w:tab w:val="left" w:pos="612"/>
              </w:tabs>
              <w:rPr>
                <w:color w:val="000000"/>
                <w:sz w:val="20"/>
                <w:szCs w:val="20"/>
              </w:rPr>
            </w:pPr>
            <w:r>
              <w:rPr>
                <w:color w:val="000000"/>
                <w:sz w:val="20"/>
                <w:szCs w:val="20"/>
              </w:rPr>
              <w:t>Garanția pentru ofertă</w:t>
            </w:r>
          </w:p>
          <w:p w14:paraId="3FDD09EF" w14:textId="77777777" w:rsidR="00856D6C" w:rsidRPr="00A44377" w:rsidRDefault="00856D6C" w:rsidP="00F2692F">
            <w:pPr>
              <w:tabs>
                <w:tab w:val="left" w:pos="612"/>
              </w:tabs>
              <w:rPr>
                <w:iCs/>
                <w:sz w:val="20"/>
                <w:szCs w:val="20"/>
              </w:rPr>
            </w:pPr>
            <w:r>
              <w:rPr>
                <w:color w:val="000000"/>
                <w:sz w:val="20"/>
                <w:szCs w:val="20"/>
              </w:rPr>
              <w:t>1</w:t>
            </w:r>
            <w:r w:rsidRPr="00A44377">
              <w:rPr>
                <w:color w:val="000000"/>
                <w:sz w:val="20"/>
                <w:szCs w:val="20"/>
              </w:rPr>
              <w:t xml:space="preserve"> % </w:t>
            </w:r>
          </w:p>
        </w:tc>
        <w:tc>
          <w:tcPr>
            <w:tcW w:w="6237" w:type="dxa"/>
            <w:shd w:val="clear" w:color="auto" w:fill="auto"/>
          </w:tcPr>
          <w:p w14:paraId="1DD2F416"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9</w:t>
            </w:r>
          </w:p>
          <w:p w14:paraId="40EAB6CD" w14:textId="77777777" w:rsidR="00856D6C" w:rsidRDefault="00856D6C" w:rsidP="00F2692F">
            <w:pPr>
              <w:tabs>
                <w:tab w:val="left" w:pos="612"/>
              </w:tabs>
              <w:rPr>
                <w:sz w:val="20"/>
                <w:szCs w:val="20"/>
              </w:rPr>
            </w:pPr>
            <w:r>
              <w:rPr>
                <w:sz w:val="20"/>
                <w:szCs w:val="20"/>
              </w:rPr>
              <w:t>1</w:t>
            </w:r>
            <w:r w:rsidRPr="00A44377">
              <w:rPr>
                <w:sz w:val="20"/>
                <w:szCs w:val="20"/>
              </w:rPr>
              <w:t xml:space="preserve"> % din valoarea ofertei fără TVA, original, emisă de o bancă comercială </w:t>
            </w:r>
          </w:p>
          <w:p w14:paraId="0773A2E7" w14:textId="77777777" w:rsidR="00856D6C" w:rsidRPr="0007794D" w:rsidRDefault="00856D6C" w:rsidP="00F2692F">
            <w:pPr>
              <w:tabs>
                <w:tab w:val="left" w:pos="612"/>
              </w:tabs>
              <w:rPr>
                <w:b/>
                <w:color w:val="000000"/>
                <w:sz w:val="20"/>
                <w:szCs w:val="20"/>
              </w:rPr>
            </w:pPr>
            <w:r w:rsidRPr="0007794D">
              <w:rPr>
                <w:b/>
                <w:color w:val="000000"/>
                <w:sz w:val="20"/>
                <w:szCs w:val="20"/>
              </w:rPr>
              <w:t xml:space="preserve">sau </w:t>
            </w:r>
          </w:p>
          <w:p w14:paraId="7A3D35E1" w14:textId="77777777" w:rsidR="00856D6C" w:rsidRPr="00A44377" w:rsidRDefault="00856D6C" w:rsidP="00F2692F">
            <w:pPr>
              <w:tabs>
                <w:tab w:val="left" w:pos="612"/>
              </w:tabs>
              <w:rPr>
                <w:iCs/>
                <w:sz w:val="20"/>
                <w:szCs w:val="20"/>
              </w:rPr>
            </w:pPr>
            <w:r w:rsidRPr="00A44377">
              <w:rPr>
                <w:sz w:val="20"/>
                <w:szCs w:val="20"/>
              </w:rPr>
              <w:t xml:space="preserve"> transfer la contul autorităţii contractante</w:t>
            </w:r>
          </w:p>
        </w:tc>
        <w:tc>
          <w:tcPr>
            <w:tcW w:w="1276" w:type="dxa"/>
            <w:shd w:val="clear" w:color="auto" w:fill="auto"/>
          </w:tcPr>
          <w:p w14:paraId="19490143" w14:textId="77777777" w:rsidR="00856D6C" w:rsidRPr="00A44377" w:rsidRDefault="00856D6C" w:rsidP="00F2692F">
            <w:pPr>
              <w:tabs>
                <w:tab w:val="left" w:pos="612"/>
              </w:tabs>
              <w:rPr>
                <w:iCs/>
                <w:sz w:val="20"/>
                <w:szCs w:val="20"/>
              </w:rPr>
            </w:pPr>
            <w:r w:rsidRPr="00A44377">
              <w:rPr>
                <w:color w:val="000000"/>
                <w:sz w:val="20"/>
                <w:szCs w:val="20"/>
              </w:rPr>
              <w:t>Obligatoriu</w:t>
            </w:r>
          </w:p>
        </w:tc>
      </w:tr>
      <w:tr w:rsidR="00856D6C" w:rsidRPr="00A44377" w14:paraId="3FD026D1" w14:textId="77777777" w:rsidTr="00F2692F">
        <w:trPr>
          <w:trHeight w:val="510"/>
        </w:trPr>
        <w:tc>
          <w:tcPr>
            <w:tcW w:w="10456" w:type="dxa"/>
            <w:gridSpan w:val="4"/>
            <w:shd w:val="clear" w:color="auto" w:fill="auto"/>
          </w:tcPr>
          <w:p w14:paraId="5140D8F6" w14:textId="77777777" w:rsidR="00856D6C" w:rsidRPr="00A44377" w:rsidRDefault="00856D6C" w:rsidP="00F2692F">
            <w:pPr>
              <w:tabs>
                <w:tab w:val="left" w:pos="612"/>
              </w:tabs>
              <w:spacing w:before="120" w:after="120"/>
              <w:jc w:val="center"/>
              <w:rPr>
                <w:b/>
                <w:i/>
                <w:iCs/>
                <w:sz w:val="20"/>
                <w:szCs w:val="20"/>
              </w:rPr>
            </w:pPr>
            <w:r w:rsidRPr="00BE429E">
              <w:rPr>
                <w:b/>
                <w:i/>
                <w:color w:val="000000"/>
                <w:sz w:val="20"/>
                <w:szCs w:val="20"/>
              </w:rPr>
              <w:t>Documente de calificare</w:t>
            </w:r>
          </w:p>
        </w:tc>
      </w:tr>
      <w:tr w:rsidR="00856D6C" w:rsidRPr="00A44377" w14:paraId="76F7A31E" w14:textId="77777777" w:rsidTr="00F2692F">
        <w:tc>
          <w:tcPr>
            <w:tcW w:w="829" w:type="dxa"/>
            <w:shd w:val="clear" w:color="auto" w:fill="auto"/>
          </w:tcPr>
          <w:p w14:paraId="2F6DE469" w14:textId="77777777" w:rsidR="00856D6C" w:rsidRPr="00A44377" w:rsidRDefault="00856D6C" w:rsidP="00F2692F">
            <w:pPr>
              <w:pStyle w:val="a"/>
              <w:tabs>
                <w:tab w:val="left" w:pos="612"/>
              </w:tabs>
              <w:spacing w:before="100" w:after="100"/>
              <w:ind w:left="0"/>
              <w:rPr>
                <w:b/>
                <w:iCs/>
                <w:lang w:val="ro-RO"/>
              </w:rPr>
            </w:pPr>
            <w:r>
              <w:rPr>
                <w:b/>
                <w:iCs/>
                <w:lang w:val="ro-RO"/>
              </w:rPr>
              <w:t>6</w:t>
            </w:r>
          </w:p>
        </w:tc>
        <w:tc>
          <w:tcPr>
            <w:tcW w:w="2114" w:type="dxa"/>
            <w:shd w:val="clear" w:color="auto" w:fill="auto"/>
          </w:tcPr>
          <w:p w14:paraId="25E06ABC" w14:textId="77777777" w:rsidR="00856D6C" w:rsidRPr="00A44377" w:rsidRDefault="00856D6C" w:rsidP="00F2692F">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237" w:type="dxa"/>
            <w:shd w:val="clear" w:color="auto" w:fill="auto"/>
          </w:tcPr>
          <w:p w14:paraId="2D6B78ED"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10</w:t>
            </w:r>
          </w:p>
          <w:p w14:paraId="0F0AF2A5" w14:textId="77777777" w:rsidR="00856D6C" w:rsidRPr="00A44377" w:rsidRDefault="00856D6C" w:rsidP="00F2692F">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320B4F8D" w14:textId="77777777" w:rsidR="00856D6C" w:rsidRPr="00A44377" w:rsidRDefault="00856D6C" w:rsidP="00F2692F">
            <w:pPr>
              <w:tabs>
                <w:tab w:val="left" w:pos="612"/>
              </w:tabs>
              <w:spacing w:before="120" w:after="120"/>
              <w:rPr>
                <w:color w:val="000000"/>
                <w:sz w:val="20"/>
                <w:szCs w:val="20"/>
              </w:rPr>
            </w:pPr>
            <w:r w:rsidRPr="00A44377">
              <w:rPr>
                <w:color w:val="000000"/>
                <w:sz w:val="20"/>
                <w:szCs w:val="20"/>
              </w:rPr>
              <w:t>Obligatoriu</w:t>
            </w:r>
          </w:p>
        </w:tc>
      </w:tr>
      <w:tr w:rsidR="00856D6C" w:rsidRPr="00A44377" w14:paraId="04290B80" w14:textId="77777777" w:rsidTr="00F2692F">
        <w:tc>
          <w:tcPr>
            <w:tcW w:w="829" w:type="dxa"/>
            <w:shd w:val="clear" w:color="auto" w:fill="auto"/>
          </w:tcPr>
          <w:p w14:paraId="1539C05E" w14:textId="77777777" w:rsidR="00856D6C" w:rsidRPr="00A44377" w:rsidRDefault="00856D6C" w:rsidP="00F2692F">
            <w:pPr>
              <w:pStyle w:val="a"/>
              <w:tabs>
                <w:tab w:val="left" w:pos="612"/>
              </w:tabs>
              <w:spacing w:before="100" w:after="100"/>
              <w:ind w:left="0"/>
              <w:rPr>
                <w:b/>
                <w:iCs/>
                <w:lang w:val="ro-RO"/>
              </w:rPr>
            </w:pPr>
            <w:r>
              <w:rPr>
                <w:b/>
                <w:iCs/>
                <w:lang w:val="ro-RO"/>
              </w:rPr>
              <w:t>7</w:t>
            </w:r>
          </w:p>
        </w:tc>
        <w:tc>
          <w:tcPr>
            <w:tcW w:w="2114" w:type="dxa"/>
            <w:shd w:val="clear" w:color="auto" w:fill="auto"/>
          </w:tcPr>
          <w:p w14:paraId="6395A366" w14:textId="77777777" w:rsidR="00856D6C" w:rsidRPr="00A44377" w:rsidRDefault="00856D6C" w:rsidP="00F2692F">
            <w:pPr>
              <w:tabs>
                <w:tab w:val="left" w:pos="612"/>
              </w:tabs>
              <w:spacing w:before="100" w:after="100"/>
              <w:rPr>
                <w:iCs/>
                <w:sz w:val="20"/>
                <w:szCs w:val="20"/>
              </w:rPr>
            </w:pPr>
            <w:r w:rsidRPr="00A44377">
              <w:rPr>
                <w:iCs/>
                <w:sz w:val="20"/>
                <w:szCs w:val="20"/>
              </w:rPr>
              <w:t>Declarație privind experiență similară</w:t>
            </w:r>
          </w:p>
        </w:tc>
        <w:tc>
          <w:tcPr>
            <w:tcW w:w="6237" w:type="dxa"/>
            <w:shd w:val="clear" w:color="auto" w:fill="auto"/>
          </w:tcPr>
          <w:p w14:paraId="7EAA644E" w14:textId="77777777" w:rsidR="00856D6C" w:rsidRPr="00A44377" w:rsidRDefault="00856D6C" w:rsidP="00F2692F">
            <w:pPr>
              <w:tabs>
                <w:tab w:val="left" w:pos="612"/>
              </w:tabs>
              <w:spacing w:before="60" w:after="60"/>
              <w:jc w:val="center"/>
              <w:rPr>
                <w:b/>
                <w:color w:val="000000"/>
                <w:sz w:val="20"/>
                <w:szCs w:val="20"/>
              </w:rPr>
            </w:pPr>
            <w:r w:rsidRPr="00A44377">
              <w:rPr>
                <w:b/>
                <w:color w:val="000000"/>
                <w:sz w:val="20"/>
                <w:szCs w:val="20"/>
              </w:rPr>
              <w:t>Anexa nr. 12</w:t>
            </w:r>
          </w:p>
          <w:p w14:paraId="69D705E2" w14:textId="77777777" w:rsidR="00856D6C" w:rsidRPr="00A44377" w:rsidRDefault="00856D6C" w:rsidP="00F2692F">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7909B18C" w14:textId="77777777" w:rsidR="00856D6C" w:rsidRPr="00A44377" w:rsidRDefault="00856D6C" w:rsidP="00F2692F">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03ED5122" w14:textId="77777777" w:rsidR="00856D6C" w:rsidRPr="00A44377" w:rsidRDefault="00856D6C" w:rsidP="00F2692F">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424E2FD6" w14:textId="77777777" w:rsidR="00856D6C" w:rsidRPr="00A44377" w:rsidRDefault="00856D6C" w:rsidP="00F2692F">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4C8DFE35" w14:textId="77777777" w:rsidR="00856D6C" w:rsidRPr="00A44377" w:rsidRDefault="00856D6C" w:rsidP="00F2692F">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7E5E0C72" w14:textId="77777777" w:rsidR="00856D6C" w:rsidRPr="00A44377" w:rsidRDefault="00856D6C" w:rsidP="00F2692F">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276" w:type="dxa"/>
            <w:shd w:val="clear" w:color="auto" w:fill="auto"/>
          </w:tcPr>
          <w:p w14:paraId="79105F68" w14:textId="77777777" w:rsidR="00856D6C" w:rsidRPr="00A44377" w:rsidRDefault="00856D6C" w:rsidP="00F2692F">
            <w:pPr>
              <w:tabs>
                <w:tab w:val="left" w:pos="612"/>
              </w:tabs>
              <w:spacing w:before="120" w:after="120"/>
              <w:rPr>
                <w:iCs/>
                <w:sz w:val="20"/>
                <w:szCs w:val="20"/>
              </w:rPr>
            </w:pPr>
            <w:r w:rsidRPr="00A44377">
              <w:rPr>
                <w:color w:val="000000"/>
                <w:sz w:val="20"/>
                <w:szCs w:val="20"/>
              </w:rPr>
              <w:t>Obligatoriu</w:t>
            </w:r>
          </w:p>
        </w:tc>
      </w:tr>
      <w:tr w:rsidR="00856D6C" w:rsidRPr="00A44377" w14:paraId="6F24C9D9" w14:textId="77777777" w:rsidTr="00F2692F">
        <w:tc>
          <w:tcPr>
            <w:tcW w:w="829" w:type="dxa"/>
            <w:shd w:val="clear" w:color="auto" w:fill="auto"/>
          </w:tcPr>
          <w:p w14:paraId="35AAE493" w14:textId="77777777" w:rsidR="00856D6C" w:rsidRPr="00A44377" w:rsidRDefault="00856D6C" w:rsidP="00F2692F">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14:paraId="780FA248" w14:textId="77777777" w:rsidR="00856D6C" w:rsidRPr="00A44377" w:rsidRDefault="00856D6C" w:rsidP="00F2692F">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237" w:type="dxa"/>
            <w:shd w:val="clear" w:color="auto" w:fill="auto"/>
          </w:tcPr>
          <w:p w14:paraId="0AD19DEB" w14:textId="77777777" w:rsidR="00856D6C" w:rsidRPr="00A44377" w:rsidRDefault="00856D6C" w:rsidP="00F2692F">
            <w:pPr>
              <w:tabs>
                <w:tab w:val="left" w:pos="612"/>
              </w:tabs>
              <w:jc w:val="center"/>
              <w:rPr>
                <w:b/>
                <w:color w:val="000000"/>
                <w:sz w:val="20"/>
                <w:szCs w:val="20"/>
              </w:rPr>
            </w:pPr>
            <w:r w:rsidRPr="00A44377">
              <w:rPr>
                <w:b/>
                <w:color w:val="000000"/>
                <w:sz w:val="20"/>
                <w:szCs w:val="20"/>
              </w:rPr>
              <w:t>Anexa nr. 13</w:t>
            </w:r>
          </w:p>
          <w:p w14:paraId="26A3FA4B" w14:textId="77777777" w:rsidR="00856D6C" w:rsidRPr="00A44377" w:rsidRDefault="00856D6C" w:rsidP="00F2692F">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7BC5D261" w14:textId="77777777" w:rsidR="00856D6C" w:rsidRPr="00A44377" w:rsidRDefault="00856D6C" w:rsidP="00F2692F">
            <w:pPr>
              <w:tabs>
                <w:tab w:val="left" w:pos="612"/>
              </w:tabs>
              <w:spacing w:before="120" w:after="120"/>
              <w:rPr>
                <w:color w:val="000000"/>
                <w:sz w:val="20"/>
                <w:szCs w:val="20"/>
              </w:rPr>
            </w:pPr>
            <w:r w:rsidRPr="00A44377">
              <w:rPr>
                <w:color w:val="000000"/>
                <w:sz w:val="20"/>
                <w:szCs w:val="20"/>
              </w:rPr>
              <w:t>Obligatoriu</w:t>
            </w:r>
          </w:p>
        </w:tc>
      </w:tr>
      <w:tr w:rsidR="00856D6C" w:rsidRPr="00A44377" w14:paraId="1FDFD4FE" w14:textId="77777777" w:rsidTr="00F2692F">
        <w:tc>
          <w:tcPr>
            <w:tcW w:w="829" w:type="dxa"/>
            <w:shd w:val="clear" w:color="auto" w:fill="auto"/>
          </w:tcPr>
          <w:p w14:paraId="71607859" w14:textId="77777777" w:rsidR="00856D6C" w:rsidRPr="00A44377" w:rsidRDefault="00856D6C" w:rsidP="00F2692F">
            <w:pPr>
              <w:pStyle w:val="a"/>
              <w:tabs>
                <w:tab w:val="left" w:pos="612"/>
              </w:tabs>
              <w:spacing w:before="100" w:after="100"/>
              <w:ind w:left="0"/>
              <w:rPr>
                <w:b/>
                <w:iCs/>
                <w:lang w:val="ro-RO"/>
              </w:rPr>
            </w:pPr>
            <w:r>
              <w:rPr>
                <w:b/>
                <w:iCs/>
                <w:lang w:val="ro-RO"/>
              </w:rPr>
              <w:t>9</w:t>
            </w:r>
          </w:p>
        </w:tc>
        <w:tc>
          <w:tcPr>
            <w:tcW w:w="2114" w:type="dxa"/>
            <w:shd w:val="clear" w:color="auto" w:fill="auto"/>
          </w:tcPr>
          <w:p w14:paraId="1CF5EB8A" w14:textId="77777777" w:rsidR="00856D6C" w:rsidRPr="00A44377" w:rsidRDefault="00856D6C" w:rsidP="00F2692F">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237" w:type="dxa"/>
            <w:shd w:val="clear" w:color="auto" w:fill="auto"/>
          </w:tcPr>
          <w:p w14:paraId="2159D4B1" w14:textId="77777777" w:rsidR="00856D6C" w:rsidRPr="00A44377" w:rsidRDefault="00856D6C" w:rsidP="00F2692F">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0E414FB0" w14:textId="77777777" w:rsidR="00856D6C" w:rsidRPr="00A44377" w:rsidRDefault="00856D6C" w:rsidP="00F2692F">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276" w:type="dxa"/>
            <w:shd w:val="clear" w:color="auto" w:fill="auto"/>
          </w:tcPr>
          <w:p w14:paraId="7A9ACE0D"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29F4DCBF" w14:textId="77777777" w:rsidTr="00F2692F">
        <w:tc>
          <w:tcPr>
            <w:tcW w:w="829" w:type="dxa"/>
            <w:shd w:val="clear" w:color="auto" w:fill="auto"/>
          </w:tcPr>
          <w:p w14:paraId="68FAC8F2" w14:textId="77777777" w:rsidR="00856D6C" w:rsidRPr="00A44377" w:rsidRDefault="00856D6C" w:rsidP="00F2692F">
            <w:pPr>
              <w:pStyle w:val="a"/>
              <w:tabs>
                <w:tab w:val="left" w:pos="612"/>
              </w:tabs>
              <w:spacing w:before="100" w:after="100"/>
              <w:ind w:left="0"/>
              <w:rPr>
                <w:b/>
                <w:iCs/>
                <w:lang w:val="ro-RO"/>
              </w:rPr>
            </w:pPr>
            <w:r>
              <w:rPr>
                <w:b/>
                <w:iCs/>
                <w:lang w:val="ro-RO"/>
              </w:rPr>
              <w:t>10</w:t>
            </w:r>
          </w:p>
        </w:tc>
        <w:tc>
          <w:tcPr>
            <w:tcW w:w="2114" w:type="dxa"/>
            <w:shd w:val="clear" w:color="auto" w:fill="auto"/>
          </w:tcPr>
          <w:p w14:paraId="77FBE059" w14:textId="77777777" w:rsidR="00856D6C" w:rsidRPr="00A44377" w:rsidRDefault="00856D6C" w:rsidP="00F2692F">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237" w:type="dxa"/>
            <w:shd w:val="clear" w:color="auto" w:fill="auto"/>
          </w:tcPr>
          <w:p w14:paraId="14DAC0E1" w14:textId="77777777" w:rsidR="00856D6C" w:rsidRPr="00A44377" w:rsidRDefault="00856D6C" w:rsidP="00F2692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272625AC" w14:textId="77777777" w:rsidR="00856D6C" w:rsidRPr="00A44377" w:rsidRDefault="00856D6C" w:rsidP="00F2692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7D7FF838" w14:textId="77777777" w:rsidR="00856D6C" w:rsidRPr="00A44377" w:rsidRDefault="00856D6C" w:rsidP="00F2692F">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31627A26"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16302BDE" w14:textId="77777777" w:rsidTr="00F2692F">
        <w:tc>
          <w:tcPr>
            <w:tcW w:w="829" w:type="dxa"/>
            <w:shd w:val="clear" w:color="auto" w:fill="auto"/>
          </w:tcPr>
          <w:p w14:paraId="31C5562B" w14:textId="77777777" w:rsidR="00856D6C" w:rsidRDefault="00856D6C" w:rsidP="00F2692F">
            <w:pPr>
              <w:pStyle w:val="a"/>
              <w:tabs>
                <w:tab w:val="left" w:pos="612"/>
              </w:tabs>
              <w:spacing w:before="100" w:after="100"/>
              <w:ind w:left="0"/>
              <w:rPr>
                <w:b/>
                <w:iCs/>
                <w:lang w:val="ro-RO"/>
              </w:rPr>
            </w:pPr>
            <w:r>
              <w:rPr>
                <w:b/>
                <w:iCs/>
                <w:lang w:val="ro-RO"/>
              </w:rPr>
              <w:t>11</w:t>
            </w:r>
          </w:p>
        </w:tc>
        <w:tc>
          <w:tcPr>
            <w:tcW w:w="2114" w:type="dxa"/>
            <w:shd w:val="clear" w:color="auto" w:fill="auto"/>
          </w:tcPr>
          <w:p w14:paraId="7A876DBC" w14:textId="77777777" w:rsidR="00856D6C" w:rsidRPr="00560527" w:rsidRDefault="00856D6C" w:rsidP="00F2692F">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3889B564" w14:textId="77777777" w:rsidR="00856D6C" w:rsidRPr="00A44377" w:rsidRDefault="00856D6C" w:rsidP="00F2692F">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16008CFB" w14:textId="77777777" w:rsidR="00856D6C" w:rsidRPr="00A44377" w:rsidRDefault="00856D6C" w:rsidP="00F2692F">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E2D2FE2" w14:textId="77777777" w:rsidR="00856D6C" w:rsidRPr="00A44377" w:rsidRDefault="00856D6C" w:rsidP="00F2692F">
            <w:pPr>
              <w:tabs>
                <w:tab w:val="left" w:pos="612"/>
              </w:tabs>
              <w:spacing w:before="100" w:after="100"/>
              <w:jc w:val="center"/>
              <w:rPr>
                <w:b/>
                <w:color w:val="000000"/>
                <w:sz w:val="20"/>
                <w:szCs w:val="20"/>
              </w:rPr>
            </w:pPr>
          </w:p>
        </w:tc>
        <w:tc>
          <w:tcPr>
            <w:tcW w:w="1276" w:type="dxa"/>
            <w:shd w:val="clear" w:color="auto" w:fill="auto"/>
          </w:tcPr>
          <w:p w14:paraId="1692BB82" w14:textId="77777777" w:rsidR="00856D6C" w:rsidRPr="00A44377" w:rsidRDefault="00856D6C" w:rsidP="00F2692F">
            <w:pPr>
              <w:tabs>
                <w:tab w:val="left" w:pos="612"/>
              </w:tabs>
              <w:spacing w:before="100" w:after="100"/>
              <w:rPr>
                <w:color w:val="000000"/>
                <w:sz w:val="20"/>
                <w:szCs w:val="20"/>
              </w:rPr>
            </w:pPr>
            <w:r w:rsidRPr="00A44377">
              <w:rPr>
                <w:color w:val="000000"/>
                <w:sz w:val="20"/>
                <w:szCs w:val="20"/>
              </w:rPr>
              <w:t>Obligatoriu</w:t>
            </w:r>
          </w:p>
        </w:tc>
      </w:tr>
      <w:tr w:rsidR="00856D6C" w:rsidRPr="00A44377" w14:paraId="1DA2B383" w14:textId="77777777" w:rsidTr="00F2692F">
        <w:tc>
          <w:tcPr>
            <w:tcW w:w="829" w:type="dxa"/>
            <w:shd w:val="clear" w:color="auto" w:fill="auto"/>
          </w:tcPr>
          <w:p w14:paraId="510F9B9F" w14:textId="77777777" w:rsidR="00856D6C" w:rsidRDefault="00856D6C" w:rsidP="00F2692F">
            <w:pPr>
              <w:pStyle w:val="a"/>
              <w:tabs>
                <w:tab w:val="left" w:pos="612"/>
              </w:tabs>
              <w:spacing w:before="100" w:after="100"/>
              <w:ind w:left="0"/>
              <w:rPr>
                <w:b/>
                <w:iCs/>
                <w:lang w:val="ro-RO"/>
              </w:rPr>
            </w:pPr>
            <w:r>
              <w:rPr>
                <w:b/>
                <w:iCs/>
                <w:lang w:val="ro-RO"/>
              </w:rPr>
              <w:t>12</w:t>
            </w:r>
          </w:p>
        </w:tc>
        <w:tc>
          <w:tcPr>
            <w:tcW w:w="2114" w:type="dxa"/>
            <w:shd w:val="clear" w:color="auto" w:fill="auto"/>
          </w:tcPr>
          <w:p w14:paraId="5ED1F089" w14:textId="77777777" w:rsidR="00856D6C" w:rsidRPr="00A44377" w:rsidRDefault="00856D6C" w:rsidP="00F2692F">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3705A671" w14:textId="77777777" w:rsidR="00856D6C" w:rsidRDefault="00856D6C" w:rsidP="00F2692F">
            <w:pPr>
              <w:tabs>
                <w:tab w:val="left" w:pos="612"/>
              </w:tabs>
              <w:spacing w:before="100" w:after="100"/>
              <w:rPr>
                <w:b/>
                <w:iCs/>
                <w:sz w:val="20"/>
                <w:szCs w:val="20"/>
              </w:rPr>
            </w:pPr>
            <w:r w:rsidRPr="00CE086D">
              <w:rPr>
                <w:b/>
                <w:iCs/>
                <w:sz w:val="20"/>
                <w:szCs w:val="20"/>
              </w:rPr>
              <w:t>Eliberat din cabinetul personal al contribuabilului</w:t>
            </w:r>
          </w:p>
          <w:p w14:paraId="6ECEFB63" w14:textId="77777777" w:rsidR="00856D6C" w:rsidRPr="00CE086D" w:rsidRDefault="00856D6C" w:rsidP="00F2692F">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158F09F7" w14:textId="77777777" w:rsidR="00856D6C" w:rsidRPr="00A44377" w:rsidRDefault="00856D6C" w:rsidP="00F2692F">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2B7E0C18"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78C3DA2A" w14:textId="77777777" w:rsidTr="00F2692F">
        <w:tc>
          <w:tcPr>
            <w:tcW w:w="829" w:type="dxa"/>
            <w:shd w:val="clear" w:color="auto" w:fill="auto"/>
          </w:tcPr>
          <w:p w14:paraId="05CD6450" w14:textId="77777777" w:rsidR="00856D6C" w:rsidRDefault="00856D6C" w:rsidP="00F2692F">
            <w:pPr>
              <w:pStyle w:val="a"/>
              <w:tabs>
                <w:tab w:val="left" w:pos="612"/>
              </w:tabs>
              <w:spacing w:before="100" w:after="100"/>
              <w:ind w:left="0"/>
              <w:rPr>
                <w:b/>
                <w:iCs/>
                <w:lang w:val="ro-RO"/>
              </w:rPr>
            </w:pPr>
            <w:r>
              <w:rPr>
                <w:b/>
                <w:iCs/>
                <w:lang w:val="ro-RO"/>
              </w:rPr>
              <w:t>13</w:t>
            </w:r>
          </w:p>
        </w:tc>
        <w:tc>
          <w:tcPr>
            <w:tcW w:w="2114" w:type="dxa"/>
            <w:shd w:val="clear" w:color="auto" w:fill="auto"/>
          </w:tcPr>
          <w:p w14:paraId="338DFB9F" w14:textId="77777777" w:rsidR="00856D6C" w:rsidRPr="00A44377" w:rsidRDefault="00856D6C" w:rsidP="00F2692F">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68FAE331" w14:textId="77777777" w:rsidR="00856D6C" w:rsidRPr="00A44377" w:rsidRDefault="00856D6C" w:rsidP="00F2692F">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7BEAC63C" w14:textId="77777777" w:rsidR="00856D6C" w:rsidRPr="00A44377" w:rsidRDefault="00856D6C" w:rsidP="00F2692F">
            <w:pPr>
              <w:tabs>
                <w:tab w:val="left" w:pos="612"/>
              </w:tabs>
              <w:spacing w:before="100" w:after="100"/>
              <w:rPr>
                <w:iCs/>
                <w:sz w:val="20"/>
                <w:szCs w:val="20"/>
              </w:rPr>
            </w:pPr>
            <w:r w:rsidRPr="00A44377">
              <w:rPr>
                <w:color w:val="000000"/>
                <w:sz w:val="20"/>
                <w:szCs w:val="20"/>
              </w:rPr>
              <w:t>Obligatoriu</w:t>
            </w:r>
          </w:p>
        </w:tc>
      </w:tr>
      <w:tr w:rsidR="00856D6C" w:rsidRPr="00A44377" w14:paraId="5B7146D7" w14:textId="77777777" w:rsidTr="00F2692F">
        <w:tc>
          <w:tcPr>
            <w:tcW w:w="10456" w:type="dxa"/>
            <w:gridSpan w:val="4"/>
            <w:shd w:val="clear" w:color="auto" w:fill="auto"/>
          </w:tcPr>
          <w:p w14:paraId="0C956C88" w14:textId="77777777" w:rsidR="00856D6C" w:rsidRPr="00A44377" w:rsidRDefault="00856D6C" w:rsidP="00F2692F">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49D09868" w14:textId="77777777" w:rsidR="00BE4740" w:rsidRDefault="00BE4740" w:rsidP="00EE149D">
      <w:pPr>
        <w:ind w:firstLine="709"/>
        <w:jc w:val="both"/>
      </w:pPr>
      <w:bookmarkStart w:id="15" w:name="_GoBack"/>
      <w:bookmarkEnd w:id="15"/>
    </w:p>
    <w:p w14:paraId="40CD3295" w14:textId="77777777" w:rsidR="001F6E5A" w:rsidRPr="00FF430B" w:rsidRDefault="001F6E5A" w:rsidP="00196AB4">
      <w:pPr>
        <w:jc w:val="both"/>
      </w:pPr>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F81980" w14:textId="77777777" w:rsidR="00BE5C28" w:rsidRDefault="00BE5C28" w:rsidP="00A20ACF">
      <w:r>
        <w:separator/>
      </w:r>
    </w:p>
  </w:endnote>
  <w:endnote w:type="continuationSeparator" w:id="0">
    <w:p w14:paraId="7B529715" w14:textId="77777777" w:rsidR="00BE5C28" w:rsidRDefault="00BE5C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E03CFF" w:rsidRDefault="00E03CFF">
        <w:pPr>
          <w:pStyle w:val="a4"/>
          <w:jc w:val="right"/>
        </w:pPr>
        <w:r>
          <w:fldChar w:fldCharType="begin"/>
        </w:r>
        <w:r>
          <w:instrText xml:space="preserve"> PAGE   \* MERGEFORMAT </w:instrText>
        </w:r>
        <w:r>
          <w:fldChar w:fldCharType="separate"/>
        </w:r>
        <w:r w:rsidR="00856D6C">
          <w:t>17</w:t>
        </w:r>
        <w:r>
          <w:fldChar w:fldCharType="end"/>
        </w:r>
      </w:p>
    </w:sdtContent>
  </w:sdt>
  <w:p w14:paraId="075618FA" w14:textId="77777777" w:rsidR="00E03CFF" w:rsidRDefault="00E03CF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FD0A40" w14:textId="77777777" w:rsidR="00BE5C28" w:rsidRDefault="00BE5C28" w:rsidP="00A20ACF">
      <w:r>
        <w:separator/>
      </w:r>
    </w:p>
  </w:footnote>
  <w:footnote w:type="continuationSeparator" w:id="0">
    <w:p w14:paraId="4CA1FB52" w14:textId="77777777" w:rsidR="00BE5C28" w:rsidRDefault="00BE5C2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20"/>
  </w:num>
  <w:num w:numId="4">
    <w:abstractNumId w:val="19"/>
  </w:num>
  <w:num w:numId="5">
    <w:abstractNumId w:val="10"/>
  </w:num>
  <w:num w:numId="6">
    <w:abstractNumId w:val="13"/>
  </w:num>
  <w:num w:numId="7">
    <w:abstractNumId w:val="12"/>
  </w:num>
  <w:num w:numId="8">
    <w:abstractNumId w:val="6"/>
  </w:num>
  <w:num w:numId="9">
    <w:abstractNumId w:val="18"/>
  </w:num>
  <w:num w:numId="10">
    <w:abstractNumId w:val="8"/>
  </w:num>
  <w:num w:numId="11">
    <w:abstractNumId w:val="14"/>
  </w:num>
  <w:num w:numId="12">
    <w:abstractNumId w:val="15"/>
  </w:num>
  <w:num w:numId="13">
    <w:abstractNumId w:val="23"/>
  </w:num>
  <w:num w:numId="14">
    <w:abstractNumId w:val="17"/>
  </w:num>
  <w:num w:numId="15">
    <w:abstractNumId w:val="16"/>
  </w:num>
  <w:num w:numId="16">
    <w:abstractNumId w:val="21"/>
  </w:num>
  <w:num w:numId="17">
    <w:abstractNumId w:val="9"/>
  </w:num>
  <w:num w:numId="18">
    <w:abstractNumId w:val="7"/>
  </w:num>
  <w:num w:numId="19">
    <w:abstractNumId w:val="5"/>
  </w:num>
  <w:num w:numId="20">
    <w:abstractNumId w:val="24"/>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AB4"/>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97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6FAA"/>
    <w:rsid w:val="00657833"/>
    <w:rsid w:val="006620F8"/>
    <w:rsid w:val="0066281E"/>
    <w:rsid w:val="006636C7"/>
    <w:rsid w:val="006638BF"/>
    <w:rsid w:val="00666A9B"/>
    <w:rsid w:val="00667558"/>
    <w:rsid w:val="00667B1F"/>
    <w:rsid w:val="00667C91"/>
    <w:rsid w:val="00671D40"/>
    <w:rsid w:val="00673164"/>
    <w:rsid w:val="0067392B"/>
    <w:rsid w:val="00674E63"/>
    <w:rsid w:val="006755A1"/>
    <w:rsid w:val="0067769C"/>
    <w:rsid w:val="00680AC9"/>
    <w:rsid w:val="006819B2"/>
    <w:rsid w:val="0068226E"/>
    <w:rsid w:val="00684D44"/>
    <w:rsid w:val="006901DE"/>
    <w:rsid w:val="006904AB"/>
    <w:rsid w:val="006911D3"/>
    <w:rsid w:val="006912C8"/>
    <w:rsid w:val="0069378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FBA"/>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C5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D6C"/>
    <w:rsid w:val="008612A7"/>
    <w:rsid w:val="00862010"/>
    <w:rsid w:val="00863AAB"/>
    <w:rsid w:val="00864A45"/>
    <w:rsid w:val="00864B75"/>
    <w:rsid w:val="0086547A"/>
    <w:rsid w:val="008667B1"/>
    <w:rsid w:val="00867DA9"/>
    <w:rsid w:val="008726D2"/>
    <w:rsid w:val="00873EA6"/>
    <w:rsid w:val="00873EEA"/>
    <w:rsid w:val="00875CFC"/>
    <w:rsid w:val="00877B36"/>
    <w:rsid w:val="00880ED8"/>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3B"/>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543"/>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75F"/>
    <w:rsid w:val="00952061"/>
    <w:rsid w:val="009530EF"/>
    <w:rsid w:val="009545A4"/>
    <w:rsid w:val="009549F9"/>
    <w:rsid w:val="00955F6F"/>
    <w:rsid w:val="009561E1"/>
    <w:rsid w:val="00960B07"/>
    <w:rsid w:val="0096256E"/>
    <w:rsid w:val="009626BA"/>
    <w:rsid w:val="00962A3C"/>
    <w:rsid w:val="00962C56"/>
    <w:rsid w:val="00964783"/>
    <w:rsid w:val="00964B0B"/>
    <w:rsid w:val="009666F7"/>
    <w:rsid w:val="00966FD0"/>
    <w:rsid w:val="009700A7"/>
    <w:rsid w:val="00970339"/>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DD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0E2D"/>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740"/>
    <w:rsid w:val="00BE48D7"/>
    <w:rsid w:val="00BE49DD"/>
    <w:rsid w:val="00BE5129"/>
    <w:rsid w:val="00BE5425"/>
    <w:rsid w:val="00BE5A1E"/>
    <w:rsid w:val="00BE5C28"/>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3FCA"/>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3CFF"/>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3B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C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788"/>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12"/>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12">
    <w:name w:val="Название Знак1"/>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5">
    <w:name w:val="Название Знак"/>
    <w:basedOn w:val="a1"/>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aff6">
    <w:basedOn w:val="a0"/>
    <w:next w:val="a7"/>
    <w:link w:val="aff7"/>
    <w:uiPriority w:val="10"/>
    <w:qFormat/>
    <w:rsid w:val="00DA3FCA"/>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7">
    <w:name w:val="Заголовок Знак"/>
    <w:link w:val="aff6"/>
    <w:uiPriority w:val="10"/>
    <w:locked/>
    <w:rsid w:val="00DA3FCA"/>
    <w:rPr>
      <w:rFonts w:ascii="Cambria" w:eastAsia="Times New Roman" w:hAnsi="Cambria" w:cs="Times New Roman"/>
      <w:b/>
      <w:bCs/>
      <w:kern w:val="28"/>
      <w:sz w:val="32"/>
      <w:szCs w:val="32"/>
      <w:lang w:val="x-none" w:eastAsia="en-US"/>
    </w:rPr>
  </w:style>
  <w:style w:type="paragraph" w:customStyle="1" w:styleId="Index">
    <w:name w:val="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DA3FC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DA3FC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DA3FCA"/>
    <w:pPr>
      <w:jc w:val="center"/>
    </w:pPr>
    <w:rPr>
      <w:b/>
      <w:bCs/>
    </w:rPr>
  </w:style>
  <w:style w:type="paragraph" w:customStyle="1" w:styleId="WW-TableContents">
    <w:name w:val="WW-Table Contents"/>
    <w:basedOn w:val="a0"/>
    <w:uiPriority w:val="99"/>
    <w:rsid w:val="00DA3FC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DA3FCA"/>
    <w:pPr>
      <w:jc w:val="center"/>
    </w:pPr>
    <w:rPr>
      <w:b/>
      <w:bCs/>
    </w:rPr>
  </w:style>
  <w:style w:type="paragraph" w:customStyle="1" w:styleId="WW-TableContents1">
    <w:name w:val="WW-Table Contents1"/>
    <w:basedOn w:val="a0"/>
    <w:uiPriority w:val="99"/>
    <w:rsid w:val="00DA3FC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DA3FCA"/>
    <w:pPr>
      <w:jc w:val="center"/>
    </w:pPr>
    <w:rPr>
      <w:b/>
      <w:bCs/>
    </w:rPr>
  </w:style>
  <w:style w:type="paragraph" w:customStyle="1" w:styleId="WW-TableContents12">
    <w:name w:val="WW-Table Contents12"/>
    <w:basedOn w:val="a0"/>
    <w:uiPriority w:val="99"/>
    <w:rsid w:val="00DA3FC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DA3FCA"/>
    <w:pPr>
      <w:jc w:val="center"/>
    </w:pPr>
    <w:rPr>
      <w:b/>
      <w:bCs/>
    </w:rPr>
  </w:style>
  <w:style w:type="paragraph" w:customStyle="1" w:styleId="WW-TableContents123">
    <w:name w:val="WW-Table Contents123"/>
    <w:basedOn w:val="a0"/>
    <w:uiPriority w:val="99"/>
    <w:rsid w:val="00DA3FC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DA3FCA"/>
    <w:pPr>
      <w:jc w:val="center"/>
    </w:pPr>
    <w:rPr>
      <w:b/>
      <w:bCs/>
    </w:rPr>
  </w:style>
  <w:style w:type="paragraph" w:customStyle="1" w:styleId="WW-TableContents1234">
    <w:name w:val="WW-Table Contents1234"/>
    <w:basedOn w:val="a0"/>
    <w:uiPriority w:val="99"/>
    <w:rsid w:val="00DA3FC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DA3FCA"/>
    <w:pPr>
      <w:jc w:val="center"/>
    </w:pPr>
    <w:rPr>
      <w:b/>
      <w:bCs/>
    </w:rPr>
  </w:style>
  <w:style w:type="paragraph" w:customStyle="1" w:styleId="TableContents1">
    <w:name w:val="Table Contents1"/>
    <w:basedOn w:val="a0"/>
    <w:uiPriority w:val="99"/>
    <w:rsid w:val="00DA3FC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DA3FCA"/>
    <w:pPr>
      <w:jc w:val="center"/>
    </w:pPr>
    <w:rPr>
      <w:b/>
      <w:bCs/>
    </w:rPr>
  </w:style>
  <w:style w:type="character" w:customStyle="1" w:styleId="aff9">
    <w:name w:val="Îñíîâíîé øðèôò"/>
    <w:uiPriority w:val="99"/>
    <w:rsid w:val="00DA3FCA"/>
    <w:rPr>
      <w:rFonts w:eastAsia="Times New Roman"/>
      <w:lang w:val="en-US" w:eastAsia="en-US"/>
    </w:rPr>
  </w:style>
  <w:style w:type="paragraph" w:customStyle="1" w:styleId="affa">
    <w:basedOn w:val="a0"/>
    <w:next w:val="a7"/>
    <w:uiPriority w:val="99"/>
    <w:qFormat/>
    <w:rsid w:val="00BB0E2D"/>
    <w:pPr>
      <w:keepNext/>
      <w:widowControl w:val="0"/>
      <w:autoSpaceDE w:val="0"/>
      <w:autoSpaceDN w:val="0"/>
      <w:adjustRightInd w:val="0"/>
      <w:spacing w:before="240" w:after="120"/>
    </w:pPr>
    <w:rPr>
      <w:rFonts w:ascii="Arial" w:hAnsi="Arial" w:cs="Tahoma"/>
      <w:noProof w:val="0"/>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12"/>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12">
    <w:name w:val="Название Знак1"/>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5">
    <w:name w:val="Название Знак"/>
    <w:basedOn w:val="a1"/>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aff6">
    <w:basedOn w:val="a0"/>
    <w:next w:val="a7"/>
    <w:link w:val="aff7"/>
    <w:uiPriority w:val="10"/>
    <w:qFormat/>
    <w:rsid w:val="00DA3FCA"/>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7">
    <w:name w:val="Заголовок Знак"/>
    <w:link w:val="aff6"/>
    <w:uiPriority w:val="10"/>
    <w:locked/>
    <w:rsid w:val="00DA3FCA"/>
    <w:rPr>
      <w:rFonts w:ascii="Cambria" w:eastAsia="Times New Roman" w:hAnsi="Cambria" w:cs="Times New Roman"/>
      <w:b/>
      <w:bCs/>
      <w:kern w:val="28"/>
      <w:sz w:val="32"/>
      <w:szCs w:val="32"/>
      <w:lang w:val="x-none" w:eastAsia="en-US"/>
    </w:rPr>
  </w:style>
  <w:style w:type="paragraph" w:customStyle="1" w:styleId="Index">
    <w:name w:val="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DA3FC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DA3FC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DA3FCA"/>
    <w:pPr>
      <w:jc w:val="center"/>
    </w:pPr>
    <w:rPr>
      <w:b/>
      <w:bCs/>
    </w:rPr>
  </w:style>
  <w:style w:type="paragraph" w:customStyle="1" w:styleId="WW-TableContents">
    <w:name w:val="WW-Table Contents"/>
    <w:basedOn w:val="a0"/>
    <w:uiPriority w:val="99"/>
    <w:rsid w:val="00DA3FC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DA3FCA"/>
    <w:pPr>
      <w:jc w:val="center"/>
    </w:pPr>
    <w:rPr>
      <w:b/>
      <w:bCs/>
    </w:rPr>
  </w:style>
  <w:style w:type="paragraph" w:customStyle="1" w:styleId="WW-TableContents1">
    <w:name w:val="WW-Table Contents1"/>
    <w:basedOn w:val="a0"/>
    <w:uiPriority w:val="99"/>
    <w:rsid w:val="00DA3FC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DA3FCA"/>
    <w:pPr>
      <w:jc w:val="center"/>
    </w:pPr>
    <w:rPr>
      <w:b/>
      <w:bCs/>
    </w:rPr>
  </w:style>
  <w:style w:type="paragraph" w:customStyle="1" w:styleId="WW-TableContents12">
    <w:name w:val="WW-Table Contents12"/>
    <w:basedOn w:val="a0"/>
    <w:uiPriority w:val="99"/>
    <w:rsid w:val="00DA3FC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DA3FCA"/>
    <w:pPr>
      <w:jc w:val="center"/>
    </w:pPr>
    <w:rPr>
      <w:b/>
      <w:bCs/>
    </w:rPr>
  </w:style>
  <w:style w:type="paragraph" w:customStyle="1" w:styleId="WW-TableContents123">
    <w:name w:val="WW-Table Contents123"/>
    <w:basedOn w:val="a0"/>
    <w:uiPriority w:val="99"/>
    <w:rsid w:val="00DA3FC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DA3FCA"/>
    <w:pPr>
      <w:jc w:val="center"/>
    </w:pPr>
    <w:rPr>
      <w:b/>
      <w:bCs/>
    </w:rPr>
  </w:style>
  <w:style w:type="paragraph" w:customStyle="1" w:styleId="WW-TableContents1234">
    <w:name w:val="WW-Table Contents1234"/>
    <w:basedOn w:val="a0"/>
    <w:uiPriority w:val="99"/>
    <w:rsid w:val="00DA3FC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DA3FCA"/>
    <w:pPr>
      <w:jc w:val="center"/>
    </w:pPr>
    <w:rPr>
      <w:b/>
      <w:bCs/>
    </w:rPr>
  </w:style>
  <w:style w:type="paragraph" w:customStyle="1" w:styleId="TableContents1">
    <w:name w:val="Table Contents1"/>
    <w:basedOn w:val="a0"/>
    <w:uiPriority w:val="99"/>
    <w:rsid w:val="00DA3FC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DA3FCA"/>
    <w:pPr>
      <w:jc w:val="center"/>
    </w:pPr>
    <w:rPr>
      <w:b/>
      <w:bCs/>
    </w:rPr>
  </w:style>
  <w:style w:type="character" w:customStyle="1" w:styleId="aff9">
    <w:name w:val="Îñíîâíîé øðèôò"/>
    <w:uiPriority w:val="99"/>
    <w:rsid w:val="00DA3FCA"/>
    <w:rPr>
      <w:rFonts w:eastAsia="Times New Roman"/>
      <w:lang w:val="en-US" w:eastAsia="en-US"/>
    </w:rPr>
  </w:style>
  <w:style w:type="paragraph" w:customStyle="1" w:styleId="affa">
    <w:basedOn w:val="a0"/>
    <w:next w:val="a7"/>
    <w:uiPriority w:val="99"/>
    <w:qFormat/>
    <w:rsid w:val="00BB0E2D"/>
    <w:pPr>
      <w:keepNext/>
      <w:widowControl w:val="0"/>
      <w:autoSpaceDE w:val="0"/>
      <w:autoSpaceDN w:val="0"/>
      <w:adjustRightInd w:val="0"/>
      <w:spacing w:before="240" w:after="120"/>
    </w:pPr>
    <w:rPr>
      <w:rFonts w:ascii="Arial" w:hAnsi="Arial" w:cs="Tahoma"/>
      <w:noProof w:val="0"/>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6C318-6969-412F-9292-CFA53A21C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17</Pages>
  <Words>4213</Words>
  <Characters>24020</Characters>
  <Application>Microsoft Office Word</Application>
  <DocSecurity>0</DocSecurity>
  <Lines>200</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35</cp:revision>
  <cp:lastPrinted>2021-06-01T11:52:00Z</cp:lastPrinted>
  <dcterms:created xsi:type="dcterms:W3CDTF">2022-02-04T10:01:00Z</dcterms:created>
  <dcterms:modified xsi:type="dcterms:W3CDTF">2026-06-03T05:39:00Z</dcterms:modified>
</cp:coreProperties>
</file>