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0E1B2" w14:textId="77777777" w:rsidR="005F423E" w:rsidRDefault="005F423E" w:rsidP="00A20ACF">
      <w:r>
        <w:separator/>
      </w:r>
    </w:p>
  </w:endnote>
  <w:endnote w:type="continuationSeparator" w:id="0">
    <w:p w14:paraId="571C891A" w14:textId="77777777" w:rsidR="005F423E" w:rsidRDefault="005F42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1B4CAE3E" w:rsidR="008F1D40" w:rsidRDefault="008F1D40">
        <w:pPr>
          <w:pStyle w:val="Subsol"/>
          <w:jc w:val="right"/>
        </w:pPr>
        <w:r>
          <w:fldChar w:fldCharType="begin"/>
        </w:r>
        <w:r>
          <w:instrText xml:space="preserve"> PAGE   \* MERGEFORMAT </w:instrText>
        </w:r>
        <w:r>
          <w:fldChar w:fldCharType="separate"/>
        </w:r>
        <w:r w:rsidR="00AF7261">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39A5E" w14:textId="77777777" w:rsidR="005F423E" w:rsidRDefault="005F423E" w:rsidP="00A20ACF">
      <w:r>
        <w:separator/>
      </w:r>
    </w:p>
  </w:footnote>
  <w:footnote w:type="continuationSeparator" w:id="0">
    <w:p w14:paraId="2302AF5D" w14:textId="77777777" w:rsidR="005F423E" w:rsidRDefault="005F42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367653">
    <w:abstractNumId w:val="35"/>
  </w:num>
  <w:num w:numId="2" w16cid:durableId="1865705735">
    <w:abstractNumId w:val="43"/>
  </w:num>
  <w:num w:numId="3" w16cid:durableId="1381436815">
    <w:abstractNumId w:val="32"/>
  </w:num>
  <w:num w:numId="4" w16cid:durableId="283853149">
    <w:abstractNumId w:val="31"/>
  </w:num>
  <w:num w:numId="5" w16cid:durableId="981497826">
    <w:abstractNumId w:val="15"/>
  </w:num>
  <w:num w:numId="6" w16cid:durableId="451873046">
    <w:abstractNumId w:val="18"/>
  </w:num>
  <w:num w:numId="7" w16cid:durableId="1209415949">
    <w:abstractNumId w:val="16"/>
  </w:num>
  <w:num w:numId="8" w16cid:durableId="1998802093">
    <w:abstractNumId w:val="9"/>
  </w:num>
  <w:num w:numId="9" w16cid:durableId="1063598951">
    <w:abstractNumId w:val="30"/>
  </w:num>
  <w:num w:numId="10" w16cid:durableId="778375431">
    <w:abstractNumId w:val="13"/>
  </w:num>
  <w:num w:numId="11" w16cid:durableId="1034424410">
    <w:abstractNumId w:val="22"/>
  </w:num>
  <w:num w:numId="12" w16cid:durableId="1892305626">
    <w:abstractNumId w:val="23"/>
  </w:num>
  <w:num w:numId="13" w16cid:durableId="2115393700">
    <w:abstractNumId w:val="38"/>
  </w:num>
  <w:num w:numId="14" w16cid:durableId="79257219">
    <w:abstractNumId w:val="29"/>
  </w:num>
  <w:num w:numId="15" w16cid:durableId="3869535">
    <w:abstractNumId w:val="8"/>
  </w:num>
  <w:num w:numId="16" w16cid:durableId="1437873122">
    <w:abstractNumId w:val="24"/>
  </w:num>
  <w:num w:numId="17" w16cid:durableId="44566201">
    <w:abstractNumId w:val="25"/>
  </w:num>
  <w:num w:numId="18" w16cid:durableId="687221371">
    <w:abstractNumId w:val="36"/>
  </w:num>
  <w:num w:numId="19" w16cid:durableId="835267498">
    <w:abstractNumId w:val="11"/>
  </w:num>
  <w:num w:numId="20" w16cid:durableId="367338799">
    <w:abstractNumId w:val="40"/>
  </w:num>
  <w:num w:numId="21" w16cid:durableId="114643176">
    <w:abstractNumId w:val="34"/>
  </w:num>
  <w:num w:numId="22" w16cid:durableId="966621452">
    <w:abstractNumId w:val="12"/>
  </w:num>
  <w:num w:numId="23" w16cid:durableId="1416320729">
    <w:abstractNumId w:val="33"/>
  </w:num>
  <w:num w:numId="24" w16cid:durableId="522479744">
    <w:abstractNumId w:val="19"/>
  </w:num>
  <w:num w:numId="25" w16cid:durableId="454519351">
    <w:abstractNumId w:val="27"/>
  </w:num>
  <w:num w:numId="26" w16cid:durableId="75521234">
    <w:abstractNumId w:val="21"/>
  </w:num>
  <w:num w:numId="27" w16cid:durableId="1887791316">
    <w:abstractNumId w:val="39"/>
  </w:num>
  <w:num w:numId="28" w16cid:durableId="1011106870">
    <w:abstractNumId w:val="14"/>
  </w:num>
  <w:num w:numId="29" w16cid:durableId="1511942944">
    <w:abstractNumId w:val="10"/>
  </w:num>
  <w:num w:numId="30" w16cid:durableId="1702441202">
    <w:abstractNumId w:val="20"/>
  </w:num>
  <w:num w:numId="31" w16cid:durableId="816265319">
    <w:abstractNumId w:val="7"/>
  </w:num>
  <w:num w:numId="32" w16cid:durableId="506749690">
    <w:abstractNumId w:val="5"/>
  </w:num>
  <w:num w:numId="33" w16cid:durableId="2063552727">
    <w:abstractNumId w:val="3"/>
  </w:num>
  <w:num w:numId="34" w16cid:durableId="875314679">
    <w:abstractNumId w:val="0"/>
  </w:num>
  <w:num w:numId="35" w16cid:durableId="1434088932">
    <w:abstractNumId w:val="2"/>
  </w:num>
  <w:num w:numId="36" w16cid:durableId="922106737">
    <w:abstractNumId w:val="4"/>
  </w:num>
  <w:num w:numId="37" w16cid:durableId="2117094976">
    <w:abstractNumId w:val="1"/>
  </w:num>
  <w:num w:numId="38" w16cid:durableId="1417284556">
    <w:abstractNumId w:val="28"/>
  </w:num>
  <w:num w:numId="39" w16cid:durableId="5530771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606664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02518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78938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77356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6446082">
    <w:abstractNumId w:val="43"/>
  </w:num>
  <w:num w:numId="45" w16cid:durableId="437990978">
    <w:abstractNumId w:val="37"/>
  </w:num>
  <w:num w:numId="46" w16cid:durableId="781846038">
    <w:abstractNumId w:val="6"/>
  </w:num>
  <w:num w:numId="47" w16cid:durableId="954872735">
    <w:abstractNumId w:val="42"/>
  </w:num>
  <w:num w:numId="48" w16cid:durableId="437260815">
    <w:abstractNumId w:val="26"/>
  </w:num>
  <w:num w:numId="49" w16cid:durableId="683094527">
    <w:abstractNumId w:val="17"/>
  </w:num>
  <w:num w:numId="50" w16cid:durableId="1952668143">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935"/>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23E"/>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5DA"/>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6B4"/>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533"/>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26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57F7B"/>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D97FC-5A4E-4853-8554-B0BA896E3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24254</Words>
  <Characters>140674</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2021-06-01T11:52:00Z</cp:lastPrinted>
  <dcterms:created xsi:type="dcterms:W3CDTF">2025-10-28T08:52:00Z</dcterms:created>
  <dcterms:modified xsi:type="dcterms:W3CDTF">2025-10-28T08:52:00Z</dcterms:modified>
</cp:coreProperties>
</file>