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98697" w14:textId="77777777" w:rsidR="009D62FF" w:rsidRPr="00FF430B" w:rsidRDefault="009D62FF" w:rsidP="0056585C">
      <w:pPr>
        <w:tabs>
          <w:tab w:val="decimal" w:pos="8364"/>
        </w:tabs>
        <w:spacing w:line="276" w:lineRule="auto"/>
        <w:ind w:right="-144"/>
        <w:rPr>
          <w:b/>
          <w:bCs/>
          <w:color w:val="000000"/>
          <w:lang w:val="ro-MD"/>
        </w:rPr>
      </w:pPr>
    </w:p>
    <w:p w14:paraId="5EFD2579" w14:textId="77777777" w:rsidR="00B65C93" w:rsidRPr="00FF430B" w:rsidRDefault="00B65C93" w:rsidP="00130A4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03A16651" w14:textId="3C8A494D" w:rsidR="00BA7FF4" w:rsidRPr="00FF430B" w:rsidRDefault="00BA7FF4" w:rsidP="0056585C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60706878" w14:textId="77777777" w:rsidR="00101CBC" w:rsidRPr="00FF430B" w:rsidRDefault="00101C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5364B2A3" w14:textId="77777777" w:rsidR="00B65C93" w:rsidRPr="00FF430B" w:rsidRDefault="00B65C93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5925F865" w14:textId="77777777" w:rsidR="00F5261B" w:rsidRPr="00FF430B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  <w:bookmarkStart w:id="1" w:name="_Toc449692096"/>
      <w:bookmarkEnd w:id="0"/>
    </w:p>
    <w:p w14:paraId="20B72B16" w14:textId="77777777" w:rsidR="00F5261B" w:rsidRPr="00FF430B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2DFCB027" w14:textId="77777777" w:rsidR="00F5261B" w:rsidRPr="00FF430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51FE94BE" w14:textId="77777777" w:rsidR="00F5261B" w:rsidRPr="00FF430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  <w:t xml:space="preserve">         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2E9D2F4A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5F2C03CC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369A81C0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</w:t>
      </w:r>
      <w:r w:rsidR="00FB1667" w:rsidRPr="00FF430B">
        <w:rPr>
          <w:rFonts w:ascii="Times New Roman" w:hAnsi="Times New Roman"/>
          <w:szCs w:val="24"/>
          <w:lang w:val="ro-MD"/>
        </w:rPr>
        <w:t>/de pre</w:t>
      </w:r>
      <w:r w:rsidR="00657833" w:rsidRPr="00FF430B">
        <w:rPr>
          <w:rFonts w:ascii="Times New Roman" w:hAnsi="Times New Roman"/>
          <w:szCs w:val="24"/>
          <w:lang w:val="ro-MD"/>
        </w:rPr>
        <w:t>s</w:t>
      </w:r>
      <w:r w:rsidR="00FB1667" w:rsidRPr="00FF430B">
        <w:rPr>
          <w:rFonts w:ascii="Times New Roman" w:hAnsi="Times New Roman"/>
          <w:szCs w:val="24"/>
          <w:lang w:val="ro-MD"/>
        </w:rPr>
        <w:t>elecție</w:t>
      </w:r>
      <w:r w:rsidRPr="00FF430B">
        <w:rPr>
          <w:rFonts w:ascii="Times New Roman" w:hAnsi="Times New Roman"/>
          <w:szCs w:val="24"/>
          <w:lang w:val="ro-MD"/>
        </w:rPr>
        <w:t xml:space="preserve"> apărut în Buletinul </w:t>
      </w:r>
      <w:r w:rsidR="007E463D" w:rsidRPr="00FF430B">
        <w:rPr>
          <w:rFonts w:ascii="Times New Roman" w:hAnsi="Times New Roman"/>
          <w:szCs w:val="24"/>
          <w:lang w:val="ro-MD"/>
        </w:rPr>
        <w:t>a</w:t>
      </w:r>
      <w:r w:rsidRPr="00FF430B">
        <w:rPr>
          <w:rFonts w:ascii="Times New Roman" w:hAnsi="Times New Roman"/>
          <w:szCs w:val="24"/>
          <w:lang w:val="ro-MD"/>
        </w:rPr>
        <w:t xml:space="preserve">chizițiilor </w:t>
      </w:r>
      <w:r w:rsidR="007E463D" w:rsidRPr="00FF430B">
        <w:rPr>
          <w:rFonts w:ascii="Times New Roman" w:hAnsi="Times New Roman"/>
          <w:szCs w:val="24"/>
          <w:lang w:val="ro-MD"/>
        </w:rPr>
        <w:t>p</w:t>
      </w:r>
      <w:r w:rsidRPr="00FF430B">
        <w:rPr>
          <w:rFonts w:ascii="Times New Roman" w:hAnsi="Times New Roman"/>
          <w:szCs w:val="24"/>
          <w:lang w:val="ro-MD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</w:t>
      </w:r>
      <w:r w:rsidR="00FB1667" w:rsidRPr="00FF430B">
        <w:rPr>
          <w:rFonts w:ascii="Times New Roman" w:hAnsi="Times New Roman"/>
          <w:szCs w:val="24"/>
          <w:lang w:val="ro-MD"/>
        </w:rPr>
        <w:t>/candidatului</w:t>
      </w:r>
      <w:r w:rsidRPr="00FF430B">
        <w:rPr>
          <w:rFonts w:ascii="Times New Roman" w:hAnsi="Times New Roman"/>
          <w:szCs w:val="24"/>
          <w:lang w:val="ro-MD"/>
        </w:rPr>
        <w:t>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</w:t>
      </w:r>
      <w:r w:rsidR="00F24A96" w:rsidRPr="00FF430B">
        <w:rPr>
          <w:rFonts w:ascii="Times New Roman" w:hAnsi="Times New Roman"/>
          <w:szCs w:val="24"/>
          <w:lang w:val="ro-MD"/>
        </w:rPr>
        <w:t xml:space="preserve">de </w:t>
      </w:r>
      <w:r w:rsidRPr="00FF430B">
        <w:rPr>
          <w:rFonts w:ascii="Times New Roman" w:hAnsi="Times New Roman"/>
          <w:szCs w:val="24"/>
          <w:lang w:val="ro-MD"/>
        </w:rPr>
        <w:t xml:space="preserve">cerințele expuse în documentația de atribuire și </w:t>
      </w:r>
      <w:r w:rsidR="001B1E45" w:rsidRPr="00FF430B">
        <w:rPr>
          <w:rFonts w:ascii="Times New Roman" w:hAnsi="Times New Roman"/>
          <w:szCs w:val="24"/>
          <w:lang w:val="ro-MD"/>
        </w:rPr>
        <w:t xml:space="preserve">ne </w:t>
      </w:r>
      <w:r w:rsidRPr="00FF430B">
        <w:rPr>
          <w:rFonts w:ascii="Times New Roman" w:hAnsi="Times New Roman"/>
          <w:lang w:val="ro-MD"/>
        </w:rPr>
        <w:t>exprimăm</w:t>
      </w:r>
      <w:r w:rsidR="001B1E45" w:rsidRPr="00FF430B">
        <w:rPr>
          <w:rFonts w:ascii="Times New Roman" w:hAnsi="Times New Roman"/>
          <w:lang w:val="ro-MD"/>
        </w:rPr>
        <w:t>,</w:t>
      </w:r>
      <w:r w:rsidRPr="00FF430B">
        <w:rPr>
          <w:rFonts w:ascii="Times New Roman" w:hAnsi="Times New Roman"/>
          <w:lang w:val="ro-MD"/>
        </w:rPr>
        <w:t xml:space="preserve">  prin prezenta</w:t>
      </w:r>
      <w:r w:rsidR="001B1E45" w:rsidRPr="00FF430B">
        <w:rPr>
          <w:rFonts w:ascii="Times New Roman" w:hAnsi="Times New Roman"/>
          <w:lang w:val="ro-MD"/>
        </w:rPr>
        <w:t>,</w:t>
      </w:r>
      <w:r w:rsidRPr="00FF430B">
        <w:rPr>
          <w:rFonts w:ascii="Times New Roman" w:hAnsi="Times New Roman"/>
          <w:lang w:val="ro-MD"/>
        </w:rPr>
        <w:t xml:space="preserve">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neav</w:t>
      </w:r>
      <w:r w:rsidR="009C1502" w:rsidRPr="00FF430B">
        <w:rPr>
          <w:rFonts w:ascii="Times New Roman" w:hAnsi="Times New Roman"/>
          <w:szCs w:val="24"/>
          <w:lang w:val="ro-MD"/>
        </w:rPr>
        <w:t>î</w:t>
      </w:r>
      <w:r w:rsidRPr="00FF430B">
        <w:rPr>
          <w:rFonts w:ascii="Times New Roman" w:hAnsi="Times New Roman"/>
          <w:szCs w:val="24"/>
          <w:lang w:val="ro-MD"/>
        </w:rPr>
        <w:t>nd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obiecții la </w:t>
      </w:r>
      <w:r w:rsidR="008B330F" w:rsidRPr="00FF430B">
        <w:rPr>
          <w:rFonts w:ascii="Times New Roman" w:hAnsi="Times New Roman"/>
          <w:szCs w:val="24"/>
          <w:lang w:val="ro-MD"/>
        </w:rPr>
        <w:t>documentația de atribuire</w:t>
      </w:r>
      <w:r w:rsidRPr="00FF430B">
        <w:rPr>
          <w:rFonts w:ascii="Times New Roman" w:hAnsi="Times New Roman"/>
          <w:szCs w:val="24"/>
          <w:lang w:val="ro-MD"/>
        </w:rPr>
        <w:t xml:space="preserve">. </w:t>
      </w:r>
    </w:p>
    <w:p w14:paraId="60707804" w14:textId="77777777" w:rsidR="00E706C1" w:rsidRPr="00FF430B" w:rsidRDefault="00E706C1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5B9266A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3B039F1A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</w:t>
      </w:r>
      <w:r w:rsidR="00FB1667" w:rsidRPr="00FF430B">
        <w:rPr>
          <w:rFonts w:ascii="Times New Roman" w:hAnsi="Times New Roman"/>
          <w:szCs w:val="24"/>
          <w:lang w:val="ro-MD"/>
        </w:rPr>
        <w:t>/candidat</w:t>
      </w:r>
    </w:p>
    <w:p w14:paraId="14FB862F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10577578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06423F82" w14:textId="77777777" w:rsidR="00227348" w:rsidRPr="00FF430B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8B1992" w14:textId="77777777" w:rsidR="0033109C" w:rsidRPr="00FF430B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60CA7D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944C5B9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E621967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4758465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B64F9D2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BD0D30B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53D1A40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424C725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F88B45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038BB8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E13C76B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7D628D7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DE99931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5A6EBE2" w14:textId="202AE870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0DF2F1BB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C3054B9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52F031E" w14:textId="77777777" w:rsidR="00BB1EC7" w:rsidRPr="00FF430B" w:rsidRDefault="00BB1EC7" w:rsidP="00BB1EC7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17975B6F" w14:textId="77777777" w:rsidR="003F2E01" w:rsidRPr="00FF430B" w:rsidRDefault="00BB1EC7" w:rsidP="00BB1EC7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249B7A62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B2B8E5" w14:textId="77777777" w:rsidR="00211C74" w:rsidRPr="00FF430B" w:rsidRDefault="00211C74" w:rsidP="00211C74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 w:val="20"/>
          <w:lang w:val="ro-MD"/>
        </w:rPr>
        <w:t>(</w:t>
      </w:r>
      <w:r w:rsidRPr="00FF430B">
        <w:rPr>
          <w:rFonts w:ascii="Times New Roman" w:hAnsi="Times New Roman"/>
          <w:i/>
          <w:sz w:val="20"/>
          <w:lang w:val="ro-MD"/>
        </w:rPr>
        <w:t xml:space="preserve">denumirea </w:t>
      </w:r>
      <w:proofErr w:type="spellStart"/>
      <w:r w:rsidRPr="00FF430B">
        <w:rPr>
          <w:rFonts w:ascii="Times New Roman" w:hAnsi="Times New Roman"/>
          <w:i/>
          <w:sz w:val="20"/>
          <w:lang w:val="ro-MD"/>
        </w:rPr>
        <w:t>autorităţii</w:t>
      </w:r>
      <w:proofErr w:type="spellEnd"/>
      <w:r w:rsidRPr="00FF430B">
        <w:rPr>
          <w:rFonts w:ascii="Times New Roman" w:hAnsi="Times New Roman"/>
          <w:i/>
          <w:sz w:val="20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i/>
          <w:sz w:val="20"/>
          <w:lang w:val="ro-MD"/>
        </w:rPr>
        <w:t>şi</w:t>
      </w:r>
      <w:proofErr w:type="spellEnd"/>
      <w:r w:rsidRPr="00FF430B">
        <w:rPr>
          <w:rFonts w:ascii="Times New Roman" w:hAnsi="Times New Roman"/>
          <w:i/>
          <w:sz w:val="20"/>
          <w:lang w:val="ro-MD"/>
        </w:rPr>
        <w:t xml:space="preserve"> adresa completă</w:t>
      </w:r>
      <w:r w:rsidRPr="00FF430B">
        <w:rPr>
          <w:rFonts w:ascii="Times New Roman" w:hAnsi="Times New Roman"/>
          <w:sz w:val="20"/>
          <w:lang w:val="ro-MD"/>
        </w:rPr>
        <w:t>)</w:t>
      </w:r>
    </w:p>
    <w:p w14:paraId="126C2B58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5AC79613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5D53F34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50E681BC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0BECF4" w14:textId="77777777" w:rsidR="00211C74" w:rsidRPr="00FF430B" w:rsidRDefault="00211C74" w:rsidP="00211C74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</w:t>
      </w:r>
      <w:r w:rsidR="00BB1EC7" w:rsidRPr="00FF430B">
        <w:rPr>
          <w:rFonts w:eastAsia="Calibri"/>
          <w:lang w:val="ro-MD"/>
        </w:rPr>
        <w:t>inem ofert</w:t>
      </w:r>
      <w:r w:rsidRPr="00FF430B">
        <w:rPr>
          <w:rFonts w:eastAsia="Calibri"/>
          <w:lang w:val="ro-MD"/>
        </w:rPr>
        <w:t>a</w:t>
      </w:r>
      <w:r w:rsidR="00BB1EC7" w:rsidRPr="00FF430B">
        <w:rPr>
          <w:rFonts w:eastAsia="Calibri"/>
          <w:lang w:val="ro-MD"/>
        </w:rPr>
        <w:t xml:space="preserve"> valabil</w:t>
      </w:r>
      <w:r w:rsidRPr="00FF430B">
        <w:rPr>
          <w:rFonts w:eastAsia="Calibri"/>
          <w:lang w:val="ro-MD"/>
        </w:rPr>
        <w:t>ă,</w:t>
      </w:r>
      <w:r w:rsidR="00E706C1" w:rsidRPr="00FF430B">
        <w:rPr>
          <w:rFonts w:eastAsia="Calibri"/>
          <w:lang w:val="ro-MD"/>
        </w:rPr>
        <w:t xml:space="preserve">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achiziție__________________________</w:t>
      </w:r>
      <w:r w:rsidR="002927B7" w:rsidRPr="00FF430B">
        <w:rPr>
          <w:b/>
          <w:noProof w:val="0"/>
          <w:lang w:val="ro-MD" w:eastAsia="ru-RU"/>
        </w:rPr>
        <w:t>___________,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028E1673" w14:textId="77777777" w:rsidR="00BB1EC7" w:rsidRPr="00FF430B" w:rsidRDefault="00BB1EC7" w:rsidP="00BB1EC7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</w:t>
      </w:r>
      <w:r w:rsidR="00211C74" w:rsidRPr="00FF430B">
        <w:rPr>
          <w:rFonts w:eastAsia="Calibri"/>
          <w:lang w:val="ro-MD"/>
        </w:rPr>
        <w:t>ă de _______</w:t>
      </w:r>
      <w:r w:rsidR="002927B7" w:rsidRPr="00FF430B">
        <w:rPr>
          <w:rFonts w:eastAsia="Calibri"/>
          <w:lang w:val="ro-MD"/>
        </w:rPr>
        <w:t>______</w:t>
      </w:r>
      <w:r w:rsidR="00211C74" w:rsidRPr="00FF430B">
        <w:rPr>
          <w:rFonts w:eastAsia="Calibri"/>
          <w:lang w:val="ro-MD"/>
        </w:rPr>
        <w:t xml:space="preserve"> zile, (durata în litere ș</w:t>
      </w:r>
      <w:r w:rsidRPr="00FF430B">
        <w:rPr>
          <w:rFonts w:eastAsia="Calibri"/>
          <w:lang w:val="ro-MD"/>
        </w:rPr>
        <w:t>i cifre), respectiv p</w:t>
      </w:r>
      <w:r w:rsidR="00211C74" w:rsidRPr="00FF430B">
        <w:rPr>
          <w:rFonts w:eastAsia="Calibri"/>
          <w:lang w:val="ro-MD"/>
        </w:rPr>
        <w:t>ână</w:t>
      </w:r>
      <w:r w:rsidRPr="00FF430B">
        <w:rPr>
          <w:rFonts w:eastAsia="Calibri"/>
          <w:lang w:val="ro-MD"/>
        </w:rPr>
        <w:t xml:space="preserve"> la data de _______</w:t>
      </w:r>
      <w:r w:rsidR="00211C74" w:rsidRPr="00FF430B">
        <w:rPr>
          <w:rFonts w:eastAsia="Calibri"/>
          <w:lang w:val="ro-MD"/>
        </w:rPr>
        <w:t>____________ (ziua/luna/anul), și ea va rămâne obligatorie pentru noi ș</w:t>
      </w:r>
      <w:r w:rsidRPr="00FF430B">
        <w:rPr>
          <w:rFonts w:eastAsia="Calibri"/>
          <w:lang w:val="ro-MD"/>
        </w:rPr>
        <w:t>i poate fi acceptat</w:t>
      </w:r>
      <w:r w:rsidR="00211C74" w:rsidRPr="00FF430B">
        <w:rPr>
          <w:rFonts w:eastAsia="Calibri"/>
          <w:lang w:val="ro-MD"/>
        </w:rPr>
        <w:t>ă</w:t>
      </w:r>
      <w:r w:rsidRPr="00FF430B">
        <w:rPr>
          <w:rFonts w:eastAsia="Calibri"/>
          <w:lang w:val="ro-MD"/>
        </w:rPr>
        <w:t xml:space="preserve"> oric</w:t>
      </w:r>
      <w:r w:rsidR="00211C74" w:rsidRPr="00FF430B">
        <w:rPr>
          <w:rFonts w:eastAsia="Calibri"/>
          <w:lang w:val="ro-MD"/>
        </w:rPr>
        <w:t>ând î</w:t>
      </w:r>
      <w:r w:rsidRPr="00FF430B">
        <w:rPr>
          <w:rFonts w:eastAsia="Calibri"/>
          <w:lang w:val="ro-MD"/>
        </w:rPr>
        <w:t>nainte de expirarea perioadei de valabilitate.</w:t>
      </w:r>
    </w:p>
    <w:p w14:paraId="1FFFEA09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7C20DD9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A9A1F9D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5BBA572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AC6F755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E0B4786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C3E31B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22EC4D5D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5E60B85C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3F8D7784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12ED17B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C271CF2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38E51C6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5E3D518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072F474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518CE00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3A390E4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4FA7230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6FB82E9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9DA1EEE" w14:textId="77777777" w:rsidR="00BE49DD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43E4044" w14:textId="77777777" w:rsidR="00E94D77" w:rsidRPr="00FF430B" w:rsidRDefault="00E94D7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FE154B9" w14:textId="2923E5E2" w:rsidR="00BE49DD" w:rsidRPr="00FF430B" w:rsidRDefault="00BE49DD" w:rsidP="00BE49DD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643D3CC8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bookmarkEnd w:id="1"/>
    <w:p w14:paraId="1C51A82A" w14:textId="77777777" w:rsidR="00AA1372" w:rsidRPr="00FF430B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03AD0F21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12A1D7D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7B9F63C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642853FB" w14:textId="77777777" w:rsidR="00AA1372" w:rsidRPr="00FF430B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7A2AAB82" w14:textId="77777777" w:rsidR="00AA1372" w:rsidRPr="00FF430B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52028692" w14:textId="77777777" w:rsidR="00AA1372" w:rsidRPr="00FF430B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45F1820E" w14:textId="77777777" w:rsidR="00AA1372" w:rsidRPr="00FF430B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D1725F5" w14:textId="77777777" w:rsidR="00AA1372" w:rsidRPr="00FF430B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17FDCC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1F705420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="00E706C1" w:rsidRPr="00FF430B">
        <w:rPr>
          <w:rFonts w:ascii="Times New Roman" w:hAnsi="Times New Roman"/>
          <w:szCs w:val="24"/>
          <w:lang w:val="ro-MD"/>
        </w:rPr>
        <w:t xml:space="preserve">                        </w:t>
      </w:r>
      <w:r w:rsidRPr="00FF430B">
        <w:rPr>
          <w:rFonts w:ascii="Times New Roman" w:hAnsi="Times New Roman"/>
          <w:szCs w:val="24"/>
          <w:lang w:val="ro-MD"/>
        </w:rPr>
        <w:t xml:space="preserve">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3358215F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570519DE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79BE4A1D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="00E706C1" w:rsidRPr="00FF430B">
        <w:rPr>
          <w:rFonts w:ascii="Times New Roman" w:hAnsi="Times New Roman"/>
          <w:szCs w:val="24"/>
          <w:lang w:val="ro-MD"/>
        </w:rPr>
        <w:t xml:space="preserve">             </w:t>
      </w:r>
      <w:r w:rsidRPr="00FF430B">
        <w:rPr>
          <w:rFonts w:ascii="Times New Roman" w:hAnsi="Times New Roman"/>
          <w:szCs w:val="24"/>
          <w:lang w:val="ro-MD"/>
        </w:rPr>
        <w:t xml:space="preserve">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142E2D07" w14:textId="77777777" w:rsidR="00E319CD" w:rsidRPr="00FF430B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4A822E00" w14:textId="77777777" w:rsidR="00AA1372" w:rsidRPr="00FF430B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7F2B8246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</w:t>
      </w:r>
      <w:r w:rsidR="00A75527" w:rsidRPr="00FF430B">
        <w:rPr>
          <w:rFonts w:ascii="Times New Roman" w:hAnsi="Times New Roman"/>
          <w:szCs w:val="24"/>
          <w:lang w:val="ro-MD"/>
        </w:rPr>
        <w:t>__________________________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4331B42F" w14:textId="77777777" w:rsidR="00AA1372" w:rsidRPr="00FF430B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64DA598C" w14:textId="77777777" w:rsidR="00E319CD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27AA2DF9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</w:t>
      </w:r>
      <w:r w:rsidR="00A75527" w:rsidRPr="00FF430B">
        <w:rPr>
          <w:rFonts w:ascii="Times New Roman" w:hAnsi="Times New Roman"/>
          <w:szCs w:val="24"/>
          <w:lang w:val="ro-MD"/>
        </w:rPr>
        <w:t>)</w:t>
      </w:r>
    </w:p>
    <w:p w14:paraId="46B26254" w14:textId="77777777" w:rsidR="00AA1372" w:rsidRPr="00FF430B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4473052F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0B9ABFA8" w14:textId="77777777" w:rsidR="00AA1372" w:rsidRPr="00FF430B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="00A75527" w:rsidRPr="00FF430B">
        <w:rPr>
          <w:rFonts w:ascii="Times New Roman" w:hAnsi="Times New Roman"/>
          <w:szCs w:val="24"/>
          <w:lang w:val="ro-MD"/>
        </w:rPr>
        <w:t>,</w:t>
      </w:r>
      <w:r w:rsidRPr="00FF430B">
        <w:rPr>
          <w:rFonts w:ascii="Times New Roman" w:hAnsi="Times New Roman"/>
          <w:szCs w:val="24"/>
          <w:lang w:val="ro-MD"/>
        </w:rPr>
        <w:t xml:space="preserve">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4AB752DE" w14:textId="77777777" w:rsidR="00AA1372" w:rsidRPr="00FF430B" w:rsidRDefault="00A227F2" w:rsidP="002F556B">
      <w:pPr>
        <w:pStyle w:val="Corptext"/>
        <w:numPr>
          <w:ilvl w:val="0"/>
          <w:numId w:val="7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75F2E962" w14:textId="77777777" w:rsidR="00AA1372" w:rsidRPr="00FF430B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02F05389" w14:textId="77777777" w:rsidR="00AA1372" w:rsidRPr="00FF430B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58C156DB" w14:textId="77777777" w:rsidR="00905A43" w:rsidRPr="00FF430B" w:rsidRDefault="006D20F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</w:t>
      </w:r>
      <w:r w:rsidR="00590C16" w:rsidRPr="00FF430B">
        <w:rPr>
          <w:rFonts w:ascii="Times New Roman" w:hAnsi="Times New Roman"/>
          <w:szCs w:val="24"/>
          <w:lang w:val="ro-MD"/>
        </w:rPr>
        <w:t>timp specificată în Anunțul de p</w:t>
      </w:r>
      <w:r w:rsidRPr="00FF430B">
        <w:rPr>
          <w:rFonts w:ascii="Times New Roman" w:hAnsi="Times New Roman"/>
          <w:szCs w:val="24"/>
          <w:lang w:val="ro-MD"/>
        </w:rPr>
        <w:t>articipare</w:t>
      </w:r>
      <w:r w:rsidR="001B1E45" w:rsidRPr="00FF430B">
        <w:rPr>
          <w:rFonts w:ascii="Times New Roman" w:hAnsi="Times New Roman"/>
          <w:szCs w:val="24"/>
          <w:lang w:val="ro-MD"/>
        </w:rPr>
        <w:t xml:space="preserve"> (</w:t>
      </w:r>
      <w:r w:rsidR="00590C16" w:rsidRPr="00FF430B">
        <w:rPr>
          <w:rFonts w:ascii="Times New Roman" w:hAnsi="Times New Roman"/>
          <w:szCs w:val="24"/>
          <w:lang w:val="ro-MD"/>
        </w:rPr>
        <w:t>a</w:t>
      </w:r>
      <w:r w:rsidR="001B1E45" w:rsidRPr="00FF430B">
        <w:rPr>
          <w:rFonts w:ascii="Times New Roman" w:hAnsi="Times New Roman"/>
          <w:szCs w:val="24"/>
          <w:lang w:val="ro-MD"/>
        </w:rPr>
        <w:t>nexa nr.2)</w:t>
      </w:r>
      <w:r w:rsidRPr="00FF430B">
        <w:rPr>
          <w:rFonts w:ascii="Times New Roman" w:hAnsi="Times New Roman"/>
          <w:szCs w:val="24"/>
          <w:lang w:val="ro-MD"/>
        </w:rPr>
        <w:t xml:space="preserve">, </w:t>
      </w:r>
      <w:proofErr w:type="spellStart"/>
      <w:r w:rsidRPr="00FF430B">
        <w:rPr>
          <w:rFonts w:ascii="Times New Roman" w:hAnsi="Times New Roman"/>
          <w:szCs w:val="24"/>
          <w:lang w:val="ro-MD"/>
        </w:rPr>
        <w:t>începînd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cu data-limită pentru depunerea ofertei,</w:t>
      </w:r>
      <w:r w:rsidR="00590C16" w:rsidRPr="00FF430B">
        <w:rPr>
          <w:rFonts w:ascii="Times New Roman" w:hAnsi="Times New Roman"/>
          <w:szCs w:val="24"/>
          <w:lang w:val="ro-MD"/>
        </w:rPr>
        <w:t xml:space="preserve"> în conformitate cu Anunțul de p</w:t>
      </w:r>
      <w:r w:rsidRPr="00FF430B">
        <w:rPr>
          <w:rFonts w:ascii="Times New Roman" w:hAnsi="Times New Roman"/>
          <w:szCs w:val="24"/>
          <w:lang w:val="ro-MD"/>
        </w:rPr>
        <w:t>articipare</w:t>
      </w:r>
      <w:r w:rsidR="001B1E45" w:rsidRPr="00FF430B">
        <w:rPr>
          <w:rFonts w:ascii="Times New Roman" w:hAnsi="Times New Roman"/>
          <w:szCs w:val="24"/>
          <w:lang w:val="ro-MD"/>
        </w:rPr>
        <w:t xml:space="preserve"> (</w:t>
      </w:r>
      <w:r w:rsidR="00590C16" w:rsidRPr="00FF430B">
        <w:rPr>
          <w:rFonts w:ascii="Times New Roman" w:hAnsi="Times New Roman"/>
          <w:szCs w:val="24"/>
          <w:lang w:val="ro-MD"/>
        </w:rPr>
        <w:t>a</w:t>
      </w:r>
      <w:r w:rsidR="001B1E45" w:rsidRPr="00FF430B">
        <w:rPr>
          <w:rFonts w:ascii="Times New Roman" w:hAnsi="Times New Roman"/>
          <w:szCs w:val="24"/>
          <w:lang w:val="ro-MD"/>
        </w:rPr>
        <w:t xml:space="preserve">nexa nr.2) </w:t>
      </w:r>
      <w:r w:rsidRPr="00FF430B">
        <w:rPr>
          <w:rFonts w:ascii="Times New Roman" w:hAnsi="Times New Roman"/>
          <w:szCs w:val="24"/>
          <w:lang w:val="ro-MD"/>
        </w:rPr>
        <w:t xml:space="preserve">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0C2DF039" w14:textId="77777777" w:rsidR="00AA1372" w:rsidRPr="00FF430B" w:rsidRDefault="00A227F2" w:rsidP="002F556B">
      <w:pPr>
        <w:pStyle w:val="Corptext"/>
        <w:numPr>
          <w:ilvl w:val="0"/>
          <w:numId w:val="7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59656AF6" w14:textId="77777777" w:rsidR="00AA1372" w:rsidRPr="00FF430B" w:rsidRDefault="00E706C1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</w:t>
      </w:r>
      <w:r w:rsidR="00A227F2" w:rsidRPr="00FF430B">
        <w:rPr>
          <w:rFonts w:ascii="Times New Roman" w:hAnsi="Times New Roman"/>
          <w:szCs w:val="24"/>
          <w:lang w:val="ro-MD"/>
        </w:rPr>
        <w:t>(denumirea ofertantului)</w:t>
      </w:r>
    </w:p>
    <w:p w14:paraId="22C5384F" w14:textId="77777777" w:rsidR="00AA1372" w:rsidRPr="00FF430B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030DF97B" w14:textId="77777777" w:rsidR="00AA1372" w:rsidRPr="00FF430B" w:rsidRDefault="00A227F2" w:rsidP="002F556B">
      <w:pPr>
        <w:pStyle w:val="Corptext"/>
        <w:numPr>
          <w:ilvl w:val="0"/>
          <w:numId w:val="7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4A28A1CD" w14:textId="77777777" w:rsidR="00AA1372" w:rsidRPr="00FF430B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="00E706C1"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</w:t>
      </w:r>
      <w:r w:rsidRPr="00FF430B">
        <w:rPr>
          <w:rFonts w:ascii="Times New Roman" w:hAnsi="Times New Roman"/>
          <w:szCs w:val="24"/>
          <w:lang w:val="ro-MD"/>
        </w:rPr>
        <w:t xml:space="preserve">(denumirea ofertantului) </w:t>
      </w:r>
    </w:p>
    <w:p w14:paraId="13D3FF35" w14:textId="77777777" w:rsidR="00AA1372" w:rsidRPr="00FF430B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46F2548B" w14:textId="77777777" w:rsidR="00AA1372" w:rsidRPr="00FF430B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59A22C7D" w14:textId="77777777" w:rsidR="00AA1372" w:rsidRPr="00FF430B" w:rsidRDefault="00A227F2" w:rsidP="00E706C1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</w:t>
      </w:r>
      <w:r w:rsidR="008726D2" w:rsidRPr="00FF430B">
        <w:rPr>
          <w:rFonts w:ascii="Times New Roman" w:hAnsi="Times New Roman"/>
          <w:szCs w:val="24"/>
          <w:lang w:val="ro-MD"/>
        </w:rPr>
        <w:t>ația</w:t>
      </w:r>
      <w:proofErr w:type="spellEnd"/>
      <w:r w:rsidR="008726D2" w:rsidRPr="00FF430B">
        <w:rPr>
          <w:rFonts w:ascii="Times New Roman" w:hAnsi="Times New Roman"/>
          <w:szCs w:val="24"/>
          <w:lang w:val="ro-MD"/>
        </w:rPr>
        <w:t xml:space="preserve"> de atribuire </w:t>
      </w:r>
      <w:r w:rsidRPr="00FF430B">
        <w:rPr>
          <w:rFonts w:ascii="Times New Roman" w:hAnsi="Times New Roman"/>
          <w:szCs w:val="24"/>
          <w:lang w:val="ro-MD"/>
        </w:rPr>
        <w:t xml:space="preserve">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3D91A900" w14:textId="77777777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</w:t>
      </w:r>
      <w:r w:rsidR="008726D2" w:rsidRPr="00FF430B">
        <w:rPr>
          <w:rFonts w:ascii="Times New Roman" w:hAnsi="Times New Roman"/>
          <w:szCs w:val="24"/>
          <w:lang w:val="ro-MD"/>
        </w:rPr>
        <w:t>â</w:t>
      </w:r>
      <w:r w:rsidRPr="00FF430B">
        <w:rPr>
          <w:rFonts w:ascii="Times New Roman" w:hAnsi="Times New Roman"/>
          <w:szCs w:val="24"/>
          <w:lang w:val="ro-MD"/>
        </w:rPr>
        <w:t>nă la data de _______________________________________</w:t>
      </w:r>
    </w:p>
    <w:p w14:paraId="180D4CEE" w14:textId="46366CE1" w:rsidR="00AA1372" w:rsidRPr="00FF430B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 w:rsidR="00DF4DCF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514CF777" w14:textId="77777777" w:rsidR="00AA1372" w:rsidRPr="00FF430B" w:rsidRDefault="00E706C1" w:rsidP="000D26B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</w:t>
      </w:r>
      <w:r w:rsidR="00A227F2"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0BE6221" w14:textId="77777777" w:rsidR="00950D18" w:rsidRPr="00FF430B" w:rsidRDefault="00950D18" w:rsidP="00196AB4">
      <w:pPr>
        <w:spacing w:after="200" w:line="276" w:lineRule="auto"/>
        <w:jc w:val="center"/>
        <w:rPr>
          <w:lang w:val="ro-MD" w:eastAsia="zh-CN"/>
        </w:rPr>
      </w:pPr>
      <w:bookmarkStart w:id="2" w:name="_Toc449692097"/>
    </w:p>
    <w:p w14:paraId="72C753EB" w14:textId="77777777" w:rsidR="008726D2" w:rsidRPr="00FF430B" w:rsidRDefault="008726D2" w:rsidP="00196AB4">
      <w:pPr>
        <w:spacing w:after="200" w:line="276" w:lineRule="auto"/>
        <w:jc w:val="center"/>
        <w:rPr>
          <w:lang w:val="ro-MD" w:eastAsia="zh-CN"/>
        </w:rPr>
      </w:pPr>
    </w:p>
    <w:p w14:paraId="63EB4698" w14:textId="77777777" w:rsidR="002927B7" w:rsidRPr="00FF430B" w:rsidRDefault="002927B7" w:rsidP="00196AB4">
      <w:pPr>
        <w:spacing w:after="200" w:line="276" w:lineRule="auto"/>
        <w:jc w:val="center"/>
        <w:rPr>
          <w:lang w:val="ro-MD" w:eastAsia="zh-CN"/>
        </w:rPr>
      </w:pPr>
    </w:p>
    <w:p w14:paraId="45E0676E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  <w:bookmarkStart w:id="3" w:name="_Toc449692098"/>
      <w:bookmarkEnd w:id="2"/>
    </w:p>
    <w:p w14:paraId="195ACD45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4582FBEE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3DA6E96D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3F6C590C" w14:textId="77777777" w:rsidR="00C01BEB" w:rsidRDefault="00C01BEB" w:rsidP="00C01BEB">
      <w:pPr>
        <w:pStyle w:val="Style3"/>
        <w:tabs>
          <w:tab w:val="left" w:pos="567"/>
        </w:tabs>
        <w:ind w:left="0" w:firstLine="0"/>
        <w:jc w:val="center"/>
        <w:rPr>
          <w:rFonts w:eastAsia="PMingLiU"/>
          <w:lang w:val="ro-RO" w:eastAsia="zh-CN"/>
        </w:rPr>
      </w:pPr>
      <w:r>
        <w:rPr>
          <w:rFonts w:eastAsia="PMingLiU"/>
          <w:lang w:val="ro-RO" w:eastAsia="zh-CN"/>
        </w:rPr>
        <w:t xml:space="preserve">FORMULARUL </w:t>
      </w:r>
    </w:p>
    <w:p w14:paraId="3AA1083D" w14:textId="77777777" w:rsidR="00C01BEB" w:rsidRDefault="00C01BEB" w:rsidP="00C01BEB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ro-RO" w:eastAsia="zh-CN"/>
        </w:rPr>
      </w:pPr>
      <w:r>
        <w:rPr>
          <w:rFonts w:eastAsia="PMingLiU"/>
          <w:lang w:val="ro-RO" w:eastAsia="zh-CN"/>
        </w:rPr>
        <w:t>PROPUNEREA FINANCIARĂ</w:t>
      </w:r>
    </w:p>
    <w:p w14:paraId="4EC5CEB2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eastAsia="Calibri" w:hAnsi="Times New Roman"/>
          <w:b/>
          <w:szCs w:val="24"/>
        </w:rPr>
      </w:pPr>
    </w:p>
    <w:p w14:paraId="159767E5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6C797EE0" w14:textId="62505EC3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Către: </w:t>
      </w:r>
      <w:r>
        <w:rPr>
          <w:rFonts w:ascii="Times New Roman" w:hAnsi="Times New Roman"/>
          <w:b/>
          <w:szCs w:val="24"/>
        </w:rPr>
        <w:t>IMSPD</w:t>
      </w:r>
      <w:r>
        <w:rPr>
          <w:rFonts w:ascii="Times New Roman" w:hAnsi="Times New Roman"/>
          <w:b/>
          <w:szCs w:val="24"/>
        </w:rPr>
        <w:t xml:space="preserve"> „</w:t>
      </w:r>
      <w:r>
        <w:rPr>
          <w:rFonts w:ascii="Times New Roman" w:hAnsi="Times New Roman"/>
          <w:b/>
          <w:szCs w:val="24"/>
        </w:rPr>
        <w:t>Serviciul medical al Ministerului Afacerilor Interne</w:t>
      </w:r>
      <w:r>
        <w:rPr>
          <w:rFonts w:ascii="Times New Roman" w:hAnsi="Times New Roman"/>
          <w:b/>
          <w:szCs w:val="24"/>
        </w:rPr>
        <w:t>”</w:t>
      </w:r>
    </w:p>
    <w:p w14:paraId="0C054A8B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42097104" w14:textId="11E11EEC" w:rsidR="00C01BEB" w:rsidRDefault="00C01BEB" w:rsidP="00C01BE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Examinând prevederile și cerințele cuprinse în documentația de atribuire pentru elaborarea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prezentarea ofertei, ne oferim să executăm contractul de </w:t>
      </w:r>
      <w:r w:rsidRPr="00C01BEB">
        <w:rPr>
          <w:rFonts w:ascii="Times New Roman" w:hAnsi="Times New Roman"/>
          <w:b/>
          <w:szCs w:val="24"/>
        </w:rPr>
        <w:t>Servicii de proiectare a rețelelor de energie electrică din clădirea Blocul alimentar, cu numărul cadastral 0100213.497.02, a DAMS (Spital) IMSPD SM al MAI din str. Gh. Asachi 25b mun. Chișinău</w:t>
      </w:r>
      <w:r>
        <w:rPr>
          <w:rFonts w:ascii="Times New Roman" w:hAnsi="Times New Roman"/>
          <w:b/>
          <w:bCs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pentru suma de  </w:t>
      </w:r>
    </w:p>
    <w:p w14:paraId="7F417AF8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E17781A" w14:textId="77777777" w:rsidR="00C01BEB" w:rsidRDefault="00C01BEB" w:rsidP="00C01BEB">
      <w:pPr>
        <w:pStyle w:val="Corp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__________________________________________________________________ lei fără TVA, </w:t>
      </w:r>
    </w:p>
    <w:p w14:paraId="35674899" w14:textId="77777777" w:rsidR="00C01BEB" w:rsidRDefault="00C01BEB" w:rsidP="00C01BEB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(suma în cifre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litere)</w:t>
      </w:r>
    </w:p>
    <w:p w14:paraId="5658F68A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 </w:t>
      </w:r>
    </w:p>
    <w:p w14:paraId="2DF6E79F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 lei inclusiv TVA.</w:t>
      </w:r>
    </w:p>
    <w:p w14:paraId="74209048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                       (suma în cifre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litere)</w:t>
      </w:r>
    </w:p>
    <w:p w14:paraId="204C0BF9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742600" w14:textId="77777777" w:rsidR="00C01BEB" w:rsidRDefault="00C01BEB" w:rsidP="00C01BEB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b/>
          <w:bCs/>
          <w:i/>
          <w:iCs/>
          <w:szCs w:val="24"/>
        </w:rPr>
        <w:t>Suntem de acord cu executarea serviciilor de proiectare în termen de 90 de zile calendaristice din data semnării contractului de achiziții publice.</w:t>
      </w:r>
    </w:p>
    <w:p w14:paraId="22E29FF9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1FE25B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3BA12A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27A29583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234E807C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15A3C9E0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>
        <w:rPr>
          <w:rFonts w:ascii="Times New Roman" w:hAnsi="Times New Roman"/>
          <w:i/>
          <w:sz w:val="20"/>
        </w:rPr>
        <w:t>(numele, prenumele)</w:t>
      </w:r>
    </w:p>
    <w:p w14:paraId="47844C06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legal autorizat să semnez oferta pentru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în numele                    </w:t>
      </w:r>
    </w:p>
    <w:p w14:paraId="39655E1E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00D879DF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0BC812BE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(denumirea ofertantului)</w:t>
      </w:r>
    </w:p>
    <w:p w14:paraId="1583B561" w14:textId="77777777" w:rsidR="00C01BEB" w:rsidRDefault="00C01BEB" w:rsidP="00C01BEB">
      <w:pPr>
        <w:pStyle w:val="Corptext"/>
        <w:tabs>
          <w:tab w:val="left" w:pos="567"/>
        </w:tabs>
        <w:spacing w:line="360" w:lineRule="auto"/>
      </w:pPr>
    </w:p>
    <w:p w14:paraId="42FFFBA5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6664760B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345A3D99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041EAA2F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17679842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0F7C7021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24D71A03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03CB028B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4651E145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6E2257EE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707DE54C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2E9E842D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1C58C042" w14:textId="77777777" w:rsidR="00C01BEB" w:rsidRDefault="00C01BEB" w:rsidP="00C01BEB">
      <w:pPr>
        <w:rPr>
          <w:noProof w:val="0"/>
          <w:lang w:val="ro-MD"/>
        </w:rPr>
      </w:pPr>
    </w:p>
    <w:p w14:paraId="57C3A56D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41A5D1C0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0DD5BD76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22F04D51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4CECB15D" w14:textId="5BD20400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</w:t>
      </w:r>
      <w:r w:rsidR="0056585C">
        <w:rPr>
          <w:noProof w:val="0"/>
          <w:lang w:val="ro-MD"/>
        </w:rPr>
        <w:t>1</w:t>
      </w:r>
    </w:p>
    <w:p w14:paraId="2AFB9DD6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p w14:paraId="11E2E30D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p w14:paraId="482D2810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p w14:paraId="0766CC73" w14:textId="77777777" w:rsidR="008B330F" w:rsidRPr="00FF430B" w:rsidRDefault="008B330F" w:rsidP="00F43D02">
      <w:pPr>
        <w:jc w:val="center"/>
        <w:rPr>
          <w:rFonts w:eastAsia="PMingLiU"/>
          <w:lang w:val="ro-MD" w:eastAsia="zh-CN"/>
        </w:rPr>
      </w:pPr>
    </w:p>
    <w:p w14:paraId="0DBE1B11" w14:textId="77777777" w:rsidR="00D01642" w:rsidRPr="00FF430B" w:rsidRDefault="00A227F2" w:rsidP="00196AB4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GRAFIC DE  EXECUTARE A DOCUMENTAȚIEI DE PROIECT</w:t>
      </w:r>
    </w:p>
    <w:p w14:paraId="512112FF" w14:textId="77777777" w:rsidR="00D01642" w:rsidRPr="00FF430B" w:rsidRDefault="00A227F2" w:rsidP="00F43D02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7CE2A6D6" w14:textId="77777777" w:rsidR="00D01642" w:rsidRPr="00FF430B" w:rsidRDefault="00A227F2" w:rsidP="00F43D02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(denumirea serviciilor)</w:t>
      </w:r>
    </w:p>
    <w:p w14:paraId="1E2756A8" w14:textId="77777777" w:rsidR="00D01642" w:rsidRPr="00FF430B" w:rsidRDefault="00D01642" w:rsidP="00F43D02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D01642" w:rsidRPr="00EC30C2" w14:paraId="45D6720A" w14:textId="77777777" w:rsidTr="00233538">
        <w:trPr>
          <w:cantSplit/>
          <w:trHeight w:val="300"/>
        </w:trPr>
        <w:tc>
          <w:tcPr>
            <w:tcW w:w="709" w:type="dxa"/>
            <w:vMerge w:val="restart"/>
          </w:tcPr>
          <w:p w14:paraId="663428B2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14:paraId="7A0A214F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14:paraId="71ACBC12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14:paraId="0AB7FFCB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</w:t>
            </w:r>
            <w:r w:rsidR="00087114" w:rsidRPr="00FF430B">
              <w:rPr>
                <w:rFonts w:ascii="Times New Roman" w:hAnsi="Times New Roman"/>
                <w:b/>
                <w:szCs w:val="24"/>
                <w:lang w:val="ro-MD"/>
              </w:rPr>
              <w:t xml:space="preserve"> 1</w:t>
            </w:r>
          </w:p>
        </w:tc>
        <w:tc>
          <w:tcPr>
            <w:tcW w:w="1044" w:type="dxa"/>
            <w:gridSpan w:val="2"/>
          </w:tcPr>
          <w:p w14:paraId="4FDCCEF6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14:paraId="64FC8064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(n)</w:t>
            </w:r>
          </w:p>
        </w:tc>
      </w:tr>
      <w:tr w:rsidR="00D01642" w:rsidRPr="00EC30C2" w14:paraId="6594EA11" w14:textId="77777777" w:rsidTr="00233538">
        <w:trPr>
          <w:cantSplit/>
          <w:trHeight w:val="240"/>
        </w:trPr>
        <w:tc>
          <w:tcPr>
            <w:tcW w:w="709" w:type="dxa"/>
            <w:vMerge/>
          </w:tcPr>
          <w:p w14:paraId="4EE1D12F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4822D2F6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14:paraId="7B040DDE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D01642" w:rsidRPr="00EC30C2" w14:paraId="58FB0CD2" w14:textId="77777777" w:rsidTr="00233538">
        <w:trPr>
          <w:cantSplit/>
          <w:trHeight w:val="120"/>
        </w:trPr>
        <w:tc>
          <w:tcPr>
            <w:tcW w:w="709" w:type="dxa"/>
            <w:vMerge/>
          </w:tcPr>
          <w:p w14:paraId="1CE48816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06457BC7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32AA3538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14:paraId="46C87A76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14:paraId="140EE7E6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14:paraId="1AE30CAB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14:paraId="1369B2BF" w14:textId="77777777" w:rsidR="00D01642" w:rsidRPr="00FF430B" w:rsidRDefault="00087114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</w:t>
            </w:r>
          </w:p>
        </w:tc>
      </w:tr>
      <w:tr w:rsidR="00D01642" w:rsidRPr="00EC30C2" w14:paraId="34EF25D9" w14:textId="77777777" w:rsidTr="00233538">
        <w:trPr>
          <w:cantSplit/>
          <w:trHeight w:val="180"/>
        </w:trPr>
        <w:tc>
          <w:tcPr>
            <w:tcW w:w="709" w:type="dxa"/>
          </w:tcPr>
          <w:p w14:paraId="3227C069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14:paraId="3A0D5A1B" w14:textId="77777777" w:rsidR="009A4BCA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1</w:t>
            </w:r>
          </w:p>
          <w:p w14:paraId="2D468F1B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Studii, </w:t>
            </w:r>
            <w:proofErr w:type="spellStart"/>
            <w:r w:rsidRPr="00FF430B">
              <w:rPr>
                <w:rFonts w:ascii="Times New Roman" w:hAnsi="Times New Roman"/>
                <w:szCs w:val="24"/>
                <w:lang w:val="ro-MD"/>
              </w:rPr>
              <w:t>foto</w:t>
            </w:r>
            <w:proofErr w:type="spellEnd"/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 fixarea, releveu, investigații inginerești etc.</w:t>
            </w:r>
          </w:p>
        </w:tc>
        <w:tc>
          <w:tcPr>
            <w:tcW w:w="1035" w:type="dxa"/>
          </w:tcPr>
          <w:p w14:paraId="06ECDBB9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47B604AD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2CDE2ABA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6219FF27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1A5E765A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D01642" w:rsidRPr="00EC30C2" w14:paraId="0C6490ED" w14:textId="77777777" w:rsidTr="00233538">
        <w:trPr>
          <w:cantSplit/>
          <w:trHeight w:val="1372"/>
        </w:trPr>
        <w:tc>
          <w:tcPr>
            <w:tcW w:w="709" w:type="dxa"/>
          </w:tcPr>
          <w:p w14:paraId="558BD6CA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14:paraId="70BBDEDE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7261E288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303C6D39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1936FA40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6D2B3B38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2</w:t>
            </w:r>
          </w:p>
          <w:p w14:paraId="2E8BC89C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Schiță de proiect __________________</w:t>
            </w:r>
          </w:p>
          <w:p w14:paraId="439BC67D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4A1A7DA1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7552699E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75AAD452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35A04CCB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61AEDD16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D01642" w:rsidRPr="00EC30C2" w14:paraId="2FA53E1B" w14:textId="77777777" w:rsidTr="00233538">
        <w:trPr>
          <w:cantSplit/>
          <w:trHeight w:val="1412"/>
        </w:trPr>
        <w:tc>
          <w:tcPr>
            <w:tcW w:w="709" w:type="dxa"/>
          </w:tcPr>
          <w:p w14:paraId="09189836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14:paraId="0F94075E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3CEB5A05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2BE9467D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2F41E6A1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0E397154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3</w:t>
            </w:r>
          </w:p>
          <w:p w14:paraId="4CBD57E4" w14:textId="77777777" w:rsidR="009A4BCA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Proiect de execuție (desene și deviz):</w:t>
            </w:r>
          </w:p>
          <w:p w14:paraId="16E19E65" w14:textId="77777777" w:rsidR="009A4BCA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688656FD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04C42100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73329E7D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77F72907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5FEDE90D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45128D23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73BD4364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3ECF3EB3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D01642" w:rsidRPr="00EC30C2" w14:paraId="0060B59F" w14:textId="77777777" w:rsidTr="00233538">
        <w:trPr>
          <w:cantSplit/>
          <w:trHeight w:val="1593"/>
        </w:trPr>
        <w:tc>
          <w:tcPr>
            <w:tcW w:w="709" w:type="dxa"/>
          </w:tcPr>
          <w:p w14:paraId="714C6CEB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14:paraId="1BFB6EC8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Faza </w:t>
            </w:r>
            <w:r w:rsidR="00087114" w:rsidRPr="00FF430B">
              <w:rPr>
                <w:rFonts w:ascii="Times New Roman" w:hAnsi="Times New Roman"/>
                <w:szCs w:val="24"/>
                <w:lang w:val="ro-MD"/>
              </w:rPr>
              <w:t>n</w:t>
            </w:r>
          </w:p>
          <w:p w14:paraId="17D5A86E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:</w:t>
            </w:r>
          </w:p>
          <w:p w14:paraId="7AAB3928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15BCB263" w14:textId="77777777" w:rsidR="00D01642" w:rsidRPr="00FF430B" w:rsidRDefault="00A227F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03144760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3C02E553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56246484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4D30F1BF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69B70566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2D57122B" w14:textId="77777777" w:rsidR="00D01642" w:rsidRPr="00FF430B" w:rsidRDefault="00D01642" w:rsidP="00F43D02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14:paraId="19243881" w14:textId="77777777" w:rsidR="003207B4" w:rsidRPr="00FF430B" w:rsidRDefault="003207B4" w:rsidP="00F43D02">
      <w:pPr>
        <w:jc w:val="both"/>
        <w:rPr>
          <w:rFonts w:eastAsia="PMingLiU"/>
          <w:lang w:val="ro-MD" w:eastAsia="zh-CN"/>
        </w:rPr>
      </w:pPr>
    </w:p>
    <w:p w14:paraId="1D9878FF" w14:textId="77777777" w:rsidR="00D01642" w:rsidRPr="00FF430B" w:rsidRDefault="00A227F2" w:rsidP="00F43D0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7D667F18" w14:textId="77777777" w:rsidR="00D01642" w:rsidRPr="00FF430B" w:rsidRDefault="00A227F2" w:rsidP="00F43D0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6026B16E" w14:textId="77777777" w:rsidR="00D01642" w:rsidRPr="00FF430B" w:rsidRDefault="00A227F2" w:rsidP="00F43D0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Funcţia </w:t>
      </w:r>
      <w:r w:rsidR="00590C16" w:rsidRPr="00FF430B">
        <w:rPr>
          <w:rFonts w:eastAsia="PMingLiU"/>
          <w:lang w:val="ro-MD" w:eastAsia="zh-CN"/>
        </w:rPr>
        <w:t>în cadrul întreprinderii</w:t>
      </w:r>
      <w:r w:rsidRPr="00FF430B">
        <w:rPr>
          <w:rFonts w:eastAsia="PMingLiU"/>
          <w:lang w:val="ro-MD" w:eastAsia="zh-CN"/>
        </w:rPr>
        <w:t>: ____________________________</w:t>
      </w:r>
    </w:p>
    <w:p w14:paraId="4771B096" w14:textId="77777777" w:rsidR="00D01642" w:rsidRPr="00FF430B" w:rsidRDefault="00A227F2" w:rsidP="00F43D0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Denumirea </w:t>
      </w:r>
      <w:r w:rsidR="001B1E45" w:rsidRPr="00FF430B">
        <w:rPr>
          <w:rFonts w:eastAsia="PMingLiU"/>
          <w:lang w:val="ro-MD" w:eastAsia="zh-CN"/>
        </w:rPr>
        <w:t>întreprinderii</w:t>
      </w:r>
      <w:r w:rsidRPr="00FF430B">
        <w:rPr>
          <w:rFonts w:eastAsia="PMingLiU"/>
          <w:lang w:val="ro-MD" w:eastAsia="zh-CN"/>
        </w:rPr>
        <w:t>:  ________________________________</w:t>
      </w:r>
    </w:p>
    <w:p w14:paraId="6F904C59" w14:textId="77777777" w:rsidR="00D01642" w:rsidRPr="00FF430B" w:rsidRDefault="00D01642" w:rsidP="00F43D0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0DCDD4B7" w14:textId="77777777" w:rsidR="003B4ACE" w:rsidRPr="00FF430B" w:rsidRDefault="003B4ACE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2C6636FD" w14:textId="77777777" w:rsidR="008B330F" w:rsidRPr="00FF430B" w:rsidRDefault="008B330F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68585ED3" w14:textId="77777777" w:rsidR="008B330F" w:rsidRPr="00FF430B" w:rsidRDefault="008B330F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213AB978" w14:textId="77777777" w:rsidR="00B65C93" w:rsidRPr="00FF430B" w:rsidRDefault="00B65C93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64E9EAE3" w14:textId="77777777" w:rsidR="00B65C93" w:rsidRPr="00FF430B" w:rsidRDefault="00B65C93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7CE4EC70" w14:textId="77777777" w:rsidR="00B65C93" w:rsidRPr="00FF430B" w:rsidRDefault="00B65C93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754F8D0E" w14:textId="77777777" w:rsidR="00B65C93" w:rsidRPr="00FF430B" w:rsidRDefault="00B65C93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07E34268" w14:textId="07E3DBAB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</w:t>
      </w:r>
      <w:r w:rsidR="00BE49DD" w:rsidRPr="00FF430B">
        <w:rPr>
          <w:noProof w:val="0"/>
          <w:lang w:val="ro-MD"/>
        </w:rPr>
        <w:t>2</w:t>
      </w:r>
    </w:p>
    <w:bookmarkEnd w:id="3"/>
    <w:p w14:paraId="13F9A5F4" w14:textId="77777777" w:rsidR="002242A0" w:rsidRPr="00FF430B" w:rsidRDefault="002242A0" w:rsidP="00773FE9">
      <w:pPr>
        <w:rPr>
          <w:rFonts w:eastAsia="PMingLiU"/>
          <w:b/>
          <w:lang w:val="ro-MD" w:eastAsia="zh-CN"/>
        </w:rPr>
      </w:pPr>
    </w:p>
    <w:p w14:paraId="6B603916" w14:textId="77777777" w:rsidR="00980A78" w:rsidRPr="00FF430B" w:rsidRDefault="00A227F2" w:rsidP="002242A0">
      <w:pPr>
        <w:jc w:val="center"/>
        <w:rPr>
          <w:rFonts w:eastAsia="PMingLiU"/>
          <w:b/>
          <w:noProof w:val="0"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DECLARAȚIE</w:t>
      </w:r>
    </w:p>
    <w:p w14:paraId="657AEAB7" w14:textId="77777777" w:rsidR="00A50D0A" w:rsidRPr="00FF430B" w:rsidRDefault="00A227F2">
      <w:pPr>
        <w:pStyle w:val="Corptext"/>
        <w:tabs>
          <w:tab w:val="left" w:pos="567"/>
        </w:tabs>
        <w:jc w:val="center"/>
        <w:rPr>
          <w:b/>
          <w:lang w:val="ro-MD"/>
        </w:rPr>
      </w:pPr>
      <w:r w:rsidRPr="00FF430B">
        <w:rPr>
          <w:b/>
          <w:lang w:val="ro-MD"/>
        </w:rPr>
        <w:t xml:space="preserve">privind </w:t>
      </w:r>
      <w:proofErr w:type="spellStart"/>
      <w:r w:rsidRPr="00FF430B">
        <w:rPr>
          <w:b/>
          <w:lang w:val="ro-MD"/>
        </w:rPr>
        <w:t>experien</w:t>
      </w:r>
      <w:r w:rsidRPr="00FF430B">
        <w:rPr>
          <w:rFonts w:hint="eastAsia"/>
          <w:b/>
          <w:lang w:val="ro-MD"/>
        </w:rPr>
        <w:t>ţ</w:t>
      </w:r>
      <w:r w:rsidRPr="00FF430B">
        <w:rPr>
          <w:b/>
          <w:lang w:val="ro-MD"/>
        </w:rPr>
        <w:t>a</w:t>
      </w:r>
      <w:proofErr w:type="spellEnd"/>
      <w:r w:rsidRPr="00FF430B">
        <w:rPr>
          <w:b/>
          <w:lang w:val="ro-MD"/>
        </w:rPr>
        <w:t xml:space="preserve"> similar</w:t>
      </w:r>
      <w:r w:rsidRPr="00FF430B">
        <w:rPr>
          <w:rFonts w:hint="eastAsia"/>
          <w:b/>
          <w:lang w:val="ro-MD"/>
        </w:rPr>
        <w:t>ă</w:t>
      </w:r>
    </w:p>
    <w:p w14:paraId="378B53B6" w14:textId="77777777" w:rsidR="00FB2FFC" w:rsidRPr="00FF430B" w:rsidRDefault="00FB2FFC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14:paraId="77172FCD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1. 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obiectul contractului______________________________________________</w:t>
      </w:r>
    </w:p>
    <w:p w14:paraId="4F91BEA3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2. Numărul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data contractului___________________________________________________</w:t>
      </w:r>
    </w:p>
    <w:p w14:paraId="254B5419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3. Denumirea/numele beneficiarului_______________________________________________</w:t>
      </w:r>
    </w:p>
    <w:p w14:paraId="55E6179A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4. Adresa beneficiarului_________________________________________________________</w:t>
      </w:r>
    </w:p>
    <w:p w14:paraId="77244496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5. Ţara______________________________________________________________________</w:t>
      </w:r>
    </w:p>
    <w:p w14:paraId="45681FEF" w14:textId="77777777" w:rsidR="00AA1372" w:rsidRPr="00FF430B" w:rsidRDefault="00A227F2" w:rsidP="00773FE9">
      <w:pPr>
        <w:pStyle w:val="Corp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6. Calitatea în care a participat la îndeplinirea contractului______________________________</w:t>
      </w:r>
    </w:p>
    <w:p w14:paraId="469DEDF6" w14:textId="77777777" w:rsidR="00AA1372" w:rsidRPr="00FF430B" w:rsidRDefault="00A227F2" w:rsidP="00773FE9">
      <w:pPr>
        <w:pStyle w:val="Corptext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(se notează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opţiunea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corespunzătoare)</w:t>
      </w:r>
    </w:p>
    <w:p w14:paraId="33BEE3EA" w14:textId="77777777" w:rsidR="00AA1372" w:rsidRPr="00FF430B" w:rsidRDefault="00A227F2" w:rsidP="002F556B">
      <w:pPr>
        <w:pStyle w:val="Corptext"/>
        <w:numPr>
          <w:ilvl w:val="0"/>
          <w:numId w:val="8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antreprenorul sau antreprenorul general (lider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asociaţie</w:t>
      </w:r>
      <w:proofErr w:type="spellEnd"/>
      <w:r w:rsidRPr="00FF430B">
        <w:rPr>
          <w:rFonts w:ascii="Times New Roman" w:hAnsi="Times New Roman"/>
          <w:szCs w:val="24"/>
          <w:lang w:val="ro-MD"/>
        </w:rPr>
        <w:t>)</w:t>
      </w:r>
    </w:p>
    <w:p w14:paraId="3D3A50EA" w14:textId="77777777" w:rsidR="00AA1372" w:rsidRPr="00FF430B" w:rsidRDefault="00A227F2" w:rsidP="002F556B">
      <w:pPr>
        <w:pStyle w:val="Corptext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 asociat</w:t>
      </w:r>
    </w:p>
    <w:p w14:paraId="013EF0BC" w14:textId="77777777" w:rsidR="00AA1372" w:rsidRPr="00FF430B" w:rsidRDefault="00A227F2" w:rsidP="002F556B">
      <w:pPr>
        <w:pStyle w:val="Corptext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subantreprenor</w:t>
      </w:r>
    </w:p>
    <w:p w14:paraId="66A619F6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7.  Valoarea contractului</w:t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exprimată</w:t>
      </w:r>
    </w:p>
    <w:p w14:paraId="0D3EDF05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în echivalent</w:t>
      </w:r>
    </w:p>
    <w:p w14:paraId="3FFE69EE" w14:textId="77777777" w:rsidR="00AA1372" w:rsidRPr="00FF430B" w:rsidRDefault="00A227F2" w:rsidP="002242A0">
      <w:pPr>
        <w:pStyle w:val="Corptext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încheiat contractul     </w:t>
      </w:r>
      <w:r w:rsidRPr="00FF430B">
        <w:rPr>
          <w:rFonts w:ascii="Times New Roman" w:hAnsi="Times New Roman"/>
          <w:szCs w:val="24"/>
          <w:lang w:val="ro-MD"/>
        </w:rPr>
        <w:tab/>
        <w:t>dolari SUA</w:t>
      </w:r>
    </w:p>
    <w:p w14:paraId="1E32A242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a) </w:t>
      </w:r>
      <w:proofErr w:type="spellStart"/>
      <w:r w:rsidRPr="00FF430B">
        <w:rPr>
          <w:rFonts w:ascii="Times New Roman" w:hAnsi="Times New Roman"/>
          <w:szCs w:val="24"/>
          <w:lang w:val="ro-MD"/>
        </w:rPr>
        <w:t>iniţială</w:t>
      </w:r>
      <w:proofErr w:type="spellEnd"/>
      <w:r w:rsidR="0019071C" w:rsidRPr="00FF430B"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(la data semnării contractului )    ______________</w:t>
      </w:r>
      <w:r w:rsidR="0019071C" w:rsidRPr="00FF430B">
        <w:rPr>
          <w:rFonts w:ascii="Times New Roman" w:hAnsi="Times New Roman"/>
          <w:szCs w:val="24"/>
          <w:lang w:val="ro-MD"/>
        </w:rPr>
        <w:t xml:space="preserve">___ </w:t>
      </w:r>
      <w:r w:rsidR="0019071C" w:rsidRPr="00FF430B">
        <w:rPr>
          <w:rFonts w:ascii="Times New Roman" w:hAnsi="Times New Roman"/>
          <w:szCs w:val="24"/>
          <w:lang w:val="ro-MD"/>
        </w:rPr>
        <w:tab/>
        <w:t xml:space="preserve">        __________________</w:t>
      </w:r>
    </w:p>
    <w:p w14:paraId="17878CCE" w14:textId="77777777" w:rsidR="00AA1372" w:rsidRPr="00FF430B" w:rsidRDefault="00A227F2" w:rsidP="0019071C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b) finală</w:t>
      </w:r>
      <w:r w:rsidR="0019071C" w:rsidRPr="00FF430B"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lang w:val="ro-MD"/>
        </w:rPr>
        <w:t>(la data  finaliz</w:t>
      </w:r>
      <w:r w:rsidRPr="00FF430B">
        <w:rPr>
          <w:rFonts w:hint="eastAsia"/>
          <w:lang w:val="ro-MD"/>
        </w:rPr>
        <w:t>ă</w:t>
      </w:r>
      <w:r w:rsidRPr="00FF430B">
        <w:rPr>
          <w:lang w:val="ro-MD"/>
        </w:rPr>
        <w:t>rii c</w:t>
      </w:r>
      <w:r w:rsidR="0019071C" w:rsidRPr="00FF430B">
        <w:rPr>
          <w:lang w:val="ro-MD"/>
        </w:rPr>
        <w:t>ontractului) __________________</w:t>
      </w:r>
      <w:r w:rsidR="0019071C" w:rsidRPr="00FF430B">
        <w:rPr>
          <w:lang w:val="ro-MD"/>
        </w:rPr>
        <w:tab/>
        <w:t xml:space="preserve">    ____________________</w:t>
      </w:r>
    </w:p>
    <w:p w14:paraId="4631719C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8. Dacă au fost litigii privind îndeplinirea contractului, natura acestora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modul lor de soluţionare:___________________________________________________________________</w:t>
      </w:r>
    </w:p>
    <w:p w14:paraId="71E03F0B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9. Perioada de executare a lucrării (luni)</w:t>
      </w:r>
    </w:p>
    <w:p w14:paraId="42DF6CE0" w14:textId="77777777" w:rsidR="006C34D7" w:rsidRPr="00FF430B" w:rsidRDefault="00A227F2" w:rsidP="002F556B">
      <w:pPr>
        <w:pStyle w:val="Corptext"/>
        <w:numPr>
          <w:ilvl w:val="0"/>
          <w:numId w:val="4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contractată_______________________________________________________________</w:t>
      </w:r>
    </w:p>
    <w:p w14:paraId="1060AC2A" w14:textId="77777777" w:rsidR="00AA1372" w:rsidRPr="00FF430B" w:rsidRDefault="00A227F2" w:rsidP="00773FE9">
      <w:pPr>
        <w:pStyle w:val="Corptext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b) efectiv realizată ____________________________________________________________</w:t>
      </w:r>
    </w:p>
    <w:p w14:paraId="67B9721D" w14:textId="1B6CA083" w:rsidR="00AA1372" w:rsidRPr="00FF430B" w:rsidRDefault="00A227F2" w:rsidP="00F24A96">
      <w:pPr>
        <w:pStyle w:val="Corptext"/>
        <w:tabs>
          <w:tab w:val="left" w:pos="567"/>
          <w:tab w:val="left" w:pos="1080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c) motivul de decalare a termenului contractat (dacă este cazul), care va fi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susţinut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pe bază de acte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adiţionale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încheiate cu</w:t>
      </w:r>
      <w:r w:rsidR="00DF4DCF"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beneficiarul_______________________________________________</w:t>
      </w:r>
    </w:p>
    <w:p w14:paraId="505BBED7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10. Numărul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data procesului-verbal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recepţie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la terminarea lucrărilor _________________</w:t>
      </w:r>
    </w:p>
    <w:p w14:paraId="6AB5250E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11. Principalele remedieri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completări înscrise în procesul-verbal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recepţie</w:t>
      </w:r>
      <w:proofErr w:type="spellEnd"/>
      <w:r w:rsidRPr="00FF430B">
        <w:rPr>
          <w:rFonts w:ascii="Times New Roman" w:hAnsi="Times New Roman"/>
          <w:szCs w:val="24"/>
          <w:lang w:val="ro-MD"/>
        </w:rPr>
        <w:t>_____________</w:t>
      </w:r>
    </w:p>
    <w:p w14:paraId="425B79F4" w14:textId="77777777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</w:t>
      </w:r>
    </w:p>
    <w:p w14:paraId="4A6266BF" w14:textId="458F0982" w:rsidR="00AA1372" w:rsidRPr="00FF430B" w:rsidRDefault="00A227F2" w:rsidP="00773FE9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12. Alte aspecte relevante prin care ofertantul </w:t>
      </w: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="00DF4DCF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susţine</w:t>
      </w:r>
      <w:proofErr w:type="spellEnd"/>
      <w:r w:rsidR="00DF4DCF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experienţa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similară, cu referire în mod special la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suprafeţe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sau volume fizice ale principalelor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capacităţişi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categorii de lucrări prevăzute în contracte ____________________________________________________________________________</w:t>
      </w:r>
    </w:p>
    <w:p w14:paraId="3C0C96D0" w14:textId="77777777" w:rsidR="0019071C" w:rsidRPr="00FF430B" w:rsidRDefault="0019071C" w:rsidP="00773FE9">
      <w:pPr>
        <w:rPr>
          <w:rFonts w:eastAsia="MS Mincho"/>
          <w:lang w:val="ro-MD" w:eastAsia="zh-CN"/>
        </w:rPr>
      </w:pPr>
    </w:p>
    <w:p w14:paraId="4A0272D8" w14:textId="77777777" w:rsidR="00AA1372" w:rsidRPr="00FF430B" w:rsidRDefault="00A227F2" w:rsidP="00773FE9">
      <w:pPr>
        <w:rPr>
          <w:rFonts w:eastAsia="MS Mincho"/>
          <w:lang w:val="ro-MD" w:eastAsia="zh-CN"/>
        </w:rPr>
      </w:pPr>
      <w:r w:rsidRPr="00FF430B">
        <w:rPr>
          <w:rFonts w:eastAsia="MS Mincho"/>
          <w:lang w:val="ro-MD" w:eastAsia="zh-CN"/>
        </w:rPr>
        <w:t>Data completării:______________________</w:t>
      </w:r>
    </w:p>
    <w:p w14:paraId="5AFC94AB" w14:textId="77777777" w:rsidR="00AA1372" w:rsidRPr="00FF430B" w:rsidRDefault="00A227F2" w:rsidP="00773FE9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</w:t>
      </w:r>
    </w:p>
    <w:p w14:paraId="26E059E9" w14:textId="77777777" w:rsidR="00AA1372" w:rsidRPr="00FF430B" w:rsidRDefault="00A227F2" w:rsidP="00773FE9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</w:t>
      </w:r>
    </w:p>
    <w:p w14:paraId="07E607CE" w14:textId="77777777" w:rsidR="00AA1372" w:rsidRPr="00FF430B" w:rsidRDefault="00A227F2" w:rsidP="00773FE9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Funcţia </w:t>
      </w:r>
      <w:r w:rsidR="00590C16" w:rsidRPr="00FF430B">
        <w:rPr>
          <w:rFonts w:eastAsia="PMingLiU"/>
          <w:lang w:val="ro-MD" w:eastAsia="zh-CN"/>
        </w:rPr>
        <w:t>în cadrul întreprinderii</w:t>
      </w:r>
      <w:r w:rsidRPr="00FF430B">
        <w:rPr>
          <w:rFonts w:eastAsia="PMingLiU"/>
          <w:lang w:val="ro-MD" w:eastAsia="zh-CN"/>
        </w:rPr>
        <w:t>: ____________________________</w:t>
      </w:r>
    </w:p>
    <w:p w14:paraId="1EC61A3E" w14:textId="77777777" w:rsidR="00AA1372" w:rsidRPr="00FF430B" w:rsidRDefault="00A227F2" w:rsidP="00773FE9">
      <w:pPr>
        <w:jc w:val="both"/>
        <w:rPr>
          <w:rFonts w:eastAsia="PMingLiU"/>
          <w:b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Denumirea </w:t>
      </w:r>
      <w:r w:rsidR="001B1E45" w:rsidRPr="00FF430B">
        <w:rPr>
          <w:rFonts w:eastAsia="PMingLiU"/>
          <w:lang w:val="ro-MD" w:eastAsia="zh-CN"/>
        </w:rPr>
        <w:t>întreprinderii</w:t>
      </w:r>
      <w:r w:rsidRPr="00FF430B">
        <w:rPr>
          <w:rFonts w:eastAsia="PMingLiU"/>
          <w:lang w:val="ro-MD" w:eastAsia="zh-CN"/>
        </w:rPr>
        <w:t>: __________________________</w:t>
      </w:r>
    </w:p>
    <w:p w14:paraId="30E97D0A" w14:textId="77777777" w:rsidR="009A7C84" w:rsidRPr="00FF430B" w:rsidRDefault="009A7C84" w:rsidP="009A7C84">
      <w:pPr>
        <w:spacing w:after="200" w:line="276" w:lineRule="auto"/>
        <w:rPr>
          <w:rFonts w:eastAsia="PMingLiU"/>
          <w:lang w:val="ro-MD" w:eastAsia="zh-CN"/>
        </w:rPr>
      </w:pPr>
      <w:bookmarkStart w:id="4" w:name="_Toc449692109"/>
    </w:p>
    <w:p w14:paraId="086EAB2C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18A975DA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381AEEE2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7C4B20E6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693A1EB9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75B9931E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6B4DE606" w14:textId="77777777" w:rsidR="00EF4276" w:rsidRPr="00FF430B" w:rsidRDefault="00EF4276" w:rsidP="009A7C84">
      <w:pPr>
        <w:jc w:val="center"/>
        <w:rPr>
          <w:rFonts w:eastAsia="PMingLiU"/>
          <w:b/>
          <w:lang w:val="ro-MD" w:eastAsia="zh-CN"/>
        </w:rPr>
      </w:pPr>
    </w:p>
    <w:p w14:paraId="267E6566" w14:textId="77777777" w:rsidR="00EF4276" w:rsidRPr="00FF430B" w:rsidRDefault="00EF4276" w:rsidP="009A7C84">
      <w:pPr>
        <w:jc w:val="center"/>
        <w:rPr>
          <w:rFonts w:eastAsia="PMingLiU"/>
          <w:b/>
          <w:lang w:val="ro-MD" w:eastAsia="zh-CN"/>
        </w:rPr>
      </w:pPr>
    </w:p>
    <w:p w14:paraId="5A04BF36" w14:textId="77777777" w:rsidR="0019071C" w:rsidRPr="00FF430B" w:rsidRDefault="0019071C" w:rsidP="009A7C84">
      <w:pPr>
        <w:jc w:val="center"/>
        <w:rPr>
          <w:rFonts w:eastAsia="PMingLiU"/>
          <w:b/>
          <w:lang w:val="ro-MD" w:eastAsia="zh-CN"/>
        </w:rPr>
      </w:pPr>
    </w:p>
    <w:p w14:paraId="03286D90" w14:textId="77777777" w:rsidR="0019071C" w:rsidRPr="00FF430B" w:rsidRDefault="0019071C" w:rsidP="009A7C84">
      <w:pPr>
        <w:jc w:val="center"/>
        <w:rPr>
          <w:rFonts w:eastAsia="PMingLiU"/>
          <w:b/>
          <w:lang w:val="ro-MD" w:eastAsia="zh-CN"/>
        </w:rPr>
      </w:pPr>
    </w:p>
    <w:p w14:paraId="40FFD2DA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3148CF1D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513E54D0" w14:textId="4B6EEF09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="00BE49DD" w:rsidRPr="00FF430B">
        <w:rPr>
          <w:noProof w:val="0"/>
          <w:lang w:val="ro-MD"/>
        </w:rPr>
        <w:t>1</w:t>
      </w:r>
      <w:r w:rsidR="00EF4276" w:rsidRPr="00FF430B">
        <w:rPr>
          <w:noProof w:val="0"/>
          <w:lang w:val="ro-MD"/>
        </w:rPr>
        <w:t>3</w:t>
      </w:r>
    </w:p>
    <w:p w14:paraId="60D6F9A9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p w14:paraId="3234C587" w14:textId="77777777" w:rsidR="002D6E71" w:rsidRPr="00FF430B" w:rsidRDefault="002D6E71" w:rsidP="009A7C84">
      <w:pPr>
        <w:jc w:val="center"/>
        <w:rPr>
          <w:rFonts w:eastAsia="PMingLiU"/>
          <w:b/>
          <w:lang w:val="ro-MD" w:eastAsia="zh-CN"/>
        </w:rPr>
      </w:pPr>
    </w:p>
    <w:bookmarkEnd w:id="4"/>
    <w:p w14:paraId="2D8A9806" w14:textId="77777777" w:rsidR="00B14173" w:rsidRPr="00FF430B" w:rsidRDefault="00B14173" w:rsidP="009A7C84">
      <w:pPr>
        <w:jc w:val="center"/>
        <w:rPr>
          <w:b/>
          <w:lang w:val="ro-MD"/>
        </w:rPr>
      </w:pPr>
    </w:p>
    <w:p w14:paraId="38F6D8B3" w14:textId="77777777" w:rsidR="002B5DEF" w:rsidRPr="00FF430B" w:rsidRDefault="00A227F2" w:rsidP="009A7C84">
      <w:pPr>
        <w:pStyle w:val="Corptext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o-MD" w:eastAsia="zh-CN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DECLARAȚIE </w:t>
      </w:r>
    </w:p>
    <w:p w14:paraId="70E41F8B" w14:textId="77777777" w:rsidR="00AA1372" w:rsidRPr="00FF430B" w:rsidRDefault="00A227F2" w:rsidP="009A7C84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  <w:lang w:val="ro-MD"/>
        </w:rPr>
        <w:t>lista principalelor lucrări executate în ultimul an de activitate</w:t>
      </w:r>
    </w:p>
    <w:p w14:paraId="7A9B1380" w14:textId="77777777" w:rsidR="00AA1372" w:rsidRPr="00FF430B" w:rsidRDefault="00AA1372" w:rsidP="009A7C8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AA1372" w:rsidRPr="00EC30C2" w14:paraId="5339C6EB" w14:textId="77777777" w:rsidTr="00AB1EC3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0705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</w:t>
            </w:r>
          </w:p>
          <w:p w14:paraId="2842057D" w14:textId="77777777" w:rsidR="0022237A" w:rsidRPr="00FF430B" w:rsidRDefault="00A227F2" w:rsidP="00196AB4">
            <w:pPr>
              <w:jc w:val="center"/>
              <w:rPr>
                <w:b/>
                <w:bCs/>
                <w:lang w:val="ro-MD" w:eastAsia="zh-CN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4882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Obiect</w:t>
            </w:r>
            <w:r w:rsidR="00F460DA" w:rsidRPr="00FF430B">
              <w:rPr>
                <w:b/>
                <w:bCs/>
                <w:lang w:val="ro-MD"/>
              </w:rPr>
              <w:t>ul</w:t>
            </w:r>
            <w:r w:rsidRPr="00FF430B">
              <w:rPr>
                <w:b/>
                <w:bCs/>
                <w:lang w:val="ro-MD"/>
              </w:rPr>
              <w:t xml:space="preserve"> contract</w:t>
            </w:r>
            <w:r w:rsidR="00F460DA" w:rsidRPr="00FF430B">
              <w:rPr>
                <w:b/>
                <w:bCs/>
                <w:lang w:val="ro-MD"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F4A44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Denumirea/nume</w:t>
            </w:r>
            <w:r w:rsidR="00F460DA" w:rsidRPr="00FF430B">
              <w:rPr>
                <w:b/>
                <w:bCs/>
                <w:lang w:val="ro-MD"/>
              </w:rPr>
              <w:t>le</w:t>
            </w:r>
            <w:r w:rsidRPr="00FF430B">
              <w:rPr>
                <w:b/>
                <w:bCs/>
                <w:lang w:val="ro-MD"/>
              </w:rPr>
              <w:t xml:space="preserve"> beneficiar</w:t>
            </w:r>
            <w:r w:rsidR="00F460DA" w:rsidRPr="00FF430B">
              <w:rPr>
                <w:b/>
                <w:bCs/>
                <w:lang w:val="ro-MD"/>
              </w:rPr>
              <w:t>ului</w:t>
            </w:r>
            <w:r w:rsidRPr="00FF430B">
              <w:rPr>
                <w:b/>
                <w:bCs/>
                <w:lang w:val="ro-MD"/>
              </w:rPr>
              <w:t>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0DE89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5DA59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Preţ</w:t>
            </w:r>
            <w:r w:rsidR="00F460DA" w:rsidRPr="00FF430B">
              <w:rPr>
                <w:b/>
                <w:bCs/>
                <w:lang w:val="ro-MD"/>
              </w:rPr>
              <w:t>ul</w:t>
            </w:r>
            <w:r w:rsidRPr="00FF430B">
              <w:rPr>
                <w:b/>
                <w:bCs/>
                <w:lang w:val="ro-MD"/>
              </w:rPr>
              <w:t xml:space="preserve"> contract</w:t>
            </w:r>
            <w:r w:rsidR="00F460DA" w:rsidRPr="00FF430B">
              <w:rPr>
                <w:b/>
                <w:bCs/>
                <w:lang w:val="ro-MD"/>
              </w:rPr>
              <w:t>ului</w:t>
            </w:r>
            <w:r w:rsidRPr="00FF430B">
              <w:rPr>
                <w:b/>
                <w:bCs/>
                <w:lang w:val="ro-MD"/>
              </w:rPr>
              <w:t xml:space="preserve">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68B75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DC8C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AA1372" w:rsidRPr="00EC30C2" w14:paraId="114D7E39" w14:textId="77777777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F9F6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25557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D7ED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87976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87FF4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68B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949B5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AA1372" w:rsidRPr="00EC30C2" w14:paraId="239F2508" w14:textId="77777777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FF89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B18C3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1E38F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39BF3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27932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02451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E1742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AA1372" w:rsidRPr="00EC30C2" w14:paraId="04D908EA" w14:textId="77777777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6685" w14:textId="77777777" w:rsidR="00AA1372" w:rsidRPr="00FF430B" w:rsidRDefault="00A227F2" w:rsidP="00196AB4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5C227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10BC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CC97A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A043E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19DD5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0D005" w14:textId="77777777" w:rsidR="00AA1372" w:rsidRPr="00FF430B" w:rsidRDefault="00A227F2" w:rsidP="00196AB4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</w:tbl>
    <w:p w14:paraId="1537BC39" w14:textId="77777777" w:rsidR="00AB1EC3" w:rsidRPr="00FF430B" w:rsidRDefault="00AB1EC3" w:rsidP="009A7C84">
      <w:pPr>
        <w:jc w:val="both"/>
        <w:rPr>
          <w:lang w:val="ro-MD"/>
        </w:rPr>
      </w:pPr>
    </w:p>
    <w:p w14:paraId="163C8790" w14:textId="77777777" w:rsidR="00AA1372" w:rsidRPr="00FF430B" w:rsidRDefault="00A227F2" w:rsidP="009A7C84">
      <w:pPr>
        <w:jc w:val="both"/>
        <w:rPr>
          <w:lang w:val="ro-MD"/>
        </w:rPr>
      </w:pPr>
      <w:r w:rsidRPr="00FF430B">
        <w:rPr>
          <w:rStyle w:val="Referinnotdesubsol"/>
          <w:lang w:val="ro-MD"/>
        </w:rPr>
        <w:t>*</w:t>
      </w:r>
      <w:r w:rsidRPr="00FF430B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2B296346" w14:textId="77777777" w:rsidR="00AB1EC3" w:rsidRPr="00FF430B" w:rsidRDefault="00AB1EC3" w:rsidP="00196AB4">
      <w:pPr>
        <w:jc w:val="both"/>
        <w:rPr>
          <w:rFonts w:eastAsia="PMingLiU"/>
          <w:lang w:val="ro-MD" w:eastAsia="zh-CN"/>
        </w:rPr>
      </w:pPr>
    </w:p>
    <w:p w14:paraId="6DD2449A" w14:textId="77777777" w:rsidR="00AA1372" w:rsidRPr="00FF430B" w:rsidRDefault="00A227F2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</w:t>
      </w:r>
    </w:p>
    <w:p w14:paraId="369EAF6C" w14:textId="77777777" w:rsidR="00AA1372" w:rsidRPr="00FF430B" w:rsidRDefault="00A227F2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</w:t>
      </w:r>
    </w:p>
    <w:p w14:paraId="00BC963C" w14:textId="77777777" w:rsidR="00AA1372" w:rsidRPr="00FF430B" w:rsidRDefault="00A227F2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Funcţia </w:t>
      </w:r>
      <w:r w:rsidR="00590C16" w:rsidRPr="00FF430B">
        <w:rPr>
          <w:rFonts w:eastAsia="PMingLiU"/>
          <w:lang w:val="ro-MD" w:eastAsia="zh-CN"/>
        </w:rPr>
        <w:t>în cadrul întreprinderii</w:t>
      </w:r>
      <w:r w:rsidRPr="00FF430B">
        <w:rPr>
          <w:rFonts w:eastAsia="PMingLiU"/>
          <w:lang w:val="ro-MD" w:eastAsia="zh-CN"/>
        </w:rPr>
        <w:t>: ___________________________</w:t>
      </w:r>
    </w:p>
    <w:p w14:paraId="5DDC20A9" w14:textId="77777777" w:rsidR="00AA1372" w:rsidRPr="00FF430B" w:rsidRDefault="00A227F2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Denumirea </w:t>
      </w:r>
      <w:r w:rsidR="001B1E45" w:rsidRPr="00FF430B">
        <w:rPr>
          <w:rFonts w:eastAsia="PMingLiU"/>
          <w:lang w:val="ro-MD" w:eastAsia="zh-CN"/>
        </w:rPr>
        <w:t>întreprinderii</w:t>
      </w:r>
      <w:r w:rsidRPr="00FF430B">
        <w:rPr>
          <w:rFonts w:eastAsia="PMingLiU"/>
          <w:lang w:val="ro-MD" w:eastAsia="zh-CN"/>
        </w:rPr>
        <w:t>: ________________________________</w:t>
      </w:r>
    </w:p>
    <w:p w14:paraId="60DDDB52" w14:textId="77777777" w:rsidR="00284ED0" w:rsidRPr="00FF430B" w:rsidRDefault="00284ED0" w:rsidP="00284ED0">
      <w:pPr>
        <w:spacing w:after="200" w:line="276" w:lineRule="auto"/>
        <w:rPr>
          <w:rFonts w:eastAsia="PMingLiU"/>
          <w:lang w:val="ro-MD" w:eastAsia="zh-CN"/>
        </w:rPr>
      </w:pPr>
      <w:bookmarkStart w:id="5" w:name="_Toc449692110"/>
    </w:p>
    <w:p w14:paraId="3A33BB9F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DB18CA3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4F6D4D2A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2F361927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496FBF4A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F0A56B8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2AADACB5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3C769C1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430EE52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433BE7F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201FC79C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E396B5C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BD89165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E4EBBF7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D8DB856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0E5B1A0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6DC4707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B9DB3C8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2C06CA23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B856953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8264900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FCB7984" w14:textId="77777777" w:rsidR="002D6E71" w:rsidRDefault="002D6E71" w:rsidP="00284ED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3445B97" w14:textId="77777777" w:rsidR="000E4D7D" w:rsidRDefault="000E4D7D" w:rsidP="00485324">
      <w:pPr>
        <w:spacing w:line="276" w:lineRule="auto"/>
        <w:rPr>
          <w:rFonts w:eastAsia="PMingLiU"/>
          <w:b/>
          <w:lang w:val="ro-MD" w:eastAsia="zh-CN"/>
        </w:rPr>
      </w:pPr>
      <w:bookmarkStart w:id="6" w:name="_Toc449692113"/>
      <w:bookmarkEnd w:id="5"/>
    </w:p>
    <w:p w14:paraId="55EA30FD" w14:textId="77777777" w:rsidR="00E94D77" w:rsidRDefault="00E94D77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2F29ADC" w14:textId="77777777" w:rsidR="00E94D77" w:rsidRPr="00FF430B" w:rsidRDefault="00E94D77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07AA771" w14:textId="77777777" w:rsidR="000E4D7D" w:rsidRPr="00FF430B" w:rsidRDefault="000E4D7D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C766FFF" w14:textId="7BFF15D9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</w:t>
      </w:r>
      <w:r w:rsidR="00EF4276" w:rsidRPr="00FF430B">
        <w:rPr>
          <w:noProof w:val="0"/>
          <w:lang w:val="ro-MD"/>
        </w:rPr>
        <w:t>5</w:t>
      </w:r>
    </w:p>
    <w:p w14:paraId="28735483" w14:textId="77777777" w:rsidR="002D6E71" w:rsidRDefault="002D6E71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448D1FA0" w14:textId="77777777" w:rsidR="00E94D77" w:rsidRPr="00FF430B" w:rsidRDefault="00E94D77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B7DE8A6" w14:textId="77777777" w:rsidR="002D6E71" w:rsidRPr="00FF430B" w:rsidRDefault="002D6E71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bookmarkEnd w:id="6"/>
    <w:p w14:paraId="585317F2" w14:textId="77777777" w:rsidR="00316C81" w:rsidRPr="00FF430B" w:rsidRDefault="00316C81" w:rsidP="00B322B4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14:paraId="06CA91A2" w14:textId="77777777" w:rsidR="00AA1372" w:rsidRPr="00FF430B" w:rsidRDefault="0003591A" w:rsidP="00393AC1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DECLARAŢIE</w:t>
      </w:r>
    </w:p>
    <w:p w14:paraId="2441AADA" w14:textId="77777777" w:rsidR="00AA1372" w:rsidRPr="00FF430B" w:rsidRDefault="0003591A" w:rsidP="00B322B4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privind personalul de specialitate propus pentru implementarea contractului</w:t>
      </w:r>
    </w:p>
    <w:p w14:paraId="06442D1D" w14:textId="77777777" w:rsidR="00AA1372" w:rsidRPr="00FF430B" w:rsidRDefault="00AA1372" w:rsidP="00196AB4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863"/>
        <w:gridCol w:w="1931"/>
        <w:gridCol w:w="1970"/>
        <w:gridCol w:w="1690"/>
      </w:tblGrid>
      <w:tr w:rsidR="00AA1372" w:rsidRPr="00EC30C2" w14:paraId="6B8AF6ED" w14:textId="77777777" w:rsidTr="00233538">
        <w:trPr>
          <w:cantSplit/>
          <w:trHeight w:val="1942"/>
        </w:trPr>
        <w:tc>
          <w:tcPr>
            <w:tcW w:w="273" w:type="pct"/>
            <w:vAlign w:val="center"/>
          </w:tcPr>
          <w:p w14:paraId="008362B1" w14:textId="77777777" w:rsidR="00AA1372" w:rsidRPr="00FF430B" w:rsidRDefault="00AA1372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4B6DD9C5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Nr.</w:t>
            </w:r>
          </w:p>
          <w:p w14:paraId="5048409F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727" w:type="pct"/>
            <w:vAlign w:val="center"/>
          </w:tcPr>
          <w:p w14:paraId="7EE3E1D5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075BB2ED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1000" w:type="pct"/>
            <w:vAlign w:val="center"/>
          </w:tcPr>
          <w:p w14:paraId="63EBDC07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6A64DFA4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3AE49462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E1D4C77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14:paraId="750B5B67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14:paraId="4FBE6718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și </w:t>
            </w:r>
            <w:r w:rsidR="005B24DA" w:rsidRPr="00FF430B">
              <w:rPr>
                <w:b/>
                <w:bCs/>
                <w:lang w:val="ro-MD"/>
              </w:rPr>
              <w:t>d</w:t>
            </w:r>
            <w:r w:rsidRPr="00FF430B">
              <w:rPr>
                <w:b/>
                <w:bCs/>
                <w:lang w:val="ro-MD"/>
              </w:rPr>
              <w:t>ata eliberării</w:t>
            </w:r>
          </w:p>
          <w:p w14:paraId="5685D41E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672758EA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</w:tc>
      </w:tr>
      <w:tr w:rsidR="00AA1372" w:rsidRPr="00EC30C2" w14:paraId="5B0B4D69" w14:textId="77777777" w:rsidTr="00233538">
        <w:trPr>
          <w:cantSplit/>
          <w:trHeight w:val="320"/>
        </w:trPr>
        <w:tc>
          <w:tcPr>
            <w:tcW w:w="273" w:type="pct"/>
          </w:tcPr>
          <w:p w14:paraId="4D2FCDD8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727" w:type="pct"/>
          </w:tcPr>
          <w:p w14:paraId="3DF8B91A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00" w:type="pct"/>
          </w:tcPr>
          <w:p w14:paraId="09E1E7ED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36" w:type="pct"/>
          </w:tcPr>
          <w:p w14:paraId="3A8B1B88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3</w:t>
            </w:r>
          </w:p>
        </w:tc>
        <w:tc>
          <w:tcPr>
            <w:tcW w:w="1056" w:type="pct"/>
          </w:tcPr>
          <w:p w14:paraId="05ABFF3C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4</w:t>
            </w:r>
          </w:p>
        </w:tc>
        <w:tc>
          <w:tcPr>
            <w:tcW w:w="908" w:type="pct"/>
          </w:tcPr>
          <w:p w14:paraId="326B5792" w14:textId="77777777" w:rsidR="00AA1372" w:rsidRPr="00FF430B" w:rsidRDefault="008A6911" w:rsidP="008A6911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5</w:t>
            </w:r>
          </w:p>
        </w:tc>
      </w:tr>
      <w:tr w:rsidR="00AA1372" w:rsidRPr="00EC30C2" w14:paraId="2C3FA3C2" w14:textId="77777777" w:rsidTr="00233538">
        <w:trPr>
          <w:cantSplit/>
          <w:trHeight w:val="140"/>
        </w:trPr>
        <w:tc>
          <w:tcPr>
            <w:tcW w:w="273" w:type="pct"/>
          </w:tcPr>
          <w:p w14:paraId="5BA59906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7AEC59E3" w14:textId="77777777" w:rsidR="00AA1372" w:rsidRPr="00FF430B" w:rsidRDefault="0003591A" w:rsidP="005B24DA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Arhitect</w:t>
            </w:r>
            <w:r w:rsidR="005B24DA" w:rsidRPr="00FF430B">
              <w:rPr>
                <w:bCs/>
                <w:lang w:val="ro-MD"/>
              </w:rPr>
              <w:t>-</w:t>
            </w:r>
            <w:r w:rsidRPr="00FF430B">
              <w:rPr>
                <w:bCs/>
                <w:lang w:val="ro-MD"/>
              </w:rPr>
              <w:t>șef</w:t>
            </w:r>
          </w:p>
        </w:tc>
        <w:tc>
          <w:tcPr>
            <w:tcW w:w="1000" w:type="pct"/>
          </w:tcPr>
          <w:p w14:paraId="58414A15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5BC3E1C4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04B909C1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49B7D3A8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9451E2" w:rsidRPr="00EC30C2" w14:paraId="330FF0F4" w14:textId="77777777" w:rsidTr="00233538">
        <w:trPr>
          <w:cantSplit/>
          <w:trHeight w:val="140"/>
        </w:trPr>
        <w:tc>
          <w:tcPr>
            <w:tcW w:w="273" w:type="pct"/>
          </w:tcPr>
          <w:p w14:paraId="207A0725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0470DCBA" w14:textId="77777777" w:rsidR="009451E2" w:rsidRPr="00FF430B" w:rsidRDefault="0003591A" w:rsidP="005B24DA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Inginer</w:t>
            </w:r>
            <w:r w:rsidR="005B24DA" w:rsidRPr="00FF430B">
              <w:rPr>
                <w:bCs/>
                <w:lang w:val="ro-MD"/>
              </w:rPr>
              <w:t>-</w:t>
            </w:r>
            <w:r w:rsidRPr="00FF430B">
              <w:rPr>
                <w:bCs/>
                <w:lang w:val="ro-MD"/>
              </w:rPr>
              <w:t>șef</w:t>
            </w:r>
          </w:p>
        </w:tc>
        <w:tc>
          <w:tcPr>
            <w:tcW w:w="1000" w:type="pct"/>
          </w:tcPr>
          <w:p w14:paraId="78D08D94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73D467F0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36A46816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5C39DE3F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9451E2" w:rsidRPr="00EC30C2" w14:paraId="5A442D37" w14:textId="77777777" w:rsidTr="00233538">
        <w:trPr>
          <w:cantSplit/>
          <w:trHeight w:val="140"/>
        </w:trPr>
        <w:tc>
          <w:tcPr>
            <w:tcW w:w="273" w:type="pct"/>
          </w:tcPr>
          <w:p w14:paraId="059B80DC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39AB1E96" w14:textId="77777777" w:rsidR="009451E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Diriginţi de şantier</w:t>
            </w:r>
          </w:p>
        </w:tc>
        <w:tc>
          <w:tcPr>
            <w:tcW w:w="1000" w:type="pct"/>
          </w:tcPr>
          <w:p w14:paraId="74C12FD7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325532A8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09853213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55DEAA9D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AA1372" w:rsidRPr="00EC30C2" w14:paraId="0EBD612C" w14:textId="77777777" w:rsidTr="00233538">
        <w:trPr>
          <w:cantSplit/>
          <w:trHeight w:val="140"/>
        </w:trPr>
        <w:tc>
          <w:tcPr>
            <w:tcW w:w="273" w:type="pct"/>
          </w:tcPr>
          <w:p w14:paraId="04876B34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5A2863A9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Maiştri</w:t>
            </w:r>
          </w:p>
        </w:tc>
        <w:tc>
          <w:tcPr>
            <w:tcW w:w="1000" w:type="pct"/>
          </w:tcPr>
          <w:p w14:paraId="5A8425F5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1AB1007F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136CCF79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5060056F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AA1372" w:rsidRPr="00EC30C2" w14:paraId="5204A3B4" w14:textId="77777777" w:rsidTr="00233538">
        <w:trPr>
          <w:cantSplit/>
          <w:trHeight w:val="1270"/>
        </w:trPr>
        <w:tc>
          <w:tcPr>
            <w:tcW w:w="273" w:type="pct"/>
          </w:tcPr>
          <w:p w14:paraId="12459367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123495A9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Specialişti</w:t>
            </w:r>
          </w:p>
          <w:p w14:paraId="065E3390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14:paraId="66ECD382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14:paraId="267B04E9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…………….</w:t>
            </w:r>
          </w:p>
        </w:tc>
        <w:tc>
          <w:tcPr>
            <w:tcW w:w="1000" w:type="pct"/>
          </w:tcPr>
          <w:p w14:paraId="58781A96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12A0D253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3EB167DC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36EA351E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17090822" w14:textId="77777777" w:rsidR="008A6911" w:rsidRPr="00FF430B" w:rsidRDefault="008A6911" w:rsidP="00196AB4">
      <w:pPr>
        <w:jc w:val="both"/>
        <w:rPr>
          <w:rFonts w:eastAsia="PMingLiU"/>
          <w:lang w:val="ro-MD" w:eastAsia="zh-CN"/>
        </w:rPr>
      </w:pPr>
    </w:p>
    <w:p w14:paraId="5089CEBA" w14:textId="77777777" w:rsidR="00AA1372" w:rsidRPr="00FF430B" w:rsidRDefault="0003591A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51CC8F42" w14:textId="77777777" w:rsidR="00AA1372" w:rsidRPr="00FF430B" w:rsidRDefault="0003591A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2FA0C114" w14:textId="77777777" w:rsidR="00AA1372" w:rsidRPr="00FF430B" w:rsidRDefault="0003591A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</w:t>
      </w:r>
      <w:r w:rsidR="00401517" w:rsidRPr="00FF430B">
        <w:rPr>
          <w:rFonts w:eastAsia="PMingLiU"/>
          <w:lang w:val="ro-MD" w:eastAsia="zh-CN"/>
        </w:rPr>
        <w:t xml:space="preserve"> </w:t>
      </w:r>
      <w:r w:rsidR="00590C16" w:rsidRPr="00FF430B">
        <w:rPr>
          <w:rFonts w:eastAsia="PMingLiU"/>
          <w:lang w:val="ro-MD" w:eastAsia="zh-CN"/>
        </w:rPr>
        <w:t>în cadrul întreprinderii</w:t>
      </w:r>
      <w:r w:rsidRPr="00FF430B">
        <w:rPr>
          <w:rFonts w:eastAsia="PMingLiU"/>
          <w:lang w:val="ro-MD" w:eastAsia="zh-CN"/>
        </w:rPr>
        <w:t>: ____________________________</w:t>
      </w:r>
    </w:p>
    <w:p w14:paraId="451BD789" w14:textId="77777777" w:rsidR="00AA1372" w:rsidRPr="00FF430B" w:rsidRDefault="0003591A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Denumirea </w:t>
      </w:r>
      <w:r w:rsidR="00401517" w:rsidRPr="00FF430B">
        <w:rPr>
          <w:rFonts w:eastAsia="PMingLiU"/>
          <w:lang w:val="ro-MD" w:eastAsia="zh-CN"/>
        </w:rPr>
        <w:t>întreprinderii</w:t>
      </w:r>
      <w:r w:rsidRPr="00FF430B">
        <w:rPr>
          <w:rFonts w:eastAsia="PMingLiU"/>
          <w:lang w:val="ro-MD" w:eastAsia="zh-CN"/>
        </w:rPr>
        <w:t>: _________________________________</w:t>
      </w:r>
    </w:p>
    <w:p w14:paraId="5828703F" w14:textId="77777777" w:rsidR="004F77F1" w:rsidRPr="00FF430B" w:rsidRDefault="004F77F1" w:rsidP="004F77F1">
      <w:pPr>
        <w:spacing w:after="200" w:line="276" w:lineRule="auto"/>
        <w:rPr>
          <w:rFonts w:eastAsia="PMingLiU"/>
          <w:lang w:val="ro-MD" w:eastAsia="zh-CN"/>
        </w:rPr>
      </w:pPr>
      <w:bookmarkStart w:id="7" w:name="_Toc449692114"/>
    </w:p>
    <w:p w14:paraId="2266F3AF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29F4F66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4B5D932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F59FE2D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A78C1DD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5B219FE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C9C15E3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B00A5E5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2E9028E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013DC8D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500D455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BDE82D2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24D5FC5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D5FEC39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3F610AA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1EA07F4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386DD72" w14:textId="77777777" w:rsidR="00316C81" w:rsidRPr="00FF430B" w:rsidRDefault="00316C81" w:rsidP="00316C81">
      <w:pPr>
        <w:spacing w:after="200" w:line="276" w:lineRule="auto"/>
        <w:jc w:val="center"/>
        <w:rPr>
          <w:rFonts w:eastAsia="PMingLiU"/>
          <w:lang w:val="ro-MD" w:eastAsia="zh-CN"/>
        </w:rPr>
      </w:pPr>
      <w:bookmarkStart w:id="8" w:name="_Toc449692115"/>
      <w:bookmarkEnd w:id="7"/>
    </w:p>
    <w:p w14:paraId="57EA22E6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4C49B7A5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43170E42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668AC13B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7423EAAB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20EE9417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7BB3F478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bookmarkEnd w:id="8"/>
    <w:p w14:paraId="41B68FB0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sectPr w:rsidR="002D6E71" w:rsidRPr="00FF430B" w:rsidSect="0056585C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D1192" w14:textId="77777777" w:rsidR="00052C48" w:rsidRDefault="00052C48" w:rsidP="00A20ACF">
      <w:r>
        <w:separator/>
      </w:r>
    </w:p>
  </w:endnote>
  <w:endnote w:type="continuationSeparator" w:id="0">
    <w:p w14:paraId="24957CBF" w14:textId="77777777" w:rsidR="00052C48" w:rsidRDefault="00052C4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Content>
      <w:p w14:paraId="16FD1D34" w14:textId="701F7225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05CC">
          <w:t>60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34D1A" w14:textId="77777777" w:rsidR="00052C48" w:rsidRDefault="00052C48" w:rsidP="00A20ACF">
      <w:r>
        <w:separator/>
      </w:r>
    </w:p>
  </w:footnote>
  <w:footnote w:type="continuationSeparator" w:id="0">
    <w:p w14:paraId="0EDF963F" w14:textId="77777777" w:rsidR="00052C48" w:rsidRDefault="00052C4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52559881">
    <w:abstractNumId w:val="35"/>
  </w:num>
  <w:num w:numId="2" w16cid:durableId="1895119100">
    <w:abstractNumId w:val="43"/>
  </w:num>
  <w:num w:numId="3" w16cid:durableId="370156341">
    <w:abstractNumId w:val="32"/>
  </w:num>
  <w:num w:numId="4" w16cid:durableId="1456607114">
    <w:abstractNumId w:val="31"/>
  </w:num>
  <w:num w:numId="5" w16cid:durableId="1240556948">
    <w:abstractNumId w:val="15"/>
  </w:num>
  <w:num w:numId="6" w16cid:durableId="683282405">
    <w:abstractNumId w:val="18"/>
  </w:num>
  <w:num w:numId="7" w16cid:durableId="1681590171">
    <w:abstractNumId w:val="16"/>
  </w:num>
  <w:num w:numId="8" w16cid:durableId="84961831">
    <w:abstractNumId w:val="9"/>
  </w:num>
  <w:num w:numId="9" w16cid:durableId="816385535">
    <w:abstractNumId w:val="30"/>
  </w:num>
  <w:num w:numId="10" w16cid:durableId="279382242">
    <w:abstractNumId w:val="13"/>
  </w:num>
  <w:num w:numId="11" w16cid:durableId="744300716">
    <w:abstractNumId w:val="22"/>
  </w:num>
  <w:num w:numId="12" w16cid:durableId="872113387">
    <w:abstractNumId w:val="23"/>
  </w:num>
  <w:num w:numId="13" w16cid:durableId="2077781552">
    <w:abstractNumId w:val="38"/>
  </w:num>
  <w:num w:numId="14" w16cid:durableId="1309896898">
    <w:abstractNumId w:val="29"/>
  </w:num>
  <w:num w:numId="15" w16cid:durableId="834953559">
    <w:abstractNumId w:val="8"/>
  </w:num>
  <w:num w:numId="16" w16cid:durableId="375468787">
    <w:abstractNumId w:val="24"/>
  </w:num>
  <w:num w:numId="17" w16cid:durableId="1057555338">
    <w:abstractNumId w:val="25"/>
  </w:num>
  <w:num w:numId="18" w16cid:durableId="407118943">
    <w:abstractNumId w:val="36"/>
  </w:num>
  <w:num w:numId="19" w16cid:durableId="1313872103">
    <w:abstractNumId w:val="11"/>
  </w:num>
  <w:num w:numId="20" w16cid:durableId="1642886095">
    <w:abstractNumId w:val="40"/>
  </w:num>
  <w:num w:numId="21" w16cid:durableId="1424643550">
    <w:abstractNumId w:val="34"/>
  </w:num>
  <w:num w:numId="22" w16cid:durableId="583144703">
    <w:abstractNumId w:val="12"/>
  </w:num>
  <w:num w:numId="23" w16cid:durableId="647636170">
    <w:abstractNumId w:val="33"/>
  </w:num>
  <w:num w:numId="24" w16cid:durableId="1421096321">
    <w:abstractNumId w:val="19"/>
  </w:num>
  <w:num w:numId="25" w16cid:durableId="1522627677">
    <w:abstractNumId w:val="27"/>
  </w:num>
  <w:num w:numId="26" w16cid:durableId="1783845393">
    <w:abstractNumId w:val="21"/>
  </w:num>
  <w:num w:numId="27" w16cid:durableId="1455638932">
    <w:abstractNumId w:val="39"/>
  </w:num>
  <w:num w:numId="28" w16cid:durableId="849683505">
    <w:abstractNumId w:val="14"/>
  </w:num>
  <w:num w:numId="29" w16cid:durableId="1840657111">
    <w:abstractNumId w:val="10"/>
  </w:num>
  <w:num w:numId="30" w16cid:durableId="1288587891">
    <w:abstractNumId w:val="20"/>
  </w:num>
  <w:num w:numId="31" w16cid:durableId="890456756">
    <w:abstractNumId w:val="7"/>
  </w:num>
  <w:num w:numId="32" w16cid:durableId="236206999">
    <w:abstractNumId w:val="5"/>
  </w:num>
  <w:num w:numId="33" w16cid:durableId="1659773267">
    <w:abstractNumId w:val="3"/>
  </w:num>
  <w:num w:numId="34" w16cid:durableId="712385899">
    <w:abstractNumId w:val="0"/>
  </w:num>
  <w:num w:numId="35" w16cid:durableId="523324215">
    <w:abstractNumId w:val="2"/>
  </w:num>
  <w:num w:numId="36" w16cid:durableId="1490361065">
    <w:abstractNumId w:val="4"/>
  </w:num>
  <w:num w:numId="37" w16cid:durableId="1744181596">
    <w:abstractNumId w:val="1"/>
  </w:num>
  <w:num w:numId="38" w16cid:durableId="1542864136">
    <w:abstractNumId w:val="28"/>
  </w:num>
  <w:num w:numId="39" w16cid:durableId="9312025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5115947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532309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5920120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55867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43101241">
    <w:abstractNumId w:val="43"/>
  </w:num>
  <w:num w:numId="45" w16cid:durableId="525948395">
    <w:abstractNumId w:val="37"/>
  </w:num>
  <w:num w:numId="46" w16cid:durableId="23211082">
    <w:abstractNumId w:val="6"/>
  </w:num>
  <w:num w:numId="47" w16cid:durableId="1443569532">
    <w:abstractNumId w:val="42"/>
  </w:num>
  <w:num w:numId="48" w16cid:durableId="2140998427">
    <w:abstractNumId w:val="26"/>
  </w:num>
  <w:num w:numId="49" w16cid:durableId="1063676734">
    <w:abstractNumId w:val="17"/>
  </w:num>
  <w:num w:numId="50" w16cid:durableId="1225339391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2C48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A7A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156A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324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585C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3C6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1E1E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2028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631"/>
    <w:rsid w:val="00A7780B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2E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D7351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1BEB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3185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D77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3E58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7CEC7-9DA5-42E1-A16E-54C5B3455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1645</Words>
  <Characters>9547</Characters>
  <Application>Microsoft Office Word</Application>
  <DocSecurity>0</DocSecurity>
  <Lines>79</Lines>
  <Paragraphs>22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Acer</cp:lastModifiedBy>
  <cp:revision>8</cp:revision>
  <cp:lastPrinted>2021-06-01T11:52:00Z</cp:lastPrinted>
  <dcterms:created xsi:type="dcterms:W3CDTF">2025-02-28T11:47:00Z</dcterms:created>
  <dcterms:modified xsi:type="dcterms:W3CDTF">2026-06-02T10:34:00Z</dcterms:modified>
</cp:coreProperties>
</file>