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F727E2"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lastRenderedPageBreak/>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lastRenderedPageBreak/>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 xml:space="preserve">i </w:t>
      </w:r>
      <w:r w:rsidR="00EC6723" w:rsidRPr="00FF430B">
        <w:lastRenderedPageBreak/>
        <w:t>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lastRenderedPageBreak/>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lastRenderedPageBreak/>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 xml:space="preserve">autoritatea contractantă are obligaţia de a comunica în scris tuturor participanţilor la procedura de achiziţie </w:t>
      </w:r>
      <w:r w:rsidR="00F75F0C" w:rsidRPr="00FF430B">
        <w:lastRenderedPageBreak/>
        <w:t>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 xml:space="preserve">Orice operator economic care consideră că, în cadrul procedurilor de achiziţie, autoritatea contractantă, prin decizia emisă sau prin procedura de achiziţie aplicată cu încălcarea legii, a lezat un drept </w:t>
      </w:r>
      <w:r w:rsidR="00C97B51" w:rsidRPr="00FF430B">
        <w:lastRenderedPageBreak/>
        <w:t>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5373175" w14:textId="77777777" w:rsidR="00BC6730" w:rsidRDefault="00BC6730" w:rsidP="00BC6730">
      <w:pPr>
        <w:spacing w:line="276" w:lineRule="auto"/>
        <w:jc w:val="center"/>
        <w:rPr>
          <w:rFonts w:eastAsia="Calibri"/>
          <w:b/>
          <w:sz w:val="28"/>
          <w:szCs w:val="28"/>
          <w:lang w:val="en-US"/>
        </w:rPr>
      </w:pPr>
      <w:r>
        <w:rPr>
          <w:rFonts w:eastAsia="Calibri"/>
          <w:b/>
          <w:sz w:val="28"/>
          <w:szCs w:val="28"/>
          <w:lang w:val="en-US"/>
        </w:rPr>
        <w:t>ANUNȚ DE INTENȚIE</w:t>
      </w:r>
    </w:p>
    <w:p w14:paraId="017115CC" w14:textId="77777777" w:rsidR="00BC6730" w:rsidRDefault="00BC6730" w:rsidP="00BC6730">
      <w:pPr>
        <w:spacing w:line="276" w:lineRule="auto"/>
        <w:jc w:val="center"/>
        <w:rPr>
          <w:rFonts w:eastAsia="Calibri"/>
          <w:lang w:val="en-US"/>
        </w:rPr>
      </w:pPr>
      <w:r>
        <w:rPr>
          <w:rFonts w:eastAsia="Calibri"/>
          <w:lang w:val="en-US"/>
        </w:rPr>
        <w:t xml:space="preserve">Nr. </w:t>
      </w:r>
      <w:r>
        <w:rPr>
          <w:rFonts w:eastAsia="Calibri"/>
        </w:rPr>
        <w:t xml:space="preserve">1 </w:t>
      </w:r>
      <w:r>
        <w:rPr>
          <w:rFonts w:eastAsia="Calibri"/>
          <w:lang w:val="en-US"/>
        </w:rPr>
        <w:t xml:space="preserve">din </w:t>
      </w:r>
      <w:r>
        <w:rPr>
          <w:rFonts w:eastAsia="Calibri"/>
        </w:rPr>
        <w:t>20.03.2026</w:t>
      </w:r>
      <w:r>
        <w:rPr>
          <w:rFonts w:eastAsia="Calibri"/>
          <w:lang w:val="en-US"/>
        </w:rPr>
        <w:t xml:space="preserve">  </w:t>
      </w:r>
    </w:p>
    <w:p w14:paraId="6A5DE0BD" w14:textId="77777777" w:rsidR="00BC6730" w:rsidRDefault="00BC6730" w:rsidP="00BC6730">
      <w:pPr>
        <w:numPr>
          <w:ilvl w:val="0"/>
          <w:numId w:val="1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660"/>
        <w:gridCol w:w="4258"/>
      </w:tblGrid>
      <w:tr w:rsidR="00BC6730" w:rsidRPr="00F05808" w14:paraId="5C4148ED" w14:textId="77777777" w:rsidTr="00726217">
        <w:tc>
          <w:tcPr>
            <w:tcW w:w="5660" w:type="dxa"/>
            <w:shd w:val="clear" w:color="auto" w:fill="F2F2F2"/>
          </w:tcPr>
          <w:p w14:paraId="2E83A441" w14:textId="77777777" w:rsidR="00BC6730" w:rsidRDefault="00BC6730" w:rsidP="00726217">
            <w:pPr>
              <w:spacing w:line="276" w:lineRule="auto"/>
              <w:jc w:val="both"/>
              <w:rPr>
                <w:rFonts w:eastAsia="Calibri"/>
                <w:lang w:val="en-GB"/>
              </w:rPr>
            </w:pPr>
            <w:r>
              <w:rPr>
                <w:rFonts w:eastAsia="Calibri"/>
                <w:lang w:val="en-GB"/>
              </w:rPr>
              <w:t>Denumirea autorității contractante</w:t>
            </w:r>
          </w:p>
        </w:tc>
        <w:tc>
          <w:tcPr>
            <w:tcW w:w="4258" w:type="dxa"/>
          </w:tcPr>
          <w:p w14:paraId="0B411EA5" w14:textId="77777777" w:rsidR="00BC6730" w:rsidRPr="00F57C7C" w:rsidRDefault="00BC6730" w:rsidP="00726217">
            <w:pPr>
              <w:ind w:right="-1"/>
              <w:jc w:val="both"/>
              <w:rPr>
                <w:rFonts w:eastAsia="Calibri"/>
                <w:b/>
                <w:bCs/>
                <w:highlight w:val="yellow"/>
                <w:lang w:val="en-US"/>
              </w:rPr>
            </w:pPr>
            <w:r w:rsidRPr="00F57C7C">
              <w:rPr>
                <w:b/>
                <w:shd w:val="clear" w:color="auto" w:fill="EBEDF0"/>
                <w:lang w:val="en-US"/>
              </w:rPr>
              <w:t>Primariei s. Larguta, r. Cantemir</w:t>
            </w:r>
          </w:p>
        </w:tc>
      </w:tr>
      <w:tr w:rsidR="00BC6730" w14:paraId="2414984E" w14:textId="77777777" w:rsidTr="00726217">
        <w:tc>
          <w:tcPr>
            <w:tcW w:w="5660" w:type="dxa"/>
            <w:shd w:val="clear" w:color="auto" w:fill="F2F2F2"/>
          </w:tcPr>
          <w:p w14:paraId="4F9793A6" w14:textId="77777777" w:rsidR="00BC6730" w:rsidRDefault="00BC6730" w:rsidP="00726217">
            <w:pPr>
              <w:spacing w:line="276" w:lineRule="auto"/>
              <w:jc w:val="both"/>
              <w:rPr>
                <w:rFonts w:eastAsia="Calibri"/>
                <w:lang w:val="en-GB"/>
              </w:rPr>
            </w:pPr>
            <w:r>
              <w:rPr>
                <w:rFonts w:eastAsia="Calibri"/>
                <w:lang w:val="en-GB"/>
              </w:rPr>
              <w:t>IDNO</w:t>
            </w:r>
          </w:p>
        </w:tc>
        <w:tc>
          <w:tcPr>
            <w:tcW w:w="4258" w:type="dxa"/>
          </w:tcPr>
          <w:p w14:paraId="05082232" w14:textId="77777777" w:rsidR="00BC6730" w:rsidRPr="00F57C7C" w:rsidRDefault="00BC6730" w:rsidP="00726217">
            <w:pPr>
              <w:ind w:right="-1"/>
              <w:jc w:val="both"/>
              <w:rPr>
                <w:rFonts w:eastAsia="Calibri"/>
                <w:b/>
                <w:i/>
                <w:highlight w:val="yellow"/>
              </w:rPr>
            </w:pPr>
            <w:r w:rsidRPr="00F57C7C">
              <w:rPr>
                <w:b/>
                <w:bCs/>
                <w:shd w:val="clear" w:color="auto" w:fill="FFFFFF" w:themeFill="background1"/>
                <w:lang w:eastAsia="ru-RU"/>
              </w:rPr>
              <w:t>1007601010286</w:t>
            </w:r>
          </w:p>
        </w:tc>
      </w:tr>
      <w:tr w:rsidR="00BC6730" w:rsidRPr="006D0888" w14:paraId="0D390813" w14:textId="77777777" w:rsidTr="00726217">
        <w:tc>
          <w:tcPr>
            <w:tcW w:w="5660" w:type="dxa"/>
            <w:shd w:val="clear" w:color="auto" w:fill="F2F2F2"/>
          </w:tcPr>
          <w:p w14:paraId="4523AE65" w14:textId="77777777" w:rsidR="00BC6730" w:rsidRDefault="00BC6730" w:rsidP="00726217">
            <w:pPr>
              <w:spacing w:line="276" w:lineRule="auto"/>
              <w:jc w:val="both"/>
              <w:rPr>
                <w:rFonts w:eastAsia="Calibri"/>
                <w:lang w:val="en-GB"/>
              </w:rPr>
            </w:pPr>
            <w:r>
              <w:rPr>
                <w:rFonts w:eastAsia="Calibri"/>
                <w:lang w:val="en-GB"/>
              </w:rPr>
              <w:t>Adresa</w:t>
            </w:r>
          </w:p>
        </w:tc>
        <w:tc>
          <w:tcPr>
            <w:tcW w:w="4258" w:type="dxa"/>
          </w:tcPr>
          <w:p w14:paraId="04E62C2A" w14:textId="77777777" w:rsidR="00BC6730" w:rsidRPr="00F57C7C" w:rsidRDefault="00BC6730" w:rsidP="00726217">
            <w:pPr>
              <w:ind w:right="-1"/>
              <w:jc w:val="both"/>
              <w:rPr>
                <w:rFonts w:eastAsia="Calibri"/>
                <w:highlight w:val="yellow"/>
                <w:lang w:val="en-US"/>
              </w:rPr>
            </w:pPr>
            <w:r w:rsidRPr="00F57C7C">
              <w:rPr>
                <w:b/>
                <w:shd w:val="clear" w:color="auto" w:fill="EBEDF0"/>
                <w:lang w:val="en-US"/>
              </w:rPr>
              <w:t>s. Larguta, r. Cantemir</w:t>
            </w:r>
          </w:p>
        </w:tc>
      </w:tr>
      <w:tr w:rsidR="00BC6730" w14:paraId="6030C55D" w14:textId="77777777" w:rsidTr="00726217">
        <w:tc>
          <w:tcPr>
            <w:tcW w:w="5660" w:type="dxa"/>
            <w:shd w:val="clear" w:color="auto" w:fill="F2F2F2"/>
          </w:tcPr>
          <w:p w14:paraId="5FF778F2" w14:textId="77777777" w:rsidR="00BC6730" w:rsidRDefault="00BC6730" w:rsidP="00726217">
            <w:pPr>
              <w:spacing w:line="276" w:lineRule="auto"/>
              <w:jc w:val="both"/>
              <w:rPr>
                <w:rFonts w:eastAsia="Calibri"/>
                <w:lang w:val="en-GB"/>
              </w:rPr>
            </w:pPr>
            <w:r>
              <w:rPr>
                <w:rFonts w:eastAsia="Calibri"/>
                <w:lang w:val="en-GB"/>
              </w:rPr>
              <w:t>Numărul de telefon/fax</w:t>
            </w:r>
          </w:p>
        </w:tc>
        <w:tc>
          <w:tcPr>
            <w:tcW w:w="4258" w:type="dxa"/>
          </w:tcPr>
          <w:p w14:paraId="33E7D706" w14:textId="77777777" w:rsidR="00BC6730" w:rsidRPr="00F57C7C" w:rsidRDefault="00BC6730" w:rsidP="00726217">
            <w:pPr>
              <w:ind w:right="-1"/>
              <w:jc w:val="both"/>
              <w:rPr>
                <w:b/>
              </w:rPr>
            </w:pPr>
            <w:r w:rsidRPr="00F57C7C">
              <w:rPr>
                <w:b/>
                <w:shd w:val="clear" w:color="auto" w:fill="FFFFFF" w:themeFill="background1"/>
                <w:lang w:eastAsia="ru-RU"/>
              </w:rPr>
              <w:t>0273-76-236 ,0273-76-238</w:t>
            </w:r>
          </w:p>
        </w:tc>
      </w:tr>
      <w:tr w:rsidR="00BC6730" w:rsidRPr="00F05808" w14:paraId="6A35E019" w14:textId="77777777" w:rsidTr="00726217">
        <w:tc>
          <w:tcPr>
            <w:tcW w:w="5660" w:type="dxa"/>
            <w:shd w:val="clear" w:color="auto" w:fill="F2F2F2"/>
          </w:tcPr>
          <w:p w14:paraId="4A1065DD" w14:textId="77777777" w:rsidR="00BC6730" w:rsidRDefault="00BC6730" w:rsidP="00726217">
            <w:pPr>
              <w:spacing w:line="276" w:lineRule="auto"/>
              <w:jc w:val="both"/>
              <w:rPr>
                <w:rFonts w:eastAsia="Calibri"/>
                <w:lang w:val="en-GB"/>
              </w:rPr>
            </w:pPr>
            <w:r>
              <w:rPr>
                <w:rFonts w:eastAsia="Calibri"/>
                <w:lang w:val="en-GB"/>
              </w:rPr>
              <w:t>Adresa de e-mail a autorității contractante</w:t>
            </w:r>
          </w:p>
        </w:tc>
        <w:tc>
          <w:tcPr>
            <w:tcW w:w="4258" w:type="dxa"/>
          </w:tcPr>
          <w:p w14:paraId="7220AA65" w14:textId="77777777" w:rsidR="00BC6730" w:rsidRPr="00F57C7C" w:rsidRDefault="00F727E2" w:rsidP="00726217">
            <w:pPr>
              <w:spacing w:line="276" w:lineRule="auto"/>
              <w:jc w:val="both"/>
              <w:rPr>
                <w:rFonts w:eastAsia="Calibri"/>
                <w:highlight w:val="yellow"/>
                <w:lang w:val="en-GB"/>
              </w:rPr>
            </w:pPr>
            <w:hyperlink r:id="rId12" w:history="1">
              <w:r w:rsidR="00BC6730" w:rsidRPr="00F57C7C">
                <w:rPr>
                  <w:rStyle w:val="af4"/>
                  <w:lang w:val="en-GB"/>
                </w:rPr>
                <w:t>primaria.larguta@apl.gov.md</w:t>
              </w:r>
            </w:hyperlink>
          </w:p>
        </w:tc>
      </w:tr>
      <w:tr w:rsidR="00BC6730" w:rsidRPr="00F05808" w14:paraId="03FEF8FE" w14:textId="77777777" w:rsidTr="00726217">
        <w:tc>
          <w:tcPr>
            <w:tcW w:w="5660" w:type="dxa"/>
            <w:shd w:val="clear" w:color="auto" w:fill="F2F2F2"/>
          </w:tcPr>
          <w:p w14:paraId="2FE2FF37" w14:textId="77777777" w:rsidR="00BC6730" w:rsidRDefault="00BC6730" w:rsidP="00726217">
            <w:pPr>
              <w:spacing w:line="276" w:lineRule="auto"/>
              <w:jc w:val="both"/>
              <w:rPr>
                <w:rFonts w:eastAsia="Calibri"/>
                <w:lang w:val="en-GB"/>
              </w:rPr>
            </w:pPr>
            <w:r>
              <w:rPr>
                <w:rFonts w:eastAsia="Calibri"/>
                <w:lang w:val="en-GB"/>
              </w:rPr>
              <w:t>Persoana de contact, numărul de telefon/e-mail</w:t>
            </w:r>
          </w:p>
        </w:tc>
        <w:tc>
          <w:tcPr>
            <w:tcW w:w="4258" w:type="dxa"/>
          </w:tcPr>
          <w:p w14:paraId="3265BC8B" w14:textId="77777777" w:rsidR="00BC6730" w:rsidRDefault="00BC6730" w:rsidP="00726217">
            <w:pPr>
              <w:spacing w:before="60" w:after="60"/>
              <w:rPr>
                <w:rFonts w:eastAsia="Calibri"/>
              </w:rPr>
            </w:pPr>
          </w:p>
        </w:tc>
      </w:tr>
      <w:tr w:rsidR="00BC6730" w:rsidRPr="00F05808" w14:paraId="08A8246C" w14:textId="77777777" w:rsidTr="00726217">
        <w:tc>
          <w:tcPr>
            <w:tcW w:w="5660" w:type="dxa"/>
            <w:shd w:val="clear" w:color="auto" w:fill="F2F2F2"/>
          </w:tcPr>
          <w:p w14:paraId="67A2C93D" w14:textId="77777777" w:rsidR="00BC6730" w:rsidRDefault="00BC6730" w:rsidP="00726217">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6B0F265D" w14:textId="77777777" w:rsidR="00BC6730" w:rsidRDefault="00BC6730" w:rsidP="00726217">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258" w:type="dxa"/>
          </w:tcPr>
          <w:p w14:paraId="3F3FABA1" w14:textId="77777777" w:rsidR="00BC6730" w:rsidRDefault="00BC6730" w:rsidP="00726217">
            <w:pPr>
              <w:spacing w:line="276" w:lineRule="auto"/>
              <w:jc w:val="both"/>
              <w:rPr>
                <w:rFonts w:eastAsia="Calibri"/>
                <w:lang w:val="en-GB"/>
              </w:rPr>
            </w:pPr>
            <w:r>
              <w:rPr>
                <w:b/>
                <w:i/>
                <w:lang w:val="en-US"/>
              </w:rPr>
              <w:t>documentația de atribuire este anexată în cadrul procedurii în SIA RSAP</w:t>
            </w:r>
          </w:p>
        </w:tc>
      </w:tr>
      <w:tr w:rsidR="00BC6730" w14:paraId="5D3E4AE3" w14:textId="77777777" w:rsidTr="00726217">
        <w:tc>
          <w:tcPr>
            <w:tcW w:w="5660" w:type="dxa"/>
            <w:shd w:val="clear" w:color="auto" w:fill="F2F2F2"/>
          </w:tcPr>
          <w:p w14:paraId="3589EA0C" w14:textId="77777777" w:rsidR="00BC6730" w:rsidRDefault="00BC6730" w:rsidP="00726217">
            <w:pPr>
              <w:spacing w:line="276" w:lineRule="auto"/>
              <w:jc w:val="both"/>
              <w:rPr>
                <w:rFonts w:eastAsia="Calibri"/>
                <w:lang w:val="en-GB"/>
              </w:rPr>
            </w:pPr>
            <w:r>
              <w:rPr>
                <w:rFonts w:eastAsia="Calibri"/>
                <w:lang w:val="en-GB"/>
              </w:rPr>
              <w:t>Tipul autorității contractante și obiectul principal de activitate</w:t>
            </w:r>
          </w:p>
          <w:p w14:paraId="06E4ABA6" w14:textId="77777777" w:rsidR="00BC6730" w:rsidRDefault="00BC6730" w:rsidP="00726217">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258" w:type="dxa"/>
          </w:tcPr>
          <w:p w14:paraId="0D99B841" w14:textId="77777777" w:rsidR="00BC6730" w:rsidRDefault="00BC6730" w:rsidP="00726217">
            <w:pPr>
              <w:spacing w:line="276" w:lineRule="auto"/>
              <w:jc w:val="both"/>
              <w:rPr>
                <w:rFonts w:eastAsia="Calibri"/>
              </w:rPr>
            </w:pPr>
            <w:r>
              <w:rPr>
                <w:b/>
                <w:shd w:val="clear" w:color="auto" w:fill="FFFF00"/>
              </w:rPr>
              <w:t>APL</w:t>
            </w:r>
          </w:p>
        </w:tc>
      </w:tr>
    </w:tbl>
    <w:p w14:paraId="39CBC5ED" w14:textId="77777777" w:rsidR="00BC6730" w:rsidRDefault="00BC6730" w:rsidP="00BC6730">
      <w:pPr>
        <w:numPr>
          <w:ilvl w:val="0"/>
          <w:numId w:val="1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82"/>
        <w:gridCol w:w="1252"/>
        <w:gridCol w:w="1753"/>
        <w:gridCol w:w="1418"/>
      </w:tblGrid>
      <w:tr w:rsidR="00BC6730" w:rsidRPr="00FD2EF4" w14:paraId="1DE2FF3E" w14:textId="77777777" w:rsidTr="0072621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5974D84F" w14:textId="77777777" w:rsidR="00BC6730" w:rsidRDefault="00BC6730" w:rsidP="00726217">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9B25EA" w14:textId="77777777" w:rsidR="00BC6730" w:rsidRDefault="00BC6730" w:rsidP="00726217">
            <w:pPr>
              <w:spacing w:line="276" w:lineRule="auto"/>
              <w:jc w:val="center"/>
              <w:rPr>
                <w:rFonts w:eastAsia="Calibri"/>
                <w:sz w:val="18"/>
                <w:szCs w:val="18"/>
              </w:rPr>
            </w:pPr>
            <w:r>
              <w:rPr>
                <w:rFonts w:eastAsia="Calibri"/>
                <w:sz w:val="18"/>
                <w:szCs w:val="18"/>
              </w:rPr>
              <w:t>Cod CPV</w:t>
            </w:r>
          </w:p>
        </w:tc>
        <w:tc>
          <w:tcPr>
            <w:tcW w:w="4082" w:type="dxa"/>
            <w:tcBorders>
              <w:top w:val="single" w:sz="4" w:space="0" w:color="auto"/>
              <w:left w:val="single" w:sz="4" w:space="0" w:color="auto"/>
              <w:bottom w:val="single" w:sz="4" w:space="0" w:color="auto"/>
              <w:right w:val="single" w:sz="4" w:space="0" w:color="auto"/>
            </w:tcBorders>
            <w:shd w:val="clear" w:color="auto" w:fill="F2F2F2"/>
            <w:vAlign w:val="center"/>
          </w:tcPr>
          <w:p w14:paraId="450A6C55" w14:textId="77777777" w:rsidR="00BC6730" w:rsidRDefault="00BC6730" w:rsidP="00726217">
            <w:pPr>
              <w:spacing w:line="276" w:lineRule="auto"/>
              <w:jc w:val="center"/>
              <w:rPr>
                <w:rFonts w:eastAsia="Calibri"/>
                <w:sz w:val="18"/>
                <w:szCs w:val="18"/>
                <w:lang w:val="en-US"/>
              </w:rPr>
            </w:pPr>
            <w:r>
              <w:rPr>
                <w:rFonts w:eastAsia="Calibri"/>
                <w:sz w:val="18"/>
                <w:szCs w:val="18"/>
                <w:lang w:val="en-US"/>
              </w:rPr>
              <w:t>Denumirea bunurilor</w:t>
            </w:r>
          </w:p>
        </w:tc>
        <w:tc>
          <w:tcPr>
            <w:tcW w:w="1252" w:type="dxa"/>
            <w:tcBorders>
              <w:top w:val="single" w:sz="4" w:space="0" w:color="auto"/>
              <w:left w:val="single" w:sz="4" w:space="0" w:color="auto"/>
              <w:bottom w:val="single" w:sz="4" w:space="0" w:color="auto"/>
              <w:right w:val="single" w:sz="4" w:space="0" w:color="auto"/>
            </w:tcBorders>
            <w:shd w:val="clear" w:color="auto" w:fill="F2F2F2"/>
            <w:vAlign w:val="center"/>
          </w:tcPr>
          <w:p w14:paraId="3BEAC921" w14:textId="77777777" w:rsidR="00BC6730" w:rsidRDefault="00BC6730" w:rsidP="00726217">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14:paraId="3932BF12" w14:textId="77777777" w:rsidR="00BC6730" w:rsidRDefault="00BC6730" w:rsidP="00726217">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AD8E556" w14:textId="77777777" w:rsidR="00BC6730" w:rsidRDefault="00BC6730" w:rsidP="00726217">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 xml:space="preserve">fără TVA (lei0 </w:t>
            </w:r>
            <w:r>
              <w:rPr>
                <w:rFonts w:eastAsia="Calibri"/>
                <w:i/>
                <w:sz w:val="18"/>
                <w:szCs w:val="18"/>
                <w:lang w:val="en-US"/>
              </w:rPr>
              <w:t>(pentru fiecare lot în parte)</w:t>
            </w:r>
          </w:p>
        </w:tc>
      </w:tr>
      <w:tr w:rsidR="00BC6730" w14:paraId="618BDF84" w14:textId="77777777" w:rsidTr="00726217">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866AFB0" w14:textId="77777777" w:rsidR="00BC6730" w:rsidRDefault="00BC6730" w:rsidP="00726217">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6EB554" w14:textId="77777777" w:rsidR="00BC6730" w:rsidRDefault="00BC6730" w:rsidP="00726217">
            <w:pPr>
              <w:spacing w:line="276" w:lineRule="auto"/>
              <w:rPr>
                <w:sz w:val="18"/>
                <w:szCs w:val="18"/>
              </w:rPr>
            </w:pPr>
            <w:r>
              <w:rPr>
                <w:sz w:val="18"/>
                <w:szCs w:val="18"/>
              </w:rPr>
              <w:t>45200000-9</w:t>
            </w:r>
          </w:p>
          <w:p w14:paraId="602F0871" w14:textId="77777777" w:rsidR="00BC6730" w:rsidRDefault="00BC6730" w:rsidP="00726217">
            <w:pPr>
              <w:spacing w:line="276" w:lineRule="auto"/>
              <w:rPr>
                <w:rFonts w:eastAsia="Calibri"/>
                <w:sz w:val="20"/>
                <w:szCs w:val="20"/>
              </w:rPr>
            </w:pP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14:paraId="0763C859" w14:textId="77777777" w:rsidR="00BC6730" w:rsidRPr="00F05808" w:rsidRDefault="00BC6730" w:rsidP="00726217">
            <w:pPr>
              <w:spacing w:line="276" w:lineRule="auto"/>
              <w:rPr>
                <w:rFonts w:eastAsia="Calibri"/>
                <w:b/>
                <w:bCs/>
                <w:lang w:val="en-US"/>
              </w:rPr>
            </w:pPr>
            <w:bookmarkStart w:id="45" w:name="_Hlk205813230"/>
            <w:r w:rsidRPr="00F05808">
              <w:rPr>
                <w:b/>
                <w:bCs/>
                <w:lang w:eastAsia="ru-RU"/>
              </w:rPr>
              <w:t>achiziționarea</w:t>
            </w:r>
            <w:r w:rsidRPr="00F05808">
              <w:rPr>
                <w:b/>
                <w:bCs/>
                <w:shd w:val="clear" w:color="auto" w:fill="FFFFFF"/>
                <w:lang w:eastAsia="ru-RU"/>
              </w:rPr>
              <w:t xml:space="preserve"> lucrărilor de </w:t>
            </w:r>
            <w:r>
              <w:rPr>
                <w:b/>
                <w:bCs/>
                <w:lang w:val="en-US"/>
              </w:rPr>
              <w:t>c</w:t>
            </w:r>
            <w:r w:rsidRPr="00F05808">
              <w:rPr>
                <w:b/>
                <w:bCs/>
                <w:lang w:val="en-US"/>
              </w:rPr>
              <w:t>onstrucți</w:t>
            </w:r>
            <w:r>
              <w:rPr>
                <w:b/>
                <w:bCs/>
                <w:lang w:val="en-US"/>
              </w:rPr>
              <w:t xml:space="preserve">e </w:t>
            </w:r>
            <w:r w:rsidRPr="00F05808">
              <w:rPr>
                <w:b/>
                <w:bCs/>
                <w:lang w:val="en-US"/>
              </w:rPr>
              <w:t xml:space="preserve">a fântânii arteziene, turnului de apă și rețelelor de </w:t>
            </w:r>
            <w:r w:rsidRPr="00F05808">
              <w:rPr>
                <w:b/>
                <w:bCs/>
                <w:lang w:val="en-US"/>
              </w:rPr>
              <w:lastRenderedPageBreak/>
              <w:t>distribuire în satul Lărguța, raionul Cantemir</w:t>
            </w:r>
            <w:bookmarkEnd w:id="45"/>
          </w:p>
        </w:tc>
        <w:tc>
          <w:tcPr>
            <w:tcW w:w="3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9A406" w14:textId="77777777" w:rsidR="00BC6730" w:rsidRPr="00F05808" w:rsidRDefault="00BC6730" w:rsidP="00726217">
            <w:pPr>
              <w:spacing w:line="276" w:lineRule="auto"/>
              <w:jc w:val="both"/>
              <w:rPr>
                <w:rFonts w:eastAsia="Calibri"/>
                <w:b/>
                <w:bCs/>
                <w:lang w:val="en-US"/>
              </w:rPr>
            </w:pPr>
            <w:r w:rsidRPr="00F05808">
              <w:rPr>
                <w:rFonts w:eastAsia="Calibri"/>
                <w:b/>
                <w:bCs/>
              </w:rPr>
              <w:lastRenderedPageBreak/>
              <w:t xml:space="preserve">Conform cerințelor din caietul de sarcini și anunțul de participare –proiect  </w:t>
            </w:r>
            <w:r w:rsidRPr="00F05808">
              <w:rPr>
                <w:rFonts w:eastAsia="Calibri"/>
                <w:b/>
                <w:bCs/>
              </w:rPr>
              <w:lastRenderedPageBreak/>
              <w:t>(</w:t>
            </w:r>
            <w:r w:rsidRPr="00F05808">
              <w:rPr>
                <w:b/>
                <w:bCs/>
                <w:lang w:val="en-US"/>
              </w:rPr>
              <w:t>Oficiul Național de Dezvoltare Regională și Locală)</w:t>
            </w:r>
            <w:r>
              <w:rPr>
                <w:b/>
                <w:bCs/>
                <w:lang w:val="en-US"/>
              </w:rPr>
              <w:t xml:space="preserve">  privind </w:t>
            </w:r>
            <w:r w:rsidRPr="00F05808">
              <w:rPr>
                <w:b/>
                <w:bCs/>
                <w:shd w:val="clear" w:color="auto" w:fill="FFFFFF"/>
                <w:lang w:eastAsia="ru-RU"/>
              </w:rPr>
              <w:t>lucrăril</w:t>
            </w:r>
            <w:r>
              <w:rPr>
                <w:b/>
                <w:bCs/>
                <w:shd w:val="clear" w:color="auto" w:fill="FFFFFF"/>
                <w:lang w:eastAsia="ru-RU"/>
              </w:rPr>
              <w:t>e</w:t>
            </w:r>
            <w:r w:rsidRPr="00F05808">
              <w:rPr>
                <w:b/>
                <w:bCs/>
                <w:shd w:val="clear" w:color="auto" w:fill="FFFFFF"/>
                <w:lang w:eastAsia="ru-RU"/>
              </w:rPr>
              <w:t xml:space="preserve"> de </w:t>
            </w:r>
            <w:r>
              <w:rPr>
                <w:b/>
                <w:bCs/>
                <w:lang w:val="en-US"/>
              </w:rPr>
              <w:t>c</w:t>
            </w:r>
            <w:r w:rsidRPr="00F05808">
              <w:rPr>
                <w:b/>
                <w:bCs/>
                <w:lang w:val="en-US"/>
              </w:rPr>
              <w:t>onstrucți</w:t>
            </w:r>
            <w:r>
              <w:rPr>
                <w:b/>
                <w:bCs/>
                <w:lang w:val="en-US"/>
              </w:rPr>
              <w:t xml:space="preserve">e </w:t>
            </w:r>
            <w:r w:rsidRPr="00F05808">
              <w:rPr>
                <w:b/>
                <w:bCs/>
                <w:lang w:val="en-US"/>
              </w:rPr>
              <w:t>a fântânii arteziene, turnului de apă și rețelelor de distribuire în satul Lărguța, raionul Cantemir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EE63BAA" w14:textId="77777777" w:rsidR="00BC6730" w:rsidRPr="00F05808" w:rsidRDefault="00BC6730" w:rsidP="00726217">
            <w:pPr>
              <w:spacing w:line="276" w:lineRule="auto"/>
              <w:jc w:val="both"/>
              <w:rPr>
                <w:rFonts w:eastAsia="Calibri"/>
                <w:b/>
                <w:bCs/>
                <w:sz w:val="20"/>
                <w:szCs w:val="20"/>
              </w:rPr>
            </w:pPr>
            <w:r w:rsidRPr="00F05808">
              <w:rPr>
                <w:b/>
                <w:bCs/>
              </w:rPr>
              <w:lastRenderedPageBreak/>
              <w:t>4 223 330,00</w:t>
            </w:r>
          </w:p>
        </w:tc>
      </w:tr>
    </w:tbl>
    <w:p w14:paraId="4E0AC769" w14:textId="77777777" w:rsidR="00BC6730" w:rsidRDefault="00BC6730" w:rsidP="00BC6730">
      <w:pPr>
        <w:numPr>
          <w:ilvl w:val="0"/>
          <w:numId w:val="1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BC6730" w14:paraId="782AC93D" w14:textId="77777777" w:rsidTr="00726217">
        <w:tc>
          <w:tcPr>
            <w:tcW w:w="5954" w:type="dxa"/>
            <w:shd w:val="clear" w:color="auto" w:fill="F2F2F2"/>
          </w:tcPr>
          <w:p w14:paraId="0E90D5AC" w14:textId="77777777" w:rsidR="00BC6730" w:rsidRDefault="00BC6730" w:rsidP="00726217">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6561E8BF" w14:textId="77777777" w:rsidR="00BC6730" w:rsidRDefault="00BC6730" w:rsidP="00726217">
            <w:pPr>
              <w:spacing w:line="276" w:lineRule="auto"/>
              <w:jc w:val="both"/>
              <w:rPr>
                <w:rFonts w:eastAsia="Calibri"/>
                <w:lang w:val="en-GB"/>
              </w:rPr>
            </w:pPr>
            <w:r>
              <w:rPr>
                <w:rFonts w:eastAsia="Calibri"/>
                <w:lang w:val="en-GB"/>
              </w:rPr>
              <w:t>Nu</w:t>
            </w:r>
          </w:p>
        </w:tc>
      </w:tr>
      <w:tr w:rsidR="00BC6730" w14:paraId="71AEB74C" w14:textId="77777777" w:rsidTr="00726217">
        <w:tc>
          <w:tcPr>
            <w:tcW w:w="5954" w:type="dxa"/>
            <w:shd w:val="clear" w:color="auto" w:fill="F2F2F2"/>
          </w:tcPr>
          <w:p w14:paraId="1C7731E8" w14:textId="77777777" w:rsidR="00BC6730" w:rsidRDefault="00BC6730" w:rsidP="00726217">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23C257CA" w14:textId="77777777" w:rsidR="00BC6730" w:rsidRDefault="00BC6730" w:rsidP="00726217">
            <w:pPr>
              <w:spacing w:line="276" w:lineRule="auto"/>
              <w:jc w:val="both"/>
              <w:rPr>
                <w:rFonts w:eastAsia="Calibri"/>
                <w:lang w:val="en-GB"/>
              </w:rPr>
            </w:pPr>
            <w:r>
              <w:rPr>
                <w:rFonts w:eastAsia="Calibri"/>
                <w:lang w:val="en-GB"/>
              </w:rPr>
              <w:t xml:space="preserve">Nu </w:t>
            </w:r>
          </w:p>
        </w:tc>
      </w:tr>
      <w:tr w:rsidR="00BC6730" w:rsidRPr="00F05808" w14:paraId="7456569F" w14:textId="77777777" w:rsidTr="00726217">
        <w:tc>
          <w:tcPr>
            <w:tcW w:w="5954" w:type="dxa"/>
            <w:shd w:val="clear" w:color="auto" w:fill="F2F2F2"/>
          </w:tcPr>
          <w:p w14:paraId="56BAD36C" w14:textId="77777777" w:rsidR="00BC6730" w:rsidRDefault="00BC6730" w:rsidP="00726217">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584DB6F7" w14:textId="77777777" w:rsidR="00BC6730" w:rsidRDefault="00BC6730" w:rsidP="00726217">
            <w:pPr>
              <w:spacing w:line="276" w:lineRule="auto"/>
              <w:contextualSpacing/>
              <w:jc w:val="both"/>
              <w:rPr>
                <w:rFonts w:eastAsia="Calibri"/>
                <w:sz w:val="20"/>
                <w:szCs w:val="20"/>
                <w:lang w:val="en-GB"/>
              </w:rPr>
            </w:pPr>
          </w:p>
          <w:p w14:paraId="38710EAD" w14:textId="77777777" w:rsidR="00BC6730" w:rsidRPr="005400C1" w:rsidRDefault="00BC6730" w:rsidP="00726217">
            <w:pPr>
              <w:pStyle w:val="a"/>
              <w:spacing w:line="276" w:lineRule="auto"/>
              <w:ind w:left="0"/>
              <w:rPr>
                <w:b/>
                <w:u w:val="single"/>
              </w:rPr>
            </w:pPr>
            <w:proofErr w:type="spellStart"/>
            <w:r>
              <w:t>Criteriul</w:t>
            </w:r>
            <w:proofErr w:type="spellEnd"/>
            <w:r>
              <w:t xml:space="preserve"> de </w:t>
            </w:r>
            <w:proofErr w:type="spellStart"/>
            <w:r>
              <w:t>atribuire</w:t>
            </w:r>
            <w:proofErr w:type="spellEnd"/>
            <w:r>
              <w:t xml:space="preserve">: </w:t>
            </w:r>
            <w:proofErr w:type="spellStart"/>
            <w:r>
              <w:rPr>
                <w:b/>
                <w:u w:val="single"/>
              </w:rPr>
              <w:t>cel</w:t>
            </w:r>
            <w:proofErr w:type="spellEnd"/>
            <w:r>
              <w:rPr>
                <w:b/>
                <w:u w:val="single"/>
              </w:rPr>
              <w:t xml:space="preserve"> </w:t>
            </w:r>
            <w:proofErr w:type="spellStart"/>
            <w:r>
              <w:rPr>
                <w:b/>
                <w:u w:val="single"/>
              </w:rPr>
              <w:t>mai</w:t>
            </w:r>
            <w:proofErr w:type="spellEnd"/>
            <w:r>
              <w:rPr>
                <w:b/>
                <w:u w:val="single"/>
              </w:rPr>
              <w:t xml:space="preserve"> </w:t>
            </w:r>
            <w:proofErr w:type="spellStart"/>
            <w:r>
              <w:rPr>
                <w:b/>
                <w:u w:val="single"/>
              </w:rPr>
              <w:t>scazut</w:t>
            </w:r>
            <w:proofErr w:type="spellEnd"/>
            <w:r>
              <w:rPr>
                <w:b/>
                <w:u w:val="single"/>
              </w:rPr>
              <w:t xml:space="preserve"> </w:t>
            </w:r>
            <w:proofErr w:type="spellStart"/>
            <w:r>
              <w:rPr>
                <w:b/>
                <w:u w:val="single"/>
              </w:rPr>
              <w:t>pret</w:t>
            </w:r>
            <w:proofErr w:type="spellEnd"/>
          </w:p>
          <w:p w14:paraId="644CE0BB" w14:textId="77777777" w:rsidR="00BC6730" w:rsidRDefault="00BC6730" w:rsidP="00726217">
            <w:pPr>
              <w:spacing w:line="276" w:lineRule="auto"/>
              <w:contextualSpacing/>
              <w:jc w:val="both"/>
              <w:rPr>
                <w:rFonts w:eastAsia="Calibri"/>
              </w:rPr>
            </w:pPr>
          </w:p>
        </w:tc>
      </w:tr>
    </w:tbl>
    <w:p w14:paraId="2F461929" w14:textId="77777777" w:rsidR="00BC6730" w:rsidRDefault="00BC6730" w:rsidP="00BC6730">
      <w:pPr>
        <w:spacing w:before="240" w:line="276" w:lineRule="auto"/>
        <w:ind w:left="1080"/>
        <w:jc w:val="both"/>
        <w:rPr>
          <w:rFonts w:eastAsia="Calibri"/>
          <w:b/>
          <w:lang w:val="en-US"/>
        </w:rPr>
      </w:pPr>
    </w:p>
    <w:p w14:paraId="2F3FF610" w14:textId="77777777" w:rsidR="00BC6730" w:rsidRDefault="00BC6730" w:rsidP="00BC6730">
      <w:pPr>
        <w:numPr>
          <w:ilvl w:val="0"/>
          <w:numId w:val="17"/>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BC6730" w14:paraId="4BC06DFA" w14:textId="77777777" w:rsidTr="00726217">
        <w:tc>
          <w:tcPr>
            <w:tcW w:w="5812" w:type="dxa"/>
            <w:shd w:val="clear" w:color="auto" w:fill="F2F2F2"/>
          </w:tcPr>
          <w:p w14:paraId="43CF982F" w14:textId="77777777" w:rsidR="00BC6730" w:rsidRDefault="00BC6730" w:rsidP="00726217">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0E0E0AC9" w14:textId="77777777" w:rsidR="00BC6730" w:rsidRDefault="00BC6730" w:rsidP="00726217">
            <w:pPr>
              <w:spacing w:line="276" w:lineRule="auto"/>
              <w:contextualSpacing/>
              <w:jc w:val="both"/>
              <w:rPr>
                <w:rFonts w:eastAsia="Calibri"/>
                <w:lang w:val="en-GB"/>
              </w:rPr>
            </w:pPr>
            <w:r>
              <w:rPr>
                <w:rFonts w:eastAsia="Calibri"/>
              </w:rPr>
              <w:t>25-31.03.2026</w:t>
            </w:r>
          </w:p>
        </w:tc>
      </w:tr>
      <w:tr w:rsidR="00BC6730" w14:paraId="05B07872" w14:textId="77777777" w:rsidTr="00726217">
        <w:tc>
          <w:tcPr>
            <w:tcW w:w="5812" w:type="dxa"/>
            <w:shd w:val="clear" w:color="auto" w:fill="F2F2F2"/>
          </w:tcPr>
          <w:p w14:paraId="3047E910" w14:textId="77777777" w:rsidR="00BC6730" w:rsidRDefault="00BC6730" w:rsidP="00726217">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51C4CB1A" w14:textId="77777777" w:rsidR="00BC6730" w:rsidRDefault="00BC6730" w:rsidP="00726217">
            <w:pPr>
              <w:spacing w:line="276" w:lineRule="auto"/>
              <w:contextualSpacing/>
              <w:jc w:val="both"/>
              <w:rPr>
                <w:rFonts w:eastAsia="Calibri"/>
                <w:lang w:val="en-GB"/>
              </w:rPr>
            </w:pPr>
            <w:r>
              <w:rPr>
                <w:rFonts w:eastAsia="Calibri"/>
                <w:lang w:val="en-GB"/>
              </w:rPr>
              <w:t>Sistem dinamic de achiziție □</w:t>
            </w:r>
          </w:p>
        </w:tc>
      </w:tr>
      <w:tr w:rsidR="00BC6730" w14:paraId="08D92884" w14:textId="77777777" w:rsidTr="00726217">
        <w:tc>
          <w:tcPr>
            <w:tcW w:w="5812" w:type="dxa"/>
            <w:shd w:val="clear" w:color="auto" w:fill="F2F2F2"/>
          </w:tcPr>
          <w:p w14:paraId="5E095247" w14:textId="77777777" w:rsidR="00BC6730" w:rsidRDefault="00BC6730" w:rsidP="00726217">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26A655B8" w14:textId="77777777" w:rsidR="00BC6730" w:rsidRDefault="00BC6730" w:rsidP="00726217">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56334B36" w14:textId="77777777" w:rsidR="00BC6730" w:rsidRDefault="00BC6730" w:rsidP="00726217">
            <w:pPr>
              <w:spacing w:line="276" w:lineRule="auto"/>
              <w:jc w:val="both"/>
              <w:rPr>
                <w:rFonts w:eastAsia="Calibri"/>
                <w:lang w:val="en-GB"/>
              </w:rPr>
            </w:pPr>
            <w:r>
              <w:rPr>
                <w:rFonts w:eastAsia="Calibri"/>
                <w:lang w:val="en-GB"/>
              </w:rPr>
              <w:t xml:space="preserve">Nu </w:t>
            </w:r>
          </w:p>
        </w:tc>
      </w:tr>
      <w:tr w:rsidR="00BC6730" w:rsidRPr="00F05808" w14:paraId="7CB7A827" w14:textId="77777777" w:rsidTr="00726217">
        <w:tc>
          <w:tcPr>
            <w:tcW w:w="5812" w:type="dxa"/>
            <w:shd w:val="clear" w:color="auto" w:fill="F2F2F2"/>
          </w:tcPr>
          <w:p w14:paraId="0DF417E3" w14:textId="77777777" w:rsidR="00BC6730" w:rsidRDefault="00BC6730" w:rsidP="00726217">
            <w:pPr>
              <w:spacing w:line="276" w:lineRule="auto"/>
              <w:jc w:val="both"/>
              <w:rPr>
                <w:rFonts w:eastAsia="Calibri"/>
                <w:lang w:val="en-GB"/>
              </w:rPr>
            </w:pPr>
            <w:r>
              <w:rPr>
                <w:rFonts w:eastAsia="Calibri"/>
                <w:lang w:val="en-GB"/>
              </w:rPr>
              <w:t>Agenția Națională pentru Soluționarea Contestațiilor</w:t>
            </w:r>
          </w:p>
          <w:p w14:paraId="68452153" w14:textId="77777777" w:rsidR="00BC6730" w:rsidRDefault="00BC6730" w:rsidP="00726217">
            <w:pPr>
              <w:spacing w:line="276" w:lineRule="auto"/>
              <w:contextualSpacing/>
              <w:jc w:val="both"/>
              <w:rPr>
                <w:lang w:val="en-GB" w:eastAsia="zh-CN"/>
              </w:rPr>
            </w:pPr>
          </w:p>
        </w:tc>
        <w:tc>
          <w:tcPr>
            <w:tcW w:w="4111" w:type="dxa"/>
          </w:tcPr>
          <w:p w14:paraId="3F1C6064" w14:textId="77777777" w:rsidR="00BC6730" w:rsidRDefault="00BC6730" w:rsidP="00726217">
            <w:pPr>
              <w:spacing w:line="276" w:lineRule="auto"/>
              <w:jc w:val="both"/>
              <w:rPr>
                <w:rFonts w:eastAsia="Calibri"/>
                <w:lang w:val="en-GB"/>
              </w:rPr>
            </w:pPr>
            <w:r>
              <w:rPr>
                <w:rFonts w:eastAsia="Calibri"/>
                <w:lang w:val="en-GB"/>
              </w:rPr>
              <w:t>mun. Chișinău, bd. Ștefan cel Mare și Sfânt, 124, MD-2001;</w:t>
            </w:r>
          </w:p>
          <w:p w14:paraId="3EAAC41B" w14:textId="77777777" w:rsidR="00BC6730" w:rsidRDefault="00BC6730" w:rsidP="00726217">
            <w:pPr>
              <w:spacing w:line="276" w:lineRule="auto"/>
              <w:jc w:val="both"/>
              <w:rPr>
                <w:rFonts w:eastAsia="Calibri"/>
                <w:lang w:val="en-GB"/>
              </w:rPr>
            </w:pPr>
            <w:r>
              <w:rPr>
                <w:rFonts w:eastAsia="Calibri"/>
                <w:lang w:val="en-GB"/>
              </w:rPr>
              <w:t xml:space="preserve">tel/fax: (022) 820 652, 820-651 </w:t>
            </w:r>
          </w:p>
          <w:p w14:paraId="3832093D" w14:textId="77777777" w:rsidR="00BC6730" w:rsidRDefault="00BC6730" w:rsidP="00726217">
            <w:pPr>
              <w:spacing w:line="276" w:lineRule="auto"/>
              <w:jc w:val="both"/>
              <w:rPr>
                <w:rFonts w:eastAsia="Calibri"/>
                <w:color w:val="0563C1"/>
                <w:u w:val="single"/>
                <w:lang w:val="en-GB"/>
              </w:rPr>
            </w:pPr>
            <w:r>
              <w:rPr>
                <w:rFonts w:eastAsia="Calibri"/>
                <w:lang w:val="en-GB"/>
              </w:rPr>
              <w:t xml:space="preserve">e-mail: </w:t>
            </w:r>
            <w:hyperlink r:id="rId13" w:history="1">
              <w:r>
                <w:rPr>
                  <w:rFonts w:eastAsia="Calibri"/>
                  <w:color w:val="0563C1"/>
                  <w:u w:val="single"/>
                  <w:lang w:val="en-GB"/>
                </w:rPr>
                <w:t>contestatii@ansc.md</w:t>
              </w:r>
            </w:hyperlink>
          </w:p>
          <w:p w14:paraId="7299434C" w14:textId="77777777" w:rsidR="00BC6730" w:rsidRDefault="00BC6730" w:rsidP="00726217">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BC6730" w14:paraId="22EB11EE" w14:textId="77777777" w:rsidTr="00726217">
        <w:tc>
          <w:tcPr>
            <w:tcW w:w="5812" w:type="dxa"/>
            <w:shd w:val="clear" w:color="auto" w:fill="F2F2F2"/>
          </w:tcPr>
          <w:p w14:paraId="2CBACF96" w14:textId="77777777" w:rsidR="00BC6730" w:rsidRDefault="00BC6730" w:rsidP="00726217">
            <w:pPr>
              <w:spacing w:line="276" w:lineRule="auto"/>
              <w:contextualSpacing/>
              <w:jc w:val="both"/>
              <w:rPr>
                <w:lang w:val="en-GB" w:eastAsia="zh-CN"/>
              </w:rPr>
            </w:pPr>
            <w:r>
              <w:rPr>
                <w:lang w:val="en-GB" w:eastAsia="zh-CN"/>
              </w:rPr>
              <w:t>Alte informații relevante</w:t>
            </w:r>
          </w:p>
        </w:tc>
        <w:tc>
          <w:tcPr>
            <w:tcW w:w="4111" w:type="dxa"/>
          </w:tcPr>
          <w:p w14:paraId="15BA8B3B" w14:textId="77777777" w:rsidR="00BC6730" w:rsidRDefault="00BC6730" w:rsidP="00726217">
            <w:pPr>
              <w:spacing w:line="276" w:lineRule="auto"/>
              <w:jc w:val="both"/>
              <w:rPr>
                <w:rFonts w:eastAsia="Calibri"/>
                <w:lang w:val="en-GB"/>
              </w:rPr>
            </w:pPr>
          </w:p>
          <w:p w14:paraId="307C12D4" w14:textId="77777777" w:rsidR="00BC6730" w:rsidRDefault="00BC6730" w:rsidP="00726217">
            <w:pPr>
              <w:spacing w:line="276" w:lineRule="auto"/>
              <w:jc w:val="both"/>
              <w:rPr>
                <w:rFonts w:eastAsia="Calibri"/>
                <w:lang w:val="en-GB"/>
              </w:rPr>
            </w:pPr>
          </w:p>
        </w:tc>
      </w:tr>
    </w:tbl>
    <w:p w14:paraId="2F1B92CE" w14:textId="77777777" w:rsidR="00BC6730" w:rsidRDefault="00BC6730" w:rsidP="00BC6730">
      <w:pPr>
        <w:spacing w:line="276" w:lineRule="auto"/>
        <w:jc w:val="both"/>
        <w:rPr>
          <w:rFonts w:eastAsia="Calibri"/>
        </w:rPr>
      </w:pPr>
    </w:p>
    <w:p w14:paraId="4FDBBD48" w14:textId="77777777" w:rsidR="00BC6730" w:rsidRDefault="00BC6730" w:rsidP="00BC6730">
      <w:pPr>
        <w:spacing w:before="120" w:after="120" w:line="276" w:lineRule="auto"/>
        <w:ind w:firstLine="567"/>
      </w:pPr>
      <w:r>
        <w:rPr>
          <w:rFonts w:eastAsia="Calibri"/>
          <w:b/>
        </w:rPr>
        <w:t>Conducătorul grupului de lucru:</w:t>
      </w:r>
      <w:r>
        <w:t xml:space="preserve"> </w:t>
      </w:r>
    </w:p>
    <w:p w14:paraId="3BF941D5" w14:textId="77777777" w:rsidR="00BC6730" w:rsidRPr="000F1AE6" w:rsidRDefault="00BC6730" w:rsidP="00BC6730">
      <w:pPr>
        <w:spacing w:before="120" w:after="120" w:line="276" w:lineRule="auto"/>
        <w:ind w:firstLine="567"/>
      </w:pPr>
      <w:r>
        <w:t>__________________________</w:t>
      </w:r>
    </w:p>
    <w:p w14:paraId="645F5794" w14:textId="77777777" w:rsidR="00BC6730" w:rsidRDefault="00BC6730" w:rsidP="00BC6730">
      <w:pPr>
        <w:spacing w:line="276" w:lineRule="auto"/>
        <w:jc w:val="both"/>
        <w:rPr>
          <w:rFonts w:eastAsia="Calibri"/>
        </w:rPr>
      </w:pPr>
    </w:p>
    <w:p w14:paraId="38AFA261" w14:textId="77777777" w:rsidR="00BC6730" w:rsidRDefault="00BC6730" w:rsidP="00BC6730">
      <w:pPr>
        <w:spacing w:line="276" w:lineRule="auto"/>
        <w:jc w:val="both"/>
        <w:rPr>
          <w:rFonts w:eastAsia="Calibri"/>
        </w:rPr>
      </w:pPr>
    </w:p>
    <w:p w14:paraId="3C89F42D" w14:textId="77777777" w:rsidR="0006041F" w:rsidRPr="00FF430B" w:rsidRDefault="0006041F" w:rsidP="0006041F">
      <w:pPr>
        <w:spacing w:before="120"/>
        <w:jc w:val="center"/>
        <w:outlineLvl w:val="0"/>
        <w:rPr>
          <w:b/>
          <w:sz w:val="28"/>
          <w:szCs w:val="28"/>
          <w:lang w:eastAsia="ru-RU"/>
        </w:rPr>
      </w:pPr>
      <w:r w:rsidRPr="00FF430B">
        <w:rPr>
          <w:b/>
          <w:sz w:val="28"/>
          <w:szCs w:val="28"/>
          <w:lang w:eastAsia="ru-RU"/>
        </w:rPr>
        <w:lastRenderedPageBreak/>
        <w:t>ANUNȚ DE PARTICIPARE, INCLUSIV PENTRU PROCEDURILE DE PRESELECȚIE/PROCEDURILE NEGOCIATE</w:t>
      </w:r>
    </w:p>
    <w:p w14:paraId="136945DB" w14:textId="77777777" w:rsidR="0006041F" w:rsidRPr="00FF430B" w:rsidRDefault="0006041F" w:rsidP="0006041F">
      <w:pPr>
        <w:rPr>
          <w:sz w:val="20"/>
          <w:szCs w:val="20"/>
          <w:lang w:eastAsia="ru-RU"/>
        </w:rPr>
      </w:pPr>
    </w:p>
    <w:p w14:paraId="48A99E6D" w14:textId="77777777" w:rsidR="0006041F" w:rsidRDefault="0006041F" w:rsidP="0006041F">
      <w:pPr>
        <w:rPr>
          <w:b/>
        </w:rPr>
      </w:pPr>
      <w:bookmarkStart w:id="46" w:name="_Hlk179973982"/>
    </w:p>
    <w:p w14:paraId="2E2F9A75" w14:textId="77777777" w:rsidR="0006041F" w:rsidRPr="00C05E55" w:rsidRDefault="0006041F" w:rsidP="0006041F">
      <w:pPr>
        <w:rPr>
          <w:b/>
          <w:u w:val="single"/>
        </w:rPr>
      </w:pPr>
      <w:r w:rsidRPr="00721B17">
        <w:rPr>
          <w:b/>
        </w:rPr>
        <w:t>OBIECTUL ACHIZITIEI:</w:t>
      </w:r>
      <w:bookmarkEnd w:id="46"/>
      <w:r>
        <w:rPr>
          <w:b/>
        </w:rPr>
        <w:t xml:space="preserve"> </w:t>
      </w:r>
      <w:r w:rsidRPr="00C05E55">
        <w:rPr>
          <w:rStyle w:val="docdata"/>
          <w:b/>
          <w:bCs/>
          <w:color w:val="000000"/>
          <w:u w:val="single"/>
        </w:rPr>
        <w:t xml:space="preserve">lucrări a </w:t>
      </w:r>
      <w:r w:rsidRPr="00C05E55">
        <w:rPr>
          <w:b/>
          <w:bCs/>
          <w:u w:val="single"/>
        </w:rPr>
        <w:t>retelelor de electricitate in interiorul cladirii (etapa II), pentru gimnaziul Cerlina, situat in raionul Soroca, satul Cerlina</w:t>
      </w:r>
    </w:p>
    <w:p w14:paraId="734552B1" w14:textId="77777777" w:rsidR="0006041F" w:rsidRDefault="0006041F" w:rsidP="0006041F">
      <w:pPr>
        <w:ind w:right="567"/>
        <w:rPr>
          <w:b/>
          <w:highlight w:val="yellow"/>
        </w:rPr>
      </w:pPr>
    </w:p>
    <w:p w14:paraId="4582487C" w14:textId="77777777" w:rsidR="0006041F" w:rsidRPr="00721B17" w:rsidRDefault="0006041F" w:rsidP="0006041F">
      <w:pPr>
        <w:ind w:right="567"/>
        <w:rPr>
          <w:b/>
          <w:highlight w:val="yellow"/>
        </w:rPr>
      </w:pPr>
      <w:r w:rsidRPr="00721B17">
        <w:rPr>
          <w:b/>
          <w:highlight w:val="yellow"/>
        </w:rPr>
        <w:t>Cod CPV: 45200000-9</w:t>
      </w:r>
    </w:p>
    <w:p w14:paraId="3223A460" w14:textId="77777777" w:rsidR="0006041F" w:rsidRPr="00721B17" w:rsidRDefault="0006041F" w:rsidP="0006041F">
      <w:pPr>
        <w:ind w:right="567"/>
        <w:rPr>
          <w:b/>
          <w:highlight w:val="yellow"/>
        </w:rPr>
      </w:pPr>
    </w:p>
    <w:p w14:paraId="1C65BCDC" w14:textId="77777777" w:rsidR="0006041F" w:rsidRPr="00721B17" w:rsidRDefault="0006041F" w:rsidP="0006041F">
      <w:pPr>
        <w:pStyle w:val="a"/>
        <w:ind w:right="567"/>
        <w:rPr>
          <w:b/>
          <w:highlight w:val="yellow"/>
        </w:rPr>
      </w:pPr>
      <w:proofErr w:type="spellStart"/>
      <w:r w:rsidRPr="00721B17">
        <w:rPr>
          <w:b/>
          <w:highlight w:val="yellow"/>
        </w:rPr>
        <w:t>Procedura</w:t>
      </w:r>
      <w:proofErr w:type="spellEnd"/>
      <w:r w:rsidRPr="00721B17">
        <w:rPr>
          <w:b/>
          <w:highlight w:val="yellow"/>
        </w:rPr>
        <w:t xml:space="preserve"> a </w:t>
      </w:r>
      <w:proofErr w:type="spellStart"/>
      <w:r w:rsidRPr="00721B17">
        <w:rPr>
          <w:b/>
          <w:highlight w:val="yellow"/>
        </w:rPr>
        <w:t>fost</w:t>
      </w:r>
      <w:proofErr w:type="spellEnd"/>
      <w:r w:rsidRPr="00721B17">
        <w:rPr>
          <w:b/>
          <w:highlight w:val="yellow"/>
        </w:rPr>
        <w:t xml:space="preserve"> </w:t>
      </w:r>
      <w:proofErr w:type="spellStart"/>
      <w:r w:rsidRPr="00721B17">
        <w:rPr>
          <w:b/>
          <w:highlight w:val="yellow"/>
        </w:rPr>
        <w:t>inclusă</w:t>
      </w:r>
      <w:proofErr w:type="spellEnd"/>
      <w:r w:rsidRPr="00721B17">
        <w:rPr>
          <w:b/>
          <w:highlight w:val="yellow"/>
        </w:rPr>
        <w:t xml:space="preserve"> </w:t>
      </w:r>
      <w:proofErr w:type="spellStart"/>
      <w:r w:rsidRPr="00721B17">
        <w:rPr>
          <w:b/>
          <w:highlight w:val="yellow"/>
        </w:rPr>
        <w:t>în</w:t>
      </w:r>
      <w:proofErr w:type="spellEnd"/>
      <w:r w:rsidRPr="00721B17">
        <w:rPr>
          <w:b/>
          <w:highlight w:val="yellow"/>
        </w:rPr>
        <w:t xml:space="preserve"> </w:t>
      </w:r>
      <w:proofErr w:type="spellStart"/>
      <w:r w:rsidRPr="00721B17">
        <w:rPr>
          <w:b/>
          <w:highlight w:val="yellow"/>
        </w:rPr>
        <w:t>planul</w:t>
      </w:r>
      <w:proofErr w:type="spellEnd"/>
      <w:r w:rsidRPr="00721B17">
        <w:rPr>
          <w:b/>
          <w:highlight w:val="yellow"/>
        </w:rPr>
        <w:t xml:space="preserve"> de </w:t>
      </w:r>
      <w:proofErr w:type="spellStart"/>
      <w:r w:rsidRPr="00721B17">
        <w:rPr>
          <w:b/>
          <w:highlight w:val="yellow"/>
        </w:rPr>
        <w:t>achiziții</w:t>
      </w:r>
      <w:proofErr w:type="spellEnd"/>
      <w:r w:rsidRPr="00721B17">
        <w:rPr>
          <w:b/>
          <w:highlight w:val="yellow"/>
        </w:rPr>
        <w:t xml:space="preserve"> </w:t>
      </w:r>
      <w:proofErr w:type="spellStart"/>
      <w:r w:rsidRPr="00721B17">
        <w:rPr>
          <w:b/>
          <w:highlight w:val="yellow"/>
        </w:rPr>
        <w:t>publice</w:t>
      </w:r>
      <w:proofErr w:type="spellEnd"/>
      <w:r w:rsidRPr="00721B17">
        <w:rPr>
          <w:b/>
          <w:highlight w:val="yellow"/>
        </w:rPr>
        <w:t xml:space="preserve"> a </w:t>
      </w:r>
      <w:proofErr w:type="spellStart"/>
      <w:r w:rsidRPr="00721B17">
        <w:rPr>
          <w:b/>
          <w:highlight w:val="yellow"/>
        </w:rPr>
        <w:t>autorității</w:t>
      </w:r>
      <w:proofErr w:type="spellEnd"/>
      <w:r w:rsidRPr="00721B17">
        <w:rPr>
          <w:b/>
          <w:highlight w:val="yellow"/>
        </w:rPr>
        <w:t xml:space="preserve"> </w:t>
      </w:r>
      <w:proofErr w:type="spellStart"/>
      <w:r w:rsidRPr="00721B17">
        <w:rPr>
          <w:b/>
          <w:highlight w:val="yellow"/>
        </w:rPr>
        <w:t>contractante</w:t>
      </w:r>
      <w:proofErr w:type="spellEnd"/>
      <w:r w:rsidRPr="00721B17">
        <w:rPr>
          <w:b/>
          <w:highlight w:val="yellow"/>
        </w:rPr>
        <w:t xml:space="preserve"> </w:t>
      </w:r>
    </w:p>
    <w:p w14:paraId="060B106D" w14:textId="77777777" w:rsidR="0006041F" w:rsidRPr="00721B17" w:rsidRDefault="0006041F" w:rsidP="0006041F">
      <w:pPr>
        <w:rPr>
          <w:b/>
        </w:rPr>
      </w:pPr>
      <w:r w:rsidRPr="00721B17">
        <w:rPr>
          <w:b/>
        </w:rPr>
        <w:t xml:space="preserve">Da, </w:t>
      </w:r>
    </w:p>
    <w:p w14:paraId="7181EA87" w14:textId="77777777" w:rsidR="0006041F" w:rsidRDefault="0006041F" w:rsidP="0006041F">
      <w:pPr>
        <w:pStyle w:val="a"/>
      </w:pPr>
    </w:p>
    <w:p w14:paraId="200F4172" w14:textId="77777777" w:rsidR="0006041F" w:rsidRPr="00496D35" w:rsidRDefault="0006041F" w:rsidP="0006041F">
      <w:pPr>
        <w:pStyle w:val="a"/>
      </w:pPr>
      <w:proofErr w:type="spellStart"/>
      <w:r>
        <w:t>Procedura</w:t>
      </w:r>
      <w:proofErr w:type="spellEnd"/>
      <w:r>
        <w:t xml:space="preserve"> de  </w:t>
      </w:r>
      <w:proofErr w:type="spellStart"/>
      <w:r>
        <w:t>achizitie</w:t>
      </w:r>
      <w:proofErr w:type="spellEnd"/>
      <w:r>
        <w:t>: COP</w:t>
      </w:r>
    </w:p>
    <w:p w14:paraId="044E6465" w14:textId="77777777" w:rsidR="0006041F" w:rsidRPr="00C05E55" w:rsidRDefault="0006041F" w:rsidP="0006041F">
      <w:pPr>
        <w:pStyle w:val="a"/>
        <w:numPr>
          <w:ilvl w:val="0"/>
          <w:numId w:val="38"/>
        </w:numPr>
        <w:tabs>
          <w:tab w:val="clear" w:pos="1134"/>
        </w:tabs>
        <w:ind w:left="142" w:firstLine="0"/>
        <w:contextualSpacing/>
        <w:jc w:val="left"/>
        <w:rPr>
          <w:sz w:val="28"/>
          <w:szCs w:val="28"/>
        </w:rPr>
      </w:pPr>
      <w:proofErr w:type="spellStart"/>
      <w:r w:rsidRPr="00C05E55">
        <w:rPr>
          <w:b/>
          <w:lang w:eastAsia="ru-RU"/>
        </w:rPr>
        <w:t>Denumirea</w:t>
      </w:r>
      <w:proofErr w:type="spellEnd"/>
      <w:r w:rsidRPr="00C05E55">
        <w:rPr>
          <w:b/>
          <w:lang w:eastAsia="ru-RU"/>
        </w:rPr>
        <w:t xml:space="preserve"> </w:t>
      </w:r>
      <w:proofErr w:type="spellStart"/>
      <w:r w:rsidRPr="00C05E55">
        <w:rPr>
          <w:b/>
          <w:lang w:eastAsia="ru-RU"/>
        </w:rPr>
        <w:t>autorității</w:t>
      </w:r>
      <w:proofErr w:type="spellEnd"/>
      <w:r w:rsidRPr="00C05E55">
        <w:rPr>
          <w:b/>
          <w:lang w:eastAsia="ru-RU"/>
        </w:rPr>
        <w:t xml:space="preserve"> </w:t>
      </w:r>
      <w:proofErr w:type="spellStart"/>
      <w:r w:rsidRPr="00C05E55">
        <w:rPr>
          <w:b/>
          <w:lang w:eastAsia="ru-RU"/>
        </w:rPr>
        <w:t>contractante</w:t>
      </w:r>
      <w:proofErr w:type="spellEnd"/>
      <w:r w:rsidRPr="00C05E55">
        <w:rPr>
          <w:b/>
          <w:lang w:eastAsia="ru-RU"/>
        </w:rPr>
        <w:t xml:space="preserve">:  </w:t>
      </w:r>
      <w:r w:rsidRPr="00C05E55">
        <w:rPr>
          <w:sz w:val="28"/>
          <w:szCs w:val="28"/>
        </w:rPr>
        <w:t xml:space="preserve">IP </w:t>
      </w:r>
      <w:proofErr w:type="spellStart"/>
      <w:r w:rsidRPr="00C05E55">
        <w:rPr>
          <w:sz w:val="28"/>
          <w:szCs w:val="28"/>
        </w:rPr>
        <w:t>Gimnaziul</w:t>
      </w:r>
      <w:proofErr w:type="spellEnd"/>
      <w:r w:rsidRPr="00C05E55">
        <w:rPr>
          <w:sz w:val="28"/>
          <w:szCs w:val="28"/>
        </w:rPr>
        <w:t xml:space="preserve"> </w:t>
      </w:r>
      <w:proofErr w:type="spellStart"/>
      <w:r w:rsidRPr="00C05E55">
        <w:rPr>
          <w:sz w:val="28"/>
          <w:szCs w:val="28"/>
        </w:rPr>
        <w:t>Cerlina</w:t>
      </w:r>
      <w:proofErr w:type="spellEnd"/>
      <w:r>
        <w:rPr>
          <w:sz w:val="28"/>
          <w:szCs w:val="28"/>
        </w:rPr>
        <w:t>, r. Soroca</w:t>
      </w:r>
    </w:p>
    <w:p w14:paraId="4E6E3016" w14:textId="77777777" w:rsidR="0006041F" w:rsidRPr="00C05E55" w:rsidRDefault="0006041F" w:rsidP="0006041F">
      <w:pPr>
        <w:pStyle w:val="a"/>
        <w:numPr>
          <w:ilvl w:val="0"/>
          <w:numId w:val="38"/>
        </w:numPr>
        <w:shd w:val="clear" w:color="auto" w:fill="FFFFFF" w:themeFill="background1"/>
        <w:tabs>
          <w:tab w:val="clear" w:pos="1134"/>
          <w:tab w:val="left" w:pos="284"/>
          <w:tab w:val="right" w:pos="9531"/>
        </w:tabs>
        <w:spacing w:before="120"/>
        <w:contextualSpacing/>
        <w:jc w:val="left"/>
        <w:rPr>
          <w:b/>
          <w:lang w:eastAsia="ru-RU"/>
        </w:rPr>
      </w:pPr>
      <w:r w:rsidRPr="00C05E55">
        <w:rPr>
          <w:b/>
          <w:lang w:eastAsia="ru-RU"/>
        </w:rPr>
        <w:t xml:space="preserve">IDNO: </w:t>
      </w:r>
      <w:r w:rsidRPr="00C05E55">
        <w:rPr>
          <w:sz w:val="28"/>
          <w:szCs w:val="28"/>
        </w:rPr>
        <w:t>1013620010321</w:t>
      </w:r>
    </w:p>
    <w:p w14:paraId="74379B13" w14:textId="77777777" w:rsidR="0006041F" w:rsidRPr="00C05E55" w:rsidRDefault="0006041F" w:rsidP="0006041F">
      <w:pPr>
        <w:pStyle w:val="a"/>
        <w:numPr>
          <w:ilvl w:val="0"/>
          <w:numId w:val="38"/>
        </w:numPr>
        <w:tabs>
          <w:tab w:val="clear" w:pos="1134"/>
        </w:tabs>
        <w:ind w:left="142" w:firstLine="0"/>
        <w:contextualSpacing/>
        <w:jc w:val="left"/>
        <w:rPr>
          <w:sz w:val="28"/>
          <w:szCs w:val="28"/>
        </w:rPr>
      </w:pPr>
      <w:proofErr w:type="spellStart"/>
      <w:r w:rsidRPr="00C05E55">
        <w:rPr>
          <w:b/>
          <w:lang w:eastAsia="ru-RU"/>
        </w:rPr>
        <w:t>Adresa</w:t>
      </w:r>
      <w:proofErr w:type="spellEnd"/>
      <w:r w:rsidRPr="00C05E55">
        <w:rPr>
          <w:b/>
          <w:lang w:eastAsia="ru-RU"/>
        </w:rPr>
        <w:t xml:space="preserve">: </w:t>
      </w:r>
      <w:proofErr w:type="spellStart"/>
      <w:r w:rsidRPr="00C05E55">
        <w:rPr>
          <w:sz w:val="28"/>
          <w:szCs w:val="28"/>
        </w:rPr>
        <w:t>s.Cerlina</w:t>
      </w:r>
      <w:proofErr w:type="spellEnd"/>
      <w:r w:rsidRPr="00C05E55">
        <w:rPr>
          <w:sz w:val="28"/>
          <w:szCs w:val="28"/>
        </w:rPr>
        <w:t>, r-l Soroca</w:t>
      </w:r>
    </w:p>
    <w:p w14:paraId="14451500" w14:textId="77777777" w:rsidR="0006041F" w:rsidRPr="00C05E55" w:rsidRDefault="0006041F" w:rsidP="0006041F">
      <w:pPr>
        <w:pStyle w:val="a"/>
        <w:numPr>
          <w:ilvl w:val="0"/>
          <w:numId w:val="38"/>
        </w:numPr>
        <w:shd w:val="clear" w:color="auto" w:fill="FFFFFF" w:themeFill="background1"/>
        <w:tabs>
          <w:tab w:val="clear" w:pos="1134"/>
          <w:tab w:val="left" w:pos="284"/>
          <w:tab w:val="right" w:pos="9531"/>
        </w:tabs>
        <w:spacing w:before="120"/>
        <w:contextualSpacing/>
        <w:jc w:val="left"/>
        <w:rPr>
          <w:b/>
          <w:lang w:eastAsia="ru-RU"/>
        </w:rPr>
      </w:pPr>
      <w:proofErr w:type="spellStart"/>
      <w:r w:rsidRPr="00C05E55">
        <w:rPr>
          <w:b/>
          <w:lang w:eastAsia="ru-RU"/>
        </w:rPr>
        <w:t>Numărul</w:t>
      </w:r>
      <w:proofErr w:type="spellEnd"/>
      <w:r w:rsidRPr="00C05E55">
        <w:rPr>
          <w:b/>
          <w:lang w:eastAsia="ru-RU"/>
        </w:rPr>
        <w:t xml:space="preserve"> de </w:t>
      </w:r>
      <w:proofErr w:type="spellStart"/>
      <w:r w:rsidRPr="00C05E55">
        <w:rPr>
          <w:b/>
          <w:lang w:eastAsia="ru-RU"/>
        </w:rPr>
        <w:t>telefon</w:t>
      </w:r>
      <w:proofErr w:type="spellEnd"/>
      <w:r w:rsidRPr="00C05E55">
        <w:rPr>
          <w:b/>
          <w:lang w:eastAsia="ru-RU"/>
        </w:rPr>
        <w:t xml:space="preserve">/fax: </w:t>
      </w:r>
      <w:r w:rsidRPr="00C05E55">
        <w:rPr>
          <w:sz w:val="28"/>
          <w:szCs w:val="28"/>
        </w:rPr>
        <w:t>60289882, 69041333</w:t>
      </w:r>
    </w:p>
    <w:p w14:paraId="39436676" w14:textId="77777777" w:rsidR="0006041F" w:rsidRPr="00C05E55" w:rsidRDefault="0006041F" w:rsidP="0006041F">
      <w:pPr>
        <w:pStyle w:val="a"/>
        <w:numPr>
          <w:ilvl w:val="0"/>
          <w:numId w:val="38"/>
        </w:numPr>
        <w:shd w:val="clear" w:color="auto" w:fill="FFFFFF" w:themeFill="background1"/>
        <w:tabs>
          <w:tab w:val="clear" w:pos="1134"/>
          <w:tab w:val="left" w:pos="284"/>
          <w:tab w:val="right" w:pos="9531"/>
        </w:tabs>
        <w:spacing w:before="120"/>
        <w:contextualSpacing/>
        <w:jc w:val="left"/>
        <w:rPr>
          <w:b/>
          <w:lang w:eastAsia="ru-RU"/>
        </w:rPr>
      </w:pPr>
      <w:proofErr w:type="spellStart"/>
      <w:r w:rsidRPr="00C05E55">
        <w:rPr>
          <w:b/>
          <w:lang w:eastAsia="ru-RU"/>
        </w:rPr>
        <w:t>Adresa</w:t>
      </w:r>
      <w:proofErr w:type="spellEnd"/>
      <w:r w:rsidRPr="00C05E55">
        <w:rPr>
          <w:b/>
          <w:lang w:eastAsia="ru-RU"/>
        </w:rPr>
        <w:t xml:space="preserve"> de e-mail </w:t>
      </w:r>
      <w:proofErr w:type="spellStart"/>
      <w:r w:rsidRPr="00C05E55">
        <w:rPr>
          <w:b/>
          <w:lang w:eastAsia="ru-RU"/>
        </w:rPr>
        <w:t>și</w:t>
      </w:r>
      <w:proofErr w:type="spellEnd"/>
      <w:r w:rsidRPr="00C05E55">
        <w:rPr>
          <w:b/>
          <w:lang w:eastAsia="ru-RU"/>
        </w:rPr>
        <w:t xml:space="preserve"> </w:t>
      </w:r>
      <w:proofErr w:type="spellStart"/>
      <w:r w:rsidRPr="00C05E55">
        <w:rPr>
          <w:b/>
          <w:lang w:eastAsia="ru-RU"/>
        </w:rPr>
        <w:t>pagina</w:t>
      </w:r>
      <w:proofErr w:type="spellEnd"/>
      <w:r w:rsidRPr="00C05E55">
        <w:rPr>
          <w:b/>
          <w:lang w:eastAsia="ru-RU"/>
        </w:rPr>
        <w:t xml:space="preserve"> web </w:t>
      </w:r>
      <w:proofErr w:type="spellStart"/>
      <w:r w:rsidRPr="00C05E55">
        <w:rPr>
          <w:b/>
          <w:lang w:eastAsia="ru-RU"/>
        </w:rPr>
        <w:t>oficială</w:t>
      </w:r>
      <w:proofErr w:type="spellEnd"/>
      <w:r w:rsidRPr="00C05E55">
        <w:rPr>
          <w:b/>
          <w:lang w:eastAsia="ru-RU"/>
        </w:rPr>
        <w:t xml:space="preserve"> a </w:t>
      </w:r>
      <w:proofErr w:type="spellStart"/>
      <w:r w:rsidRPr="00C05E55">
        <w:rPr>
          <w:b/>
          <w:lang w:eastAsia="ru-RU"/>
        </w:rPr>
        <w:t>autorității</w:t>
      </w:r>
      <w:proofErr w:type="spellEnd"/>
      <w:r w:rsidRPr="00C05E55">
        <w:rPr>
          <w:b/>
          <w:lang w:eastAsia="ru-RU"/>
        </w:rPr>
        <w:t xml:space="preserve"> </w:t>
      </w:r>
      <w:proofErr w:type="spellStart"/>
      <w:r w:rsidRPr="00C05E55">
        <w:rPr>
          <w:b/>
          <w:lang w:eastAsia="ru-RU"/>
        </w:rPr>
        <w:t>contractante</w:t>
      </w:r>
      <w:proofErr w:type="spellEnd"/>
      <w:r w:rsidRPr="00C05E55">
        <w:rPr>
          <w:b/>
          <w:lang w:eastAsia="ru-RU"/>
        </w:rPr>
        <w:t xml:space="preserve">: </w:t>
      </w:r>
      <w:hyperlink r:id="rId14" w:history="1">
        <w:r w:rsidRPr="00C05E55">
          <w:rPr>
            <w:rStyle w:val="af4"/>
            <w:sz w:val="28"/>
            <w:szCs w:val="28"/>
          </w:rPr>
          <w:t>tuivio72@gmail.com</w:t>
        </w:r>
      </w:hyperlink>
      <w:r w:rsidRPr="00C05E55">
        <w:rPr>
          <w:sz w:val="28"/>
          <w:szCs w:val="28"/>
        </w:rPr>
        <w:t>, maria_ianeva@mail.ru</w:t>
      </w:r>
    </w:p>
    <w:p w14:paraId="69BE7EF4" w14:textId="77777777" w:rsidR="0006041F" w:rsidRPr="00FF430B" w:rsidRDefault="0006041F" w:rsidP="0006041F">
      <w:pPr>
        <w:numPr>
          <w:ilvl w:val="0"/>
          <w:numId w:val="38"/>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4C19386C" w14:textId="77777777" w:rsidR="0006041F" w:rsidRDefault="0006041F" w:rsidP="0006041F">
      <w:pPr>
        <w:numPr>
          <w:ilvl w:val="0"/>
          <w:numId w:val="38"/>
        </w:numPr>
        <w:shd w:val="clear" w:color="auto" w:fill="FFFFFF" w:themeFill="background1"/>
        <w:tabs>
          <w:tab w:val="left" w:pos="284"/>
          <w:tab w:val="right" w:pos="9531"/>
        </w:tabs>
        <w:spacing w:before="120"/>
        <w:ind w:left="284" w:hanging="284"/>
        <w:rPr>
          <w:b/>
          <w:lang w:eastAsia="ru-RU"/>
        </w:rPr>
      </w:pPr>
      <w:r w:rsidRPr="000E1B19">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E1B19">
        <w:rPr>
          <w:b/>
          <w:u w:val="single"/>
          <w:lang w:eastAsia="ru-RU"/>
        </w:rPr>
        <w:t xml:space="preserve">IP </w:t>
      </w:r>
    </w:p>
    <w:p w14:paraId="7E9662A5" w14:textId="77777777" w:rsidR="0006041F" w:rsidRPr="000E1B19" w:rsidRDefault="0006041F" w:rsidP="0006041F">
      <w:pPr>
        <w:numPr>
          <w:ilvl w:val="0"/>
          <w:numId w:val="38"/>
        </w:numPr>
        <w:shd w:val="clear" w:color="auto" w:fill="FFFFFF" w:themeFill="background1"/>
        <w:tabs>
          <w:tab w:val="left" w:pos="284"/>
          <w:tab w:val="right" w:pos="9531"/>
        </w:tabs>
        <w:spacing w:before="120"/>
        <w:ind w:left="284" w:hanging="284"/>
        <w:rPr>
          <w:b/>
          <w:lang w:eastAsia="ru-RU"/>
        </w:rPr>
      </w:pPr>
      <w:r w:rsidRPr="000E1B19">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6041F" w14:paraId="7720C37B" w14:textId="77777777" w:rsidTr="00E75C2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5344DB" w14:textId="77777777" w:rsidR="0006041F" w:rsidRPr="00FF430B" w:rsidRDefault="0006041F" w:rsidP="00E75C24">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857B93" w14:textId="77777777" w:rsidR="0006041F" w:rsidRPr="00FF430B" w:rsidRDefault="0006041F" w:rsidP="00E75C24">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E26D19" w14:textId="77777777" w:rsidR="0006041F" w:rsidRPr="00FF430B" w:rsidRDefault="0006041F" w:rsidP="00E75C24">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8048D9" w14:textId="77777777" w:rsidR="0006041F" w:rsidRPr="00FF430B" w:rsidRDefault="0006041F" w:rsidP="00E75C24">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7794E8" w14:textId="77777777" w:rsidR="0006041F" w:rsidRPr="00FF430B" w:rsidRDefault="0006041F" w:rsidP="00E75C24">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986D95" w14:textId="77777777" w:rsidR="0006041F" w:rsidRPr="00FF430B" w:rsidRDefault="0006041F" w:rsidP="00E75C24">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B0DD26" w14:textId="77777777" w:rsidR="0006041F" w:rsidRPr="00FF430B" w:rsidRDefault="0006041F" w:rsidP="00E75C24">
            <w:pPr>
              <w:shd w:val="clear" w:color="auto" w:fill="FFFFFF" w:themeFill="background1"/>
              <w:spacing w:before="120"/>
              <w:jc w:val="center"/>
              <w:rPr>
                <w:b/>
                <w:sz w:val="20"/>
                <w:szCs w:val="20"/>
                <w:lang w:eastAsia="ru-RU"/>
              </w:rPr>
            </w:pPr>
            <w:r w:rsidRPr="00FF430B">
              <w:rPr>
                <w:b/>
                <w:sz w:val="20"/>
                <w:szCs w:val="20"/>
                <w:lang w:eastAsia="ru-RU"/>
              </w:rPr>
              <w:t xml:space="preserve">Valoarea </w:t>
            </w:r>
            <w:r>
              <w:rPr>
                <w:b/>
                <w:sz w:val="20"/>
                <w:szCs w:val="20"/>
                <w:lang w:eastAsia="ru-RU"/>
              </w:rPr>
              <w:t>estimate fără TVA</w:t>
            </w:r>
            <w:r w:rsidRPr="00FF430B">
              <w:rPr>
                <w:b/>
                <w:sz w:val="20"/>
                <w:szCs w:val="20"/>
                <w:lang w:eastAsia="ru-RU"/>
              </w:rPr>
              <w:br/>
              <w:t>(se va indica pentru fiecare lot în parte)</w:t>
            </w:r>
          </w:p>
        </w:tc>
      </w:tr>
      <w:tr w:rsidR="0006041F" w14:paraId="02039C4D" w14:textId="77777777" w:rsidTr="00E75C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F84D3B" w14:textId="77777777" w:rsidR="0006041F" w:rsidRPr="00FF430B" w:rsidRDefault="0006041F" w:rsidP="00E75C2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B79A89" w14:textId="77777777" w:rsidR="0006041F" w:rsidRPr="00FF430B" w:rsidRDefault="0006041F" w:rsidP="00E75C2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B06C42" w14:textId="77777777" w:rsidR="0006041F" w:rsidRPr="00FF430B" w:rsidRDefault="0006041F" w:rsidP="00E75C24">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360ECB" w14:textId="77777777" w:rsidR="0006041F" w:rsidRPr="00FF430B" w:rsidRDefault="0006041F" w:rsidP="00E75C2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FE27462" w14:textId="77777777" w:rsidR="0006041F" w:rsidRPr="00FF430B" w:rsidRDefault="0006041F" w:rsidP="00E75C2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D97D081" w14:textId="77777777" w:rsidR="0006041F" w:rsidRPr="00FF430B" w:rsidRDefault="0006041F" w:rsidP="00E75C2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26DD46" w14:textId="77777777" w:rsidR="0006041F" w:rsidRPr="00FF430B" w:rsidRDefault="0006041F" w:rsidP="00E75C24">
            <w:pPr>
              <w:shd w:val="clear" w:color="auto" w:fill="FFFFFF" w:themeFill="background1"/>
              <w:spacing w:before="120"/>
              <w:jc w:val="center"/>
              <w:rPr>
                <w:sz w:val="20"/>
                <w:szCs w:val="20"/>
                <w:lang w:eastAsia="ru-RU"/>
              </w:rPr>
            </w:pPr>
          </w:p>
        </w:tc>
      </w:tr>
      <w:tr w:rsidR="0006041F" w14:paraId="0977250E" w14:textId="77777777" w:rsidTr="00E75C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FEF97" w14:textId="77777777" w:rsidR="0006041F" w:rsidRPr="00FF430B" w:rsidRDefault="0006041F" w:rsidP="00E75C24">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E767D9" w14:textId="77777777" w:rsidR="0006041F" w:rsidRPr="00FF430B" w:rsidRDefault="0006041F" w:rsidP="00E75C24">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87C134" w14:textId="77777777" w:rsidR="0006041F" w:rsidRPr="000E1B19" w:rsidRDefault="0006041F" w:rsidP="00E75C24">
            <w:pPr>
              <w:shd w:val="clear" w:color="auto" w:fill="FFFFFF" w:themeFill="background1"/>
              <w:spacing w:before="120"/>
              <w:jc w:val="center"/>
              <w:rPr>
                <w:b/>
                <w:i/>
                <w:sz w:val="20"/>
                <w:szCs w:val="20"/>
                <w:lang w:eastAsia="ru-RU"/>
              </w:rPr>
            </w:pPr>
            <w:r w:rsidRPr="00C05E55">
              <w:rPr>
                <w:rStyle w:val="docdata"/>
                <w:b/>
                <w:bCs/>
                <w:color w:val="000000"/>
                <w:u w:val="single"/>
              </w:rPr>
              <w:t xml:space="preserve">lucrări a </w:t>
            </w:r>
            <w:r w:rsidRPr="00C05E55">
              <w:rPr>
                <w:b/>
                <w:bCs/>
                <w:u w:val="single"/>
              </w:rPr>
              <w:t>retelelor de electricitate in interiorul cladirii (etapa II), pentru gimnaziul Cerlina, situat in raionul Soroca, satul Cerlina</w:t>
            </w:r>
            <w:r w:rsidRPr="000E1B19">
              <w:rPr>
                <w:b/>
                <w:i/>
                <w:sz w:val="20"/>
                <w:szCs w:val="20"/>
                <w:lang w:eastAsia="ru-RU"/>
              </w:rPr>
              <w:t xml:space="preserve"> </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0BCBC6" w14:textId="77777777" w:rsidR="0006041F" w:rsidRPr="00FF430B" w:rsidRDefault="0006041F" w:rsidP="00E75C24">
            <w:pPr>
              <w:shd w:val="clear" w:color="auto" w:fill="FFFFFF" w:themeFill="background1"/>
              <w:spacing w:before="120"/>
              <w:jc w:val="center"/>
              <w:rPr>
                <w:sz w:val="20"/>
                <w:szCs w:val="20"/>
                <w:lang w:eastAsia="ru-RU"/>
              </w:rPr>
            </w:pPr>
            <w:r>
              <w:rPr>
                <w:sz w:val="20"/>
                <w:szCs w:val="20"/>
                <w:lang w:eastAsia="ru-RU"/>
              </w:rPr>
              <w:t>Conform devizului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952347" w14:textId="77777777" w:rsidR="0006041F" w:rsidRPr="00FF430B" w:rsidRDefault="0006041F" w:rsidP="00E75C24">
            <w:pPr>
              <w:shd w:val="clear" w:color="auto" w:fill="FFFFFF" w:themeFill="background1"/>
              <w:spacing w:before="120"/>
              <w:jc w:val="center"/>
              <w:rPr>
                <w:sz w:val="20"/>
                <w:szCs w:val="20"/>
                <w:lang w:eastAsia="ru-RU"/>
              </w:rPr>
            </w:pPr>
            <w:r>
              <w:rPr>
                <w:sz w:val="20"/>
                <w:szCs w:val="20"/>
                <w:lang w:eastAsia="ru-RU"/>
              </w:rPr>
              <w:t>405948,00</w:t>
            </w:r>
          </w:p>
        </w:tc>
      </w:tr>
      <w:tr w:rsidR="0006041F" w14:paraId="3095A506" w14:textId="77777777" w:rsidTr="00E75C2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D52E6D" w14:textId="77777777" w:rsidR="0006041F" w:rsidRPr="00FF430B" w:rsidRDefault="0006041F" w:rsidP="00E75C24">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62E91C" w14:textId="77777777" w:rsidR="0006041F" w:rsidRPr="00FF430B" w:rsidRDefault="0006041F" w:rsidP="00E75C24">
            <w:pPr>
              <w:shd w:val="clear" w:color="auto" w:fill="FFFFFF" w:themeFill="background1"/>
              <w:spacing w:before="120"/>
              <w:jc w:val="center"/>
              <w:rPr>
                <w:sz w:val="20"/>
                <w:szCs w:val="20"/>
                <w:lang w:eastAsia="ru-RU"/>
              </w:rPr>
            </w:pPr>
            <w:r>
              <w:rPr>
                <w:sz w:val="20"/>
                <w:szCs w:val="20"/>
                <w:lang w:eastAsia="ru-RU"/>
              </w:rPr>
              <w:t>405948,00</w:t>
            </w:r>
          </w:p>
        </w:tc>
      </w:tr>
    </w:tbl>
    <w:p w14:paraId="77E8A673" w14:textId="77777777" w:rsidR="0006041F" w:rsidRPr="00890C73" w:rsidRDefault="0006041F" w:rsidP="0006041F">
      <w:pPr>
        <w:pStyle w:val="a"/>
        <w:numPr>
          <w:ilvl w:val="0"/>
          <w:numId w:val="14"/>
        </w:numPr>
        <w:shd w:val="clear" w:color="auto" w:fill="FFFFFF" w:themeFill="background1"/>
        <w:tabs>
          <w:tab w:val="clear" w:pos="1134"/>
          <w:tab w:val="right" w:pos="426"/>
        </w:tabs>
        <w:spacing w:before="120"/>
        <w:contextualSpacing/>
        <w:jc w:val="left"/>
        <w:rPr>
          <w:b/>
          <w:sz w:val="22"/>
          <w:szCs w:val="22"/>
        </w:rPr>
      </w:pPr>
      <w:bookmarkStart w:id="47" w:name="_Hlk163654015"/>
      <w:proofErr w:type="spellStart"/>
      <w:r w:rsidRPr="00890C73">
        <w:rPr>
          <w:b/>
          <w:sz w:val="22"/>
          <w:szCs w:val="22"/>
        </w:rPr>
        <w:t>În</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procedurilor</w:t>
      </w:r>
      <w:proofErr w:type="spellEnd"/>
      <w:r w:rsidRPr="00890C73">
        <w:rPr>
          <w:b/>
          <w:sz w:val="22"/>
          <w:szCs w:val="22"/>
        </w:rPr>
        <w:t xml:space="preserve"> de </w:t>
      </w:r>
      <w:proofErr w:type="spellStart"/>
      <w:r w:rsidRPr="00890C73">
        <w:rPr>
          <w:b/>
          <w:sz w:val="22"/>
          <w:szCs w:val="22"/>
        </w:rPr>
        <w:t>preselecție</w:t>
      </w:r>
      <w:proofErr w:type="spellEnd"/>
      <w:r w:rsidRPr="00890C73">
        <w:rPr>
          <w:b/>
          <w:sz w:val="22"/>
          <w:szCs w:val="22"/>
        </w:rPr>
        <w:t xml:space="preserve"> se </w:t>
      </w:r>
      <w:proofErr w:type="spellStart"/>
      <w:r w:rsidRPr="00890C73">
        <w:rPr>
          <w:b/>
          <w:sz w:val="22"/>
          <w:szCs w:val="22"/>
        </w:rPr>
        <w:t>indică</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minim al </w:t>
      </w:r>
      <w:proofErr w:type="spellStart"/>
      <w:r w:rsidRPr="00890C73">
        <w:rPr>
          <w:b/>
          <w:sz w:val="22"/>
          <w:szCs w:val="22"/>
        </w:rPr>
        <w:t>candidaţilor</w:t>
      </w:r>
      <w:proofErr w:type="spellEnd"/>
      <w:r w:rsidRPr="00890C73">
        <w:rPr>
          <w:b/>
          <w:sz w:val="22"/>
          <w:szCs w:val="22"/>
        </w:rPr>
        <w:t xml:space="preserve"> </w:t>
      </w:r>
      <w:proofErr w:type="spellStart"/>
      <w:r w:rsidRPr="00890C73">
        <w:rPr>
          <w:b/>
          <w:sz w:val="22"/>
          <w:szCs w:val="22"/>
        </w:rPr>
        <w:t>şi</w:t>
      </w:r>
      <w:proofErr w:type="spellEnd"/>
      <w:r w:rsidRPr="00890C73">
        <w:rPr>
          <w:b/>
          <w:sz w:val="22"/>
          <w:szCs w:val="22"/>
        </w:rPr>
        <w:t xml:space="preserve">, </w:t>
      </w:r>
      <w:proofErr w:type="spellStart"/>
      <w:r w:rsidRPr="00890C73">
        <w:rPr>
          <w:b/>
          <w:sz w:val="22"/>
          <w:szCs w:val="22"/>
        </w:rPr>
        <w:t>dacă</w:t>
      </w:r>
      <w:proofErr w:type="spellEnd"/>
      <w:r w:rsidRPr="00890C73">
        <w:rPr>
          <w:b/>
          <w:sz w:val="22"/>
          <w:szCs w:val="22"/>
        </w:rPr>
        <w:t xml:space="preserve"> </w:t>
      </w:r>
      <w:proofErr w:type="spellStart"/>
      <w:r w:rsidRPr="00890C73">
        <w:rPr>
          <w:b/>
          <w:sz w:val="22"/>
          <w:szCs w:val="22"/>
        </w:rPr>
        <w:t>este</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maxim al </w:t>
      </w:r>
      <w:proofErr w:type="spellStart"/>
      <w:r w:rsidRPr="00890C73">
        <w:rPr>
          <w:b/>
          <w:sz w:val="22"/>
          <w:szCs w:val="22"/>
        </w:rPr>
        <w:t>acestora</w:t>
      </w:r>
      <w:proofErr w:type="spellEnd"/>
      <w:r w:rsidRPr="00890C73">
        <w:rPr>
          <w:b/>
          <w:sz w:val="22"/>
          <w:szCs w:val="22"/>
        </w:rPr>
        <w:t xml:space="preserve">.  </w:t>
      </w:r>
      <w:r w:rsidRPr="00890C73">
        <w:rPr>
          <w:sz w:val="22"/>
          <w:szCs w:val="22"/>
        </w:rPr>
        <w:t xml:space="preserve">nu se </w:t>
      </w:r>
      <w:proofErr w:type="spellStart"/>
      <w:r w:rsidRPr="00890C73">
        <w:rPr>
          <w:sz w:val="22"/>
          <w:szCs w:val="22"/>
        </w:rPr>
        <w:t>aplică</w:t>
      </w:r>
      <w:proofErr w:type="spellEnd"/>
    </w:p>
    <w:p w14:paraId="334690B9" w14:textId="77777777" w:rsidR="0006041F" w:rsidRPr="00815649" w:rsidRDefault="0006041F" w:rsidP="0006041F">
      <w:pPr>
        <w:pStyle w:val="a"/>
        <w:numPr>
          <w:ilvl w:val="0"/>
          <w:numId w:val="14"/>
        </w:numPr>
        <w:shd w:val="clear" w:color="auto" w:fill="FFFFFF" w:themeFill="background1"/>
        <w:tabs>
          <w:tab w:val="right" w:pos="426"/>
        </w:tabs>
        <w:rPr>
          <w:b/>
          <w:sz w:val="22"/>
          <w:szCs w:val="22"/>
        </w:rPr>
      </w:pPr>
      <w:proofErr w:type="spellStart"/>
      <w:r w:rsidRPr="00815649">
        <w:rPr>
          <w:b/>
          <w:sz w:val="22"/>
          <w:szCs w:val="22"/>
        </w:rPr>
        <w:t>În</w:t>
      </w:r>
      <w:proofErr w:type="spellEnd"/>
      <w:r w:rsidRPr="00815649">
        <w:rPr>
          <w:b/>
          <w:sz w:val="22"/>
          <w:szCs w:val="22"/>
        </w:rPr>
        <w:t xml:space="preserve"> </w:t>
      </w:r>
      <w:proofErr w:type="spellStart"/>
      <w:r w:rsidRPr="00815649">
        <w:rPr>
          <w:b/>
          <w:sz w:val="22"/>
          <w:szCs w:val="22"/>
        </w:rPr>
        <w:t>cazul</w:t>
      </w:r>
      <w:proofErr w:type="spellEnd"/>
      <w:r w:rsidRPr="00815649">
        <w:rPr>
          <w:b/>
          <w:sz w:val="22"/>
          <w:szCs w:val="22"/>
        </w:rPr>
        <w:t xml:space="preserve"> </w:t>
      </w:r>
      <w:proofErr w:type="spellStart"/>
      <w:r w:rsidRPr="00815649">
        <w:rPr>
          <w:b/>
          <w:sz w:val="22"/>
          <w:szCs w:val="22"/>
        </w:rPr>
        <w:t>în</w:t>
      </w:r>
      <w:proofErr w:type="spellEnd"/>
      <w:r w:rsidRPr="00815649">
        <w:rPr>
          <w:b/>
          <w:sz w:val="22"/>
          <w:szCs w:val="22"/>
        </w:rPr>
        <w:t xml:space="preserve"> care </w:t>
      </w:r>
      <w:proofErr w:type="spellStart"/>
      <w:r w:rsidRPr="00815649">
        <w:rPr>
          <w:b/>
          <w:sz w:val="22"/>
          <w:szCs w:val="22"/>
        </w:rPr>
        <w:t>contractul</w:t>
      </w:r>
      <w:proofErr w:type="spellEnd"/>
      <w:r w:rsidRPr="00815649">
        <w:rPr>
          <w:b/>
          <w:sz w:val="22"/>
          <w:szCs w:val="22"/>
        </w:rPr>
        <w:t xml:space="preserve"> </w:t>
      </w:r>
      <w:proofErr w:type="spellStart"/>
      <w:r w:rsidRPr="00815649">
        <w:rPr>
          <w:b/>
          <w:sz w:val="22"/>
          <w:szCs w:val="22"/>
        </w:rPr>
        <w:t>este</w:t>
      </w:r>
      <w:proofErr w:type="spellEnd"/>
      <w:r w:rsidRPr="00815649">
        <w:rPr>
          <w:b/>
          <w:sz w:val="22"/>
          <w:szCs w:val="22"/>
        </w:rPr>
        <w:t xml:space="preserve"> </w:t>
      </w:r>
      <w:proofErr w:type="spellStart"/>
      <w:r w:rsidRPr="00815649">
        <w:rPr>
          <w:b/>
          <w:sz w:val="22"/>
          <w:szCs w:val="22"/>
        </w:rPr>
        <w:t>împărțit</w:t>
      </w:r>
      <w:proofErr w:type="spellEnd"/>
      <w:r w:rsidRPr="00815649">
        <w:rPr>
          <w:b/>
          <w:sz w:val="22"/>
          <w:szCs w:val="22"/>
        </w:rPr>
        <w:t xml:space="preserve"> pe </w:t>
      </w:r>
      <w:proofErr w:type="spellStart"/>
      <w:r w:rsidRPr="00815649">
        <w:rPr>
          <w:b/>
          <w:sz w:val="22"/>
          <w:szCs w:val="22"/>
        </w:rPr>
        <w:t>loturi</w:t>
      </w:r>
      <w:proofErr w:type="spellEnd"/>
      <w:r w:rsidRPr="00815649">
        <w:rPr>
          <w:b/>
          <w:sz w:val="22"/>
          <w:szCs w:val="22"/>
        </w:rPr>
        <w:t xml:space="preserve">, un operator economic </w:t>
      </w:r>
      <w:proofErr w:type="spellStart"/>
      <w:r w:rsidRPr="00815649">
        <w:rPr>
          <w:b/>
          <w:sz w:val="22"/>
          <w:szCs w:val="22"/>
        </w:rPr>
        <w:t>poate</w:t>
      </w:r>
      <w:proofErr w:type="spellEnd"/>
      <w:r w:rsidRPr="00815649">
        <w:rPr>
          <w:b/>
          <w:sz w:val="22"/>
          <w:szCs w:val="22"/>
        </w:rPr>
        <w:t xml:space="preserve"> </w:t>
      </w:r>
      <w:proofErr w:type="spellStart"/>
      <w:r w:rsidRPr="00815649">
        <w:rPr>
          <w:b/>
          <w:sz w:val="22"/>
          <w:szCs w:val="22"/>
        </w:rPr>
        <w:t>depune</w:t>
      </w:r>
      <w:proofErr w:type="spellEnd"/>
      <w:r w:rsidRPr="00815649">
        <w:rPr>
          <w:b/>
          <w:sz w:val="22"/>
          <w:szCs w:val="22"/>
        </w:rPr>
        <w:t xml:space="preserve"> </w:t>
      </w:r>
    </w:p>
    <w:p w14:paraId="352AE84B" w14:textId="77777777" w:rsidR="0006041F" w:rsidRPr="00890C73" w:rsidRDefault="0006041F" w:rsidP="0006041F">
      <w:pPr>
        <w:shd w:val="clear" w:color="auto" w:fill="FFFFFF" w:themeFill="background1"/>
        <w:tabs>
          <w:tab w:val="right" w:pos="426"/>
        </w:tabs>
        <w:ind w:left="357"/>
        <w:rPr>
          <w:b/>
          <w:sz w:val="22"/>
          <w:szCs w:val="22"/>
        </w:rPr>
      </w:pPr>
      <w:r w:rsidRPr="00890C73">
        <w:rPr>
          <w:b/>
          <w:sz w:val="22"/>
          <w:szCs w:val="22"/>
        </w:rPr>
        <w:t xml:space="preserve">oferta (se va selecta): </w:t>
      </w:r>
      <w:r w:rsidRPr="00890C73">
        <w:rPr>
          <w:sz w:val="22"/>
          <w:szCs w:val="22"/>
        </w:rPr>
        <w:t>cel mai scăzut preț</w:t>
      </w:r>
    </w:p>
    <w:p w14:paraId="4A1E4BFA" w14:textId="77777777" w:rsidR="0006041F" w:rsidRPr="00890C73" w:rsidRDefault="0006041F" w:rsidP="0006041F">
      <w:pPr>
        <w:shd w:val="clear" w:color="auto" w:fill="FFFFFF" w:themeFill="background1"/>
        <w:tabs>
          <w:tab w:val="right" w:pos="426"/>
        </w:tabs>
        <w:ind w:left="357"/>
        <w:rPr>
          <w:b/>
          <w:sz w:val="22"/>
          <w:szCs w:val="22"/>
        </w:rPr>
      </w:pPr>
    </w:p>
    <w:p w14:paraId="0755A1A5" w14:textId="77777777" w:rsidR="0006041F" w:rsidRPr="00890C73" w:rsidRDefault="0006041F" w:rsidP="0006041F">
      <w:pPr>
        <w:numPr>
          <w:ilvl w:val="0"/>
          <w:numId w:val="13"/>
        </w:numPr>
        <w:shd w:val="clear" w:color="auto" w:fill="FFFFFF" w:themeFill="background1"/>
        <w:tabs>
          <w:tab w:val="right" w:pos="426"/>
        </w:tabs>
        <w:rPr>
          <w:sz w:val="22"/>
          <w:szCs w:val="22"/>
        </w:rPr>
      </w:pPr>
      <w:r w:rsidRPr="00890C73">
        <w:rPr>
          <w:sz w:val="22"/>
          <w:szCs w:val="22"/>
        </w:rPr>
        <w:t>Pentru un singur lot;</w:t>
      </w:r>
    </w:p>
    <w:p w14:paraId="7B26F906" w14:textId="77777777" w:rsidR="0006041F" w:rsidRPr="00890C73" w:rsidRDefault="0006041F" w:rsidP="0006041F">
      <w:pPr>
        <w:numPr>
          <w:ilvl w:val="0"/>
          <w:numId w:val="14"/>
        </w:numPr>
        <w:shd w:val="clear" w:color="auto" w:fill="FFFFFF" w:themeFill="background1"/>
        <w:tabs>
          <w:tab w:val="right" w:pos="426"/>
        </w:tabs>
        <w:spacing w:before="120"/>
        <w:ind w:left="0" w:firstLine="0"/>
        <w:rPr>
          <w:sz w:val="22"/>
          <w:szCs w:val="22"/>
        </w:rPr>
      </w:pPr>
      <w:r w:rsidRPr="00890C73">
        <w:rPr>
          <w:b/>
          <w:sz w:val="22"/>
          <w:szCs w:val="22"/>
        </w:rPr>
        <w:t xml:space="preserve">Admiterea sau interzicerea ofertelor alternative: </w:t>
      </w:r>
      <w:r w:rsidRPr="00890C73">
        <w:rPr>
          <w:sz w:val="22"/>
          <w:szCs w:val="22"/>
        </w:rPr>
        <w:t>nu se admite</w:t>
      </w:r>
    </w:p>
    <w:p w14:paraId="212C6354" w14:textId="77777777" w:rsidR="0006041F" w:rsidRPr="008726A1" w:rsidRDefault="0006041F" w:rsidP="0006041F">
      <w:pPr>
        <w:numPr>
          <w:ilvl w:val="0"/>
          <w:numId w:val="14"/>
        </w:numPr>
        <w:shd w:val="clear" w:color="auto" w:fill="FFFFFF" w:themeFill="background1"/>
        <w:tabs>
          <w:tab w:val="left" w:pos="0"/>
          <w:tab w:val="left" w:pos="284"/>
          <w:tab w:val="left" w:pos="426"/>
        </w:tabs>
        <w:suppressAutoHyphens/>
        <w:spacing w:before="120"/>
        <w:ind w:left="284" w:hanging="284"/>
        <w:rPr>
          <w:b/>
          <w:highlight w:val="yellow"/>
          <w:lang w:eastAsia="ru-RU"/>
        </w:rPr>
      </w:pPr>
      <w:r w:rsidRPr="00D0614F">
        <w:rPr>
          <w:b/>
          <w:sz w:val="22"/>
          <w:szCs w:val="22"/>
        </w:rPr>
        <w:lastRenderedPageBreak/>
        <w:t xml:space="preserve">Termenii și condițiile de prestare/executare solicitați: </w:t>
      </w:r>
      <w:r>
        <w:t>lucrările se vor efectuate timp de pînă la 2 luni.</w:t>
      </w:r>
    </w:p>
    <w:p w14:paraId="3EEB42A4" w14:textId="77777777" w:rsidR="0006041F" w:rsidRPr="00D0614F" w:rsidRDefault="0006041F" w:rsidP="0006041F">
      <w:pPr>
        <w:numPr>
          <w:ilvl w:val="0"/>
          <w:numId w:val="14"/>
        </w:numPr>
        <w:shd w:val="clear" w:color="auto" w:fill="FFFFFF" w:themeFill="background1"/>
        <w:tabs>
          <w:tab w:val="left" w:pos="0"/>
          <w:tab w:val="left" w:pos="284"/>
          <w:tab w:val="left" w:pos="426"/>
        </w:tabs>
        <w:spacing w:before="120"/>
        <w:ind w:left="284"/>
        <w:rPr>
          <w:b/>
          <w:sz w:val="22"/>
          <w:szCs w:val="22"/>
        </w:rPr>
      </w:pPr>
      <w:r w:rsidRPr="00D0614F">
        <w:rPr>
          <w:b/>
          <w:sz w:val="22"/>
          <w:szCs w:val="22"/>
        </w:rPr>
        <w:t>Termenul de valabilitate a contractului: 31.12.202</w:t>
      </w:r>
      <w:r>
        <w:rPr>
          <w:b/>
          <w:sz w:val="22"/>
          <w:szCs w:val="22"/>
        </w:rPr>
        <w:t>6.</w:t>
      </w:r>
    </w:p>
    <w:p w14:paraId="62685F19" w14:textId="77777777" w:rsidR="0006041F" w:rsidRPr="00890C73" w:rsidRDefault="0006041F" w:rsidP="0006041F">
      <w:pPr>
        <w:numPr>
          <w:ilvl w:val="0"/>
          <w:numId w:val="14"/>
        </w:numPr>
        <w:tabs>
          <w:tab w:val="right" w:pos="426"/>
        </w:tabs>
        <w:spacing w:before="120"/>
        <w:rPr>
          <w:sz w:val="22"/>
          <w:szCs w:val="22"/>
        </w:rPr>
      </w:pPr>
      <w:r w:rsidRPr="00890C73">
        <w:rPr>
          <w:b/>
          <w:sz w:val="22"/>
          <w:szCs w:val="22"/>
        </w:rPr>
        <w:t>Contract de achiziție rezervat atelierelor protejate sau că acesta poate fi executat numai în cadrul unor programe de angajare protejată (după caz): nu</w:t>
      </w:r>
    </w:p>
    <w:p w14:paraId="591533E6" w14:textId="77777777" w:rsidR="0006041F" w:rsidRPr="00890C73" w:rsidRDefault="0006041F" w:rsidP="0006041F">
      <w:pPr>
        <w:numPr>
          <w:ilvl w:val="0"/>
          <w:numId w:val="14"/>
        </w:numPr>
        <w:shd w:val="clear" w:color="auto" w:fill="FFFFFF" w:themeFill="background1"/>
        <w:tabs>
          <w:tab w:val="right" w:pos="426"/>
        </w:tabs>
        <w:spacing w:before="120"/>
        <w:rPr>
          <w:sz w:val="22"/>
          <w:szCs w:val="22"/>
        </w:rPr>
      </w:pPr>
      <w:r w:rsidRPr="00890C73">
        <w:rPr>
          <w:b/>
          <w:sz w:val="22"/>
          <w:szCs w:val="22"/>
        </w:rPr>
        <w:t xml:space="preserve">Prestarea serviciului este rezervată unei anumite profesii în temeiul unor legisau al unor acte administrative (după caz): nu este </w:t>
      </w:r>
    </w:p>
    <w:p w14:paraId="1D74D506" w14:textId="77777777" w:rsidR="0006041F" w:rsidRDefault="0006041F" w:rsidP="0006041F">
      <w:pPr>
        <w:numPr>
          <w:ilvl w:val="0"/>
          <w:numId w:val="14"/>
        </w:numPr>
        <w:shd w:val="clear" w:color="auto" w:fill="FFFFFF" w:themeFill="background1"/>
        <w:tabs>
          <w:tab w:val="right" w:pos="426"/>
        </w:tabs>
        <w:spacing w:before="120"/>
        <w:rPr>
          <w:b/>
          <w:sz w:val="22"/>
          <w:szCs w:val="22"/>
        </w:rPr>
      </w:pPr>
      <w:r w:rsidRPr="00890C73">
        <w:rPr>
          <w:b/>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06041F" w:rsidRPr="007406FF" w14:paraId="711EB3B7" w14:textId="77777777" w:rsidTr="00E75C24">
        <w:trPr>
          <w:trHeight w:val="700"/>
        </w:trPr>
        <w:tc>
          <w:tcPr>
            <w:tcW w:w="572" w:type="dxa"/>
            <w:shd w:val="clear" w:color="auto" w:fill="D9D9D9"/>
          </w:tcPr>
          <w:bookmarkEnd w:id="47"/>
          <w:p w14:paraId="261D122F" w14:textId="77777777" w:rsidR="0006041F" w:rsidRPr="007406FF" w:rsidRDefault="0006041F" w:rsidP="00E75C24">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444F6818" w14:textId="77777777" w:rsidR="0006041F" w:rsidRPr="007406FF" w:rsidRDefault="0006041F" w:rsidP="00E75C24">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35594473" w14:textId="77777777" w:rsidR="0006041F" w:rsidRPr="007406FF" w:rsidRDefault="0006041F" w:rsidP="00E75C24">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3CA3C08D" w14:textId="77777777" w:rsidR="0006041F" w:rsidRPr="007406FF" w:rsidRDefault="0006041F" w:rsidP="00E75C24">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06041F" w:rsidRPr="007406FF" w14:paraId="25E95174" w14:textId="77777777" w:rsidTr="00E75C24">
        <w:trPr>
          <w:trHeight w:val="802"/>
        </w:trPr>
        <w:tc>
          <w:tcPr>
            <w:tcW w:w="572" w:type="dxa"/>
            <w:shd w:val="clear" w:color="auto" w:fill="FFFF00"/>
          </w:tcPr>
          <w:p w14:paraId="41E17329" w14:textId="77777777" w:rsidR="0006041F" w:rsidRPr="007406FF" w:rsidRDefault="0006041F" w:rsidP="00E75C24">
            <w:pPr>
              <w:pStyle w:val="TableParagraph"/>
              <w:spacing w:before="103"/>
              <w:ind w:left="105"/>
            </w:pPr>
            <w:r>
              <w:rPr>
                <w:b/>
                <w:iCs/>
                <w:sz w:val="20"/>
                <w:szCs w:val="20"/>
              </w:rPr>
              <w:t>1</w:t>
            </w:r>
          </w:p>
        </w:tc>
        <w:tc>
          <w:tcPr>
            <w:tcW w:w="3417" w:type="dxa"/>
            <w:shd w:val="clear" w:color="auto" w:fill="FFFF00"/>
          </w:tcPr>
          <w:p w14:paraId="010BB328" w14:textId="77777777" w:rsidR="0006041F" w:rsidRPr="007406FF" w:rsidRDefault="0006041F" w:rsidP="00E75C24">
            <w:pPr>
              <w:pStyle w:val="TableParagraph"/>
              <w:spacing w:before="103"/>
              <w:ind w:left="109"/>
            </w:pPr>
            <w:r w:rsidRPr="00A75BBC">
              <w:rPr>
                <w:b/>
                <w:bCs/>
              </w:rPr>
              <w:t xml:space="preserve">PROPUNEREA FINANCIARĂ </w:t>
            </w:r>
          </w:p>
        </w:tc>
        <w:tc>
          <w:tcPr>
            <w:tcW w:w="3969" w:type="dxa"/>
            <w:shd w:val="clear" w:color="auto" w:fill="FFFF00"/>
          </w:tcPr>
          <w:p w14:paraId="38E4AF0B" w14:textId="77777777" w:rsidR="0006041F" w:rsidRPr="007406FF" w:rsidRDefault="0006041F" w:rsidP="00E75C24">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381C049A" w14:textId="77777777" w:rsidR="0006041F" w:rsidRPr="007406FF" w:rsidRDefault="0006041F" w:rsidP="00E75C24">
            <w:pPr>
              <w:pStyle w:val="TableParagraph"/>
              <w:spacing w:before="103"/>
              <w:ind w:left="105"/>
            </w:pPr>
            <w:r>
              <w:rPr>
                <w:b/>
                <w:iCs/>
                <w:sz w:val="20"/>
                <w:szCs w:val="20"/>
                <w:lang w:val="en-US"/>
              </w:rPr>
              <w:t>obligator</w:t>
            </w:r>
          </w:p>
        </w:tc>
      </w:tr>
      <w:tr w:rsidR="0006041F" w:rsidRPr="007406FF" w14:paraId="67433FA2" w14:textId="77777777" w:rsidTr="00E75C24">
        <w:trPr>
          <w:trHeight w:val="575"/>
        </w:trPr>
        <w:tc>
          <w:tcPr>
            <w:tcW w:w="572" w:type="dxa"/>
            <w:shd w:val="clear" w:color="auto" w:fill="FFFF00"/>
          </w:tcPr>
          <w:p w14:paraId="02E689E3" w14:textId="77777777" w:rsidR="0006041F" w:rsidRPr="007406FF" w:rsidRDefault="0006041F" w:rsidP="00E75C24">
            <w:pPr>
              <w:pStyle w:val="TableParagraph"/>
              <w:spacing w:before="103"/>
              <w:ind w:left="105"/>
            </w:pPr>
            <w:r>
              <w:rPr>
                <w:b/>
                <w:iCs/>
                <w:sz w:val="20"/>
                <w:szCs w:val="20"/>
                <w:lang w:val="en-US"/>
              </w:rPr>
              <w:t>2</w:t>
            </w:r>
          </w:p>
        </w:tc>
        <w:tc>
          <w:tcPr>
            <w:tcW w:w="3417" w:type="dxa"/>
            <w:shd w:val="clear" w:color="auto" w:fill="FFFF00"/>
          </w:tcPr>
          <w:p w14:paraId="61448C86" w14:textId="77777777" w:rsidR="0006041F" w:rsidRPr="007406FF" w:rsidRDefault="0006041F" w:rsidP="00E75C24">
            <w:pPr>
              <w:pStyle w:val="TableParagraph"/>
              <w:spacing w:before="103"/>
              <w:ind w:left="109"/>
            </w:pPr>
            <w:r w:rsidRPr="00A75BBC">
              <w:rPr>
                <w:b/>
                <w:bCs/>
              </w:rPr>
              <w:t xml:space="preserve">PROPUNEREA TEHNICĂ </w:t>
            </w:r>
          </w:p>
        </w:tc>
        <w:tc>
          <w:tcPr>
            <w:tcW w:w="3969" w:type="dxa"/>
            <w:shd w:val="clear" w:color="auto" w:fill="FFFF00"/>
          </w:tcPr>
          <w:p w14:paraId="1DCFE054" w14:textId="77777777" w:rsidR="0006041F" w:rsidRDefault="0006041F" w:rsidP="00E75C24">
            <w:pPr>
              <w:pStyle w:val="TableParagraph"/>
              <w:spacing w:before="99" w:line="237" w:lineRule="auto"/>
              <w:ind w:left="110" w:right="838"/>
            </w:pPr>
            <w:r>
              <w:t xml:space="preserve">Deviz de cheltuieli </w:t>
            </w:r>
          </w:p>
          <w:p w14:paraId="4ADDB35B" w14:textId="77777777" w:rsidR="0006041F" w:rsidRPr="007406FF" w:rsidRDefault="0006041F" w:rsidP="00E75C24">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363696C8" w14:textId="77777777" w:rsidR="0006041F" w:rsidRPr="007406FF" w:rsidRDefault="0006041F" w:rsidP="00E75C24">
            <w:pPr>
              <w:pStyle w:val="TableParagraph"/>
              <w:spacing w:before="103"/>
              <w:ind w:left="105"/>
            </w:pPr>
            <w:r>
              <w:rPr>
                <w:b/>
                <w:iCs/>
                <w:sz w:val="20"/>
                <w:szCs w:val="20"/>
                <w:lang w:val="en-US"/>
              </w:rPr>
              <w:t>obligator</w:t>
            </w:r>
          </w:p>
        </w:tc>
      </w:tr>
      <w:tr w:rsidR="0006041F" w:rsidRPr="007406FF" w14:paraId="393BF0A1" w14:textId="77777777" w:rsidTr="00E75C24">
        <w:trPr>
          <w:trHeight w:val="627"/>
        </w:trPr>
        <w:tc>
          <w:tcPr>
            <w:tcW w:w="572" w:type="dxa"/>
            <w:shd w:val="clear" w:color="auto" w:fill="FFFF00"/>
          </w:tcPr>
          <w:p w14:paraId="19ED26E9" w14:textId="77777777" w:rsidR="0006041F" w:rsidRPr="007406FF" w:rsidRDefault="0006041F" w:rsidP="00E75C24">
            <w:pPr>
              <w:pStyle w:val="TableParagraph"/>
              <w:spacing w:before="108"/>
              <w:ind w:left="105"/>
            </w:pPr>
            <w:r>
              <w:rPr>
                <w:b/>
                <w:iCs/>
                <w:sz w:val="20"/>
                <w:szCs w:val="20"/>
                <w:lang w:val="en-US"/>
              </w:rPr>
              <w:t>3</w:t>
            </w:r>
          </w:p>
        </w:tc>
        <w:tc>
          <w:tcPr>
            <w:tcW w:w="3417" w:type="dxa"/>
            <w:shd w:val="clear" w:color="auto" w:fill="FFFF00"/>
          </w:tcPr>
          <w:p w14:paraId="39FA7231" w14:textId="77777777" w:rsidR="0006041F" w:rsidRPr="007406FF" w:rsidRDefault="0006041F" w:rsidP="00E75C24">
            <w:pPr>
              <w:pStyle w:val="TableParagraph"/>
              <w:spacing w:before="108"/>
              <w:ind w:left="109"/>
            </w:pPr>
            <w:r w:rsidRPr="00A75BBC">
              <w:rPr>
                <w:b/>
                <w:bCs/>
              </w:rPr>
              <w:t>DUAE</w:t>
            </w:r>
          </w:p>
        </w:tc>
        <w:tc>
          <w:tcPr>
            <w:tcW w:w="3969" w:type="dxa"/>
            <w:shd w:val="clear" w:color="auto" w:fill="FFFF00"/>
          </w:tcPr>
          <w:p w14:paraId="57FB8875" w14:textId="77777777" w:rsidR="0006041F" w:rsidRPr="007406FF" w:rsidRDefault="0006041F" w:rsidP="00E75C24">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67AED55B" w14:textId="77777777" w:rsidR="0006041F" w:rsidRPr="007406FF" w:rsidRDefault="0006041F" w:rsidP="00E75C24">
            <w:pPr>
              <w:pStyle w:val="TableParagraph"/>
              <w:spacing w:before="108"/>
              <w:ind w:left="105"/>
            </w:pPr>
            <w:r>
              <w:rPr>
                <w:b/>
                <w:iCs/>
                <w:sz w:val="20"/>
                <w:szCs w:val="20"/>
                <w:lang w:val="en-US"/>
              </w:rPr>
              <w:t>obligator</w:t>
            </w:r>
          </w:p>
        </w:tc>
      </w:tr>
      <w:tr w:rsidR="0006041F" w:rsidRPr="007406FF" w14:paraId="3CEEA18C" w14:textId="77777777" w:rsidTr="00E75C24">
        <w:trPr>
          <w:trHeight w:val="627"/>
        </w:trPr>
        <w:tc>
          <w:tcPr>
            <w:tcW w:w="572" w:type="dxa"/>
            <w:shd w:val="clear" w:color="auto" w:fill="FFFF00"/>
          </w:tcPr>
          <w:p w14:paraId="4B8B31E5" w14:textId="77777777" w:rsidR="0006041F" w:rsidRPr="007406FF" w:rsidRDefault="0006041F" w:rsidP="00E75C24">
            <w:pPr>
              <w:pStyle w:val="TableParagraph"/>
              <w:spacing w:before="108"/>
              <w:ind w:left="105"/>
            </w:pPr>
            <w:r>
              <w:rPr>
                <w:b/>
                <w:iCs/>
                <w:sz w:val="20"/>
                <w:szCs w:val="20"/>
                <w:lang w:val="en-US"/>
              </w:rPr>
              <w:t>4</w:t>
            </w:r>
          </w:p>
        </w:tc>
        <w:tc>
          <w:tcPr>
            <w:tcW w:w="3417" w:type="dxa"/>
            <w:shd w:val="clear" w:color="auto" w:fill="FFFF00"/>
          </w:tcPr>
          <w:p w14:paraId="3605FD20" w14:textId="77777777" w:rsidR="0006041F" w:rsidRPr="007406FF" w:rsidRDefault="0006041F" w:rsidP="00E75C24">
            <w:pPr>
              <w:pStyle w:val="TableParagraph"/>
              <w:spacing w:before="108"/>
              <w:ind w:left="109"/>
            </w:pPr>
            <w:r w:rsidRPr="00A75BBC">
              <w:rPr>
                <w:b/>
                <w:bCs/>
              </w:rPr>
              <w:t>CERERE DE PARTICIPARE</w:t>
            </w:r>
          </w:p>
        </w:tc>
        <w:tc>
          <w:tcPr>
            <w:tcW w:w="3969" w:type="dxa"/>
            <w:shd w:val="clear" w:color="auto" w:fill="FFFF00"/>
          </w:tcPr>
          <w:p w14:paraId="1ECC93C9" w14:textId="77777777" w:rsidR="0006041F" w:rsidRPr="007406FF" w:rsidRDefault="0006041F" w:rsidP="00E75C24">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294E53B9" w14:textId="77777777" w:rsidR="0006041F" w:rsidRPr="007406FF" w:rsidRDefault="0006041F" w:rsidP="00E75C24">
            <w:pPr>
              <w:pStyle w:val="TableParagraph"/>
              <w:spacing w:before="108"/>
              <w:ind w:left="105"/>
            </w:pPr>
            <w:r>
              <w:rPr>
                <w:b/>
                <w:iCs/>
                <w:sz w:val="20"/>
                <w:szCs w:val="20"/>
                <w:lang w:val="en-US"/>
              </w:rPr>
              <w:t>obligator</w:t>
            </w:r>
          </w:p>
        </w:tc>
      </w:tr>
      <w:tr w:rsidR="0006041F" w:rsidRPr="007406FF" w14:paraId="1C878BB6" w14:textId="77777777" w:rsidTr="00E75C24">
        <w:trPr>
          <w:trHeight w:val="627"/>
        </w:trPr>
        <w:tc>
          <w:tcPr>
            <w:tcW w:w="572" w:type="dxa"/>
            <w:shd w:val="clear" w:color="auto" w:fill="FFFF00"/>
          </w:tcPr>
          <w:p w14:paraId="29B83A53" w14:textId="77777777" w:rsidR="0006041F" w:rsidRDefault="0006041F" w:rsidP="00E75C24">
            <w:pPr>
              <w:pStyle w:val="TableParagraph"/>
              <w:spacing w:before="108"/>
              <w:ind w:left="105"/>
            </w:pPr>
            <w:r>
              <w:rPr>
                <w:b/>
                <w:iCs/>
                <w:sz w:val="20"/>
                <w:szCs w:val="20"/>
                <w:lang w:val="en-US"/>
              </w:rPr>
              <w:t>5</w:t>
            </w:r>
          </w:p>
        </w:tc>
        <w:tc>
          <w:tcPr>
            <w:tcW w:w="3417" w:type="dxa"/>
            <w:shd w:val="clear" w:color="auto" w:fill="FFFF00"/>
          </w:tcPr>
          <w:p w14:paraId="1BA23A0D" w14:textId="77777777" w:rsidR="0006041F" w:rsidRDefault="0006041F" w:rsidP="00E75C24">
            <w:pPr>
              <w:pStyle w:val="TableParagraph"/>
              <w:spacing w:before="108"/>
              <w:ind w:left="109"/>
            </w:pPr>
            <w:r w:rsidRPr="00A75BBC">
              <w:rPr>
                <w:b/>
                <w:bCs/>
              </w:rPr>
              <w:t xml:space="preserve">DECLARAȚIE PRIVIND VALABILITATEA OFERTELOR </w:t>
            </w:r>
          </w:p>
        </w:tc>
        <w:tc>
          <w:tcPr>
            <w:tcW w:w="3969" w:type="dxa"/>
            <w:shd w:val="clear" w:color="auto" w:fill="FFFF00"/>
          </w:tcPr>
          <w:p w14:paraId="3999CB88" w14:textId="77777777" w:rsidR="0006041F" w:rsidRDefault="0006041F" w:rsidP="00E75C24">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5C21ECD5" w14:textId="77777777" w:rsidR="0006041F" w:rsidRPr="007406FF" w:rsidRDefault="0006041F" w:rsidP="00E75C24">
            <w:pPr>
              <w:pStyle w:val="TableParagraph"/>
              <w:spacing w:before="108"/>
              <w:ind w:left="105"/>
            </w:pPr>
            <w:r>
              <w:rPr>
                <w:b/>
                <w:iCs/>
                <w:sz w:val="20"/>
                <w:szCs w:val="20"/>
                <w:lang w:val="en-US"/>
              </w:rPr>
              <w:t>obligator</w:t>
            </w:r>
          </w:p>
        </w:tc>
      </w:tr>
      <w:tr w:rsidR="0006041F" w:rsidRPr="007406FF" w14:paraId="30AA5E15" w14:textId="77777777" w:rsidTr="00E75C24">
        <w:trPr>
          <w:trHeight w:val="518"/>
        </w:trPr>
        <w:tc>
          <w:tcPr>
            <w:tcW w:w="9517" w:type="dxa"/>
            <w:gridSpan w:val="4"/>
            <w:shd w:val="clear" w:color="auto" w:fill="FFFF00"/>
          </w:tcPr>
          <w:p w14:paraId="170780EA" w14:textId="77777777" w:rsidR="0006041F" w:rsidRDefault="0006041F" w:rsidP="00E75C24">
            <w:pPr>
              <w:pStyle w:val="TableParagraph"/>
              <w:spacing w:before="103"/>
              <w:ind w:left="2298" w:right="4167" w:firstLine="284"/>
              <w:jc w:val="center"/>
              <w:rPr>
                <w:b/>
              </w:rPr>
            </w:pPr>
            <w:r>
              <w:rPr>
                <w:b/>
              </w:rPr>
              <w:t>INCLUSIV,</w:t>
            </w:r>
          </w:p>
          <w:p w14:paraId="15E9428A" w14:textId="77777777" w:rsidR="0006041F" w:rsidRPr="007406FF" w:rsidRDefault="0006041F" w:rsidP="00E75C24">
            <w:pPr>
              <w:pStyle w:val="TableParagraph"/>
              <w:spacing w:before="103"/>
              <w:ind w:left="1589" w:right="2599"/>
              <w:jc w:val="center"/>
              <w:rPr>
                <w:b/>
              </w:rPr>
            </w:pPr>
            <w:r>
              <w:rPr>
                <w:b/>
              </w:rPr>
              <w:t xml:space="preserve">          documente suplimentare la oferta</w:t>
            </w:r>
          </w:p>
        </w:tc>
      </w:tr>
      <w:tr w:rsidR="0006041F" w:rsidRPr="007406FF" w14:paraId="3B92D436" w14:textId="77777777" w:rsidTr="00E75C24">
        <w:trPr>
          <w:trHeight w:val="559"/>
        </w:trPr>
        <w:tc>
          <w:tcPr>
            <w:tcW w:w="572" w:type="dxa"/>
            <w:shd w:val="clear" w:color="auto" w:fill="FFFF00"/>
          </w:tcPr>
          <w:p w14:paraId="12E81D14" w14:textId="77777777" w:rsidR="0006041F" w:rsidRPr="00094362" w:rsidRDefault="0006041F" w:rsidP="00E75C24">
            <w:pPr>
              <w:pStyle w:val="TableParagraph"/>
              <w:spacing w:before="103"/>
              <w:ind w:left="105"/>
              <w:rPr>
                <w:sz w:val="20"/>
                <w:szCs w:val="20"/>
              </w:rPr>
            </w:pPr>
            <w:r>
              <w:rPr>
                <w:sz w:val="20"/>
                <w:szCs w:val="20"/>
              </w:rPr>
              <w:t>1</w:t>
            </w:r>
          </w:p>
        </w:tc>
        <w:tc>
          <w:tcPr>
            <w:tcW w:w="3417" w:type="dxa"/>
            <w:shd w:val="clear" w:color="auto" w:fill="FFFF00"/>
          </w:tcPr>
          <w:p w14:paraId="6DB04CBF" w14:textId="77777777" w:rsidR="0006041F" w:rsidRPr="00094362" w:rsidRDefault="0006041F" w:rsidP="00E75C24">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1F7D3C57" w14:textId="77777777" w:rsidR="0006041F" w:rsidRPr="00094362" w:rsidRDefault="0006041F" w:rsidP="00E75C24">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2280A050" w14:textId="77777777" w:rsidR="0006041F" w:rsidRPr="00094362" w:rsidRDefault="0006041F" w:rsidP="00E75C24">
            <w:pPr>
              <w:pStyle w:val="TableParagraph"/>
              <w:spacing w:before="103"/>
              <w:ind w:left="105"/>
              <w:rPr>
                <w:sz w:val="20"/>
                <w:szCs w:val="20"/>
              </w:rPr>
            </w:pPr>
            <w:r w:rsidRPr="00094362">
              <w:rPr>
                <w:sz w:val="20"/>
                <w:szCs w:val="20"/>
              </w:rPr>
              <w:t>DA</w:t>
            </w:r>
          </w:p>
        </w:tc>
      </w:tr>
      <w:tr w:rsidR="0006041F" w:rsidRPr="007406FF" w14:paraId="25444D4B" w14:textId="77777777" w:rsidTr="00E75C24">
        <w:trPr>
          <w:trHeight w:val="559"/>
        </w:trPr>
        <w:tc>
          <w:tcPr>
            <w:tcW w:w="572" w:type="dxa"/>
            <w:shd w:val="clear" w:color="auto" w:fill="FFFF00"/>
          </w:tcPr>
          <w:p w14:paraId="0AE3E979" w14:textId="77777777" w:rsidR="0006041F" w:rsidRPr="00094362" w:rsidRDefault="0006041F" w:rsidP="00E75C24">
            <w:pPr>
              <w:pStyle w:val="TableParagraph"/>
              <w:spacing w:before="103"/>
              <w:ind w:left="105"/>
              <w:rPr>
                <w:sz w:val="20"/>
                <w:szCs w:val="20"/>
              </w:rPr>
            </w:pPr>
            <w:r>
              <w:rPr>
                <w:sz w:val="20"/>
                <w:szCs w:val="20"/>
              </w:rPr>
              <w:t>2</w:t>
            </w:r>
          </w:p>
        </w:tc>
        <w:tc>
          <w:tcPr>
            <w:tcW w:w="3417" w:type="dxa"/>
            <w:shd w:val="clear" w:color="auto" w:fill="FFFF00"/>
          </w:tcPr>
          <w:p w14:paraId="64806FDE" w14:textId="77777777" w:rsidR="0006041F" w:rsidRPr="00094362" w:rsidRDefault="0006041F" w:rsidP="00E75C24">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2E50783B" w14:textId="77777777" w:rsidR="0006041F" w:rsidRPr="00094362" w:rsidRDefault="0006041F" w:rsidP="00E75C24">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60214E71" w14:textId="77777777" w:rsidR="0006041F" w:rsidRPr="00094362" w:rsidRDefault="0006041F" w:rsidP="00E75C24">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78CB2B2D" w14:textId="77777777" w:rsidR="0006041F" w:rsidRPr="00094362" w:rsidRDefault="0006041F" w:rsidP="00E75C24">
            <w:pPr>
              <w:pStyle w:val="TableParagraph"/>
              <w:spacing w:before="103"/>
              <w:ind w:left="105"/>
              <w:rPr>
                <w:sz w:val="20"/>
                <w:szCs w:val="20"/>
              </w:rPr>
            </w:pPr>
            <w:r w:rsidRPr="00094362">
              <w:rPr>
                <w:sz w:val="20"/>
                <w:szCs w:val="20"/>
              </w:rPr>
              <w:t>DA</w:t>
            </w:r>
          </w:p>
        </w:tc>
      </w:tr>
      <w:tr w:rsidR="0006041F" w:rsidRPr="007406FF" w14:paraId="0DF95F50" w14:textId="77777777" w:rsidTr="00E75C24">
        <w:trPr>
          <w:trHeight w:val="1144"/>
        </w:trPr>
        <w:tc>
          <w:tcPr>
            <w:tcW w:w="572" w:type="dxa"/>
            <w:shd w:val="clear" w:color="auto" w:fill="FFFF00"/>
          </w:tcPr>
          <w:p w14:paraId="4855F81C" w14:textId="77777777" w:rsidR="0006041F" w:rsidRPr="00094362" w:rsidRDefault="0006041F" w:rsidP="00E75C24">
            <w:pPr>
              <w:pStyle w:val="TableParagraph"/>
              <w:spacing w:before="103"/>
              <w:ind w:left="105"/>
              <w:rPr>
                <w:sz w:val="20"/>
                <w:szCs w:val="20"/>
              </w:rPr>
            </w:pPr>
            <w:r>
              <w:rPr>
                <w:sz w:val="20"/>
                <w:szCs w:val="20"/>
              </w:rPr>
              <w:t>3</w:t>
            </w:r>
          </w:p>
        </w:tc>
        <w:tc>
          <w:tcPr>
            <w:tcW w:w="3417" w:type="dxa"/>
            <w:shd w:val="clear" w:color="auto" w:fill="FFFF00"/>
          </w:tcPr>
          <w:p w14:paraId="251C170D" w14:textId="77777777" w:rsidR="0006041F" w:rsidRPr="00094362" w:rsidRDefault="0006041F" w:rsidP="00E75C24">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41AD0F23" w14:textId="77777777" w:rsidR="0006041F" w:rsidRPr="00094362" w:rsidRDefault="0006041F" w:rsidP="00E75C24">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272A7B25" w14:textId="77777777" w:rsidR="0006041F" w:rsidRPr="00094362" w:rsidRDefault="0006041F" w:rsidP="00E75C24">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23C31495" w14:textId="77777777" w:rsidR="0006041F" w:rsidRPr="00094362" w:rsidRDefault="0006041F" w:rsidP="00E75C24">
            <w:pPr>
              <w:pStyle w:val="TableParagraph"/>
              <w:spacing w:line="264" w:lineRule="exact"/>
              <w:ind w:left="-1"/>
              <w:rPr>
                <w:sz w:val="20"/>
                <w:szCs w:val="20"/>
              </w:rPr>
            </w:pPr>
            <w:r w:rsidRPr="00094362">
              <w:rPr>
                <w:sz w:val="20"/>
                <w:szCs w:val="20"/>
              </w:rPr>
              <w:t>DA</w:t>
            </w:r>
          </w:p>
        </w:tc>
      </w:tr>
      <w:tr w:rsidR="0006041F" w:rsidRPr="007406FF" w14:paraId="001583E6" w14:textId="77777777" w:rsidTr="00E75C24">
        <w:trPr>
          <w:trHeight w:val="1086"/>
        </w:trPr>
        <w:tc>
          <w:tcPr>
            <w:tcW w:w="572" w:type="dxa"/>
            <w:shd w:val="clear" w:color="auto" w:fill="FFFF00"/>
          </w:tcPr>
          <w:p w14:paraId="32CA48F8" w14:textId="77777777" w:rsidR="0006041F" w:rsidRPr="00094362" w:rsidRDefault="0006041F" w:rsidP="00E75C24">
            <w:pPr>
              <w:pStyle w:val="TableParagraph"/>
              <w:spacing w:before="103"/>
              <w:ind w:left="105"/>
              <w:rPr>
                <w:sz w:val="20"/>
                <w:szCs w:val="20"/>
              </w:rPr>
            </w:pPr>
            <w:r>
              <w:rPr>
                <w:sz w:val="20"/>
                <w:szCs w:val="20"/>
              </w:rPr>
              <w:t>4</w:t>
            </w:r>
          </w:p>
        </w:tc>
        <w:tc>
          <w:tcPr>
            <w:tcW w:w="3417" w:type="dxa"/>
            <w:shd w:val="clear" w:color="auto" w:fill="FFFF00"/>
          </w:tcPr>
          <w:p w14:paraId="155E21D2" w14:textId="77777777" w:rsidR="0006041F" w:rsidRPr="00094362" w:rsidRDefault="0006041F" w:rsidP="00E75C24">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574432F4" w14:textId="77777777" w:rsidR="0006041F" w:rsidRPr="00094362" w:rsidRDefault="0006041F" w:rsidP="00E75C24">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6E63A749" w14:textId="77777777" w:rsidR="0006041F" w:rsidRPr="00094362" w:rsidRDefault="0006041F" w:rsidP="00E75C24">
            <w:pPr>
              <w:rPr>
                <w:sz w:val="20"/>
                <w:szCs w:val="20"/>
              </w:rPr>
            </w:pPr>
            <w:r w:rsidRPr="00094362">
              <w:rPr>
                <w:sz w:val="20"/>
                <w:szCs w:val="20"/>
              </w:rPr>
              <w:t>DA</w:t>
            </w:r>
          </w:p>
        </w:tc>
      </w:tr>
      <w:tr w:rsidR="0006041F" w:rsidRPr="007406FF" w14:paraId="78391A58" w14:textId="77777777" w:rsidTr="00E75C24">
        <w:trPr>
          <w:trHeight w:val="448"/>
        </w:trPr>
        <w:tc>
          <w:tcPr>
            <w:tcW w:w="572" w:type="dxa"/>
            <w:shd w:val="clear" w:color="auto" w:fill="FFFF00"/>
          </w:tcPr>
          <w:p w14:paraId="5471C314" w14:textId="77777777" w:rsidR="0006041F" w:rsidRPr="00094362" w:rsidRDefault="0006041F" w:rsidP="00E75C24">
            <w:pPr>
              <w:pStyle w:val="TableParagraph"/>
              <w:spacing w:before="103"/>
              <w:ind w:left="105"/>
              <w:rPr>
                <w:sz w:val="20"/>
                <w:szCs w:val="20"/>
              </w:rPr>
            </w:pPr>
            <w:r>
              <w:rPr>
                <w:sz w:val="20"/>
                <w:szCs w:val="20"/>
              </w:rPr>
              <w:t>5</w:t>
            </w:r>
          </w:p>
        </w:tc>
        <w:tc>
          <w:tcPr>
            <w:tcW w:w="3417" w:type="dxa"/>
            <w:shd w:val="clear" w:color="auto" w:fill="FFFF00"/>
          </w:tcPr>
          <w:p w14:paraId="2B55BCC5" w14:textId="77777777" w:rsidR="0006041F" w:rsidRPr="00094362" w:rsidRDefault="0006041F" w:rsidP="00E75C24">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1337A544" w14:textId="77777777" w:rsidR="0006041F" w:rsidRPr="008726A1" w:rsidRDefault="0006041F" w:rsidP="00E75C24">
            <w:pPr>
              <w:pStyle w:val="a8"/>
              <w:tabs>
                <w:tab w:val="left" w:pos="567"/>
              </w:tabs>
              <w:rPr>
                <w:lang w:val="en-US"/>
              </w:rPr>
            </w:pPr>
            <w:r w:rsidRPr="008726A1">
              <w:rPr>
                <w:lang w:val="en-US"/>
              </w:rPr>
              <w:t>LUCRĂRILOR-</w:t>
            </w:r>
            <w:proofErr w:type="spellStart"/>
            <w:r w:rsidRPr="008726A1">
              <w:rPr>
                <w:lang w:val="en-US"/>
              </w:rPr>
              <w:t>perioada</w:t>
            </w:r>
            <w:proofErr w:type="spellEnd"/>
            <w:r w:rsidRPr="008726A1">
              <w:rPr>
                <w:spacing w:val="-6"/>
                <w:lang w:val="en-US"/>
              </w:rPr>
              <w:t xml:space="preserve"> </w:t>
            </w:r>
            <w:r w:rsidRPr="008726A1">
              <w:rPr>
                <w:lang w:val="en-US"/>
              </w:rPr>
              <w:t>de</w:t>
            </w:r>
            <w:r w:rsidRPr="008726A1">
              <w:rPr>
                <w:spacing w:val="-10"/>
                <w:lang w:val="en-US"/>
              </w:rPr>
              <w:t xml:space="preserve"> </w:t>
            </w:r>
            <w:proofErr w:type="spellStart"/>
            <w:r w:rsidRPr="008726A1">
              <w:rPr>
                <w:spacing w:val="-2"/>
                <w:lang w:val="en-US"/>
              </w:rPr>
              <w:t>execuție</w:t>
            </w:r>
            <w:proofErr w:type="spellEnd"/>
          </w:p>
        </w:tc>
        <w:tc>
          <w:tcPr>
            <w:tcW w:w="3969" w:type="dxa"/>
            <w:shd w:val="clear" w:color="auto" w:fill="FFFF00"/>
          </w:tcPr>
          <w:p w14:paraId="58CBD10E" w14:textId="77777777" w:rsidR="0006041F" w:rsidRPr="00094362" w:rsidRDefault="0006041F" w:rsidP="00E75C24">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1E1FFE80" w14:textId="77777777" w:rsidR="0006041F" w:rsidRPr="00094362" w:rsidRDefault="0006041F" w:rsidP="00E75C24">
            <w:pPr>
              <w:rPr>
                <w:sz w:val="20"/>
                <w:szCs w:val="20"/>
              </w:rPr>
            </w:pPr>
            <w:r w:rsidRPr="00094362">
              <w:rPr>
                <w:spacing w:val="-2"/>
                <w:sz w:val="20"/>
                <w:szCs w:val="20"/>
              </w:rPr>
              <w:t>economi</w:t>
            </w:r>
          </w:p>
        </w:tc>
        <w:tc>
          <w:tcPr>
            <w:tcW w:w="1559" w:type="dxa"/>
            <w:shd w:val="clear" w:color="auto" w:fill="FFFF00"/>
          </w:tcPr>
          <w:p w14:paraId="4C732401" w14:textId="77777777" w:rsidR="0006041F" w:rsidRPr="00094362" w:rsidRDefault="0006041F" w:rsidP="00E75C24">
            <w:pPr>
              <w:rPr>
                <w:sz w:val="20"/>
                <w:szCs w:val="20"/>
              </w:rPr>
            </w:pPr>
            <w:r w:rsidRPr="00094362">
              <w:rPr>
                <w:sz w:val="20"/>
                <w:szCs w:val="20"/>
              </w:rPr>
              <w:t>DA</w:t>
            </w:r>
          </w:p>
        </w:tc>
      </w:tr>
      <w:tr w:rsidR="0006041F" w:rsidRPr="007406FF" w14:paraId="3523478D" w14:textId="77777777" w:rsidTr="00E75C24">
        <w:trPr>
          <w:trHeight w:val="525"/>
        </w:trPr>
        <w:tc>
          <w:tcPr>
            <w:tcW w:w="572" w:type="dxa"/>
            <w:shd w:val="clear" w:color="auto" w:fill="FFFF00"/>
          </w:tcPr>
          <w:p w14:paraId="41B495F5" w14:textId="77777777" w:rsidR="0006041F" w:rsidRPr="00094362" w:rsidRDefault="0006041F" w:rsidP="00E75C24">
            <w:pPr>
              <w:ind w:left="100"/>
              <w:rPr>
                <w:sz w:val="20"/>
                <w:szCs w:val="20"/>
              </w:rPr>
            </w:pPr>
            <w:r>
              <w:rPr>
                <w:sz w:val="20"/>
                <w:szCs w:val="20"/>
              </w:rPr>
              <w:t>6</w:t>
            </w:r>
          </w:p>
        </w:tc>
        <w:tc>
          <w:tcPr>
            <w:tcW w:w="3417" w:type="dxa"/>
            <w:shd w:val="clear" w:color="auto" w:fill="FFFF00"/>
          </w:tcPr>
          <w:p w14:paraId="47E9B8BC" w14:textId="77777777" w:rsidR="0006041F" w:rsidRPr="00094362" w:rsidRDefault="0006041F" w:rsidP="00E75C24">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6C60F13D" w14:textId="77777777" w:rsidR="0006041F" w:rsidRPr="00094362" w:rsidRDefault="0006041F" w:rsidP="00E75C24">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5E13B568" w14:textId="77777777" w:rsidR="0006041F" w:rsidRPr="00094362" w:rsidRDefault="0006041F" w:rsidP="00E75C24">
            <w:pPr>
              <w:ind w:left="-9"/>
              <w:rPr>
                <w:sz w:val="20"/>
                <w:szCs w:val="20"/>
              </w:rPr>
            </w:pPr>
            <w:r w:rsidRPr="00094362">
              <w:rPr>
                <w:sz w:val="20"/>
                <w:szCs w:val="20"/>
              </w:rPr>
              <w:t>DA</w:t>
            </w:r>
          </w:p>
        </w:tc>
      </w:tr>
      <w:tr w:rsidR="0006041F" w:rsidRPr="007406FF" w14:paraId="1110EDEC" w14:textId="77777777" w:rsidTr="00E75C24">
        <w:trPr>
          <w:trHeight w:val="525"/>
        </w:trPr>
        <w:tc>
          <w:tcPr>
            <w:tcW w:w="572" w:type="dxa"/>
            <w:shd w:val="clear" w:color="auto" w:fill="FFFF00"/>
          </w:tcPr>
          <w:p w14:paraId="257CADDD" w14:textId="77777777" w:rsidR="0006041F" w:rsidRPr="00094362" w:rsidRDefault="0006041F" w:rsidP="00E75C24">
            <w:pPr>
              <w:ind w:left="100"/>
              <w:rPr>
                <w:sz w:val="20"/>
                <w:szCs w:val="20"/>
              </w:rPr>
            </w:pPr>
            <w:r>
              <w:rPr>
                <w:sz w:val="20"/>
                <w:szCs w:val="20"/>
              </w:rPr>
              <w:t>7</w:t>
            </w:r>
          </w:p>
        </w:tc>
        <w:tc>
          <w:tcPr>
            <w:tcW w:w="3417" w:type="dxa"/>
            <w:shd w:val="clear" w:color="auto" w:fill="FFFF00"/>
          </w:tcPr>
          <w:p w14:paraId="3B26AF42" w14:textId="77777777" w:rsidR="0006041F" w:rsidRPr="00094362" w:rsidRDefault="0006041F" w:rsidP="00E75C24">
            <w:pPr>
              <w:rPr>
                <w:rFonts w:eastAsia="PMingLiU"/>
                <w:b/>
                <w:sz w:val="20"/>
                <w:szCs w:val="20"/>
                <w:lang w:val="en-US" w:eastAsia="zh-CN"/>
              </w:rPr>
            </w:pPr>
            <w:r w:rsidRPr="00094362">
              <w:rPr>
                <w:rFonts w:eastAsia="PMingLiU"/>
                <w:b/>
                <w:sz w:val="20"/>
                <w:szCs w:val="20"/>
                <w:lang w:val="en-US" w:eastAsia="zh-CN"/>
              </w:rPr>
              <w:t>DECLARAȚIE</w:t>
            </w:r>
          </w:p>
          <w:p w14:paraId="561E44C0" w14:textId="77777777" w:rsidR="0006041F" w:rsidRPr="00094362" w:rsidRDefault="0006041F" w:rsidP="00E75C24">
            <w:pPr>
              <w:pStyle w:val="a8"/>
              <w:tabs>
                <w:tab w:val="left" w:pos="567"/>
              </w:tabs>
              <w:rPr>
                <w:lang w:val="en-US"/>
              </w:rPr>
            </w:pPr>
            <w:proofErr w:type="spellStart"/>
            <w:r w:rsidRPr="00094362">
              <w:rPr>
                <w:lang w:val="en-US"/>
              </w:rPr>
              <w:t>privind</w:t>
            </w:r>
            <w:proofErr w:type="spellEnd"/>
            <w:r w:rsidRPr="00094362">
              <w:rPr>
                <w:lang w:val="en-US"/>
              </w:rPr>
              <w:t xml:space="preserve"> </w:t>
            </w:r>
            <w:proofErr w:type="spellStart"/>
            <w:r w:rsidRPr="00094362">
              <w:rPr>
                <w:lang w:val="en-US"/>
              </w:rPr>
              <w:t>experienţa</w:t>
            </w:r>
            <w:proofErr w:type="spellEnd"/>
            <w:r w:rsidRPr="00094362">
              <w:rPr>
                <w:lang w:val="en-US"/>
              </w:rPr>
              <w:t xml:space="preserve"> </w:t>
            </w:r>
            <w:proofErr w:type="spellStart"/>
            <w:r>
              <w:rPr>
                <w:lang w:val="en-US"/>
              </w:rPr>
              <w:t>similară</w:t>
            </w:r>
            <w:proofErr w:type="spellEnd"/>
          </w:p>
          <w:p w14:paraId="6240686B" w14:textId="77777777" w:rsidR="0006041F" w:rsidRPr="00094362" w:rsidRDefault="0006041F" w:rsidP="00E75C24">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 xml:space="preserve">ani, însoţită de certificări de bună execuţie pentru cele mai </w:t>
            </w:r>
            <w:r w:rsidRPr="00094362">
              <w:rPr>
                <w:color w:val="333333"/>
                <w:sz w:val="20"/>
                <w:szCs w:val="20"/>
                <w:shd w:val="clear" w:color="auto" w:fill="FFFFFF"/>
                <w:lang w:val="en-US"/>
              </w:rPr>
              <w:lastRenderedPageBreak/>
              <w:t>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5BF2B593" w14:textId="77777777" w:rsidR="0006041F" w:rsidRPr="00094362" w:rsidRDefault="0006041F" w:rsidP="00E75C24">
            <w:pPr>
              <w:ind w:left="-9"/>
              <w:rPr>
                <w:sz w:val="20"/>
                <w:szCs w:val="20"/>
              </w:rPr>
            </w:pPr>
            <w:r w:rsidRPr="00094362">
              <w:rPr>
                <w:sz w:val="20"/>
                <w:szCs w:val="20"/>
                <w:lang w:val="en-US"/>
              </w:rPr>
              <w:lastRenderedPageBreak/>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092CA70A" w14:textId="77777777" w:rsidR="0006041F" w:rsidRPr="00094362" w:rsidRDefault="0006041F" w:rsidP="00E75C24">
            <w:pPr>
              <w:ind w:left="-9"/>
              <w:rPr>
                <w:sz w:val="20"/>
                <w:szCs w:val="20"/>
              </w:rPr>
            </w:pPr>
            <w:r w:rsidRPr="00094362">
              <w:rPr>
                <w:sz w:val="20"/>
                <w:szCs w:val="20"/>
              </w:rPr>
              <w:t>DA</w:t>
            </w:r>
          </w:p>
        </w:tc>
      </w:tr>
      <w:tr w:rsidR="0006041F" w:rsidRPr="007406FF" w14:paraId="319B9950" w14:textId="77777777" w:rsidTr="00E75C24">
        <w:trPr>
          <w:trHeight w:val="525"/>
        </w:trPr>
        <w:tc>
          <w:tcPr>
            <w:tcW w:w="572" w:type="dxa"/>
            <w:shd w:val="clear" w:color="auto" w:fill="FFFF00"/>
          </w:tcPr>
          <w:p w14:paraId="51842E8E" w14:textId="77777777" w:rsidR="0006041F" w:rsidRPr="00094362" w:rsidRDefault="0006041F" w:rsidP="00E75C24">
            <w:pPr>
              <w:ind w:left="100"/>
              <w:rPr>
                <w:sz w:val="20"/>
                <w:szCs w:val="20"/>
              </w:rPr>
            </w:pPr>
            <w:r>
              <w:rPr>
                <w:sz w:val="20"/>
                <w:szCs w:val="20"/>
              </w:rPr>
              <w:t>8</w:t>
            </w:r>
          </w:p>
        </w:tc>
        <w:tc>
          <w:tcPr>
            <w:tcW w:w="3417" w:type="dxa"/>
            <w:shd w:val="clear" w:color="auto" w:fill="FFFF00"/>
          </w:tcPr>
          <w:p w14:paraId="56FAE3C9" w14:textId="77777777" w:rsidR="0006041F" w:rsidRPr="00094362" w:rsidRDefault="0006041F" w:rsidP="00E75C24">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72018CEE" w14:textId="77777777" w:rsidR="0006041F" w:rsidRPr="00094362" w:rsidRDefault="0006041F" w:rsidP="00E75C24">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40886A6A" w14:textId="77777777" w:rsidR="0006041F" w:rsidRPr="00094362" w:rsidRDefault="0006041F" w:rsidP="00E75C24">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4C674A56" w14:textId="77777777" w:rsidR="0006041F" w:rsidRPr="00094362" w:rsidRDefault="0006041F" w:rsidP="00E75C24">
            <w:pPr>
              <w:ind w:left="-9"/>
              <w:rPr>
                <w:sz w:val="20"/>
                <w:szCs w:val="20"/>
              </w:rPr>
            </w:pPr>
            <w:r w:rsidRPr="00094362">
              <w:rPr>
                <w:sz w:val="20"/>
                <w:szCs w:val="20"/>
              </w:rPr>
              <w:t>DA</w:t>
            </w:r>
          </w:p>
        </w:tc>
      </w:tr>
      <w:tr w:rsidR="0006041F" w:rsidRPr="007406FF" w14:paraId="41C587CD" w14:textId="77777777" w:rsidTr="00E75C24">
        <w:trPr>
          <w:trHeight w:val="525"/>
        </w:trPr>
        <w:tc>
          <w:tcPr>
            <w:tcW w:w="572" w:type="dxa"/>
            <w:shd w:val="clear" w:color="auto" w:fill="FFFF00"/>
          </w:tcPr>
          <w:p w14:paraId="39556442" w14:textId="77777777" w:rsidR="0006041F" w:rsidRPr="00094362" w:rsidRDefault="0006041F" w:rsidP="00E75C24">
            <w:pPr>
              <w:ind w:left="100"/>
              <w:rPr>
                <w:sz w:val="20"/>
                <w:szCs w:val="20"/>
              </w:rPr>
            </w:pPr>
            <w:r>
              <w:rPr>
                <w:sz w:val="20"/>
                <w:szCs w:val="20"/>
              </w:rPr>
              <w:t>9</w:t>
            </w:r>
          </w:p>
        </w:tc>
        <w:tc>
          <w:tcPr>
            <w:tcW w:w="3417" w:type="dxa"/>
            <w:shd w:val="clear" w:color="auto" w:fill="FFFF00"/>
          </w:tcPr>
          <w:p w14:paraId="1BF41BC9" w14:textId="77777777" w:rsidR="0006041F" w:rsidRPr="00094362" w:rsidRDefault="0006041F" w:rsidP="00E75C24">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7EDA9F65" w14:textId="77777777" w:rsidR="0006041F" w:rsidRPr="00094362" w:rsidRDefault="0006041F" w:rsidP="00E75C24">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2421DA6F" w14:textId="77777777" w:rsidR="0006041F" w:rsidRPr="00094362" w:rsidRDefault="0006041F" w:rsidP="00E75C24">
            <w:pPr>
              <w:ind w:left="96"/>
              <w:rPr>
                <w:sz w:val="20"/>
                <w:szCs w:val="20"/>
              </w:rPr>
            </w:pPr>
            <w:r w:rsidRPr="00094362">
              <w:rPr>
                <w:sz w:val="20"/>
                <w:szCs w:val="20"/>
              </w:rPr>
              <w:t>DA</w:t>
            </w:r>
          </w:p>
        </w:tc>
      </w:tr>
      <w:tr w:rsidR="0006041F" w:rsidRPr="00B03A84" w14:paraId="2B4B39DE" w14:textId="77777777" w:rsidTr="00E75C24">
        <w:trPr>
          <w:trHeight w:val="525"/>
        </w:trPr>
        <w:tc>
          <w:tcPr>
            <w:tcW w:w="572" w:type="dxa"/>
            <w:shd w:val="clear" w:color="auto" w:fill="FFFF00"/>
          </w:tcPr>
          <w:p w14:paraId="51F79525" w14:textId="77777777" w:rsidR="0006041F" w:rsidRPr="00094362" w:rsidRDefault="0006041F" w:rsidP="00E75C24">
            <w:pPr>
              <w:ind w:left="100"/>
              <w:rPr>
                <w:sz w:val="20"/>
                <w:szCs w:val="20"/>
              </w:rPr>
            </w:pPr>
            <w:r>
              <w:rPr>
                <w:sz w:val="20"/>
                <w:szCs w:val="20"/>
              </w:rPr>
              <w:t>10</w:t>
            </w:r>
          </w:p>
        </w:tc>
        <w:tc>
          <w:tcPr>
            <w:tcW w:w="3417" w:type="dxa"/>
            <w:shd w:val="clear" w:color="auto" w:fill="FFFF00"/>
          </w:tcPr>
          <w:p w14:paraId="222185D5" w14:textId="77777777" w:rsidR="0006041F" w:rsidRPr="00094362" w:rsidRDefault="0006041F" w:rsidP="00E75C24">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7B180A9A" w14:textId="77777777" w:rsidR="0006041F" w:rsidRPr="00094362" w:rsidRDefault="0006041F" w:rsidP="00E75C24">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645BA80F" w14:textId="77777777" w:rsidR="0006041F" w:rsidRPr="00094362" w:rsidRDefault="0006041F" w:rsidP="00E75C24">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06041F" w:rsidRPr="00B03A84" w14:paraId="6A8A0256" w14:textId="77777777" w:rsidTr="00E75C24">
        <w:trPr>
          <w:trHeight w:val="525"/>
        </w:trPr>
        <w:tc>
          <w:tcPr>
            <w:tcW w:w="572" w:type="dxa"/>
            <w:shd w:val="clear" w:color="auto" w:fill="FFFF00"/>
          </w:tcPr>
          <w:p w14:paraId="7FF7BB22" w14:textId="77777777" w:rsidR="0006041F" w:rsidRPr="00094362" w:rsidRDefault="0006041F" w:rsidP="00E75C24">
            <w:pPr>
              <w:ind w:left="100"/>
              <w:rPr>
                <w:sz w:val="20"/>
                <w:szCs w:val="20"/>
              </w:rPr>
            </w:pPr>
            <w:r>
              <w:rPr>
                <w:sz w:val="20"/>
                <w:szCs w:val="20"/>
              </w:rPr>
              <w:t>11</w:t>
            </w:r>
          </w:p>
        </w:tc>
        <w:tc>
          <w:tcPr>
            <w:tcW w:w="3417" w:type="dxa"/>
            <w:shd w:val="clear" w:color="auto" w:fill="FFFF00"/>
          </w:tcPr>
          <w:p w14:paraId="5DD2FE1D" w14:textId="77777777" w:rsidR="0006041F" w:rsidRPr="00094362" w:rsidRDefault="0006041F" w:rsidP="00E75C24">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026B74A2" w14:textId="77777777" w:rsidR="0006041F" w:rsidRPr="00094362" w:rsidRDefault="0006041F" w:rsidP="00E75C24">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6F661303" w14:textId="77777777" w:rsidR="0006041F" w:rsidRPr="00094362" w:rsidRDefault="0006041F" w:rsidP="00E75C24">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39F441B8" w14:textId="77777777" w:rsidR="0006041F" w:rsidRPr="00094362" w:rsidRDefault="0006041F" w:rsidP="00E75C24">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06041F" w:rsidRPr="00B03A84" w14:paraId="2B0FD330" w14:textId="77777777" w:rsidTr="00E75C24">
        <w:trPr>
          <w:trHeight w:val="525"/>
        </w:trPr>
        <w:tc>
          <w:tcPr>
            <w:tcW w:w="572" w:type="dxa"/>
            <w:shd w:val="clear" w:color="auto" w:fill="FFFF00"/>
          </w:tcPr>
          <w:p w14:paraId="4B889CEB" w14:textId="77777777" w:rsidR="0006041F" w:rsidRPr="00094362" w:rsidRDefault="0006041F" w:rsidP="00E75C24">
            <w:pPr>
              <w:ind w:left="100"/>
              <w:rPr>
                <w:sz w:val="20"/>
                <w:szCs w:val="20"/>
              </w:rPr>
            </w:pPr>
            <w:r>
              <w:rPr>
                <w:sz w:val="20"/>
                <w:szCs w:val="20"/>
              </w:rPr>
              <w:t>12</w:t>
            </w:r>
          </w:p>
        </w:tc>
        <w:tc>
          <w:tcPr>
            <w:tcW w:w="3417" w:type="dxa"/>
            <w:shd w:val="clear" w:color="auto" w:fill="FFFF00"/>
          </w:tcPr>
          <w:p w14:paraId="52F8D0FE" w14:textId="77777777" w:rsidR="0006041F" w:rsidRPr="00094362" w:rsidRDefault="0006041F" w:rsidP="00E75C24">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2E767026" w14:textId="77777777" w:rsidR="0006041F" w:rsidRPr="00094362" w:rsidRDefault="0006041F" w:rsidP="00E75C24">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10B92D69" w14:textId="77777777" w:rsidR="0006041F" w:rsidRPr="00094362" w:rsidRDefault="0006041F" w:rsidP="00E75C24">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06041F" w14:paraId="5F46F1C1" w14:textId="77777777" w:rsidTr="00E75C24">
        <w:trPr>
          <w:trHeight w:val="525"/>
        </w:trPr>
        <w:tc>
          <w:tcPr>
            <w:tcW w:w="572" w:type="dxa"/>
            <w:shd w:val="clear" w:color="auto" w:fill="FFFF00"/>
          </w:tcPr>
          <w:p w14:paraId="19259B34" w14:textId="77777777" w:rsidR="0006041F" w:rsidRPr="00094362" w:rsidRDefault="0006041F" w:rsidP="00E75C24">
            <w:pPr>
              <w:ind w:left="100"/>
              <w:rPr>
                <w:sz w:val="20"/>
                <w:szCs w:val="20"/>
              </w:rPr>
            </w:pPr>
            <w:r>
              <w:rPr>
                <w:sz w:val="20"/>
                <w:szCs w:val="20"/>
              </w:rPr>
              <w:t>13</w:t>
            </w:r>
          </w:p>
        </w:tc>
        <w:tc>
          <w:tcPr>
            <w:tcW w:w="3417" w:type="dxa"/>
            <w:shd w:val="clear" w:color="auto" w:fill="FFFF00"/>
          </w:tcPr>
          <w:p w14:paraId="52BFC74C" w14:textId="77777777" w:rsidR="0006041F" w:rsidRPr="00094362" w:rsidRDefault="0006041F" w:rsidP="00E75C24">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224D8B4C" w14:textId="77777777" w:rsidR="0006041F" w:rsidRPr="00094362" w:rsidRDefault="0006041F" w:rsidP="00E75C24">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13E5B08A" w14:textId="77777777" w:rsidR="0006041F" w:rsidRPr="00094362" w:rsidRDefault="0006041F" w:rsidP="00E75C24">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 xml:space="preserve">5 </w:t>
            </w:r>
            <w:r w:rsidRPr="00CD35FD">
              <w:rPr>
                <w:sz w:val="20"/>
                <w:szCs w:val="20"/>
                <w:u w:val="single"/>
              </w:rPr>
              <w:t>an</w:t>
            </w:r>
            <w:r>
              <w:rPr>
                <w:sz w:val="20"/>
                <w:szCs w:val="20"/>
                <w:u w:val="single"/>
              </w:rPr>
              <w:t xml:space="preserve">i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6DB24E02" w14:textId="77777777" w:rsidR="0006041F" w:rsidRPr="00094362" w:rsidRDefault="0006041F" w:rsidP="00E75C24">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6C67A58D" w14:textId="77777777" w:rsidR="0006041F" w:rsidRPr="00094362" w:rsidRDefault="0006041F" w:rsidP="00E75C24">
            <w:pPr>
              <w:rPr>
                <w:sz w:val="20"/>
                <w:szCs w:val="20"/>
              </w:rPr>
            </w:pPr>
            <w:r w:rsidRPr="00094362">
              <w:rPr>
                <w:sz w:val="20"/>
                <w:szCs w:val="20"/>
              </w:rPr>
              <w:t>DA</w:t>
            </w:r>
          </w:p>
        </w:tc>
      </w:tr>
    </w:tbl>
    <w:p w14:paraId="3FB569BB" w14:textId="77777777" w:rsidR="0006041F" w:rsidRDefault="0006041F" w:rsidP="0006041F">
      <w:pPr>
        <w:pStyle w:val="a"/>
        <w:numPr>
          <w:ilvl w:val="0"/>
          <w:numId w:val="14"/>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w:t>
      </w:r>
      <w:proofErr w:type="spellStart"/>
      <w:r>
        <w:rPr>
          <w:b/>
        </w:rPr>
        <w:t>este</w:t>
      </w:r>
      <w:proofErr w:type="spellEnd"/>
    </w:p>
    <w:p w14:paraId="2DA60500" w14:textId="77777777" w:rsidR="0006041F" w:rsidRDefault="0006041F" w:rsidP="0006041F">
      <w:pPr>
        <w:pStyle w:val="a"/>
        <w:numPr>
          <w:ilvl w:val="0"/>
          <w:numId w:val="14"/>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Pr>
          <w:highlight w:val="yellow"/>
          <w:u w:val="single"/>
        </w:rPr>
        <w:t>5</w:t>
      </w:r>
      <w:r w:rsidRPr="005B4464">
        <w:rPr>
          <w:highlight w:val="yellow"/>
          <w:u w:val="single"/>
        </w:rPr>
        <w:t xml:space="preserve"> an</w:t>
      </w:r>
      <w:r>
        <w:rPr>
          <w:u w:val="single"/>
        </w:rPr>
        <w:t>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551A9136" w14:textId="77777777" w:rsidR="0006041F" w:rsidRDefault="0006041F" w:rsidP="0006041F">
      <w:pPr>
        <w:pStyle w:val="a"/>
        <w:numPr>
          <w:ilvl w:val="0"/>
          <w:numId w:val="14"/>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7741B801" w14:textId="77777777" w:rsidR="0006041F" w:rsidRPr="005B4464" w:rsidRDefault="0006041F" w:rsidP="0006041F">
      <w:pPr>
        <w:pStyle w:val="a"/>
        <w:shd w:val="clear" w:color="auto" w:fill="FFFFFF"/>
        <w:tabs>
          <w:tab w:val="left" w:pos="-284"/>
        </w:tabs>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2F3CF414" w14:textId="77777777" w:rsidR="0006041F" w:rsidRPr="005B4464" w:rsidRDefault="0006041F" w:rsidP="0006041F">
      <w:pPr>
        <w:pStyle w:val="a"/>
        <w:shd w:val="clear" w:color="auto" w:fill="FFFFFF"/>
        <w:tabs>
          <w:tab w:val="left" w:pos="-284"/>
        </w:tabs>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506C6487" w14:textId="77777777" w:rsidR="0006041F" w:rsidRPr="005B4464" w:rsidRDefault="0006041F" w:rsidP="0006041F">
      <w:pPr>
        <w:pStyle w:val="a"/>
        <w:tabs>
          <w:tab w:val="left" w:pos="-284"/>
          <w:tab w:val="left" w:pos="360"/>
          <w:tab w:val="left" w:pos="462"/>
          <w:tab w:val="left" w:pos="960"/>
        </w:tabs>
        <w:spacing w:after="1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695970E6" w14:textId="77777777" w:rsidR="0006041F" w:rsidRPr="005B4464" w:rsidRDefault="0006041F" w:rsidP="0006041F">
      <w:pPr>
        <w:spacing w:line="242" w:lineRule="auto"/>
        <w:ind w:left="1347" w:right="534"/>
      </w:pPr>
    </w:p>
    <w:p w14:paraId="274D09F0" w14:textId="77777777" w:rsidR="0006041F" w:rsidRDefault="0006041F" w:rsidP="0006041F">
      <w:pPr>
        <w:pStyle w:val="a"/>
        <w:numPr>
          <w:ilvl w:val="0"/>
          <w:numId w:val="14"/>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5183029F" w14:textId="77777777" w:rsidR="0006041F" w:rsidRDefault="0006041F" w:rsidP="0006041F">
      <w:pPr>
        <w:pStyle w:val="a"/>
        <w:numPr>
          <w:ilvl w:val="0"/>
          <w:numId w:val="14"/>
        </w:numPr>
        <w:tabs>
          <w:tab w:val="left" w:pos="720"/>
          <w:tab w:val="left" w:pos="1265"/>
        </w:tabs>
        <w:spacing w:before="70"/>
        <w:ind w:right="694"/>
      </w:pPr>
      <w:proofErr w:type="spellStart"/>
      <w:r w:rsidRPr="00F96158">
        <w:rPr>
          <w:b/>
        </w:rPr>
        <w:lastRenderedPageBreak/>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Pr>
          <w:b/>
        </w:rPr>
        <w:t xml:space="preserve"> </w:t>
      </w:r>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2A085DB6" w14:textId="77777777" w:rsidR="0006041F" w:rsidRDefault="0006041F" w:rsidP="0006041F">
      <w:pPr>
        <w:pStyle w:val="a"/>
        <w:numPr>
          <w:ilvl w:val="0"/>
          <w:numId w:val="14"/>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1DFFE1B1" w14:textId="77777777" w:rsidR="0006041F" w:rsidRPr="00F96158" w:rsidRDefault="0006041F" w:rsidP="0006041F">
      <w:pPr>
        <w:pStyle w:val="a"/>
        <w:numPr>
          <w:ilvl w:val="0"/>
          <w:numId w:val="14"/>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7C81FD38" w14:textId="77777777" w:rsidR="0006041F" w:rsidRDefault="0006041F" w:rsidP="0006041F">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21DC36D8" w14:textId="77777777" w:rsidR="0006041F" w:rsidRDefault="0006041F" w:rsidP="0006041F">
      <w:pPr>
        <w:pStyle w:val="a"/>
        <w:numPr>
          <w:ilvl w:val="0"/>
          <w:numId w:val="14"/>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1830CCB8" w14:textId="77777777" w:rsidR="0006041F" w:rsidRDefault="0006041F" w:rsidP="0006041F">
      <w:pPr>
        <w:pStyle w:val="a"/>
        <w:numPr>
          <w:ilvl w:val="0"/>
          <w:numId w:val="14"/>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232A76ED" w14:textId="77777777" w:rsidR="0006041F" w:rsidRDefault="0006041F" w:rsidP="0006041F">
      <w:pPr>
        <w:pStyle w:val="a"/>
        <w:numPr>
          <w:ilvl w:val="0"/>
          <w:numId w:val="14"/>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2F2131E6" w14:textId="77777777" w:rsidR="0006041F" w:rsidRPr="00F96158" w:rsidRDefault="0006041F" w:rsidP="0006041F">
      <w:pPr>
        <w:pStyle w:val="a"/>
        <w:numPr>
          <w:ilvl w:val="0"/>
          <w:numId w:val="14"/>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27840931" w14:textId="77777777" w:rsidR="0006041F" w:rsidRDefault="0006041F" w:rsidP="0006041F">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0F615EF7" w14:textId="77777777" w:rsidR="0006041F" w:rsidRDefault="0006041F" w:rsidP="0006041F">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2584EC1E" w14:textId="77777777" w:rsidR="0006041F" w:rsidRPr="00F96158" w:rsidRDefault="0006041F" w:rsidP="0006041F">
      <w:pPr>
        <w:pStyle w:val="a"/>
        <w:numPr>
          <w:ilvl w:val="0"/>
          <w:numId w:val="14"/>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77631230" w14:textId="77777777" w:rsidR="0006041F" w:rsidRDefault="0006041F" w:rsidP="0006041F">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2EBDACBB" w14:textId="77777777" w:rsidR="0006041F" w:rsidRPr="00F96158" w:rsidRDefault="0006041F" w:rsidP="0006041F">
      <w:pPr>
        <w:pStyle w:val="a"/>
        <w:numPr>
          <w:ilvl w:val="0"/>
          <w:numId w:val="14"/>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3D984DFC" w14:textId="77777777" w:rsidR="0006041F" w:rsidRDefault="0006041F" w:rsidP="0006041F">
      <w:pPr>
        <w:pStyle w:val="a"/>
        <w:numPr>
          <w:ilvl w:val="0"/>
          <w:numId w:val="14"/>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16F4A466" w14:textId="77777777" w:rsidR="0006041F" w:rsidRDefault="0006041F" w:rsidP="0006041F">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4253AD74" w14:textId="77777777" w:rsidR="0006041F" w:rsidRDefault="0006041F" w:rsidP="0006041F">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1F321129" w14:textId="77777777" w:rsidR="0006041F" w:rsidRPr="00F96158" w:rsidRDefault="0006041F" w:rsidP="0006041F">
      <w:pPr>
        <w:pStyle w:val="a"/>
        <w:numPr>
          <w:ilvl w:val="0"/>
          <w:numId w:val="14"/>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5EC91973" w14:textId="77777777" w:rsidR="0006041F" w:rsidRDefault="0006041F" w:rsidP="0006041F">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63E23C86" w14:textId="77777777" w:rsidR="0006041F" w:rsidRDefault="0006041F" w:rsidP="0006041F">
      <w:pPr>
        <w:pStyle w:val="a"/>
        <w:numPr>
          <w:ilvl w:val="0"/>
          <w:numId w:val="14"/>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7938C229" w14:textId="77777777" w:rsidR="0006041F" w:rsidRDefault="0006041F" w:rsidP="0006041F">
      <w:pPr>
        <w:pStyle w:val="a"/>
        <w:numPr>
          <w:ilvl w:val="0"/>
          <w:numId w:val="14"/>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117D84CD" w14:textId="77777777" w:rsidR="0006041F" w:rsidRPr="00F96158" w:rsidRDefault="0006041F" w:rsidP="0006041F">
      <w:pPr>
        <w:pStyle w:val="a"/>
        <w:numPr>
          <w:ilvl w:val="0"/>
          <w:numId w:val="14"/>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175C6126" w14:textId="77777777" w:rsidR="0006041F" w:rsidRDefault="0006041F" w:rsidP="0006041F">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4E07BCE1" w14:textId="77777777" w:rsidR="0006041F" w:rsidRDefault="0006041F" w:rsidP="0006041F">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5">
        <w:r>
          <w:rPr>
            <w:i/>
          </w:rPr>
          <w:t>contestatii@ansc.md</w:t>
        </w:r>
      </w:hyperlink>
    </w:p>
    <w:p w14:paraId="19E5E7EC" w14:textId="77777777" w:rsidR="0006041F" w:rsidRDefault="0006041F" w:rsidP="0006041F">
      <w:pPr>
        <w:pStyle w:val="a"/>
        <w:numPr>
          <w:ilvl w:val="0"/>
          <w:numId w:val="14"/>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23FEF698" w14:textId="77777777" w:rsidR="0006041F" w:rsidRDefault="0006041F" w:rsidP="0006041F">
      <w:pPr>
        <w:pStyle w:val="a"/>
        <w:numPr>
          <w:ilvl w:val="0"/>
          <w:numId w:val="14"/>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0746DEFE" w14:textId="77777777" w:rsidR="0006041F" w:rsidRPr="00F96158" w:rsidRDefault="0006041F" w:rsidP="0006041F">
      <w:pPr>
        <w:pStyle w:val="a"/>
        <w:numPr>
          <w:ilvl w:val="0"/>
          <w:numId w:val="14"/>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 xml:space="preserve">nu </w:t>
      </w:r>
      <w:proofErr w:type="spellStart"/>
      <w:r>
        <w:rPr>
          <w:b/>
        </w:rPr>
        <w:t>este</w:t>
      </w:r>
      <w:proofErr w:type="spellEnd"/>
    </w:p>
    <w:p w14:paraId="44E56B79" w14:textId="77777777" w:rsidR="0006041F" w:rsidRDefault="0006041F" w:rsidP="0006041F">
      <w:pPr>
        <w:pStyle w:val="a"/>
        <w:numPr>
          <w:ilvl w:val="0"/>
          <w:numId w:val="14"/>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rPr>
        <w:t>20-24.07.2026</w:t>
      </w:r>
    </w:p>
    <w:p w14:paraId="3058D973" w14:textId="77777777" w:rsidR="0006041F" w:rsidRPr="00F96158" w:rsidRDefault="0006041F" w:rsidP="0006041F">
      <w:pPr>
        <w:pStyle w:val="a"/>
        <w:numPr>
          <w:ilvl w:val="0"/>
          <w:numId w:val="14"/>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5B9AD81C" w14:textId="77777777" w:rsidR="0006041F" w:rsidRDefault="0006041F" w:rsidP="0006041F">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06041F" w14:paraId="4BC39F8C" w14:textId="77777777" w:rsidTr="00E75C24">
        <w:trPr>
          <w:trHeight w:val="97"/>
        </w:trPr>
        <w:tc>
          <w:tcPr>
            <w:tcW w:w="5171" w:type="dxa"/>
          </w:tcPr>
          <w:p w14:paraId="5E618103" w14:textId="77777777" w:rsidR="0006041F" w:rsidRDefault="0006041F" w:rsidP="00E75C24">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5D9F3DEF" w14:textId="77777777" w:rsidR="0006041F" w:rsidRDefault="0006041F" w:rsidP="00E75C24">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4117DE9A" w14:textId="77777777" w:rsidR="0006041F" w:rsidRDefault="0006041F" w:rsidP="00E75C24">
            <w:pPr>
              <w:pStyle w:val="TableParagraph"/>
              <w:spacing w:before="1" w:line="233" w:lineRule="exact"/>
              <w:ind w:left="393"/>
              <w:rPr>
                <w:b/>
              </w:rPr>
            </w:pPr>
          </w:p>
        </w:tc>
      </w:tr>
      <w:tr w:rsidR="0006041F" w14:paraId="5CEC565C" w14:textId="77777777" w:rsidTr="00E75C24">
        <w:trPr>
          <w:trHeight w:val="97"/>
        </w:trPr>
        <w:tc>
          <w:tcPr>
            <w:tcW w:w="5171" w:type="dxa"/>
          </w:tcPr>
          <w:p w14:paraId="2ACCA364" w14:textId="77777777" w:rsidR="0006041F" w:rsidRDefault="0006041F" w:rsidP="00E75C24">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07A4EB87" w14:textId="77777777" w:rsidR="0006041F" w:rsidRDefault="0006041F" w:rsidP="00E75C2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06041F" w14:paraId="69269F32" w14:textId="77777777" w:rsidTr="00E75C24">
        <w:trPr>
          <w:trHeight w:val="97"/>
        </w:trPr>
        <w:tc>
          <w:tcPr>
            <w:tcW w:w="5171" w:type="dxa"/>
          </w:tcPr>
          <w:p w14:paraId="71B9E9BA" w14:textId="77777777" w:rsidR="0006041F" w:rsidRDefault="0006041F" w:rsidP="00E75C24">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04486A67" w14:textId="77777777" w:rsidR="0006041F" w:rsidRDefault="0006041F" w:rsidP="00E75C24">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06041F" w14:paraId="3ED88CAA" w14:textId="77777777" w:rsidTr="00E75C24">
        <w:trPr>
          <w:trHeight w:val="97"/>
        </w:trPr>
        <w:tc>
          <w:tcPr>
            <w:tcW w:w="5171" w:type="dxa"/>
          </w:tcPr>
          <w:p w14:paraId="09B640B2" w14:textId="77777777" w:rsidR="0006041F" w:rsidRDefault="0006041F" w:rsidP="00E75C24">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2FDCA5FC" w14:textId="77777777" w:rsidR="0006041F" w:rsidRDefault="0006041F" w:rsidP="00E75C2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06041F" w14:paraId="736326DE" w14:textId="77777777" w:rsidTr="00E75C24">
        <w:trPr>
          <w:trHeight w:val="97"/>
        </w:trPr>
        <w:tc>
          <w:tcPr>
            <w:tcW w:w="5171" w:type="dxa"/>
          </w:tcPr>
          <w:p w14:paraId="1499209D" w14:textId="77777777" w:rsidR="0006041F" w:rsidRDefault="0006041F" w:rsidP="00E75C24">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5184EC1E" w14:textId="77777777" w:rsidR="0006041F" w:rsidRDefault="0006041F" w:rsidP="00E75C24">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3DD70909" w14:textId="77777777" w:rsidR="0006041F" w:rsidRDefault="0006041F" w:rsidP="0006041F">
      <w:pPr>
        <w:spacing w:line="233" w:lineRule="exact"/>
      </w:pPr>
    </w:p>
    <w:p w14:paraId="7D8277CE" w14:textId="77777777" w:rsidR="0006041F" w:rsidRDefault="0006041F" w:rsidP="0006041F">
      <w:pPr>
        <w:pStyle w:val="a"/>
        <w:numPr>
          <w:ilvl w:val="0"/>
          <w:numId w:val="14"/>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113B1C5D" w14:textId="77777777" w:rsidR="0006041F" w:rsidRPr="00F96158" w:rsidRDefault="0006041F" w:rsidP="0006041F">
      <w:pPr>
        <w:pStyle w:val="a"/>
        <w:numPr>
          <w:ilvl w:val="0"/>
          <w:numId w:val="14"/>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23BBDF73" w14:textId="77777777" w:rsidR="0006041F" w:rsidRDefault="0006041F" w:rsidP="0006041F">
      <w:pPr>
        <w:rPr>
          <w:sz w:val="20"/>
        </w:rPr>
      </w:pPr>
    </w:p>
    <w:p w14:paraId="7977F313" w14:textId="77777777" w:rsidR="0006041F" w:rsidRDefault="0006041F" w:rsidP="0006041F">
      <w:pPr>
        <w:rPr>
          <w:sz w:val="20"/>
        </w:rPr>
      </w:pPr>
    </w:p>
    <w:p w14:paraId="09B517DE" w14:textId="77777777" w:rsidR="0006041F" w:rsidRDefault="0006041F" w:rsidP="0006041F">
      <w:pPr>
        <w:rPr>
          <w:sz w:val="20"/>
        </w:rPr>
      </w:pPr>
    </w:p>
    <w:p w14:paraId="03614BC9" w14:textId="77777777" w:rsidR="0006041F" w:rsidRDefault="0006041F" w:rsidP="0006041F">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46A510F8" w14:textId="77777777" w:rsidR="0006041F" w:rsidRDefault="0006041F" w:rsidP="0006041F">
      <w:pPr>
        <w:tabs>
          <w:tab w:val="left" w:pos="3494"/>
        </w:tabs>
      </w:pPr>
    </w:p>
    <w:p w14:paraId="7B7C40D7" w14:textId="144CB813" w:rsidR="00BC6730" w:rsidRPr="006B124A" w:rsidRDefault="00BC6730" w:rsidP="00BC6730">
      <w:pPr>
        <w:tabs>
          <w:tab w:val="left" w:pos="3080"/>
        </w:tabs>
        <w:sectPr w:rsidR="00BC6730" w:rsidRPr="006B124A" w:rsidSect="00245947">
          <w:pgSz w:w="11910" w:h="16840"/>
          <w:pgMar w:top="1180" w:right="711" w:bottom="1276" w:left="1140" w:header="720" w:footer="720" w:gutter="0"/>
          <w:cols w:space="720"/>
        </w:sectPr>
      </w:pPr>
    </w:p>
    <w:p w14:paraId="5EE96652" w14:textId="77777777" w:rsidR="00312F05" w:rsidRDefault="00312F05" w:rsidP="00312F05">
      <w:pPr>
        <w:tabs>
          <w:tab w:val="left" w:pos="3494"/>
        </w:tabs>
      </w:pP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rPr>
        <w:lastRenderedPageBreak/>
        <w:t>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7D3160">
              <w:fldChar w:fldCharType="begin"/>
            </w:r>
            <w:r w:rsidR="007D3160">
              <w:instrText xml:space="preserve"> HYPERLINK "http://www.mtender.gov.md" </w:instrText>
            </w:r>
            <w:r w:rsidR="007D3160">
              <w:fldChar w:fldCharType="separate"/>
            </w:r>
            <w:r w:rsidRPr="00FF430B">
              <w:rPr>
                <w:i/>
                <w:noProof w:val="0"/>
                <w:color w:val="0000FF"/>
                <w:u w:val="single"/>
                <w:lang w:eastAsia="ro-RO"/>
              </w:rPr>
              <w:t>www.mtender.gov.md</w:t>
            </w:r>
            <w:r w:rsidR="007D3160">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8"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lastRenderedPageBreak/>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2C0580FB" w14:textId="77777777" w:rsidR="00086E15" w:rsidRPr="00C05E55" w:rsidRDefault="00086E15" w:rsidP="00086E15">
      <w:pPr>
        <w:rPr>
          <w:b/>
          <w:u w:val="single"/>
        </w:rPr>
      </w:pPr>
      <w:r w:rsidRPr="00721B17">
        <w:rPr>
          <w:b/>
        </w:rPr>
        <w:t>OBIECTUL ACHIZITIEI:</w:t>
      </w:r>
      <w:r>
        <w:rPr>
          <w:b/>
        </w:rPr>
        <w:t xml:space="preserve"> </w:t>
      </w:r>
      <w:r w:rsidRPr="00C05E55">
        <w:rPr>
          <w:rStyle w:val="docdata"/>
          <w:b/>
          <w:bCs/>
          <w:color w:val="000000"/>
          <w:u w:val="single"/>
        </w:rPr>
        <w:t xml:space="preserve">lucrări a </w:t>
      </w:r>
      <w:r w:rsidRPr="00C05E55">
        <w:rPr>
          <w:b/>
          <w:bCs/>
          <w:u w:val="single"/>
        </w:rPr>
        <w:t>retelelor de electricitate in interiorul cladirii (etapa II), pentru gimnaziul Cerlina, situat in raionul Soroca, satul Cerlina</w:t>
      </w:r>
    </w:p>
    <w:p w14:paraId="6A31EEA1" w14:textId="77777777" w:rsidR="00086E15" w:rsidRDefault="00086E15" w:rsidP="00086E15">
      <w:pPr>
        <w:ind w:right="567"/>
        <w:rPr>
          <w:b/>
          <w:highlight w:val="yellow"/>
        </w:rPr>
      </w:pPr>
    </w:p>
    <w:p w14:paraId="189C8157" w14:textId="77777777" w:rsidR="00086E15" w:rsidRPr="00721B17" w:rsidRDefault="00086E15" w:rsidP="00086E15">
      <w:pPr>
        <w:ind w:right="567"/>
        <w:rPr>
          <w:b/>
          <w:highlight w:val="yellow"/>
        </w:rPr>
      </w:pPr>
      <w:r w:rsidRPr="00721B17">
        <w:rPr>
          <w:b/>
          <w:highlight w:val="yellow"/>
        </w:rPr>
        <w:t>Cod CPV: 45200000-9</w:t>
      </w:r>
    </w:p>
    <w:p w14:paraId="471A9AD5" w14:textId="77777777" w:rsidR="00086E15" w:rsidRPr="00721B17" w:rsidRDefault="00086E15" w:rsidP="00086E15">
      <w:pPr>
        <w:ind w:right="567"/>
        <w:rPr>
          <w:b/>
          <w:highlight w:val="yellow"/>
        </w:rPr>
      </w:pPr>
    </w:p>
    <w:p w14:paraId="62B2A801" w14:textId="77777777" w:rsidR="00086E15" w:rsidRPr="00721B17" w:rsidRDefault="00086E15" w:rsidP="00086E15">
      <w:pPr>
        <w:pStyle w:val="a"/>
        <w:numPr>
          <w:ilvl w:val="0"/>
          <w:numId w:val="0"/>
        </w:numPr>
        <w:ind w:left="360" w:right="567"/>
        <w:rPr>
          <w:b/>
          <w:highlight w:val="yellow"/>
        </w:rPr>
      </w:pPr>
      <w:proofErr w:type="spellStart"/>
      <w:r w:rsidRPr="00721B17">
        <w:rPr>
          <w:b/>
          <w:highlight w:val="yellow"/>
        </w:rPr>
        <w:t>Procedura</w:t>
      </w:r>
      <w:proofErr w:type="spellEnd"/>
      <w:r w:rsidRPr="00721B17">
        <w:rPr>
          <w:b/>
          <w:highlight w:val="yellow"/>
        </w:rPr>
        <w:t xml:space="preserve"> a </w:t>
      </w:r>
      <w:proofErr w:type="spellStart"/>
      <w:r w:rsidRPr="00721B17">
        <w:rPr>
          <w:b/>
          <w:highlight w:val="yellow"/>
        </w:rPr>
        <w:t>fost</w:t>
      </w:r>
      <w:proofErr w:type="spellEnd"/>
      <w:r w:rsidRPr="00721B17">
        <w:rPr>
          <w:b/>
          <w:highlight w:val="yellow"/>
        </w:rPr>
        <w:t xml:space="preserve"> </w:t>
      </w:r>
      <w:proofErr w:type="spellStart"/>
      <w:r w:rsidRPr="00721B17">
        <w:rPr>
          <w:b/>
          <w:highlight w:val="yellow"/>
        </w:rPr>
        <w:t>inclusă</w:t>
      </w:r>
      <w:proofErr w:type="spellEnd"/>
      <w:r w:rsidRPr="00721B17">
        <w:rPr>
          <w:b/>
          <w:highlight w:val="yellow"/>
        </w:rPr>
        <w:t xml:space="preserve"> </w:t>
      </w:r>
      <w:proofErr w:type="spellStart"/>
      <w:r w:rsidRPr="00721B17">
        <w:rPr>
          <w:b/>
          <w:highlight w:val="yellow"/>
        </w:rPr>
        <w:t>în</w:t>
      </w:r>
      <w:proofErr w:type="spellEnd"/>
      <w:r w:rsidRPr="00721B17">
        <w:rPr>
          <w:b/>
          <w:highlight w:val="yellow"/>
        </w:rPr>
        <w:t xml:space="preserve"> </w:t>
      </w:r>
      <w:proofErr w:type="spellStart"/>
      <w:r w:rsidRPr="00721B17">
        <w:rPr>
          <w:b/>
          <w:highlight w:val="yellow"/>
        </w:rPr>
        <w:t>planul</w:t>
      </w:r>
      <w:proofErr w:type="spellEnd"/>
      <w:r w:rsidRPr="00721B17">
        <w:rPr>
          <w:b/>
          <w:highlight w:val="yellow"/>
        </w:rPr>
        <w:t xml:space="preserve"> de </w:t>
      </w:r>
      <w:proofErr w:type="spellStart"/>
      <w:r w:rsidRPr="00721B17">
        <w:rPr>
          <w:b/>
          <w:highlight w:val="yellow"/>
        </w:rPr>
        <w:t>achiziții</w:t>
      </w:r>
      <w:proofErr w:type="spellEnd"/>
      <w:r w:rsidRPr="00721B17">
        <w:rPr>
          <w:b/>
          <w:highlight w:val="yellow"/>
        </w:rPr>
        <w:t xml:space="preserve"> </w:t>
      </w:r>
      <w:proofErr w:type="spellStart"/>
      <w:r w:rsidRPr="00721B17">
        <w:rPr>
          <w:b/>
          <w:highlight w:val="yellow"/>
        </w:rPr>
        <w:t>publice</w:t>
      </w:r>
      <w:proofErr w:type="spellEnd"/>
      <w:r w:rsidRPr="00721B17">
        <w:rPr>
          <w:b/>
          <w:highlight w:val="yellow"/>
        </w:rPr>
        <w:t xml:space="preserve"> a </w:t>
      </w:r>
      <w:proofErr w:type="spellStart"/>
      <w:r w:rsidRPr="00721B17">
        <w:rPr>
          <w:b/>
          <w:highlight w:val="yellow"/>
        </w:rPr>
        <w:t>autorității</w:t>
      </w:r>
      <w:proofErr w:type="spellEnd"/>
      <w:r w:rsidRPr="00721B17">
        <w:rPr>
          <w:b/>
          <w:highlight w:val="yellow"/>
        </w:rPr>
        <w:t xml:space="preserve"> </w:t>
      </w:r>
      <w:proofErr w:type="spellStart"/>
      <w:r w:rsidRPr="00721B17">
        <w:rPr>
          <w:b/>
          <w:highlight w:val="yellow"/>
        </w:rPr>
        <w:t>contractante</w:t>
      </w:r>
      <w:proofErr w:type="spellEnd"/>
      <w:r w:rsidRPr="00721B17">
        <w:rPr>
          <w:b/>
          <w:highlight w:val="yellow"/>
        </w:rPr>
        <w:t xml:space="preserve"> </w:t>
      </w:r>
    </w:p>
    <w:p w14:paraId="7AE42B44" w14:textId="77777777" w:rsidR="00086E15" w:rsidRPr="00721B17" w:rsidRDefault="00086E15" w:rsidP="00086E15">
      <w:pPr>
        <w:rPr>
          <w:b/>
        </w:rPr>
      </w:pPr>
      <w:r w:rsidRPr="00721B17">
        <w:rPr>
          <w:b/>
        </w:rPr>
        <w:t xml:space="preserve">Da, </w:t>
      </w:r>
    </w:p>
    <w:p w14:paraId="1E5CC80A" w14:textId="77777777" w:rsidR="00086E15" w:rsidRDefault="00086E15" w:rsidP="00086E15">
      <w:pPr>
        <w:pStyle w:val="a"/>
        <w:numPr>
          <w:ilvl w:val="0"/>
          <w:numId w:val="0"/>
        </w:numPr>
        <w:ind w:left="360"/>
      </w:pPr>
    </w:p>
    <w:p w14:paraId="6872F6AE" w14:textId="77777777" w:rsidR="00086E15" w:rsidRPr="00496D35" w:rsidRDefault="00086E15" w:rsidP="00086E15">
      <w:pPr>
        <w:pStyle w:val="a"/>
        <w:numPr>
          <w:ilvl w:val="0"/>
          <w:numId w:val="0"/>
        </w:numPr>
        <w:ind w:left="360"/>
      </w:pPr>
      <w:proofErr w:type="spellStart"/>
      <w:r>
        <w:t>Procedura</w:t>
      </w:r>
      <w:proofErr w:type="spellEnd"/>
      <w:r>
        <w:t xml:space="preserve"> de  </w:t>
      </w:r>
      <w:proofErr w:type="spellStart"/>
      <w:r>
        <w:t>achizitie</w:t>
      </w:r>
      <w:proofErr w:type="spellEnd"/>
      <w:r>
        <w:t>: COP</w:t>
      </w:r>
    </w:p>
    <w:p w14:paraId="1D6E6341" w14:textId="77777777" w:rsidR="00086E15" w:rsidRPr="00C05E55" w:rsidRDefault="00086E15" w:rsidP="00086E15">
      <w:pPr>
        <w:pStyle w:val="a"/>
        <w:numPr>
          <w:ilvl w:val="0"/>
          <w:numId w:val="0"/>
        </w:numPr>
        <w:tabs>
          <w:tab w:val="clear" w:pos="1134"/>
        </w:tabs>
        <w:ind w:left="142"/>
        <w:contextualSpacing/>
        <w:jc w:val="left"/>
        <w:rPr>
          <w:sz w:val="28"/>
          <w:szCs w:val="28"/>
        </w:rPr>
      </w:pPr>
      <w:proofErr w:type="spellStart"/>
      <w:r w:rsidRPr="00C05E55">
        <w:rPr>
          <w:b/>
          <w:lang w:eastAsia="ru-RU"/>
        </w:rPr>
        <w:t>Denumirea</w:t>
      </w:r>
      <w:proofErr w:type="spellEnd"/>
      <w:r w:rsidRPr="00C05E55">
        <w:rPr>
          <w:b/>
          <w:lang w:eastAsia="ru-RU"/>
        </w:rPr>
        <w:t xml:space="preserve"> </w:t>
      </w:r>
      <w:proofErr w:type="spellStart"/>
      <w:r w:rsidRPr="00C05E55">
        <w:rPr>
          <w:b/>
          <w:lang w:eastAsia="ru-RU"/>
        </w:rPr>
        <w:t>autorității</w:t>
      </w:r>
      <w:proofErr w:type="spellEnd"/>
      <w:r w:rsidRPr="00C05E55">
        <w:rPr>
          <w:b/>
          <w:lang w:eastAsia="ru-RU"/>
        </w:rPr>
        <w:t xml:space="preserve"> </w:t>
      </w:r>
      <w:proofErr w:type="spellStart"/>
      <w:r w:rsidRPr="00C05E55">
        <w:rPr>
          <w:b/>
          <w:lang w:eastAsia="ru-RU"/>
        </w:rPr>
        <w:t>contractante</w:t>
      </w:r>
      <w:proofErr w:type="spellEnd"/>
      <w:r w:rsidRPr="00C05E55">
        <w:rPr>
          <w:b/>
          <w:lang w:eastAsia="ru-RU"/>
        </w:rPr>
        <w:t xml:space="preserve">:  </w:t>
      </w:r>
      <w:r w:rsidRPr="00C05E55">
        <w:rPr>
          <w:sz w:val="28"/>
          <w:szCs w:val="28"/>
        </w:rPr>
        <w:t xml:space="preserve">IP </w:t>
      </w:r>
      <w:proofErr w:type="spellStart"/>
      <w:r w:rsidRPr="00C05E55">
        <w:rPr>
          <w:sz w:val="28"/>
          <w:szCs w:val="28"/>
        </w:rPr>
        <w:t>Gimnaziul</w:t>
      </w:r>
      <w:proofErr w:type="spellEnd"/>
      <w:r w:rsidRPr="00C05E55">
        <w:rPr>
          <w:sz w:val="28"/>
          <w:szCs w:val="28"/>
        </w:rPr>
        <w:t xml:space="preserve"> </w:t>
      </w:r>
      <w:proofErr w:type="spellStart"/>
      <w:r w:rsidRPr="00C05E55">
        <w:rPr>
          <w:sz w:val="28"/>
          <w:szCs w:val="28"/>
        </w:rPr>
        <w:t>Cerlina</w:t>
      </w:r>
      <w:proofErr w:type="spellEnd"/>
      <w:r>
        <w:rPr>
          <w:sz w:val="28"/>
          <w:szCs w:val="28"/>
        </w:rPr>
        <w:t>, r. Soroca</w:t>
      </w:r>
    </w:p>
    <w:p w14:paraId="2EE279A0" w14:textId="77777777" w:rsidR="00086E15" w:rsidRPr="00C05E55" w:rsidRDefault="00086E15" w:rsidP="00086E15">
      <w:pPr>
        <w:pStyle w:val="a"/>
        <w:numPr>
          <w:ilvl w:val="0"/>
          <w:numId w:val="0"/>
        </w:numPr>
        <w:shd w:val="clear" w:color="auto" w:fill="FFFFFF" w:themeFill="background1"/>
        <w:tabs>
          <w:tab w:val="clear" w:pos="1134"/>
          <w:tab w:val="left" w:pos="284"/>
          <w:tab w:val="right" w:pos="9531"/>
        </w:tabs>
        <w:spacing w:before="120"/>
        <w:ind w:left="720"/>
        <w:contextualSpacing/>
        <w:jc w:val="left"/>
        <w:rPr>
          <w:b/>
          <w:lang w:eastAsia="ru-RU"/>
        </w:rPr>
      </w:pPr>
      <w:r w:rsidRPr="00C05E55">
        <w:rPr>
          <w:b/>
          <w:lang w:eastAsia="ru-RU"/>
        </w:rPr>
        <w:t xml:space="preserve">IDNO: </w:t>
      </w:r>
      <w:r w:rsidRPr="00C05E55">
        <w:rPr>
          <w:sz w:val="28"/>
          <w:szCs w:val="28"/>
        </w:rPr>
        <w:t>1013620010321</w:t>
      </w:r>
    </w:p>
    <w:p w14:paraId="4160ADC4" w14:textId="77777777" w:rsidR="00086E15" w:rsidRPr="00C05E55" w:rsidRDefault="00086E15" w:rsidP="00086E15">
      <w:pPr>
        <w:pStyle w:val="a"/>
        <w:numPr>
          <w:ilvl w:val="0"/>
          <w:numId w:val="0"/>
        </w:numPr>
        <w:tabs>
          <w:tab w:val="clear" w:pos="1134"/>
        </w:tabs>
        <w:ind w:left="142"/>
        <w:contextualSpacing/>
        <w:jc w:val="left"/>
        <w:rPr>
          <w:sz w:val="28"/>
          <w:szCs w:val="28"/>
        </w:rPr>
      </w:pPr>
      <w:proofErr w:type="spellStart"/>
      <w:r w:rsidRPr="00C05E55">
        <w:rPr>
          <w:b/>
          <w:lang w:eastAsia="ru-RU"/>
        </w:rPr>
        <w:t>Adresa</w:t>
      </w:r>
      <w:proofErr w:type="spellEnd"/>
      <w:r w:rsidRPr="00C05E55">
        <w:rPr>
          <w:b/>
          <w:lang w:eastAsia="ru-RU"/>
        </w:rPr>
        <w:t xml:space="preserve">: </w:t>
      </w:r>
      <w:proofErr w:type="spellStart"/>
      <w:r w:rsidRPr="00C05E55">
        <w:rPr>
          <w:sz w:val="28"/>
          <w:szCs w:val="28"/>
        </w:rPr>
        <w:t>s.Cerlina</w:t>
      </w:r>
      <w:proofErr w:type="spellEnd"/>
      <w:r w:rsidRPr="00C05E55">
        <w:rPr>
          <w:sz w:val="28"/>
          <w:szCs w:val="28"/>
        </w:rPr>
        <w:t>, r-l Soroca</w:t>
      </w:r>
    </w:p>
    <w:p w14:paraId="34F70C59" w14:textId="77777777" w:rsidR="00086E15" w:rsidRPr="00C05E55" w:rsidRDefault="00086E15" w:rsidP="00086E15">
      <w:pPr>
        <w:pStyle w:val="a"/>
        <w:numPr>
          <w:ilvl w:val="0"/>
          <w:numId w:val="0"/>
        </w:numPr>
        <w:shd w:val="clear" w:color="auto" w:fill="FFFFFF" w:themeFill="background1"/>
        <w:tabs>
          <w:tab w:val="clear" w:pos="1134"/>
          <w:tab w:val="left" w:pos="284"/>
          <w:tab w:val="right" w:pos="9531"/>
        </w:tabs>
        <w:spacing w:before="120"/>
        <w:ind w:left="720"/>
        <w:contextualSpacing/>
        <w:jc w:val="left"/>
        <w:rPr>
          <w:b/>
          <w:lang w:eastAsia="ru-RU"/>
        </w:rPr>
      </w:pPr>
      <w:proofErr w:type="spellStart"/>
      <w:r w:rsidRPr="00C05E55">
        <w:rPr>
          <w:b/>
          <w:lang w:eastAsia="ru-RU"/>
        </w:rPr>
        <w:t>Numărul</w:t>
      </w:r>
      <w:proofErr w:type="spellEnd"/>
      <w:r w:rsidRPr="00C05E55">
        <w:rPr>
          <w:b/>
          <w:lang w:eastAsia="ru-RU"/>
        </w:rPr>
        <w:t xml:space="preserve"> de </w:t>
      </w:r>
      <w:proofErr w:type="spellStart"/>
      <w:r w:rsidRPr="00C05E55">
        <w:rPr>
          <w:b/>
          <w:lang w:eastAsia="ru-RU"/>
        </w:rPr>
        <w:t>telefon</w:t>
      </w:r>
      <w:proofErr w:type="spellEnd"/>
      <w:r w:rsidRPr="00C05E55">
        <w:rPr>
          <w:b/>
          <w:lang w:eastAsia="ru-RU"/>
        </w:rPr>
        <w:t xml:space="preserve">/fax: </w:t>
      </w:r>
      <w:r w:rsidRPr="00C05E55">
        <w:rPr>
          <w:sz w:val="28"/>
          <w:szCs w:val="28"/>
        </w:rPr>
        <w:t>60289882, 69041333</w:t>
      </w:r>
    </w:p>
    <w:p w14:paraId="04A18B80" w14:textId="77777777" w:rsidR="00086E15" w:rsidRPr="00C05E55" w:rsidRDefault="00086E15" w:rsidP="00086E15">
      <w:pPr>
        <w:pStyle w:val="a"/>
        <w:numPr>
          <w:ilvl w:val="0"/>
          <w:numId w:val="0"/>
        </w:numPr>
        <w:shd w:val="clear" w:color="auto" w:fill="FFFFFF" w:themeFill="background1"/>
        <w:tabs>
          <w:tab w:val="clear" w:pos="1134"/>
          <w:tab w:val="left" w:pos="284"/>
          <w:tab w:val="right" w:pos="9531"/>
        </w:tabs>
        <w:spacing w:before="120"/>
        <w:ind w:left="720"/>
        <w:contextualSpacing/>
        <w:jc w:val="left"/>
        <w:rPr>
          <w:b/>
          <w:lang w:eastAsia="ru-RU"/>
        </w:rPr>
      </w:pPr>
      <w:proofErr w:type="spellStart"/>
      <w:r w:rsidRPr="00C05E55">
        <w:rPr>
          <w:b/>
          <w:lang w:eastAsia="ru-RU"/>
        </w:rPr>
        <w:t>Adresa</w:t>
      </w:r>
      <w:proofErr w:type="spellEnd"/>
      <w:r w:rsidRPr="00C05E55">
        <w:rPr>
          <w:b/>
          <w:lang w:eastAsia="ru-RU"/>
        </w:rPr>
        <w:t xml:space="preserve"> de e-mail </w:t>
      </w:r>
      <w:proofErr w:type="spellStart"/>
      <w:r w:rsidRPr="00C05E55">
        <w:rPr>
          <w:b/>
          <w:lang w:eastAsia="ru-RU"/>
        </w:rPr>
        <w:t>și</w:t>
      </w:r>
      <w:proofErr w:type="spellEnd"/>
      <w:r w:rsidRPr="00C05E55">
        <w:rPr>
          <w:b/>
          <w:lang w:eastAsia="ru-RU"/>
        </w:rPr>
        <w:t xml:space="preserve"> </w:t>
      </w:r>
      <w:proofErr w:type="spellStart"/>
      <w:r w:rsidRPr="00C05E55">
        <w:rPr>
          <w:b/>
          <w:lang w:eastAsia="ru-RU"/>
        </w:rPr>
        <w:t>pagina</w:t>
      </w:r>
      <w:proofErr w:type="spellEnd"/>
      <w:r w:rsidRPr="00C05E55">
        <w:rPr>
          <w:b/>
          <w:lang w:eastAsia="ru-RU"/>
        </w:rPr>
        <w:t xml:space="preserve"> web </w:t>
      </w:r>
      <w:proofErr w:type="spellStart"/>
      <w:r w:rsidRPr="00C05E55">
        <w:rPr>
          <w:b/>
          <w:lang w:eastAsia="ru-RU"/>
        </w:rPr>
        <w:t>oficială</w:t>
      </w:r>
      <w:proofErr w:type="spellEnd"/>
      <w:r w:rsidRPr="00C05E55">
        <w:rPr>
          <w:b/>
          <w:lang w:eastAsia="ru-RU"/>
        </w:rPr>
        <w:t xml:space="preserve"> a </w:t>
      </w:r>
      <w:proofErr w:type="spellStart"/>
      <w:r w:rsidRPr="00C05E55">
        <w:rPr>
          <w:b/>
          <w:lang w:eastAsia="ru-RU"/>
        </w:rPr>
        <w:t>autorității</w:t>
      </w:r>
      <w:proofErr w:type="spellEnd"/>
      <w:r w:rsidRPr="00C05E55">
        <w:rPr>
          <w:b/>
          <w:lang w:eastAsia="ru-RU"/>
        </w:rPr>
        <w:t xml:space="preserve"> </w:t>
      </w:r>
      <w:proofErr w:type="spellStart"/>
      <w:r w:rsidRPr="00C05E55">
        <w:rPr>
          <w:b/>
          <w:lang w:eastAsia="ru-RU"/>
        </w:rPr>
        <w:t>contractante</w:t>
      </w:r>
      <w:proofErr w:type="spellEnd"/>
      <w:r w:rsidRPr="00C05E55">
        <w:rPr>
          <w:b/>
          <w:lang w:eastAsia="ru-RU"/>
        </w:rPr>
        <w:t xml:space="preserve">: </w:t>
      </w:r>
      <w:hyperlink r:id="rId17" w:history="1">
        <w:r w:rsidRPr="00C05E55">
          <w:rPr>
            <w:rStyle w:val="af4"/>
            <w:sz w:val="28"/>
            <w:szCs w:val="28"/>
          </w:rPr>
          <w:t>tuivio72@gmail.com</w:t>
        </w:r>
      </w:hyperlink>
      <w:r w:rsidRPr="00C05E55">
        <w:rPr>
          <w:sz w:val="28"/>
          <w:szCs w:val="28"/>
        </w:rPr>
        <w:t>, maria_ianeva@mail.ru</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8"/>
          <w:pgSz w:w="11906" w:h="16838" w:code="9"/>
          <w:pgMar w:top="426" w:right="1134" w:bottom="851" w:left="1276" w:header="720" w:footer="510" w:gutter="0"/>
          <w:cols w:space="720"/>
          <w:titlePg/>
          <w:docGrid w:linePitch="326"/>
        </w:sect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302AAF95" w:rsidR="00312F05" w:rsidRPr="00892FAB" w:rsidRDefault="00312F05" w:rsidP="00F30D9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086E15" w:rsidRPr="00C05E55">
              <w:rPr>
                <w:rStyle w:val="docdata"/>
                <w:b/>
                <w:bCs/>
                <w:color w:val="000000"/>
                <w:u w:val="single"/>
              </w:rPr>
              <w:t xml:space="preserve">lucrări a </w:t>
            </w:r>
            <w:r w:rsidR="00086E15" w:rsidRPr="00C05E55">
              <w:rPr>
                <w:b/>
                <w:bCs/>
                <w:u w:val="single"/>
              </w:rPr>
              <w:t>retelelor de electricitate in interiorul cladirii (etapa II), pentru gimnaziul Cerlina, situat in raionul Soroca, satul Cerlina</w:t>
            </w:r>
            <w:bookmarkStart w:id="50" w:name="_GoBack"/>
            <w:bookmarkEnd w:id="50"/>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lastRenderedPageBreak/>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lastRenderedPageBreak/>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1" w:name="_Toc449692097"/>
      <w:bookmarkEnd w:id="49"/>
      <w:bookmarkEnd w:id="51"/>
    </w:p>
    <w:sectPr w:rsidR="00FF6A88" w:rsidSect="00312F05">
      <w:footerReference w:type="default" r:id="rId19"/>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26E60" w14:textId="77777777" w:rsidR="00F727E2" w:rsidRDefault="00F727E2" w:rsidP="00A20ACF">
      <w:r>
        <w:separator/>
      </w:r>
    </w:p>
  </w:endnote>
  <w:endnote w:type="continuationSeparator" w:id="0">
    <w:p w14:paraId="7CFCA980" w14:textId="77777777" w:rsidR="00F727E2" w:rsidRDefault="00F727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68908" w14:textId="77777777" w:rsidR="00F727E2" w:rsidRDefault="00F727E2" w:rsidP="00A20ACF">
      <w:r>
        <w:separator/>
      </w:r>
    </w:p>
  </w:footnote>
  <w:footnote w:type="continuationSeparator" w:id="0">
    <w:p w14:paraId="2342328D" w14:textId="77777777" w:rsidR="00F727E2" w:rsidRDefault="00F727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1A63EED"/>
    <w:multiLevelType w:val="hybridMultilevel"/>
    <w:tmpl w:val="7D58F528"/>
    <w:lvl w:ilvl="0" w:tplc="0A8C122C">
      <w:start w:val="4"/>
      <w:numFmt w:val="decimal"/>
      <w:lvlText w:val="%1"/>
      <w:lvlJc w:val="left"/>
      <w:pPr>
        <w:ind w:left="487" w:hanging="360"/>
      </w:pPr>
      <w:rPr>
        <w:rFonts w:eastAsia="Calibri" w:hint="default"/>
        <w:sz w:val="20"/>
      </w:rPr>
    </w:lvl>
    <w:lvl w:ilvl="1" w:tplc="04090019" w:tentative="1">
      <w:start w:val="1"/>
      <w:numFmt w:val="lowerLetter"/>
      <w:lvlText w:val="%2."/>
      <w:lvlJc w:val="left"/>
      <w:pPr>
        <w:ind w:left="1207" w:hanging="360"/>
      </w:pPr>
    </w:lvl>
    <w:lvl w:ilvl="2" w:tplc="0409001B" w:tentative="1">
      <w:start w:val="1"/>
      <w:numFmt w:val="lowerRoman"/>
      <w:lvlText w:val="%3."/>
      <w:lvlJc w:val="right"/>
      <w:pPr>
        <w:ind w:left="1927" w:hanging="180"/>
      </w:pPr>
    </w:lvl>
    <w:lvl w:ilvl="3" w:tplc="0409000F" w:tentative="1">
      <w:start w:val="1"/>
      <w:numFmt w:val="decimal"/>
      <w:lvlText w:val="%4."/>
      <w:lvlJc w:val="left"/>
      <w:pPr>
        <w:ind w:left="2647" w:hanging="360"/>
      </w:pPr>
    </w:lvl>
    <w:lvl w:ilvl="4" w:tplc="04090019" w:tentative="1">
      <w:start w:val="1"/>
      <w:numFmt w:val="lowerLetter"/>
      <w:lvlText w:val="%5."/>
      <w:lvlJc w:val="left"/>
      <w:pPr>
        <w:ind w:left="3367" w:hanging="360"/>
      </w:pPr>
    </w:lvl>
    <w:lvl w:ilvl="5" w:tplc="0409001B" w:tentative="1">
      <w:start w:val="1"/>
      <w:numFmt w:val="lowerRoman"/>
      <w:lvlText w:val="%6."/>
      <w:lvlJc w:val="right"/>
      <w:pPr>
        <w:ind w:left="4087" w:hanging="180"/>
      </w:pPr>
    </w:lvl>
    <w:lvl w:ilvl="6" w:tplc="0409000F" w:tentative="1">
      <w:start w:val="1"/>
      <w:numFmt w:val="decimal"/>
      <w:lvlText w:val="%7."/>
      <w:lvlJc w:val="left"/>
      <w:pPr>
        <w:ind w:left="4807" w:hanging="360"/>
      </w:pPr>
    </w:lvl>
    <w:lvl w:ilvl="7" w:tplc="04090019" w:tentative="1">
      <w:start w:val="1"/>
      <w:numFmt w:val="lowerLetter"/>
      <w:lvlText w:val="%8."/>
      <w:lvlJc w:val="left"/>
      <w:pPr>
        <w:ind w:left="5527" w:hanging="360"/>
      </w:pPr>
    </w:lvl>
    <w:lvl w:ilvl="8" w:tplc="0409001B" w:tentative="1">
      <w:start w:val="1"/>
      <w:numFmt w:val="lowerRoman"/>
      <w:lvlText w:val="%9."/>
      <w:lvlJc w:val="right"/>
      <w:pPr>
        <w:ind w:left="6247"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4" w15:restartNumberingAfterBreak="0">
    <w:nsid w:val="16851E61"/>
    <w:multiLevelType w:val="multilevel"/>
    <w:tmpl w:val="3200B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7230D4"/>
    <w:multiLevelType w:val="multilevel"/>
    <w:tmpl w:val="3200B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C1B1065"/>
    <w:multiLevelType w:val="hybridMultilevel"/>
    <w:tmpl w:val="452CF60E"/>
    <w:lvl w:ilvl="0" w:tplc="081A3E58">
      <w:numFmt w:val="bullet"/>
      <w:lvlText w:val="-"/>
      <w:lvlJc w:val="left"/>
      <w:pPr>
        <w:ind w:left="1282" w:hanging="360"/>
      </w:pPr>
      <w:rPr>
        <w:rFonts w:ascii="Times New Roman" w:eastAsia="Times New Roman" w:hAnsi="Times New Roman" w:cs="Times New Roman" w:hint="default"/>
        <w:i/>
        <w:iCs/>
        <w:w w:val="100"/>
        <w:sz w:val="24"/>
        <w:szCs w:val="24"/>
        <w:lang w:val="ro-RO" w:eastAsia="en-US" w:bidi="ar-SA"/>
      </w:rPr>
    </w:lvl>
    <w:lvl w:ilvl="1" w:tplc="1CA0A38E">
      <w:numFmt w:val="bullet"/>
      <w:lvlText w:val="•"/>
      <w:lvlJc w:val="left"/>
      <w:pPr>
        <w:ind w:left="2182" w:hanging="360"/>
      </w:pPr>
      <w:rPr>
        <w:rFonts w:hint="default"/>
        <w:lang w:val="ro-RO" w:eastAsia="en-US" w:bidi="ar-SA"/>
      </w:rPr>
    </w:lvl>
    <w:lvl w:ilvl="2" w:tplc="F3C46ABA">
      <w:numFmt w:val="bullet"/>
      <w:lvlText w:val="•"/>
      <w:lvlJc w:val="left"/>
      <w:pPr>
        <w:ind w:left="3085" w:hanging="360"/>
      </w:pPr>
      <w:rPr>
        <w:rFonts w:hint="default"/>
        <w:lang w:val="ro-RO" w:eastAsia="en-US" w:bidi="ar-SA"/>
      </w:rPr>
    </w:lvl>
    <w:lvl w:ilvl="3" w:tplc="FF109692">
      <w:numFmt w:val="bullet"/>
      <w:lvlText w:val="•"/>
      <w:lvlJc w:val="left"/>
      <w:pPr>
        <w:ind w:left="3987" w:hanging="360"/>
      </w:pPr>
      <w:rPr>
        <w:rFonts w:hint="default"/>
        <w:lang w:val="ro-RO" w:eastAsia="en-US" w:bidi="ar-SA"/>
      </w:rPr>
    </w:lvl>
    <w:lvl w:ilvl="4" w:tplc="E724D108">
      <w:numFmt w:val="bullet"/>
      <w:lvlText w:val="•"/>
      <w:lvlJc w:val="left"/>
      <w:pPr>
        <w:ind w:left="4890" w:hanging="360"/>
      </w:pPr>
      <w:rPr>
        <w:rFonts w:hint="default"/>
        <w:lang w:val="ro-RO" w:eastAsia="en-US" w:bidi="ar-SA"/>
      </w:rPr>
    </w:lvl>
    <w:lvl w:ilvl="5" w:tplc="99AE2792">
      <w:numFmt w:val="bullet"/>
      <w:lvlText w:val="•"/>
      <w:lvlJc w:val="left"/>
      <w:pPr>
        <w:ind w:left="5793" w:hanging="360"/>
      </w:pPr>
      <w:rPr>
        <w:rFonts w:hint="default"/>
        <w:lang w:val="ro-RO" w:eastAsia="en-US" w:bidi="ar-SA"/>
      </w:rPr>
    </w:lvl>
    <w:lvl w:ilvl="6" w:tplc="86AE2094">
      <w:numFmt w:val="bullet"/>
      <w:lvlText w:val="•"/>
      <w:lvlJc w:val="left"/>
      <w:pPr>
        <w:ind w:left="6695" w:hanging="360"/>
      </w:pPr>
      <w:rPr>
        <w:rFonts w:hint="default"/>
        <w:lang w:val="ro-RO" w:eastAsia="en-US" w:bidi="ar-SA"/>
      </w:rPr>
    </w:lvl>
    <w:lvl w:ilvl="7" w:tplc="3F864F6C">
      <w:numFmt w:val="bullet"/>
      <w:lvlText w:val="•"/>
      <w:lvlJc w:val="left"/>
      <w:pPr>
        <w:ind w:left="7598" w:hanging="360"/>
      </w:pPr>
      <w:rPr>
        <w:rFonts w:hint="default"/>
        <w:lang w:val="ro-RO" w:eastAsia="en-US" w:bidi="ar-SA"/>
      </w:rPr>
    </w:lvl>
    <w:lvl w:ilvl="8" w:tplc="7100980E">
      <w:numFmt w:val="bullet"/>
      <w:lvlText w:val="•"/>
      <w:lvlJc w:val="left"/>
      <w:pPr>
        <w:ind w:left="8501" w:hanging="360"/>
      </w:pPr>
      <w:rPr>
        <w:rFonts w:hint="default"/>
        <w:lang w:val="ro-RO" w:eastAsia="en-US" w:bidi="ar-SA"/>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944F4E"/>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9B058FA"/>
    <w:multiLevelType w:val="hybridMultilevel"/>
    <w:tmpl w:val="8058270E"/>
    <w:lvl w:ilvl="0" w:tplc="0419000F">
      <w:start w:val="7"/>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6EF8771B"/>
    <w:multiLevelType w:val="hybridMultilevel"/>
    <w:tmpl w:val="0D9A5376"/>
    <w:lvl w:ilvl="0" w:tplc="5DC825FC">
      <w:start w:val="3"/>
      <w:numFmt w:val="decimal"/>
      <w:lvlText w:val="%1."/>
      <w:lvlJc w:val="left"/>
      <w:pPr>
        <w:ind w:left="845" w:hanging="284"/>
      </w:pPr>
      <w:rPr>
        <w:rFonts w:ascii="Times New Roman" w:eastAsia="Times New Roman" w:hAnsi="Times New Roman" w:cs="Times New Roman" w:hint="default"/>
        <w:b/>
        <w:bCs/>
        <w:spacing w:val="-1"/>
        <w:w w:val="100"/>
        <w:sz w:val="24"/>
        <w:szCs w:val="24"/>
        <w:lang w:val="ro-RO" w:eastAsia="en-US" w:bidi="ar-SA"/>
      </w:rPr>
    </w:lvl>
    <w:lvl w:ilvl="1" w:tplc="BD1C7480">
      <w:start w:val="1"/>
      <w:numFmt w:val="decimal"/>
      <w:lvlText w:val="%2)"/>
      <w:lvlJc w:val="left"/>
      <w:pPr>
        <w:ind w:left="1282" w:hanging="360"/>
      </w:pPr>
      <w:rPr>
        <w:rFonts w:ascii="Times New Roman" w:eastAsia="Times New Roman" w:hAnsi="Times New Roman" w:cs="Times New Roman" w:hint="default"/>
        <w:spacing w:val="-1"/>
        <w:w w:val="100"/>
        <w:sz w:val="24"/>
        <w:szCs w:val="24"/>
        <w:lang w:val="ro-RO" w:eastAsia="en-US" w:bidi="ar-SA"/>
      </w:rPr>
    </w:lvl>
    <w:lvl w:ilvl="2" w:tplc="F216D572">
      <w:numFmt w:val="bullet"/>
      <w:lvlText w:val="•"/>
      <w:lvlJc w:val="left"/>
      <w:pPr>
        <w:ind w:left="2282" w:hanging="360"/>
      </w:pPr>
      <w:rPr>
        <w:rFonts w:hint="default"/>
        <w:lang w:val="ro-RO" w:eastAsia="en-US" w:bidi="ar-SA"/>
      </w:rPr>
    </w:lvl>
    <w:lvl w:ilvl="3" w:tplc="1DFCBD3C">
      <w:numFmt w:val="bullet"/>
      <w:lvlText w:val="•"/>
      <w:lvlJc w:val="left"/>
      <w:pPr>
        <w:ind w:left="3285" w:hanging="360"/>
      </w:pPr>
      <w:rPr>
        <w:rFonts w:hint="default"/>
        <w:lang w:val="ro-RO" w:eastAsia="en-US" w:bidi="ar-SA"/>
      </w:rPr>
    </w:lvl>
    <w:lvl w:ilvl="4" w:tplc="381ACF64">
      <w:numFmt w:val="bullet"/>
      <w:lvlText w:val="•"/>
      <w:lvlJc w:val="left"/>
      <w:pPr>
        <w:ind w:left="4288" w:hanging="360"/>
      </w:pPr>
      <w:rPr>
        <w:rFonts w:hint="default"/>
        <w:lang w:val="ro-RO" w:eastAsia="en-US" w:bidi="ar-SA"/>
      </w:rPr>
    </w:lvl>
    <w:lvl w:ilvl="5" w:tplc="C76C0EE4">
      <w:numFmt w:val="bullet"/>
      <w:lvlText w:val="•"/>
      <w:lvlJc w:val="left"/>
      <w:pPr>
        <w:ind w:left="5291" w:hanging="360"/>
      </w:pPr>
      <w:rPr>
        <w:rFonts w:hint="default"/>
        <w:lang w:val="ro-RO" w:eastAsia="en-US" w:bidi="ar-SA"/>
      </w:rPr>
    </w:lvl>
    <w:lvl w:ilvl="6" w:tplc="7CCC2B3E">
      <w:numFmt w:val="bullet"/>
      <w:lvlText w:val="•"/>
      <w:lvlJc w:val="left"/>
      <w:pPr>
        <w:ind w:left="6294" w:hanging="360"/>
      </w:pPr>
      <w:rPr>
        <w:rFonts w:hint="default"/>
        <w:lang w:val="ro-RO" w:eastAsia="en-US" w:bidi="ar-SA"/>
      </w:rPr>
    </w:lvl>
    <w:lvl w:ilvl="7" w:tplc="672A15D6">
      <w:numFmt w:val="bullet"/>
      <w:lvlText w:val="•"/>
      <w:lvlJc w:val="left"/>
      <w:pPr>
        <w:ind w:left="7297" w:hanging="360"/>
      </w:pPr>
      <w:rPr>
        <w:rFonts w:hint="default"/>
        <w:lang w:val="ro-RO" w:eastAsia="en-US" w:bidi="ar-SA"/>
      </w:rPr>
    </w:lvl>
    <w:lvl w:ilvl="8" w:tplc="34D89C8C">
      <w:numFmt w:val="bullet"/>
      <w:lvlText w:val="•"/>
      <w:lvlJc w:val="left"/>
      <w:pPr>
        <w:ind w:left="8300" w:hanging="360"/>
      </w:pPr>
      <w:rPr>
        <w:rFonts w:hint="default"/>
        <w:lang w:val="ro-RO" w:eastAsia="en-US" w:bidi="ar-SA"/>
      </w:rPr>
    </w:lvl>
  </w:abstractNum>
  <w:abstractNum w:abstractNumId="43" w15:restartNumberingAfterBreak="0">
    <w:nsid w:val="74721438"/>
    <w:multiLevelType w:val="hybridMultilevel"/>
    <w:tmpl w:val="0BA6340A"/>
    <w:lvl w:ilvl="0" w:tplc="B23E7BDA">
      <w:start w:val="1"/>
      <w:numFmt w:val="decimal"/>
      <w:lvlText w:val="%1."/>
      <w:lvlJc w:val="left"/>
      <w:pPr>
        <w:ind w:left="843" w:hanging="284"/>
        <w:jc w:val="right"/>
      </w:pPr>
      <w:rPr>
        <w:rFonts w:hint="default"/>
        <w:b/>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4" w15:restartNumberingAfterBreak="0">
    <w:nsid w:val="770425F6"/>
    <w:multiLevelType w:val="hybridMultilevel"/>
    <w:tmpl w:val="B4686F4E"/>
    <w:lvl w:ilvl="0" w:tplc="3356C1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7" w15:restartNumberingAfterBreak="0">
    <w:nsid w:val="7E1F419F"/>
    <w:multiLevelType w:val="hybridMultilevel"/>
    <w:tmpl w:val="217858F2"/>
    <w:lvl w:ilvl="0" w:tplc="A2F63E4A">
      <w:start w:val="1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EB12D30"/>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9"/>
  </w:num>
  <w:num w:numId="3">
    <w:abstractNumId w:val="8"/>
  </w:num>
  <w:num w:numId="4">
    <w:abstractNumId w:val="41"/>
  </w:num>
  <w:num w:numId="5">
    <w:abstractNumId w:val="35"/>
  </w:num>
  <w:num w:numId="6">
    <w:abstractNumId w:val="10"/>
  </w:num>
  <w:num w:numId="7">
    <w:abstractNumId w:val="11"/>
  </w:num>
  <w:num w:numId="8">
    <w:abstractNumId w:val="7"/>
  </w:num>
  <w:num w:numId="9">
    <w:abstractNumId w:val="17"/>
  </w:num>
  <w:num w:numId="10">
    <w:abstractNumId w:val="46"/>
  </w:num>
  <w:num w:numId="11">
    <w:abstractNumId w:val="37"/>
  </w:num>
  <w:num w:numId="12">
    <w:abstractNumId w:val="29"/>
  </w:num>
  <w:num w:numId="13">
    <w:abstractNumId w:val="22"/>
  </w:num>
  <w:num w:numId="14">
    <w:abstractNumId w:val="36"/>
  </w:num>
  <w:num w:numId="15">
    <w:abstractNumId w:val="6"/>
  </w:num>
  <w:num w:numId="16">
    <w:abstractNumId w:val="16"/>
  </w:num>
  <w:num w:numId="17">
    <w:abstractNumId w:val="20"/>
  </w:num>
  <w:num w:numId="18">
    <w:abstractNumId w:val="31"/>
  </w:num>
  <w:num w:numId="19">
    <w:abstractNumId w:val="30"/>
  </w:num>
  <w:num w:numId="20">
    <w:abstractNumId w:val="13"/>
  </w:num>
  <w:num w:numId="21">
    <w:abstractNumId w:val="18"/>
  </w:num>
  <w:num w:numId="22">
    <w:abstractNumId w:val="23"/>
  </w:num>
  <w:num w:numId="23">
    <w:abstractNumId w:val="5"/>
  </w:num>
  <w:num w:numId="24">
    <w:abstractNumId w:val="26"/>
  </w:num>
  <w:num w:numId="25">
    <w:abstractNumId w:val="32"/>
  </w:num>
  <w:num w:numId="26">
    <w:abstractNumId w:val="34"/>
  </w:num>
  <w:num w:numId="27">
    <w:abstractNumId w:val="19"/>
  </w:num>
  <w:num w:numId="28">
    <w:abstractNumId w:val="24"/>
  </w:num>
  <w:num w:numId="29">
    <w:abstractNumId w:val="45"/>
  </w:num>
  <w:num w:numId="30">
    <w:abstractNumId w:val="25"/>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42"/>
  </w:num>
  <w:num w:numId="36">
    <w:abstractNumId w:val="39"/>
  </w:num>
  <w:num w:numId="37">
    <w:abstractNumId w:val="9"/>
  </w:num>
  <w:num w:numId="38">
    <w:abstractNumId w:val="28"/>
  </w:num>
  <w:num w:numId="39">
    <w:abstractNumId w:val="43"/>
  </w:num>
  <w:num w:numId="40">
    <w:abstractNumId w:val="14"/>
  </w:num>
  <w:num w:numId="41">
    <w:abstractNumId w:val="12"/>
  </w:num>
  <w:num w:numId="42">
    <w:abstractNumId w:val="44"/>
  </w:num>
  <w:num w:numId="43">
    <w:abstractNumId w:val="47"/>
  </w:num>
  <w:num w:numId="44">
    <w:abstractNumId w:val="48"/>
  </w:num>
  <w:num w:numId="45">
    <w:abstractNumId w:val="21"/>
  </w:num>
  <w:num w:numId="46">
    <w:abstractNumId w:val="15"/>
  </w:num>
  <w:num w:numId="47">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41F"/>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6E15"/>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CA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945"/>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0974"/>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7F4"/>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3160"/>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30"/>
    <w:rsid w:val="00BC7216"/>
    <w:rsid w:val="00BC7CBC"/>
    <w:rsid w:val="00BD12C3"/>
    <w:rsid w:val="00BD1516"/>
    <w:rsid w:val="00BD36A5"/>
    <w:rsid w:val="00BD463A"/>
    <w:rsid w:val="00BD6D60"/>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7E2"/>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paragraph" w:styleId="aff5">
    <w:name w:val="Title"/>
    <w:basedOn w:val="a0"/>
    <w:link w:val="aff6"/>
    <w:uiPriority w:val="1"/>
    <w:qFormat/>
    <w:rsid w:val="00BC6730"/>
    <w:pPr>
      <w:widowControl w:val="0"/>
      <w:autoSpaceDE w:val="0"/>
      <w:autoSpaceDN w:val="0"/>
      <w:spacing w:before="89"/>
      <w:ind w:left="2994" w:right="2823"/>
      <w:jc w:val="center"/>
    </w:pPr>
    <w:rPr>
      <w:b/>
      <w:bCs/>
      <w:noProof w:val="0"/>
      <w:sz w:val="28"/>
      <w:szCs w:val="28"/>
    </w:rPr>
  </w:style>
  <w:style w:type="character" w:customStyle="1" w:styleId="aff6">
    <w:name w:val="Заголовок Знак"/>
    <w:basedOn w:val="a1"/>
    <w:link w:val="aff5"/>
    <w:uiPriority w:val="1"/>
    <w:rsid w:val="00BC6730"/>
    <w:rPr>
      <w:rFonts w:ascii="Times New Roman" w:eastAsia="Times New Roman" w:hAnsi="Times New Roman" w:cs="Times New Roman"/>
      <w:b/>
      <w:bCs/>
      <w:sz w:val="28"/>
      <w:szCs w:val="28"/>
      <w:lang w:val="ro-RO"/>
    </w:rPr>
  </w:style>
  <w:style w:type="character" w:customStyle="1" w:styleId="12">
    <w:name w:val="Неразрешенное упоминание1"/>
    <w:basedOn w:val="a1"/>
    <w:uiPriority w:val="99"/>
    <w:semiHidden/>
    <w:unhideWhenUsed/>
    <w:rsid w:val="00BC6730"/>
    <w:rPr>
      <w:color w:val="605E5C"/>
      <w:shd w:val="clear" w:color="auto" w:fill="E1DFDD"/>
    </w:rPr>
  </w:style>
  <w:style w:type="character" w:customStyle="1" w:styleId="docdata">
    <w:name w:val="docdata"/>
    <w:aliases w:val="docy,v5,1807,bqiaagaaeyqcaaagiaiaaao1bgaabcmgaaaaaaaaaaaaaaaaaaaaaaaaaaaaaaaaaaaaaaaaaaaaaaaaaaaaaaaaaaaaaaaaaaaaaaaaaaaaaaaaaaaaaaaaaaaaaaaaaaaaaaaaaaaaaaaaaaaaaaaaaaaaaaaaaaaaaaaaaaaaaaaaaaaaaaaaaaaaaaaaaaaaaaaaaaaaaaaaaaaaaaaaaaaaaaaaaaaaaaaa"/>
    <w:basedOn w:val="a1"/>
    <w:rsid w:val="00BD6D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rimaria.larguta@apl.gov.md" TargetMode="External"/><Relationship Id="rId17" Type="http://schemas.openxmlformats.org/officeDocument/2006/relationships/hyperlink" Target="mailto:tuivio72@gmail.com"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tuivio72@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73A87-0C94-4255-BEAE-1A10090BE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21265</Words>
  <Characters>121211</Characters>
  <Application>Microsoft Office Word</Application>
  <DocSecurity>0</DocSecurity>
  <Lines>1010</Lines>
  <Paragraphs>284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2026-07-20T13:41:00Z</dcterms:created>
  <dcterms:modified xsi:type="dcterms:W3CDTF">2026-07-20T13:42:00Z</dcterms:modified>
</cp:coreProperties>
</file>