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60658">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60658">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960658">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960658">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960658">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960658">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960658">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960658">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960658">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960658">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960658">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960658">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960658">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960658">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960658">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960658">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960658">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960658">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960658">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960658">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960658">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960658">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960658">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960658">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960658">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960658">
      <w:pPr>
        <w:pStyle w:val="a"/>
        <w:numPr>
          <w:ilvl w:val="0"/>
          <w:numId w:val="28"/>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960658">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960658">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960658">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960658">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960658">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960658">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960658">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960658">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960658">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A71764" w:rsidP="00960658">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960658">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960658">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960658">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960658">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960658">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960658">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60658">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960658">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960658">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960658">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60658">
      <w:pPr>
        <w:pStyle w:val="a"/>
        <w:numPr>
          <w:ilvl w:val="0"/>
          <w:numId w:val="15"/>
        </w:numPr>
        <w:tabs>
          <w:tab w:val="clear" w:pos="1134"/>
          <w:tab w:val="left" w:pos="-284"/>
          <w:tab w:val="left" w:pos="426"/>
        </w:tabs>
        <w:spacing w:after="120"/>
        <w:ind w:left="-284" w:firstLine="284"/>
      </w:pPr>
      <w:r w:rsidRPr="00FF430B">
        <w:lastRenderedPageBreak/>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60658">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960658">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96065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6065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6065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6065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6065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lastRenderedPageBreak/>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lastRenderedPageBreak/>
        <w:t>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lastRenderedPageBreak/>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 xml:space="preserve">rezentarea angajamentului se face la </w:t>
      </w:r>
      <w:r w:rsidR="00D53648" w:rsidRPr="00FF430B">
        <w:lastRenderedPageBreak/>
        <w:t>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w:t>
      </w:r>
      <w:r w:rsidR="00560712" w:rsidRPr="00FF430B">
        <w:lastRenderedPageBreak/>
        <w:t xml:space="preserve">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lastRenderedPageBreak/>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A70AD9" w:rsidRDefault="000E4D7D" w:rsidP="009F1E2C">
      <w:pPr>
        <w:pStyle w:val="af2"/>
        <w:shd w:val="clear" w:color="auto" w:fill="FFFFFF"/>
        <w:tabs>
          <w:tab w:val="left" w:pos="-284"/>
        </w:tabs>
        <w:ind w:left="-284" w:firstLine="284"/>
        <w:rPr>
          <w:color w:val="000000" w:themeColor="text1"/>
          <w:lang w:val="en-US" w:eastAsia="it-IT"/>
        </w:rPr>
      </w:pPr>
      <w:r w:rsidRPr="00A70AD9">
        <w:rPr>
          <w:b/>
          <w:color w:val="000000" w:themeColor="text1"/>
          <w:lang w:val="en-US"/>
        </w:rPr>
        <w:t>9</w:t>
      </w:r>
      <w:r w:rsidR="0024699C" w:rsidRPr="00A70AD9">
        <w:rPr>
          <w:b/>
          <w:color w:val="000000" w:themeColor="text1"/>
          <w:lang w:val="en-US"/>
        </w:rPr>
        <w:t>8</w:t>
      </w:r>
      <w:r w:rsidR="00B00190" w:rsidRPr="00A70AD9">
        <w:rPr>
          <w:b/>
          <w:color w:val="000000" w:themeColor="text1"/>
          <w:lang w:val="en-US"/>
        </w:rPr>
        <w:t xml:space="preserve">. </w:t>
      </w:r>
      <w:r w:rsidR="009C11B3" w:rsidRPr="00A70AD9">
        <w:rPr>
          <w:b/>
          <w:color w:val="000000" w:themeColor="text1"/>
          <w:lang w:val="en-US"/>
        </w:rPr>
        <w:t xml:space="preserve"> </w:t>
      </w:r>
      <w:r w:rsidR="00B00190" w:rsidRPr="00A70A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 xml:space="preserve">privind </w:t>
      </w:r>
      <w:r w:rsidR="0089355B" w:rsidRPr="00FF430B">
        <w:lastRenderedPageBreak/>
        <w:t>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960658">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960658">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960658">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960658">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34266967" w14:textId="77777777" w:rsidR="00923C7F" w:rsidRPr="00C51414" w:rsidRDefault="00923C7F" w:rsidP="00923C7F">
      <w:pPr>
        <w:jc w:val="right"/>
        <w:rPr>
          <w:sz w:val="22"/>
          <w:szCs w:val="22"/>
          <w:lang w:val="ro-MD"/>
        </w:rPr>
      </w:pPr>
      <w:r>
        <w:t xml:space="preserve"> </w:t>
      </w:r>
      <w:r w:rsidRPr="00C51414">
        <w:rPr>
          <w:lang w:val="ro-MD"/>
        </w:rPr>
        <w:t>Anexa nr. 2</w:t>
      </w:r>
    </w:p>
    <w:p w14:paraId="40A66F88" w14:textId="77777777" w:rsidR="00923C7F" w:rsidRPr="00C51414" w:rsidRDefault="00923C7F" w:rsidP="00923C7F">
      <w:pPr>
        <w:jc w:val="right"/>
        <w:rPr>
          <w:lang w:val="ro-MD"/>
        </w:rPr>
      </w:pPr>
      <w:r w:rsidRPr="00C51414">
        <w:rPr>
          <w:lang w:val="ro-MD"/>
        </w:rPr>
        <w:lastRenderedPageBreak/>
        <w:t>la Documentația standard nr. 69</w:t>
      </w:r>
    </w:p>
    <w:p w14:paraId="4C118973" w14:textId="77777777" w:rsidR="00923C7F" w:rsidRPr="00C51414" w:rsidRDefault="00923C7F" w:rsidP="00923C7F">
      <w:pPr>
        <w:jc w:val="right"/>
        <w:rPr>
          <w:lang w:val="ro-MD"/>
        </w:rPr>
      </w:pPr>
      <w:r w:rsidRPr="00C51414">
        <w:rPr>
          <w:lang w:val="ro-MD"/>
        </w:rPr>
        <w:t>din 7 mai  2021</w:t>
      </w:r>
    </w:p>
    <w:p w14:paraId="57D2E0D6" w14:textId="77777777" w:rsidR="00923C7F" w:rsidRPr="00C51414" w:rsidRDefault="00923C7F" w:rsidP="00923C7F">
      <w:pPr>
        <w:spacing w:before="120"/>
        <w:jc w:val="center"/>
        <w:outlineLvl w:val="0"/>
        <w:rPr>
          <w:b/>
          <w:sz w:val="28"/>
          <w:szCs w:val="28"/>
          <w:lang w:val="ro-MD" w:eastAsia="ru-RU"/>
        </w:rPr>
      </w:pPr>
      <w:r w:rsidRPr="00C51414">
        <w:rPr>
          <w:b/>
          <w:sz w:val="28"/>
          <w:szCs w:val="28"/>
          <w:lang w:val="ro-MD" w:eastAsia="ru-RU"/>
        </w:rPr>
        <w:t>ANUNȚ DE PARTICIPARE, INCLUSIV PENTRU PROCEDURILE DE PRESELECȚIE/PROCEDURILE NEGOCIATE</w:t>
      </w:r>
    </w:p>
    <w:p w14:paraId="50084656" w14:textId="1E976A4A" w:rsidR="00923C7F" w:rsidRPr="00C51414" w:rsidRDefault="00923C7F" w:rsidP="00923C7F">
      <w:pPr>
        <w:shd w:val="clear" w:color="auto" w:fill="FFFFFF" w:themeFill="background1"/>
        <w:spacing w:before="120"/>
        <w:rPr>
          <w:sz w:val="20"/>
          <w:lang w:val="ro-MD" w:eastAsia="ru-RU"/>
        </w:rPr>
      </w:pPr>
      <w:r w:rsidRPr="00C51414">
        <w:rPr>
          <w:b/>
          <w:lang w:val="ro-MD" w:eastAsia="ru-RU"/>
        </w:rPr>
        <w:t xml:space="preserve">privind achiziționarea </w:t>
      </w:r>
      <w:r w:rsidRPr="00C51414">
        <w:rPr>
          <w:u w:val="single"/>
          <w:shd w:val="clear" w:color="auto" w:fill="FFFFFF" w:themeFill="background1"/>
          <w:lang w:val="ro-MD" w:eastAsia="ru-RU"/>
        </w:rPr>
        <w:t xml:space="preserve">Lucrări de </w:t>
      </w:r>
      <w:r w:rsidRPr="001912BB">
        <w:rPr>
          <w:u w:val="single"/>
          <w:shd w:val="clear" w:color="auto" w:fill="FFFFFF" w:themeFill="background1"/>
          <w:lang w:val="ro-MD" w:eastAsia="ru-RU"/>
        </w:rPr>
        <w:t>reparație</w:t>
      </w:r>
      <w:r>
        <w:rPr>
          <w:u w:val="single"/>
          <w:shd w:val="clear" w:color="auto" w:fill="FFFFFF" w:themeFill="background1"/>
          <w:lang w:val="ro-MD" w:eastAsia="ru-RU"/>
        </w:rPr>
        <w:t xml:space="preserve"> a</w:t>
      </w:r>
      <w:r w:rsidRPr="001912BB">
        <w:rPr>
          <w:u w:val="single"/>
          <w:shd w:val="clear" w:color="auto" w:fill="FFFFFF" w:themeFill="background1"/>
          <w:lang w:val="ro-MD" w:eastAsia="ru-RU"/>
        </w:rPr>
        <w:t xml:space="preserve"> </w:t>
      </w:r>
      <w:r w:rsidRPr="0004603A">
        <w:rPr>
          <w:u w:val="single"/>
          <w:shd w:val="clear" w:color="auto" w:fill="FFFFFF" w:themeFill="background1"/>
          <w:lang w:val="ro-MD" w:eastAsia="ru-RU"/>
        </w:rPr>
        <w:t xml:space="preserve">terenului adiacent Centrului cultural - spațiul sigur si atractiv, din s. Hiliuti, r-nul Fălești </w:t>
      </w:r>
      <w:r w:rsidR="008D28A9">
        <w:rPr>
          <w:u w:val="single"/>
          <w:shd w:val="clear" w:color="auto" w:fill="FFFFFF" w:themeFill="background1"/>
          <w:lang w:val="ro-MD" w:eastAsia="ru-RU"/>
        </w:rPr>
        <w:t>(repetat)</w:t>
      </w:r>
      <w:r w:rsidRPr="00C51414">
        <w:rPr>
          <w:u w:val="single"/>
          <w:shd w:val="clear" w:color="auto" w:fill="FFFFFF" w:themeFill="background1"/>
          <w:lang w:val="ro-MD" w:eastAsia="ru-RU"/>
        </w:rPr>
        <w:t>___</w:t>
      </w:r>
      <w:r w:rsidRPr="00C51414">
        <w:rPr>
          <w:b/>
          <w:shd w:val="clear" w:color="auto" w:fill="FFFFFF" w:themeFill="background1"/>
          <w:lang w:val="ro-MD" w:eastAsia="ru-RU"/>
        </w:rPr>
        <w:br/>
      </w:r>
      <w:r w:rsidRPr="00C51414">
        <w:rPr>
          <w:sz w:val="20"/>
          <w:lang w:val="ro-MD" w:eastAsia="ru-RU"/>
        </w:rPr>
        <w:t xml:space="preserve">                                                          (se indică obiectul achiziției)</w:t>
      </w:r>
      <w:r w:rsidRPr="00C51414">
        <w:rPr>
          <w:b/>
          <w:lang w:val="ro-MD" w:eastAsia="ru-RU"/>
        </w:rPr>
        <w:br/>
        <w:t>prin procedura de achiziție__</w:t>
      </w:r>
      <w:r w:rsidRPr="00C51414">
        <w:rPr>
          <w:u w:val="single"/>
          <w:lang w:val="ro-MD" w:eastAsia="ru-RU"/>
        </w:rPr>
        <w:t>Cererea Ofertelor de Prețuri</w:t>
      </w:r>
      <w:r w:rsidRPr="00C51414">
        <w:rPr>
          <w:b/>
          <w:lang w:val="ro-MD" w:eastAsia="ru-RU"/>
        </w:rPr>
        <w:t>_____________________________</w:t>
      </w:r>
      <w:r w:rsidRPr="00C51414">
        <w:rPr>
          <w:b/>
          <w:lang w:val="ro-MD" w:eastAsia="ru-RU"/>
        </w:rPr>
        <w:br/>
      </w:r>
      <w:r w:rsidRPr="00C51414">
        <w:rPr>
          <w:sz w:val="20"/>
          <w:lang w:val="ro-MD" w:eastAsia="ru-RU"/>
        </w:rPr>
        <w:t xml:space="preserve">                                                          (tipul procedurii de achiziție)</w:t>
      </w:r>
    </w:p>
    <w:p w14:paraId="687F2DDA" w14:textId="77777777" w:rsidR="00923C7F" w:rsidRPr="00C51414" w:rsidRDefault="00923C7F" w:rsidP="00923C7F">
      <w:pPr>
        <w:tabs>
          <w:tab w:val="left" w:pos="284"/>
          <w:tab w:val="right" w:pos="9531"/>
        </w:tabs>
        <w:spacing w:before="120"/>
        <w:rPr>
          <w:b/>
          <w:highlight w:val="yellow"/>
          <w:lang w:val="ro-MD"/>
        </w:rPr>
      </w:pPr>
      <w:r w:rsidRPr="00C51414">
        <w:rPr>
          <w:b/>
          <w:highlight w:val="yellow"/>
          <w:lang w:val="ro-MD"/>
        </w:rPr>
        <w:t xml:space="preserve">*Procedura a fost inclusă în planul de achiziții publice a autorității contractante (Da/Nu): </w:t>
      </w:r>
      <w:r w:rsidRPr="00C51414">
        <w:rPr>
          <w:b/>
          <w:highlight w:val="yellow"/>
          <w:u w:val="single"/>
          <w:lang w:val="ro-MD"/>
        </w:rPr>
        <w:t>DA</w:t>
      </w:r>
    </w:p>
    <w:p w14:paraId="720EF183" w14:textId="77777777" w:rsidR="00923C7F" w:rsidRPr="00C51414" w:rsidRDefault="00923C7F" w:rsidP="00923C7F">
      <w:pPr>
        <w:shd w:val="clear" w:color="auto" w:fill="FFFFFF" w:themeFill="background1"/>
        <w:tabs>
          <w:tab w:val="left" w:pos="284"/>
          <w:tab w:val="right" w:pos="426"/>
        </w:tabs>
        <w:spacing w:before="120"/>
        <w:jc w:val="both"/>
        <w:rPr>
          <w:highlight w:val="yellow"/>
          <w:u w:val="single"/>
          <w:lang w:val="ro-MD"/>
        </w:rPr>
      </w:pPr>
      <w:r w:rsidRPr="00C51414">
        <w:rPr>
          <w:b/>
          <w:highlight w:val="yellow"/>
          <w:lang w:val="ro-MD"/>
        </w:rPr>
        <w:t>Link-ul către planul de achiziții publice publicat:</w:t>
      </w:r>
      <w:r w:rsidRPr="00C51414">
        <w:rPr>
          <w:b/>
          <w:lang w:val="ro-MD"/>
        </w:rPr>
        <w:t xml:space="preserve"> </w:t>
      </w:r>
      <w:r w:rsidRPr="00C51414">
        <w:rPr>
          <w:u w:val="single"/>
          <w:lang w:val="ro-MD"/>
        </w:rPr>
        <w:t>https://www</w:t>
      </w:r>
    </w:p>
    <w:p w14:paraId="42542F51" w14:textId="77777777" w:rsidR="00923C7F" w:rsidRPr="00C51414" w:rsidRDefault="00923C7F" w:rsidP="00923C7F">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Denumirea autorității contractante: _</w:t>
      </w:r>
      <w:r w:rsidRPr="00C51414">
        <w:rPr>
          <w:u w:val="single"/>
          <w:lang w:val="ro-MD"/>
        </w:rPr>
        <w:t xml:space="preserve"> </w:t>
      </w:r>
      <w:r w:rsidRPr="00DB4777">
        <w:rPr>
          <w:u w:val="single"/>
          <w:lang w:val="ro-MD"/>
        </w:rPr>
        <w:t xml:space="preserve">PRIMARIA </w:t>
      </w:r>
      <w:r>
        <w:rPr>
          <w:u w:val="single"/>
          <w:lang w:val="ro-MD"/>
        </w:rPr>
        <w:t>COMUNEI</w:t>
      </w:r>
      <w:r w:rsidRPr="00DB4777">
        <w:rPr>
          <w:u w:val="single"/>
          <w:lang w:val="ro-MD"/>
        </w:rPr>
        <w:t xml:space="preserve"> </w:t>
      </w:r>
      <w:r>
        <w:rPr>
          <w:u w:val="single"/>
          <w:lang w:val="ro-MD"/>
        </w:rPr>
        <w:t>HILIUȚI</w:t>
      </w:r>
      <w:r w:rsidRPr="00C51414">
        <w:rPr>
          <w:b/>
          <w:lang w:val="ro-MD" w:eastAsia="ru-RU"/>
        </w:rPr>
        <w:t>______________</w:t>
      </w:r>
    </w:p>
    <w:p w14:paraId="32A812AA" w14:textId="77777777" w:rsidR="00923C7F" w:rsidRPr="00C51414" w:rsidRDefault="00923C7F" w:rsidP="00923C7F">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 xml:space="preserve">IDNO: </w:t>
      </w:r>
      <w:r w:rsidRPr="00C51414">
        <w:rPr>
          <w:b/>
          <w:shd w:val="clear" w:color="auto" w:fill="FFFFFF" w:themeFill="background1"/>
          <w:lang w:val="ro-MD" w:eastAsia="ru-RU"/>
        </w:rPr>
        <w:t>_</w:t>
      </w:r>
      <w:r w:rsidRPr="00DB4777">
        <w:rPr>
          <w:u w:val="single"/>
          <w:lang w:val="ro-MD"/>
        </w:rPr>
        <w:t>1007601002</w:t>
      </w:r>
      <w:r>
        <w:rPr>
          <w:u w:val="single"/>
          <w:lang w:val="ro-MD"/>
        </w:rPr>
        <w:t>588</w:t>
      </w:r>
      <w:r w:rsidRPr="00C51414">
        <w:rPr>
          <w:b/>
          <w:shd w:val="clear" w:color="auto" w:fill="FFFFFF" w:themeFill="background1"/>
          <w:lang w:val="ro-MD" w:eastAsia="ru-RU"/>
        </w:rPr>
        <w:t>_______________________________________________</w:t>
      </w:r>
    </w:p>
    <w:p w14:paraId="74E0CE3C" w14:textId="77777777" w:rsidR="00923C7F" w:rsidRPr="00C51414" w:rsidRDefault="00923C7F" w:rsidP="00923C7F">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 xml:space="preserve">Adresa: </w:t>
      </w:r>
      <w:r w:rsidRPr="00DB4777">
        <w:rPr>
          <w:u w:val="single"/>
          <w:shd w:val="clear" w:color="auto" w:fill="FFFFFF" w:themeFill="background1"/>
          <w:lang w:val="ro-MD" w:eastAsia="ru-RU"/>
        </w:rPr>
        <w:t>s.</w:t>
      </w:r>
      <w:r>
        <w:rPr>
          <w:u w:val="single"/>
          <w:shd w:val="clear" w:color="auto" w:fill="FFFFFF" w:themeFill="background1"/>
          <w:lang w:val="ro-MD" w:eastAsia="ru-RU"/>
        </w:rPr>
        <w:t>Hiliuți</w:t>
      </w:r>
      <w:r w:rsidRPr="00DB4777">
        <w:rPr>
          <w:u w:val="single"/>
          <w:shd w:val="clear" w:color="auto" w:fill="FFFFFF" w:themeFill="background1"/>
          <w:lang w:val="ro-MD" w:eastAsia="ru-RU"/>
        </w:rPr>
        <w:t>, raionul Fălești</w:t>
      </w:r>
      <w:r w:rsidRPr="00C51414">
        <w:rPr>
          <w:b/>
          <w:shd w:val="clear" w:color="auto" w:fill="FFFFFF" w:themeFill="background1"/>
          <w:lang w:val="ro-MD" w:eastAsia="ru-RU"/>
        </w:rPr>
        <w:t>_________________</w:t>
      </w:r>
    </w:p>
    <w:p w14:paraId="6F54C2C3" w14:textId="77777777" w:rsidR="00923C7F" w:rsidRPr="00C51414" w:rsidRDefault="00923C7F" w:rsidP="00923C7F">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 xml:space="preserve">Numărul de telefon/fax: </w:t>
      </w:r>
      <w:r w:rsidRPr="00C51414">
        <w:rPr>
          <w:b/>
          <w:shd w:val="clear" w:color="auto" w:fill="FFFFFF" w:themeFill="background1"/>
          <w:lang w:val="ro-MD" w:eastAsia="ru-RU"/>
        </w:rPr>
        <w:t>_</w:t>
      </w:r>
      <w:r>
        <w:rPr>
          <w:b/>
          <w:shd w:val="clear" w:color="auto" w:fill="FFFFFF" w:themeFill="background1"/>
          <w:lang w:val="ro-MD" w:eastAsia="ru-RU"/>
        </w:rPr>
        <w:t>068517188</w:t>
      </w:r>
      <w:r w:rsidRPr="00C51414">
        <w:rPr>
          <w:b/>
          <w:shd w:val="clear" w:color="auto" w:fill="FFFFFF" w:themeFill="background1"/>
          <w:lang w:val="ro-MD" w:eastAsia="ru-RU"/>
        </w:rPr>
        <w:t>_____________________________</w:t>
      </w:r>
    </w:p>
    <w:p w14:paraId="21C0B37E" w14:textId="77777777" w:rsidR="00923C7F" w:rsidRPr="001C1645" w:rsidRDefault="00923C7F" w:rsidP="00923C7F">
      <w:pPr>
        <w:numPr>
          <w:ilvl w:val="0"/>
          <w:numId w:val="19"/>
        </w:numPr>
        <w:shd w:val="clear" w:color="auto" w:fill="FFFFFF" w:themeFill="background1"/>
        <w:tabs>
          <w:tab w:val="left" w:pos="284"/>
          <w:tab w:val="right" w:pos="9531"/>
        </w:tabs>
        <w:spacing w:before="120"/>
        <w:ind w:left="284" w:hanging="284"/>
        <w:rPr>
          <w:u w:val="single"/>
          <w:lang w:val="ro-MD" w:eastAsia="ru-RU"/>
        </w:rPr>
      </w:pPr>
      <w:r w:rsidRPr="00C51414">
        <w:rPr>
          <w:b/>
          <w:lang w:val="ro-MD" w:eastAsia="ru-RU"/>
        </w:rPr>
        <w:t xml:space="preserve">Adresa de e-mail și pagina web oficială a autorității contractante: </w:t>
      </w:r>
      <w:r w:rsidRPr="001C1645">
        <w:rPr>
          <w:u w:val="single"/>
          <w:lang w:val="ro-MD" w:eastAsia="ru-RU"/>
        </w:rPr>
        <w:t>primaria.</w:t>
      </w:r>
      <w:r>
        <w:rPr>
          <w:u w:val="single"/>
          <w:lang w:val="ro-MD" w:eastAsia="ru-RU"/>
        </w:rPr>
        <w:t>hiliuti</w:t>
      </w:r>
      <w:r w:rsidRPr="001C1645">
        <w:rPr>
          <w:u w:val="single"/>
          <w:lang w:val="ro-MD" w:eastAsia="ru-RU"/>
        </w:rPr>
        <w:t>@apl.gov.md</w:t>
      </w:r>
    </w:p>
    <w:p w14:paraId="78B2BDF7" w14:textId="77777777" w:rsidR="00923C7F" w:rsidRPr="00C51414" w:rsidRDefault="00923C7F" w:rsidP="00923C7F">
      <w:pPr>
        <w:numPr>
          <w:ilvl w:val="0"/>
          <w:numId w:val="19"/>
        </w:numPr>
        <w:shd w:val="clear" w:color="auto" w:fill="FFFFFF" w:themeFill="background1"/>
        <w:tabs>
          <w:tab w:val="left" w:pos="284"/>
          <w:tab w:val="right" w:pos="9531"/>
        </w:tabs>
        <w:spacing w:before="120"/>
        <w:ind w:left="288" w:hanging="288"/>
        <w:rPr>
          <w:b/>
          <w:lang w:val="ro-MD" w:eastAsia="ru-RU"/>
        </w:rPr>
      </w:pPr>
      <w:r w:rsidRPr="00C51414">
        <w:rPr>
          <w:b/>
          <w:lang w:val="ro-MD" w:eastAsia="ru-RU"/>
        </w:rPr>
        <w:t xml:space="preserve">Adresa de e-mail sau pagina web oficială de la care se va putea obține accesul la documentația de atribuire: </w:t>
      </w:r>
      <w:r w:rsidRPr="00C51414">
        <w:rPr>
          <w:b/>
          <w:i/>
          <w:lang w:val="ro-MD" w:eastAsia="ru-RU"/>
        </w:rPr>
        <w:t>documentația de atribuire este anexată în cadrul procedurii în SIA RSAP</w:t>
      </w:r>
    </w:p>
    <w:p w14:paraId="7C2E9AB9" w14:textId="77777777" w:rsidR="00923C7F" w:rsidRPr="00C51414" w:rsidRDefault="00923C7F" w:rsidP="00923C7F">
      <w:pPr>
        <w:numPr>
          <w:ilvl w:val="0"/>
          <w:numId w:val="19"/>
        </w:numPr>
        <w:shd w:val="clear" w:color="auto" w:fill="FFFFFF" w:themeFill="background1"/>
        <w:tabs>
          <w:tab w:val="left" w:pos="284"/>
          <w:tab w:val="right" w:pos="9531"/>
        </w:tabs>
        <w:spacing w:before="120"/>
        <w:ind w:left="288" w:hanging="288"/>
        <w:rPr>
          <w:b/>
          <w:lang w:val="ro-MD" w:eastAsia="ru-RU"/>
        </w:rPr>
      </w:pPr>
      <w:r w:rsidRPr="00C51414">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w:t>
      </w:r>
      <w:r w:rsidRPr="00C51414">
        <w:rPr>
          <w:u w:val="single"/>
          <w:lang w:val="ro-MD"/>
        </w:rPr>
        <w:t xml:space="preserve"> Administrație Publică Locală de nivelul I,_promovarea intereselor și soluționarea problemelor populației unității administrativ teritoriale</w:t>
      </w:r>
      <w:r w:rsidRPr="00C51414">
        <w:rPr>
          <w:b/>
          <w:lang w:val="ro-MD" w:eastAsia="ru-RU"/>
        </w:rPr>
        <w:t>________________________</w:t>
      </w:r>
    </w:p>
    <w:p w14:paraId="22F29DED" w14:textId="77777777" w:rsidR="00923C7F" w:rsidRPr="00C51414" w:rsidRDefault="00923C7F" w:rsidP="00923C7F">
      <w:pPr>
        <w:numPr>
          <w:ilvl w:val="0"/>
          <w:numId w:val="19"/>
        </w:numPr>
        <w:shd w:val="clear" w:color="auto" w:fill="FFFFFF" w:themeFill="background1"/>
        <w:tabs>
          <w:tab w:val="left" w:pos="284"/>
          <w:tab w:val="right" w:pos="426"/>
        </w:tabs>
        <w:spacing w:before="120"/>
        <w:ind w:left="284" w:hanging="284"/>
        <w:rPr>
          <w:b/>
          <w:lang w:val="ro-MD" w:eastAsia="ru-RU"/>
        </w:rPr>
      </w:pPr>
      <w:r w:rsidRPr="00C51414">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432"/>
        <w:gridCol w:w="951"/>
        <w:gridCol w:w="1170"/>
        <w:gridCol w:w="2386"/>
        <w:gridCol w:w="1980"/>
      </w:tblGrid>
      <w:tr w:rsidR="00923C7F" w:rsidRPr="00C51414" w14:paraId="218842C7" w14:textId="77777777" w:rsidTr="00923C7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A1442B" w14:textId="77777777" w:rsidR="00923C7F" w:rsidRPr="00C51414" w:rsidRDefault="00923C7F" w:rsidP="00923C7F">
            <w:pPr>
              <w:shd w:val="clear" w:color="auto" w:fill="FFFFFF" w:themeFill="background1"/>
              <w:spacing w:before="120"/>
              <w:jc w:val="center"/>
              <w:rPr>
                <w:b/>
                <w:sz w:val="20"/>
                <w:szCs w:val="20"/>
                <w:lang w:val="ro-MD" w:eastAsia="ru-RU"/>
              </w:rPr>
            </w:pPr>
            <w:r w:rsidRPr="00C51414">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C112DE" w14:textId="77777777" w:rsidR="00923C7F" w:rsidRPr="00C51414" w:rsidRDefault="00923C7F" w:rsidP="00923C7F">
            <w:pPr>
              <w:shd w:val="clear" w:color="auto" w:fill="FFFFFF" w:themeFill="background1"/>
              <w:spacing w:before="120"/>
              <w:jc w:val="center"/>
              <w:rPr>
                <w:b/>
                <w:sz w:val="20"/>
                <w:szCs w:val="20"/>
                <w:lang w:val="ro-MD" w:eastAsia="ru-RU"/>
              </w:rPr>
            </w:pPr>
            <w:r w:rsidRPr="00C51414">
              <w:rPr>
                <w:b/>
                <w:sz w:val="20"/>
                <w:szCs w:val="20"/>
                <w:lang w:val="ro-MD" w:eastAsia="ru-RU"/>
              </w:rPr>
              <w:t>Cod CPV</w:t>
            </w:r>
          </w:p>
        </w:tc>
        <w:tc>
          <w:tcPr>
            <w:tcW w:w="2432" w:type="dxa"/>
            <w:tcBorders>
              <w:top w:val="single" w:sz="4" w:space="0" w:color="auto"/>
              <w:left w:val="single" w:sz="4" w:space="0" w:color="auto"/>
              <w:bottom w:val="single" w:sz="4" w:space="0" w:color="auto"/>
              <w:right w:val="single" w:sz="4" w:space="0" w:color="auto"/>
            </w:tcBorders>
            <w:shd w:val="clear" w:color="auto" w:fill="auto"/>
            <w:vAlign w:val="center"/>
          </w:tcPr>
          <w:p w14:paraId="6AFDA20B" w14:textId="77777777" w:rsidR="00923C7F" w:rsidRPr="00C51414" w:rsidRDefault="00923C7F" w:rsidP="00923C7F">
            <w:pPr>
              <w:shd w:val="clear" w:color="auto" w:fill="FFFFFF" w:themeFill="background1"/>
              <w:spacing w:before="120"/>
              <w:jc w:val="center"/>
              <w:rPr>
                <w:b/>
                <w:sz w:val="20"/>
                <w:szCs w:val="20"/>
                <w:lang w:val="ro-MD" w:eastAsia="ru-RU"/>
              </w:rPr>
            </w:pPr>
            <w:r w:rsidRPr="00C51414">
              <w:rPr>
                <w:b/>
                <w:sz w:val="20"/>
                <w:szCs w:val="20"/>
                <w:lang w:val="ro-MD" w:eastAsia="ru-RU"/>
              </w:rPr>
              <w:t>Denumirea serviciilor de proiectare sau de lucrări solicitate</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3E6035" w14:textId="77777777" w:rsidR="00923C7F" w:rsidRPr="00C51414" w:rsidRDefault="00923C7F" w:rsidP="00923C7F">
            <w:pPr>
              <w:shd w:val="clear" w:color="auto" w:fill="FFFFFF" w:themeFill="background1"/>
              <w:spacing w:before="120"/>
              <w:jc w:val="center"/>
              <w:rPr>
                <w:b/>
                <w:sz w:val="20"/>
                <w:szCs w:val="20"/>
                <w:lang w:val="ro-MD" w:eastAsia="ru-RU"/>
              </w:rPr>
            </w:pPr>
            <w:r w:rsidRPr="00C51414">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FD8D6C" w14:textId="77777777" w:rsidR="00923C7F" w:rsidRPr="00C51414" w:rsidRDefault="00923C7F" w:rsidP="00923C7F">
            <w:pPr>
              <w:shd w:val="clear" w:color="auto" w:fill="FFFFFF" w:themeFill="background1"/>
              <w:spacing w:before="120"/>
              <w:jc w:val="center"/>
              <w:rPr>
                <w:b/>
                <w:sz w:val="20"/>
                <w:szCs w:val="20"/>
                <w:lang w:val="ro-MD" w:eastAsia="ru-RU"/>
              </w:rPr>
            </w:pPr>
            <w:r w:rsidRPr="00C51414">
              <w:rPr>
                <w:b/>
                <w:sz w:val="20"/>
                <w:szCs w:val="20"/>
                <w:lang w:val="ro-MD" w:eastAsia="ru-RU"/>
              </w:rPr>
              <w:t>Cantitatea</w:t>
            </w: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38273C9B" w14:textId="77777777" w:rsidR="00923C7F" w:rsidRPr="00C51414" w:rsidRDefault="00923C7F" w:rsidP="00923C7F">
            <w:pPr>
              <w:shd w:val="clear" w:color="auto" w:fill="FFFFFF" w:themeFill="background1"/>
              <w:spacing w:before="120"/>
              <w:jc w:val="center"/>
              <w:rPr>
                <w:b/>
                <w:sz w:val="20"/>
                <w:szCs w:val="20"/>
                <w:lang w:val="ro-MD" w:eastAsia="ru-RU"/>
              </w:rPr>
            </w:pPr>
            <w:r w:rsidRPr="00C51414">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4CCE04" w14:textId="77777777" w:rsidR="00923C7F" w:rsidRPr="00C51414" w:rsidRDefault="00923C7F" w:rsidP="00923C7F">
            <w:pPr>
              <w:shd w:val="clear" w:color="auto" w:fill="FFFFFF" w:themeFill="background1"/>
              <w:spacing w:before="120"/>
              <w:jc w:val="center"/>
              <w:rPr>
                <w:b/>
                <w:sz w:val="20"/>
                <w:szCs w:val="20"/>
                <w:lang w:val="ro-MD" w:eastAsia="ru-RU"/>
              </w:rPr>
            </w:pPr>
            <w:r w:rsidRPr="00C51414">
              <w:rPr>
                <w:b/>
                <w:sz w:val="20"/>
                <w:szCs w:val="20"/>
                <w:lang w:val="ro-MD" w:eastAsia="ru-RU"/>
              </w:rPr>
              <w:t>Valoarea estimată</w:t>
            </w:r>
            <w:r w:rsidRPr="00C51414">
              <w:rPr>
                <w:b/>
                <w:sz w:val="20"/>
                <w:szCs w:val="20"/>
                <w:lang w:val="ro-MD" w:eastAsia="ru-RU"/>
              </w:rPr>
              <w:br/>
              <w:t>(se va indica pentru fiecare lot în parte)</w:t>
            </w:r>
          </w:p>
        </w:tc>
      </w:tr>
      <w:tr w:rsidR="00923C7F" w:rsidRPr="00C51414" w14:paraId="51B9E38D" w14:textId="77777777" w:rsidTr="00923C7F">
        <w:trPr>
          <w:cantSplit/>
          <w:trHeight w:val="1599"/>
        </w:trPr>
        <w:tc>
          <w:tcPr>
            <w:tcW w:w="537" w:type="dxa"/>
            <w:tcBorders>
              <w:top w:val="single" w:sz="4" w:space="0" w:color="auto"/>
              <w:left w:val="single" w:sz="4" w:space="0" w:color="auto"/>
              <w:right w:val="single" w:sz="4" w:space="0" w:color="auto"/>
            </w:tcBorders>
            <w:shd w:val="clear" w:color="auto" w:fill="auto"/>
            <w:vAlign w:val="center"/>
          </w:tcPr>
          <w:p w14:paraId="03767F2C" w14:textId="77777777" w:rsidR="00923C7F" w:rsidRPr="00C51414" w:rsidRDefault="00923C7F" w:rsidP="00923C7F">
            <w:pPr>
              <w:shd w:val="clear" w:color="auto" w:fill="FFFFFF" w:themeFill="background1"/>
              <w:spacing w:before="120"/>
              <w:jc w:val="center"/>
              <w:rPr>
                <w:lang w:val="ro-MD" w:eastAsia="ru-RU"/>
              </w:rPr>
            </w:pPr>
            <w:r w:rsidRPr="00C51414">
              <w:rPr>
                <w:lang w:val="ro-MD" w:eastAsia="ru-RU"/>
              </w:rPr>
              <w:t>1</w:t>
            </w:r>
          </w:p>
        </w:tc>
        <w:tc>
          <w:tcPr>
            <w:tcW w:w="1025" w:type="dxa"/>
            <w:tcBorders>
              <w:top w:val="single" w:sz="4" w:space="0" w:color="auto"/>
              <w:left w:val="single" w:sz="4" w:space="0" w:color="auto"/>
              <w:right w:val="single" w:sz="4" w:space="0" w:color="auto"/>
            </w:tcBorders>
            <w:shd w:val="clear" w:color="auto" w:fill="auto"/>
            <w:textDirection w:val="btLr"/>
            <w:vAlign w:val="center"/>
          </w:tcPr>
          <w:p w14:paraId="73F97B45" w14:textId="77777777" w:rsidR="00923C7F" w:rsidRPr="00C51414" w:rsidRDefault="00923C7F" w:rsidP="00923C7F">
            <w:pPr>
              <w:spacing w:line="276" w:lineRule="auto"/>
              <w:ind w:left="113" w:right="113"/>
              <w:jc w:val="center"/>
              <w:rPr>
                <w:lang w:val="ro-MD"/>
              </w:rPr>
            </w:pPr>
            <w:r w:rsidRPr="001912BB">
              <w:rPr>
                <w:bCs/>
                <w:color w:val="333333"/>
                <w:shd w:val="clear" w:color="auto" w:fill="FFFFFF"/>
                <w:lang w:val="ro-MD"/>
              </w:rPr>
              <w:t>45233142-6</w:t>
            </w:r>
          </w:p>
        </w:tc>
        <w:tc>
          <w:tcPr>
            <w:tcW w:w="2432" w:type="dxa"/>
            <w:tcBorders>
              <w:top w:val="single" w:sz="4" w:space="0" w:color="auto"/>
              <w:left w:val="single" w:sz="4" w:space="0" w:color="auto"/>
              <w:right w:val="single" w:sz="4" w:space="0" w:color="auto"/>
            </w:tcBorders>
            <w:shd w:val="clear" w:color="auto" w:fill="auto"/>
            <w:vAlign w:val="center"/>
          </w:tcPr>
          <w:p w14:paraId="44FB006D" w14:textId="77777777" w:rsidR="00923C7F" w:rsidRPr="0057629C" w:rsidRDefault="00923C7F" w:rsidP="00923C7F">
            <w:pPr>
              <w:pStyle w:val="aff2"/>
              <w:rPr>
                <w:lang w:val="ro-MD"/>
              </w:rPr>
            </w:pPr>
            <w:r w:rsidRPr="0057629C">
              <w:rPr>
                <w:shd w:val="clear" w:color="auto" w:fill="FFFFFF" w:themeFill="background1"/>
                <w:lang w:val="ro-MD"/>
              </w:rPr>
              <w:t>Lucrări de reparație a terenului adiacent Centrului cultural - spațiul sigur si atractiv, din s. Hiliuti, r-nul Fălești</w:t>
            </w:r>
          </w:p>
        </w:tc>
        <w:tc>
          <w:tcPr>
            <w:tcW w:w="951" w:type="dxa"/>
            <w:tcBorders>
              <w:top w:val="single" w:sz="4" w:space="0" w:color="auto"/>
              <w:left w:val="single" w:sz="4" w:space="0" w:color="auto"/>
              <w:right w:val="single" w:sz="4" w:space="0" w:color="auto"/>
            </w:tcBorders>
            <w:shd w:val="clear" w:color="auto" w:fill="auto"/>
            <w:vAlign w:val="center"/>
          </w:tcPr>
          <w:p w14:paraId="6C4C20E6" w14:textId="77777777" w:rsidR="00923C7F" w:rsidRPr="00C51414" w:rsidRDefault="00923C7F" w:rsidP="00923C7F">
            <w:pPr>
              <w:shd w:val="clear" w:color="auto" w:fill="FFFFFF" w:themeFill="background1"/>
              <w:spacing w:before="120"/>
              <w:jc w:val="center"/>
              <w:rPr>
                <w:sz w:val="22"/>
                <w:szCs w:val="22"/>
                <w:lang w:val="ro-MD" w:eastAsia="ru-RU"/>
              </w:rPr>
            </w:pPr>
            <w:r w:rsidRPr="00C51414">
              <w:rPr>
                <w:sz w:val="22"/>
                <w:szCs w:val="22"/>
                <w:lang w:val="ro-MD" w:eastAsia="ru-RU"/>
              </w:rPr>
              <w:t>1</w:t>
            </w:r>
          </w:p>
        </w:tc>
        <w:tc>
          <w:tcPr>
            <w:tcW w:w="1170" w:type="dxa"/>
            <w:tcBorders>
              <w:top w:val="single" w:sz="4" w:space="0" w:color="auto"/>
              <w:left w:val="single" w:sz="4" w:space="0" w:color="auto"/>
              <w:right w:val="single" w:sz="4" w:space="0" w:color="auto"/>
            </w:tcBorders>
            <w:shd w:val="clear" w:color="auto" w:fill="auto"/>
            <w:vAlign w:val="center"/>
          </w:tcPr>
          <w:p w14:paraId="3F970673" w14:textId="77777777" w:rsidR="00923C7F" w:rsidRPr="00C51414" w:rsidRDefault="00923C7F" w:rsidP="00923C7F">
            <w:pPr>
              <w:shd w:val="clear" w:color="auto" w:fill="FFFFFF" w:themeFill="background1"/>
              <w:spacing w:before="120"/>
              <w:jc w:val="center"/>
              <w:rPr>
                <w:sz w:val="22"/>
                <w:szCs w:val="22"/>
                <w:lang w:val="ro-MD" w:eastAsia="ru-RU"/>
              </w:rPr>
            </w:pPr>
            <w:r w:rsidRPr="00C51414">
              <w:rPr>
                <w:sz w:val="22"/>
                <w:szCs w:val="22"/>
                <w:lang w:val="ro-MD" w:eastAsia="ru-RU"/>
              </w:rPr>
              <w:t>buc</w:t>
            </w:r>
          </w:p>
        </w:tc>
        <w:tc>
          <w:tcPr>
            <w:tcW w:w="2386" w:type="dxa"/>
            <w:tcBorders>
              <w:top w:val="single" w:sz="4" w:space="0" w:color="auto"/>
              <w:left w:val="single" w:sz="4" w:space="0" w:color="auto"/>
              <w:right w:val="single" w:sz="4" w:space="0" w:color="auto"/>
            </w:tcBorders>
            <w:shd w:val="clear" w:color="auto" w:fill="auto"/>
            <w:vAlign w:val="center"/>
          </w:tcPr>
          <w:p w14:paraId="1FDF3D06" w14:textId="77777777" w:rsidR="00923C7F" w:rsidRPr="0057629C" w:rsidRDefault="00923C7F" w:rsidP="00923C7F">
            <w:pPr>
              <w:pStyle w:val="aff2"/>
              <w:jc w:val="both"/>
              <w:rPr>
                <w:lang w:val="ro-MD"/>
              </w:rPr>
            </w:pPr>
            <w:r w:rsidRPr="0057629C">
              <w:rPr>
                <w:shd w:val="clear" w:color="auto" w:fill="FFFFFF" w:themeFill="background1"/>
                <w:lang w:val="ro-MD"/>
              </w:rPr>
              <w:t xml:space="preserve">Lucrări de reparație a terenului adiacent Centrului cultural - spațiul sigur si atractiv, din s. Hiliuti, r-nul Fălești </w:t>
            </w:r>
            <w:r w:rsidRPr="0057629C">
              <w:rPr>
                <w:lang w:val="ro-MD"/>
              </w:rPr>
              <w:t>conform documentației tehnice si caietului de sarcini</w:t>
            </w:r>
          </w:p>
        </w:tc>
        <w:tc>
          <w:tcPr>
            <w:tcW w:w="1980" w:type="dxa"/>
            <w:tcBorders>
              <w:top w:val="single" w:sz="4" w:space="0" w:color="auto"/>
              <w:left w:val="single" w:sz="4" w:space="0" w:color="auto"/>
              <w:right w:val="single" w:sz="4" w:space="0" w:color="auto"/>
            </w:tcBorders>
            <w:shd w:val="clear" w:color="auto" w:fill="auto"/>
            <w:vAlign w:val="center"/>
          </w:tcPr>
          <w:p w14:paraId="5234E173" w14:textId="77777777" w:rsidR="00923C7F" w:rsidRPr="00C51414" w:rsidRDefault="00923C7F" w:rsidP="00923C7F">
            <w:pPr>
              <w:spacing w:line="276" w:lineRule="auto"/>
              <w:jc w:val="center"/>
              <w:rPr>
                <w:sz w:val="22"/>
                <w:szCs w:val="22"/>
                <w:lang w:val="ro-MD"/>
              </w:rPr>
            </w:pPr>
            <w:r>
              <w:rPr>
                <w:sz w:val="22"/>
                <w:szCs w:val="22"/>
                <w:lang w:val="ro-MD"/>
              </w:rPr>
              <w:t>374 401,54</w:t>
            </w:r>
          </w:p>
        </w:tc>
      </w:tr>
      <w:tr w:rsidR="00923C7F" w:rsidRPr="00C51414" w14:paraId="04F29684" w14:textId="77777777" w:rsidTr="00923C7F">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5B6BD7" w14:textId="77777777" w:rsidR="00923C7F" w:rsidRPr="00C51414" w:rsidRDefault="00923C7F" w:rsidP="00923C7F">
            <w:pPr>
              <w:shd w:val="clear" w:color="auto" w:fill="FFFFFF" w:themeFill="background1"/>
              <w:spacing w:before="120"/>
              <w:rPr>
                <w:lang w:val="ro-MD" w:eastAsia="ru-RU"/>
              </w:rPr>
            </w:pPr>
            <w:r w:rsidRPr="00C51414">
              <w:rPr>
                <w:b/>
                <w:lang w:val="ro-MD" w:eastAsia="ru-RU"/>
              </w:rPr>
              <w:t>Valoarea estimativă (fără TVA) 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5450C38" w14:textId="77777777" w:rsidR="00923C7F" w:rsidRPr="00C51414" w:rsidRDefault="00923C7F" w:rsidP="00923C7F">
            <w:pPr>
              <w:spacing w:line="276" w:lineRule="auto"/>
              <w:jc w:val="center"/>
              <w:rPr>
                <w:b/>
                <w:lang w:val="ro-MD"/>
              </w:rPr>
            </w:pPr>
            <w:r>
              <w:rPr>
                <w:sz w:val="22"/>
                <w:szCs w:val="22"/>
                <w:lang w:val="ro-MD"/>
              </w:rPr>
              <w:t>374 401,54</w:t>
            </w:r>
          </w:p>
        </w:tc>
      </w:tr>
    </w:tbl>
    <w:p w14:paraId="6984F515"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În cazul procedurilor de preselecție se indică numărul minim al candidaților şi, dacă este cazul, numărul maxim al acestora.____</w:t>
      </w:r>
      <w:r w:rsidRPr="00C51414">
        <w:rPr>
          <w:i/>
          <w:u w:val="single"/>
          <w:lang w:val="ro-MD" w:eastAsia="ru-RU"/>
        </w:rPr>
        <w:t>Nu se aplică</w:t>
      </w:r>
      <w:r w:rsidRPr="00C51414">
        <w:rPr>
          <w:b/>
          <w:lang w:val="ro-MD" w:eastAsia="ru-RU"/>
        </w:rPr>
        <w:t>____________________________</w:t>
      </w:r>
    </w:p>
    <w:p w14:paraId="2CBB0A23" w14:textId="77777777" w:rsidR="00923C7F" w:rsidRPr="00C51414" w:rsidRDefault="00923C7F" w:rsidP="00923C7F">
      <w:pPr>
        <w:numPr>
          <w:ilvl w:val="0"/>
          <w:numId w:val="19"/>
        </w:numPr>
        <w:shd w:val="clear" w:color="auto" w:fill="FFFFFF" w:themeFill="background1"/>
        <w:tabs>
          <w:tab w:val="right" w:pos="426"/>
        </w:tabs>
        <w:ind w:left="357"/>
        <w:rPr>
          <w:b/>
          <w:lang w:val="ro-MD" w:eastAsia="ru-RU"/>
        </w:rPr>
      </w:pPr>
      <w:r w:rsidRPr="00C51414">
        <w:rPr>
          <w:b/>
          <w:lang w:val="ro-MD" w:eastAsia="ru-RU"/>
        </w:rPr>
        <w:t xml:space="preserve">În cazul în care contractul este împărțit pe loturi, un operator economic poate depune </w:t>
      </w:r>
    </w:p>
    <w:p w14:paraId="1E809C96" w14:textId="77777777" w:rsidR="00923C7F" w:rsidRPr="00C51414" w:rsidRDefault="00923C7F" w:rsidP="00923C7F">
      <w:pPr>
        <w:shd w:val="clear" w:color="auto" w:fill="FFFFFF" w:themeFill="background1"/>
        <w:tabs>
          <w:tab w:val="right" w:pos="426"/>
        </w:tabs>
        <w:ind w:left="357"/>
        <w:rPr>
          <w:b/>
          <w:lang w:val="ro-MD" w:eastAsia="ru-RU"/>
        </w:rPr>
      </w:pPr>
      <w:r w:rsidRPr="00C51414">
        <w:rPr>
          <w:b/>
          <w:lang w:val="ro-MD" w:eastAsia="ru-RU"/>
        </w:rPr>
        <w:t>oferta (se va selecta):</w:t>
      </w:r>
    </w:p>
    <w:p w14:paraId="4703DEFD" w14:textId="77777777" w:rsidR="00923C7F" w:rsidRPr="00C51414" w:rsidRDefault="00923C7F" w:rsidP="00923C7F">
      <w:pPr>
        <w:numPr>
          <w:ilvl w:val="0"/>
          <w:numId w:val="20"/>
        </w:numPr>
        <w:shd w:val="clear" w:color="auto" w:fill="FFFFFF" w:themeFill="background1"/>
        <w:tabs>
          <w:tab w:val="right" w:pos="426"/>
        </w:tabs>
        <w:rPr>
          <w:lang w:val="ro-MD" w:eastAsia="ru-RU"/>
        </w:rPr>
      </w:pPr>
      <w:r w:rsidRPr="00C51414">
        <w:rPr>
          <w:lang w:val="ro-MD" w:eastAsia="ru-RU"/>
        </w:rPr>
        <w:t>Pentru un singur lot;</w:t>
      </w:r>
    </w:p>
    <w:p w14:paraId="7A8E6819" w14:textId="77777777" w:rsidR="00923C7F" w:rsidRPr="00C51414" w:rsidRDefault="00923C7F" w:rsidP="00923C7F">
      <w:pPr>
        <w:numPr>
          <w:ilvl w:val="0"/>
          <w:numId w:val="20"/>
        </w:numPr>
        <w:shd w:val="clear" w:color="auto" w:fill="FFFFFF" w:themeFill="background1"/>
        <w:tabs>
          <w:tab w:val="right" w:pos="426"/>
        </w:tabs>
        <w:rPr>
          <w:lang w:val="ro-MD" w:eastAsia="ru-RU"/>
        </w:rPr>
      </w:pPr>
      <w:r w:rsidRPr="00C51414">
        <w:rPr>
          <w:lang w:val="ro-MD" w:eastAsia="ru-RU"/>
        </w:rPr>
        <w:t>Pentru mai multe loturi;</w:t>
      </w:r>
    </w:p>
    <w:p w14:paraId="443C7F44" w14:textId="77777777" w:rsidR="00923C7F" w:rsidRPr="00C51414" w:rsidRDefault="00923C7F" w:rsidP="00923C7F">
      <w:pPr>
        <w:numPr>
          <w:ilvl w:val="0"/>
          <w:numId w:val="20"/>
        </w:numPr>
        <w:shd w:val="clear" w:color="auto" w:fill="FFFFFF" w:themeFill="background1"/>
        <w:tabs>
          <w:tab w:val="right" w:pos="426"/>
        </w:tabs>
        <w:rPr>
          <w:b/>
          <w:u w:val="single"/>
          <w:lang w:val="ro-MD" w:eastAsia="ru-RU"/>
        </w:rPr>
      </w:pPr>
      <w:r w:rsidRPr="00C51414">
        <w:rPr>
          <w:b/>
          <w:u w:val="single"/>
          <w:lang w:val="ro-MD" w:eastAsia="ru-RU"/>
        </w:rPr>
        <w:t>Pentru toate loturile;</w:t>
      </w:r>
    </w:p>
    <w:p w14:paraId="5FEB3B07" w14:textId="77777777" w:rsidR="00923C7F" w:rsidRPr="00C51414" w:rsidRDefault="00923C7F" w:rsidP="00923C7F">
      <w:pPr>
        <w:numPr>
          <w:ilvl w:val="0"/>
          <w:numId w:val="20"/>
        </w:numPr>
        <w:shd w:val="clear" w:color="auto" w:fill="FFFFFF" w:themeFill="background1"/>
        <w:tabs>
          <w:tab w:val="right" w:pos="426"/>
        </w:tabs>
        <w:rPr>
          <w:lang w:val="ro-MD" w:eastAsia="ru-RU"/>
        </w:rPr>
      </w:pPr>
      <w:r w:rsidRPr="00C51414">
        <w:rPr>
          <w:lang w:val="ro-MD" w:eastAsia="ru-RU"/>
        </w:rPr>
        <w:t>Alte limitări privind numărul de loturi care pot fi atribuite aceluiași ofertant___________</w:t>
      </w:r>
    </w:p>
    <w:p w14:paraId="5E4467E3" w14:textId="77777777" w:rsidR="00923C7F" w:rsidRPr="00C51414" w:rsidRDefault="00923C7F" w:rsidP="00923C7F">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Admiterea sau interzicerea ofertelor alternative: _</w:t>
      </w:r>
      <w:r w:rsidRPr="00C51414">
        <w:rPr>
          <w:i/>
          <w:u w:val="single"/>
          <w:lang w:val="ro-MD" w:eastAsia="ru-RU"/>
        </w:rPr>
        <w:t>Nu se admite</w:t>
      </w:r>
      <w:r w:rsidRPr="00C51414">
        <w:rPr>
          <w:b/>
          <w:lang w:val="ro-MD" w:eastAsia="ru-RU"/>
        </w:rPr>
        <w:t>_____________________</w:t>
      </w:r>
    </w:p>
    <w:p w14:paraId="01526256" w14:textId="77777777" w:rsidR="00923C7F" w:rsidRPr="00C51414" w:rsidRDefault="00923C7F" w:rsidP="00923C7F">
      <w:pPr>
        <w:shd w:val="clear" w:color="auto" w:fill="FFFFFF" w:themeFill="background1"/>
        <w:tabs>
          <w:tab w:val="right" w:pos="426"/>
        </w:tabs>
        <w:ind w:left="6206"/>
        <w:rPr>
          <w:sz w:val="20"/>
          <w:lang w:val="ro-MD" w:eastAsia="ru-RU"/>
        </w:rPr>
      </w:pPr>
      <w:r w:rsidRPr="00C51414">
        <w:rPr>
          <w:sz w:val="20"/>
          <w:lang w:val="ro-MD" w:eastAsia="ru-RU"/>
        </w:rPr>
        <w:t>(indicați se admite sau nu se admite)</w:t>
      </w:r>
    </w:p>
    <w:p w14:paraId="50931BD0" w14:textId="77777777" w:rsidR="00923C7F" w:rsidRPr="00C51414" w:rsidRDefault="00923C7F" w:rsidP="00923C7F">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C51414">
        <w:rPr>
          <w:b/>
          <w:lang w:val="ro-MD" w:eastAsia="ru-RU"/>
        </w:rPr>
        <w:t xml:space="preserve">Termenii și condițiile de prestare/executare solicitați: </w:t>
      </w:r>
      <w:r w:rsidRPr="00012987">
        <w:rPr>
          <w:i/>
          <w:u w:val="single"/>
          <w:lang w:val="ro-MD" w:eastAsia="ru-RU"/>
        </w:rPr>
        <w:t>3</w:t>
      </w:r>
      <w:r w:rsidRPr="009D7340">
        <w:rPr>
          <w:i/>
          <w:u w:val="single"/>
          <w:lang w:val="ro-MD" w:eastAsia="ru-RU"/>
        </w:rPr>
        <w:t>0 d</w:t>
      </w:r>
      <w:r w:rsidRPr="00C51414">
        <w:rPr>
          <w:i/>
          <w:u w:val="single"/>
          <w:lang w:val="ro-MD" w:eastAsia="ru-RU"/>
        </w:rPr>
        <w:t xml:space="preserve">e zile lucrătoare_____  </w:t>
      </w:r>
      <w:r w:rsidRPr="00C51414">
        <w:rPr>
          <w:b/>
          <w:lang w:val="ro-MD" w:eastAsia="ru-RU"/>
        </w:rPr>
        <w:t>_____</w:t>
      </w:r>
    </w:p>
    <w:p w14:paraId="369ED899" w14:textId="77777777" w:rsidR="00923C7F" w:rsidRPr="00C51414" w:rsidRDefault="00923C7F" w:rsidP="00923C7F">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C51414">
        <w:rPr>
          <w:b/>
          <w:lang w:val="ro-MD" w:eastAsia="ru-RU"/>
        </w:rPr>
        <w:t>Termenul de valabilitate a contractului:__</w:t>
      </w:r>
      <w:r w:rsidRPr="00C51414">
        <w:rPr>
          <w:i/>
          <w:u w:val="single"/>
          <w:lang w:val="ro-MD" w:eastAsia="ru-RU"/>
        </w:rPr>
        <w:t>31 decembrie 2026</w:t>
      </w:r>
      <w:r w:rsidRPr="00C51414">
        <w:rPr>
          <w:b/>
          <w:lang w:val="ro-MD" w:eastAsia="ru-RU"/>
        </w:rPr>
        <w:t>______________________</w:t>
      </w:r>
    </w:p>
    <w:p w14:paraId="06E84951" w14:textId="77777777" w:rsidR="00923C7F" w:rsidRPr="00C51414" w:rsidRDefault="00923C7F" w:rsidP="00923C7F">
      <w:pPr>
        <w:numPr>
          <w:ilvl w:val="0"/>
          <w:numId w:val="19"/>
        </w:numPr>
        <w:tabs>
          <w:tab w:val="right" w:pos="426"/>
        </w:tabs>
        <w:spacing w:before="120"/>
        <w:ind w:left="360"/>
        <w:rPr>
          <w:b/>
          <w:lang w:val="ro-MD" w:eastAsia="ru-RU"/>
        </w:rPr>
      </w:pPr>
      <w:r w:rsidRPr="00C51414">
        <w:rPr>
          <w:b/>
          <w:lang w:val="ro-MD" w:eastAsia="ru-RU"/>
        </w:rPr>
        <w:lastRenderedPageBreak/>
        <w:t>Contract de achiziție rezervat atelierelor protejate sau că acesta poate fi executat numai în cadrul unor programe de angajare protejată (după caz): _</w:t>
      </w:r>
      <w:r w:rsidRPr="00C51414">
        <w:rPr>
          <w:b/>
          <w:i/>
          <w:u w:val="single"/>
          <w:lang w:val="ro-MD" w:eastAsia="ru-RU"/>
        </w:rPr>
        <w:t>_</w:t>
      </w:r>
      <w:r w:rsidRPr="003C6ACB">
        <w:rPr>
          <w:i/>
          <w:u w:val="single"/>
          <w:lang w:val="ro-MD" w:eastAsia="ru-RU"/>
        </w:rPr>
        <w:t>Nu</w:t>
      </w:r>
      <w:r w:rsidRPr="003C6ACB">
        <w:rPr>
          <w:lang w:val="ro-MD" w:eastAsia="ru-RU"/>
        </w:rPr>
        <w:t>_</w:t>
      </w:r>
      <w:r w:rsidRPr="00C51414">
        <w:rPr>
          <w:b/>
          <w:lang w:val="ro-MD" w:eastAsia="ru-RU"/>
        </w:rPr>
        <w:t>_____________________</w:t>
      </w:r>
    </w:p>
    <w:p w14:paraId="185152D7" w14:textId="77777777" w:rsidR="00923C7F" w:rsidRPr="00C51414" w:rsidRDefault="00923C7F" w:rsidP="00923C7F">
      <w:pPr>
        <w:shd w:val="clear" w:color="auto" w:fill="FFFFFF" w:themeFill="background1"/>
        <w:tabs>
          <w:tab w:val="right" w:pos="426"/>
        </w:tabs>
        <w:ind w:left="7560" w:hanging="630"/>
        <w:contextualSpacing/>
        <w:rPr>
          <w:sz w:val="20"/>
          <w:lang w:val="ro-MD" w:eastAsia="ru-RU"/>
        </w:rPr>
      </w:pPr>
      <w:r w:rsidRPr="00C51414">
        <w:rPr>
          <w:sz w:val="20"/>
          <w:lang w:val="ro-MD" w:eastAsia="ru-RU"/>
        </w:rPr>
        <w:t>(indicați da sau nu)</w:t>
      </w:r>
    </w:p>
    <w:p w14:paraId="02E3AE3E"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Prestarea serviciului este rezervată unei anumite profesii în temeiul unor legi sau al unor acte administrative (după caz): _</w:t>
      </w:r>
      <w:r w:rsidRPr="00C51414">
        <w:rPr>
          <w:i/>
          <w:u w:val="single"/>
          <w:lang w:val="ro-MD" w:eastAsia="ru-RU"/>
        </w:rPr>
        <w:t>Nu se aplică</w:t>
      </w:r>
      <w:r w:rsidRPr="00C51414">
        <w:rPr>
          <w:b/>
          <w:lang w:val="ro-MD" w:eastAsia="ru-RU"/>
        </w:rPr>
        <w:t>____________________________________</w:t>
      </w:r>
    </w:p>
    <w:p w14:paraId="73A03379" w14:textId="77777777" w:rsidR="00923C7F" w:rsidRPr="00C51414" w:rsidRDefault="00923C7F" w:rsidP="00923C7F">
      <w:pPr>
        <w:shd w:val="clear" w:color="auto" w:fill="FFFFFF" w:themeFill="background1"/>
        <w:tabs>
          <w:tab w:val="right" w:pos="426"/>
        </w:tabs>
        <w:contextualSpacing/>
        <w:jc w:val="center"/>
        <w:rPr>
          <w:sz w:val="20"/>
          <w:lang w:val="ro-MD" w:eastAsia="ru-RU"/>
        </w:rPr>
      </w:pPr>
      <w:r w:rsidRPr="00C51414">
        <w:rPr>
          <w:sz w:val="20"/>
          <w:lang w:val="ro-MD" w:eastAsia="ru-RU"/>
        </w:rPr>
        <w:t>(se menționează respectivele legi și acte administrative)</w:t>
      </w:r>
    </w:p>
    <w:p w14:paraId="63E39694"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714"/>
        <w:gridCol w:w="4111"/>
        <w:gridCol w:w="1843"/>
      </w:tblGrid>
      <w:tr w:rsidR="00923C7F" w:rsidRPr="00C51414" w14:paraId="3A092172" w14:textId="77777777" w:rsidTr="00923C7F">
        <w:trPr>
          <w:trHeight w:val="794"/>
        </w:trPr>
        <w:tc>
          <w:tcPr>
            <w:tcW w:w="568" w:type="dxa"/>
            <w:shd w:val="clear" w:color="auto" w:fill="auto"/>
            <w:vAlign w:val="center"/>
          </w:tcPr>
          <w:p w14:paraId="2D1492A5" w14:textId="77777777" w:rsidR="00923C7F" w:rsidRPr="00C51414" w:rsidRDefault="00923C7F" w:rsidP="00923C7F">
            <w:pPr>
              <w:shd w:val="clear" w:color="auto" w:fill="FFFFFF"/>
              <w:tabs>
                <w:tab w:val="left" w:pos="612"/>
              </w:tabs>
              <w:spacing w:before="120" w:after="120"/>
              <w:rPr>
                <w:rFonts w:eastAsia="SimSun"/>
                <w:b/>
                <w:iCs/>
                <w:sz w:val="22"/>
                <w:szCs w:val="22"/>
                <w:lang w:val="ro-MD" w:eastAsia="ru-RU"/>
              </w:rPr>
            </w:pPr>
            <w:r w:rsidRPr="00C51414">
              <w:rPr>
                <w:rFonts w:eastAsia="SimSun"/>
                <w:b/>
                <w:iCs/>
                <w:sz w:val="22"/>
                <w:szCs w:val="22"/>
                <w:lang w:val="ro-MD" w:eastAsia="ru-RU"/>
              </w:rPr>
              <w:t>Nr. d/o</w:t>
            </w:r>
          </w:p>
        </w:tc>
        <w:tc>
          <w:tcPr>
            <w:tcW w:w="3714" w:type="dxa"/>
            <w:shd w:val="clear" w:color="auto" w:fill="auto"/>
            <w:vAlign w:val="center"/>
          </w:tcPr>
          <w:p w14:paraId="094A867B" w14:textId="77777777" w:rsidR="00923C7F" w:rsidRPr="00C51414" w:rsidRDefault="00923C7F" w:rsidP="00923C7F">
            <w:pPr>
              <w:shd w:val="clear" w:color="auto" w:fill="FFFFFF"/>
              <w:tabs>
                <w:tab w:val="left" w:pos="612"/>
              </w:tabs>
              <w:spacing w:before="120" w:after="120"/>
              <w:rPr>
                <w:rFonts w:eastAsia="SimSun"/>
                <w:b/>
                <w:iCs/>
                <w:sz w:val="22"/>
                <w:szCs w:val="22"/>
                <w:lang w:val="ro-MD" w:eastAsia="ru-RU"/>
              </w:rPr>
            </w:pPr>
            <w:r w:rsidRPr="00C51414">
              <w:rPr>
                <w:rFonts w:eastAsia="SimSun"/>
                <w:b/>
                <w:iCs/>
                <w:sz w:val="22"/>
                <w:szCs w:val="22"/>
                <w:lang w:val="ro-MD" w:eastAsia="ru-RU"/>
              </w:rPr>
              <w:t>Descrierea criteriului/cerinței</w:t>
            </w:r>
          </w:p>
        </w:tc>
        <w:tc>
          <w:tcPr>
            <w:tcW w:w="4111" w:type="dxa"/>
            <w:shd w:val="clear" w:color="auto" w:fill="auto"/>
            <w:vAlign w:val="center"/>
          </w:tcPr>
          <w:p w14:paraId="0B15DB8D" w14:textId="77777777" w:rsidR="00923C7F" w:rsidRPr="00C51414" w:rsidRDefault="00923C7F" w:rsidP="00923C7F">
            <w:pPr>
              <w:shd w:val="clear" w:color="auto" w:fill="FFFFFF"/>
              <w:tabs>
                <w:tab w:val="left" w:pos="612"/>
              </w:tabs>
              <w:spacing w:before="120" w:after="120"/>
              <w:rPr>
                <w:rFonts w:eastAsia="SimSun"/>
                <w:b/>
                <w:iCs/>
                <w:sz w:val="22"/>
                <w:szCs w:val="22"/>
                <w:lang w:val="ro-MD" w:eastAsia="ru-RU"/>
              </w:rPr>
            </w:pPr>
            <w:r w:rsidRPr="00C51414">
              <w:rPr>
                <w:rFonts w:eastAsia="SimSun"/>
                <w:b/>
                <w:iCs/>
                <w:sz w:val="22"/>
                <w:szCs w:val="22"/>
                <w:lang w:val="ro-MD" w:eastAsia="ru-RU"/>
              </w:rPr>
              <w:t>Mod de demonstrare a îndeplinirii criteriului/cerinței:</w:t>
            </w:r>
          </w:p>
        </w:tc>
        <w:tc>
          <w:tcPr>
            <w:tcW w:w="1843" w:type="dxa"/>
            <w:vAlign w:val="center"/>
          </w:tcPr>
          <w:p w14:paraId="609472E8" w14:textId="77777777" w:rsidR="00923C7F" w:rsidRPr="00C51414" w:rsidRDefault="00923C7F" w:rsidP="00923C7F">
            <w:pPr>
              <w:shd w:val="clear" w:color="auto" w:fill="FFFFFF"/>
              <w:tabs>
                <w:tab w:val="left" w:pos="612"/>
              </w:tabs>
              <w:spacing w:before="120" w:after="120"/>
              <w:jc w:val="center"/>
              <w:rPr>
                <w:rFonts w:eastAsia="SimSun"/>
                <w:b/>
                <w:iCs/>
                <w:sz w:val="22"/>
                <w:szCs w:val="22"/>
                <w:lang w:val="ro-MD" w:eastAsia="ru-RU"/>
              </w:rPr>
            </w:pPr>
            <w:r w:rsidRPr="00C51414">
              <w:rPr>
                <w:b/>
                <w:iCs/>
                <w:sz w:val="22"/>
                <w:szCs w:val="22"/>
                <w:lang w:val="ro-MD" w:eastAsia="ru-RU"/>
              </w:rPr>
              <w:t>Nivelul minim/</w:t>
            </w:r>
            <w:r w:rsidRPr="00C51414">
              <w:rPr>
                <w:b/>
                <w:iCs/>
                <w:sz w:val="22"/>
                <w:szCs w:val="22"/>
                <w:lang w:val="ro-MD" w:eastAsia="ru-RU"/>
              </w:rPr>
              <w:br/>
              <w:t>Obligativitatea</w:t>
            </w:r>
          </w:p>
        </w:tc>
      </w:tr>
      <w:tr w:rsidR="00923C7F" w:rsidRPr="00C51414" w14:paraId="070180BF" w14:textId="77777777" w:rsidTr="00923C7F">
        <w:trPr>
          <w:trHeight w:val="440"/>
        </w:trPr>
        <w:tc>
          <w:tcPr>
            <w:tcW w:w="10236" w:type="dxa"/>
            <w:gridSpan w:val="4"/>
            <w:shd w:val="clear" w:color="auto" w:fill="BEBEBE"/>
            <w:vAlign w:val="center"/>
          </w:tcPr>
          <w:p w14:paraId="0B54F33A" w14:textId="77777777" w:rsidR="00923C7F" w:rsidRPr="00C51414" w:rsidRDefault="00923C7F" w:rsidP="00923C7F">
            <w:pPr>
              <w:jc w:val="center"/>
              <w:rPr>
                <w:rFonts w:eastAsia="SimSun"/>
                <w:sz w:val="22"/>
                <w:szCs w:val="22"/>
                <w:lang w:val="ro-MD" w:eastAsia="zh-CN"/>
              </w:rPr>
            </w:pPr>
            <w:r w:rsidRPr="00C51414">
              <w:rPr>
                <w:rFonts w:eastAsia="SimSun"/>
                <w:b/>
                <w:sz w:val="22"/>
                <w:szCs w:val="22"/>
                <w:lang w:val="ro-MD" w:eastAsia="zh-CN"/>
              </w:rPr>
              <w:t xml:space="preserve">Documente ce constituie oferta </w:t>
            </w:r>
            <w:r w:rsidRPr="00C51414">
              <w:rPr>
                <w:rFonts w:eastAsia="SimSun"/>
                <w:sz w:val="22"/>
                <w:szCs w:val="22"/>
                <w:lang w:val="ro-MD" w:eastAsia="zh-CN"/>
              </w:rPr>
              <w:t>(documentele menționate obligatoriu se plasează în cadrul</w:t>
            </w:r>
          </w:p>
          <w:p w14:paraId="55039F42" w14:textId="77777777" w:rsidR="00923C7F" w:rsidRPr="00C51414" w:rsidRDefault="00923C7F" w:rsidP="00923C7F">
            <w:pPr>
              <w:jc w:val="center"/>
              <w:rPr>
                <w:rFonts w:eastAsia="SimSun"/>
                <w:b/>
                <w:sz w:val="22"/>
                <w:szCs w:val="22"/>
                <w:lang w:val="ro-MD" w:eastAsia="zh-CN"/>
              </w:rPr>
            </w:pPr>
            <w:r w:rsidRPr="00C51414">
              <w:rPr>
                <w:rFonts w:eastAsia="SimSun"/>
                <w:sz w:val="22"/>
                <w:szCs w:val="22"/>
                <w:lang w:val="ro-MD" w:eastAsia="zh-CN"/>
              </w:rPr>
              <w:t>procedurii în SIA RSAP (art.65 alin.(4) din Legea 131/2015 – prezentarea ofertei presupune depunerea întru-un set comun a propunerii tehnice, a propunerii financiare, a DUAE garanției bancare)</w:t>
            </w:r>
          </w:p>
        </w:tc>
      </w:tr>
      <w:tr w:rsidR="00923C7F" w:rsidRPr="00C51414" w14:paraId="4B016F96" w14:textId="77777777" w:rsidTr="00923C7F">
        <w:trPr>
          <w:trHeight w:val="794"/>
        </w:trPr>
        <w:tc>
          <w:tcPr>
            <w:tcW w:w="568" w:type="dxa"/>
            <w:shd w:val="clear" w:color="auto" w:fill="auto"/>
            <w:vAlign w:val="center"/>
          </w:tcPr>
          <w:p w14:paraId="5FB4C3BA" w14:textId="77777777" w:rsidR="00923C7F" w:rsidRPr="00C51414" w:rsidRDefault="00923C7F" w:rsidP="00923C7F">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1.</w:t>
            </w:r>
          </w:p>
        </w:tc>
        <w:tc>
          <w:tcPr>
            <w:tcW w:w="3714" w:type="dxa"/>
            <w:shd w:val="clear" w:color="auto" w:fill="auto"/>
            <w:vAlign w:val="center"/>
          </w:tcPr>
          <w:p w14:paraId="34C59415" w14:textId="77777777" w:rsidR="00923C7F" w:rsidRPr="00C51414" w:rsidRDefault="00923C7F" w:rsidP="00923C7F">
            <w:pPr>
              <w:pStyle w:val="a7"/>
              <w:tabs>
                <w:tab w:val="left" w:pos="567"/>
              </w:tabs>
              <w:rPr>
                <w:rFonts w:ascii="Times New Roman" w:eastAsia="SimSun" w:hAnsi="Times New Roman"/>
                <w:sz w:val="20"/>
                <w:lang w:val="ro-MD" w:eastAsia="zh-CN"/>
              </w:rPr>
            </w:pPr>
            <w:r w:rsidRPr="00C51414">
              <w:rPr>
                <w:rFonts w:ascii="Times New Roman" w:eastAsia="SimSun" w:hAnsi="Times New Roman"/>
                <w:sz w:val="20"/>
                <w:lang w:val="ro-MD" w:eastAsia="zh-CN"/>
              </w:rPr>
              <w:t>Cerere de participare la procedura de achiziție</w:t>
            </w:r>
          </w:p>
        </w:tc>
        <w:tc>
          <w:tcPr>
            <w:tcW w:w="4111" w:type="dxa"/>
            <w:shd w:val="clear" w:color="auto" w:fill="auto"/>
            <w:vAlign w:val="center"/>
          </w:tcPr>
          <w:p w14:paraId="1ACEB77B" w14:textId="77777777" w:rsidR="00923C7F" w:rsidRPr="00C51414" w:rsidRDefault="00923C7F" w:rsidP="00923C7F">
            <w:pPr>
              <w:shd w:val="clear" w:color="auto" w:fill="FFFFFF"/>
              <w:tabs>
                <w:tab w:val="left" w:pos="612"/>
              </w:tabs>
              <w:spacing w:before="120" w:after="120"/>
              <w:jc w:val="both"/>
              <w:rPr>
                <w:rFonts w:eastAsia="SimSun"/>
                <w:iCs/>
                <w:sz w:val="20"/>
                <w:szCs w:val="20"/>
                <w:lang w:val="ro-MD" w:eastAsia="ru-RU"/>
              </w:rPr>
            </w:pPr>
            <w:r w:rsidRPr="00C51414">
              <w:rPr>
                <w:rFonts w:eastAsia="SimSun"/>
                <w:iCs/>
                <w:sz w:val="20"/>
                <w:szCs w:val="20"/>
                <w:lang w:val="ro-MD" w:eastAsia="ru-RU"/>
              </w:rPr>
              <w:t xml:space="preserve">Conform anexei nr. 7 la documentația standart  confirmată prin semnătura electronica a participantului </w:t>
            </w:r>
          </w:p>
        </w:tc>
        <w:tc>
          <w:tcPr>
            <w:tcW w:w="1843" w:type="dxa"/>
            <w:vAlign w:val="center"/>
          </w:tcPr>
          <w:p w14:paraId="0761B8F6" w14:textId="77777777" w:rsidR="00923C7F" w:rsidRPr="00C51414" w:rsidRDefault="00923C7F" w:rsidP="00923C7F">
            <w:pPr>
              <w:jc w:val="center"/>
              <w:rPr>
                <w:sz w:val="20"/>
                <w:szCs w:val="22"/>
                <w:lang w:val="ro-MD"/>
              </w:rPr>
            </w:pPr>
            <w:r w:rsidRPr="00C51414">
              <w:rPr>
                <w:iCs/>
                <w:sz w:val="20"/>
                <w:szCs w:val="22"/>
                <w:lang w:val="ro-MD"/>
              </w:rPr>
              <w:t>DA – Obligatoriu depus odată cu oferta</w:t>
            </w:r>
          </w:p>
        </w:tc>
      </w:tr>
      <w:tr w:rsidR="00923C7F" w:rsidRPr="00C51414" w14:paraId="6571EA4B" w14:textId="77777777" w:rsidTr="00923C7F">
        <w:trPr>
          <w:trHeight w:val="794"/>
        </w:trPr>
        <w:tc>
          <w:tcPr>
            <w:tcW w:w="568" w:type="dxa"/>
            <w:shd w:val="clear" w:color="auto" w:fill="auto"/>
            <w:vAlign w:val="center"/>
          </w:tcPr>
          <w:p w14:paraId="1122AC81" w14:textId="77777777" w:rsidR="00923C7F" w:rsidRPr="00C51414" w:rsidRDefault="00923C7F" w:rsidP="00923C7F">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2.</w:t>
            </w:r>
          </w:p>
        </w:tc>
        <w:tc>
          <w:tcPr>
            <w:tcW w:w="3714" w:type="dxa"/>
            <w:shd w:val="clear" w:color="auto" w:fill="auto"/>
            <w:vAlign w:val="center"/>
          </w:tcPr>
          <w:p w14:paraId="7A4090A0" w14:textId="77777777" w:rsidR="00923C7F" w:rsidRPr="00C51414" w:rsidRDefault="00923C7F" w:rsidP="00923C7F">
            <w:pPr>
              <w:shd w:val="clear" w:color="auto" w:fill="FFFFFF"/>
              <w:tabs>
                <w:tab w:val="left" w:pos="612"/>
              </w:tabs>
              <w:spacing w:before="120" w:after="120"/>
              <w:jc w:val="both"/>
              <w:rPr>
                <w:rFonts w:eastAsia="SimSun"/>
                <w:iCs/>
                <w:sz w:val="20"/>
                <w:szCs w:val="22"/>
                <w:lang w:val="ro-MD" w:eastAsia="ru-RU"/>
              </w:rPr>
            </w:pPr>
            <w:r w:rsidRPr="00C51414">
              <w:rPr>
                <w:rFonts w:eastAsia="PMingLiU"/>
                <w:sz w:val="20"/>
                <w:szCs w:val="22"/>
                <w:lang w:val="ro-MD" w:eastAsia="zh-CN"/>
              </w:rPr>
              <w:t>Ofertă (indicarea i</w:t>
            </w:r>
            <w:r w:rsidRPr="00C51414">
              <w:rPr>
                <w:rFonts w:eastAsia="SimSun"/>
                <w:sz w:val="20"/>
                <w:szCs w:val="22"/>
                <w:lang w:val="ro-MD" w:eastAsia="zh-CN"/>
              </w:rPr>
              <w:t>nformației cu privire la preturi precum şi la alte condiții financiare şi comerciale legate de obiectul contractului).</w:t>
            </w:r>
          </w:p>
        </w:tc>
        <w:tc>
          <w:tcPr>
            <w:tcW w:w="4111" w:type="dxa"/>
            <w:shd w:val="clear" w:color="auto" w:fill="auto"/>
            <w:vAlign w:val="center"/>
          </w:tcPr>
          <w:p w14:paraId="19F93A12" w14:textId="77777777" w:rsidR="00923C7F" w:rsidRPr="00C51414" w:rsidRDefault="00923C7F" w:rsidP="00923C7F">
            <w:pPr>
              <w:pStyle w:val="aff2"/>
              <w:jc w:val="both"/>
              <w:rPr>
                <w:rFonts w:eastAsia="PMingLiU"/>
                <w:szCs w:val="22"/>
                <w:lang w:val="ro-MD" w:eastAsia="zh-CN"/>
              </w:rPr>
            </w:pPr>
            <w:r w:rsidRPr="00C51414">
              <w:rPr>
                <w:rFonts w:eastAsia="PMingLiU"/>
                <w:szCs w:val="22"/>
                <w:lang w:val="ro-MD" w:eastAsia="zh-CN"/>
              </w:rPr>
              <w:t>Confirmat prin semnătura electronică a participantului</w:t>
            </w:r>
          </w:p>
        </w:tc>
        <w:tc>
          <w:tcPr>
            <w:tcW w:w="1843" w:type="dxa"/>
            <w:vAlign w:val="center"/>
          </w:tcPr>
          <w:p w14:paraId="09358668" w14:textId="77777777" w:rsidR="00923C7F" w:rsidRPr="00C51414" w:rsidRDefault="00923C7F" w:rsidP="00923C7F">
            <w:pPr>
              <w:jc w:val="center"/>
              <w:rPr>
                <w:sz w:val="20"/>
                <w:szCs w:val="22"/>
                <w:lang w:val="ro-MD"/>
              </w:rPr>
            </w:pPr>
            <w:r w:rsidRPr="00C51414">
              <w:rPr>
                <w:iCs/>
                <w:sz w:val="20"/>
                <w:szCs w:val="22"/>
                <w:lang w:val="ro-MD"/>
              </w:rPr>
              <w:t>DA – Obligatoriu depus odată cu oferta</w:t>
            </w:r>
          </w:p>
        </w:tc>
      </w:tr>
      <w:tr w:rsidR="00923C7F" w:rsidRPr="00C51414" w14:paraId="0D1DF2F9" w14:textId="77777777" w:rsidTr="00923C7F">
        <w:trPr>
          <w:trHeight w:val="794"/>
        </w:trPr>
        <w:tc>
          <w:tcPr>
            <w:tcW w:w="568" w:type="dxa"/>
            <w:shd w:val="clear" w:color="auto" w:fill="auto"/>
            <w:vAlign w:val="center"/>
          </w:tcPr>
          <w:p w14:paraId="5E362705" w14:textId="77777777" w:rsidR="00923C7F" w:rsidRPr="00C51414" w:rsidRDefault="00923C7F" w:rsidP="00923C7F">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3.</w:t>
            </w:r>
          </w:p>
        </w:tc>
        <w:tc>
          <w:tcPr>
            <w:tcW w:w="3714" w:type="dxa"/>
            <w:shd w:val="clear" w:color="auto" w:fill="auto"/>
            <w:vAlign w:val="center"/>
          </w:tcPr>
          <w:p w14:paraId="5E83DA9C" w14:textId="77777777" w:rsidR="00923C7F" w:rsidRPr="00C51414" w:rsidRDefault="00923C7F" w:rsidP="00923C7F">
            <w:pPr>
              <w:shd w:val="clear" w:color="auto" w:fill="FFFFFF"/>
              <w:tabs>
                <w:tab w:val="left" w:pos="612"/>
              </w:tabs>
              <w:spacing w:before="120" w:after="120"/>
              <w:jc w:val="both"/>
              <w:rPr>
                <w:rFonts w:eastAsia="PMingLiU"/>
                <w:sz w:val="20"/>
                <w:szCs w:val="22"/>
                <w:lang w:val="ro-MD" w:eastAsia="zh-CN"/>
              </w:rPr>
            </w:pPr>
            <w:r w:rsidRPr="00C51414">
              <w:rPr>
                <w:rFonts w:eastAsia="SimSun"/>
                <w:sz w:val="20"/>
                <w:szCs w:val="22"/>
                <w:lang w:val="ro-MD" w:eastAsia="zh-CN"/>
              </w:rPr>
              <w:t xml:space="preserve">Declarație privind valabilitatea ofertei (60 de zile) </w:t>
            </w:r>
          </w:p>
        </w:tc>
        <w:tc>
          <w:tcPr>
            <w:tcW w:w="4111" w:type="dxa"/>
            <w:shd w:val="clear" w:color="auto" w:fill="auto"/>
            <w:vAlign w:val="center"/>
          </w:tcPr>
          <w:p w14:paraId="03666CD1" w14:textId="77777777" w:rsidR="00923C7F" w:rsidRPr="00C51414" w:rsidRDefault="00923C7F" w:rsidP="00923C7F">
            <w:pPr>
              <w:pStyle w:val="aff2"/>
              <w:jc w:val="both"/>
              <w:rPr>
                <w:rFonts w:eastAsia="SimSun"/>
                <w:szCs w:val="22"/>
                <w:lang w:val="ro-MD"/>
              </w:rPr>
            </w:pPr>
            <w:r w:rsidRPr="00C51414">
              <w:rPr>
                <w:rFonts w:eastAsia="SimSun"/>
                <w:szCs w:val="22"/>
                <w:lang w:val="ro-MD"/>
              </w:rPr>
              <w:t>Conform anexei nr. 8 la documentația standart confirmată prin semnătura electronica a participantului</w:t>
            </w:r>
          </w:p>
          <w:p w14:paraId="0B692EBF" w14:textId="77777777" w:rsidR="00923C7F" w:rsidRPr="00C51414" w:rsidRDefault="00923C7F" w:rsidP="00923C7F">
            <w:pPr>
              <w:pStyle w:val="aff2"/>
              <w:jc w:val="both"/>
              <w:rPr>
                <w:rFonts w:eastAsia="PMingLiU"/>
                <w:szCs w:val="22"/>
                <w:lang w:val="ro-MD" w:eastAsia="zh-CN"/>
              </w:rPr>
            </w:pPr>
          </w:p>
        </w:tc>
        <w:tc>
          <w:tcPr>
            <w:tcW w:w="1843" w:type="dxa"/>
            <w:vAlign w:val="center"/>
          </w:tcPr>
          <w:p w14:paraId="5D331E4A" w14:textId="77777777" w:rsidR="00923C7F" w:rsidRPr="00C51414" w:rsidRDefault="00923C7F" w:rsidP="00923C7F">
            <w:pPr>
              <w:jc w:val="center"/>
              <w:rPr>
                <w:sz w:val="20"/>
                <w:szCs w:val="22"/>
                <w:lang w:val="ro-MD"/>
              </w:rPr>
            </w:pPr>
            <w:r w:rsidRPr="00C51414">
              <w:rPr>
                <w:iCs/>
                <w:sz w:val="20"/>
                <w:szCs w:val="22"/>
                <w:lang w:val="ro-MD"/>
              </w:rPr>
              <w:t>DA – Obligatoriu depus odată cu oferta</w:t>
            </w:r>
          </w:p>
        </w:tc>
      </w:tr>
      <w:tr w:rsidR="00923C7F" w:rsidRPr="00C51414" w14:paraId="6DDF4A8A" w14:textId="77777777" w:rsidTr="00923C7F">
        <w:trPr>
          <w:trHeight w:val="794"/>
        </w:trPr>
        <w:tc>
          <w:tcPr>
            <w:tcW w:w="568" w:type="dxa"/>
            <w:shd w:val="clear" w:color="auto" w:fill="auto"/>
            <w:vAlign w:val="center"/>
          </w:tcPr>
          <w:p w14:paraId="50FEF81F" w14:textId="77777777" w:rsidR="00923C7F" w:rsidRPr="00C51414" w:rsidRDefault="00923C7F" w:rsidP="00923C7F">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4.</w:t>
            </w:r>
          </w:p>
        </w:tc>
        <w:tc>
          <w:tcPr>
            <w:tcW w:w="3714" w:type="dxa"/>
            <w:shd w:val="clear" w:color="auto" w:fill="auto"/>
            <w:vAlign w:val="center"/>
          </w:tcPr>
          <w:p w14:paraId="6081A9E8" w14:textId="77777777" w:rsidR="00923C7F" w:rsidRPr="00C51414" w:rsidRDefault="00923C7F" w:rsidP="00923C7F">
            <w:pPr>
              <w:pStyle w:val="aff2"/>
              <w:jc w:val="both"/>
              <w:rPr>
                <w:rStyle w:val="fontstyle01"/>
                <w:rFonts w:eastAsia="SimSun" w:hint="eastAsia"/>
                <w:szCs w:val="22"/>
                <w:lang w:val="ro-MD"/>
              </w:rPr>
            </w:pPr>
            <w:r w:rsidRPr="00C51414">
              <w:rPr>
                <w:rFonts w:eastAsia="SimSun"/>
                <w:szCs w:val="22"/>
                <w:lang w:val="ro-MD" w:eastAsia="zh-CN"/>
              </w:rPr>
              <w:t xml:space="preserve">Scrisoare  de  garanție  bancară pentru ofertă  </w:t>
            </w:r>
            <w:r w:rsidRPr="00C51414">
              <w:rPr>
                <w:rFonts w:eastAsia="SimSun"/>
                <w:b/>
                <w:iCs/>
                <w:szCs w:val="22"/>
                <w:u w:val="single"/>
                <w:lang w:val="ro-MD" w:eastAsia="zh-CN"/>
              </w:rPr>
              <w:t>(1</w:t>
            </w:r>
            <w:r w:rsidRPr="00C51414">
              <w:rPr>
                <w:rStyle w:val="fontstyle01"/>
                <w:rFonts w:eastAsia="SimSun"/>
                <w:szCs w:val="22"/>
                <w:u w:val="single"/>
                <w:lang w:val="ro-MD" w:eastAsia="zh-CN"/>
              </w:rPr>
              <w:t xml:space="preserve"> % din valoarea ofertei fără TVA,</w:t>
            </w:r>
            <w:r w:rsidRPr="00C51414">
              <w:rPr>
                <w:rFonts w:eastAsia="SimSun"/>
                <w:b/>
                <w:iCs/>
                <w:szCs w:val="22"/>
                <w:u w:val="single"/>
                <w:lang w:val="ro-MD" w:eastAsia="zh-CN"/>
              </w:rPr>
              <w:t>)</w:t>
            </w:r>
          </w:p>
        </w:tc>
        <w:tc>
          <w:tcPr>
            <w:tcW w:w="4111" w:type="dxa"/>
            <w:shd w:val="clear" w:color="auto" w:fill="auto"/>
            <w:vAlign w:val="center"/>
          </w:tcPr>
          <w:p w14:paraId="696011A7" w14:textId="77777777" w:rsidR="00923C7F" w:rsidRPr="00C51414" w:rsidRDefault="00923C7F" w:rsidP="00923C7F">
            <w:pPr>
              <w:pStyle w:val="aff2"/>
              <w:jc w:val="both"/>
              <w:rPr>
                <w:rFonts w:eastAsia="SimSun"/>
                <w:iCs/>
                <w:szCs w:val="22"/>
                <w:lang w:val="ro-MD"/>
              </w:rPr>
            </w:pPr>
            <w:r w:rsidRPr="00C51414">
              <w:rPr>
                <w:rFonts w:eastAsia="SimSun"/>
                <w:iCs/>
                <w:szCs w:val="22"/>
                <w:lang w:val="ro-MD"/>
              </w:rPr>
              <w:t>Conform anexei nr. 9 la documentația standart confirmată prin semnătura electronica a participantului</w:t>
            </w:r>
          </w:p>
          <w:p w14:paraId="259234D9" w14:textId="77777777" w:rsidR="00923C7F" w:rsidRPr="00C51414" w:rsidRDefault="00923C7F" w:rsidP="00923C7F">
            <w:pPr>
              <w:pStyle w:val="aff2"/>
              <w:jc w:val="both"/>
              <w:rPr>
                <w:rFonts w:eastAsia="PMingLiU"/>
                <w:i/>
                <w:szCs w:val="22"/>
                <w:lang w:val="ro-MD" w:eastAsia="zh-CN"/>
              </w:rPr>
            </w:pPr>
          </w:p>
        </w:tc>
        <w:tc>
          <w:tcPr>
            <w:tcW w:w="1843" w:type="dxa"/>
            <w:vAlign w:val="center"/>
          </w:tcPr>
          <w:p w14:paraId="75022200" w14:textId="77777777" w:rsidR="00923C7F" w:rsidRPr="00C51414" w:rsidRDefault="00923C7F" w:rsidP="00923C7F">
            <w:pPr>
              <w:jc w:val="center"/>
              <w:rPr>
                <w:sz w:val="20"/>
                <w:szCs w:val="22"/>
                <w:lang w:val="ro-MD"/>
              </w:rPr>
            </w:pPr>
            <w:r w:rsidRPr="00C51414">
              <w:rPr>
                <w:iCs/>
                <w:sz w:val="20"/>
                <w:szCs w:val="22"/>
                <w:lang w:val="ro-MD"/>
              </w:rPr>
              <w:t>DA – Obligatoriu depus odată cu oferta</w:t>
            </w:r>
          </w:p>
        </w:tc>
      </w:tr>
      <w:tr w:rsidR="00923C7F" w:rsidRPr="00C51414" w14:paraId="13CA06B8" w14:textId="77777777" w:rsidTr="00923C7F">
        <w:trPr>
          <w:trHeight w:val="794"/>
        </w:trPr>
        <w:tc>
          <w:tcPr>
            <w:tcW w:w="568" w:type="dxa"/>
            <w:shd w:val="clear" w:color="auto" w:fill="auto"/>
            <w:vAlign w:val="center"/>
          </w:tcPr>
          <w:p w14:paraId="2A3B89BE" w14:textId="77777777" w:rsidR="00923C7F" w:rsidRPr="00C51414" w:rsidRDefault="00923C7F" w:rsidP="00923C7F">
            <w:pPr>
              <w:shd w:val="clear" w:color="auto" w:fill="FFFFFF"/>
              <w:tabs>
                <w:tab w:val="left" w:pos="612"/>
              </w:tabs>
              <w:spacing w:before="120" w:after="120"/>
              <w:rPr>
                <w:rFonts w:eastAsia="SimSun"/>
                <w:iCs/>
                <w:sz w:val="20"/>
                <w:szCs w:val="22"/>
                <w:lang w:val="ro-MD" w:eastAsia="ru-RU"/>
              </w:rPr>
            </w:pPr>
            <w:r w:rsidRPr="00C51414">
              <w:rPr>
                <w:rFonts w:eastAsia="SimSun"/>
                <w:iCs/>
                <w:sz w:val="20"/>
                <w:szCs w:val="22"/>
                <w:lang w:val="ro-MD" w:eastAsia="ru-RU"/>
              </w:rPr>
              <w:t>5.</w:t>
            </w:r>
          </w:p>
        </w:tc>
        <w:tc>
          <w:tcPr>
            <w:tcW w:w="3714" w:type="dxa"/>
            <w:shd w:val="clear" w:color="auto" w:fill="auto"/>
            <w:vAlign w:val="center"/>
          </w:tcPr>
          <w:p w14:paraId="4920105F" w14:textId="77777777" w:rsidR="00923C7F" w:rsidRPr="00C51414" w:rsidRDefault="00923C7F" w:rsidP="00923C7F">
            <w:pPr>
              <w:shd w:val="clear" w:color="auto" w:fill="FFFFFF"/>
              <w:tabs>
                <w:tab w:val="left" w:pos="612"/>
              </w:tabs>
              <w:spacing w:before="120" w:after="120"/>
              <w:jc w:val="both"/>
              <w:rPr>
                <w:rFonts w:eastAsia="SimSun"/>
                <w:iCs/>
                <w:sz w:val="20"/>
                <w:szCs w:val="22"/>
                <w:lang w:val="ro-MD" w:eastAsia="ru-RU"/>
              </w:rPr>
            </w:pPr>
            <w:r w:rsidRPr="00C51414">
              <w:rPr>
                <w:rStyle w:val="fontstyle01"/>
                <w:rFonts w:eastAsia="SimSun"/>
                <w:szCs w:val="22"/>
                <w:lang w:val="ro-MD"/>
              </w:rPr>
              <w:t>Deviz de cheltuieli</w:t>
            </w:r>
          </w:p>
        </w:tc>
        <w:tc>
          <w:tcPr>
            <w:tcW w:w="4111" w:type="dxa"/>
            <w:shd w:val="clear" w:color="auto" w:fill="auto"/>
            <w:vAlign w:val="center"/>
          </w:tcPr>
          <w:p w14:paraId="6E20D7E3" w14:textId="77777777" w:rsidR="00923C7F" w:rsidRPr="00C51414" w:rsidRDefault="00923C7F" w:rsidP="00923C7F">
            <w:pPr>
              <w:pStyle w:val="aff2"/>
              <w:jc w:val="both"/>
              <w:rPr>
                <w:rFonts w:eastAsia="SimSun"/>
                <w:iCs/>
                <w:szCs w:val="22"/>
                <w:lang w:val="ro-MD"/>
              </w:rPr>
            </w:pPr>
            <w:r w:rsidRPr="00C51414">
              <w:rPr>
                <w:rFonts w:eastAsia="PMingLiU"/>
                <w:szCs w:val="22"/>
                <w:lang w:val="ro-MD" w:eastAsia="zh-CN"/>
              </w:rPr>
              <w:t xml:space="preserve">Deviz local F3, F5, F7, / Semnată electronic/ </w:t>
            </w:r>
            <w:r w:rsidRPr="00C51414">
              <w:rPr>
                <w:rFonts w:eastAsia="PMingLiU"/>
                <w:i/>
                <w:szCs w:val="22"/>
                <w:lang w:val="ro-MD"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1843" w:type="dxa"/>
            <w:vAlign w:val="center"/>
          </w:tcPr>
          <w:p w14:paraId="7D071553" w14:textId="77777777" w:rsidR="00923C7F" w:rsidRPr="00C51414" w:rsidRDefault="00923C7F" w:rsidP="00923C7F">
            <w:pPr>
              <w:jc w:val="center"/>
              <w:rPr>
                <w:sz w:val="20"/>
                <w:szCs w:val="22"/>
                <w:lang w:val="ro-MD"/>
              </w:rPr>
            </w:pPr>
            <w:r w:rsidRPr="00C51414">
              <w:rPr>
                <w:iCs/>
                <w:sz w:val="20"/>
                <w:szCs w:val="22"/>
                <w:lang w:val="ro-MD"/>
              </w:rPr>
              <w:t>DA – Obligatoriu depus odată cu oferta</w:t>
            </w:r>
          </w:p>
        </w:tc>
      </w:tr>
      <w:tr w:rsidR="00923C7F" w:rsidRPr="00C51414" w14:paraId="58EE94E7" w14:textId="77777777" w:rsidTr="00923C7F">
        <w:trPr>
          <w:trHeight w:val="794"/>
        </w:trPr>
        <w:tc>
          <w:tcPr>
            <w:tcW w:w="568" w:type="dxa"/>
            <w:shd w:val="clear" w:color="auto" w:fill="auto"/>
            <w:vAlign w:val="center"/>
          </w:tcPr>
          <w:p w14:paraId="4870742B" w14:textId="77777777" w:rsidR="00923C7F" w:rsidRPr="00C51414" w:rsidRDefault="00923C7F" w:rsidP="00923C7F">
            <w:pPr>
              <w:shd w:val="clear" w:color="auto" w:fill="FFFFFF"/>
              <w:tabs>
                <w:tab w:val="left" w:pos="612"/>
              </w:tabs>
              <w:spacing w:before="120" w:after="120"/>
              <w:rPr>
                <w:rFonts w:eastAsia="SimSun"/>
                <w:iCs/>
                <w:sz w:val="20"/>
                <w:szCs w:val="22"/>
                <w:lang w:val="ro-MD" w:eastAsia="ru-RU"/>
              </w:rPr>
            </w:pPr>
            <w:r w:rsidRPr="00C51414">
              <w:rPr>
                <w:rFonts w:eastAsia="SimSun"/>
                <w:iCs/>
                <w:sz w:val="20"/>
                <w:szCs w:val="22"/>
                <w:lang w:val="ro-MD" w:eastAsia="ru-RU"/>
              </w:rPr>
              <w:t>6.</w:t>
            </w:r>
          </w:p>
        </w:tc>
        <w:tc>
          <w:tcPr>
            <w:tcW w:w="3714" w:type="dxa"/>
            <w:shd w:val="clear" w:color="auto" w:fill="auto"/>
            <w:vAlign w:val="center"/>
          </w:tcPr>
          <w:p w14:paraId="1D257FB9" w14:textId="77777777" w:rsidR="00923C7F" w:rsidRPr="00B756AF" w:rsidRDefault="00923C7F" w:rsidP="00923C7F">
            <w:pPr>
              <w:jc w:val="both"/>
              <w:rPr>
                <w:sz w:val="20"/>
                <w:szCs w:val="20"/>
                <w:lang w:val="ro-MD"/>
              </w:rPr>
            </w:pPr>
            <w:r w:rsidRPr="00B756AF">
              <w:rPr>
                <w:sz w:val="20"/>
                <w:szCs w:val="20"/>
                <w:lang w:val="ro-MD"/>
              </w:rPr>
              <w:t xml:space="preserve">Confirmarea perioadei de garanție a lucrărilor – </w:t>
            </w:r>
            <w:r w:rsidRPr="00B756AF">
              <w:rPr>
                <w:b/>
                <w:sz w:val="20"/>
                <w:szCs w:val="20"/>
                <w:u w:val="single"/>
                <w:lang w:val="ro-MD"/>
              </w:rPr>
              <w:t xml:space="preserve">5 ani </w:t>
            </w:r>
          </w:p>
        </w:tc>
        <w:tc>
          <w:tcPr>
            <w:tcW w:w="4111" w:type="dxa"/>
            <w:shd w:val="clear" w:color="auto" w:fill="auto"/>
            <w:vAlign w:val="center"/>
          </w:tcPr>
          <w:p w14:paraId="42A1977A" w14:textId="77777777" w:rsidR="00923C7F" w:rsidRPr="00B756AF" w:rsidRDefault="00923C7F" w:rsidP="00923C7F">
            <w:pPr>
              <w:jc w:val="both"/>
              <w:rPr>
                <w:sz w:val="20"/>
                <w:szCs w:val="20"/>
                <w:lang w:val="ro-MD"/>
              </w:rPr>
            </w:pPr>
            <w:r w:rsidRPr="00B756AF">
              <w:rPr>
                <w:sz w:val="20"/>
                <w:szCs w:val="20"/>
                <w:lang w:val="ro-MD"/>
              </w:rPr>
              <w:t>Confirmat prin semnătura electronică a participantului, Antreprenorul, în conformitate cu prevederile art.225 al CUC nr.434/2023 privind calitatea în construcții răspunde potrivit obligațiilor ce-i revin pentru viciile ascunse ale lucrărilor, ivite într-un interval de 5 ani de la recepția lucrărilor, precum și pe toată durata de existență a construcției, pentru viciile structurii de rezistență rezultate din nerespectarea normelor de execuție în vigoare la data realizării ei</w:t>
            </w:r>
          </w:p>
        </w:tc>
        <w:tc>
          <w:tcPr>
            <w:tcW w:w="1843" w:type="dxa"/>
            <w:vAlign w:val="center"/>
          </w:tcPr>
          <w:p w14:paraId="4C3CF0CC" w14:textId="77777777" w:rsidR="00923C7F" w:rsidRPr="00B756AF" w:rsidRDefault="00923C7F" w:rsidP="00923C7F">
            <w:pPr>
              <w:pStyle w:val="aff2"/>
              <w:jc w:val="center"/>
              <w:rPr>
                <w:iCs/>
                <w:lang w:val="ro-MD"/>
              </w:rPr>
            </w:pPr>
            <w:r w:rsidRPr="00B756AF">
              <w:rPr>
                <w:iCs/>
                <w:lang w:val="ro-MD"/>
              </w:rPr>
              <w:t>DA – Obligatoriu depus odată cu oferta</w:t>
            </w:r>
          </w:p>
        </w:tc>
      </w:tr>
      <w:tr w:rsidR="00923C7F" w:rsidRPr="00C51414" w14:paraId="096BF782" w14:textId="77777777" w:rsidTr="00923C7F">
        <w:trPr>
          <w:trHeight w:val="794"/>
        </w:trPr>
        <w:tc>
          <w:tcPr>
            <w:tcW w:w="568" w:type="dxa"/>
            <w:shd w:val="clear" w:color="auto" w:fill="auto"/>
            <w:vAlign w:val="center"/>
          </w:tcPr>
          <w:p w14:paraId="53D3571B" w14:textId="77777777" w:rsidR="00923C7F" w:rsidRPr="00C51414" w:rsidRDefault="00923C7F" w:rsidP="00923C7F">
            <w:pPr>
              <w:shd w:val="clear" w:color="auto" w:fill="FFFFFF"/>
              <w:tabs>
                <w:tab w:val="left" w:pos="612"/>
              </w:tabs>
              <w:spacing w:before="120" w:after="120"/>
              <w:rPr>
                <w:rFonts w:eastAsia="SimSun"/>
                <w:iCs/>
                <w:sz w:val="20"/>
                <w:szCs w:val="22"/>
                <w:lang w:val="ro-MD" w:eastAsia="ru-RU"/>
              </w:rPr>
            </w:pPr>
            <w:r>
              <w:rPr>
                <w:rFonts w:eastAsia="SimSun"/>
                <w:iCs/>
                <w:sz w:val="20"/>
                <w:szCs w:val="22"/>
                <w:lang w:val="ro-MD" w:eastAsia="ru-RU"/>
              </w:rPr>
              <w:t>7.</w:t>
            </w:r>
          </w:p>
        </w:tc>
        <w:tc>
          <w:tcPr>
            <w:tcW w:w="3714" w:type="dxa"/>
            <w:shd w:val="clear" w:color="auto" w:fill="auto"/>
            <w:vAlign w:val="center"/>
          </w:tcPr>
          <w:p w14:paraId="6DC183F1" w14:textId="77777777" w:rsidR="00923C7F" w:rsidRPr="00C51414" w:rsidRDefault="00923C7F" w:rsidP="00923C7F">
            <w:pPr>
              <w:pStyle w:val="aff2"/>
              <w:jc w:val="both"/>
              <w:rPr>
                <w:rStyle w:val="fontstyle01"/>
                <w:rFonts w:eastAsia="SimSun" w:hint="eastAsia"/>
                <w:szCs w:val="22"/>
                <w:lang w:val="ro-MD"/>
              </w:rPr>
            </w:pPr>
            <w:r w:rsidRPr="00C51414">
              <w:rPr>
                <w:rStyle w:val="fontstyle01"/>
                <w:rFonts w:eastAsia="SimSun"/>
                <w:szCs w:val="22"/>
                <w:lang w:val="ro-MD"/>
              </w:rPr>
              <w:t>Documentul Unic de Achiziții European (DUAE)</w:t>
            </w:r>
          </w:p>
        </w:tc>
        <w:tc>
          <w:tcPr>
            <w:tcW w:w="4111" w:type="dxa"/>
            <w:shd w:val="clear" w:color="auto" w:fill="auto"/>
            <w:vAlign w:val="center"/>
          </w:tcPr>
          <w:p w14:paraId="33EFAC4A" w14:textId="77777777" w:rsidR="00923C7F" w:rsidRPr="00C51414" w:rsidRDefault="00923C7F" w:rsidP="00923C7F">
            <w:pPr>
              <w:pStyle w:val="aff2"/>
              <w:jc w:val="both"/>
              <w:rPr>
                <w:rFonts w:eastAsia="PMingLiU"/>
                <w:szCs w:val="22"/>
                <w:lang w:val="ro-MD" w:eastAsia="zh-CN"/>
              </w:rPr>
            </w:pPr>
            <w:r w:rsidRPr="00C51414">
              <w:rPr>
                <w:rFonts w:eastAsia="PMingLiU"/>
                <w:szCs w:val="22"/>
                <w:lang w:val="ro-MD" w:eastAsia="zh-CN"/>
              </w:rPr>
              <w:t xml:space="preserve">Conform documentului atașat în SIA RSAP Mtender, adaptat procedurii de achiziție / semnat electronic </w:t>
            </w:r>
          </w:p>
        </w:tc>
        <w:tc>
          <w:tcPr>
            <w:tcW w:w="1843" w:type="dxa"/>
            <w:vAlign w:val="center"/>
          </w:tcPr>
          <w:p w14:paraId="0CB1508D" w14:textId="77777777" w:rsidR="00923C7F" w:rsidRPr="00C51414" w:rsidRDefault="00923C7F" w:rsidP="00923C7F">
            <w:pPr>
              <w:jc w:val="center"/>
              <w:rPr>
                <w:sz w:val="20"/>
                <w:szCs w:val="22"/>
                <w:lang w:val="ro-MD"/>
              </w:rPr>
            </w:pPr>
            <w:r w:rsidRPr="00C51414">
              <w:rPr>
                <w:iCs/>
                <w:sz w:val="20"/>
                <w:szCs w:val="22"/>
                <w:lang w:val="ro-MD"/>
              </w:rPr>
              <w:t>DA – Obligatoriu depus odată cu oferta</w:t>
            </w:r>
          </w:p>
        </w:tc>
      </w:tr>
      <w:tr w:rsidR="00923C7F" w:rsidRPr="00C51414" w14:paraId="22FA16FA" w14:textId="77777777" w:rsidTr="00923C7F">
        <w:trPr>
          <w:trHeight w:val="471"/>
        </w:trPr>
        <w:tc>
          <w:tcPr>
            <w:tcW w:w="10236" w:type="dxa"/>
            <w:gridSpan w:val="4"/>
            <w:shd w:val="clear" w:color="auto" w:fill="BEBEBE"/>
            <w:vAlign w:val="center"/>
          </w:tcPr>
          <w:p w14:paraId="0E02F83E" w14:textId="77777777" w:rsidR="00923C7F" w:rsidRPr="00C51414" w:rsidRDefault="00923C7F" w:rsidP="00923C7F">
            <w:pPr>
              <w:jc w:val="center"/>
              <w:rPr>
                <w:rFonts w:eastAsia="SimSun"/>
                <w:b/>
                <w:sz w:val="22"/>
                <w:szCs w:val="22"/>
                <w:lang w:val="ro-MD" w:eastAsia="zh-CN"/>
              </w:rPr>
            </w:pPr>
            <w:r w:rsidRPr="00C51414">
              <w:rPr>
                <w:b/>
                <w:sz w:val="22"/>
                <w:szCs w:val="22"/>
                <w:lang w:val="ro-MD"/>
              </w:rPr>
              <w:t>Documente de calificare /</w:t>
            </w:r>
            <w:r w:rsidRPr="00C51414">
              <w:rPr>
                <w:sz w:val="22"/>
                <w:szCs w:val="22"/>
                <w:lang w:val="ro-MD"/>
              </w:rPr>
              <w:t xml:space="preserve">Potrivit art.20 alin.8 din Legea 131/2015, la solicitarea autorității contractante, în termen de </w:t>
            </w:r>
            <w:r w:rsidRPr="00C51414">
              <w:rPr>
                <w:b/>
                <w:sz w:val="22"/>
                <w:szCs w:val="22"/>
                <w:u w:val="single"/>
                <w:lang w:val="ro-MD"/>
              </w:rPr>
              <w:t>3 zile</w:t>
            </w:r>
            <w:r w:rsidRPr="00C51414">
              <w:rPr>
                <w:sz w:val="22"/>
                <w:szCs w:val="22"/>
                <w:lang w:val="ro-MD"/>
              </w:rPr>
              <w:t xml:space="preserve">, în mod obligatoriu ofertanții vor transmite la adresa de e-mail a Autorității Contractante- </w:t>
            </w:r>
            <w:r w:rsidRPr="001912BB">
              <w:rPr>
                <w:b/>
                <w:sz w:val="22"/>
                <w:szCs w:val="22"/>
                <w:lang w:val="ro-MD"/>
              </w:rPr>
              <w:t>primaria.</w:t>
            </w:r>
            <w:r>
              <w:rPr>
                <w:b/>
                <w:sz w:val="22"/>
                <w:szCs w:val="22"/>
                <w:lang w:val="ro-MD"/>
              </w:rPr>
              <w:t>hiliuti</w:t>
            </w:r>
            <w:r w:rsidRPr="001912BB">
              <w:rPr>
                <w:b/>
                <w:sz w:val="22"/>
                <w:szCs w:val="22"/>
                <w:lang w:val="ro-MD"/>
              </w:rPr>
              <w:t>@apl.gov.md</w:t>
            </w:r>
            <w:r w:rsidRPr="00C51414">
              <w:rPr>
                <w:sz w:val="22"/>
                <w:szCs w:val="22"/>
                <w:lang w:val="ro-MD"/>
              </w:rPr>
              <w:t>,  toate documentele justificative prin care să demonstreze îndeplinirea tuturor criteriilor de calificare și selecție, în conformitate cu informațiile cuprinse în DUAE</w:t>
            </w:r>
          </w:p>
        </w:tc>
      </w:tr>
      <w:tr w:rsidR="00923C7F" w:rsidRPr="00C51414" w14:paraId="64CB6C70" w14:textId="77777777" w:rsidTr="00923C7F">
        <w:trPr>
          <w:trHeight w:val="794"/>
        </w:trPr>
        <w:tc>
          <w:tcPr>
            <w:tcW w:w="568" w:type="dxa"/>
            <w:shd w:val="clear" w:color="auto" w:fill="auto"/>
            <w:vAlign w:val="center"/>
          </w:tcPr>
          <w:p w14:paraId="6F502DFD"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lastRenderedPageBreak/>
              <w:t>1.</w:t>
            </w:r>
          </w:p>
        </w:tc>
        <w:tc>
          <w:tcPr>
            <w:tcW w:w="3714" w:type="dxa"/>
            <w:shd w:val="clear" w:color="auto" w:fill="auto"/>
            <w:vAlign w:val="center"/>
          </w:tcPr>
          <w:p w14:paraId="72013373" w14:textId="77777777" w:rsidR="00923C7F" w:rsidRPr="00C51414" w:rsidRDefault="00923C7F" w:rsidP="00923C7F">
            <w:pPr>
              <w:rPr>
                <w:rFonts w:eastAsia="SimSun"/>
                <w:sz w:val="20"/>
                <w:szCs w:val="20"/>
                <w:lang w:val="ro-MD" w:eastAsia="zh-CN"/>
              </w:rPr>
            </w:pPr>
            <w:r w:rsidRPr="00C51414">
              <w:rPr>
                <w:rFonts w:eastAsia="SimSun"/>
                <w:sz w:val="20"/>
                <w:szCs w:val="20"/>
                <w:lang w:val="ro-MD" w:eastAsia="zh-CN"/>
              </w:rPr>
              <w:t>Grafic de  executare a lucrărilor</w:t>
            </w:r>
          </w:p>
        </w:tc>
        <w:tc>
          <w:tcPr>
            <w:tcW w:w="4111" w:type="dxa"/>
            <w:shd w:val="clear" w:color="auto" w:fill="auto"/>
            <w:vAlign w:val="center"/>
          </w:tcPr>
          <w:p w14:paraId="331FBC63" w14:textId="77777777" w:rsidR="00923C7F" w:rsidRPr="00C51414" w:rsidRDefault="00923C7F" w:rsidP="00923C7F">
            <w:pPr>
              <w:jc w:val="both"/>
              <w:rPr>
                <w:rFonts w:eastAsia="SimSun"/>
                <w:iCs/>
                <w:sz w:val="20"/>
                <w:szCs w:val="20"/>
                <w:lang w:val="ro-MD" w:eastAsia="ru-RU"/>
              </w:rPr>
            </w:pPr>
            <w:r w:rsidRPr="00C51414">
              <w:rPr>
                <w:rFonts w:eastAsia="SimSun"/>
                <w:iCs/>
                <w:sz w:val="20"/>
                <w:szCs w:val="20"/>
                <w:lang w:val="ro-MD" w:eastAsia="ru-RU"/>
              </w:rPr>
              <w:t xml:space="preserve">În termen de maximum </w:t>
            </w:r>
            <w:r>
              <w:rPr>
                <w:rFonts w:eastAsia="SimSun"/>
                <w:b/>
                <w:iCs/>
                <w:sz w:val="20"/>
                <w:szCs w:val="20"/>
                <w:u w:val="single"/>
                <w:lang w:val="ro-MD" w:eastAsia="ru-RU"/>
              </w:rPr>
              <w:t>30</w:t>
            </w:r>
            <w:r w:rsidRPr="00C51414">
              <w:rPr>
                <w:rFonts w:eastAsia="SimSun"/>
                <w:b/>
                <w:iCs/>
                <w:sz w:val="20"/>
                <w:szCs w:val="20"/>
                <w:u w:val="single"/>
                <w:lang w:val="ro-MD" w:eastAsia="ru-RU"/>
              </w:rPr>
              <w:t xml:space="preserve"> de zile</w:t>
            </w:r>
            <w:r w:rsidRPr="00C51414">
              <w:rPr>
                <w:rFonts w:eastAsia="SimSun"/>
                <w:iCs/>
                <w:sz w:val="20"/>
                <w:szCs w:val="20"/>
                <w:lang w:val="ro-MD" w:eastAsia="ru-RU"/>
              </w:rPr>
              <w:t>, Conform anexei nr. 10 la documentația standart confirmată prin semnătura electronica a participantului</w:t>
            </w:r>
          </w:p>
        </w:tc>
        <w:tc>
          <w:tcPr>
            <w:tcW w:w="1843" w:type="dxa"/>
            <w:vAlign w:val="center"/>
          </w:tcPr>
          <w:p w14:paraId="638AF44F" w14:textId="77777777" w:rsidR="00923C7F" w:rsidRPr="00C51414" w:rsidRDefault="00923C7F" w:rsidP="00923C7F">
            <w:pPr>
              <w:jc w:val="center"/>
              <w:rPr>
                <w:sz w:val="20"/>
                <w:szCs w:val="20"/>
                <w:lang w:val="ro-MD"/>
              </w:rPr>
            </w:pPr>
            <w:r w:rsidRPr="00C51414">
              <w:rPr>
                <w:iCs/>
                <w:sz w:val="20"/>
                <w:szCs w:val="20"/>
                <w:lang w:val="ro-MD"/>
              </w:rPr>
              <w:t>DA – Prezentat în termen de 3 zile în mod obligatoriu</w:t>
            </w:r>
          </w:p>
        </w:tc>
      </w:tr>
      <w:tr w:rsidR="00923C7F" w:rsidRPr="00C51414" w14:paraId="36E7EFEB" w14:textId="77777777" w:rsidTr="00923C7F">
        <w:trPr>
          <w:trHeight w:val="794"/>
        </w:trPr>
        <w:tc>
          <w:tcPr>
            <w:tcW w:w="568" w:type="dxa"/>
            <w:shd w:val="clear" w:color="auto" w:fill="auto"/>
            <w:vAlign w:val="center"/>
          </w:tcPr>
          <w:p w14:paraId="6B0BFA8C"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2.</w:t>
            </w:r>
          </w:p>
        </w:tc>
        <w:tc>
          <w:tcPr>
            <w:tcW w:w="3714" w:type="dxa"/>
            <w:shd w:val="clear" w:color="auto" w:fill="auto"/>
            <w:vAlign w:val="center"/>
          </w:tcPr>
          <w:p w14:paraId="4597C259"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PMingLiU"/>
                <w:sz w:val="20"/>
                <w:szCs w:val="20"/>
                <w:lang w:val="ro-MD" w:eastAsia="zh-CN"/>
              </w:rPr>
              <w:t>Declarație privind experiența similară conform obiectului achiziției</w:t>
            </w:r>
          </w:p>
        </w:tc>
        <w:tc>
          <w:tcPr>
            <w:tcW w:w="4111" w:type="dxa"/>
            <w:shd w:val="clear" w:color="auto" w:fill="auto"/>
            <w:vAlign w:val="center"/>
          </w:tcPr>
          <w:p w14:paraId="6A07A2FA" w14:textId="77777777" w:rsidR="00923C7F" w:rsidRPr="00C51414" w:rsidRDefault="00923C7F" w:rsidP="00923C7F">
            <w:pPr>
              <w:jc w:val="both"/>
              <w:rPr>
                <w:rFonts w:eastAsia="PMingLiU"/>
                <w:sz w:val="20"/>
                <w:szCs w:val="20"/>
                <w:lang w:val="ro-MD" w:eastAsia="zh-CN"/>
              </w:rPr>
            </w:pPr>
            <w:r w:rsidRPr="00C51414">
              <w:rPr>
                <w:rFonts w:eastAsia="PMingLiU"/>
                <w:sz w:val="20"/>
                <w:szCs w:val="20"/>
                <w:lang w:val="ro-MD" w:eastAsia="zh-CN"/>
              </w:rPr>
              <w:t>Conform a</w:t>
            </w:r>
            <w:r w:rsidRPr="00C51414">
              <w:rPr>
                <w:rFonts w:eastAsia="SimSun"/>
                <w:sz w:val="20"/>
                <w:szCs w:val="20"/>
                <w:lang w:val="ro-MD" w:eastAsia="zh-CN"/>
              </w:rPr>
              <w:t>nexei nr. 12 la  documentația standard nr.69 din 7 mai 2021</w:t>
            </w:r>
            <w:r w:rsidRPr="00C51414">
              <w:rPr>
                <w:rFonts w:eastAsia="PMingLiU"/>
                <w:sz w:val="20"/>
                <w:szCs w:val="20"/>
                <w:lang w:val="ro-MD" w:eastAsia="zh-CN"/>
              </w:rPr>
              <w:t xml:space="preserve"> – confirmat prin semnătura electronică a participantului, (</w:t>
            </w:r>
            <w:r w:rsidRPr="0020773B">
              <w:rPr>
                <w:rFonts w:eastAsia="PMingLiU"/>
                <w:b/>
                <w:sz w:val="20"/>
                <w:szCs w:val="20"/>
                <w:u w:val="single"/>
                <w:lang w:val="ro-MD" w:eastAsia="zh-CN"/>
              </w:rPr>
              <w:t>anexate contracte încheiate însoțite de procese verbale la terminarea lucrărilor</w:t>
            </w:r>
            <w:r w:rsidRPr="00C51414">
              <w:rPr>
                <w:rFonts w:eastAsia="PMingLiU"/>
                <w:sz w:val="20"/>
                <w:szCs w:val="20"/>
                <w:lang w:val="ro-MD" w:eastAsia="zh-CN"/>
              </w:rPr>
              <w:t>)</w:t>
            </w:r>
          </w:p>
        </w:tc>
        <w:tc>
          <w:tcPr>
            <w:tcW w:w="1843" w:type="dxa"/>
            <w:vAlign w:val="center"/>
          </w:tcPr>
          <w:p w14:paraId="42043812" w14:textId="77777777" w:rsidR="00923C7F" w:rsidRPr="00C51414" w:rsidRDefault="00923C7F" w:rsidP="00923C7F">
            <w:pPr>
              <w:jc w:val="center"/>
              <w:rPr>
                <w:sz w:val="20"/>
                <w:szCs w:val="20"/>
                <w:lang w:val="ro-MD"/>
              </w:rPr>
            </w:pPr>
            <w:r w:rsidRPr="00C51414">
              <w:rPr>
                <w:iCs/>
                <w:sz w:val="20"/>
                <w:szCs w:val="20"/>
                <w:lang w:val="ro-MD"/>
              </w:rPr>
              <w:t>DA – Prezentat în termen de 3 zile în mod obligatoriu</w:t>
            </w:r>
          </w:p>
        </w:tc>
      </w:tr>
      <w:tr w:rsidR="00923C7F" w:rsidRPr="00C51414" w14:paraId="547A4849" w14:textId="77777777" w:rsidTr="00923C7F">
        <w:trPr>
          <w:trHeight w:val="794"/>
        </w:trPr>
        <w:tc>
          <w:tcPr>
            <w:tcW w:w="568" w:type="dxa"/>
            <w:shd w:val="clear" w:color="auto" w:fill="auto"/>
            <w:vAlign w:val="center"/>
          </w:tcPr>
          <w:p w14:paraId="7AEBDAFE"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3.</w:t>
            </w:r>
          </w:p>
        </w:tc>
        <w:tc>
          <w:tcPr>
            <w:tcW w:w="3714" w:type="dxa"/>
            <w:shd w:val="clear" w:color="auto" w:fill="auto"/>
            <w:vAlign w:val="center"/>
          </w:tcPr>
          <w:p w14:paraId="453D2D32" w14:textId="77777777" w:rsidR="00923C7F" w:rsidRPr="00C51414" w:rsidRDefault="00923C7F" w:rsidP="00923C7F">
            <w:pPr>
              <w:pStyle w:val="aff2"/>
              <w:rPr>
                <w:rFonts w:eastAsia="SimSun"/>
                <w:b/>
                <w:lang w:val="ro-MD"/>
              </w:rPr>
            </w:pPr>
            <w:r w:rsidRPr="00C51414">
              <w:rPr>
                <w:rFonts w:eastAsia="PMingLiU"/>
                <w:lang w:val="ro-MD" w:eastAsia="zh-CN"/>
              </w:rPr>
              <w:t xml:space="preserve">Declarație privind </w:t>
            </w:r>
            <w:r w:rsidRPr="00C51414">
              <w:rPr>
                <w:rFonts w:eastAsia="SimSun"/>
                <w:lang w:val="ro-MD"/>
              </w:rPr>
              <w:t>lista principalelor lucrări executate în ultimul an de activitate</w:t>
            </w:r>
          </w:p>
        </w:tc>
        <w:tc>
          <w:tcPr>
            <w:tcW w:w="4111" w:type="dxa"/>
            <w:shd w:val="clear" w:color="auto" w:fill="auto"/>
            <w:vAlign w:val="center"/>
          </w:tcPr>
          <w:p w14:paraId="56FBB8CB" w14:textId="77777777" w:rsidR="00923C7F" w:rsidRPr="00C51414" w:rsidRDefault="00923C7F" w:rsidP="00923C7F">
            <w:pPr>
              <w:rPr>
                <w:rFonts w:eastAsia="SimSun"/>
                <w:sz w:val="20"/>
                <w:szCs w:val="20"/>
                <w:lang w:val="ro-MD" w:eastAsia="zh-CN"/>
              </w:rPr>
            </w:pPr>
            <w:r w:rsidRPr="00C51414">
              <w:rPr>
                <w:rFonts w:eastAsia="PMingLiU"/>
                <w:sz w:val="20"/>
                <w:szCs w:val="20"/>
                <w:lang w:val="ro-MD" w:eastAsia="zh-CN"/>
              </w:rPr>
              <w:t>Conform a</w:t>
            </w:r>
            <w:r w:rsidRPr="00C51414">
              <w:rPr>
                <w:rFonts w:eastAsia="SimSun"/>
                <w:sz w:val="20"/>
                <w:szCs w:val="20"/>
                <w:lang w:val="ro-MD" w:eastAsia="zh-CN"/>
              </w:rPr>
              <w:t>nexei nr. 13 la  documentația standard nr.69 din 7 mai 2021</w:t>
            </w:r>
            <w:r w:rsidRPr="00C51414">
              <w:rPr>
                <w:rFonts w:eastAsia="PMingLiU"/>
                <w:sz w:val="20"/>
                <w:szCs w:val="20"/>
                <w:lang w:val="ro-MD" w:eastAsia="zh-CN"/>
              </w:rPr>
              <w:t xml:space="preserve"> – confirmat prin semnătura electronică a participantului</w:t>
            </w:r>
          </w:p>
        </w:tc>
        <w:tc>
          <w:tcPr>
            <w:tcW w:w="1843" w:type="dxa"/>
            <w:vAlign w:val="center"/>
          </w:tcPr>
          <w:p w14:paraId="11ED3797" w14:textId="77777777" w:rsidR="00923C7F" w:rsidRPr="00C51414" w:rsidRDefault="00923C7F" w:rsidP="00923C7F">
            <w:pPr>
              <w:jc w:val="center"/>
              <w:rPr>
                <w:sz w:val="20"/>
                <w:szCs w:val="20"/>
                <w:lang w:val="ro-MD"/>
              </w:rPr>
            </w:pPr>
            <w:r w:rsidRPr="00C51414">
              <w:rPr>
                <w:iCs/>
                <w:sz w:val="20"/>
                <w:szCs w:val="20"/>
                <w:lang w:val="ro-MD"/>
              </w:rPr>
              <w:t>DA – Prezentat în termen de 3 zile în mod obligatoriu</w:t>
            </w:r>
          </w:p>
        </w:tc>
      </w:tr>
      <w:tr w:rsidR="00923C7F" w:rsidRPr="00C51414" w14:paraId="3E59AB62" w14:textId="77777777" w:rsidTr="00923C7F">
        <w:trPr>
          <w:trHeight w:val="794"/>
        </w:trPr>
        <w:tc>
          <w:tcPr>
            <w:tcW w:w="568" w:type="dxa"/>
            <w:shd w:val="clear" w:color="auto" w:fill="auto"/>
            <w:vAlign w:val="center"/>
          </w:tcPr>
          <w:p w14:paraId="72340DB4"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4.</w:t>
            </w:r>
          </w:p>
        </w:tc>
        <w:tc>
          <w:tcPr>
            <w:tcW w:w="3714" w:type="dxa"/>
            <w:shd w:val="clear" w:color="auto" w:fill="auto"/>
            <w:vAlign w:val="center"/>
          </w:tcPr>
          <w:p w14:paraId="51FEB5E4" w14:textId="77777777" w:rsidR="00923C7F" w:rsidRPr="00C51414" w:rsidRDefault="00923C7F" w:rsidP="00923C7F">
            <w:pPr>
              <w:pStyle w:val="aff2"/>
              <w:rPr>
                <w:rFonts w:eastAsia="PMingLiU"/>
                <w:lang w:val="ro-MD" w:eastAsia="zh-CN"/>
              </w:rPr>
            </w:pPr>
            <w:r w:rsidRPr="00C51414">
              <w:rPr>
                <w:rFonts w:eastAsia="PMingLiU"/>
                <w:lang w:val="ro-MD"/>
              </w:rPr>
              <w:t xml:space="preserve">Declarație privind dotările specifice, utilajul şi echipamentul necesar </w:t>
            </w:r>
            <w:r w:rsidRPr="00C51414">
              <w:rPr>
                <w:rFonts w:eastAsia="PMingLiU"/>
                <w:bCs/>
                <w:spacing w:val="-2"/>
                <w:lang w:val="ro-MD" w:eastAsia="zh-CN"/>
              </w:rPr>
              <w:t xml:space="preserve">pentru </w:t>
            </w:r>
            <w:r w:rsidRPr="00C51414">
              <w:rPr>
                <w:rFonts w:eastAsia="PMingLiU"/>
                <w:lang w:val="ro-MD" w:eastAsia="zh-CN"/>
              </w:rPr>
              <w:t>îndeplinirea corespunzătoare a contractului</w:t>
            </w:r>
          </w:p>
        </w:tc>
        <w:tc>
          <w:tcPr>
            <w:tcW w:w="4111" w:type="dxa"/>
            <w:shd w:val="clear" w:color="auto" w:fill="auto"/>
            <w:vAlign w:val="center"/>
          </w:tcPr>
          <w:p w14:paraId="3394BD47" w14:textId="77777777" w:rsidR="00923C7F" w:rsidRPr="00C51414" w:rsidRDefault="00923C7F" w:rsidP="00923C7F">
            <w:pPr>
              <w:jc w:val="both"/>
              <w:rPr>
                <w:rFonts w:eastAsia="PMingLiU"/>
                <w:sz w:val="20"/>
                <w:szCs w:val="20"/>
                <w:lang w:val="ro-MD" w:eastAsia="zh-CN"/>
              </w:rPr>
            </w:pPr>
            <w:r w:rsidRPr="00C51414">
              <w:rPr>
                <w:rFonts w:eastAsia="PMingLiU"/>
                <w:sz w:val="20"/>
                <w:szCs w:val="20"/>
                <w:lang w:val="ro-MD" w:eastAsia="zh-CN"/>
              </w:rPr>
              <w:t xml:space="preserve"> Conform anexei nr. 14 la  documentația standard nr.69 din 7 mai 2021 – confirmat prin semnătura electronică a participantului. Ofertantul economic trebuie să prezinte documente care atestă faptul că operatorul economic se află în posesia utilajelor, instalațiilor şi/sau echipamentelor indicate de autoritatea contractantă necesare îndeplinirii contractului, acestea fiind în dotare proprie (acte care confirmă proprietatea – pașaport tehnic/factură) sau asigurate din alte surse (contract ferm de chirie) cu prezentarea documentelor confirmative</w:t>
            </w:r>
            <w:r>
              <w:rPr>
                <w:rFonts w:eastAsia="PMingLiU"/>
                <w:sz w:val="20"/>
                <w:szCs w:val="20"/>
                <w:lang w:val="ro-MD" w:eastAsia="zh-CN"/>
              </w:rPr>
              <w:t xml:space="preserve">           </w:t>
            </w:r>
          </w:p>
        </w:tc>
        <w:tc>
          <w:tcPr>
            <w:tcW w:w="1843" w:type="dxa"/>
            <w:vAlign w:val="center"/>
          </w:tcPr>
          <w:p w14:paraId="6C2E1146" w14:textId="77777777" w:rsidR="00923C7F" w:rsidRPr="00C51414" w:rsidRDefault="00923C7F" w:rsidP="00923C7F">
            <w:pPr>
              <w:jc w:val="center"/>
              <w:rPr>
                <w:sz w:val="20"/>
                <w:szCs w:val="20"/>
                <w:lang w:val="ro-MD"/>
              </w:rPr>
            </w:pPr>
            <w:r w:rsidRPr="00C51414">
              <w:rPr>
                <w:iCs/>
                <w:sz w:val="20"/>
                <w:szCs w:val="20"/>
                <w:lang w:val="ro-MD"/>
              </w:rPr>
              <w:t>DA – Prezentat în termen de 3 zile în mod obligatoriu</w:t>
            </w:r>
          </w:p>
        </w:tc>
      </w:tr>
      <w:tr w:rsidR="00923C7F" w:rsidRPr="00C51414" w14:paraId="72981684" w14:textId="77777777" w:rsidTr="00923C7F">
        <w:trPr>
          <w:trHeight w:val="794"/>
        </w:trPr>
        <w:tc>
          <w:tcPr>
            <w:tcW w:w="568" w:type="dxa"/>
            <w:shd w:val="clear" w:color="auto" w:fill="auto"/>
            <w:vAlign w:val="center"/>
          </w:tcPr>
          <w:p w14:paraId="1110994F"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5.</w:t>
            </w:r>
          </w:p>
        </w:tc>
        <w:tc>
          <w:tcPr>
            <w:tcW w:w="3714" w:type="dxa"/>
            <w:shd w:val="clear" w:color="auto" w:fill="auto"/>
            <w:vAlign w:val="center"/>
          </w:tcPr>
          <w:p w14:paraId="44D622D9" w14:textId="77777777" w:rsidR="00923C7F" w:rsidRPr="00C51414" w:rsidRDefault="00923C7F" w:rsidP="00923C7F">
            <w:pPr>
              <w:pStyle w:val="aff2"/>
              <w:rPr>
                <w:rFonts w:eastAsia="PMingLiU"/>
                <w:lang w:val="ro-MD" w:eastAsia="zh-CN"/>
              </w:rPr>
            </w:pPr>
            <w:r w:rsidRPr="00C51414">
              <w:rPr>
                <w:rFonts w:eastAsia="PMingLiU"/>
                <w:lang w:val="ro-MD" w:eastAsia="zh-CN"/>
              </w:rPr>
              <w:t>Declarație privind personalul de specialitate propus/propuși pentru implementarea contractului</w:t>
            </w:r>
          </w:p>
        </w:tc>
        <w:tc>
          <w:tcPr>
            <w:tcW w:w="4111" w:type="dxa"/>
            <w:shd w:val="clear" w:color="auto" w:fill="auto"/>
            <w:vAlign w:val="center"/>
          </w:tcPr>
          <w:p w14:paraId="6603ACAE" w14:textId="77777777" w:rsidR="00923C7F" w:rsidRPr="00C51414" w:rsidRDefault="00923C7F" w:rsidP="00923C7F">
            <w:pPr>
              <w:rPr>
                <w:rFonts w:eastAsia="PMingLiU"/>
                <w:sz w:val="20"/>
                <w:szCs w:val="20"/>
                <w:lang w:val="ro-MD" w:eastAsia="zh-CN"/>
              </w:rPr>
            </w:pPr>
            <w:r w:rsidRPr="00C51414">
              <w:rPr>
                <w:rFonts w:eastAsia="PMingLiU"/>
                <w:sz w:val="20"/>
                <w:szCs w:val="20"/>
                <w:lang w:val="ro-MD" w:eastAsia="zh-CN"/>
              </w:rPr>
              <w:t>Conform a</w:t>
            </w:r>
            <w:r w:rsidRPr="00C51414">
              <w:rPr>
                <w:rFonts w:eastAsia="SimSun"/>
                <w:sz w:val="20"/>
                <w:szCs w:val="20"/>
                <w:lang w:val="ro-MD" w:eastAsia="zh-CN"/>
              </w:rPr>
              <w:t>nexei nr. 15 la  documentația standard nr.69 din 7 mai 2021</w:t>
            </w:r>
            <w:r w:rsidRPr="00C51414">
              <w:rPr>
                <w:rFonts w:eastAsia="PMingLiU"/>
                <w:sz w:val="20"/>
                <w:szCs w:val="20"/>
                <w:lang w:val="ro-MD" w:eastAsia="zh-CN"/>
              </w:rPr>
              <w:t xml:space="preserve"> – confirmat prin semnătura electronică a participantului</w:t>
            </w:r>
          </w:p>
          <w:p w14:paraId="360484D9" w14:textId="77777777" w:rsidR="00923C7F" w:rsidRPr="00C51414" w:rsidRDefault="00923C7F" w:rsidP="00923C7F">
            <w:pPr>
              <w:rPr>
                <w:rFonts w:eastAsia="PMingLiU"/>
                <w:sz w:val="20"/>
                <w:szCs w:val="20"/>
                <w:lang w:val="ro-MD" w:eastAsia="zh-CN"/>
              </w:rPr>
            </w:pPr>
          </w:p>
        </w:tc>
        <w:tc>
          <w:tcPr>
            <w:tcW w:w="1843" w:type="dxa"/>
            <w:vAlign w:val="center"/>
          </w:tcPr>
          <w:p w14:paraId="6669596A" w14:textId="77777777" w:rsidR="00923C7F" w:rsidRPr="00C51414" w:rsidRDefault="00923C7F" w:rsidP="00923C7F">
            <w:pPr>
              <w:rPr>
                <w:sz w:val="20"/>
                <w:szCs w:val="20"/>
                <w:lang w:val="ro-MD"/>
              </w:rPr>
            </w:pPr>
            <w:r w:rsidRPr="00C51414">
              <w:rPr>
                <w:iCs/>
                <w:sz w:val="20"/>
                <w:szCs w:val="20"/>
                <w:lang w:val="ro-MD"/>
              </w:rPr>
              <w:t>DA – Prezentat în termen de 3 zile în mod obligatoriu</w:t>
            </w:r>
          </w:p>
        </w:tc>
      </w:tr>
      <w:tr w:rsidR="00923C7F" w:rsidRPr="00C51414" w14:paraId="0B4178E4" w14:textId="77777777" w:rsidTr="00923C7F">
        <w:trPr>
          <w:trHeight w:val="794"/>
        </w:trPr>
        <w:tc>
          <w:tcPr>
            <w:tcW w:w="568" w:type="dxa"/>
            <w:shd w:val="clear" w:color="auto" w:fill="auto"/>
            <w:vAlign w:val="center"/>
          </w:tcPr>
          <w:p w14:paraId="4FA4AC14"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6.</w:t>
            </w:r>
          </w:p>
        </w:tc>
        <w:tc>
          <w:tcPr>
            <w:tcW w:w="3714" w:type="dxa"/>
            <w:shd w:val="clear" w:color="auto" w:fill="auto"/>
            <w:vAlign w:val="center"/>
          </w:tcPr>
          <w:p w14:paraId="7B6A6B48" w14:textId="77777777" w:rsidR="00923C7F" w:rsidRPr="00C51414" w:rsidRDefault="00923C7F" w:rsidP="00923C7F">
            <w:pPr>
              <w:pStyle w:val="aff2"/>
              <w:ind w:right="-113"/>
              <w:rPr>
                <w:rStyle w:val="fontstyle01"/>
                <w:rFonts w:eastAsia="SimSun" w:hint="eastAsia"/>
                <w:lang w:val="ro-MD"/>
              </w:rPr>
            </w:pPr>
            <w:r w:rsidRPr="00C51414">
              <w:rPr>
                <w:rStyle w:val="fontstyle01"/>
                <w:rFonts w:eastAsia="SimSun"/>
                <w:lang w:val="ro-MD"/>
              </w:rPr>
              <w:t xml:space="preserve">Certificat de atestare tehnico-profesională a responsabil </w:t>
            </w:r>
            <w:r w:rsidRPr="00967DC3">
              <w:rPr>
                <w:rStyle w:val="fontstyle01"/>
                <w:rFonts w:eastAsia="SimSun"/>
                <w:lang w:val="ro-MD"/>
              </w:rPr>
              <w:t>tehnic– domeniu: Construcții rutiere de drumuri</w:t>
            </w:r>
            <w:r w:rsidRPr="00C51414">
              <w:rPr>
                <w:rStyle w:val="fontstyle01"/>
                <w:rFonts w:eastAsia="SimSun"/>
                <w:lang w:val="ro-MD"/>
              </w:rPr>
              <w:t>;</w:t>
            </w:r>
          </w:p>
        </w:tc>
        <w:tc>
          <w:tcPr>
            <w:tcW w:w="4111" w:type="dxa"/>
            <w:shd w:val="clear" w:color="auto" w:fill="auto"/>
            <w:vAlign w:val="center"/>
          </w:tcPr>
          <w:p w14:paraId="3CA29833" w14:textId="77777777" w:rsidR="00923C7F" w:rsidRPr="00C51414" w:rsidRDefault="00923C7F" w:rsidP="00923C7F">
            <w:pPr>
              <w:pStyle w:val="aff2"/>
              <w:jc w:val="both"/>
              <w:rPr>
                <w:rFonts w:eastAsia="PMingLiU"/>
                <w:lang w:val="ro-MD" w:eastAsia="zh-CN"/>
              </w:rPr>
            </w:pPr>
            <w:r w:rsidRPr="00C51414">
              <w:rPr>
                <w:rFonts w:eastAsia="PMingLiU"/>
                <w:lang w:val="ro-MD" w:eastAsia="zh-CN"/>
              </w:rPr>
              <w:t>Copie confirmată / Semnată electronic</w:t>
            </w:r>
          </w:p>
        </w:tc>
        <w:tc>
          <w:tcPr>
            <w:tcW w:w="1843" w:type="dxa"/>
            <w:vAlign w:val="center"/>
          </w:tcPr>
          <w:p w14:paraId="44B5BDDC" w14:textId="77777777" w:rsidR="00923C7F" w:rsidRPr="00C51414" w:rsidRDefault="00923C7F" w:rsidP="00923C7F">
            <w:pPr>
              <w:jc w:val="center"/>
              <w:rPr>
                <w:iCs/>
                <w:sz w:val="20"/>
                <w:szCs w:val="20"/>
                <w:lang w:val="ro-MD"/>
              </w:rPr>
            </w:pPr>
            <w:r w:rsidRPr="00C51414">
              <w:rPr>
                <w:iCs/>
                <w:sz w:val="20"/>
                <w:szCs w:val="20"/>
                <w:lang w:val="ro-MD"/>
              </w:rPr>
              <w:t>DA – Prezentat în termen de 3 zile în mod obligatoriu</w:t>
            </w:r>
          </w:p>
        </w:tc>
      </w:tr>
      <w:tr w:rsidR="00923C7F" w:rsidRPr="00C51414" w14:paraId="40AF46DF" w14:textId="77777777" w:rsidTr="00923C7F">
        <w:trPr>
          <w:trHeight w:val="794"/>
        </w:trPr>
        <w:tc>
          <w:tcPr>
            <w:tcW w:w="568" w:type="dxa"/>
            <w:shd w:val="clear" w:color="auto" w:fill="auto"/>
            <w:vAlign w:val="center"/>
          </w:tcPr>
          <w:p w14:paraId="69C77FBE"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7.</w:t>
            </w:r>
          </w:p>
        </w:tc>
        <w:tc>
          <w:tcPr>
            <w:tcW w:w="3714" w:type="dxa"/>
            <w:shd w:val="clear" w:color="auto" w:fill="auto"/>
            <w:vAlign w:val="center"/>
          </w:tcPr>
          <w:p w14:paraId="257C8FB7" w14:textId="77777777" w:rsidR="00923C7F" w:rsidRPr="00C51414" w:rsidRDefault="00923C7F" w:rsidP="00923C7F">
            <w:pPr>
              <w:pStyle w:val="aff2"/>
              <w:jc w:val="both"/>
              <w:rPr>
                <w:rFonts w:eastAsia="SimSun"/>
                <w:color w:val="000000"/>
                <w:lang w:val="ro-MD"/>
              </w:rPr>
            </w:pPr>
            <w:r w:rsidRPr="00C51414">
              <w:rPr>
                <w:rStyle w:val="fontstyle01"/>
                <w:rFonts w:eastAsia="SimSun"/>
                <w:lang w:val="ro-MD"/>
              </w:rPr>
              <w:t>Avizul – Agenției / Inspectoratului Național pentru Supraveghere Tehnică /eliberat pentru participare la licitațiile publice de lucrări din domeniul construcțiilor și instalațiilor cu dispunerea de personal propriu</w:t>
            </w:r>
            <w:r w:rsidRPr="00C51414">
              <w:rPr>
                <w:rStyle w:val="fontstyle01"/>
                <w:rFonts w:eastAsia="SimSun"/>
                <w:u w:val="single"/>
                <w:lang w:val="ro-MD" w:eastAsia="zh-CN"/>
              </w:rPr>
              <w:t xml:space="preserve"> </w:t>
            </w:r>
            <w:r w:rsidRPr="00C41020">
              <w:rPr>
                <w:rStyle w:val="fontstyle01"/>
                <w:rFonts w:eastAsia="SimSun"/>
                <w:b/>
                <w:u w:val="single"/>
                <w:lang w:val="ro-MD" w:eastAsia="zh-CN"/>
              </w:rPr>
              <w:t xml:space="preserve">calificat pentru executarea lucrărilor de </w:t>
            </w:r>
            <w:r w:rsidRPr="00C41020">
              <w:rPr>
                <w:rStyle w:val="fontstyle01"/>
                <w:rFonts w:eastAsia="SimSun"/>
                <w:b/>
                <w:u w:val="single"/>
                <w:lang w:val="ro-MD"/>
              </w:rPr>
              <w:t>construcții rutiere-A. drumuri și piste de aviație</w:t>
            </w:r>
          </w:p>
        </w:tc>
        <w:tc>
          <w:tcPr>
            <w:tcW w:w="4111" w:type="dxa"/>
            <w:shd w:val="clear" w:color="auto" w:fill="auto"/>
            <w:vAlign w:val="center"/>
          </w:tcPr>
          <w:p w14:paraId="36A22457" w14:textId="77777777" w:rsidR="00923C7F" w:rsidRPr="00C51414" w:rsidRDefault="00923C7F" w:rsidP="00923C7F">
            <w:pPr>
              <w:jc w:val="both"/>
              <w:rPr>
                <w:rFonts w:eastAsia="PMingLiU"/>
                <w:sz w:val="20"/>
                <w:szCs w:val="20"/>
                <w:lang w:val="ro-MD" w:eastAsia="zh-CN"/>
              </w:rPr>
            </w:pPr>
            <w:r w:rsidRPr="00C51414">
              <w:rPr>
                <w:rFonts w:eastAsia="PMingLiU"/>
                <w:sz w:val="20"/>
                <w:szCs w:val="20"/>
                <w:lang w:val="ro-MD" w:eastAsia="zh-CN"/>
              </w:rPr>
              <w:t>Copie confirmată / Semnată electronic în cazul deținerii documentului semnat electronic de către Inspectoratul Național pentru Supraveghere Tehnică</w:t>
            </w:r>
          </w:p>
        </w:tc>
        <w:tc>
          <w:tcPr>
            <w:tcW w:w="1843" w:type="dxa"/>
            <w:vAlign w:val="center"/>
          </w:tcPr>
          <w:p w14:paraId="0558F4AD" w14:textId="77777777" w:rsidR="00923C7F" w:rsidRPr="00C51414" w:rsidRDefault="00923C7F" w:rsidP="00923C7F">
            <w:pPr>
              <w:jc w:val="center"/>
              <w:rPr>
                <w:sz w:val="20"/>
                <w:szCs w:val="20"/>
                <w:lang w:val="ro-MD"/>
              </w:rPr>
            </w:pPr>
            <w:r w:rsidRPr="00C51414">
              <w:rPr>
                <w:iCs/>
                <w:sz w:val="20"/>
                <w:szCs w:val="20"/>
                <w:lang w:val="ro-MD"/>
              </w:rPr>
              <w:t>DA – Prezentat în termen de 3 zile în mod obligatoriu</w:t>
            </w:r>
          </w:p>
        </w:tc>
      </w:tr>
      <w:tr w:rsidR="00923C7F" w:rsidRPr="00C51414" w14:paraId="16CA0CAB" w14:textId="77777777" w:rsidTr="00923C7F">
        <w:trPr>
          <w:trHeight w:val="944"/>
        </w:trPr>
        <w:tc>
          <w:tcPr>
            <w:tcW w:w="568" w:type="dxa"/>
            <w:shd w:val="clear" w:color="auto" w:fill="auto"/>
            <w:vAlign w:val="center"/>
          </w:tcPr>
          <w:p w14:paraId="1F3EB16E"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8.</w:t>
            </w:r>
          </w:p>
        </w:tc>
        <w:tc>
          <w:tcPr>
            <w:tcW w:w="3714" w:type="dxa"/>
            <w:shd w:val="clear" w:color="auto" w:fill="auto"/>
            <w:vAlign w:val="center"/>
          </w:tcPr>
          <w:p w14:paraId="43298953" w14:textId="77777777" w:rsidR="00923C7F" w:rsidRPr="00C51414" w:rsidRDefault="00923C7F" w:rsidP="00923C7F">
            <w:pPr>
              <w:rPr>
                <w:sz w:val="20"/>
                <w:szCs w:val="20"/>
                <w:lang w:val="ro-MD"/>
              </w:rPr>
            </w:pPr>
            <w:r w:rsidRPr="00C51414">
              <w:rPr>
                <w:rStyle w:val="fontstyle01"/>
                <w:rFonts w:eastAsia="SimSun"/>
                <w:lang w:val="ro-MD"/>
              </w:rPr>
              <w:t>Certificat de înregistrare a întreprinderii și Extras  din Registrul de Stat al persoanelor juridice</w:t>
            </w:r>
          </w:p>
        </w:tc>
        <w:tc>
          <w:tcPr>
            <w:tcW w:w="4111" w:type="dxa"/>
            <w:shd w:val="clear" w:color="auto" w:fill="auto"/>
            <w:vAlign w:val="center"/>
          </w:tcPr>
          <w:p w14:paraId="2B86101E" w14:textId="77777777" w:rsidR="00923C7F" w:rsidRPr="00C51414" w:rsidRDefault="00923C7F" w:rsidP="00923C7F">
            <w:pPr>
              <w:shd w:val="clear" w:color="auto" w:fill="FFFFFF"/>
              <w:tabs>
                <w:tab w:val="left" w:pos="612"/>
              </w:tabs>
              <w:spacing w:before="120" w:after="120"/>
              <w:jc w:val="both"/>
              <w:rPr>
                <w:sz w:val="20"/>
                <w:szCs w:val="20"/>
                <w:lang w:val="ro-MD"/>
              </w:rPr>
            </w:pPr>
            <w:r w:rsidRPr="00C51414">
              <w:rPr>
                <w:rFonts w:eastAsia="PMingLiU"/>
                <w:sz w:val="20"/>
                <w:szCs w:val="20"/>
                <w:lang w:val="ro-MD" w:eastAsia="zh-CN"/>
              </w:rPr>
              <w:t>Copie confirmată / Semnată electronic</w:t>
            </w:r>
          </w:p>
        </w:tc>
        <w:tc>
          <w:tcPr>
            <w:tcW w:w="1843" w:type="dxa"/>
            <w:vAlign w:val="center"/>
          </w:tcPr>
          <w:p w14:paraId="51251601" w14:textId="77777777" w:rsidR="00923C7F" w:rsidRPr="00C51414" w:rsidRDefault="00923C7F" w:rsidP="00923C7F">
            <w:pPr>
              <w:jc w:val="center"/>
              <w:rPr>
                <w:sz w:val="20"/>
                <w:szCs w:val="20"/>
                <w:lang w:val="ro-MD"/>
              </w:rPr>
            </w:pPr>
            <w:r w:rsidRPr="00C51414">
              <w:rPr>
                <w:iCs/>
                <w:sz w:val="20"/>
                <w:szCs w:val="20"/>
                <w:lang w:val="ro-MD"/>
              </w:rPr>
              <w:t>DA – Prezentat în termen de 3 zile în mod obligatoriu</w:t>
            </w:r>
          </w:p>
        </w:tc>
      </w:tr>
    </w:tbl>
    <w:p w14:paraId="6054A99A" w14:textId="77777777" w:rsidR="00923C7F" w:rsidRPr="00C51414" w:rsidRDefault="00923C7F" w:rsidP="00923C7F">
      <w:pPr>
        <w:pStyle w:val="a"/>
        <w:numPr>
          <w:ilvl w:val="0"/>
          <w:numId w:val="19"/>
        </w:numPr>
        <w:ind w:left="567" w:hanging="567"/>
        <w:rPr>
          <w:u w:val="single"/>
          <w:lang w:val="ro-MD" w:eastAsia="ru-RU"/>
        </w:rPr>
      </w:pPr>
      <w:r w:rsidRPr="00C51414">
        <w:rPr>
          <w:b/>
          <w:lang w:val="ro-MD" w:eastAsia="ru-RU"/>
        </w:rPr>
        <w:t xml:space="preserve">Garanția pentru ofertă, după caz </w:t>
      </w:r>
      <w:r w:rsidRPr="00C51414">
        <w:rPr>
          <w:i/>
          <w:u w:val="single"/>
          <w:lang w:val="ro-MD" w:eastAsia="ru-RU"/>
        </w:rPr>
        <w:t>scrisoare bancară</w:t>
      </w:r>
      <w:r w:rsidRPr="00C51414">
        <w:rPr>
          <w:b/>
          <w:lang w:val="ro-MD" w:eastAsia="ru-RU"/>
        </w:rPr>
        <w:t xml:space="preserve">, cuantumul </w:t>
      </w:r>
      <w:r w:rsidRPr="00C51414">
        <w:rPr>
          <w:u w:val="single"/>
          <w:lang w:val="ro-MD" w:eastAsia="ru-RU"/>
        </w:rPr>
        <w:t>1 % din valoarea ofertei fără TVA.</w:t>
      </w:r>
    </w:p>
    <w:p w14:paraId="2AFB5C9A" w14:textId="77777777" w:rsidR="00923C7F" w:rsidRPr="00C51414" w:rsidRDefault="00923C7F" w:rsidP="00923C7F">
      <w:pPr>
        <w:pStyle w:val="a"/>
        <w:numPr>
          <w:ilvl w:val="0"/>
          <w:numId w:val="0"/>
        </w:numPr>
        <w:ind w:left="567"/>
        <w:rPr>
          <w:u w:val="single"/>
          <w:lang w:val="ro-MD" w:eastAsia="ru-RU"/>
        </w:rPr>
      </w:pPr>
    </w:p>
    <w:p w14:paraId="081C49C1" w14:textId="77777777" w:rsidR="00923C7F" w:rsidRDefault="00923C7F" w:rsidP="00923C7F">
      <w:pPr>
        <w:pStyle w:val="a"/>
        <w:numPr>
          <w:ilvl w:val="0"/>
          <w:numId w:val="19"/>
        </w:numPr>
        <w:ind w:left="567" w:hanging="567"/>
        <w:rPr>
          <w:b/>
          <w:lang w:val="ro-MD" w:eastAsia="ru-RU"/>
        </w:rPr>
      </w:pPr>
      <w:r w:rsidRPr="00C51414">
        <w:rPr>
          <w:b/>
          <w:lang w:val="ro-MD" w:eastAsia="ru-RU"/>
        </w:rPr>
        <w:t xml:space="preserve">Termenul de garanție a lucrărilor sau serviciilor de proiectare și de lucrări  </w:t>
      </w:r>
      <w:r w:rsidRPr="00C51414">
        <w:rPr>
          <w:i/>
          <w:u w:val="single"/>
          <w:lang w:val="ro-MD" w:eastAsia="ru-RU"/>
        </w:rPr>
        <w:t>nu se aplică</w:t>
      </w:r>
      <w:r w:rsidRPr="00C51414">
        <w:rPr>
          <w:b/>
          <w:lang w:val="ro-MD" w:eastAsia="ru-RU"/>
        </w:rPr>
        <w:t>.</w:t>
      </w:r>
    </w:p>
    <w:p w14:paraId="4046215E" w14:textId="77777777" w:rsidR="00923C7F" w:rsidRPr="00C51414" w:rsidRDefault="00923C7F" w:rsidP="00923C7F">
      <w:pPr>
        <w:pStyle w:val="a"/>
        <w:numPr>
          <w:ilvl w:val="0"/>
          <w:numId w:val="0"/>
        </w:numPr>
        <w:ind w:left="567"/>
        <w:rPr>
          <w:b/>
          <w:lang w:val="ro-MD" w:eastAsia="ru-RU"/>
        </w:rPr>
      </w:pPr>
    </w:p>
    <w:p w14:paraId="5D7AEC16" w14:textId="77777777" w:rsidR="00923C7F"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   Garanția de bună execuție a contractului, după caz </w:t>
      </w:r>
      <w:r w:rsidRPr="00C51414">
        <w:rPr>
          <w:i/>
          <w:u w:val="single"/>
          <w:lang w:val="ro-MD" w:eastAsia="ru-RU"/>
        </w:rPr>
        <w:t>nu se aplică</w:t>
      </w:r>
      <w:r w:rsidRPr="00C51414">
        <w:rPr>
          <w:b/>
          <w:lang w:val="ro-MD" w:eastAsia="ru-RU"/>
        </w:rPr>
        <w:t>__, cuantumul______.</w:t>
      </w:r>
    </w:p>
    <w:p w14:paraId="4FBFF922" w14:textId="77777777" w:rsidR="00923C7F" w:rsidRPr="00C51414" w:rsidRDefault="00923C7F" w:rsidP="00923C7F">
      <w:pPr>
        <w:shd w:val="clear" w:color="auto" w:fill="FFFFFF" w:themeFill="background1"/>
        <w:tabs>
          <w:tab w:val="right" w:pos="426"/>
        </w:tabs>
        <w:spacing w:before="120"/>
        <w:ind w:left="360"/>
        <w:rPr>
          <w:b/>
          <w:lang w:val="ro-MD" w:eastAsia="ru-RU"/>
        </w:rPr>
      </w:pPr>
    </w:p>
    <w:p w14:paraId="12C571D5" w14:textId="77777777" w:rsidR="00923C7F" w:rsidRPr="00C51414" w:rsidRDefault="00923C7F" w:rsidP="00923C7F">
      <w:pPr>
        <w:pStyle w:val="a"/>
        <w:numPr>
          <w:ilvl w:val="0"/>
          <w:numId w:val="19"/>
        </w:numPr>
        <w:tabs>
          <w:tab w:val="left" w:pos="426"/>
        </w:tabs>
        <w:ind w:hanging="720"/>
        <w:rPr>
          <w:b/>
          <w:lang w:val="ro-MD" w:eastAsia="ru-RU"/>
        </w:rPr>
      </w:pPr>
      <w:r w:rsidRPr="00C51414">
        <w:rPr>
          <w:b/>
          <w:lang w:val="ro-MD" w:eastAsia="ru-RU"/>
        </w:rPr>
        <w:t xml:space="preserve"> Motivul recurgerii la procedura accelerată (în cazul licitației deschise, restrânse și a procedurii negociate), după caz________________________________________________</w:t>
      </w:r>
    </w:p>
    <w:p w14:paraId="3BACC21C" w14:textId="77777777" w:rsidR="00923C7F" w:rsidRPr="006B74FE"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Tehnici și instrumente specifice de atribuire (dacă este cazul specificați dacă se va utiliza acordul-cadru, sistemul dinamic de achiziție sau licitația electronică): </w:t>
      </w:r>
      <w:r w:rsidRPr="00C51414">
        <w:rPr>
          <w:i/>
          <w:u w:val="single"/>
          <w:lang w:val="ro-MD" w:eastAsia="ru-RU"/>
        </w:rPr>
        <w:t>nu se aplică</w:t>
      </w:r>
      <w:r w:rsidRPr="00C51414">
        <w:rPr>
          <w:b/>
          <w:lang w:val="ro-MD" w:eastAsia="ru-RU"/>
        </w:rPr>
        <w:t>_________</w:t>
      </w:r>
    </w:p>
    <w:p w14:paraId="6D9F7BD1" w14:textId="77777777" w:rsidR="00923C7F" w:rsidRPr="00C51414" w:rsidRDefault="00923C7F" w:rsidP="00923C7F">
      <w:pPr>
        <w:numPr>
          <w:ilvl w:val="0"/>
          <w:numId w:val="19"/>
        </w:numPr>
        <w:tabs>
          <w:tab w:val="right" w:pos="426"/>
        </w:tabs>
        <w:spacing w:before="120"/>
        <w:ind w:left="0" w:firstLine="0"/>
        <w:rPr>
          <w:u w:val="single"/>
          <w:lang w:val="ro-MD" w:eastAsia="ru-RU"/>
        </w:rPr>
      </w:pPr>
      <w:r w:rsidRPr="00C51414">
        <w:rPr>
          <w:b/>
          <w:lang w:val="ro-MD" w:eastAsia="ru-RU"/>
        </w:rPr>
        <w:t>Condiții speciale de care depinde îndeplinirea contractului (</w:t>
      </w:r>
      <w:r w:rsidRPr="00C51414">
        <w:rPr>
          <w:lang w:val="ro-MD" w:eastAsia="ru-RU"/>
        </w:rPr>
        <w:t>indicați după caz</w:t>
      </w:r>
      <w:r w:rsidRPr="00C51414">
        <w:rPr>
          <w:b/>
          <w:lang w:val="ro-MD" w:eastAsia="ru-RU"/>
        </w:rPr>
        <w:t>): __</w:t>
      </w:r>
      <w:r w:rsidRPr="00C51414">
        <w:rPr>
          <w:u w:val="single"/>
          <w:lang w:val="ro-MD" w:eastAsia="ru-RU"/>
        </w:rPr>
        <w:t>conform cerințelor din pct.8</w:t>
      </w:r>
    </w:p>
    <w:p w14:paraId="1A5E045A" w14:textId="77777777" w:rsidR="00923C7F" w:rsidRDefault="00923C7F" w:rsidP="00923C7F">
      <w:pPr>
        <w:numPr>
          <w:ilvl w:val="0"/>
          <w:numId w:val="19"/>
        </w:numPr>
        <w:tabs>
          <w:tab w:val="right" w:pos="426"/>
        </w:tabs>
        <w:spacing w:before="120"/>
        <w:ind w:left="0" w:firstLine="0"/>
        <w:rPr>
          <w:b/>
          <w:lang w:val="ro-MD" w:eastAsia="ru-RU"/>
        </w:rPr>
      </w:pPr>
      <w:bookmarkStart w:id="45" w:name="_Hlk71621175"/>
      <w:r w:rsidRPr="00C51414">
        <w:rPr>
          <w:b/>
          <w:lang w:val="ro-MD" w:eastAsia="ru-RU"/>
        </w:rPr>
        <w:t xml:space="preserve">Ofertele se prezintă în valută </w:t>
      </w:r>
      <w:r w:rsidRPr="00C51414">
        <w:rPr>
          <w:i/>
          <w:u w:val="single"/>
          <w:lang w:val="ro-MD" w:eastAsia="ru-RU"/>
        </w:rPr>
        <w:t>lei MDL</w:t>
      </w:r>
      <w:r w:rsidRPr="00C51414">
        <w:rPr>
          <w:b/>
          <w:lang w:val="ro-MD" w:eastAsia="ru-RU"/>
        </w:rPr>
        <w:t>_</w:t>
      </w:r>
      <w:bookmarkEnd w:id="45"/>
      <w:r w:rsidRPr="00C51414">
        <w:rPr>
          <w:b/>
          <w:lang w:val="ro-MD" w:eastAsia="ru-RU"/>
        </w:rPr>
        <w:t>_________________________________</w:t>
      </w:r>
    </w:p>
    <w:p w14:paraId="23D9BB40" w14:textId="77777777" w:rsidR="00923C7F" w:rsidRDefault="00923C7F" w:rsidP="00923C7F">
      <w:pPr>
        <w:numPr>
          <w:ilvl w:val="0"/>
          <w:numId w:val="19"/>
        </w:numPr>
        <w:tabs>
          <w:tab w:val="right" w:pos="426"/>
        </w:tabs>
        <w:spacing w:before="120"/>
        <w:ind w:left="0" w:firstLine="0"/>
        <w:rPr>
          <w:b/>
          <w:lang w:val="ro-MD" w:eastAsia="ru-RU"/>
        </w:rPr>
      </w:pPr>
      <w:r w:rsidRPr="00C51414">
        <w:rPr>
          <w:b/>
          <w:lang w:val="ro-MD" w:eastAsia="ru-RU"/>
        </w:rPr>
        <w:t>Criteriul de evaluare aplicat pentru atribuirea contractului:</w:t>
      </w:r>
      <w:r>
        <w:rPr>
          <w:b/>
          <w:lang w:val="ro-MD" w:eastAsia="ru-RU"/>
        </w:rPr>
        <w:t xml:space="preserve"> </w:t>
      </w:r>
      <w:r w:rsidRPr="00C51414">
        <w:rPr>
          <w:b/>
          <w:lang w:val="ro-MD" w:eastAsia="ru-RU"/>
        </w:rPr>
        <w:t>_</w:t>
      </w:r>
      <w:r w:rsidRPr="00C51414">
        <w:rPr>
          <w:i/>
          <w:u w:val="single"/>
          <w:lang w:val="ro-MD" w:eastAsia="ru-RU"/>
        </w:rPr>
        <w:t>Prețul cel mai scăzut</w:t>
      </w:r>
      <w:r w:rsidRPr="00C51414">
        <w:rPr>
          <w:b/>
          <w:lang w:val="ro-MD" w:eastAsia="ru-RU"/>
        </w:rPr>
        <w:t>_____</w:t>
      </w:r>
    </w:p>
    <w:p w14:paraId="72F155D2" w14:textId="77777777" w:rsidR="00923C7F" w:rsidRDefault="00923C7F" w:rsidP="00923C7F">
      <w:pPr>
        <w:pStyle w:val="a"/>
        <w:numPr>
          <w:ilvl w:val="0"/>
          <w:numId w:val="0"/>
        </w:numPr>
        <w:ind w:left="360"/>
        <w:rPr>
          <w:b/>
          <w:lang w:val="ro-MD" w:eastAsia="ru-RU"/>
        </w:rPr>
      </w:pPr>
    </w:p>
    <w:p w14:paraId="2F7655BF" w14:textId="77777777" w:rsidR="00923C7F" w:rsidRDefault="00923C7F" w:rsidP="00923C7F">
      <w:pPr>
        <w:tabs>
          <w:tab w:val="right" w:pos="426"/>
        </w:tabs>
        <w:spacing w:before="120"/>
        <w:rPr>
          <w:b/>
          <w:lang w:val="ro-MD" w:eastAsia="ru-RU"/>
        </w:rPr>
      </w:pPr>
    </w:p>
    <w:p w14:paraId="69C44EFC" w14:textId="77777777" w:rsidR="00923C7F" w:rsidRPr="00C51414" w:rsidRDefault="00923C7F" w:rsidP="00923C7F">
      <w:pPr>
        <w:numPr>
          <w:ilvl w:val="0"/>
          <w:numId w:val="19"/>
        </w:numPr>
        <w:tabs>
          <w:tab w:val="right" w:pos="426"/>
        </w:tabs>
        <w:spacing w:before="120"/>
        <w:ind w:left="0" w:firstLine="0"/>
        <w:rPr>
          <w:b/>
          <w:lang w:val="ro-MD" w:eastAsia="ru-RU"/>
        </w:rPr>
      </w:pPr>
      <w:r w:rsidRPr="00C51414">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696"/>
        <w:gridCol w:w="1800"/>
      </w:tblGrid>
      <w:tr w:rsidR="00923C7F" w:rsidRPr="00C51414" w14:paraId="6BF11CB3" w14:textId="77777777" w:rsidTr="00923C7F">
        <w:tc>
          <w:tcPr>
            <w:tcW w:w="1129" w:type="dxa"/>
            <w:shd w:val="clear" w:color="auto" w:fill="auto"/>
          </w:tcPr>
          <w:p w14:paraId="2B170825" w14:textId="77777777" w:rsidR="00923C7F" w:rsidRPr="00591F4E" w:rsidRDefault="00923C7F" w:rsidP="00923C7F">
            <w:pPr>
              <w:shd w:val="clear" w:color="auto" w:fill="FFFFFF" w:themeFill="background1"/>
              <w:tabs>
                <w:tab w:val="left" w:pos="612"/>
              </w:tabs>
              <w:spacing w:before="120" w:after="120"/>
              <w:rPr>
                <w:b/>
                <w:iCs/>
                <w:sz w:val="20"/>
                <w:szCs w:val="20"/>
                <w:lang w:val="ro-MD" w:eastAsia="ru-RU"/>
              </w:rPr>
            </w:pPr>
            <w:r w:rsidRPr="00591F4E">
              <w:rPr>
                <w:b/>
                <w:iCs/>
                <w:sz w:val="20"/>
                <w:szCs w:val="20"/>
                <w:lang w:val="ro-MD" w:eastAsia="ru-RU"/>
              </w:rPr>
              <w:t>Nr. d/o</w:t>
            </w:r>
          </w:p>
        </w:tc>
        <w:tc>
          <w:tcPr>
            <w:tcW w:w="6696" w:type="dxa"/>
            <w:shd w:val="clear" w:color="auto" w:fill="auto"/>
          </w:tcPr>
          <w:p w14:paraId="2DA02AD1" w14:textId="77777777" w:rsidR="00923C7F" w:rsidRPr="00591F4E" w:rsidRDefault="00923C7F" w:rsidP="00923C7F">
            <w:pPr>
              <w:shd w:val="clear" w:color="auto" w:fill="FFFFFF" w:themeFill="background1"/>
              <w:tabs>
                <w:tab w:val="left" w:pos="612"/>
              </w:tabs>
              <w:spacing w:before="120" w:after="120"/>
              <w:jc w:val="center"/>
              <w:rPr>
                <w:b/>
                <w:iCs/>
                <w:sz w:val="20"/>
                <w:szCs w:val="20"/>
                <w:lang w:val="ro-MD" w:eastAsia="ru-RU"/>
              </w:rPr>
            </w:pPr>
            <w:r w:rsidRPr="00591F4E">
              <w:rPr>
                <w:b/>
                <w:iCs/>
                <w:sz w:val="20"/>
                <w:szCs w:val="20"/>
                <w:lang w:val="ro-MD" w:eastAsia="ru-RU"/>
              </w:rPr>
              <w:t>Denumirea factorului de evaluare</w:t>
            </w:r>
          </w:p>
        </w:tc>
        <w:tc>
          <w:tcPr>
            <w:tcW w:w="1800" w:type="dxa"/>
            <w:shd w:val="clear" w:color="auto" w:fill="auto"/>
          </w:tcPr>
          <w:p w14:paraId="74975051" w14:textId="77777777" w:rsidR="00923C7F" w:rsidRPr="00591F4E" w:rsidRDefault="00923C7F" w:rsidP="00923C7F">
            <w:pPr>
              <w:shd w:val="clear" w:color="auto" w:fill="FFFFFF" w:themeFill="background1"/>
              <w:tabs>
                <w:tab w:val="left" w:pos="612"/>
              </w:tabs>
              <w:spacing w:before="120" w:after="120"/>
              <w:jc w:val="center"/>
              <w:rPr>
                <w:b/>
                <w:iCs/>
                <w:sz w:val="20"/>
                <w:szCs w:val="20"/>
                <w:lang w:val="ro-MD" w:eastAsia="ru-RU"/>
              </w:rPr>
            </w:pPr>
            <w:r w:rsidRPr="00591F4E">
              <w:rPr>
                <w:b/>
                <w:iCs/>
                <w:sz w:val="20"/>
                <w:szCs w:val="20"/>
                <w:lang w:val="ro-MD" w:eastAsia="ru-RU"/>
              </w:rPr>
              <w:t>Ponderea%</w:t>
            </w:r>
          </w:p>
        </w:tc>
      </w:tr>
      <w:tr w:rsidR="00923C7F" w:rsidRPr="00C51414" w14:paraId="2DF68753" w14:textId="77777777" w:rsidTr="00923C7F">
        <w:trPr>
          <w:trHeight w:val="151"/>
        </w:trPr>
        <w:tc>
          <w:tcPr>
            <w:tcW w:w="1129" w:type="dxa"/>
            <w:shd w:val="clear" w:color="auto" w:fill="auto"/>
          </w:tcPr>
          <w:p w14:paraId="1BE6E0D0" w14:textId="77777777" w:rsidR="00923C7F" w:rsidRPr="00591F4E" w:rsidRDefault="00923C7F" w:rsidP="00923C7F">
            <w:pPr>
              <w:shd w:val="clear" w:color="auto" w:fill="FFFFFF" w:themeFill="background1"/>
              <w:tabs>
                <w:tab w:val="left" w:pos="612"/>
              </w:tabs>
              <w:spacing w:before="120" w:after="120"/>
              <w:rPr>
                <w:iCs/>
                <w:lang w:val="ro-MD" w:eastAsia="ru-RU"/>
              </w:rPr>
            </w:pPr>
          </w:p>
        </w:tc>
        <w:tc>
          <w:tcPr>
            <w:tcW w:w="6696" w:type="dxa"/>
            <w:shd w:val="clear" w:color="auto" w:fill="auto"/>
          </w:tcPr>
          <w:p w14:paraId="034B40B1" w14:textId="77777777" w:rsidR="00923C7F" w:rsidRPr="00923C7F" w:rsidRDefault="00923C7F" w:rsidP="00923C7F">
            <w:pPr>
              <w:shd w:val="clear" w:color="auto" w:fill="FFFFFF" w:themeFill="background1"/>
              <w:tabs>
                <w:tab w:val="left" w:pos="612"/>
              </w:tabs>
              <w:spacing w:before="120" w:after="120"/>
              <w:rPr>
                <w:iCs/>
                <w:sz w:val="18"/>
                <w:lang w:val="ro-MD" w:eastAsia="ru-RU"/>
              </w:rPr>
            </w:pPr>
          </w:p>
        </w:tc>
        <w:tc>
          <w:tcPr>
            <w:tcW w:w="1800" w:type="dxa"/>
            <w:shd w:val="clear" w:color="auto" w:fill="auto"/>
          </w:tcPr>
          <w:p w14:paraId="78FD7175" w14:textId="77777777" w:rsidR="00923C7F" w:rsidRPr="00591F4E" w:rsidRDefault="00923C7F" w:rsidP="00923C7F">
            <w:pPr>
              <w:shd w:val="clear" w:color="auto" w:fill="FFFFFF" w:themeFill="background1"/>
              <w:tabs>
                <w:tab w:val="left" w:pos="612"/>
              </w:tabs>
              <w:spacing w:before="120" w:after="120"/>
              <w:rPr>
                <w:iCs/>
                <w:lang w:val="ro-MD" w:eastAsia="ru-RU"/>
              </w:rPr>
            </w:pPr>
          </w:p>
        </w:tc>
      </w:tr>
    </w:tbl>
    <w:p w14:paraId="65B24242" w14:textId="77777777" w:rsidR="00923C7F" w:rsidRPr="00C51414" w:rsidRDefault="00923C7F" w:rsidP="00923C7F">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Termenul limită de depunere/deschidere a ofertelor:</w:t>
      </w:r>
    </w:p>
    <w:p w14:paraId="02A4C648" w14:textId="77777777" w:rsidR="00923C7F" w:rsidRPr="00C51414" w:rsidRDefault="00923C7F" w:rsidP="00923C7F">
      <w:pPr>
        <w:numPr>
          <w:ilvl w:val="0"/>
          <w:numId w:val="21"/>
        </w:numPr>
        <w:shd w:val="clear" w:color="auto" w:fill="FFFFFF" w:themeFill="background1"/>
        <w:tabs>
          <w:tab w:val="right" w:pos="426"/>
        </w:tabs>
        <w:spacing w:before="120"/>
        <w:rPr>
          <w:b/>
          <w:lang w:val="ro-MD" w:eastAsia="ru-RU"/>
        </w:rPr>
      </w:pPr>
      <w:r w:rsidRPr="00C51414">
        <w:rPr>
          <w:b/>
          <w:lang w:val="ro-MD" w:eastAsia="ru-RU"/>
        </w:rPr>
        <w:t xml:space="preserve">conform SIA RSAP /până la: </w:t>
      </w:r>
      <w:r w:rsidRPr="00C51414">
        <w:rPr>
          <w:b/>
          <w:i/>
          <w:lang w:val="ro-MD" w:eastAsia="ru-RU"/>
        </w:rPr>
        <w:t>[ora exactă]</w:t>
      </w:r>
      <w:r w:rsidRPr="00C51414">
        <w:rPr>
          <w:b/>
          <w:lang w:val="ro-MD" w:eastAsia="ru-RU"/>
        </w:rPr>
        <w:t>_</w:t>
      </w:r>
      <w:r w:rsidRPr="00C51414">
        <w:rPr>
          <w:u w:val="single"/>
          <w:lang w:val="ro-MD"/>
        </w:rPr>
        <w:t xml:space="preserve"> Conform SIA RSAP Mtender</w:t>
      </w:r>
      <w:r w:rsidRPr="00C51414">
        <w:rPr>
          <w:b/>
          <w:lang w:val="ro-MD" w:eastAsia="ru-RU"/>
        </w:rPr>
        <w:t xml:space="preserve"> __</w:t>
      </w:r>
    </w:p>
    <w:p w14:paraId="065765A4" w14:textId="77777777" w:rsidR="00923C7F" w:rsidRPr="00C51414" w:rsidRDefault="00923C7F" w:rsidP="00923C7F">
      <w:pPr>
        <w:numPr>
          <w:ilvl w:val="0"/>
          <w:numId w:val="21"/>
        </w:numPr>
        <w:shd w:val="clear" w:color="auto" w:fill="FFFFFF" w:themeFill="background1"/>
        <w:tabs>
          <w:tab w:val="right" w:pos="426"/>
        </w:tabs>
        <w:spacing w:before="120"/>
        <w:rPr>
          <w:b/>
          <w:lang w:val="ro-MD" w:eastAsia="ru-RU"/>
        </w:rPr>
      </w:pPr>
      <w:r w:rsidRPr="00C51414">
        <w:rPr>
          <w:b/>
          <w:lang w:val="ro-MD" w:eastAsia="ru-RU"/>
        </w:rPr>
        <w:t xml:space="preserve">pe: </w:t>
      </w:r>
      <w:r w:rsidRPr="00C51414">
        <w:rPr>
          <w:b/>
          <w:i/>
          <w:lang w:val="ro-MD" w:eastAsia="ru-RU"/>
        </w:rPr>
        <w:t>[data]</w:t>
      </w:r>
      <w:r w:rsidRPr="00C51414">
        <w:rPr>
          <w:b/>
          <w:lang w:val="ro-MD" w:eastAsia="ru-RU"/>
        </w:rPr>
        <w:t>_</w:t>
      </w:r>
      <w:r w:rsidRPr="00C51414">
        <w:rPr>
          <w:u w:val="single"/>
          <w:lang w:val="ro-MD"/>
        </w:rPr>
        <w:t xml:space="preserve"> 12 zile, Conform SIA RSAP Mtender</w:t>
      </w:r>
      <w:r w:rsidRPr="00C51414">
        <w:rPr>
          <w:b/>
          <w:lang w:val="ro-MD" w:eastAsia="ru-RU"/>
        </w:rPr>
        <w:t xml:space="preserve"> ________________________</w:t>
      </w:r>
    </w:p>
    <w:p w14:paraId="61E301DF" w14:textId="77777777" w:rsidR="00923C7F" w:rsidRPr="00C51414" w:rsidRDefault="00923C7F" w:rsidP="00923C7F">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 xml:space="preserve">Adresa la care trebuie transmise ofertele sau cererile de participare: </w:t>
      </w:r>
    </w:p>
    <w:p w14:paraId="5CCBA8CF" w14:textId="77777777" w:rsidR="00923C7F" w:rsidRPr="00C51414" w:rsidRDefault="00923C7F" w:rsidP="00923C7F">
      <w:pPr>
        <w:shd w:val="clear" w:color="auto" w:fill="FFFFFF" w:themeFill="background1"/>
        <w:tabs>
          <w:tab w:val="right" w:pos="426"/>
        </w:tabs>
        <w:spacing w:before="120"/>
        <w:ind w:left="450"/>
        <w:rPr>
          <w:b/>
          <w:i/>
          <w:lang w:val="ro-MD" w:eastAsia="ru-RU"/>
        </w:rPr>
      </w:pPr>
      <w:r w:rsidRPr="00C51414">
        <w:rPr>
          <w:b/>
          <w:i/>
          <w:lang w:val="ro-MD" w:eastAsia="ru-RU"/>
        </w:rPr>
        <w:t>Ofertele sau cererile de participare vor fi depuse electronic prin intermediul SIA RSAP</w:t>
      </w:r>
    </w:p>
    <w:p w14:paraId="0C17F1D5" w14:textId="77777777" w:rsidR="00923C7F" w:rsidRPr="00C51414" w:rsidRDefault="00923C7F" w:rsidP="00923C7F">
      <w:pPr>
        <w:numPr>
          <w:ilvl w:val="0"/>
          <w:numId w:val="19"/>
        </w:numPr>
        <w:tabs>
          <w:tab w:val="right" w:pos="426"/>
        </w:tabs>
        <w:spacing w:before="120"/>
        <w:ind w:left="0" w:firstLine="0"/>
        <w:rPr>
          <w:b/>
          <w:lang w:val="ro-MD" w:eastAsia="ru-RU"/>
        </w:rPr>
      </w:pPr>
      <w:r w:rsidRPr="00C51414">
        <w:rPr>
          <w:b/>
          <w:lang w:val="ro-MD" w:eastAsia="ru-RU"/>
        </w:rPr>
        <w:t>Termenul de valabilitate a ofertelor: __</w:t>
      </w:r>
      <w:r w:rsidRPr="00C51414">
        <w:rPr>
          <w:u w:val="single"/>
          <w:lang w:val="ro-MD"/>
        </w:rPr>
        <w:t>60 de zile</w:t>
      </w:r>
      <w:r w:rsidRPr="00C51414">
        <w:rPr>
          <w:b/>
          <w:lang w:val="ro-MD" w:eastAsia="ru-RU"/>
        </w:rPr>
        <w:t>______________________</w:t>
      </w:r>
    </w:p>
    <w:p w14:paraId="0DA529AF" w14:textId="77777777" w:rsidR="00923C7F" w:rsidRPr="00C51414" w:rsidRDefault="00923C7F" w:rsidP="00923C7F">
      <w:pPr>
        <w:numPr>
          <w:ilvl w:val="0"/>
          <w:numId w:val="19"/>
        </w:numPr>
        <w:tabs>
          <w:tab w:val="right" w:pos="426"/>
        </w:tabs>
        <w:spacing w:before="120"/>
        <w:ind w:left="0" w:firstLine="0"/>
        <w:rPr>
          <w:b/>
          <w:lang w:val="ro-MD" w:eastAsia="ru-RU"/>
        </w:rPr>
      </w:pPr>
      <w:r w:rsidRPr="00C51414">
        <w:rPr>
          <w:b/>
          <w:lang w:val="ro-MD" w:eastAsia="ru-RU"/>
        </w:rPr>
        <w:t>Locul deschiderii ofertelor: ____</w:t>
      </w:r>
      <w:r w:rsidRPr="00C51414">
        <w:rPr>
          <w:u w:val="single"/>
          <w:lang w:val="ro-MD"/>
        </w:rPr>
        <w:t xml:space="preserve"> SIA RSAP Mtender</w:t>
      </w:r>
      <w:r w:rsidRPr="00C51414">
        <w:rPr>
          <w:b/>
          <w:lang w:val="ro-MD" w:eastAsia="ru-RU"/>
        </w:rPr>
        <w:t xml:space="preserve"> ____________________________</w:t>
      </w:r>
    </w:p>
    <w:p w14:paraId="143CE5FC" w14:textId="77777777" w:rsidR="00923C7F" w:rsidRPr="00C51414" w:rsidRDefault="00923C7F" w:rsidP="00923C7F">
      <w:pPr>
        <w:shd w:val="clear" w:color="auto" w:fill="FFFFFF" w:themeFill="background1"/>
        <w:tabs>
          <w:tab w:val="right" w:pos="426"/>
        </w:tabs>
        <w:ind w:left="3240"/>
        <w:contextualSpacing/>
        <w:jc w:val="center"/>
        <w:rPr>
          <w:sz w:val="20"/>
          <w:lang w:val="ro-MD" w:eastAsia="ru-RU"/>
        </w:rPr>
      </w:pPr>
      <w:r w:rsidRPr="00C51414">
        <w:rPr>
          <w:sz w:val="20"/>
          <w:lang w:val="ro-MD" w:eastAsia="ru-RU"/>
        </w:rPr>
        <w:t>(SIA RSAP sau adresa deschiderii)</w:t>
      </w:r>
    </w:p>
    <w:p w14:paraId="7F4FABFE" w14:textId="77777777" w:rsidR="00923C7F" w:rsidRPr="00C51414" w:rsidRDefault="00923C7F" w:rsidP="00923C7F">
      <w:pPr>
        <w:shd w:val="clear" w:color="auto" w:fill="FFFFFF" w:themeFill="background1"/>
        <w:tabs>
          <w:tab w:val="left" w:pos="360"/>
          <w:tab w:val="left" w:pos="1800"/>
          <w:tab w:val="left" w:pos="3240"/>
        </w:tabs>
        <w:spacing w:after="120"/>
        <w:ind w:left="360"/>
        <w:rPr>
          <w:b/>
          <w:i/>
          <w:lang w:val="ro-MD" w:eastAsia="ru-RU"/>
        </w:rPr>
      </w:pPr>
      <w:r w:rsidRPr="00C51414">
        <w:rPr>
          <w:b/>
          <w:i/>
          <w:lang w:val="ro-MD" w:eastAsia="ru-RU"/>
        </w:rPr>
        <w:t xml:space="preserve">Ofertele întârziate vor fi respinse. </w:t>
      </w:r>
    </w:p>
    <w:p w14:paraId="2E861900" w14:textId="77777777" w:rsidR="00923C7F" w:rsidRPr="00C51414" w:rsidRDefault="00923C7F" w:rsidP="00923C7F">
      <w:pPr>
        <w:numPr>
          <w:ilvl w:val="0"/>
          <w:numId w:val="19"/>
        </w:numPr>
        <w:shd w:val="clear" w:color="auto" w:fill="FFFFFF" w:themeFill="background1"/>
        <w:tabs>
          <w:tab w:val="right" w:pos="426"/>
        </w:tabs>
        <w:spacing w:before="120"/>
        <w:ind w:left="450" w:hanging="450"/>
        <w:rPr>
          <w:b/>
          <w:lang w:val="ro-MD" w:eastAsia="ru-RU"/>
        </w:rPr>
      </w:pPr>
      <w:r w:rsidRPr="00C51414">
        <w:rPr>
          <w:b/>
          <w:lang w:val="ro-MD" w:eastAsia="ru-RU"/>
        </w:rPr>
        <w:t xml:space="preserve">Persoanele autorizate să asiste la deschiderea ofertelor: </w:t>
      </w:r>
      <w:r w:rsidRPr="00C51414">
        <w:rPr>
          <w:b/>
          <w:lang w:val="ro-MD" w:eastAsia="ru-RU"/>
        </w:rPr>
        <w:br/>
      </w:r>
      <w:r w:rsidRPr="00C51414">
        <w:rPr>
          <w:b/>
          <w:i/>
          <w:lang w:val="ro-MD" w:eastAsia="ru-RU"/>
        </w:rPr>
        <w:t>Ofertanții sau reprezentanții acestora au dreptul să participe la deschiderea ofertelor, cu excepția cazului când ofertele au fost depuse prin SIA RSAP</w:t>
      </w:r>
      <w:r w:rsidRPr="00C51414">
        <w:rPr>
          <w:b/>
          <w:lang w:val="ro-MD" w:eastAsia="ru-RU"/>
        </w:rPr>
        <w:t>.</w:t>
      </w:r>
    </w:p>
    <w:p w14:paraId="6979D3DD" w14:textId="77777777" w:rsidR="00923C7F" w:rsidRPr="00C51414" w:rsidRDefault="00923C7F" w:rsidP="00923C7F">
      <w:pPr>
        <w:numPr>
          <w:ilvl w:val="0"/>
          <w:numId w:val="19"/>
        </w:numPr>
        <w:shd w:val="clear" w:color="auto" w:fill="FFFFFF" w:themeFill="background1"/>
        <w:tabs>
          <w:tab w:val="right" w:pos="426"/>
        </w:tabs>
        <w:spacing w:before="120"/>
        <w:ind w:left="450" w:hanging="450"/>
        <w:rPr>
          <w:b/>
          <w:lang w:val="ro-MD" w:eastAsia="ru-RU"/>
        </w:rPr>
      </w:pPr>
      <w:r w:rsidRPr="00C51414">
        <w:rPr>
          <w:b/>
          <w:lang w:val="ro-MD" w:eastAsia="ru-RU"/>
        </w:rPr>
        <w:t xml:space="preserve">Limba sau limbile în care trebuie redactate ofertele sau cererile de participare: </w:t>
      </w:r>
      <w:r w:rsidRPr="00C51414">
        <w:rPr>
          <w:u w:val="single"/>
          <w:lang w:val="ro-MD"/>
        </w:rPr>
        <w:t>de Stat</w:t>
      </w:r>
      <w:r w:rsidRPr="00C51414">
        <w:rPr>
          <w:b/>
          <w:lang w:val="ro-MD" w:eastAsia="ru-RU"/>
        </w:rPr>
        <w:t>_</w:t>
      </w:r>
    </w:p>
    <w:p w14:paraId="01C1AE57"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Respectivul contract se referă la un proiect și/sau program finanțat din fonduri ale Uniunii Europene: _________</w:t>
      </w:r>
      <w:r w:rsidRPr="00C51414">
        <w:rPr>
          <w:i/>
          <w:u w:val="single"/>
          <w:lang w:val="ro-MD" w:eastAsia="ru-RU"/>
        </w:rPr>
        <w:t>Nu se aplică</w:t>
      </w:r>
      <w:r w:rsidRPr="00C51414">
        <w:rPr>
          <w:b/>
          <w:lang w:val="ro-MD" w:eastAsia="ru-RU"/>
        </w:rPr>
        <w:t>_________________________________________</w:t>
      </w:r>
    </w:p>
    <w:p w14:paraId="7E49E60A" w14:textId="77777777" w:rsidR="00923C7F" w:rsidRPr="00C51414" w:rsidRDefault="00923C7F" w:rsidP="00923C7F">
      <w:pPr>
        <w:shd w:val="clear" w:color="auto" w:fill="FFFFFF" w:themeFill="background1"/>
        <w:tabs>
          <w:tab w:val="right" w:pos="426"/>
        </w:tabs>
        <w:ind w:left="1980"/>
        <w:contextualSpacing/>
        <w:jc w:val="center"/>
        <w:rPr>
          <w:sz w:val="20"/>
          <w:lang w:val="ro-MD" w:eastAsia="ru-RU"/>
        </w:rPr>
      </w:pPr>
      <w:r w:rsidRPr="00C51414">
        <w:rPr>
          <w:sz w:val="20"/>
          <w:lang w:val="ro-MD" w:eastAsia="ru-RU"/>
        </w:rPr>
        <w:t>(se specifică denumirea proiectului și/sau programului)</w:t>
      </w:r>
    </w:p>
    <w:p w14:paraId="740B14CE" w14:textId="77777777" w:rsidR="00923C7F" w:rsidRPr="00C51414" w:rsidRDefault="00923C7F" w:rsidP="00923C7F">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 xml:space="preserve">Denumirea și adresa organismului competent de soluționare a contestațiilor: </w:t>
      </w:r>
    </w:p>
    <w:p w14:paraId="682A0776" w14:textId="77777777" w:rsidR="00923C7F" w:rsidRPr="00C51414" w:rsidRDefault="00923C7F" w:rsidP="00923C7F">
      <w:pPr>
        <w:shd w:val="clear" w:color="auto" w:fill="FFFFFF" w:themeFill="background1"/>
        <w:tabs>
          <w:tab w:val="right" w:pos="426"/>
        </w:tabs>
        <w:ind w:left="450"/>
        <w:rPr>
          <w:b/>
          <w:i/>
          <w:lang w:val="ro-MD" w:eastAsia="ru-RU"/>
        </w:rPr>
      </w:pPr>
      <w:r w:rsidRPr="00C51414">
        <w:rPr>
          <w:b/>
          <w:i/>
          <w:lang w:val="ro-MD" w:eastAsia="ru-RU"/>
        </w:rPr>
        <w:t>Agenția Națională pentru Soluționarea Contestațiilor</w:t>
      </w:r>
    </w:p>
    <w:p w14:paraId="2F6D37F9" w14:textId="77777777" w:rsidR="00923C7F" w:rsidRPr="00C51414" w:rsidRDefault="00923C7F" w:rsidP="00923C7F">
      <w:pPr>
        <w:shd w:val="clear" w:color="auto" w:fill="FFFFFF" w:themeFill="background1"/>
        <w:tabs>
          <w:tab w:val="right" w:pos="426"/>
        </w:tabs>
        <w:ind w:left="450"/>
        <w:rPr>
          <w:b/>
          <w:i/>
          <w:lang w:val="ro-MD" w:eastAsia="ru-RU"/>
        </w:rPr>
      </w:pPr>
      <w:r w:rsidRPr="00C51414">
        <w:rPr>
          <w:b/>
          <w:i/>
          <w:lang w:val="ro-MD" w:eastAsia="ru-RU"/>
        </w:rPr>
        <w:t>Adresa: mun. Chișinău, bd. Ștefan cel Mare și Sfânt nr.124 (et.4), MD 2001;</w:t>
      </w:r>
    </w:p>
    <w:p w14:paraId="0C0919D6" w14:textId="77777777" w:rsidR="00923C7F" w:rsidRPr="00C51414" w:rsidRDefault="00923C7F" w:rsidP="00923C7F">
      <w:pPr>
        <w:shd w:val="clear" w:color="auto" w:fill="FFFFFF" w:themeFill="background1"/>
        <w:tabs>
          <w:tab w:val="right" w:pos="426"/>
        </w:tabs>
        <w:ind w:left="450"/>
        <w:rPr>
          <w:b/>
          <w:i/>
          <w:lang w:val="ro-MD" w:eastAsia="ru-RU"/>
        </w:rPr>
      </w:pPr>
      <w:r w:rsidRPr="00C51414">
        <w:rPr>
          <w:b/>
          <w:i/>
          <w:lang w:val="ro-MD" w:eastAsia="ru-RU"/>
        </w:rPr>
        <w:t xml:space="preserve">Tel/Fax/email: 022-820 652, 022 820-651, </w:t>
      </w:r>
      <w:hyperlink r:id="rId13" w:history="1">
        <w:r w:rsidRPr="00C51414">
          <w:rPr>
            <w:rStyle w:val="af3"/>
            <w:b/>
            <w:i/>
            <w:lang w:val="ro-MD" w:eastAsia="ru-RU"/>
          </w:rPr>
          <w:t>contestatii@ansc.md</w:t>
        </w:r>
      </w:hyperlink>
    </w:p>
    <w:p w14:paraId="5430DA11"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Data (datele) și referința (referințele) publicărilor anterioare în Jurnalul Oficial al Uniunii Europene privind contractul (contractele) la care se referă anunțul respectiv (dacă este cazul):_____</w:t>
      </w:r>
      <w:r w:rsidRPr="00C51414">
        <w:rPr>
          <w:b/>
          <w:i/>
          <w:u w:val="single"/>
          <w:lang w:val="ro-MD" w:eastAsia="ru-RU"/>
        </w:rPr>
        <w:t xml:space="preserve"> </w:t>
      </w:r>
      <w:r w:rsidRPr="00C51414">
        <w:rPr>
          <w:i/>
          <w:u w:val="single"/>
          <w:lang w:val="ro-MD" w:eastAsia="ru-RU"/>
        </w:rPr>
        <w:t>Nu se aplică</w:t>
      </w:r>
      <w:r w:rsidRPr="00C51414">
        <w:rPr>
          <w:b/>
          <w:lang w:val="ro-MD" w:eastAsia="ru-RU"/>
        </w:rPr>
        <w:t xml:space="preserve"> ______________________________________</w:t>
      </w:r>
    </w:p>
    <w:p w14:paraId="712AA846"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În cazul achizițiilor periodice, calendarul estimat pentru publicarea anunțurilor viitoare</w:t>
      </w:r>
      <w:r w:rsidRPr="00C51414">
        <w:rPr>
          <w:b/>
          <w:shd w:val="clear" w:color="auto" w:fill="FFFFFF" w:themeFill="background1"/>
          <w:lang w:val="ro-MD" w:eastAsia="ru-RU"/>
        </w:rPr>
        <w:t>:___</w:t>
      </w:r>
    </w:p>
    <w:p w14:paraId="0C866711"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Data publicării anunțului de intenție sau, după caz, precizarea că nu a fost publicat un astfel de </w:t>
      </w:r>
      <w:r w:rsidRPr="00C51414">
        <w:rPr>
          <w:b/>
          <w:shd w:val="clear" w:color="auto" w:fill="FFFFFF" w:themeFill="background1"/>
          <w:lang w:val="ro-MD" w:eastAsia="ru-RU"/>
        </w:rPr>
        <w:t>anunț: _________________________________________</w:t>
      </w:r>
    </w:p>
    <w:p w14:paraId="1B2C9E5E" w14:textId="255DFD78" w:rsidR="00923C7F" w:rsidRPr="00C51414" w:rsidRDefault="00923C7F" w:rsidP="00923C7F">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Data transmiterii spre publicare a anunțului de participar</w:t>
      </w:r>
      <w:r w:rsidRPr="00C51414">
        <w:rPr>
          <w:b/>
          <w:shd w:val="clear" w:color="auto" w:fill="FFFFFF" w:themeFill="background1"/>
          <w:lang w:val="ro-MD" w:eastAsia="ru-RU"/>
        </w:rPr>
        <w:t>e:__</w:t>
      </w:r>
      <w:r>
        <w:rPr>
          <w:b/>
          <w:u w:val="single"/>
          <w:shd w:val="clear" w:color="auto" w:fill="FFFFFF" w:themeFill="background1"/>
          <w:lang w:val="ro-MD" w:eastAsia="ru-RU"/>
        </w:rPr>
        <w:t>2</w:t>
      </w:r>
      <w:r w:rsidR="008D28A9">
        <w:rPr>
          <w:b/>
          <w:u w:val="single"/>
          <w:shd w:val="clear" w:color="auto" w:fill="FFFFFF" w:themeFill="background1"/>
          <w:lang w:val="ro-MD" w:eastAsia="ru-RU"/>
        </w:rPr>
        <w:t>4</w:t>
      </w:r>
      <w:r w:rsidRPr="00C51414">
        <w:rPr>
          <w:b/>
          <w:u w:val="single"/>
          <w:shd w:val="clear" w:color="auto" w:fill="FFFFFF" w:themeFill="background1"/>
          <w:lang w:val="ro-MD" w:eastAsia="ru-RU"/>
        </w:rPr>
        <w:t>.0</w:t>
      </w:r>
      <w:r w:rsidR="008D28A9">
        <w:rPr>
          <w:b/>
          <w:u w:val="single"/>
          <w:shd w:val="clear" w:color="auto" w:fill="FFFFFF" w:themeFill="background1"/>
          <w:lang w:val="ro-MD" w:eastAsia="ru-RU"/>
        </w:rPr>
        <w:t>8</w:t>
      </w:r>
      <w:r w:rsidRPr="00C51414">
        <w:rPr>
          <w:b/>
          <w:u w:val="single"/>
          <w:shd w:val="clear" w:color="auto" w:fill="FFFFFF" w:themeFill="background1"/>
          <w:lang w:val="ro-MD" w:eastAsia="ru-RU"/>
        </w:rPr>
        <w:t>.2026</w:t>
      </w:r>
      <w:r w:rsidRPr="00C51414">
        <w:rPr>
          <w:b/>
          <w:shd w:val="clear" w:color="auto" w:fill="FFFFFF" w:themeFill="background1"/>
          <w:lang w:val="ro-MD" w:eastAsia="ru-RU"/>
        </w:rPr>
        <w:t>_________</w:t>
      </w:r>
    </w:p>
    <w:p w14:paraId="19C42F8D" w14:textId="77777777" w:rsidR="00923C7F" w:rsidRPr="00C51414" w:rsidRDefault="00923C7F" w:rsidP="00923C7F">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923C7F" w:rsidRPr="00C51414" w14:paraId="59CAD985" w14:textId="77777777" w:rsidTr="00923C7F">
        <w:tc>
          <w:tcPr>
            <w:tcW w:w="5305" w:type="dxa"/>
            <w:shd w:val="clear" w:color="auto" w:fill="FFFFFF"/>
          </w:tcPr>
          <w:p w14:paraId="1660FEEE" w14:textId="77777777" w:rsidR="00923C7F" w:rsidRPr="00C51414" w:rsidRDefault="00923C7F" w:rsidP="00923C7F">
            <w:pPr>
              <w:shd w:val="clear" w:color="auto" w:fill="FFFFFF" w:themeFill="background1"/>
              <w:tabs>
                <w:tab w:val="right" w:pos="426"/>
              </w:tabs>
              <w:rPr>
                <w:b/>
                <w:lang w:val="ro-MD" w:eastAsia="ru-RU"/>
              </w:rPr>
            </w:pPr>
            <w:r w:rsidRPr="00C51414">
              <w:rPr>
                <w:b/>
                <w:lang w:val="ro-MD" w:eastAsia="ru-RU"/>
              </w:rPr>
              <w:t>Denumirea instrumentului electronic</w:t>
            </w:r>
          </w:p>
        </w:tc>
        <w:tc>
          <w:tcPr>
            <w:tcW w:w="3785" w:type="dxa"/>
            <w:shd w:val="clear" w:color="auto" w:fill="FFFFFF"/>
          </w:tcPr>
          <w:p w14:paraId="2220A79C" w14:textId="77777777" w:rsidR="00923C7F" w:rsidRPr="00C51414" w:rsidRDefault="00923C7F" w:rsidP="00923C7F">
            <w:pPr>
              <w:shd w:val="clear" w:color="auto" w:fill="FFFFFF" w:themeFill="background1"/>
              <w:tabs>
                <w:tab w:val="right" w:pos="426"/>
              </w:tabs>
              <w:rPr>
                <w:b/>
                <w:lang w:val="ro-MD" w:eastAsia="ru-RU"/>
              </w:rPr>
            </w:pPr>
            <w:r w:rsidRPr="00C51414">
              <w:rPr>
                <w:b/>
                <w:lang w:val="ro-MD" w:eastAsia="ru-RU"/>
              </w:rPr>
              <w:t>Se va utiliza/accepta sau nu</w:t>
            </w:r>
          </w:p>
        </w:tc>
      </w:tr>
      <w:tr w:rsidR="00923C7F" w:rsidRPr="00C51414" w14:paraId="59B8EEB7" w14:textId="77777777" w:rsidTr="00923C7F">
        <w:tc>
          <w:tcPr>
            <w:tcW w:w="5305" w:type="dxa"/>
            <w:shd w:val="clear" w:color="auto" w:fill="FFFFFF"/>
          </w:tcPr>
          <w:p w14:paraId="5607B8F4" w14:textId="77777777" w:rsidR="00923C7F" w:rsidRPr="00C51414" w:rsidRDefault="00923C7F" w:rsidP="00923C7F">
            <w:pPr>
              <w:shd w:val="clear" w:color="auto" w:fill="FFFFFF" w:themeFill="background1"/>
              <w:tabs>
                <w:tab w:val="right" w:pos="426"/>
              </w:tabs>
              <w:rPr>
                <w:lang w:val="ro-MD" w:eastAsia="ru-RU"/>
              </w:rPr>
            </w:pPr>
            <w:r w:rsidRPr="00C51414">
              <w:rPr>
                <w:lang w:val="ro-MD" w:eastAsia="ru-RU"/>
              </w:rPr>
              <w:t>depunerea electronică a ofertelor sau a cererilor de participare</w:t>
            </w:r>
          </w:p>
        </w:tc>
        <w:tc>
          <w:tcPr>
            <w:tcW w:w="3785" w:type="dxa"/>
            <w:shd w:val="clear" w:color="auto" w:fill="FFFFFF"/>
            <w:vAlign w:val="center"/>
          </w:tcPr>
          <w:p w14:paraId="014F493A" w14:textId="77777777" w:rsidR="00923C7F" w:rsidRPr="00C51414" w:rsidRDefault="00923C7F" w:rsidP="00923C7F">
            <w:pPr>
              <w:shd w:val="clear" w:color="auto" w:fill="FFFFFF" w:themeFill="background1"/>
              <w:tabs>
                <w:tab w:val="right" w:pos="426"/>
              </w:tabs>
              <w:rPr>
                <w:lang w:val="ro-MD" w:eastAsia="ru-RU"/>
              </w:rPr>
            </w:pPr>
            <w:r w:rsidRPr="00C51414">
              <w:rPr>
                <w:lang w:val="ro-MD"/>
              </w:rPr>
              <w:t>Conform SIA RSAP Mtender</w:t>
            </w:r>
          </w:p>
        </w:tc>
      </w:tr>
      <w:tr w:rsidR="00923C7F" w:rsidRPr="00C51414" w14:paraId="00EC958B" w14:textId="77777777" w:rsidTr="00923C7F">
        <w:tc>
          <w:tcPr>
            <w:tcW w:w="5305" w:type="dxa"/>
            <w:shd w:val="clear" w:color="auto" w:fill="FFFFFF"/>
          </w:tcPr>
          <w:p w14:paraId="26AAC89C" w14:textId="77777777" w:rsidR="00923C7F" w:rsidRPr="00C51414" w:rsidRDefault="00923C7F" w:rsidP="00923C7F">
            <w:pPr>
              <w:shd w:val="clear" w:color="auto" w:fill="FFFFFF" w:themeFill="background1"/>
              <w:tabs>
                <w:tab w:val="right" w:pos="426"/>
              </w:tabs>
              <w:rPr>
                <w:lang w:val="ro-MD" w:eastAsia="ru-RU"/>
              </w:rPr>
            </w:pPr>
            <w:r w:rsidRPr="00C51414">
              <w:rPr>
                <w:lang w:val="ro-MD" w:eastAsia="ru-RU"/>
              </w:rPr>
              <w:t>sistemul de comenzi electronice</w:t>
            </w:r>
          </w:p>
        </w:tc>
        <w:tc>
          <w:tcPr>
            <w:tcW w:w="3785" w:type="dxa"/>
            <w:shd w:val="clear" w:color="auto" w:fill="FFFFFF"/>
          </w:tcPr>
          <w:p w14:paraId="00DEDDB8" w14:textId="77777777" w:rsidR="00923C7F" w:rsidRPr="00C51414" w:rsidRDefault="00923C7F" w:rsidP="00923C7F">
            <w:pPr>
              <w:shd w:val="clear" w:color="auto" w:fill="FFFFFF" w:themeFill="background1"/>
              <w:tabs>
                <w:tab w:val="right" w:pos="426"/>
              </w:tabs>
              <w:rPr>
                <w:lang w:val="ro-MD" w:eastAsia="ru-RU"/>
              </w:rPr>
            </w:pPr>
            <w:r w:rsidRPr="00C51414">
              <w:rPr>
                <w:lang w:val="ro-MD"/>
              </w:rPr>
              <w:t>Se va utiliza</w:t>
            </w:r>
          </w:p>
        </w:tc>
      </w:tr>
      <w:tr w:rsidR="00923C7F" w:rsidRPr="00C51414" w14:paraId="36D13E2D" w14:textId="77777777" w:rsidTr="00923C7F">
        <w:tc>
          <w:tcPr>
            <w:tcW w:w="5305" w:type="dxa"/>
            <w:shd w:val="clear" w:color="auto" w:fill="FFFFFF"/>
          </w:tcPr>
          <w:p w14:paraId="0F31A3BB" w14:textId="77777777" w:rsidR="00923C7F" w:rsidRPr="00C51414" w:rsidRDefault="00923C7F" w:rsidP="00923C7F">
            <w:pPr>
              <w:shd w:val="clear" w:color="auto" w:fill="FFFFFF" w:themeFill="background1"/>
              <w:tabs>
                <w:tab w:val="right" w:pos="426"/>
              </w:tabs>
              <w:rPr>
                <w:lang w:val="ro-MD" w:eastAsia="ru-RU"/>
              </w:rPr>
            </w:pPr>
            <w:r w:rsidRPr="00C51414">
              <w:rPr>
                <w:lang w:val="ro-MD" w:eastAsia="ru-RU"/>
              </w:rPr>
              <w:t>facturarea electronică</w:t>
            </w:r>
          </w:p>
        </w:tc>
        <w:tc>
          <w:tcPr>
            <w:tcW w:w="3785" w:type="dxa"/>
            <w:shd w:val="clear" w:color="auto" w:fill="FFFFFF"/>
          </w:tcPr>
          <w:p w14:paraId="7E62FEAD" w14:textId="77777777" w:rsidR="00923C7F" w:rsidRPr="00C51414" w:rsidRDefault="00923C7F" w:rsidP="00923C7F">
            <w:pPr>
              <w:shd w:val="clear" w:color="auto" w:fill="FFFFFF" w:themeFill="background1"/>
              <w:tabs>
                <w:tab w:val="right" w:pos="426"/>
              </w:tabs>
              <w:rPr>
                <w:lang w:val="ro-MD" w:eastAsia="ru-RU"/>
              </w:rPr>
            </w:pPr>
            <w:r w:rsidRPr="00C51414">
              <w:rPr>
                <w:lang w:val="ro-MD"/>
              </w:rPr>
              <w:t>Se va utiliza</w:t>
            </w:r>
          </w:p>
        </w:tc>
      </w:tr>
      <w:tr w:rsidR="00923C7F" w:rsidRPr="00C51414" w14:paraId="68C41DE8" w14:textId="77777777" w:rsidTr="00923C7F">
        <w:trPr>
          <w:trHeight w:val="77"/>
        </w:trPr>
        <w:tc>
          <w:tcPr>
            <w:tcW w:w="5305" w:type="dxa"/>
            <w:shd w:val="clear" w:color="auto" w:fill="FFFFFF"/>
          </w:tcPr>
          <w:p w14:paraId="144B283B" w14:textId="77777777" w:rsidR="00923C7F" w:rsidRPr="00C51414" w:rsidRDefault="00923C7F" w:rsidP="00923C7F">
            <w:pPr>
              <w:shd w:val="clear" w:color="auto" w:fill="FFFFFF" w:themeFill="background1"/>
              <w:tabs>
                <w:tab w:val="right" w:pos="426"/>
              </w:tabs>
              <w:rPr>
                <w:lang w:val="ro-MD" w:eastAsia="ru-RU"/>
              </w:rPr>
            </w:pPr>
            <w:r w:rsidRPr="00C51414">
              <w:rPr>
                <w:lang w:val="ro-MD" w:eastAsia="ru-RU"/>
              </w:rPr>
              <w:t>plățile electronice</w:t>
            </w:r>
          </w:p>
        </w:tc>
        <w:tc>
          <w:tcPr>
            <w:tcW w:w="3785" w:type="dxa"/>
            <w:shd w:val="clear" w:color="auto" w:fill="FFFFFF"/>
          </w:tcPr>
          <w:p w14:paraId="225317C8" w14:textId="77777777" w:rsidR="00923C7F" w:rsidRPr="00C51414" w:rsidRDefault="00923C7F" w:rsidP="00923C7F">
            <w:pPr>
              <w:shd w:val="clear" w:color="auto" w:fill="FFFFFF" w:themeFill="background1"/>
              <w:tabs>
                <w:tab w:val="right" w:pos="426"/>
              </w:tabs>
              <w:rPr>
                <w:lang w:val="ro-MD" w:eastAsia="ru-RU"/>
              </w:rPr>
            </w:pPr>
            <w:r w:rsidRPr="00C51414">
              <w:rPr>
                <w:lang w:val="ro-MD"/>
              </w:rPr>
              <w:t>Se va utiliza</w:t>
            </w:r>
          </w:p>
        </w:tc>
      </w:tr>
    </w:tbl>
    <w:p w14:paraId="46BC4DB5"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C51414">
        <w:rPr>
          <w:b/>
          <w:shd w:val="clear" w:color="auto" w:fill="FFFFFF" w:themeFill="background1"/>
          <w:lang w:val="ro-MD" w:eastAsia="ru-RU"/>
        </w:rPr>
        <w:t>_____________</w:t>
      </w:r>
      <w:r w:rsidRPr="00C51414">
        <w:rPr>
          <w:b/>
          <w:i/>
          <w:u w:val="single"/>
          <w:shd w:val="clear" w:color="auto" w:fill="FFFFFF" w:themeFill="background1"/>
          <w:lang w:val="ro-MD" w:eastAsia="ru-RU"/>
        </w:rPr>
        <w:t>NU</w:t>
      </w:r>
      <w:r w:rsidRPr="00C51414">
        <w:rPr>
          <w:b/>
          <w:shd w:val="clear" w:color="auto" w:fill="FFFFFF" w:themeFill="background1"/>
          <w:lang w:val="ro-MD" w:eastAsia="ru-RU"/>
        </w:rPr>
        <w:t>_______</w:t>
      </w:r>
    </w:p>
    <w:p w14:paraId="40FDFF55" w14:textId="77777777" w:rsidR="00923C7F" w:rsidRPr="00C51414" w:rsidRDefault="00923C7F" w:rsidP="00923C7F">
      <w:pPr>
        <w:shd w:val="clear" w:color="auto" w:fill="FFFFFF" w:themeFill="background1"/>
        <w:tabs>
          <w:tab w:val="right" w:pos="426"/>
        </w:tabs>
        <w:ind w:left="3960"/>
        <w:contextualSpacing/>
        <w:rPr>
          <w:sz w:val="20"/>
          <w:lang w:val="ro-MD" w:eastAsia="ru-RU"/>
        </w:rPr>
      </w:pPr>
      <w:r w:rsidRPr="00C51414">
        <w:rPr>
          <w:sz w:val="20"/>
          <w:lang w:val="ro-MD" w:eastAsia="ru-RU"/>
        </w:rPr>
        <w:t>(se specifică da sau nu)</w:t>
      </w:r>
    </w:p>
    <w:p w14:paraId="6B392CE7" w14:textId="77777777" w:rsidR="00923C7F" w:rsidRPr="00C51414" w:rsidRDefault="00923C7F" w:rsidP="00923C7F">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 xml:space="preserve">Alte informații relevante: </w:t>
      </w:r>
      <w:r w:rsidRPr="00C51414">
        <w:rPr>
          <w:b/>
          <w:shd w:val="clear" w:color="auto" w:fill="FFFFFF" w:themeFill="background1"/>
          <w:lang w:val="ro-MD" w:eastAsia="ru-RU"/>
        </w:rPr>
        <w:t>____________________________________________________</w:t>
      </w:r>
    </w:p>
    <w:p w14:paraId="0B7C8FA2" w14:textId="77777777" w:rsidR="00923C7F" w:rsidRPr="00C51414" w:rsidRDefault="00923C7F" w:rsidP="00923C7F">
      <w:pPr>
        <w:shd w:val="clear" w:color="auto" w:fill="FFFFFF" w:themeFill="background1"/>
        <w:tabs>
          <w:tab w:val="left" w:pos="284"/>
          <w:tab w:val="left" w:pos="426"/>
          <w:tab w:val="decimal" w:pos="8364"/>
        </w:tabs>
        <w:spacing w:line="276" w:lineRule="auto"/>
        <w:ind w:left="-284" w:right="-144" w:firstLine="284"/>
        <w:rPr>
          <w:b/>
          <w:lang w:val="ro-MD" w:eastAsia="ru-RU"/>
        </w:rPr>
      </w:pPr>
    </w:p>
    <w:p w14:paraId="449EFB1D" w14:textId="77777777" w:rsidR="00923C7F" w:rsidRPr="00C51414" w:rsidRDefault="00923C7F" w:rsidP="00923C7F">
      <w:pPr>
        <w:shd w:val="clear" w:color="auto" w:fill="FFFFFF" w:themeFill="background1"/>
        <w:tabs>
          <w:tab w:val="left" w:pos="284"/>
          <w:tab w:val="left" w:pos="426"/>
          <w:tab w:val="decimal" w:pos="8364"/>
        </w:tabs>
        <w:spacing w:line="276" w:lineRule="auto"/>
        <w:ind w:left="-284" w:right="-144" w:firstLine="284"/>
        <w:rPr>
          <w:b/>
          <w:lang w:val="ro-MD" w:eastAsia="ru-RU"/>
        </w:rPr>
      </w:pPr>
    </w:p>
    <w:p w14:paraId="22146965" w14:textId="77777777" w:rsidR="00923C7F" w:rsidRPr="00C51414" w:rsidRDefault="00923C7F" w:rsidP="00923C7F">
      <w:pPr>
        <w:shd w:val="clear" w:color="auto" w:fill="FFFFFF" w:themeFill="background1"/>
        <w:tabs>
          <w:tab w:val="left" w:pos="284"/>
          <w:tab w:val="left" w:pos="426"/>
          <w:tab w:val="decimal" w:pos="8364"/>
        </w:tabs>
        <w:spacing w:line="276" w:lineRule="auto"/>
        <w:ind w:left="-284" w:right="-144" w:firstLine="284"/>
        <w:rPr>
          <w:rFonts w:eastAsia="PMingLiU"/>
          <w:b/>
          <w:lang w:val="ro-MD" w:eastAsia="zh-CN"/>
        </w:rPr>
      </w:pPr>
      <w:r w:rsidRPr="00C51414">
        <w:rPr>
          <w:b/>
          <w:lang w:val="ro-MD" w:eastAsia="ru-RU"/>
        </w:rPr>
        <w:lastRenderedPageBreak/>
        <w:t xml:space="preserve">Conducătorul grupului de lucru: </w:t>
      </w:r>
      <w:r>
        <w:rPr>
          <w:b/>
          <w:lang w:val="ro-MD" w:eastAsia="ru-RU"/>
        </w:rPr>
        <w:t xml:space="preserve"> Ilie Bolfaciuc</w:t>
      </w:r>
      <w:r>
        <w:rPr>
          <w:b/>
          <w:lang w:eastAsia="ru-RU"/>
        </w:rPr>
        <w:t xml:space="preserve">    </w:t>
      </w:r>
      <w:r w:rsidRPr="00C51414">
        <w:rPr>
          <w:b/>
          <w:lang w:val="ro-MD" w:eastAsia="ru-RU"/>
        </w:rPr>
        <w:t xml:space="preserve"> </w:t>
      </w:r>
      <w:r w:rsidRPr="00C51414">
        <w:rPr>
          <w:b/>
          <w:lang w:val="ro-MD"/>
        </w:rPr>
        <w:t>/________________/               L.Ș</w:t>
      </w:r>
    </w:p>
    <w:p w14:paraId="3F7110BE" w14:textId="4BDFB43D" w:rsidR="00A70AD9" w:rsidRPr="00923C7F" w:rsidRDefault="00A70AD9" w:rsidP="00A70AD9">
      <w:pPr>
        <w:shd w:val="clear" w:color="auto" w:fill="FFFFFF" w:themeFill="background1"/>
        <w:tabs>
          <w:tab w:val="left" w:pos="284"/>
          <w:tab w:val="left" w:pos="426"/>
          <w:tab w:val="decimal" w:pos="8364"/>
        </w:tabs>
        <w:spacing w:line="276" w:lineRule="auto"/>
        <w:ind w:left="-284" w:right="-144" w:firstLine="284"/>
        <w:rPr>
          <w:rFonts w:eastAsia="PMingLiU"/>
          <w:b/>
          <w:lang w:val="ro-MD" w:eastAsia="zh-CN"/>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960658">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96065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96065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96065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96065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960658">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960658">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960658">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960658">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96065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96065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96065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96065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96065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96065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96065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96065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14:paraId="5A01FF9E" w14:textId="77777777" w:rsidR="00631A2C" w:rsidRPr="00FF430B" w:rsidRDefault="00631A2C" w:rsidP="00960658">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960658">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960658">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960658">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960658">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960658">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6065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960658">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960658">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960658">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960658">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96065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96065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96065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96065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960658">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60658">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60658">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1321A8E2" w:rsidR="009D62FF" w:rsidRDefault="009D62FF" w:rsidP="00130A49">
      <w:pPr>
        <w:tabs>
          <w:tab w:val="decimal" w:pos="8364"/>
        </w:tabs>
        <w:spacing w:line="276" w:lineRule="auto"/>
        <w:ind w:right="-144"/>
        <w:jc w:val="center"/>
        <w:rPr>
          <w:b/>
          <w:bCs/>
          <w:color w:val="000000"/>
        </w:rPr>
      </w:pPr>
    </w:p>
    <w:p w14:paraId="0D589ED3" w14:textId="77777777" w:rsidR="00923C7F" w:rsidRPr="00FF430B" w:rsidRDefault="00923C7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lastRenderedPageBreak/>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36AB9E42"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w:t>
      </w:r>
      <w:r w:rsidR="00A70AD9" w:rsidRPr="00A70AD9">
        <w:rPr>
          <w:rFonts w:ascii="Times New Roman" w:hAnsi="Times New Roman"/>
          <w:szCs w:val="24"/>
          <w:u w:val="single"/>
        </w:rPr>
        <w:t xml:space="preserve">Primăria </w:t>
      </w:r>
      <w:r w:rsidR="00923C7F">
        <w:rPr>
          <w:rFonts w:ascii="Times New Roman" w:hAnsi="Times New Roman"/>
          <w:szCs w:val="24"/>
          <w:u w:val="single"/>
        </w:rPr>
        <w:t>comunei Hiliuți</w:t>
      </w:r>
      <w:r w:rsidRPr="00FF430B">
        <w:rPr>
          <w:rFonts w:ascii="Times New Roman" w:hAnsi="Times New Roman"/>
          <w:szCs w:val="24"/>
        </w:rPr>
        <w:t>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6EC39CED" w:rsidR="00F5261B" w:rsidRPr="00FF430B" w:rsidRDefault="00F5261B" w:rsidP="008D28A9">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w:t>
      </w:r>
      <w:r w:rsidR="008D28A9">
        <w:rPr>
          <w:rFonts w:ascii="Times New Roman" w:hAnsi="Times New Roman"/>
          <w:szCs w:val="24"/>
        </w:rPr>
        <w:t>icial al Uniunii Europene,  nr.</w:t>
      </w:r>
      <w:r w:rsidR="008D28A9" w:rsidRPr="008D28A9">
        <w:rPr>
          <w:rFonts w:ascii="Times New Roman" w:hAnsi="Times New Roman"/>
          <w:szCs w:val="24"/>
        </w:rPr>
        <w:t>ocds-b3wdp1-MD-1787551258168</w:t>
      </w:r>
      <w:r w:rsidRPr="00FF430B">
        <w:rPr>
          <w:rFonts w:ascii="Times New Roman" w:hAnsi="Times New Roman"/>
          <w:szCs w:val="24"/>
        </w:rPr>
        <w:t xml:space="preserve"> . din . . . . . . . . . . . . . . (ziua/luna/anul),  privind aplicarea procedurii pentru atribuirea contractului . </w:t>
      </w:r>
      <w:r w:rsidR="00923C7F" w:rsidRPr="00923C7F">
        <w:rPr>
          <w:rFonts w:ascii="Times New Roman" w:hAnsi="Times New Roman"/>
          <w:i/>
          <w:szCs w:val="24"/>
          <w:u w:val="single"/>
        </w:rPr>
        <w:t>Lucrări de reparație a terenului adiacent Centrului cultural - spațiul sigur si atractiv, din s. Hiliuti, r-nul Fălești</w:t>
      </w:r>
      <w:r w:rsidR="008D28A9">
        <w:rPr>
          <w:rFonts w:ascii="Times New Roman" w:hAnsi="Times New Roman"/>
          <w:i/>
          <w:szCs w:val="24"/>
          <w:u w:val="single"/>
        </w:rPr>
        <w:t xml:space="preserve"> (repetat)</w:t>
      </w:r>
      <w:r w:rsidRPr="00FF430B">
        <w:rPr>
          <w:rFonts w:ascii="Times New Roman" w:hAnsi="Times New Roman"/>
          <w:szCs w:val="24"/>
        </w:rPr>
        <w:t>.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Default="00B65C93" w:rsidP="00950D18">
      <w:pPr>
        <w:pStyle w:val="a7"/>
        <w:tabs>
          <w:tab w:val="left" w:pos="567"/>
        </w:tabs>
        <w:spacing w:line="360" w:lineRule="auto"/>
        <w:rPr>
          <w:rFonts w:ascii="Times New Roman" w:hAnsi="Times New Roman"/>
          <w:szCs w:val="24"/>
        </w:rPr>
      </w:pPr>
    </w:p>
    <w:p w14:paraId="722594F6" w14:textId="77777777" w:rsidR="00AD06E2" w:rsidRDefault="00AD06E2" w:rsidP="00950D18">
      <w:pPr>
        <w:pStyle w:val="a7"/>
        <w:tabs>
          <w:tab w:val="left" w:pos="567"/>
        </w:tabs>
        <w:spacing w:line="360" w:lineRule="auto"/>
        <w:rPr>
          <w:rFonts w:ascii="Times New Roman" w:hAnsi="Times New Roman"/>
          <w:szCs w:val="24"/>
        </w:rPr>
      </w:pPr>
    </w:p>
    <w:p w14:paraId="26D08A6B" w14:textId="77777777" w:rsidR="00AD06E2" w:rsidRDefault="00AD06E2" w:rsidP="00950D18">
      <w:pPr>
        <w:pStyle w:val="a7"/>
        <w:tabs>
          <w:tab w:val="left" w:pos="567"/>
        </w:tabs>
        <w:spacing w:line="360" w:lineRule="auto"/>
        <w:rPr>
          <w:rFonts w:ascii="Times New Roman" w:hAnsi="Times New Roman"/>
          <w:szCs w:val="24"/>
        </w:rPr>
      </w:pPr>
    </w:p>
    <w:p w14:paraId="295AF7D3" w14:textId="77777777" w:rsidR="00AD06E2" w:rsidRPr="00FF430B" w:rsidRDefault="00AD06E2"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47F6A201" w14:textId="6F06C7DF" w:rsidR="00A70AD9"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w:t>
      </w:r>
      <w:r w:rsidR="00A70AD9" w:rsidRPr="00A70AD9">
        <w:t xml:space="preserve"> </w:t>
      </w:r>
      <w:r w:rsidR="00923C7F" w:rsidRPr="00923C7F">
        <w:rPr>
          <w:rFonts w:ascii="Times New Roman" w:hAnsi="Times New Roman"/>
          <w:szCs w:val="24"/>
          <w:u w:val="single"/>
        </w:rPr>
        <w:t xml:space="preserve">Primăria comunei Hiliuți </w:t>
      </w:r>
      <w:r w:rsidRPr="00FF430B">
        <w:rPr>
          <w:rFonts w:ascii="Times New Roman" w:hAnsi="Times New Roman"/>
          <w:szCs w:val="24"/>
        </w:rPr>
        <w:t>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p>
    <w:p w14:paraId="7BB2B8E5" w14:textId="5BB1ED4F"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2798428A"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00923C7F" w:rsidRPr="00923C7F">
        <w:rPr>
          <w:b/>
          <w:noProof w:val="0"/>
          <w:u w:val="single"/>
          <w:shd w:val="clear" w:color="auto" w:fill="FFFFFF" w:themeFill="background1"/>
          <w:lang w:eastAsia="ru-RU"/>
        </w:rPr>
        <w:t xml:space="preserve">Lucrări de reparație a terenului adiacent Centrului cultural - spațiul sigur si atractiv, din s. Hiliuti, r-nul Fălești </w:t>
      </w:r>
      <w:r w:rsidR="008D28A9">
        <w:rPr>
          <w:b/>
          <w:noProof w:val="0"/>
          <w:u w:val="single"/>
          <w:shd w:val="clear" w:color="auto" w:fill="FFFFFF" w:themeFill="background1"/>
          <w:lang w:eastAsia="ru-RU"/>
        </w:rPr>
        <w:t>(repetat)</w:t>
      </w:r>
      <w:r w:rsidRPr="00A70AD9">
        <w:rPr>
          <w:b/>
          <w:noProof w:val="0"/>
          <w:u w:val="single"/>
          <w:shd w:val="clear" w:color="auto" w:fill="FFFFFF" w:themeFill="background1"/>
          <w:lang w:eastAsia="ru-RU"/>
        </w:rPr>
        <w:t>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w:t>
      </w:r>
      <w:r w:rsidR="00A70AD9" w:rsidRPr="00A70AD9">
        <w:rPr>
          <w:b/>
          <w:noProof w:val="0"/>
          <w:u w:val="single"/>
          <w:lang w:eastAsia="ru-RU"/>
        </w:rPr>
        <w:t>Cererea Ofertelor de Prețuri</w:t>
      </w:r>
      <w:r w:rsidR="002927B7" w:rsidRPr="00FF430B">
        <w:rPr>
          <w:b/>
          <w:noProof w:val="0"/>
          <w:lang w:eastAsia="ru-RU"/>
        </w:rPr>
        <w:t>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588F8B80" w14:textId="77777777" w:rsidR="00CD78A4" w:rsidRDefault="002D0322" w:rsidP="00CD78A4">
      <w:pPr>
        <w:pStyle w:val="a7"/>
        <w:tabs>
          <w:tab w:val="left" w:pos="567"/>
        </w:tabs>
        <w:jc w:val="center"/>
        <w:rPr>
          <w:rFonts w:ascii="Times New Roman" w:hAnsi="Times New Roman"/>
          <w:szCs w:val="24"/>
          <w:u w:val="single"/>
        </w:rPr>
      </w:pPr>
      <w:r w:rsidRPr="002D0322">
        <w:rPr>
          <w:rFonts w:ascii="Times New Roman" w:hAnsi="Times New Roman"/>
          <w:szCs w:val="24"/>
          <w:u w:val="single"/>
        </w:rPr>
        <w:t xml:space="preserve">Lucrări de reparație a terenului adiacent Centrului cultural - spațiul sigur si atractiv, </w:t>
      </w:r>
    </w:p>
    <w:p w14:paraId="61E8B47D" w14:textId="173D7948" w:rsidR="00AA1372" w:rsidRPr="00FF430B" w:rsidRDefault="002D0322" w:rsidP="00CD78A4">
      <w:pPr>
        <w:pStyle w:val="a7"/>
        <w:tabs>
          <w:tab w:val="left" w:pos="567"/>
        </w:tabs>
        <w:jc w:val="center"/>
        <w:rPr>
          <w:rFonts w:ascii="Times New Roman" w:hAnsi="Times New Roman"/>
          <w:szCs w:val="24"/>
        </w:rPr>
      </w:pPr>
      <w:r w:rsidRPr="002D0322">
        <w:rPr>
          <w:rFonts w:ascii="Times New Roman" w:hAnsi="Times New Roman"/>
          <w:szCs w:val="24"/>
          <w:u w:val="single"/>
        </w:rPr>
        <w:t>din s. Hiliuti, r-nul Fălești</w:t>
      </w:r>
      <w:r w:rsidR="008D28A9">
        <w:rPr>
          <w:rFonts w:ascii="Times New Roman" w:hAnsi="Times New Roman"/>
          <w:szCs w:val="24"/>
          <w:u w:val="single"/>
        </w:rPr>
        <w:t xml:space="preserve"> repetat </w:t>
      </w:r>
      <w:bookmarkStart w:id="49" w:name="_GoBack"/>
      <w:bookmarkEnd w:id="49"/>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8"/>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lastRenderedPageBreak/>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lastRenderedPageBreak/>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lastRenderedPageBreak/>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 xml:space="preserve">),tehnică specializată (mecanisme, utilaje), încăperi </w:t>
            </w:r>
            <w:r w:rsidRPr="00FF430B">
              <w:rPr>
                <w:rFonts w:eastAsia="PMingLiU"/>
                <w:lang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960658">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lastRenderedPageBreak/>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923C7F">
          <w:footerReference w:type="first" r:id="rId16"/>
          <w:pgSz w:w="11906" w:h="16838" w:code="9"/>
          <w:pgMar w:top="426" w:right="849" w:bottom="851" w:left="993"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960658">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960658">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960658">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960658">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960658">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960658">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960658">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960658">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960658">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6065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923C7F">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923C7F">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923C7F">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96065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96065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960658">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96065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96065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96065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96065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96065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96065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960658">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96065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96065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6065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6065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6065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923C7F">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923C7F">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923C7F">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923C7F">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923C7F">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923C7F">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923C7F">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923C7F">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923C7F">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96065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923C7F">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923C7F">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96065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96065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9606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9606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9606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9606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9606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96065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96065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96065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923C7F">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923C7F">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923C7F">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923C7F">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923C7F">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923C7F">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923C7F">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923C7F">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923C7F">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923C7F">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923C7F">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923C7F">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923C7F">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923C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923C7F">
        <w:trPr>
          <w:trHeight w:val="697"/>
        </w:trPr>
        <w:tc>
          <w:tcPr>
            <w:tcW w:w="9748" w:type="dxa"/>
            <w:vAlign w:val="center"/>
          </w:tcPr>
          <w:p w14:paraId="0502552E" w14:textId="77777777" w:rsidR="00325E16" w:rsidRPr="00FF430B" w:rsidRDefault="00325E16" w:rsidP="00923C7F">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923C7F">
            <w:pPr>
              <w:jc w:val="right"/>
              <w:rPr>
                <w:noProof w:val="0"/>
              </w:rPr>
            </w:pPr>
            <w:r>
              <w:rPr>
                <w:noProof w:val="0"/>
              </w:rPr>
              <w:t>la Documentația standard nr.69</w:t>
            </w:r>
          </w:p>
          <w:p w14:paraId="6D99E99F" w14:textId="77777777" w:rsidR="00325E16" w:rsidRDefault="00325E16" w:rsidP="00923C7F">
            <w:pPr>
              <w:jc w:val="right"/>
              <w:rPr>
                <w:noProof w:val="0"/>
              </w:rPr>
            </w:pPr>
            <w:r>
              <w:rPr>
                <w:noProof w:val="0"/>
              </w:rPr>
              <w:t>din 7 mai 2021</w:t>
            </w:r>
          </w:p>
          <w:p w14:paraId="44A47751" w14:textId="77777777" w:rsidR="00325E16" w:rsidRPr="00FF430B" w:rsidRDefault="00325E16" w:rsidP="00923C7F">
            <w:pPr>
              <w:autoSpaceDE w:val="0"/>
              <w:autoSpaceDN w:val="0"/>
              <w:adjustRightInd w:val="0"/>
              <w:ind w:right="23"/>
              <w:jc w:val="center"/>
              <w:rPr>
                <w:b/>
                <w:color w:val="000000"/>
                <w:w w:val="90"/>
              </w:rPr>
            </w:pPr>
          </w:p>
          <w:p w14:paraId="74823052" w14:textId="77777777" w:rsidR="00325E16" w:rsidRPr="00FF430B" w:rsidRDefault="00325E16" w:rsidP="00923C7F">
            <w:pPr>
              <w:autoSpaceDE w:val="0"/>
              <w:autoSpaceDN w:val="0"/>
              <w:adjustRightInd w:val="0"/>
              <w:ind w:right="23"/>
              <w:jc w:val="center"/>
              <w:rPr>
                <w:b/>
                <w:color w:val="000000"/>
                <w:w w:val="90"/>
              </w:rPr>
            </w:pPr>
          </w:p>
          <w:p w14:paraId="4184A815" w14:textId="77777777" w:rsidR="00325E16" w:rsidRPr="00FF430B" w:rsidRDefault="00325E16" w:rsidP="00923C7F">
            <w:pPr>
              <w:autoSpaceDE w:val="0"/>
              <w:autoSpaceDN w:val="0"/>
              <w:adjustRightInd w:val="0"/>
              <w:ind w:right="23"/>
              <w:jc w:val="center"/>
              <w:rPr>
                <w:b/>
                <w:bCs/>
              </w:rPr>
            </w:pPr>
          </w:p>
          <w:p w14:paraId="193115DB" w14:textId="77777777" w:rsidR="00325E16" w:rsidRPr="00FF430B" w:rsidRDefault="00325E16" w:rsidP="00923C7F">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923C7F">
            <w:pPr>
              <w:autoSpaceDE w:val="0"/>
              <w:autoSpaceDN w:val="0"/>
              <w:adjustRightInd w:val="0"/>
              <w:ind w:right="23"/>
              <w:jc w:val="center"/>
            </w:pPr>
            <w:r w:rsidRPr="00FF430B">
              <w:t>nr. ________ data ___________</w:t>
            </w:r>
          </w:p>
          <w:p w14:paraId="6F2E6D19" w14:textId="77777777" w:rsidR="00325E16" w:rsidRPr="00FF430B" w:rsidRDefault="00325E16" w:rsidP="00923C7F">
            <w:pPr>
              <w:autoSpaceDE w:val="0"/>
              <w:autoSpaceDN w:val="0"/>
              <w:adjustRightInd w:val="0"/>
              <w:ind w:right="23"/>
              <w:jc w:val="center"/>
            </w:pPr>
          </w:p>
          <w:p w14:paraId="631C47E0" w14:textId="77777777" w:rsidR="00325E16" w:rsidRPr="00FF430B" w:rsidRDefault="00325E16" w:rsidP="00923C7F">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923C7F">
            <w:pPr>
              <w:autoSpaceDE w:val="0"/>
              <w:autoSpaceDN w:val="0"/>
              <w:adjustRightInd w:val="0"/>
              <w:ind w:left="1140" w:right="-540"/>
              <w:jc w:val="both"/>
              <w:rPr>
                <w:b/>
                <w:bCs/>
              </w:rPr>
            </w:pPr>
          </w:p>
          <w:p w14:paraId="097E2D23" w14:textId="77777777" w:rsidR="00325E16" w:rsidRPr="00FF430B" w:rsidRDefault="00325E16" w:rsidP="00923C7F">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923C7F">
            <w:pPr>
              <w:autoSpaceDE w:val="0"/>
              <w:autoSpaceDN w:val="0"/>
              <w:adjustRightInd w:val="0"/>
              <w:jc w:val="both"/>
            </w:pPr>
          </w:p>
          <w:p w14:paraId="4C05837C" w14:textId="77777777" w:rsidR="00325E16" w:rsidRPr="00FF430B" w:rsidRDefault="00325E16" w:rsidP="00923C7F">
            <w:pPr>
              <w:autoSpaceDE w:val="0"/>
              <w:autoSpaceDN w:val="0"/>
              <w:adjustRightInd w:val="0"/>
              <w:jc w:val="both"/>
            </w:pPr>
            <w:r w:rsidRPr="00FF430B">
              <w:t xml:space="preserve">    între</w:t>
            </w:r>
          </w:p>
          <w:p w14:paraId="0A921014" w14:textId="77777777" w:rsidR="00325E16" w:rsidRPr="00FF430B" w:rsidRDefault="00325E16" w:rsidP="00923C7F">
            <w:pPr>
              <w:autoSpaceDE w:val="0"/>
              <w:autoSpaceDN w:val="0"/>
              <w:adjustRightInd w:val="0"/>
              <w:jc w:val="both"/>
            </w:pPr>
          </w:p>
          <w:p w14:paraId="207F958D" w14:textId="77777777" w:rsidR="00325E16" w:rsidRPr="00FF430B" w:rsidRDefault="00325E16" w:rsidP="00923C7F">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923C7F">
            <w:pPr>
              <w:autoSpaceDE w:val="0"/>
              <w:autoSpaceDN w:val="0"/>
              <w:adjustRightInd w:val="0"/>
              <w:jc w:val="both"/>
            </w:pPr>
          </w:p>
          <w:p w14:paraId="5E444C9C" w14:textId="77777777" w:rsidR="00325E16" w:rsidRPr="00FF430B" w:rsidRDefault="00325E16" w:rsidP="00923C7F">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923C7F">
            <w:pPr>
              <w:autoSpaceDE w:val="0"/>
              <w:autoSpaceDN w:val="0"/>
              <w:adjustRightInd w:val="0"/>
              <w:jc w:val="both"/>
              <w:rPr>
                <w:b/>
                <w:bCs/>
              </w:rPr>
            </w:pPr>
          </w:p>
          <w:p w14:paraId="7C7BA76E" w14:textId="77777777" w:rsidR="00325E16" w:rsidRPr="00FF430B" w:rsidRDefault="00325E16" w:rsidP="00923C7F">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923C7F">
            <w:pPr>
              <w:autoSpaceDE w:val="0"/>
              <w:autoSpaceDN w:val="0"/>
              <w:adjustRightInd w:val="0"/>
              <w:jc w:val="both"/>
            </w:pPr>
          </w:p>
          <w:p w14:paraId="74955362" w14:textId="77777777" w:rsidR="00325E16" w:rsidRPr="00FF430B" w:rsidRDefault="00325E16" w:rsidP="00923C7F">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923C7F">
            <w:pPr>
              <w:autoSpaceDE w:val="0"/>
              <w:autoSpaceDN w:val="0"/>
              <w:adjustRightInd w:val="0"/>
              <w:jc w:val="both"/>
            </w:pPr>
          </w:p>
          <w:p w14:paraId="428EA79E" w14:textId="77777777" w:rsidR="00325E16" w:rsidRPr="00FF430B" w:rsidRDefault="00325E16" w:rsidP="00923C7F">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923C7F">
            <w:pPr>
              <w:autoSpaceDE w:val="0"/>
              <w:autoSpaceDN w:val="0"/>
              <w:adjustRightInd w:val="0"/>
              <w:jc w:val="both"/>
              <w:rPr>
                <w:b/>
                <w:bCs/>
              </w:rPr>
            </w:pPr>
          </w:p>
          <w:p w14:paraId="102CBA46" w14:textId="77777777" w:rsidR="00325E16" w:rsidRPr="00FF430B" w:rsidRDefault="00325E16" w:rsidP="00923C7F">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923C7F">
            <w:pPr>
              <w:autoSpaceDE w:val="0"/>
              <w:autoSpaceDN w:val="0"/>
              <w:adjustRightInd w:val="0"/>
              <w:jc w:val="both"/>
            </w:pPr>
          </w:p>
          <w:p w14:paraId="644E3761" w14:textId="77777777" w:rsidR="00325E16" w:rsidRPr="00FF430B" w:rsidRDefault="00325E16" w:rsidP="00923C7F">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923C7F">
            <w:pPr>
              <w:autoSpaceDE w:val="0"/>
              <w:autoSpaceDN w:val="0"/>
              <w:adjustRightInd w:val="0"/>
              <w:jc w:val="both"/>
              <w:rPr>
                <w:b/>
                <w:bCs/>
                <w:i/>
                <w:iCs/>
              </w:rPr>
            </w:pPr>
          </w:p>
          <w:p w14:paraId="110BD0A9" w14:textId="77777777" w:rsidR="00325E16" w:rsidRPr="00FF430B" w:rsidRDefault="00325E16" w:rsidP="00923C7F">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923C7F">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923C7F">
            <w:pPr>
              <w:autoSpaceDE w:val="0"/>
              <w:autoSpaceDN w:val="0"/>
              <w:adjustRightInd w:val="0"/>
              <w:jc w:val="both"/>
              <w:rPr>
                <w:i/>
                <w:iCs/>
              </w:rPr>
            </w:pPr>
          </w:p>
          <w:p w14:paraId="6BD32E3F" w14:textId="77777777" w:rsidR="00325E16" w:rsidRPr="00FF430B" w:rsidRDefault="00325E16" w:rsidP="00923C7F">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923C7F">
            <w:pPr>
              <w:autoSpaceDE w:val="0"/>
              <w:autoSpaceDN w:val="0"/>
              <w:adjustRightInd w:val="0"/>
              <w:jc w:val="both"/>
              <w:rPr>
                <w:b/>
                <w:bCs/>
              </w:rPr>
            </w:pPr>
          </w:p>
          <w:p w14:paraId="28C5A612" w14:textId="77777777" w:rsidR="00325E16" w:rsidRPr="00FF430B" w:rsidRDefault="00325E16" w:rsidP="00923C7F">
            <w:pPr>
              <w:jc w:val="both"/>
            </w:pPr>
            <w:r w:rsidRPr="00FF430B">
              <w:t xml:space="preserve">5.1 Promitentul-achizitor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923C7F">
            <w:pPr>
              <w:autoSpaceDE w:val="0"/>
              <w:autoSpaceDN w:val="0"/>
              <w:adjustRightInd w:val="0"/>
              <w:jc w:val="both"/>
              <w:rPr>
                <w:b/>
                <w:bCs/>
              </w:rPr>
            </w:pPr>
          </w:p>
          <w:p w14:paraId="03A056F2" w14:textId="77777777" w:rsidR="00325E16" w:rsidRPr="00FF430B" w:rsidRDefault="00325E16" w:rsidP="00923C7F">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923C7F">
            <w:pPr>
              <w:ind w:left="660"/>
              <w:jc w:val="both"/>
              <w:rPr>
                <w:b/>
                <w:bCs/>
              </w:rPr>
            </w:pPr>
          </w:p>
          <w:p w14:paraId="225E7599" w14:textId="77777777" w:rsidR="00325E16" w:rsidRPr="00FF430B" w:rsidRDefault="00325E16" w:rsidP="00923C7F">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923C7F">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923C7F">
            <w:pPr>
              <w:autoSpaceDE w:val="0"/>
              <w:autoSpaceDN w:val="0"/>
              <w:adjustRightInd w:val="0"/>
              <w:ind w:firstLine="720"/>
              <w:jc w:val="both"/>
            </w:pPr>
          </w:p>
          <w:p w14:paraId="41E43985" w14:textId="77777777" w:rsidR="00325E16" w:rsidRPr="00FF430B" w:rsidRDefault="00325E16" w:rsidP="00960658">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923C7F">
            <w:pPr>
              <w:autoSpaceDE w:val="0"/>
              <w:autoSpaceDN w:val="0"/>
              <w:adjustRightInd w:val="0"/>
              <w:ind w:left="660"/>
              <w:jc w:val="both"/>
              <w:rPr>
                <w:b/>
                <w:bCs/>
              </w:rPr>
            </w:pPr>
          </w:p>
          <w:p w14:paraId="151F3723" w14:textId="77777777" w:rsidR="00325E16" w:rsidRPr="00FF430B" w:rsidRDefault="00325E16" w:rsidP="00923C7F">
            <w:pPr>
              <w:autoSpaceDE w:val="0"/>
              <w:autoSpaceDN w:val="0"/>
              <w:adjustRightInd w:val="0"/>
              <w:jc w:val="both"/>
              <w:rPr>
                <w:iCs/>
              </w:rPr>
            </w:pPr>
            <w:r w:rsidRPr="00FF430B">
              <w:rPr>
                <w:iCs/>
              </w:rPr>
              <w:t>a) propunerea tehnică;</w:t>
            </w:r>
          </w:p>
          <w:p w14:paraId="6992F7AE" w14:textId="77777777" w:rsidR="00325E16" w:rsidRPr="00FF430B" w:rsidRDefault="00325E16" w:rsidP="00923C7F">
            <w:pPr>
              <w:jc w:val="both"/>
            </w:pPr>
            <w:r w:rsidRPr="00FF430B">
              <w:t>b) propunerea financiară;</w:t>
            </w:r>
          </w:p>
          <w:p w14:paraId="4634B05E" w14:textId="77777777" w:rsidR="00325E16" w:rsidRPr="00FF430B" w:rsidRDefault="00325E16" w:rsidP="00923C7F">
            <w:pPr>
              <w:jc w:val="both"/>
            </w:pPr>
            <w:r w:rsidRPr="00FF430B">
              <w:t>c) caietul de sarcini;</w:t>
            </w:r>
          </w:p>
          <w:p w14:paraId="6E5EDE09" w14:textId="77777777" w:rsidR="00325E16" w:rsidRPr="00FF430B" w:rsidRDefault="00325E16" w:rsidP="00923C7F">
            <w:pPr>
              <w:autoSpaceDE w:val="0"/>
              <w:autoSpaceDN w:val="0"/>
              <w:adjustRightInd w:val="0"/>
              <w:jc w:val="both"/>
            </w:pPr>
            <w:r w:rsidRPr="00FF430B">
              <w:t>d) alte anexe, după caz.</w:t>
            </w:r>
          </w:p>
          <w:p w14:paraId="487901F2" w14:textId="77777777" w:rsidR="00325E16" w:rsidRPr="00FF430B" w:rsidRDefault="00325E16" w:rsidP="00923C7F">
            <w:pPr>
              <w:autoSpaceDE w:val="0"/>
              <w:autoSpaceDN w:val="0"/>
              <w:adjustRightInd w:val="0"/>
              <w:jc w:val="both"/>
            </w:pPr>
          </w:p>
          <w:p w14:paraId="654C725C" w14:textId="77777777" w:rsidR="00325E16" w:rsidRPr="00FF430B" w:rsidRDefault="00325E16" w:rsidP="00960658">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923C7F">
            <w:pPr>
              <w:pStyle w:val="a"/>
              <w:numPr>
                <w:ilvl w:val="0"/>
                <w:numId w:val="0"/>
              </w:numPr>
              <w:autoSpaceDE w:val="0"/>
              <w:autoSpaceDN w:val="0"/>
              <w:adjustRightInd w:val="0"/>
              <w:ind w:left="660"/>
              <w:rPr>
                <w:b/>
                <w:bCs/>
              </w:rPr>
            </w:pPr>
          </w:p>
          <w:p w14:paraId="71B217A7" w14:textId="77777777" w:rsidR="00325E16" w:rsidRPr="00FF430B" w:rsidRDefault="00325E16" w:rsidP="00923C7F">
            <w:pPr>
              <w:jc w:val="both"/>
            </w:pPr>
            <w:r w:rsidRPr="00FF430B">
              <w:t>8.1    Prezentul acord-cadru încetează de drept- prin ajungerea la termen;</w:t>
            </w:r>
          </w:p>
          <w:p w14:paraId="584252A9" w14:textId="77777777" w:rsidR="00325E16" w:rsidRPr="00FF430B" w:rsidRDefault="00325E16" w:rsidP="00923C7F">
            <w:pPr>
              <w:jc w:val="both"/>
            </w:pPr>
            <w:r w:rsidRPr="00FF430B">
              <w:t>8.2    Acordul-cadru poate înceta şi în următoarele cazuri:</w:t>
            </w:r>
          </w:p>
          <w:p w14:paraId="0369F3F1" w14:textId="77777777" w:rsidR="00325E16" w:rsidRPr="00FF430B" w:rsidRDefault="00325E16" w:rsidP="00960658">
            <w:pPr>
              <w:pStyle w:val="a"/>
              <w:numPr>
                <w:ilvl w:val="0"/>
                <w:numId w:val="29"/>
              </w:numPr>
            </w:pPr>
            <w:r w:rsidRPr="00FF430B">
              <w:t>prin acordul de voinţă al părţilor ;</w:t>
            </w:r>
          </w:p>
          <w:p w14:paraId="12C0102A" w14:textId="77777777" w:rsidR="00325E16" w:rsidRPr="00FF430B" w:rsidRDefault="00325E16" w:rsidP="00960658">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923C7F">
            <w:pPr>
              <w:autoSpaceDE w:val="0"/>
              <w:autoSpaceDN w:val="0"/>
              <w:adjustRightInd w:val="0"/>
              <w:jc w:val="both"/>
            </w:pPr>
          </w:p>
          <w:p w14:paraId="35BC26DA" w14:textId="77777777" w:rsidR="00325E16" w:rsidRPr="00FF430B" w:rsidRDefault="00325E16" w:rsidP="00923C7F">
            <w:pPr>
              <w:jc w:val="both"/>
              <w:rPr>
                <w:i/>
              </w:rPr>
            </w:pPr>
            <w:r w:rsidRPr="00FF430B">
              <w:rPr>
                <w:i/>
              </w:rPr>
              <w:t>CLAUZE APLICABILE CONTRACTELOR SUBSECVENTE</w:t>
            </w:r>
          </w:p>
          <w:p w14:paraId="0E2B4673" w14:textId="77777777" w:rsidR="00325E16" w:rsidRPr="00FF430B" w:rsidRDefault="00325E16" w:rsidP="00923C7F">
            <w:pPr>
              <w:jc w:val="both"/>
            </w:pPr>
          </w:p>
          <w:p w14:paraId="2D3A67AB" w14:textId="77777777" w:rsidR="00325E16" w:rsidRPr="00FF430B" w:rsidRDefault="00325E16" w:rsidP="00960658">
            <w:pPr>
              <w:pStyle w:val="a"/>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923C7F">
            <w:pPr>
              <w:pStyle w:val="a"/>
              <w:numPr>
                <w:ilvl w:val="0"/>
                <w:numId w:val="0"/>
              </w:numPr>
              <w:ind w:left="660"/>
              <w:rPr>
                <w:b/>
              </w:rPr>
            </w:pPr>
          </w:p>
          <w:p w14:paraId="283B40B7" w14:textId="77777777" w:rsidR="00325E16" w:rsidRPr="00FF430B" w:rsidRDefault="00325E16" w:rsidP="00923C7F">
            <w:pPr>
              <w:jc w:val="both"/>
            </w:pPr>
            <w:r w:rsidRPr="00FF430B">
              <w:t>9.1 Executarea contractelor subsecvente va începe din momentul încheierii acestora.</w:t>
            </w:r>
          </w:p>
          <w:p w14:paraId="042E620F" w14:textId="77777777" w:rsidR="00325E16" w:rsidRPr="00FF430B" w:rsidRDefault="00325E16" w:rsidP="00923C7F">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923C7F">
            <w:pPr>
              <w:jc w:val="both"/>
            </w:pPr>
          </w:p>
          <w:p w14:paraId="4B945A2D" w14:textId="77777777" w:rsidR="00325E16" w:rsidRPr="00FF430B" w:rsidRDefault="00325E16" w:rsidP="00923C7F">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923C7F">
            <w:pPr>
              <w:jc w:val="both"/>
            </w:pPr>
          </w:p>
          <w:p w14:paraId="5D83DE0D" w14:textId="77777777" w:rsidR="00325E16" w:rsidRPr="00FF430B" w:rsidRDefault="00325E16" w:rsidP="00923C7F">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923C7F">
            <w:pPr>
              <w:jc w:val="both"/>
              <w:rPr>
                <w:b/>
              </w:rPr>
            </w:pPr>
          </w:p>
          <w:p w14:paraId="0D5077EF" w14:textId="77777777" w:rsidR="00325E16" w:rsidRPr="00FF430B" w:rsidRDefault="00325E16" w:rsidP="00923C7F">
            <w:pPr>
              <w:tabs>
                <w:tab w:val="left" w:pos="600"/>
              </w:tabs>
              <w:jc w:val="both"/>
              <w:rPr>
                <w:b/>
              </w:rPr>
            </w:pPr>
            <w:r>
              <w:rPr>
                <w:b/>
              </w:rPr>
              <w:t xml:space="preserve">          </w:t>
            </w:r>
            <w:r w:rsidRPr="00FF430B">
              <w:rPr>
                <w:b/>
              </w:rPr>
              <w:t>11. Litigii</w:t>
            </w:r>
          </w:p>
          <w:p w14:paraId="6315BF99" w14:textId="77777777" w:rsidR="00325E16" w:rsidRPr="00FF430B" w:rsidRDefault="00325E16" w:rsidP="00923C7F">
            <w:pPr>
              <w:jc w:val="both"/>
            </w:pPr>
          </w:p>
          <w:p w14:paraId="54643E20" w14:textId="77777777" w:rsidR="00325E16" w:rsidRPr="00FF430B" w:rsidRDefault="00325E16" w:rsidP="00923C7F">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923C7F">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923C7F">
            <w:pPr>
              <w:jc w:val="both"/>
            </w:pPr>
            <w:r w:rsidRPr="00FF430B">
              <w:t>Părţile au încheiat astăzi, ________20__, prezentul acord-cadru, în ___ exemplare, toate având aceeaşi putere juridică.</w:t>
            </w:r>
          </w:p>
          <w:p w14:paraId="27B0D50A" w14:textId="77777777" w:rsidR="00325E16" w:rsidRPr="00FF430B" w:rsidRDefault="00325E16" w:rsidP="00923C7F">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923C7F">
            <w:pPr>
              <w:jc w:val="both"/>
            </w:pPr>
          </w:p>
          <w:p w14:paraId="2FB54762" w14:textId="77777777" w:rsidR="00325E16" w:rsidRPr="00FF430B" w:rsidRDefault="00325E16" w:rsidP="00923C7F">
            <w:pPr>
              <w:jc w:val="both"/>
            </w:pPr>
          </w:p>
          <w:p w14:paraId="5880556A" w14:textId="77777777" w:rsidR="00325E16" w:rsidRPr="00FF430B" w:rsidRDefault="00325E16" w:rsidP="00923C7F">
            <w:pPr>
              <w:jc w:val="both"/>
            </w:pPr>
          </w:p>
          <w:p w14:paraId="4E59A30A" w14:textId="77777777" w:rsidR="00325E16" w:rsidRPr="00FF430B" w:rsidRDefault="00325E16" w:rsidP="00923C7F">
            <w:pPr>
              <w:jc w:val="both"/>
            </w:pPr>
          </w:p>
          <w:p w14:paraId="5FD0A72C" w14:textId="77777777" w:rsidR="00325E16" w:rsidRPr="00FF430B" w:rsidRDefault="00325E16" w:rsidP="00923C7F">
            <w:pPr>
              <w:jc w:val="both"/>
            </w:pPr>
          </w:p>
          <w:p w14:paraId="62AA3C71" w14:textId="77777777" w:rsidR="00325E16" w:rsidRPr="00FF430B" w:rsidRDefault="00325E16" w:rsidP="00923C7F">
            <w:pPr>
              <w:jc w:val="both"/>
            </w:pPr>
            <w:r w:rsidRPr="00FF430B">
              <w:t>Promitent-achizitor,                                              Promitent- executor/prestator,</w:t>
            </w:r>
          </w:p>
          <w:p w14:paraId="37DDA5C0" w14:textId="77777777" w:rsidR="00325E16" w:rsidRPr="00FF430B" w:rsidRDefault="00325E16" w:rsidP="00923C7F">
            <w:pPr>
              <w:jc w:val="both"/>
            </w:pPr>
            <w:r w:rsidRPr="00FF430B">
              <w:t>...........................                                                     ...................................</w:t>
            </w:r>
          </w:p>
          <w:p w14:paraId="4D2C8367" w14:textId="77777777" w:rsidR="00325E16" w:rsidRPr="00FF430B" w:rsidRDefault="00325E16" w:rsidP="00923C7F">
            <w:pPr>
              <w:jc w:val="both"/>
            </w:pPr>
            <w:r w:rsidRPr="00FF430B">
              <w:t xml:space="preserve"> (semnătura autorizată)                                              (semnătura autorizată)</w:t>
            </w:r>
          </w:p>
          <w:p w14:paraId="3FB9D94A" w14:textId="77777777" w:rsidR="00325E16" w:rsidRPr="00FF430B" w:rsidRDefault="00325E16" w:rsidP="00923C7F">
            <w:pPr>
              <w:jc w:val="both"/>
            </w:pPr>
          </w:p>
          <w:p w14:paraId="57D1C1AD" w14:textId="77777777" w:rsidR="00325E16" w:rsidRPr="00FF430B" w:rsidRDefault="00325E16" w:rsidP="00923C7F">
            <w:pPr>
              <w:jc w:val="both"/>
            </w:pPr>
            <w:r w:rsidRPr="00FF430B">
              <w:t>Promitent-achizitor,                                              Promitent- executor/prestator,</w:t>
            </w:r>
          </w:p>
          <w:p w14:paraId="24FFE2DD" w14:textId="77777777" w:rsidR="00325E16" w:rsidRPr="00FF430B" w:rsidRDefault="00325E16" w:rsidP="00923C7F">
            <w:pPr>
              <w:jc w:val="both"/>
            </w:pPr>
            <w:r w:rsidRPr="00FF430B">
              <w:t xml:space="preserve">  ...........................                                                     ..................................</w:t>
            </w:r>
          </w:p>
          <w:p w14:paraId="07AF0A09" w14:textId="77777777" w:rsidR="00325E16" w:rsidRPr="00FF430B" w:rsidRDefault="00325E16" w:rsidP="00923C7F">
            <w:pPr>
              <w:jc w:val="both"/>
            </w:pPr>
            <w:r w:rsidRPr="00FF430B">
              <w:t xml:space="preserve">  (semnătura autorizată)                                              (semnătura autorizată)</w:t>
            </w:r>
          </w:p>
          <w:p w14:paraId="6120B543" w14:textId="77777777" w:rsidR="00325E16" w:rsidRPr="00FF430B" w:rsidRDefault="00325E16" w:rsidP="00923C7F">
            <w:pPr>
              <w:jc w:val="both"/>
            </w:pPr>
          </w:p>
          <w:p w14:paraId="3ED6BBCF" w14:textId="77777777" w:rsidR="00325E16" w:rsidRPr="00FF430B" w:rsidRDefault="00325E16" w:rsidP="00923C7F">
            <w:pPr>
              <w:jc w:val="both"/>
            </w:pPr>
          </w:p>
          <w:p w14:paraId="4EEFC053" w14:textId="77777777" w:rsidR="00325E16" w:rsidRPr="00FF430B" w:rsidRDefault="00325E16" w:rsidP="00923C7F">
            <w:pPr>
              <w:jc w:val="both"/>
            </w:pPr>
            <w:r w:rsidRPr="00FF430B">
              <w:t>Promitent-achizitor,                                              Promitent- executor/prestator,</w:t>
            </w:r>
          </w:p>
          <w:p w14:paraId="5EB21EF8" w14:textId="77777777" w:rsidR="00325E16" w:rsidRPr="00FF430B" w:rsidRDefault="00325E16" w:rsidP="00923C7F">
            <w:pPr>
              <w:jc w:val="both"/>
            </w:pPr>
            <w:r w:rsidRPr="00FF430B">
              <w:t>...........................                                                     ..................................</w:t>
            </w:r>
          </w:p>
          <w:p w14:paraId="725B02BB" w14:textId="77777777" w:rsidR="00325E16" w:rsidRPr="00FF430B" w:rsidRDefault="00325E16" w:rsidP="00923C7F">
            <w:pPr>
              <w:jc w:val="both"/>
            </w:pPr>
            <w:r w:rsidRPr="00FF430B">
              <w:t xml:space="preserve"> (semnătura autorizată)                                              (semnătura autorizată)</w:t>
            </w:r>
          </w:p>
          <w:p w14:paraId="2884BCB1" w14:textId="77777777" w:rsidR="00325E16" w:rsidRPr="00FF430B" w:rsidRDefault="00325E16" w:rsidP="00923C7F">
            <w:pPr>
              <w:jc w:val="both"/>
            </w:pPr>
          </w:p>
          <w:p w14:paraId="0747966A" w14:textId="77777777" w:rsidR="00325E16" w:rsidRPr="00FF430B" w:rsidRDefault="00325E16" w:rsidP="00923C7F">
            <w:pPr>
              <w:jc w:val="both"/>
              <w:rPr>
                <w:sz w:val="28"/>
                <w:szCs w:val="28"/>
              </w:rPr>
            </w:pPr>
          </w:p>
          <w:p w14:paraId="60621841" w14:textId="77777777" w:rsidR="00325E16" w:rsidRPr="00FF430B" w:rsidRDefault="00325E16" w:rsidP="00923C7F">
            <w:pPr>
              <w:jc w:val="both"/>
            </w:pPr>
          </w:p>
          <w:p w14:paraId="2E4954D9" w14:textId="77777777" w:rsidR="00325E16" w:rsidRPr="00FF430B" w:rsidRDefault="00325E16" w:rsidP="00923C7F">
            <w:pPr>
              <w:jc w:val="both"/>
            </w:pPr>
          </w:p>
          <w:p w14:paraId="4E48DD80" w14:textId="77777777" w:rsidR="00325E16" w:rsidRPr="00FF430B" w:rsidRDefault="00325E16" w:rsidP="00923C7F">
            <w:pPr>
              <w:jc w:val="both"/>
            </w:pPr>
          </w:p>
          <w:p w14:paraId="5C665B14" w14:textId="77777777" w:rsidR="00325E16" w:rsidRPr="00FF430B" w:rsidRDefault="00325E16" w:rsidP="00923C7F">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6D345A" w14:textId="77777777" w:rsidR="00A71764" w:rsidRDefault="00A71764" w:rsidP="00A20ACF">
      <w:r>
        <w:separator/>
      </w:r>
    </w:p>
  </w:endnote>
  <w:endnote w:type="continuationSeparator" w:id="0">
    <w:p w14:paraId="26655BD0" w14:textId="77777777" w:rsidR="00A71764" w:rsidRDefault="00A717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923C7F" w:rsidRDefault="00923C7F"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0D8197C7" w:rsidR="00923C7F" w:rsidRDefault="00923C7F">
        <w:pPr>
          <w:pStyle w:val="a4"/>
          <w:jc w:val="right"/>
        </w:pPr>
        <w:r>
          <w:fldChar w:fldCharType="begin"/>
        </w:r>
        <w:r>
          <w:instrText xml:space="preserve"> PAGE   \* MERGEFORMAT </w:instrText>
        </w:r>
        <w:r>
          <w:fldChar w:fldCharType="separate"/>
        </w:r>
        <w:r w:rsidR="008D28A9">
          <w:t>70</w:t>
        </w:r>
        <w:r>
          <w:fldChar w:fldCharType="end"/>
        </w:r>
      </w:p>
    </w:sdtContent>
  </w:sdt>
  <w:p w14:paraId="075618FA" w14:textId="77777777" w:rsidR="00923C7F" w:rsidRDefault="00923C7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83127F" w14:textId="77777777" w:rsidR="00A71764" w:rsidRDefault="00A71764" w:rsidP="00A20ACF">
      <w:r>
        <w:separator/>
      </w:r>
    </w:p>
  </w:footnote>
  <w:footnote w:type="continuationSeparator" w:id="0">
    <w:p w14:paraId="54C59C84" w14:textId="77777777" w:rsidR="00A71764" w:rsidRDefault="00A7176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322"/>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8A9"/>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7F"/>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658"/>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E6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5AB"/>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0AD9"/>
    <w:rsid w:val="00A7176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6E2"/>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D78A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7034BCD2-C3DD-41BD-81E7-563361640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A70AD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link w:val="aff3"/>
    <w:uiPriority w:val="1"/>
    <w:qFormat/>
    <w:rsid w:val="00A70AD9"/>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A70AD9"/>
    <w:rPr>
      <w:rFonts w:ascii="Times New Roman" w:eastAsia="Times New Roman" w:hAnsi="Times New Roman" w:cs="Times New Roman"/>
      <w:sz w:val="20"/>
      <w:szCs w:val="20"/>
      <w:lang w:val="ru-RU" w:eastAsia="ru-RU"/>
    </w:rPr>
  </w:style>
  <w:style w:type="character" w:customStyle="1" w:styleId="fontstyle01">
    <w:name w:val="fontstyle01"/>
    <w:qFormat/>
    <w:rsid w:val="00A70AD9"/>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62858-2CF1-46C5-A85C-A3CABDC60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70</Pages>
  <Words>29000</Words>
  <Characters>165301</Characters>
  <Application>Microsoft Office Word</Application>
  <DocSecurity>0</DocSecurity>
  <Lines>1377</Lines>
  <Paragraphs>387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4</cp:revision>
  <cp:lastPrinted>2021-06-01T11:52:00Z</cp:lastPrinted>
  <dcterms:created xsi:type="dcterms:W3CDTF">2026-07-29T14:31:00Z</dcterms:created>
  <dcterms:modified xsi:type="dcterms:W3CDTF">2026-08-24T06:04:00Z</dcterms:modified>
</cp:coreProperties>
</file>