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1AEC06B0" w14:textId="77777777" w:rsidR="00A20ACF" w:rsidRPr="00FF430B" w:rsidRDefault="00A20ACF" w:rsidP="00196AB4"/>
    <w:p w14:paraId="6BC93BC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3BB356" w14:textId="77777777" w:rsidR="007D2250" w:rsidRPr="00A14C96" w:rsidRDefault="007D2250" w:rsidP="007D2250"/>
    <w:p w14:paraId="685BAD73"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201A125C" w14:textId="7F214961"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0644B87" w14:textId="53F19EB7" w:rsidR="00730FD6" w:rsidRPr="00263AF7" w:rsidRDefault="00730FD6" w:rsidP="00730FD6">
      <w:pPr>
        <w:shd w:val="clear" w:color="auto" w:fill="FFFFFF"/>
        <w:ind w:firstLine="540"/>
        <w:jc w:val="both"/>
        <w:rPr>
          <w:bCs/>
          <w:noProof w:val="0"/>
          <w:lang w:val="en-US"/>
        </w:rPr>
      </w:pPr>
      <w:r w:rsidRPr="00263AF7">
        <w:rPr>
          <w:bCs/>
          <w:noProof w:val="0"/>
          <w:lang w:val="en-US"/>
        </w:rPr>
        <w:t>1) Anunț de participare, inclusiv pentru procedurile de preselecție/procedurile negociate (anexa nr. 2);</w:t>
      </w:r>
    </w:p>
    <w:p w14:paraId="72A7F313" w14:textId="22D510CB" w:rsidR="00730FD6" w:rsidRPr="00263AF7" w:rsidRDefault="00730FD6" w:rsidP="00730FD6">
      <w:pPr>
        <w:shd w:val="clear" w:color="auto" w:fill="FFFFFF"/>
        <w:ind w:firstLine="540"/>
        <w:jc w:val="both"/>
        <w:rPr>
          <w:bCs/>
          <w:noProof w:val="0"/>
          <w:lang w:val="en-US"/>
        </w:rPr>
      </w:pPr>
      <w:r w:rsidRPr="00263AF7">
        <w:rPr>
          <w:bCs/>
          <w:noProof w:val="0"/>
          <w:lang w:val="en-US"/>
        </w:rPr>
        <w:t>2) Anunț de atribuire (anexa nr. 5);</w:t>
      </w:r>
    </w:p>
    <w:p w14:paraId="302516AA" w14:textId="7B7535B2" w:rsidR="00730FD6" w:rsidRPr="00263AF7" w:rsidRDefault="00730FD6" w:rsidP="00730FD6">
      <w:pPr>
        <w:shd w:val="clear" w:color="auto" w:fill="FFFFFF"/>
        <w:ind w:firstLine="540"/>
        <w:jc w:val="both"/>
        <w:rPr>
          <w:bCs/>
          <w:noProof w:val="0"/>
          <w:lang w:val="en-US"/>
        </w:rPr>
      </w:pPr>
      <w:r w:rsidRPr="00263AF7">
        <w:rPr>
          <w:bCs/>
          <w:noProof w:val="0"/>
          <w:lang w:val="en-US"/>
        </w:rPr>
        <w:t>3) Anunț privind modificarea contractului de achiziții publice/acordului-cadru (anexa nr. 6);</w:t>
      </w:r>
    </w:p>
    <w:p w14:paraId="19E34DDA" w14:textId="5EBA2A38" w:rsidR="00730FD6" w:rsidRPr="00263AF7" w:rsidRDefault="00730FD6" w:rsidP="00730FD6">
      <w:pPr>
        <w:shd w:val="clear" w:color="auto" w:fill="FFFFFF"/>
        <w:ind w:firstLine="540"/>
        <w:jc w:val="both"/>
        <w:rPr>
          <w:bCs/>
          <w:noProof w:val="0"/>
          <w:lang w:val="en-US"/>
        </w:rPr>
      </w:pPr>
      <w:r w:rsidRPr="00263AF7">
        <w:rPr>
          <w:bCs/>
          <w:noProof w:val="0"/>
          <w:lang w:val="en-US"/>
        </w:rPr>
        <w:t>4) Cerere de participare (anexa nr. 7);</w:t>
      </w:r>
    </w:p>
    <w:p w14:paraId="402E72B8" w14:textId="453142F0" w:rsidR="00730FD6" w:rsidRPr="00263AF7" w:rsidRDefault="00730FD6" w:rsidP="00730FD6">
      <w:pPr>
        <w:shd w:val="clear" w:color="auto" w:fill="FFFFFF"/>
        <w:ind w:firstLine="540"/>
        <w:jc w:val="both"/>
        <w:rPr>
          <w:bCs/>
          <w:noProof w:val="0"/>
          <w:lang w:val="en-US"/>
        </w:rPr>
      </w:pPr>
      <w:r w:rsidRPr="00263AF7">
        <w:rPr>
          <w:bCs/>
          <w:noProof w:val="0"/>
          <w:lang w:val="en-US"/>
        </w:rPr>
        <w:t>5) Declaraţie privind valabilitatea ofertei (anexa nr. 8);</w:t>
      </w:r>
    </w:p>
    <w:p w14:paraId="50F3E478" w14:textId="2E65CCF3" w:rsidR="00730FD6" w:rsidRPr="00263AF7" w:rsidRDefault="00730FD6" w:rsidP="00730FD6">
      <w:pPr>
        <w:shd w:val="clear" w:color="auto" w:fill="FFFFFF"/>
        <w:ind w:firstLine="540"/>
        <w:jc w:val="both"/>
        <w:rPr>
          <w:bCs/>
          <w:noProof w:val="0"/>
          <w:lang w:val="en-US"/>
        </w:rPr>
      </w:pPr>
      <w:r w:rsidRPr="00263AF7">
        <w:rPr>
          <w:bCs/>
          <w:noProof w:val="0"/>
          <w:lang w:val="en-US"/>
        </w:rPr>
        <w:t>6) Scrisoare de garanţie bancară (anexa nr. 9);</w:t>
      </w:r>
    </w:p>
    <w:p w14:paraId="3790B173" w14:textId="7B7FF7B1" w:rsidR="00730FD6" w:rsidRPr="00263AF7" w:rsidRDefault="00730FD6" w:rsidP="00730FD6">
      <w:pPr>
        <w:shd w:val="clear" w:color="auto" w:fill="FFFFFF"/>
        <w:ind w:firstLine="540"/>
        <w:jc w:val="both"/>
        <w:rPr>
          <w:bCs/>
          <w:noProof w:val="0"/>
          <w:lang w:val="en-US"/>
        </w:rPr>
      </w:pPr>
      <w:r w:rsidRPr="00263AF7">
        <w:rPr>
          <w:bCs/>
          <w:noProof w:val="0"/>
          <w:lang w:val="en-US"/>
        </w:rPr>
        <w:t>7) Grafic de executare a lucrărilor (anexa nr. 10.);</w:t>
      </w:r>
    </w:p>
    <w:p w14:paraId="44F46B29" w14:textId="5DA16B2C" w:rsidR="00730FD6" w:rsidRPr="00263AF7" w:rsidRDefault="00730FD6" w:rsidP="00730FD6">
      <w:pPr>
        <w:shd w:val="clear" w:color="auto" w:fill="FFFFFF"/>
        <w:ind w:firstLine="540"/>
        <w:jc w:val="both"/>
        <w:rPr>
          <w:bCs/>
          <w:noProof w:val="0"/>
          <w:lang w:val="en-US"/>
        </w:rPr>
      </w:pPr>
      <w:r w:rsidRPr="00263AF7">
        <w:rPr>
          <w:bCs/>
          <w:noProof w:val="0"/>
          <w:lang w:val="en-US"/>
        </w:rPr>
        <w:t>8) Grafic de executare a documentației de proiect (anexa nr. 11);</w:t>
      </w:r>
    </w:p>
    <w:p w14:paraId="6FBFCA53" w14:textId="67B4BC01" w:rsidR="00730FD6" w:rsidRPr="00263AF7" w:rsidRDefault="00730FD6" w:rsidP="00730FD6">
      <w:pPr>
        <w:shd w:val="clear" w:color="auto" w:fill="FFFFFF"/>
        <w:ind w:firstLine="540"/>
        <w:jc w:val="both"/>
        <w:rPr>
          <w:bCs/>
          <w:noProof w:val="0"/>
          <w:lang w:val="en-US"/>
        </w:rPr>
      </w:pPr>
      <w:r w:rsidRPr="00263AF7">
        <w:rPr>
          <w:bCs/>
          <w:noProof w:val="0"/>
          <w:lang w:val="en-US"/>
        </w:rPr>
        <w:t>9) Declarație privind experienţa similară (anexa nr. 12);</w:t>
      </w:r>
    </w:p>
    <w:p w14:paraId="2BC1C877" w14:textId="29BDD5FC" w:rsidR="00730FD6" w:rsidRPr="00263AF7" w:rsidRDefault="00730FD6" w:rsidP="00730FD6">
      <w:pPr>
        <w:shd w:val="clear" w:color="auto" w:fill="FFFFFF"/>
        <w:ind w:firstLine="540"/>
        <w:jc w:val="both"/>
        <w:rPr>
          <w:bCs/>
          <w:noProof w:val="0"/>
          <w:lang w:val="en-US"/>
        </w:rPr>
      </w:pPr>
      <w:r w:rsidRPr="00263AF7">
        <w:rPr>
          <w:bCs/>
          <w:noProof w:val="0"/>
          <w:lang w:val="en-US"/>
        </w:rPr>
        <w:t xml:space="preserve">10) Declarație privind lista principalelor lucrări executate în ultimul </w:t>
      </w:r>
      <w:proofErr w:type="gramStart"/>
      <w:r w:rsidRPr="00263AF7">
        <w:rPr>
          <w:bCs/>
          <w:noProof w:val="0"/>
          <w:lang w:val="en-US"/>
        </w:rPr>
        <w:t>an</w:t>
      </w:r>
      <w:proofErr w:type="gramEnd"/>
      <w:r w:rsidRPr="00263AF7">
        <w:rPr>
          <w:bCs/>
          <w:noProof w:val="0"/>
          <w:lang w:val="en-US"/>
        </w:rPr>
        <w:t xml:space="preserve"> de activitate (anexa nr. 13);</w:t>
      </w:r>
    </w:p>
    <w:p w14:paraId="44344FE0" w14:textId="5747EB91" w:rsidR="00730FD6" w:rsidRPr="00263AF7" w:rsidRDefault="00730FD6" w:rsidP="00730FD6">
      <w:pPr>
        <w:shd w:val="clear" w:color="auto" w:fill="FFFFFF"/>
        <w:ind w:firstLine="540"/>
        <w:jc w:val="both"/>
        <w:rPr>
          <w:bCs/>
          <w:noProof w:val="0"/>
          <w:lang w:val="en-US"/>
        </w:rPr>
      </w:pPr>
      <w:r w:rsidRPr="00263AF7">
        <w:rPr>
          <w:bCs/>
          <w:noProof w:val="0"/>
          <w:lang w:val="en-US"/>
        </w:rPr>
        <w:t>11) Declaraţie privind dotările specifice, utilajul şi echipamentul necesar pentru îndeplinirea corespunzătoare a contractului (anexa nr. 14);</w:t>
      </w:r>
    </w:p>
    <w:p w14:paraId="25E92BA1" w14:textId="0F314E86" w:rsidR="00730FD6" w:rsidRPr="00730FD6" w:rsidRDefault="00730FD6" w:rsidP="00730FD6">
      <w:pPr>
        <w:shd w:val="clear" w:color="auto" w:fill="FFFFFF"/>
        <w:ind w:firstLine="540"/>
        <w:jc w:val="both"/>
        <w:rPr>
          <w:bCs/>
          <w:noProof w:val="0"/>
          <w:color w:val="000000"/>
          <w:lang w:val="en-US"/>
        </w:rPr>
      </w:pPr>
      <w:r w:rsidRPr="00263AF7">
        <w:rPr>
          <w:bCs/>
          <w:noProof w:val="0"/>
          <w:lang w:val="en-US"/>
        </w:rPr>
        <w:t>12</w:t>
      </w:r>
      <w:r w:rsidRPr="00730FD6">
        <w:rPr>
          <w:bCs/>
          <w:noProof w:val="0"/>
          <w:color w:val="000000"/>
          <w:lang w:val="en-US"/>
        </w:rPr>
        <w:t>) Declaraţie privind personalul de specialitate propus pentru implementarea contractului (anexa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Lista subcontractanților şi partea/părţile din contract care sunt îndeplinite de aceştia (anexa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Informaţii privind asocierea (anexa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Angajament terţ susţinător financiar (anexa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Angajament privind susţinerea tehnică și profesională a ofertantului/grupului de operatori economici (anexa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Declaraţie terţ susţinător tehnic (anexa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Declaraţie terţ susţinător profesional (anexa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Aviz pentru participare la licitațiile publice de lucrări din domeniul construcțiilor și instalațiilor (anexa nr. 22);</w:t>
      </w:r>
    </w:p>
    <w:p w14:paraId="34260266" w14:textId="2A32B46B" w:rsidR="00730FD6" w:rsidRPr="00730FD6" w:rsidRDefault="00730FD6" w:rsidP="00730FD6">
      <w:pPr>
        <w:shd w:val="clear" w:color="auto" w:fill="FFFFFF"/>
        <w:ind w:firstLine="540"/>
        <w:jc w:val="both"/>
        <w:rPr>
          <w:bCs/>
          <w:noProof w:val="0"/>
          <w:color w:val="000000"/>
          <w:lang w:val="en-US"/>
        </w:rPr>
      </w:pPr>
      <w:r w:rsidRPr="00D33946">
        <w:rPr>
          <w:bCs/>
          <w:noProof w:val="0"/>
          <w:color w:val="000000" w:themeColor="text1"/>
          <w:lang w:val="en-US"/>
        </w:rPr>
        <w:t>20)</w:t>
      </w:r>
      <w:r w:rsidRPr="00730FD6">
        <w:rPr>
          <w:bCs/>
          <w:noProof w:val="0"/>
          <w:color w:val="000000"/>
          <w:lang w:val="en-US"/>
        </w:rPr>
        <w:t xml:space="preserve"> Caiet de sarcini. Formularul de deviz nr.1 – lista cu cantitățile de lucrări (anexa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Contract de antrepriză (anexa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Acord adițional (anexa nr. 27);</w:t>
      </w:r>
    </w:p>
    <w:p w14:paraId="02F7AADA" w14:textId="7E3011FA"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262292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a"/>
        <w:numPr>
          <w:ilvl w:val="0"/>
          <w:numId w:val="0"/>
        </w:numPr>
        <w:ind w:left="360"/>
      </w:pPr>
    </w:p>
    <w:p w14:paraId="49D91BBA"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9098F75" w14:textId="77777777" w:rsidR="00D8130E" w:rsidRPr="00FF430B" w:rsidRDefault="00D8130E" w:rsidP="00D8130E">
      <w:pPr>
        <w:pStyle w:val="a"/>
        <w:numPr>
          <w:ilvl w:val="0"/>
          <w:numId w:val="0"/>
        </w:numPr>
        <w:ind w:left="357"/>
      </w:pPr>
    </w:p>
    <w:p w14:paraId="6ED140A9"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6CAA8655" w14:textId="77777777" w:rsidR="00352B05" w:rsidRPr="00FF430B" w:rsidRDefault="004B16DD" w:rsidP="00DE4E21">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64F05D4B" w14:textId="77777777" w:rsidR="00352B05" w:rsidRPr="00FF430B" w:rsidRDefault="00E47026" w:rsidP="00DE4E21">
      <w:pPr>
        <w:pStyle w:val="a"/>
        <w:numPr>
          <w:ilvl w:val="0"/>
          <w:numId w:val="15"/>
        </w:numPr>
        <w:tabs>
          <w:tab w:val="clear" w:pos="1134"/>
          <w:tab w:val="left" w:pos="-284"/>
          <w:tab w:val="left" w:pos="284"/>
        </w:tabs>
        <w:spacing w:after="120"/>
        <w:ind w:left="-284" w:firstLine="284"/>
      </w:pPr>
      <w:hyperlink r:id="rId11"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7437EE2B"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20B8E55A"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r w:rsidR="00F25E11">
        <w:t>Angajamentul de Integritate</w:t>
      </w:r>
      <w:r w:rsidR="001C03B0" w:rsidRPr="00FF430B">
        <w:t xml:space="preserv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70437FBD"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88871E4"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558617F6"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145213EF"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2BD369F4"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w:t>
      </w:r>
      <w:r w:rsidRPr="00805721">
        <w:t xml:space="preserve">descrise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și</w:t>
      </w:r>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r w:rsidRPr="00805721">
        <w:t>în</w:t>
      </w:r>
      <w:r w:rsidRPr="00FF430B">
        <w:t xml:space="preserve">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68947CF8"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238B334D"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2E3BD87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48EBBEE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170822FA"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E328FFC"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4CA951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AC70F7D"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51AA10B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267820A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698AA7F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759EEF8"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w:t>
      </w:r>
      <w:r w:rsidR="000F46D2">
        <w:t xml:space="preserve"> Angajamentul de Integritate</w:t>
      </w:r>
      <w:r w:rsidR="00A773B5" w:rsidRPr="00FF430B">
        <w:t xml:space="preserve"> </w:t>
      </w:r>
      <w:r w:rsidR="00CA55D4" w:rsidRPr="00FF430B">
        <w:t>separat</w:t>
      </w:r>
      <w:r w:rsidR="00022B73" w:rsidRPr="00FF430B">
        <w:t>.</w:t>
      </w:r>
      <w:r w:rsidR="00482E77" w:rsidRPr="00FF430B">
        <w:t xml:space="preserve"> </w:t>
      </w:r>
    </w:p>
    <w:p w14:paraId="203163D5"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21CF9DA6"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34DFB6C8"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173631">
        <w:rPr>
          <w:color w:val="000000" w:themeColor="text1"/>
        </w:rPr>
        <w:t xml:space="preserve"> Angajamentul de Integritate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167E4" w:rsidRPr="00FF430B">
        <w:rPr>
          <w:color w:val="000000" w:themeColor="text1"/>
        </w:rPr>
        <w:t xml:space="preserve"> stabilit de autoritatea contractantă.</w:t>
      </w:r>
    </w:p>
    <w:p w14:paraId="0573E97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r w:rsidR="007167E4" w:rsidRPr="00FF430B">
        <w:rPr>
          <w:color w:val="000000" w:themeColor="text1"/>
        </w:rPr>
        <w:t>Prezentarea oricărui alt formular</w:t>
      </w:r>
      <w:r w:rsidR="00D45F66">
        <w:rPr>
          <w:color w:val="000000" w:themeColor="text1"/>
        </w:rPr>
        <w:t xml:space="preserve"> al Angajamentului de Integritate</w:t>
      </w:r>
      <w:r w:rsidR="007167E4" w:rsidRPr="00FF430B">
        <w:rPr>
          <w:color w:val="000000" w:themeColor="text1"/>
        </w:rPr>
        <w:t xml:space="preserve"> este temei de descalificare de la procedura de achiziție publică.</w:t>
      </w:r>
    </w:p>
    <w:p w14:paraId="4ACFD5F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5041D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r w:rsidR="004C23A8" w:rsidRPr="00FF430B">
        <w:t>Autoritatea contractantă aplică criterii și cerințe de calificare numai referitoare la:</w:t>
      </w:r>
    </w:p>
    <w:p w14:paraId="7BFBB304" w14:textId="77777777"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5BEC0600"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08AF1AF3"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40A993CD"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4497E9C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12F13E8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BF7BD5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A26C030"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805721">
        <w:t>5</w:t>
      </w:r>
      <w:r w:rsidR="0026663C" w:rsidRPr="00FF430B">
        <w:t xml:space="preserve"> și pct.</w:t>
      </w:r>
      <w:r w:rsidR="00FF430B">
        <w:t xml:space="preserve"> </w:t>
      </w:r>
      <w:r w:rsidR="00183358" w:rsidRPr="00FF430B">
        <w:t>2</w:t>
      </w:r>
      <w:r w:rsidR="00805721">
        <w:t>6</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A7E3A1"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805721">
        <w:t>5</w:t>
      </w:r>
      <w:r w:rsidR="007167E4" w:rsidRPr="00FF430B">
        <w:t xml:space="preserve"> și </w:t>
      </w:r>
      <w:r w:rsidR="00D21F85" w:rsidRPr="00FF430B">
        <w:t>pct.</w:t>
      </w:r>
      <w:r w:rsidR="00DF4DCF">
        <w:t xml:space="preserve"> </w:t>
      </w:r>
      <w:r w:rsidR="007167E4" w:rsidRPr="00FF430B">
        <w:t>2</w:t>
      </w:r>
      <w:r w:rsidR="00805721">
        <w:t>6</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D46A6F"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805721">
        <w:t>6</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040117"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805721">
        <w:t>5</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AA7D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5AC3F9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6C103A5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459A847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3D82B2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6FD8A2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67A90E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5BAF368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6BCB9FF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7DC5FA5C"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w:t>
      </w:r>
      <w:r w:rsidR="00912266">
        <w:t>3</w:t>
      </w:r>
      <w:r w:rsidRPr="00FF430B">
        <w:t xml:space="preserve">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2F229E06"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5E1516B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681FB61A" w14:textId="77777777"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69C482B8"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76A0A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EB41B1">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A21C6C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F73B4A2"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4E5945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367910F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5D8BDB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5983956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2A8D189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5"/>
    <w:bookmarkEnd w:id="26"/>
    <w:p w14:paraId="4E9CD45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r w:rsidR="00B00190" w:rsidRPr="00FF456A">
        <w:rPr>
          <w:color w:val="000000" w:themeColor="text1"/>
          <w:lang w:val="en-US" w:eastAsia="it-IT"/>
        </w:rPr>
        <w:t>Garanția de bună execuție a contractului, dacă părțile agreează, se constituie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eastAsia="en-GB"/>
        </w:rPr>
        <w:lastRenderedPageBreak/>
        <w:t>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3237634" w14:textId="77777777" w:rsidR="003D5C95" w:rsidRDefault="003D5C95" w:rsidP="00615E49">
      <w:pPr>
        <w:spacing w:after="160" w:line="276" w:lineRule="auto"/>
        <w:rPr>
          <w:rFonts w:ascii="Calibri" w:eastAsia="Calibri" w:hAnsi="Calibri"/>
          <w:noProof w:val="0"/>
          <w:sz w:val="22"/>
          <w:szCs w:val="22"/>
        </w:rPr>
      </w:pPr>
    </w:p>
    <w:p w14:paraId="527A668E" w14:textId="77777777" w:rsidR="003D5C95" w:rsidRDefault="003D5C95" w:rsidP="00615E49">
      <w:pPr>
        <w:spacing w:after="160" w:line="276" w:lineRule="auto"/>
        <w:rPr>
          <w:rFonts w:ascii="Calibri" w:eastAsia="Calibri" w:hAnsi="Calibri"/>
          <w:noProof w:val="0"/>
          <w:sz w:val="22"/>
          <w:szCs w:val="22"/>
        </w:rPr>
      </w:pPr>
    </w:p>
    <w:p w14:paraId="3CBD423C" w14:textId="77777777" w:rsidR="003D5C95" w:rsidRDefault="003D5C95" w:rsidP="00615E49">
      <w:pPr>
        <w:spacing w:after="160" w:line="276" w:lineRule="auto"/>
        <w:rPr>
          <w:rFonts w:ascii="Calibri" w:eastAsia="Calibri" w:hAnsi="Calibri"/>
          <w:noProof w:val="0"/>
          <w:sz w:val="22"/>
          <w:szCs w:val="22"/>
        </w:rPr>
      </w:pPr>
    </w:p>
    <w:p w14:paraId="43A2B9CF" w14:textId="77777777" w:rsidR="003D5C95" w:rsidRDefault="003D5C95"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1CCE81D0"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3374E6" w14:textId="116EB011"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w:t>
      </w:r>
      <w:r w:rsidR="00263AF7" w:rsidRPr="00190EE5">
        <w:rPr>
          <w:rFonts w:ascii="Times New Roman" w:hAnsi="Times New Roman"/>
          <w:szCs w:val="24"/>
          <w:u w:val="single"/>
        </w:rPr>
        <w:t>Primăria com.Călinești</w:t>
      </w:r>
      <w:r w:rsidR="00190EE5" w:rsidRPr="00190EE5">
        <w:rPr>
          <w:rFonts w:ascii="Times New Roman" w:hAnsi="Times New Roman"/>
          <w:szCs w:val="24"/>
          <w:u w:val="single"/>
        </w:rPr>
        <w:t>, r.Fălești</w:t>
      </w:r>
      <w:r w:rsidRPr="00FF430B">
        <w:rPr>
          <w:rFonts w:ascii="Times New Roman" w:hAnsi="Times New Roman"/>
          <w:szCs w:val="24"/>
        </w:rPr>
        <w:t>___________________________________</w:t>
      </w:r>
      <w:r w:rsidR="00190EE5">
        <w:rPr>
          <w:rFonts w:ascii="Times New Roman" w:hAnsi="Times New Roman"/>
          <w:szCs w:val="24"/>
        </w:rPr>
        <w:t>_______</w:t>
      </w:r>
      <w:r w:rsidRPr="00FF430B">
        <w:rPr>
          <w:rFonts w:ascii="Times New Roman" w:hAnsi="Times New Roman"/>
          <w:szCs w:val="24"/>
        </w:rPr>
        <w:t xml:space="preserve">                                                (denumirea autorităţii contractante şi adresa completă)</w:t>
      </w:r>
    </w:p>
    <w:p w14:paraId="6118759E"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26514FB"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3B8EA09B"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w:t>
      </w:r>
      <w:r w:rsidR="00110FE6" w:rsidRPr="00110FE6">
        <w:rPr>
          <w:b/>
          <w:lang w:val="ro-MD" w:eastAsia="ru-RU"/>
        </w:rPr>
        <w:t xml:space="preserve"> </w:t>
      </w:r>
      <w:r w:rsidR="00110FE6" w:rsidRPr="00523CF0">
        <w:rPr>
          <w:b/>
          <w:lang w:val="ro-MD" w:eastAsia="ru-RU"/>
        </w:rPr>
        <w:t>Lucrări de reparație curente a salii festive din cadrul Primariei comunei Calinești, filiala Chetriș</w:t>
      </w:r>
      <w:r w:rsidR="00110FE6">
        <w:rPr>
          <w:b/>
          <w:lang w:val="ro-MD" w:eastAsia="ru-RU"/>
        </w:rPr>
        <w:t>///</w:t>
      </w:r>
      <w:r w:rsidR="00110FE6" w:rsidRPr="00523CF0">
        <w:rPr>
          <w:b/>
          <w:lang w:val="ro-MD" w:eastAsia="ru-RU"/>
        </w:rPr>
        <w:t xml:space="preserve"> Lucrări de amenajare a izvorului "Fîntîna Doamnei" din s. Calinești, r-nul Falești</w:t>
      </w:r>
      <w:r w:rsidRPr="00FF430B">
        <w:rPr>
          <w:rFonts w:ascii="Times New Roman" w:hAnsi="Times New Roman"/>
          <w:szCs w:val="24"/>
        </w:rPr>
        <w:t>,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5F825F2F" w14:textId="77777777" w:rsidR="00E706C1" w:rsidRPr="00FF430B" w:rsidRDefault="00E706C1" w:rsidP="00F5261B">
      <w:pPr>
        <w:pStyle w:val="a7"/>
        <w:tabs>
          <w:tab w:val="left" w:pos="567"/>
        </w:tabs>
        <w:spacing w:line="360" w:lineRule="auto"/>
        <w:rPr>
          <w:rFonts w:ascii="Times New Roman" w:hAnsi="Times New Roman"/>
          <w:szCs w:val="24"/>
        </w:rPr>
      </w:pPr>
    </w:p>
    <w:p w14:paraId="278A664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3821087"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a7"/>
        <w:tabs>
          <w:tab w:val="left" w:pos="567"/>
        </w:tabs>
        <w:spacing w:line="360" w:lineRule="auto"/>
        <w:rPr>
          <w:rFonts w:ascii="Times New Roman" w:hAnsi="Times New Roman"/>
          <w:szCs w:val="24"/>
        </w:rPr>
      </w:pPr>
    </w:p>
    <w:p w14:paraId="6F1040B1" w14:textId="77777777" w:rsidR="0033109C" w:rsidRPr="00FF430B" w:rsidRDefault="0033109C" w:rsidP="00950D18">
      <w:pPr>
        <w:pStyle w:val="a7"/>
        <w:tabs>
          <w:tab w:val="left" w:pos="567"/>
        </w:tabs>
        <w:spacing w:line="360" w:lineRule="auto"/>
        <w:rPr>
          <w:rFonts w:ascii="Times New Roman" w:hAnsi="Times New Roman"/>
          <w:szCs w:val="24"/>
        </w:rPr>
      </w:pPr>
    </w:p>
    <w:p w14:paraId="5D8ECAB3" w14:textId="77777777" w:rsidR="00B65C93" w:rsidRPr="00FF430B" w:rsidRDefault="00B65C93" w:rsidP="00950D18">
      <w:pPr>
        <w:pStyle w:val="a7"/>
        <w:tabs>
          <w:tab w:val="left" w:pos="567"/>
        </w:tabs>
        <w:spacing w:line="360" w:lineRule="auto"/>
        <w:rPr>
          <w:rFonts w:ascii="Times New Roman" w:hAnsi="Times New Roman"/>
          <w:szCs w:val="24"/>
        </w:rPr>
      </w:pPr>
    </w:p>
    <w:p w14:paraId="4A030D5E" w14:textId="77777777" w:rsidR="00B65C93" w:rsidRPr="00FF430B" w:rsidRDefault="00B65C93" w:rsidP="00950D18">
      <w:pPr>
        <w:pStyle w:val="a7"/>
        <w:tabs>
          <w:tab w:val="left" w:pos="567"/>
        </w:tabs>
        <w:spacing w:line="360" w:lineRule="auto"/>
        <w:rPr>
          <w:rFonts w:ascii="Times New Roman" w:hAnsi="Times New Roman"/>
          <w:szCs w:val="24"/>
        </w:rPr>
      </w:pPr>
    </w:p>
    <w:p w14:paraId="7224AEE7" w14:textId="77777777" w:rsidR="00B65C93" w:rsidRPr="00FF430B" w:rsidRDefault="00B65C93" w:rsidP="00950D18">
      <w:pPr>
        <w:pStyle w:val="a7"/>
        <w:tabs>
          <w:tab w:val="left" w:pos="567"/>
        </w:tabs>
        <w:spacing w:line="360" w:lineRule="auto"/>
        <w:rPr>
          <w:rFonts w:ascii="Times New Roman" w:hAnsi="Times New Roman"/>
          <w:szCs w:val="24"/>
        </w:rPr>
      </w:pPr>
    </w:p>
    <w:p w14:paraId="0456D95F" w14:textId="77777777" w:rsidR="00B65C93" w:rsidRPr="00FF430B" w:rsidRDefault="00B65C93" w:rsidP="00950D18">
      <w:pPr>
        <w:pStyle w:val="a7"/>
        <w:tabs>
          <w:tab w:val="left" w:pos="567"/>
        </w:tabs>
        <w:spacing w:line="360" w:lineRule="auto"/>
        <w:rPr>
          <w:rFonts w:ascii="Times New Roman" w:hAnsi="Times New Roman"/>
          <w:szCs w:val="24"/>
        </w:rPr>
      </w:pPr>
    </w:p>
    <w:p w14:paraId="12DDB1F5" w14:textId="77777777" w:rsidR="00B65C93" w:rsidRPr="00FF430B" w:rsidRDefault="00B65C93" w:rsidP="00950D18">
      <w:pPr>
        <w:pStyle w:val="a7"/>
        <w:tabs>
          <w:tab w:val="left" w:pos="567"/>
        </w:tabs>
        <w:spacing w:line="360" w:lineRule="auto"/>
        <w:rPr>
          <w:rFonts w:ascii="Times New Roman" w:hAnsi="Times New Roman"/>
          <w:szCs w:val="24"/>
        </w:rPr>
      </w:pPr>
    </w:p>
    <w:p w14:paraId="5E00D06E" w14:textId="77777777" w:rsidR="00B65C93" w:rsidRPr="00FF430B" w:rsidRDefault="00B65C93" w:rsidP="00950D18">
      <w:pPr>
        <w:pStyle w:val="a7"/>
        <w:tabs>
          <w:tab w:val="left" w:pos="567"/>
        </w:tabs>
        <w:spacing w:line="360" w:lineRule="auto"/>
        <w:rPr>
          <w:rFonts w:ascii="Times New Roman" w:hAnsi="Times New Roman"/>
          <w:szCs w:val="24"/>
        </w:rPr>
      </w:pPr>
    </w:p>
    <w:p w14:paraId="6048F04A" w14:textId="77777777" w:rsidR="00B65C93" w:rsidRPr="00FF430B" w:rsidRDefault="00B65C93" w:rsidP="00950D18">
      <w:pPr>
        <w:pStyle w:val="a7"/>
        <w:tabs>
          <w:tab w:val="left" w:pos="567"/>
        </w:tabs>
        <w:spacing w:line="360" w:lineRule="auto"/>
        <w:rPr>
          <w:rFonts w:ascii="Times New Roman" w:hAnsi="Times New Roman"/>
          <w:szCs w:val="24"/>
        </w:rPr>
      </w:pPr>
    </w:p>
    <w:p w14:paraId="69372909" w14:textId="77777777" w:rsidR="00B65C93" w:rsidRPr="00FF430B" w:rsidRDefault="00B65C93" w:rsidP="00950D18">
      <w:pPr>
        <w:pStyle w:val="a7"/>
        <w:tabs>
          <w:tab w:val="left" w:pos="567"/>
        </w:tabs>
        <w:spacing w:line="360" w:lineRule="auto"/>
        <w:rPr>
          <w:rFonts w:ascii="Times New Roman" w:hAnsi="Times New Roman"/>
          <w:szCs w:val="24"/>
        </w:rPr>
      </w:pPr>
    </w:p>
    <w:p w14:paraId="042E3C87" w14:textId="77777777" w:rsidR="00B65C93" w:rsidRPr="00FF430B" w:rsidRDefault="00B65C93" w:rsidP="00950D18">
      <w:pPr>
        <w:pStyle w:val="a7"/>
        <w:tabs>
          <w:tab w:val="left" w:pos="567"/>
        </w:tabs>
        <w:spacing w:line="360" w:lineRule="auto"/>
        <w:rPr>
          <w:rFonts w:ascii="Times New Roman" w:hAnsi="Times New Roman"/>
          <w:szCs w:val="24"/>
        </w:rPr>
      </w:pPr>
    </w:p>
    <w:p w14:paraId="7CD4BCFD" w14:textId="77777777" w:rsidR="00B65C93" w:rsidRPr="00FF430B" w:rsidRDefault="00B65C93" w:rsidP="00950D18">
      <w:pPr>
        <w:pStyle w:val="a7"/>
        <w:tabs>
          <w:tab w:val="left" w:pos="567"/>
        </w:tabs>
        <w:spacing w:line="360" w:lineRule="auto"/>
        <w:rPr>
          <w:rFonts w:ascii="Times New Roman" w:hAnsi="Times New Roman"/>
          <w:szCs w:val="24"/>
        </w:rPr>
      </w:pPr>
    </w:p>
    <w:p w14:paraId="08632DB9" w14:textId="77777777" w:rsidR="00B65C93" w:rsidRPr="00FF430B" w:rsidRDefault="00B65C93" w:rsidP="00950D18">
      <w:pPr>
        <w:pStyle w:val="a7"/>
        <w:tabs>
          <w:tab w:val="left" w:pos="567"/>
        </w:tabs>
        <w:spacing w:line="360" w:lineRule="auto"/>
        <w:rPr>
          <w:rFonts w:ascii="Times New Roman" w:hAnsi="Times New Roman"/>
          <w:szCs w:val="24"/>
        </w:rPr>
      </w:pPr>
    </w:p>
    <w:p w14:paraId="5FDDD6C4" w14:textId="77777777" w:rsidR="00B65C93" w:rsidRPr="00FF430B" w:rsidRDefault="00B65C93" w:rsidP="00950D18">
      <w:pPr>
        <w:pStyle w:val="a7"/>
        <w:tabs>
          <w:tab w:val="left" w:pos="567"/>
        </w:tabs>
        <w:spacing w:line="360" w:lineRule="auto"/>
        <w:rPr>
          <w:rFonts w:ascii="Times New Roman" w:hAnsi="Times New Roman"/>
          <w:szCs w:val="24"/>
        </w:rPr>
      </w:pPr>
    </w:p>
    <w:p w14:paraId="5C84FEC2" w14:textId="77777777" w:rsidR="00B65C93" w:rsidRPr="00FF430B" w:rsidRDefault="00B65C93" w:rsidP="00950D18">
      <w:pPr>
        <w:pStyle w:val="a7"/>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a7"/>
        <w:tabs>
          <w:tab w:val="left" w:pos="567"/>
        </w:tabs>
        <w:spacing w:line="360" w:lineRule="auto"/>
        <w:rPr>
          <w:rFonts w:ascii="Times New Roman" w:hAnsi="Times New Roman"/>
          <w:szCs w:val="24"/>
        </w:rPr>
      </w:pPr>
    </w:p>
    <w:p w14:paraId="7F7FA9B3" w14:textId="77777777" w:rsidR="00BE49DD" w:rsidRPr="00FF430B" w:rsidRDefault="00BE49DD" w:rsidP="00950D18">
      <w:pPr>
        <w:pStyle w:val="a7"/>
        <w:tabs>
          <w:tab w:val="left" w:pos="567"/>
        </w:tabs>
        <w:spacing w:line="360" w:lineRule="auto"/>
        <w:rPr>
          <w:rFonts w:ascii="Times New Roman" w:hAnsi="Times New Roman"/>
          <w:szCs w:val="24"/>
        </w:rPr>
      </w:pPr>
    </w:p>
    <w:p w14:paraId="5F9E27F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a7"/>
        <w:tabs>
          <w:tab w:val="left" w:pos="567"/>
        </w:tabs>
        <w:spacing w:line="360" w:lineRule="auto"/>
        <w:rPr>
          <w:rFonts w:ascii="Times New Roman" w:hAnsi="Times New Roman"/>
          <w:szCs w:val="24"/>
        </w:rPr>
      </w:pPr>
    </w:p>
    <w:p w14:paraId="7DB04488" w14:textId="7FCC07B5"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w:t>
      </w:r>
      <w:r w:rsidR="00190EE5" w:rsidRPr="00190EE5">
        <w:rPr>
          <w:rFonts w:ascii="Times New Roman" w:hAnsi="Times New Roman"/>
          <w:szCs w:val="24"/>
          <w:u w:val="single"/>
        </w:rPr>
        <w:t xml:space="preserve"> Primăria com.Călinești, r.Fălești</w:t>
      </w:r>
      <w:r w:rsidR="00190EE5" w:rsidRPr="00FF430B">
        <w:rPr>
          <w:rFonts w:ascii="Times New Roman" w:hAnsi="Times New Roman"/>
          <w:szCs w:val="24"/>
        </w:rPr>
        <w:t>___</w:t>
      </w:r>
      <w:r w:rsidRPr="00FF430B">
        <w:rPr>
          <w:rFonts w:ascii="Times New Roman" w:hAnsi="Times New Roman"/>
          <w:szCs w:val="24"/>
        </w:rPr>
        <w:t>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E42053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a7"/>
        <w:tabs>
          <w:tab w:val="left" w:pos="567"/>
        </w:tabs>
        <w:spacing w:line="360" w:lineRule="auto"/>
        <w:rPr>
          <w:rFonts w:ascii="Times New Roman" w:hAnsi="Times New Roman"/>
          <w:szCs w:val="24"/>
        </w:rPr>
      </w:pPr>
    </w:p>
    <w:p w14:paraId="1F2AC303" w14:textId="07EC7CFD"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214D8E">
        <w:rPr>
          <w:b/>
          <w:noProof w:val="0"/>
          <w:u w:val="single"/>
          <w:lang w:eastAsia="ru-RU"/>
        </w:rPr>
        <w:t>privind achiziționarea</w:t>
      </w:r>
      <w:r w:rsidR="00110FE6" w:rsidRPr="00214D8E">
        <w:rPr>
          <w:b/>
          <w:noProof w:val="0"/>
          <w:u w:val="single"/>
          <w:lang w:eastAsia="ru-RU"/>
        </w:rPr>
        <w:t>:</w:t>
      </w:r>
      <w:r w:rsidRPr="00214D8E">
        <w:rPr>
          <w:b/>
          <w:noProof w:val="0"/>
          <w:u w:val="single"/>
          <w:lang w:eastAsia="ru-RU"/>
        </w:rPr>
        <w:t xml:space="preserve"> </w:t>
      </w:r>
      <w:r w:rsidR="00110FE6" w:rsidRPr="00214D8E">
        <w:rPr>
          <w:b/>
          <w:noProof w:val="0"/>
          <w:u w:val="single"/>
          <w:lang w:val="ro-MD" w:eastAsia="ru-RU"/>
        </w:rPr>
        <w:t>Lucrări de reparație curente a salii festive din cadrul Primariei comunei Calinești, filiala Chetriș/// Lucrări de amenajare a izvorului "Fîntîna Doamnei" din s. Calinești, r-nul Falești</w:t>
      </w:r>
      <w:r w:rsidRPr="00214D8E">
        <w:rPr>
          <w:b/>
          <w:noProof w:val="0"/>
          <w:u w:val="single"/>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00D93BE9">
        <w:rPr>
          <w:b/>
          <w:noProof w:val="0"/>
          <w:lang w:eastAsia="ru-RU"/>
        </w:rPr>
        <w:br/>
        <w:t>prin procedura de achiziție</w:t>
      </w:r>
      <w:r w:rsidR="00D93BE9" w:rsidRPr="00D93BE9">
        <w:t xml:space="preserve"> </w:t>
      </w:r>
      <w:r w:rsidR="00D93BE9" w:rsidRPr="00D93BE9">
        <w:rPr>
          <w:b/>
          <w:noProof w:val="0"/>
          <w:lang w:eastAsia="ru-RU"/>
        </w:rPr>
        <w:t>Licitație deschisă</w:t>
      </w:r>
      <w:r w:rsidR="002927B7" w:rsidRPr="00FF430B">
        <w:rPr>
          <w:b/>
          <w:noProof w:val="0"/>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6880429" w14:textId="396FA4D4" w:rsidR="00BB1EC7" w:rsidRPr="00FF430B" w:rsidRDefault="00BB1EC7" w:rsidP="00BB1EC7">
      <w:pPr>
        <w:autoSpaceDN w:val="0"/>
        <w:adjustRightInd w:val="0"/>
        <w:jc w:val="both"/>
        <w:rPr>
          <w:rFonts w:eastAsia="Calibri"/>
        </w:rPr>
      </w:pPr>
      <w:r w:rsidRPr="00FF430B">
        <w:rPr>
          <w:rFonts w:eastAsia="Calibri"/>
        </w:rPr>
        <w:t>pentru o durat</w:t>
      </w:r>
      <w:r w:rsidR="005A4930">
        <w:rPr>
          <w:rFonts w:eastAsia="Calibri"/>
        </w:rPr>
        <w:t xml:space="preserve">ă de  </w:t>
      </w:r>
      <w:r w:rsidR="005A4930" w:rsidRPr="005A4930">
        <w:rPr>
          <w:rFonts w:eastAsia="Calibri"/>
          <w:b/>
        </w:rPr>
        <w:t>60</w:t>
      </w:r>
      <w:r w:rsidR="00211C74" w:rsidRPr="005A4930">
        <w:rPr>
          <w:rFonts w:eastAsia="Calibri"/>
          <w:b/>
        </w:rPr>
        <w:t xml:space="preserve"> zile</w:t>
      </w:r>
      <w:r w:rsidR="00211C74" w:rsidRPr="00FF430B">
        <w:rPr>
          <w:rFonts w:eastAsia="Calibri"/>
        </w:rPr>
        <w:t>,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a7"/>
        <w:tabs>
          <w:tab w:val="left" w:pos="567"/>
        </w:tabs>
        <w:spacing w:line="360" w:lineRule="auto"/>
        <w:rPr>
          <w:rFonts w:ascii="Times New Roman" w:hAnsi="Times New Roman"/>
          <w:szCs w:val="24"/>
        </w:rPr>
      </w:pPr>
    </w:p>
    <w:p w14:paraId="0932171B" w14:textId="77777777" w:rsidR="00BB1EC7" w:rsidRPr="00FF430B" w:rsidRDefault="00BB1EC7" w:rsidP="00950D18">
      <w:pPr>
        <w:pStyle w:val="a7"/>
        <w:tabs>
          <w:tab w:val="left" w:pos="567"/>
        </w:tabs>
        <w:spacing w:line="360" w:lineRule="auto"/>
        <w:rPr>
          <w:rFonts w:ascii="Times New Roman" w:hAnsi="Times New Roman"/>
          <w:szCs w:val="24"/>
        </w:rPr>
      </w:pPr>
    </w:p>
    <w:p w14:paraId="61AD0959" w14:textId="77777777" w:rsidR="00BB1EC7" w:rsidRPr="00FF430B" w:rsidRDefault="00BB1EC7" w:rsidP="00950D18">
      <w:pPr>
        <w:pStyle w:val="a7"/>
        <w:tabs>
          <w:tab w:val="left" w:pos="567"/>
        </w:tabs>
        <w:spacing w:line="360" w:lineRule="auto"/>
        <w:rPr>
          <w:rFonts w:ascii="Times New Roman" w:hAnsi="Times New Roman"/>
          <w:szCs w:val="24"/>
        </w:rPr>
      </w:pPr>
    </w:p>
    <w:p w14:paraId="464C916B" w14:textId="77777777" w:rsidR="00BB1EC7" w:rsidRPr="00FF430B" w:rsidRDefault="00BB1EC7" w:rsidP="00950D18">
      <w:pPr>
        <w:pStyle w:val="a7"/>
        <w:tabs>
          <w:tab w:val="left" w:pos="567"/>
        </w:tabs>
        <w:spacing w:line="360" w:lineRule="auto"/>
        <w:rPr>
          <w:rFonts w:ascii="Times New Roman" w:hAnsi="Times New Roman"/>
          <w:szCs w:val="24"/>
        </w:rPr>
      </w:pPr>
    </w:p>
    <w:p w14:paraId="027399E8" w14:textId="77777777" w:rsidR="00BE49DD" w:rsidRPr="00FF430B" w:rsidRDefault="00BE49DD" w:rsidP="00950D18">
      <w:pPr>
        <w:pStyle w:val="a7"/>
        <w:tabs>
          <w:tab w:val="left" w:pos="567"/>
        </w:tabs>
        <w:spacing w:line="360" w:lineRule="auto"/>
        <w:rPr>
          <w:rFonts w:ascii="Times New Roman" w:hAnsi="Times New Roman"/>
          <w:szCs w:val="24"/>
        </w:rPr>
      </w:pPr>
    </w:p>
    <w:p w14:paraId="27E3F934" w14:textId="77777777" w:rsidR="00BE49DD" w:rsidRPr="00FF430B" w:rsidRDefault="00BE49DD" w:rsidP="00950D18">
      <w:pPr>
        <w:pStyle w:val="a7"/>
        <w:tabs>
          <w:tab w:val="left" w:pos="567"/>
        </w:tabs>
        <w:spacing w:line="360" w:lineRule="auto"/>
        <w:rPr>
          <w:rFonts w:ascii="Times New Roman" w:hAnsi="Times New Roman"/>
          <w:szCs w:val="24"/>
        </w:rPr>
      </w:pPr>
    </w:p>
    <w:p w14:paraId="6FDC01E7"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641ECBB"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950D18">
      <w:pPr>
        <w:pStyle w:val="a7"/>
        <w:tabs>
          <w:tab w:val="left" w:pos="567"/>
        </w:tabs>
        <w:spacing w:line="360" w:lineRule="auto"/>
        <w:rPr>
          <w:rFonts w:ascii="Times New Roman" w:hAnsi="Times New Roman"/>
          <w:szCs w:val="24"/>
        </w:rPr>
      </w:pPr>
    </w:p>
    <w:p w14:paraId="0E46955E" w14:textId="77777777" w:rsidR="00BE49DD" w:rsidRPr="00FF430B" w:rsidRDefault="00BE49DD" w:rsidP="00950D18">
      <w:pPr>
        <w:pStyle w:val="a7"/>
        <w:tabs>
          <w:tab w:val="left" w:pos="567"/>
        </w:tabs>
        <w:spacing w:line="360" w:lineRule="auto"/>
        <w:rPr>
          <w:rFonts w:ascii="Times New Roman" w:hAnsi="Times New Roman"/>
          <w:szCs w:val="24"/>
        </w:rPr>
      </w:pPr>
    </w:p>
    <w:p w14:paraId="44DCDE09" w14:textId="77777777" w:rsidR="00BE49DD" w:rsidRPr="00FF430B" w:rsidRDefault="00BE49DD" w:rsidP="00950D18">
      <w:pPr>
        <w:pStyle w:val="a7"/>
        <w:tabs>
          <w:tab w:val="left" w:pos="567"/>
        </w:tabs>
        <w:spacing w:line="360" w:lineRule="auto"/>
        <w:rPr>
          <w:rFonts w:ascii="Times New Roman" w:hAnsi="Times New Roman"/>
          <w:szCs w:val="24"/>
        </w:rPr>
      </w:pPr>
    </w:p>
    <w:p w14:paraId="683EE385" w14:textId="77777777" w:rsidR="00BE49DD" w:rsidRPr="00FF430B" w:rsidRDefault="00BE49DD" w:rsidP="00950D18">
      <w:pPr>
        <w:pStyle w:val="a7"/>
        <w:tabs>
          <w:tab w:val="left" w:pos="567"/>
        </w:tabs>
        <w:spacing w:line="360" w:lineRule="auto"/>
        <w:rPr>
          <w:rFonts w:ascii="Times New Roman" w:hAnsi="Times New Roman"/>
          <w:szCs w:val="24"/>
        </w:rPr>
      </w:pPr>
    </w:p>
    <w:p w14:paraId="4FAB66DE" w14:textId="77777777" w:rsidR="00BE49DD" w:rsidRPr="00FF430B" w:rsidRDefault="00BE49DD" w:rsidP="00950D18">
      <w:pPr>
        <w:pStyle w:val="a7"/>
        <w:tabs>
          <w:tab w:val="left" w:pos="567"/>
        </w:tabs>
        <w:spacing w:line="360" w:lineRule="auto"/>
        <w:rPr>
          <w:rFonts w:ascii="Times New Roman" w:hAnsi="Times New Roman"/>
          <w:szCs w:val="24"/>
        </w:rPr>
      </w:pPr>
    </w:p>
    <w:p w14:paraId="7D962EA8" w14:textId="77777777" w:rsidR="00BE49DD" w:rsidRPr="00FF430B" w:rsidRDefault="00BE49DD" w:rsidP="00950D18">
      <w:pPr>
        <w:pStyle w:val="a7"/>
        <w:tabs>
          <w:tab w:val="left" w:pos="567"/>
        </w:tabs>
        <w:spacing w:line="360" w:lineRule="auto"/>
        <w:rPr>
          <w:rFonts w:ascii="Times New Roman" w:hAnsi="Times New Roman"/>
          <w:szCs w:val="24"/>
        </w:rPr>
      </w:pPr>
    </w:p>
    <w:p w14:paraId="0588E556" w14:textId="76CE9D7C" w:rsidR="00BE49DD" w:rsidRDefault="00BE49DD" w:rsidP="00950D18">
      <w:pPr>
        <w:pStyle w:val="a7"/>
        <w:tabs>
          <w:tab w:val="left" w:pos="567"/>
        </w:tabs>
        <w:spacing w:line="360" w:lineRule="auto"/>
        <w:rPr>
          <w:rFonts w:ascii="Times New Roman" w:hAnsi="Times New Roman"/>
          <w:szCs w:val="24"/>
        </w:rPr>
      </w:pPr>
    </w:p>
    <w:p w14:paraId="6F7C8DC3" w14:textId="18576B74" w:rsidR="00D93BE9" w:rsidRDefault="00D93BE9" w:rsidP="00950D18">
      <w:pPr>
        <w:pStyle w:val="a7"/>
        <w:tabs>
          <w:tab w:val="left" w:pos="567"/>
        </w:tabs>
        <w:spacing w:line="360" w:lineRule="auto"/>
        <w:rPr>
          <w:rFonts w:ascii="Times New Roman" w:hAnsi="Times New Roman"/>
          <w:szCs w:val="24"/>
        </w:rPr>
      </w:pPr>
    </w:p>
    <w:p w14:paraId="6CC1ED1F" w14:textId="77777777" w:rsidR="00D93BE9" w:rsidRPr="00FF430B" w:rsidRDefault="00D93BE9" w:rsidP="00950D18">
      <w:pPr>
        <w:pStyle w:val="a7"/>
        <w:tabs>
          <w:tab w:val="left" w:pos="567"/>
        </w:tabs>
        <w:spacing w:line="360" w:lineRule="auto"/>
        <w:rPr>
          <w:rFonts w:ascii="Times New Roman" w:hAnsi="Times New Roman"/>
          <w:szCs w:val="24"/>
        </w:rPr>
      </w:pPr>
    </w:p>
    <w:p w14:paraId="6FD2C2EC" w14:textId="77777777" w:rsidR="00BE49DD" w:rsidRPr="00FF430B" w:rsidRDefault="00BE49DD" w:rsidP="00950D18">
      <w:pPr>
        <w:pStyle w:val="a7"/>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t>din “____” ________ 20___</w:t>
      </w:r>
    </w:p>
    <w:p w14:paraId="011B6016"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241E0BF" w14:textId="77777777" w:rsidR="00AA1372" w:rsidRPr="00FF430B" w:rsidRDefault="00AA1372" w:rsidP="00950D18">
      <w:pPr>
        <w:pStyle w:val="a7"/>
        <w:tabs>
          <w:tab w:val="left" w:pos="567"/>
        </w:tabs>
        <w:rPr>
          <w:rFonts w:ascii="Times New Roman" w:hAnsi="Times New Roman"/>
          <w:b/>
          <w:szCs w:val="24"/>
        </w:rPr>
      </w:pPr>
    </w:p>
    <w:p w14:paraId="0457AE1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a7"/>
        <w:tabs>
          <w:tab w:val="left" w:pos="567"/>
        </w:tabs>
        <w:rPr>
          <w:rFonts w:ascii="Times New Roman" w:hAnsi="Times New Roman"/>
          <w:b/>
          <w:szCs w:val="24"/>
        </w:rPr>
      </w:pPr>
    </w:p>
    <w:p w14:paraId="09107F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a7"/>
        <w:tabs>
          <w:tab w:val="left" w:pos="567"/>
        </w:tabs>
        <w:rPr>
          <w:rFonts w:ascii="Times New Roman" w:hAnsi="Times New Roman"/>
          <w:szCs w:val="24"/>
        </w:rPr>
      </w:pPr>
    </w:p>
    <w:p w14:paraId="21DA0934" w14:textId="77777777" w:rsidR="00AA1372" w:rsidRPr="00FF430B" w:rsidRDefault="00AA1372" w:rsidP="00950D18">
      <w:pPr>
        <w:pStyle w:val="a7"/>
        <w:tabs>
          <w:tab w:val="left" w:pos="567"/>
        </w:tabs>
        <w:rPr>
          <w:rFonts w:ascii="Times New Roman" w:hAnsi="Times New Roman"/>
          <w:szCs w:val="24"/>
        </w:rPr>
      </w:pPr>
    </w:p>
    <w:p w14:paraId="449FE5FC" w14:textId="635DEF4E"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w:t>
      </w:r>
      <w:r w:rsidRPr="00527FD1">
        <w:rPr>
          <w:rFonts w:ascii="Times New Roman" w:hAnsi="Times New Roman"/>
          <w:szCs w:val="24"/>
          <w:u w:val="single"/>
        </w:rPr>
        <w:t>_</w:t>
      </w:r>
      <w:r w:rsidR="00527FD1" w:rsidRPr="00527FD1">
        <w:rPr>
          <w:u w:val="single"/>
        </w:rPr>
        <w:t xml:space="preserve"> </w:t>
      </w:r>
      <w:r w:rsidR="00527FD1" w:rsidRPr="00527FD1">
        <w:rPr>
          <w:rFonts w:ascii="Times New Roman" w:hAnsi="Times New Roman"/>
          <w:szCs w:val="24"/>
          <w:u w:val="single"/>
        </w:rPr>
        <w:t xml:space="preserve">Primăria com.Călinești, r.Fălești </w:t>
      </w:r>
      <w:r w:rsidRPr="00527FD1">
        <w:rPr>
          <w:rFonts w:ascii="Times New Roman" w:hAnsi="Times New Roman"/>
          <w:szCs w:val="24"/>
          <w:u w:val="single"/>
        </w:rPr>
        <w:t>_</w:t>
      </w:r>
    </w:p>
    <w:p w14:paraId="4546C3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3215053B"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cu privire la procedura de atribuire a contractului </w:t>
      </w:r>
      <w:r w:rsidR="005A4930" w:rsidRPr="00523CF0">
        <w:rPr>
          <w:b/>
          <w:lang w:val="ro-MD" w:eastAsia="ru-RU"/>
        </w:rPr>
        <w:t>Lucrări de reparație curente a salii festive din cadrul Primariei comunei Calinești, filiala Chetriș</w:t>
      </w:r>
      <w:r w:rsidR="005A4930">
        <w:rPr>
          <w:b/>
          <w:lang w:val="ro-MD" w:eastAsia="ru-RU"/>
        </w:rPr>
        <w:t>///</w:t>
      </w:r>
      <w:r w:rsidR="005A4930" w:rsidRPr="00523CF0">
        <w:rPr>
          <w:b/>
          <w:lang w:val="ro-MD" w:eastAsia="ru-RU"/>
        </w:rPr>
        <w:t xml:space="preserve"> Lucrări de amenajare a izvorului "Fîntîna Doamnei" din s. Calinești, r-nul Falești</w:t>
      </w:r>
      <w:r w:rsidR="005A4930" w:rsidRPr="00FF430B">
        <w:rPr>
          <w:rFonts w:ascii="Times New Roman" w:hAnsi="Times New Roman"/>
          <w:szCs w:val="24"/>
        </w:rPr>
        <w:t xml:space="preserve"> </w:t>
      </w:r>
      <w:r w:rsidRPr="00FF430B">
        <w:rPr>
          <w:rFonts w:ascii="Times New Roman" w:hAnsi="Times New Roman"/>
          <w:szCs w:val="24"/>
        </w:rPr>
        <w:t>,</w:t>
      </w:r>
    </w:p>
    <w:p w14:paraId="4F624C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a7"/>
        <w:tabs>
          <w:tab w:val="left" w:pos="567"/>
        </w:tabs>
        <w:ind w:hanging="502"/>
        <w:rPr>
          <w:rFonts w:ascii="Times New Roman" w:hAnsi="Times New Roman"/>
          <w:szCs w:val="24"/>
        </w:rPr>
      </w:pPr>
    </w:p>
    <w:p w14:paraId="60C4529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7" w:name="_Toc449692097"/>
    </w:p>
    <w:p w14:paraId="2B9EC3A2" w14:textId="77777777" w:rsidR="008726D2" w:rsidRPr="00FF430B" w:rsidRDefault="008726D2" w:rsidP="00196AB4">
      <w:pPr>
        <w:spacing w:after="200" w:line="276" w:lineRule="auto"/>
        <w:jc w:val="center"/>
        <w:rPr>
          <w:lang w:eastAsia="zh-CN"/>
        </w:rPr>
      </w:pPr>
    </w:p>
    <w:p w14:paraId="04C3ECE8" w14:textId="4944EE26" w:rsidR="002927B7" w:rsidRDefault="002927B7" w:rsidP="00196AB4">
      <w:pPr>
        <w:spacing w:after="200" w:line="276" w:lineRule="auto"/>
        <w:jc w:val="center"/>
        <w:rPr>
          <w:lang w:eastAsia="zh-CN"/>
        </w:rPr>
      </w:pPr>
    </w:p>
    <w:p w14:paraId="747104A3" w14:textId="009C73AE" w:rsidR="00922FCC" w:rsidRDefault="00922FCC"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7"/>
    <w:p w14:paraId="4D11AC62" w14:textId="77777777" w:rsidR="008B330F" w:rsidRPr="00FF430B" w:rsidRDefault="008B330F" w:rsidP="00950D18">
      <w:pPr>
        <w:jc w:val="center"/>
        <w:rPr>
          <w:b/>
        </w:rPr>
      </w:pPr>
    </w:p>
    <w:p w14:paraId="3A0F009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7125CB4" w14:textId="054D3389" w:rsidR="00AA1372" w:rsidRPr="00FF430B" w:rsidRDefault="005A4930" w:rsidP="00950D18">
      <w:pPr>
        <w:pStyle w:val="a7"/>
        <w:tabs>
          <w:tab w:val="left" w:pos="567"/>
        </w:tabs>
        <w:jc w:val="center"/>
        <w:rPr>
          <w:rFonts w:ascii="Times New Roman" w:hAnsi="Times New Roman"/>
          <w:szCs w:val="24"/>
        </w:rPr>
      </w:pPr>
      <w:r w:rsidRPr="00523CF0">
        <w:rPr>
          <w:b/>
          <w:lang w:val="ro-MD" w:eastAsia="ru-RU"/>
        </w:rPr>
        <w:t>Lucrări de reparație curente a salii festive din cadrul Primariei comunei Calinești, filiala Chetriș</w:t>
      </w:r>
      <w:r>
        <w:rPr>
          <w:b/>
          <w:lang w:val="ro-MD" w:eastAsia="ru-RU"/>
        </w:rPr>
        <w:t>///</w:t>
      </w:r>
      <w:r w:rsidRPr="00523CF0">
        <w:rPr>
          <w:b/>
          <w:lang w:val="ro-MD" w:eastAsia="ru-RU"/>
        </w:rPr>
        <w:t xml:space="preserve"> Lucrări de amenajare a izvorului "Fîntîna Doamnei" din s. Calinești, r-nul Falești</w:t>
      </w:r>
      <w:r w:rsidRPr="00FF430B">
        <w:rPr>
          <w:rFonts w:ascii="Times New Roman" w:hAnsi="Times New Roman"/>
          <w:szCs w:val="24"/>
        </w:rPr>
        <w:t xml:space="preserve"> </w:t>
      </w:r>
      <w:r w:rsidR="00A227F2" w:rsidRPr="00FF430B">
        <w:rPr>
          <w:rFonts w:ascii="Times New Roman" w:hAnsi="Times New Roman"/>
          <w:szCs w:val="24"/>
        </w:rPr>
        <w:t>(denumirea lucrărilor)</w:t>
      </w:r>
    </w:p>
    <w:p w14:paraId="267B41A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a7"/>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a7"/>
              <w:tabs>
                <w:tab w:val="left" w:pos="567"/>
              </w:tabs>
              <w:rPr>
                <w:rFonts w:ascii="Times New Roman" w:hAnsi="Times New Roman"/>
                <w:szCs w:val="24"/>
              </w:rPr>
            </w:pPr>
          </w:p>
          <w:p w14:paraId="218929F5" w14:textId="77777777" w:rsidR="00AA1372" w:rsidRPr="00FF430B" w:rsidRDefault="00AA1372" w:rsidP="00950D18">
            <w:pPr>
              <w:pStyle w:val="a7"/>
              <w:tabs>
                <w:tab w:val="left" w:pos="567"/>
              </w:tabs>
              <w:rPr>
                <w:rFonts w:ascii="Times New Roman" w:hAnsi="Times New Roman"/>
                <w:szCs w:val="24"/>
              </w:rPr>
            </w:pPr>
          </w:p>
          <w:p w14:paraId="261B582C" w14:textId="77777777" w:rsidR="00AA1372" w:rsidRPr="00FF430B" w:rsidRDefault="00AA1372" w:rsidP="00950D18">
            <w:pPr>
              <w:pStyle w:val="a7"/>
              <w:tabs>
                <w:tab w:val="left" w:pos="567"/>
              </w:tabs>
              <w:rPr>
                <w:rFonts w:ascii="Times New Roman" w:hAnsi="Times New Roman"/>
                <w:szCs w:val="24"/>
              </w:rPr>
            </w:pPr>
          </w:p>
          <w:p w14:paraId="0212645C" w14:textId="77777777" w:rsidR="00AA1372" w:rsidRPr="00FF430B"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a7"/>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a7"/>
              <w:tabs>
                <w:tab w:val="left" w:pos="567"/>
              </w:tabs>
              <w:rPr>
                <w:rFonts w:ascii="Times New Roman" w:hAnsi="Times New Roman"/>
                <w:szCs w:val="24"/>
              </w:rPr>
            </w:pPr>
          </w:p>
          <w:p w14:paraId="45F6AB60" w14:textId="77777777" w:rsidR="00AA1372" w:rsidRPr="00FF430B" w:rsidRDefault="00AA1372" w:rsidP="00950D18">
            <w:pPr>
              <w:pStyle w:val="a7"/>
              <w:tabs>
                <w:tab w:val="left" w:pos="567"/>
              </w:tabs>
              <w:rPr>
                <w:rFonts w:ascii="Times New Roman" w:hAnsi="Times New Roman"/>
                <w:szCs w:val="24"/>
              </w:rPr>
            </w:pPr>
          </w:p>
          <w:p w14:paraId="231955F2" w14:textId="77777777" w:rsidR="00AA1372" w:rsidRPr="00FF430B" w:rsidRDefault="00AA1372" w:rsidP="00950D18">
            <w:pPr>
              <w:pStyle w:val="a7"/>
              <w:tabs>
                <w:tab w:val="left" w:pos="567"/>
              </w:tabs>
              <w:rPr>
                <w:rFonts w:ascii="Times New Roman" w:hAnsi="Times New Roman"/>
                <w:szCs w:val="24"/>
              </w:rPr>
            </w:pPr>
          </w:p>
          <w:p w14:paraId="1E02F71D" w14:textId="77777777" w:rsidR="00AA1372" w:rsidRPr="00FF430B"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a7"/>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8"/>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a7"/>
        <w:tabs>
          <w:tab w:val="left" w:pos="567"/>
        </w:tabs>
        <w:jc w:val="center"/>
        <w:rPr>
          <w:rFonts w:ascii="Times New Roman" w:hAnsi="Times New Roman"/>
          <w:b/>
          <w:szCs w:val="24"/>
        </w:rPr>
      </w:pPr>
    </w:p>
    <w:p w14:paraId="76C0786B" w14:textId="2BF78C6F"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w:t>
      </w:r>
      <w:r w:rsidR="008036CB" w:rsidRPr="008036CB">
        <w:rPr>
          <w:b/>
          <w:lang w:val="ro-MD" w:eastAsia="ru-RU"/>
        </w:rPr>
        <w:t xml:space="preserve"> </w:t>
      </w:r>
      <w:r w:rsidR="008036CB" w:rsidRPr="00523CF0">
        <w:rPr>
          <w:b/>
          <w:lang w:val="ro-MD" w:eastAsia="ru-RU"/>
        </w:rPr>
        <w:t>Lucrări de reparație curente a salii festive din cadrul Primariei comunei Calinești, filiala Chetriș</w:t>
      </w:r>
      <w:r w:rsidR="008036CB">
        <w:rPr>
          <w:b/>
          <w:lang w:val="ro-MD" w:eastAsia="ru-RU"/>
        </w:rPr>
        <w:t>///</w:t>
      </w:r>
      <w:r w:rsidR="008036CB" w:rsidRPr="00523CF0">
        <w:rPr>
          <w:b/>
          <w:lang w:val="ro-MD" w:eastAsia="ru-RU"/>
        </w:rPr>
        <w:t xml:space="preserve"> Lucrări de amenajare a izvorului "Fîntîna Doamnei" din s. Calinești, r-nul Falești</w:t>
      </w:r>
    </w:p>
    <w:p w14:paraId="50D8891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49"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49"/>
    <w:p w14:paraId="0687D55C" w14:textId="77777777" w:rsidR="00B14173" w:rsidRPr="00FF430B" w:rsidRDefault="00B14173" w:rsidP="009A7C84">
      <w:pPr>
        <w:jc w:val="center"/>
        <w:rPr>
          <w:b/>
        </w:rPr>
      </w:pPr>
    </w:p>
    <w:p w14:paraId="2410DF6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0"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0"/>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384B5627"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77777777" w:rsidR="00AA1372" w:rsidRPr="00FF430B" w:rsidRDefault="0003591A" w:rsidP="00196AB4">
            <w:pPr>
              <w:tabs>
                <w:tab w:val="left" w:pos="567"/>
              </w:tabs>
              <w:jc w:val="both"/>
            </w:pPr>
            <w:r w:rsidRPr="00FF430B">
              <w:t>.</w:t>
            </w: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7"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7"/>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8"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2625A85C"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DB8A25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38EA66" w14:textId="77777777" w:rsidR="00BA7FF4" w:rsidRPr="00FF430B" w:rsidRDefault="00BA7FF4" w:rsidP="00BA7FF4">
      <w:pPr>
        <w:jc w:val="right"/>
        <w:rPr>
          <w:noProof w:val="0"/>
        </w:rPr>
      </w:pPr>
      <w:r w:rsidRPr="00FF430B">
        <w:rPr>
          <w:noProof w:val="0"/>
        </w:rPr>
        <w:t>din “____” ________ 20___</w:t>
      </w:r>
    </w:p>
    <w:p w14:paraId="4585427E" w14:textId="77777777" w:rsidR="00B27D8B" w:rsidRPr="00FF430B" w:rsidRDefault="00B27D8B" w:rsidP="00A1178E">
      <w:pPr>
        <w:tabs>
          <w:tab w:val="left" w:pos="567"/>
        </w:tabs>
        <w:jc w:val="center"/>
        <w:rPr>
          <w:b/>
          <w:color w:val="000000"/>
          <w:w w:val="90"/>
        </w:rPr>
      </w:pPr>
    </w:p>
    <w:p w14:paraId="2454A3E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21B83A"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EA56FF2"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3BC47FD0"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C6833C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497B56F"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B183047"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00DC2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E0B6FA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7C75A8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5E9708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410985DA" w14:textId="77777777" w:rsidTr="00413218">
        <w:tc>
          <w:tcPr>
            <w:tcW w:w="471" w:type="dxa"/>
          </w:tcPr>
          <w:p w14:paraId="078E78F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FC406C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E44F91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714469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3FE5C06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C13720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C8DAA87" w14:textId="77777777" w:rsidTr="00413218">
        <w:trPr>
          <w:trHeight w:val="540"/>
        </w:trPr>
        <w:tc>
          <w:tcPr>
            <w:tcW w:w="471" w:type="dxa"/>
            <w:vMerge w:val="restart"/>
          </w:tcPr>
          <w:p w14:paraId="2560CE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0DEBF55C"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030897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1155E4F"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BCFE79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31F5A05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14304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78635DB" w14:textId="77777777" w:rsidTr="00413218">
        <w:trPr>
          <w:trHeight w:val="1380"/>
        </w:trPr>
        <w:tc>
          <w:tcPr>
            <w:tcW w:w="471" w:type="dxa"/>
            <w:vMerge/>
          </w:tcPr>
          <w:p w14:paraId="01D3CB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532816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D9C3EF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E27763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AEE43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9FFEC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FD25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0A9013A" w14:textId="77777777" w:rsidTr="00413218">
        <w:trPr>
          <w:trHeight w:val="420"/>
        </w:trPr>
        <w:tc>
          <w:tcPr>
            <w:tcW w:w="471" w:type="dxa"/>
            <w:vMerge w:val="restart"/>
          </w:tcPr>
          <w:p w14:paraId="22CD0EB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FBA728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EC7612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1E802E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C3D53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D7B0D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0F06145" w14:textId="77777777" w:rsidTr="00413218">
        <w:trPr>
          <w:trHeight w:val="535"/>
        </w:trPr>
        <w:tc>
          <w:tcPr>
            <w:tcW w:w="471" w:type="dxa"/>
            <w:vMerge/>
          </w:tcPr>
          <w:p w14:paraId="5EA0D9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D6FF5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FB826"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01885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C3E84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B3271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47BBDA9" w14:textId="77777777" w:rsidTr="00DA5198">
        <w:trPr>
          <w:trHeight w:val="1770"/>
        </w:trPr>
        <w:tc>
          <w:tcPr>
            <w:tcW w:w="471" w:type="dxa"/>
            <w:vMerge w:val="restart"/>
          </w:tcPr>
          <w:p w14:paraId="00D076D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III</w:t>
            </w:r>
          </w:p>
        </w:tc>
        <w:tc>
          <w:tcPr>
            <w:tcW w:w="3751" w:type="dxa"/>
            <w:vMerge w:val="restart"/>
          </w:tcPr>
          <w:p w14:paraId="586B3F9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572590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CDF4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324A3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5677E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43854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5DE2B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D071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0A32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9704FF6" w14:textId="77777777" w:rsidR="00F366C7" w:rsidRPr="00FF430B" w:rsidRDefault="000F650B" w:rsidP="00F366C7">
            <w:pPr>
              <w:tabs>
                <w:tab w:val="left" w:pos="567"/>
              </w:tabs>
            </w:pPr>
            <w:r w:rsidRPr="00FF430B">
              <w:t>A.Terasamente, lucrări la structura clădirilor;</w:t>
            </w:r>
          </w:p>
          <w:p w14:paraId="24B851B5"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E234F37"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BA2CF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F5445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4B3D4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323780F" w14:textId="77777777" w:rsidTr="00F40A1C">
        <w:trPr>
          <w:trHeight w:val="1260"/>
        </w:trPr>
        <w:tc>
          <w:tcPr>
            <w:tcW w:w="471" w:type="dxa"/>
            <w:vMerge/>
          </w:tcPr>
          <w:p w14:paraId="4A2804E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515D0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6B7F9B"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F0B4D07"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F96D8B6" w14:textId="77777777" w:rsidR="0079357E" w:rsidRPr="00FF430B" w:rsidRDefault="00FD2140" w:rsidP="00DA5198">
            <w:pPr>
              <w:tabs>
                <w:tab w:val="left" w:leader="underscore" w:pos="6465"/>
                <w:tab w:val="right" w:leader="underscore" w:pos="9777"/>
              </w:tabs>
              <w:jc w:val="both"/>
            </w:pPr>
            <w:r w:rsidRPr="00FF430B">
              <w:t xml:space="preserve">B.poduri; </w:t>
            </w:r>
          </w:p>
          <w:p w14:paraId="3904AFC9"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3D87A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E2467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63BD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0CB1F747" w14:textId="77777777" w:rsidTr="00F40A1C">
        <w:trPr>
          <w:trHeight w:val="1260"/>
        </w:trPr>
        <w:tc>
          <w:tcPr>
            <w:tcW w:w="471" w:type="dxa"/>
            <w:vMerge/>
          </w:tcPr>
          <w:p w14:paraId="72C1AB1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CCA04B"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2E0D20" w14:textId="77777777" w:rsidR="00F366C7" w:rsidRPr="00FF430B" w:rsidRDefault="00F366C7" w:rsidP="00F366C7">
            <w:pPr>
              <w:tabs>
                <w:tab w:val="left" w:pos="567"/>
              </w:tabs>
              <w:spacing w:line="276" w:lineRule="auto"/>
            </w:pPr>
            <w:r w:rsidRPr="00FF430B">
              <w:t>Construcții speciale:</w:t>
            </w:r>
          </w:p>
          <w:p w14:paraId="6CBA6116" w14:textId="77777777" w:rsidR="00F366C7" w:rsidRPr="00FF430B" w:rsidRDefault="00F366C7" w:rsidP="00F366C7">
            <w:pPr>
              <w:tabs>
                <w:tab w:val="left" w:pos="567"/>
              </w:tabs>
              <w:spacing w:line="276" w:lineRule="auto"/>
            </w:pPr>
            <w:r w:rsidRPr="00FF430B">
              <w:t>A. hidrotehnice și pentru îmbunătățiri funciare;</w:t>
            </w:r>
          </w:p>
          <w:p w14:paraId="452B686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D500D8F" w14:textId="77777777" w:rsidR="00F366C7" w:rsidRPr="00FF430B" w:rsidRDefault="00F366C7" w:rsidP="00F366C7">
            <w:pPr>
              <w:tabs>
                <w:tab w:val="left" w:pos="567"/>
              </w:tabs>
              <w:spacing w:line="276" w:lineRule="auto"/>
            </w:pPr>
            <w:r w:rsidRPr="00FF430B">
              <w:t>C. porturi și debarcadere;</w:t>
            </w:r>
          </w:p>
          <w:p w14:paraId="7324E2E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9212AA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6E432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13EE8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268E55" w14:textId="77777777" w:rsidTr="00F40A1C">
        <w:trPr>
          <w:trHeight w:val="2055"/>
        </w:trPr>
        <w:tc>
          <w:tcPr>
            <w:tcW w:w="471" w:type="dxa"/>
            <w:vMerge/>
          </w:tcPr>
          <w:p w14:paraId="2268109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D52759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5BC7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2CB9A7C" w14:textId="77777777" w:rsidR="00F366C7" w:rsidRPr="00FF430B" w:rsidRDefault="00F366C7" w:rsidP="00F366C7">
            <w:pPr>
              <w:tabs>
                <w:tab w:val="left" w:pos="567"/>
              </w:tabs>
              <w:spacing w:line="276" w:lineRule="auto"/>
            </w:pPr>
            <w:r w:rsidRPr="00FF430B">
              <w:t>A.de alimentare cu apă și canalizare;</w:t>
            </w:r>
          </w:p>
          <w:p w14:paraId="67F279E9" w14:textId="77777777" w:rsidR="0079357E" w:rsidRPr="00FF430B" w:rsidRDefault="00F366C7" w:rsidP="00F366C7">
            <w:pPr>
              <w:tabs>
                <w:tab w:val="left" w:pos="567"/>
              </w:tabs>
              <w:spacing w:line="276" w:lineRule="auto"/>
            </w:pPr>
            <w:r w:rsidRPr="00FF430B">
              <w:t xml:space="preserve">B.de încălzire; </w:t>
            </w:r>
          </w:p>
          <w:p w14:paraId="5C3BCAF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CE55D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06441BC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DE9BA6A"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AA165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C575E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4A29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2870597" w14:textId="77777777" w:rsidTr="00413218">
        <w:trPr>
          <w:trHeight w:val="945"/>
        </w:trPr>
        <w:tc>
          <w:tcPr>
            <w:tcW w:w="471" w:type="dxa"/>
            <w:vMerge/>
          </w:tcPr>
          <w:p w14:paraId="182F18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C583B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59FF1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49BA40B" w14:textId="77777777" w:rsidR="00F366C7" w:rsidRPr="00FF430B" w:rsidRDefault="00F366C7" w:rsidP="00F366C7">
            <w:pPr>
              <w:tabs>
                <w:tab w:val="left" w:pos="567"/>
              </w:tabs>
              <w:spacing w:line="276" w:lineRule="auto"/>
            </w:pPr>
            <w:r w:rsidRPr="00FF430B">
              <w:t>A. sub presiune, mecanisme de ridicat, cazane;</w:t>
            </w:r>
          </w:p>
          <w:p w14:paraId="01F1048E" w14:textId="77777777" w:rsidR="00F366C7" w:rsidRPr="00FF430B" w:rsidRDefault="00F366C7" w:rsidP="00F366C7">
            <w:pPr>
              <w:tabs>
                <w:tab w:val="left" w:pos="567"/>
              </w:tabs>
              <w:spacing w:line="276" w:lineRule="auto"/>
            </w:pPr>
            <w:r w:rsidRPr="00FF430B">
              <w:t>B. chimico-tehnologice; C. gazoducte magistrale;</w:t>
            </w:r>
          </w:p>
          <w:p w14:paraId="164864CD" w14:textId="77777777" w:rsidR="006C4C0E" w:rsidRPr="00FF430B" w:rsidRDefault="00F366C7" w:rsidP="00DE4E21">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724FBC3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3FC6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2773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0EE30A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CCD0C06"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153131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B10AC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9C504C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65667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BD5D49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4A4B8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E4122C1"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3DF51B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94E4F84"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5C4D4EB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CD1EB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C537E1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A1A1B2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69010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D75D8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2B73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1FD1049"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466AA7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1A6917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E265958"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B604BCD" w14:textId="77777777"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7848C23F" w14:textId="77777777" w:rsidR="00E4198C" w:rsidRPr="00FF430B" w:rsidRDefault="00E4198C" w:rsidP="00E4198C">
      <w:pPr>
        <w:jc w:val="right"/>
        <w:rPr>
          <w:noProof w:val="0"/>
        </w:rPr>
      </w:pPr>
      <w:r w:rsidRPr="00FF430B">
        <w:rPr>
          <w:noProof w:val="0"/>
        </w:rPr>
        <w:t>la Documentația standard nr._____</w:t>
      </w:r>
    </w:p>
    <w:p w14:paraId="1A50F5BB" w14:textId="77777777" w:rsidR="00E4198C" w:rsidRPr="00FF430B" w:rsidRDefault="00E4198C" w:rsidP="00E4198C">
      <w:pPr>
        <w:jc w:val="right"/>
        <w:rPr>
          <w:noProof w:val="0"/>
        </w:rPr>
      </w:pPr>
      <w:r w:rsidRPr="00FF430B">
        <w:rPr>
          <w:noProof w:val="0"/>
        </w:rPr>
        <w:t>din “____” ________ 20___</w:t>
      </w:r>
    </w:p>
    <w:p w14:paraId="2EEFD0BD" w14:textId="77777777" w:rsidR="002D6E71" w:rsidRPr="00FF430B" w:rsidRDefault="002D6E71" w:rsidP="00196AB4">
      <w:pPr>
        <w:pStyle w:val="a"/>
        <w:numPr>
          <w:ilvl w:val="0"/>
          <w:numId w:val="0"/>
        </w:numPr>
        <w:ind w:right="-1"/>
        <w:rPr>
          <w:i/>
        </w:rPr>
      </w:pPr>
    </w:p>
    <w:p w14:paraId="09A2CF75" w14:textId="77777777" w:rsidR="001F6E5A" w:rsidRPr="00FF430B" w:rsidRDefault="001F6E5A" w:rsidP="00196AB4">
      <w:pPr>
        <w:jc w:val="both"/>
      </w:pPr>
    </w:p>
    <w:p w14:paraId="7E548787" w14:textId="77777777" w:rsidR="00D55983" w:rsidRPr="00D55983" w:rsidRDefault="00D55983" w:rsidP="00D55983">
      <w:pPr>
        <w:tabs>
          <w:tab w:val="left" w:pos="1260"/>
        </w:tabs>
        <w:ind w:firstLine="720"/>
        <w:contextualSpacing/>
        <w:jc w:val="center"/>
        <w:rPr>
          <w:b/>
          <w:noProof w:val="0"/>
          <w:lang w:val="ro-MD" w:eastAsia="ru-RU"/>
        </w:rPr>
      </w:pPr>
      <w:r w:rsidRPr="00D55983">
        <w:rPr>
          <w:b/>
          <w:noProof w:val="0"/>
          <w:lang w:val="ro-MD" w:eastAsia="ru-RU"/>
        </w:rPr>
        <w:t>CONTRACT – MODEL</w:t>
      </w:r>
    </w:p>
    <w:p w14:paraId="0BE0346A" w14:textId="77777777" w:rsidR="00D55983" w:rsidRPr="00D55983" w:rsidRDefault="00D55983" w:rsidP="00D55983">
      <w:pPr>
        <w:tabs>
          <w:tab w:val="left" w:pos="1260"/>
        </w:tabs>
        <w:ind w:firstLine="720"/>
        <w:contextualSpacing/>
        <w:jc w:val="center"/>
        <w:rPr>
          <w:b/>
          <w:caps/>
          <w:noProof w:val="0"/>
          <w:lang w:val="ro-MD" w:eastAsia="ru-RU"/>
        </w:rPr>
      </w:pPr>
    </w:p>
    <w:p w14:paraId="33478F6A" w14:textId="77777777" w:rsidR="00D55983" w:rsidRPr="00D55983" w:rsidRDefault="00D55983" w:rsidP="00D55983">
      <w:pPr>
        <w:tabs>
          <w:tab w:val="left" w:pos="1260"/>
        </w:tabs>
        <w:ind w:firstLine="720"/>
        <w:contextualSpacing/>
        <w:jc w:val="center"/>
        <w:rPr>
          <w:b/>
          <w:noProof w:val="0"/>
          <w:lang w:val="ro-MD" w:eastAsia="ru-RU"/>
        </w:rPr>
      </w:pPr>
      <w:r w:rsidRPr="00D55983">
        <w:rPr>
          <w:b/>
          <w:caps/>
          <w:noProof w:val="0"/>
          <w:lang w:val="ro-MD" w:eastAsia="ru-RU"/>
        </w:rPr>
        <w:t>Contract</w:t>
      </w:r>
      <w:r w:rsidRPr="00D55983">
        <w:rPr>
          <w:b/>
          <w:noProof w:val="0"/>
          <w:lang w:val="ro-MD" w:eastAsia="ru-RU"/>
        </w:rPr>
        <w:t xml:space="preserve"> DE ANTREPRIZĂ nr.___________</w:t>
      </w:r>
    </w:p>
    <w:p w14:paraId="5B55A53B" w14:textId="77777777" w:rsidR="00D55983" w:rsidRPr="00D55983" w:rsidRDefault="00D55983" w:rsidP="00D55983">
      <w:pPr>
        <w:tabs>
          <w:tab w:val="left" w:pos="1260"/>
        </w:tabs>
        <w:ind w:firstLine="720"/>
        <w:contextualSpacing/>
        <w:jc w:val="both"/>
        <w:rPr>
          <w:noProof w:val="0"/>
          <w:lang w:eastAsia="ru-RU"/>
        </w:rPr>
      </w:pPr>
    </w:p>
    <w:p w14:paraId="7FB0AC76" w14:textId="77777777"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14:paraId="37D51784" w14:textId="77777777"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14:paraId="04F3E51E" w14:textId="77777777" w:rsidR="00D55983" w:rsidRPr="00D55983" w:rsidRDefault="00D55983" w:rsidP="00D55983">
      <w:pPr>
        <w:tabs>
          <w:tab w:val="left" w:pos="540"/>
        </w:tabs>
        <w:contextualSpacing/>
        <w:jc w:val="both"/>
        <w:rPr>
          <w:i/>
          <w:noProof w:val="0"/>
          <w:lang w:eastAsia="ru-RU"/>
        </w:rPr>
      </w:pPr>
    </w:p>
    <w:p w14:paraId="1BA9724A" w14:textId="77777777"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D55983" w14:paraId="2E9184D4" w14:textId="77777777" w:rsidTr="004B2E90">
        <w:tc>
          <w:tcPr>
            <w:tcW w:w="2553" w:type="pct"/>
          </w:tcPr>
          <w:p w14:paraId="4E9231CF"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Beneficiar</w:t>
            </w:r>
          </w:p>
        </w:tc>
        <w:tc>
          <w:tcPr>
            <w:tcW w:w="2447" w:type="pct"/>
          </w:tcPr>
          <w:p w14:paraId="598DC37D"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Antreprenor</w:t>
            </w:r>
          </w:p>
        </w:tc>
      </w:tr>
      <w:tr w:rsidR="00D55983" w:rsidRPr="00D55983" w14:paraId="4E1D1B5B" w14:textId="77777777" w:rsidTr="004B2E90">
        <w:tc>
          <w:tcPr>
            <w:tcW w:w="2553" w:type="pct"/>
          </w:tcPr>
          <w:p w14:paraId="1FA17A81" w14:textId="77777777" w:rsidR="00D55983" w:rsidRPr="00D55983" w:rsidRDefault="00D55983" w:rsidP="00D55983">
            <w:pPr>
              <w:tabs>
                <w:tab w:val="left" w:pos="360"/>
              </w:tabs>
              <w:jc w:val="both"/>
              <w:rPr>
                <w:noProof w:val="0"/>
                <w:lang w:val="ro-MD" w:eastAsia="ru-RU"/>
              </w:rPr>
            </w:pPr>
            <w:r w:rsidRPr="00D55983">
              <w:rPr>
                <w:b/>
                <w:noProof w:val="0"/>
                <w:lang w:val="ro-MD" w:eastAsia="ru-RU"/>
              </w:rPr>
              <w:t>_________________________</w:t>
            </w:r>
            <w:r w:rsidRPr="00D55983">
              <w:rPr>
                <w:noProof w:val="0"/>
                <w:lang w:val="ro-MD" w:eastAsia="ru-RU"/>
              </w:rPr>
              <w:t>reprezentat legal prin</w:t>
            </w:r>
            <w:r w:rsidRPr="00D55983">
              <w:rPr>
                <w:b/>
                <w:noProof w:val="0"/>
                <w:lang w:val="ro-MD" w:eastAsia="ru-RU"/>
              </w:rPr>
              <w:t>___________________</w:t>
            </w:r>
            <w:r w:rsidRPr="00D55983">
              <w:rPr>
                <w:noProof w:val="0"/>
                <w:lang w:val="ro-MD" w:eastAsia="ru-RU"/>
              </w:rPr>
              <w:t xml:space="preserve">, </w:t>
            </w:r>
            <w:r w:rsidRPr="00D55983">
              <w:rPr>
                <w:noProof w:val="0"/>
                <w:lang w:eastAsia="ru-RU"/>
              </w:rPr>
              <w:t>în calitate</w:t>
            </w:r>
            <w:r w:rsidRPr="00D55983">
              <w:rPr>
                <w:noProof w:val="0"/>
                <w:lang w:val="en-US" w:eastAsia="ru-RU"/>
              </w:rPr>
              <w:t xml:space="preserve"> de</w:t>
            </w:r>
            <w:r w:rsidRPr="00D55983">
              <w:rPr>
                <w:noProof w:val="0"/>
                <w:lang w:val="ro-MD" w:eastAsia="ru-RU"/>
              </w:rPr>
              <w:t xml:space="preserve"> </w:t>
            </w:r>
            <w:r w:rsidRPr="00D55983">
              <w:rPr>
                <w:i/>
                <w:noProof w:val="0"/>
                <w:lang w:val="ro-MD" w:eastAsia="ru-RU"/>
              </w:rPr>
              <w:t>Beneficiar</w:t>
            </w:r>
            <w:r w:rsidRPr="00D55983">
              <w:rPr>
                <w:noProof w:val="0"/>
                <w:lang w:val="ro-MD" w:eastAsia="ru-RU"/>
              </w:rPr>
              <w:t>, IDNO,</w:t>
            </w:r>
            <w:r w:rsidRPr="00D55983">
              <w:rPr>
                <w:i/>
                <w:noProof w:val="0"/>
                <w:lang w:val="ro-MD" w:eastAsia="ru-RU"/>
              </w:rPr>
              <w:t xml:space="preserve"> </w:t>
            </w:r>
            <w:r w:rsidRPr="00D55983">
              <w:rPr>
                <w:noProof w:val="0"/>
                <w:lang w:val="ro-MD" w:eastAsia="ru-RU"/>
              </w:rPr>
              <w:t xml:space="preserve"> pe de o parte,</w:t>
            </w:r>
          </w:p>
        </w:tc>
        <w:tc>
          <w:tcPr>
            <w:tcW w:w="2447" w:type="pct"/>
          </w:tcPr>
          <w:p w14:paraId="10E57744" w14:textId="790E6D34" w:rsidR="00D55983" w:rsidRPr="00D55983" w:rsidRDefault="00682853" w:rsidP="00D55983">
            <w:pPr>
              <w:tabs>
                <w:tab w:val="left" w:pos="360"/>
              </w:tabs>
              <w:jc w:val="both"/>
              <w:rPr>
                <w:noProof w:val="0"/>
                <w:lang w:val="ro-MD" w:eastAsia="ru-RU"/>
              </w:rPr>
            </w:pPr>
            <w:r>
              <w:rPr>
                <w:b/>
                <w:noProof w:val="0"/>
                <w:lang w:val="ro-MD" w:eastAsia="ru-RU"/>
              </w:rPr>
              <w:t>Primăria com .Călinești</w:t>
            </w:r>
            <w:r w:rsidR="00D55983" w:rsidRPr="00D55983">
              <w:rPr>
                <w:b/>
                <w:noProof w:val="0"/>
                <w:lang w:val="ro-MD" w:eastAsia="ru-RU"/>
              </w:rPr>
              <w:t>_</w:t>
            </w:r>
            <w:r w:rsidR="00D55983" w:rsidRPr="00D55983">
              <w:rPr>
                <w:noProof w:val="0"/>
                <w:lang w:val="ro-MD" w:eastAsia="ru-RU"/>
              </w:rPr>
              <w:t>reprezentat legal prin</w:t>
            </w:r>
            <w:r w:rsidR="006E22F7">
              <w:rPr>
                <w:b/>
                <w:noProof w:val="0"/>
                <w:lang w:val="ro-MD" w:eastAsia="ru-RU"/>
              </w:rPr>
              <w:t xml:space="preserve"> </w:t>
            </w:r>
            <w:r>
              <w:rPr>
                <w:b/>
                <w:noProof w:val="0"/>
                <w:lang w:val="ro-MD" w:eastAsia="ru-RU"/>
              </w:rPr>
              <w:t>primara PROCOPCIUC Ala</w:t>
            </w:r>
            <w:r w:rsidR="00D55983" w:rsidRPr="00D55983">
              <w:rPr>
                <w:noProof w:val="0"/>
                <w:lang w:val="ro-MD" w:eastAsia="ru-RU"/>
              </w:rPr>
              <w:t xml:space="preserve">, în calitate de </w:t>
            </w:r>
            <w:r w:rsidR="00D55983" w:rsidRPr="00D55983">
              <w:rPr>
                <w:i/>
                <w:noProof w:val="0"/>
                <w:lang w:val="ro-MD" w:eastAsia="ru-RU"/>
              </w:rPr>
              <w:t xml:space="preserve">Antreprenor, </w:t>
            </w:r>
            <w:r w:rsidR="00D55983" w:rsidRPr="00D55983">
              <w:rPr>
                <w:noProof w:val="0"/>
                <w:lang w:val="ro-MD" w:eastAsia="ru-RU"/>
              </w:rPr>
              <w:t>IDNO</w:t>
            </w:r>
            <w:r>
              <w:rPr>
                <w:noProof w:val="0"/>
                <w:lang w:val="ro-MD" w:eastAsia="ru-RU"/>
              </w:rPr>
              <w:t xml:space="preserve">   </w:t>
            </w:r>
            <w:r w:rsidR="00C2184C" w:rsidRPr="00C2589E">
              <w:rPr>
                <w:b/>
                <w:i/>
              </w:rPr>
              <w:t>1007601002201</w:t>
            </w:r>
            <w:r w:rsidR="00D55983" w:rsidRPr="00D55983">
              <w:rPr>
                <w:i/>
                <w:noProof w:val="0"/>
                <w:lang w:val="ro-MD" w:eastAsia="ru-RU"/>
              </w:rPr>
              <w:t xml:space="preserve">, </w:t>
            </w:r>
            <w:r w:rsidR="00D55983" w:rsidRPr="00D55983">
              <w:rPr>
                <w:noProof w:val="0"/>
                <w:lang w:val="ro-MD" w:eastAsia="ru-RU"/>
              </w:rPr>
              <w:t xml:space="preserve"> pe de altă parte,</w:t>
            </w:r>
          </w:p>
        </w:tc>
      </w:tr>
    </w:tbl>
    <w:p w14:paraId="4DAF5FFA" w14:textId="77777777" w:rsidR="00D55983" w:rsidRPr="00D55983" w:rsidRDefault="00D55983" w:rsidP="00D55983">
      <w:pPr>
        <w:tabs>
          <w:tab w:val="left" w:pos="1260"/>
        </w:tabs>
        <w:contextualSpacing/>
        <w:jc w:val="both"/>
        <w:rPr>
          <w:noProof w:val="0"/>
          <w:lang w:val="en-US" w:eastAsia="ru-RU"/>
        </w:rPr>
      </w:pPr>
      <w:r w:rsidRPr="00D55983">
        <w:rPr>
          <w:noProof w:val="0"/>
          <w:lang w:val="ro-MD" w:eastAsia="ru-RU"/>
        </w:rPr>
        <w:t xml:space="preserve">ambii (denumiţi în continuare </w:t>
      </w:r>
      <w:r w:rsidRPr="00D55983">
        <w:rPr>
          <w:i/>
          <w:noProof w:val="0"/>
          <w:lang w:val="ro-MD" w:eastAsia="ru-RU"/>
        </w:rPr>
        <w:t>Părţi</w:t>
      </w:r>
      <w:r w:rsidRPr="00D55983">
        <w:rPr>
          <w:noProof w:val="0"/>
          <w:lang w:val="ro-MD"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14:paraId="6F944D98" w14:textId="77777777" w:rsidTr="00DE6062">
        <w:trPr>
          <w:gridBefore w:val="1"/>
          <w:wBefore w:w="426" w:type="dxa"/>
          <w:trHeight w:val="697"/>
        </w:trPr>
        <w:tc>
          <w:tcPr>
            <w:tcW w:w="9540" w:type="dxa"/>
            <w:gridSpan w:val="2"/>
            <w:vAlign w:val="center"/>
          </w:tcPr>
          <w:p w14:paraId="5C01E591" w14:textId="77777777" w:rsidR="00D55983" w:rsidRPr="00D55983" w:rsidRDefault="00D55983" w:rsidP="00D55983">
            <w:pPr>
              <w:tabs>
                <w:tab w:val="left" w:pos="360"/>
              </w:tabs>
              <w:jc w:val="both"/>
              <w:rPr>
                <w:noProof w:val="0"/>
                <w:lang w:val="ro-MD" w:eastAsia="ru-RU"/>
              </w:rPr>
            </w:pPr>
          </w:p>
          <w:p w14:paraId="4FD0CD28" w14:textId="77777777" w:rsidR="00D55983" w:rsidRPr="00D55983" w:rsidRDefault="00D55983" w:rsidP="00D55983">
            <w:pPr>
              <w:tabs>
                <w:tab w:val="left" w:pos="525"/>
                <w:tab w:val="left" w:pos="1134"/>
                <w:tab w:val="left" w:pos="3705"/>
              </w:tabs>
              <w:jc w:val="both"/>
              <w:rPr>
                <w:b/>
                <w:noProof w:val="0"/>
                <w:lang w:val="ro-MD" w:eastAsia="ru-RU"/>
              </w:rPr>
            </w:pPr>
            <w:r w:rsidRPr="00D55983">
              <w:rPr>
                <w:b/>
                <w:noProof w:val="0"/>
                <w:lang w:val="ro-MD" w:eastAsia="ru-RU"/>
              </w:rPr>
              <w:t>1. OBIECTUL CONTRACTULUI</w:t>
            </w:r>
          </w:p>
          <w:p w14:paraId="185B5D70" w14:textId="36D4F5BD" w:rsidR="00D55983" w:rsidRPr="00D55983" w:rsidRDefault="00D55983" w:rsidP="001219B3">
            <w:pPr>
              <w:ind w:right="567"/>
              <w:rPr>
                <w:noProof w:val="0"/>
                <w:lang w:val="ro-MD" w:eastAsia="ru-RU"/>
              </w:rPr>
            </w:pPr>
            <w:r w:rsidRPr="00D55983">
              <w:rPr>
                <w:noProof w:val="0"/>
                <w:lang w:val="ro-MD" w:eastAsia="ru-RU"/>
              </w:rPr>
              <w:t xml:space="preserve">Antreprenorul se obligă să execute </w:t>
            </w:r>
            <w:r w:rsidR="00523CF0" w:rsidRPr="00523CF0">
              <w:rPr>
                <w:b/>
                <w:noProof w:val="0"/>
                <w:lang w:val="ro-MD" w:eastAsia="ru-RU"/>
              </w:rPr>
              <w:t>Lucrări de reparație curente a salii festive din cadrul Primariei comunei Calinești, filiala Chetriș</w:t>
            </w:r>
            <w:r w:rsidR="00523CF0">
              <w:rPr>
                <w:b/>
                <w:noProof w:val="0"/>
                <w:lang w:val="ro-MD" w:eastAsia="ru-RU"/>
              </w:rPr>
              <w:t>///</w:t>
            </w:r>
            <w:r w:rsidR="00523CF0" w:rsidRPr="00523CF0">
              <w:rPr>
                <w:b/>
                <w:noProof w:val="0"/>
                <w:lang w:val="ro-MD" w:eastAsia="ru-RU"/>
              </w:rPr>
              <w:t xml:space="preserve"> Lucrări de amenajare a izvorului "Fîntîna Doamnei" din s. Calinești, r-nul Falești</w:t>
            </w:r>
            <w:r w:rsidR="00523CF0">
              <w:rPr>
                <w:b/>
                <w:noProof w:val="0"/>
                <w:lang w:val="ro-MD" w:eastAsia="ru-RU"/>
              </w:rPr>
              <w:t xml:space="preserve">, </w:t>
            </w:r>
            <w:r w:rsidRPr="00D55983">
              <w:rPr>
                <w:noProof w:val="0"/>
                <w:lang w:val="ro-MD"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val="ro-MD" w:eastAsia="ru-RU"/>
              </w:rPr>
              <w:t xml:space="preserve">ionate conform procedurii de achiziție publică                               nr. </w:t>
            </w:r>
            <w:r w:rsidRPr="00D55983">
              <w:rPr>
                <w:b/>
                <w:noProof w:val="0"/>
                <w:lang w:val="ro-MD" w:eastAsia="ru-RU"/>
              </w:rPr>
              <w:t xml:space="preserve">___________________ </w:t>
            </w:r>
            <w:r w:rsidRPr="00D55983">
              <w:rPr>
                <w:noProof w:val="0"/>
                <w:lang w:val="ro-MD" w:eastAsia="ru-RU"/>
              </w:rPr>
              <w:t xml:space="preserve">din </w:t>
            </w:r>
            <w:r w:rsidRPr="00D55983">
              <w:rPr>
                <w:b/>
                <w:noProof w:val="0"/>
                <w:lang w:val="ro-MD" w:eastAsia="ru-RU"/>
              </w:rPr>
              <w:t>___________________</w:t>
            </w:r>
            <w:r w:rsidRPr="00D55983">
              <w:rPr>
                <w:noProof w:val="0"/>
                <w:lang w:val="ro-MD" w:eastAsia="ru-RU"/>
              </w:rPr>
              <w:t>,</w:t>
            </w:r>
            <w:r w:rsidRPr="00D55983">
              <w:rPr>
                <w:b/>
                <w:noProof w:val="0"/>
                <w:lang w:val="ro-MD" w:eastAsia="ru-RU"/>
              </w:rPr>
              <w:t xml:space="preserve"> </w:t>
            </w:r>
            <w:r w:rsidRPr="00D55983">
              <w:rPr>
                <w:noProof w:val="0"/>
                <w:lang w:val="ro-MD" w:eastAsia="ru-RU"/>
              </w:rPr>
              <w:t xml:space="preserve">în baza deciziei grupului de lucru al Beneficiarului nr. </w:t>
            </w:r>
            <w:r w:rsidRPr="00D55983">
              <w:rPr>
                <w:b/>
                <w:noProof w:val="0"/>
                <w:lang w:val="ro-MD" w:eastAsia="ru-RU"/>
              </w:rPr>
              <w:t>_____________</w:t>
            </w:r>
            <w:r w:rsidRPr="00D55983">
              <w:rPr>
                <w:noProof w:val="0"/>
                <w:lang w:val="ro-MD" w:eastAsia="ru-RU"/>
              </w:rPr>
              <w:t xml:space="preserve"> din </w:t>
            </w:r>
            <w:r w:rsidRPr="00D55983">
              <w:rPr>
                <w:b/>
                <w:noProof w:val="0"/>
                <w:lang w:val="ro-MD" w:eastAsia="ru-RU"/>
              </w:rPr>
              <w:t>___________________</w:t>
            </w:r>
            <w:r w:rsidRPr="00D55983">
              <w:rPr>
                <w:noProof w:val="0"/>
                <w:lang w:val="ro-MD" w:eastAsia="ru-RU"/>
              </w:rPr>
              <w:t>.</w:t>
            </w:r>
          </w:p>
          <w:p w14:paraId="041C465E" w14:textId="77777777" w:rsidR="00D55983" w:rsidRPr="00D55983" w:rsidRDefault="00D55983" w:rsidP="00D55983">
            <w:pPr>
              <w:tabs>
                <w:tab w:val="left" w:pos="360"/>
              </w:tabs>
              <w:jc w:val="both"/>
              <w:rPr>
                <w:noProof w:val="0"/>
                <w:lang w:val="ro-MD" w:eastAsia="ru-RU"/>
              </w:rPr>
            </w:pPr>
          </w:p>
          <w:p w14:paraId="4BC42BDC" w14:textId="77777777" w:rsidR="00D55983" w:rsidRPr="00D55983" w:rsidRDefault="00D55983" w:rsidP="00D55983">
            <w:pPr>
              <w:tabs>
                <w:tab w:val="left" w:pos="525"/>
                <w:tab w:val="left" w:pos="567"/>
              </w:tabs>
              <w:ind w:left="-15"/>
              <w:jc w:val="both"/>
              <w:rPr>
                <w:b/>
                <w:noProof w:val="0"/>
                <w:lang w:val="ro-MD" w:eastAsia="ru-RU"/>
              </w:rPr>
            </w:pPr>
            <w:r w:rsidRPr="00D55983">
              <w:rPr>
                <w:b/>
                <w:noProof w:val="0"/>
                <w:lang w:val="ro-MD" w:eastAsia="ru-RU"/>
              </w:rPr>
              <w:t>2. DOCUMENTELE CONTRACTULUI</w:t>
            </w:r>
          </w:p>
          <w:p w14:paraId="3FD37B1A" w14:textId="77777777" w:rsidR="00D55983" w:rsidRPr="00D55983" w:rsidRDefault="00D55983" w:rsidP="00D55983">
            <w:pPr>
              <w:tabs>
                <w:tab w:val="left" w:pos="360"/>
              </w:tabs>
              <w:jc w:val="both"/>
              <w:rPr>
                <w:noProof w:val="0"/>
                <w:lang w:val="ro-MD" w:eastAsia="ru-RU"/>
              </w:rPr>
            </w:pPr>
            <w:r w:rsidRPr="00D55983">
              <w:rPr>
                <w:noProof w:val="0"/>
                <w:lang w:val="ro-MD" w:eastAsia="ru-RU"/>
              </w:rPr>
              <w:t>2.1. Următoarele documente vor fi considerate părţi componente ale Contractului:</w:t>
            </w:r>
          </w:p>
          <w:p w14:paraId="2F2668AB"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Formularul contractului;</w:t>
            </w:r>
          </w:p>
          <w:p w14:paraId="6F8A21E3"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Propunerea tehnică și propunerea financiară;</w:t>
            </w:r>
          </w:p>
          <w:p w14:paraId="21430365"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Caietul de sarcini;</w:t>
            </w:r>
          </w:p>
          <w:p w14:paraId="22E5EBF8"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Garanția de bună execuție a contractului;</w:t>
            </w:r>
          </w:p>
          <w:p w14:paraId="6FA07231"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Graficul de execuție a contractului aprobat de ambele părți.</w:t>
            </w:r>
          </w:p>
          <w:p w14:paraId="7949C5E5" w14:textId="77777777" w:rsidR="00D55983" w:rsidRPr="00D55983" w:rsidRDefault="00D55983" w:rsidP="00D55983">
            <w:pPr>
              <w:tabs>
                <w:tab w:val="left" w:pos="360"/>
              </w:tabs>
              <w:ind w:left="1530"/>
              <w:contextualSpacing/>
              <w:jc w:val="both"/>
              <w:rPr>
                <w:noProof w:val="0"/>
                <w:lang w:val="ro-MD" w:eastAsia="ru-RU"/>
              </w:rPr>
            </w:pPr>
          </w:p>
          <w:p w14:paraId="0889C882" w14:textId="77777777" w:rsidR="008F6EDB" w:rsidRPr="00D55983" w:rsidRDefault="008F6EDB" w:rsidP="008F6EDB">
            <w:pPr>
              <w:tabs>
                <w:tab w:val="left" w:pos="525"/>
                <w:tab w:val="left" w:pos="3645"/>
              </w:tabs>
              <w:jc w:val="both"/>
              <w:rPr>
                <w:b/>
                <w:noProof w:val="0"/>
                <w:lang w:val="ro-MD" w:eastAsia="ru-RU"/>
              </w:rPr>
            </w:pPr>
            <w:r w:rsidRPr="00D55983">
              <w:rPr>
                <w:b/>
                <w:noProof w:val="0"/>
                <w:lang w:val="ro-MD" w:eastAsia="ru-RU"/>
              </w:rPr>
              <w:t>3. PREȚUL CONTRACTULUI ŞI MODALITĂŢILE DE PLATĂ</w:t>
            </w:r>
          </w:p>
          <w:p w14:paraId="28DDE816" w14:textId="77777777" w:rsidR="008F6EDB" w:rsidRPr="00D55983" w:rsidRDefault="008F6EDB" w:rsidP="008F6EDB">
            <w:pPr>
              <w:jc w:val="both"/>
              <w:rPr>
                <w:noProof w:val="0"/>
                <w:lang w:val="ro-MD" w:eastAsia="ru-RU"/>
              </w:rPr>
            </w:pPr>
            <w:r w:rsidRPr="00D55983">
              <w:rPr>
                <w:noProof w:val="0"/>
                <w:lang w:val="ro-MD" w:eastAsia="ru-RU"/>
              </w:rPr>
              <w:t>3.1. Prețul lucrărilor, ce reprezintă obiectul prezentului contract, este stabilit în lei MD.</w:t>
            </w:r>
          </w:p>
          <w:p w14:paraId="641D6B0F" w14:textId="739C8874" w:rsidR="008F6EDB" w:rsidRPr="00D55983" w:rsidRDefault="008F6EDB" w:rsidP="008F6EDB">
            <w:pPr>
              <w:jc w:val="both"/>
              <w:rPr>
                <w:noProof w:val="0"/>
                <w:lang w:val="ro-MD" w:eastAsia="ru-RU"/>
              </w:rPr>
            </w:pPr>
            <w:r w:rsidRPr="00D55983">
              <w:rPr>
                <w:noProof w:val="0"/>
                <w:lang w:val="ro-MD" w:eastAsia="ru-RU"/>
              </w:rPr>
              <w:t>3.2. Prețul prezentului contract îl reprezintă suma de</w:t>
            </w:r>
            <w:r>
              <w:rPr>
                <w:noProof w:val="0"/>
                <w:lang w:val="ro-MD" w:eastAsia="ru-RU"/>
              </w:rPr>
              <w:t xml:space="preserve"> ______________ lei MD fără TVA.</w:t>
            </w:r>
            <w:bookmarkStart w:id="60" w:name="_GoBack"/>
            <w:bookmarkEnd w:id="60"/>
          </w:p>
          <w:p w14:paraId="57A0FAD6" w14:textId="77777777" w:rsidR="008F6EDB" w:rsidRPr="00D55983" w:rsidRDefault="008F6EDB" w:rsidP="008F6EDB">
            <w:pPr>
              <w:jc w:val="both"/>
              <w:rPr>
                <w:noProof w:val="0"/>
                <w:lang w:val="ro-MD" w:eastAsia="ru-RU"/>
              </w:rPr>
            </w:pPr>
            <w:r w:rsidRPr="00D55983">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Pr="00164E8A">
              <w:rPr>
                <w:b/>
                <w:bCs/>
                <w:noProof w:val="0"/>
                <w:lang w:val="ro-MD" w:eastAsia="ru-RU"/>
              </w:rPr>
              <w:t>30 (treizeci)</w:t>
            </w:r>
            <w:r>
              <w:rPr>
                <w:noProof w:val="0"/>
                <w:lang w:val="ro-MD" w:eastAsia="ru-RU"/>
              </w:rPr>
              <w:t xml:space="preserve"> </w:t>
            </w:r>
            <w:r w:rsidRPr="00D55983">
              <w:rPr>
                <w:noProof w:val="0"/>
                <w:lang w:val="ro-MD" w:eastAsia="ru-RU"/>
              </w:rPr>
              <w:t>zile.</w:t>
            </w:r>
          </w:p>
          <w:p w14:paraId="2D7E0AA3" w14:textId="6373158E" w:rsidR="00D55983" w:rsidRPr="00D55983" w:rsidRDefault="00D55983" w:rsidP="00D55983">
            <w:pPr>
              <w:jc w:val="both"/>
              <w:rPr>
                <w:noProof w:val="0"/>
                <w:lang w:val="ro-MD" w:eastAsia="ru-RU"/>
              </w:rPr>
            </w:pPr>
            <w:r w:rsidRPr="00D55983">
              <w:rPr>
                <w:noProof w:val="0"/>
                <w:lang w:val="ro-MD" w:eastAsia="ru-RU"/>
              </w:rPr>
              <w:t xml:space="preserve">3.4. Beneficiarul va verifica procesele-verbale de recepție a lucrărilor executate în termen de </w:t>
            </w:r>
            <w:r w:rsidR="0083130E">
              <w:rPr>
                <w:noProof w:val="0"/>
                <w:lang w:val="ro-MD" w:eastAsia="ru-RU"/>
              </w:rPr>
              <w:t>10</w:t>
            </w:r>
            <w:r w:rsidRPr="00D55983">
              <w:rPr>
                <w:noProof w:val="0"/>
                <w:lang w:val="ro-MD" w:eastAsia="ru-RU"/>
              </w:rPr>
              <w:t xml:space="preserve"> zile calendaristice de la primirea acestora de la Antreprenor.</w:t>
            </w:r>
          </w:p>
          <w:p w14:paraId="576AECA6" w14:textId="77777777" w:rsidR="00D55983" w:rsidRPr="00D55983" w:rsidRDefault="00D55983" w:rsidP="00D55983">
            <w:pPr>
              <w:jc w:val="both"/>
              <w:rPr>
                <w:noProof w:val="0"/>
                <w:lang w:val="ro-MD" w:eastAsia="ru-RU"/>
              </w:rPr>
            </w:pPr>
            <w:r w:rsidRPr="00D55983">
              <w:rPr>
                <w:noProof w:val="0"/>
                <w:lang w:val="ro-MD"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3C05898D" w14:textId="77777777" w:rsidR="00D55983" w:rsidRPr="00D55983" w:rsidRDefault="00D55983" w:rsidP="00D55983">
            <w:pPr>
              <w:jc w:val="both"/>
              <w:rPr>
                <w:noProof w:val="0"/>
                <w:lang w:val="ro-MD" w:eastAsia="ru-RU"/>
              </w:rPr>
            </w:pPr>
            <w:r w:rsidRPr="00D55983">
              <w:rPr>
                <w:noProof w:val="0"/>
                <w:lang w:val="ro-MD" w:eastAsia="ru-RU"/>
              </w:rPr>
              <w:t>3.6. Lucrările nu vor fi considerate finalizate până când procesul-verbal de recepţie la terminarea lucrărilor  nu va fi semnat de comisia de recepţie, care confirmă că lucrările au fost executate conform contractului.</w:t>
            </w:r>
          </w:p>
          <w:p w14:paraId="3B7AB99E" w14:textId="77777777" w:rsidR="00D55983" w:rsidRPr="00D55983" w:rsidRDefault="00D55983" w:rsidP="00D55983">
            <w:pPr>
              <w:jc w:val="both"/>
              <w:rPr>
                <w:noProof w:val="0"/>
                <w:lang w:val="ro-MD" w:eastAsia="ru-RU"/>
              </w:rPr>
            </w:pPr>
          </w:p>
          <w:p w14:paraId="6E2FC29B"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4. DURATA DE EXECUȚIE</w:t>
            </w:r>
          </w:p>
          <w:p w14:paraId="394996D7" w14:textId="30060C23" w:rsidR="00D55983" w:rsidRPr="00D55983" w:rsidRDefault="00D55983" w:rsidP="00D55983">
            <w:pPr>
              <w:tabs>
                <w:tab w:val="left" w:pos="567"/>
              </w:tabs>
              <w:jc w:val="both"/>
              <w:rPr>
                <w:noProof w:val="0"/>
                <w:lang w:val="ro-MD" w:eastAsia="ru-RU"/>
              </w:rPr>
            </w:pPr>
            <w:r w:rsidRPr="00D55983">
              <w:rPr>
                <w:noProof w:val="0"/>
                <w:lang w:val="ro-MD" w:eastAsia="ru-RU"/>
              </w:rPr>
              <w:lastRenderedPageBreak/>
              <w:t xml:space="preserve">4.1. Durata de execuţie a prezentului contract este de </w:t>
            </w:r>
            <w:r w:rsidR="005E1817" w:rsidRPr="005E1817">
              <w:rPr>
                <w:b/>
                <w:i/>
                <w:noProof w:val="0"/>
                <w:lang w:val="ro-MD" w:eastAsia="ru-RU"/>
              </w:rPr>
              <w:t>6</w:t>
            </w:r>
            <w:r w:rsidR="005E1817" w:rsidRPr="00C2589E">
              <w:rPr>
                <w:b/>
                <w:i/>
              </w:rPr>
              <w:t>0 de zile calendaristice din data semnării contractului</w:t>
            </w:r>
            <w:r w:rsidRPr="00D55983">
              <w:rPr>
                <w:noProof w:val="0"/>
                <w:lang w:val="ro-MD" w:eastAsia="ru-RU"/>
              </w:rPr>
              <w:t>.</w:t>
            </w:r>
          </w:p>
          <w:p w14:paraId="572C8A8C" w14:textId="6D4508E5" w:rsidR="00D55983" w:rsidRPr="00D55983" w:rsidRDefault="00D55983" w:rsidP="00D55983">
            <w:pPr>
              <w:tabs>
                <w:tab w:val="left" w:pos="567"/>
              </w:tabs>
              <w:jc w:val="both"/>
              <w:rPr>
                <w:noProof w:val="0"/>
                <w:lang w:val="ro-MD" w:eastAsia="ru-RU"/>
              </w:rPr>
            </w:pPr>
            <w:r w:rsidRPr="00D55983">
              <w:rPr>
                <w:noProof w:val="0"/>
                <w:lang w:val="ro-MD" w:eastAsia="ru-RU"/>
              </w:rPr>
              <w:t xml:space="preserve">4.2. </w:t>
            </w:r>
            <w:r w:rsidRPr="00D55983">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5E1817" w:rsidRPr="00CE1B58">
              <w:rPr>
                <w:b/>
                <w:bCs/>
                <w:noProof w:val="0"/>
                <w:lang w:val="ro-MD" w:eastAsia="ru-RU"/>
              </w:rPr>
              <w:t>60</w:t>
            </w:r>
            <w:r w:rsidR="00164E8A" w:rsidRPr="00CE1B58">
              <w:rPr>
                <w:b/>
                <w:bCs/>
                <w:noProof w:val="0"/>
                <w:lang w:val="ro-MD" w:eastAsia="ru-RU"/>
              </w:rPr>
              <w:t xml:space="preserve"> de zile</w:t>
            </w:r>
            <w:r w:rsidR="00164E8A" w:rsidRPr="00164E8A">
              <w:rPr>
                <w:b/>
                <w:bCs/>
                <w:noProof w:val="0"/>
                <w:lang w:val="ro-MD" w:eastAsia="ru-RU"/>
              </w:rPr>
              <w:t xml:space="preserve"> </w:t>
            </w:r>
            <w:r w:rsidRPr="00D55983">
              <w:rPr>
                <w:noProof w:val="0"/>
                <w:lang w:eastAsia="ru-RU"/>
              </w:rPr>
              <w:t>de la data precizată în ordinul de începere a lucrărilor. Emiterea ordinului de începere a lucrărilor este condiționată de îndeplinirea cumulativă a următoarelor condiții:</w:t>
            </w:r>
          </w:p>
          <w:p w14:paraId="62CC11E5" w14:textId="77777777" w:rsidR="00D55983" w:rsidRPr="00D55983" w:rsidRDefault="00D55983" w:rsidP="00D55983">
            <w:pPr>
              <w:jc w:val="both"/>
              <w:rPr>
                <w:noProof w:val="0"/>
                <w:lang w:eastAsia="ru-RU"/>
              </w:rPr>
            </w:pPr>
            <w:r w:rsidRPr="00D55983">
              <w:rPr>
                <w:noProof w:val="0"/>
                <w:lang w:eastAsia="ru-RU"/>
              </w:rPr>
              <w:t>- obținerea autorizației de construire de către Beneficiar;</w:t>
            </w:r>
          </w:p>
          <w:p w14:paraId="49D773C1" w14:textId="77777777" w:rsidR="00D55983" w:rsidRPr="00D55983" w:rsidRDefault="00D55983" w:rsidP="00D55983">
            <w:pPr>
              <w:jc w:val="both"/>
              <w:rPr>
                <w:noProof w:val="0"/>
                <w:lang w:eastAsia="ru-RU"/>
              </w:rPr>
            </w:pPr>
            <w:r w:rsidRPr="00D55983">
              <w:rPr>
                <w:noProof w:val="0"/>
                <w:lang w:eastAsia="ru-RU"/>
              </w:rPr>
              <w:t>- constituirea garanției de bună execuție a contractului;</w:t>
            </w:r>
          </w:p>
          <w:p w14:paraId="69808CBA" w14:textId="77777777"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14:paraId="03A39EB4" w14:textId="77777777" w:rsidR="00D55983" w:rsidRPr="00D55983" w:rsidRDefault="00D55983" w:rsidP="00D55983">
            <w:pPr>
              <w:tabs>
                <w:tab w:val="left" w:pos="567"/>
              </w:tabs>
              <w:ind w:firstLine="29"/>
              <w:jc w:val="both"/>
              <w:rPr>
                <w:noProof w:val="0"/>
                <w:lang w:val="ro-MD" w:eastAsia="ru-RU"/>
              </w:rPr>
            </w:pPr>
            <w:r w:rsidRPr="00D55983">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370C1EC8" w14:textId="77777777" w:rsidR="00D55983" w:rsidRPr="00D55983" w:rsidRDefault="00D55983" w:rsidP="00D55983">
            <w:pPr>
              <w:tabs>
                <w:tab w:val="left" w:pos="567"/>
              </w:tabs>
              <w:ind w:right="-110"/>
              <w:jc w:val="both"/>
              <w:rPr>
                <w:noProof w:val="0"/>
                <w:lang w:val="ro-MD" w:eastAsia="ru-RU"/>
              </w:rPr>
            </w:pPr>
            <w:r w:rsidRPr="00D55983">
              <w:rPr>
                <w:noProof w:val="0"/>
                <w:lang w:val="ro-MD" w:eastAsia="ru-RU"/>
              </w:rPr>
              <w:t>4.4. Antreprenorul are dreptul la modificarea duratei de execuţie doar dacă aceasta nu se datorează din culpa sa.</w:t>
            </w:r>
          </w:p>
          <w:p w14:paraId="6705ABC1" w14:textId="77777777" w:rsidR="00D55983" w:rsidRPr="00D55983" w:rsidRDefault="00D55983" w:rsidP="00D55983">
            <w:pPr>
              <w:tabs>
                <w:tab w:val="left" w:pos="567"/>
              </w:tabs>
              <w:jc w:val="both"/>
              <w:rPr>
                <w:noProof w:val="0"/>
                <w:lang w:val="ro-MD" w:eastAsia="ru-RU"/>
              </w:rPr>
            </w:pPr>
            <w:r w:rsidRPr="00D55983">
              <w:rPr>
                <w:noProof w:val="0"/>
                <w:lang w:val="ro-MD" w:eastAsia="ru-RU"/>
              </w:rPr>
              <w:t>4.5. Perioada de execuţie poate fi prelungită sau suspendată, cu modificarea graficului de execuție aprobat de ambele părți, dacă constrângerea activităţii se datorează următoarelor cauze:</w:t>
            </w:r>
          </w:p>
          <w:p w14:paraId="5F9B07CB" w14:textId="77777777" w:rsidR="00D55983" w:rsidRPr="00D55983" w:rsidRDefault="00D55983" w:rsidP="00D55983">
            <w:pPr>
              <w:tabs>
                <w:tab w:val="left" w:pos="1276"/>
              </w:tabs>
              <w:jc w:val="both"/>
              <w:rPr>
                <w:noProof w:val="0"/>
                <w:lang w:val="ro-MD" w:eastAsia="ru-RU"/>
              </w:rPr>
            </w:pPr>
            <w:r w:rsidRPr="00D55983">
              <w:rPr>
                <w:noProof w:val="0"/>
                <w:lang w:val="ro-MD" w:eastAsia="ru-RU"/>
              </w:rPr>
              <w:t>a) generate de Beneficiar;</w:t>
            </w:r>
          </w:p>
          <w:p w14:paraId="5986DA2D" w14:textId="77777777" w:rsidR="00D55983" w:rsidRPr="00D55983" w:rsidRDefault="00D55983" w:rsidP="00D55983">
            <w:pPr>
              <w:tabs>
                <w:tab w:val="left" w:pos="1276"/>
              </w:tabs>
              <w:jc w:val="both"/>
              <w:rPr>
                <w:noProof w:val="0"/>
                <w:lang w:val="ro-MD" w:eastAsia="ru-RU"/>
              </w:rPr>
            </w:pPr>
            <w:r w:rsidRPr="00D55983">
              <w:rPr>
                <w:noProof w:val="0"/>
                <w:lang w:val="ro-MD" w:eastAsia="ru-RU"/>
              </w:rPr>
              <w:t>b) datorită impedimentului care justifică neexecutarea obligației sau altei situaţii extreme neimputabile şi imprevizibile pentru Antreprenor;</w:t>
            </w:r>
          </w:p>
          <w:p w14:paraId="256CCB9D" w14:textId="77777777" w:rsidR="00D55983" w:rsidRPr="00D55983" w:rsidRDefault="00D55983" w:rsidP="00D55983">
            <w:pPr>
              <w:tabs>
                <w:tab w:val="left" w:pos="1276"/>
              </w:tabs>
              <w:jc w:val="both"/>
              <w:rPr>
                <w:noProof w:val="0"/>
                <w:lang w:val="ro-MD" w:eastAsia="ru-RU"/>
              </w:rPr>
            </w:pPr>
            <w:r w:rsidRPr="00D55983">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59CC02A7" w14:textId="77777777" w:rsidR="00D55983" w:rsidRPr="00D55983" w:rsidRDefault="00D55983" w:rsidP="00D55983">
            <w:pPr>
              <w:tabs>
                <w:tab w:val="left" w:pos="1276"/>
              </w:tabs>
              <w:jc w:val="both"/>
              <w:rPr>
                <w:noProof w:val="0"/>
                <w:lang w:val="ro-MD" w:eastAsia="ru-RU"/>
              </w:rPr>
            </w:pPr>
            <w:r w:rsidRPr="00D55983">
              <w:rPr>
                <w:noProof w:val="0"/>
                <w:lang w:val="ro-MD" w:eastAsia="ru-RU"/>
              </w:rPr>
              <w:t>d) calamităţilor naturale recunoscute de autoritatea legală.</w:t>
            </w:r>
          </w:p>
          <w:p w14:paraId="028E987D" w14:textId="77777777" w:rsidR="00D55983" w:rsidRPr="00D55983" w:rsidRDefault="00D55983" w:rsidP="00D55983">
            <w:pPr>
              <w:tabs>
                <w:tab w:val="left" w:pos="567"/>
              </w:tabs>
              <w:jc w:val="both"/>
              <w:rPr>
                <w:noProof w:val="0"/>
                <w:lang w:val="ro-MD" w:eastAsia="ru-RU"/>
              </w:rPr>
            </w:pPr>
            <w:r w:rsidRPr="00D55983">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7CA264" w14:textId="77777777" w:rsidR="00D55983" w:rsidRPr="00D55983" w:rsidRDefault="00D55983" w:rsidP="00D55983">
            <w:pPr>
              <w:tabs>
                <w:tab w:val="left" w:pos="567"/>
              </w:tabs>
              <w:jc w:val="both"/>
              <w:rPr>
                <w:noProof w:val="0"/>
                <w:lang w:val="ro-MD" w:eastAsia="ru-RU"/>
              </w:rPr>
            </w:pPr>
            <w:r w:rsidRPr="00D55983">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F6EABE6" w14:textId="77777777" w:rsidR="00D55983" w:rsidRPr="00D55983" w:rsidRDefault="00D55983" w:rsidP="00D55983">
            <w:pPr>
              <w:tabs>
                <w:tab w:val="left" w:pos="360"/>
              </w:tabs>
              <w:jc w:val="both"/>
              <w:rPr>
                <w:noProof w:val="0"/>
                <w:lang w:val="ro-MD" w:eastAsia="ru-RU"/>
              </w:rPr>
            </w:pPr>
          </w:p>
          <w:p w14:paraId="63C571AA"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5. RECEPŢIA LUCRĂRILOR DE EXECUŢIE</w:t>
            </w:r>
          </w:p>
          <w:p w14:paraId="28A6822B" w14:textId="77777777" w:rsidR="00D55983" w:rsidRPr="00D55983" w:rsidRDefault="00D55983" w:rsidP="00D55983">
            <w:pPr>
              <w:tabs>
                <w:tab w:val="left" w:pos="567"/>
              </w:tabs>
              <w:jc w:val="both"/>
              <w:rPr>
                <w:noProof w:val="0"/>
                <w:lang w:val="ro-MD" w:eastAsia="ru-RU"/>
              </w:rPr>
            </w:pPr>
            <w:r w:rsidRPr="00D55983">
              <w:rPr>
                <w:noProof w:val="0"/>
                <w:lang w:val="ro-MD" w:eastAsia="ru-RU"/>
              </w:rPr>
              <w:t>5.1. Terminarea lucrărilor</w:t>
            </w:r>
          </w:p>
          <w:p w14:paraId="16DC6552" w14:textId="77777777" w:rsidR="00D55983" w:rsidRPr="00D55983" w:rsidRDefault="00D55983" w:rsidP="00D55983">
            <w:pPr>
              <w:tabs>
                <w:tab w:val="left" w:pos="567"/>
              </w:tabs>
              <w:jc w:val="both"/>
              <w:rPr>
                <w:noProof w:val="0"/>
                <w:lang w:val="ro-MD" w:eastAsia="ru-RU"/>
              </w:rPr>
            </w:pPr>
            <w:r w:rsidRPr="00D55983">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27A906" w14:textId="77777777" w:rsidR="00D55983" w:rsidRPr="00D55983" w:rsidRDefault="00D55983" w:rsidP="00D55983">
            <w:pPr>
              <w:tabs>
                <w:tab w:val="left" w:pos="567"/>
              </w:tabs>
              <w:jc w:val="both"/>
              <w:rPr>
                <w:noProof w:val="0"/>
                <w:lang w:val="ro-MD" w:eastAsia="ru-RU"/>
              </w:rPr>
            </w:pPr>
            <w:r w:rsidRPr="00D55983">
              <w:rPr>
                <w:noProof w:val="0"/>
                <w:lang w:val="ro-MD" w:eastAsia="ru-RU"/>
              </w:rPr>
              <w:t>5.2. Înştiinţarea de Recepţie</w:t>
            </w:r>
          </w:p>
          <w:p w14:paraId="2C8C016E" w14:textId="77777777" w:rsidR="00D55983" w:rsidRPr="00D55983" w:rsidRDefault="00D55983" w:rsidP="00D55983">
            <w:pPr>
              <w:tabs>
                <w:tab w:val="left" w:pos="567"/>
              </w:tabs>
              <w:jc w:val="both"/>
              <w:rPr>
                <w:noProof w:val="0"/>
                <w:lang w:eastAsia="ru-RU"/>
              </w:rPr>
            </w:pPr>
            <w:r w:rsidRPr="00D55983">
              <w:rPr>
                <w:noProof w:val="0"/>
                <w:lang w:val="ro-MD" w:eastAsia="ru-RU"/>
              </w:rPr>
              <w:t xml:space="preserve">5.2.1. Antreprenorul are obligaţia de a notifica în scris Beneficiarul cu privire la îndeplinirea condiţiilor de recepţie, solicitând acestuia convocarea comisiei de recepţie conform prevederilor art.196 din </w:t>
            </w:r>
            <w:r w:rsidRPr="00D55983">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21F9FEC" w14:textId="77777777" w:rsidR="00D55983" w:rsidRPr="00D55983" w:rsidRDefault="00D55983" w:rsidP="00D55983">
            <w:pPr>
              <w:tabs>
                <w:tab w:val="left" w:pos="567"/>
              </w:tabs>
              <w:jc w:val="both"/>
              <w:rPr>
                <w:noProof w:val="0"/>
                <w:lang w:val="ro-MD" w:eastAsia="ru-RU"/>
              </w:rPr>
            </w:pPr>
            <w:r w:rsidRPr="00D55983">
              <w:rPr>
                <w:noProof w:val="0"/>
                <w:lang w:val="ro-MD" w:eastAsia="ru-RU"/>
              </w:rPr>
              <w:t>5.2.2. În cazul în care Comisia de recep</w:t>
            </w:r>
            <w:r w:rsidRPr="00D55983">
              <w:rPr>
                <w:noProof w:val="0"/>
                <w:lang w:eastAsia="ru-RU"/>
              </w:rPr>
              <w:t>ție</w:t>
            </w:r>
            <w:r w:rsidRPr="00D55983">
              <w:rPr>
                <w:noProof w:val="0"/>
                <w:lang w:val="ro-MD" w:eastAsia="ru-RU"/>
              </w:rPr>
              <w:t xml:space="preserve"> constată că sunt lipsuri sau deficienţe, acestea vor fi consemnate </w:t>
            </w:r>
            <w:r w:rsidRPr="00D55983">
              <w:rPr>
                <w:noProof w:val="0"/>
                <w:lang w:eastAsia="ru-RU"/>
              </w:rPr>
              <w:t>î</w:t>
            </w:r>
            <w:r w:rsidRPr="00D55983">
              <w:rPr>
                <w:noProof w:val="0"/>
                <w:lang w:val="ro-MD"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46D4BC" w14:textId="77777777" w:rsidR="00D55983" w:rsidRPr="00D55983" w:rsidRDefault="00D55983" w:rsidP="00D55983">
            <w:pPr>
              <w:tabs>
                <w:tab w:val="left" w:pos="567"/>
              </w:tabs>
              <w:jc w:val="both"/>
              <w:rPr>
                <w:noProof w:val="0"/>
                <w:lang w:val="en-US" w:eastAsia="ru-RU"/>
              </w:rPr>
            </w:pPr>
            <w:r w:rsidRPr="00D55983">
              <w:rPr>
                <w:noProof w:val="0"/>
                <w:lang w:val="ro-MD" w:eastAsia="ru-RU"/>
              </w:rPr>
              <w:t xml:space="preserve">5.2.3. Comisia de recepţie are obligaţia de a constata executarea completă a tuturor lucrărilor prevăzute în prezentul contract, prin corelarea prevederilor acestuia cu documentaţia de execuţie </w:t>
            </w:r>
            <w:r w:rsidRPr="00D55983">
              <w:rPr>
                <w:noProof w:val="0"/>
                <w:lang w:val="ro-MD" w:eastAsia="ru-RU"/>
              </w:rPr>
              <w:lastRenderedPageBreak/>
              <w:t>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14:paraId="525C0C62" w14:textId="77777777" w:rsidR="00D55983" w:rsidRPr="00D55983" w:rsidRDefault="00D55983" w:rsidP="00D55983">
            <w:pPr>
              <w:tabs>
                <w:tab w:val="left" w:pos="567"/>
              </w:tabs>
              <w:jc w:val="both"/>
              <w:rPr>
                <w:noProof w:val="0"/>
                <w:lang w:val="ro-MD" w:eastAsia="ru-RU"/>
              </w:rPr>
            </w:pPr>
            <w:r w:rsidRPr="00D55983">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3053EE82" w14:textId="77777777" w:rsidR="00D55983" w:rsidRPr="00D55983" w:rsidRDefault="00D55983" w:rsidP="00D55983">
            <w:pPr>
              <w:tabs>
                <w:tab w:val="left" w:pos="567"/>
              </w:tabs>
              <w:jc w:val="both"/>
              <w:rPr>
                <w:noProof w:val="0"/>
                <w:lang w:val="ro-MD" w:eastAsia="ru-RU"/>
              </w:rPr>
            </w:pPr>
            <w:r w:rsidRPr="00D55983">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EF1C21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5.2.6. Recepţia finală va fi efectuată conform prevederilor actelor normative. </w:t>
            </w:r>
          </w:p>
          <w:p w14:paraId="3BAF2C5E" w14:textId="77777777" w:rsidR="00D55983" w:rsidRPr="00D55983" w:rsidRDefault="00D55983" w:rsidP="00D55983">
            <w:pPr>
              <w:tabs>
                <w:tab w:val="left" w:pos="567"/>
              </w:tabs>
              <w:jc w:val="both"/>
              <w:rPr>
                <w:noProof w:val="0"/>
                <w:lang w:val="ro-MD" w:eastAsia="ru-RU"/>
              </w:rPr>
            </w:pPr>
          </w:p>
          <w:p w14:paraId="4A45E757"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6. REMEDIEREA DEFECTELOR</w:t>
            </w:r>
          </w:p>
          <w:p w14:paraId="76C8E299" w14:textId="77777777" w:rsidR="00D55983" w:rsidRPr="00D55983" w:rsidRDefault="00D55983" w:rsidP="00D55983">
            <w:pPr>
              <w:jc w:val="both"/>
              <w:rPr>
                <w:noProof w:val="0"/>
                <w:lang w:val="ro-MD" w:eastAsia="ru-RU"/>
              </w:rPr>
            </w:pPr>
            <w:r w:rsidRPr="00D55983">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3A9FA4D" w14:textId="77777777" w:rsidR="00D55983" w:rsidRPr="00D55983" w:rsidRDefault="00D55983" w:rsidP="00D55983">
            <w:pPr>
              <w:jc w:val="both"/>
              <w:rPr>
                <w:noProof w:val="0"/>
                <w:lang w:val="ro-MD" w:eastAsia="ru-RU"/>
              </w:rPr>
            </w:pPr>
            <w:r w:rsidRPr="00D55983">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7AF4130B" w14:textId="77777777" w:rsidR="00D55983" w:rsidRPr="00D55983" w:rsidRDefault="00D55983" w:rsidP="00D55983">
            <w:pPr>
              <w:jc w:val="both"/>
              <w:rPr>
                <w:noProof w:val="0"/>
                <w:lang w:val="ro-MD" w:eastAsia="ru-RU"/>
              </w:rPr>
            </w:pPr>
            <w:r w:rsidRPr="00D55983">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008B7A3F" w14:textId="77777777" w:rsidR="00D55983" w:rsidRPr="00D55983" w:rsidRDefault="00D55983" w:rsidP="00D55983">
            <w:pPr>
              <w:tabs>
                <w:tab w:val="left" w:pos="567"/>
              </w:tabs>
              <w:jc w:val="both"/>
              <w:rPr>
                <w:noProof w:val="0"/>
                <w:lang w:val="ro-MD" w:eastAsia="ru-RU"/>
              </w:rPr>
            </w:pPr>
          </w:p>
          <w:p w14:paraId="01DD7013" w14:textId="77777777" w:rsidR="00D55983" w:rsidRPr="00D55983" w:rsidRDefault="00D55983" w:rsidP="00D55983">
            <w:pPr>
              <w:tabs>
                <w:tab w:val="left" w:pos="525"/>
              </w:tabs>
              <w:jc w:val="both"/>
              <w:rPr>
                <w:noProof w:val="0"/>
                <w:lang w:val="ro-MD" w:eastAsia="ru-RU"/>
              </w:rPr>
            </w:pPr>
            <w:r w:rsidRPr="00D55983">
              <w:rPr>
                <w:b/>
                <w:noProof w:val="0"/>
                <w:lang w:val="ro-MD" w:eastAsia="ru-RU"/>
              </w:rPr>
              <w:t>7. DREPTURILE ŞI OBLIGAŢIUNILE ANTREPRENORULUI ŞI ALE BENEFICIARULUI</w:t>
            </w:r>
          </w:p>
          <w:p w14:paraId="27212A53"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7.1. Întreaga documentaţie necesară pentru executarea lucrărilor contractate se pune de către Beneficiar la dispoziţia Antreprenorului în două exemplare.</w:t>
            </w:r>
          </w:p>
          <w:p w14:paraId="3E617194"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4F0788"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E0B695"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7.4. Documentaţia pusă la dispoziţia Antreprenorului se repartizează astfel: </w:t>
            </w:r>
          </w:p>
          <w:p w14:paraId="04C96B97" w14:textId="77777777" w:rsidR="00D55983" w:rsidRPr="00D55983" w:rsidRDefault="00D55983" w:rsidP="00D55983">
            <w:pPr>
              <w:tabs>
                <w:tab w:val="left" w:pos="1276"/>
              </w:tabs>
              <w:jc w:val="both"/>
              <w:rPr>
                <w:noProof w:val="0"/>
                <w:lang w:val="ro-MD" w:eastAsia="ru-RU"/>
              </w:rPr>
            </w:pPr>
            <w:r w:rsidRPr="00D55983">
              <w:rPr>
                <w:noProof w:val="0"/>
                <w:lang w:val="ro-MD" w:eastAsia="ru-RU"/>
              </w:rPr>
              <w:t>a) un exemplar rămâne la dispoziţia Antreprenorului,</w:t>
            </w:r>
          </w:p>
          <w:p w14:paraId="3E314431" w14:textId="77777777" w:rsidR="00D55983" w:rsidRPr="00D55983" w:rsidRDefault="00D55983" w:rsidP="00D55983">
            <w:pPr>
              <w:tabs>
                <w:tab w:val="left" w:pos="1276"/>
              </w:tabs>
              <w:jc w:val="both"/>
              <w:rPr>
                <w:noProof w:val="0"/>
                <w:lang w:val="ro-MD" w:eastAsia="ru-RU"/>
              </w:rPr>
            </w:pPr>
            <w:r w:rsidRPr="00D55983">
              <w:rPr>
                <w:noProof w:val="0"/>
                <w:lang w:val="ro-MD" w:eastAsia="ru-RU"/>
              </w:rPr>
              <w:t>b) iar cel</w:t>
            </w:r>
            <w:r w:rsidRPr="00D55983">
              <w:rPr>
                <w:noProof w:val="0"/>
                <w:lang w:eastAsia="ru-RU"/>
              </w:rPr>
              <w:t xml:space="preserve">ălalt </w:t>
            </w:r>
            <w:r w:rsidRPr="00D55983">
              <w:rPr>
                <w:noProof w:val="0"/>
                <w:lang w:val="ro-MD" w:eastAsia="ru-RU"/>
              </w:rPr>
              <w:t xml:space="preserve">va fi ţinut de către acesta la dispoziţie pentru consultare de către Inspectoratul Național pentru Supraveghere Tehnică, precum şi de către alte persoane autorizate, inclusiv dirigintele de șantier. </w:t>
            </w:r>
          </w:p>
          <w:p w14:paraId="0311D875"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EA9AD0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E5F21E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A3CB1F" w14:textId="77777777" w:rsidR="00D55983" w:rsidRPr="00D55983" w:rsidRDefault="00D55983" w:rsidP="00D55983">
            <w:pPr>
              <w:tabs>
                <w:tab w:val="left" w:pos="1276"/>
              </w:tabs>
              <w:jc w:val="both"/>
              <w:rPr>
                <w:noProof w:val="0"/>
                <w:lang w:val="ro-MD" w:eastAsia="ru-RU"/>
              </w:rPr>
            </w:pPr>
            <w:r w:rsidRPr="00D55983">
              <w:rPr>
                <w:noProof w:val="0"/>
                <w:lang w:val="ro-MD" w:eastAsia="ru-RU"/>
              </w:rPr>
              <w:lastRenderedPageBreak/>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0B42CF2"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7.9. La lucrările la care se fac încercări, se consideră calitatea probei îndeplinită atâta timp cât rezultatele se înscriu în limitele admise prin reglementările tehnice. </w:t>
            </w:r>
          </w:p>
          <w:p w14:paraId="0B2CFABC"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79BC853" w14:textId="77777777" w:rsidR="00D55983" w:rsidRPr="00D55983" w:rsidRDefault="00D55983" w:rsidP="00D55983">
            <w:pPr>
              <w:tabs>
                <w:tab w:val="left" w:pos="1276"/>
              </w:tabs>
              <w:jc w:val="both"/>
              <w:rPr>
                <w:noProof w:val="0"/>
                <w:lang w:val="ro-MD" w:eastAsia="ru-RU"/>
              </w:rPr>
            </w:pPr>
            <w:r w:rsidRPr="00D55983">
              <w:rPr>
                <w:noProof w:val="0"/>
                <w:lang w:val="ro-MD"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6103AE"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D6D06D"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5E06B180"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7.14. Pentru verificarea trasării de către Beneficiar sau proiectant, Antreprenorul este obligat să protejeze şi să păstreze toate reperele, bornele sau alte obiecte folosite la trasarea lucrărilor. </w:t>
            </w:r>
          </w:p>
          <w:p w14:paraId="41D4556A"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9DD9C27"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BC331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7.17. Pe parcursul executării lucrărilor, Beneficiarul are dreptul să dispună în scris: </w:t>
            </w:r>
          </w:p>
          <w:p w14:paraId="70002E80" w14:textId="77777777" w:rsidR="00D55983" w:rsidRPr="00D55983" w:rsidRDefault="00D55983" w:rsidP="00DE4E21">
            <w:pPr>
              <w:numPr>
                <w:ilvl w:val="0"/>
                <w:numId w:val="22"/>
              </w:numPr>
              <w:tabs>
                <w:tab w:val="left" w:pos="345"/>
              </w:tabs>
              <w:ind w:left="0" w:firstLine="0"/>
              <w:contextualSpacing/>
              <w:jc w:val="both"/>
              <w:rPr>
                <w:noProof w:val="0"/>
                <w:lang w:val="ro-MD" w:eastAsia="ru-RU"/>
              </w:rPr>
            </w:pPr>
            <w:r w:rsidRPr="00D55983">
              <w:rPr>
                <w:noProof w:val="0"/>
                <w:lang w:val="ro-MD" w:eastAsia="ru-RU"/>
              </w:rPr>
              <w:t xml:space="preserve">îndepărtarea de pe şantier a oricăror materiale care sunt calitativ necorespunzătoare; </w:t>
            </w:r>
          </w:p>
          <w:p w14:paraId="5204D318"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înlocuirea materialelor necorespunzătoare calitativ cu altele corespunzătoare; </w:t>
            </w:r>
          </w:p>
          <w:p w14:paraId="1E231D75"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îndepărtarea sau refacerea oricărei lucrări sau părţi de lucrare necorespunzătoare din punct de vedere calitativ. </w:t>
            </w:r>
          </w:p>
          <w:p w14:paraId="442DCDE5"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40B378"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1BDF0"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45074A2" w14:textId="77777777" w:rsidR="00D55983" w:rsidRPr="00D55983" w:rsidRDefault="00D55983" w:rsidP="00D55983">
            <w:pPr>
              <w:tabs>
                <w:tab w:val="left" w:pos="314"/>
              </w:tabs>
              <w:jc w:val="both"/>
              <w:rPr>
                <w:noProof w:val="0"/>
                <w:lang w:val="ro-MD" w:eastAsia="ru-RU"/>
              </w:rPr>
            </w:pPr>
            <w:r w:rsidRPr="00D55983">
              <w:rPr>
                <w:noProof w:val="0"/>
                <w:lang w:val="ro-MD" w:eastAsia="ru-RU"/>
              </w:rPr>
              <w:lastRenderedPageBreak/>
              <w:t xml:space="preserve">7.21. Lucrările suplimentare față de cele contractate, considerate necesare de Antreprenor, nu pot fi demarate sau executate fără modificarea prin Act adițional a prezentului contract. </w:t>
            </w:r>
          </w:p>
          <w:p w14:paraId="6D973986" w14:textId="77777777" w:rsidR="00D55983" w:rsidRPr="00D55983" w:rsidRDefault="00D55983" w:rsidP="00D55983">
            <w:pPr>
              <w:tabs>
                <w:tab w:val="left" w:pos="314"/>
              </w:tabs>
              <w:jc w:val="both"/>
              <w:rPr>
                <w:noProof w:val="0"/>
                <w:lang w:val="ro-MD" w:eastAsia="ru-RU"/>
              </w:rPr>
            </w:pPr>
            <w:r w:rsidRPr="00D55983">
              <w:rPr>
                <w:noProof w:val="0"/>
                <w:lang w:val="ro-MD" w:eastAsia="ru-RU"/>
              </w:rPr>
              <w:t>7.22. Antreprenorul răspunde pentru viciile ascunse ale construcției, în conformitate cu prevederile actelor normative.</w:t>
            </w:r>
          </w:p>
          <w:p w14:paraId="5D86BF3E" w14:textId="77777777" w:rsidR="00D55983" w:rsidRPr="00D55983" w:rsidRDefault="00D55983" w:rsidP="00D55983">
            <w:pPr>
              <w:tabs>
                <w:tab w:val="left" w:pos="525"/>
              </w:tabs>
              <w:jc w:val="both"/>
              <w:rPr>
                <w:noProof w:val="0"/>
                <w:lang w:val="ro-MD" w:eastAsia="ru-RU"/>
              </w:rPr>
            </w:pPr>
            <w:r w:rsidRPr="00D55983">
              <w:rPr>
                <w:noProof w:val="0"/>
                <w:lang w:val="ro-MD"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5638737" w14:textId="77777777" w:rsidR="00D55983" w:rsidRPr="00D55983" w:rsidRDefault="00D55983" w:rsidP="00D55983">
            <w:pPr>
              <w:tabs>
                <w:tab w:val="left" w:pos="525"/>
              </w:tabs>
              <w:jc w:val="both"/>
              <w:rPr>
                <w:noProof w:val="0"/>
                <w:lang w:val="ro-MD" w:eastAsia="ru-RU"/>
              </w:rPr>
            </w:pPr>
          </w:p>
          <w:p w14:paraId="26470CB8"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8. MODIFICĂRI</w:t>
            </w:r>
          </w:p>
          <w:p w14:paraId="0EBFAA1E" w14:textId="77777777" w:rsidR="00D55983" w:rsidRPr="00D55983" w:rsidRDefault="00D55983" w:rsidP="00D55983">
            <w:pPr>
              <w:tabs>
                <w:tab w:val="left" w:pos="360"/>
              </w:tabs>
              <w:jc w:val="both"/>
              <w:rPr>
                <w:noProof w:val="0"/>
                <w:lang w:val="ro-MD" w:eastAsia="ru-RU"/>
              </w:rPr>
            </w:pPr>
            <w:r w:rsidRPr="00D55983">
              <w:rPr>
                <w:noProof w:val="0"/>
                <w:lang w:val="ro-MD" w:eastAsia="ru-RU"/>
              </w:rPr>
              <w:t>8.1. Modificarea contractului de achiziţie publică, în cursul perioadei sale de valabilitate, se va efectua conform prevederilor actelor normative aplicabile în domeniul achiziţiilor publice, prin act adiţional la prezentul contract.</w:t>
            </w:r>
          </w:p>
          <w:p w14:paraId="69EDE802" w14:textId="77777777" w:rsidR="00D55983" w:rsidRPr="00D55983" w:rsidRDefault="00D55983" w:rsidP="00D55983">
            <w:pPr>
              <w:tabs>
                <w:tab w:val="left" w:pos="360"/>
              </w:tabs>
              <w:jc w:val="both"/>
              <w:rPr>
                <w:noProof w:val="0"/>
                <w:lang w:val="ro-MD" w:eastAsia="ru-RU"/>
              </w:rPr>
            </w:pPr>
          </w:p>
          <w:p w14:paraId="66EA8DE2" w14:textId="77777777" w:rsidR="00D55983" w:rsidRPr="00D55983" w:rsidRDefault="00D55983" w:rsidP="00D55983">
            <w:pPr>
              <w:tabs>
                <w:tab w:val="left" w:pos="360"/>
              </w:tabs>
              <w:jc w:val="both"/>
              <w:rPr>
                <w:noProof w:val="0"/>
                <w:lang w:val="ro-MD" w:eastAsia="ru-RU"/>
              </w:rPr>
            </w:pPr>
            <w:r w:rsidRPr="00D55983">
              <w:rPr>
                <w:b/>
                <w:noProof w:val="0"/>
                <w:lang w:val="en-US" w:eastAsia="ru-RU"/>
              </w:rPr>
              <w:t>9. AJUSTAREA PREŢULUI CONTRACTULUI</w:t>
            </w:r>
          </w:p>
          <w:p w14:paraId="4F520C4A" w14:textId="77777777"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9AE5005" w14:textId="77777777" w:rsidR="00D55983" w:rsidRPr="00D55983" w:rsidRDefault="00D55983" w:rsidP="00D55983">
            <w:pPr>
              <w:tabs>
                <w:tab w:val="left" w:pos="360"/>
              </w:tabs>
              <w:jc w:val="both"/>
              <w:rPr>
                <w:noProof w:val="0"/>
                <w:lang w:val="ro-MD"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F40A130" w14:textId="77777777" w:rsidR="00D55983" w:rsidRPr="00D55983" w:rsidRDefault="00D55983" w:rsidP="00D55983">
            <w:pPr>
              <w:tabs>
                <w:tab w:val="left" w:pos="360"/>
              </w:tabs>
              <w:jc w:val="both"/>
              <w:rPr>
                <w:noProof w:val="0"/>
                <w:lang w:val="ro-MD" w:eastAsia="ru-RU"/>
              </w:rPr>
            </w:pPr>
          </w:p>
          <w:p w14:paraId="7D749250" w14:textId="77777777" w:rsidR="00D55983" w:rsidRPr="00D55983" w:rsidRDefault="00D55983" w:rsidP="00D55983">
            <w:pPr>
              <w:tabs>
                <w:tab w:val="left" w:pos="555"/>
                <w:tab w:val="left" w:pos="4365"/>
              </w:tabs>
              <w:jc w:val="both"/>
              <w:rPr>
                <w:b/>
                <w:noProof w:val="0"/>
                <w:lang w:val="ro-MD" w:eastAsia="ru-RU"/>
              </w:rPr>
            </w:pPr>
            <w:r w:rsidRPr="00D55983">
              <w:rPr>
                <w:b/>
                <w:noProof w:val="0"/>
                <w:lang w:val="ro-MD" w:eastAsia="ru-RU"/>
              </w:rPr>
              <w:t xml:space="preserve">10. ANTREPRENORUL ŞI SUBANTREPRENORII </w:t>
            </w:r>
          </w:p>
          <w:p w14:paraId="7C1E0C22" w14:textId="77777777" w:rsidR="00D55983" w:rsidRPr="00D55983" w:rsidRDefault="00D55983" w:rsidP="00D55983">
            <w:pPr>
              <w:tabs>
                <w:tab w:val="left" w:pos="4365"/>
              </w:tabs>
              <w:jc w:val="both"/>
              <w:rPr>
                <w:noProof w:val="0"/>
                <w:lang w:val="ro-MD" w:eastAsia="ru-RU"/>
              </w:rPr>
            </w:pPr>
            <w:r w:rsidRPr="00D55983">
              <w:rPr>
                <w:noProof w:val="0"/>
                <w:lang w:val="ro-MD" w:eastAsia="ru-RU"/>
              </w:rPr>
              <w:t>10.1. La încheierea contractului sau atunci când se introduc noi subcontractanţi, este obligatorie furnizarea c</w:t>
            </w:r>
            <w:r w:rsidRPr="00D55983">
              <w:rPr>
                <w:noProof w:val="0"/>
                <w:lang w:val="en-US" w:eastAsia="ru-RU"/>
              </w:rPr>
              <w:t>ă</w:t>
            </w:r>
            <w:r w:rsidRPr="00D55983">
              <w:rPr>
                <w:noProof w:val="0"/>
                <w:lang w:val="ro-MD"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7C464F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62583C"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val="ro-MD"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D55983">
              <w:rPr>
                <w:noProof w:val="0"/>
                <w:lang w:eastAsia="ru-RU"/>
              </w:rPr>
              <w:t>documentația de atribuire.</w:t>
            </w:r>
          </w:p>
          <w:p w14:paraId="3BDFBCFB"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10.4. Înlocuirea/implicarea de noi subcontractanţi nu diminueaza în nici o situaţie răspunderea Antreprenorului în ceea ce priveşte modul de îndeplinire a contractului.</w:t>
            </w:r>
          </w:p>
          <w:p w14:paraId="1161B21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10.5. Angajarea forţei de muncă pe bază de acord nu este considerată obiectul unei subcontractări.</w:t>
            </w:r>
          </w:p>
          <w:p w14:paraId="6BF9EC14" w14:textId="77777777" w:rsidR="00D55983" w:rsidRPr="00D55983" w:rsidRDefault="00D55983" w:rsidP="00D55983">
            <w:pPr>
              <w:tabs>
                <w:tab w:val="left" w:pos="4365"/>
              </w:tabs>
              <w:jc w:val="both"/>
              <w:rPr>
                <w:b/>
                <w:noProof w:val="0"/>
                <w:lang w:val="ro-MD" w:eastAsia="ru-RU"/>
              </w:rPr>
            </w:pPr>
          </w:p>
          <w:p w14:paraId="6DE29F4B" w14:textId="77777777" w:rsidR="00D55983" w:rsidRPr="00D55983" w:rsidRDefault="00D55983" w:rsidP="00D55983">
            <w:pPr>
              <w:tabs>
                <w:tab w:val="left" w:pos="4365"/>
              </w:tabs>
              <w:jc w:val="both"/>
              <w:rPr>
                <w:noProof w:val="0"/>
                <w:lang w:val="ro-MD" w:eastAsia="ru-RU"/>
              </w:rPr>
            </w:pPr>
            <w:r w:rsidRPr="00D55983">
              <w:rPr>
                <w:b/>
                <w:noProof w:val="0"/>
                <w:lang w:val="ro-MD" w:eastAsia="ru-RU"/>
              </w:rPr>
              <w:t>11. FORȚA DE MUNCĂ</w:t>
            </w:r>
          </w:p>
          <w:p w14:paraId="2A05ECF8" w14:textId="77777777" w:rsidR="00D55983" w:rsidRPr="00D55983" w:rsidRDefault="00D55983" w:rsidP="00D55983">
            <w:pPr>
              <w:tabs>
                <w:tab w:val="left" w:pos="795"/>
              </w:tabs>
              <w:ind w:left="-14"/>
              <w:contextualSpacing/>
              <w:jc w:val="both"/>
              <w:rPr>
                <w:noProof w:val="0"/>
                <w:lang w:val="ro-MD" w:eastAsia="ru-RU"/>
              </w:rPr>
            </w:pPr>
            <w:r w:rsidRPr="00D55983">
              <w:rPr>
                <w:noProof w:val="0"/>
                <w:lang w:val="ro-MD" w:eastAsia="ru-RU"/>
              </w:rPr>
              <w:t>11.1. Antreprenorul şi subantreprenorii vor îndeplini toate formalităţile necesare angajării întregii forţe de muncă pentru executarea lucrărilor contractate în conformitate cu prevederile actelor normative .</w:t>
            </w:r>
          </w:p>
          <w:p w14:paraId="4060AF26" w14:textId="77777777" w:rsidR="00D55983" w:rsidRPr="00D55983" w:rsidRDefault="00D55983" w:rsidP="00D55983">
            <w:pPr>
              <w:tabs>
                <w:tab w:val="left" w:pos="795"/>
              </w:tabs>
              <w:ind w:left="-15"/>
              <w:contextualSpacing/>
              <w:jc w:val="both"/>
              <w:rPr>
                <w:noProof w:val="0"/>
                <w:lang w:val="ro-MD" w:eastAsia="ru-RU"/>
              </w:rPr>
            </w:pPr>
          </w:p>
          <w:p w14:paraId="582C2277" w14:textId="77777777" w:rsidR="00D55983" w:rsidRPr="00D55983" w:rsidRDefault="00D55983" w:rsidP="00D55983">
            <w:pPr>
              <w:tabs>
                <w:tab w:val="left" w:pos="795"/>
              </w:tabs>
              <w:jc w:val="both"/>
              <w:rPr>
                <w:noProof w:val="0"/>
                <w:lang w:val="ro-MD" w:eastAsia="ru-RU"/>
              </w:rPr>
            </w:pPr>
            <w:r w:rsidRPr="00D55983">
              <w:rPr>
                <w:b/>
                <w:noProof w:val="0"/>
                <w:lang w:val="ro-MD" w:eastAsia="ru-RU"/>
              </w:rPr>
              <w:t>12. MATERIALELE ŞI EXECUŢIA LUCRĂRILOR</w:t>
            </w:r>
          </w:p>
          <w:p w14:paraId="30330B05" w14:textId="77777777" w:rsidR="00D55983" w:rsidRPr="00D55983" w:rsidRDefault="00D55983" w:rsidP="00D55983">
            <w:pPr>
              <w:tabs>
                <w:tab w:val="left" w:pos="0"/>
              </w:tabs>
              <w:jc w:val="both"/>
              <w:rPr>
                <w:noProof w:val="0"/>
                <w:lang w:val="ro-MD" w:eastAsia="ru-RU"/>
              </w:rPr>
            </w:pPr>
            <w:r w:rsidRPr="00D55983">
              <w:rPr>
                <w:noProof w:val="0"/>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3A85DA" w14:textId="77777777" w:rsidR="00D55983" w:rsidRPr="00D55983" w:rsidRDefault="00D55983" w:rsidP="00D55983">
            <w:pPr>
              <w:tabs>
                <w:tab w:val="left" w:pos="0"/>
              </w:tabs>
              <w:jc w:val="both"/>
              <w:rPr>
                <w:noProof w:val="0"/>
                <w:lang w:val="ro-MD" w:eastAsia="ru-RU"/>
              </w:rPr>
            </w:pPr>
            <w:r w:rsidRPr="00D55983">
              <w:rPr>
                <w:noProof w:val="0"/>
                <w:lang w:val="ro-MD" w:eastAsia="ru-RU"/>
              </w:rPr>
              <w:lastRenderedPageBreak/>
              <w:t xml:space="preserve">12.2. Costul probelor şi încercărilor va fi suportat de Antreprenor, dacă acesta este prevăzut în documentaţie, în caz contrar cheltuielile vor fi suportate de Beneficiar. </w:t>
            </w:r>
          </w:p>
          <w:p w14:paraId="2D2DB72A"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DD89E39"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etc. </w:t>
            </w:r>
          </w:p>
          <w:p w14:paraId="0A3AD3FE" w14:textId="77777777" w:rsidR="00D55983" w:rsidRPr="00D55983" w:rsidRDefault="00D55983" w:rsidP="00D55983">
            <w:pPr>
              <w:tabs>
                <w:tab w:val="left" w:pos="284"/>
              </w:tabs>
              <w:jc w:val="both"/>
              <w:rPr>
                <w:noProof w:val="0"/>
                <w:lang w:val="ro-MD" w:eastAsia="ru-RU"/>
              </w:rPr>
            </w:pPr>
            <w:r w:rsidRPr="00D55983">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val="ro-MD" w:eastAsia="ru-RU"/>
              </w:rPr>
              <w:t xml:space="preserve"> </w:t>
            </w:r>
            <w:r w:rsidRPr="00D55983">
              <w:rPr>
                <w:noProof w:val="0"/>
                <w:lang w:val="ro-MD" w:eastAsia="ru-RU"/>
              </w:rPr>
              <w:t>atestat, proiectantul ori de câte ori astfel de lucrări, inclusiv fundaţiile clădirii, sunt gata pentru a fi examinate. Dirigintele de șantier</w:t>
            </w:r>
            <w:r w:rsidRPr="00D55983" w:rsidDel="001A2B64">
              <w:rPr>
                <w:noProof w:val="0"/>
                <w:lang w:val="ro-MD" w:eastAsia="ru-RU"/>
              </w:rPr>
              <w:t xml:space="preserve"> </w:t>
            </w:r>
            <w:r w:rsidRPr="00D55983">
              <w:rPr>
                <w:noProof w:val="0"/>
                <w:lang w:val="ro-MD" w:eastAsia="ru-RU"/>
              </w:rPr>
              <w:t xml:space="preserve">atestat şi proiectantul vor participa la examinarea şi măsurarea lucrărilor. </w:t>
            </w:r>
          </w:p>
          <w:p w14:paraId="0DE35E3D"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A30F04"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88409E3" w14:textId="77777777" w:rsidR="00D55983" w:rsidRPr="00D55983" w:rsidRDefault="00D55983" w:rsidP="00D55983">
            <w:pPr>
              <w:tabs>
                <w:tab w:val="left" w:pos="360"/>
              </w:tabs>
              <w:jc w:val="both"/>
              <w:rPr>
                <w:noProof w:val="0"/>
                <w:lang w:val="ro-MD" w:eastAsia="ru-RU"/>
              </w:rPr>
            </w:pPr>
            <w:r w:rsidRPr="00D55983">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7BFF7E" w14:textId="77777777" w:rsidR="00D55983" w:rsidRPr="00D55983" w:rsidRDefault="00D55983" w:rsidP="00D55983">
            <w:pPr>
              <w:tabs>
                <w:tab w:val="left" w:pos="360"/>
              </w:tabs>
              <w:jc w:val="both"/>
              <w:rPr>
                <w:noProof w:val="0"/>
                <w:lang w:val="ro-MD" w:eastAsia="ru-RU"/>
              </w:rPr>
            </w:pPr>
          </w:p>
          <w:p w14:paraId="5C0536D3" w14:textId="77777777" w:rsidR="00D55983" w:rsidRPr="00D55983" w:rsidRDefault="00D55983" w:rsidP="00D55983">
            <w:pPr>
              <w:tabs>
                <w:tab w:val="left" w:pos="525"/>
              </w:tabs>
              <w:jc w:val="both"/>
              <w:rPr>
                <w:noProof w:val="0"/>
                <w:lang w:val="ro-MD" w:eastAsia="ru-RU"/>
              </w:rPr>
            </w:pPr>
            <w:r w:rsidRPr="00D55983">
              <w:rPr>
                <w:b/>
                <w:noProof w:val="0"/>
                <w:lang w:val="ro-MD" w:eastAsia="ru-RU"/>
              </w:rPr>
              <w:t>13. PERIOADA DE GARANŢIE ŞI REMEDIERI ÎN PERIOADA DE GARANŢIE</w:t>
            </w:r>
          </w:p>
          <w:p w14:paraId="4F152361" w14:textId="0D17538F" w:rsidR="00D55983" w:rsidRPr="00D55983" w:rsidRDefault="00D55983" w:rsidP="00D55983">
            <w:pPr>
              <w:tabs>
                <w:tab w:val="left" w:pos="567"/>
              </w:tabs>
              <w:jc w:val="both"/>
              <w:rPr>
                <w:noProof w:val="0"/>
                <w:lang w:val="ro-MD" w:eastAsia="ru-RU"/>
              </w:rPr>
            </w:pPr>
            <w:r w:rsidRPr="00D55983">
              <w:rPr>
                <w:noProof w:val="0"/>
                <w:lang w:val="ro-MD" w:eastAsia="ru-RU"/>
              </w:rPr>
              <w:t>13.1. Perioada de garanție curge de la data recepției la</w:t>
            </w:r>
            <w:r w:rsidR="00B7081F">
              <w:rPr>
                <w:noProof w:val="0"/>
                <w:lang w:val="ro-MD" w:eastAsia="ru-RU"/>
              </w:rPr>
              <w:t xml:space="preserve"> terminarea lucrărilor și este de</w:t>
            </w:r>
            <w:r w:rsidRPr="00D55983">
              <w:rPr>
                <w:noProof w:val="0"/>
                <w:lang w:val="ro-MD" w:eastAsia="ru-RU"/>
              </w:rPr>
              <w:t xml:space="preserve"> </w:t>
            </w:r>
            <w:r w:rsidR="00B7081F" w:rsidRPr="002015EF">
              <w:rPr>
                <w:b/>
                <w:noProof w:val="0"/>
                <w:lang w:val="ro-MD" w:eastAsia="ru-RU"/>
              </w:rPr>
              <w:t>60</w:t>
            </w:r>
            <w:r w:rsidRPr="002015EF">
              <w:rPr>
                <w:b/>
                <w:noProof w:val="0"/>
                <w:lang w:val="ro-MD" w:eastAsia="ru-RU"/>
              </w:rPr>
              <w:t xml:space="preserve"> luni.</w:t>
            </w:r>
            <w:r w:rsidRPr="00D55983">
              <w:rPr>
                <w:noProof w:val="0"/>
                <w:lang w:val="ro-MD" w:eastAsia="ru-RU"/>
              </w:rPr>
              <w:t xml:space="preserve"> </w:t>
            </w:r>
          </w:p>
          <w:p w14:paraId="78FB1B33"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13.2. </w:t>
            </w:r>
            <w:r w:rsidRPr="00D55983">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4F60FF" w14:textId="77777777"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14:paraId="0448FF04" w14:textId="77777777"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14:paraId="7F6BF0E6" w14:textId="77777777" w:rsidR="00D55983" w:rsidRPr="00D55983" w:rsidRDefault="00D55983" w:rsidP="00D55983">
            <w:pPr>
              <w:tabs>
                <w:tab w:val="left" w:pos="567"/>
              </w:tabs>
              <w:jc w:val="both"/>
              <w:rPr>
                <w:noProof w:val="0"/>
                <w:lang w:eastAsia="ru-RU"/>
              </w:rPr>
            </w:pPr>
            <w:r w:rsidRPr="00D55983">
              <w:rPr>
                <w:noProof w:val="0"/>
                <w:lang w:eastAsia="ru-RU"/>
              </w:rPr>
              <w:t>b) neglijenţei sau neîndeplinirii de către Antreprenor a oricăreia dintre obligaţiile care îi revin în baza contractului.</w:t>
            </w:r>
          </w:p>
          <w:p w14:paraId="6B05AD73" w14:textId="77777777" w:rsidR="00D55983" w:rsidRPr="00D55983" w:rsidRDefault="00D55983" w:rsidP="00D55983">
            <w:pPr>
              <w:tabs>
                <w:tab w:val="left" w:pos="360"/>
              </w:tabs>
              <w:jc w:val="both"/>
              <w:rPr>
                <w:noProof w:val="0"/>
                <w:lang w:eastAsia="ru-RU"/>
              </w:rPr>
            </w:pPr>
            <w:r w:rsidRPr="00D55983">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3DC0565" w14:textId="77777777" w:rsidR="00D55983" w:rsidRPr="00D55983" w:rsidRDefault="00D55983" w:rsidP="00D55983">
            <w:pPr>
              <w:tabs>
                <w:tab w:val="left" w:pos="360"/>
              </w:tabs>
              <w:jc w:val="both"/>
              <w:rPr>
                <w:noProof w:val="0"/>
                <w:lang w:eastAsia="ru-RU"/>
              </w:rPr>
            </w:pPr>
          </w:p>
          <w:p w14:paraId="3AC7CDD5" w14:textId="77777777" w:rsidR="00D55983" w:rsidRPr="00D55983" w:rsidRDefault="00D55983" w:rsidP="00D55983">
            <w:pPr>
              <w:tabs>
                <w:tab w:val="left" w:pos="525"/>
              </w:tabs>
              <w:jc w:val="both"/>
              <w:rPr>
                <w:noProof w:val="0"/>
                <w:lang w:val="ro-MD" w:eastAsia="ru-RU"/>
              </w:rPr>
            </w:pPr>
            <w:r w:rsidRPr="00D55983">
              <w:rPr>
                <w:b/>
                <w:noProof w:val="0"/>
                <w:lang w:val="ro-MD" w:eastAsia="ru-RU"/>
              </w:rPr>
              <w:t>14. RĂSPUNDEREA PĂRŢILOR</w:t>
            </w:r>
          </w:p>
          <w:p w14:paraId="1E302B90" w14:textId="77777777" w:rsidR="00D55983" w:rsidRPr="00D55983" w:rsidRDefault="00D55983" w:rsidP="00D55983">
            <w:pPr>
              <w:tabs>
                <w:tab w:val="left" w:pos="567"/>
              </w:tabs>
              <w:jc w:val="both"/>
              <w:rPr>
                <w:noProof w:val="0"/>
                <w:lang w:val="ro-MD" w:eastAsia="ru-RU"/>
              </w:rPr>
            </w:pPr>
            <w:r w:rsidRPr="00D55983">
              <w:rPr>
                <w:noProof w:val="0"/>
                <w:lang w:val="ro-MD" w:eastAsia="ru-RU"/>
              </w:rPr>
              <w:t>14.1. Părţile poartă răspundere pentru neexecutarea sau executarea necorespunzătoare a obligaţiilor  prevăzute de prezentul contract în conformitate cu actele normative a Republicii Moldova.</w:t>
            </w:r>
          </w:p>
          <w:p w14:paraId="3903FC38"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14.2. Dacă în legătură cu executarea lucrărilor de construcţii se produce o daună unui terţ, părţile contractante răspund solidar, conform prevederilor legale. Pentru stabilirea între părţi a </w:t>
            </w:r>
            <w:r w:rsidRPr="00D55983">
              <w:rPr>
                <w:noProof w:val="0"/>
                <w:lang w:val="ro-MD" w:eastAsia="ru-RU"/>
              </w:rPr>
              <w:lastRenderedPageBreak/>
              <w:t xml:space="preserve">cuantumului răspunderii pentru dauna provocată se va ţine seama de gradul de vinovăţie a fiecăruia în producerea acesteia, dacă în clauzele contractuale nu s-a prevăzut altfel. </w:t>
            </w:r>
          </w:p>
          <w:p w14:paraId="68EFC011" w14:textId="77777777" w:rsidR="00D55983" w:rsidRPr="00D55983" w:rsidRDefault="00D55983" w:rsidP="00D55983">
            <w:pPr>
              <w:tabs>
                <w:tab w:val="left" w:pos="567"/>
              </w:tabs>
              <w:jc w:val="both"/>
              <w:rPr>
                <w:noProof w:val="0"/>
                <w:lang w:val="ro-MD" w:eastAsia="ru-RU"/>
              </w:rPr>
            </w:pPr>
            <w:r w:rsidRPr="00D55983">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50A8303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4E2789"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44F9B25"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CFFB542"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8D95E26" w14:textId="77777777" w:rsidR="00D55983" w:rsidRPr="00D55983" w:rsidRDefault="00D55983" w:rsidP="00D55983">
            <w:pPr>
              <w:jc w:val="both"/>
              <w:rPr>
                <w:noProof w:val="0"/>
                <w:lang w:val="ro-MD" w:eastAsia="ru-RU"/>
              </w:rPr>
            </w:pPr>
            <w:r w:rsidRPr="00D55983">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5FDA1FC" w14:textId="77777777" w:rsidR="00D55983" w:rsidRPr="00D55983" w:rsidRDefault="00D55983" w:rsidP="00D55983">
            <w:pPr>
              <w:tabs>
                <w:tab w:val="left" w:pos="0"/>
              </w:tabs>
              <w:contextualSpacing/>
              <w:jc w:val="both"/>
              <w:rPr>
                <w:noProof w:val="0"/>
                <w:lang w:val="ro-MD" w:eastAsia="ru-RU"/>
              </w:rPr>
            </w:pPr>
            <w:r w:rsidRPr="00D55983">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E3C13A4" w14:textId="77777777" w:rsidR="00D55983" w:rsidRPr="00D55983" w:rsidRDefault="00D55983" w:rsidP="00D55983">
            <w:pPr>
              <w:tabs>
                <w:tab w:val="left" w:pos="360"/>
              </w:tabs>
              <w:jc w:val="both"/>
              <w:rPr>
                <w:noProof w:val="0"/>
                <w:lang w:val="ro-MD" w:eastAsia="ru-RU"/>
              </w:rPr>
            </w:pPr>
          </w:p>
          <w:p w14:paraId="61CA6546" w14:textId="77777777" w:rsidR="00D55983" w:rsidRPr="00D55983" w:rsidRDefault="00D55983" w:rsidP="00D55983">
            <w:pPr>
              <w:tabs>
                <w:tab w:val="left" w:pos="525"/>
              </w:tabs>
              <w:jc w:val="both"/>
              <w:rPr>
                <w:noProof w:val="0"/>
                <w:lang w:val="ro-MD" w:eastAsia="ru-RU"/>
              </w:rPr>
            </w:pPr>
            <w:r w:rsidRPr="00D55983">
              <w:rPr>
                <w:b/>
                <w:noProof w:val="0"/>
                <w:lang w:val="ro-MD" w:eastAsia="ru-RU"/>
              </w:rPr>
              <w:t>15. RECLAMAŢII ŞI SANCŢIUNI</w:t>
            </w:r>
          </w:p>
          <w:p w14:paraId="2C9C2172" w14:textId="703DA107" w:rsidR="00D55983" w:rsidRPr="00D55983" w:rsidRDefault="00D55983" w:rsidP="00D55983">
            <w:pPr>
              <w:jc w:val="both"/>
              <w:rPr>
                <w:noProof w:val="0"/>
                <w:lang w:val="ro-MD" w:eastAsia="ru-RU"/>
              </w:rPr>
            </w:pPr>
            <w:r w:rsidRPr="00D55983">
              <w:rPr>
                <w:noProof w:val="0"/>
                <w:lang w:val="ro-MD" w:eastAsia="ru-RU"/>
              </w:rPr>
              <w:t xml:space="preserve">15.1. Toate lucrările contractate vor fi finalizate de Antreprenor și recepţionate de Beneficiar în cadrul termenului convenit de parți potrivit punctului 3.1., sub sancţiunea aplicării unor penalitați de întârziere în cuantum </w:t>
            </w:r>
            <w:r w:rsidRPr="00204BA7">
              <w:rPr>
                <w:noProof w:val="0"/>
                <w:lang w:val="ro-MD" w:eastAsia="ru-RU"/>
              </w:rPr>
              <w:t xml:space="preserve">de: </w:t>
            </w:r>
            <w:r w:rsidR="001219B3" w:rsidRPr="00204BA7">
              <w:rPr>
                <w:noProof w:val="0"/>
                <w:lang w:val="ro-MD" w:eastAsia="ru-RU"/>
              </w:rPr>
              <w:t>0.1</w:t>
            </w:r>
            <w:r w:rsidRPr="00204BA7">
              <w:rPr>
                <w:noProof w:val="0"/>
                <w:lang w:val="ro-MD" w:eastAsia="ru-RU"/>
              </w:rPr>
              <w:t xml:space="preserve">% zi din valoarea restului de executat dar nu mai mult de </w:t>
            </w:r>
            <w:r w:rsidR="001219B3" w:rsidRPr="00204BA7">
              <w:rPr>
                <w:noProof w:val="0"/>
                <w:lang w:val="ro-MD" w:eastAsia="ru-RU"/>
              </w:rPr>
              <w:t>5</w:t>
            </w:r>
            <w:r w:rsidRPr="00204BA7">
              <w:rPr>
                <w:noProof w:val="0"/>
                <w:lang w:val="ro-MD" w:eastAsia="ru-RU"/>
              </w:rPr>
              <w:t>%  din</w:t>
            </w:r>
            <w:r w:rsidRPr="00D55983">
              <w:rPr>
                <w:noProof w:val="0"/>
                <w:lang w:val="ro-MD" w:eastAsia="ru-RU"/>
              </w:rPr>
              <w:t xml:space="preserve"> suma totală a prezentului contract, </w:t>
            </w:r>
            <w:r w:rsidRPr="00D55983">
              <w:rPr>
                <w:noProof w:val="0"/>
                <w:lang w:eastAsia="ru-RU"/>
              </w:rPr>
              <w:t>în conformitate cu prevederile Codului</w:t>
            </w:r>
            <w:r w:rsidRPr="00D55983">
              <w:rPr>
                <w:noProof w:val="0"/>
                <w:lang w:val="en-US" w:eastAsia="ru-RU"/>
              </w:rPr>
              <w:t xml:space="preserve"> civil al </w:t>
            </w:r>
            <w:r w:rsidRPr="00D55983">
              <w:rPr>
                <w:noProof w:val="0"/>
                <w:lang w:eastAsia="ru-RU"/>
              </w:rPr>
              <w:t>Republicii Moldova nr</w:t>
            </w:r>
            <w:r w:rsidRPr="00D55983">
              <w:rPr>
                <w:noProof w:val="0"/>
                <w:lang w:val="en-US" w:eastAsia="ru-RU"/>
              </w:rPr>
              <w:t>. 1107/2002</w:t>
            </w:r>
            <w:r w:rsidRPr="00D55983">
              <w:rPr>
                <w:noProof w:val="0"/>
                <w:color w:val="000000"/>
                <w:lang w:val="ro-MD" w:eastAsia="ru-RU"/>
              </w:rPr>
              <w:t>,</w:t>
            </w:r>
            <w:r w:rsidRPr="00D55983">
              <w:rPr>
                <w:noProof w:val="0"/>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CBBE548" w14:textId="77777777" w:rsidR="00D55983" w:rsidRPr="00D55983" w:rsidRDefault="00D55983" w:rsidP="00D55983">
            <w:pPr>
              <w:jc w:val="both"/>
              <w:rPr>
                <w:noProof w:val="0"/>
                <w:color w:val="000000"/>
                <w:lang w:val="ro-MD" w:eastAsia="ru-RU"/>
              </w:rPr>
            </w:pPr>
            <w:r w:rsidRPr="00D55983">
              <w:rPr>
                <w:noProof w:val="0"/>
                <w:color w:val="000000"/>
                <w:lang w:val="ro-MD" w:eastAsia="ru-RU"/>
              </w:rPr>
              <w:t>15.2. Beneficiarul va notifica Antreprenorul în scris cu privire la deducerea acestor penalități și modul de calcul.</w:t>
            </w:r>
          </w:p>
          <w:p w14:paraId="4F57F750" w14:textId="77777777" w:rsidR="00D55983" w:rsidRPr="00D55983" w:rsidRDefault="00D55983" w:rsidP="00D55983">
            <w:pPr>
              <w:jc w:val="both"/>
              <w:rPr>
                <w:noProof w:val="0"/>
                <w:color w:val="000000"/>
                <w:lang w:val="ro-MD" w:eastAsia="ru-RU"/>
              </w:rPr>
            </w:pPr>
            <w:r w:rsidRPr="00D55983">
              <w:rPr>
                <w:noProof w:val="0"/>
                <w:lang w:val="ro-MD" w:eastAsia="ru-RU"/>
              </w:rPr>
              <w:t>15.3. Plata sumelor datorate de către Beneficiar se efectuează după achitarea de către Antreprenor a sumelor datorate.</w:t>
            </w:r>
            <w:r w:rsidRPr="00D55983">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CB79126" w14:textId="77777777" w:rsidR="00D55983" w:rsidRPr="00D55983" w:rsidRDefault="00D55983" w:rsidP="00D55983">
            <w:pPr>
              <w:jc w:val="both"/>
              <w:rPr>
                <w:noProof w:val="0"/>
                <w:lang w:val="ro-MD" w:eastAsia="ru-RU"/>
              </w:rPr>
            </w:pPr>
            <w:r w:rsidRPr="00D55983">
              <w:rPr>
                <w:noProof w:val="0"/>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9485DE3" w14:textId="400ADE27" w:rsidR="00D55983" w:rsidRPr="00D55983" w:rsidRDefault="00D55983" w:rsidP="00D55983">
            <w:pPr>
              <w:jc w:val="both"/>
              <w:rPr>
                <w:noProof w:val="0"/>
                <w:lang w:eastAsia="ru-RU"/>
              </w:rPr>
            </w:pPr>
            <w:r w:rsidRPr="00D55983">
              <w:rPr>
                <w:noProof w:val="0"/>
                <w:lang w:val="ro-MD" w:eastAsia="ru-RU"/>
              </w:rPr>
              <w:t xml:space="preserve">15.5. Pentru </w:t>
            </w:r>
            <w:r w:rsidRPr="00204BA7">
              <w:rPr>
                <w:noProof w:val="0"/>
                <w:lang w:val="ro-MD" w:eastAsia="ru-RU"/>
              </w:rPr>
              <w:t xml:space="preserve">refuzul de a executa lucrările prevăzute în prezentul contract, Antreprenorul suportă o penalitate în valoare de </w:t>
            </w:r>
            <w:r w:rsidR="001219B3" w:rsidRPr="00204BA7">
              <w:rPr>
                <w:noProof w:val="0"/>
                <w:lang w:val="ro-MD" w:eastAsia="ru-RU"/>
              </w:rPr>
              <w:t>5</w:t>
            </w:r>
            <w:r w:rsidRPr="00204BA7">
              <w:rPr>
                <w:noProof w:val="0"/>
                <w:lang w:val="ro-MD" w:eastAsia="ru-RU"/>
              </w:rPr>
              <w:t xml:space="preserve"> % din prețul contractului, </w:t>
            </w:r>
            <w:r w:rsidRPr="00204BA7">
              <w:rPr>
                <w:noProof w:val="0"/>
                <w:lang w:eastAsia="ru-RU"/>
              </w:rPr>
              <w:t>în conformitate cu prevederile Codului civil al Republicii Moldova nr. 1107/2002.</w:t>
            </w:r>
          </w:p>
          <w:p w14:paraId="58468356" w14:textId="77777777" w:rsidR="00D55983" w:rsidRPr="00D55983" w:rsidRDefault="00D55983" w:rsidP="00D55983">
            <w:pPr>
              <w:jc w:val="both"/>
              <w:rPr>
                <w:noProof w:val="0"/>
                <w:lang w:eastAsia="ru-RU"/>
              </w:rPr>
            </w:pPr>
            <w:r w:rsidRPr="00D55983">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4296B16" w14:textId="77777777" w:rsidR="00D55983" w:rsidRPr="00D55983" w:rsidRDefault="00D55983" w:rsidP="00D55983">
            <w:pPr>
              <w:tabs>
                <w:tab w:val="left" w:pos="360"/>
              </w:tabs>
              <w:jc w:val="both"/>
              <w:rPr>
                <w:noProof w:val="0"/>
                <w:lang w:val="ro-MD" w:eastAsia="ru-RU"/>
              </w:rPr>
            </w:pPr>
            <w:r w:rsidRPr="00D55983">
              <w:rPr>
                <w:noProof w:val="0"/>
                <w:lang w:val="ro-MD"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FDF399" w14:textId="77777777" w:rsidR="00D55983" w:rsidRPr="00D55983" w:rsidRDefault="00D55983" w:rsidP="00D55983">
            <w:pPr>
              <w:tabs>
                <w:tab w:val="left" w:pos="360"/>
              </w:tabs>
              <w:jc w:val="both"/>
              <w:rPr>
                <w:noProof w:val="0"/>
                <w:lang w:val="ro-MD" w:eastAsia="ru-RU"/>
              </w:rPr>
            </w:pPr>
          </w:p>
          <w:p w14:paraId="20770ECC" w14:textId="77777777"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14:paraId="127F7643" w14:textId="77777777" w:rsidR="00D55983" w:rsidRPr="00204BA7" w:rsidRDefault="00D55983" w:rsidP="00D55983">
            <w:pPr>
              <w:jc w:val="both"/>
              <w:rPr>
                <w:noProof w:val="0"/>
                <w:lang w:eastAsia="ru-RU"/>
              </w:rPr>
            </w:pPr>
            <w:r w:rsidRPr="00D55983">
              <w:rPr>
                <w:noProof w:val="0"/>
                <w:lang w:val="en-US" w:eastAsia="ru-RU"/>
              </w:rPr>
              <w:t xml:space="preserve">16.1. </w:t>
            </w:r>
            <w:r w:rsidRPr="00D55983">
              <w:rPr>
                <w:noProof w:val="0"/>
                <w:lang w:eastAsia="ru-RU"/>
              </w:rPr>
              <w:t xml:space="preserve">Antreprenorul va furniza Beneficiarului, în termen de 5 zile lucrătoare de la data semnării contractului, o garanţie de bună execuţie constituită conform actelor normative, pentru realizarea corespunzătoare a contractului, în cuantumul </w:t>
            </w:r>
            <w:r w:rsidRPr="00204BA7">
              <w:rPr>
                <w:noProof w:val="0"/>
                <w:lang w:eastAsia="ru-RU"/>
              </w:rPr>
              <w:t>solicitat în anunțul de participare.</w:t>
            </w:r>
          </w:p>
          <w:p w14:paraId="3EE8AD20" w14:textId="25A9CDCF" w:rsidR="00D55983" w:rsidRPr="00D55983" w:rsidRDefault="00D55983" w:rsidP="00D55983">
            <w:pPr>
              <w:jc w:val="both"/>
              <w:rPr>
                <w:noProof w:val="0"/>
                <w:lang w:eastAsia="ru-RU"/>
              </w:rPr>
            </w:pPr>
            <w:r w:rsidRPr="00204BA7">
              <w:rPr>
                <w:noProof w:val="0"/>
                <w:lang w:eastAsia="ru-RU"/>
              </w:rPr>
              <w:t xml:space="preserve">16.2. Cuantumul garanţiei de bună execuţie a contractului reprezintă </w:t>
            </w:r>
            <w:r w:rsidR="001219B3" w:rsidRPr="00204BA7">
              <w:rPr>
                <w:noProof w:val="0"/>
                <w:lang w:eastAsia="ru-RU"/>
              </w:rPr>
              <w:t>5</w:t>
            </w:r>
            <w:r w:rsidRPr="00204BA7">
              <w:rPr>
                <w:noProof w:val="0"/>
                <w:lang w:eastAsia="ru-RU"/>
              </w:rPr>
              <w:t xml:space="preserve">%  </w:t>
            </w:r>
            <w:r w:rsidRPr="00204BA7">
              <w:rPr>
                <w:noProof w:val="0"/>
                <w:color w:val="333333"/>
                <w:shd w:val="clear" w:color="auto" w:fill="FFFFFF"/>
                <w:lang w:eastAsia="ru-RU"/>
              </w:rPr>
              <w:t>din</w:t>
            </w:r>
            <w:r w:rsidRPr="00D55983">
              <w:rPr>
                <w:noProof w:val="0"/>
                <w:color w:val="333333"/>
                <w:shd w:val="clear" w:color="auto" w:fill="FFFFFF"/>
                <w:lang w:eastAsia="ru-RU"/>
              </w:rPr>
              <w:t xml:space="preserve"> valoarea de deviz a contractului de achiziţii publice </w:t>
            </w:r>
            <w:r w:rsidRPr="00D55983">
              <w:rPr>
                <w:noProof w:val="0"/>
                <w:lang w:eastAsia="ru-RU"/>
              </w:rPr>
              <w:t>şi se va constitui fie:</w:t>
            </w:r>
          </w:p>
          <w:p w14:paraId="7F4674B8" w14:textId="77777777" w:rsidR="00D55983" w:rsidRPr="00D55983" w:rsidRDefault="00D55983" w:rsidP="00D55983">
            <w:pPr>
              <w:jc w:val="both"/>
              <w:rPr>
                <w:noProof w:val="0"/>
                <w:lang w:eastAsia="ru-RU"/>
              </w:rPr>
            </w:pPr>
            <w:r w:rsidRPr="00D55983">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CF8BDB7" w14:textId="77777777" w:rsidR="00D55983" w:rsidRPr="00D55983" w:rsidRDefault="00D55983" w:rsidP="00D55983">
            <w:pPr>
              <w:jc w:val="both"/>
              <w:rPr>
                <w:noProof w:val="0"/>
                <w:lang w:eastAsia="ru-RU"/>
              </w:rPr>
            </w:pPr>
            <w:r w:rsidRPr="00D55983">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D55983">
              <w:rPr>
                <w:noProof w:val="0"/>
                <w:color w:val="333333"/>
                <w:shd w:val="clear" w:color="auto" w:fill="FFFFFF"/>
                <w:lang w:eastAsia="ru-RU"/>
              </w:rPr>
              <w:t>valoarea de deviz a contractului</w:t>
            </w:r>
            <w:r w:rsidRPr="00D55983">
              <w:rPr>
                <w:noProof w:val="0"/>
                <w:lang w:eastAsia="ru-RU"/>
              </w:rPr>
              <w:t>.</w:t>
            </w:r>
          </w:p>
          <w:p w14:paraId="7D92ED85" w14:textId="77777777" w:rsidR="00D55983" w:rsidRPr="00D55983" w:rsidRDefault="00D55983" w:rsidP="00D55983">
            <w:pPr>
              <w:jc w:val="both"/>
              <w:rPr>
                <w:noProof w:val="0"/>
                <w:lang w:eastAsia="ru-RU"/>
              </w:rPr>
            </w:pPr>
            <w:r w:rsidRPr="00D55983">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8AEF192" w14:textId="77777777"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A761108" w14:textId="77777777"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14:paraId="5E783313" w14:textId="77777777"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14:paraId="444C5192" w14:textId="77777777"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EE21692" w14:textId="77777777"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288B24A" w14:textId="77777777"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14:paraId="512C6CCA" w14:textId="77777777" w:rsidR="00D55983" w:rsidRPr="00D55983" w:rsidRDefault="00D55983" w:rsidP="00D55983">
            <w:pPr>
              <w:tabs>
                <w:tab w:val="left" w:pos="360"/>
              </w:tabs>
              <w:jc w:val="both"/>
              <w:rPr>
                <w:noProof w:val="0"/>
                <w:lang w:val="ro-MD" w:eastAsia="ru-RU"/>
              </w:rPr>
            </w:pPr>
          </w:p>
          <w:p w14:paraId="30566C29" w14:textId="77777777" w:rsidR="00D55983" w:rsidRPr="00D55983" w:rsidRDefault="00D55983" w:rsidP="00DE4E21">
            <w:pPr>
              <w:numPr>
                <w:ilvl w:val="0"/>
                <w:numId w:val="24"/>
              </w:numPr>
              <w:tabs>
                <w:tab w:val="left" w:pos="525"/>
              </w:tabs>
              <w:ind w:left="0" w:hanging="15"/>
              <w:contextualSpacing/>
              <w:jc w:val="both"/>
              <w:rPr>
                <w:noProof w:val="0"/>
                <w:lang w:val="ro-MD" w:eastAsia="ru-RU"/>
              </w:rPr>
            </w:pPr>
            <w:r w:rsidRPr="00D55983">
              <w:rPr>
                <w:b/>
                <w:noProof w:val="0"/>
                <w:lang w:val="ro-MD" w:eastAsia="ru-RU"/>
              </w:rPr>
              <w:t>SOLUŢIONAREA LITIGIILOR</w:t>
            </w:r>
          </w:p>
          <w:p w14:paraId="7E802527" w14:textId="77777777" w:rsidR="00D55983" w:rsidRPr="00D55983" w:rsidRDefault="00D55983" w:rsidP="00D55983">
            <w:pPr>
              <w:tabs>
                <w:tab w:val="left" w:pos="3465"/>
              </w:tabs>
              <w:contextualSpacing/>
              <w:jc w:val="both"/>
              <w:rPr>
                <w:noProof w:val="0"/>
                <w:lang w:val="ro-MD" w:eastAsia="ru-RU"/>
              </w:rPr>
            </w:pPr>
            <w:r w:rsidRPr="00D55983">
              <w:rPr>
                <w:noProof w:val="0"/>
                <w:lang w:val="ro-MD" w:eastAsia="ru-RU"/>
              </w:rPr>
              <w:t>17.1. Beneficiarul și Antreprenorul vor face eforturi pentru a rezolva pe cale amiabilă orice neînţelegere sau litigiu care se poate ivi intre ei, în cadrul sau în legătură cu îndeplinirea Contractului.</w:t>
            </w:r>
          </w:p>
          <w:p w14:paraId="151E3538" w14:textId="3022B9A3" w:rsidR="00D55983" w:rsidRPr="00D55983" w:rsidRDefault="00D55983" w:rsidP="00D55983">
            <w:pPr>
              <w:tabs>
                <w:tab w:val="left" w:pos="3465"/>
              </w:tabs>
              <w:contextualSpacing/>
              <w:jc w:val="both"/>
              <w:rPr>
                <w:noProof w:val="0"/>
                <w:lang w:val="ro-MD" w:eastAsia="ru-RU"/>
              </w:rPr>
            </w:pPr>
            <w:r w:rsidRPr="00D55983">
              <w:rPr>
                <w:noProof w:val="0"/>
                <w:lang w:val="ro-MD" w:eastAsia="ru-RU"/>
              </w:rPr>
              <w:t xml:space="preserve">17.2. În ipoteza în care părţile nu reusesc o soluţionare amiabila în termen de </w:t>
            </w:r>
            <w:r w:rsidR="00164E8A" w:rsidRPr="00164E8A">
              <w:rPr>
                <w:b/>
                <w:bCs/>
                <w:noProof w:val="0"/>
                <w:lang w:val="ro-MD" w:eastAsia="ru-RU"/>
              </w:rPr>
              <w:t>30</w:t>
            </w:r>
            <w:r w:rsidRPr="00164E8A">
              <w:rPr>
                <w:b/>
                <w:bCs/>
                <w:noProof w:val="0"/>
                <w:lang w:val="ro-MD" w:eastAsia="ru-RU"/>
              </w:rPr>
              <w:t xml:space="preserve"> zile</w:t>
            </w:r>
            <w:r w:rsidRPr="00D55983">
              <w:rPr>
                <w:noProof w:val="0"/>
                <w:lang w:val="ro-MD" w:eastAsia="ru-RU"/>
              </w:rPr>
              <w:t>, fiecare dintre acestea poate solicita ca litigiul să se soluţioneze de către instantele judecătoreşti competente.</w:t>
            </w:r>
          </w:p>
          <w:p w14:paraId="42EC561F" w14:textId="77777777" w:rsidR="00D55983" w:rsidRPr="00D55983" w:rsidRDefault="00D55983" w:rsidP="00D55983">
            <w:pPr>
              <w:tabs>
                <w:tab w:val="left" w:pos="567"/>
              </w:tabs>
              <w:contextualSpacing/>
              <w:jc w:val="both"/>
              <w:rPr>
                <w:noProof w:val="0"/>
                <w:lang w:val="ro-MD" w:eastAsia="ru-RU"/>
              </w:rPr>
            </w:pPr>
            <w:r w:rsidRPr="00D55983">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55983">
              <w:rPr>
                <w:noProof w:val="0"/>
                <w:lang w:eastAsia="ru-RU"/>
              </w:rPr>
              <w:t xml:space="preserve">ăsurarea și testarea, conform normativelor. </w:t>
            </w:r>
            <w:r w:rsidRPr="00D55983">
              <w:rPr>
                <w:noProof w:val="0"/>
                <w:lang w:val="ro-MD" w:eastAsia="ru-RU"/>
              </w:rPr>
              <w:t>Costurile cercetărilor efectuate le suportă  partea a cărei culpă a fost dovedită.</w:t>
            </w:r>
          </w:p>
          <w:p w14:paraId="7FB0C69D" w14:textId="77777777" w:rsidR="00D55983" w:rsidRPr="00D55983" w:rsidRDefault="00D55983" w:rsidP="00D55983">
            <w:pPr>
              <w:tabs>
                <w:tab w:val="left" w:pos="567"/>
              </w:tabs>
              <w:jc w:val="both"/>
              <w:rPr>
                <w:b/>
                <w:noProof w:val="0"/>
                <w:lang w:val="ro-MD" w:eastAsia="ru-RU"/>
              </w:rPr>
            </w:pPr>
          </w:p>
          <w:p w14:paraId="3BC06FB1"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18. REZOLUȚIUNEA CONTRACTULUI</w:t>
            </w:r>
          </w:p>
          <w:p w14:paraId="6089C07A" w14:textId="77777777" w:rsidR="00D55983" w:rsidRPr="00D55983" w:rsidRDefault="00D55983" w:rsidP="00D55983">
            <w:pPr>
              <w:tabs>
                <w:tab w:val="left" w:pos="567"/>
              </w:tabs>
              <w:jc w:val="both"/>
              <w:rPr>
                <w:noProof w:val="0"/>
                <w:lang w:val="ro-MD" w:eastAsia="ru-RU"/>
              </w:rPr>
            </w:pPr>
            <w:r w:rsidRPr="00D55983">
              <w:rPr>
                <w:noProof w:val="0"/>
                <w:lang w:val="ro-MD" w:eastAsia="ru-RU"/>
              </w:rPr>
              <w:lastRenderedPageBreak/>
              <w:t xml:space="preserve">18.1. Antreprenorul poate cere rezoluțiunea contractului, dacă: </w:t>
            </w:r>
          </w:p>
          <w:p w14:paraId="1FA9E6BB"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a) Beneficiarul nu-şi îndeplineşte o obligaţie care este în sarcina sa şi prin aceasta pune Antreprenorul în situaţia de a nu putea executa lucrarea; </w:t>
            </w:r>
          </w:p>
          <w:p w14:paraId="540568AD" w14:textId="77777777" w:rsidR="00D55983" w:rsidRPr="00D55983" w:rsidRDefault="00D55983" w:rsidP="00DE4E21">
            <w:pPr>
              <w:numPr>
                <w:ilvl w:val="0"/>
                <w:numId w:val="10"/>
              </w:numPr>
              <w:tabs>
                <w:tab w:val="left" w:pos="1276"/>
              </w:tabs>
              <w:ind w:left="0" w:hanging="425"/>
              <w:jc w:val="both"/>
              <w:rPr>
                <w:noProof w:val="0"/>
                <w:lang w:val="ro-MD" w:eastAsia="ru-RU"/>
              </w:rPr>
            </w:pPr>
            <w:r w:rsidRPr="00D55983">
              <w:rPr>
                <w:noProof w:val="0"/>
                <w:lang w:val="ro-MD" w:eastAsia="ru-RU"/>
              </w:rPr>
              <w:t xml:space="preserve">b) Beneficiarul nu onorează o plată scadentă mai mult de 3 luni; </w:t>
            </w:r>
          </w:p>
          <w:p w14:paraId="6E8D9F65"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c) Beneficiarul notifică Antreprenorul că datorită unor conjuncturi economice din motive neimputabile Beneficiarului, este în imposibilitate de a continua îndeplinirea obligaţiunilor contractuale. </w:t>
            </w:r>
          </w:p>
          <w:p w14:paraId="4A28CAC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18.2. Beneficiarul poate cere rezoluțiunea contractului, dacă: </w:t>
            </w:r>
          </w:p>
          <w:p w14:paraId="19F7C2C2"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a) Antreprenorul se află în incapacitate de plată, lichidare sau bunurile acestuia sunt subsechestru;</w:t>
            </w:r>
          </w:p>
          <w:p w14:paraId="50F7422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38B0A19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c) Antreprenorul nu a îndepărtat materialele necorespunzătoare de pe şantier sau nu a refăcut o lucrare în termenul stabilit de către beneficiar;</w:t>
            </w:r>
          </w:p>
          <w:p w14:paraId="6B32E647"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d) Antreprenorul nu furnizează/menține garanția de bună execuție în condițiile solicitate prin prezentul contract;</w:t>
            </w:r>
          </w:p>
          <w:p w14:paraId="1AB9314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4DA316AD"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4A9CE0F"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0152B57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D079F6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7ABC6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18.7. După rezoluțiunea contractului, Beneficiarul poate continua execuţia lucrărilor cu respectarea prevederilor legale. </w:t>
            </w:r>
          </w:p>
          <w:p w14:paraId="6799E6F9"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18.8. Cazuri specifice de încetare a contractului de achiziţii publice:</w:t>
            </w:r>
          </w:p>
          <w:p w14:paraId="163EC377"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Beneficiarul are dreptul de a rezolvi unilateral un contract de achiziţii publice în perioada de valabilitate a acestuia în una dintre următoarele situaţii:</w:t>
            </w:r>
          </w:p>
          <w:p w14:paraId="00DD5A04"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46D2FE41"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 contractul a făcut obiectul unei modificări substanțiale care necesita o nouă procedură de achiziție publică în conformitate cu art. 76 al Legii nr. 131/2015 privind achizițiile publice;</w:t>
            </w:r>
          </w:p>
          <w:p w14:paraId="2770E34D" w14:textId="77777777" w:rsidR="00D55983" w:rsidRPr="00D55983" w:rsidRDefault="00D55983" w:rsidP="00D55983">
            <w:pPr>
              <w:tabs>
                <w:tab w:val="left" w:pos="567"/>
              </w:tabs>
              <w:jc w:val="both"/>
              <w:rPr>
                <w:noProof w:val="0"/>
                <w:lang w:val="ro-MD" w:eastAsia="ru-RU"/>
              </w:rPr>
            </w:pPr>
            <w:r w:rsidRPr="00D55983">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0CCBE31" w14:textId="77777777" w:rsidR="00D55983" w:rsidRPr="00D55983" w:rsidRDefault="00D55983" w:rsidP="00D55983">
            <w:pPr>
              <w:tabs>
                <w:tab w:val="left" w:pos="567"/>
              </w:tabs>
              <w:jc w:val="both"/>
              <w:rPr>
                <w:noProof w:val="0"/>
                <w:lang w:val="ro-MD" w:eastAsia="ru-RU"/>
              </w:rPr>
            </w:pPr>
          </w:p>
          <w:p w14:paraId="2855E7F4" w14:textId="77777777" w:rsidR="00D55983" w:rsidRPr="00252E94" w:rsidRDefault="00D55983" w:rsidP="00D55983">
            <w:pPr>
              <w:tabs>
                <w:tab w:val="left" w:pos="567"/>
              </w:tabs>
              <w:jc w:val="both"/>
              <w:rPr>
                <w:noProof w:val="0"/>
                <w:sz w:val="14"/>
                <w:szCs w:val="14"/>
                <w:lang w:val="ro-MD" w:eastAsia="ru-RU"/>
              </w:rPr>
            </w:pPr>
          </w:p>
          <w:p w14:paraId="02B05436"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19. DISPOZIȚII FINALE</w:t>
            </w:r>
          </w:p>
          <w:p w14:paraId="419B438E" w14:textId="77777777" w:rsidR="00D55983" w:rsidRPr="00D55983" w:rsidRDefault="00D55983" w:rsidP="00D55983">
            <w:pPr>
              <w:jc w:val="both"/>
              <w:rPr>
                <w:noProof w:val="0"/>
                <w:lang w:val="ro-MD" w:eastAsia="ru-RU"/>
              </w:rPr>
            </w:pPr>
            <w:r w:rsidRPr="00D55983">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D55983">
              <w:rPr>
                <w:noProof w:val="0"/>
                <w:lang w:val="ro-MD" w:eastAsia="ru-RU"/>
              </w:rPr>
              <w:lastRenderedPageBreak/>
              <w:t xml:space="preserve">cazul în care au fost perfectate în scris şi au fost semnate de ambele Părţi, conform actelor normative.  </w:t>
            </w:r>
          </w:p>
          <w:p w14:paraId="7C7B714E" w14:textId="77777777" w:rsidR="00D55983" w:rsidRPr="00D55983" w:rsidRDefault="00D55983" w:rsidP="00D55983">
            <w:pPr>
              <w:jc w:val="both"/>
              <w:rPr>
                <w:noProof w:val="0"/>
                <w:lang w:val="ro-MD" w:eastAsia="ru-RU"/>
              </w:rPr>
            </w:pPr>
            <w:r w:rsidRPr="00D55983">
              <w:rPr>
                <w:noProof w:val="0"/>
                <w:lang w:val="ro-MD" w:eastAsia="ru-RU"/>
              </w:rPr>
              <w:t>19.2. Nici una dintre Părţi nu are dreptul să transmită obligaţiile şi drepturile sale stipulate în prezentul contract unor terţe persoane, fără acordul în scris al celeilalte părţi.</w:t>
            </w:r>
          </w:p>
          <w:p w14:paraId="26B6C28F" w14:textId="77777777" w:rsidR="00D55983" w:rsidRPr="00D55983" w:rsidRDefault="00D55983" w:rsidP="00D55983">
            <w:pPr>
              <w:jc w:val="both"/>
              <w:rPr>
                <w:noProof w:val="0"/>
                <w:lang w:val="ro-MD" w:eastAsia="ru-RU"/>
              </w:rPr>
            </w:pPr>
            <w:r w:rsidRPr="00D55983">
              <w:rPr>
                <w:noProof w:val="0"/>
                <w:lang w:val="ro-MD" w:eastAsia="ru-RU"/>
              </w:rPr>
              <w:t>19.3. Prezentul contract este întocmit în limba de română, în două exemplare de valoare juridică egală, câte un exemplar pentru Beneficiar și Antreprenor.</w:t>
            </w:r>
          </w:p>
          <w:p w14:paraId="4C52C04A" w14:textId="550AAACC" w:rsidR="00D55983" w:rsidRPr="00D55983" w:rsidRDefault="00D55983" w:rsidP="00D55983">
            <w:pPr>
              <w:tabs>
                <w:tab w:val="left" w:pos="567"/>
              </w:tabs>
              <w:jc w:val="both"/>
              <w:rPr>
                <w:noProof w:val="0"/>
                <w:lang w:val="ro-MD" w:eastAsia="ru-RU"/>
              </w:rPr>
            </w:pPr>
            <w:r w:rsidRPr="00D55983">
              <w:rPr>
                <w:noProof w:val="0"/>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D4D21" w:rsidRPr="00CD4D21">
              <w:rPr>
                <w:b/>
                <w:noProof w:val="0"/>
                <w:lang w:val="ro-MD" w:eastAsia="ru-RU"/>
              </w:rPr>
              <w:t>31.12.2026</w:t>
            </w:r>
            <w:r w:rsidR="00CD4D21">
              <w:rPr>
                <w:noProof w:val="0"/>
                <w:lang w:val="ro-MD" w:eastAsia="ru-RU"/>
              </w:rPr>
              <w:t>.</w:t>
            </w:r>
          </w:p>
          <w:p w14:paraId="1DA7B6A5" w14:textId="77777777"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1690A9" w14:textId="77777777" w:rsidR="00D55983" w:rsidRPr="00D55983" w:rsidRDefault="00D55983" w:rsidP="00D55983">
            <w:pPr>
              <w:tabs>
                <w:tab w:val="left" w:pos="2295"/>
              </w:tabs>
              <w:jc w:val="both"/>
              <w:rPr>
                <w:noProof w:val="0"/>
                <w:lang w:eastAsia="ru-RU"/>
              </w:rPr>
            </w:pPr>
          </w:p>
          <w:p w14:paraId="65AF11E2" w14:textId="77777777" w:rsidR="00D55983" w:rsidRPr="00D55983" w:rsidRDefault="00D55983" w:rsidP="00DE4E21">
            <w:pPr>
              <w:numPr>
                <w:ilvl w:val="0"/>
                <w:numId w:val="13"/>
              </w:numPr>
              <w:spacing w:line="276" w:lineRule="auto"/>
              <w:ind w:left="0"/>
              <w:contextualSpacing/>
              <w:jc w:val="both"/>
              <w:rPr>
                <w:noProof w:val="0"/>
                <w:lang w:val="ro-MD" w:eastAsia="ru-RU"/>
              </w:rPr>
            </w:pPr>
            <w:r w:rsidRPr="00D55983">
              <w:rPr>
                <w:b/>
                <w:noProof w:val="0"/>
                <w:lang w:val="ro-MD" w:eastAsia="ru-RU"/>
              </w:rPr>
              <w:t xml:space="preserve">                 </w:t>
            </w:r>
          </w:p>
          <w:p w14:paraId="084DE685" w14:textId="77777777" w:rsidR="00D55983" w:rsidRPr="00D55983" w:rsidRDefault="00D55983" w:rsidP="00DE4E21">
            <w:pPr>
              <w:numPr>
                <w:ilvl w:val="0"/>
                <w:numId w:val="13"/>
              </w:numPr>
              <w:spacing w:line="276" w:lineRule="auto"/>
              <w:ind w:left="0"/>
              <w:contextualSpacing/>
              <w:jc w:val="both"/>
              <w:rPr>
                <w:noProof w:val="0"/>
                <w:lang w:val="ro-MD" w:eastAsia="ru-RU"/>
              </w:rPr>
            </w:pPr>
          </w:p>
          <w:p w14:paraId="2F912082" w14:textId="77777777" w:rsidR="00D55983" w:rsidRPr="00D55983" w:rsidRDefault="00D55983" w:rsidP="00D55983">
            <w:pPr>
              <w:spacing w:line="276" w:lineRule="auto"/>
              <w:contextualSpacing/>
              <w:jc w:val="center"/>
              <w:rPr>
                <w:b/>
                <w:noProof w:val="0"/>
                <w:lang w:val="ro-MD" w:eastAsia="ru-RU"/>
              </w:rPr>
            </w:pPr>
            <w:r w:rsidRPr="00D55983">
              <w:rPr>
                <w:b/>
                <w:noProof w:val="0"/>
                <w:lang w:val="ro-MD" w:eastAsia="ru-RU"/>
              </w:rPr>
              <w:t>RECHIZITELE JURIDICE, POŞTALE ŞI DE PLĂŢI ALE PĂRŢILOR</w:t>
            </w:r>
          </w:p>
          <w:p w14:paraId="6D98EACC" w14:textId="77777777" w:rsidR="00D55983" w:rsidRPr="00D55983" w:rsidRDefault="00D55983" w:rsidP="00D5598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14:paraId="7ECE4105" w14:textId="77777777" w:rsidTr="004B2E90">
              <w:tc>
                <w:tcPr>
                  <w:tcW w:w="4675" w:type="dxa"/>
                </w:tcPr>
                <w:p w14:paraId="1E749091" w14:textId="6D95A71B" w:rsidR="00D55983" w:rsidRPr="00D55983" w:rsidRDefault="00D55983" w:rsidP="00D55983">
                  <w:pPr>
                    <w:tabs>
                      <w:tab w:val="left" w:pos="3295"/>
                    </w:tabs>
                    <w:rPr>
                      <w:b/>
                      <w:noProof w:val="0"/>
                      <w:lang w:val="ro-MD" w:eastAsia="ru-RU"/>
                    </w:rPr>
                  </w:pPr>
                  <w:r w:rsidRPr="00D55983">
                    <w:rPr>
                      <w:b/>
                      <w:iCs/>
                      <w:noProof w:val="0"/>
                      <w:lang w:val="ro-MD" w:eastAsia="ru-RU"/>
                    </w:rPr>
                    <w:t>BENEFICIAR</w:t>
                  </w:r>
                  <w:r w:rsidR="00AE43DA">
                    <w:rPr>
                      <w:b/>
                      <w:iCs/>
                      <w:noProof w:val="0"/>
                      <w:lang w:val="ro-MD" w:eastAsia="ru-RU"/>
                    </w:rPr>
                    <w:t xml:space="preserve">: </w:t>
                  </w:r>
                  <w:r w:rsidR="006102A0" w:rsidRPr="00663B99">
                    <w:rPr>
                      <w:b/>
                    </w:rPr>
                    <w:t>Primăria comunei Călinești</w:t>
                  </w:r>
                </w:p>
              </w:tc>
              <w:tc>
                <w:tcPr>
                  <w:tcW w:w="4680" w:type="dxa"/>
                </w:tcPr>
                <w:p w14:paraId="78DAD946" w14:textId="77777777" w:rsidR="00D55983" w:rsidRPr="00D55983" w:rsidRDefault="00D55983" w:rsidP="00D55983">
                  <w:pPr>
                    <w:tabs>
                      <w:tab w:val="left" w:pos="3295"/>
                    </w:tabs>
                    <w:rPr>
                      <w:noProof w:val="0"/>
                      <w:lang w:val="ro-MD" w:eastAsia="ru-RU"/>
                    </w:rPr>
                  </w:pPr>
                  <w:r w:rsidRPr="00D55983">
                    <w:rPr>
                      <w:b/>
                      <w:iCs/>
                      <w:noProof w:val="0"/>
                      <w:lang w:val="ro-MD" w:eastAsia="ru-RU"/>
                    </w:rPr>
                    <w:t xml:space="preserve">ANTREPRENOR </w:t>
                  </w:r>
                </w:p>
              </w:tc>
            </w:tr>
            <w:tr w:rsidR="00D55983" w:rsidRPr="00D55983" w14:paraId="2D3EA8FC" w14:textId="77777777" w:rsidTr="004B2E90">
              <w:tc>
                <w:tcPr>
                  <w:tcW w:w="4675" w:type="dxa"/>
                  <w:vAlign w:val="center"/>
                </w:tcPr>
                <w:p w14:paraId="49A160EA" w14:textId="690427C9"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Adresa poştală:</w:t>
                  </w:r>
                  <w:r w:rsidR="006102A0" w:rsidRPr="00663B99">
                    <w:t xml:space="preserve"> satul Călinești, raionul Fălești</w:t>
                  </w:r>
                </w:p>
              </w:tc>
              <w:tc>
                <w:tcPr>
                  <w:tcW w:w="4680" w:type="dxa"/>
                  <w:vAlign w:val="center"/>
                </w:tcPr>
                <w:p w14:paraId="4F0FD3D6"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Adresa poştală:</w:t>
                  </w:r>
                </w:p>
              </w:tc>
            </w:tr>
            <w:tr w:rsidR="00D55983" w:rsidRPr="00D55983" w14:paraId="41DB2D23" w14:textId="77777777" w:rsidTr="004B2E90">
              <w:tc>
                <w:tcPr>
                  <w:tcW w:w="4675" w:type="dxa"/>
                  <w:vAlign w:val="center"/>
                </w:tcPr>
                <w:p w14:paraId="57E5A922" w14:textId="26D782D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Telefon:</w:t>
                  </w:r>
                  <w:r w:rsidR="006102A0" w:rsidRPr="00663B99">
                    <w:t xml:space="preserve"> 068595054</w:t>
                  </w:r>
                </w:p>
              </w:tc>
              <w:tc>
                <w:tcPr>
                  <w:tcW w:w="4680" w:type="dxa"/>
                  <w:vAlign w:val="center"/>
                </w:tcPr>
                <w:p w14:paraId="2096522C"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Telefon:</w:t>
                  </w:r>
                </w:p>
              </w:tc>
            </w:tr>
            <w:tr w:rsidR="00D55983" w:rsidRPr="00D55983" w14:paraId="12ADD6FB" w14:textId="77777777" w:rsidTr="004B2E90">
              <w:tc>
                <w:tcPr>
                  <w:tcW w:w="4675" w:type="dxa"/>
                  <w:vAlign w:val="center"/>
                </w:tcPr>
                <w:p w14:paraId="105F78AD" w14:textId="00FF3ECE"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Cod fiscal:</w:t>
                  </w:r>
                  <w:r w:rsidR="006102A0" w:rsidRPr="00663B99">
                    <w:t xml:space="preserve"> 1007601002201</w:t>
                  </w:r>
                </w:p>
              </w:tc>
              <w:tc>
                <w:tcPr>
                  <w:tcW w:w="4680" w:type="dxa"/>
                  <w:vAlign w:val="center"/>
                </w:tcPr>
                <w:p w14:paraId="39A539F9"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fiscal:</w:t>
                  </w:r>
                </w:p>
              </w:tc>
            </w:tr>
            <w:tr w:rsidR="00D55983" w:rsidRPr="00D55983" w14:paraId="37933194" w14:textId="77777777" w:rsidTr="004B2E90">
              <w:tc>
                <w:tcPr>
                  <w:tcW w:w="4675" w:type="dxa"/>
                  <w:vAlign w:val="center"/>
                </w:tcPr>
                <w:p w14:paraId="321D26A3" w14:textId="36083174"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Banca:</w:t>
                  </w:r>
                  <w:r w:rsidR="006102A0" w:rsidRPr="00663B99">
                    <w:rPr>
                      <w:lang w:val="en-US"/>
                    </w:rPr>
                    <w:t xml:space="preserve"> MF Trezoreria Regională Nord</w:t>
                  </w:r>
                </w:p>
              </w:tc>
              <w:tc>
                <w:tcPr>
                  <w:tcW w:w="4680" w:type="dxa"/>
                  <w:vAlign w:val="center"/>
                </w:tcPr>
                <w:p w14:paraId="236011AF"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Banca:</w:t>
                  </w:r>
                </w:p>
              </w:tc>
            </w:tr>
            <w:tr w:rsidR="00D55983" w:rsidRPr="00D55983" w14:paraId="78B84585" w14:textId="77777777" w:rsidTr="004B2E90">
              <w:tc>
                <w:tcPr>
                  <w:tcW w:w="4675" w:type="dxa"/>
                  <w:vAlign w:val="center"/>
                </w:tcPr>
                <w:p w14:paraId="24E1CDCA" w14:textId="36290D9D" w:rsidR="00D55983" w:rsidRPr="000817EE" w:rsidRDefault="00D55983" w:rsidP="00D55983">
                  <w:pPr>
                    <w:tabs>
                      <w:tab w:val="left" w:pos="1134"/>
                      <w:tab w:val="left" w:pos="4680"/>
                      <w:tab w:val="left" w:pos="7020"/>
                    </w:tabs>
                    <w:suppressAutoHyphens/>
                    <w:jc w:val="both"/>
                    <w:rPr>
                      <w:noProof w:val="0"/>
                      <w:lang w:val="ro-MD" w:eastAsia="ru-RU"/>
                    </w:rPr>
                  </w:pPr>
                  <w:r w:rsidRPr="000817EE">
                    <w:rPr>
                      <w:noProof w:val="0"/>
                      <w:lang w:val="ro-MD" w:eastAsia="ru-RU"/>
                    </w:rPr>
                    <w:t>Cod IBAN:</w:t>
                  </w:r>
                  <w:r w:rsidR="000817EE" w:rsidRPr="000817EE">
                    <w:rPr>
                      <w:noProof w:val="0"/>
                      <w:lang w:val="ro-MD" w:eastAsia="ru-RU"/>
                    </w:rPr>
                    <w:t>MD61TRPDAL20000001059200</w:t>
                  </w:r>
                </w:p>
              </w:tc>
              <w:tc>
                <w:tcPr>
                  <w:tcW w:w="4680" w:type="dxa"/>
                  <w:vAlign w:val="center"/>
                </w:tcPr>
                <w:p w14:paraId="05A07BC1"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IBAN:</w:t>
                  </w:r>
                </w:p>
              </w:tc>
            </w:tr>
          </w:tbl>
          <w:p w14:paraId="504FF82D" w14:textId="77777777" w:rsidR="00D55983" w:rsidRPr="00D55983" w:rsidRDefault="00D55983" w:rsidP="00D55983">
            <w:pPr>
              <w:spacing w:line="276" w:lineRule="auto"/>
              <w:contextualSpacing/>
              <w:jc w:val="center"/>
              <w:rPr>
                <w:b/>
                <w:noProof w:val="0"/>
                <w:lang w:val="ro-MD" w:eastAsia="ru-RU"/>
              </w:rPr>
            </w:pPr>
          </w:p>
          <w:p w14:paraId="7A92B3E2" w14:textId="717FFACA" w:rsidR="00D55983" w:rsidRPr="00252E94" w:rsidRDefault="00D55983" w:rsidP="00D55983">
            <w:pPr>
              <w:tabs>
                <w:tab w:val="left" w:pos="360"/>
                <w:tab w:val="left" w:pos="2685"/>
              </w:tabs>
              <w:jc w:val="both"/>
              <w:rPr>
                <w:noProof w:val="0"/>
                <w:sz w:val="2"/>
                <w:szCs w:val="2"/>
                <w:lang w:val="ro-MD" w:eastAsia="ru-RU"/>
              </w:rPr>
            </w:pPr>
          </w:p>
          <w:p w14:paraId="690BD737" w14:textId="77777777" w:rsidR="00D55983" w:rsidRPr="00D55983" w:rsidRDefault="00D55983" w:rsidP="00D55983">
            <w:pPr>
              <w:tabs>
                <w:tab w:val="left" w:pos="360"/>
                <w:tab w:val="left" w:pos="2685"/>
              </w:tabs>
              <w:spacing w:line="276" w:lineRule="auto"/>
              <w:contextualSpacing/>
              <w:jc w:val="center"/>
              <w:rPr>
                <w:b/>
                <w:noProof w:val="0"/>
                <w:lang w:val="ro-MD" w:eastAsia="ru-RU"/>
              </w:rPr>
            </w:pPr>
            <w:r w:rsidRPr="00D55983">
              <w:rPr>
                <w:b/>
                <w:noProof w:val="0"/>
                <w:lang w:val="ro-MD" w:eastAsia="ru-RU"/>
              </w:rPr>
              <w:t>SEMNĂTURILE PĂRŢILOR</w:t>
            </w:r>
          </w:p>
          <w:p w14:paraId="064C4B66" w14:textId="77777777" w:rsidR="00D55983" w:rsidRPr="00D55983" w:rsidRDefault="00D55983" w:rsidP="00D5598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D55983" w:rsidRPr="00D55983" w14:paraId="723B0C35" w14:textId="77777777" w:rsidTr="004B2E90">
              <w:trPr>
                <w:trHeight w:val="357"/>
              </w:trPr>
              <w:tc>
                <w:tcPr>
                  <w:tcW w:w="4630" w:type="dxa"/>
                  <w:vAlign w:val="center"/>
                </w:tcPr>
                <w:p w14:paraId="37F5498B"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BENEFICIAR</w:t>
                  </w:r>
                </w:p>
              </w:tc>
              <w:tc>
                <w:tcPr>
                  <w:tcW w:w="4710" w:type="dxa"/>
                  <w:vAlign w:val="center"/>
                </w:tcPr>
                <w:p w14:paraId="581329E5"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ANTREPRENOR</w:t>
                  </w:r>
                </w:p>
              </w:tc>
            </w:tr>
            <w:tr w:rsidR="00D55983" w:rsidRPr="00D55983" w14:paraId="1301C5E5" w14:textId="77777777" w:rsidTr="004B2E90">
              <w:trPr>
                <w:trHeight w:val="357"/>
              </w:trPr>
              <w:tc>
                <w:tcPr>
                  <w:tcW w:w="4630" w:type="dxa"/>
                  <w:vAlign w:val="center"/>
                </w:tcPr>
                <w:p w14:paraId="5E503B2C" w14:textId="77777777" w:rsidR="00D55983" w:rsidRPr="00D55983" w:rsidRDefault="00D55983" w:rsidP="00D55983">
                  <w:pPr>
                    <w:tabs>
                      <w:tab w:val="left" w:pos="360"/>
                    </w:tabs>
                    <w:jc w:val="both"/>
                    <w:rPr>
                      <w:b/>
                      <w:noProof w:val="0"/>
                      <w:lang w:val="ro-MD" w:eastAsia="ru-RU"/>
                    </w:rPr>
                  </w:pPr>
                </w:p>
                <w:p w14:paraId="46FAF2CE" w14:textId="3CB40857" w:rsidR="00D55983" w:rsidRDefault="006102A0" w:rsidP="00D55983">
                  <w:pPr>
                    <w:tabs>
                      <w:tab w:val="left" w:pos="360"/>
                    </w:tabs>
                    <w:jc w:val="both"/>
                    <w:rPr>
                      <w:b/>
                    </w:rPr>
                  </w:pPr>
                  <w:r w:rsidRPr="00663B99">
                    <w:rPr>
                      <w:b/>
                    </w:rPr>
                    <w:t>Primăria comunei Călinești</w:t>
                  </w:r>
                </w:p>
                <w:p w14:paraId="61B0B929" w14:textId="79042B59" w:rsidR="006102A0" w:rsidRPr="00D55983" w:rsidRDefault="000414B5" w:rsidP="00D55983">
                  <w:pPr>
                    <w:tabs>
                      <w:tab w:val="left" w:pos="360"/>
                    </w:tabs>
                    <w:jc w:val="both"/>
                    <w:rPr>
                      <w:b/>
                      <w:noProof w:val="0"/>
                      <w:lang w:val="ro-MD" w:eastAsia="ru-RU"/>
                    </w:rPr>
                  </w:pPr>
                  <w:r>
                    <w:rPr>
                      <w:b/>
                      <w:lang w:val="en-US"/>
                    </w:rPr>
                    <w:t xml:space="preserve">          </w:t>
                  </w:r>
                  <w:r w:rsidR="006102A0" w:rsidRPr="00663B99">
                    <w:rPr>
                      <w:b/>
                      <w:lang w:val="en-US"/>
                    </w:rPr>
                    <w:t xml:space="preserve">Ala Procopciuc    </w:t>
                  </w:r>
                </w:p>
                <w:p w14:paraId="2441B14A" w14:textId="77777777" w:rsidR="00D55983" w:rsidRPr="00D55983" w:rsidRDefault="00D55983" w:rsidP="00D55983">
                  <w:pPr>
                    <w:tabs>
                      <w:tab w:val="left" w:pos="360"/>
                    </w:tabs>
                    <w:jc w:val="both"/>
                    <w:rPr>
                      <w:b/>
                      <w:noProof w:val="0"/>
                      <w:lang w:val="ro-MD" w:eastAsia="ru-RU"/>
                    </w:rPr>
                  </w:pPr>
                </w:p>
              </w:tc>
              <w:tc>
                <w:tcPr>
                  <w:tcW w:w="4710" w:type="dxa"/>
                  <w:vAlign w:val="center"/>
                </w:tcPr>
                <w:p w14:paraId="073B1F4E" w14:textId="77777777" w:rsidR="00D55983" w:rsidRPr="00D55983" w:rsidRDefault="00D55983" w:rsidP="00D55983">
                  <w:pPr>
                    <w:tabs>
                      <w:tab w:val="left" w:pos="360"/>
                    </w:tabs>
                    <w:jc w:val="both"/>
                    <w:rPr>
                      <w:b/>
                      <w:noProof w:val="0"/>
                      <w:lang w:val="ro-MD" w:eastAsia="ru-RU"/>
                    </w:rPr>
                  </w:pPr>
                </w:p>
                <w:p w14:paraId="022CA864" w14:textId="77777777" w:rsidR="00D55983" w:rsidRPr="00D55983" w:rsidRDefault="00D55983" w:rsidP="00D55983">
                  <w:pPr>
                    <w:tabs>
                      <w:tab w:val="left" w:pos="360"/>
                    </w:tabs>
                    <w:jc w:val="both"/>
                    <w:rPr>
                      <w:b/>
                      <w:noProof w:val="0"/>
                      <w:lang w:val="ro-MD" w:eastAsia="ru-RU"/>
                    </w:rPr>
                  </w:pPr>
                </w:p>
                <w:p w14:paraId="0644A886" w14:textId="77777777" w:rsidR="00D55983" w:rsidRPr="00D55983" w:rsidRDefault="00D55983" w:rsidP="00D55983">
                  <w:pPr>
                    <w:tabs>
                      <w:tab w:val="left" w:pos="360"/>
                    </w:tabs>
                    <w:jc w:val="both"/>
                    <w:rPr>
                      <w:b/>
                      <w:noProof w:val="0"/>
                      <w:lang w:val="ro-MD" w:eastAsia="ru-RU"/>
                    </w:rPr>
                  </w:pPr>
                </w:p>
              </w:tc>
            </w:tr>
            <w:tr w:rsidR="00D55983" w:rsidRPr="00D55983" w14:paraId="7D9F2BBE" w14:textId="77777777" w:rsidTr="004B2E90">
              <w:trPr>
                <w:trHeight w:val="357"/>
              </w:trPr>
              <w:tc>
                <w:tcPr>
                  <w:tcW w:w="4630" w:type="dxa"/>
                  <w:vAlign w:val="center"/>
                </w:tcPr>
                <w:p w14:paraId="4611A8EA"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c>
                <w:tcPr>
                  <w:tcW w:w="4710" w:type="dxa"/>
                  <w:vAlign w:val="center"/>
                </w:tcPr>
                <w:p w14:paraId="2E89F595"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r>
          </w:tbl>
          <w:p w14:paraId="5E5E1753" w14:textId="77777777" w:rsidR="00D55983" w:rsidRPr="00D55983" w:rsidRDefault="00D55983" w:rsidP="00D55983">
            <w:pPr>
              <w:tabs>
                <w:tab w:val="left" w:pos="360"/>
                <w:tab w:val="left" w:pos="2295"/>
              </w:tabs>
              <w:jc w:val="both"/>
              <w:rPr>
                <w:noProof w:val="0"/>
                <w:lang w:val="ro-MD" w:eastAsia="ru-RU"/>
              </w:rPr>
            </w:pPr>
            <w:r w:rsidRPr="00D55983">
              <w:rPr>
                <w:noProof w:val="0"/>
                <w:lang w:val="ro-MD" w:eastAsia="ru-RU"/>
              </w:rPr>
              <w:t xml:space="preserve">              </w:t>
            </w:r>
          </w:p>
          <w:p w14:paraId="5AB1BC5E" w14:textId="77777777" w:rsidR="00D55983" w:rsidRPr="00D55983" w:rsidRDefault="00D55983" w:rsidP="00D55983">
            <w:pPr>
              <w:tabs>
                <w:tab w:val="left" w:pos="360"/>
              </w:tabs>
              <w:jc w:val="both"/>
              <w:rPr>
                <w:noProof w:val="0"/>
                <w:lang w:val="ro-MD" w:eastAsia="ru-RU"/>
              </w:rPr>
            </w:pPr>
          </w:p>
        </w:tc>
      </w:tr>
      <w:tr w:rsidR="00DE6062" w:rsidRPr="00EC30C2" w14:paraId="4C370E33" w14:textId="77777777" w:rsidTr="00DE6062">
        <w:trPr>
          <w:gridAfter w:val="1"/>
          <w:wAfter w:w="218" w:type="dxa"/>
          <w:trHeight w:val="697"/>
        </w:trPr>
        <w:tc>
          <w:tcPr>
            <w:tcW w:w="9748" w:type="dxa"/>
            <w:gridSpan w:val="2"/>
            <w:vAlign w:val="center"/>
          </w:tcPr>
          <w:p w14:paraId="55CD8FCF" w14:textId="77777777" w:rsidR="00DE6062" w:rsidRPr="00FF430B" w:rsidRDefault="00DE6062" w:rsidP="004B2E90">
            <w:pPr>
              <w:jc w:val="both"/>
              <w:rPr>
                <w:lang w:val="ro-MD"/>
              </w:rPr>
            </w:pPr>
          </w:p>
          <w:p w14:paraId="4E301CB5" w14:textId="77777777" w:rsidR="00DE6062" w:rsidRPr="00FF430B" w:rsidRDefault="00DE6062" w:rsidP="004B2E90">
            <w:pPr>
              <w:tabs>
                <w:tab w:val="left" w:pos="2295"/>
              </w:tabs>
              <w:jc w:val="both"/>
              <w:rPr>
                <w:lang w:val="ro-MD"/>
              </w:rPr>
            </w:pPr>
          </w:p>
          <w:p w14:paraId="24751559" w14:textId="77777777" w:rsidR="00DE6062" w:rsidRPr="00FF430B" w:rsidRDefault="00DE6062" w:rsidP="004B2E90">
            <w:pPr>
              <w:tabs>
                <w:tab w:val="left" w:pos="2295"/>
              </w:tabs>
              <w:jc w:val="right"/>
              <w:rPr>
                <w:lang w:val="ro-MD"/>
              </w:rPr>
            </w:pPr>
            <w:r w:rsidRPr="00FF430B">
              <w:rPr>
                <w:lang w:val="ro-MD"/>
              </w:rPr>
              <w:t>Anexa nr. 1</w:t>
            </w:r>
          </w:p>
          <w:p w14:paraId="3AC0BD77" w14:textId="77777777" w:rsidR="00DE6062" w:rsidRPr="00FF430B" w:rsidRDefault="00DE6062" w:rsidP="004B2E90">
            <w:pPr>
              <w:tabs>
                <w:tab w:val="left" w:pos="2295"/>
              </w:tabs>
              <w:jc w:val="right"/>
              <w:rPr>
                <w:lang w:val="ro-MD"/>
              </w:rPr>
            </w:pPr>
            <w:r w:rsidRPr="00FF430B">
              <w:rPr>
                <w:lang w:val="ro-MD"/>
              </w:rPr>
              <w:t>la Contractul nr. ___________</w:t>
            </w:r>
          </w:p>
          <w:p w14:paraId="0F3158AC" w14:textId="77777777" w:rsidR="00DE6062" w:rsidRPr="00FF430B" w:rsidRDefault="00DE6062" w:rsidP="004B2E90">
            <w:pPr>
              <w:tabs>
                <w:tab w:val="left" w:pos="2295"/>
              </w:tabs>
              <w:jc w:val="right"/>
              <w:rPr>
                <w:lang w:val="ro-MD"/>
              </w:rPr>
            </w:pPr>
            <w:r w:rsidRPr="00FF430B">
              <w:rPr>
                <w:lang w:val="ro-MD"/>
              </w:rPr>
              <w:t>Din „____”  _____ 20_______</w:t>
            </w:r>
          </w:p>
          <w:p w14:paraId="73237B2C" w14:textId="77777777" w:rsidR="00DE6062" w:rsidRPr="00FF430B" w:rsidRDefault="00DE6062" w:rsidP="004B2E90">
            <w:pPr>
              <w:tabs>
                <w:tab w:val="left" w:pos="2295"/>
              </w:tabs>
              <w:jc w:val="both"/>
              <w:rPr>
                <w:lang w:val="ro-MD"/>
              </w:rPr>
            </w:pPr>
          </w:p>
          <w:p w14:paraId="33394C22" w14:textId="77777777" w:rsidR="00DE6062" w:rsidRPr="00FF430B" w:rsidRDefault="00DE6062" w:rsidP="004B2E90">
            <w:pPr>
              <w:tabs>
                <w:tab w:val="left" w:pos="2295"/>
              </w:tabs>
              <w:jc w:val="both"/>
              <w:rPr>
                <w:lang w:val="ro-MD"/>
              </w:rPr>
            </w:pPr>
          </w:p>
          <w:p w14:paraId="382A85A6" w14:textId="77777777" w:rsidR="00DE6062" w:rsidRPr="00FF430B" w:rsidRDefault="00DE6062" w:rsidP="004B2E90">
            <w:pPr>
              <w:tabs>
                <w:tab w:val="left" w:pos="2295"/>
              </w:tabs>
              <w:jc w:val="both"/>
              <w:rPr>
                <w:lang w:val="ro-MD"/>
              </w:rPr>
            </w:pPr>
          </w:p>
          <w:p w14:paraId="52560E37" w14:textId="77777777" w:rsidR="00DE6062" w:rsidRPr="00FF430B" w:rsidRDefault="00DE6062" w:rsidP="004B2E90">
            <w:pPr>
              <w:tabs>
                <w:tab w:val="left" w:pos="2295"/>
              </w:tabs>
              <w:jc w:val="both"/>
              <w:rPr>
                <w:lang w:val="ro-MD"/>
              </w:rPr>
            </w:pPr>
          </w:p>
          <w:p w14:paraId="75F1C908" w14:textId="77777777" w:rsidR="00DE6062" w:rsidRPr="00FF430B" w:rsidRDefault="00DE6062" w:rsidP="004B2E90">
            <w:pPr>
              <w:tabs>
                <w:tab w:val="left" w:pos="2295"/>
              </w:tabs>
              <w:jc w:val="both"/>
              <w:rPr>
                <w:lang w:val="ro-MD"/>
              </w:rPr>
            </w:pPr>
          </w:p>
          <w:p w14:paraId="57BA296C" w14:textId="77777777" w:rsidR="00DE6062" w:rsidRPr="00FF430B" w:rsidRDefault="00DE6062" w:rsidP="004B2E90">
            <w:pPr>
              <w:tabs>
                <w:tab w:val="left" w:pos="2295"/>
              </w:tabs>
              <w:jc w:val="both"/>
              <w:rPr>
                <w:b/>
                <w:lang w:val="ro-MD"/>
              </w:rPr>
            </w:pPr>
            <w:r w:rsidRPr="00FF430B">
              <w:rPr>
                <w:b/>
                <w:lang w:val="ro-MD"/>
              </w:rPr>
              <w:t xml:space="preserve">       SPECIFICAŢII TEHNICE</w:t>
            </w:r>
          </w:p>
          <w:p w14:paraId="1BD3F545" w14:textId="77777777" w:rsidR="00DE6062" w:rsidRPr="00FF430B" w:rsidRDefault="00DE6062" w:rsidP="004B2E90">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14:paraId="15155A5F" w14:textId="77777777" w:rsidTr="004B2E9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51429" w14:textId="77777777" w:rsidR="00DE6062" w:rsidRPr="00FF430B" w:rsidRDefault="00DE6062" w:rsidP="004B2E90">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3364B" w14:textId="77777777" w:rsidR="00DE6062" w:rsidRPr="00FF430B" w:rsidRDefault="00DE6062" w:rsidP="004B2E90">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96CD70" w14:textId="77777777" w:rsidR="00DE6062" w:rsidRPr="00FF430B" w:rsidRDefault="00DE6062" w:rsidP="004B2E90">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5414A2" w14:textId="77777777" w:rsidR="00DE6062" w:rsidRPr="00FF430B" w:rsidRDefault="00DE6062" w:rsidP="004B2E90">
                  <w:pPr>
                    <w:jc w:val="center"/>
                    <w:rPr>
                      <w:b/>
                      <w:lang w:val="ro-MD"/>
                    </w:rPr>
                  </w:pPr>
                  <w:r w:rsidRPr="00FF430B">
                    <w:rPr>
                      <w:b/>
                      <w:lang w:val="ro-MD"/>
                    </w:rPr>
                    <w:t xml:space="preserve">Specificarea tehnică deplină solicitată de </w:t>
                  </w:r>
                  <w:r w:rsidRPr="00FF430B">
                    <w:rPr>
                      <w:b/>
                      <w:lang w:val="ro-MD"/>
                    </w:rPr>
                    <w:lastRenderedPageBreak/>
                    <w:t>către autoritatea contractantă</w:t>
                  </w:r>
                </w:p>
                <w:p w14:paraId="0DA8679E" w14:textId="77777777" w:rsidR="00DE6062" w:rsidRPr="00FF430B" w:rsidRDefault="00DE6062" w:rsidP="004B2E90">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9BC6EF" w14:textId="77777777" w:rsidR="00DE6062" w:rsidRPr="00FF430B" w:rsidRDefault="00DE6062" w:rsidP="004B2E90">
                  <w:pPr>
                    <w:jc w:val="center"/>
                    <w:rPr>
                      <w:b/>
                      <w:lang w:val="ro-MD"/>
                    </w:rPr>
                  </w:pPr>
                  <w:r w:rsidRPr="00FF430B">
                    <w:rPr>
                      <w:b/>
                      <w:bCs/>
                      <w:noProof w:val="0"/>
                      <w:lang w:val="ro-MD"/>
                    </w:rPr>
                    <w:lastRenderedPageBreak/>
                    <w:t xml:space="preserve">Specificarea tehnică </w:t>
                  </w:r>
                  <w:r w:rsidRPr="00FF430B">
                    <w:rPr>
                      <w:b/>
                      <w:lang w:val="ro-MD"/>
                    </w:rPr>
                    <w:t>deplină propusă de către ofertant</w:t>
                  </w:r>
                </w:p>
                <w:p w14:paraId="432B6A95" w14:textId="77777777" w:rsidR="00DE6062" w:rsidRPr="00FF430B" w:rsidRDefault="00DE6062" w:rsidP="004B2E90">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A4B2F6" w14:textId="77777777" w:rsidR="00DE6062" w:rsidRPr="00FF430B" w:rsidRDefault="00DE6062" w:rsidP="004B2E90">
                  <w:pPr>
                    <w:ind w:right="943"/>
                    <w:jc w:val="center"/>
                    <w:rPr>
                      <w:b/>
                      <w:bCs/>
                      <w:noProof w:val="0"/>
                      <w:lang w:val="ro-MD"/>
                    </w:rPr>
                  </w:pPr>
                  <w:r w:rsidRPr="00FF430B">
                    <w:rPr>
                      <w:b/>
                      <w:bCs/>
                      <w:noProof w:val="0"/>
                      <w:lang w:val="ro-MD"/>
                    </w:rPr>
                    <w:lastRenderedPageBreak/>
                    <w:t>Standarde de</w:t>
                  </w:r>
                </w:p>
                <w:p w14:paraId="10728999" w14:textId="77777777" w:rsidR="00DE6062" w:rsidRPr="00FF430B" w:rsidRDefault="00DE6062" w:rsidP="004B2E90">
                  <w:pPr>
                    <w:ind w:right="943"/>
                    <w:jc w:val="center"/>
                    <w:rPr>
                      <w:b/>
                      <w:bCs/>
                      <w:noProof w:val="0"/>
                      <w:lang w:val="ro-MD"/>
                    </w:rPr>
                  </w:pPr>
                  <w:r w:rsidRPr="00FF430B">
                    <w:rPr>
                      <w:b/>
                      <w:bCs/>
                      <w:noProof w:val="0"/>
                      <w:lang w:val="ro-MD"/>
                    </w:rPr>
                    <w:t>referinţă</w:t>
                  </w:r>
                </w:p>
              </w:tc>
            </w:tr>
            <w:tr w:rsidR="00A55DA8" w:rsidRPr="00EC30C2" w14:paraId="6A0FF534" w14:textId="77777777" w:rsidTr="00D339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8B34B" w14:textId="77777777" w:rsidR="00A55DA8" w:rsidRPr="00FF430B" w:rsidRDefault="00A55DA8" w:rsidP="00A55DA8">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33AB5" w14:textId="291067E8" w:rsidR="00A55DA8" w:rsidRPr="00FF430B" w:rsidRDefault="00A55DA8" w:rsidP="00A55DA8">
                  <w:pPr>
                    <w:jc w:val="both"/>
                    <w:rPr>
                      <w:noProof w:val="0"/>
                      <w:lang w:val="ro-MD"/>
                    </w:rPr>
                  </w:pPr>
                  <w:r w:rsidRPr="00C2589E">
                    <w:rPr>
                      <w:bCs/>
                    </w:rPr>
                    <w:t>Lucrări de reparație curente a salii festive din cadrul Primariei comunei Calinești, filiala Chetriș</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01256" w14:textId="0BE31BFB" w:rsidR="00A55DA8" w:rsidRPr="00FF430B" w:rsidRDefault="00A55DA8" w:rsidP="00A55DA8">
                  <w:pPr>
                    <w:jc w:val="both"/>
                    <w:rPr>
                      <w:noProof w:val="0"/>
                      <w:lang w:val="ro-MD"/>
                    </w:rPr>
                  </w:pPr>
                  <w:r w:rsidRPr="00C2589E">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3C4C54" w14:textId="5532E2DC" w:rsidR="00A55DA8" w:rsidRPr="00FF430B" w:rsidRDefault="00A55DA8" w:rsidP="00A55DA8">
                  <w:pPr>
                    <w:jc w:val="both"/>
                    <w:rPr>
                      <w:noProof w:val="0"/>
                      <w:lang w:val="ro-MD"/>
                    </w:rPr>
                  </w:pPr>
                  <w:r w:rsidRPr="00C2589E">
                    <w:t>Conform caietului de sarcini anexat la documentația standard pentru realizarea achizițiilor publice de lucrări</w:t>
                  </w:r>
                  <w:r>
                    <w:t xml:space="preserve"> </w:t>
                  </w:r>
                  <w:r w:rsidRPr="00C2589E">
                    <w:t>(Prevederile Codului Urbanismului și construcțiilor nr.434 din 28.12.2023)</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8F940" w14:textId="77777777" w:rsidR="00A55DA8" w:rsidRPr="00FF430B" w:rsidRDefault="00A55DA8" w:rsidP="00A55DA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ED1B6" w14:textId="77777777" w:rsidR="00A55DA8" w:rsidRPr="00FF430B" w:rsidRDefault="00A55DA8" w:rsidP="00A55DA8">
                  <w:pPr>
                    <w:jc w:val="both"/>
                    <w:rPr>
                      <w:noProof w:val="0"/>
                      <w:lang w:val="ro-MD"/>
                    </w:rPr>
                  </w:pPr>
                </w:p>
              </w:tc>
            </w:tr>
            <w:tr w:rsidR="00A55DA8" w:rsidRPr="00EC30C2" w14:paraId="4910D739" w14:textId="77777777" w:rsidTr="00D339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091A7" w14:textId="58B89DE9" w:rsidR="00A55DA8" w:rsidRPr="00FF430B" w:rsidRDefault="00A55DA8" w:rsidP="00A55DA8">
                  <w:pPr>
                    <w:jc w:val="both"/>
                    <w:rPr>
                      <w:noProof w:val="0"/>
                      <w:lang w:val="ro-MD"/>
                    </w:rPr>
                  </w:pPr>
                  <w:r>
                    <w:rPr>
                      <w:noProof w:val="0"/>
                      <w:lang w:val="ro-MD"/>
                    </w:rPr>
                    <w:t>2</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70899C" w14:textId="56694D64" w:rsidR="00A55DA8" w:rsidRPr="00C2589E" w:rsidRDefault="00A55DA8" w:rsidP="00A55DA8">
                  <w:pPr>
                    <w:jc w:val="both"/>
                    <w:rPr>
                      <w:bCs/>
                    </w:rPr>
                  </w:pPr>
                  <w:r w:rsidRPr="00C2589E">
                    <w:rPr>
                      <w:bCs/>
                    </w:rPr>
                    <w:t>Lucrări de amenajare a izvorului "Fîntîna Doamnei" din s. Calinești, r-nul Falești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5C0C9F" w14:textId="45D08961" w:rsidR="00A55DA8" w:rsidRPr="00FF430B" w:rsidRDefault="00A55DA8" w:rsidP="00A55DA8">
                  <w:pPr>
                    <w:jc w:val="both"/>
                    <w:rPr>
                      <w:noProof w:val="0"/>
                      <w:lang w:val="ro-MD"/>
                    </w:rPr>
                  </w:pPr>
                  <w:r w:rsidRPr="00C2589E">
                    <w:t>45111291-4</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35F342" w14:textId="77777777" w:rsidR="00A55DA8" w:rsidRPr="00C2589E" w:rsidRDefault="00A55DA8" w:rsidP="00A55DA8">
                  <w:r w:rsidRPr="00C2589E">
                    <w:t>Conform caietului de sarcini anexat la documentația standard pentru realizarea achizițiilor publice de lucrări</w:t>
                  </w:r>
                </w:p>
                <w:p w14:paraId="5E5D1FA1" w14:textId="5CC1DC94" w:rsidR="00A55DA8" w:rsidRPr="00FF430B" w:rsidRDefault="00A55DA8" w:rsidP="00A55DA8">
                  <w:pPr>
                    <w:jc w:val="both"/>
                    <w:rPr>
                      <w:noProof w:val="0"/>
                      <w:lang w:val="ro-MD"/>
                    </w:rPr>
                  </w:pPr>
                  <w:r w:rsidRPr="00C2589E">
                    <w:t>(Prevederile Codului Urbanismului și construcțiilor nr.434 din 28.12.2023)</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34499" w14:textId="77777777" w:rsidR="00A55DA8" w:rsidRPr="00FF430B" w:rsidRDefault="00A55DA8" w:rsidP="00A55DA8">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B64A4" w14:textId="77777777" w:rsidR="00A55DA8" w:rsidRPr="00FF430B" w:rsidRDefault="00A55DA8" w:rsidP="00A55DA8">
                  <w:pPr>
                    <w:jc w:val="both"/>
                    <w:rPr>
                      <w:noProof w:val="0"/>
                      <w:lang w:val="ro-MD"/>
                    </w:rPr>
                  </w:pPr>
                </w:p>
              </w:tc>
            </w:tr>
            <w:tr w:rsidR="00DE6062" w:rsidRPr="00EC30C2" w14:paraId="3EF3A6E7" w14:textId="77777777" w:rsidTr="004B2E9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EADAD" w14:textId="77777777" w:rsidR="00DE6062" w:rsidRPr="00FF430B" w:rsidRDefault="00DE6062" w:rsidP="004B2E90">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97AE5" w14:textId="77777777" w:rsidR="00DE6062" w:rsidRPr="00FF430B" w:rsidRDefault="00DE6062" w:rsidP="004B2E9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C941D" w14:textId="77777777" w:rsidR="00DE6062" w:rsidRPr="00FF430B" w:rsidRDefault="00DE6062" w:rsidP="004B2E90">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AD137" w14:textId="77777777" w:rsidR="00DE6062" w:rsidRPr="00FF430B" w:rsidRDefault="00DE6062" w:rsidP="004B2E90">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8D2B2" w14:textId="77777777" w:rsidR="00DE6062" w:rsidRPr="00FF430B" w:rsidRDefault="00DE6062" w:rsidP="004B2E90">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7B47C" w14:textId="77777777" w:rsidR="00DE6062" w:rsidRPr="00FF430B" w:rsidRDefault="00DE6062" w:rsidP="004B2E90">
                  <w:pPr>
                    <w:jc w:val="both"/>
                    <w:rPr>
                      <w:noProof w:val="0"/>
                      <w:lang w:val="ro-MD"/>
                    </w:rPr>
                  </w:pPr>
                </w:p>
              </w:tc>
            </w:tr>
            <w:tr w:rsidR="00DE6062" w:rsidRPr="00EC30C2" w14:paraId="640AF7FD" w14:textId="77777777" w:rsidTr="004B2E90">
              <w:tc>
                <w:tcPr>
                  <w:tcW w:w="2261" w:type="dxa"/>
                  <w:gridSpan w:val="2"/>
                  <w:tcBorders>
                    <w:top w:val="single" w:sz="6" w:space="0" w:color="000000"/>
                    <w:left w:val="nil"/>
                    <w:bottom w:val="nil"/>
                    <w:right w:val="nil"/>
                  </w:tcBorders>
                </w:tcPr>
                <w:p w14:paraId="2AC37B14" w14:textId="568E6F81" w:rsidR="00DE6062" w:rsidRPr="00FF430B" w:rsidRDefault="00DE6062" w:rsidP="004B2E90">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5FE2A943" w14:textId="10B6D080" w:rsidR="00DE6062" w:rsidRPr="00FF430B" w:rsidRDefault="00DE6062" w:rsidP="00336AB0">
                  <w:pPr>
                    <w:rPr>
                      <w:b/>
                      <w:bCs/>
                      <w:noProof w:val="0"/>
                      <w:lang w:val="ro-MD"/>
                    </w:rPr>
                  </w:pPr>
                </w:p>
                <w:p w14:paraId="0EF83B63" w14:textId="5804A2F2" w:rsidR="00DE6062" w:rsidRPr="00336AB0" w:rsidRDefault="00DE6062" w:rsidP="004B2E90">
                  <w:pPr>
                    <w:rPr>
                      <w:b/>
                      <w:bCs/>
                      <w:noProof w:val="0"/>
                      <w:lang w:val="ro-MD"/>
                    </w:rPr>
                  </w:pPr>
                  <w:r w:rsidRPr="00FF430B">
                    <w:rPr>
                      <w:b/>
                      <w:bCs/>
                      <w:noProof w:val="0"/>
                      <w:lang w:val="ro-MD"/>
                    </w:rPr>
                    <w:t xml:space="preserve">      </w:t>
                  </w:r>
                  <w:r w:rsidR="00336AB0">
                    <w:rPr>
                      <w:b/>
                      <w:bCs/>
                      <w:noProof w:val="0"/>
                      <w:lang w:val="ro-MD"/>
                    </w:rPr>
                    <w:t xml:space="preserve">           SEMNĂTURILE PĂRŢILOR</w:t>
                  </w:r>
                </w:p>
              </w:tc>
            </w:tr>
            <w:tr w:rsidR="00DE6062" w:rsidRPr="00EC30C2" w14:paraId="0DD260FB" w14:textId="77777777" w:rsidTr="004B2E90">
              <w:tc>
                <w:tcPr>
                  <w:tcW w:w="4763" w:type="dxa"/>
                  <w:gridSpan w:val="4"/>
                  <w:tcBorders>
                    <w:top w:val="nil"/>
                    <w:left w:val="nil"/>
                    <w:bottom w:val="nil"/>
                    <w:right w:val="nil"/>
                  </w:tcBorders>
                  <w:tcMar>
                    <w:top w:w="24" w:type="dxa"/>
                    <w:left w:w="48" w:type="dxa"/>
                    <w:bottom w:w="24" w:type="dxa"/>
                    <w:right w:w="48" w:type="dxa"/>
                  </w:tcMar>
                  <w:hideMark/>
                </w:tcPr>
                <w:p w14:paraId="13D89980" w14:textId="77777777" w:rsidR="00DE6062" w:rsidRPr="00FF430B" w:rsidRDefault="00DE6062" w:rsidP="004B2E90">
                  <w:pPr>
                    <w:jc w:val="center"/>
                    <w:rPr>
                      <w:noProof w:val="0"/>
                      <w:lang w:val="ro-MD"/>
                    </w:rPr>
                  </w:pPr>
                  <w:r w:rsidRPr="006A7C1C">
                    <w:rPr>
                      <w:b/>
                      <w:bCs/>
                      <w:noProof w:val="0"/>
                      <w:lang w:val="ro-MD"/>
                    </w:rPr>
                    <w:t>ANTREPRENORU</w:t>
                  </w:r>
                  <w:r>
                    <w:rPr>
                      <w:b/>
                      <w:bCs/>
                      <w:noProof w:val="0"/>
                      <w:lang w:val="ro-MD"/>
                    </w:rPr>
                    <w:t>L</w:t>
                  </w:r>
                </w:p>
                <w:p w14:paraId="77858F40" w14:textId="77777777" w:rsidR="00DE6062" w:rsidRPr="00FF430B" w:rsidRDefault="00DE6062" w:rsidP="004B2E90">
                  <w:pPr>
                    <w:ind w:firstLine="567"/>
                    <w:jc w:val="both"/>
                    <w:rPr>
                      <w:noProof w:val="0"/>
                      <w:lang w:val="ro-MD"/>
                    </w:rPr>
                  </w:pPr>
                  <w:r w:rsidRPr="00FF430B">
                    <w:rPr>
                      <w:noProof w:val="0"/>
                      <w:lang w:val="ro-MD"/>
                    </w:rPr>
                    <w:t> </w:t>
                  </w:r>
                </w:p>
                <w:p w14:paraId="59D57C97" w14:textId="77777777" w:rsidR="00DE6062" w:rsidRPr="00FF430B" w:rsidRDefault="00DE6062" w:rsidP="004B2E90">
                  <w:pPr>
                    <w:ind w:firstLine="567"/>
                    <w:rPr>
                      <w:noProof w:val="0"/>
                      <w:lang w:val="ro-MD"/>
                    </w:rPr>
                  </w:pPr>
                </w:p>
                <w:p w14:paraId="6E198DE3" w14:textId="77777777" w:rsidR="00DE6062" w:rsidRPr="00FF430B" w:rsidRDefault="00DE6062" w:rsidP="004B2E90">
                  <w:pPr>
                    <w:ind w:firstLine="567"/>
                    <w:rPr>
                      <w:noProof w:val="0"/>
                      <w:lang w:val="ro-MD"/>
                    </w:rPr>
                  </w:pPr>
                </w:p>
              </w:tc>
              <w:tc>
                <w:tcPr>
                  <w:tcW w:w="50" w:type="dxa"/>
                  <w:tcBorders>
                    <w:top w:val="nil"/>
                    <w:left w:val="nil"/>
                    <w:bottom w:val="nil"/>
                    <w:right w:val="nil"/>
                  </w:tcBorders>
                </w:tcPr>
                <w:p w14:paraId="65651FEB" w14:textId="77777777" w:rsidR="00DE6062" w:rsidRPr="00FF430B" w:rsidRDefault="00DE6062" w:rsidP="004B2E90">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73866E48" w14:textId="77777777" w:rsidR="00DE6062" w:rsidRPr="00FF430B" w:rsidRDefault="00DE6062" w:rsidP="004B2E90">
                  <w:pPr>
                    <w:rPr>
                      <w:noProof w:val="0"/>
                      <w:lang w:val="ro-MD"/>
                    </w:rPr>
                  </w:pPr>
                  <w:r w:rsidRPr="00FF430B">
                    <w:rPr>
                      <w:b/>
                      <w:bCs/>
                      <w:noProof w:val="0"/>
                      <w:lang w:val="ro-MD"/>
                    </w:rPr>
                    <w:t xml:space="preserve">                               BENEFICIAR</w:t>
                  </w:r>
                </w:p>
                <w:p w14:paraId="0741C04A" w14:textId="77777777" w:rsidR="00DE6062" w:rsidRPr="00FF430B" w:rsidRDefault="00DE6062" w:rsidP="004B2E90">
                  <w:pPr>
                    <w:ind w:firstLine="567"/>
                    <w:jc w:val="both"/>
                    <w:rPr>
                      <w:noProof w:val="0"/>
                      <w:lang w:val="ro-MD"/>
                    </w:rPr>
                  </w:pPr>
                  <w:r w:rsidRPr="00FF430B">
                    <w:rPr>
                      <w:noProof w:val="0"/>
                      <w:lang w:val="ro-MD"/>
                    </w:rPr>
                    <w:t> </w:t>
                  </w:r>
                </w:p>
                <w:p w14:paraId="396A899D" w14:textId="2239A8C6" w:rsidR="00464545" w:rsidRDefault="00464545" w:rsidP="00464545">
                  <w:pPr>
                    <w:tabs>
                      <w:tab w:val="left" w:pos="360"/>
                    </w:tabs>
                    <w:jc w:val="center"/>
                    <w:rPr>
                      <w:b/>
                    </w:rPr>
                  </w:pPr>
                  <w:r w:rsidRPr="00663B99">
                    <w:rPr>
                      <w:b/>
                    </w:rPr>
                    <w:t>Primăria comunei Călinești</w:t>
                  </w:r>
                </w:p>
                <w:p w14:paraId="472E2EA4" w14:textId="7FFD81D4" w:rsidR="00464545" w:rsidRPr="00D55983" w:rsidRDefault="00464545" w:rsidP="00464545">
                  <w:pPr>
                    <w:tabs>
                      <w:tab w:val="left" w:pos="360"/>
                    </w:tabs>
                    <w:jc w:val="center"/>
                    <w:rPr>
                      <w:b/>
                      <w:noProof w:val="0"/>
                      <w:lang w:val="ro-MD" w:eastAsia="ru-RU"/>
                    </w:rPr>
                  </w:pPr>
                  <w:r w:rsidRPr="00663B99">
                    <w:rPr>
                      <w:b/>
                      <w:lang w:val="en-US"/>
                    </w:rPr>
                    <w:t>Ala Procopciuc</w:t>
                  </w:r>
                </w:p>
                <w:p w14:paraId="75DBD6F5" w14:textId="0F1521B7" w:rsidR="00464545" w:rsidRPr="00FF430B" w:rsidRDefault="00464545" w:rsidP="004B2E90">
                  <w:pPr>
                    <w:jc w:val="both"/>
                    <w:rPr>
                      <w:noProof w:val="0"/>
                      <w:lang w:val="ro-MD"/>
                    </w:rPr>
                  </w:pPr>
                </w:p>
              </w:tc>
            </w:tr>
          </w:tbl>
          <w:p w14:paraId="5ADF3275" w14:textId="77777777" w:rsidR="00DE6062" w:rsidRPr="00FF430B" w:rsidRDefault="00DE6062" w:rsidP="004B2E90">
            <w:pPr>
              <w:tabs>
                <w:tab w:val="left" w:pos="2295"/>
              </w:tabs>
              <w:jc w:val="both"/>
              <w:rPr>
                <w:lang w:val="ro-MD"/>
              </w:rPr>
            </w:pPr>
          </w:p>
          <w:p w14:paraId="3F9F91F7" w14:textId="3B95A6C8" w:rsidR="00DE6062" w:rsidRDefault="00DE6062" w:rsidP="004B2E90">
            <w:pPr>
              <w:tabs>
                <w:tab w:val="left" w:pos="2295"/>
              </w:tabs>
              <w:jc w:val="both"/>
              <w:rPr>
                <w:lang w:val="ro-MD"/>
              </w:rPr>
            </w:pPr>
          </w:p>
          <w:p w14:paraId="772C2A28" w14:textId="5E38D30D" w:rsidR="004701A5" w:rsidRDefault="004701A5" w:rsidP="004B2E90">
            <w:pPr>
              <w:tabs>
                <w:tab w:val="left" w:pos="2295"/>
              </w:tabs>
              <w:jc w:val="both"/>
              <w:rPr>
                <w:lang w:val="ro-MD"/>
              </w:rPr>
            </w:pPr>
          </w:p>
          <w:p w14:paraId="450585FE" w14:textId="41E07F18" w:rsidR="004701A5" w:rsidRDefault="004701A5" w:rsidP="004B2E90">
            <w:pPr>
              <w:tabs>
                <w:tab w:val="left" w:pos="2295"/>
              </w:tabs>
              <w:jc w:val="both"/>
              <w:rPr>
                <w:lang w:val="ro-MD"/>
              </w:rPr>
            </w:pPr>
          </w:p>
          <w:p w14:paraId="5C789555" w14:textId="74EA2E59" w:rsidR="004701A5" w:rsidRDefault="004701A5" w:rsidP="004B2E90">
            <w:pPr>
              <w:tabs>
                <w:tab w:val="left" w:pos="2295"/>
              </w:tabs>
              <w:jc w:val="both"/>
              <w:rPr>
                <w:lang w:val="ro-MD"/>
              </w:rPr>
            </w:pPr>
          </w:p>
          <w:p w14:paraId="57010BB6" w14:textId="3390528B" w:rsidR="004701A5" w:rsidRDefault="004701A5" w:rsidP="004B2E90">
            <w:pPr>
              <w:tabs>
                <w:tab w:val="left" w:pos="2295"/>
              </w:tabs>
              <w:jc w:val="both"/>
              <w:rPr>
                <w:lang w:val="ro-MD"/>
              </w:rPr>
            </w:pPr>
          </w:p>
          <w:p w14:paraId="42BB7E54" w14:textId="59FD0CB3" w:rsidR="004701A5" w:rsidRDefault="004701A5" w:rsidP="004B2E90">
            <w:pPr>
              <w:tabs>
                <w:tab w:val="left" w:pos="2295"/>
              </w:tabs>
              <w:jc w:val="both"/>
              <w:rPr>
                <w:lang w:val="ro-MD"/>
              </w:rPr>
            </w:pPr>
          </w:p>
          <w:p w14:paraId="5BDD18C0" w14:textId="6E5ECDDC" w:rsidR="004701A5" w:rsidRDefault="004701A5" w:rsidP="004B2E90">
            <w:pPr>
              <w:tabs>
                <w:tab w:val="left" w:pos="2295"/>
              </w:tabs>
              <w:jc w:val="both"/>
              <w:rPr>
                <w:lang w:val="ro-MD"/>
              </w:rPr>
            </w:pPr>
          </w:p>
          <w:p w14:paraId="460C5D31" w14:textId="381D438C" w:rsidR="004701A5" w:rsidRDefault="004701A5" w:rsidP="004B2E90">
            <w:pPr>
              <w:tabs>
                <w:tab w:val="left" w:pos="2295"/>
              </w:tabs>
              <w:jc w:val="both"/>
              <w:rPr>
                <w:lang w:val="ro-MD"/>
              </w:rPr>
            </w:pPr>
          </w:p>
          <w:p w14:paraId="55B521F5" w14:textId="76A6A316" w:rsidR="004701A5" w:rsidRDefault="004701A5" w:rsidP="004B2E90">
            <w:pPr>
              <w:tabs>
                <w:tab w:val="left" w:pos="2295"/>
              </w:tabs>
              <w:jc w:val="both"/>
              <w:rPr>
                <w:lang w:val="ro-MD"/>
              </w:rPr>
            </w:pPr>
          </w:p>
          <w:p w14:paraId="71CB6DC3" w14:textId="12E736D9" w:rsidR="004701A5" w:rsidRDefault="004701A5" w:rsidP="004B2E90">
            <w:pPr>
              <w:tabs>
                <w:tab w:val="left" w:pos="2295"/>
              </w:tabs>
              <w:jc w:val="both"/>
              <w:rPr>
                <w:lang w:val="ro-MD"/>
              </w:rPr>
            </w:pPr>
          </w:p>
          <w:p w14:paraId="4B2FE0A6" w14:textId="27DA1ADC" w:rsidR="004701A5" w:rsidRDefault="004701A5" w:rsidP="004B2E90">
            <w:pPr>
              <w:tabs>
                <w:tab w:val="left" w:pos="2295"/>
              </w:tabs>
              <w:jc w:val="both"/>
              <w:rPr>
                <w:lang w:val="ro-MD"/>
              </w:rPr>
            </w:pPr>
          </w:p>
          <w:p w14:paraId="75452915" w14:textId="29C9F015" w:rsidR="004701A5" w:rsidRDefault="004701A5" w:rsidP="004B2E90">
            <w:pPr>
              <w:tabs>
                <w:tab w:val="left" w:pos="2295"/>
              </w:tabs>
              <w:jc w:val="both"/>
              <w:rPr>
                <w:lang w:val="ro-MD"/>
              </w:rPr>
            </w:pPr>
          </w:p>
          <w:p w14:paraId="430C0F66" w14:textId="0FEEE6CC" w:rsidR="004701A5" w:rsidRDefault="004701A5" w:rsidP="004B2E90">
            <w:pPr>
              <w:tabs>
                <w:tab w:val="left" w:pos="2295"/>
              </w:tabs>
              <w:jc w:val="both"/>
              <w:rPr>
                <w:lang w:val="ro-MD"/>
              </w:rPr>
            </w:pPr>
          </w:p>
          <w:p w14:paraId="5B18DC6D" w14:textId="7B92D6DB" w:rsidR="004701A5" w:rsidRDefault="004701A5" w:rsidP="004B2E90">
            <w:pPr>
              <w:tabs>
                <w:tab w:val="left" w:pos="2295"/>
              </w:tabs>
              <w:jc w:val="both"/>
              <w:rPr>
                <w:lang w:val="ro-MD"/>
              </w:rPr>
            </w:pPr>
          </w:p>
          <w:p w14:paraId="4B4977EF" w14:textId="165B3583" w:rsidR="004701A5" w:rsidRDefault="004701A5" w:rsidP="004B2E90">
            <w:pPr>
              <w:tabs>
                <w:tab w:val="left" w:pos="2295"/>
              </w:tabs>
              <w:jc w:val="both"/>
              <w:rPr>
                <w:lang w:val="ro-MD"/>
              </w:rPr>
            </w:pPr>
          </w:p>
          <w:p w14:paraId="4420976A" w14:textId="29DD9959" w:rsidR="004701A5" w:rsidRDefault="004701A5" w:rsidP="004B2E90">
            <w:pPr>
              <w:tabs>
                <w:tab w:val="left" w:pos="2295"/>
              </w:tabs>
              <w:jc w:val="both"/>
              <w:rPr>
                <w:lang w:val="ro-MD"/>
              </w:rPr>
            </w:pPr>
          </w:p>
          <w:p w14:paraId="3550BD3B" w14:textId="7396D0EB" w:rsidR="004701A5" w:rsidRDefault="004701A5" w:rsidP="004B2E90">
            <w:pPr>
              <w:tabs>
                <w:tab w:val="left" w:pos="2295"/>
              </w:tabs>
              <w:jc w:val="both"/>
              <w:rPr>
                <w:lang w:val="ro-MD"/>
              </w:rPr>
            </w:pPr>
          </w:p>
          <w:p w14:paraId="7BD9C027" w14:textId="27CFAB8B" w:rsidR="004701A5" w:rsidRDefault="004701A5" w:rsidP="004B2E90">
            <w:pPr>
              <w:tabs>
                <w:tab w:val="left" w:pos="2295"/>
              </w:tabs>
              <w:jc w:val="both"/>
              <w:rPr>
                <w:lang w:val="ro-MD"/>
              </w:rPr>
            </w:pPr>
          </w:p>
          <w:p w14:paraId="64F4C52A" w14:textId="156F4697" w:rsidR="004701A5" w:rsidRDefault="004701A5" w:rsidP="004B2E90">
            <w:pPr>
              <w:tabs>
                <w:tab w:val="left" w:pos="2295"/>
              </w:tabs>
              <w:jc w:val="both"/>
              <w:rPr>
                <w:lang w:val="ro-MD"/>
              </w:rPr>
            </w:pPr>
          </w:p>
          <w:p w14:paraId="68F3C553" w14:textId="20E73722" w:rsidR="004701A5" w:rsidRDefault="004701A5" w:rsidP="004B2E90">
            <w:pPr>
              <w:tabs>
                <w:tab w:val="left" w:pos="2295"/>
              </w:tabs>
              <w:jc w:val="both"/>
              <w:rPr>
                <w:lang w:val="ro-MD"/>
              </w:rPr>
            </w:pPr>
          </w:p>
          <w:p w14:paraId="613AE446" w14:textId="7BB4813A" w:rsidR="004701A5" w:rsidRDefault="004701A5" w:rsidP="004B2E90">
            <w:pPr>
              <w:tabs>
                <w:tab w:val="left" w:pos="2295"/>
              </w:tabs>
              <w:jc w:val="both"/>
              <w:rPr>
                <w:lang w:val="ro-MD"/>
              </w:rPr>
            </w:pPr>
          </w:p>
          <w:p w14:paraId="56CE8E92" w14:textId="44C1748E" w:rsidR="004701A5" w:rsidRDefault="004701A5" w:rsidP="004B2E90">
            <w:pPr>
              <w:tabs>
                <w:tab w:val="left" w:pos="2295"/>
              </w:tabs>
              <w:jc w:val="both"/>
              <w:rPr>
                <w:lang w:val="ro-MD"/>
              </w:rPr>
            </w:pPr>
          </w:p>
          <w:p w14:paraId="4CA1481F" w14:textId="376DB404" w:rsidR="004701A5" w:rsidRDefault="004701A5" w:rsidP="004B2E90">
            <w:pPr>
              <w:tabs>
                <w:tab w:val="left" w:pos="2295"/>
              </w:tabs>
              <w:jc w:val="both"/>
              <w:rPr>
                <w:lang w:val="ro-MD"/>
              </w:rPr>
            </w:pPr>
          </w:p>
          <w:p w14:paraId="069FBFEB" w14:textId="0996C7F9" w:rsidR="004701A5" w:rsidRDefault="004701A5" w:rsidP="004B2E90">
            <w:pPr>
              <w:tabs>
                <w:tab w:val="left" w:pos="2295"/>
              </w:tabs>
              <w:jc w:val="both"/>
              <w:rPr>
                <w:lang w:val="ro-MD"/>
              </w:rPr>
            </w:pPr>
          </w:p>
          <w:p w14:paraId="78824FAE" w14:textId="19B7C422" w:rsidR="004701A5" w:rsidRDefault="004701A5" w:rsidP="004B2E90">
            <w:pPr>
              <w:tabs>
                <w:tab w:val="left" w:pos="2295"/>
              </w:tabs>
              <w:jc w:val="both"/>
              <w:rPr>
                <w:lang w:val="ro-MD"/>
              </w:rPr>
            </w:pPr>
          </w:p>
          <w:p w14:paraId="39EC01ED" w14:textId="518B6041" w:rsidR="004701A5" w:rsidRDefault="004701A5" w:rsidP="004B2E90">
            <w:pPr>
              <w:tabs>
                <w:tab w:val="left" w:pos="2295"/>
              </w:tabs>
              <w:jc w:val="both"/>
              <w:rPr>
                <w:lang w:val="ro-MD"/>
              </w:rPr>
            </w:pPr>
          </w:p>
          <w:p w14:paraId="6AF88F0D" w14:textId="6E81863B" w:rsidR="004701A5" w:rsidRDefault="004701A5" w:rsidP="004B2E90">
            <w:pPr>
              <w:tabs>
                <w:tab w:val="left" w:pos="2295"/>
              </w:tabs>
              <w:jc w:val="both"/>
              <w:rPr>
                <w:lang w:val="ro-MD"/>
              </w:rPr>
            </w:pPr>
          </w:p>
          <w:p w14:paraId="7A077CF1" w14:textId="223848D7" w:rsidR="004701A5" w:rsidRDefault="004701A5" w:rsidP="004B2E90">
            <w:pPr>
              <w:tabs>
                <w:tab w:val="left" w:pos="2295"/>
              </w:tabs>
              <w:jc w:val="both"/>
              <w:rPr>
                <w:lang w:val="ro-MD"/>
              </w:rPr>
            </w:pPr>
          </w:p>
          <w:p w14:paraId="644F3140" w14:textId="36C91295" w:rsidR="004701A5" w:rsidRDefault="004701A5" w:rsidP="004B2E90">
            <w:pPr>
              <w:tabs>
                <w:tab w:val="left" w:pos="2295"/>
              </w:tabs>
              <w:jc w:val="both"/>
              <w:rPr>
                <w:lang w:val="ro-MD"/>
              </w:rPr>
            </w:pPr>
          </w:p>
          <w:p w14:paraId="5ADAC095" w14:textId="5BFB3FE0" w:rsidR="004701A5" w:rsidRDefault="004701A5" w:rsidP="004B2E90">
            <w:pPr>
              <w:tabs>
                <w:tab w:val="left" w:pos="2295"/>
              </w:tabs>
              <w:jc w:val="both"/>
              <w:rPr>
                <w:lang w:val="ro-MD"/>
              </w:rPr>
            </w:pPr>
          </w:p>
          <w:p w14:paraId="50CE5183" w14:textId="0FAF5287" w:rsidR="004701A5" w:rsidRDefault="004701A5" w:rsidP="004B2E90">
            <w:pPr>
              <w:tabs>
                <w:tab w:val="left" w:pos="2295"/>
              </w:tabs>
              <w:jc w:val="both"/>
              <w:rPr>
                <w:lang w:val="ro-MD"/>
              </w:rPr>
            </w:pPr>
          </w:p>
          <w:p w14:paraId="53FDC089" w14:textId="0A4C1F79" w:rsidR="004701A5" w:rsidRDefault="004701A5" w:rsidP="004B2E90">
            <w:pPr>
              <w:tabs>
                <w:tab w:val="left" w:pos="2295"/>
              </w:tabs>
              <w:jc w:val="both"/>
              <w:rPr>
                <w:lang w:val="ro-MD"/>
              </w:rPr>
            </w:pPr>
          </w:p>
          <w:p w14:paraId="25600C12" w14:textId="67F61238" w:rsidR="004701A5" w:rsidRDefault="004701A5" w:rsidP="004B2E90">
            <w:pPr>
              <w:tabs>
                <w:tab w:val="left" w:pos="2295"/>
              </w:tabs>
              <w:jc w:val="both"/>
              <w:rPr>
                <w:lang w:val="ro-MD"/>
              </w:rPr>
            </w:pPr>
          </w:p>
          <w:p w14:paraId="6625EFE5" w14:textId="64EDE613" w:rsidR="004701A5" w:rsidRDefault="004701A5" w:rsidP="004B2E90">
            <w:pPr>
              <w:tabs>
                <w:tab w:val="left" w:pos="2295"/>
              </w:tabs>
              <w:jc w:val="both"/>
              <w:rPr>
                <w:lang w:val="ro-MD"/>
              </w:rPr>
            </w:pPr>
          </w:p>
          <w:p w14:paraId="15A05C05" w14:textId="0B981EE8" w:rsidR="004701A5" w:rsidRDefault="004701A5" w:rsidP="004B2E90">
            <w:pPr>
              <w:tabs>
                <w:tab w:val="left" w:pos="2295"/>
              </w:tabs>
              <w:jc w:val="both"/>
              <w:rPr>
                <w:lang w:val="ro-MD"/>
              </w:rPr>
            </w:pPr>
          </w:p>
          <w:p w14:paraId="65E66FBD" w14:textId="484327A5" w:rsidR="004701A5" w:rsidRDefault="004701A5" w:rsidP="004B2E90">
            <w:pPr>
              <w:tabs>
                <w:tab w:val="left" w:pos="2295"/>
              </w:tabs>
              <w:jc w:val="both"/>
              <w:rPr>
                <w:lang w:val="ro-MD"/>
              </w:rPr>
            </w:pPr>
          </w:p>
          <w:p w14:paraId="5354AFCB" w14:textId="4027400D" w:rsidR="004701A5" w:rsidRDefault="004701A5" w:rsidP="004B2E90">
            <w:pPr>
              <w:tabs>
                <w:tab w:val="left" w:pos="2295"/>
              </w:tabs>
              <w:jc w:val="both"/>
              <w:rPr>
                <w:lang w:val="ro-MD"/>
              </w:rPr>
            </w:pPr>
          </w:p>
          <w:p w14:paraId="3CD11A80" w14:textId="77777777" w:rsidR="004701A5" w:rsidRPr="00FF430B" w:rsidRDefault="004701A5" w:rsidP="004B2E90">
            <w:pPr>
              <w:tabs>
                <w:tab w:val="left" w:pos="2295"/>
              </w:tabs>
              <w:jc w:val="both"/>
              <w:rPr>
                <w:lang w:val="ro-MD"/>
              </w:rPr>
            </w:pPr>
          </w:p>
          <w:p w14:paraId="67AF73F0" w14:textId="77777777" w:rsidR="00DE6062" w:rsidRPr="00FF430B" w:rsidRDefault="00DE6062" w:rsidP="004B2E90">
            <w:pPr>
              <w:tabs>
                <w:tab w:val="left" w:pos="2295"/>
              </w:tabs>
              <w:jc w:val="both"/>
              <w:rPr>
                <w:lang w:val="ro-MD"/>
              </w:rPr>
            </w:pPr>
          </w:p>
          <w:p w14:paraId="590F9019" w14:textId="34DCCAD0" w:rsidR="00464545" w:rsidRDefault="00464545" w:rsidP="004B2E90">
            <w:pPr>
              <w:keepNext/>
              <w:keepLines/>
              <w:spacing w:before="200"/>
              <w:jc w:val="both"/>
              <w:outlineLvl w:val="2"/>
              <w:rPr>
                <w:noProof w:val="0"/>
                <w:lang w:val="ro-MD"/>
              </w:rPr>
            </w:pPr>
          </w:p>
          <w:p w14:paraId="0BED5612" w14:textId="77777777" w:rsidR="004701A5" w:rsidRDefault="004701A5" w:rsidP="00464545">
            <w:pPr>
              <w:jc w:val="right"/>
              <w:rPr>
                <w:noProof w:val="0"/>
                <w:lang w:val="ro-MD"/>
              </w:rPr>
            </w:pPr>
          </w:p>
          <w:p w14:paraId="5721FE3F" w14:textId="77777777" w:rsidR="004701A5" w:rsidRDefault="004701A5" w:rsidP="00464545">
            <w:pPr>
              <w:jc w:val="right"/>
              <w:rPr>
                <w:noProof w:val="0"/>
                <w:lang w:val="ro-MD"/>
              </w:rPr>
            </w:pPr>
          </w:p>
          <w:p w14:paraId="75B85117" w14:textId="77777777" w:rsidR="004701A5" w:rsidRDefault="004701A5" w:rsidP="00464545">
            <w:pPr>
              <w:jc w:val="right"/>
              <w:rPr>
                <w:noProof w:val="0"/>
                <w:lang w:val="ro-MD"/>
              </w:rPr>
            </w:pPr>
          </w:p>
          <w:p w14:paraId="5D97C1A4" w14:textId="77777777" w:rsidR="004701A5" w:rsidRDefault="004701A5" w:rsidP="00464545">
            <w:pPr>
              <w:jc w:val="right"/>
              <w:rPr>
                <w:noProof w:val="0"/>
                <w:lang w:val="ro-MD"/>
              </w:rPr>
            </w:pPr>
          </w:p>
          <w:p w14:paraId="4B84AEA7" w14:textId="77777777" w:rsidR="004701A5" w:rsidRDefault="004701A5" w:rsidP="00464545">
            <w:pPr>
              <w:jc w:val="right"/>
              <w:rPr>
                <w:noProof w:val="0"/>
                <w:lang w:val="ro-MD"/>
              </w:rPr>
            </w:pPr>
          </w:p>
          <w:p w14:paraId="03851239" w14:textId="77777777" w:rsidR="004701A5" w:rsidRDefault="004701A5" w:rsidP="00464545">
            <w:pPr>
              <w:jc w:val="right"/>
              <w:rPr>
                <w:noProof w:val="0"/>
                <w:lang w:val="ro-MD"/>
              </w:rPr>
            </w:pPr>
          </w:p>
          <w:p w14:paraId="1081DE1D" w14:textId="77777777" w:rsidR="004701A5" w:rsidRDefault="004701A5" w:rsidP="00464545">
            <w:pPr>
              <w:jc w:val="right"/>
              <w:rPr>
                <w:noProof w:val="0"/>
                <w:lang w:val="ro-MD"/>
              </w:rPr>
            </w:pPr>
          </w:p>
          <w:p w14:paraId="652F3418" w14:textId="77777777" w:rsidR="004701A5" w:rsidRDefault="004701A5" w:rsidP="00464545">
            <w:pPr>
              <w:jc w:val="right"/>
              <w:rPr>
                <w:noProof w:val="0"/>
                <w:lang w:val="ro-MD"/>
              </w:rPr>
            </w:pPr>
          </w:p>
          <w:p w14:paraId="7B2B054E" w14:textId="77777777" w:rsidR="004701A5" w:rsidRDefault="004701A5" w:rsidP="00464545">
            <w:pPr>
              <w:jc w:val="right"/>
              <w:rPr>
                <w:noProof w:val="0"/>
                <w:lang w:val="ro-MD"/>
              </w:rPr>
            </w:pPr>
          </w:p>
          <w:p w14:paraId="6CD3E626" w14:textId="2708DC24" w:rsidR="004701A5" w:rsidRDefault="004701A5" w:rsidP="00464545">
            <w:pPr>
              <w:jc w:val="right"/>
              <w:rPr>
                <w:noProof w:val="0"/>
                <w:lang w:val="ro-MD"/>
              </w:rPr>
            </w:pPr>
          </w:p>
          <w:p w14:paraId="19F20B13" w14:textId="77777777" w:rsidR="00F61043" w:rsidRDefault="00F61043" w:rsidP="00464545">
            <w:pPr>
              <w:jc w:val="right"/>
              <w:rPr>
                <w:noProof w:val="0"/>
                <w:lang w:val="ro-MD"/>
              </w:rPr>
            </w:pPr>
          </w:p>
          <w:p w14:paraId="3545AACA" w14:textId="2B86C8D9" w:rsidR="00464545" w:rsidRPr="00FF430B" w:rsidRDefault="00464545" w:rsidP="00464545">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4CB5DEE6" w14:textId="77777777" w:rsidR="00464545" w:rsidRPr="00FF430B" w:rsidRDefault="00464545" w:rsidP="00464545">
            <w:pPr>
              <w:jc w:val="right"/>
              <w:rPr>
                <w:noProof w:val="0"/>
                <w:lang w:val="ro-MD"/>
              </w:rPr>
            </w:pPr>
            <w:r w:rsidRPr="00FF430B">
              <w:rPr>
                <w:noProof w:val="0"/>
                <w:lang w:val="ro-MD"/>
              </w:rPr>
              <w:t>la C</w:t>
            </w:r>
            <w:r>
              <w:rPr>
                <w:noProof w:val="0"/>
                <w:lang w:val="ro-MD"/>
              </w:rPr>
              <w:t>ontractul nr.</w:t>
            </w:r>
          </w:p>
          <w:p w14:paraId="5164257A" w14:textId="130375B0" w:rsidR="00DE6062" w:rsidRPr="00FF430B" w:rsidRDefault="00464545" w:rsidP="002620D4">
            <w:pPr>
              <w:keepNext/>
              <w:keepLines/>
              <w:spacing w:before="200"/>
              <w:jc w:val="right"/>
              <w:outlineLvl w:val="2"/>
              <w:rPr>
                <w:noProof w:val="0"/>
                <w:lang w:val="ro-MD"/>
              </w:rPr>
            </w:pPr>
            <w:r w:rsidRPr="00FF430B">
              <w:rPr>
                <w:noProof w:val="0"/>
                <w:lang w:val="ro-MD"/>
              </w:rPr>
              <w:t>din “____” ________ 20___</w:t>
            </w:r>
          </w:p>
          <w:p w14:paraId="09FEA11A" w14:textId="77777777" w:rsidR="00DE6062" w:rsidRPr="00FF430B" w:rsidRDefault="00DE6062" w:rsidP="004701A5">
            <w:pPr>
              <w:ind w:firstLine="567"/>
              <w:jc w:val="center"/>
              <w:rPr>
                <w:b/>
                <w:noProof w:val="0"/>
                <w:lang w:val="ro-MD"/>
              </w:rPr>
            </w:pPr>
            <w:r w:rsidRPr="00FF430B">
              <w:rPr>
                <w:b/>
                <w:noProof w:val="0"/>
                <w:lang w:val="ro-MD"/>
              </w:rPr>
              <w:t>SPECIFICAŢII DE PREŢ</w:t>
            </w:r>
          </w:p>
          <w:p w14:paraId="08770584" w14:textId="77777777" w:rsidR="00DE6062" w:rsidRPr="00FF430B" w:rsidRDefault="00DE6062" w:rsidP="004B2E90">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14:paraId="1E446E85" w14:textId="77777777" w:rsidTr="004B2E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1B4CBA" w14:textId="77777777" w:rsidR="00DE6062" w:rsidRPr="00FF430B" w:rsidRDefault="00DE6062" w:rsidP="004B2E90">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5B691F" w14:textId="77777777" w:rsidR="00DE6062" w:rsidRPr="00FF430B" w:rsidRDefault="00DE6062" w:rsidP="004B2E90">
                  <w:pPr>
                    <w:tabs>
                      <w:tab w:val="left" w:pos="235"/>
                      <w:tab w:val="left" w:pos="378"/>
                    </w:tabs>
                    <w:ind w:left="-923"/>
                    <w:jc w:val="center"/>
                    <w:rPr>
                      <w:b/>
                      <w:bCs/>
                      <w:noProof w:val="0"/>
                      <w:lang w:val="ro-MD"/>
                    </w:rPr>
                  </w:pPr>
                  <w:r w:rsidRPr="00FF430B">
                    <w:rPr>
                      <w:b/>
                      <w:bCs/>
                      <w:noProof w:val="0"/>
                      <w:lang w:val="ro-MD"/>
                    </w:rPr>
                    <w:t xml:space="preserve">          Denumirea</w:t>
                  </w:r>
                </w:p>
                <w:p w14:paraId="58DC6CCD" w14:textId="77777777" w:rsidR="00DE6062" w:rsidRPr="00FF430B" w:rsidRDefault="00DE6062" w:rsidP="004B2E90">
                  <w:pPr>
                    <w:tabs>
                      <w:tab w:val="left" w:pos="235"/>
                      <w:tab w:val="left" w:pos="378"/>
                    </w:tabs>
                    <w:ind w:left="-923"/>
                    <w:jc w:val="center"/>
                    <w:rPr>
                      <w:b/>
                      <w:bCs/>
                      <w:noProof w:val="0"/>
                      <w:lang w:val="ro-MD"/>
                    </w:rPr>
                  </w:pPr>
                  <w:r w:rsidRPr="00FF430B">
                    <w:rPr>
                      <w:b/>
                      <w:bCs/>
                      <w:noProof w:val="0"/>
                      <w:lang w:val="ro-MD"/>
                    </w:rPr>
                    <w:t xml:space="preserve">          lucrărilor</w:t>
                  </w:r>
                </w:p>
                <w:p w14:paraId="1B46EA90" w14:textId="77777777" w:rsidR="00DE6062" w:rsidRPr="00FF430B" w:rsidRDefault="00DE6062" w:rsidP="004B2E90">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153FB" w14:textId="77777777" w:rsidR="00DE6062" w:rsidRPr="00FF430B" w:rsidRDefault="00DE6062" w:rsidP="004B2E90">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8A77" w14:textId="77777777" w:rsidR="00DE6062" w:rsidRPr="00FF430B" w:rsidRDefault="00DE6062" w:rsidP="004B2E90">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FDF9B" w14:textId="77777777" w:rsidR="00DE6062" w:rsidRPr="00FF430B" w:rsidRDefault="00DE6062" w:rsidP="004B2E90">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021820" w14:textId="4967A8BE" w:rsidR="00DE6062" w:rsidRPr="00FF430B" w:rsidRDefault="00DE6062" w:rsidP="00A91CE1">
                  <w:pPr>
                    <w:jc w:val="center"/>
                    <w:rPr>
                      <w:b/>
                      <w:bCs/>
                      <w:noProof w:val="0"/>
                      <w:lang w:val="ro-MD"/>
                    </w:rPr>
                  </w:pPr>
                  <w:r w:rsidRPr="00FF430B">
                    <w:rPr>
                      <w:b/>
                      <w:bCs/>
                      <w:noProof w:val="0"/>
                      <w:lang w:val="ro-MD"/>
                    </w:rPr>
                    <w:t xml:space="preserve">Preţul unitar </w:t>
                  </w:r>
                  <w:r w:rsidR="00A91CE1">
                    <w:rPr>
                      <w:b/>
                      <w:bCs/>
                      <w:noProof w:val="0"/>
                      <w:lang w:val="ro-MD"/>
                    </w:rPr>
                    <w:t xml:space="preserve">fara </w:t>
                  </w:r>
                  <w:r w:rsidRPr="00FF430B">
                    <w:rPr>
                      <w:b/>
                      <w:bCs/>
                      <w:noProof w:val="0"/>
                      <w:lang w:val="ro-MD"/>
                    </w:rPr>
                    <w:t>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643CCC" w14:textId="7D1CB450" w:rsidR="00DE6062" w:rsidRPr="00FF430B" w:rsidRDefault="00DE6062" w:rsidP="00A91CE1">
                  <w:pPr>
                    <w:jc w:val="center"/>
                    <w:rPr>
                      <w:b/>
                      <w:bCs/>
                      <w:noProof w:val="0"/>
                      <w:lang w:val="ro-MD"/>
                    </w:rPr>
                  </w:pPr>
                  <w:r w:rsidRPr="00FF430B">
                    <w:rPr>
                      <w:b/>
                      <w:bCs/>
                      <w:noProof w:val="0"/>
                      <w:lang w:val="ro-MD"/>
                    </w:rPr>
                    <w:t>Suma</w:t>
                  </w:r>
                  <w:r w:rsidR="00365C73">
                    <w:rPr>
                      <w:b/>
                      <w:bCs/>
                      <w:noProof w:val="0"/>
                      <w:lang w:val="ro-MD"/>
                    </w:rPr>
                    <w:t xml:space="preserve"> </w:t>
                  </w:r>
                  <w:r w:rsidRPr="00FF430B">
                    <w:rPr>
                      <w:b/>
                      <w:bCs/>
                      <w:noProof w:val="0"/>
                      <w:lang w:val="ro-MD"/>
                    </w:rPr>
                    <w:t xml:space="preserve">lei MD, </w:t>
                  </w:r>
                  <w:r w:rsidR="00A91CE1">
                    <w:rPr>
                      <w:b/>
                      <w:bCs/>
                      <w:noProof w:val="0"/>
                      <w:lang w:val="ro-MD"/>
                    </w:rPr>
                    <w:t>fara</w:t>
                  </w:r>
                  <w:r w:rsidRPr="00FF430B">
                    <w:rPr>
                      <w:b/>
                      <w:bCs/>
                      <w:noProof w:val="0"/>
                      <w:lang w:val="ro-MD"/>
                    </w:rPr>
                    <w:t xml:space="preserve">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7D284B" w14:textId="77777777" w:rsidR="00DE6062" w:rsidRPr="00FF430B" w:rsidRDefault="00DE6062" w:rsidP="004B2E90">
                  <w:pPr>
                    <w:jc w:val="center"/>
                    <w:rPr>
                      <w:b/>
                      <w:bCs/>
                      <w:noProof w:val="0"/>
                      <w:lang w:val="ro-MD"/>
                    </w:rPr>
                  </w:pPr>
                  <w:r w:rsidRPr="00FF430B">
                    <w:rPr>
                      <w:b/>
                      <w:bCs/>
                      <w:noProof w:val="0"/>
                      <w:lang w:val="ro-MD"/>
                    </w:rPr>
                    <w:t>Termenii de executare</w:t>
                  </w:r>
                </w:p>
                <w:p w14:paraId="727F71FA" w14:textId="77777777" w:rsidR="00DE6062" w:rsidRPr="00FF430B" w:rsidRDefault="00DE6062" w:rsidP="004B2E90">
                  <w:pPr>
                    <w:tabs>
                      <w:tab w:val="left" w:pos="1134"/>
                    </w:tabs>
                    <w:ind w:left="720"/>
                    <w:outlineLvl w:val="0"/>
                    <w:rPr>
                      <w:b/>
                      <w:bCs/>
                      <w:noProof w:val="0"/>
                      <w:lang w:val="ro-MD"/>
                    </w:rPr>
                  </w:pPr>
                </w:p>
              </w:tc>
            </w:tr>
            <w:tr w:rsidR="00E84EAF" w:rsidRPr="00EC30C2" w14:paraId="774E1F29"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0B0F8" w14:textId="77777777" w:rsidR="00E84EAF" w:rsidRPr="00FF430B" w:rsidRDefault="00E84EAF" w:rsidP="00E84EAF">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1ECF7" w14:textId="51F356CE" w:rsidR="00E84EAF" w:rsidRPr="00FF430B" w:rsidRDefault="00E84EAF" w:rsidP="00E84EAF">
                  <w:pPr>
                    <w:keepNext/>
                    <w:keepLines/>
                    <w:spacing w:before="200"/>
                    <w:jc w:val="both"/>
                    <w:outlineLvl w:val="2"/>
                    <w:rPr>
                      <w:noProof w:val="0"/>
                      <w:lang w:val="ro-MD"/>
                    </w:rPr>
                  </w:pPr>
                  <w:r w:rsidRPr="00C2589E">
                    <w:rPr>
                      <w:bCs/>
                    </w:rPr>
                    <w:t>Lucrări de reparație curente a salii festive din cadrul Primariei comunei Calinești, filiala Chetriș</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C9586" w14:textId="319E2B07" w:rsidR="00E84EAF" w:rsidRPr="00FF430B" w:rsidRDefault="00E84EAF" w:rsidP="00E84EAF">
                  <w:pPr>
                    <w:keepNext/>
                    <w:keepLines/>
                    <w:spacing w:before="200"/>
                    <w:jc w:val="both"/>
                    <w:outlineLvl w:val="2"/>
                    <w:rPr>
                      <w:noProof w:val="0"/>
                      <w:lang w:val="ro-MD"/>
                    </w:rPr>
                  </w:pPr>
                  <w:r w:rsidRPr="00C2589E">
                    <w:t>45453000-7</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10EB3" w14:textId="102D54FC" w:rsidR="00E84EAF" w:rsidRPr="00FF430B" w:rsidRDefault="00E84EAF" w:rsidP="00E84EAF">
                  <w:pPr>
                    <w:keepNext/>
                    <w:keepLines/>
                    <w:spacing w:before="200"/>
                    <w:jc w:val="both"/>
                    <w:outlineLvl w:val="2"/>
                    <w:rPr>
                      <w:noProof w:val="0"/>
                      <w:lang w:val="ro-MD"/>
                    </w:rPr>
                  </w:pPr>
                  <w:r>
                    <w:rPr>
                      <w:noProof w:val="0"/>
                      <w:lang w:val="ro-MD"/>
                    </w:rPr>
                    <w:t>buc</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D9469" w14:textId="315FC29C" w:rsidR="00E84EAF" w:rsidRPr="00FF430B" w:rsidRDefault="005508D3" w:rsidP="00E84EAF">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36081" w14:textId="77777777" w:rsidR="00E84EAF" w:rsidRPr="00FF430B" w:rsidRDefault="00E84EAF" w:rsidP="00E84EA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9FEF8" w14:textId="77777777" w:rsidR="00E84EAF" w:rsidRPr="00FF430B" w:rsidRDefault="00E84EAF" w:rsidP="00E84EAF">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73C39" w14:textId="3623E8DA" w:rsidR="00E84EAF" w:rsidRPr="00A91CE1" w:rsidRDefault="00A91CE1" w:rsidP="00A91CE1">
                  <w:pPr>
                    <w:keepNext/>
                    <w:keepLines/>
                    <w:spacing w:before="200"/>
                    <w:jc w:val="center"/>
                    <w:outlineLvl w:val="2"/>
                    <w:rPr>
                      <w:b/>
                      <w:noProof w:val="0"/>
                      <w:lang w:val="ro-MD"/>
                    </w:rPr>
                  </w:pPr>
                  <w:r w:rsidRPr="00A91CE1">
                    <w:rPr>
                      <w:b/>
                      <w:noProof w:val="0"/>
                      <w:lang w:val="ro-MD"/>
                    </w:rPr>
                    <w:t>60 zile calendaristice</w:t>
                  </w:r>
                </w:p>
              </w:tc>
            </w:tr>
            <w:tr w:rsidR="00E84EAF" w:rsidRPr="00EC30C2" w14:paraId="63DB6A52"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43A495" w14:textId="0D83CBCA" w:rsidR="00E84EAF" w:rsidRPr="00FF430B" w:rsidRDefault="00E84EAF" w:rsidP="00E84EAF">
                  <w:pPr>
                    <w:jc w:val="both"/>
                    <w:rPr>
                      <w:noProof w:val="0"/>
                      <w:lang w:val="ro-MD"/>
                    </w:rPr>
                  </w:pPr>
                  <w:r>
                    <w:rPr>
                      <w:noProof w:val="0"/>
                      <w:lang w:val="ro-MD"/>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0DE077" w14:textId="7F55F4A6" w:rsidR="00E84EAF" w:rsidRPr="00FF430B" w:rsidRDefault="00E84EAF" w:rsidP="00E84EAF">
                  <w:pPr>
                    <w:keepNext/>
                    <w:keepLines/>
                    <w:spacing w:before="200"/>
                    <w:jc w:val="both"/>
                    <w:outlineLvl w:val="2"/>
                    <w:rPr>
                      <w:noProof w:val="0"/>
                      <w:lang w:val="ro-MD"/>
                    </w:rPr>
                  </w:pPr>
                  <w:r w:rsidRPr="00C2589E">
                    <w:rPr>
                      <w:bCs/>
                    </w:rPr>
                    <w:t>Lucrări de amenajare a izvorului "Fîntîna Doamnei" din s. Calinești, r-nul Falești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690421" w14:textId="1BE56E28" w:rsidR="00E84EAF" w:rsidRPr="00FF430B" w:rsidRDefault="00E84EAF" w:rsidP="00E84EAF">
                  <w:pPr>
                    <w:keepNext/>
                    <w:keepLines/>
                    <w:spacing w:before="200"/>
                    <w:jc w:val="both"/>
                    <w:outlineLvl w:val="2"/>
                    <w:rPr>
                      <w:noProof w:val="0"/>
                      <w:lang w:val="ro-MD"/>
                    </w:rPr>
                  </w:pPr>
                  <w:r w:rsidRPr="00C2589E">
                    <w:t>45111291-4</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D04A18" w14:textId="3F2894A0" w:rsidR="00E84EAF" w:rsidRPr="00FF430B" w:rsidRDefault="00E84EAF" w:rsidP="00E84EAF">
                  <w:pPr>
                    <w:keepNext/>
                    <w:keepLines/>
                    <w:spacing w:before="200"/>
                    <w:jc w:val="both"/>
                    <w:outlineLvl w:val="2"/>
                    <w:rPr>
                      <w:noProof w:val="0"/>
                      <w:lang w:val="ro-MD"/>
                    </w:rPr>
                  </w:pPr>
                  <w:r>
                    <w:rPr>
                      <w:noProof w:val="0"/>
                      <w:lang w:val="ro-MD"/>
                    </w:rPr>
                    <w:t>buc</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B747F9" w14:textId="15C5AD80" w:rsidR="00E84EAF" w:rsidRPr="00FF430B" w:rsidRDefault="005508D3" w:rsidP="00E84EAF">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50D958" w14:textId="77777777" w:rsidR="00E84EAF" w:rsidRPr="00FF430B" w:rsidRDefault="00E84EAF" w:rsidP="00E84EA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AF0685" w14:textId="77777777" w:rsidR="00E84EAF" w:rsidRPr="00FF430B" w:rsidRDefault="00E84EAF" w:rsidP="00E84EAF">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99F868" w14:textId="4FF9EF26" w:rsidR="00E84EAF" w:rsidRPr="00A91CE1" w:rsidRDefault="00A91CE1" w:rsidP="00A91CE1">
                  <w:pPr>
                    <w:keepNext/>
                    <w:keepLines/>
                    <w:spacing w:before="200"/>
                    <w:jc w:val="center"/>
                    <w:outlineLvl w:val="2"/>
                    <w:rPr>
                      <w:b/>
                      <w:noProof w:val="0"/>
                      <w:lang w:val="ro-MD"/>
                    </w:rPr>
                  </w:pPr>
                  <w:r w:rsidRPr="00A91CE1">
                    <w:rPr>
                      <w:b/>
                      <w:noProof w:val="0"/>
                      <w:lang w:val="ro-MD"/>
                    </w:rPr>
                    <w:t>60 zile calendaristice</w:t>
                  </w:r>
                </w:p>
              </w:tc>
            </w:tr>
            <w:tr w:rsidR="00DE6062" w:rsidRPr="00EC30C2" w14:paraId="1E113497" w14:textId="77777777" w:rsidTr="004B2E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E5A8A" w14:textId="77777777" w:rsidR="00DE6062" w:rsidRPr="00FF430B" w:rsidRDefault="00DE6062" w:rsidP="004B2E90">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41050" w14:textId="77777777" w:rsidR="00DE6062" w:rsidRPr="00FF430B" w:rsidRDefault="00DE6062" w:rsidP="004B2E9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29F08" w14:textId="77777777" w:rsidR="00DE6062" w:rsidRPr="00FF430B" w:rsidRDefault="00DE6062" w:rsidP="004B2E90">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EB2B" w14:textId="77777777" w:rsidR="00DE6062" w:rsidRPr="00FF430B" w:rsidRDefault="00DE6062" w:rsidP="004B2E90">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B4BA" w14:textId="77777777" w:rsidR="00DE6062" w:rsidRPr="00FF430B" w:rsidRDefault="00DE6062" w:rsidP="004B2E90">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10D3" w14:textId="77777777" w:rsidR="00DE6062" w:rsidRPr="00FF430B" w:rsidRDefault="00DE6062" w:rsidP="004B2E90">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D2C8C" w14:textId="77777777" w:rsidR="00DE6062" w:rsidRPr="00FF430B" w:rsidRDefault="00DE6062" w:rsidP="004B2E90">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2ABB0" w14:textId="77777777" w:rsidR="00DE6062" w:rsidRPr="00FF430B" w:rsidRDefault="00DE6062" w:rsidP="004B2E90">
                  <w:pPr>
                    <w:keepNext/>
                    <w:keepLines/>
                    <w:spacing w:before="200"/>
                    <w:jc w:val="both"/>
                    <w:outlineLvl w:val="2"/>
                    <w:rPr>
                      <w:noProof w:val="0"/>
                      <w:lang w:val="ro-MD"/>
                    </w:rPr>
                  </w:pPr>
                </w:p>
              </w:tc>
            </w:tr>
            <w:tr w:rsidR="00DE6062" w:rsidRPr="00EC30C2" w14:paraId="764DF7A3" w14:textId="77777777" w:rsidTr="004B2E9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1B45EF" w14:textId="77777777" w:rsidR="00DE6062" w:rsidRPr="00FF430B" w:rsidRDefault="00DE6062" w:rsidP="004B2E90">
                  <w:pPr>
                    <w:jc w:val="both"/>
                    <w:rPr>
                      <w:noProof w:val="0"/>
                      <w:lang w:val="ro-MD"/>
                    </w:rPr>
                  </w:pPr>
                  <w:r w:rsidRPr="00FF430B">
                    <w:rPr>
                      <w:noProof w:val="0"/>
                      <w:lang w:val="ro-MD"/>
                    </w:rPr>
                    <w:t> </w:t>
                  </w:r>
                </w:p>
                <w:p w14:paraId="52569F14" w14:textId="77777777" w:rsidR="00DE6062" w:rsidRPr="00FF430B" w:rsidRDefault="00DE6062" w:rsidP="004B2E90">
                  <w:pPr>
                    <w:keepNext/>
                    <w:keepLines/>
                    <w:spacing w:before="200"/>
                    <w:jc w:val="both"/>
                    <w:outlineLvl w:val="2"/>
                    <w:rPr>
                      <w:noProof w:val="0"/>
                      <w:lang w:val="ro-MD"/>
                    </w:rPr>
                  </w:pPr>
                </w:p>
                <w:p w14:paraId="60219BC4" w14:textId="77777777" w:rsidR="00DE6062" w:rsidRPr="00FF430B" w:rsidRDefault="00DE6062" w:rsidP="004B2E90">
                  <w:pPr>
                    <w:keepNext/>
                    <w:keepLines/>
                    <w:spacing w:before="200"/>
                    <w:jc w:val="both"/>
                    <w:outlineLvl w:val="2"/>
                    <w:rPr>
                      <w:noProof w:val="0"/>
                      <w:lang w:val="ro-MD"/>
                    </w:rPr>
                  </w:pPr>
                </w:p>
                <w:p w14:paraId="04619A1B" w14:textId="77777777" w:rsidR="00DE6062" w:rsidRPr="00FF430B" w:rsidRDefault="00DE6062" w:rsidP="004B2E90">
                  <w:pPr>
                    <w:keepNext/>
                    <w:keepLines/>
                    <w:spacing w:before="200"/>
                    <w:jc w:val="both"/>
                    <w:outlineLvl w:val="2"/>
                    <w:rPr>
                      <w:noProof w:val="0"/>
                      <w:lang w:val="ro-MD"/>
                    </w:rPr>
                  </w:pPr>
                </w:p>
                <w:p w14:paraId="2F61A080" w14:textId="77777777" w:rsidR="00DE6062" w:rsidRPr="00FF430B" w:rsidRDefault="00DE6062" w:rsidP="004B2E90">
                  <w:pPr>
                    <w:keepNext/>
                    <w:keepLines/>
                    <w:spacing w:before="200"/>
                    <w:jc w:val="both"/>
                    <w:outlineLvl w:val="2"/>
                    <w:rPr>
                      <w:noProof w:val="0"/>
                      <w:lang w:val="ro-MD"/>
                    </w:rPr>
                  </w:pPr>
                </w:p>
                <w:p w14:paraId="4F572C29" w14:textId="77777777" w:rsidR="00DE6062" w:rsidRPr="00FF430B" w:rsidRDefault="00DE6062" w:rsidP="004B2E90">
                  <w:pPr>
                    <w:keepNext/>
                    <w:keepLines/>
                    <w:spacing w:before="200"/>
                    <w:jc w:val="both"/>
                    <w:outlineLvl w:val="2"/>
                    <w:rPr>
                      <w:noProof w:val="0"/>
                      <w:lang w:val="ro-MD"/>
                    </w:rPr>
                  </w:pPr>
                </w:p>
                <w:p w14:paraId="5E45FCAE" w14:textId="77777777" w:rsidR="00DE6062" w:rsidRDefault="00DE6062" w:rsidP="004B2E90">
                  <w:pPr>
                    <w:jc w:val="center"/>
                    <w:rPr>
                      <w:b/>
                      <w:bCs/>
                      <w:noProof w:val="0"/>
                      <w:lang w:val="ro-MD"/>
                    </w:rPr>
                  </w:pPr>
                  <w:r w:rsidRPr="00FF430B">
                    <w:rPr>
                      <w:b/>
                      <w:bCs/>
                      <w:noProof w:val="0"/>
                      <w:lang w:val="ro-MD"/>
                    </w:rPr>
                    <w:t>SEMNĂTURILE PĂRŢILOR</w:t>
                  </w:r>
                </w:p>
                <w:p w14:paraId="3DFB8C9B" w14:textId="77777777" w:rsidR="00DE6062" w:rsidRPr="00FF430B" w:rsidRDefault="00DE6062" w:rsidP="004B2E90">
                  <w:pPr>
                    <w:jc w:val="center"/>
                    <w:rPr>
                      <w:noProof w:val="0"/>
                      <w:lang w:val="ro-MD"/>
                    </w:rPr>
                  </w:pPr>
                </w:p>
              </w:tc>
            </w:tr>
            <w:tr w:rsidR="00DE6062" w:rsidRPr="00EC30C2" w14:paraId="2958206B" w14:textId="77777777" w:rsidTr="004B2E90">
              <w:tc>
                <w:tcPr>
                  <w:tcW w:w="5303" w:type="dxa"/>
                  <w:gridSpan w:val="5"/>
                  <w:tcBorders>
                    <w:top w:val="nil"/>
                    <w:left w:val="nil"/>
                    <w:bottom w:val="nil"/>
                    <w:right w:val="nil"/>
                  </w:tcBorders>
                  <w:tcMar>
                    <w:top w:w="24" w:type="dxa"/>
                    <w:left w:w="48" w:type="dxa"/>
                    <w:bottom w:w="24" w:type="dxa"/>
                    <w:right w:w="48" w:type="dxa"/>
                  </w:tcMar>
                  <w:hideMark/>
                </w:tcPr>
                <w:p w14:paraId="2822268C" w14:textId="77777777" w:rsidR="00DE6062" w:rsidRPr="00FF430B" w:rsidRDefault="00DE6062" w:rsidP="004B2E90">
                  <w:pPr>
                    <w:jc w:val="center"/>
                    <w:rPr>
                      <w:noProof w:val="0"/>
                      <w:lang w:val="ro-MD"/>
                    </w:rPr>
                  </w:pPr>
                  <w:r w:rsidRPr="00FF430B">
                    <w:rPr>
                      <w:b/>
                      <w:bCs/>
                      <w:noProof w:val="0"/>
                      <w:lang w:val="ro-MD"/>
                    </w:rPr>
                    <w:t>ANTREPRENOR</w:t>
                  </w:r>
                </w:p>
                <w:p w14:paraId="412D85ED" w14:textId="77777777" w:rsidR="00DE6062" w:rsidRPr="00FF430B" w:rsidRDefault="00DE6062" w:rsidP="004B2E90">
                  <w:pPr>
                    <w:tabs>
                      <w:tab w:val="left" w:pos="1134"/>
                    </w:tabs>
                    <w:ind w:left="720"/>
                    <w:outlineLvl w:val="0"/>
                    <w:rPr>
                      <w:noProof w:val="0"/>
                      <w:lang w:val="ro-MD"/>
                    </w:rPr>
                  </w:pPr>
                </w:p>
                <w:p w14:paraId="0A77B05D" w14:textId="77777777" w:rsidR="00DE6062" w:rsidRPr="00FF430B" w:rsidRDefault="00DE6062" w:rsidP="004B2E90">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CB59C67" w14:textId="77777777" w:rsidR="00DE6062" w:rsidRPr="00FF430B" w:rsidRDefault="00DE6062" w:rsidP="004B2E90">
                  <w:pPr>
                    <w:jc w:val="center"/>
                    <w:rPr>
                      <w:noProof w:val="0"/>
                      <w:lang w:val="ro-MD"/>
                    </w:rPr>
                  </w:pPr>
                  <w:r w:rsidRPr="00FF430B">
                    <w:rPr>
                      <w:b/>
                      <w:bCs/>
                      <w:noProof w:val="0"/>
                      <w:lang w:val="ro-MD"/>
                    </w:rPr>
                    <w:t>BENEFICIAR</w:t>
                  </w:r>
                </w:p>
                <w:p w14:paraId="4E3DF33C" w14:textId="77777777" w:rsidR="00DE6062" w:rsidRPr="00FF430B" w:rsidRDefault="00DE6062" w:rsidP="004B2E90">
                  <w:pPr>
                    <w:ind w:firstLine="567"/>
                    <w:jc w:val="both"/>
                    <w:rPr>
                      <w:noProof w:val="0"/>
                      <w:lang w:val="ro-MD"/>
                    </w:rPr>
                  </w:pPr>
                  <w:r w:rsidRPr="00FF430B">
                    <w:rPr>
                      <w:noProof w:val="0"/>
                      <w:lang w:val="ro-MD"/>
                    </w:rPr>
                    <w:t> </w:t>
                  </w:r>
                </w:p>
                <w:p w14:paraId="0DCC584E" w14:textId="77777777" w:rsidR="00464545" w:rsidRDefault="00464545" w:rsidP="00464545">
                  <w:pPr>
                    <w:tabs>
                      <w:tab w:val="left" w:pos="360"/>
                    </w:tabs>
                    <w:jc w:val="center"/>
                    <w:rPr>
                      <w:b/>
                    </w:rPr>
                  </w:pPr>
                  <w:r w:rsidRPr="00663B99">
                    <w:rPr>
                      <w:b/>
                    </w:rPr>
                    <w:t>Primăria comunei Călinești</w:t>
                  </w:r>
                </w:p>
                <w:p w14:paraId="73646912" w14:textId="54BD0259" w:rsidR="00464545" w:rsidRPr="00D55983" w:rsidRDefault="00464545" w:rsidP="00464545">
                  <w:pPr>
                    <w:tabs>
                      <w:tab w:val="left" w:pos="360"/>
                    </w:tabs>
                    <w:jc w:val="center"/>
                    <w:rPr>
                      <w:b/>
                      <w:noProof w:val="0"/>
                      <w:lang w:val="ro-MD" w:eastAsia="ru-RU"/>
                    </w:rPr>
                  </w:pPr>
                  <w:r w:rsidRPr="00663B99">
                    <w:rPr>
                      <w:b/>
                      <w:lang w:val="en-US"/>
                    </w:rPr>
                    <w:t>Ala Procopciuc</w:t>
                  </w:r>
                </w:p>
                <w:p w14:paraId="39A91A24" w14:textId="77777777" w:rsidR="00DE6062" w:rsidRPr="00FF430B" w:rsidRDefault="00DE6062" w:rsidP="004B2E90">
                  <w:pPr>
                    <w:keepNext/>
                    <w:keepLines/>
                    <w:spacing w:before="200"/>
                    <w:ind w:firstLine="567"/>
                    <w:jc w:val="both"/>
                    <w:outlineLvl w:val="2"/>
                    <w:rPr>
                      <w:noProof w:val="0"/>
                      <w:lang w:val="ro-MD"/>
                    </w:rPr>
                  </w:pPr>
                </w:p>
                <w:p w14:paraId="275CACA6" w14:textId="77777777" w:rsidR="00DE6062" w:rsidRPr="00FF430B" w:rsidRDefault="00DE6062" w:rsidP="004B2E90">
                  <w:pPr>
                    <w:ind w:firstLine="567"/>
                    <w:jc w:val="both"/>
                    <w:rPr>
                      <w:noProof w:val="0"/>
                      <w:lang w:val="ro-MD"/>
                    </w:rPr>
                  </w:pPr>
                </w:p>
              </w:tc>
            </w:tr>
          </w:tbl>
          <w:p w14:paraId="3D965B3D" w14:textId="62E83A86" w:rsidR="00DE6062" w:rsidRPr="00FF430B" w:rsidRDefault="00DE6062" w:rsidP="00F65062">
            <w:pPr>
              <w:jc w:val="both"/>
              <w:rPr>
                <w:lang w:val="ro-MD"/>
              </w:rPr>
            </w:pPr>
          </w:p>
        </w:tc>
      </w:tr>
    </w:tbl>
    <w:p w14:paraId="5AB41F03"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EACE48" w16cex:dateUtc="2026-02-10T11:46:00Z"/>
  <w16cex:commentExtensible w16cex:durableId="050064DD" w16cex:dateUtc="2026-02-10T13:54:00Z"/>
  <w16cex:commentExtensible w16cex:durableId="195CA296" w16cex:dateUtc="2026-02-10T13:54:00Z"/>
  <w16cex:commentExtensible w16cex:durableId="532D6C5C" w16cex:dateUtc="2026-02-10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AB35BF" w16cid:durableId="01EACE48"/>
  <w16cid:commentId w16cid:paraId="76DA50DA" w16cid:durableId="050064DD"/>
  <w16cid:commentId w16cid:paraId="04D525B1" w16cid:durableId="195CA296"/>
  <w16cid:commentId w16cid:paraId="3331B559" w16cid:durableId="532D6C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27A58" w14:textId="77777777" w:rsidR="00E47026" w:rsidRDefault="00E47026" w:rsidP="00A20ACF">
      <w:r>
        <w:separator/>
      </w:r>
    </w:p>
  </w:endnote>
  <w:endnote w:type="continuationSeparator" w:id="0">
    <w:p w14:paraId="6ADCB2FA" w14:textId="77777777" w:rsidR="00E47026" w:rsidRDefault="00E470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8C908" w14:textId="77777777" w:rsidR="00305D05" w:rsidRDefault="00305D0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7FA0A867" w14:textId="3EB29163" w:rsidR="00305D05" w:rsidRDefault="00305D05">
        <w:pPr>
          <w:pStyle w:val="a4"/>
          <w:jc w:val="right"/>
        </w:pPr>
        <w:r>
          <w:fldChar w:fldCharType="begin"/>
        </w:r>
        <w:r>
          <w:instrText xml:space="preserve"> PAGE   \* MERGEFORMAT </w:instrText>
        </w:r>
        <w:r>
          <w:fldChar w:fldCharType="separate"/>
        </w:r>
        <w:r w:rsidR="008F6EDB">
          <w:t>26</w:t>
        </w:r>
        <w:r>
          <w:fldChar w:fldCharType="end"/>
        </w:r>
      </w:p>
    </w:sdtContent>
  </w:sdt>
  <w:p w14:paraId="516967BC" w14:textId="77777777" w:rsidR="00305D05" w:rsidRDefault="00305D0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A3AFD" w14:textId="77777777" w:rsidR="00E47026" w:rsidRDefault="00E47026" w:rsidP="00A20ACF">
      <w:r>
        <w:separator/>
      </w:r>
    </w:p>
  </w:footnote>
  <w:footnote w:type="continuationSeparator" w:id="0">
    <w:p w14:paraId="23E1F449" w14:textId="77777777" w:rsidR="00E47026" w:rsidRDefault="00E4702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5AD3"/>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14B5"/>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7EE"/>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0249"/>
    <w:rsid w:val="000A123F"/>
    <w:rsid w:val="000A18F0"/>
    <w:rsid w:val="000A63ED"/>
    <w:rsid w:val="000A7988"/>
    <w:rsid w:val="000A7A90"/>
    <w:rsid w:val="000B2369"/>
    <w:rsid w:val="000B5D92"/>
    <w:rsid w:val="000B70AD"/>
    <w:rsid w:val="000B73EB"/>
    <w:rsid w:val="000C00CF"/>
    <w:rsid w:val="000C14C8"/>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0F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947"/>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0EE5"/>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1EA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15EF"/>
    <w:rsid w:val="002020FC"/>
    <w:rsid w:val="00202B93"/>
    <w:rsid w:val="00202DAD"/>
    <w:rsid w:val="00202DF1"/>
    <w:rsid w:val="00204BA7"/>
    <w:rsid w:val="00204F07"/>
    <w:rsid w:val="00205404"/>
    <w:rsid w:val="00207416"/>
    <w:rsid w:val="002076FA"/>
    <w:rsid w:val="00207FB4"/>
    <w:rsid w:val="00207FF4"/>
    <w:rsid w:val="00211C74"/>
    <w:rsid w:val="00214D8E"/>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E94"/>
    <w:rsid w:val="002611DC"/>
    <w:rsid w:val="002614DE"/>
    <w:rsid w:val="002620D4"/>
    <w:rsid w:val="00263AF7"/>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C30"/>
    <w:rsid w:val="002B5DEF"/>
    <w:rsid w:val="002B624D"/>
    <w:rsid w:val="002B7A36"/>
    <w:rsid w:val="002C07A2"/>
    <w:rsid w:val="002C2210"/>
    <w:rsid w:val="002C2B4F"/>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5DE"/>
    <w:rsid w:val="002F638E"/>
    <w:rsid w:val="002F6A1E"/>
    <w:rsid w:val="00302287"/>
    <w:rsid w:val="0030486F"/>
    <w:rsid w:val="00305D05"/>
    <w:rsid w:val="0030652C"/>
    <w:rsid w:val="00311239"/>
    <w:rsid w:val="0031215E"/>
    <w:rsid w:val="003129A3"/>
    <w:rsid w:val="00313025"/>
    <w:rsid w:val="00315112"/>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36AB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5C73"/>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545"/>
    <w:rsid w:val="00464994"/>
    <w:rsid w:val="00464A19"/>
    <w:rsid w:val="00467A64"/>
    <w:rsid w:val="004701A5"/>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E90"/>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47F4"/>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3CF0"/>
    <w:rsid w:val="00524C91"/>
    <w:rsid w:val="00527FD1"/>
    <w:rsid w:val="00530124"/>
    <w:rsid w:val="005309C1"/>
    <w:rsid w:val="0053238B"/>
    <w:rsid w:val="00532A46"/>
    <w:rsid w:val="00536403"/>
    <w:rsid w:val="00537904"/>
    <w:rsid w:val="00541DCC"/>
    <w:rsid w:val="00543226"/>
    <w:rsid w:val="005459A4"/>
    <w:rsid w:val="00546E60"/>
    <w:rsid w:val="005508D3"/>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4930"/>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817"/>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2A0"/>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853"/>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2F7"/>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6CB"/>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130E"/>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EDB"/>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5D9F"/>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17B"/>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7E9"/>
    <w:rsid w:val="00A3296C"/>
    <w:rsid w:val="00A33F25"/>
    <w:rsid w:val="00A34DA3"/>
    <w:rsid w:val="00A366B8"/>
    <w:rsid w:val="00A3681E"/>
    <w:rsid w:val="00A42299"/>
    <w:rsid w:val="00A42C03"/>
    <w:rsid w:val="00A441E3"/>
    <w:rsid w:val="00A4474E"/>
    <w:rsid w:val="00A45123"/>
    <w:rsid w:val="00A50D0A"/>
    <w:rsid w:val="00A52736"/>
    <w:rsid w:val="00A527D3"/>
    <w:rsid w:val="00A53EBF"/>
    <w:rsid w:val="00A54239"/>
    <w:rsid w:val="00A55DA8"/>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1CE1"/>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3DA"/>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81F"/>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6DF"/>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4C"/>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2B3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D21"/>
    <w:rsid w:val="00CD74C4"/>
    <w:rsid w:val="00CE1192"/>
    <w:rsid w:val="00CE11D6"/>
    <w:rsid w:val="00CE1B5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3946"/>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44D2"/>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93BE9"/>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1DAD"/>
    <w:rsid w:val="00E01EB6"/>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026"/>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4EAF"/>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043"/>
    <w:rsid w:val="00F611E4"/>
    <w:rsid w:val="00F621F9"/>
    <w:rsid w:val="00F633CA"/>
    <w:rsid w:val="00F6465C"/>
    <w:rsid w:val="00F6496F"/>
    <w:rsid w:val="00F64E50"/>
    <w:rsid w:val="00F65062"/>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4.xml><?xml version="1.0" encoding="utf-8"?>
<ds:datastoreItem xmlns:ds="http://schemas.openxmlformats.org/officeDocument/2006/customXml" ds:itemID="{265A8052-63CA-4E0D-A610-46C0047E6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37</Pages>
  <Words>15383</Words>
  <Characters>87686</Characters>
  <Application>Microsoft Office Word</Application>
  <DocSecurity>0</DocSecurity>
  <Lines>730</Lines>
  <Paragraphs>205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32</cp:revision>
  <cp:lastPrinted>2021-06-01T11:52:00Z</cp:lastPrinted>
  <dcterms:created xsi:type="dcterms:W3CDTF">2026-01-15T11:58:00Z</dcterms:created>
  <dcterms:modified xsi:type="dcterms:W3CDTF">2026-07-10T13:59:00Z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