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r w:rsidR="00875207">
        <w:rPr>
          <w:noProof w:val="0"/>
          <w:lang w:eastAsia="ru-RU"/>
        </w:rPr>
        <w:t>Ministrului Finanțelor</w:t>
      </w:r>
    </w:p>
    <w:p w:rsidR="003961E7" w:rsidRDefault="003961E7" w:rsidP="003961E7">
      <w:pPr>
        <w:tabs>
          <w:tab w:val="left" w:pos="5103"/>
          <w:tab w:val="left" w:pos="10348"/>
        </w:tabs>
        <w:jc w:val="right"/>
        <w:rPr>
          <w:noProof w:val="0"/>
          <w:lang w:eastAsia="ru-RU"/>
        </w:rPr>
      </w:pPr>
      <w:r w:rsidRPr="00FF430B">
        <w:rPr>
          <w:noProof w:val="0"/>
          <w:lang w:eastAsia="ru-RU"/>
        </w:rPr>
        <w:t xml:space="preserve">                                               nr.</w:t>
      </w:r>
      <w:r w:rsidR="00875207">
        <w:rPr>
          <w:noProof w:val="0"/>
          <w:lang w:eastAsia="ru-RU"/>
        </w:rPr>
        <w:t>69/21</w:t>
      </w:r>
      <w:r w:rsidRPr="00FF430B">
        <w:rPr>
          <w:noProof w:val="0"/>
          <w:lang w:eastAsia="ru-RU"/>
        </w:rPr>
        <w:t xml:space="preserve"> din </w:t>
      </w:r>
      <w:r w:rsidR="00875207">
        <w:rPr>
          <w:noProof w:val="0"/>
          <w:lang w:eastAsia="ru-RU"/>
        </w:rPr>
        <w:t xml:space="preserve">07 mai </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r w:rsidR="00F0122C">
        <w:rPr>
          <w:b/>
          <w:noProof w:val="0"/>
          <w:lang w:eastAsia="ru-RU"/>
        </w:rPr>
        <w:t xml:space="preserve"> și servicii de proiectare</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1A0634">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1A0634">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1A0634">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1A0634">
      <w:pPr>
        <w:pStyle w:val="Listparagraf"/>
        <w:numPr>
          <w:ilvl w:val="0"/>
          <w:numId w:val="36"/>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1A0634">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1A0634">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1A0634">
      <w:pPr>
        <w:pStyle w:val="Listparagraf"/>
        <w:numPr>
          <w:ilvl w:val="0"/>
          <w:numId w:val="36"/>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1A0634">
      <w:pPr>
        <w:pStyle w:val="Listparagraf"/>
        <w:numPr>
          <w:ilvl w:val="0"/>
          <w:numId w:val="36"/>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1A0634">
      <w:pPr>
        <w:pStyle w:val="Listparagraf"/>
        <w:numPr>
          <w:ilvl w:val="0"/>
          <w:numId w:val="36"/>
        </w:numPr>
        <w:tabs>
          <w:tab w:val="left" w:pos="-284"/>
          <w:tab w:val="left" w:pos="426"/>
        </w:tabs>
        <w:ind w:left="-284" w:firstLine="284"/>
      </w:pPr>
      <w:r w:rsidRPr="00FF430B">
        <w:t>Cerere de participare (anexa nr.7);</w:t>
      </w:r>
    </w:p>
    <w:p w:rsidR="00922F8A" w:rsidRPr="00FF430B" w:rsidRDefault="00922F8A" w:rsidP="001A0634">
      <w:pPr>
        <w:pStyle w:val="Listparagraf"/>
        <w:numPr>
          <w:ilvl w:val="0"/>
          <w:numId w:val="36"/>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1A0634">
      <w:pPr>
        <w:pStyle w:val="Listparagraf"/>
        <w:numPr>
          <w:ilvl w:val="0"/>
          <w:numId w:val="36"/>
        </w:numPr>
        <w:tabs>
          <w:tab w:val="left" w:pos="-284"/>
          <w:tab w:val="left" w:pos="426"/>
        </w:tabs>
        <w:ind w:left="-284" w:firstLine="284"/>
      </w:pPr>
      <w:r w:rsidRPr="00FF430B">
        <w:t>S</w:t>
      </w:r>
      <w:r w:rsidR="0072565E" w:rsidRPr="00FF430B">
        <w:t>crisoare  de  garanţie  bancară (anexa nr.9);</w:t>
      </w:r>
    </w:p>
    <w:p w:rsidR="00922F8A" w:rsidRPr="00FF430B" w:rsidRDefault="00922F8A" w:rsidP="001A0634">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1A0634">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1A0634">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1A0634">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1A0634">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1A0634">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1A0634">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1A0634">
      <w:pPr>
        <w:pStyle w:val="Listparagraf"/>
        <w:numPr>
          <w:ilvl w:val="0"/>
          <w:numId w:val="36"/>
        </w:numPr>
        <w:tabs>
          <w:tab w:val="clear" w:pos="1134"/>
          <w:tab w:val="left" w:pos="-284"/>
          <w:tab w:val="left" w:pos="426"/>
        </w:tabs>
        <w:ind w:left="-284" w:firstLine="284"/>
      </w:pPr>
      <w:r w:rsidRPr="00FF430B">
        <w:t>Informaţii privind asocierea (anexa nr.17);</w:t>
      </w:r>
    </w:p>
    <w:p w:rsidR="00922F8A" w:rsidRPr="00FF430B" w:rsidRDefault="00922F8A" w:rsidP="001A0634">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1A0634">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1A0634">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1A0634">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1A0634">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1A0634">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1A0634">
      <w:pPr>
        <w:pStyle w:val="Listparagraf"/>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1A0634">
      <w:pPr>
        <w:pStyle w:val="Listparagraf"/>
        <w:numPr>
          <w:ilvl w:val="0"/>
          <w:numId w:val="36"/>
        </w:numPr>
        <w:tabs>
          <w:tab w:val="clear" w:pos="1134"/>
          <w:tab w:val="left" w:pos="-284"/>
          <w:tab w:val="left" w:pos="426"/>
        </w:tabs>
        <w:ind w:left="-284" w:firstLine="284"/>
      </w:pPr>
      <w:r w:rsidRPr="00FF430B">
        <w:t>Contract de antrepriză (anexa nr.25);</w:t>
      </w:r>
    </w:p>
    <w:p w:rsidR="00922F8A" w:rsidRPr="00FF430B" w:rsidRDefault="00922F8A" w:rsidP="001A0634">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1A0634">
      <w:pPr>
        <w:pStyle w:val="Listparagraf"/>
        <w:numPr>
          <w:ilvl w:val="0"/>
          <w:numId w:val="36"/>
        </w:numPr>
        <w:tabs>
          <w:tab w:val="clear" w:pos="1134"/>
          <w:tab w:val="left" w:pos="-284"/>
          <w:tab w:val="left" w:pos="426"/>
        </w:tabs>
        <w:ind w:left="-284" w:firstLine="284"/>
      </w:pPr>
      <w:r w:rsidRPr="00FF430B">
        <w:lastRenderedPageBreak/>
        <w:t>Acord a</w:t>
      </w:r>
      <w:r w:rsidR="0072565E" w:rsidRPr="00FF430B">
        <w:t>dițional (anexa nr.27);</w:t>
      </w:r>
    </w:p>
    <w:p w:rsidR="00922F8A" w:rsidRPr="00FF430B" w:rsidRDefault="0072565E" w:rsidP="001A0634">
      <w:pPr>
        <w:pStyle w:val="Listparagraf"/>
        <w:numPr>
          <w:ilvl w:val="0"/>
          <w:numId w:val="36"/>
        </w:numPr>
        <w:tabs>
          <w:tab w:val="clear" w:pos="1134"/>
          <w:tab w:val="left" w:pos="-284"/>
          <w:tab w:val="left" w:pos="426"/>
        </w:tabs>
        <w:ind w:left="-284" w:firstLine="284"/>
      </w:pPr>
      <w:r w:rsidRPr="00FF430B">
        <w:t>Acord-cadru (anexa nr.28).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1A0634">
      <w:pPr>
        <w:pStyle w:val="Listparagraf"/>
        <w:numPr>
          <w:ilvl w:val="0"/>
          <w:numId w:val="17"/>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366B72" w:rsidP="001A0634">
      <w:pPr>
        <w:pStyle w:val="Listparagraf"/>
        <w:numPr>
          <w:ilvl w:val="0"/>
          <w:numId w:val="17"/>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DC250A" w:rsidP="001A0634">
      <w:pPr>
        <w:pStyle w:val="Listparagraf"/>
        <w:numPr>
          <w:ilvl w:val="0"/>
          <w:numId w:val="17"/>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1C03B0" w:rsidP="001A0634">
      <w:pPr>
        <w:pStyle w:val="Listparagraf"/>
        <w:numPr>
          <w:ilvl w:val="0"/>
          <w:numId w:val="17"/>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1A0634">
      <w:pPr>
        <w:pStyle w:val="Listparagraf"/>
        <w:numPr>
          <w:ilvl w:val="0"/>
          <w:numId w:val="18"/>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A10933" w:rsidP="001A0634">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1C03B0" w:rsidP="001A0634">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1A0634">
      <w:pPr>
        <w:pStyle w:val="Listparagraf"/>
        <w:numPr>
          <w:ilvl w:val="0"/>
          <w:numId w:val="17"/>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1A0634">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1A0634">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1A0634">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1A0634">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1A0634">
      <w:pPr>
        <w:pStyle w:val="Listparagraf"/>
        <w:numPr>
          <w:ilvl w:val="0"/>
          <w:numId w:val="17"/>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1A0634">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1A0634">
      <w:pPr>
        <w:pStyle w:val="Listparagraf"/>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1A0634">
      <w:pPr>
        <w:pStyle w:val="Listparagraf"/>
        <w:numPr>
          <w:ilvl w:val="0"/>
          <w:numId w:val="17"/>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1A0634">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1A0634">
      <w:pPr>
        <w:pStyle w:val="Listparagraf"/>
        <w:numPr>
          <w:ilvl w:val="0"/>
          <w:numId w:val="19"/>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1A0634">
      <w:pPr>
        <w:pStyle w:val="Listparagraf"/>
        <w:numPr>
          <w:ilvl w:val="0"/>
          <w:numId w:val="17"/>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1A0634">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1A0634">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1A0634">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1A0634">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1A0634">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w:t>
      </w:r>
      <w:r w:rsidR="00855280">
        <w:rPr>
          <w:bCs/>
        </w:rPr>
        <w:t>r</w:t>
      </w:r>
      <w:r w:rsidR="00D14071" w:rsidRPr="00D14071">
        <w:rPr>
          <w:bCs/>
        </w:rPr>
        <w: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w:t>
      </w:r>
      <w:r w:rsidR="005C0219" w:rsidRPr="00FF430B">
        <w:lastRenderedPageBreak/>
        <w:t xml:space="preserve">(conform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lastRenderedPageBreak/>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w:t>
      </w:r>
      <w:r w:rsidR="00E6009A" w:rsidRPr="00FF430B">
        <w:lastRenderedPageBreak/>
        <w:t>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875207" w:rsidRDefault="000E4D7D" w:rsidP="009F1E2C">
      <w:pPr>
        <w:pStyle w:val="NormalWeb"/>
        <w:shd w:val="clear" w:color="auto" w:fill="FFFFFF"/>
        <w:tabs>
          <w:tab w:val="left" w:pos="-284"/>
        </w:tabs>
        <w:ind w:left="-284" w:firstLine="284"/>
        <w:rPr>
          <w:color w:val="000000" w:themeColor="text1"/>
          <w:lang w:val="en-US" w:eastAsia="it-IT"/>
        </w:rPr>
      </w:pPr>
      <w:r w:rsidRPr="00875207">
        <w:rPr>
          <w:b/>
          <w:color w:val="000000" w:themeColor="text1"/>
          <w:lang w:val="en-US"/>
        </w:rPr>
        <w:t>9</w:t>
      </w:r>
      <w:r w:rsidR="0024699C" w:rsidRPr="00875207">
        <w:rPr>
          <w:b/>
          <w:color w:val="000000" w:themeColor="text1"/>
          <w:lang w:val="en-US"/>
        </w:rPr>
        <w:t>8</w:t>
      </w:r>
      <w:r w:rsidR="00B00190" w:rsidRPr="00875207">
        <w:rPr>
          <w:b/>
          <w:color w:val="000000" w:themeColor="text1"/>
          <w:lang w:val="en-US"/>
        </w:rPr>
        <w:t xml:space="preserve">. </w:t>
      </w:r>
      <w:r w:rsidR="00B00190" w:rsidRPr="00875207">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w:t>
      </w:r>
      <w:r w:rsidRPr="00FF430B">
        <w:lastRenderedPageBreak/>
        <w:t xml:space="preserve">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875207" w:rsidRDefault="00875207" w:rsidP="00006D6D">
      <w:pPr>
        <w:tabs>
          <w:tab w:val="left" w:pos="284"/>
          <w:tab w:val="left" w:pos="426"/>
          <w:tab w:val="decimal" w:pos="8364"/>
        </w:tabs>
        <w:spacing w:after="120" w:line="276" w:lineRule="auto"/>
        <w:ind w:left="-284" w:right="-142" w:firstLine="284"/>
        <w:jc w:val="both"/>
        <w:rPr>
          <w:bCs/>
          <w:color w:val="000000"/>
        </w:rPr>
      </w:pPr>
    </w:p>
    <w:p w:rsidR="00875207" w:rsidRDefault="00875207" w:rsidP="00006D6D">
      <w:pPr>
        <w:tabs>
          <w:tab w:val="left" w:pos="284"/>
          <w:tab w:val="left" w:pos="426"/>
          <w:tab w:val="decimal" w:pos="8364"/>
        </w:tabs>
        <w:spacing w:after="120" w:line="276" w:lineRule="auto"/>
        <w:ind w:left="-284" w:right="-142" w:firstLine="284"/>
        <w:jc w:val="both"/>
        <w:rPr>
          <w:bCs/>
          <w:color w:val="000000"/>
        </w:rPr>
      </w:pPr>
    </w:p>
    <w:p w:rsidR="00875207" w:rsidRDefault="00875207" w:rsidP="00006D6D">
      <w:pPr>
        <w:tabs>
          <w:tab w:val="left" w:pos="284"/>
          <w:tab w:val="left" w:pos="426"/>
          <w:tab w:val="decimal" w:pos="8364"/>
        </w:tabs>
        <w:spacing w:after="120" w:line="276" w:lineRule="auto"/>
        <w:ind w:left="-284" w:right="-142" w:firstLine="284"/>
        <w:jc w:val="both"/>
        <w:rPr>
          <w:bCs/>
          <w:color w:val="000000"/>
        </w:rPr>
      </w:pPr>
    </w:p>
    <w:p w:rsidR="00875207" w:rsidRDefault="00875207" w:rsidP="00006D6D">
      <w:pPr>
        <w:tabs>
          <w:tab w:val="left" w:pos="284"/>
          <w:tab w:val="left" w:pos="426"/>
          <w:tab w:val="decimal" w:pos="8364"/>
        </w:tabs>
        <w:spacing w:after="120" w:line="276" w:lineRule="auto"/>
        <w:ind w:left="-284" w:right="-142" w:firstLine="284"/>
        <w:jc w:val="both"/>
        <w:rPr>
          <w:bCs/>
          <w:color w:val="000000"/>
        </w:rPr>
      </w:pPr>
    </w:p>
    <w:p w:rsidR="00875207" w:rsidRDefault="00875207" w:rsidP="00006D6D">
      <w:pPr>
        <w:tabs>
          <w:tab w:val="left" w:pos="284"/>
          <w:tab w:val="left" w:pos="426"/>
          <w:tab w:val="decimal" w:pos="8364"/>
        </w:tabs>
        <w:spacing w:after="120" w:line="276" w:lineRule="auto"/>
        <w:ind w:left="-284" w:right="-142" w:firstLine="284"/>
        <w:jc w:val="both"/>
        <w:rPr>
          <w:bCs/>
          <w:color w:val="000000"/>
        </w:rPr>
      </w:pPr>
    </w:p>
    <w:p w:rsidR="00875207" w:rsidRDefault="00875207" w:rsidP="00006D6D">
      <w:pPr>
        <w:tabs>
          <w:tab w:val="left" w:pos="284"/>
          <w:tab w:val="left" w:pos="426"/>
          <w:tab w:val="decimal" w:pos="8364"/>
        </w:tabs>
        <w:spacing w:after="120" w:line="276" w:lineRule="auto"/>
        <w:ind w:left="-284" w:right="-142" w:firstLine="284"/>
        <w:jc w:val="both"/>
        <w:rPr>
          <w:bCs/>
          <w:color w:val="000000"/>
        </w:rPr>
      </w:pPr>
    </w:p>
    <w:p w:rsidR="00875207" w:rsidRDefault="00875207" w:rsidP="00006D6D">
      <w:pPr>
        <w:tabs>
          <w:tab w:val="left" w:pos="284"/>
          <w:tab w:val="left" w:pos="426"/>
          <w:tab w:val="decimal" w:pos="8364"/>
        </w:tabs>
        <w:spacing w:after="120" w:line="276" w:lineRule="auto"/>
        <w:ind w:left="-284" w:right="-142" w:firstLine="284"/>
        <w:jc w:val="both"/>
        <w:rPr>
          <w:bCs/>
          <w:color w:val="000000"/>
        </w:rPr>
      </w:pPr>
    </w:p>
    <w:p w:rsidR="00875207" w:rsidRDefault="00875207" w:rsidP="00006D6D">
      <w:pPr>
        <w:tabs>
          <w:tab w:val="left" w:pos="284"/>
          <w:tab w:val="left" w:pos="426"/>
          <w:tab w:val="decimal" w:pos="8364"/>
        </w:tabs>
        <w:spacing w:after="120" w:line="276" w:lineRule="auto"/>
        <w:ind w:left="-284" w:right="-142" w:firstLine="284"/>
        <w:jc w:val="both"/>
        <w:rPr>
          <w:bCs/>
          <w:color w:val="000000"/>
        </w:rPr>
      </w:pPr>
    </w:p>
    <w:p w:rsidR="00875207" w:rsidRDefault="00875207" w:rsidP="00006D6D">
      <w:pPr>
        <w:tabs>
          <w:tab w:val="left" w:pos="284"/>
          <w:tab w:val="left" w:pos="426"/>
          <w:tab w:val="decimal" w:pos="8364"/>
        </w:tabs>
        <w:spacing w:after="120" w:line="276" w:lineRule="auto"/>
        <w:ind w:left="-284" w:right="-142" w:firstLine="284"/>
        <w:jc w:val="both"/>
        <w:rPr>
          <w:bCs/>
          <w:color w:val="000000"/>
        </w:rPr>
      </w:pPr>
    </w:p>
    <w:p w:rsidR="00875207" w:rsidRDefault="00875207" w:rsidP="00006D6D">
      <w:pPr>
        <w:tabs>
          <w:tab w:val="left" w:pos="284"/>
          <w:tab w:val="left" w:pos="426"/>
          <w:tab w:val="decimal" w:pos="8364"/>
        </w:tabs>
        <w:spacing w:after="120" w:line="276" w:lineRule="auto"/>
        <w:ind w:left="-284" w:right="-142" w:firstLine="284"/>
        <w:jc w:val="both"/>
        <w:rPr>
          <w:bCs/>
          <w:color w:val="000000"/>
        </w:rPr>
      </w:pPr>
    </w:p>
    <w:p w:rsidR="00875207" w:rsidRDefault="00875207" w:rsidP="00006D6D">
      <w:pPr>
        <w:tabs>
          <w:tab w:val="left" w:pos="284"/>
          <w:tab w:val="left" w:pos="426"/>
          <w:tab w:val="decimal" w:pos="8364"/>
        </w:tabs>
        <w:spacing w:after="120" w:line="276" w:lineRule="auto"/>
        <w:ind w:left="-284" w:right="-142" w:firstLine="284"/>
        <w:jc w:val="both"/>
        <w:rPr>
          <w:bCs/>
          <w:color w:val="000000"/>
        </w:rPr>
      </w:pPr>
    </w:p>
    <w:p w:rsidR="00875207" w:rsidRDefault="00875207" w:rsidP="00006D6D">
      <w:pPr>
        <w:tabs>
          <w:tab w:val="left" w:pos="284"/>
          <w:tab w:val="left" w:pos="426"/>
          <w:tab w:val="decimal" w:pos="8364"/>
        </w:tabs>
        <w:spacing w:after="120" w:line="276" w:lineRule="auto"/>
        <w:ind w:left="-284" w:right="-142" w:firstLine="284"/>
        <w:jc w:val="both"/>
        <w:rPr>
          <w:bCs/>
          <w:color w:val="000000"/>
        </w:rPr>
      </w:pPr>
    </w:p>
    <w:p w:rsidR="00875207" w:rsidRDefault="00875207" w:rsidP="00006D6D">
      <w:pPr>
        <w:tabs>
          <w:tab w:val="left" w:pos="284"/>
          <w:tab w:val="left" w:pos="426"/>
          <w:tab w:val="decimal" w:pos="8364"/>
        </w:tabs>
        <w:spacing w:after="120" w:line="276" w:lineRule="auto"/>
        <w:ind w:left="-284" w:right="-142" w:firstLine="284"/>
        <w:jc w:val="both"/>
        <w:rPr>
          <w:bCs/>
          <w:color w:val="000000"/>
        </w:rPr>
      </w:pPr>
    </w:p>
    <w:p w:rsidR="00964783" w:rsidRPr="00FF430B" w:rsidRDefault="00964783" w:rsidP="00964783">
      <w:pPr>
        <w:jc w:val="right"/>
        <w:rPr>
          <w:noProof w:val="0"/>
          <w:sz w:val="22"/>
          <w:szCs w:val="22"/>
        </w:rPr>
      </w:pPr>
      <w:r w:rsidRPr="00FF430B">
        <w:rPr>
          <w:noProof w:val="0"/>
        </w:rPr>
        <w:lastRenderedPageBreak/>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w:t>
      </w:r>
      <w:r w:rsidR="00875207">
        <w:rPr>
          <w:noProof w:val="0"/>
        </w:rPr>
        <w:t>39/21</w:t>
      </w:r>
    </w:p>
    <w:p w:rsidR="00964783" w:rsidRPr="00FF430B" w:rsidRDefault="00964783" w:rsidP="00964783">
      <w:pPr>
        <w:jc w:val="right"/>
        <w:rPr>
          <w:noProof w:val="0"/>
        </w:rPr>
      </w:pPr>
      <w:r w:rsidRPr="00FF430B">
        <w:rPr>
          <w:noProof w:val="0"/>
        </w:rPr>
        <w:t xml:space="preserve">din </w:t>
      </w:r>
      <w:r w:rsidR="00875207">
        <w:rPr>
          <w:noProof w:val="0"/>
        </w:rPr>
        <w:t>07 mai 2021</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1A0634">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10314" w:type="dxa"/>
        <w:tblLook w:val="04A0"/>
      </w:tblPr>
      <w:tblGrid>
        <w:gridCol w:w="5949"/>
        <w:gridCol w:w="4365"/>
      </w:tblGrid>
      <w:tr w:rsidR="00615E49" w:rsidRPr="00EC30C2" w:rsidTr="00875207">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4365" w:type="dxa"/>
          </w:tcPr>
          <w:p w:rsidR="00615E49" w:rsidRPr="00FF430B" w:rsidRDefault="00615E49" w:rsidP="00615E49">
            <w:pPr>
              <w:spacing w:line="276" w:lineRule="auto"/>
              <w:jc w:val="both"/>
              <w:rPr>
                <w:rFonts w:eastAsia="Calibri"/>
                <w:noProof w:val="0"/>
              </w:rPr>
            </w:pPr>
          </w:p>
        </w:tc>
      </w:tr>
      <w:tr w:rsidR="00615E49" w:rsidRPr="00EC30C2" w:rsidTr="00875207">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4365" w:type="dxa"/>
          </w:tcPr>
          <w:p w:rsidR="00615E49" w:rsidRPr="00FF430B" w:rsidRDefault="00615E49" w:rsidP="00615E49">
            <w:pPr>
              <w:spacing w:line="276" w:lineRule="auto"/>
              <w:jc w:val="both"/>
              <w:rPr>
                <w:rFonts w:eastAsia="Calibri"/>
                <w:noProof w:val="0"/>
              </w:rPr>
            </w:pPr>
          </w:p>
        </w:tc>
      </w:tr>
      <w:tr w:rsidR="00615E49" w:rsidRPr="00EC30C2" w:rsidTr="00875207">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4365" w:type="dxa"/>
          </w:tcPr>
          <w:p w:rsidR="00615E49" w:rsidRPr="00FF430B" w:rsidRDefault="00615E49" w:rsidP="00615E49">
            <w:pPr>
              <w:spacing w:line="276" w:lineRule="auto"/>
              <w:jc w:val="both"/>
              <w:rPr>
                <w:rFonts w:eastAsia="Calibri"/>
                <w:noProof w:val="0"/>
              </w:rPr>
            </w:pPr>
          </w:p>
        </w:tc>
      </w:tr>
      <w:tr w:rsidR="00615E49" w:rsidRPr="00EC30C2" w:rsidTr="00875207">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4365" w:type="dxa"/>
          </w:tcPr>
          <w:p w:rsidR="00615E49" w:rsidRPr="00FF430B" w:rsidRDefault="00615E49" w:rsidP="00615E49">
            <w:pPr>
              <w:spacing w:line="276" w:lineRule="auto"/>
              <w:jc w:val="both"/>
              <w:rPr>
                <w:rFonts w:eastAsia="Calibri"/>
                <w:noProof w:val="0"/>
              </w:rPr>
            </w:pPr>
          </w:p>
        </w:tc>
      </w:tr>
      <w:tr w:rsidR="00615E49" w:rsidRPr="00EC30C2" w:rsidTr="00875207">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4365" w:type="dxa"/>
          </w:tcPr>
          <w:p w:rsidR="00615E49" w:rsidRPr="00FF430B" w:rsidRDefault="00615E49" w:rsidP="00615E49">
            <w:pPr>
              <w:spacing w:line="276" w:lineRule="auto"/>
              <w:jc w:val="both"/>
              <w:rPr>
                <w:rFonts w:eastAsia="Calibri"/>
                <w:noProof w:val="0"/>
              </w:rPr>
            </w:pPr>
          </w:p>
        </w:tc>
      </w:tr>
      <w:tr w:rsidR="00615E49" w:rsidRPr="00EC30C2" w:rsidTr="00875207">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4365" w:type="dxa"/>
          </w:tcPr>
          <w:p w:rsidR="00615E49" w:rsidRPr="00FF430B" w:rsidRDefault="00615E49" w:rsidP="00615E49">
            <w:pPr>
              <w:spacing w:line="276" w:lineRule="auto"/>
              <w:jc w:val="both"/>
              <w:rPr>
                <w:rFonts w:eastAsia="Calibri"/>
                <w:noProof w:val="0"/>
              </w:rPr>
            </w:pPr>
          </w:p>
        </w:tc>
      </w:tr>
      <w:tr w:rsidR="00615E49" w:rsidRPr="00EC30C2" w:rsidTr="00875207">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4365" w:type="dxa"/>
          </w:tcPr>
          <w:p w:rsidR="00615E49" w:rsidRPr="00FF430B" w:rsidRDefault="00615E49" w:rsidP="00615E49">
            <w:pPr>
              <w:spacing w:line="276" w:lineRule="auto"/>
              <w:jc w:val="both"/>
              <w:rPr>
                <w:rFonts w:eastAsia="Calibri"/>
                <w:noProof w:val="0"/>
              </w:rPr>
            </w:pPr>
          </w:p>
        </w:tc>
      </w:tr>
      <w:tr w:rsidR="00615E49" w:rsidRPr="00EC30C2" w:rsidTr="00875207">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4365" w:type="dxa"/>
          </w:tcPr>
          <w:p w:rsidR="00615E49" w:rsidRPr="00FF430B" w:rsidRDefault="00615E49" w:rsidP="00615E49">
            <w:pPr>
              <w:spacing w:line="276" w:lineRule="auto"/>
              <w:jc w:val="both"/>
              <w:rPr>
                <w:rFonts w:eastAsia="Calibri"/>
                <w:noProof w:val="0"/>
              </w:rPr>
            </w:pPr>
          </w:p>
        </w:tc>
      </w:tr>
      <w:tr w:rsidR="00615E49" w:rsidRPr="00EC30C2" w:rsidTr="00875207">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365" w:type="dxa"/>
          </w:tcPr>
          <w:p w:rsidR="00615E49" w:rsidRPr="00FF430B" w:rsidRDefault="00615E49" w:rsidP="00615E49">
            <w:pPr>
              <w:spacing w:line="276" w:lineRule="auto"/>
              <w:jc w:val="both"/>
              <w:rPr>
                <w:rFonts w:eastAsia="Calibri"/>
                <w:noProof w:val="0"/>
              </w:rPr>
            </w:pPr>
          </w:p>
        </w:tc>
      </w:tr>
    </w:tbl>
    <w:p w:rsidR="00615E49" w:rsidRPr="00FF430B" w:rsidRDefault="00615E49" w:rsidP="001A0634">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10319" w:type="dxa"/>
        <w:tblInd w:w="-5" w:type="dxa"/>
        <w:tblLayout w:type="fixed"/>
        <w:tblLook w:val="04A0"/>
      </w:tblPr>
      <w:tblGrid>
        <w:gridCol w:w="567"/>
        <w:gridCol w:w="1134"/>
        <w:gridCol w:w="2268"/>
        <w:gridCol w:w="1276"/>
        <w:gridCol w:w="3260"/>
        <w:gridCol w:w="1814"/>
      </w:tblGrid>
      <w:tr w:rsidR="00615E49" w:rsidRPr="00EC30C2" w:rsidTr="0087520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814"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87520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814"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87520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814"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1A0634">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10319" w:type="dxa"/>
        <w:tblInd w:w="-5" w:type="dxa"/>
        <w:tblLook w:val="04A0"/>
      </w:tblPr>
      <w:tblGrid>
        <w:gridCol w:w="5954"/>
        <w:gridCol w:w="4365"/>
      </w:tblGrid>
      <w:tr w:rsidR="00615E49" w:rsidRPr="00EC30C2" w:rsidTr="00875207">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4365"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875207">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4365"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875207">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4365"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1A0634">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10319" w:type="dxa"/>
        <w:tblInd w:w="-5" w:type="dxa"/>
        <w:tblLook w:val="04A0"/>
      </w:tblPr>
      <w:tblGrid>
        <w:gridCol w:w="5812"/>
        <w:gridCol w:w="4507"/>
      </w:tblGrid>
      <w:tr w:rsidR="00615E49" w:rsidRPr="00EC30C2" w:rsidTr="00875207">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507" w:type="dxa"/>
          </w:tcPr>
          <w:p w:rsidR="00615E49" w:rsidRPr="00FF430B" w:rsidRDefault="00615E49" w:rsidP="00615E49">
            <w:pPr>
              <w:spacing w:line="276" w:lineRule="auto"/>
              <w:contextualSpacing/>
              <w:jc w:val="both"/>
              <w:rPr>
                <w:rFonts w:eastAsia="Calibri"/>
                <w:noProof w:val="0"/>
              </w:rPr>
            </w:pPr>
          </w:p>
        </w:tc>
      </w:tr>
      <w:tr w:rsidR="00615E49" w:rsidRPr="00EC30C2" w:rsidTr="00875207">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507"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875207">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507"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875207">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507"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875207">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507"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DF64D5" w:rsidRDefault="00DF64D5" w:rsidP="00615E49">
      <w:pPr>
        <w:spacing w:after="160" w:line="276" w:lineRule="auto"/>
        <w:rPr>
          <w:rFonts w:ascii="Calibri" w:eastAsia="Calibri" w:hAnsi="Calibri"/>
          <w:noProof w:val="0"/>
          <w:sz w:val="22"/>
          <w:szCs w:val="22"/>
        </w:rPr>
      </w:pPr>
    </w:p>
    <w:p w:rsidR="00DF64D5" w:rsidRDefault="00DF64D5" w:rsidP="00615E49">
      <w:pPr>
        <w:spacing w:after="160" w:line="276" w:lineRule="auto"/>
        <w:rPr>
          <w:rFonts w:ascii="Calibri" w:eastAsia="Calibri" w:hAnsi="Calibri"/>
          <w:noProof w:val="0"/>
          <w:sz w:val="22"/>
          <w:szCs w:val="22"/>
        </w:rPr>
      </w:pPr>
    </w:p>
    <w:p w:rsidR="00DF64D5" w:rsidRDefault="00DF64D5" w:rsidP="00615E49">
      <w:pPr>
        <w:spacing w:after="160" w:line="276" w:lineRule="auto"/>
        <w:rPr>
          <w:rFonts w:ascii="Calibri" w:eastAsia="Calibri" w:hAnsi="Calibri"/>
          <w:noProof w:val="0"/>
          <w:sz w:val="22"/>
          <w:szCs w:val="22"/>
        </w:rPr>
      </w:pPr>
    </w:p>
    <w:p w:rsidR="00DF64D5" w:rsidRDefault="00DF64D5" w:rsidP="00615E49">
      <w:pPr>
        <w:spacing w:after="160" w:line="276" w:lineRule="auto"/>
        <w:rPr>
          <w:rFonts w:ascii="Calibri" w:eastAsia="Calibri" w:hAnsi="Calibri"/>
          <w:noProof w:val="0"/>
          <w:sz w:val="22"/>
          <w:szCs w:val="22"/>
        </w:rPr>
      </w:pPr>
    </w:p>
    <w:p w:rsidR="00DF64D5" w:rsidRPr="00FF430B" w:rsidRDefault="00DF64D5"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w:t>
      </w:r>
      <w:r w:rsidR="00875207">
        <w:rPr>
          <w:noProof w:val="0"/>
        </w:rPr>
        <w:t>69/21</w:t>
      </w:r>
    </w:p>
    <w:p w:rsidR="00502EFF" w:rsidRPr="00FF430B" w:rsidRDefault="00502EFF" w:rsidP="00502EFF">
      <w:pPr>
        <w:jc w:val="right"/>
        <w:rPr>
          <w:noProof w:val="0"/>
        </w:rPr>
      </w:pPr>
      <w:r w:rsidRPr="00FF430B">
        <w:rPr>
          <w:noProof w:val="0"/>
        </w:rPr>
        <w:t xml:space="preserve">din </w:t>
      </w:r>
      <w:r w:rsidR="00875207">
        <w:rPr>
          <w:noProof w:val="0"/>
        </w:rPr>
        <w:t>07 mai 2021</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875207" w:rsidRDefault="00BE362C" w:rsidP="001A1A16">
      <w:pPr>
        <w:shd w:val="clear" w:color="auto" w:fill="FFFFFF" w:themeFill="background1"/>
        <w:spacing w:before="120"/>
        <w:rPr>
          <w:noProof w:val="0"/>
          <w:sz w:val="20"/>
          <w:lang w:eastAsia="ru-RU"/>
        </w:rPr>
      </w:pPr>
      <w:r w:rsidRPr="00FF430B">
        <w:rPr>
          <w:b/>
          <w:noProof w:val="0"/>
          <w:lang w:eastAsia="ru-RU"/>
        </w:rPr>
        <w:t>privind achiziționarea</w:t>
      </w:r>
      <w:r w:rsidR="00875207">
        <w:rPr>
          <w:b/>
          <w:noProof w:val="0"/>
          <w:lang w:eastAsia="ru-RU"/>
        </w:rPr>
        <w:t>:</w:t>
      </w:r>
      <w:r w:rsidR="00624B22">
        <w:rPr>
          <w:b/>
          <w:noProof w:val="0"/>
          <w:lang w:eastAsia="ru-RU"/>
        </w:rPr>
        <w:t>____________________________________________________</w:t>
      </w:r>
      <w:r w:rsidR="00B01BD4">
        <w:rPr>
          <w:szCs w:val="28"/>
          <w:u w:val="single"/>
        </w:rPr>
        <w:t>;</w:t>
      </w:r>
    </w:p>
    <w:p w:rsidR="00875207" w:rsidRDefault="00BE362C" w:rsidP="00875207">
      <w:pPr>
        <w:shd w:val="clear" w:color="auto" w:fill="FFFFFF" w:themeFill="background1"/>
        <w:rPr>
          <w:noProof w:val="0"/>
          <w:sz w:val="20"/>
          <w:lang w:eastAsia="ru-RU"/>
        </w:rPr>
      </w:pPr>
      <w:r w:rsidRPr="00FF430B">
        <w:rPr>
          <w:noProof w:val="0"/>
          <w:sz w:val="20"/>
          <w:lang w:eastAsia="ru-RU"/>
        </w:rPr>
        <w:t>(se indică obiectul achiziției)</w:t>
      </w:r>
    </w:p>
    <w:p w:rsidR="00BE362C" w:rsidRPr="00FF430B" w:rsidRDefault="00BE362C" w:rsidP="00875207">
      <w:pPr>
        <w:shd w:val="clear" w:color="auto" w:fill="FFFFFF" w:themeFill="background1"/>
        <w:rPr>
          <w:b/>
          <w:noProof w:val="0"/>
          <w:lang w:eastAsia="ru-RU"/>
        </w:rPr>
      </w:pP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w:t>
      </w:r>
      <w:r w:rsidR="00875207">
        <w:rPr>
          <w:b/>
          <w:noProof w:val="0"/>
          <w:lang w:eastAsia="ru-RU"/>
        </w:rPr>
        <w:t xml:space="preserve">: </w:t>
      </w:r>
      <w:r w:rsidR="00875207" w:rsidRPr="00875207">
        <w:rPr>
          <w:noProof w:val="0"/>
          <w:u w:val="single"/>
          <w:lang w:eastAsia="ru-RU"/>
        </w:rPr>
        <w:t>Cererea ofertelor de preț</w:t>
      </w:r>
      <w:r w:rsidR="00875207">
        <w:rPr>
          <w:noProof w:val="0"/>
          <w:u w:val="single"/>
          <w:lang w:eastAsia="ru-RU"/>
        </w:rPr>
        <w:t>;</w:t>
      </w:r>
      <w:r w:rsidRPr="00875207">
        <w:rPr>
          <w:noProof w:val="0"/>
          <w:sz w:val="20"/>
          <w:lang w:eastAsia="ru-RU"/>
        </w:rPr>
        <w:br/>
      </w:r>
      <w:r w:rsidRPr="00FF430B">
        <w:rPr>
          <w:noProof w:val="0"/>
          <w:sz w:val="20"/>
          <w:lang w:eastAsia="ru-RU"/>
        </w:rPr>
        <w:t>(tipul procedurii de achiziție)</w:t>
      </w:r>
    </w:p>
    <w:p w:rsidR="00BE362C" w:rsidRPr="00B01BD4" w:rsidRDefault="00BE362C" w:rsidP="00B01BD4">
      <w:pPr>
        <w:shd w:val="clear" w:color="auto" w:fill="FFFFFF" w:themeFill="background1"/>
        <w:outlineLvl w:val="0"/>
        <w:rPr>
          <w:b/>
          <w:noProof w:val="0"/>
          <w:lang w:eastAsia="ru-RU"/>
        </w:rPr>
      </w:pPr>
    </w:p>
    <w:p w:rsidR="00BE362C" w:rsidRPr="00FF430B" w:rsidRDefault="00BE362C" w:rsidP="001A0634">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sidR="00875207" w:rsidRPr="00C91007">
        <w:rPr>
          <w:bCs/>
          <w:sz w:val="28"/>
          <w:szCs w:val="28"/>
        </w:rPr>
        <w:t>Agenţia Asigurare Resurse şi Administrare Patrimoniu a Ministerului Apărării</w:t>
      </w:r>
      <w:r w:rsidR="00875207">
        <w:rPr>
          <w:bCs/>
          <w:sz w:val="28"/>
          <w:szCs w:val="28"/>
        </w:rPr>
        <w:t>;</w:t>
      </w:r>
    </w:p>
    <w:p w:rsidR="00BE362C" w:rsidRPr="00FF430B" w:rsidRDefault="00BE362C" w:rsidP="001A0634">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00875207" w:rsidRPr="004D0F69">
        <w:rPr>
          <w:u w:val="single"/>
          <w:shd w:val="clear" w:color="auto" w:fill="FFFFFF" w:themeFill="background1"/>
        </w:rPr>
        <w:t>1006601001229</w:t>
      </w:r>
      <w:r w:rsidR="00875207">
        <w:rPr>
          <w:u w:val="single"/>
          <w:shd w:val="clear" w:color="auto" w:fill="FFFFFF" w:themeFill="background1"/>
        </w:rPr>
        <w:t>;</w:t>
      </w:r>
    </w:p>
    <w:p w:rsidR="00BE362C" w:rsidRPr="00FF430B" w:rsidRDefault="00BE362C" w:rsidP="001A0634">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00875207" w:rsidRPr="004D0F69">
        <w:rPr>
          <w:u w:val="single"/>
          <w:shd w:val="clear" w:color="auto" w:fill="FFFFFF" w:themeFill="background1"/>
        </w:rPr>
        <w:t>mun. Chișinău, șos. Hîncești, 84</w:t>
      </w:r>
      <w:r w:rsidR="00875207">
        <w:rPr>
          <w:u w:val="single"/>
          <w:shd w:val="clear" w:color="auto" w:fill="FFFFFF" w:themeFill="background1"/>
        </w:rPr>
        <w:t>;</w:t>
      </w:r>
    </w:p>
    <w:p w:rsidR="00B01BD4" w:rsidRDefault="00BE362C" w:rsidP="001A0634">
      <w:pPr>
        <w:numPr>
          <w:ilvl w:val="0"/>
          <w:numId w:val="23"/>
        </w:numPr>
        <w:shd w:val="clear" w:color="auto" w:fill="FFFFFF" w:themeFill="background1"/>
        <w:tabs>
          <w:tab w:val="left" w:pos="284"/>
          <w:tab w:val="right" w:pos="9531"/>
        </w:tabs>
        <w:spacing w:before="120"/>
        <w:ind w:left="284" w:hanging="284"/>
        <w:rPr>
          <w:b/>
          <w:noProof w:val="0"/>
          <w:lang w:eastAsia="ru-RU"/>
        </w:rPr>
      </w:pPr>
      <w:r w:rsidRPr="00B01BD4">
        <w:rPr>
          <w:b/>
          <w:noProof w:val="0"/>
          <w:lang w:eastAsia="ru-RU"/>
        </w:rPr>
        <w:t xml:space="preserve">Numărul de telefon: </w:t>
      </w:r>
      <w:r w:rsidR="00B01BD4" w:rsidRPr="00B01BD4">
        <w:rPr>
          <w:noProof w:val="0"/>
          <w:u w:val="single"/>
          <w:lang w:eastAsia="ru-RU"/>
        </w:rPr>
        <w:t>022-25-24-91, 022-25-23-66.</w:t>
      </w:r>
    </w:p>
    <w:p w:rsidR="00B01BD4" w:rsidRDefault="00BE362C" w:rsidP="001A0634">
      <w:pPr>
        <w:numPr>
          <w:ilvl w:val="0"/>
          <w:numId w:val="23"/>
        </w:numPr>
        <w:shd w:val="clear" w:color="auto" w:fill="FFFFFF" w:themeFill="background1"/>
        <w:tabs>
          <w:tab w:val="left" w:pos="284"/>
          <w:tab w:val="right" w:pos="9531"/>
        </w:tabs>
        <w:spacing w:before="120"/>
        <w:ind w:left="288" w:hanging="288"/>
        <w:rPr>
          <w:b/>
          <w:noProof w:val="0"/>
          <w:lang w:eastAsia="ru-RU"/>
        </w:rPr>
      </w:pPr>
      <w:r w:rsidRPr="00B01BD4">
        <w:rPr>
          <w:b/>
          <w:noProof w:val="0"/>
          <w:lang w:eastAsia="ru-RU"/>
        </w:rPr>
        <w:t xml:space="preserve">Adresa de e-mail și </w:t>
      </w:r>
      <w:r w:rsidR="001C439F" w:rsidRPr="00B01BD4">
        <w:rPr>
          <w:b/>
          <w:noProof w:val="0"/>
          <w:lang w:eastAsia="ru-RU"/>
        </w:rPr>
        <w:t xml:space="preserve">pagina web oficială </w:t>
      </w:r>
      <w:r w:rsidRPr="00B01BD4">
        <w:rPr>
          <w:b/>
          <w:noProof w:val="0"/>
          <w:lang w:eastAsia="ru-RU"/>
        </w:rPr>
        <w:t xml:space="preserve">a autorității contractante: </w:t>
      </w:r>
      <w:hyperlink r:id="rId13" w:history="1">
        <w:r w:rsidR="00B01BD4" w:rsidRPr="001E7196">
          <w:rPr>
            <w:rStyle w:val="Hyperlink"/>
            <w:noProof w:val="0"/>
            <w:lang w:eastAsia="ru-RU"/>
          </w:rPr>
          <w:t>m</w:t>
        </w:r>
        <w:r w:rsidR="00B01BD4" w:rsidRPr="001E7196">
          <w:rPr>
            <w:rStyle w:val="Hyperlink"/>
            <w:shd w:val="clear" w:color="auto" w:fill="FFFFFF" w:themeFill="background1"/>
          </w:rPr>
          <w:t>ihail.turanin@army.md</w:t>
        </w:r>
      </w:hyperlink>
      <w:r w:rsidR="00B01BD4">
        <w:rPr>
          <w:b/>
          <w:noProof w:val="0"/>
          <w:lang w:eastAsia="ru-RU"/>
        </w:rPr>
        <w:t xml:space="preserve">, </w:t>
      </w:r>
      <w:hyperlink r:id="rId14" w:history="1">
        <w:r w:rsidR="00B01BD4" w:rsidRPr="001E7196">
          <w:rPr>
            <w:rStyle w:val="Hyperlink"/>
            <w:b/>
            <w:noProof w:val="0"/>
            <w:lang w:eastAsia="ru-RU"/>
          </w:rPr>
          <w:t>www.army.md</w:t>
        </w:r>
      </w:hyperlink>
      <w:r w:rsidR="00B01BD4">
        <w:rPr>
          <w:b/>
          <w:noProof w:val="0"/>
          <w:lang w:eastAsia="ru-RU"/>
        </w:rPr>
        <w:t>;</w:t>
      </w:r>
    </w:p>
    <w:p w:rsidR="00BE362C" w:rsidRPr="00B01BD4" w:rsidRDefault="00BE362C" w:rsidP="001A0634">
      <w:pPr>
        <w:numPr>
          <w:ilvl w:val="0"/>
          <w:numId w:val="23"/>
        </w:numPr>
        <w:shd w:val="clear" w:color="auto" w:fill="FFFFFF" w:themeFill="background1"/>
        <w:tabs>
          <w:tab w:val="left" w:pos="284"/>
          <w:tab w:val="right" w:pos="9531"/>
        </w:tabs>
        <w:spacing w:before="120"/>
        <w:ind w:left="288" w:hanging="288"/>
        <w:rPr>
          <w:b/>
          <w:noProof w:val="0"/>
          <w:u w:val="single"/>
          <w:lang w:eastAsia="ru-RU"/>
        </w:rPr>
      </w:pPr>
      <w:r w:rsidRPr="00B01BD4">
        <w:rPr>
          <w:b/>
          <w:noProof w:val="0"/>
          <w:lang w:eastAsia="ru-RU"/>
        </w:rPr>
        <w:t xml:space="preserve">Adresa de e-mail sau </w:t>
      </w:r>
      <w:r w:rsidR="001C439F" w:rsidRPr="00B01BD4">
        <w:rPr>
          <w:b/>
          <w:noProof w:val="0"/>
          <w:lang w:eastAsia="ru-RU"/>
        </w:rPr>
        <w:t xml:space="preserve">pagina web oficială </w:t>
      </w:r>
      <w:r w:rsidRPr="00B01BD4">
        <w:rPr>
          <w:b/>
          <w:noProof w:val="0"/>
          <w:lang w:eastAsia="ru-RU"/>
        </w:rPr>
        <w:t xml:space="preserve">de la care se va putea obține accesul la documentația de atribuire: </w:t>
      </w:r>
      <w:r w:rsidRPr="00B01BD4">
        <w:rPr>
          <w:b/>
          <w:i/>
          <w:noProof w:val="0"/>
          <w:u w:val="single"/>
          <w:lang w:eastAsia="ru-RU"/>
        </w:rPr>
        <w:t>documentația de atribuire este anexată în cadrul procedurii în SIA RSAP</w:t>
      </w:r>
      <w:r w:rsidR="00B01BD4" w:rsidRPr="00B01BD4">
        <w:rPr>
          <w:b/>
          <w:i/>
          <w:noProof w:val="0"/>
          <w:u w:val="single"/>
          <w:lang w:eastAsia="ru-RU"/>
        </w:rPr>
        <w:t>;</w:t>
      </w:r>
    </w:p>
    <w:p w:rsidR="00BE362C" w:rsidRPr="00FF430B" w:rsidRDefault="00BE362C" w:rsidP="001A0634">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B01BD4" w:rsidRPr="004D0F69">
        <w:rPr>
          <w:u w:val="single"/>
        </w:rPr>
        <w:t>Autoritate centrală de ac</w:t>
      </w:r>
      <w:r w:rsidR="00B01BD4">
        <w:rPr>
          <w:u w:val="single"/>
        </w:rPr>
        <w:t>hiziție a Ministerului Apărării.</w:t>
      </w:r>
    </w:p>
    <w:p w:rsidR="00BE362C" w:rsidRPr="00FF430B" w:rsidRDefault="00BE362C" w:rsidP="001A0634">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911" w:type="dxa"/>
        <w:tblInd w:w="-455" w:type="dxa"/>
        <w:tblLayout w:type="fixed"/>
        <w:tblLook w:val="04A0"/>
      </w:tblPr>
      <w:tblGrid>
        <w:gridCol w:w="537"/>
        <w:gridCol w:w="1025"/>
        <w:gridCol w:w="2545"/>
        <w:gridCol w:w="709"/>
        <w:gridCol w:w="992"/>
        <w:gridCol w:w="3544"/>
        <w:gridCol w:w="1559"/>
      </w:tblGrid>
      <w:tr w:rsidR="00BE362C" w:rsidRPr="00EC30C2" w:rsidTr="00FB5D4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01BD4" w:rsidRDefault="00B01BD4" w:rsidP="00FB5D40">
            <w:pPr>
              <w:shd w:val="clear" w:color="auto" w:fill="FFFFFF" w:themeFill="background1"/>
              <w:spacing w:before="120"/>
              <w:ind w:left="-108" w:right="-108"/>
              <w:jc w:val="center"/>
              <w:rPr>
                <w:b/>
                <w:noProof w:val="0"/>
                <w:sz w:val="20"/>
                <w:szCs w:val="20"/>
                <w:lang w:eastAsia="ru-RU"/>
              </w:rPr>
            </w:pPr>
            <w:r w:rsidRPr="00B01BD4">
              <w:rPr>
                <w:b/>
                <w:noProof w:val="0"/>
                <w:sz w:val="20"/>
                <w:szCs w:val="20"/>
                <w:lang w:eastAsia="ru-RU"/>
              </w:rPr>
              <w:t>U/M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01BD4">
            <w:pPr>
              <w:shd w:val="clear" w:color="auto" w:fill="FFFFFF" w:themeFill="background1"/>
              <w:spacing w:before="120"/>
              <w:ind w:left="-108" w:right="-85"/>
              <w:jc w:val="center"/>
              <w:rPr>
                <w:b/>
                <w:noProof w:val="0"/>
                <w:sz w:val="20"/>
                <w:szCs w:val="20"/>
                <w:lang w:eastAsia="ru-RU"/>
              </w:rPr>
            </w:pPr>
            <w:r w:rsidRPr="00FF430B">
              <w:rPr>
                <w:b/>
                <w:noProof w:val="0"/>
                <w:sz w:val="20"/>
                <w:szCs w:val="20"/>
                <w:lang w:eastAsia="ru-RU"/>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FB5D40" w:rsidTr="00FB5D4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B5D40" w:rsidRDefault="00FB5D40" w:rsidP="00BE362C">
            <w:pPr>
              <w:shd w:val="clear" w:color="auto" w:fill="FFFFFF" w:themeFill="background1"/>
              <w:spacing w:before="120"/>
              <w:jc w:val="center"/>
              <w:rPr>
                <w:noProof w:val="0"/>
                <w:lang w:eastAsia="ru-RU"/>
              </w:rPr>
            </w:pPr>
            <w:r w:rsidRPr="00FB5D40">
              <w:rPr>
                <w:noProof w:val="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B5D40" w:rsidRDefault="00BE362C" w:rsidP="00BE362C">
            <w:pPr>
              <w:shd w:val="clear" w:color="auto" w:fill="FFFFFF" w:themeFill="background1"/>
              <w:spacing w:before="120"/>
              <w:jc w:val="center"/>
              <w:rPr>
                <w:noProof w:val="0"/>
                <w:lang w:eastAsia="ru-RU"/>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B5D40" w:rsidRDefault="00BE362C" w:rsidP="00BE362C">
            <w:pPr>
              <w:shd w:val="clear" w:color="auto" w:fill="FFFFFF" w:themeFill="background1"/>
              <w:spacing w:before="120"/>
              <w:jc w:val="center"/>
              <w:rPr>
                <w:noProof w:val="0"/>
                <w:lang w:eastAsia="ru-RU"/>
              </w:rPr>
            </w:pPr>
            <w:r w:rsidRPr="00FB5D40">
              <w:rPr>
                <w:noProof w:val="0"/>
                <w:lang w:eastAsia="ru-RU"/>
              </w:rPr>
              <w:t>Lotul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B5D40" w:rsidRDefault="00BE362C" w:rsidP="00BE362C">
            <w:pPr>
              <w:shd w:val="clear" w:color="auto" w:fill="FFFFFF" w:themeFill="background1"/>
              <w:spacing w:before="120"/>
              <w:jc w:val="center"/>
              <w:rPr>
                <w:noProof w:val="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B5D40" w:rsidRDefault="00BE362C" w:rsidP="00BE362C">
            <w:pPr>
              <w:shd w:val="clear" w:color="auto" w:fill="FFFFFF" w:themeFill="background1"/>
              <w:spacing w:before="120"/>
              <w:jc w:val="center"/>
              <w:rPr>
                <w:noProof w:val="0"/>
                <w:lang w:eastAsia="ru-RU"/>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B5D40" w:rsidRDefault="00BE362C" w:rsidP="00BE362C">
            <w:pPr>
              <w:shd w:val="clear" w:color="auto" w:fill="FFFFFF" w:themeFill="background1"/>
              <w:spacing w:before="120"/>
              <w:jc w:val="center"/>
              <w:rPr>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E362C" w:rsidRPr="00FB5D40" w:rsidRDefault="00BE362C" w:rsidP="00BE362C">
            <w:pPr>
              <w:shd w:val="clear" w:color="auto" w:fill="FFFFFF" w:themeFill="background1"/>
              <w:spacing w:before="120"/>
              <w:jc w:val="center"/>
              <w:rPr>
                <w:noProof w:val="0"/>
                <w:highlight w:val="yellow"/>
                <w:lang w:eastAsia="ru-RU"/>
              </w:rPr>
            </w:pPr>
          </w:p>
        </w:tc>
      </w:tr>
      <w:tr w:rsidR="00B01BD4" w:rsidRPr="00FB5D40" w:rsidTr="00AD3E16">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01BD4" w:rsidRPr="00FF430B" w:rsidRDefault="00B01BD4"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01BD4" w:rsidRPr="00FF430B" w:rsidRDefault="00B01BD4" w:rsidP="00B01BD4">
            <w:pPr>
              <w:shd w:val="clear" w:color="auto" w:fill="FFFFFF" w:themeFill="background1"/>
              <w:spacing w:before="120"/>
              <w:ind w:left="113" w:right="113"/>
              <w:jc w:val="center"/>
              <w:rPr>
                <w:noProof w:val="0"/>
                <w:sz w:val="20"/>
                <w:szCs w:val="20"/>
                <w:lang w:eastAsia="ru-RU"/>
              </w:rPr>
            </w:pPr>
            <w:r w:rsidRPr="003D062F">
              <w:t>71220000-6</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rsidR="00B01BD4" w:rsidRPr="00B01BD4" w:rsidRDefault="00B01BD4" w:rsidP="00BE362C">
            <w:pPr>
              <w:shd w:val="clear" w:color="auto" w:fill="FFFFFF" w:themeFill="background1"/>
              <w:spacing w:before="120"/>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01BD4" w:rsidRPr="00FB5D40" w:rsidRDefault="00FB5D40" w:rsidP="00FB5D40">
            <w:pPr>
              <w:shd w:val="clear" w:color="auto" w:fill="FFFFFF" w:themeFill="background1"/>
              <w:spacing w:before="120"/>
              <w:ind w:left="113" w:right="113"/>
              <w:jc w:val="center"/>
              <w:rPr>
                <w:noProof w:val="0"/>
                <w:lang w:eastAsia="ru-RU"/>
              </w:rPr>
            </w:pPr>
            <w:r w:rsidRPr="00FB5D40">
              <w:rPr>
                <w:noProof w:val="0"/>
                <w:lang w:eastAsia="ru-RU"/>
              </w:rPr>
              <w:t>Serviciu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1BD4" w:rsidRPr="00FB5D40" w:rsidRDefault="00FB5D40" w:rsidP="00BE362C">
            <w:pPr>
              <w:shd w:val="clear" w:color="auto" w:fill="FFFFFF" w:themeFill="background1"/>
              <w:spacing w:before="120"/>
              <w:jc w:val="center"/>
              <w:rPr>
                <w:noProof w:val="0"/>
                <w:lang w:eastAsia="ru-RU"/>
              </w:rPr>
            </w:pPr>
            <w:r w:rsidRPr="00FB5D40">
              <w:rPr>
                <w:noProof w:val="0"/>
                <w:lang w:eastAsia="ru-RU"/>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B01BD4" w:rsidRPr="00B01BD4" w:rsidRDefault="00B01BD4" w:rsidP="00B01BD4">
            <w:pPr>
              <w:ind w:left="-57" w:right="-5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01BD4" w:rsidRPr="00AD3E16" w:rsidRDefault="00B01BD4" w:rsidP="00AD3E16">
            <w:pPr>
              <w:shd w:val="clear" w:color="auto" w:fill="FFFFFF" w:themeFill="background1"/>
              <w:spacing w:before="120"/>
              <w:jc w:val="center"/>
              <w:rPr>
                <w:noProof w:val="0"/>
                <w:lang w:eastAsia="ru-RU"/>
              </w:rPr>
            </w:pPr>
          </w:p>
        </w:tc>
      </w:tr>
      <w:tr w:rsidR="00B01BD4" w:rsidRPr="00FB5D40" w:rsidTr="00AD3E16">
        <w:trPr>
          <w:trHeight w:val="397"/>
        </w:trPr>
        <w:tc>
          <w:tcPr>
            <w:tcW w:w="93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01BD4" w:rsidRPr="00FB5D40" w:rsidRDefault="00B01BD4" w:rsidP="00FB5D40">
            <w:pPr>
              <w:shd w:val="clear" w:color="auto" w:fill="FFFFFF" w:themeFill="background1"/>
              <w:jc w:val="center"/>
              <w:rPr>
                <w:noProof w:val="0"/>
                <w:lang w:eastAsia="ru-RU"/>
              </w:rPr>
            </w:pPr>
            <w:r w:rsidRPr="00FB5D40">
              <w:rPr>
                <w:b/>
                <w:noProof w:val="0"/>
                <w:lang w:eastAsia="ru-RU"/>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01BD4" w:rsidRPr="00AD3E16" w:rsidRDefault="00B01BD4" w:rsidP="00BE362C">
            <w:pPr>
              <w:shd w:val="clear" w:color="auto" w:fill="FFFFFF" w:themeFill="background1"/>
              <w:spacing w:before="120"/>
              <w:jc w:val="center"/>
              <w:rPr>
                <w:noProof w:val="0"/>
                <w:sz w:val="20"/>
                <w:szCs w:val="20"/>
                <w:lang w:eastAsia="ru-RU"/>
              </w:rPr>
            </w:pPr>
          </w:p>
        </w:tc>
      </w:tr>
    </w:tbl>
    <w:p w:rsidR="004C499F" w:rsidRPr="00FF430B" w:rsidRDefault="00816026" w:rsidP="001A0634">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w:t>
      </w:r>
      <w:r w:rsidR="00FB5D40">
        <w:rPr>
          <w:b/>
          <w:noProof w:val="0"/>
          <w:lang w:eastAsia="ru-RU"/>
        </w:rPr>
        <w:t xml:space="preserve">: </w:t>
      </w:r>
      <w:r w:rsidR="00FB5D40" w:rsidRPr="00FB5D40">
        <w:rPr>
          <w:noProof w:val="0"/>
          <w:u w:val="single"/>
          <w:lang w:eastAsia="ru-RU"/>
        </w:rPr>
        <w:t>Nu;</w:t>
      </w:r>
    </w:p>
    <w:p w:rsidR="004C499F" w:rsidRPr="00FF430B" w:rsidRDefault="00BE362C" w:rsidP="001A0634">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1A0634">
      <w:pPr>
        <w:numPr>
          <w:ilvl w:val="0"/>
          <w:numId w:val="24"/>
        </w:numPr>
        <w:shd w:val="clear" w:color="auto" w:fill="FFFFFF" w:themeFill="background1"/>
        <w:tabs>
          <w:tab w:val="right" w:pos="426"/>
        </w:tabs>
        <w:rPr>
          <w:noProof w:val="0"/>
          <w:lang w:eastAsia="ru-RU"/>
        </w:rPr>
      </w:pPr>
      <w:r w:rsidRPr="003C61A1">
        <w:rPr>
          <w:noProof w:val="0"/>
          <w:u w:val="single"/>
          <w:lang w:eastAsia="ru-RU"/>
        </w:rPr>
        <w:t>Pentru toate loturile</w:t>
      </w:r>
      <w:r w:rsidRPr="00FF430B">
        <w:rPr>
          <w:noProof w:val="0"/>
          <w:lang w:eastAsia="ru-RU"/>
        </w:rPr>
        <w:t>;</w:t>
      </w:r>
    </w:p>
    <w:p w:rsidR="00BE362C" w:rsidRPr="00FF430B" w:rsidRDefault="00BE362C" w:rsidP="001A0634">
      <w:pPr>
        <w:numPr>
          <w:ilvl w:val="0"/>
          <w:numId w:val="23"/>
        </w:numPr>
        <w:shd w:val="clear" w:color="auto" w:fill="FFFFFF" w:themeFill="background1"/>
        <w:tabs>
          <w:tab w:val="right" w:pos="426"/>
        </w:tabs>
        <w:spacing w:before="120"/>
        <w:ind w:left="0" w:firstLine="0"/>
        <w:rPr>
          <w:noProof w:val="0"/>
          <w:sz w:val="20"/>
          <w:lang w:eastAsia="ru-RU"/>
        </w:rPr>
      </w:pPr>
      <w:r w:rsidRPr="00FF430B">
        <w:rPr>
          <w:b/>
          <w:noProof w:val="0"/>
          <w:lang w:eastAsia="ru-RU"/>
        </w:rPr>
        <w:t xml:space="preserve">Admiterea sau interzicerea ofertelor alternative: </w:t>
      </w:r>
      <w:r w:rsidR="00FB5D40" w:rsidRPr="00FB5D40">
        <w:rPr>
          <w:noProof w:val="0"/>
          <w:u w:val="single"/>
          <w:lang w:eastAsia="ru-RU"/>
        </w:rPr>
        <w:t>Nu</w:t>
      </w:r>
      <w:r w:rsidR="00FB5D40" w:rsidRPr="00FB5D40">
        <w:rPr>
          <w:b/>
          <w:noProof w:val="0"/>
          <w:u w:val="single"/>
          <w:lang w:eastAsia="ru-RU"/>
        </w:rPr>
        <w:t>.</w:t>
      </w:r>
    </w:p>
    <w:p w:rsidR="00BE362C" w:rsidRPr="00FF430B" w:rsidRDefault="00BE362C" w:rsidP="001A0634">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 xml:space="preserve">prestare/executare solicitați: </w:t>
      </w:r>
      <w:r w:rsidR="00FB5D40" w:rsidRPr="00FB5D40">
        <w:rPr>
          <w:noProof w:val="0"/>
          <w:u w:val="single"/>
          <w:lang w:eastAsia="ru-RU"/>
        </w:rPr>
        <w:t>40 zile lucrătoare;</w:t>
      </w:r>
    </w:p>
    <w:p w:rsidR="00BE362C" w:rsidRPr="00FF430B" w:rsidRDefault="00BE362C" w:rsidP="001A0634">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w:t>
      </w:r>
      <w:r w:rsidR="00FB5D40" w:rsidRPr="003C61A1">
        <w:rPr>
          <w:noProof w:val="0"/>
          <w:u w:val="single"/>
          <w:lang w:eastAsia="ru-RU"/>
        </w:rPr>
        <w:t>31 decembrie 2021</w:t>
      </w:r>
      <w:r w:rsidR="00FB5D40" w:rsidRPr="00FB5D40">
        <w:rPr>
          <w:noProof w:val="0"/>
          <w:lang w:eastAsia="ru-RU"/>
        </w:rPr>
        <w:t>;</w:t>
      </w:r>
    </w:p>
    <w:p w:rsidR="00BE362C" w:rsidRPr="00FF430B" w:rsidRDefault="00BE362C" w:rsidP="001A0634">
      <w:pPr>
        <w:numPr>
          <w:ilvl w:val="0"/>
          <w:numId w:val="23"/>
        </w:numPr>
        <w:tabs>
          <w:tab w:val="right" w:pos="426"/>
        </w:tabs>
        <w:spacing w:before="120"/>
        <w:ind w:left="360"/>
        <w:rPr>
          <w:b/>
          <w:noProof w:val="0"/>
          <w:lang w:eastAsia="ru-RU"/>
        </w:rPr>
      </w:pPr>
      <w:r w:rsidRPr="00FF430B">
        <w:rPr>
          <w:b/>
          <w:noProof w:val="0"/>
          <w:lang w:eastAsia="ru-RU"/>
        </w:rPr>
        <w:lastRenderedPageBreak/>
        <w:t xml:space="preserve">Contract de achiziție rezervat atelierelor protejate sau că acesta poate fi executat numai în cadrul unor programe de angajare protejată (după caz): </w:t>
      </w:r>
      <w:r w:rsidR="003C61A1" w:rsidRPr="003C61A1">
        <w:rPr>
          <w:noProof w:val="0"/>
          <w:u w:val="single"/>
          <w:lang w:eastAsia="ru-RU"/>
        </w:rPr>
        <w:t>Nu;</w:t>
      </w:r>
    </w:p>
    <w:p w:rsidR="00BE362C" w:rsidRPr="00FF430B" w:rsidRDefault="00BE362C" w:rsidP="003C61A1">
      <w:pPr>
        <w:shd w:val="clear" w:color="auto" w:fill="FFFFFF" w:themeFill="background1"/>
        <w:tabs>
          <w:tab w:val="right" w:pos="426"/>
        </w:tabs>
        <w:contextualSpacing/>
        <w:rPr>
          <w:noProof w:val="0"/>
          <w:sz w:val="20"/>
          <w:lang w:eastAsia="ru-RU"/>
        </w:rPr>
      </w:pPr>
      <w:r w:rsidRPr="00FF430B">
        <w:rPr>
          <w:noProof w:val="0"/>
          <w:sz w:val="20"/>
          <w:lang w:eastAsia="ru-RU"/>
        </w:rPr>
        <w:t>(indicați da sau nu)</w:t>
      </w:r>
    </w:p>
    <w:p w:rsidR="00BE362C" w:rsidRPr="003C61A1" w:rsidRDefault="00BE362C" w:rsidP="001A0634">
      <w:pPr>
        <w:pStyle w:val="Listparagraf"/>
        <w:numPr>
          <w:ilvl w:val="0"/>
          <w:numId w:val="23"/>
        </w:numPr>
        <w:shd w:val="clear" w:color="auto" w:fill="FFFFFF" w:themeFill="background1"/>
        <w:tabs>
          <w:tab w:val="right" w:pos="426"/>
        </w:tabs>
        <w:spacing w:before="120"/>
        <w:ind w:left="360"/>
        <w:contextualSpacing/>
        <w:rPr>
          <w:b/>
          <w:lang w:eastAsia="ru-RU"/>
        </w:rPr>
      </w:pPr>
      <w:r w:rsidRPr="00FF430B">
        <w:rPr>
          <w:b/>
          <w:lang w:eastAsia="ru-RU"/>
        </w:rPr>
        <w:t xml:space="preserve">Prestarea serviciului este rezervată unei anumite profesii în temeiul unor </w:t>
      </w:r>
      <w:r w:rsidR="00A57290" w:rsidRPr="00FF430B">
        <w:rPr>
          <w:b/>
          <w:lang w:eastAsia="ru-RU"/>
        </w:rPr>
        <w:t>legi</w:t>
      </w:r>
      <w:r w:rsidRPr="00FF430B">
        <w:rPr>
          <w:b/>
          <w:lang w:eastAsia="ru-RU"/>
        </w:rPr>
        <w:t xml:space="preserve">sau al unor acte administrative (după caz): </w:t>
      </w:r>
      <w:r w:rsidR="003C61A1" w:rsidRPr="00D31F96">
        <w:rPr>
          <w:u w:val="single"/>
          <w:shd w:val="clear" w:color="auto" w:fill="FFFFFF" w:themeFill="background1"/>
          <w:lang w:val="ro-RO"/>
        </w:rPr>
        <w:t xml:space="preserve">Extrasul din registrul de Stat al persoanelor juridice – </w:t>
      </w:r>
      <w:r w:rsidR="003C61A1" w:rsidRPr="00D31F96">
        <w:rPr>
          <w:i/>
          <w:u w:val="single"/>
          <w:shd w:val="clear" w:color="auto" w:fill="FFFFFF" w:themeFill="background1"/>
          <w:lang w:val="ro-RO"/>
        </w:rPr>
        <w:t xml:space="preserve">Document ce demonstrează genul de activitate. </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1A0634">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3C61A1" w:rsidRPr="00EC30C2" w:rsidTr="0015247E">
        <w:tc>
          <w:tcPr>
            <w:tcW w:w="576" w:type="dxa"/>
            <w:shd w:val="clear" w:color="auto" w:fill="auto"/>
          </w:tcPr>
          <w:p w:rsidR="003C61A1" w:rsidRPr="00FF430B" w:rsidRDefault="003C61A1" w:rsidP="00BE362C">
            <w:pPr>
              <w:shd w:val="clear" w:color="auto" w:fill="FFFFFF" w:themeFill="background1"/>
              <w:tabs>
                <w:tab w:val="left" w:pos="612"/>
              </w:tabs>
              <w:spacing w:before="120" w:after="120"/>
              <w:rPr>
                <w:iCs/>
                <w:noProof w:val="0"/>
                <w:lang w:eastAsia="ru-RU"/>
              </w:rPr>
            </w:pPr>
            <w:r>
              <w:rPr>
                <w:iCs/>
                <w:noProof w:val="0"/>
                <w:lang w:eastAsia="ru-RU"/>
              </w:rPr>
              <w:t>1</w:t>
            </w:r>
          </w:p>
        </w:tc>
        <w:tc>
          <w:tcPr>
            <w:tcW w:w="3810" w:type="dxa"/>
            <w:shd w:val="clear" w:color="auto" w:fill="auto"/>
          </w:tcPr>
          <w:p w:rsidR="003C61A1" w:rsidRPr="005E49CA" w:rsidRDefault="003C61A1" w:rsidP="00AD3E16">
            <w:pPr>
              <w:ind w:left="27"/>
              <w:rPr>
                <w:b/>
                <w:lang w:val="en-US"/>
              </w:rPr>
            </w:pPr>
            <w:r w:rsidRPr="00AE4798">
              <w:rPr>
                <w:b/>
                <w:lang w:val="en-US"/>
              </w:rPr>
              <w:t>DUAE</w:t>
            </w:r>
          </w:p>
          <w:p w:rsidR="003C61A1" w:rsidRDefault="003C61A1" w:rsidP="00AD3E16">
            <w:pPr>
              <w:ind w:left="27"/>
            </w:pPr>
            <w:r w:rsidRPr="00662CF8">
              <w:t>Aprobat prin Ordinul Ministrului Finanțelornr. 72  din 11.06.2020</w:t>
            </w:r>
            <w:r>
              <w:t xml:space="preserve">, </w:t>
            </w:r>
          </w:p>
          <w:p w:rsidR="003C61A1" w:rsidRPr="00FF430B" w:rsidRDefault="003C61A1" w:rsidP="00BE362C">
            <w:pPr>
              <w:shd w:val="clear" w:color="auto" w:fill="FFFFFF" w:themeFill="background1"/>
              <w:tabs>
                <w:tab w:val="left" w:pos="612"/>
              </w:tabs>
              <w:spacing w:before="120" w:after="120"/>
              <w:rPr>
                <w:iCs/>
                <w:noProof w:val="0"/>
                <w:lang w:eastAsia="ru-RU"/>
              </w:rPr>
            </w:pPr>
            <w:r>
              <w:t xml:space="preserve">cu modificările ulterioare conform </w:t>
            </w:r>
            <w:r w:rsidRPr="00662CF8">
              <w:t>OrdinuluiMinistrului Finanțelornr. 146 din 24.11.2020</w:t>
            </w:r>
          </w:p>
        </w:tc>
        <w:tc>
          <w:tcPr>
            <w:tcW w:w="3563" w:type="dxa"/>
            <w:shd w:val="clear" w:color="auto" w:fill="auto"/>
          </w:tcPr>
          <w:p w:rsidR="003C61A1" w:rsidRPr="00FF430B" w:rsidRDefault="003C61A1" w:rsidP="00BE362C">
            <w:pPr>
              <w:shd w:val="clear" w:color="auto" w:fill="FFFFFF" w:themeFill="background1"/>
              <w:tabs>
                <w:tab w:val="left" w:pos="612"/>
              </w:tabs>
              <w:spacing w:before="120" w:after="120"/>
              <w:rPr>
                <w:iCs/>
                <w:noProof w:val="0"/>
                <w:lang w:eastAsia="ru-RU"/>
              </w:rPr>
            </w:pPr>
            <w:r>
              <w:rPr>
                <w:sz w:val="20"/>
              </w:rPr>
              <w:t xml:space="preserve">Formularul standard al Documentului Unic de Achiziţii European, </w:t>
            </w:r>
            <w:r>
              <w:rPr>
                <w:i/>
                <w:sz w:val="20"/>
              </w:rPr>
              <w:t>confirmată prin aplicarea semnăturii electronice a persoanei responsabile a ofertantului</w:t>
            </w:r>
          </w:p>
        </w:tc>
        <w:tc>
          <w:tcPr>
            <w:tcW w:w="1621" w:type="dxa"/>
            <w:shd w:val="clear" w:color="auto" w:fill="auto"/>
          </w:tcPr>
          <w:p w:rsidR="003C61A1" w:rsidRDefault="003C61A1" w:rsidP="00AD3E16">
            <w:pPr>
              <w:pStyle w:val="TableParagraph"/>
              <w:spacing w:line="225" w:lineRule="exact"/>
              <w:rPr>
                <w:sz w:val="20"/>
              </w:rPr>
            </w:pPr>
            <w:r>
              <w:rPr>
                <w:sz w:val="20"/>
              </w:rPr>
              <w:t>Obligatoriu</w:t>
            </w:r>
          </w:p>
          <w:p w:rsidR="003C61A1" w:rsidRPr="00FF430B" w:rsidRDefault="003C61A1" w:rsidP="00BE362C">
            <w:pPr>
              <w:shd w:val="clear" w:color="auto" w:fill="FFFFFF" w:themeFill="background1"/>
              <w:tabs>
                <w:tab w:val="left" w:pos="612"/>
              </w:tabs>
              <w:spacing w:before="120" w:after="120"/>
              <w:rPr>
                <w:iCs/>
                <w:noProof w:val="0"/>
                <w:lang w:eastAsia="ru-RU"/>
              </w:rPr>
            </w:pPr>
            <w:r>
              <w:rPr>
                <w:sz w:val="20"/>
              </w:rPr>
              <w:t>Ordinul respectiv, cu modificările de rigoare</w:t>
            </w:r>
          </w:p>
        </w:tc>
      </w:tr>
      <w:tr w:rsidR="003C61A1" w:rsidRPr="00EC30C2" w:rsidTr="00AD3E16">
        <w:tc>
          <w:tcPr>
            <w:tcW w:w="576" w:type="dxa"/>
            <w:shd w:val="clear" w:color="auto" w:fill="auto"/>
          </w:tcPr>
          <w:p w:rsidR="003C61A1" w:rsidRPr="00FF430B" w:rsidRDefault="003C61A1" w:rsidP="00BE362C">
            <w:pPr>
              <w:shd w:val="clear" w:color="auto" w:fill="FFFFFF" w:themeFill="background1"/>
              <w:tabs>
                <w:tab w:val="left" w:pos="612"/>
              </w:tabs>
              <w:spacing w:before="120" w:after="120"/>
              <w:rPr>
                <w:iCs/>
                <w:noProof w:val="0"/>
                <w:lang w:eastAsia="ru-RU"/>
              </w:rPr>
            </w:pPr>
            <w:r>
              <w:rPr>
                <w:iCs/>
                <w:noProof w:val="0"/>
                <w:lang w:eastAsia="ru-RU"/>
              </w:rPr>
              <w:t>2</w:t>
            </w:r>
          </w:p>
        </w:tc>
        <w:tc>
          <w:tcPr>
            <w:tcW w:w="3810" w:type="dxa"/>
            <w:shd w:val="clear" w:color="auto" w:fill="auto"/>
          </w:tcPr>
          <w:p w:rsidR="003C61A1" w:rsidRPr="00FF430B" w:rsidRDefault="003C61A1" w:rsidP="00BE362C">
            <w:pPr>
              <w:shd w:val="clear" w:color="auto" w:fill="FFFFFF" w:themeFill="background1"/>
              <w:tabs>
                <w:tab w:val="left" w:pos="612"/>
              </w:tabs>
              <w:spacing w:before="120" w:after="120"/>
              <w:rPr>
                <w:iCs/>
                <w:noProof w:val="0"/>
                <w:lang w:eastAsia="ru-RU"/>
              </w:rPr>
            </w:pPr>
            <w:r w:rsidRPr="004D0F69">
              <w:rPr>
                <w:rFonts w:eastAsia="PMingLiU"/>
                <w:bCs/>
              </w:rPr>
              <w:t>Garanţie pentru ofertă</w:t>
            </w:r>
          </w:p>
        </w:tc>
        <w:tc>
          <w:tcPr>
            <w:tcW w:w="3563" w:type="dxa"/>
            <w:shd w:val="clear" w:color="auto" w:fill="auto"/>
            <w:vAlign w:val="center"/>
          </w:tcPr>
          <w:p w:rsidR="003C61A1" w:rsidRPr="00FF430B" w:rsidRDefault="003C61A1" w:rsidP="00BE362C">
            <w:pPr>
              <w:shd w:val="clear" w:color="auto" w:fill="FFFFFF" w:themeFill="background1"/>
              <w:tabs>
                <w:tab w:val="left" w:pos="612"/>
              </w:tabs>
              <w:spacing w:before="120" w:after="120"/>
              <w:rPr>
                <w:iCs/>
                <w:noProof w:val="0"/>
                <w:lang w:eastAsia="ru-RU"/>
              </w:rPr>
            </w:pPr>
            <w:r w:rsidRPr="004D0F69">
              <w:rPr>
                <w:b/>
                <w:i/>
                <w:lang w:eastAsia="en-US"/>
              </w:rPr>
              <w:t xml:space="preserve">2% </w:t>
            </w:r>
            <w:r w:rsidRPr="004D0F69">
              <w:rPr>
                <w:i/>
                <w:lang w:eastAsia="en-US"/>
              </w:rPr>
              <w:t>din valoarea ofertei fără TVA.</w:t>
            </w:r>
            <w:r w:rsidRPr="004D0F69">
              <w:rPr>
                <w:rFonts w:eastAsia="PMingLiU"/>
              </w:rPr>
              <w:t>Scrisoare de garanţie bancară</w:t>
            </w:r>
            <w:r w:rsidRPr="004D0F69">
              <w:rPr>
                <w:i/>
                <w:lang w:eastAsia="en-US"/>
              </w:rPr>
              <w:t xml:space="preserve"> (F3.2)</w:t>
            </w:r>
            <w:r w:rsidRPr="004D0F69">
              <w:rPr>
                <w:rFonts w:eastAsia="PMingLiU"/>
              </w:rPr>
              <w:t>, sau Ordinul de plată care confirmă executarea  transferului pe contul de decontare al Beneficiarului M</w:t>
            </w:r>
            <w:r w:rsidRPr="004D0F69">
              <w:t>D28TRPCAA518410A00572AA</w:t>
            </w:r>
            <w:r w:rsidRPr="004D0F69">
              <w:rPr>
                <w:rFonts w:eastAsia="PMingLiU"/>
              </w:rPr>
              <w:t xml:space="preserve">, </w:t>
            </w:r>
            <w:r w:rsidRPr="004D0F69">
              <w:rPr>
                <w:rFonts w:eastAsia="PMingLiU"/>
                <w:i/>
                <w:iCs/>
              </w:rPr>
              <w:t>confirmat prin aplicarea semnăturii electronice a ofertantului</w:t>
            </w:r>
          </w:p>
        </w:tc>
        <w:tc>
          <w:tcPr>
            <w:tcW w:w="1621" w:type="dxa"/>
            <w:shd w:val="clear" w:color="auto" w:fill="auto"/>
          </w:tcPr>
          <w:p w:rsidR="003C61A1" w:rsidRPr="00FF430B" w:rsidRDefault="003C61A1" w:rsidP="00BE362C">
            <w:pPr>
              <w:shd w:val="clear" w:color="auto" w:fill="FFFFFF" w:themeFill="background1"/>
              <w:tabs>
                <w:tab w:val="left" w:pos="612"/>
              </w:tabs>
              <w:spacing w:before="120" w:after="120"/>
              <w:rPr>
                <w:iCs/>
                <w:noProof w:val="0"/>
                <w:lang w:eastAsia="ru-RU"/>
              </w:rPr>
            </w:pPr>
            <w:r w:rsidRPr="004D0F69">
              <w:t xml:space="preserve">Obligatoriu </w:t>
            </w:r>
          </w:p>
        </w:tc>
      </w:tr>
      <w:tr w:rsidR="003C61A1" w:rsidRPr="00EC30C2" w:rsidTr="0015247E">
        <w:tc>
          <w:tcPr>
            <w:tcW w:w="576" w:type="dxa"/>
            <w:shd w:val="clear" w:color="auto" w:fill="auto"/>
          </w:tcPr>
          <w:p w:rsidR="003C61A1" w:rsidRPr="00FF430B" w:rsidRDefault="003C61A1" w:rsidP="00BE362C">
            <w:pPr>
              <w:shd w:val="clear" w:color="auto" w:fill="FFFFFF" w:themeFill="background1"/>
              <w:tabs>
                <w:tab w:val="left" w:pos="612"/>
              </w:tabs>
              <w:spacing w:before="120" w:after="120"/>
              <w:rPr>
                <w:iCs/>
                <w:noProof w:val="0"/>
                <w:lang w:eastAsia="ru-RU"/>
              </w:rPr>
            </w:pPr>
            <w:r>
              <w:rPr>
                <w:iCs/>
                <w:noProof w:val="0"/>
                <w:lang w:eastAsia="ru-RU"/>
              </w:rPr>
              <w:t>3</w:t>
            </w:r>
          </w:p>
        </w:tc>
        <w:tc>
          <w:tcPr>
            <w:tcW w:w="3810" w:type="dxa"/>
            <w:shd w:val="clear" w:color="auto" w:fill="auto"/>
          </w:tcPr>
          <w:p w:rsidR="003C61A1" w:rsidRDefault="003C61A1" w:rsidP="00AD3E16">
            <w:pPr>
              <w:shd w:val="clear" w:color="auto" w:fill="FFFFFF" w:themeFill="background1"/>
              <w:tabs>
                <w:tab w:val="left" w:pos="612"/>
              </w:tabs>
              <w:rPr>
                <w:rFonts w:eastAsia="PMingLiU"/>
                <w:b/>
                <w:i/>
                <w:iCs/>
              </w:rPr>
            </w:pPr>
            <w:r w:rsidRPr="001F4980">
              <w:t>Cerere de participare</w:t>
            </w:r>
            <w:r>
              <w:t>,</w:t>
            </w:r>
          </w:p>
          <w:p w:rsidR="003C61A1" w:rsidRPr="001F4980" w:rsidRDefault="003C61A1" w:rsidP="00AD3E16">
            <w:pPr>
              <w:pStyle w:val="Corptext"/>
              <w:tabs>
                <w:tab w:val="left" w:pos="567"/>
              </w:tabs>
              <w:rPr>
                <w:rFonts w:ascii="Times New Roman" w:hAnsi="Times New Roman"/>
                <w:szCs w:val="24"/>
              </w:rPr>
            </w:pPr>
          </w:p>
          <w:p w:rsidR="003C61A1" w:rsidRPr="00FF430B" w:rsidRDefault="003C61A1"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3C61A1" w:rsidRDefault="003C61A1" w:rsidP="00AD3E16">
            <w:pPr>
              <w:shd w:val="clear" w:color="auto" w:fill="FFFFFF" w:themeFill="background1"/>
              <w:tabs>
                <w:tab w:val="left" w:pos="612"/>
              </w:tabs>
              <w:rPr>
                <w:rFonts w:eastAsia="PMingLiU"/>
                <w:i/>
                <w:iCs/>
              </w:rPr>
            </w:pPr>
            <w:r>
              <w:rPr>
                <w:rFonts w:eastAsia="PMingLiU"/>
                <w:b/>
                <w:i/>
                <w:iCs/>
              </w:rPr>
              <w:t>Anexa nr.7</w:t>
            </w:r>
          </w:p>
          <w:p w:rsidR="003C61A1" w:rsidRPr="00FF430B" w:rsidRDefault="003C61A1" w:rsidP="00BE362C">
            <w:pPr>
              <w:shd w:val="clear" w:color="auto" w:fill="FFFFFF" w:themeFill="background1"/>
              <w:tabs>
                <w:tab w:val="left" w:pos="612"/>
              </w:tabs>
              <w:spacing w:before="120" w:after="120"/>
              <w:rPr>
                <w:iCs/>
                <w:noProof w:val="0"/>
                <w:lang w:eastAsia="ru-RU"/>
              </w:rPr>
            </w:pPr>
            <w:r w:rsidRPr="004D0F69">
              <w:rPr>
                <w:rFonts w:eastAsia="PMingLiU"/>
                <w:i/>
                <w:iCs/>
              </w:rPr>
              <w:t>confirmată prin aplicarea semnăturii electronice a persoanei responsabile a ofertantului</w:t>
            </w:r>
          </w:p>
        </w:tc>
        <w:tc>
          <w:tcPr>
            <w:tcW w:w="1621" w:type="dxa"/>
            <w:shd w:val="clear" w:color="auto" w:fill="auto"/>
          </w:tcPr>
          <w:p w:rsidR="003C61A1" w:rsidRPr="00FF430B" w:rsidRDefault="003C61A1" w:rsidP="00BE362C">
            <w:pPr>
              <w:shd w:val="clear" w:color="auto" w:fill="FFFFFF" w:themeFill="background1"/>
              <w:tabs>
                <w:tab w:val="left" w:pos="612"/>
              </w:tabs>
              <w:spacing w:before="120" w:after="120"/>
              <w:rPr>
                <w:iCs/>
                <w:noProof w:val="0"/>
                <w:lang w:eastAsia="ru-RU"/>
              </w:rPr>
            </w:pPr>
            <w:r w:rsidRPr="004D0F69">
              <w:t xml:space="preserve">Obligatoriu </w:t>
            </w:r>
          </w:p>
        </w:tc>
      </w:tr>
      <w:tr w:rsidR="003C61A1" w:rsidRPr="00EC30C2" w:rsidTr="0015247E">
        <w:tc>
          <w:tcPr>
            <w:tcW w:w="576" w:type="dxa"/>
            <w:shd w:val="clear" w:color="auto" w:fill="auto"/>
          </w:tcPr>
          <w:p w:rsidR="003C61A1" w:rsidRPr="00FF430B" w:rsidRDefault="003C61A1" w:rsidP="00BE362C">
            <w:pPr>
              <w:shd w:val="clear" w:color="auto" w:fill="FFFFFF" w:themeFill="background1"/>
              <w:tabs>
                <w:tab w:val="left" w:pos="612"/>
              </w:tabs>
              <w:spacing w:before="120" w:after="120"/>
              <w:rPr>
                <w:iCs/>
                <w:noProof w:val="0"/>
                <w:lang w:eastAsia="ru-RU"/>
              </w:rPr>
            </w:pPr>
            <w:r>
              <w:rPr>
                <w:iCs/>
                <w:noProof w:val="0"/>
                <w:lang w:eastAsia="ru-RU"/>
              </w:rPr>
              <w:t>4</w:t>
            </w:r>
          </w:p>
        </w:tc>
        <w:tc>
          <w:tcPr>
            <w:tcW w:w="3810" w:type="dxa"/>
            <w:shd w:val="clear" w:color="auto" w:fill="auto"/>
          </w:tcPr>
          <w:p w:rsidR="003C61A1" w:rsidRPr="006E1FFD" w:rsidRDefault="003C61A1" w:rsidP="00AD3E16">
            <w:pPr>
              <w:pStyle w:val="Titlu2"/>
              <w:tabs>
                <w:tab w:val="left" w:pos="567"/>
              </w:tabs>
              <w:spacing w:before="0"/>
              <w:outlineLvl w:val="1"/>
              <w:rPr>
                <w:rFonts w:ascii="Times New Roman" w:hAnsi="Times New Roman" w:cs="Times New Roman"/>
                <w:b w:val="0"/>
                <w:color w:val="000000" w:themeColor="text1"/>
                <w:sz w:val="24"/>
                <w:szCs w:val="24"/>
              </w:rPr>
            </w:pPr>
            <w:r w:rsidRPr="006E1FFD">
              <w:rPr>
                <w:rFonts w:ascii="Times New Roman" w:hAnsi="Times New Roman" w:cs="Times New Roman"/>
                <w:b w:val="0"/>
                <w:color w:val="000000" w:themeColor="text1"/>
                <w:sz w:val="24"/>
                <w:szCs w:val="24"/>
              </w:rPr>
              <w:t xml:space="preserve">Declaraţie </w:t>
            </w:r>
            <w:r w:rsidRPr="006E1FFD">
              <w:rPr>
                <w:rFonts w:ascii="Times New Roman" w:hAnsi="Times New Roman"/>
                <w:b w:val="0"/>
                <w:color w:val="000000" w:themeColor="text1"/>
                <w:sz w:val="24"/>
                <w:szCs w:val="24"/>
              </w:rPr>
              <w:t xml:space="preserve">privind valabilitatea ofertei, </w:t>
            </w:r>
          </w:p>
          <w:p w:rsidR="003C61A1" w:rsidRPr="00FF430B" w:rsidRDefault="003C61A1"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3C61A1" w:rsidRPr="00972394" w:rsidRDefault="003C61A1" w:rsidP="00AD3E16">
            <w:pPr>
              <w:shd w:val="clear" w:color="auto" w:fill="FFFFFF" w:themeFill="background1"/>
              <w:tabs>
                <w:tab w:val="left" w:pos="612"/>
              </w:tabs>
              <w:rPr>
                <w:rFonts w:eastAsia="PMingLiU"/>
                <w:b/>
                <w:i/>
                <w:iCs/>
                <w:color w:val="000000" w:themeColor="text1"/>
              </w:rPr>
            </w:pPr>
            <w:r w:rsidRPr="00972394">
              <w:rPr>
                <w:rFonts w:eastAsia="PMingLiU"/>
                <w:b/>
                <w:i/>
                <w:iCs/>
                <w:color w:val="000000" w:themeColor="text1"/>
              </w:rPr>
              <w:t>Anexa nr.8</w:t>
            </w:r>
          </w:p>
          <w:p w:rsidR="003C61A1" w:rsidRPr="00FF430B" w:rsidRDefault="003C61A1" w:rsidP="00BE362C">
            <w:pPr>
              <w:shd w:val="clear" w:color="auto" w:fill="FFFFFF" w:themeFill="background1"/>
              <w:tabs>
                <w:tab w:val="left" w:pos="612"/>
              </w:tabs>
              <w:spacing w:before="120" w:after="120"/>
              <w:rPr>
                <w:iCs/>
                <w:noProof w:val="0"/>
                <w:lang w:eastAsia="ru-RU"/>
              </w:rPr>
            </w:pPr>
            <w:r w:rsidRPr="004D0F69">
              <w:rPr>
                <w:rFonts w:eastAsia="PMingLiU"/>
                <w:i/>
                <w:iCs/>
              </w:rPr>
              <w:t>confirmată prin aplicarea semnăturii electronice a persoanei responsabile a ofertantului</w:t>
            </w:r>
          </w:p>
        </w:tc>
        <w:tc>
          <w:tcPr>
            <w:tcW w:w="1621" w:type="dxa"/>
            <w:shd w:val="clear" w:color="auto" w:fill="auto"/>
          </w:tcPr>
          <w:p w:rsidR="003C61A1" w:rsidRPr="00FF430B" w:rsidRDefault="003C61A1" w:rsidP="00BE362C">
            <w:pPr>
              <w:shd w:val="clear" w:color="auto" w:fill="FFFFFF" w:themeFill="background1"/>
              <w:tabs>
                <w:tab w:val="left" w:pos="612"/>
              </w:tabs>
              <w:spacing w:before="120" w:after="120"/>
              <w:rPr>
                <w:iCs/>
                <w:noProof w:val="0"/>
                <w:lang w:eastAsia="ru-RU"/>
              </w:rPr>
            </w:pPr>
            <w:r w:rsidRPr="004D0F69">
              <w:t>Obligatoriu</w:t>
            </w:r>
          </w:p>
        </w:tc>
      </w:tr>
      <w:tr w:rsidR="003C61A1" w:rsidRPr="00EC30C2" w:rsidTr="00AD3E16">
        <w:tc>
          <w:tcPr>
            <w:tcW w:w="576" w:type="dxa"/>
            <w:shd w:val="clear" w:color="auto" w:fill="auto"/>
          </w:tcPr>
          <w:p w:rsidR="003C61A1" w:rsidRPr="00FF430B" w:rsidRDefault="003C61A1" w:rsidP="00BE362C">
            <w:pPr>
              <w:shd w:val="clear" w:color="auto" w:fill="FFFFFF" w:themeFill="background1"/>
              <w:tabs>
                <w:tab w:val="left" w:pos="612"/>
              </w:tabs>
              <w:spacing w:before="120" w:after="120"/>
              <w:rPr>
                <w:iCs/>
                <w:noProof w:val="0"/>
                <w:lang w:eastAsia="ru-RU"/>
              </w:rPr>
            </w:pPr>
            <w:r>
              <w:rPr>
                <w:iCs/>
                <w:noProof w:val="0"/>
                <w:lang w:eastAsia="ru-RU"/>
              </w:rPr>
              <w:t>5</w:t>
            </w:r>
          </w:p>
        </w:tc>
        <w:tc>
          <w:tcPr>
            <w:tcW w:w="3810" w:type="dxa"/>
            <w:shd w:val="clear" w:color="auto" w:fill="auto"/>
          </w:tcPr>
          <w:p w:rsidR="003C61A1" w:rsidRDefault="003C61A1" w:rsidP="0070292C">
            <w:pPr>
              <w:shd w:val="clear" w:color="auto" w:fill="FFFFFF" w:themeFill="background1"/>
              <w:tabs>
                <w:tab w:val="left" w:pos="612"/>
              </w:tabs>
              <w:spacing w:before="120" w:after="120"/>
              <w:rPr>
                <w:rStyle w:val="1"/>
              </w:rPr>
            </w:pPr>
            <w:r w:rsidRPr="004D0F69">
              <w:rPr>
                <w:rStyle w:val="1"/>
              </w:rPr>
              <w:t xml:space="preserve">Devizul de </w:t>
            </w:r>
            <w:r w:rsidR="0070292C">
              <w:rPr>
                <w:rStyle w:val="1"/>
              </w:rPr>
              <w:t>pentru serviciile de proiectare.</w:t>
            </w:r>
          </w:p>
          <w:p w:rsidR="0070292C" w:rsidRPr="00FF430B" w:rsidRDefault="0070292C" w:rsidP="0070292C">
            <w:pPr>
              <w:shd w:val="clear" w:color="auto" w:fill="FFFFFF" w:themeFill="background1"/>
              <w:tabs>
                <w:tab w:val="left" w:pos="612"/>
              </w:tabs>
              <w:spacing w:before="120" w:after="120"/>
              <w:rPr>
                <w:iCs/>
                <w:noProof w:val="0"/>
                <w:lang w:eastAsia="ru-RU"/>
              </w:rPr>
            </w:pPr>
            <w:r>
              <w:rPr>
                <w:rStyle w:val="1"/>
              </w:rPr>
              <w:t>Devizul va fi defalcat pe capitole, cu prezentarea prețului pentru fiecare compartiment</w:t>
            </w:r>
          </w:p>
        </w:tc>
        <w:tc>
          <w:tcPr>
            <w:tcW w:w="3563" w:type="dxa"/>
            <w:shd w:val="clear" w:color="auto" w:fill="auto"/>
            <w:vAlign w:val="center"/>
          </w:tcPr>
          <w:p w:rsidR="00F64EB3" w:rsidRPr="00F64EB3" w:rsidRDefault="00F64EB3" w:rsidP="00BE362C">
            <w:pPr>
              <w:shd w:val="clear" w:color="auto" w:fill="FFFFFF" w:themeFill="background1"/>
              <w:tabs>
                <w:tab w:val="left" w:pos="612"/>
              </w:tabs>
              <w:spacing w:before="120" w:after="120"/>
              <w:rPr>
                <w:b/>
              </w:rPr>
            </w:pPr>
            <w:r w:rsidRPr="00F64EB3">
              <w:rPr>
                <w:b/>
              </w:rPr>
              <w:t>Anexa nr.29</w:t>
            </w:r>
          </w:p>
          <w:p w:rsidR="003C61A1" w:rsidRDefault="0070292C" w:rsidP="00BE362C">
            <w:pPr>
              <w:shd w:val="clear" w:color="auto" w:fill="FFFFFF" w:themeFill="background1"/>
              <w:tabs>
                <w:tab w:val="left" w:pos="612"/>
              </w:tabs>
              <w:spacing w:before="120" w:after="120"/>
            </w:pPr>
            <w:r>
              <w:t>Documentația de proiect se va elabora în conformitate cu normativele și standartele în vigoare și ținînd cont de caietul de sarcini.</w:t>
            </w:r>
          </w:p>
          <w:p w:rsidR="0070292C" w:rsidRPr="00FF430B" w:rsidRDefault="0070292C" w:rsidP="00BE362C">
            <w:pPr>
              <w:shd w:val="clear" w:color="auto" w:fill="FFFFFF" w:themeFill="background1"/>
              <w:tabs>
                <w:tab w:val="left" w:pos="612"/>
              </w:tabs>
              <w:spacing w:before="120" w:after="120"/>
              <w:rPr>
                <w:iCs/>
                <w:noProof w:val="0"/>
                <w:lang w:eastAsia="ru-RU"/>
              </w:rPr>
            </w:pPr>
            <w:r w:rsidRPr="004D0F69">
              <w:rPr>
                <w:rFonts w:eastAsia="PMingLiU"/>
                <w:i/>
                <w:iCs/>
              </w:rPr>
              <w:t>confirmată prin aplicarea semnăturii electronice a persoanei responsabile a ofertantului</w:t>
            </w:r>
          </w:p>
        </w:tc>
        <w:tc>
          <w:tcPr>
            <w:tcW w:w="1621" w:type="dxa"/>
            <w:shd w:val="clear" w:color="auto" w:fill="auto"/>
          </w:tcPr>
          <w:p w:rsidR="003C61A1" w:rsidRPr="00FF430B" w:rsidRDefault="003C61A1" w:rsidP="00BE362C">
            <w:pPr>
              <w:shd w:val="clear" w:color="auto" w:fill="FFFFFF" w:themeFill="background1"/>
              <w:tabs>
                <w:tab w:val="left" w:pos="612"/>
              </w:tabs>
              <w:spacing w:before="120" w:after="120"/>
              <w:rPr>
                <w:iCs/>
                <w:noProof w:val="0"/>
                <w:lang w:eastAsia="ru-RU"/>
              </w:rPr>
            </w:pPr>
            <w:r w:rsidRPr="004D0F69">
              <w:t xml:space="preserve">Obligatoriu </w:t>
            </w:r>
          </w:p>
        </w:tc>
      </w:tr>
    </w:tbl>
    <w:p w:rsidR="0015247E" w:rsidRPr="00FF430B" w:rsidRDefault="0015247E" w:rsidP="001A0634">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Garanția pentru ofertă, </w:t>
      </w:r>
      <w:r w:rsidR="0070292C">
        <w:rPr>
          <w:b/>
          <w:noProof w:val="0"/>
          <w:lang w:eastAsia="ru-RU"/>
        </w:rPr>
        <w:t xml:space="preserve">va fi </w:t>
      </w:r>
      <w:r w:rsidR="0070292C" w:rsidRPr="007053AC">
        <w:rPr>
          <w:i/>
        </w:rPr>
        <w:t>emisă de o bancă comercială</w:t>
      </w:r>
      <w:r w:rsidR="0070292C">
        <w:rPr>
          <w:i/>
        </w:rPr>
        <w:t xml:space="preserve">, sau </w:t>
      </w:r>
      <w:r w:rsidR="0070292C" w:rsidRPr="007053AC">
        <w:rPr>
          <w:i/>
        </w:rPr>
        <w:t>Garanţia pentru ofertă prin transfer la contul autorităţii contractante,</w:t>
      </w:r>
      <w:r w:rsidR="0070292C">
        <w:rPr>
          <w:i/>
        </w:rPr>
        <w:t xml:space="preserve"> stabilit în acest sens,în</w:t>
      </w:r>
      <w:r w:rsidR="0070292C" w:rsidRPr="00FF430B">
        <w:rPr>
          <w:b/>
          <w:noProof w:val="0"/>
          <w:lang w:eastAsia="ru-RU"/>
        </w:rPr>
        <w:t>cuantum</w:t>
      </w:r>
      <w:r w:rsidR="0070292C">
        <w:rPr>
          <w:b/>
          <w:noProof w:val="0"/>
          <w:lang w:eastAsia="ru-RU"/>
        </w:rPr>
        <w:t xml:space="preserve"> de 2%.</w:t>
      </w:r>
    </w:p>
    <w:p w:rsidR="0015247E" w:rsidRPr="00FF430B" w:rsidRDefault="00F6465C" w:rsidP="001A0634">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0070292C">
        <w:rPr>
          <w:b/>
          <w:noProof w:val="0"/>
          <w:lang w:eastAsia="ru-RU"/>
        </w:rPr>
        <w:t xml:space="preserve">: </w:t>
      </w:r>
      <w:r w:rsidR="0070292C" w:rsidRPr="0070292C">
        <w:rPr>
          <w:noProof w:val="0"/>
          <w:u w:val="single"/>
          <w:lang w:eastAsia="ru-RU"/>
        </w:rPr>
        <w:t>Nu</w:t>
      </w:r>
      <w:r w:rsidRPr="00FF430B">
        <w:rPr>
          <w:b/>
          <w:noProof w:val="0"/>
          <w:lang w:eastAsia="ru-RU"/>
        </w:rPr>
        <w:t>.</w:t>
      </w:r>
    </w:p>
    <w:p w:rsidR="0070292C" w:rsidRPr="00FF430B" w:rsidRDefault="0070292C" w:rsidP="001A0634">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de bună execuție a contractului, </w:t>
      </w:r>
      <w:r>
        <w:rPr>
          <w:b/>
          <w:noProof w:val="0"/>
          <w:lang w:eastAsia="ru-RU"/>
        </w:rPr>
        <w:t xml:space="preserve">va fi </w:t>
      </w:r>
      <w:r w:rsidRPr="007053AC">
        <w:rPr>
          <w:i/>
        </w:rPr>
        <w:t>emisă de o bancă comercială</w:t>
      </w:r>
      <w:r>
        <w:rPr>
          <w:i/>
        </w:rPr>
        <w:t xml:space="preserve">, sau </w:t>
      </w:r>
      <w:r w:rsidRPr="007053AC">
        <w:rPr>
          <w:i/>
        </w:rPr>
        <w:t>Garanţia pentru ofertă prin transfer la contul autorităţii contractante,</w:t>
      </w:r>
      <w:r>
        <w:rPr>
          <w:i/>
        </w:rPr>
        <w:t xml:space="preserve"> stabilit în acest sens,în</w:t>
      </w:r>
      <w:r w:rsidRPr="00FF430B">
        <w:rPr>
          <w:b/>
          <w:noProof w:val="0"/>
          <w:lang w:eastAsia="ru-RU"/>
        </w:rPr>
        <w:t>cuantum</w:t>
      </w:r>
      <w:r>
        <w:rPr>
          <w:b/>
          <w:noProof w:val="0"/>
          <w:lang w:eastAsia="ru-RU"/>
        </w:rPr>
        <w:t xml:space="preserve"> de 15%</w:t>
      </w:r>
      <w:r w:rsidRPr="00FF430B">
        <w:rPr>
          <w:b/>
          <w:noProof w:val="0"/>
          <w:lang w:eastAsia="ru-RU"/>
        </w:rPr>
        <w:t>.</w:t>
      </w:r>
    </w:p>
    <w:p w:rsidR="00BE362C" w:rsidRPr="00FF430B" w:rsidRDefault="00BE362C" w:rsidP="001A0634">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Motivul recurgerii la procedura accelerată (în cazul licitației deschise, restr</w:t>
      </w:r>
      <w:r w:rsidR="00C32CB2" w:rsidRPr="00FF430B">
        <w:rPr>
          <w:b/>
          <w:noProof w:val="0"/>
          <w:lang w:eastAsia="ru-RU"/>
        </w:rPr>
        <w:t>â</w:t>
      </w:r>
      <w:r w:rsidRPr="00FF430B">
        <w:rPr>
          <w:b/>
          <w:noProof w:val="0"/>
          <w:lang w:eastAsia="ru-RU"/>
        </w:rPr>
        <w:t xml:space="preserve">nseși a procedurii negociate), </w:t>
      </w:r>
      <w:r w:rsidR="00881212" w:rsidRPr="004D0F69">
        <w:rPr>
          <w:u w:val="single"/>
        </w:rPr>
        <w:t>Nu se aplică în cadrul procedurii în cauză</w:t>
      </w:r>
      <w:r w:rsidR="00881212">
        <w:rPr>
          <w:u w:val="single"/>
        </w:rPr>
        <w:t>.</w:t>
      </w:r>
    </w:p>
    <w:p w:rsidR="00BE362C" w:rsidRPr="00FF430B" w:rsidRDefault="00BE362C" w:rsidP="001A0634">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00881212" w:rsidRPr="00881212">
        <w:rPr>
          <w:noProof w:val="0"/>
          <w:u w:val="single"/>
          <w:lang w:eastAsia="ru-RU"/>
        </w:rPr>
        <w:t>Nu.</w:t>
      </w:r>
    </w:p>
    <w:p w:rsidR="00BE362C" w:rsidRPr="00881212" w:rsidRDefault="00BE362C" w:rsidP="001A0634">
      <w:pPr>
        <w:numPr>
          <w:ilvl w:val="0"/>
          <w:numId w:val="23"/>
        </w:numPr>
        <w:shd w:val="clear" w:color="auto" w:fill="FFFFFF" w:themeFill="background1"/>
        <w:tabs>
          <w:tab w:val="right" w:pos="426"/>
        </w:tabs>
        <w:spacing w:before="120"/>
        <w:ind w:left="360"/>
        <w:jc w:val="both"/>
        <w:rPr>
          <w:b/>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00881212" w:rsidRPr="004D0F69">
        <w:rPr>
          <w:u w:val="single"/>
          <w:shd w:val="clear" w:color="auto" w:fill="FFFFFF" w:themeFill="background1"/>
        </w:rPr>
        <w:t>Nu se aplic</w:t>
      </w:r>
      <w:r w:rsidR="00881212">
        <w:rPr>
          <w:u w:val="single"/>
          <w:shd w:val="clear" w:color="auto" w:fill="FFFFFF" w:themeFill="background1"/>
        </w:rPr>
        <w:t>ă în cadrul procedurii în cauză.</w:t>
      </w:r>
    </w:p>
    <w:p w:rsidR="00EF4276" w:rsidRPr="00FF430B" w:rsidRDefault="00EF4276" w:rsidP="001A0634">
      <w:pPr>
        <w:numPr>
          <w:ilvl w:val="0"/>
          <w:numId w:val="23"/>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w:t>
      </w:r>
      <w:r w:rsidR="00881212">
        <w:rPr>
          <w:b/>
          <w:noProof w:val="0"/>
          <w:lang w:eastAsia="ru-RU"/>
        </w:rPr>
        <w:t xml:space="preserve">: </w:t>
      </w:r>
      <w:bookmarkEnd w:id="45"/>
      <w:r w:rsidR="00881212" w:rsidRPr="00881212">
        <w:rPr>
          <w:noProof w:val="0"/>
          <w:u w:val="single"/>
          <w:lang w:eastAsia="ru-RU"/>
        </w:rPr>
        <w:t>Lei molodovenești</w:t>
      </w:r>
      <w:r w:rsidR="00881212">
        <w:rPr>
          <w:b/>
          <w:noProof w:val="0"/>
          <w:lang w:eastAsia="ru-RU"/>
        </w:rPr>
        <w:t>.</w:t>
      </w:r>
    </w:p>
    <w:p w:rsidR="00BE362C" w:rsidRPr="00881212" w:rsidRDefault="00BE362C" w:rsidP="001A0634">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w:t>
      </w:r>
      <w:r w:rsidR="00881212" w:rsidRPr="00881212">
        <w:rPr>
          <w:noProof w:val="0"/>
          <w:u w:val="single"/>
          <w:lang w:eastAsia="ru-RU"/>
        </w:rPr>
        <w:t>Cel mai mic preț.</w:t>
      </w:r>
    </w:p>
    <w:p w:rsidR="00881212" w:rsidRDefault="00881212" w:rsidP="00881212">
      <w:pPr>
        <w:autoSpaceDE w:val="0"/>
        <w:autoSpaceDN w:val="0"/>
        <w:adjustRightInd w:val="0"/>
        <w:ind w:firstLine="720"/>
        <w:jc w:val="both"/>
      </w:pPr>
      <w:r w:rsidRPr="004D0F69">
        <w:t>Conform prevederilor art</w:t>
      </w:r>
      <w:r w:rsidRPr="00881212">
        <w:rPr>
          <w:sz w:val="28"/>
          <w:szCs w:val="28"/>
        </w:rPr>
        <w:t>.</w:t>
      </w:r>
      <w:r w:rsidRPr="004D0F69">
        <w:t xml:space="preserve">20 alin.(8), Legea nr. 131 din 03.07.2015, privind achiziţiile publice, ofertantul clasat pe primul loc va prezenta în termen de </w:t>
      </w:r>
      <w:r w:rsidRPr="00881212">
        <w:rPr>
          <w:b/>
          <w:bCs/>
        </w:rPr>
        <w:t>1 zile</w:t>
      </w:r>
      <w:r w:rsidRPr="004D0F69">
        <w:t>, la solicitarea autorităţii contractante, documentele justificative actualizate prin care va demonstra îndeplinirea tuturor criteriilor de calificare şi selecţie, în conformitate cuinformaţiile cuprinse în DUAE, după cum urmează:</w:t>
      </w:r>
    </w:p>
    <w:p w:rsidR="00881212" w:rsidRPr="00881212" w:rsidRDefault="00881212" w:rsidP="00881212">
      <w:pPr>
        <w:tabs>
          <w:tab w:val="right" w:pos="426"/>
        </w:tabs>
        <w:spacing w:before="120"/>
        <w:rPr>
          <w:b/>
          <w:noProof w:val="0"/>
          <w:lang w:eastAsia="ru-RU"/>
        </w:rPr>
      </w:pPr>
    </w:p>
    <w:tbl>
      <w:tblPr>
        <w:tblW w:w="10173" w:type="dxa"/>
        <w:tblLayout w:type="fixed"/>
        <w:tblLook w:val="04A0"/>
      </w:tblPr>
      <w:tblGrid>
        <w:gridCol w:w="534"/>
        <w:gridCol w:w="3827"/>
        <w:gridCol w:w="4252"/>
        <w:gridCol w:w="1560"/>
      </w:tblGrid>
      <w:tr w:rsidR="00881212" w:rsidRPr="004D0F69" w:rsidTr="00AD3E16">
        <w:trPr>
          <w:trHeight w:val="397"/>
        </w:trPr>
        <w:tc>
          <w:tcPr>
            <w:tcW w:w="534" w:type="dxa"/>
            <w:tcBorders>
              <w:top w:val="single" w:sz="4" w:space="0" w:color="auto"/>
              <w:left w:val="single" w:sz="4" w:space="0" w:color="auto"/>
              <w:bottom w:val="single" w:sz="4" w:space="0" w:color="auto"/>
              <w:right w:val="single" w:sz="4" w:space="0" w:color="auto"/>
            </w:tcBorders>
          </w:tcPr>
          <w:p w:rsidR="00881212" w:rsidRPr="004D0F69" w:rsidRDefault="00881212" w:rsidP="00AD3E16">
            <w:pPr>
              <w:tabs>
                <w:tab w:val="left" w:pos="612"/>
              </w:tabs>
              <w:ind w:left="-142" w:right="-108"/>
              <w:jc w:val="center"/>
              <w:rPr>
                <w:b/>
                <w:iCs/>
              </w:rPr>
            </w:pPr>
            <w:r w:rsidRPr="004D0F69">
              <w:rPr>
                <w:b/>
                <w:iCs/>
              </w:rPr>
              <w:t>Nr. d/o</w:t>
            </w:r>
          </w:p>
        </w:tc>
        <w:tc>
          <w:tcPr>
            <w:tcW w:w="3827" w:type="dxa"/>
            <w:tcBorders>
              <w:top w:val="single" w:sz="4" w:space="0" w:color="auto"/>
              <w:left w:val="single" w:sz="4" w:space="0" w:color="auto"/>
              <w:bottom w:val="single" w:sz="4" w:space="0" w:color="auto"/>
              <w:right w:val="single" w:sz="4" w:space="0" w:color="auto"/>
            </w:tcBorders>
          </w:tcPr>
          <w:p w:rsidR="00881212" w:rsidRPr="004D0F69" w:rsidRDefault="00881212" w:rsidP="00AD3E16">
            <w:pPr>
              <w:tabs>
                <w:tab w:val="left" w:pos="612"/>
              </w:tabs>
              <w:jc w:val="center"/>
              <w:rPr>
                <w:b/>
                <w:iCs/>
              </w:rPr>
            </w:pPr>
            <w:r w:rsidRPr="004D0F69">
              <w:rPr>
                <w:b/>
                <w:iCs/>
              </w:rPr>
              <w:t>Descrierea criteriului/cerinţei</w:t>
            </w:r>
          </w:p>
        </w:tc>
        <w:tc>
          <w:tcPr>
            <w:tcW w:w="4252" w:type="dxa"/>
            <w:tcBorders>
              <w:top w:val="single" w:sz="4" w:space="0" w:color="auto"/>
              <w:left w:val="single" w:sz="4" w:space="0" w:color="auto"/>
              <w:bottom w:val="single" w:sz="4" w:space="0" w:color="auto"/>
              <w:right w:val="single" w:sz="4" w:space="0" w:color="auto"/>
            </w:tcBorders>
          </w:tcPr>
          <w:p w:rsidR="00881212" w:rsidRPr="004D0F69" w:rsidRDefault="00881212" w:rsidP="00AD3E16">
            <w:pPr>
              <w:tabs>
                <w:tab w:val="left" w:pos="612"/>
              </w:tabs>
              <w:rPr>
                <w:b/>
                <w:iCs/>
              </w:rPr>
            </w:pPr>
            <w:r w:rsidRPr="004D0F69">
              <w:rPr>
                <w:b/>
                <w:iCs/>
              </w:rPr>
              <w:t>Mod de demonstrare a îndeplinirii criteriului/cerinţei:</w:t>
            </w:r>
          </w:p>
        </w:tc>
        <w:tc>
          <w:tcPr>
            <w:tcW w:w="1560" w:type="dxa"/>
            <w:tcBorders>
              <w:top w:val="single" w:sz="4" w:space="0" w:color="auto"/>
              <w:left w:val="single" w:sz="4" w:space="0" w:color="auto"/>
              <w:bottom w:val="single" w:sz="4" w:space="0" w:color="auto"/>
              <w:right w:val="single" w:sz="4" w:space="0" w:color="auto"/>
            </w:tcBorders>
          </w:tcPr>
          <w:p w:rsidR="00881212" w:rsidRPr="004D0F69" w:rsidRDefault="00881212" w:rsidP="00AD3E16">
            <w:pPr>
              <w:tabs>
                <w:tab w:val="left" w:pos="612"/>
              </w:tabs>
              <w:ind w:left="-108" w:right="-108"/>
              <w:jc w:val="center"/>
              <w:rPr>
                <w:b/>
                <w:iCs/>
              </w:rPr>
            </w:pPr>
            <w:r w:rsidRPr="004D0F69">
              <w:rPr>
                <w:b/>
                <w:iCs/>
              </w:rPr>
              <w:t>Nivelul minim/</w:t>
            </w:r>
            <w:r w:rsidRPr="004D0F69">
              <w:rPr>
                <w:b/>
                <w:iCs/>
              </w:rPr>
              <w:br/>
              <w:t>Obligativitatea</w:t>
            </w:r>
          </w:p>
        </w:tc>
      </w:tr>
      <w:tr w:rsidR="00881212" w:rsidRPr="004D0F69" w:rsidTr="00AD3E16">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81212" w:rsidRPr="004D0F69" w:rsidRDefault="00881212" w:rsidP="00AD3E16">
            <w:pPr>
              <w:ind w:left="-120" w:right="-108"/>
              <w:jc w:val="center"/>
              <w:rPr>
                <w:spacing w:val="-4"/>
              </w:rPr>
            </w:pPr>
            <w:r>
              <w:rPr>
                <w:spacing w:val="-4"/>
              </w:rPr>
              <w:t>1</w:t>
            </w:r>
          </w:p>
        </w:tc>
        <w:tc>
          <w:tcPr>
            <w:tcW w:w="3827" w:type="dxa"/>
            <w:tcBorders>
              <w:top w:val="single" w:sz="4" w:space="0" w:color="auto"/>
              <w:left w:val="single" w:sz="4" w:space="0" w:color="auto"/>
              <w:bottom w:val="single" w:sz="4" w:space="0" w:color="auto"/>
              <w:right w:val="single" w:sz="4" w:space="0" w:color="auto"/>
            </w:tcBorders>
            <w:vAlign w:val="center"/>
          </w:tcPr>
          <w:p w:rsidR="00881212" w:rsidRPr="004D0F69" w:rsidRDefault="00881212" w:rsidP="00AD3E16">
            <w:pPr>
              <w:spacing w:after="120"/>
              <w:ind w:left="-57" w:right="-57"/>
              <w:rPr>
                <w:rFonts w:eastAsia="PMingLiU"/>
                <w:b/>
                <w:i/>
                <w:lang w:eastAsia="zh-CN"/>
              </w:rPr>
            </w:pPr>
            <w:r w:rsidRPr="004D0F69">
              <w:rPr>
                <w:color w:val="000000"/>
                <w:lang w:eastAsia="ro-RO" w:bidi="ro-RO"/>
              </w:rPr>
              <w:t xml:space="preserve">Dovada înregistrării persoanei juridice, în conformitate cu prevederile legale din </w:t>
            </w:r>
            <w:r w:rsidRPr="004D0F69">
              <w:rPr>
                <w:rFonts w:eastAsia="PMingLiU"/>
                <w:lang w:eastAsia="zh-CN"/>
              </w:rPr>
              <w:t>ţara în care ofertantul este stabilit</w:t>
            </w:r>
          </w:p>
        </w:tc>
        <w:tc>
          <w:tcPr>
            <w:tcW w:w="4252" w:type="dxa"/>
            <w:tcBorders>
              <w:top w:val="single" w:sz="4" w:space="0" w:color="auto"/>
              <w:left w:val="single" w:sz="4" w:space="0" w:color="auto"/>
              <w:bottom w:val="single" w:sz="4" w:space="0" w:color="auto"/>
              <w:right w:val="single" w:sz="4" w:space="0" w:color="auto"/>
            </w:tcBorders>
            <w:vAlign w:val="center"/>
          </w:tcPr>
          <w:p w:rsidR="00881212" w:rsidRDefault="00881212" w:rsidP="00AD3E16">
            <w:pPr>
              <w:spacing w:after="120"/>
              <w:ind w:left="-57" w:right="-57"/>
              <w:rPr>
                <w:rFonts w:eastAsia="PMingLiU"/>
                <w:i/>
                <w:iCs/>
                <w:lang w:eastAsia="zh-CN"/>
              </w:rPr>
            </w:pPr>
            <w:r w:rsidRPr="004D0F69">
              <w:rPr>
                <w:rFonts w:eastAsia="PMingLiU"/>
                <w:iCs/>
                <w:lang w:eastAsia="zh-CN"/>
              </w:rPr>
              <w:t>Certificat/decizie de înregistrare a întreprinderii/extras din Registrul de Stat al persoanelor juridice</w:t>
            </w:r>
            <w:r w:rsidRPr="004D0F69">
              <w:rPr>
                <w:rFonts w:eastAsia="PMingLiU"/>
                <w:i/>
                <w:iCs/>
                <w:lang w:eastAsia="zh-CN"/>
              </w:rPr>
              <w:t xml:space="preserve"> - copie, confirmată prin aplicarea semnăturii electronice a persoanei responsabile a ofertantului </w:t>
            </w:r>
          </w:p>
          <w:p w:rsidR="00624B22" w:rsidRPr="004D0F69" w:rsidRDefault="00624B22" w:rsidP="00AD3E16">
            <w:pPr>
              <w:spacing w:after="120"/>
              <w:ind w:left="-57" w:right="-57"/>
              <w:rPr>
                <w:rFonts w:eastAsia="PMingLiU"/>
                <w:i/>
                <w:iCs/>
                <w:lang w:eastAsia="zh-CN"/>
              </w:rPr>
            </w:pPr>
            <w:r w:rsidRPr="00624B22">
              <w:rPr>
                <w:rFonts w:eastAsia="PMingLiU"/>
                <w:b/>
                <w:i/>
                <w:iCs/>
                <w:lang w:eastAsia="zh-CN"/>
              </w:rPr>
              <w:t>Notă:</w:t>
            </w:r>
            <w:r w:rsidRPr="00624B22">
              <w:rPr>
                <w:shd w:val="clear" w:color="auto" w:fill="F4F6F7"/>
              </w:rPr>
              <w:t xml:space="preserve">,,Extrasul din registrul de Stat al persoanelor juridice” actualizat, emis cel târziu cu 3 luni înaintea datei de deschidere a ofertelor. </w:t>
            </w:r>
          </w:p>
          <w:p w:rsidR="00881212" w:rsidRPr="004D0F69" w:rsidRDefault="00881212" w:rsidP="00AD3E16">
            <w:pPr>
              <w:spacing w:after="120"/>
              <w:ind w:left="-57" w:right="-57"/>
              <w:rPr>
                <w:rFonts w:eastAsia="PMingLiU"/>
                <w:i/>
                <w:iCs/>
                <w:lang w:eastAsia="zh-CN"/>
              </w:rPr>
            </w:pPr>
            <w:r w:rsidRPr="004D0F69">
              <w:rPr>
                <w:i/>
                <w:color w:val="000000"/>
                <w:lang w:eastAsia="ro-RO" w:bidi="ro-RO"/>
              </w:rPr>
              <w:t>Operatorul economic nerezident va prezenta documente din ţara de origine care dovedesc forma de înregistrare/ atestare ori apartenenţa din punct de vedere profesional</w:t>
            </w:r>
          </w:p>
        </w:tc>
        <w:tc>
          <w:tcPr>
            <w:tcW w:w="1560" w:type="dxa"/>
            <w:tcBorders>
              <w:top w:val="single" w:sz="4" w:space="0" w:color="auto"/>
              <w:left w:val="single" w:sz="4" w:space="0" w:color="auto"/>
              <w:bottom w:val="single" w:sz="4" w:space="0" w:color="auto"/>
              <w:right w:val="single" w:sz="4" w:space="0" w:color="auto"/>
            </w:tcBorders>
          </w:tcPr>
          <w:p w:rsidR="00881212" w:rsidRPr="004D0F69" w:rsidRDefault="00881212" w:rsidP="00AD3E16">
            <w:pPr>
              <w:jc w:val="center"/>
            </w:pPr>
          </w:p>
          <w:p w:rsidR="00881212" w:rsidRPr="004D0F69" w:rsidRDefault="00881212" w:rsidP="00AD3E16">
            <w:pPr>
              <w:jc w:val="center"/>
            </w:pPr>
          </w:p>
          <w:p w:rsidR="00881212" w:rsidRPr="004D0F69" w:rsidRDefault="00881212" w:rsidP="00AD3E16">
            <w:pPr>
              <w:jc w:val="center"/>
            </w:pPr>
          </w:p>
          <w:p w:rsidR="00881212" w:rsidRPr="004D0F69" w:rsidRDefault="00881212" w:rsidP="00AD3E16">
            <w:pPr>
              <w:jc w:val="center"/>
            </w:pPr>
            <w:r w:rsidRPr="004D0F69">
              <w:t>Obligatoriu</w:t>
            </w:r>
          </w:p>
        </w:tc>
      </w:tr>
      <w:tr w:rsidR="00881212" w:rsidRPr="004D0F69" w:rsidTr="00AD3E16">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81212" w:rsidRPr="004D0F69" w:rsidRDefault="00881212" w:rsidP="00AD3E16">
            <w:pPr>
              <w:ind w:left="-120" w:right="-108"/>
              <w:jc w:val="center"/>
              <w:rPr>
                <w:spacing w:val="-4"/>
              </w:rPr>
            </w:pPr>
            <w:r>
              <w:rPr>
                <w:spacing w:val="-4"/>
              </w:rPr>
              <w:t>2</w:t>
            </w:r>
          </w:p>
        </w:tc>
        <w:tc>
          <w:tcPr>
            <w:tcW w:w="3827" w:type="dxa"/>
            <w:tcBorders>
              <w:top w:val="single" w:sz="4" w:space="0" w:color="auto"/>
              <w:left w:val="single" w:sz="4" w:space="0" w:color="auto"/>
              <w:bottom w:val="single" w:sz="4" w:space="0" w:color="auto"/>
              <w:right w:val="single" w:sz="4" w:space="0" w:color="auto"/>
            </w:tcBorders>
          </w:tcPr>
          <w:p w:rsidR="00881212" w:rsidRDefault="00F64EB3" w:rsidP="00AD3E16">
            <w:pPr>
              <w:rPr>
                <w:rFonts w:eastAsia="PMingLiU"/>
                <w:b/>
                <w:i/>
                <w:iCs/>
                <w:lang w:eastAsia="zh-CN"/>
              </w:rPr>
            </w:pPr>
            <w:r>
              <w:t>Graficul de prestare a serviciilor</w:t>
            </w:r>
          </w:p>
          <w:p w:rsidR="00881212" w:rsidRPr="004D0F69" w:rsidRDefault="00881212" w:rsidP="00AD3E16">
            <w:pPr>
              <w:tabs>
                <w:tab w:val="left" w:pos="540"/>
                <w:tab w:val="left" w:pos="567"/>
              </w:tabs>
              <w:suppressAutoHyphens/>
            </w:pPr>
          </w:p>
        </w:tc>
        <w:tc>
          <w:tcPr>
            <w:tcW w:w="4252" w:type="dxa"/>
            <w:tcBorders>
              <w:top w:val="single" w:sz="4" w:space="0" w:color="auto"/>
              <w:left w:val="single" w:sz="4" w:space="0" w:color="auto"/>
              <w:bottom w:val="single" w:sz="4" w:space="0" w:color="auto"/>
              <w:right w:val="single" w:sz="4" w:space="0" w:color="auto"/>
            </w:tcBorders>
          </w:tcPr>
          <w:p w:rsidR="00881212" w:rsidRPr="004D0F69" w:rsidRDefault="00F64EB3" w:rsidP="00AD3E16">
            <w:r>
              <w:rPr>
                <w:rFonts w:eastAsia="PMingLiU"/>
                <w:b/>
                <w:i/>
                <w:iCs/>
                <w:lang w:eastAsia="zh-CN"/>
              </w:rPr>
              <w:t>Anexa nr.11</w:t>
            </w:r>
            <w:r w:rsidR="00881212">
              <w:rPr>
                <w:rFonts w:eastAsia="PMingLiU"/>
                <w:b/>
                <w:i/>
                <w:iCs/>
                <w:lang w:eastAsia="zh-CN"/>
              </w:rPr>
              <w:t xml:space="preserve">, </w:t>
            </w:r>
            <w:r w:rsidR="00881212" w:rsidRPr="004D0F69">
              <w:rPr>
                <w:rFonts w:eastAsia="PMingLiU"/>
                <w:i/>
                <w:iCs/>
                <w:lang w:eastAsia="zh-CN"/>
              </w:rPr>
              <w:t>confirmată prin aplicarea semnăturii electronice a persoanei responsabile a ofertantului</w:t>
            </w:r>
          </w:p>
        </w:tc>
        <w:tc>
          <w:tcPr>
            <w:tcW w:w="1560" w:type="dxa"/>
            <w:tcBorders>
              <w:top w:val="single" w:sz="4" w:space="0" w:color="auto"/>
              <w:left w:val="single" w:sz="4" w:space="0" w:color="auto"/>
              <w:bottom w:val="single" w:sz="4" w:space="0" w:color="auto"/>
              <w:right w:val="single" w:sz="4" w:space="0" w:color="auto"/>
            </w:tcBorders>
          </w:tcPr>
          <w:p w:rsidR="00881212" w:rsidRPr="004D0F69" w:rsidRDefault="00881212" w:rsidP="00AD3E16">
            <w:pPr>
              <w:jc w:val="center"/>
            </w:pPr>
          </w:p>
          <w:p w:rsidR="00881212" w:rsidRPr="004D0F69" w:rsidRDefault="00881212" w:rsidP="00AD3E16">
            <w:pPr>
              <w:jc w:val="center"/>
            </w:pPr>
            <w:r w:rsidRPr="004D0F69">
              <w:t>Obligatoriu</w:t>
            </w:r>
          </w:p>
        </w:tc>
      </w:tr>
      <w:tr w:rsidR="00881212" w:rsidRPr="004D0F69" w:rsidTr="00AD3E16">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81212" w:rsidRPr="004D0F69" w:rsidRDefault="00881212" w:rsidP="00AD3E16">
            <w:pPr>
              <w:ind w:left="-120" w:right="-108"/>
              <w:jc w:val="center"/>
              <w:rPr>
                <w:spacing w:val="-4"/>
              </w:rPr>
            </w:pPr>
            <w:r>
              <w:rPr>
                <w:spacing w:val="-4"/>
              </w:rPr>
              <w:t>3</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881212" w:rsidRPr="004D0F69" w:rsidRDefault="00881212" w:rsidP="00AD3E16">
            <w:pPr>
              <w:spacing w:after="120"/>
              <w:ind w:left="-57" w:right="-57"/>
              <w:rPr>
                <w:rFonts w:eastAsia="PMingLiU"/>
                <w:lang w:eastAsia="zh-CN"/>
              </w:rPr>
            </w:pPr>
            <w:r w:rsidRPr="004D0F69">
              <w:rPr>
                <w:rFonts w:eastAsia="PMingLiU"/>
                <w:lang w:eastAsia="zh-CN"/>
              </w:rPr>
              <w:t>Raportul financiarpentru ultimul an de activitate</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881212" w:rsidRPr="004D0F69" w:rsidRDefault="00881212" w:rsidP="00AD3E16">
            <w:pPr>
              <w:ind w:left="-57" w:right="-57"/>
              <w:rPr>
                <w:rFonts w:eastAsia="PMingLiU"/>
                <w:b/>
                <w:i/>
                <w:lang w:eastAsia="zh-CN"/>
              </w:rPr>
            </w:pPr>
            <w:r w:rsidRPr="004D0F69">
              <w:rPr>
                <w:rFonts w:eastAsia="PMingLiU"/>
                <w:i/>
                <w:iCs/>
                <w:lang w:eastAsia="zh-CN"/>
              </w:rPr>
              <w:t>confirmată prin aplicarea semnăturii electronice a persoanei responsabile a ofertantului</w:t>
            </w:r>
          </w:p>
        </w:tc>
        <w:tc>
          <w:tcPr>
            <w:tcW w:w="1560" w:type="dxa"/>
            <w:tcBorders>
              <w:top w:val="single" w:sz="4" w:space="0" w:color="auto"/>
              <w:left w:val="single" w:sz="4" w:space="0" w:color="auto"/>
              <w:bottom w:val="single" w:sz="4" w:space="0" w:color="auto"/>
              <w:right w:val="single" w:sz="4" w:space="0" w:color="auto"/>
            </w:tcBorders>
          </w:tcPr>
          <w:p w:rsidR="00881212" w:rsidRPr="004D0F69" w:rsidRDefault="00881212" w:rsidP="00AD3E16">
            <w:pPr>
              <w:jc w:val="center"/>
            </w:pPr>
          </w:p>
          <w:p w:rsidR="00881212" w:rsidRPr="004D0F69" w:rsidRDefault="00881212" w:rsidP="00AD3E16">
            <w:pPr>
              <w:jc w:val="center"/>
            </w:pPr>
            <w:r w:rsidRPr="004D0F69">
              <w:t>Obligatoriu</w:t>
            </w:r>
          </w:p>
        </w:tc>
      </w:tr>
      <w:tr w:rsidR="00881212" w:rsidRPr="004D0F69" w:rsidTr="00AD3E16">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81212" w:rsidRPr="004D0F69" w:rsidRDefault="00881212" w:rsidP="00AD3E16">
            <w:pPr>
              <w:ind w:left="-120" w:right="-108"/>
              <w:jc w:val="center"/>
              <w:rPr>
                <w:spacing w:val="-4"/>
              </w:rPr>
            </w:pPr>
            <w:r>
              <w:rPr>
                <w:spacing w:val="-4"/>
              </w:rPr>
              <w:t>4</w:t>
            </w:r>
          </w:p>
        </w:tc>
        <w:tc>
          <w:tcPr>
            <w:tcW w:w="3827" w:type="dxa"/>
            <w:tcBorders>
              <w:top w:val="single" w:sz="4" w:space="0" w:color="auto"/>
              <w:left w:val="single" w:sz="4" w:space="0" w:color="auto"/>
              <w:bottom w:val="single" w:sz="4" w:space="0" w:color="auto"/>
              <w:right w:val="single" w:sz="4" w:space="0" w:color="auto"/>
            </w:tcBorders>
            <w:vAlign w:val="center"/>
          </w:tcPr>
          <w:p w:rsidR="00881212" w:rsidRPr="004D0F69" w:rsidRDefault="00881212" w:rsidP="00AD3E16">
            <w:pPr>
              <w:tabs>
                <w:tab w:val="left" w:pos="540"/>
              </w:tabs>
              <w:suppressAutoHyphens/>
              <w:rPr>
                <w:rFonts w:eastAsia="PMingLiU"/>
                <w:bCs/>
                <w:i/>
                <w:iCs/>
                <w:lang w:eastAsia="zh-CN"/>
              </w:rPr>
            </w:pPr>
            <w:r w:rsidRPr="004D0F69">
              <w:rPr>
                <w:rFonts w:eastAsia="PMingLiU"/>
                <w:lang w:eastAsia="zh-CN"/>
              </w:rPr>
              <w:t>Certificat privind lipsa sau existenţa restanţelor faţă de Bugetul public naţional</w:t>
            </w:r>
          </w:p>
        </w:tc>
        <w:tc>
          <w:tcPr>
            <w:tcW w:w="4252" w:type="dxa"/>
            <w:tcBorders>
              <w:top w:val="single" w:sz="4" w:space="0" w:color="auto"/>
              <w:left w:val="single" w:sz="4" w:space="0" w:color="auto"/>
              <w:bottom w:val="single" w:sz="4" w:space="0" w:color="auto"/>
              <w:right w:val="single" w:sz="4" w:space="0" w:color="auto"/>
            </w:tcBorders>
            <w:vAlign w:val="center"/>
          </w:tcPr>
          <w:p w:rsidR="00881212" w:rsidRPr="004D0F69" w:rsidRDefault="00881212" w:rsidP="00AD3E16">
            <w:pPr>
              <w:ind w:left="-57" w:right="-57"/>
              <w:rPr>
                <w:rFonts w:eastAsia="PMingLiU"/>
                <w:i/>
                <w:lang w:eastAsia="zh-CN"/>
              </w:rPr>
            </w:pPr>
            <w:r w:rsidRPr="004D0F69">
              <w:rPr>
                <w:rFonts w:eastAsia="PMingLiU"/>
                <w:iCs/>
                <w:lang w:eastAsia="zh-CN"/>
              </w:rPr>
              <w:t xml:space="preserve">Certificat de efectuare sistematică a plăţii impozitelor, contribuţiilor eliberat de Inspectoratul Fiscal - </w:t>
            </w:r>
            <w:r w:rsidRPr="004D0F69">
              <w:rPr>
                <w:rFonts w:eastAsia="PMingLiU"/>
                <w:i/>
                <w:iCs/>
                <w:lang w:eastAsia="zh-CN"/>
              </w:rPr>
              <w:t>confirmată prin aplicarea semnăturii electronice a persoanei responsabile a ofertantului</w:t>
            </w:r>
          </w:p>
        </w:tc>
        <w:tc>
          <w:tcPr>
            <w:tcW w:w="1560" w:type="dxa"/>
            <w:tcBorders>
              <w:top w:val="single" w:sz="4" w:space="0" w:color="auto"/>
              <w:left w:val="single" w:sz="4" w:space="0" w:color="auto"/>
              <w:bottom w:val="single" w:sz="4" w:space="0" w:color="auto"/>
              <w:right w:val="single" w:sz="4" w:space="0" w:color="auto"/>
            </w:tcBorders>
          </w:tcPr>
          <w:p w:rsidR="00881212" w:rsidRPr="004D0F69" w:rsidRDefault="00881212" w:rsidP="00AD3E16">
            <w:pPr>
              <w:jc w:val="center"/>
            </w:pPr>
          </w:p>
          <w:p w:rsidR="00881212" w:rsidRPr="004D0F69" w:rsidRDefault="00881212" w:rsidP="00AD3E16">
            <w:pPr>
              <w:jc w:val="center"/>
            </w:pPr>
          </w:p>
          <w:p w:rsidR="00881212" w:rsidRPr="004D0F69" w:rsidRDefault="00881212" w:rsidP="00AD3E16">
            <w:pPr>
              <w:jc w:val="center"/>
            </w:pPr>
            <w:r w:rsidRPr="004D0F69">
              <w:t>Obligatoriu</w:t>
            </w:r>
          </w:p>
        </w:tc>
      </w:tr>
      <w:tr w:rsidR="00881212" w:rsidRPr="004D0F69" w:rsidTr="00AD3E16">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81212" w:rsidRPr="004D0F69" w:rsidRDefault="00F64EB3" w:rsidP="00AD3E16">
            <w:pPr>
              <w:ind w:left="-120" w:right="-108"/>
              <w:jc w:val="center"/>
              <w:rPr>
                <w:spacing w:val="-4"/>
              </w:rPr>
            </w:pPr>
            <w:r>
              <w:rPr>
                <w:spacing w:val="-4"/>
              </w:rPr>
              <w:t>5</w:t>
            </w:r>
          </w:p>
        </w:tc>
        <w:tc>
          <w:tcPr>
            <w:tcW w:w="3827" w:type="dxa"/>
            <w:tcBorders>
              <w:top w:val="single" w:sz="4" w:space="0" w:color="auto"/>
              <w:left w:val="single" w:sz="4" w:space="0" w:color="auto"/>
              <w:bottom w:val="single" w:sz="4" w:space="0" w:color="auto"/>
              <w:right w:val="single" w:sz="4" w:space="0" w:color="auto"/>
            </w:tcBorders>
          </w:tcPr>
          <w:p w:rsidR="00881212" w:rsidRPr="004D0F69" w:rsidRDefault="00881212" w:rsidP="00881212">
            <w:pPr>
              <w:rPr>
                <w:rFonts w:eastAsia="PMingLiU"/>
              </w:rPr>
            </w:pPr>
            <w:r w:rsidRPr="004D0F69">
              <w:t xml:space="preserve">Certificatul de </w:t>
            </w:r>
            <w:r>
              <w:t>atestare tehnico-profesională de proiectant</w:t>
            </w:r>
            <w:r w:rsidR="00624B22">
              <w:t>, pentru fiecare compartiment din lucrare</w:t>
            </w:r>
          </w:p>
        </w:tc>
        <w:tc>
          <w:tcPr>
            <w:tcW w:w="4252" w:type="dxa"/>
            <w:tcBorders>
              <w:top w:val="single" w:sz="4" w:space="0" w:color="auto"/>
              <w:left w:val="single" w:sz="4" w:space="0" w:color="auto"/>
              <w:bottom w:val="single" w:sz="4" w:space="0" w:color="auto"/>
              <w:right w:val="single" w:sz="4" w:space="0" w:color="auto"/>
            </w:tcBorders>
            <w:vAlign w:val="center"/>
          </w:tcPr>
          <w:p w:rsidR="00881212" w:rsidRPr="004D0F69" w:rsidRDefault="00881212" w:rsidP="00AD3E16">
            <w:pPr>
              <w:rPr>
                <w:rFonts w:eastAsia="PMingLiU"/>
                <w:lang w:eastAsia="zh-CN"/>
              </w:rPr>
            </w:pPr>
            <w:r w:rsidRPr="004D0F69">
              <w:rPr>
                <w:rFonts w:eastAsia="PMingLiU"/>
                <w:i/>
                <w:iCs/>
                <w:lang w:eastAsia="zh-CN"/>
              </w:rPr>
              <w:t>confirmată prin aplicarea semnăturii electronice a persoanei responsabile a ofertantului</w:t>
            </w:r>
          </w:p>
        </w:tc>
        <w:tc>
          <w:tcPr>
            <w:tcW w:w="1560" w:type="dxa"/>
            <w:tcBorders>
              <w:top w:val="single" w:sz="4" w:space="0" w:color="auto"/>
              <w:left w:val="single" w:sz="4" w:space="0" w:color="auto"/>
              <w:bottom w:val="single" w:sz="4" w:space="0" w:color="auto"/>
              <w:right w:val="single" w:sz="4" w:space="0" w:color="auto"/>
            </w:tcBorders>
          </w:tcPr>
          <w:p w:rsidR="00881212" w:rsidRPr="004D0F69" w:rsidRDefault="00881212" w:rsidP="00AD3E16">
            <w:pPr>
              <w:jc w:val="center"/>
            </w:pPr>
            <w:r w:rsidRPr="004D0F69">
              <w:t>Obligatoriu</w:t>
            </w:r>
          </w:p>
        </w:tc>
      </w:tr>
      <w:tr w:rsidR="00F64EB3" w:rsidRPr="00711321" w:rsidTr="00AD3E16">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F64EB3" w:rsidRDefault="00624B22" w:rsidP="00AD3E16">
            <w:pPr>
              <w:spacing w:line="276" w:lineRule="auto"/>
              <w:ind w:left="-120" w:right="-108"/>
              <w:jc w:val="center"/>
              <w:rPr>
                <w:spacing w:val="-4"/>
              </w:rPr>
            </w:pPr>
            <w:r>
              <w:rPr>
                <w:spacing w:val="-4"/>
              </w:rPr>
              <w:t>6</w:t>
            </w:r>
          </w:p>
        </w:tc>
        <w:tc>
          <w:tcPr>
            <w:tcW w:w="3827" w:type="dxa"/>
            <w:tcBorders>
              <w:top w:val="single" w:sz="4" w:space="0" w:color="auto"/>
              <w:left w:val="single" w:sz="4" w:space="0" w:color="auto"/>
              <w:bottom w:val="single" w:sz="4" w:space="0" w:color="auto"/>
              <w:right w:val="single" w:sz="4" w:space="0" w:color="auto"/>
            </w:tcBorders>
          </w:tcPr>
          <w:p w:rsidR="00F64EB3" w:rsidRPr="008D5611" w:rsidRDefault="00F64EB3" w:rsidP="00AD3E16">
            <w:pPr>
              <w:tabs>
                <w:tab w:val="left" w:pos="540"/>
                <w:tab w:val="left" w:pos="567"/>
              </w:tabs>
              <w:suppressAutoHyphens/>
            </w:pPr>
            <w:r w:rsidRPr="00936361">
              <w:t>Certificat de atribuire a contului bancar</w:t>
            </w: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rsidR="00F64EB3" w:rsidRPr="00DD0A14" w:rsidRDefault="00F64EB3" w:rsidP="00AD3E16">
            <w:pPr>
              <w:tabs>
                <w:tab w:val="left" w:pos="1134"/>
                <w:tab w:val="left" w:pos="1276"/>
              </w:tabs>
              <w:autoSpaceDE w:val="0"/>
              <w:autoSpaceDN w:val="0"/>
              <w:adjustRightInd w:val="0"/>
              <w:jc w:val="both"/>
              <w:rPr>
                <w:color w:val="333333"/>
                <w:shd w:val="clear" w:color="auto" w:fill="F4F6F7"/>
              </w:rPr>
            </w:pPr>
            <w:r w:rsidRPr="00936361">
              <w:t>eliberat de banca deţinătoare de cont - confirmat cu aplicarea semnăturii electronice</w:t>
            </w:r>
          </w:p>
        </w:tc>
        <w:tc>
          <w:tcPr>
            <w:tcW w:w="1560" w:type="dxa"/>
            <w:tcBorders>
              <w:top w:val="single" w:sz="4" w:space="0" w:color="auto"/>
              <w:left w:val="single" w:sz="4" w:space="0" w:color="auto"/>
              <w:bottom w:val="single" w:sz="4" w:space="0" w:color="auto"/>
              <w:right w:val="single" w:sz="4" w:space="0" w:color="auto"/>
            </w:tcBorders>
            <w:vAlign w:val="center"/>
          </w:tcPr>
          <w:p w:rsidR="00F64EB3" w:rsidRPr="000C217C" w:rsidRDefault="00F64EB3" w:rsidP="00AD3E16">
            <w:pPr>
              <w:jc w:val="center"/>
            </w:pPr>
            <w:r>
              <w:t>Obligatoriu</w:t>
            </w:r>
          </w:p>
        </w:tc>
      </w:tr>
    </w:tbl>
    <w:p w:rsidR="00881212" w:rsidRPr="00FF430B" w:rsidRDefault="00881212" w:rsidP="00881212">
      <w:pPr>
        <w:tabs>
          <w:tab w:val="right" w:pos="426"/>
        </w:tabs>
        <w:spacing w:before="120"/>
        <w:rPr>
          <w:b/>
          <w:noProof w:val="0"/>
          <w:lang w:eastAsia="ru-RU"/>
        </w:rPr>
      </w:pPr>
    </w:p>
    <w:p w:rsidR="00BE362C" w:rsidRPr="00881212" w:rsidRDefault="00BE362C" w:rsidP="001A0634">
      <w:pPr>
        <w:numPr>
          <w:ilvl w:val="0"/>
          <w:numId w:val="23"/>
        </w:numPr>
        <w:shd w:val="clear" w:color="auto" w:fill="FFFFFF" w:themeFill="background1"/>
        <w:tabs>
          <w:tab w:val="right" w:pos="426"/>
        </w:tabs>
        <w:spacing w:before="120"/>
        <w:ind w:left="360"/>
        <w:jc w:val="both"/>
        <w:rPr>
          <w:b/>
        </w:rPr>
      </w:pPr>
      <w:r w:rsidRPr="00FF430B">
        <w:rPr>
          <w:b/>
          <w:noProof w:val="0"/>
          <w:lang w:eastAsia="ru-RU"/>
        </w:rPr>
        <w:t>Factorii de evaluare a ofertei celei mai avantajoase din punct de vedere economic, precum și ponderile lor:</w:t>
      </w:r>
      <w:r w:rsidR="00881212" w:rsidRPr="004D0F69">
        <w:rPr>
          <w:u w:val="single"/>
          <w:shd w:val="clear" w:color="auto" w:fill="FFFFFF" w:themeFill="background1"/>
        </w:rPr>
        <w:t>Nu se aplic</w:t>
      </w:r>
      <w:r w:rsidR="00881212">
        <w:rPr>
          <w:u w:val="single"/>
          <w:shd w:val="clear" w:color="auto" w:fill="FFFFFF" w:themeFill="background1"/>
        </w:rPr>
        <w:t>ă în cadrul procedurii în cauză.</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 xml:space="preserve">Nr. </w:t>
            </w:r>
            <w:r w:rsidRPr="00FF430B">
              <w:rPr>
                <w:b/>
                <w:iCs/>
                <w:noProof w:val="0"/>
                <w:sz w:val="20"/>
                <w:szCs w:val="20"/>
                <w:lang w:eastAsia="ru-RU"/>
              </w:rPr>
              <w:lastRenderedPageBreak/>
              <w:t>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lastRenderedPageBreak/>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1A0634">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1A063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1A063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1A0634">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1A0634">
      <w:pPr>
        <w:numPr>
          <w:ilvl w:val="0"/>
          <w:numId w:val="23"/>
        </w:numPr>
        <w:tabs>
          <w:tab w:val="right" w:pos="426"/>
        </w:tabs>
        <w:spacing w:before="120"/>
        <w:ind w:left="0" w:firstLine="0"/>
        <w:rPr>
          <w:b/>
          <w:noProof w:val="0"/>
          <w:lang w:eastAsia="ru-RU"/>
        </w:rPr>
      </w:pPr>
      <w:r w:rsidRPr="00FF430B">
        <w:rPr>
          <w:b/>
          <w:noProof w:val="0"/>
          <w:lang w:eastAsia="ru-RU"/>
        </w:rPr>
        <w:t xml:space="preserve">Termenul de valabilitate a ofertelor: </w:t>
      </w:r>
      <w:r w:rsidR="00AF5661" w:rsidRPr="00AF5661">
        <w:rPr>
          <w:noProof w:val="0"/>
          <w:u w:val="single"/>
          <w:lang w:eastAsia="ru-RU"/>
        </w:rPr>
        <w:t>30 zile.</w:t>
      </w:r>
    </w:p>
    <w:p w:rsidR="00BE362C" w:rsidRPr="00AF5661" w:rsidRDefault="00BE362C" w:rsidP="001A0634">
      <w:pPr>
        <w:numPr>
          <w:ilvl w:val="0"/>
          <w:numId w:val="23"/>
        </w:numPr>
        <w:tabs>
          <w:tab w:val="right" w:pos="426"/>
        </w:tabs>
        <w:spacing w:before="120"/>
        <w:ind w:left="0" w:firstLine="0"/>
        <w:rPr>
          <w:noProof w:val="0"/>
          <w:lang w:eastAsia="ru-RU"/>
        </w:rPr>
      </w:pPr>
      <w:r w:rsidRPr="00FF430B">
        <w:rPr>
          <w:b/>
          <w:noProof w:val="0"/>
          <w:lang w:eastAsia="ru-RU"/>
        </w:rPr>
        <w:t xml:space="preserve">Locul deschiderii ofertelor: </w:t>
      </w:r>
      <w:r w:rsidR="00AF5661" w:rsidRPr="00AF5661">
        <w:rPr>
          <w:noProof w:val="0"/>
          <w:u w:val="single"/>
          <w:lang w:eastAsia="ru-RU"/>
        </w:rPr>
        <w:t>SIA RSAP.</w:t>
      </w:r>
    </w:p>
    <w:p w:rsidR="00BE362C" w:rsidRPr="00FF430B" w:rsidRDefault="00AF5661" w:rsidP="00AF5661">
      <w:pPr>
        <w:shd w:val="clear" w:color="auto" w:fill="FFFFFF" w:themeFill="background1"/>
        <w:tabs>
          <w:tab w:val="right" w:pos="426"/>
        </w:tabs>
        <w:contextualSpacing/>
        <w:rPr>
          <w:noProof w:val="0"/>
          <w:sz w:val="20"/>
          <w:lang w:eastAsia="ru-RU"/>
        </w:rPr>
      </w:pPr>
      <w:r>
        <w:rPr>
          <w:noProof w:val="0"/>
          <w:sz w:val="20"/>
          <w:lang w:eastAsia="ru-RU"/>
        </w:rPr>
        <w:tab/>
      </w:r>
      <w:r>
        <w:rPr>
          <w:noProof w:val="0"/>
          <w:sz w:val="20"/>
          <w:lang w:eastAsia="ru-RU"/>
        </w:rPr>
        <w:tab/>
      </w:r>
      <w:r>
        <w:rPr>
          <w:noProof w:val="0"/>
          <w:sz w:val="20"/>
          <w:lang w:eastAsia="ru-RU"/>
        </w:rPr>
        <w:tab/>
      </w:r>
      <w:r>
        <w:rPr>
          <w:noProof w:val="0"/>
          <w:sz w:val="20"/>
          <w:lang w:eastAsia="ru-RU"/>
        </w:rPr>
        <w:tab/>
      </w:r>
      <w:r>
        <w:rPr>
          <w:noProof w:val="0"/>
          <w:sz w:val="20"/>
          <w:lang w:eastAsia="ru-RU"/>
        </w:rPr>
        <w:tab/>
      </w:r>
      <w:r w:rsidR="00BE362C"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1A0634">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A07CEF" w:rsidRPr="00A07CEF" w:rsidRDefault="00BE362C" w:rsidP="001A0634">
      <w:pPr>
        <w:numPr>
          <w:ilvl w:val="0"/>
          <w:numId w:val="23"/>
        </w:numPr>
        <w:shd w:val="clear" w:color="auto" w:fill="FFFFFF" w:themeFill="background1"/>
        <w:tabs>
          <w:tab w:val="right" w:pos="426"/>
        </w:tabs>
        <w:spacing w:before="120"/>
        <w:ind w:left="360"/>
        <w:rPr>
          <w:b/>
          <w:noProof w:val="0"/>
          <w:lang w:eastAsia="ru-RU"/>
        </w:rPr>
      </w:pPr>
      <w:r w:rsidRPr="00A07CEF">
        <w:rPr>
          <w:b/>
          <w:noProof w:val="0"/>
          <w:lang w:eastAsia="ru-RU"/>
        </w:rPr>
        <w:t xml:space="preserve">Limba sau limbile în care trebuie redactate ofertele sau cererile de participare: </w:t>
      </w:r>
      <w:r w:rsidR="00A07CEF" w:rsidRPr="0038521C">
        <w:rPr>
          <w:noProof w:val="0"/>
          <w:u w:val="single"/>
          <w:lang w:eastAsia="ru-RU"/>
        </w:rPr>
        <w:t>limba Română</w:t>
      </w:r>
      <w:r w:rsidR="00A07CEF">
        <w:rPr>
          <w:noProof w:val="0"/>
          <w:u w:val="single"/>
          <w:lang w:eastAsia="ru-RU"/>
        </w:rPr>
        <w:t>.</w:t>
      </w:r>
    </w:p>
    <w:p w:rsidR="00BE362C" w:rsidRPr="00A07CEF" w:rsidRDefault="00BE362C" w:rsidP="001A0634">
      <w:pPr>
        <w:numPr>
          <w:ilvl w:val="0"/>
          <w:numId w:val="23"/>
        </w:numPr>
        <w:shd w:val="clear" w:color="auto" w:fill="FFFFFF" w:themeFill="background1"/>
        <w:tabs>
          <w:tab w:val="right" w:pos="426"/>
        </w:tabs>
        <w:spacing w:before="120"/>
        <w:ind w:left="360"/>
        <w:rPr>
          <w:b/>
          <w:noProof w:val="0"/>
          <w:lang w:eastAsia="ru-RU"/>
        </w:rPr>
      </w:pPr>
      <w:r w:rsidRPr="00A07CEF">
        <w:rPr>
          <w:b/>
          <w:noProof w:val="0"/>
          <w:lang w:eastAsia="ru-RU"/>
        </w:rPr>
        <w:t xml:space="preserve">Respectivul contract se referă la un proiect și/sau program finanțat din fonduri ale Uniunii Europene: </w:t>
      </w:r>
      <w:r w:rsidR="00A07CEF" w:rsidRPr="00A07CEF">
        <w:rPr>
          <w:noProof w:val="0"/>
          <w:lang w:eastAsia="ru-RU"/>
        </w:rPr>
        <w:t>Nu.</w:t>
      </w:r>
    </w:p>
    <w:p w:rsidR="00BE362C" w:rsidRDefault="00BE362C" w:rsidP="00A07CEF">
      <w:pPr>
        <w:shd w:val="clear" w:color="auto" w:fill="FFFFFF" w:themeFill="background1"/>
        <w:tabs>
          <w:tab w:val="right" w:pos="426"/>
        </w:tabs>
        <w:contextualSpacing/>
        <w:rPr>
          <w:noProof w:val="0"/>
          <w:sz w:val="20"/>
          <w:lang w:eastAsia="ru-RU"/>
        </w:rPr>
      </w:pPr>
      <w:r w:rsidRPr="00FF430B">
        <w:rPr>
          <w:noProof w:val="0"/>
          <w:sz w:val="20"/>
          <w:lang w:eastAsia="ru-RU"/>
        </w:rPr>
        <w:t>(se specifică denumireaproiectului și/sau programului)</w:t>
      </w:r>
    </w:p>
    <w:p w:rsidR="00A07CEF" w:rsidRDefault="00A07CEF" w:rsidP="00BE362C">
      <w:pPr>
        <w:shd w:val="clear" w:color="auto" w:fill="FFFFFF" w:themeFill="background1"/>
        <w:tabs>
          <w:tab w:val="right" w:pos="426"/>
        </w:tabs>
        <w:ind w:left="1980"/>
        <w:contextualSpacing/>
        <w:jc w:val="center"/>
        <w:rPr>
          <w:noProof w:val="0"/>
          <w:sz w:val="20"/>
          <w:lang w:eastAsia="ru-RU"/>
        </w:rPr>
      </w:pPr>
    </w:p>
    <w:p w:rsidR="00A07CEF" w:rsidRPr="00FF430B" w:rsidRDefault="00A07CEF" w:rsidP="00BE362C">
      <w:pPr>
        <w:shd w:val="clear" w:color="auto" w:fill="FFFFFF" w:themeFill="background1"/>
        <w:tabs>
          <w:tab w:val="right" w:pos="426"/>
        </w:tabs>
        <w:ind w:left="1980"/>
        <w:contextualSpacing/>
        <w:jc w:val="center"/>
        <w:rPr>
          <w:noProof w:val="0"/>
          <w:sz w:val="20"/>
          <w:lang w:eastAsia="ru-RU"/>
        </w:rPr>
      </w:pPr>
    </w:p>
    <w:p w:rsidR="00BE362C" w:rsidRPr="00FF430B" w:rsidRDefault="00BE362C" w:rsidP="001A0634">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1A0634">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w:t>
      </w:r>
      <w:r w:rsidR="00A07CEF" w:rsidRPr="00A07CEF">
        <w:rPr>
          <w:noProof w:val="0"/>
          <w:u w:val="single"/>
          <w:lang w:eastAsia="ru-RU"/>
        </w:rPr>
        <w:t>Nu.</w:t>
      </w:r>
    </w:p>
    <w:p w:rsidR="00A07CEF" w:rsidRPr="0038521C" w:rsidRDefault="00BE362C" w:rsidP="00A07CEF">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sidR="00A07CEF" w:rsidRPr="0038521C">
        <w:rPr>
          <w:u w:val="single"/>
          <w:shd w:val="clear" w:color="auto" w:fill="FFFFFF" w:themeFill="background1"/>
        </w:rPr>
        <w:t>Nu se aplic</w:t>
      </w:r>
      <w:r w:rsidR="00A07CEF">
        <w:rPr>
          <w:u w:val="single"/>
          <w:shd w:val="clear" w:color="auto" w:fill="FFFFFF" w:themeFill="background1"/>
        </w:rPr>
        <w:t>ă în cadrul procedurii în cauză.</w:t>
      </w:r>
    </w:p>
    <w:p w:rsidR="00BE362C" w:rsidRPr="00FF430B" w:rsidRDefault="00BE362C" w:rsidP="001A0634">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w:t>
      </w:r>
      <w:r w:rsidR="00A07CEF" w:rsidRPr="00A07CEF">
        <w:rPr>
          <w:noProof w:val="0"/>
          <w:u w:val="single"/>
          <w:shd w:val="clear" w:color="auto" w:fill="FFFFFF" w:themeFill="background1"/>
          <w:lang w:eastAsia="ru-RU"/>
        </w:rPr>
        <w:t>Nu.</w:t>
      </w:r>
    </w:p>
    <w:p w:rsidR="00A07CEF" w:rsidRPr="0038521C" w:rsidRDefault="00BE362C" w:rsidP="00A07CEF">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w:t>
      </w:r>
      <w:r w:rsidR="00A07CEF" w:rsidRPr="004D0F69">
        <w:rPr>
          <w:u w:val="single"/>
          <w:shd w:val="clear" w:color="auto" w:fill="FFFFFF" w:themeFill="background1"/>
        </w:rPr>
        <w:t>Conform SIA RSAP;</w:t>
      </w:r>
    </w:p>
    <w:p w:rsidR="00BE362C" w:rsidRPr="00FF430B" w:rsidRDefault="00BE362C" w:rsidP="001A0634">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A07CEF" w:rsidP="00BE362C">
            <w:pPr>
              <w:shd w:val="clear" w:color="auto" w:fill="FFFFFF" w:themeFill="background1"/>
              <w:tabs>
                <w:tab w:val="right" w:pos="426"/>
              </w:tabs>
              <w:rPr>
                <w:noProof w:val="0"/>
                <w:lang w:eastAsia="ru-RU"/>
              </w:rPr>
            </w:pPr>
            <w:r>
              <w:rPr>
                <w:noProof w:val="0"/>
                <w:lang w:eastAsia="ru-RU"/>
              </w:rPr>
              <w:t>Da</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A07CEF" w:rsidP="00BE362C">
            <w:pPr>
              <w:shd w:val="clear" w:color="auto" w:fill="FFFFFF" w:themeFill="background1"/>
              <w:tabs>
                <w:tab w:val="right" w:pos="426"/>
              </w:tabs>
              <w:rPr>
                <w:noProof w:val="0"/>
                <w:lang w:eastAsia="ru-RU"/>
              </w:rPr>
            </w:pPr>
            <w:r w:rsidRPr="004D0F69">
              <w:t>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A07CEF" w:rsidP="00BE362C">
            <w:pPr>
              <w:shd w:val="clear" w:color="auto" w:fill="FFFFFF" w:themeFill="background1"/>
              <w:tabs>
                <w:tab w:val="right" w:pos="426"/>
              </w:tabs>
              <w:rPr>
                <w:noProof w:val="0"/>
                <w:lang w:eastAsia="ru-RU"/>
              </w:rPr>
            </w:pPr>
            <w:r>
              <w:rPr>
                <w:noProof w:val="0"/>
                <w:lang w:eastAsia="ru-RU"/>
              </w:rPr>
              <w:t>Da</w:t>
            </w: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A07CEF" w:rsidP="00BE362C">
            <w:pPr>
              <w:shd w:val="clear" w:color="auto" w:fill="FFFFFF" w:themeFill="background1"/>
              <w:tabs>
                <w:tab w:val="right" w:pos="426"/>
              </w:tabs>
              <w:rPr>
                <w:noProof w:val="0"/>
                <w:lang w:eastAsia="ru-RU"/>
              </w:rPr>
            </w:pPr>
            <w:r>
              <w:rPr>
                <w:noProof w:val="0"/>
                <w:lang w:eastAsia="ru-RU"/>
              </w:rPr>
              <w:t>Da</w:t>
            </w:r>
          </w:p>
        </w:tc>
      </w:tr>
    </w:tbl>
    <w:p w:rsidR="00BE362C" w:rsidRPr="00FF430B" w:rsidRDefault="00BE362C" w:rsidP="001A0634">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A07CEF" w:rsidRPr="00A07CEF">
        <w:rPr>
          <w:noProof w:val="0"/>
          <w:shd w:val="clear" w:color="auto" w:fill="FFFFFF" w:themeFill="background1"/>
          <w:lang w:eastAsia="ru-RU"/>
        </w:rPr>
        <w:t>Nu.</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A07CEF" w:rsidRPr="00A07CEF" w:rsidRDefault="00BE362C" w:rsidP="00A07CEF">
      <w:pPr>
        <w:pStyle w:val="Listparagraf"/>
        <w:numPr>
          <w:ilvl w:val="0"/>
          <w:numId w:val="23"/>
        </w:numPr>
        <w:shd w:val="clear" w:color="auto" w:fill="FFFFFF" w:themeFill="background1"/>
        <w:tabs>
          <w:tab w:val="right" w:pos="426"/>
        </w:tabs>
        <w:spacing w:before="120"/>
        <w:contextualSpacing/>
        <w:rPr>
          <w:noProof/>
        </w:rPr>
      </w:pPr>
      <w:r w:rsidRPr="00A07CEF">
        <w:rPr>
          <w:b/>
          <w:lang w:eastAsia="ru-RU"/>
        </w:rPr>
        <w:t xml:space="preserve">Alte informații relevante: </w:t>
      </w:r>
    </w:p>
    <w:p w:rsidR="00A07CEF" w:rsidRPr="00A07CEF" w:rsidRDefault="00A07CEF" w:rsidP="00A07CEF">
      <w:pPr>
        <w:pStyle w:val="Listparagraf"/>
        <w:numPr>
          <w:ilvl w:val="0"/>
          <w:numId w:val="39"/>
        </w:numPr>
        <w:shd w:val="clear" w:color="auto" w:fill="FFFFFF" w:themeFill="background1"/>
        <w:tabs>
          <w:tab w:val="right" w:pos="426"/>
        </w:tabs>
        <w:spacing w:before="120"/>
        <w:contextualSpacing/>
      </w:pPr>
      <w:r w:rsidRPr="00A07CEF">
        <w:lastRenderedPageBreak/>
        <w:t xml:space="preserve">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 </w:t>
      </w:r>
    </w:p>
    <w:p w:rsidR="00A07CEF" w:rsidRPr="004D0F69" w:rsidRDefault="00A07CEF" w:rsidP="00A07CEF">
      <w:pPr>
        <w:pStyle w:val="Listparagraf"/>
        <w:numPr>
          <w:ilvl w:val="0"/>
          <w:numId w:val="39"/>
        </w:numPr>
        <w:tabs>
          <w:tab w:val="clear" w:pos="1134"/>
          <w:tab w:val="right" w:pos="426"/>
        </w:tabs>
        <w:spacing w:before="120"/>
        <w:contextualSpacing/>
        <w:rPr>
          <w:lang w:val="ro-RO"/>
        </w:rPr>
      </w:pPr>
      <w:r w:rsidRPr="004D0F69">
        <w:rPr>
          <w:lang w:val="ro-RO"/>
        </w:rPr>
        <w:t>Contractul va fi însoţit de o Garanţie de bună execuţie, în mărime de 15% din valoarea contractului, inclusiv TVA, (</w:t>
      </w:r>
      <w:r w:rsidRPr="004D0F69">
        <w:rPr>
          <w:i/>
          <w:lang w:val="ro-RO"/>
        </w:rPr>
        <w:t>emisă de o bancă comercială, cu termenul de valabilitate pînă la 31.12.2021</w:t>
      </w:r>
      <w:r w:rsidRPr="004D0F69">
        <w:rPr>
          <w:lang w:val="ro-RO"/>
        </w:rPr>
        <w:t xml:space="preserve">) conform formularului F 3.2 din Documentația standard pentru realizarea achiziţiilor publice de lucrări sau prin transfer la contul autorităţii contractante, conform următoarelor date bancare: </w:t>
      </w:r>
    </w:p>
    <w:p w:rsidR="00A07CEF" w:rsidRPr="004D0F69" w:rsidRDefault="00A07CEF" w:rsidP="00A07CEF">
      <w:pPr>
        <w:pStyle w:val="Listparagraf"/>
        <w:numPr>
          <w:ilvl w:val="0"/>
          <w:numId w:val="25"/>
        </w:numPr>
        <w:tabs>
          <w:tab w:val="clear" w:pos="1134"/>
          <w:tab w:val="right" w:pos="426"/>
          <w:tab w:val="left" w:pos="993"/>
        </w:tabs>
        <w:spacing w:before="120"/>
        <w:ind w:hanging="11"/>
        <w:contextualSpacing/>
        <w:rPr>
          <w:lang w:val="ro-RO"/>
        </w:rPr>
      </w:pPr>
      <w:r w:rsidRPr="004D0F69">
        <w:rPr>
          <w:lang w:val="ro-RO"/>
        </w:rPr>
        <w:t>Beneficiarul plăţii: Agenţia Asigurare Resurse şi Administrare Patrimoniu a Ministerului Apărării;</w:t>
      </w:r>
    </w:p>
    <w:p w:rsidR="00A07CEF" w:rsidRPr="004D0F69" w:rsidRDefault="00A07CEF" w:rsidP="00A07CEF">
      <w:pPr>
        <w:pStyle w:val="Listparagraf"/>
        <w:numPr>
          <w:ilvl w:val="0"/>
          <w:numId w:val="25"/>
        </w:numPr>
        <w:tabs>
          <w:tab w:val="clear" w:pos="1134"/>
          <w:tab w:val="right" w:pos="426"/>
          <w:tab w:val="left" w:pos="993"/>
        </w:tabs>
        <w:spacing w:before="120"/>
        <w:ind w:hanging="11"/>
        <w:contextualSpacing/>
        <w:rPr>
          <w:lang w:val="ro-RO"/>
        </w:rPr>
      </w:pPr>
      <w:r w:rsidRPr="004D0F69">
        <w:rPr>
          <w:lang w:val="ro-RO"/>
        </w:rPr>
        <w:t>Denumirea Băncii: Ministerul Finanţelor – Trezoreria de Stat;</w:t>
      </w:r>
    </w:p>
    <w:p w:rsidR="00A07CEF" w:rsidRPr="004D0F69" w:rsidRDefault="00A07CEF" w:rsidP="00A07CEF">
      <w:pPr>
        <w:pStyle w:val="Listparagraf"/>
        <w:numPr>
          <w:ilvl w:val="0"/>
          <w:numId w:val="25"/>
        </w:numPr>
        <w:tabs>
          <w:tab w:val="clear" w:pos="1134"/>
          <w:tab w:val="right" w:pos="426"/>
          <w:tab w:val="left" w:pos="993"/>
        </w:tabs>
        <w:spacing w:before="120"/>
        <w:ind w:hanging="11"/>
        <w:contextualSpacing/>
        <w:rPr>
          <w:lang w:val="ro-RO"/>
        </w:rPr>
      </w:pPr>
      <w:r w:rsidRPr="004D0F69">
        <w:rPr>
          <w:lang w:val="ro-RO"/>
        </w:rPr>
        <w:t>Codul fiscal: 1006601001229;</w:t>
      </w:r>
    </w:p>
    <w:p w:rsidR="00A07CEF" w:rsidRPr="004D0F69" w:rsidRDefault="00A07CEF" w:rsidP="00A07CEF">
      <w:pPr>
        <w:pStyle w:val="Listparagraf"/>
        <w:numPr>
          <w:ilvl w:val="0"/>
          <w:numId w:val="25"/>
        </w:numPr>
        <w:tabs>
          <w:tab w:val="clear" w:pos="1134"/>
          <w:tab w:val="right" w:pos="426"/>
          <w:tab w:val="left" w:pos="993"/>
        </w:tabs>
        <w:spacing w:before="120"/>
        <w:ind w:hanging="11"/>
        <w:contextualSpacing/>
        <w:rPr>
          <w:lang w:val="ro-RO"/>
        </w:rPr>
      </w:pPr>
      <w:r w:rsidRPr="004D0F69">
        <w:rPr>
          <w:lang w:val="ro-RO"/>
        </w:rPr>
        <w:t>IBAN: MD28TRPCAA518410A00572AA cu nota “Pentru garanţia de bună execuţie a contractului”.</w:t>
      </w:r>
    </w:p>
    <w:p w:rsidR="00A07CEF" w:rsidRPr="004D0F69" w:rsidRDefault="00A07CEF" w:rsidP="00A07CEF">
      <w:pPr>
        <w:pStyle w:val="Listparagraf"/>
        <w:numPr>
          <w:ilvl w:val="0"/>
          <w:numId w:val="39"/>
        </w:numPr>
        <w:tabs>
          <w:tab w:val="clear" w:pos="1134"/>
          <w:tab w:val="right" w:pos="426"/>
        </w:tabs>
        <w:spacing w:before="120"/>
        <w:contextualSpacing/>
        <w:rPr>
          <w:lang w:val="ro-RO"/>
        </w:rPr>
      </w:pPr>
      <w:r w:rsidRPr="004D0F69">
        <w:rPr>
          <w:lang w:val="ro-RO"/>
        </w:rPr>
        <w:t>Ofertele ce depăşesc cu 30% valoarea estimată a achiziţiei nu vor fi acceptate.</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1C14F2" w:rsidRDefault="001C14F2" w:rsidP="002A6E99">
      <w:pPr>
        <w:pStyle w:val="Style3"/>
        <w:tabs>
          <w:tab w:val="left" w:pos="567"/>
        </w:tabs>
        <w:spacing w:before="0" w:beforeAutospacing="0" w:after="0"/>
        <w:ind w:left="0" w:firstLine="0"/>
        <w:jc w:val="center"/>
        <w:rPr>
          <w:rFonts w:eastAsia="PMingLiU"/>
          <w:lang w:eastAsia="zh-CN"/>
        </w:rPr>
      </w:pPr>
    </w:p>
    <w:p w:rsidR="001C14F2" w:rsidRDefault="001C14F2" w:rsidP="002A6E99">
      <w:pPr>
        <w:pStyle w:val="Style3"/>
        <w:tabs>
          <w:tab w:val="left" w:pos="567"/>
        </w:tabs>
        <w:spacing w:before="0" w:beforeAutospacing="0" w:after="0"/>
        <w:ind w:left="0" w:firstLine="0"/>
        <w:jc w:val="center"/>
        <w:rPr>
          <w:rFonts w:eastAsia="PMingLiU"/>
          <w:lang w:eastAsia="zh-CN"/>
        </w:rPr>
      </w:pPr>
    </w:p>
    <w:p w:rsidR="001C14F2" w:rsidRDefault="001C14F2" w:rsidP="002A6E99">
      <w:pPr>
        <w:pStyle w:val="Style3"/>
        <w:tabs>
          <w:tab w:val="left" w:pos="567"/>
        </w:tabs>
        <w:spacing w:before="0" w:beforeAutospacing="0" w:after="0"/>
        <w:ind w:left="0" w:firstLine="0"/>
        <w:jc w:val="center"/>
        <w:rPr>
          <w:rFonts w:eastAsia="PMingLiU"/>
          <w:lang w:eastAsia="zh-CN"/>
        </w:rPr>
      </w:pPr>
    </w:p>
    <w:p w:rsidR="001C14F2" w:rsidRDefault="001C14F2" w:rsidP="002A6E99">
      <w:pPr>
        <w:pStyle w:val="Style3"/>
        <w:tabs>
          <w:tab w:val="left" w:pos="567"/>
        </w:tabs>
        <w:spacing w:before="0" w:beforeAutospacing="0" w:after="0"/>
        <w:ind w:left="0" w:firstLine="0"/>
        <w:jc w:val="center"/>
        <w:rPr>
          <w:rFonts w:eastAsia="PMingLiU"/>
          <w:lang w:eastAsia="zh-CN"/>
        </w:rPr>
      </w:pPr>
    </w:p>
    <w:p w:rsidR="001C14F2" w:rsidRDefault="001C14F2" w:rsidP="002A6E99">
      <w:pPr>
        <w:pStyle w:val="Style3"/>
        <w:tabs>
          <w:tab w:val="left" w:pos="567"/>
        </w:tabs>
        <w:spacing w:before="0" w:beforeAutospacing="0" w:after="0"/>
        <w:ind w:left="0" w:firstLine="0"/>
        <w:jc w:val="center"/>
        <w:rPr>
          <w:rFonts w:eastAsia="PMingLiU"/>
          <w:lang w:eastAsia="zh-CN"/>
        </w:rPr>
      </w:pPr>
    </w:p>
    <w:p w:rsidR="001C14F2" w:rsidRDefault="001C14F2" w:rsidP="002A6E99">
      <w:pPr>
        <w:pStyle w:val="Style3"/>
        <w:tabs>
          <w:tab w:val="left" w:pos="567"/>
        </w:tabs>
        <w:spacing w:before="0" w:beforeAutospacing="0" w:after="0"/>
        <w:ind w:left="0" w:firstLine="0"/>
        <w:jc w:val="center"/>
        <w:rPr>
          <w:rFonts w:eastAsia="PMingLiU"/>
          <w:lang w:eastAsia="zh-CN"/>
        </w:rPr>
      </w:pPr>
    </w:p>
    <w:p w:rsidR="001C14F2" w:rsidRDefault="001C14F2" w:rsidP="002A6E99">
      <w:pPr>
        <w:pStyle w:val="Style3"/>
        <w:tabs>
          <w:tab w:val="left" w:pos="567"/>
        </w:tabs>
        <w:spacing w:before="0" w:beforeAutospacing="0" w:after="0"/>
        <w:ind w:left="0" w:firstLine="0"/>
        <w:jc w:val="center"/>
        <w:rPr>
          <w:rFonts w:eastAsia="PMingLiU"/>
          <w:lang w:eastAsia="zh-CN"/>
        </w:rPr>
      </w:pPr>
    </w:p>
    <w:p w:rsidR="001C14F2" w:rsidRDefault="001C14F2" w:rsidP="002A6E99">
      <w:pPr>
        <w:pStyle w:val="Style3"/>
        <w:tabs>
          <w:tab w:val="left" w:pos="567"/>
        </w:tabs>
        <w:spacing w:before="0" w:beforeAutospacing="0" w:after="0"/>
        <w:ind w:left="0" w:firstLine="0"/>
        <w:jc w:val="center"/>
        <w:rPr>
          <w:rFonts w:eastAsia="PMingLiU"/>
          <w:lang w:eastAsia="zh-CN"/>
        </w:rPr>
      </w:pPr>
    </w:p>
    <w:p w:rsidR="001C14F2" w:rsidRDefault="001C14F2" w:rsidP="002A6E99">
      <w:pPr>
        <w:pStyle w:val="Style3"/>
        <w:tabs>
          <w:tab w:val="left" w:pos="567"/>
        </w:tabs>
        <w:spacing w:before="0" w:beforeAutospacing="0" w:after="0"/>
        <w:ind w:left="0" w:firstLine="0"/>
        <w:jc w:val="center"/>
        <w:rPr>
          <w:rFonts w:eastAsia="PMingLiU"/>
          <w:lang w:eastAsia="zh-CN"/>
        </w:rPr>
      </w:pPr>
    </w:p>
    <w:p w:rsidR="001C14F2" w:rsidRDefault="001C14F2" w:rsidP="002A6E99">
      <w:pPr>
        <w:pStyle w:val="Style3"/>
        <w:tabs>
          <w:tab w:val="left" w:pos="567"/>
        </w:tabs>
        <w:spacing w:before="0" w:beforeAutospacing="0" w:after="0"/>
        <w:ind w:left="0" w:firstLine="0"/>
        <w:jc w:val="center"/>
        <w:rPr>
          <w:rFonts w:eastAsia="PMingLiU"/>
          <w:lang w:eastAsia="zh-CN"/>
        </w:rPr>
      </w:pPr>
    </w:p>
    <w:p w:rsidR="001C14F2" w:rsidRDefault="001C14F2" w:rsidP="002A6E99">
      <w:pPr>
        <w:pStyle w:val="Style3"/>
        <w:tabs>
          <w:tab w:val="left" w:pos="567"/>
        </w:tabs>
        <w:spacing w:before="0" w:beforeAutospacing="0" w:after="0"/>
        <w:ind w:left="0" w:firstLine="0"/>
        <w:jc w:val="center"/>
        <w:rPr>
          <w:rFonts w:eastAsia="PMingLiU"/>
          <w:lang w:eastAsia="zh-CN"/>
        </w:rPr>
      </w:pPr>
    </w:p>
    <w:p w:rsidR="00DF64D5" w:rsidRDefault="00DF64D5" w:rsidP="002A6E99">
      <w:pPr>
        <w:pStyle w:val="Style3"/>
        <w:tabs>
          <w:tab w:val="left" w:pos="567"/>
        </w:tabs>
        <w:spacing w:before="0" w:beforeAutospacing="0" w:after="0"/>
        <w:ind w:left="0" w:firstLine="0"/>
        <w:jc w:val="center"/>
        <w:rPr>
          <w:rFonts w:eastAsia="PMingLiU"/>
          <w:lang w:eastAsia="zh-CN"/>
        </w:rPr>
      </w:pPr>
    </w:p>
    <w:p w:rsidR="00DF64D5" w:rsidRDefault="00DF64D5" w:rsidP="002A6E99">
      <w:pPr>
        <w:pStyle w:val="Style3"/>
        <w:tabs>
          <w:tab w:val="left" w:pos="567"/>
        </w:tabs>
        <w:spacing w:before="0" w:beforeAutospacing="0" w:after="0"/>
        <w:ind w:left="0" w:firstLine="0"/>
        <w:jc w:val="center"/>
        <w:rPr>
          <w:rFonts w:eastAsia="PMingLiU"/>
          <w:lang w:eastAsia="zh-CN"/>
        </w:rPr>
      </w:pPr>
    </w:p>
    <w:p w:rsidR="00DF64D5" w:rsidRDefault="00DF64D5" w:rsidP="002A6E99">
      <w:pPr>
        <w:pStyle w:val="Style3"/>
        <w:tabs>
          <w:tab w:val="left" w:pos="567"/>
        </w:tabs>
        <w:spacing w:before="0" w:beforeAutospacing="0" w:after="0"/>
        <w:ind w:left="0" w:firstLine="0"/>
        <w:jc w:val="center"/>
        <w:rPr>
          <w:rFonts w:eastAsia="PMingLiU"/>
          <w:lang w:eastAsia="zh-CN"/>
        </w:rPr>
      </w:pPr>
    </w:p>
    <w:p w:rsidR="00DF64D5" w:rsidRDefault="00DF64D5" w:rsidP="002A6E99">
      <w:pPr>
        <w:pStyle w:val="Style3"/>
        <w:tabs>
          <w:tab w:val="left" w:pos="567"/>
        </w:tabs>
        <w:spacing w:before="0" w:beforeAutospacing="0" w:after="0"/>
        <w:ind w:left="0" w:firstLine="0"/>
        <w:jc w:val="center"/>
        <w:rPr>
          <w:rFonts w:eastAsia="PMingLiU"/>
          <w:lang w:eastAsia="zh-CN"/>
        </w:rPr>
      </w:pPr>
    </w:p>
    <w:p w:rsidR="00DF64D5" w:rsidRDefault="00DF64D5" w:rsidP="002A6E99">
      <w:pPr>
        <w:pStyle w:val="Style3"/>
        <w:tabs>
          <w:tab w:val="left" w:pos="567"/>
        </w:tabs>
        <w:spacing w:before="0" w:beforeAutospacing="0" w:after="0"/>
        <w:ind w:left="0" w:firstLine="0"/>
        <w:jc w:val="center"/>
        <w:rPr>
          <w:rFonts w:eastAsia="PMingLiU"/>
          <w:lang w:eastAsia="zh-CN"/>
        </w:rPr>
      </w:pPr>
    </w:p>
    <w:p w:rsidR="001C14F2" w:rsidRDefault="001C14F2" w:rsidP="002A6E99">
      <w:pPr>
        <w:pStyle w:val="Style3"/>
        <w:tabs>
          <w:tab w:val="left" w:pos="567"/>
        </w:tabs>
        <w:spacing w:before="0" w:beforeAutospacing="0" w:after="0"/>
        <w:ind w:left="0" w:firstLine="0"/>
        <w:jc w:val="center"/>
        <w:rPr>
          <w:rFonts w:eastAsia="PMingLiU"/>
          <w:lang w:eastAsia="zh-CN"/>
        </w:rPr>
      </w:pPr>
    </w:p>
    <w:p w:rsidR="001C14F2" w:rsidRDefault="001C14F2" w:rsidP="002A6E99">
      <w:pPr>
        <w:pStyle w:val="Style3"/>
        <w:tabs>
          <w:tab w:val="left" w:pos="567"/>
        </w:tabs>
        <w:spacing w:before="0" w:beforeAutospacing="0" w:after="0"/>
        <w:ind w:left="0" w:firstLine="0"/>
        <w:jc w:val="center"/>
        <w:rPr>
          <w:rFonts w:eastAsia="PMingLiU"/>
          <w:lang w:eastAsia="zh-CN"/>
        </w:rPr>
      </w:pPr>
    </w:p>
    <w:p w:rsidR="001C14F2" w:rsidRDefault="001C14F2" w:rsidP="002A6E99">
      <w:pPr>
        <w:pStyle w:val="Style3"/>
        <w:tabs>
          <w:tab w:val="left" w:pos="567"/>
        </w:tabs>
        <w:spacing w:before="0" w:beforeAutospacing="0" w:after="0"/>
        <w:ind w:left="0" w:firstLine="0"/>
        <w:jc w:val="center"/>
        <w:rPr>
          <w:rFonts w:eastAsia="PMingLiU"/>
          <w:lang w:eastAsia="zh-CN"/>
        </w:rPr>
      </w:pPr>
    </w:p>
    <w:p w:rsidR="001C14F2" w:rsidRDefault="001C14F2" w:rsidP="002A6E99">
      <w:pPr>
        <w:pStyle w:val="Style3"/>
        <w:tabs>
          <w:tab w:val="left" w:pos="567"/>
        </w:tabs>
        <w:spacing w:before="0" w:beforeAutospacing="0" w:after="0"/>
        <w:ind w:left="0" w:firstLine="0"/>
        <w:jc w:val="center"/>
        <w:rPr>
          <w:rFonts w:eastAsia="PMingLiU"/>
          <w:lang w:eastAsia="zh-CN"/>
        </w:rPr>
      </w:pPr>
    </w:p>
    <w:p w:rsidR="001C14F2" w:rsidRDefault="001C14F2" w:rsidP="002A6E99">
      <w:pPr>
        <w:pStyle w:val="Style3"/>
        <w:tabs>
          <w:tab w:val="left" w:pos="567"/>
        </w:tabs>
        <w:spacing w:before="0" w:beforeAutospacing="0" w:after="0"/>
        <w:ind w:left="0" w:firstLine="0"/>
        <w:jc w:val="center"/>
        <w:rPr>
          <w:rFonts w:eastAsia="PMingLiU"/>
          <w:lang w:eastAsia="zh-CN"/>
        </w:rPr>
      </w:pPr>
    </w:p>
    <w:p w:rsidR="001C14F2" w:rsidRDefault="001C14F2" w:rsidP="002A6E99">
      <w:pPr>
        <w:pStyle w:val="Style3"/>
        <w:tabs>
          <w:tab w:val="left" w:pos="567"/>
        </w:tabs>
        <w:spacing w:before="0" w:beforeAutospacing="0" w:after="0"/>
        <w:ind w:left="0" w:firstLine="0"/>
        <w:jc w:val="center"/>
        <w:rPr>
          <w:rFonts w:eastAsia="PMingLiU"/>
          <w:lang w:eastAsia="zh-CN"/>
        </w:rPr>
      </w:pPr>
    </w:p>
    <w:p w:rsidR="001C14F2" w:rsidRDefault="001C14F2" w:rsidP="002A6E99">
      <w:pPr>
        <w:pStyle w:val="Style3"/>
        <w:tabs>
          <w:tab w:val="left" w:pos="567"/>
        </w:tabs>
        <w:spacing w:before="0" w:beforeAutospacing="0" w:after="0"/>
        <w:ind w:left="0" w:firstLine="0"/>
        <w:jc w:val="center"/>
        <w:rPr>
          <w:rFonts w:eastAsia="PMingLiU"/>
          <w:lang w:eastAsia="zh-CN"/>
        </w:rPr>
      </w:pPr>
    </w:p>
    <w:p w:rsidR="001C14F2" w:rsidRDefault="001C14F2" w:rsidP="002A6E99">
      <w:pPr>
        <w:pStyle w:val="Style3"/>
        <w:tabs>
          <w:tab w:val="left" w:pos="567"/>
        </w:tabs>
        <w:spacing w:before="0" w:beforeAutospacing="0" w:after="0"/>
        <w:ind w:left="0" w:firstLine="0"/>
        <w:jc w:val="center"/>
        <w:rPr>
          <w:rFonts w:eastAsia="PMingLiU"/>
          <w:lang w:eastAsia="zh-CN"/>
        </w:rPr>
      </w:pPr>
    </w:p>
    <w:p w:rsidR="001C14F2" w:rsidRDefault="001C14F2" w:rsidP="002A6E99">
      <w:pPr>
        <w:pStyle w:val="Style3"/>
        <w:tabs>
          <w:tab w:val="left" w:pos="567"/>
        </w:tabs>
        <w:spacing w:before="0" w:beforeAutospacing="0" w:after="0"/>
        <w:ind w:left="0" w:firstLine="0"/>
        <w:jc w:val="center"/>
        <w:rPr>
          <w:rFonts w:eastAsia="PMingLiU"/>
          <w:lang w:eastAsia="zh-CN"/>
        </w:rPr>
      </w:pPr>
    </w:p>
    <w:p w:rsidR="001C14F2" w:rsidRDefault="001C14F2" w:rsidP="002A6E99">
      <w:pPr>
        <w:pStyle w:val="Style3"/>
        <w:tabs>
          <w:tab w:val="left" w:pos="567"/>
        </w:tabs>
        <w:spacing w:before="0" w:beforeAutospacing="0" w:after="0"/>
        <w:ind w:left="0" w:firstLine="0"/>
        <w:jc w:val="center"/>
        <w:rPr>
          <w:rFonts w:eastAsia="PMingLiU"/>
          <w:lang w:eastAsia="zh-CN"/>
        </w:rPr>
      </w:pPr>
    </w:p>
    <w:p w:rsidR="003C61A1" w:rsidRDefault="003C61A1" w:rsidP="002A6E99">
      <w:pPr>
        <w:pStyle w:val="Style3"/>
        <w:tabs>
          <w:tab w:val="left" w:pos="567"/>
        </w:tabs>
        <w:spacing w:before="0" w:beforeAutospacing="0" w:after="0"/>
        <w:ind w:left="0" w:firstLine="0"/>
        <w:jc w:val="center"/>
        <w:rPr>
          <w:rFonts w:eastAsia="PMingLiU"/>
          <w:lang w:eastAsia="zh-CN"/>
        </w:rPr>
      </w:pPr>
    </w:p>
    <w:p w:rsidR="003C61A1" w:rsidRDefault="003C61A1" w:rsidP="002A6E99">
      <w:pPr>
        <w:pStyle w:val="Style3"/>
        <w:tabs>
          <w:tab w:val="left" w:pos="567"/>
        </w:tabs>
        <w:spacing w:before="0" w:beforeAutospacing="0" w:after="0"/>
        <w:ind w:left="0" w:firstLine="0"/>
        <w:jc w:val="center"/>
        <w:rPr>
          <w:rFonts w:eastAsia="PMingLiU"/>
          <w:lang w:eastAsia="zh-CN"/>
        </w:rPr>
      </w:pPr>
    </w:p>
    <w:p w:rsidR="00875207" w:rsidRPr="00FF430B" w:rsidRDefault="00875207"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nr.3</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1A0634">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1A063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1A063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1A063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1A063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1A0634">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1A0634">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1A0634">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1A0634">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1A063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1A063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1A063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1A063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1A063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1A063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1A063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1A063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1A0634">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1A0634">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1A0634">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1A0634">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1A0634">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1A0634">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1A063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nr.4</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Default="003C4159" w:rsidP="00A26B23">
      <w:pPr>
        <w:pStyle w:val="Style3"/>
        <w:tabs>
          <w:tab w:val="left" w:pos="567"/>
        </w:tabs>
        <w:spacing w:before="0" w:beforeAutospacing="0" w:after="0"/>
        <w:ind w:left="0" w:firstLine="0"/>
        <w:rPr>
          <w:rFonts w:eastAsia="PMingLiU"/>
          <w:lang w:eastAsia="zh-CN"/>
        </w:rPr>
      </w:pPr>
    </w:p>
    <w:p w:rsidR="00DF64D5" w:rsidRDefault="00DF64D5" w:rsidP="00A26B23">
      <w:pPr>
        <w:pStyle w:val="Style3"/>
        <w:tabs>
          <w:tab w:val="left" w:pos="567"/>
        </w:tabs>
        <w:spacing w:before="0" w:beforeAutospacing="0" w:after="0"/>
        <w:ind w:left="0" w:firstLine="0"/>
        <w:rPr>
          <w:rFonts w:eastAsia="PMingLiU"/>
          <w:lang w:eastAsia="zh-CN"/>
        </w:rPr>
      </w:pPr>
    </w:p>
    <w:p w:rsidR="00DF64D5" w:rsidRPr="00FF430B" w:rsidRDefault="00DF64D5"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875207" w:rsidRDefault="00875207" w:rsidP="00A26B23">
      <w:pPr>
        <w:pStyle w:val="Style3"/>
        <w:tabs>
          <w:tab w:val="left" w:pos="567"/>
        </w:tabs>
        <w:spacing w:before="0" w:beforeAutospacing="0" w:after="0"/>
        <w:ind w:left="0" w:firstLine="0"/>
        <w:rPr>
          <w:rFonts w:eastAsia="PMingLiU"/>
          <w:lang w:eastAsia="zh-CN"/>
        </w:rPr>
      </w:pPr>
    </w:p>
    <w:p w:rsidR="00875207" w:rsidRPr="00FF430B" w:rsidRDefault="00875207"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nr.5</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D1419B" w:rsidRPr="00875207" w:rsidRDefault="00D1419B" w:rsidP="00A26B23">
      <w:pPr>
        <w:pStyle w:val="Style3"/>
        <w:tabs>
          <w:tab w:val="left" w:pos="567"/>
        </w:tabs>
        <w:spacing w:before="0" w:beforeAutospacing="0" w:after="0"/>
        <w:ind w:left="0" w:firstLine="0"/>
        <w:rPr>
          <w:rFonts w:eastAsia="PMingLiU"/>
          <w:lang w:val="ro-RO"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1A0634">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1A0634">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1A0634">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1A0634">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3C61A1" w:rsidRDefault="003C61A1" w:rsidP="009D62FF">
      <w:pPr>
        <w:jc w:val="both"/>
        <w:rPr>
          <w:rFonts w:eastAsia="Calibri"/>
          <w:noProof w:val="0"/>
        </w:rPr>
      </w:pPr>
    </w:p>
    <w:p w:rsidR="00DF64D5" w:rsidRDefault="00DF64D5" w:rsidP="009D62FF">
      <w:pPr>
        <w:jc w:val="both"/>
        <w:rPr>
          <w:rFonts w:eastAsia="Calibri"/>
          <w:noProof w:val="0"/>
        </w:rPr>
      </w:pPr>
    </w:p>
    <w:p w:rsidR="00DF64D5" w:rsidRDefault="00DF64D5" w:rsidP="009D62FF">
      <w:pPr>
        <w:jc w:val="both"/>
        <w:rPr>
          <w:rFonts w:eastAsia="Calibri"/>
          <w:noProof w:val="0"/>
        </w:rPr>
      </w:pPr>
    </w:p>
    <w:p w:rsidR="00DF64D5" w:rsidRDefault="00DF64D5" w:rsidP="009D62FF">
      <w:pPr>
        <w:jc w:val="both"/>
        <w:rPr>
          <w:rFonts w:eastAsia="Calibri"/>
          <w:noProof w:val="0"/>
        </w:rPr>
      </w:pPr>
    </w:p>
    <w:p w:rsidR="00DF64D5" w:rsidRDefault="00DF64D5" w:rsidP="009D62FF">
      <w:pPr>
        <w:jc w:val="both"/>
        <w:rPr>
          <w:rFonts w:eastAsia="Calibri"/>
          <w:noProof w:val="0"/>
        </w:rPr>
      </w:pPr>
    </w:p>
    <w:p w:rsidR="00DF64D5" w:rsidRDefault="00DF64D5" w:rsidP="009D62FF">
      <w:pPr>
        <w:jc w:val="both"/>
        <w:rPr>
          <w:rFonts w:eastAsia="Calibri"/>
          <w:noProof w:val="0"/>
        </w:rPr>
      </w:pPr>
    </w:p>
    <w:p w:rsidR="00DF64D5" w:rsidRPr="00FF430B" w:rsidRDefault="00DF64D5"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lastRenderedPageBreak/>
        <w:t>Anexa nr.6</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1A063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1A063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1A063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1A063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1A0634">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1A0634">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1A0634">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DF64D5" w:rsidRDefault="00DF64D5" w:rsidP="00130A49">
      <w:pPr>
        <w:tabs>
          <w:tab w:val="decimal" w:pos="8364"/>
        </w:tabs>
        <w:spacing w:line="276" w:lineRule="auto"/>
        <w:ind w:right="-144"/>
        <w:jc w:val="center"/>
        <w:rPr>
          <w:b/>
          <w:bCs/>
          <w:color w:val="000000"/>
        </w:rPr>
      </w:pPr>
    </w:p>
    <w:p w:rsidR="00DF64D5" w:rsidRDefault="00DF64D5" w:rsidP="00130A49">
      <w:pPr>
        <w:tabs>
          <w:tab w:val="decimal" w:pos="8364"/>
        </w:tabs>
        <w:spacing w:line="276" w:lineRule="auto"/>
        <w:ind w:right="-144"/>
        <w:jc w:val="center"/>
        <w:rPr>
          <w:b/>
          <w:bCs/>
          <w:color w:val="000000"/>
        </w:rPr>
      </w:pPr>
    </w:p>
    <w:p w:rsidR="00DF64D5" w:rsidRDefault="00DF64D5" w:rsidP="00130A49">
      <w:pPr>
        <w:tabs>
          <w:tab w:val="decimal" w:pos="8364"/>
        </w:tabs>
        <w:spacing w:line="276" w:lineRule="auto"/>
        <w:ind w:right="-144"/>
        <w:jc w:val="center"/>
        <w:rPr>
          <w:b/>
          <w:bCs/>
          <w:color w:val="000000"/>
        </w:rPr>
      </w:pPr>
    </w:p>
    <w:p w:rsidR="00DF64D5" w:rsidRDefault="00DF64D5" w:rsidP="00130A49">
      <w:pPr>
        <w:tabs>
          <w:tab w:val="decimal" w:pos="8364"/>
        </w:tabs>
        <w:spacing w:line="276" w:lineRule="auto"/>
        <w:ind w:right="-144"/>
        <w:jc w:val="center"/>
        <w:rPr>
          <w:b/>
          <w:bCs/>
          <w:color w:val="000000"/>
        </w:rPr>
      </w:pPr>
    </w:p>
    <w:p w:rsidR="00DF64D5" w:rsidRDefault="00DF64D5" w:rsidP="00130A49">
      <w:pPr>
        <w:tabs>
          <w:tab w:val="decimal" w:pos="8364"/>
        </w:tabs>
        <w:spacing w:line="276" w:lineRule="auto"/>
        <w:ind w:right="-144"/>
        <w:jc w:val="center"/>
        <w:rPr>
          <w:b/>
          <w:bCs/>
          <w:color w:val="000000"/>
        </w:rPr>
      </w:pPr>
    </w:p>
    <w:p w:rsidR="00DF64D5" w:rsidRPr="00FF430B" w:rsidRDefault="00DF64D5"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lastRenderedPageBreak/>
        <w:t>Anexa nr.7</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875207" w:rsidRPr="00FF430B" w:rsidRDefault="00875207"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nr.8</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nr.9</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BB1EC7" w:rsidRPr="00FF430B" w:rsidRDefault="00BB1EC7" w:rsidP="00950D18">
      <w:pPr>
        <w:pStyle w:val="Corptext"/>
        <w:tabs>
          <w:tab w:val="left" w:pos="567"/>
        </w:tabs>
        <w:spacing w:line="360" w:lineRule="auto"/>
        <w:rPr>
          <w:rFonts w:ascii="Times New Roman" w:hAnsi="Times New Roman"/>
          <w:szCs w:val="24"/>
        </w:rPr>
      </w:pPr>
    </w:p>
    <w:bookmarkEnd w:id="47"/>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Corptext"/>
        <w:tabs>
          <w:tab w:val="left" w:pos="567"/>
        </w:tabs>
        <w:rPr>
          <w:rFonts w:ascii="Times New Roman" w:hAnsi="Times New Roman"/>
          <w:szCs w:val="24"/>
        </w:rPr>
      </w:pPr>
      <w:r w:rsidRPr="00FF430B">
        <w:rPr>
          <w:rFonts w:ascii="Times New Roman" w:hAnsi="Times New Roman"/>
          <w:szCs w:val="24"/>
        </w:rPr>
        <w:t>(semnătura autorizată)</w:t>
      </w:r>
    </w:p>
    <w:p w:rsidR="00950D18" w:rsidRDefault="00950D18" w:rsidP="00196AB4">
      <w:pPr>
        <w:spacing w:after="200" w:line="276" w:lineRule="auto"/>
        <w:jc w:val="center"/>
        <w:rPr>
          <w:lang w:eastAsia="zh-CN"/>
        </w:rPr>
      </w:pPr>
      <w:bookmarkStart w:id="48" w:name="_Toc449692097"/>
    </w:p>
    <w:p w:rsidR="00875207" w:rsidRPr="00FF430B" w:rsidRDefault="00875207" w:rsidP="00196AB4">
      <w:pPr>
        <w:spacing w:after="200" w:line="276" w:lineRule="auto"/>
        <w:jc w:val="center"/>
        <w:rPr>
          <w:lang w:eastAsia="zh-CN"/>
        </w:rPr>
      </w:pPr>
    </w:p>
    <w:p w:rsidR="008726D2" w:rsidRDefault="008726D2" w:rsidP="00196AB4">
      <w:pPr>
        <w:spacing w:after="200" w:line="276" w:lineRule="auto"/>
        <w:jc w:val="center"/>
        <w:rPr>
          <w:lang w:eastAsia="zh-CN"/>
        </w:rPr>
      </w:pPr>
    </w:p>
    <w:p w:rsidR="00F64EB3" w:rsidRDefault="00F64EB3"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10</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Default="00B65C93" w:rsidP="00F43D02">
      <w:pPr>
        <w:jc w:val="both"/>
        <w:rPr>
          <w:rFonts w:eastAsia="PMingLiU"/>
          <w:lang w:eastAsia="zh-CN"/>
        </w:rPr>
      </w:pPr>
    </w:p>
    <w:p w:rsidR="00F64EB3" w:rsidRPr="00FF430B" w:rsidRDefault="00F64EB3" w:rsidP="00F43D02">
      <w:pPr>
        <w:jc w:val="both"/>
        <w:rPr>
          <w:rFonts w:eastAsia="PMingLiU"/>
          <w:lang w:eastAsia="zh-CN"/>
        </w:rPr>
      </w:pPr>
    </w:p>
    <w:p w:rsidR="00B65C93" w:rsidRDefault="00B65C93" w:rsidP="00F43D02">
      <w:pPr>
        <w:jc w:val="both"/>
        <w:rPr>
          <w:rFonts w:eastAsia="PMingLiU"/>
          <w:lang w:eastAsia="zh-CN"/>
        </w:rPr>
      </w:pPr>
    </w:p>
    <w:p w:rsidR="00875207" w:rsidRPr="00FF430B" w:rsidRDefault="00875207"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C0084A" w:rsidRDefault="00C0084A" w:rsidP="00C0084A">
      <w:pPr>
        <w:pStyle w:val="Corptext"/>
        <w:tabs>
          <w:tab w:val="left" w:pos="567"/>
        </w:tabs>
        <w:spacing w:before="120"/>
        <w:jc w:val="center"/>
        <w:rPr>
          <w:rFonts w:ascii="Times New Roman" w:hAnsi="Times New Roman"/>
          <w:szCs w:val="24"/>
        </w:rPr>
      </w:pPr>
      <w:r w:rsidRPr="00C0084A">
        <w:rPr>
          <w:rFonts w:ascii="Times New Roman" w:hAnsi="Times New Roman"/>
          <w:sz w:val="26"/>
          <w:szCs w:val="26"/>
        </w:rPr>
        <w:t>Servicii de expertiză tehnică a fondului de cazarm</w:t>
      </w:r>
      <w:r w:rsidRPr="00C0084A">
        <w:rPr>
          <w:rFonts w:ascii="Times New Roman" w:hAnsi="Times New Roman"/>
          <w:sz w:val="26"/>
          <w:szCs w:val="26"/>
          <w:lang w:val="ro-MO"/>
        </w:rPr>
        <w:t>ă din cadrul Regimentului rachete, preconizat pentru reparație capitală</w:t>
      </w:r>
      <w:r w:rsidRPr="00C0084A">
        <w:rPr>
          <w:rFonts w:ascii="Times New Roman" w:hAnsi="Times New Roman"/>
          <w:szCs w:val="24"/>
        </w:rPr>
        <w:t xml:space="preserve"> </w:t>
      </w:r>
      <w:r w:rsidR="00A227F2" w:rsidRPr="00C0084A">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146"/>
        <w:gridCol w:w="990"/>
        <w:gridCol w:w="990"/>
        <w:gridCol w:w="1080"/>
        <w:gridCol w:w="1284"/>
      </w:tblGrid>
      <w:tr w:rsidR="00E874D1" w:rsidRPr="00EC30C2" w:rsidTr="001C3424">
        <w:trPr>
          <w:cantSplit/>
          <w:trHeight w:val="300"/>
        </w:trPr>
        <w:tc>
          <w:tcPr>
            <w:tcW w:w="709" w:type="dxa"/>
            <w:vMerge w:val="restart"/>
            <w:vAlign w:val="center"/>
          </w:tcPr>
          <w:p w:rsidR="00E874D1" w:rsidRPr="00C0084A" w:rsidRDefault="00E874D1" w:rsidP="001C3424">
            <w:pPr>
              <w:pStyle w:val="Corptext"/>
              <w:tabs>
                <w:tab w:val="left" w:pos="567"/>
              </w:tabs>
              <w:jc w:val="center"/>
              <w:rPr>
                <w:rFonts w:ascii="Times New Roman" w:hAnsi="Times New Roman"/>
                <w:b/>
                <w:szCs w:val="24"/>
              </w:rPr>
            </w:pPr>
            <w:r w:rsidRPr="00C0084A">
              <w:rPr>
                <w:rFonts w:ascii="Times New Roman" w:hAnsi="Times New Roman"/>
                <w:b/>
                <w:szCs w:val="24"/>
              </w:rPr>
              <w:t>Nr.</w:t>
            </w:r>
          </w:p>
          <w:p w:rsidR="00E874D1" w:rsidRPr="00C0084A" w:rsidRDefault="00E874D1" w:rsidP="001C3424">
            <w:pPr>
              <w:pStyle w:val="Corptext"/>
              <w:tabs>
                <w:tab w:val="left" w:pos="567"/>
              </w:tabs>
              <w:jc w:val="center"/>
              <w:rPr>
                <w:rFonts w:ascii="Times New Roman" w:hAnsi="Times New Roman"/>
                <w:b/>
                <w:szCs w:val="24"/>
              </w:rPr>
            </w:pPr>
            <w:r w:rsidRPr="00C0084A">
              <w:rPr>
                <w:rFonts w:ascii="Times New Roman" w:hAnsi="Times New Roman"/>
                <w:b/>
                <w:szCs w:val="24"/>
              </w:rPr>
              <w:t>d/o</w:t>
            </w:r>
          </w:p>
        </w:tc>
        <w:tc>
          <w:tcPr>
            <w:tcW w:w="2825" w:type="dxa"/>
            <w:vMerge w:val="restart"/>
          </w:tcPr>
          <w:p w:rsidR="00E874D1" w:rsidRPr="00C0084A" w:rsidRDefault="00E874D1" w:rsidP="00F43D02">
            <w:pPr>
              <w:pStyle w:val="Corptext"/>
              <w:tabs>
                <w:tab w:val="left" w:pos="567"/>
              </w:tabs>
              <w:rPr>
                <w:rFonts w:ascii="Times New Roman" w:hAnsi="Times New Roman"/>
                <w:b/>
                <w:szCs w:val="24"/>
              </w:rPr>
            </w:pPr>
            <w:r w:rsidRPr="00C0084A">
              <w:rPr>
                <w:rFonts w:ascii="Times New Roman" w:hAnsi="Times New Roman"/>
                <w:b/>
                <w:szCs w:val="24"/>
              </w:rPr>
              <w:t>Grupa de obiecte/denumirea obiectului</w:t>
            </w:r>
          </w:p>
        </w:tc>
        <w:tc>
          <w:tcPr>
            <w:tcW w:w="5490" w:type="dxa"/>
            <w:gridSpan w:val="5"/>
          </w:tcPr>
          <w:p w:rsidR="00E874D1" w:rsidRPr="00C0084A" w:rsidRDefault="00C0084A" w:rsidP="00E874D1">
            <w:pPr>
              <w:pStyle w:val="Corptext"/>
              <w:tabs>
                <w:tab w:val="left" w:pos="567"/>
              </w:tabs>
              <w:jc w:val="center"/>
              <w:rPr>
                <w:rFonts w:ascii="Times New Roman" w:hAnsi="Times New Roman"/>
                <w:b/>
                <w:szCs w:val="24"/>
              </w:rPr>
            </w:pPr>
            <w:r w:rsidRPr="00C0084A">
              <w:rPr>
                <w:rFonts w:ascii="Times New Roman" w:hAnsi="Times New Roman"/>
                <w:b/>
                <w:szCs w:val="24"/>
              </w:rPr>
              <w:t>Luna</w:t>
            </w:r>
          </w:p>
        </w:tc>
      </w:tr>
      <w:tr w:rsidR="00D01642" w:rsidRPr="00EC30C2" w:rsidTr="00233538">
        <w:trPr>
          <w:cantSplit/>
          <w:trHeight w:val="240"/>
        </w:trPr>
        <w:tc>
          <w:tcPr>
            <w:tcW w:w="709" w:type="dxa"/>
            <w:vMerge/>
          </w:tcPr>
          <w:p w:rsidR="00D01642" w:rsidRPr="00C0084A" w:rsidRDefault="00D01642" w:rsidP="00F43D02">
            <w:pPr>
              <w:pStyle w:val="Corptext"/>
              <w:tabs>
                <w:tab w:val="left" w:pos="567"/>
              </w:tabs>
              <w:rPr>
                <w:rFonts w:ascii="Times New Roman" w:hAnsi="Times New Roman"/>
                <w:b/>
                <w:szCs w:val="24"/>
              </w:rPr>
            </w:pPr>
          </w:p>
        </w:tc>
        <w:tc>
          <w:tcPr>
            <w:tcW w:w="2825" w:type="dxa"/>
            <w:vMerge/>
          </w:tcPr>
          <w:p w:rsidR="00D01642" w:rsidRPr="00C0084A" w:rsidRDefault="00D01642" w:rsidP="00F43D02">
            <w:pPr>
              <w:pStyle w:val="Corptext"/>
              <w:tabs>
                <w:tab w:val="left" w:pos="567"/>
              </w:tabs>
              <w:rPr>
                <w:rFonts w:ascii="Times New Roman" w:hAnsi="Times New Roman"/>
                <w:b/>
                <w:szCs w:val="24"/>
              </w:rPr>
            </w:pPr>
          </w:p>
        </w:tc>
        <w:tc>
          <w:tcPr>
            <w:tcW w:w="5490" w:type="dxa"/>
            <w:gridSpan w:val="5"/>
          </w:tcPr>
          <w:p w:rsidR="00D01642" w:rsidRPr="00C0084A" w:rsidRDefault="00C0084A" w:rsidP="00E874D1">
            <w:pPr>
              <w:pStyle w:val="Corptext"/>
              <w:tabs>
                <w:tab w:val="left" w:pos="567"/>
              </w:tabs>
              <w:jc w:val="center"/>
              <w:rPr>
                <w:rFonts w:ascii="Times New Roman" w:hAnsi="Times New Roman"/>
                <w:b/>
                <w:szCs w:val="24"/>
              </w:rPr>
            </w:pPr>
            <w:r w:rsidRPr="00C0084A">
              <w:rPr>
                <w:rFonts w:ascii="Times New Roman" w:hAnsi="Times New Roman"/>
                <w:b/>
                <w:szCs w:val="24"/>
              </w:rPr>
              <w:t>S</w:t>
            </w:r>
            <w:r>
              <w:rPr>
                <w:rFonts w:ascii="Times New Roman" w:hAnsi="Times New Roman"/>
                <w:b/>
                <w:szCs w:val="24"/>
              </w:rPr>
              <w:t>ă</w:t>
            </w:r>
            <w:r w:rsidRPr="00C0084A">
              <w:rPr>
                <w:rFonts w:ascii="Times New Roman" w:hAnsi="Times New Roman"/>
                <w:b/>
                <w:szCs w:val="24"/>
              </w:rPr>
              <w:t>ptămâna</w:t>
            </w:r>
          </w:p>
        </w:tc>
      </w:tr>
      <w:tr w:rsidR="00D01642" w:rsidRPr="00EC30C2" w:rsidTr="00C0084A">
        <w:trPr>
          <w:cantSplit/>
          <w:trHeight w:val="120"/>
        </w:trPr>
        <w:tc>
          <w:tcPr>
            <w:tcW w:w="709" w:type="dxa"/>
            <w:vMerge/>
          </w:tcPr>
          <w:p w:rsidR="00D01642" w:rsidRPr="00C0084A" w:rsidRDefault="00D01642" w:rsidP="00F43D02">
            <w:pPr>
              <w:pStyle w:val="Corptext"/>
              <w:tabs>
                <w:tab w:val="left" w:pos="567"/>
              </w:tabs>
              <w:rPr>
                <w:rFonts w:ascii="Times New Roman" w:hAnsi="Times New Roman"/>
                <w:b/>
                <w:szCs w:val="24"/>
              </w:rPr>
            </w:pPr>
          </w:p>
        </w:tc>
        <w:tc>
          <w:tcPr>
            <w:tcW w:w="2825" w:type="dxa"/>
            <w:vMerge/>
          </w:tcPr>
          <w:p w:rsidR="00D01642" w:rsidRPr="00C0084A" w:rsidRDefault="00D01642" w:rsidP="00F43D02">
            <w:pPr>
              <w:pStyle w:val="Corptext"/>
              <w:tabs>
                <w:tab w:val="left" w:pos="567"/>
              </w:tabs>
              <w:rPr>
                <w:rFonts w:ascii="Times New Roman" w:hAnsi="Times New Roman"/>
                <w:b/>
                <w:szCs w:val="24"/>
              </w:rPr>
            </w:pPr>
          </w:p>
        </w:tc>
        <w:tc>
          <w:tcPr>
            <w:tcW w:w="1146" w:type="dxa"/>
            <w:vAlign w:val="center"/>
          </w:tcPr>
          <w:p w:rsidR="00D01642" w:rsidRPr="00C0084A" w:rsidRDefault="00A227F2" w:rsidP="00E874D1">
            <w:pPr>
              <w:pStyle w:val="Corptext"/>
              <w:tabs>
                <w:tab w:val="left" w:pos="567"/>
              </w:tabs>
              <w:jc w:val="center"/>
              <w:rPr>
                <w:rFonts w:ascii="Times New Roman" w:hAnsi="Times New Roman"/>
                <w:b/>
                <w:szCs w:val="24"/>
              </w:rPr>
            </w:pPr>
            <w:r w:rsidRPr="00C0084A">
              <w:rPr>
                <w:rFonts w:ascii="Times New Roman" w:hAnsi="Times New Roman"/>
                <w:b/>
                <w:szCs w:val="24"/>
              </w:rPr>
              <w:t>1</w:t>
            </w:r>
          </w:p>
        </w:tc>
        <w:tc>
          <w:tcPr>
            <w:tcW w:w="990" w:type="dxa"/>
            <w:vAlign w:val="center"/>
          </w:tcPr>
          <w:p w:rsidR="00D01642" w:rsidRPr="00C0084A" w:rsidRDefault="00A227F2" w:rsidP="00E874D1">
            <w:pPr>
              <w:pStyle w:val="Corptext"/>
              <w:tabs>
                <w:tab w:val="left" w:pos="567"/>
              </w:tabs>
              <w:jc w:val="center"/>
              <w:rPr>
                <w:rFonts w:ascii="Times New Roman" w:hAnsi="Times New Roman"/>
                <w:b/>
                <w:szCs w:val="24"/>
              </w:rPr>
            </w:pPr>
            <w:r w:rsidRPr="00C0084A">
              <w:rPr>
                <w:rFonts w:ascii="Times New Roman" w:hAnsi="Times New Roman"/>
                <w:b/>
                <w:szCs w:val="24"/>
              </w:rPr>
              <w:t>2</w:t>
            </w:r>
          </w:p>
        </w:tc>
        <w:tc>
          <w:tcPr>
            <w:tcW w:w="990" w:type="dxa"/>
            <w:vAlign w:val="center"/>
          </w:tcPr>
          <w:p w:rsidR="00D01642" w:rsidRPr="00C0084A" w:rsidRDefault="00A227F2" w:rsidP="00E874D1">
            <w:pPr>
              <w:pStyle w:val="Corptext"/>
              <w:tabs>
                <w:tab w:val="left" w:pos="567"/>
              </w:tabs>
              <w:jc w:val="center"/>
              <w:rPr>
                <w:rFonts w:ascii="Times New Roman" w:hAnsi="Times New Roman"/>
                <w:b/>
                <w:szCs w:val="24"/>
              </w:rPr>
            </w:pPr>
            <w:r w:rsidRPr="00C0084A">
              <w:rPr>
                <w:rFonts w:ascii="Times New Roman" w:hAnsi="Times New Roman"/>
                <w:b/>
                <w:szCs w:val="24"/>
              </w:rPr>
              <w:t>3</w:t>
            </w:r>
          </w:p>
        </w:tc>
        <w:tc>
          <w:tcPr>
            <w:tcW w:w="1080" w:type="dxa"/>
            <w:vAlign w:val="center"/>
          </w:tcPr>
          <w:p w:rsidR="00D01642" w:rsidRPr="00C0084A" w:rsidRDefault="00E874D1" w:rsidP="00E874D1">
            <w:pPr>
              <w:pStyle w:val="Corptext"/>
              <w:tabs>
                <w:tab w:val="left" w:pos="567"/>
              </w:tabs>
              <w:jc w:val="center"/>
              <w:rPr>
                <w:rFonts w:ascii="Times New Roman" w:hAnsi="Times New Roman"/>
                <w:b/>
                <w:szCs w:val="24"/>
              </w:rPr>
            </w:pPr>
            <w:r w:rsidRPr="00C0084A">
              <w:rPr>
                <w:rFonts w:ascii="Times New Roman" w:hAnsi="Times New Roman"/>
                <w:b/>
                <w:szCs w:val="24"/>
              </w:rPr>
              <w:t>4</w:t>
            </w:r>
          </w:p>
        </w:tc>
        <w:tc>
          <w:tcPr>
            <w:tcW w:w="1284" w:type="dxa"/>
            <w:vAlign w:val="center"/>
          </w:tcPr>
          <w:p w:rsidR="00D01642" w:rsidRPr="00C0084A" w:rsidRDefault="00E874D1" w:rsidP="00E874D1">
            <w:pPr>
              <w:pStyle w:val="Corptext"/>
              <w:tabs>
                <w:tab w:val="left" w:pos="567"/>
              </w:tabs>
              <w:jc w:val="center"/>
              <w:rPr>
                <w:rFonts w:ascii="Times New Roman" w:hAnsi="Times New Roman"/>
                <w:b/>
                <w:szCs w:val="24"/>
              </w:rPr>
            </w:pPr>
            <w:r w:rsidRPr="00C0084A">
              <w:rPr>
                <w:rFonts w:ascii="Times New Roman" w:hAnsi="Times New Roman"/>
                <w:b/>
                <w:szCs w:val="24"/>
              </w:rPr>
              <w:t>5</w:t>
            </w:r>
          </w:p>
        </w:tc>
      </w:tr>
      <w:tr w:rsidR="00C0084A" w:rsidRPr="00EC30C2" w:rsidTr="00C0084A">
        <w:trPr>
          <w:cantSplit/>
          <w:trHeight w:val="180"/>
        </w:trPr>
        <w:tc>
          <w:tcPr>
            <w:tcW w:w="709" w:type="dxa"/>
            <w:vAlign w:val="center"/>
          </w:tcPr>
          <w:p w:rsidR="00C0084A" w:rsidRPr="00C0084A" w:rsidRDefault="00C0084A" w:rsidP="00FB0445">
            <w:pPr>
              <w:pStyle w:val="Corptext"/>
              <w:tabs>
                <w:tab w:val="left" w:pos="567"/>
              </w:tabs>
              <w:jc w:val="center"/>
              <w:rPr>
                <w:rFonts w:ascii="Times New Roman" w:hAnsi="Times New Roman"/>
                <w:szCs w:val="24"/>
              </w:rPr>
            </w:pPr>
            <w:r w:rsidRPr="00C0084A">
              <w:rPr>
                <w:rFonts w:ascii="Times New Roman" w:hAnsi="Times New Roman"/>
                <w:szCs w:val="24"/>
              </w:rPr>
              <w:t>1.</w:t>
            </w:r>
          </w:p>
        </w:tc>
        <w:tc>
          <w:tcPr>
            <w:tcW w:w="2825" w:type="dxa"/>
          </w:tcPr>
          <w:p w:rsidR="00C0084A" w:rsidRPr="001C3424" w:rsidRDefault="00C0084A" w:rsidP="00993813">
            <w:pPr>
              <w:pStyle w:val="Corptext"/>
              <w:tabs>
                <w:tab w:val="left" w:pos="567"/>
              </w:tabs>
              <w:rPr>
                <w:rFonts w:ascii="Times New Roman" w:hAnsi="Times New Roman"/>
                <w:b/>
                <w:szCs w:val="24"/>
              </w:rPr>
            </w:pPr>
            <w:r w:rsidRPr="001C3424">
              <w:rPr>
                <w:rFonts w:ascii="Times New Roman" w:hAnsi="Times New Roman"/>
                <w:b/>
                <w:szCs w:val="24"/>
              </w:rPr>
              <w:t>Faza 1</w:t>
            </w:r>
            <w:r w:rsidR="001C3424">
              <w:rPr>
                <w:rFonts w:ascii="Times New Roman" w:hAnsi="Times New Roman"/>
                <w:b/>
                <w:szCs w:val="24"/>
              </w:rPr>
              <w:t>:</w:t>
            </w:r>
          </w:p>
          <w:p w:rsidR="00C0084A" w:rsidRPr="00FF430B" w:rsidRDefault="00C0084A" w:rsidP="00C0084A">
            <w:pPr>
              <w:pStyle w:val="Corptext"/>
              <w:tabs>
                <w:tab w:val="left" w:pos="567"/>
              </w:tabs>
              <w:rPr>
                <w:rFonts w:ascii="Times New Roman" w:hAnsi="Times New Roman"/>
                <w:szCs w:val="24"/>
              </w:rPr>
            </w:pPr>
            <w:r w:rsidRPr="00FF430B">
              <w:rPr>
                <w:rFonts w:ascii="Times New Roman" w:hAnsi="Times New Roman"/>
                <w:szCs w:val="24"/>
              </w:rPr>
              <w:t>Schi</w:t>
            </w:r>
            <w:r>
              <w:rPr>
                <w:rFonts w:ascii="Times New Roman" w:hAnsi="Times New Roman"/>
                <w:szCs w:val="24"/>
              </w:rPr>
              <w:t>ță de proiect</w:t>
            </w:r>
          </w:p>
        </w:tc>
        <w:tc>
          <w:tcPr>
            <w:tcW w:w="1146"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08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284" w:type="dxa"/>
            <w:vAlign w:val="center"/>
          </w:tcPr>
          <w:p w:rsidR="00C0084A" w:rsidRPr="00C0084A" w:rsidRDefault="00C0084A" w:rsidP="00E874D1">
            <w:pPr>
              <w:pStyle w:val="Corptext"/>
              <w:tabs>
                <w:tab w:val="left" w:pos="567"/>
              </w:tabs>
              <w:jc w:val="center"/>
              <w:rPr>
                <w:rFonts w:ascii="Times New Roman" w:hAnsi="Times New Roman"/>
                <w:szCs w:val="24"/>
              </w:rPr>
            </w:pPr>
          </w:p>
        </w:tc>
      </w:tr>
      <w:tr w:rsidR="00C0084A" w:rsidRPr="00EC30C2" w:rsidTr="00C0084A">
        <w:trPr>
          <w:cantSplit/>
          <w:trHeight w:val="180"/>
        </w:trPr>
        <w:tc>
          <w:tcPr>
            <w:tcW w:w="709" w:type="dxa"/>
            <w:vMerge w:val="restart"/>
            <w:vAlign w:val="center"/>
          </w:tcPr>
          <w:p w:rsidR="00C0084A" w:rsidRPr="00C0084A" w:rsidRDefault="00C0084A" w:rsidP="00E874D1">
            <w:pPr>
              <w:pStyle w:val="Corptext"/>
              <w:tabs>
                <w:tab w:val="left" w:pos="567"/>
              </w:tabs>
              <w:jc w:val="center"/>
              <w:rPr>
                <w:rFonts w:ascii="Times New Roman" w:hAnsi="Times New Roman"/>
                <w:szCs w:val="24"/>
              </w:rPr>
            </w:pPr>
            <w:r>
              <w:rPr>
                <w:rFonts w:ascii="Times New Roman" w:hAnsi="Times New Roman"/>
                <w:szCs w:val="24"/>
              </w:rPr>
              <w:t>2</w:t>
            </w:r>
            <w:r w:rsidR="001C3424">
              <w:rPr>
                <w:rFonts w:ascii="Times New Roman" w:hAnsi="Times New Roman"/>
                <w:szCs w:val="24"/>
              </w:rPr>
              <w:t>.</w:t>
            </w:r>
          </w:p>
        </w:tc>
        <w:tc>
          <w:tcPr>
            <w:tcW w:w="2825" w:type="dxa"/>
          </w:tcPr>
          <w:p w:rsidR="00C0084A" w:rsidRPr="001C3424" w:rsidRDefault="00C0084A" w:rsidP="00C0084A">
            <w:pPr>
              <w:pStyle w:val="Corptext"/>
              <w:tabs>
                <w:tab w:val="left" w:pos="567"/>
              </w:tabs>
              <w:rPr>
                <w:rFonts w:ascii="Times New Roman" w:hAnsi="Times New Roman"/>
                <w:b/>
                <w:szCs w:val="24"/>
              </w:rPr>
            </w:pPr>
            <w:r w:rsidRPr="001C3424">
              <w:rPr>
                <w:rFonts w:ascii="Times New Roman" w:hAnsi="Times New Roman"/>
                <w:b/>
                <w:szCs w:val="24"/>
              </w:rPr>
              <w:t>Faza 2</w:t>
            </w:r>
            <w:r w:rsidR="001C3424">
              <w:rPr>
                <w:rFonts w:ascii="Times New Roman" w:hAnsi="Times New Roman"/>
                <w:b/>
                <w:szCs w:val="24"/>
              </w:rPr>
              <w:t>:</w:t>
            </w:r>
          </w:p>
          <w:p w:rsidR="00C0084A" w:rsidRPr="00C0084A" w:rsidRDefault="00FB6F28" w:rsidP="00F43D02">
            <w:pPr>
              <w:pStyle w:val="Corptext"/>
              <w:tabs>
                <w:tab w:val="left" w:pos="567"/>
              </w:tabs>
              <w:rPr>
                <w:rFonts w:ascii="Times New Roman" w:hAnsi="Times New Roman"/>
                <w:szCs w:val="24"/>
              </w:rPr>
            </w:pPr>
            <w:r>
              <w:rPr>
                <w:rFonts w:ascii="Times New Roman" w:hAnsi="Times New Roman"/>
                <w:szCs w:val="24"/>
              </w:rPr>
              <w:t xml:space="preserve">Proiect de execuție </w:t>
            </w:r>
            <w:r w:rsidR="00C0084A" w:rsidRPr="00FF430B">
              <w:rPr>
                <w:rFonts w:ascii="Times New Roman" w:hAnsi="Times New Roman"/>
                <w:szCs w:val="24"/>
              </w:rPr>
              <w:t>(desene și deviz):</w:t>
            </w:r>
          </w:p>
        </w:tc>
        <w:tc>
          <w:tcPr>
            <w:tcW w:w="1146"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08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284" w:type="dxa"/>
            <w:vAlign w:val="center"/>
          </w:tcPr>
          <w:p w:rsidR="00C0084A" w:rsidRPr="00C0084A" w:rsidRDefault="00C0084A" w:rsidP="00E874D1">
            <w:pPr>
              <w:pStyle w:val="Corptext"/>
              <w:tabs>
                <w:tab w:val="left" w:pos="567"/>
              </w:tabs>
              <w:jc w:val="center"/>
              <w:rPr>
                <w:rFonts w:ascii="Times New Roman" w:hAnsi="Times New Roman"/>
                <w:szCs w:val="24"/>
              </w:rPr>
            </w:pPr>
          </w:p>
        </w:tc>
      </w:tr>
      <w:tr w:rsidR="00C0084A" w:rsidRPr="00EC30C2" w:rsidTr="00C0084A">
        <w:trPr>
          <w:cantSplit/>
          <w:trHeight w:val="180"/>
        </w:trPr>
        <w:tc>
          <w:tcPr>
            <w:tcW w:w="709" w:type="dxa"/>
            <w:vMerge/>
            <w:vAlign w:val="center"/>
          </w:tcPr>
          <w:p w:rsidR="00C0084A" w:rsidRPr="00C0084A" w:rsidRDefault="00C0084A" w:rsidP="00E874D1">
            <w:pPr>
              <w:pStyle w:val="Corptext"/>
              <w:tabs>
                <w:tab w:val="left" w:pos="567"/>
              </w:tabs>
              <w:jc w:val="center"/>
              <w:rPr>
                <w:rFonts w:ascii="Times New Roman" w:hAnsi="Times New Roman"/>
                <w:szCs w:val="24"/>
              </w:rPr>
            </w:pPr>
          </w:p>
        </w:tc>
        <w:tc>
          <w:tcPr>
            <w:tcW w:w="2825" w:type="dxa"/>
          </w:tcPr>
          <w:p w:rsidR="00C0084A" w:rsidRPr="00C0084A" w:rsidRDefault="00C0084A" w:rsidP="00F43D02">
            <w:pPr>
              <w:pStyle w:val="Corptext"/>
              <w:tabs>
                <w:tab w:val="left" w:pos="567"/>
              </w:tabs>
              <w:rPr>
                <w:rFonts w:ascii="Times New Roman" w:hAnsi="Times New Roman"/>
                <w:szCs w:val="24"/>
              </w:rPr>
            </w:pPr>
            <w:r w:rsidRPr="00C0084A">
              <w:rPr>
                <w:rFonts w:ascii="Times New Roman" w:hAnsi="Times New Roman"/>
                <w:szCs w:val="24"/>
              </w:rPr>
              <w:t>Consolidarea construcției</w:t>
            </w:r>
          </w:p>
        </w:tc>
        <w:tc>
          <w:tcPr>
            <w:tcW w:w="1146"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08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284" w:type="dxa"/>
            <w:vAlign w:val="center"/>
          </w:tcPr>
          <w:p w:rsidR="00C0084A" w:rsidRPr="00C0084A" w:rsidRDefault="00C0084A" w:rsidP="00E874D1">
            <w:pPr>
              <w:pStyle w:val="Corptext"/>
              <w:tabs>
                <w:tab w:val="left" w:pos="567"/>
              </w:tabs>
              <w:jc w:val="center"/>
              <w:rPr>
                <w:rFonts w:ascii="Times New Roman" w:hAnsi="Times New Roman"/>
                <w:szCs w:val="24"/>
              </w:rPr>
            </w:pPr>
          </w:p>
        </w:tc>
      </w:tr>
      <w:tr w:rsidR="00C0084A" w:rsidRPr="00EC30C2" w:rsidTr="00C0084A">
        <w:trPr>
          <w:cantSplit/>
          <w:trHeight w:val="194"/>
        </w:trPr>
        <w:tc>
          <w:tcPr>
            <w:tcW w:w="709" w:type="dxa"/>
            <w:vMerge/>
            <w:vAlign w:val="center"/>
          </w:tcPr>
          <w:p w:rsidR="00C0084A" w:rsidRPr="00C0084A" w:rsidRDefault="00C0084A" w:rsidP="00E874D1">
            <w:pPr>
              <w:pStyle w:val="Corptext"/>
              <w:tabs>
                <w:tab w:val="left" w:pos="567"/>
              </w:tabs>
              <w:jc w:val="center"/>
              <w:rPr>
                <w:rFonts w:ascii="Times New Roman" w:hAnsi="Times New Roman"/>
                <w:szCs w:val="24"/>
              </w:rPr>
            </w:pPr>
          </w:p>
        </w:tc>
        <w:tc>
          <w:tcPr>
            <w:tcW w:w="2825" w:type="dxa"/>
          </w:tcPr>
          <w:p w:rsidR="00C0084A" w:rsidRPr="00C0084A" w:rsidRDefault="00C0084A" w:rsidP="00F43D02">
            <w:pPr>
              <w:pStyle w:val="Corptext"/>
              <w:tabs>
                <w:tab w:val="left" w:pos="567"/>
              </w:tabs>
              <w:rPr>
                <w:rFonts w:ascii="Times New Roman" w:hAnsi="Times New Roman"/>
                <w:szCs w:val="24"/>
              </w:rPr>
            </w:pPr>
            <w:r w:rsidRPr="00C0084A">
              <w:rPr>
                <w:rFonts w:ascii="Times New Roman" w:hAnsi="Times New Roman"/>
                <w:szCs w:val="24"/>
              </w:rPr>
              <w:t>Rezistența șiArhitectura</w:t>
            </w:r>
          </w:p>
        </w:tc>
        <w:tc>
          <w:tcPr>
            <w:tcW w:w="1146"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08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284" w:type="dxa"/>
            <w:vAlign w:val="center"/>
          </w:tcPr>
          <w:p w:rsidR="00C0084A" w:rsidRPr="00C0084A" w:rsidRDefault="00C0084A" w:rsidP="00E874D1">
            <w:pPr>
              <w:pStyle w:val="Corptext"/>
              <w:tabs>
                <w:tab w:val="left" w:pos="567"/>
              </w:tabs>
              <w:jc w:val="center"/>
              <w:rPr>
                <w:rFonts w:ascii="Times New Roman" w:hAnsi="Times New Roman"/>
                <w:szCs w:val="24"/>
              </w:rPr>
            </w:pPr>
          </w:p>
        </w:tc>
      </w:tr>
      <w:tr w:rsidR="00C0084A" w:rsidRPr="00EC30C2" w:rsidTr="00C0084A">
        <w:trPr>
          <w:cantSplit/>
          <w:trHeight w:val="1412"/>
        </w:trPr>
        <w:tc>
          <w:tcPr>
            <w:tcW w:w="709" w:type="dxa"/>
            <w:vMerge/>
            <w:vAlign w:val="center"/>
          </w:tcPr>
          <w:p w:rsidR="00C0084A" w:rsidRPr="00C0084A" w:rsidRDefault="00C0084A" w:rsidP="00E874D1">
            <w:pPr>
              <w:pStyle w:val="Corptext"/>
              <w:tabs>
                <w:tab w:val="left" w:pos="567"/>
              </w:tabs>
              <w:jc w:val="center"/>
              <w:rPr>
                <w:rFonts w:ascii="Times New Roman" w:hAnsi="Times New Roman"/>
                <w:szCs w:val="24"/>
              </w:rPr>
            </w:pPr>
          </w:p>
        </w:tc>
        <w:tc>
          <w:tcPr>
            <w:tcW w:w="2825" w:type="dxa"/>
          </w:tcPr>
          <w:p w:rsidR="00C0084A" w:rsidRPr="00C0084A" w:rsidRDefault="00C0084A" w:rsidP="00F43D02">
            <w:pPr>
              <w:pStyle w:val="Corptext"/>
              <w:tabs>
                <w:tab w:val="left" w:pos="567"/>
              </w:tabs>
              <w:rPr>
                <w:rFonts w:ascii="Times New Roman" w:hAnsi="Times New Roman"/>
                <w:szCs w:val="24"/>
              </w:rPr>
            </w:pPr>
            <w:r w:rsidRPr="00C0084A">
              <w:rPr>
                <w:rFonts w:ascii="Times New Roman" w:hAnsi="Times New Roman"/>
                <w:szCs w:val="24"/>
              </w:rPr>
              <w:t>Rețelele inginerești interioare (Electricitatea, apă, canalizare, încălzire, Condiționarea aerului, ventilare, sistema de declanșare a incendiilor, sistema de securitate)</w:t>
            </w:r>
          </w:p>
        </w:tc>
        <w:tc>
          <w:tcPr>
            <w:tcW w:w="1146"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08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284" w:type="dxa"/>
            <w:vAlign w:val="center"/>
          </w:tcPr>
          <w:p w:rsidR="00C0084A" w:rsidRPr="00C0084A" w:rsidRDefault="00C0084A" w:rsidP="00E874D1">
            <w:pPr>
              <w:pStyle w:val="Corptext"/>
              <w:tabs>
                <w:tab w:val="left" w:pos="567"/>
              </w:tabs>
              <w:jc w:val="center"/>
              <w:rPr>
                <w:rFonts w:ascii="Times New Roman" w:hAnsi="Times New Roman"/>
                <w:szCs w:val="24"/>
              </w:rPr>
            </w:pPr>
          </w:p>
        </w:tc>
      </w:tr>
      <w:tr w:rsidR="00C0084A" w:rsidRPr="00EC30C2" w:rsidTr="00C0084A">
        <w:trPr>
          <w:cantSplit/>
          <w:trHeight w:val="77"/>
        </w:trPr>
        <w:tc>
          <w:tcPr>
            <w:tcW w:w="709" w:type="dxa"/>
            <w:vMerge/>
            <w:vAlign w:val="center"/>
          </w:tcPr>
          <w:p w:rsidR="00C0084A" w:rsidRPr="00C0084A" w:rsidRDefault="00C0084A" w:rsidP="00E874D1">
            <w:pPr>
              <w:pStyle w:val="Corptext"/>
              <w:tabs>
                <w:tab w:val="left" w:pos="567"/>
              </w:tabs>
              <w:jc w:val="center"/>
              <w:rPr>
                <w:rFonts w:ascii="Times New Roman" w:hAnsi="Times New Roman"/>
                <w:szCs w:val="24"/>
              </w:rPr>
            </w:pPr>
          </w:p>
        </w:tc>
        <w:tc>
          <w:tcPr>
            <w:tcW w:w="2825" w:type="dxa"/>
          </w:tcPr>
          <w:p w:rsidR="00C0084A" w:rsidRPr="00C0084A" w:rsidRDefault="00C0084A" w:rsidP="00F43D02">
            <w:pPr>
              <w:pStyle w:val="Corptext"/>
              <w:tabs>
                <w:tab w:val="left" w:pos="567"/>
              </w:tabs>
              <w:rPr>
                <w:rFonts w:ascii="Times New Roman" w:hAnsi="Times New Roman"/>
                <w:szCs w:val="24"/>
              </w:rPr>
            </w:pPr>
            <w:r w:rsidRPr="00C0084A">
              <w:rPr>
                <w:rFonts w:ascii="Times New Roman" w:hAnsi="Times New Roman"/>
                <w:szCs w:val="24"/>
              </w:rPr>
              <w:t>Amenajarea teritoriului</w:t>
            </w:r>
          </w:p>
        </w:tc>
        <w:tc>
          <w:tcPr>
            <w:tcW w:w="1146"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08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284" w:type="dxa"/>
            <w:vAlign w:val="center"/>
          </w:tcPr>
          <w:p w:rsidR="00C0084A" w:rsidRPr="00C0084A" w:rsidRDefault="00C0084A" w:rsidP="00E874D1">
            <w:pPr>
              <w:pStyle w:val="Corptext"/>
              <w:tabs>
                <w:tab w:val="left" w:pos="567"/>
              </w:tabs>
              <w:jc w:val="center"/>
              <w:rPr>
                <w:rFonts w:ascii="Times New Roman" w:hAnsi="Times New Roman"/>
                <w:szCs w:val="24"/>
              </w:rPr>
            </w:pPr>
          </w:p>
        </w:tc>
      </w:tr>
      <w:tr w:rsidR="00C0084A" w:rsidRPr="00EC30C2" w:rsidTr="00C0084A">
        <w:trPr>
          <w:cantSplit/>
          <w:trHeight w:val="725"/>
        </w:trPr>
        <w:tc>
          <w:tcPr>
            <w:tcW w:w="709" w:type="dxa"/>
            <w:vMerge/>
            <w:vAlign w:val="center"/>
          </w:tcPr>
          <w:p w:rsidR="00C0084A" w:rsidRPr="00C0084A" w:rsidRDefault="00C0084A" w:rsidP="00E874D1">
            <w:pPr>
              <w:pStyle w:val="Corptext"/>
              <w:tabs>
                <w:tab w:val="left" w:pos="567"/>
              </w:tabs>
              <w:jc w:val="center"/>
              <w:rPr>
                <w:rFonts w:ascii="Times New Roman" w:hAnsi="Times New Roman"/>
                <w:szCs w:val="24"/>
              </w:rPr>
            </w:pPr>
          </w:p>
        </w:tc>
        <w:tc>
          <w:tcPr>
            <w:tcW w:w="2825" w:type="dxa"/>
          </w:tcPr>
          <w:p w:rsidR="00C0084A" w:rsidRPr="00C0084A" w:rsidRDefault="00C0084A" w:rsidP="00FB6F28">
            <w:pPr>
              <w:pStyle w:val="TableParagraph"/>
              <w:spacing w:before="17" w:line="256" w:lineRule="auto"/>
              <w:ind w:left="37" w:right="13"/>
              <w:rPr>
                <w:sz w:val="24"/>
                <w:szCs w:val="24"/>
              </w:rPr>
            </w:pPr>
            <w:r w:rsidRPr="00C0084A">
              <w:rPr>
                <w:sz w:val="24"/>
                <w:szCs w:val="24"/>
              </w:rPr>
              <w:t xml:space="preserve">Documentația de deviz - pentru toate </w:t>
            </w:r>
            <w:r w:rsidR="00FB6F28">
              <w:rPr>
                <w:sz w:val="24"/>
                <w:szCs w:val="24"/>
              </w:rPr>
              <w:t>c</w:t>
            </w:r>
            <w:r w:rsidRPr="00C0084A">
              <w:rPr>
                <w:sz w:val="24"/>
                <w:szCs w:val="24"/>
              </w:rPr>
              <w:t>ompartimentele</w:t>
            </w:r>
          </w:p>
        </w:tc>
        <w:tc>
          <w:tcPr>
            <w:tcW w:w="1146"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08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284" w:type="dxa"/>
            <w:vAlign w:val="center"/>
          </w:tcPr>
          <w:p w:rsidR="00C0084A" w:rsidRPr="00C0084A" w:rsidRDefault="00C0084A" w:rsidP="00E874D1">
            <w:pPr>
              <w:pStyle w:val="Corptext"/>
              <w:tabs>
                <w:tab w:val="left" w:pos="567"/>
              </w:tabs>
              <w:jc w:val="center"/>
              <w:rPr>
                <w:rFonts w:ascii="Times New Roman" w:hAnsi="Times New Roman"/>
                <w:szCs w:val="24"/>
              </w:rPr>
            </w:pPr>
          </w:p>
        </w:tc>
      </w:tr>
      <w:tr w:rsidR="00C0084A" w:rsidRPr="00EC30C2" w:rsidTr="00C0084A">
        <w:trPr>
          <w:cantSplit/>
          <w:trHeight w:val="356"/>
        </w:trPr>
        <w:tc>
          <w:tcPr>
            <w:tcW w:w="709" w:type="dxa"/>
            <w:vMerge/>
            <w:vAlign w:val="center"/>
          </w:tcPr>
          <w:p w:rsidR="00C0084A" w:rsidRPr="00C0084A" w:rsidRDefault="00C0084A" w:rsidP="00E874D1">
            <w:pPr>
              <w:pStyle w:val="Corptext"/>
              <w:tabs>
                <w:tab w:val="left" w:pos="567"/>
              </w:tabs>
              <w:jc w:val="center"/>
              <w:rPr>
                <w:rFonts w:ascii="Times New Roman" w:hAnsi="Times New Roman"/>
                <w:szCs w:val="24"/>
              </w:rPr>
            </w:pPr>
          </w:p>
        </w:tc>
        <w:tc>
          <w:tcPr>
            <w:tcW w:w="2825" w:type="dxa"/>
          </w:tcPr>
          <w:p w:rsidR="00C0084A" w:rsidRPr="00C0084A" w:rsidRDefault="00C0084A" w:rsidP="00993813">
            <w:pPr>
              <w:pStyle w:val="TableParagraph"/>
              <w:tabs>
                <w:tab w:val="left" w:pos="2147"/>
              </w:tabs>
              <w:spacing w:line="256" w:lineRule="auto"/>
              <w:ind w:left="37"/>
              <w:rPr>
                <w:sz w:val="24"/>
                <w:szCs w:val="24"/>
              </w:rPr>
            </w:pPr>
            <w:r w:rsidRPr="00C0084A">
              <w:rPr>
                <w:sz w:val="24"/>
                <w:szCs w:val="24"/>
              </w:rPr>
              <w:t>Caietul de sarcini pentru achiziţia lucrărilor</w:t>
            </w:r>
          </w:p>
        </w:tc>
        <w:tc>
          <w:tcPr>
            <w:tcW w:w="1146"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08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284" w:type="dxa"/>
            <w:vAlign w:val="center"/>
          </w:tcPr>
          <w:p w:rsidR="00C0084A" w:rsidRPr="00C0084A" w:rsidRDefault="00C0084A" w:rsidP="00E874D1">
            <w:pPr>
              <w:pStyle w:val="Corptext"/>
              <w:tabs>
                <w:tab w:val="left" w:pos="567"/>
              </w:tabs>
              <w:jc w:val="center"/>
              <w:rPr>
                <w:rFonts w:ascii="Times New Roman" w:hAnsi="Times New Roman"/>
                <w:szCs w:val="24"/>
              </w:rPr>
            </w:pPr>
          </w:p>
        </w:tc>
      </w:tr>
      <w:tr w:rsidR="00C0084A" w:rsidRPr="00EC30C2" w:rsidTr="00C0084A">
        <w:trPr>
          <w:cantSplit/>
          <w:trHeight w:val="194"/>
        </w:trPr>
        <w:tc>
          <w:tcPr>
            <w:tcW w:w="709" w:type="dxa"/>
            <w:vMerge/>
            <w:vAlign w:val="center"/>
          </w:tcPr>
          <w:p w:rsidR="00C0084A" w:rsidRPr="00C0084A" w:rsidRDefault="00C0084A" w:rsidP="00E874D1">
            <w:pPr>
              <w:pStyle w:val="Corptext"/>
              <w:tabs>
                <w:tab w:val="left" w:pos="567"/>
              </w:tabs>
              <w:jc w:val="center"/>
              <w:rPr>
                <w:rFonts w:ascii="Times New Roman" w:hAnsi="Times New Roman"/>
                <w:szCs w:val="24"/>
              </w:rPr>
            </w:pPr>
          </w:p>
        </w:tc>
        <w:tc>
          <w:tcPr>
            <w:tcW w:w="2825" w:type="dxa"/>
          </w:tcPr>
          <w:p w:rsidR="00C0084A" w:rsidRPr="00C0084A" w:rsidRDefault="00C0084A" w:rsidP="00993813">
            <w:pPr>
              <w:pStyle w:val="Indentcorptext2"/>
              <w:ind w:left="20" w:right="-12" w:firstLine="0"/>
              <w:jc w:val="both"/>
              <w:rPr>
                <w:rFonts w:ascii="Times New Roman" w:hAnsi="Times New Roman"/>
                <w:szCs w:val="24"/>
              </w:rPr>
            </w:pPr>
            <w:r w:rsidRPr="00C0084A">
              <w:rPr>
                <w:rFonts w:ascii="Times New Roman" w:hAnsi="Times New Roman"/>
                <w:szCs w:val="24"/>
              </w:rPr>
              <w:t>Memoriu explicativ</w:t>
            </w:r>
          </w:p>
        </w:tc>
        <w:tc>
          <w:tcPr>
            <w:tcW w:w="1146"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08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284" w:type="dxa"/>
            <w:vAlign w:val="center"/>
          </w:tcPr>
          <w:p w:rsidR="00C0084A" w:rsidRPr="00C0084A" w:rsidRDefault="00C0084A" w:rsidP="00E874D1">
            <w:pPr>
              <w:pStyle w:val="Corptext"/>
              <w:tabs>
                <w:tab w:val="left" w:pos="567"/>
              </w:tabs>
              <w:jc w:val="center"/>
              <w:rPr>
                <w:rFonts w:ascii="Times New Roman" w:hAnsi="Times New Roman"/>
                <w:szCs w:val="24"/>
              </w:rPr>
            </w:pPr>
          </w:p>
        </w:tc>
      </w:tr>
      <w:tr w:rsidR="00C0084A" w:rsidRPr="00EC30C2" w:rsidTr="00C0084A">
        <w:trPr>
          <w:cantSplit/>
          <w:trHeight w:val="356"/>
        </w:trPr>
        <w:tc>
          <w:tcPr>
            <w:tcW w:w="709" w:type="dxa"/>
            <w:vMerge/>
            <w:vAlign w:val="center"/>
          </w:tcPr>
          <w:p w:rsidR="00C0084A" w:rsidRPr="00C0084A" w:rsidRDefault="00C0084A" w:rsidP="00E874D1">
            <w:pPr>
              <w:pStyle w:val="Corptext"/>
              <w:tabs>
                <w:tab w:val="left" w:pos="567"/>
              </w:tabs>
              <w:jc w:val="center"/>
              <w:rPr>
                <w:rFonts w:ascii="Times New Roman" w:hAnsi="Times New Roman"/>
                <w:szCs w:val="24"/>
              </w:rPr>
            </w:pPr>
          </w:p>
        </w:tc>
        <w:tc>
          <w:tcPr>
            <w:tcW w:w="2825" w:type="dxa"/>
          </w:tcPr>
          <w:p w:rsidR="00C0084A" w:rsidRPr="00C0084A" w:rsidRDefault="00C0084A" w:rsidP="00993813">
            <w:pPr>
              <w:pStyle w:val="Indentcorptext2"/>
              <w:suppressAutoHyphens/>
              <w:ind w:left="20" w:right="-12" w:firstLine="0"/>
              <w:jc w:val="both"/>
              <w:rPr>
                <w:rFonts w:ascii="Times New Roman" w:hAnsi="Times New Roman"/>
                <w:b/>
                <w:szCs w:val="24"/>
                <w:u w:val="single"/>
              </w:rPr>
            </w:pPr>
            <w:r w:rsidRPr="00C0084A">
              <w:rPr>
                <w:rFonts w:ascii="Times New Roman" w:hAnsi="Times New Roman"/>
                <w:szCs w:val="24"/>
              </w:rPr>
              <w:t>Proiectul de organizare a construcţiei</w:t>
            </w:r>
          </w:p>
        </w:tc>
        <w:tc>
          <w:tcPr>
            <w:tcW w:w="1146"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08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284" w:type="dxa"/>
            <w:vAlign w:val="center"/>
          </w:tcPr>
          <w:p w:rsidR="00C0084A" w:rsidRPr="00C0084A" w:rsidRDefault="00C0084A" w:rsidP="00E874D1">
            <w:pPr>
              <w:pStyle w:val="Corptext"/>
              <w:tabs>
                <w:tab w:val="left" w:pos="567"/>
              </w:tabs>
              <w:jc w:val="center"/>
              <w:rPr>
                <w:rFonts w:ascii="Times New Roman" w:hAnsi="Times New Roman"/>
                <w:szCs w:val="24"/>
              </w:rPr>
            </w:pPr>
          </w:p>
        </w:tc>
      </w:tr>
      <w:tr w:rsidR="00C0084A" w:rsidRPr="00EC30C2" w:rsidTr="00C0084A">
        <w:trPr>
          <w:cantSplit/>
          <w:trHeight w:val="257"/>
        </w:trPr>
        <w:tc>
          <w:tcPr>
            <w:tcW w:w="709" w:type="dxa"/>
            <w:vAlign w:val="center"/>
          </w:tcPr>
          <w:p w:rsidR="00C0084A" w:rsidRPr="00C0084A" w:rsidRDefault="00C0084A" w:rsidP="00E874D1">
            <w:pPr>
              <w:pStyle w:val="Corptext"/>
              <w:tabs>
                <w:tab w:val="left" w:pos="567"/>
              </w:tabs>
              <w:jc w:val="center"/>
              <w:rPr>
                <w:rFonts w:ascii="Times New Roman" w:hAnsi="Times New Roman"/>
                <w:szCs w:val="24"/>
              </w:rPr>
            </w:pPr>
            <w:r>
              <w:rPr>
                <w:rFonts w:ascii="Times New Roman" w:hAnsi="Times New Roman"/>
                <w:szCs w:val="24"/>
              </w:rPr>
              <w:t>3</w:t>
            </w:r>
            <w:r w:rsidR="001C3424">
              <w:rPr>
                <w:rFonts w:ascii="Times New Roman" w:hAnsi="Times New Roman"/>
                <w:szCs w:val="24"/>
              </w:rPr>
              <w:t>.</w:t>
            </w:r>
          </w:p>
        </w:tc>
        <w:tc>
          <w:tcPr>
            <w:tcW w:w="2825" w:type="dxa"/>
          </w:tcPr>
          <w:p w:rsidR="00C0084A" w:rsidRPr="001C3424" w:rsidRDefault="00C0084A" w:rsidP="00C0084A">
            <w:pPr>
              <w:pStyle w:val="Corptext"/>
              <w:tabs>
                <w:tab w:val="left" w:pos="567"/>
              </w:tabs>
              <w:rPr>
                <w:rFonts w:ascii="Times New Roman" w:hAnsi="Times New Roman"/>
                <w:b/>
                <w:szCs w:val="24"/>
              </w:rPr>
            </w:pPr>
            <w:r w:rsidRPr="001C3424">
              <w:rPr>
                <w:rFonts w:ascii="Times New Roman" w:hAnsi="Times New Roman"/>
                <w:b/>
                <w:szCs w:val="24"/>
              </w:rPr>
              <w:t>Faza 3:</w:t>
            </w:r>
          </w:p>
          <w:p w:rsidR="00C0084A" w:rsidRPr="00C0084A" w:rsidRDefault="00FB6F28" w:rsidP="00C0084A">
            <w:pPr>
              <w:pStyle w:val="Corptext"/>
              <w:tabs>
                <w:tab w:val="left" w:pos="567"/>
              </w:tabs>
              <w:rPr>
                <w:rFonts w:ascii="Times New Roman" w:hAnsi="Times New Roman"/>
                <w:szCs w:val="24"/>
              </w:rPr>
            </w:pPr>
            <w:r>
              <w:rPr>
                <w:rFonts w:ascii="Times New Roman" w:hAnsi="Times New Roman"/>
                <w:szCs w:val="24"/>
              </w:rPr>
              <w:t>Verificarea Devizului de către verificatorii de proiect</w:t>
            </w:r>
          </w:p>
        </w:tc>
        <w:tc>
          <w:tcPr>
            <w:tcW w:w="1146"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99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080" w:type="dxa"/>
            <w:vAlign w:val="center"/>
          </w:tcPr>
          <w:p w:rsidR="00C0084A" w:rsidRPr="00C0084A" w:rsidRDefault="00C0084A" w:rsidP="00E874D1">
            <w:pPr>
              <w:pStyle w:val="Corptext"/>
              <w:tabs>
                <w:tab w:val="left" w:pos="567"/>
              </w:tabs>
              <w:jc w:val="center"/>
              <w:rPr>
                <w:rFonts w:ascii="Times New Roman" w:hAnsi="Times New Roman"/>
                <w:szCs w:val="24"/>
              </w:rPr>
            </w:pPr>
          </w:p>
        </w:tc>
        <w:tc>
          <w:tcPr>
            <w:tcW w:w="1284" w:type="dxa"/>
            <w:vAlign w:val="center"/>
          </w:tcPr>
          <w:p w:rsidR="00C0084A" w:rsidRPr="00C0084A" w:rsidRDefault="00C0084A" w:rsidP="00E874D1">
            <w:pPr>
              <w:pStyle w:val="Corptext"/>
              <w:tabs>
                <w:tab w:val="left" w:pos="567"/>
              </w:tabs>
              <w:jc w:val="center"/>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B6F28" w:rsidRDefault="00D01642" w:rsidP="00F43D02">
      <w:pPr>
        <w:pStyle w:val="Style3"/>
        <w:tabs>
          <w:tab w:val="left" w:pos="567"/>
        </w:tabs>
        <w:spacing w:before="0" w:beforeAutospacing="0" w:after="0"/>
        <w:ind w:left="0" w:firstLine="0"/>
        <w:jc w:val="center"/>
        <w:rPr>
          <w:rFonts w:eastAsia="PMingLiU"/>
          <w:lang w:val="ro-RO" w:eastAsia="zh-CN"/>
        </w:rPr>
      </w:pPr>
    </w:p>
    <w:p w:rsidR="003B4ACE" w:rsidRPr="00FB6F28" w:rsidRDefault="003B4ACE" w:rsidP="00196AB4">
      <w:pPr>
        <w:pStyle w:val="Style3"/>
        <w:tabs>
          <w:tab w:val="left" w:pos="567"/>
        </w:tabs>
        <w:ind w:left="0" w:firstLine="0"/>
        <w:rPr>
          <w:rFonts w:eastAsia="PMingLiU"/>
          <w:lang w:val="ro-RO" w:eastAsia="zh-CN"/>
        </w:rPr>
      </w:pPr>
    </w:p>
    <w:p w:rsidR="008B330F" w:rsidRPr="00FB6F28" w:rsidRDefault="008B330F" w:rsidP="00196AB4">
      <w:pPr>
        <w:pStyle w:val="Style3"/>
        <w:tabs>
          <w:tab w:val="left" w:pos="567"/>
        </w:tabs>
        <w:ind w:left="0" w:firstLine="0"/>
        <w:rPr>
          <w:rFonts w:eastAsia="PMingLiU"/>
          <w:lang w:val="ro-RO" w:eastAsia="zh-CN"/>
        </w:rPr>
      </w:pPr>
    </w:p>
    <w:p w:rsidR="008B330F" w:rsidRPr="00FB6F28" w:rsidRDefault="008B330F" w:rsidP="00196AB4">
      <w:pPr>
        <w:pStyle w:val="Style3"/>
        <w:tabs>
          <w:tab w:val="left" w:pos="567"/>
        </w:tabs>
        <w:ind w:left="0" w:firstLine="0"/>
        <w:rPr>
          <w:rFonts w:eastAsia="PMingLiU"/>
          <w:lang w:val="ro-RO"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bookmarkEnd w:id="49"/>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Default="002D6E71" w:rsidP="009A7C84">
      <w:pPr>
        <w:jc w:val="center"/>
        <w:rPr>
          <w:rFonts w:eastAsia="PMingLiU"/>
          <w:b/>
          <w:lang w:eastAsia="zh-CN"/>
        </w:rPr>
      </w:pPr>
    </w:p>
    <w:p w:rsidR="00875207" w:rsidRDefault="00875207" w:rsidP="009A7C84">
      <w:pPr>
        <w:jc w:val="center"/>
        <w:rPr>
          <w:rFonts w:eastAsia="PMingLiU"/>
          <w:b/>
          <w:lang w:eastAsia="zh-CN"/>
        </w:rPr>
      </w:pPr>
    </w:p>
    <w:p w:rsidR="00875207" w:rsidRDefault="00875207" w:rsidP="009A7C84">
      <w:pPr>
        <w:jc w:val="center"/>
        <w:rPr>
          <w:rFonts w:eastAsia="PMingLiU"/>
          <w:b/>
          <w:lang w:eastAsia="zh-CN"/>
        </w:rPr>
      </w:pPr>
    </w:p>
    <w:p w:rsidR="00875207" w:rsidRPr="00FF430B" w:rsidRDefault="00875207"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2027"/>
        <w:gridCol w:w="2100"/>
        <w:gridCol w:w="2140"/>
        <w:gridCol w:w="1840"/>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3"/>
        <w:gridCol w:w="3126"/>
        <w:gridCol w:w="1984"/>
        <w:gridCol w:w="1590"/>
        <w:gridCol w:w="2616"/>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8</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EF4276" w:rsidRPr="00FF430B">
        <w:rPr>
          <w:noProof w:val="0"/>
        </w:rPr>
        <w:t>19</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Default="00F85D58" w:rsidP="00A1178E">
      <w:pPr>
        <w:tabs>
          <w:tab w:val="left" w:pos="567"/>
        </w:tabs>
        <w:jc w:val="center"/>
        <w:rPr>
          <w:b/>
          <w:color w:val="000000"/>
          <w:w w:val="90"/>
        </w:rPr>
      </w:pPr>
    </w:p>
    <w:p w:rsidR="00DF64D5" w:rsidRDefault="00DF64D5" w:rsidP="00A1178E">
      <w:pPr>
        <w:tabs>
          <w:tab w:val="left" w:pos="567"/>
        </w:tabs>
        <w:jc w:val="center"/>
        <w:rPr>
          <w:b/>
          <w:color w:val="000000"/>
          <w:w w:val="90"/>
        </w:rPr>
      </w:pPr>
    </w:p>
    <w:p w:rsidR="00DF64D5" w:rsidRPr="00FF430B" w:rsidRDefault="00DF64D5"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2</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1A0634">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DF64D5" w:rsidRDefault="00DF64D5" w:rsidP="006C4C0E">
      <w:pPr>
        <w:tabs>
          <w:tab w:val="left" w:leader="underscore" w:pos="6465"/>
          <w:tab w:val="right" w:leader="underscore" w:pos="9777"/>
        </w:tabs>
        <w:spacing w:line="302" w:lineRule="auto"/>
        <w:rPr>
          <w:rFonts w:eastAsia="PMingLiU"/>
          <w:lang w:eastAsia="zh-CN"/>
        </w:rPr>
      </w:pPr>
    </w:p>
    <w:p w:rsidR="00E71A6C" w:rsidRDefault="00E71A6C" w:rsidP="006C4C0E">
      <w:pPr>
        <w:tabs>
          <w:tab w:val="left" w:leader="underscore" w:pos="6465"/>
          <w:tab w:val="right" w:leader="underscore" w:pos="9777"/>
        </w:tabs>
        <w:spacing w:line="302" w:lineRule="auto"/>
        <w:rPr>
          <w:rFonts w:eastAsia="PMingLiU"/>
          <w:lang w:eastAsia="zh-CN"/>
        </w:rPr>
      </w:pPr>
    </w:p>
    <w:p w:rsidR="00E71A6C" w:rsidRDefault="00E71A6C" w:rsidP="006C4C0E">
      <w:pPr>
        <w:tabs>
          <w:tab w:val="left" w:leader="underscore" w:pos="6465"/>
          <w:tab w:val="right" w:leader="underscore" w:pos="9777"/>
        </w:tabs>
        <w:spacing w:line="302" w:lineRule="auto"/>
        <w:rPr>
          <w:rFonts w:eastAsia="PMingLiU"/>
          <w:lang w:eastAsia="zh-CN"/>
        </w:rPr>
      </w:pPr>
    </w:p>
    <w:p w:rsidR="00E71A6C" w:rsidRDefault="00E71A6C" w:rsidP="006C4C0E">
      <w:pPr>
        <w:tabs>
          <w:tab w:val="left" w:leader="underscore" w:pos="6465"/>
          <w:tab w:val="right" w:leader="underscore" w:pos="9777"/>
        </w:tabs>
        <w:spacing w:line="302" w:lineRule="auto"/>
        <w:rPr>
          <w:rFonts w:eastAsia="PMingLiU"/>
          <w:lang w:eastAsia="zh-CN"/>
        </w:rPr>
      </w:pPr>
    </w:p>
    <w:p w:rsidR="00E71A6C" w:rsidRPr="00FF430B" w:rsidRDefault="00E71A6C"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23</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6C4C0E" w:rsidP="006C4C0E">
      <w:pPr>
        <w:pStyle w:val="Titlu2"/>
        <w:spacing w:before="0"/>
        <w:jc w:val="center"/>
        <w:rPr>
          <w:rFonts w:ascii="Times New Roman" w:hAnsi="Times New Roman" w:cs="Times New Roman"/>
          <w:bCs w:val="0"/>
          <w:color w:val="auto"/>
          <w:sz w:val="24"/>
          <w:szCs w:val="24"/>
        </w:rPr>
      </w:pP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875207" w:rsidRDefault="00875207" w:rsidP="00196AB4">
      <w:pPr>
        <w:jc w:val="both"/>
        <w:rPr>
          <w:b/>
        </w:rPr>
      </w:pPr>
    </w:p>
    <w:p w:rsidR="00875207" w:rsidRPr="00FF430B" w:rsidRDefault="00875207"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75207">
          <w:footerReference w:type="first" r:id="rId17"/>
          <w:pgSz w:w="11906" w:h="16838" w:code="9"/>
          <w:pgMar w:top="426" w:right="707"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615CEA" w:rsidRDefault="00233538" w:rsidP="002F556B">
      <w:pPr>
        <w:pStyle w:val="Listparagraf"/>
        <w:numPr>
          <w:ilvl w:val="0"/>
          <w:numId w:val="15"/>
        </w:numPr>
        <w:ind w:left="0"/>
        <w:contextualSpacing/>
        <w:rPr>
          <w:lang w:val="ro-RO"/>
        </w:rPr>
      </w:pPr>
      <w:r w:rsidRPr="00615CEA">
        <w:rPr>
          <w:b/>
          <w:lang w:val="ro-RO"/>
        </w:rPr>
        <w:t>Denumirea</w:t>
      </w:r>
      <w:r w:rsidR="009453D7" w:rsidRPr="00615CEA">
        <w:rPr>
          <w:b/>
          <w:lang w:val="ro-RO"/>
        </w:rPr>
        <w:t xml:space="preserve"> obiect</w:t>
      </w:r>
      <w:r w:rsidRPr="00615CEA">
        <w:rPr>
          <w:b/>
          <w:lang w:val="ro-RO"/>
        </w:rPr>
        <w:t>ului</w:t>
      </w:r>
      <w:r w:rsidR="009F0A09">
        <w:rPr>
          <w:b/>
          <w:lang w:val="ro-RO"/>
        </w:rPr>
        <w:t>:</w:t>
      </w:r>
    </w:p>
    <w:p w:rsidR="00233538" w:rsidRPr="00615CEA" w:rsidRDefault="00233538" w:rsidP="002F556B">
      <w:pPr>
        <w:pStyle w:val="Listparagraf"/>
        <w:numPr>
          <w:ilvl w:val="0"/>
          <w:numId w:val="15"/>
        </w:numPr>
        <w:tabs>
          <w:tab w:val="clear" w:pos="1134"/>
        </w:tabs>
        <w:ind w:left="0"/>
        <w:contextualSpacing/>
        <w:rPr>
          <w:lang w:val="ro-RO"/>
        </w:rPr>
      </w:pPr>
      <w:r w:rsidRPr="00615CEA">
        <w:rPr>
          <w:b/>
          <w:lang w:val="ro-RO"/>
        </w:rPr>
        <w:t>Ampla</w:t>
      </w:r>
      <w:r w:rsidR="009453D7" w:rsidRPr="00615CEA">
        <w:rPr>
          <w:b/>
          <w:lang w:val="ro-RO"/>
        </w:rPr>
        <w:t>sarea obiectu</w:t>
      </w:r>
      <w:r w:rsidRPr="00615CEA">
        <w:rPr>
          <w:b/>
          <w:lang w:val="ro-RO"/>
        </w:rPr>
        <w:t>lui</w:t>
      </w:r>
      <w:r w:rsidR="009F0A09">
        <w:rPr>
          <w:b/>
          <w:lang w:val="ro-RO"/>
        </w:rPr>
        <w:t>:</w:t>
      </w:r>
    </w:p>
    <w:p w:rsidR="00233538" w:rsidRPr="00615CEA" w:rsidRDefault="00233538" w:rsidP="002F556B">
      <w:pPr>
        <w:pStyle w:val="Listparagraf"/>
        <w:numPr>
          <w:ilvl w:val="0"/>
          <w:numId w:val="15"/>
        </w:numPr>
        <w:tabs>
          <w:tab w:val="clear" w:pos="1134"/>
        </w:tabs>
        <w:ind w:left="0"/>
        <w:contextualSpacing/>
        <w:rPr>
          <w:rStyle w:val="shorttext"/>
          <w:lang w:val="ro-RO"/>
        </w:rPr>
      </w:pPr>
      <w:r w:rsidRPr="00615CEA">
        <w:rPr>
          <w:b/>
          <w:lang w:val="ro-RO"/>
        </w:rPr>
        <w:t>Beneficiar</w:t>
      </w:r>
      <w:r w:rsidR="009F0A09">
        <w:rPr>
          <w:rStyle w:val="shorttext"/>
          <w:lang w:val="ro-RO"/>
        </w:rPr>
        <w:t>/investitor:</w:t>
      </w:r>
    </w:p>
    <w:p w:rsidR="00233538" w:rsidRPr="00615CEA" w:rsidRDefault="00615CEA" w:rsidP="007B392A">
      <w:pPr>
        <w:pStyle w:val="Listparagraf"/>
        <w:numPr>
          <w:ilvl w:val="0"/>
          <w:numId w:val="0"/>
        </w:numPr>
        <w:rPr>
          <w:lang w:val="ro-RO"/>
        </w:rPr>
      </w:pPr>
      <w:r w:rsidRPr="00615CEA">
        <w:rPr>
          <w:u w:val="single"/>
          <w:shd w:val="clear" w:color="auto" w:fill="FFFFFF" w:themeFill="background1"/>
          <w:lang w:val="ro-RO"/>
        </w:rPr>
        <w:t>Agenţia asigurare resurse şi administrare patrimoniu, Ministerul Apărării</w:t>
      </w:r>
      <w:r w:rsidR="006D4EE2" w:rsidRPr="00615CEA">
        <w:rPr>
          <w:rStyle w:val="shorttext"/>
          <w:lang w:val="ro-RO"/>
        </w:rPr>
        <w:t>.</w:t>
      </w:r>
    </w:p>
    <w:p w:rsidR="00233538" w:rsidRPr="00615CEA" w:rsidRDefault="00233538" w:rsidP="002F556B">
      <w:pPr>
        <w:pStyle w:val="Listparagraf"/>
        <w:numPr>
          <w:ilvl w:val="0"/>
          <w:numId w:val="15"/>
        </w:numPr>
        <w:tabs>
          <w:tab w:val="clear" w:pos="1134"/>
        </w:tabs>
        <w:ind w:left="0"/>
        <w:contextualSpacing/>
        <w:rPr>
          <w:lang w:val="ro-RO"/>
        </w:rPr>
      </w:pPr>
      <w:r w:rsidRPr="00615CEA">
        <w:rPr>
          <w:b/>
          <w:lang w:val="ro-RO"/>
        </w:rPr>
        <w:t>Statutul de protecție</w:t>
      </w:r>
      <w:r w:rsidR="009F0A09">
        <w:rPr>
          <w:b/>
          <w:lang w:val="ro-RO"/>
        </w:rPr>
        <w:t>:</w:t>
      </w:r>
    </w:p>
    <w:p w:rsidR="00806E2B" w:rsidRPr="00615CEA" w:rsidRDefault="00233538" w:rsidP="007B392A">
      <w:pPr>
        <w:pStyle w:val="Listparagraf"/>
        <w:numPr>
          <w:ilvl w:val="0"/>
          <w:numId w:val="0"/>
        </w:numPr>
        <w:rPr>
          <w:lang w:val="ro-RO"/>
        </w:rPr>
      </w:pPr>
      <w:r w:rsidRPr="00615CEA">
        <w:rPr>
          <w:lang w:val="ro-RO"/>
        </w:rPr>
        <w:t>Se precizează</w:t>
      </w:r>
      <w:r w:rsidR="002253A6" w:rsidRPr="00615CEA">
        <w:rPr>
          <w:lang w:val="ro-RO"/>
        </w:rPr>
        <w:t xml:space="preserve"> după caz.</w:t>
      </w:r>
    </w:p>
    <w:p w:rsidR="00233538" w:rsidRPr="00615CEA" w:rsidRDefault="00806E2B" w:rsidP="002F556B">
      <w:pPr>
        <w:pStyle w:val="Listparagraf"/>
        <w:numPr>
          <w:ilvl w:val="0"/>
          <w:numId w:val="15"/>
        </w:numPr>
        <w:tabs>
          <w:tab w:val="clear" w:pos="1134"/>
        </w:tabs>
        <w:ind w:left="0"/>
        <w:contextualSpacing/>
        <w:rPr>
          <w:b/>
          <w:lang w:val="ro-RO"/>
        </w:rPr>
      </w:pPr>
      <w:r w:rsidRPr="00615CEA">
        <w:rPr>
          <w:b/>
          <w:lang w:val="ro-RO"/>
        </w:rPr>
        <w:t>Temeiul proiectării</w:t>
      </w:r>
      <w:r w:rsidR="009F0A09">
        <w:rPr>
          <w:b/>
          <w:lang w:val="ro-RO"/>
        </w:rPr>
        <w:t>:</w:t>
      </w:r>
    </w:p>
    <w:p w:rsidR="00233538" w:rsidRPr="00615CEA" w:rsidRDefault="00233538" w:rsidP="002F556B">
      <w:pPr>
        <w:pStyle w:val="Listparagraf"/>
        <w:numPr>
          <w:ilvl w:val="0"/>
          <w:numId w:val="15"/>
        </w:numPr>
        <w:tabs>
          <w:tab w:val="clear" w:pos="1134"/>
        </w:tabs>
        <w:ind w:left="0"/>
        <w:contextualSpacing/>
        <w:rPr>
          <w:lang w:val="ro-RO"/>
        </w:rPr>
      </w:pPr>
      <w:r w:rsidRPr="00615CEA">
        <w:rPr>
          <w:b/>
          <w:lang w:val="ro-RO"/>
        </w:rPr>
        <w:t>Descrierea obiectului</w:t>
      </w:r>
      <w:r w:rsidR="009F0A09">
        <w:rPr>
          <w:b/>
          <w:lang w:val="ro-RO"/>
        </w:rPr>
        <w:t>:</w:t>
      </w:r>
    </w:p>
    <w:p w:rsidR="00233538" w:rsidRPr="00615CEA" w:rsidRDefault="00233538" w:rsidP="002F556B">
      <w:pPr>
        <w:pStyle w:val="Listparagraf"/>
        <w:numPr>
          <w:ilvl w:val="0"/>
          <w:numId w:val="15"/>
        </w:numPr>
        <w:ind w:left="0"/>
        <w:contextualSpacing/>
        <w:rPr>
          <w:lang w:val="ro-RO"/>
        </w:rPr>
      </w:pPr>
      <w:r w:rsidRPr="00615CEA">
        <w:rPr>
          <w:b/>
          <w:lang w:val="ro-RO"/>
        </w:rPr>
        <w:t>Justificarea elaborării documentației de proiect</w:t>
      </w:r>
      <w:r w:rsidR="007C1E4B">
        <w:rPr>
          <w:b/>
          <w:lang w:val="ro-RO"/>
        </w:rPr>
        <w:t>:</w:t>
      </w:r>
    </w:p>
    <w:p w:rsidR="00233538" w:rsidRPr="00615CEA" w:rsidRDefault="00233538" w:rsidP="002F556B">
      <w:pPr>
        <w:pStyle w:val="Listparagraf"/>
        <w:numPr>
          <w:ilvl w:val="0"/>
          <w:numId w:val="15"/>
        </w:numPr>
        <w:tabs>
          <w:tab w:val="clear" w:pos="1134"/>
        </w:tabs>
        <w:ind w:left="0"/>
        <w:contextualSpacing/>
        <w:rPr>
          <w:b/>
          <w:lang w:val="ro-RO"/>
        </w:rPr>
      </w:pPr>
      <w:r w:rsidRPr="00615CEA">
        <w:rPr>
          <w:b/>
          <w:lang w:val="ro-RO"/>
        </w:rPr>
        <w:t>Cerințe referitor la lucrările planificate la obiect</w:t>
      </w:r>
      <w:r w:rsidR="007C1E4B">
        <w:rPr>
          <w:b/>
          <w:lang w:val="ro-RO"/>
        </w:rPr>
        <w:t>:</w:t>
      </w:r>
    </w:p>
    <w:p w:rsidR="00D61C45" w:rsidRDefault="00233538" w:rsidP="00651958">
      <w:pPr>
        <w:pStyle w:val="Indentcorptext2"/>
        <w:widowControl w:val="0"/>
        <w:numPr>
          <w:ilvl w:val="0"/>
          <w:numId w:val="15"/>
        </w:numPr>
        <w:ind w:left="0" w:right="-12" w:hanging="426"/>
        <w:jc w:val="both"/>
        <w:rPr>
          <w:i/>
          <w:szCs w:val="24"/>
        </w:rPr>
      </w:pPr>
      <w:r w:rsidRPr="00615CEA">
        <w:rPr>
          <w:b/>
        </w:rPr>
        <w:t>Cerințe referitor la succesiunea și componența documentației de proiect</w:t>
      </w:r>
      <w:r w:rsidR="00F70979" w:rsidRPr="00615CEA">
        <w:rPr>
          <w:b/>
        </w:rPr>
        <w:t>. Cerințe de bază privind soluțiile arhitectural-planimetrice</w:t>
      </w:r>
    </w:p>
    <w:p w:rsidR="00C6589F" w:rsidRPr="00615CEA" w:rsidRDefault="00C6589F" w:rsidP="00651958">
      <w:pPr>
        <w:pStyle w:val="Listparagraf"/>
        <w:numPr>
          <w:ilvl w:val="0"/>
          <w:numId w:val="15"/>
        </w:numPr>
        <w:ind w:left="0" w:hanging="426"/>
      </w:pPr>
      <w:r w:rsidRPr="00D61C45">
        <w:rPr>
          <w:b/>
        </w:rPr>
        <w:t>Documente obligatorii la depunerea ofertei</w:t>
      </w:r>
    </w:p>
    <w:p w:rsidR="00651958" w:rsidRPr="00651958" w:rsidRDefault="00651958" w:rsidP="00651958">
      <w:pPr>
        <w:pStyle w:val="Listparagraf"/>
        <w:numPr>
          <w:ilvl w:val="0"/>
          <w:numId w:val="0"/>
        </w:numPr>
        <w:tabs>
          <w:tab w:val="clear" w:pos="1134"/>
          <w:tab w:val="left" w:pos="0"/>
        </w:tabs>
        <w:ind w:left="-426"/>
      </w:pPr>
    </w:p>
    <w:p w:rsidR="000E4D7D" w:rsidRPr="00651958" w:rsidRDefault="00C6589F" w:rsidP="00651958">
      <w:pPr>
        <w:pStyle w:val="Listparagraf"/>
        <w:numPr>
          <w:ilvl w:val="0"/>
          <w:numId w:val="15"/>
        </w:numPr>
        <w:tabs>
          <w:tab w:val="clear" w:pos="1134"/>
          <w:tab w:val="left" w:pos="0"/>
        </w:tabs>
        <w:ind w:left="-426" w:firstLine="0"/>
      </w:pPr>
      <w:r w:rsidRPr="00651958">
        <w:rPr>
          <w:b/>
        </w:rPr>
        <w:t>Documente obligatorii la evaluarea ofertelor.</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D47AF5" w:rsidRDefault="00D47AF5" w:rsidP="000C5DFB">
      <w:pPr>
        <w:jc w:val="right"/>
        <w:rPr>
          <w:noProof w:val="0"/>
        </w:rPr>
      </w:pPr>
    </w:p>
    <w:p w:rsidR="00D47AF5" w:rsidRDefault="00D47AF5" w:rsidP="000C5DFB">
      <w:pPr>
        <w:jc w:val="right"/>
        <w:rPr>
          <w:noProof w:val="0"/>
        </w:rPr>
      </w:pPr>
    </w:p>
    <w:p w:rsidR="00D47AF5" w:rsidRDefault="00D47AF5" w:rsidP="000C5DFB">
      <w:pPr>
        <w:jc w:val="right"/>
        <w:rPr>
          <w:noProof w:val="0"/>
        </w:rPr>
      </w:pPr>
    </w:p>
    <w:p w:rsidR="00D47AF5" w:rsidRDefault="00D47AF5" w:rsidP="000C5DFB">
      <w:pPr>
        <w:jc w:val="right"/>
        <w:rPr>
          <w:noProof w:val="0"/>
        </w:rPr>
      </w:pPr>
    </w:p>
    <w:p w:rsidR="00D47AF5" w:rsidRDefault="00D47AF5" w:rsidP="000C5DFB">
      <w:pPr>
        <w:jc w:val="right"/>
        <w:rPr>
          <w:noProof w:val="0"/>
        </w:rPr>
      </w:pPr>
    </w:p>
    <w:p w:rsidR="00D47AF5" w:rsidRDefault="00D47AF5" w:rsidP="000C5DFB">
      <w:pPr>
        <w:jc w:val="right"/>
        <w:rPr>
          <w:noProof w:val="0"/>
        </w:rPr>
      </w:pPr>
    </w:p>
    <w:p w:rsidR="00D47AF5" w:rsidRDefault="00D47AF5" w:rsidP="000C5DFB">
      <w:pPr>
        <w:jc w:val="right"/>
        <w:rPr>
          <w:noProof w:val="0"/>
        </w:rPr>
      </w:pPr>
    </w:p>
    <w:p w:rsidR="00D47AF5" w:rsidRDefault="00D47AF5" w:rsidP="000C5DFB">
      <w:pPr>
        <w:jc w:val="right"/>
        <w:rPr>
          <w:noProof w:val="0"/>
        </w:rPr>
      </w:pPr>
    </w:p>
    <w:p w:rsidR="00D47AF5" w:rsidRDefault="00D47AF5" w:rsidP="000C5DFB">
      <w:pPr>
        <w:jc w:val="right"/>
        <w:rPr>
          <w:noProof w:val="0"/>
        </w:rPr>
      </w:pPr>
    </w:p>
    <w:p w:rsidR="00D47AF5" w:rsidRDefault="00D47AF5" w:rsidP="000C5DFB">
      <w:pPr>
        <w:jc w:val="right"/>
        <w:rPr>
          <w:noProof w:val="0"/>
        </w:rPr>
      </w:pPr>
    </w:p>
    <w:p w:rsidR="00D47AF5" w:rsidRDefault="00D47AF5" w:rsidP="000C5DFB">
      <w:pPr>
        <w:jc w:val="right"/>
        <w:rPr>
          <w:noProof w:val="0"/>
        </w:rPr>
      </w:pPr>
    </w:p>
    <w:p w:rsidR="00D47AF5" w:rsidRDefault="00D47AF5" w:rsidP="000C5DFB">
      <w:pPr>
        <w:jc w:val="right"/>
        <w:rPr>
          <w:noProof w:val="0"/>
        </w:rPr>
      </w:pPr>
    </w:p>
    <w:p w:rsidR="00D47AF5" w:rsidRDefault="00D47AF5" w:rsidP="000C5DFB">
      <w:pPr>
        <w:jc w:val="right"/>
        <w:rPr>
          <w:noProof w:val="0"/>
        </w:rPr>
      </w:pPr>
    </w:p>
    <w:p w:rsidR="00D47AF5" w:rsidRDefault="00D47AF5" w:rsidP="000C5DFB">
      <w:pPr>
        <w:jc w:val="right"/>
        <w:rPr>
          <w:noProof w:val="0"/>
        </w:rPr>
      </w:pPr>
    </w:p>
    <w:p w:rsidR="00D47AF5" w:rsidRDefault="00D47AF5"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25</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2D6E71" w:rsidRPr="00875207" w:rsidRDefault="002D6E71" w:rsidP="00196AB4">
      <w:pPr>
        <w:pStyle w:val="Listparagraf"/>
        <w:numPr>
          <w:ilvl w:val="0"/>
          <w:numId w:val="0"/>
        </w:numPr>
        <w:ind w:right="-1"/>
        <w:rPr>
          <w:i/>
          <w:lang w:val="ro-RO"/>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F33948">
        <w:trPr>
          <w:trHeight w:val="6808"/>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875207" w:rsidRDefault="00460653" w:rsidP="00385C85">
            <w:pPr>
              <w:pStyle w:val="NormalWeb"/>
              <w:tabs>
                <w:tab w:val="left" w:pos="567"/>
                <w:tab w:val="right" w:pos="9531"/>
              </w:tabs>
              <w:ind w:firstLine="0"/>
              <w:rPr>
                <w:lang w:val="en-US"/>
              </w:rPr>
            </w:pPr>
            <w:r w:rsidRPr="00875207">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875207" w:rsidRDefault="00460653" w:rsidP="00385C85">
            <w:pPr>
              <w:pStyle w:val="cn"/>
              <w:tabs>
                <w:tab w:val="left" w:pos="567"/>
              </w:tabs>
              <w:jc w:val="both"/>
              <w:rPr>
                <w:sz w:val="20"/>
                <w:szCs w:val="20"/>
                <w:lang w:val="en-US"/>
              </w:rPr>
            </w:pPr>
            <w:r w:rsidRPr="00875207">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875207" w:rsidRDefault="009157BF" w:rsidP="00385C85">
            <w:pPr>
              <w:pStyle w:val="NormalWeb"/>
              <w:tabs>
                <w:tab w:val="left" w:pos="567"/>
                <w:tab w:val="right" w:pos="9531"/>
              </w:tabs>
              <w:ind w:firstLine="0"/>
              <w:rPr>
                <w:lang w:val="en-US"/>
              </w:rPr>
            </w:pPr>
            <w:r w:rsidRPr="00875207">
              <w:rPr>
                <w:lang w:val="en-US"/>
              </w:rPr>
              <w:t>IDNO</w:t>
            </w:r>
            <w:r w:rsidR="00460653" w:rsidRPr="00875207">
              <w:rPr>
                <w:lang w:val="en-US"/>
              </w:rPr>
              <w:t xml:space="preserve"> ___</w:t>
            </w:r>
            <w:r w:rsidR="00B51B6E" w:rsidRPr="00875207">
              <w:rPr>
                <w:lang w:val="en-US"/>
              </w:rPr>
              <w:t xml:space="preserve">_____________ reprezentat prin </w:t>
            </w:r>
            <w:r w:rsidR="00460653" w:rsidRPr="00875207">
              <w:rPr>
                <w:lang w:val="en-US"/>
              </w:rPr>
              <w:t>________________________________________</w:t>
            </w:r>
            <w:r w:rsidR="007B392A" w:rsidRPr="00875207">
              <w:rPr>
                <w:lang w:val="en-US"/>
              </w:rPr>
              <w:t>_____________________</w:t>
            </w:r>
            <w:r w:rsidR="00385C85" w:rsidRPr="00875207">
              <w:rPr>
                <w:lang w:val="en-US"/>
              </w:rPr>
              <w:t>____</w:t>
            </w:r>
            <w:r w:rsidR="007B392A" w:rsidRPr="00875207">
              <w:rPr>
                <w:lang w:val="en-US"/>
              </w:rPr>
              <w:t>_____________</w:t>
            </w:r>
            <w:r w:rsidR="00460653" w:rsidRPr="00875207">
              <w:rPr>
                <w:lang w:val="en-US"/>
              </w:rPr>
              <w:t xml:space="preserve">,    </w:t>
            </w:r>
          </w:p>
          <w:p w:rsidR="00460653" w:rsidRPr="00875207" w:rsidRDefault="00460653" w:rsidP="00385C85">
            <w:pPr>
              <w:pStyle w:val="NormalWeb"/>
              <w:tabs>
                <w:tab w:val="left" w:pos="567"/>
              </w:tabs>
              <w:ind w:firstLine="0"/>
              <w:rPr>
                <w:sz w:val="20"/>
                <w:szCs w:val="20"/>
                <w:lang w:val="en-US"/>
              </w:rPr>
            </w:pPr>
            <w:r w:rsidRPr="00875207">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875207" w:rsidRDefault="00460653" w:rsidP="00385C85">
            <w:pPr>
              <w:pStyle w:val="NormalWeb"/>
              <w:tabs>
                <w:tab w:val="left" w:pos="567"/>
              </w:tabs>
              <w:ind w:firstLine="0"/>
              <w:rPr>
                <w:sz w:val="20"/>
                <w:szCs w:val="20"/>
                <w:lang w:val="en-US"/>
              </w:rPr>
            </w:pPr>
            <w:r w:rsidRPr="00875207">
              <w:rPr>
                <w:lang w:val="en-US"/>
              </w:rPr>
              <w:t>telefon: ______________, fax: _____________,</w:t>
            </w:r>
            <w:r w:rsidR="009157BF" w:rsidRPr="00875207">
              <w:rPr>
                <w:lang w:val="en-US"/>
              </w:rPr>
              <w:t>IDNO</w:t>
            </w:r>
            <w:r w:rsidRPr="00875207">
              <w:rPr>
                <w:lang w:val="en-US"/>
              </w:rPr>
              <w:t xml:space="preserve">________________ autorizat pentru activitatea în construcţii: autorizaţia nr. _______ </w:t>
            </w:r>
            <w:r w:rsidR="0016369C" w:rsidRPr="00875207">
              <w:rPr>
                <w:lang w:val="en-US"/>
              </w:rPr>
              <w:t>din „</w:t>
            </w:r>
            <w:r w:rsidRPr="00875207">
              <w:rPr>
                <w:lang w:val="en-US"/>
              </w:rPr>
              <w:t>__”______________20__, eliberată de __________________,pe un termen de ____</w:t>
            </w:r>
            <w:r w:rsidR="0016369C" w:rsidRPr="00875207">
              <w:rPr>
                <w:lang w:val="en-US"/>
              </w:rPr>
              <w:t xml:space="preserve"> ani, pentru genurile de </w:t>
            </w:r>
            <w:r w:rsidRPr="00875207">
              <w:rPr>
                <w:lang w:val="en-US"/>
              </w:rPr>
              <w:t>activitate___________________________________,</w:t>
            </w:r>
            <w:r w:rsidR="00CD0EA7" w:rsidRPr="00875207">
              <w:rPr>
                <w:lang w:val="en-US"/>
              </w:rPr>
              <w:t xml:space="preserve"> reprezentat prin </w:t>
            </w:r>
            <w:r w:rsidRPr="00875207">
              <w:rPr>
                <w:lang w:val="en-US"/>
              </w:rPr>
              <w:t>__________________</w:t>
            </w:r>
            <w:r w:rsidR="00CD0EA7" w:rsidRPr="00875207">
              <w:rPr>
                <w:lang w:val="en-US"/>
              </w:rPr>
              <w:t>__________________</w:t>
            </w:r>
            <w:r w:rsidRPr="00875207">
              <w:rPr>
                <w:lang w:val="en-US"/>
              </w:rPr>
              <w:t>_, în calitate</w:t>
            </w:r>
            <w:r w:rsidR="00CD0EA7" w:rsidRPr="00875207">
              <w:rPr>
                <w:lang w:val="en-US"/>
              </w:rPr>
              <w:t xml:space="preserve"> de Antreprenor, pe de altă parte.</w:t>
            </w:r>
          </w:p>
          <w:p w:rsidR="001A5517" w:rsidRPr="00875207" w:rsidRDefault="00460653" w:rsidP="00385C85">
            <w:pPr>
              <w:pStyle w:val="NormalWeb"/>
              <w:tabs>
                <w:tab w:val="left" w:pos="567"/>
              </w:tabs>
              <w:ind w:firstLine="0"/>
              <w:rPr>
                <w:sz w:val="20"/>
                <w:szCs w:val="20"/>
                <w:lang w:val="en-US"/>
              </w:rPr>
            </w:pPr>
            <w:r w:rsidRPr="00875207">
              <w:rPr>
                <w:sz w:val="20"/>
                <w:szCs w:val="20"/>
                <w:lang w:val="en-US"/>
              </w:rPr>
              <w:t xml:space="preserve"> (numele şifuncţia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rsidR="00460653" w:rsidRPr="00875207" w:rsidRDefault="00A156C0" w:rsidP="00196AB4">
            <w:pPr>
              <w:pStyle w:val="NormalWeb"/>
              <w:tabs>
                <w:tab w:val="left" w:pos="567"/>
              </w:tabs>
              <w:spacing w:line="276" w:lineRule="auto"/>
              <w:ind w:firstLine="0"/>
              <w:rPr>
                <w:lang w:val="en-US"/>
              </w:rPr>
            </w:pPr>
            <w:r w:rsidRPr="00875207">
              <w:rPr>
                <w:lang w:val="en-US"/>
              </w:rPr>
              <w:t xml:space="preserve">2.1. </w:t>
            </w:r>
            <w:r w:rsidR="00460653" w:rsidRPr="00875207">
              <w:rPr>
                <w:lang w:val="en-US"/>
              </w:rPr>
              <w:t xml:space="preserve">Durata de execuţie a lucrărilor contractate este de </w:t>
            </w:r>
            <w:r w:rsidR="009F0FE8" w:rsidRPr="00875207">
              <w:rPr>
                <w:lang w:val="en-US"/>
              </w:rPr>
              <w:t>_________ luni</w:t>
            </w:r>
            <w:r w:rsidR="00EB65F6" w:rsidRPr="00875207">
              <w:rPr>
                <w:lang w:val="en-US"/>
              </w:rPr>
              <w:t>și zile___</w:t>
            </w:r>
            <w:r w:rsidR="00460653" w:rsidRPr="00875207">
              <w:rPr>
                <w:lang w:val="en-US"/>
              </w:rPr>
              <w:t>după primirea ordinului de începere a execuţieişi asigurării lucrului ritmic de către beneficiar</w:t>
            </w:r>
            <w:r w:rsidR="005D4B79" w:rsidRPr="00875207">
              <w:rPr>
                <w:lang w:val="en-US"/>
              </w:rPr>
              <w:t>-</w:t>
            </w:r>
            <w:r w:rsidR="00460653" w:rsidRPr="00875207">
              <w:rPr>
                <w:lang w:val="en-US"/>
              </w:rPr>
              <w:t>ordonatorul de credite.</w:t>
            </w:r>
          </w:p>
          <w:p w:rsidR="00460653" w:rsidRPr="00875207" w:rsidRDefault="00A156C0" w:rsidP="00196AB4">
            <w:pPr>
              <w:pStyle w:val="NormalWeb"/>
              <w:tabs>
                <w:tab w:val="left" w:pos="567"/>
              </w:tabs>
              <w:spacing w:line="276" w:lineRule="auto"/>
              <w:ind w:firstLine="0"/>
              <w:rPr>
                <w:lang w:val="en-US"/>
              </w:rPr>
            </w:pPr>
            <w:r w:rsidRPr="00875207">
              <w:rPr>
                <w:lang w:val="en-US"/>
              </w:rPr>
              <w:t xml:space="preserve">2.2. </w:t>
            </w:r>
            <w:r w:rsidR="00460653" w:rsidRPr="00875207">
              <w:rPr>
                <w:lang w:val="en-US"/>
              </w:rPr>
              <w:t xml:space="preserve">Graficul de execuţie a lucrărilor se va efectua conform specificaţiei din anexa </w:t>
            </w:r>
            <w:r w:rsidR="009157BF" w:rsidRPr="00875207">
              <w:rPr>
                <w:lang w:val="en-US"/>
              </w:rPr>
              <w:t xml:space="preserve">la </w:t>
            </w:r>
            <w:r w:rsidR="00460653" w:rsidRPr="00875207">
              <w:rPr>
                <w:lang w:val="en-US"/>
              </w:rPr>
              <w:t xml:space="preserve">prezentul contract. </w:t>
            </w:r>
          </w:p>
          <w:p w:rsidR="00460653" w:rsidRPr="00875207" w:rsidRDefault="00A156C0" w:rsidP="00196AB4">
            <w:pPr>
              <w:pStyle w:val="NormalWeb"/>
              <w:tabs>
                <w:tab w:val="left" w:pos="567"/>
              </w:tabs>
              <w:spacing w:line="276" w:lineRule="auto"/>
              <w:ind w:firstLine="0"/>
              <w:rPr>
                <w:lang w:val="en-US"/>
              </w:rPr>
            </w:pPr>
            <w:r w:rsidRPr="00875207">
              <w:rPr>
                <w:lang w:val="en-US"/>
              </w:rPr>
              <w:t xml:space="preserve">2.3. </w:t>
            </w:r>
            <w:r w:rsidR="00460653" w:rsidRPr="00875207">
              <w:rPr>
                <w:lang w:val="en-US"/>
              </w:rPr>
              <w:t xml:space="preserve">Perioada de execuţie poate fi prelungită </w:t>
            </w:r>
            <w:r w:rsidR="00EB65F6" w:rsidRPr="00875207">
              <w:rPr>
                <w:lang w:val="en-US"/>
              </w:rPr>
              <w:t xml:space="preserve">sau suspendată </w:t>
            </w:r>
            <w:r w:rsidR="00460653" w:rsidRPr="00875207">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875207" w:rsidRDefault="00A156C0" w:rsidP="00196AB4">
            <w:pPr>
              <w:pStyle w:val="NormalWeb"/>
              <w:tabs>
                <w:tab w:val="left" w:pos="567"/>
              </w:tabs>
              <w:spacing w:line="276" w:lineRule="auto"/>
              <w:ind w:firstLine="0"/>
              <w:rPr>
                <w:lang w:val="en-US"/>
              </w:rPr>
            </w:pPr>
            <w:r w:rsidRPr="00875207">
              <w:rPr>
                <w:lang w:val="en-US"/>
              </w:rPr>
              <w:t xml:space="preserve">2.4. </w:t>
            </w:r>
            <w:r w:rsidR="00460653" w:rsidRPr="00875207">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875207" w:rsidRDefault="00A156C0" w:rsidP="00196AB4">
            <w:pPr>
              <w:pStyle w:val="NormalWeb"/>
              <w:tabs>
                <w:tab w:val="left" w:pos="567"/>
              </w:tabs>
              <w:spacing w:line="276" w:lineRule="auto"/>
              <w:ind w:firstLine="0"/>
              <w:rPr>
                <w:lang w:val="en-US"/>
              </w:rPr>
            </w:pPr>
            <w:r w:rsidRPr="00875207">
              <w:rPr>
                <w:lang w:val="en-US"/>
              </w:rPr>
              <w:t xml:space="preserve">2.5. </w:t>
            </w:r>
            <w:r w:rsidR="00460653" w:rsidRPr="00875207">
              <w:rPr>
                <w:lang w:val="en-US"/>
              </w:rPr>
              <w:t xml:space="preserve">La terminarea lucrărilor, Antreprenorul </w:t>
            </w:r>
            <w:r w:rsidR="00183D79" w:rsidRPr="00875207">
              <w:rPr>
                <w:lang w:val="en-US"/>
              </w:rPr>
              <w:t>va notifica Beneficiarul că su</w:t>
            </w:r>
            <w:r w:rsidR="00460653" w:rsidRPr="00875207">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875207" w:rsidRDefault="00E503F9" w:rsidP="00196AB4">
            <w:pPr>
              <w:pStyle w:val="NormalWeb"/>
              <w:tabs>
                <w:tab w:val="left" w:pos="321"/>
              </w:tabs>
              <w:spacing w:line="276" w:lineRule="auto"/>
              <w:ind w:firstLine="0"/>
              <w:rPr>
                <w:lang w:val="en-US"/>
              </w:rPr>
            </w:pPr>
            <w:r w:rsidRPr="00875207">
              <w:rPr>
                <w:lang w:val="en-US"/>
              </w:rPr>
              <w:t>3.2</w:t>
            </w:r>
            <w:r w:rsidR="00A156C0" w:rsidRPr="00875207">
              <w:rPr>
                <w:lang w:val="en-US"/>
              </w:rPr>
              <w:t>.</w:t>
            </w:r>
            <w:r w:rsidR="00460653" w:rsidRPr="00875207">
              <w:rPr>
                <w:lang w:val="en-US"/>
              </w:rPr>
              <w:t xml:space="preserve">Achitările vor fi efectuate prin transfer în baza facturilor fiscale, după primirea proceselor </w:t>
            </w:r>
            <w:r w:rsidR="00A156C0" w:rsidRPr="00875207">
              <w:rPr>
                <w:lang w:val="en-US"/>
              </w:rPr>
              <w:t>–</w:t>
            </w:r>
            <w:r w:rsidR="00460653" w:rsidRPr="00875207">
              <w:rPr>
                <w:lang w:val="en-US"/>
              </w:rPr>
              <w:t xml:space="preserve"> verbale de recepţie a lucrărilor executate, semnate şi</w:t>
            </w:r>
            <w:r w:rsidR="00995AF6" w:rsidRPr="00875207">
              <w:rPr>
                <w:lang w:val="en-US"/>
              </w:rPr>
              <w:t xml:space="preserve"> acceptate de către Beneficiar.</w:t>
            </w:r>
          </w:p>
          <w:p w:rsidR="00A946E0" w:rsidRPr="00875207" w:rsidRDefault="00A156C0" w:rsidP="00196AB4">
            <w:pPr>
              <w:pStyle w:val="NormalWeb"/>
              <w:tabs>
                <w:tab w:val="left" w:pos="37"/>
              </w:tabs>
              <w:spacing w:line="276" w:lineRule="auto"/>
              <w:ind w:firstLine="0"/>
              <w:rPr>
                <w:lang w:val="en-US"/>
              </w:rPr>
            </w:pPr>
            <w:r w:rsidRPr="00875207">
              <w:rPr>
                <w:lang w:val="en-US"/>
              </w:rPr>
              <w:t xml:space="preserve">3.3. </w:t>
            </w:r>
            <w:r w:rsidR="00460653" w:rsidRPr="00875207">
              <w:rPr>
                <w:lang w:val="en-US"/>
              </w:rPr>
              <w:t>Beneficiarul va verifica procesele</w:t>
            </w:r>
            <w:r w:rsidR="009E719D" w:rsidRPr="00875207">
              <w:rPr>
                <w:lang w:val="en-US"/>
              </w:rPr>
              <w:t>-</w:t>
            </w:r>
            <w:r w:rsidR="00460653" w:rsidRPr="00875207">
              <w:rPr>
                <w:lang w:val="en-US"/>
              </w:rPr>
              <w:t xml:space="preserve">verbale de recepție a lucrărilor executate în termen de </w:t>
            </w:r>
            <w:r w:rsidR="00684D44" w:rsidRPr="00875207">
              <w:rPr>
                <w:lang w:val="en-US"/>
              </w:rPr>
              <w:t>…..</w:t>
            </w:r>
            <w:r w:rsidR="00460653" w:rsidRPr="00875207">
              <w:rPr>
                <w:lang w:val="en-US"/>
              </w:rPr>
              <w:t xml:space="preserve"> zile calendaristice de la primirea acestora de la Antreprenor.</w:t>
            </w:r>
          </w:p>
          <w:p w:rsidR="00A946E0" w:rsidRPr="00875207" w:rsidRDefault="00316769" w:rsidP="00196AB4">
            <w:pPr>
              <w:pStyle w:val="NormalWeb"/>
              <w:tabs>
                <w:tab w:val="left" w:pos="37"/>
              </w:tabs>
              <w:spacing w:line="276" w:lineRule="auto"/>
              <w:ind w:firstLine="0"/>
              <w:rPr>
                <w:lang w:val="en-US"/>
              </w:rPr>
            </w:pPr>
            <w:r w:rsidRPr="00875207">
              <w:rPr>
                <w:lang w:val="en-US"/>
              </w:rPr>
              <w:t>3.4</w:t>
            </w:r>
            <w:r w:rsidR="00A156C0" w:rsidRPr="00875207">
              <w:rPr>
                <w:lang w:val="en-US"/>
              </w:rPr>
              <w:t xml:space="preserve">. </w:t>
            </w:r>
            <w:r w:rsidR="00460653" w:rsidRPr="00875207">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75207">
              <w:rPr>
                <w:lang w:val="en-US"/>
              </w:rPr>
              <w:t>u su</w:t>
            </w:r>
            <w:r w:rsidR="00460653" w:rsidRPr="00875207">
              <w:rPr>
                <w:lang w:val="en-US"/>
              </w:rPr>
              <w:t xml:space="preserve">nt în litigiu va fi plătită imediat. </w:t>
            </w:r>
          </w:p>
          <w:p w:rsidR="00E503F9" w:rsidRPr="00875207" w:rsidRDefault="00316769" w:rsidP="00196AB4">
            <w:pPr>
              <w:pStyle w:val="NormalWeb"/>
              <w:tabs>
                <w:tab w:val="left" w:pos="37"/>
              </w:tabs>
              <w:spacing w:line="276" w:lineRule="auto"/>
              <w:ind w:firstLine="0"/>
              <w:rPr>
                <w:lang w:val="en-US"/>
              </w:rPr>
            </w:pPr>
            <w:r w:rsidRPr="00875207">
              <w:rPr>
                <w:lang w:val="en-US"/>
              </w:rPr>
              <w:lastRenderedPageBreak/>
              <w:t>3.5</w:t>
            </w:r>
            <w:r w:rsidR="00A156C0" w:rsidRPr="00875207">
              <w:rPr>
                <w:lang w:val="en-US"/>
              </w:rPr>
              <w:t>.</w:t>
            </w:r>
            <w:r w:rsidR="00460653" w:rsidRPr="00875207">
              <w:rPr>
                <w:lang w:val="en-US"/>
              </w:rPr>
              <w:t xml:space="preserve">Lucrările nu </w:t>
            </w:r>
            <w:r w:rsidR="00183D79" w:rsidRPr="00875207">
              <w:rPr>
                <w:lang w:val="en-US"/>
              </w:rPr>
              <w:t>vor fi considerate finalizate pâ</w:t>
            </w:r>
            <w:r w:rsidR="00460653" w:rsidRPr="00875207">
              <w:rPr>
                <w:lang w:val="en-US"/>
              </w:rPr>
              <w:t>nă</w:t>
            </w:r>
            <w:r w:rsidR="00183D79" w:rsidRPr="00875207">
              <w:rPr>
                <w:lang w:val="en-US"/>
              </w:rPr>
              <w:t xml:space="preserve"> câ</w:t>
            </w:r>
            <w:r w:rsidR="00460653" w:rsidRPr="00875207">
              <w:rPr>
                <w:lang w:val="en-US"/>
              </w:rPr>
              <w:t xml:space="preserve">nd procesul-verbal de recepţie la terminarea lucrărilor  nu va fi semnat de comisia de recepţie, care confirmă că lucrările au fost executate </w:t>
            </w:r>
            <w:r w:rsidR="00A946E0" w:rsidRPr="00875207">
              <w:rPr>
                <w:lang w:val="en-US"/>
              </w:rPr>
              <w:t>conform contractului.</w:t>
            </w:r>
          </w:p>
          <w:p w:rsidR="00267805" w:rsidRPr="00875207" w:rsidRDefault="00316769" w:rsidP="00A101F6">
            <w:pPr>
              <w:pStyle w:val="NormalWeb"/>
              <w:tabs>
                <w:tab w:val="left" w:pos="37"/>
              </w:tabs>
              <w:spacing w:line="276" w:lineRule="auto"/>
              <w:ind w:firstLine="0"/>
              <w:rPr>
                <w:lang w:val="en-US"/>
              </w:rPr>
            </w:pPr>
            <w:r w:rsidRPr="00875207">
              <w:rPr>
                <w:lang w:val="en-US"/>
              </w:rPr>
              <w:t>3.6</w:t>
            </w:r>
            <w:r w:rsidR="00A227F2" w:rsidRPr="00875207">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875207">
              <w:rPr>
                <w:lang w:val="en-US"/>
              </w:rPr>
              <w:t>În cazul recepţiei cu obiecţii,garanţia se va restitui în cel mult 15 zile după înlăturarea acestora.</w:t>
            </w:r>
          </w:p>
          <w:p w:rsidR="00A156C0" w:rsidRPr="00875207"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875207" w:rsidRDefault="00A101F6" w:rsidP="00371806">
            <w:pPr>
              <w:pStyle w:val="NormalWeb"/>
              <w:tabs>
                <w:tab w:val="left" w:pos="567"/>
              </w:tabs>
              <w:spacing w:line="276" w:lineRule="auto"/>
              <w:ind w:firstLine="0"/>
              <w:rPr>
                <w:lang w:val="en-US"/>
              </w:rPr>
            </w:pPr>
            <w:r w:rsidRPr="00875207">
              <w:rPr>
                <w:lang w:val="en-US"/>
              </w:rPr>
              <w:t xml:space="preserve">4.3. </w:t>
            </w:r>
            <w:r w:rsidR="00D7570D" w:rsidRPr="00875207">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875207" w:rsidRDefault="00A156C0" w:rsidP="00196AB4">
            <w:pPr>
              <w:pStyle w:val="NormalWeb"/>
              <w:tabs>
                <w:tab w:val="left" w:pos="567"/>
              </w:tabs>
              <w:spacing w:line="276" w:lineRule="auto"/>
              <w:ind w:firstLine="0"/>
              <w:rPr>
                <w:lang w:val="en-US"/>
              </w:rPr>
            </w:pPr>
            <w:r w:rsidRPr="00875207">
              <w:rPr>
                <w:lang w:val="en-US"/>
              </w:rPr>
              <w:t xml:space="preserve">4.4. </w:t>
            </w:r>
            <w:r w:rsidR="00460653" w:rsidRPr="00875207">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875207" w:rsidRDefault="00A101F6" w:rsidP="00196AB4">
            <w:pPr>
              <w:pStyle w:val="NormalWeb"/>
              <w:tabs>
                <w:tab w:val="left" w:pos="567"/>
              </w:tabs>
              <w:spacing w:line="276" w:lineRule="auto"/>
              <w:ind w:firstLine="0"/>
              <w:rPr>
                <w:lang w:val="en-US"/>
              </w:rPr>
            </w:pPr>
            <w:r w:rsidRPr="00875207">
              <w:rPr>
                <w:lang w:val="en-US"/>
              </w:rPr>
              <w:t xml:space="preserve">4.5. </w:t>
            </w:r>
            <w:r w:rsidR="00460653" w:rsidRPr="00875207">
              <w:rPr>
                <w:lang w:val="en-US"/>
              </w:rPr>
              <w:t>Desenele, calculele, verificările calculelor, caietele de măsurări (ataşamentele) şi alte documente, pe care Beneficiarul sau Antreprenorul trebuie să le întocmească şis</w:t>
            </w:r>
            <w:r w:rsidR="00183D79" w:rsidRPr="00875207">
              <w:rPr>
                <w:lang w:val="en-US"/>
              </w:rPr>
              <w:t>u</w:t>
            </w:r>
            <w:r w:rsidR="00460653" w:rsidRPr="00875207">
              <w:rPr>
                <w:lang w:val="en-US"/>
              </w:rPr>
              <w:t xml:space="preserve">nt cerute de subantreprenorul proiectant, vor fi puse la dispoziţia acestuia de către Antreprenor. </w:t>
            </w:r>
          </w:p>
          <w:p w:rsidR="00460653" w:rsidRPr="00875207" w:rsidRDefault="00A156C0" w:rsidP="00196AB4">
            <w:pPr>
              <w:pStyle w:val="NormalWeb"/>
              <w:tabs>
                <w:tab w:val="left" w:pos="567"/>
              </w:tabs>
              <w:spacing w:line="276" w:lineRule="auto"/>
              <w:ind w:firstLine="0"/>
              <w:rPr>
                <w:lang w:val="en-US"/>
              </w:rPr>
            </w:pPr>
            <w:r w:rsidRPr="00875207">
              <w:rPr>
                <w:lang w:val="en-US"/>
              </w:rPr>
              <w:t xml:space="preserve">4.6. </w:t>
            </w:r>
            <w:r w:rsidR="00460653" w:rsidRPr="00875207">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75207" w:rsidRDefault="00A156C0" w:rsidP="00196AB4">
            <w:pPr>
              <w:pStyle w:val="NormalWeb"/>
              <w:tabs>
                <w:tab w:val="left" w:pos="567"/>
              </w:tabs>
              <w:spacing w:line="276" w:lineRule="auto"/>
              <w:ind w:firstLine="0"/>
              <w:rPr>
                <w:lang w:val="en-US"/>
              </w:rPr>
            </w:pPr>
            <w:r w:rsidRPr="00875207">
              <w:rPr>
                <w:lang w:val="en-US"/>
              </w:rPr>
              <w:t xml:space="preserve">4.7. </w:t>
            </w:r>
            <w:r w:rsidR="00460653" w:rsidRPr="00875207">
              <w:rPr>
                <w:lang w:val="en-US"/>
              </w:rPr>
              <w:t>Dacă Beneficiarul nu emite în timp util dispoziţii suplimentare care să conţinăinstrucţiuni sau aprobări, ordine, directive, sau detalii, Antreprenorul va notifica Beneficiarul prin scrisori, de c</w:t>
            </w:r>
            <w:r w:rsidR="00183D79" w:rsidRPr="00875207">
              <w:rPr>
                <w:lang w:val="en-US"/>
              </w:rPr>
              <w:t>â</w:t>
            </w:r>
            <w:r w:rsidR="00460653" w:rsidRPr="00875207">
              <w:rPr>
                <w:lang w:val="en-US"/>
              </w:rPr>
              <w:t>te ori este posibil, că acestea pot să provoace înt</w:t>
            </w:r>
            <w:r w:rsidR="00183D79" w:rsidRPr="00875207">
              <w:rPr>
                <w:lang w:val="en-US"/>
              </w:rPr>
              <w:t>â</w:t>
            </w:r>
            <w:r w:rsidR="00460653" w:rsidRPr="00875207">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75207" w:rsidRDefault="00A156C0" w:rsidP="00196AB4">
            <w:pPr>
              <w:pStyle w:val="NormalWeb"/>
              <w:tabs>
                <w:tab w:val="left" w:pos="567"/>
              </w:tabs>
              <w:spacing w:line="276" w:lineRule="auto"/>
              <w:ind w:firstLine="0"/>
              <w:rPr>
                <w:lang w:val="en-US"/>
              </w:rPr>
            </w:pPr>
            <w:r w:rsidRPr="00875207">
              <w:rPr>
                <w:lang w:val="en-US"/>
              </w:rPr>
              <w:t xml:space="preserve">4.8. </w:t>
            </w:r>
            <w:r w:rsidR="00460653" w:rsidRPr="00875207">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75207" w:rsidRDefault="00A156C0" w:rsidP="00196AB4">
            <w:pPr>
              <w:pStyle w:val="NormalWeb"/>
              <w:tabs>
                <w:tab w:val="left" w:pos="567"/>
              </w:tabs>
              <w:spacing w:line="276" w:lineRule="auto"/>
              <w:ind w:firstLine="0"/>
              <w:rPr>
                <w:lang w:val="en-US"/>
              </w:rPr>
            </w:pPr>
            <w:r w:rsidRPr="00875207">
              <w:rPr>
                <w:lang w:val="en-US"/>
              </w:rPr>
              <w:t xml:space="preserve">4.9. </w:t>
            </w:r>
            <w:r w:rsidR="00460653" w:rsidRPr="00875207">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875207" w:rsidRDefault="00A156C0" w:rsidP="00196AB4">
            <w:pPr>
              <w:pStyle w:val="NormalWeb"/>
              <w:tabs>
                <w:tab w:val="left" w:pos="567"/>
              </w:tabs>
              <w:spacing w:line="276" w:lineRule="auto"/>
              <w:ind w:firstLine="0"/>
              <w:rPr>
                <w:lang w:val="en-US"/>
              </w:rPr>
            </w:pPr>
            <w:r w:rsidRPr="00875207">
              <w:rPr>
                <w:lang w:val="en-US"/>
              </w:rPr>
              <w:t xml:space="preserve">4.10. </w:t>
            </w:r>
            <w:r w:rsidR="00460653" w:rsidRPr="00875207">
              <w:rPr>
                <w:lang w:val="en-US"/>
              </w:rPr>
              <w:t xml:space="preserve">Antreprenorul, prin </w:t>
            </w:r>
            <w:r w:rsidR="002F6A1E" w:rsidRPr="00875207">
              <w:rPr>
                <w:lang w:val="en-US"/>
              </w:rPr>
              <w:t xml:space="preserve">atribuirea </w:t>
            </w:r>
            <w:r w:rsidR="00460653" w:rsidRPr="00875207">
              <w:rPr>
                <w:lang w:val="en-US"/>
              </w:rPr>
              <w:t>ofertei în favoarea sa, se angajează să</w:t>
            </w:r>
            <w:r w:rsidR="00BC46B3" w:rsidRPr="00875207">
              <w:rPr>
                <w:lang w:val="en-US"/>
              </w:rPr>
              <w:t xml:space="preserve"> prezinte</w:t>
            </w:r>
            <w:r w:rsidR="00EA64B0" w:rsidRPr="00875207">
              <w:rPr>
                <w:lang w:val="en-US"/>
              </w:rPr>
              <w:t>garanţia de bună execuţie a contractului, în cuantum de __% din valoarea contractului atribuit.</w:t>
            </w:r>
          </w:p>
          <w:p w:rsidR="00267805" w:rsidRPr="00875207" w:rsidRDefault="00A156C0" w:rsidP="00684D44">
            <w:pPr>
              <w:pStyle w:val="NormalWeb"/>
              <w:tabs>
                <w:tab w:val="left" w:pos="567"/>
              </w:tabs>
              <w:spacing w:line="276" w:lineRule="auto"/>
              <w:ind w:firstLine="0"/>
              <w:rPr>
                <w:lang w:val="en-US"/>
              </w:rPr>
            </w:pPr>
            <w:r w:rsidRPr="00875207">
              <w:rPr>
                <w:lang w:val="en-US"/>
              </w:rPr>
              <w:t>4.11.</w:t>
            </w:r>
            <w:r w:rsidR="00A109E6" w:rsidRPr="00875207">
              <w:rPr>
                <w:lang w:val="en-US"/>
              </w:rPr>
              <w:t xml:space="preserve"> Autoritatea contractantă eliberează/restituieg</w:t>
            </w:r>
            <w:r w:rsidR="00460653" w:rsidRPr="00875207">
              <w:rPr>
                <w:lang w:val="en-US"/>
              </w:rPr>
              <w:t>aranţia de bună execuţie Antreprenorului după semnarea procesului-verbal de recepţie finală</w:t>
            </w:r>
            <w:r w:rsidR="00A109E6" w:rsidRPr="00875207">
              <w:rPr>
                <w:lang w:val="en-US"/>
              </w:rPr>
              <w:t>/ procesului-verbal la terminarea lucrărilor</w:t>
            </w:r>
            <w:r w:rsidR="00460653" w:rsidRPr="00875207">
              <w:rPr>
                <w:lang w:val="en-US"/>
              </w:rPr>
              <w:t xml:space="preserve"> în cel mult </w:t>
            </w:r>
            <w:r w:rsidR="00460653" w:rsidRPr="00875207">
              <w:rPr>
                <w:lang w:val="en-US"/>
              </w:rPr>
              <w:lastRenderedPageBreak/>
              <w:t>15 zile</w:t>
            </w:r>
            <w:r w:rsidR="00E838F8" w:rsidRPr="00875207">
              <w:rPr>
                <w:lang w:val="en-US"/>
              </w:rPr>
              <w:t>.</w:t>
            </w:r>
            <w:r w:rsidR="00EB65F6" w:rsidRPr="00875207">
              <w:rPr>
                <w:lang w:val="en-US"/>
              </w:rPr>
              <w:t>În cazul recepţiei cu obiecţii,garanţia se va restitui în cel mult 15 zile după înlăturarea acestora.</w:t>
            </w:r>
          </w:p>
          <w:p w:rsidR="00460653" w:rsidRPr="00875207" w:rsidRDefault="00A156C0" w:rsidP="00196AB4">
            <w:pPr>
              <w:pStyle w:val="NormalWeb"/>
              <w:tabs>
                <w:tab w:val="left" w:pos="567"/>
              </w:tabs>
              <w:spacing w:line="276" w:lineRule="auto"/>
              <w:ind w:firstLine="0"/>
              <w:rPr>
                <w:lang w:val="en-US"/>
              </w:rPr>
            </w:pPr>
            <w:r w:rsidRPr="00875207">
              <w:rPr>
                <w:lang w:val="en-US"/>
              </w:rPr>
              <w:t>4.12.</w:t>
            </w:r>
            <w:r w:rsidR="00460653" w:rsidRPr="00875207">
              <w:rPr>
                <w:lang w:val="en-US"/>
              </w:rPr>
              <w:t>Antreprenorul trebuie să constituie garanţia de bună execuţie după primirea scris</w:t>
            </w:r>
            <w:r w:rsidR="00404C0D" w:rsidRPr="00875207">
              <w:rPr>
                <w:lang w:val="en-US"/>
              </w:rPr>
              <w:t>orii de acceptare, dar nu mai târ</w:t>
            </w:r>
            <w:r w:rsidR="00460653" w:rsidRPr="00875207">
              <w:rPr>
                <w:lang w:val="en-US"/>
              </w:rPr>
              <w:t>ziu de dat</w:t>
            </w:r>
            <w:r w:rsidR="00404C0D" w:rsidRPr="00875207">
              <w:rPr>
                <w:lang w:val="en-US"/>
              </w:rPr>
              <w:t>a încheierii contractului. Atât</w:t>
            </w:r>
            <w:r w:rsidR="00460653" w:rsidRPr="00875207">
              <w:rPr>
                <w:lang w:val="en-US"/>
              </w:rPr>
              <w:t xml:space="preserve"> timp c</w:t>
            </w:r>
            <w:r w:rsidR="00404C0D" w:rsidRPr="00875207">
              <w:rPr>
                <w:lang w:val="en-US"/>
              </w:rPr>
              <w:t>â</w:t>
            </w:r>
            <w:r w:rsidR="00460653" w:rsidRPr="00875207">
              <w:rPr>
                <w:lang w:val="en-US"/>
              </w:rPr>
              <w:t>t el nu şi-a îndeplinit această obligaţiune, Beneficiarul poate să reţină garanţia</w:t>
            </w:r>
            <w:r w:rsidR="00E364D5" w:rsidRPr="00875207">
              <w:rPr>
                <w:lang w:val="en-US"/>
              </w:rPr>
              <w:t>Antreprenorului</w:t>
            </w:r>
            <w:r w:rsidR="00460653" w:rsidRPr="00875207">
              <w:rPr>
                <w:lang w:val="en-US"/>
              </w:rPr>
              <w:t xml:space="preserve"> pentru ofertă. </w:t>
            </w:r>
          </w:p>
          <w:p w:rsidR="00460653" w:rsidRPr="00875207" w:rsidRDefault="00A156C0" w:rsidP="00196AB4">
            <w:pPr>
              <w:pStyle w:val="NormalWeb"/>
              <w:tabs>
                <w:tab w:val="left" w:pos="567"/>
              </w:tabs>
              <w:spacing w:line="276" w:lineRule="auto"/>
              <w:ind w:firstLine="0"/>
              <w:rPr>
                <w:lang w:val="en-US"/>
              </w:rPr>
            </w:pPr>
            <w:r w:rsidRPr="00875207">
              <w:rPr>
                <w:lang w:val="en-US"/>
              </w:rPr>
              <w:t>4.1</w:t>
            </w:r>
            <w:r w:rsidR="00893327" w:rsidRPr="00875207">
              <w:rPr>
                <w:lang w:val="en-US"/>
              </w:rPr>
              <w:t>3</w:t>
            </w:r>
            <w:r w:rsidRPr="00875207">
              <w:rPr>
                <w:lang w:val="en-US"/>
              </w:rPr>
              <w:t xml:space="preserve">. </w:t>
            </w:r>
            <w:r w:rsidR="00460653" w:rsidRPr="00875207">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75207" w:rsidRDefault="00A156C0" w:rsidP="00196AB4">
            <w:pPr>
              <w:pStyle w:val="NormalWeb"/>
              <w:tabs>
                <w:tab w:val="left" w:pos="567"/>
              </w:tabs>
              <w:spacing w:line="276" w:lineRule="auto"/>
              <w:ind w:firstLine="0"/>
              <w:rPr>
                <w:lang w:val="en-US"/>
              </w:rPr>
            </w:pPr>
            <w:r w:rsidRPr="00875207">
              <w:rPr>
                <w:lang w:val="en-US"/>
              </w:rPr>
              <w:t>4.1</w:t>
            </w:r>
            <w:r w:rsidR="00893327" w:rsidRPr="00875207">
              <w:rPr>
                <w:lang w:val="en-US"/>
              </w:rPr>
              <w:t>4</w:t>
            </w:r>
            <w:r w:rsidRPr="00875207">
              <w:rPr>
                <w:lang w:val="en-US"/>
              </w:rPr>
              <w:t xml:space="preserve">. </w:t>
            </w:r>
            <w:r w:rsidR="00460653" w:rsidRPr="00875207">
              <w:rPr>
                <w:lang w:val="en-US"/>
              </w:rPr>
              <w:t>La lucrările la care se fac încercări, se consideră calitatea probei îndeplinită at</w:t>
            </w:r>
            <w:r w:rsidR="00E171D4" w:rsidRPr="00875207">
              <w:rPr>
                <w:lang w:val="en-US"/>
              </w:rPr>
              <w:t>â</w:t>
            </w:r>
            <w:r w:rsidR="00460653" w:rsidRPr="00875207">
              <w:rPr>
                <w:lang w:val="en-US"/>
              </w:rPr>
              <w:t>ta timp c</w:t>
            </w:r>
            <w:r w:rsidR="00E171D4" w:rsidRPr="00875207">
              <w:rPr>
                <w:lang w:val="en-US"/>
              </w:rPr>
              <w:t>â</w:t>
            </w:r>
            <w:r w:rsidR="00460653" w:rsidRPr="00875207">
              <w:rPr>
                <w:lang w:val="en-US"/>
              </w:rPr>
              <w:t xml:space="preserve">t rezultatele se înscriu în limitele admise prin reglementările tehnice. </w:t>
            </w:r>
          </w:p>
          <w:p w:rsidR="00460653" w:rsidRPr="00875207" w:rsidRDefault="00A156C0" w:rsidP="00196AB4">
            <w:pPr>
              <w:pStyle w:val="NormalWeb"/>
              <w:tabs>
                <w:tab w:val="left" w:pos="567"/>
              </w:tabs>
              <w:spacing w:line="276" w:lineRule="auto"/>
              <w:ind w:firstLine="0"/>
              <w:rPr>
                <w:lang w:val="en-US"/>
              </w:rPr>
            </w:pPr>
            <w:r w:rsidRPr="00875207">
              <w:rPr>
                <w:lang w:val="en-US"/>
              </w:rPr>
              <w:t>4.</w:t>
            </w:r>
            <w:r w:rsidR="00603AB4" w:rsidRPr="00875207">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75207" w:rsidRDefault="00A156C0" w:rsidP="00196AB4">
            <w:pPr>
              <w:pStyle w:val="NormalWeb"/>
              <w:tabs>
                <w:tab w:val="left" w:pos="567"/>
              </w:tabs>
              <w:spacing w:line="276" w:lineRule="auto"/>
              <w:ind w:firstLine="0"/>
              <w:rPr>
                <w:lang w:val="en-US"/>
              </w:rPr>
            </w:pPr>
            <w:r w:rsidRPr="00875207">
              <w:rPr>
                <w:lang w:val="en-US"/>
              </w:rPr>
              <w:t>4.1</w:t>
            </w:r>
            <w:r w:rsidR="00040EA0" w:rsidRPr="00875207">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875207" w:rsidRDefault="00A156C0" w:rsidP="00196AB4">
            <w:pPr>
              <w:pStyle w:val="NormalWeb"/>
              <w:tabs>
                <w:tab w:val="left" w:pos="567"/>
              </w:tabs>
              <w:spacing w:line="276" w:lineRule="auto"/>
              <w:ind w:firstLine="0"/>
              <w:rPr>
                <w:lang w:val="en-US"/>
              </w:rPr>
            </w:pPr>
            <w:r w:rsidRPr="00875207">
              <w:rPr>
                <w:lang w:val="en-US"/>
              </w:rPr>
              <w:t>4.1</w:t>
            </w:r>
            <w:r w:rsidR="00893327" w:rsidRPr="00875207">
              <w:rPr>
                <w:lang w:val="en-US"/>
              </w:rPr>
              <w:t>7</w:t>
            </w:r>
            <w:r w:rsidRPr="00875207">
              <w:rPr>
                <w:lang w:val="en-US"/>
              </w:rPr>
              <w:t xml:space="preserve">. </w:t>
            </w:r>
            <w:r w:rsidR="00460653" w:rsidRPr="00875207">
              <w:rPr>
                <w:lang w:val="en-US"/>
              </w:rPr>
              <w:t>Dacă Antreprenorul consideră că dispoziţiile Beneficiarului s</w:t>
            </w:r>
            <w:r w:rsidR="00183D79" w:rsidRPr="00875207">
              <w:rPr>
                <w:lang w:val="en-US"/>
              </w:rPr>
              <w:t>u</w:t>
            </w:r>
            <w:r w:rsidR="00460653" w:rsidRPr="00875207">
              <w:rPr>
                <w:lang w:val="en-US"/>
              </w:rPr>
              <w:t xml:space="preserve">nt nejustificate sau inoportune, el poate </w:t>
            </w:r>
            <w:r w:rsidR="00E171D4" w:rsidRPr="00875207">
              <w:rPr>
                <w:lang w:val="en-US"/>
              </w:rPr>
              <w:t>înainta</w:t>
            </w:r>
            <w:r w:rsidR="00460653" w:rsidRPr="00875207">
              <w:rPr>
                <w:lang w:val="en-US"/>
              </w:rPr>
              <w:t xml:space="preserve">obiecţii, dar acestea nu îl </w:t>
            </w:r>
            <w:r w:rsidR="00E171D4" w:rsidRPr="00875207">
              <w:rPr>
                <w:lang w:val="en-US"/>
              </w:rPr>
              <w:t>scutește</w:t>
            </w:r>
            <w:r w:rsidR="00460653" w:rsidRPr="00875207">
              <w:rPr>
                <w:lang w:val="en-US"/>
              </w:rPr>
              <w:t xml:space="preserve">de </w:t>
            </w:r>
            <w:r w:rsidR="00E364D5" w:rsidRPr="00875207">
              <w:rPr>
                <w:lang w:val="en-US"/>
              </w:rPr>
              <w:t xml:space="preserve">obligația de </w:t>
            </w:r>
            <w:r w:rsidR="00460653" w:rsidRPr="00875207">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75207" w:rsidRDefault="00A156C0" w:rsidP="00196AB4">
            <w:pPr>
              <w:pStyle w:val="NormalWeb"/>
              <w:tabs>
                <w:tab w:val="left" w:pos="567"/>
              </w:tabs>
              <w:spacing w:line="276" w:lineRule="auto"/>
              <w:ind w:firstLine="0"/>
              <w:rPr>
                <w:lang w:val="en-US"/>
              </w:rPr>
            </w:pPr>
            <w:r w:rsidRPr="00875207">
              <w:rPr>
                <w:lang w:val="en-US"/>
              </w:rPr>
              <w:t>4.1</w:t>
            </w:r>
            <w:r w:rsidR="00893327" w:rsidRPr="00875207">
              <w:rPr>
                <w:lang w:val="en-US"/>
              </w:rPr>
              <w:t>8</w:t>
            </w:r>
            <w:r w:rsidRPr="00875207">
              <w:rPr>
                <w:lang w:val="en-US"/>
              </w:rPr>
              <w:t xml:space="preserve">. </w:t>
            </w:r>
            <w:r w:rsidR="00460653" w:rsidRPr="00875207">
              <w:rPr>
                <w:lang w:val="en-US"/>
              </w:rPr>
              <w:t>Trasarea axelor principale, bornelor de referinţă, căilor de circulaţieşi limitelor terenului pus la dispoziţia Antreprenorului, precum şi materializarea cotelor de nivel în i</w:t>
            </w:r>
            <w:r w:rsidR="00183D79" w:rsidRPr="00875207">
              <w:rPr>
                <w:lang w:val="en-US"/>
              </w:rPr>
              <w:t>mediata apropiere a terenului, su</w:t>
            </w:r>
            <w:r w:rsidR="00460653" w:rsidRPr="00875207">
              <w:rPr>
                <w:lang w:val="en-US"/>
              </w:rPr>
              <w:t xml:space="preserve">ntobligaţiuni ale Antreprenorului. </w:t>
            </w:r>
          </w:p>
          <w:p w:rsidR="00460653" w:rsidRPr="00875207" w:rsidRDefault="00A156C0" w:rsidP="00196AB4">
            <w:pPr>
              <w:pStyle w:val="NormalWeb"/>
              <w:tabs>
                <w:tab w:val="left" w:pos="567"/>
              </w:tabs>
              <w:spacing w:line="276" w:lineRule="auto"/>
              <w:ind w:firstLine="0"/>
              <w:rPr>
                <w:lang w:val="en-US"/>
              </w:rPr>
            </w:pPr>
            <w:r w:rsidRPr="00875207">
              <w:rPr>
                <w:lang w:val="en-US"/>
              </w:rPr>
              <w:t>4.</w:t>
            </w:r>
            <w:r w:rsidR="00893327" w:rsidRPr="00875207">
              <w:rPr>
                <w:lang w:val="en-US"/>
              </w:rPr>
              <w:t>19</w:t>
            </w:r>
            <w:r w:rsidRPr="00875207">
              <w:rPr>
                <w:lang w:val="en-US"/>
              </w:rPr>
              <w:t xml:space="preserve">. </w:t>
            </w:r>
            <w:r w:rsidR="00460653" w:rsidRPr="00875207">
              <w:rPr>
                <w:lang w:val="en-US"/>
              </w:rPr>
              <w:t xml:space="preserve">Pentru verificarea trasării de către Beneficiar sau proiectant, Antreprenorul este obligat să protejeze şi să păstreze toate reperele, bornele sau alte obiecte folosite la trasarea lucrărilor. </w:t>
            </w:r>
          </w:p>
          <w:p w:rsidR="00460653" w:rsidRPr="00875207" w:rsidRDefault="00A156C0" w:rsidP="00196AB4">
            <w:pPr>
              <w:pStyle w:val="NormalWeb"/>
              <w:tabs>
                <w:tab w:val="left" w:pos="567"/>
              </w:tabs>
              <w:spacing w:line="276" w:lineRule="auto"/>
              <w:ind w:firstLine="0"/>
              <w:rPr>
                <w:lang w:val="en-US"/>
              </w:rPr>
            </w:pPr>
            <w:r w:rsidRPr="00875207">
              <w:rPr>
                <w:lang w:val="en-US"/>
              </w:rPr>
              <w:t>4.2</w:t>
            </w:r>
            <w:r w:rsidR="00893327" w:rsidRPr="00875207">
              <w:rPr>
                <w:lang w:val="en-US"/>
              </w:rPr>
              <w:t>0</w:t>
            </w:r>
            <w:r w:rsidRPr="00875207">
              <w:rPr>
                <w:lang w:val="en-US"/>
              </w:rPr>
              <w:t xml:space="preserve">. </w:t>
            </w:r>
            <w:r w:rsidR="00460653" w:rsidRPr="00875207">
              <w:rPr>
                <w:lang w:val="en-US"/>
              </w:rPr>
              <w:t>Ridicările de teren, trasările şi cotele de nivel, precum şi alte documente puse la dispoziţia Antreprenorului de către Beneficiar pentru executarea contractului s</w:t>
            </w:r>
            <w:r w:rsidR="00E10C0A" w:rsidRPr="00875207">
              <w:rPr>
                <w:lang w:val="en-US"/>
              </w:rPr>
              <w:t>u</w:t>
            </w:r>
            <w:r w:rsidR="00460653" w:rsidRPr="00875207">
              <w:rPr>
                <w:lang w:val="en-US"/>
              </w:rPr>
              <w:t xml:space="preserve">nt hotărâtoare. Antreprenorul este obligat să verifice documentele primite şi să înştiinţeze Beneficiarul cu privire la erorile şiinexactităţile constatate sau presupuse. </w:t>
            </w:r>
          </w:p>
          <w:p w:rsidR="00460653" w:rsidRPr="00875207" w:rsidRDefault="00A156C0" w:rsidP="00196AB4">
            <w:pPr>
              <w:pStyle w:val="NormalWeb"/>
              <w:tabs>
                <w:tab w:val="left" w:pos="567"/>
              </w:tabs>
              <w:spacing w:line="276" w:lineRule="auto"/>
              <w:ind w:firstLine="0"/>
              <w:rPr>
                <w:lang w:val="en-US"/>
              </w:rPr>
            </w:pPr>
            <w:r w:rsidRPr="00875207">
              <w:rPr>
                <w:lang w:val="en-US"/>
              </w:rPr>
              <w:t>4.2</w:t>
            </w:r>
            <w:r w:rsidR="00893327" w:rsidRPr="00875207">
              <w:rPr>
                <w:lang w:val="en-US"/>
              </w:rPr>
              <w:t>1</w:t>
            </w:r>
            <w:r w:rsidRPr="00875207">
              <w:rPr>
                <w:lang w:val="en-US"/>
              </w:rPr>
              <w:t xml:space="preserve">. </w:t>
            </w:r>
            <w:r w:rsidR="00460653" w:rsidRPr="00875207">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75207">
              <w:rPr>
                <w:lang w:val="en-US"/>
              </w:rPr>
              <w:t>prevederilor legale și obligațiunilor contractuale și profesionale</w:t>
            </w:r>
            <w:r w:rsidR="00460653" w:rsidRPr="00875207">
              <w:rPr>
                <w:lang w:val="en-US"/>
              </w:rPr>
              <w:t xml:space="preserve">. </w:t>
            </w:r>
          </w:p>
          <w:p w:rsidR="00460653" w:rsidRPr="00875207" w:rsidRDefault="00A156C0" w:rsidP="00196AB4">
            <w:pPr>
              <w:pStyle w:val="NormalWeb"/>
              <w:tabs>
                <w:tab w:val="left" w:pos="567"/>
              </w:tabs>
              <w:spacing w:line="276" w:lineRule="auto"/>
              <w:ind w:firstLine="0"/>
              <w:rPr>
                <w:lang w:val="en-US"/>
              </w:rPr>
            </w:pPr>
            <w:r w:rsidRPr="00875207">
              <w:rPr>
                <w:lang w:val="en-US"/>
              </w:rPr>
              <w:t>4.2</w:t>
            </w:r>
            <w:r w:rsidR="00893327" w:rsidRPr="00875207">
              <w:rPr>
                <w:lang w:val="en-US"/>
              </w:rPr>
              <w:t>2</w:t>
            </w:r>
            <w:r w:rsidRPr="00875207">
              <w:rPr>
                <w:lang w:val="en-US"/>
              </w:rPr>
              <w:t xml:space="preserve">. </w:t>
            </w:r>
            <w:r w:rsidR="00460653" w:rsidRPr="00875207">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875207" w:rsidRDefault="00A156C0" w:rsidP="00196AB4">
            <w:pPr>
              <w:pStyle w:val="NormalWeb"/>
              <w:tabs>
                <w:tab w:val="left" w:pos="567"/>
              </w:tabs>
              <w:spacing w:line="276" w:lineRule="auto"/>
              <w:ind w:firstLine="0"/>
              <w:rPr>
                <w:lang w:val="en-US"/>
              </w:rPr>
            </w:pPr>
            <w:r w:rsidRPr="00875207">
              <w:rPr>
                <w:lang w:val="en-US"/>
              </w:rPr>
              <w:lastRenderedPageBreak/>
              <w:t>4.2</w:t>
            </w:r>
            <w:r w:rsidR="00893327" w:rsidRPr="00875207">
              <w:rPr>
                <w:lang w:val="en-US"/>
              </w:rPr>
              <w:t>3</w:t>
            </w:r>
            <w:r w:rsidRPr="00875207">
              <w:rPr>
                <w:lang w:val="en-US"/>
              </w:rPr>
              <w:t xml:space="preserve">. </w:t>
            </w:r>
            <w:r w:rsidR="00460653" w:rsidRPr="00875207">
              <w:rPr>
                <w:lang w:val="en-US"/>
              </w:rPr>
              <w:t xml:space="preserve">În cazul neexecutării de către Antreprenor a dispoziţiilor din punctul 2.1., Beneficiarul poate opri lucrările, </w:t>
            </w:r>
            <w:r w:rsidR="00F53F69" w:rsidRPr="00875207">
              <w:rPr>
                <w:lang w:val="en-US"/>
              </w:rPr>
              <w:t xml:space="preserve">prin </w:t>
            </w:r>
            <w:r w:rsidR="00E364D5" w:rsidRPr="00875207">
              <w:rPr>
                <w:lang w:val="en-US"/>
              </w:rPr>
              <w:t xml:space="preserve">rezoluțiunea </w:t>
            </w:r>
            <w:r w:rsidR="00F53F69" w:rsidRPr="00875207">
              <w:rPr>
                <w:lang w:val="en-US"/>
              </w:rPr>
              <w:t>contractului</w:t>
            </w:r>
            <w:r w:rsidR="00460653" w:rsidRPr="00875207">
              <w:rPr>
                <w:lang w:val="en-US"/>
              </w:rPr>
              <w:t xml:space="preserve">, în condiţiile legii, </w:t>
            </w:r>
            <w:r w:rsidR="00F53F69" w:rsidRPr="00875207">
              <w:rPr>
                <w:lang w:val="en-US"/>
              </w:rPr>
              <w:t>totodată A</w:t>
            </w:r>
            <w:r w:rsidR="00316769" w:rsidRPr="00875207">
              <w:rPr>
                <w:lang w:val="en-US"/>
              </w:rPr>
              <w:t xml:space="preserve">ntreprenorul </w:t>
            </w:r>
            <w:r w:rsidR="00460653" w:rsidRPr="00875207">
              <w:rPr>
                <w:lang w:val="en-US"/>
              </w:rPr>
              <w:t>compense</w:t>
            </w:r>
            <w:r w:rsidR="00316769" w:rsidRPr="00875207">
              <w:rPr>
                <w:lang w:val="en-US"/>
              </w:rPr>
              <w:t>ază</w:t>
            </w:r>
            <w:r w:rsidR="00460653" w:rsidRPr="00875207">
              <w:rPr>
                <w:lang w:val="en-US"/>
              </w:rPr>
              <w:t xml:space="preserve"> cheltuielile aferente suportate de Beneficiar în legătură cu faptul neexecutării. </w:t>
            </w:r>
          </w:p>
          <w:p w:rsidR="00460653" w:rsidRPr="00875207" w:rsidRDefault="00BE5A1E" w:rsidP="00196AB4">
            <w:pPr>
              <w:pStyle w:val="NormalWeb"/>
              <w:tabs>
                <w:tab w:val="left" w:pos="567"/>
              </w:tabs>
              <w:spacing w:line="276" w:lineRule="auto"/>
              <w:ind w:firstLine="0"/>
              <w:rPr>
                <w:lang w:val="en-US"/>
              </w:rPr>
            </w:pPr>
            <w:r w:rsidRPr="00875207">
              <w:rPr>
                <w:lang w:val="en-US"/>
              </w:rPr>
              <w:t>4.2</w:t>
            </w:r>
            <w:r w:rsidR="00893327" w:rsidRPr="00875207">
              <w:rPr>
                <w:lang w:val="en-US"/>
              </w:rPr>
              <w:t>4</w:t>
            </w:r>
            <w:r w:rsidRPr="00875207">
              <w:rPr>
                <w:lang w:val="en-US"/>
              </w:rPr>
              <w:t xml:space="preserve">. </w:t>
            </w:r>
            <w:r w:rsidR="00460653" w:rsidRPr="00875207">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75207" w:rsidRDefault="00BE5A1E" w:rsidP="00196AB4">
            <w:pPr>
              <w:pStyle w:val="NormalWeb"/>
              <w:tabs>
                <w:tab w:val="left" w:pos="567"/>
              </w:tabs>
              <w:spacing w:line="276" w:lineRule="auto"/>
              <w:ind w:firstLine="0"/>
              <w:rPr>
                <w:lang w:val="en-US"/>
              </w:rPr>
            </w:pPr>
            <w:r w:rsidRPr="00875207">
              <w:rPr>
                <w:lang w:val="en-US"/>
              </w:rPr>
              <w:t>4.2</w:t>
            </w:r>
            <w:r w:rsidR="00893327" w:rsidRPr="00875207">
              <w:rPr>
                <w:lang w:val="en-US"/>
              </w:rPr>
              <w:t>5</w:t>
            </w:r>
            <w:r w:rsidRPr="00875207">
              <w:rPr>
                <w:lang w:val="en-US"/>
              </w:rPr>
              <w:t xml:space="preserve">. </w:t>
            </w:r>
            <w:r w:rsidR="00460653" w:rsidRPr="00875207">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875207">
              <w:rPr>
                <w:lang w:val="en-US"/>
              </w:rPr>
              <w:t>u</w:t>
            </w:r>
            <w:r w:rsidR="00460653" w:rsidRPr="00875207">
              <w:rPr>
                <w:lang w:val="en-US"/>
              </w:rPr>
              <w:t xml:space="preserve">nt necesare, iar la terminarea lucrărilor, Antreprenorul va evacua de pe şantier toate utilajele de construcţie, surplusurile de materiale, deşeurileşi lucrările provizorii. </w:t>
            </w:r>
          </w:p>
          <w:p w:rsidR="00B96242" w:rsidRPr="00875207" w:rsidRDefault="00BE5A1E" w:rsidP="00196AB4">
            <w:pPr>
              <w:pStyle w:val="NormalWeb"/>
              <w:tabs>
                <w:tab w:val="left" w:pos="426"/>
                <w:tab w:val="left" w:pos="3645"/>
              </w:tabs>
              <w:spacing w:line="276" w:lineRule="auto"/>
              <w:ind w:firstLine="0"/>
              <w:rPr>
                <w:lang w:val="en-US"/>
              </w:rPr>
            </w:pPr>
            <w:r w:rsidRPr="00875207">
              <w:rPr>
                <w:lang w:val="en-US"/>
              </w:rPr>
              <w:t>4.2</w:t>
            </w:r>
            <w:r w:rsidR="00893327" w:rsidRPr="00875207">
              <w:rPr>
                <w:lang w:val="en-US"/>
              </w:rPr>
              <w:t>6</w:t>
            </w:r>
            <w:r w:rsidRPr="00875207">
              <w:rPr>
                <w:lang w:val="en-US"/>
              </w:rPr>
              <w:t xml:space="preserve">. </w:t>
            </w:r>
            <w:r w:rsidR="00460653" w:rsidRPr="00875207">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75207"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875207" w:rsidRDefault="00BE5A1E" w:rsidP="00196AB4">
            <w:pPr>
              <w:pStyle w:val="NormalWeb"/>
              <w:tabs>
                <w:tab w:val="left" w:pos="567"/>
              </w:tabs>
              <w:spacing w:line="276" w:lineRule="auto"/>
              <w:ind w:firstLine="0"/>
              <w:rPr>
                <w:lang w:val="en-US"/>
              </w:rPr>
            </w:pPr>
            <w:r w:rsidRPr="00875207">
              <w:rPr>
                <w:lang w:val="en-US"/>
              </w:rPr>
              <w:t xml:space="preserve">6.1. </w:t>
            </w:r>
            <w:r w:rsidR="005B666D" w:rsidRPr="00875207">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875207" w:rsidRDefault="00BE5A1E" w:rsidP="00196AB4">
            <w:pPr>
              <w:pStyle w:val="NormalWeb"/>
              <w:tabs>
                <w:tab w:val="left" w:pos="567"/>
              </w:tabs>
              <w:spacing w:line="276" w:lineRule="auto"/>
              <w:ind w:firstLine="0"/>
              <w:rPr>
                <w:lang w:val="en-US"/>
              </w:rPr>
            </w:pPr>
            <w:r w:rsidRPr="00875207">
              <w:rPr>
                <w:lang w:val="en-US"/>
              </w:rPr>
              <w:t xml:space="preserve">6.2. </w:t>
            </w:r>
            <w:r w:rsidR="005B666D" w:rsidRPr="00875207">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75207" w:rsidRDefault="00BE5A1E" w:rsidP="00196AB4">
            <w:pPr>
              <w:pStyle w:val="NormalWeb"/>
              <w:tabs>
                <w:tab w:val="left" w:pos="567"/>
              </w:tabs>
              <w:spacing w:line="276" w:lineRule="auto"/>
              <w:ind w:firstLine="0"/>
              <w:rPr>
                <w:lang w:val="en-US"/>
              </w:rPr>
            </w:pPr>
            <w:r w:rsidRPr="00875207">
              <w:rPr>
                <w:lang w:val="en-US"/>
              </w:rPr>
              <w:t xml:space="preserve">6.3. </w:t>
            </w:r>
            <w:r w:rsidR="005B666D" w:rsidRPr="00875207">
              <w:rPr>
                <w:lang w:val="en-US"/>
              </w:rPr>
              <w:t xml:space="preserve">Pe parcursul execuţiei lucrărilor, Antreprenorul este obligat să comunice, la cererea Beneficiarului, datele de </w:t>
            </w:r>
            <w:r w:rsidR="00E364D5" w:rsidRPr="00875207">
              <w:rPr>
                <w:lang w:val="en-US"/>
              </w:rPr>
              <w:t>identificare</w:t>
            </w:r>
            <w:r w:rsidR="005B666D" w:rsidRPr="00875207">
              <w:rPr>
                <w:lang w:val="en-US"/>
              </w:rPr>
              <w:t xml:space="preserve">ale subantreprenorilor. </w:t>
            </w:r>
          </w:p>
          <w:p w:rsidR="005B666D" w:rsidRPr="00875207" w:rsidRDefault="00BE5A1E" w:rsidP="00196AB4">
            <w:pPr>
              <w:pStyle w:val="NormalWeb"/>
              <w:tabs>
                <w:tab w:val="left" w:pos="142"/>
                <w:tab w:val="left" w:pos="284"/>
              </w:tabs>
              <w:spacing w:line="276" w:lineRule="auto"/>
              <w:ind w:firstLine="0"/>
              <w:rPr>
                <w:lang w:val="en-US"/>
              </w:rPr>
            </w:pPr>
            <w:r w:rsidRPr="00875207">
              <w:rPr>
                <w:lang w:val="en-US"/>
              </w:rPr>
              <w:t xml:space="preserve">6.4. </w:t>
            </w:r>
            <w:r w:rsidR="005B666D" w:rsidRPr="00875207">
              <w:rPr>
                <w:lang w:val="en-US"/>
              </w:rPr>
              <w:t>Angajarea forţei de muncă pe bază de a</w:t>
            </w:r>
            <w:r w:rsidR="003D06D0" w:rsidRPr="00875207">
              <w:rPr>
                <w:lang w:val="en-US"/>
              </w:rPr>
              <w:t>cord nu este considerată</w:t>
            </w:r>
            <w:r w:rsidR="005B666D" w:rsidRPr="00875207">
              <w:rPr>
                <w:lang w:val="en-US"/>
              </w:rPr>
              <w:t xml:space="preserve"> obiectul unei subcontractări.</w:t>
            </w:r>
          </w:p>
          <w:p w:rsidR="00684D44" w:rsidRPr="00875207"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875207" w:rsidRDefault="00BE5A1E" w:rsidP="00196AB4">
            <w:pPr>
              <w:pStyle w:val="NormalWeb"/>
              <w:tabs>
                <w:tab w:val="left" w:pos="0"/>
              </w:tabs>
              <w:spacing w:line="276" w:lineRule="auto"/>
              <w:ind w:firstLine="0"/>
              <w:rPr>
                <w:lang w:val="en-US"/>
              </w:rPr>
            </w:pPr>
            <w:r w:rsidRPr="00875207">
              <w:rPr>
                <w:lang w:val="en-US"/>
              </w:rPr>
              <w:t xml:space="preserve">8.1. </w:t>
            </w:r>
            <w:r w:rsidR="00460653" w:rsidRPr="00875207">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75207" w:rsidRDefault="00BE5A1E" w:rsidP="00196AB4">
            <w:pPr>
              <w:pStyle w:val="NormalWeb"/>
              <w:tabs>
                <w:tab w:val="left" w:pos="284"/>
              </w:tabs>
              <w:spacing w:line="276" w:lineRule="auto"/>
              <w:ind w:firstLine="0"/>
              <w:rPr>
                <w:lang w:val="en-US"/>
              </w:rPr>
            </w:pPr>
            <w:r w:rsidRPr="00875207">
              <w:rPr>
                <w:lang w:val="en-US"/>
              </w:rPr>
              <w:t>8.2</w:t>
            </w:r>
            <w:r w:rsidR="00D05A94" w:rsidRPr="00875207">
              <w:rPr>
                <w:lang w:val="en-US"/>
              </w:rPr>
              <w:t>.</w:t>
            </w:r>
            <w:r w:rsidR="00460653" w:rsidRPr="00875207">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875207">
              <w:rPr>
                <w:lang w:val="en-US"/>
              </w:rPr>
              <w:t xml:space="preserve">8.3. </w:t>
            </w:r>
            <w:r w:rsidR="00460653" w:rsidRPr="00875207">
              <w:rPr>
                <w:lang w:val="en-US"/>
              </w:rPr>
              <w:t>Probele neprevăzute şi comandate de Beneficiar pentru verificarea unor lucrări sau materiale puse înoperă vor fi suportate de Antreprenor, dacă s</w:t>
            </w:r>
            <w:r w:rsidR="003D06D0" w:rsidRPr="00875207">
              <w:rPr>
                <w:lang w:val="en-US"/>
              </w:rPr>
              <w:t>e dovedeşte că materialele nu su</w:t>
            </w:r>
            <w:r w:rsidR="00460653" w:rsidRPr="00875207">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875207" w:rsidRDefault="00D05A94" w:rsidP="001A0634">
            <w:pPr>
              <w:pStyle w:val="NormalWeb"/>
              <w:numPr>
                <w:ilvl w:val="1"/>
                <w:numId w:val="16"/>
              </w:numPr>
              <w:tabs>
                <w:tab w:val="left" w:pos="284"/>
              </w:tabs>
              <w:spacing w:line="276" w:lineRule="auto"/>
              <w:ind w:left="0" w:hanging="425"/>
              <w:rPr>
                <w:lang w:val="en-US"/>
              </w:rPr>
            </w:pPr>
            <w:r w:rsidRPr="00875207">
              <w:rPr>
                <w:lang w:val="en-US"/>
              </w:rPr>
              <w:lastRenderedPageBreak/>
              <w:t xml:space="preserve">8.4. </w:t>
            </w:r>
            <w:r w:rsidR="00460653" w:rsidRPr="00875207">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875207" w:rsidRDefault="00D05A94" w:rsidP="001A0634">
            <w:pPr>
              <w:pStyle w:val="NormalWeb"/>
              <w:numPr>
                <w:ilvl w:val="1"/>
                <w:numId w:val="16"/>
              </w:numPr>
              <w:tabs>
                <w:tab w:val="left" w:pos="284"/>
              </w:tabs>
              <w:spacing w:line="276" w:lineRule="auto"/>
              <w:ind w:left="0" w:hanging="425"/>
              <w:rPr>
                <w:lang w:val="en-US"/>
              </w:rPr>
            </w:pPr>
            <w:r w:rsidRPr="00875207">
              <w:rPr>
                <w:lang w:val="en-US"/>
              </w:rPr>
              <w:t xml:space="preserve">8.5. </w:t>
            </w:r>
            <w:r w:rsidR="00460653" w:rsidRPr="00875207">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75207">
              <w:rPr>
                <w:lang w:val="en-US"/>
              </w:rPr>
              <w:t>a</w:t>
            </w:r>
            <w:r w:rsidR="00460653" w:rsidRPr="00875207">
              <w:rPr>
                <w:lang w:val="en-US"/>
              </w:rPr>
              <w:t xml:space="preserve"> anunţaresponsabilul tehnic</w:t>
            </w:r>
            <w:r w:rsidR="00183D79" w:rsidRPr="00875207">
              <w:rPr>
                <w:lang w:val="en-US"/>
              </w:rPr>
              <w:t xml:space="preserve"> atestat, proiectantul ori de câ</w:t>
            </w:r>
            <w:r w:rsidR="00460653" w:rsidRPr="00875207">
              <w:rPr>
                <w:lang w:val="en-US"/>
              </w:rPr>
              <w:t xml:space="preserve">te ori astfel de lucrări, </w:t>
            </w:r>
            <w:r w:rsidR="00183D79" w:rsidRPr="00875207">
              <w:rPr>
                <w:lang w:val="en-US"/>
              </w:rPr>
              <w:t>inclusiv fundaţiile clădirii, su</w:t>
            </w:r>
            <w:r w:rsidR="00460653" w:rsidRPr="00875207">
              <w:rPr>
                <w:lang w:val="en-US"/>
              </w:rPr>
              <w:t xml:space="preserve">nt gata pentru a fi examinate. Responsabilul tehnic atestat şi proiectantul vor participa la examinarea şi măsurarea lucrărilor. </w:t>
            </w:r>
          </w:p>
          <w:p w:rsidR="00460653" w:rsidRPr="00875207" w:rsidRDefault="00D05A94" w:rsidP="001A0634">
            <w:pPr>
              <w:pStyle w:val="NormalWeb"/>
              <w:numPr>
                <w:ilvl w:val="1"/>
                <w:numId w:val="16"/>
              </w:numPr>
              <w:tabs>
                <w:tab w:val="left" w:pos="284"/>
              </w:tabs>
              <w:spacing w:line="276" w:lineRule="auto"/>
              <w:ind w:left="0" w:hanging="425"/>
              <w:rPr>
                <w:lang w:val="en-US"/>
              </w:rPr>
            </w:pPr>
            <w:r w:rsidRPr="00875207">
              <w:rPr>
                <w:lang w:val="en-US"/>
              </w:rPr>
              <w:t xml:space="preserve">8.6. </w:t>
            </w:r>
            <w:r w:rsidR="00460653" w:rsidRPr="00875207">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75207">
              <w:rPr>
                <w:lang w:val="en-US"/>
              </w:rPr>
              <w:t xml:space="preserve"> fi suportate de Beneficiar,</w:t>
            </w:r>
            <w:r w:rsidR="00460653" w:rsidRPr="00875207">
              <w:rPr>
                <w:lang w:val="en-US"/>
              </w:rPr>
              <w:t xml:space="preserve"> în caz contrar, de Antreprenor. </w:t>
            </w:r>
          </w:p>
          <w:p w:rsidR="00460653" w:rsidRPr="00875207" w:rsidRDefault="00D05A94" w:rsidP="001A0634">
            <w:pPr>
              <w:pStyle w:val="NormalWeb"/>
              <w:numPr>
                <w:ilvl w:val="1"/>
                <w:numId w:val="16"/>
              </w:numPr>
              <w:tabs>
                <w:tab w:val="left" w:pos="284"/>
              </w:tabs>
              <w:spacing w:line="276" w:lineRule="auto"/>
              <w:ind w:left="0" w:hanging="425"/>
              <w:rPr>
                <w:lang w:val="en-US"/>
              </w:rPr>
            </w:pPr>
            <w:r w:rsidRPr="00875207">
              <w:rPr>
                <w:lang w:val="en-US"/>
              </w:rPr>
              <w:t xml:space="preserve">8.7. </w:t>
            </w:r>
            <w:r w:rsidR="00460653" w:rsidRPr="00875207">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75207" w:rsidRDefault="00D05A94" w:rsidP="001A0634">
            <w:pPr>
              <w:pStyle w:val="NormalWeb"/>
              <w:numPr>
                <w:ilvl w:val="1"/>
                <w:numId w:val="16"/>
              </w:numPr>
              <w:tabs>
                <w:tab w:val="left" w:pos="284"/>
              </w:tabs>
              <w:spacing w:line="276" w:lineRule="auto"/>
              <w:ind w:left="0" w:hanging="425"/>
              <w:rPr>
                <w:lang w:val="en-US"/>
              </w:rPr>
            </w:pPr>
            <w:r w:rsidRPr="00875207">
              <w:rPr>
                <w:lang w:val="en-US"/>
              </w:rPr>
              <w:t xml:space="preserve">8.8. </w:t>
            </w:r>
            <w:r w:rsidR="00460653" w:rsidRPr="00875207">
              <w:rPr>
                <w:lang w:val="en-US"/>
              </w:rPr>
              <w:t>Lucrările executate de Antreprenor în afara celor prevăzute în contract sau fără dis</w:t>
            </w:r>
            <w:r w:rsidR="00183D79" w:rsidRPr="00875207">
              <w:rPr>
                <w:lang w:val="en-US"/>
              </w:rPr>
              <w:t>poziţia Beneficiarului, precum ș</w:t>
            </w:r>
            <w:r w:rsidR="00460653" w:rsidRPr="00875207">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75207" w:rsidRDefault="00D05A94" w:rsidP="001A0634">
            <w:pPr>
              <w:pStyle w:val="NormalWeb"/>
              <w:numPr>
                <w:ilvl w:val="1"/>
                <w:numId w:val="16"/>
              </w:numPr>
              <w:tabs>
                <w:tab w:val="left" w:pos="284"/>
                <w:tab w:val="left" w:pos="426"/>
              </w:tabs>
              <w:spacing w:line="276" w:lineRule="auto"/>
              <w:ind w:left="0" w:hanging="425"/>
              <w:rPr>
                <w:lang w:val="en-US"/>
              </w:rPr>
            </w:pPr>
            <w:r w:rsidRPr="00875207">
              <w:rPr>
                <w:lang w:val="en-US"/>
              </w:rPr>
              <w:t xml:space="preserve">8.9. </w:t>
            </w:r>
            <w:r w:rsidR="00460653" w:rsidRPr="00875207">
              <w:rPr>
                <w:lang w:val="en-US"/>
              </w:rPr>
              <w:t xml:space="preserve">Lucrările încep după </w:t>
            </w:r>
            <w:r w:rsidR="00684D44" w:rsidRPr="00875207">
              <w:rPr>
                <w:lang w:val="en-US"/>
              </w:rPr>
              <w:t>…..</w:t>
            </w:r>
            <w:r w:rsidR="00460653" w:rsidRPr="00875207">
              <w:rPr>
                <w:lang w:val="en-US"/>
              </w:rPr>
              <w:t xml:space="preserve"> zile de la semnarea şi înregistrarea contractului în modul corespunzător şi primirea ordinului de execuţie.</w:t>
            </w:r>
          </w:p>
          <w:p w:rsidR="00460653" w:rsidRPr="00875207" w:rsidRDefault="00460653" w:rsidP="00196AB4">
            <w:pPr>
              <w:pStyle w:val="NormalWeb"/>
              <w:tabs>
                <w:tab w:val="left" w:pos="284"/>
                <w:tab w:val="left" w:pos="426"/>
              </w:tabs>
              <w:spacing w:line="276" w:lineRule="auto"/>
              <w:ind w:firstLine="0"/>
              <w:rPr>
                <w:lang w:val="en-US"/>
              </w:rPr>
            </w:pPr>
          </w:p>
          <w:p w:rsidR="00460653" w:rsidRPr="00FF430B" w:rsidRDefault="00D83EE1" w:rsidP="001A0634">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875207" w:rsidRDefault="00D83EE1" w:rsidP="001A0634">
            <w:pPr>
              <w:pStyle w:val="NormalWeb"/>
              <w:numPr>
                <w:ilvl w:val="1"/>
                <w:numId w:val="16"/>
              </w:numPr>
              <w:tabs>
                <w:tab w:val="left" w:pos="567"/>
              </w:tabs>
              <w:spacing w:line="276" w:lineRule="auto"/>
              <w:ind w:left="0" w:hanging="567"/>
              <w:rPr>
                <w:lang w:val="en-US"/>
              </w:rPr>
            </w:pPr>
            <w:r w:rsidRPr="00875207">
              <w:rPr>
                <w:lang w:val="en-US"/>
              </w:rPr>
              <w:t xml:space="preserve">9.1. </w:t>
            </w:r>
            <w:r w:rsidR="00460653" w:rsidRPr="00875207">
              <w:rPr>
                <w:lang w:val="en-US"/>
              </w:rPr>
              <w:t xml:space="preserve">Perioada de garanţie pentru lucrărieste de  </w:t>
            </w:r>
            <w:r w:rsidR="00D379F6" w:rsidRPr="00875207">
              <w:rPr>
                <w:b/>
                <w:lang w:val="en-US"/>
              </w:rPr>
              <w:t>___</w:t>
            </w:r>
            <w:r w:rsidR="00460653" w:rsidRPr="00875207">
              <w:rPr>
                <w:lang w:val="en-US"/>
              </w:rPr>
              <w:t xml:space="preserve"> ani. </w:t>
            </w:r>
          </w:p>
          <w:p w:rsidR="00460653" w:rsidRPr="00875207" w:rsidRDefault="00D83EE1" w:rsidP="001A0634">
            <w:pPr>
              <w:pStyle w:val="NormalWeb"/>
              <w:numPr>
                <w:ilvl w:val="1"/>
                <w:numId w:val="16"/>
              </w:numPr>
              <w:tabs>
                <w:tab w:val="left" w:pos="567"/>
              </w:tabs>
              <w:spacing w:line="276" w:lineRule="auto"/>
              <w:ind w:left="0" w:hanging="567"/>
              <w:rPr>
                <w:lang w:val="en-US"/>
              </w:rPr>
            </w:pPr>
            <w:r w:rsidRPr="00875207">
              <w:rPr>
                <w:lang w:val="en-US"/>
              </w:rPr>
              <w:t xml:space="preserve">9.2. </w:t>
            </w:r>
            <w:r w:rsidR="00460653" w:rsidRPr="00875207">
              <w:rPr>
                <w:lang w:val="en-US"/>
              </w:rPr>
              <w:t xml:space="preserve">Perioada de garanţie </w:t>
            </w:r>
            <w:r w:rsidRPr="00875207">
              <w:rPr>
                <w:lang w:val="en-US"/>
              </w:rPr>
              <w:t>începe</w:t>
            </w:r>
            <w:r w:rsidR="00460653" w:rsidRPr="00875207">
              <w:rPr>
                <w:lang w:val="en-US"/>
              </w:rPr>
              <w:t xml:space="preserve"> de la data recepţiei la terminarea lucrărilor şip</w:t>
            </w:r>
            <w:r w:rsidRPr="00875207">
              <w:rPr>
                <w:lang w:val="en-US"/>
              </w:rPr>
              <w:t>â</w:t>
            </w:r>
            <w:r w:rsidR="00460653" w:rsidRPr="00875207">
              <w:rPr>
                <w:lang w:val="en-US"/>
              </w:rPr>
              <w:t xml:space="preserve">nă la expirarea </w:t>
            </w:r>
            <w:r w:rsidR="00D379F6" w:rsidRPr="00875207">
              <w:rPr>
                <w:lang w:val="en-US"/>
              </w:rPr>
              <w:t>termenului prevăzut la punctul 9</w:t>
            </w:r>
            <w:r w:rsidR="00460653" w:rsidRPr="00875207">
              <w:rPr>
                <w:lang w:val="en-US"/>
              </w:rPr>
              <w:t xml:space="preserve">.1 din prezentul </w:t>
            </w:r>
            <w:r w:rsidR="0001066E" w:rsidRPr="00875207">
              <w:rPr>
                <w:lang w:val="en-US"/>
              </w:rPr>
              <w:t>capitol</w:t>
            </w:r>
            <w:r w:rsidR="00460653" w:rsidRPr="00875207">
              <w:rPr>
                <w:lang w:val="en-US"/>
              </w:rPr>
              <w:t xml:space="preserve">. </w:t>
            </w:r>
          </w:p>
          <w:p w:rsidR="00460653" w:rsidRPr="00875207" w:rsidRDefault="00D83EE1" w:rsidP="001A0634">
            <w:pPr>
              <w:pStyle w:val="NormalWeb"/>
              <w:numPr>
                <w:ilvl w:val="1"/>
                <w:numId w:val="16"/>
              </w:numPr>
              <w:tabs>
                <w:tab w:val="left" w:pos="567"/>
              </w:tabs>
              <w:spacing w:line="276" w:lineRule="auto"/>
              <w:ind w:left="0" w:hanging="567"/>
              <w:rPr>
                <w:lang w:val="en-US"/>
              </w:rPr>
            </w:pPr>
            <w:r w:rsidRPr="00875207">
              <w:rPr>
                <w:lang w:val="en-US"/>
              </w:rPr>
              <w:t xml:space="preserve">9.3. </w:t>
            </w:r>
            <w:r w:rsidR="00460653" w:rsidRPr="00875207">
              <w:rPr>
                <w:lang w:val="en-US"/>
              </w:rPr>
              <w:t xml:space="preserve">Antreprenorul are obligaţia ca în perioada de garanţie să înlăture toate defecţiunile ce ţin de nerespectarea clauzelor contractului </w:t>
            </w:r>
            <w:r w:rsidRPr="00875207">
              <w:rPr>
                <w:lang w:val="en-US"/>
              </w:rPr>
              <w:t xml:space="preserve">din cont propriu, </w:t>
            </w:r>
            <w:r w:rsidR="00460653" w:rsidRPr="00875207">
              <w:rPr>
                <w:lang w:val="en-US"/>
              </w:rPr>
              <w:t xml:space="preserve">în urma unei notificări transmise de către Beneficiar. </w:t>
            </w:r>
          </w:p>
          <w:p w:rsidR="00460653" w:rsidRPr="00875207" w:rsidRDefault="00460653" w:rsidP="00196AB4">
            <w:pPr>
              <w:pStyle w:val="NormalWeb"/>
              <w:tabs>
                <w:tab w:val="left" w:pos="567"/>
              </w:tabs>
              <w:spacing w:line="276" w:lineRule="auto"/>
              <w:ind w:firstLine="0"/>
              <w:rPr>
                <w:lang w:val="en-US"/>
              </w:rPr>
            </w:pPr>
          </w:p>
          <w:p w:rsidR="00460653" w:rsidRPr="00FF430B" w:rsidRDefault="00D53233" w:rsidP="001A0634">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875207" w:rsidRDefault="00D53233" w:rsidP="001A0634">
            <w:pPr>
              <w:pStyle w:val="NormalWeb"/>
              <w:numPr>
                <w:ilvl w:val="1"/>
                <w:numId w:val="16"/>
              </w:numPr>
              <w:tabs>
                <w:tab w:val="left" w:pos="567"/>
              </w:tabs>
              <w:spacing w:line="276" w:lineRule="auto"/>
              <w:ind w:left="0" w:hanging="567"/>
              <w:rPr>
                <w:lang w:val="en-US"/>
              </w:rPr>
            </w:pPr>
            <w:r w:rsidRPr="00875207">
              <w:rPr>
                <w:lang w:val="en-US"/>
              </w:rPr>
              <w:t xml:space="preserve">10.1. </w:t>
            </w:r>
            <w:r w:rsidR="00460653" w:rsidRPr="00875207">
              <w:rPr>
                <w:lang w:val="en-US"/>
              </w:rPr>
              <w:t>Părţile  poartă răspundere pentru neexecutarea sau executarea necorespunzătoare a obligaţiilor  prevăzute de prezentul contract în conformitate cu legislaţia  Republicii Moldova.</w:t>
            </w:r>
          </w:p>
          <w:p w:rsidR="00460653" w:rsidRPr="00875207" w:rsidRDefault="00D53233" w:rsidP="001A0634">
            <w:pPr>
              <w:pStyle w:val="NormalWeb"/>
              <w:numPr>
                <w:ilvl w:val="1"/>
                <w:numId w:val="16"/>
              </w:numPr>
              <w:tabs>
                <w:tab w:val="left" w:pos="567"/>
              </w:tabs>
              <w:spacing w:line="276" w:lineRule="auto"/>
              <w:ind w:left="0" w:hanging="567"/>
              <w:rPr>
                <w:lang w:val="en-US"/>
              </w:rPr>
            </w:pPr>
            <w:r w:rsidRPr="00875207">
              <w:rPr>
                <w:lang w:val="en-US"/>
              </w:rPr>
              <w:t xml:space="preserve">10.2. </w:t>
            </w:r>
            <w:r w:rsidR="00460653" w:rsidRPr="00875207">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75207" w:rsidRDefault="00D53233" w:rsidP="001A0634">
            <w:pPr>
              <w:pStyle w:val="NormalWeb"/>
              <w:numPr>
                <w:ilvl w:val="1"/>
                <w:numId w:val="16"/>
              </w:numPr>
              <w:tabs>
                <w:tab w:val="left" w:pos="567"/>
              </w:tabs>
              <w:spacing w:line="276" w:lineRule="auto"/>
              <w:ind w:left="0" w:hanging="567"/>
              <w:rPr>
                <w:lang w:val="en-US"/>
              </w:rPr>
            </w:pPr>
            <w:r w:rsidRPr="00875207">
              <w:rPr>
                <w:lang w:val="en-US"/>
              </w:rPr>
              <w:t xml:space="preserve">10.3. </w:t>
            </w:r>
            <w:r w:rsidR="00460653" w:rsidRPr="00875207">
              <w:rPr>
                <w:lang w:val="en-US"/>
              </w:rPr>
              <w:t>Membrii asocierii își păstrează individualitatea ca subiecți de drept, însă sunt obligați să răspundă solidar față de autoritate</w:t>
            </w:r>
            <w:r w:rsidRPr="00875207">
              <w:rPr>
                <w:lang w:val="en-US"/>
              </w:rPr>
              <w:t>a</w:t>
            </w:r>
            <w:r w:rsidR="00460653" w:rsidRPr="00875207">
              <w:rPr>
                <w:lang w:val="en-US"/>
              </w:rPr>
              <w:t xml:space="preserve"> contractantă pentru modul de îndeplinire a obligațiilor contractuale.</w:t>
            </w:r>
          </w:p>
          <w:p w:rsidR="00460653" w:rsidRPr="00875207" w:rsidRDefault="00D53233" w:rsidP="001A0634">
            <w:pPr>
              <w:pStyle w:val="NormalWeb"/>
              <w:numPr>
                <w:ilvl w:val="1"/>
                <w:numId w:val="16"/>
              </w:numPr>
              <w:tabs>
                <w:tab w:val="left" w:pos="567"/>
              </w:tabs>
              <w:spacing w:line="276" w:lineRule="auto"/>
              <w:ind w:left="0" w:hanging="567"/>
              <w:rPr>
                <w:lang w:val="en-US"/>
              </w:rPr>
            </w:pPr>
            <w:r w:rsidRPr="00875207">
              <w:rPr>
                <w:lang w:val="en-US"/>
              </w:rPr>
              <w:t xml:space="preserve">10.4. </w:t>
            </w:r>
            <w:r w:rsidR="00460653" w:rsidRPr="00875207">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75207" w:rsidRDefault="00D53233" w:rsidP="001A0634">
            <w:pPr>
              <w:pStyle w:val="NormalWeb"/>
              <w:numPr>
                <w:ilvl w:val="1"/>
                <w:numId w:val="16"/>
              </w:numPr>
              <w:tabs>
                <w:tab w:val="left" w:pos="567"/>
              </w:tabs>
              <w:spacing w:line="276" w:lineRule="auto"/>
              <w:ind w:left="0" w:hanging="567"/>
              <w:rPr>
                <w:lang w:val="en-US"/>
              </w:rPr>
            </w:pPr>
            <w:r w:rsidRPr="00875207">
              <w:rPr>
                <w:lang w:val="en-US"/>
              </w:rPr>
              <w:lastRenderedPageBreak/>
              <w:t xml:space="preserve">10.5. </w:t>
            </w:r>
            <w:r w:rsidR="00460653" w:rsidRPr="00875207">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875207" w:rsidRDefault="00D53233" w:rsidP="001A0634">
            <w:pPr>
              <w:pStyle w:val="NormalWeb"/>
              <w:numPr>
                <w:ilvl w:val="1"/>
                <w:numId w:val="16"/>
              </w:numPr>
              <w:tabs>
                <w:tab w:val="left" w:pos="567"/>
              </w:tabs>
              <w:spacing w:line="276" w:lineRule="auto"/>
              <w:ind w:left="0" w:hanging="567"/>
              <w:rPr>
                <w:lang w:val="en-US"/>
              </w:rPr>
            </w:pPr>
            <w:r w:rsidRPr="00875207">
              <w:rPr>
                <w:lang w:val="en-US"/>
              </w:rPr>
              <w:t xml:space="preserve">10.6. </w:t>
            </w:r>
            <w:r w:rsidR="00460653" w:rsidRPr="00875207">
              <w:rPr>
                <w:lang w:val="en-US"/>
              </w:rPr>
              <w:t>Antreprenorul trebuie să asigure lucrările executate şi dotările pe care le are la dispoziţie împotriva degradări</w:t>
            </w:r>
            <w:r w:rsidR="00183D79" w:rsidRPr="00875207">
              <w:rPr>
                <w:lang w:val="en-US"/>
              </w:rPr>
              <w:t>i şi furturilor pâ</w:t>
            </w:r>
            <w:r w:rsidR="00460653" w:rsidRPr="00875207">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875207" w:rsidRDefault="00D53233" w:rsidP="001A0634">
            <w:pPr>
              <w:pStyle w:val="NormalWeb"/>
              <w:numPr>
                <w:ilvl w:val="1"/>
                <w:numId w:val="16"/>
              </w:numPr>
              <w:tabs>
                <w:tab w:val="left" w:pos="567"/>
              </w:tabs>
              <w:spacing w:line="276" w:lineRule="auto"/>
              <w:ind w:left="0" w:hanging="567"/>
              <w:rPr>
                <w:lang w:val="en-US"/>
              </w:rPr>
            </w:pPr>
            <w:r w:rsidRPr="00875207">
              <w:rPr>
                <w:lang w:val="en-US"/>
              </w:rPr>
              <w:t xml:space="preserve">10.7. </w:t>
            </w:r>
            <w:r w:rsidR="00460653" w:rsidRPr="00875207">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75207" w:rsidRDefault="00D53233" w:rsidP="001A0634">
            <w:pPr>
              <w:pStyle w:val="NormalWeb"/>
              <w:numPr>
                <w:ilvl w:val="1"/>
                <w:numId w:val="16"/>
              </w:numPr>
              <w:tabs>
                <w:tab w:val="left" w:pos="567"/>
              </w:tabs>
              <w:spacing w:line="276" w:lineRule="auto"/>
              <w:ind w:left="0" w:hanging="567"/>
              <w:rPr>
                <w:lang w:val="en-US"/>
              </w:rPr>
            </w:pPr>
            <w:r w:rsidRPr="00875207">
              <w:rPr>
                <w:lang w:val="en-US"/>
              </w:rPr>
              <w:t xml:space="preserve">10.8. </w:t>
            </w:r>
            <w:r w:rsidR="00460653" w:rsidRPr="00875207">
              <w:rPr>
                <w:lang w:val="en-US"/>
              </w:rPr>
              <w:t>Dacă motivele const</w:t>
            </w:r>
            <w:r w:rsidR="00183D79" w:rsidRPr="00875207">
              <w:rPr>
                <w:lang w:val="en-US"/>
              </w:rPr>
              <w:t>rângerii sau ale întreruperii su</w:t>
            </w:r>
            <w:r w:rsidR="00460653" w:rsidRPr="00875207">
              <w:rPr>
                <w:lang w:val="en-US"/>
              </w:rPr>
              <w:t xml:space="preserve">nt imputabile uneia dintre părţile contractante, atunci cealaltă parte poate emite pretenţii privind despăgubirea pentru daunele intervenite şi care pot fi dovedite. </w:t>
            </w:r>
          </w:p>
          <w:p w:rsidR="00460653" w:rsidRPr="00875207" w:rsidRDefault="00D53233" w:rsidP="001A0634">
            <w:pPr>
              <w:pStyle w:val="NormalWeb"/>
              <w:numPr>
                <w:ilvl w:val="1"/>
                <w:numId w:val="16"/>
              </w:numPr>
              <w:tabs>
                <w:tab w:val="left" w:pos="567"/>
              </w:tabs>
              <w:spacing w:line="276" w:lineRule="auto"/>
              <w:ind w:left="0" w:hanging="567"/>
              <w:rPr>
                <w:lang w:val="en-US"/>
              </w:rPr>
            </w:pPr>
            <w:r w:rsidRPr="00875207">
              <w:rPr>
                <w:lang w:val="en-US"/>
              </w:rPr>
              <w:t xml:space="preserve">10.9. </w:t>
            </w:r>
            <w:r w:rsidR="00460653" w:rsidRPr="00875207">
              <w:rPr>
                <w:lang w:val="en-US"/>
              </w:rPr>
              <w:t>Dacă întârzierea în execu</w:t>
            </w:r>
            <w:r w:rsidR="0001066E" w:rsidRPr="00875207">
              <w:rPr>
                <w:lang w:val="en-US"/>
              </w:rPr>
              <w:t xml:space="preserve">ţia lucrărilor este </w:t>
            </w:r>
            <w:r w:rsidR="001278C6" w:rsidRPr="00875207">
              <w:rPr>
                <w:lang w:val="en-US"/>
              </w:rPr>
              <w:t>din</w:t>
            </w:r>
            <w:r w:rsidR="0001066E" w:rsidRPr="00875207">
              <w:rPr>
                <w:lang w:val="en-US"/>
              </w:rPr>
              <w:t xml:space="preserve"> culpa uneia</w:t>
            </w:r>
            <w:r w:rsidR="00460653" w:rsidRPr="00875207">
              <w:rPr>
                <w:lang w:val="en-US"/>
              </w:rPr>
              <w:t xml:space="preserve"> din</w:t>
            </w:r>
            <w:r w:rsidR="0001066E" w:rsidRPr="00875207">
              <w:rPr>
                <w:lang w:val="en-US"/>
              </w:rPr>
              <w:t>tre</w:t>
            </w:r>
            <w:r w:rsidR="00460653" w:rsidRPr="00875207">
              <w:rPr>
                <w:lang w:val="en-US"/>
              </w:rPr>
              <w:t xml:space="preserve"> părţi</w:t>
            </w:r>
            <w:r w:rsidR="0001066E" w:rsidRPr="00875207">
              <w:rPr>
                <w:lang w:val="en-US"/>
              </w:rPr>
              <w:t>le contractante</w:t>
            </w:r>
            <w:r w:rsidR="00460653" w:rsidRPr="00875207">
              <w:rPr>
                <w:lang w:val="en-US"/>
              </w:rPr>
              <w:t>, partea culpabilă va plăti celeilalte părţi penalizări</w:t>
            </w:r>
            <w:r w:rsidR="0001066E" w:rsidRPr="00875207">
              <w:rPr>
                <w:lang w:val="en-US"/>
              </w:rPr>
              <w:t xml:space="preserve"> şi/sau despăgubiri în cuantum de la 0,01% până la 0,1%</w:t>
            </w:r>
            <w:r w:rsidR="00460653" w:rsidRPr="00875207">
              <w:rPr>
                <w:lang w:val="en-US"/>
              </w:rPr>
              <w:t xml:space="preserve"> din valoarea lucrărilor </w:t>
            </w:r>
            <w:r w:rsidR="00D74B95" w:rsidRPr="00875207">
              <w:rPr>
                <w:lang w:val="en-US"/>
              </w:rPr>
              <w:t>rămase</w:t>
            </w:r>
            <w:r w:rsidR="00460653" w:rsidRPr="00875207">
              <w:rPr>
                <w:lang w:val="en-US"/>
              </w:rPr>
              <w:t xml:space="preserve">de executat/neonorate pentru fiecare zi de întârziere. Penalizarea devine operantă în momentul în care partea </w:t>
            </w:r>
            <w:r w:rsidR="00BB2CB2" w:rsidRPr="00875207">
              <w:rPr>
                <w:lang w:val="en-US"/>
              </w:rPr>
              <w:t>î</w:t>
            </w:r>
            <w:r w:rsidR="00460653" w:rsidRPr="00875207">
              <w:rPr>
                <w:lang w:val="en-US"/>
              </w:rPr>
              <w:t xml:space="preserve">nculpă a intrat în întârziere. </w:t>
            </w:r>
          </w:p>
          <w:p w:rsidR="00460653" w:rsidRPr="00875207" w:rsidRDefault="00D53233" w:rsidP="001A0634">
            <w:pPr>
              <w:pStyle w:val="NormalWeb"/>
              <w:numPr>
                <w:ilvl w:val="1"/>
                <w:numId w:val="16"/>
              </w:numPr>
              <w:tabs>
                <w:tab w:val="left" w:pos="567"/>
                <w:tab w:val="left" w:pos="1890"/>
              </w:tabs>
              <w:spacing w:line="276" w:lineRule="auto"/>
              <w:ind w:left="0" w:hanging="567"/>
              <w:rPr>
                <w:lang w:val="en-US"/>
              </w:rPr>
            </w:pPr>
            <w:r w:rsidRPr="00875207">
              <w:rPr>
                <w:lang w:val="en-US"/>
              </w:rPr>
              <w:t xml:space="preserve">10.10. </w:t>
            </w:r>
            <w:r w:rsidR="00460653" w:rsidRPr="00875207">
              <w:rPr>
                <w:lang w:val="en-US"/>
              </w:rPr>
              <w:t>Beneficiarul nu va fi responsabil pentru nici un fel de daune</w:t>
            </w:r>
            <w:r w:rsidR="00C33344" w:rsidRPr="00875207">
              <w:rPr>
                <w:lang w:val="en-US"/>
              </w:rPr>
              <w:t>-</w:t>
            </w:r>
            <w:r w:rsidR="00460653" w:rsidRPr="00875207">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75207">
              <w:rPr>
                <w:lang w:val="en-US"/>
              </w:rPr>
              <w:t>î</w:t>
            </w:r>
            <w:r w:rsidR="00460653" w:rsidRPr="00875207">
              <w:rPr>
                <w:lang w:val="en-US"/>
              </w:rPr>
              <w:t>nd din vina Beneficiarului, a agenţilor sau a angajaţilor acestora.</w:t>
            </w:r>
          </w:p>
          <w:p w:rsidR="00460653" w:rsidRPr="00875207" w:rsidRDefault="00D53233" w:rsidP="001A0634">
            <w:pPr>
              <w:pStyle w:val="NormalWeb"/>
              <w:numPr>
                <w:ilvl w:val="1"/>
                <w:numId w:val="16"/>
              </w:numPr>
              <w:tabs>
                <w:tab w:val="left" w:pos="567"/>
                <w:tab w:val="left" w:pos="1890"/>
              </w:tabs>
              <w:spacing w:line="276" w:lineRule="auto"/>
              <w:ind w:left="0" w:hanging="567"/>
              <w:rPr>
                <w:lang w:val="en-US"/>
              </w:rPr>
            </w:pPr>
            <w:r w:rsidRPr="00875207">
              <w:rPr>
                <w:lang w:val="en-US"/>
              </w:rPr>
              <w:t xml:space="preserve">10.11. </w:t>
            </w:r>
            <w:r w:rsidR="00460653" w:rsidRPr="00875207">
              <w:rPr>
                <w:lang w:val="en-US"/>
              </w:rPr>
              <w:t>Antreprenorul şi subantreprenorii răspund soli</w:t>
            </w:r>
            <w:r w:rsidR="00DA1062" w:rsidRPr="00875207">
              <w:rPr>
                <w:lang w:val="en-US"/>
              </w:rPr>
              <w:t>dar pentru neexecutarea obligaț</w:t>
            </w:r>
            <w:r w:rsidR="00460653" w:rsidRPr="00875207">
              <w:rPr>
                <w:lang w:val="en-US"/>
              </w:rPr>
              <w:t>iil</w:t>
            </w:r>
            <w:r w:rsidR="00BB2CB2" w:rsidRPr="00875207">
              <w:rPr>
                <w:lang w:val="en-US"/>
              </w:rPr>
              <w:t>or</w:t>
            </w:r>
            <w:r w:rsidR="00460653" w:rsidRPr="00875207">
              <w:rPr>
                <w:lang w:val="en-US"/>
              </w:rPr>
              <w:t xml:space="preserve"> contractuale.</w:t>
            </w:r>
          </w:p>
          <w:p w:rsidR="00460653" w:rsidRPr="00875207" w:rsidRDefault="00460653" w:rsidP="00196AB4">
            <w:pPr>
              <w:pStyle w:val="NormalWeb"/>
              <w:tabs>
                <w:tab w:val="left" w:pos="567"/>
                <w:tab w:val="left" w:pos="1890"/>
              </w:tabs>
              <w:spacing w:line="276" w:lineRule="auto"/>
              <w:ind w:firstLine="0"/>
              <w:rPr>
                <w:lang w:val="en-US"/>
              </w:rPr>
            </w:pPr>
          </w:p>
          <w:p w:rsidR="00460653" w:rsidRPr="00FF430B" w:rsidRDefault="00D53233" w:rsidP="001A0634">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1A0634">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1A0634">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875207" w:rsidRDefault="00D53233" w:rsidP="00D53233">
            <w:pPr>
              <w:pStyle w:val="NormalWeb"/>
              <w:tabs>
                <w:tab w:val="left" w:pos="567"/>
              </w:tabs>
              <w:spacing w:line="276" w:lineRule="auto"/>
              <w:ind w:firstLine="0"/>
              <w:rPr>
                <w:lang w:val="en-US"/>
              </w:rPr>
            </w:pPr>
            <w:r w:rsidRPr="00875207">
              <w:rPr>
                <w:lang w:val="en-US"/>
              </w:rPr>
              <w:t xml:space="preserve">12.1. </w:t>
            </w:r>
            <w:r w:rsidR="00460653" w:rsidRPr="00875207">
              <w:rPr>
                <w:lang w:val="en-US"/>
              </w:rPr>
              <w:t xml:space="preserve">Antreprenorul poate cere </w:t>
            </w:r>
            <w:r w:rsidR="00BB2CB2" w:rsidRPr="00875207">
              <w:rPr>
                <w:lang w:val="en-US"/>
              </w:rPr>
              <w:t>rezoluțiunea</w:t>
            </w:r>
            <w:r w:rsidR="00460653" w:rsidRPr="00875207">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875207" w:rsidRDefault="00D53233" w:rsidP="001A0634">
            <w:pPr>
              <w:pStyle w:val="NormalWeb"/>
              <w:numPr>
                <w:ilvl w:val="1"/>
                <w:numId w:val="16"/>
              </w:numPr>
              <w:tabs>
                <w:tab w:val="left" w:pos="567"/>
              </w:tabs>
              <w:spacing w:line="276" w:lineRule="auto"/>
              <w:ind w:left="0" w:hanging="567"/>
              <w:rPr>
                <w:lang w:val="en-US"/>
              </w:rPr>
            </w:pPr>
            <w:r w:rsidRPr="00875207">
              <w:rPr>
                <w:lang w:val="en-US"/>
              </w:rPr>
              <w:t xml:space="preserve">12.2. </w:t>
            </w:r>
            <w:r w:rsidR="00460653" w:rsidRPr="00875207">
              <w:rPr>
                <w:lang w:val="en-US"/>
              </w:rPr>
              <w:t xml:space="preserve">Beneficiarul poate cere </w:t>
            </w:r>
            <w:r w:rsidR="00BB2CB2" w:rsidRPr="00875207">
              <w:rPr>
                <w:lang w:val="en-US"/>
              </w:rPr>
              <w:t>rezoluțiunea</w:t>
            </w:r>
            <w:r w:rsidR="00460653" w:rsidRPr="00875207">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875207" w:rsidRDefault="007323B6" w:rsidP="001A0634">
            <w:pPr>
              <w:pStyle w:val="NormalWeb"/>
              <w:numPr>
                <w:ilvl w:val="1"/>
                <w:numId w:val="16"/>
              </w:numPr>
              <w:tabs>
                <w:tab w:val="left" w:pos="567"/>
              </w:tabs>
              <w:ind w:left="0" w:hanging="567"/>
              <w:rPr>
                <w:lang w:val="en-US"/>
              </w:rPr>
            </w:pPr>
            <w:r w:rsidRPr="00875207">
              <w:rPr>
                <w:lang w:val="en-US"/>
              </w:rPr>
              <w:lastRenderedPageBreak/>
              <w:t xml:space="preserve">12.3. </w:t>
            </w:r>
            <w:r w:rsidR="00460653" w:rsidRPr="00875207">
              <w:rPr>
                <w:lang w:val="en-US"/>
              </w:rPr>
              <w:t xml:space="preserve">Contractul se consideră </w:t>
            </w:r>
            <w:r w:rsidR="00BB2CB2" w:rsidRPr="00875207">
              <w:rPr>
                <w:lang w:val="en-US"/>
              </w:rPr>
              <w:t>rezolvit</w:t>
            </w:r>
            <w:r w:rsidR="00460653" w:rsidRPr="00875207">
              <w:rPr>
                <w:lang w:val="en-US"/>
              </w:rPr>
              <w:t>, dacă partea contractantă va comunica în scris cele</w:t>
            </w:r>
            <w:r w:rsidRPr="00875207">
              <w:rPr>
                <w:lang w:val="en-US"/>
              </w:rPr>
              <w:t>i</w:t>
            </w:r>
            <w:r w:rsidR="00460653" w:rsidRPr="00875207">
              <w:rPr>
                <w:lang w:val="en-US"/>
              </w:rPr>
              <w:t>lalte părţi contractante în termen de 15 zile motivele indicate la punctele 1</w:t>
            </w:r>
            <w:r w:rsidR="00D379F6" w:rsidRPr="00875207">
              <w:rPr>
                <w:lang w:val="en-US"/>
              </w:rPr>
              <w:t>2</w:t>
            </w:r>
            <w:r w:rsidR="00460653" w:rsidRPr="00875207">
              <w:rPr>
                <w:lang w:val="en-US"/>
              </w:rPr>
              <w:t>.1 şi 1</w:t>
            </w:r>
            <w:r w:rsidR="00D379F6" w:rsidRPr="00875207">
              <w:rPr>
                <w:lang w:val="en-US"/>
              </w:rPr>
              <w:t>2</w:t>
            </w:r>
            <w:r w:rsidR="00460653" w:rsidRPr="00875207">
              <w:rPr>
                <w:lang w:val="en-US"/>
              </w:rPr>
              <w:t xml:space="preserve">.2 din prezentul contract.  </w:t>
            </w:r>
          </w:p>
          <w:p w:rsidR="00460653" w:rsidRPr="00875207" w:rsidRDefault="007323B6" w:rsidP="001A0634">
            <w:pPr>
              <w:pStyle w:val="NormalWeb"/>
              <w:numPr>
                <w:ilvl w:val="1"/>
                <w:numId w:val="16"/>
              </w:numPr>
              <w:tabs>
                <w:tab w:val="left" w:pos="567"/>
              </w:tabs>
              <w:ind w:left="0" w:hanging="567"/>
              <w:rPr>
                <w:lang w:val="en-US"/>
              </w:rPr>
            </w:pPr>
            <w:r w:rsidRPr="00875207">
              <w:rPr>
                <w:lang w:val="en-US"/>
              </w:rPr>
              <w:t xml:space="preserve">12.4. </w:t>
            </w:r>
            <w:r w:rsidR="00460653" w:rsidRPr="00875207">
              <w:rPr>
                <w:lang w:val="en-US"/>
              </w:rPr>
              <w:t xml:space="preserve">Beneficiarul, în caz de </w:t>
            </w:r>
            <w:r w:rsidR="00BB2CB2" w:rsidRPr="00875207">
              <w:rPr>
                <w:lang w:val="en-US"/>
              </w:rPr>
              <w:t>rezoluțiune</w:t>
            </w:r>
            <w:r w:rsidR="00460653" w:rsidRPr="00875207">
              <w:rPr>
                <w:lang w:val="en-US"/>
              </w:rPr>
              <w:t>a contractului, va convoca comisia de recepţie care va efectua recepţia cantitativă şi calitativ</w:t>
            </w:r>
            <w:r w:rsidR="00D74B95" w:rsidRPr="00875207">
              <w:rPr>
                <w:lang w:val="en-US"/>
              </w:rPr>
              <w:t>ă</w:t>
            </w:r>
            <w:r w:rsidR="00460653" w:rsidRPr="00875207">
              <w:rPr>
                <w:lang w:val="en-US"/>
              </w:rPr>
              <w:t xml:space="preserve"> a lucrărilor executate</w:t>
            </w:r>
            <w:r w:rsidR="00D74B95" w:rsidRPr="00875207">
              <w:rPr>
                <w:lang w:val="en-US"/>
              </w:rPr>
              <w:t xml:space="preserve">,în maximum 15 zile de la data </w:t>
            </w:r>
            <w:r w:rsidR="00BB2CB2" w:rsidRPr="00875207">
              <w:rPr>
                <w:lang w:val="en-US"/>
              </w:rPr>
              <w:t>rezoluțiunii</w:t>
            </w:r>
            <w:r w:rsidR="00D74B95" w:rsidRPr="00875207">
              <w:rPr>
                <w:lang w:val="en-US"/>
              </w:rPr>
              <w:t>contractului.</w:t>
            </w:r>
          </w:p>
          <w:p w:rsidR="00460653" w:rsidRPr="00875207" w:rsidRDefault="007323B6" w:rsidP="001A0634">
            <w:pPr>
              <w:pStyle w:val="NormalWeb"/>
              <w:numPr>
                <w:ilvl w:val="1"/>
                <w:numId w:val="16"/>
              </w:numPr>
              <w:tabs>
                <w:tab w:val="left" w:pos="567"/>
              </w:tabs>
              <w:ind w:left="0" w:hanging="567"/>
              <w:rPr>
                <w:lang w:val="en-US"/>
              </w:rPr>
            </w:pPr>
            <w:r w:rsidRPr="00875207">
              <w:rPr>
                <w:lang w:val="en-US"/>
              </w:rPr>
              <w:t xml:space="preserve">12.5. </w:t>
            </w:r>
            <w:r w:rsidR="00460653" w:rsidRPr="00875207">
              <w:rPr>
                <w:lang w:val="en-US"/>
              </w:rPr>
              <w:t xml:space="preserve">În cazul </w:t>
            </w:r>
            <w:r w:rsidR="00BB2CB2" w:rsidRPr="00875207">
              <w:rPr>
                <w:lang w:val="en-US"/>
              </w:rPr>
              <w:t>rezoluțiunii</w:t>
            </w:r>
            <w:r w:rsidR="00460653" w:rsidRPr="00875207">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75207">
              <w:rPr>
                <w:lang w:val="en-US"/>
              </w:rPr>
              <w:t>rezolvit</w:t>
            </w:r>
            <w:r w:rsidR="00460653" w:rsidRPr="00875207">
              <w:rPr>
                <w:lang w:val="en-US"/>
              </w:rPr>
              <w:t xml:space="preserve">contractul. </w:t>
            </w:r>
          </w:p>
          <w:p w:rsidR="00460653" w:rsidRPr="00875207" w:rsidRDefault="007323B6" w:rsidP="001A0634">
            <w:pPr>
              <w:pStyle w:val="NormalWeb"/>
              <w:numPr>
                <w:ilvl w:val="1"/>
                <w:numId w:val="16"/>
              </w:numPr>
              <w:tabs>
                <w:tab w:val="left" w:pos="567"/>
              </w:tabs>
              <w:ind w:left="0" w:hanging="567"/>
              <w:rPr>
                <w:lang w:val="en-US"/>
              </w:rPr>
            </w:pPr>
            <w:r w:rsidRPr="00875207">
              <w:rPr>
                <w:lang w:val="en-US"/>
              </w:rPr>
              <w:t xml:space="preserve">12.6. </w:t>
            </w:r>
            <w:r w:rsidR="00460653" w:rsidRPr="00875207">
              <w:rPr>
                <w:lang w:val="en-US"/>
              </w:rPr>
              <w:t>După rez</w:t>
            </w:r>
            <w:r w:rsidR="00892A6D" w:rsidRPr="00875207">
              <w:rPr>
                <w:lang w:val="en-US"/>
              </w:rPr>
              <w:t>oluțiunea</w:t>
            </w:r>
            <w:r w:rsidR="00460653" w:rsidRPr="00875207">
              <w:rPr>
                <w:lang w:val="en-US"/>
              </w:rPr>
              <w:t xml:space="preserve"> contractului, Beneficiarul poate continua execuţia lucrărilor cu respectarea prevederilor legale. </w:t>
            </w:r>
          </w:p>
          <w:p w:rsidR="00E22640" w:rsidRPr="00875207" w:rsidRDefault="00E22640" w:rsidP="00E22640">
            <w:pPr>
              <w:pStyle w:val="NormalWeb"/>
              <w:tabs>
                <w:tab w:val="left" w:pos="567"/>
                <w:tab w:val="left" w:pos="2070"/>
              </w:tabs>
              <w:ind w:firstLine="0"/>
              <w:rPr>
                <w:lang w:val="en-US"/>
              </w:rPr>
            </w:pPr>
            <w:r w:rsidRPr="00875207">
              <w:rPr>
                <w:lang w:val="en-US"/>
              </w:rPr>
              <w:t>12.7. Cazuri specifice de încetare a contractului de achiziţii publice:</w:t>
            </w:r>
          </w:p>
          <w:p w:rsidR="00E22640" w:rsidRPr="00875207" w:rsidRDefault="00F168DC" w:rsidP="00E22640">
            <w:pPr>
              <w:pStyle w:val="NormalWeb"/>
              <w:tabs>
                <w:tab w:val="left" w:pos="567"/>
                <w:tab w:val="left" w:pos="2070"/>
              </w:tabs>
              <w:ind w:firstLine="284"/>
              <w:rPr>
                <w:lang w:val="en-US"/>
              </w:rPr>
            </w:pPr>
            <w:r w:rsidRPr="00875207">
              <w:rPr>
                <w:lang w:val="en-US"/>
              </w:rPr>
              <w:t>Beneficiarul</w:t>
            </w:r>
            <w:r w:rsidR="00E22640" w:rsidRPr="00875207">
              <w:rPr>
                <w:lang w:val="en-US"/>
              </w:rPr>
              <w:t xml:space="preserve"> are dreptul de a </w:t>
            </w:r>
            <w:r w:rsidR="0060188C" w:rsidRPr="00875207">
              <w:rPr>
                <w:lang w:val="en-US"/>
              </w:rPr>
              <w:t>rezolvi</w:t>
            </w:r>
            <w:r w:rsidR="00E22640" w:rsidRPr="00875207">
              <w:rPr>
                <w:lang w:val="en-US"/>
              </w:rPr>
              <w:t>unilateral un contract de achiziţii publice în perioada de valabilitate a acestuia în una dintre următoarele situaţii:</w:t>
            </w:r>
          </w:p>
          <w:p w:rsidR="00E22640" w:rsidRPr="00875207" w:rsidRDefault="00E22640" w:rsidP="00E22640">
            <w:pPr>
              <w:pStyle w:val="NormalWeb"/>
              <w:tabs>
                <w:tab w:val="left" w:pos="567"/>
                <w:tab w:val="left" w:pos="2070"/>
              </w:tabs>
              <w:rPr>
                <w:lang w:val="en-US"/>
              </w:rPr>
            </w:pPr>
            <w:r w:rsidRPr="00875207">
              <w:rPr>
                <w:lang w:val="en-US"/>
              </w:rPr>
              <w:t xml:space="preserve">    a) contractantul se afla, la momentul atribuirii lui, în una dintre situaţiile care ar fi determinat excluderea sa din proce</w:t>
            </w:r>
            <w:r w:rsidR="00C33344" w:rsidRPr="00875207">
              <w:rPr>
                <w:lang w:val="en-US"/>
              </w:rPr>
              <w:t>dura de atribuire potrivit art.</w:t>
            </w:r>
            <w:r w:rsidRPr="00875207">
              <w:rPr>
                <w:lang w:val="en-US"/>
              </w:rPr>
              <w:t>19</w:t>
            </w:r>
            <w:r w:rsidR="00802287" w:rsidRPr="00875207">
              <w:rPr>
                <w:lang w:val="en-US"/>
              </w:rPr>
              <w:t xml:space="preserve"> al Legii </w:t>
            </w:r>
            <w:r w:rsidR="0060188C" w:rsidRPr="00875207">
              <w:rPr>
                <w:lang w:val="en-US"/>
              </w:rPr>
              <w:t>nr.</w:t>
            </w:r>
            <w:r w:rsidR="00802287" w:rsidRPr="00875207">
              <w:rPr>
                <w:lang w:val="en-US"/>
              </w:rPr>
              <w:t>131/2015 privind achizițiile publice</w:t>
            </w:r>
            <w:r w:rsidRPr="00875207">
              <w:rPr>
                <w:lang w:val="en-US"/>
              </w:rPr>
              <w:t>;</w:t>
            </w:r>
          </w:p>
          <w:p w:rsidR="00E22640" w:rsidRPr="00875207" w:rsidRDefault="00E22640" w:rsidP="00E22640">
            <w:pPr>
              <w:pStyle w:val="NormalWeb"/>
              <w:tabs>
                <w:tab w:val="left" w:pos="567"/>
                <w:tab w:val="left" w:pos="2070"/>
              </w:tabs>
              <w:rPr>
                <w:lang w:val="en-US"/>
              </w:rPr>
            </w:pPr>
            <w:r w:rsidRPr="00875207">
              <w:rPr>
                <w:lang w:val="en-US"/>
              </w:rPr>
              <w:t xml:space="preserve">    b) contractul a făcut obiectul unei modificări substanțiale care necesita o nouă procedură de achiziție publică în conformitate cu art. 76</w:t>
            </w:r>
            <w:r w:rsidR="00802287" w:rsidRPr="00875207">
              <w:rPr>
                <w:lang w:val="en-US"/>
              </w:rPr>
              <w:t xml:space="preserve"> al Legii </w:t>
            </w:r>
            <w:r w:rsidR="0060188C" w:rsidRPr="00875207">
              <w:rPr>
                <w:lang w:val="en-US"/>
              </w:rPr>
              <w:t>nr.</w:t>
            </w:r>
            <w:r w:rsidR="00802287" w:rsidRPr="00875207">
              <w:rPr>
                <w:lang w:val="en-US"/>
              </w:rPr>
              <w:t>131/2015 privind achizițiile publice</w:t>
            </w:r>
            <w:r w:rsidRPr="00875207">
              <w:rPr>
                <w:lang w:val="en-US"/>
              </w:rPr>
              <w:t>;</w:t>
            </w:r>
          </w:p>
          <w:p w:rsidR="00E22640" w:rsidRPr="00875207" w:rsidRDefault="00E22640" w:rsidP="00E22640">
            <w:pPr>
              <w:pStyle w:val="NormalWeb"/>
              <w:tabs>
                <w:tab w:val="left" w:pos="567"/>
                <w:tab w:val="left" w:pos="2070"/>
              </w:tabs>
              <w:rPr>
                <w:lang w:val="en-US"/>
              </w:rPr>
            </w:pPr>
            <w:r w:rsidRPr="00875207">
              <w:rPr>
                <w:lang w:val="en-US"/>
              </w:rPr>
              <w:t xml:space="preserve">    c) contractul nu ar fi trebuit să fie atribui</w:t>
            </w:r>
            <w:r w:rsidR="00C33344" w:rsidRPr="00875207">
              <w:rPr>
                <w:lang w:val="en-US"/>
              </w:rPr>
              <w:t>t contractantului respectiv, avâ</w:t>
            </w:r>
            <w:r w:rsidRPr="00875207">
              <w:rPr>
                <w:lang w:val="en-US"/>
              </w:rPr>
              <w:t xml:space="preserve">nd în vedere o încălcare gravă a obligaţiilor ce rezultă din </w:t>
            </w:r>
            <w:r w:rsidR="00802287" w:rsidRPr="00875207">
              <w:rPr>
                <w:lang w:val="en-US"/>
              </w:rPr>
              <w:t xml:space="preserve">Legea </w:t>
            </w:r>
            <w:r w:rsidR="0060188C" w:rsidRPr="00875207">
              <w:rPr>
                <w:lang w:val="en-US"/>
              </w:rPr>
              <w:t>nr.</w:t>
            </w:r>
            <w:r w:rsidR="00802287" w:rsidRPr="00875207">
              <w:rPr>
                <w:lang w:val="en-US"/>
              </w:rPr>
              <w:t>131/2015 priviind achizițiile publice</w:t>
            </w:r>
            <w:r w:rsidRPr="00875207">
              <w:rPr>
                <w:lang w:val="en-US"/>
              </w:rPr>
              <w:t xml:space="preserve"> și/sau tratatele internaţionale la care Republica Moldova este parte, care a fost constatată printr-o decizie a unei instanțe judecătorești naționale sau, după caz, internaționale.</w:t>
            </w:r>
          </w:p>
          <w:p w:rsidR="00E22640" w:rsidRPr="00875207" w:rsidRDefault="00E22640" w:rsidP="00802287">
            <w:pPr>
              <w:pStyle w:val="NormalWeb"/>
              <w:tabs>
                <w:tab w:val="left" w:pos="567"/>
                <w:tab w:val="left" w:pos="2070"/>
              </w:tabs>
              <w:ind w:firstLine="0"/>
              <w:rPr>
                <w:lang w:val="en-US"/>
              </w:rPr>
            </w:pPr>
          </w:p>
          <w:p w:rsidR="00460653" w:rsidRPr="00FF430B" w:rsidRDefault="007323B6" w:rsidP="001A0634">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875207" w:rsidRDefault="007323B6" w:rsidP="001A0634">
            <w:pPr>
              <w:pStyle w:val="NormalWeb"/>
              <w:numPr>
                <w:ilvl w:val="1"/>
                <w:numId w:val="16"/>
              </w:numPr>
              <w:tabs>
                <w:tab w:val="left" w:pos="567"/>
              </w:tabs>
              <w:ind w:left="0" w:hanging="567"/>
              <w:rPr>
                <w:lang w:val="en-US"/>
              </w:rPr>
            </w:pPr>
            <w:r w:rsidRPr="00875207">
              <w:rPr>
                <w:lang w:val="en-US"/>
              </w:rPr>
              <w:t xml:space="preserve">13.1. </w:t>
            </w:r>
            <w:r w:rsidR="00460653" w:rsidRPr="00875207">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875207" w:rsidRDefault="007323B6" w:rsidP="001A0634">
            <w:pPr>
              <w:pStyle w:val="NormalWeb"/>
              <w:numPr>
                <w:ilvl w:val="1"/>
                <w:numId w:val="16"/>
              </w:numPr>
              <w:tabs>
                <w:tab w:val="left" w:pos="567"/>
              </w:tabs>
              <w:ind w:left="0" w:hanging="567"/>
              <w:rPr>
                <w:lang w:val="en-US"/>
              </w:rPr>
            </w:pPr>
            <w:r w:rsidRPr="00875207">
              <w:rPr>
                <w:lang w:val="en-US"/>
              </w:rPr>
              <w:t xml:space="preserve">13.2. </w:t>
            </w:r>
            <w:r w:rsidR="00460653" w:rsidRPr="00875207">
              <w:rPr>
                <w:lang w:val="en-US"/>
              </w:rPr>
              <w:t>Documentele contractului vor fi întocmite în limba română.</w:t>
            </w:r>
          </w:p>
          <w:p w:rsidR="00D379F6" w:rsidRPr="00875207" w:rsidRDefault="007323B6" w:rsidP="001A0634">
            <w:pPr>
              <w:pStyle w:val="NormalWeb"/>
              <w:numPr>
                <w:ilvl w:val="1"/>
                <w:numId w:val="16"/>
              </w:numPr>
              <w:tabs>
                <w:tab w:val="left" w:pos="567"/>
              </w:tabs>
              <w:ind w:left="0" w:hanging="567"/>
              <w:rPr>
                <w:lang w:val="en-US"/>
              </w:rPr>
            </w:pPr>
            <w:r w:rsidRPr="00875207">
              <w:rPr>
                <w:lang w:val="en-US"/>
              </w:rPr>
              <w:t>13.</w:t>
            </w:r>
            <w:r w:rsidR="001873A6" w:rsidRPr="00875207">
              <w:rPr>
                <w:lang w:val="en-US"/>
              </w:rPr>
              <w:t>3</w:t>
            </w:r>
            <w:r w:rsidRPr="00875207">
              <w:rPr>
                <w:lang w:val="en-US"/>
              </w:rPr>
              <w:t xml:space="preserve">. </w:t>
            </w:r>
            <w:r w:rsidR="00D379F6" w:rsidRPr="00875207">
              <w:rPr>
                <w:lang w:val="en-US"/>
              </w:rPr>
              <w:t>Prezentul Contract reprezintă acordul de voinţă al părţilorşi se consideră semnat la data aplicării ultimei semnături de către una dintre părți.</w:t>
            </w:r>
          </w:p>
          <w:p w:rsidR="00460653" w:rsidRPr="00875207" w:rsidRDefault="007323B6" w:rsidP="001A0634">
            <w:pPr>
              <w:pStyle w:val="NormalWeb"/>
              <w:numPr>
                <w:ilvl w:val="1"/>
                <w:numId w:val="16"/>
              </w:numPr>
              <w:tabs>
                <w:tab w:val="left" w:pos="567"/>
                <w:tab w:val="left" w:pos="4005"/>
              </w:tabs>
              <w:ind w:left="0" w:hanging="567"/>
              <w:contextualSpacing/>
              <w:rPr>
                <w:lang w:val="en-US"/>
              </w:rPr>
            </w:pPr>
            <w:r w:rsidRPr="00875207">
              <w:rPr>
                <w:lang w:val="en-US"/>
              </w:rPr>
              <w:t>13.</w:t>
            </w:r>
            <w:r w:rsidR="001873A6" w:rsidRPr="00875207">
              <w:rPr>
                <w:lang w:val="en-US"/>
              </w:rPr>
              <w:t>4</w:t>
            </w:r>
            <w:r w:rsidRPr="00875207">
              <w:rPr>
                <w:lang w:val="en-US"/>
              </w:rPr>
              <w:t xml:space="preserve">. </w:t>
            </w:r>
            <w:r w:rsidR="00D379F6" w:rsidRPr="00875207">
              <w:rPr>
                <w:lang w:val="en-US"/>
              </w:rPr>
              <w:t xml:space="preserve">Pentru confirmarea celor menţionate, </w:t>
            </w:r>
            <w:r w:rsidR="009D3792" w:rsidRPr="00875207">
              <w:rPr>
                <w:lang w:val="en-US"/>
              </w:rPr>
              <w:t>p</w:t>
            </w:r>
            <w:r w:rsidR="00D379F6" w:rsidRPr="00875207">
              <w:rPr>
                <w:lang w:val="en-US"/>
              </w:rPr>
              <w:t xml:space="preserve">ărţile au semnat prezentul Contract în conformitate cu legislaţia Republicii Moldova, la data şi anul indicate, </w:t>
            </w:r>
            <w:r w:rsidR="00460653" w:rsidRPr="00875207">
              <w:rPr>
                <w:lang w:val="en-US"/>
              </w:rPr>
              <w:t xml:space="preserve">fiind valabil până la </w:t>
            </w:r>
            <w:r w:rsidR="00684D44" w:rsidRPr="00875207">
              <w:rPr>
                <w:lang w:val="en-US"/>
              </w:rPr>
              <w:t>……./</w:t>
            </w:r>
            <w:r w:rsidR="00D379F6" w:rsidRPr="00875207">
              <w:rPr>
                <w:lang w:val="en-US"/>
              </w:rPr>
              <w:t>recepția finală a lucrărilor</w:t>
            </w:r>
            <w:r w:rsidR="00460653" w:rsidRPr="00875207">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Default="00877B36" w:rsidP="00877B36">
            <w:pPr>
              <w:tabs>
                <w:tab w:val="left" w:pos="2295"/>
              </w:tabs>
              <w:jc w:val="both"/>
            </w:pPr>
          </w:p>
          <w:p w:rsidR="00615CEA" w:rsidRDefault="00615CEA" w:rsidP="00877B36">
            <w:pPr>
              <w:tabs>
                <w:tab w:val="left" w:pos="2295"/>
              </w:tabs>
              <w:jc w:val="both"/>
            </w:pPr>
          </w:p>
          <w:p w:rsidR="00615CEA" w:rsidRDefault="00615CEA" w:rsidP="00877B36">
            <w:pPr>
              <w:tabs>
                <w:tab w:val="left" w:pos="2295"/>
              </w:tabs>
              <w:jc w:val="both"/>
            </w:pPr>
          </w:p>
          <w:p w:rsidR="00615CEA" w:rsidRDefault="00615CEA" w:rsidP="00877B36">
            <w:pPr>
              <w:tabs>
                <w:tab w:val="left" w:pos="2295"/>
              </w:tabs>
              <w:jc w:val="both"/>
            </w:pPr>
          </w:p>
          <w:p w:rsidR="00615CEA" w:rsidRPr="00FF430B" w:rsidRDefault="00615CEA"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lastRenderedPageBreak/>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1A0634">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15CEA" w:rsidRDefault="00615CEA" w:rsidP="00196AB4">
            <w:pPr>
              <w:tabs>
                <w:tab w:val="left" w:pos="2295"/>
              </w:tabs>
              <w:jc w:val="both"/>
            </w:pPr>
          </w:p>
          <w:p w:rsidR="00615CEA" w:rsidRDefault="00615CEA" w:rsidP="00196AB4">
            <w:pPr>
              <w:tabs>
                <w:tab w:val="left" w:pos="2295"/>
              </w:tabs>
              <w:jc w:val="both"/>
            </w:pPr>
          </w:p>
          <w:p w:rsidR="006A7C1C" w:rsidRDefault="006A7C1C" w:rsidP="00196AB4">
            <w:pPr>
              <w:tabs>
                <w:tab w:val="left" w:pos="2295"/>
              </w:tabs>
              <w:jc w:val="both"/>
            </w:pPr>
          </w:p>
          <w:p w:rsidR="007E709D" w:rsidRPr="00FF430B" w:rsidRDefault="007E709D" w:rsidP="004D7C86">
            <w:pPr>
              <w:tabs>
                <w:tab w:val="left" w:pos="2295"/>
              </w:tabs>
              <w:jc w:val="right"/>
            </w:pPr>
            <w:r w:rsidRPr="00FF430B">
              <w:lastRenderedPageBreak/>
              <w:t xml:space="preserve">Anexa nr. </w:t>
            </w:r>
            <w:r w:rsidR="004D7C86" w:rsidRPr="00FF430B">
              <w:t>1</w:t>
            </w:r>
          </w:p>
          <w:p w:rsidR="00875207" w:rsidRPr="00FF430B" w:rsidRDefault="00875207" w:rsidP="00875207">
            <w:pPr>
              <w:jc w:val="right"/>
              <w:rPr>
                <w:noProof w:val="0"/>
              </w:rPr>
            </w:pPr>
            <w:r w:rsidRPr="00FF430B">
              <w:rPr>
                <w:noProof w:val="0"/>
              </w:rPr>
              <w:t xml:space="preserve">la </w:t>
            </w:r>
            <w:r w:rsidR="00615CEA">
              <w:rPr>
                <w:noProof w:val="0"/>
              </w:rPr>
              <w:t>contractul</w:t>
            </w:r>
            <w:r w:rsidRPr="00FF430B">
              <w:rPr>
                <w:noProof w:val="0"/>
              </w:rPr>
              <w:t xml:space="preserve"> nr.</w:t>
            </w:r>
            <w:r w:rsidR="00615CEA">
              <w:rPr>
                <w:noProof w:val="0"/>
              </w:rPr>
              <w:t>__________</w:t>
            </w:r>
          </w:p>
          <w:p w:rsidR="00875207" w:rsidRPr="00FF430B" w:rsidRDefault="00875207" w:rsidP="00875207">
            <w:pPr>
              <w:jc w:val="right"/>
              <w:rPr>
                <w:noProof w:val="0"/>
              </w:rPr>
            </w:pPr>
            <w:r w:rsidRPr="00FF430B">
              <w:rPr>
                <w:noProof w:val="0"/>
              </w:rPr>
              <w:t xml:space="preserve">din </w:t>
            </w:r>
            <w:r w:rsidR="00615CEA">
              <w:rPr>
                <w:noProof w:val="0"/>
              </w:rPr>
              <w:t>,,___” _________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Default="004D7C86" w:rsidP="00196AB4">
            <w:pPr>
              <w:tabs>
                <w:tab w:val="left" w:pos="2295"/>
              </w:tabs>
              <w:jc w:val="both"/>
            </w:pPr>
          </w:p>
          <w:p w:rsidR="00615CEA" w:rsidRDefault="00615CEA" w:rsidP="00196AB4">
            <w:pPr>
              <w:tabs>
                <w:tab w:val="left" w:pos="2295"/>
              </w:tabs>
              <w:jc w:val="both"/>
            </w:pPr>
          </w:p>
          <w:p w:rsidR="00615CEA" w:rsidRPr="00FF430B" w:rsidRDefault="00615CEA"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75207" w:rsidRPr="00FF430B" w:rsidRDefault="00875207" w:rsidP="00875207">
            <w:pPr>
              <w:jc w:val="right"/>
              <w:rPr>
                <w:noProof w:val="0"/>
              </w:rPr>
            </w:pPr>
            <w:r w:rsidRPr="00FF430B">
              <w:rPr>
                <w:noProof w:val="0"/>
              </w:rPr>
              <w:t xml:space="preserve">la </w:t>
            </w:r>
            <w:r w:rsidR="00615CEA">
              <w:rPr>
                <w:noProof w:val="0"/>
              </w:rPr>
              <w:t>contractul</w:t>
            </w:r>
            <w:r w:rsidRPr="00FF430B">
              <w:rPr>
                <w:noProof w:val="0"/>
              </w:rPr>
              <w:t xml:space="preserve"> nr.</w:t>
            </w:r>
            <w:r w:rsidR="00615CEA">
              <w:rPr>
                <w:noProof w:val="0"/>
              </w:rPr>
              <w:t>___________</w:t>
            </w:r>
          </w:p>
          <w:p w:rsidR="00875207" w:rsidRPr="00FF430B" w:rsidRDefault="00615CEA" w:rsidP="00875207">
            <w:pPr>
              <w:jc w:val="right"/>
              <w:rPr>
                <w:noProof w:val="0"/>
              </w:rPr>
            </w:pPr>
            <w:r>
              <w:rPr>
                <w:noProof w:val="0"/>
              </w:rPr>
              <w:t>din ___________________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Default="00385C85" w:rsidP="00196AB4">
            <w:pPr>
              <w:tabs>
                <w:tab w:val="left" w:pos="2295"/>
              </w:tabs>
              <w:jc w:val="both"/>
            </w:pPr>
          </w:p>
          <w:p w:rsidR="00D47AF5" w:rsidRDefault="00D47AF5" w:rsidP="00196AB4">
            <w:pPr>
              <w:tabs>
                <w:tab w:val="left" w:pos="2295"/>
              </w:tabs>
              <w:jc w:val="both"/>
            </w:pPr>
          </w:p>
          <w:p w:rsidR="00875207" w:rsidRDefault="00875207" w:rsidP="00196AB4">
            <w:pPr>
              <w:tabs>
                <w:tab w:val="left" w:pos="2295"/>
              </w:tabs>
              <w:jc w:val="both"/>
            </w:pPr>
          </w:p>
          <w:p w:rsidR="00875207" w:rsidRDefault="00875207" w:rsidP="00196AB4">
            <w:pPr>
              <w:tabs>
                <w:tab w:val="left" w:pos="2295"/>
              </w:tabs>
              <w:jc w:val="both"/>
            </w:pPr>
          </w:p>
          <w:p w:rsidR="00875207" w:rsidRPr="00FF430B" w:rsidRDefault="00875207"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8130E" w:rsidRPr="00FF430B">
              <w:rPr>
                <w:noProof w:val="0"/>
              </w:rPr>
              <w:t>26</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1A0634">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1A0634">
            <w:pPr>
              <w:numPr>
                <w:ilvl w:val="0"/>
                <w:numId w:val="30"/>
              </w:numPr>
              <w:suppressAutoHyphens/>
              <w:ind w:left="0" w:firstLine="720"/>
              <w:jc w:val="both"/>
            </w:pPr>
            <w:r w:rsidRPr="00FF430B">
              <w:t>Formularul Contractului;</w:t>
            </w:r>
          </w:p>
          <w:p w:rsidR="00AD32DD" w:rsidRPr="00FF430B" w:rsidRDefault="004C7DFB" w:rsidP="001A0634">
            <w:pPr>
              <w:numPr>
                <w:ilvl w:val="0"/>
                <w:numId w:val="30"/>
              </w:numPr>
              <w:suppressAutoHyphens/>
              <w:ind w:left="0" w:firstLine="720"/>
              <w:jc w:val="both"/>
              <w:rPr>
                <w:i/>
              </w:rPr>
            </w:pPr>
            <w:r w:rsidRPr="00FF430B">
              <w:t>Formularul ofertei;</w:t>
            </w:r>
          </w:p>
          <w:p w:rsidR="00AD32DD" w:rsidRPr="00FF430B" w:rsidRDefault="004C7DFB" w:rsidP="001A0634">
            <w:pPr>
              <w:numPr>
                <w:ilvl w:val="0"/>
                <w:numId w:val="30"/>
              </w:numPr>
              <w:suppressAutoHyphens/>
              <w:ind w:left="0" w:firstLine="720"/>
              <w:jc w:val="both"/>
              <w:rPr>
                <w:i/>
              </w:rPr>
            </w:pPr>
            <w:r w:rsidRPr="00FF430B">
              <w:t>Caietul de sarcini;</w:t>
            </w:r>
          </w:p>
          <w:p w:rsidR="00AD32DD" w:rsidRPr="00FF430B" w:rsidRDefault="004C7DFB" w:rsidP="001A0634">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1A0634">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1A0634">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1A0634">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1A0634">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1A0634">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1A0634">
            <w:pPr>
              <w:numPr>
                <w:ilvl w:val="0"/>
                <w:numId w:val="32"/>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rsidP="001A0634">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1A0634">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rsidP="001A0634">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rsidP="001A0634">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1A0634">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1A0634">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1A0634">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1A0634">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1A0634">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1A0634">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1A0634">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1A0634">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875207" w:rsidRDefault="008A2F19" w:rsidP="001A0634">
            <w:pPr>
              <w:pStyle w:val="NormalWeb"/>
              <w:numPr>
                <w:ilvl w:val="0"/>
                <w:numId w:val="34"/>
              </w:numPr>
              <w:tabs>
                <w:tab w:val="clear" w:pos="1854"/>
                <w:tab w:val="left" w:pos="0"/>
                <w:tab w:val="num" w:pos="1135"/>
                <w:tab w:val="left" w:pos="2070"/>
              </w:tabs>
              <w:ind w:left="0" w:firstLine="710"/>
              <w:rPr>
                <w:lang w:val="en-US"/>
              </w:rPr>
            </w:pPr>
            <w:r w:rsidRPr="00875207">
              <w:rPr>
                <w:lang w:val="en-US"/>
              </w:rPr>
              <w:t>contractul a făcut obiectul unei modificări substanțiale care necesita o nouă procedură de achiziție publi</w:t>
            </w:r>
            <w:r w:rsidR="00283820" w:rsidRPr="00875207">
              <w:rPr>
                <w:lang w:val="en-US"/>
              </w:rPr>
              <w:t>că în conformitate cu art.</w:t>
            </w:r>
            <w:r w:rsidRPr="00875207">
              <w:rPr>
                <w:lang w:val="en-US"/>
              </w:rPr>
              <w:t xml:space="preserve">76 al Legii </w:t>
            </w:r>
            <w:r w:rsidR="00E10240" w:rsidRPr="00875207">
              <w:rPr>
                <w:lang w:val="en-US"/>
              </w:rPr>
              <w:t>nr.</w:t>
            </w:r>
            <w:r w:rsidRPr="00875207">
              <w:rPr>
                <w:lang w:val="en-US"/>
              </w:rPr>
              <w:t>131/2015 privind achizițiile publice;</w:t>
            </w:r>
          </w:p>
          <w:p w:rsidR="00AD32DD" w:rsidRPr="00875207" w:rsidRDefault="008A2F19" w:rsidP="001A0634">
            <w:pPr>
              <w:pStyle w:val="NormalWeb"/>
              <w:numPr>
                <w:ilvl w:val="0"/>
                <w:numId w:val="34"/>
              </w:numPr>
              <w:tabs>
                <w:tab w:val="clear" w:pos="1854"/>
                <w:tab w:val="left" w:pos="0"/>
                <w:tab w:val="num" w:pos="1135"/>
                <w:tab w:val="left" w:pos="2070"/>
              </w:tabs>
              <w:ind w:left="0" w:firstLine="710"/>
              <w:rPr>
                <w:lang w:val="en-US"/>
              </w:rPr>
            </w:pPr>
            <w:r w:rsidRPr="00875207">
              <w:rPr>
                <w:lang w:val="en-US"/>
              </w:rPr>
              <w:t xml:space="preserve">contractul nu </w:t>
            </w:r>
            <w:r w:rsidR="00073EB7" w:rsidRPr="00875207">
              <w:rPr>
                <w:lang w:val="en-US"/>
              </w:rPr>
              <w:t>urma</w:t>
            </w:r>
            <w:r w:rsidRPr="00875207">
              <w:rPr>
                <w:lang w:val="en-US"/>
              </w:rPr>
              <w:t xml:space="preserve"> să fie atribuit contractantului respectiv, avînd în vedere o încălcare gravă a obligaţiilor ce rezultă din Legea </w:t>
            </w:r>
            <w:r w:rsidR="00E10240" w:rsidRPr="00875207">
              <w:rPr>
                <w:lang w:val="en-US"/>
              </w:rPr>
              <w:t>nr.</w:t>
            </w:r>
            <w:r w:rsidRPr="00875207">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1A0634">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1A0634">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lastRenderedPageBreak/>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196AB4">
            <w:pPr>
              <w:ind w:firstLine="567"/>
              <w:jc w:val="both"/>
              <w:rPr>
                <w:noProof w:val="0"/>
              </w:rPr>
            </w:pPr>
          </w:p>
          <w:p w:rsidR="00804605" w:rsidRDefault="00804605" w:rsidP="00196AB4">
            <w:pPr>
              <w:ind w:firstLine="567"/>
              <w:jc w:val="both"/>
              <w:rPr>
                <w:noProof w:val="0"/>
              </w:rPr>
            </w:pPr>
          </w:p>
          <w:p w:rsidR="00804605" w:rsidRDefault="00804605" w:rsidP="00196AB4">
            <w:pPr>
              <w:ind w:firstLine="567"/>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lastRenderedPageBreak/>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Default="00C6170E" w:rsidP="007D2982">
            <w:pPr>
              <w:autoSpaceDE w:val="0"/>
              <w:autoSpaceDN w:val="0"/>
              <w:adjustRightInd w:val="0"/>
              <w:ind w:right="23"/>
              <w:jc w:val="center"/>
              <w:rPr>
                <w:b/>
                <w:bCs/>
              </w:rPr>
            </w:pPr>
          </w:p>
          <w:p w:rsidR="00804605" w:rsidRDefault="00804605" w:rsidP="007D2982">
            <w:pPr>
              <w:autoSpaceDE w:val="0"/>
              <w:autoSpaceDN w:val="0"/>
              <w:adjustRightInd w:val="0"/>
              <w:ind w:right="23"/>
              <w:jc w:val="center"/>
              <w:rPr>
                <w:b/>
                <w:bCs/>
              </w:rPr>
            </w:pPr>
          </w:p>
          <w:p w:rsidR="00804605" w:rsidRDefault="00804605" w:rsidP="007D2982">
            <w:pPr>
              <w:autoSpaceDE w:val="0"/>
              <w:autoSpaceDN w:val="0"/>
              <w:adjustRightInd w:val="0"/>
              <w:ind w:right="23"/>
              <w:jc w:val="center"/>
              <w:rPr>
                <w:b/>
                <w:bCs/>
              </w:rPr>
            </w:pPr>
          </w:p>
          <w:p w:rsidR="00804605" w:rsidRDefault="00804605" w:rsidP="007D2982">
            <w:pPr>
              <w:autoSpaceDE w:val="0"/>
              <w:autoSpaceDN w:val="0"/>
              <w:adjustRightInd w:val="0"/>
              <w:ind w:right="23"/>
              <w:jc w:val="center"/>
              <w:rPr>
                <w:b/>
                <w:bCs/>
              </w:rPr>
            </w:pPr>
          </w:p>
          <w:p w:rsidR="00804605" w:rsidRDefault="00804605" w:rsidP="007D2982">
            <w:pPr>
              <w:autoSpaceDE w:val="0"/>
              <w:autoSpaceDN w:val="0"/>
              <w:adjustRightInd w:val="0"/>
              <w:ind w:right="23"/>
              <w:jc w:val="center"/>
              <w:rPr>
                <w:b/>
                <w:bCs/>
              </w:rPr>
            </w:pPr>
          </w:p>
          <w:p w:rsidR="00804605" w:rsidRDefault="00804605" w:rsidP="007D2982">
            <w:pPr>
              <w:autoSpaceDE w:val="0"/>
              <w:autoSpaceDN w:val="0"/>
              <w:adjustRightInd w:val="0"/>
              <w:ind w:right="23"/>
              <w:jc w:val="center"/>
              <w:rPr>
                <w:b/>
                <w:bCs/>
              </w:rPr>
            </w:pPr>
          </w:p>
          <w:p w:rsidR="00804605" w:rsidRDefault="00804605" w:rsidP="007D2982">
            <w:pPr>
              <w:autoSpaceDE w:val="0"/>
              <w:autoSpaceDN w:val="0"/>
              <w:adjustRightInd w:val="0"/>
              <w:ind w:right="23"/>
              <w:jc w:val="center"/>
              <w:rPr>
                <w:b/>
                <w:bCs/>
              </w:rPr>
            </w:pPr>
          </w:p>
          <w:p w:rsidR="00804605" w:rsidRDefault="00804605" w:rsidP="007D2982">
            <w:pPr>
              <w:autoSpaceDE w:val="0"/>
              <w:autoSpaceDN w:val="0"/>
              <w:adjustRightInd w:val="0"/>
              <w:ind w:right="23"/>
              <w:jc w:val="center"/>
              <w:rPr>
                <w:b/>
                <w:bCs/>
              </w:rPr>
            </w:pPr>
          </w:p>
          <w:p w:rsidR="00804605" w:rsidRDefault="00804605" w:rsidP="007D2982">
            <w:pPr>
              <w:autoSpaceDE w:val="0"/>
              <w:autoSpaceDN w:val="0"/>
              <w:adjustRightInd w:val="0"/>
              <w:ind w:right="23"/>
              <w:jc w:val="center"/>
              <w:rPr>
                <w:b/>
                <w:bCs/>
              </w:rPr>
            </w:pPr>
          </w:p>
          <w:p w:rsidR="00804605" w:rsidRDefault="00804605" w:rsidP="007D2982">
            <w:pPr>
              <w:autoSpaceDE w:val="0"/>
              <w:autoSpaceDN w:val="0"/>
              <w:adjustRightInd w:val="0"/>
              <w:ind w:right="23"/>
              <w:jc w:val="center"/>
              <w:rPr>
                <w:b/>
                <w:bCs/>
              </w:rPr>
            </w:pPr>
          </w:p>
          <w:p w:rsidR="00804605" w:rsidRPr="00FF430B" w:rsidRDefault="00804605"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875207"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Default="003A40C2" w:rsidP="007D2982">
            <w:pPr>
              <w:autoSpaceDE w:val="0"/>
              <w:autoSpaceDN w:val="0"/>
              <w:adjustRightInd w:val="0"/>
              <w:ind w:right="23"/>
              <w:jc w:val="center"/>
              <w:rPr>
                <w:b/>
                <w:color w:val="000000"/>
                <w:w w:val="90"/>
              </w:rPr>
            </w:pPr>
          </w:p>
          <w:p w:rsidR="00615CEA" w:rsidRDefault="00615CEA" w:rsidP="007D2982">
            <w:pPr>
              <w:autoSpaceDE w:val="0"/>
              <w:autoSpaceDN w:val="0"/>
              <w:adjustRightInd w:val="0"/>
              <w:ind w:right="23"/>
              <w:jc w:val="center"/>
              <w:rPr>
                <w:b/>
                <w:color w:val="000000"/>
                <w:w w:val="90"/>
              </w:rPr>
            </w:pPr>
          </w:p>
          <w:p w:rsidR="00615CEA" w:rsidRDefault="00615CEA" w:rsidP="007D2982">
            <w:pPr>
              <w:autoSpaceDE w:val="0"/>
              <w:autoSpaceDN w:val="0"/>
              <w:adjustRightInd w:val="0"/>
              <w:ind w:right="23"/>
              <w:jc w:val="center"/>
              <w:rPr>
                <w:b/>
                <w:color w:val="000000"/>
                <w:w w:val="90"/>
              </w:rPr>
            </w:pPr>
          </w:p>
          <w:p w:rsidR="00804605" w:rsidRDefault="00804605" w:rsidP="007D2982">
            <w:pPr>
              <w:autoSpaceDE w:val="0"/>
              <w:autoSpaceDN w:val="0"/>
              <w:adjustRightInd w:val="0"/>
              <w:ind w:right="23"/>
              <w:jc w:val="center"/>
              <w:rPr>
                <w:b/>
                <w:color w:val="000000"/>
                <w:w w:val="90"/>
              </w:rPr>
            </w:pPr>
          </w:p>
          <w:p w:rsidR="00804605" w:rsidRDefault="00804605" w:rsidP="007D2982">
            <w:pPr>
              <w:autoSpaceDE w:val="0"/>
              <w:autoSpaceDN w:val="0"/>
              <w:adjustRightInd w:val="0"/>
              <w:ind w:right="23"/>
              <w:jc w:val="center"/>
              <w:rPr>
                <w:b/>
                <w:color w:val="000000"/>
                <w:w w:val="90"/>
              </w:rPr>
            </w:pPr>
          </w:p>
          <w:p w:rsidR="00804605" w:rsidRDefault="00804605" w:rsidP="007D2982">
            <w:pPr>
              <w:autoSpaceDE w:val="0"/>
              <w:autoSpaceDN w:val="0"/>
              <w:adjustRightInd w:val="0"/>
              <w:ind w:right="23"/>
              <w:jc w:val="center"/>
              <w:rPr>
                <w:b/>
                <w:color w:val="000000"/>
                <w:w w:val="90"/>
              </w:rPr>
            </w:pPr>
          </w:p>
          <w:p w:rsidR="00804605" w:rsidRDefault="00804605" w:rsidP="007D2982">
            <w:pPr>
              <w:autoSpaceDE w:val="0"/>
              <w:autoSpaceDN w:val="0"/>
              <w:adjustRightInd w:val="0"/>
              <w:ind w:right="23"/>
              <w:jc w:val="center"/>
              <w:rPr>
                <w:b/>
                <w:color w:val="000000"/>
                <w:w w:val="90"/>
              </w:rPr>
            </w:pPr>
          </w:p>
          <w:p w:rsidR="00804605" w:rsidRDefault="00804605" w:rsidP="007D2982">
            <w:pPr>
              <w:autoSpaceDE w:val="0"/>
              <w:autoSpaceDN w:val="0"/>
              <w:adjustRightInd w:val="0"/>
              <w:ind w:right="23"/>
              <w:jc w:val="center"/>
              <w:rPr>
                <w:b/>
                <w:color w:val="000000"/>
                <w:w w:val="90"/>
              </w:rPr>
            </w:pPr>
          </w:p>
          <w:p w:rsidR="000C5DFB" w:rsidRPr="00FF430B" w:rsidRDefault="00F64EB3" w:rsidP="000C5DFB">
            <w:pPr>
              <w:jc w:val="right"/>
              <w:rPr>
                <w:noProof w:val="0"/>
              </w:rPr>
            </w:pPr>
            <w:r>
              <w:rPr>
                <w:noProof w:val="0"/>
              </w:rPr>
              <w:t>A</w:t>
            </w:r>
            <w:r w:rsidR="000C5DFB" w:rsidRPr="00FF430B">
              <w:rPr>
                <w:noProof w:val="0"/>
              </w:rPr>
              <w:t>nexa nr.2</w:t>
            </w:r>
            <w:r w:rsidR="00D8130E" w:rsidRPr="00FF430B">
              <w:rPr>
                <w:noProof w:val="0"/>
              </w:rPr>
              <w:t>8</w:t>
            </w:r>
          </w:p>
          <w:p w:rsidR="00875207" w:rsidRPr="00FF430B" w:rsidRDefault="00875207" w:rsidP="00875207">
            <w:pPr>
              <w:jc w:val="right"/>
              <w:rPr>
                <w:noProof w:val="0"/>
              </w:rPr>
            </w:pPr>
            <w:r w:rsidRPr="00FF430B">
              <w:rPr>
                <w:noProof w:val="0"/>
              </w:rPr>
              <w:t>la Documentația standard nr.</w:t>
            </w:r>
            <w:r>
              <w:rPr>
                <w:noProof w:val="0"/>
              </w:rPr>
              <w:t>69/21</w:t>
            </w:r>
          </w:p>
          <w:p w:rsidR="00875207" w:rsidRPr="00FF430B" w:rsidRDefault="00875207" w:rsidP="00875207">
            <w:pPr>
              <w:jc w:val="right"/>
              <w:rPr>
                <w:noProof w:val="0"/>
              </w:rPr>
            </w:pPr>
            <w:r w:rsidRPr="00FF430B">
              <w:rPr>
                <w:noProof w:val="0"/>
              </w:rPr>
              <w:t xml:space="preserve">din </w:t>
            </w:r>
            <w:r>
              <w:rPr>
                <w:noProof w:val="0"/>
              </w:rPr>
              <w:t>07 mai 2021</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1A0634">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1A0634">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A0634">
            <w:pPr>
              <w:pStyle w:val="Listparagraf"/>
              <w:numPr>
                <w:ilvl w:val="0"/>
                <w:numId w:val="37"/>
              </w:numPr>
            </w:pPr>
            <w:r w:rsidRPr="00FF430B">
              <w:t>prin acordul de voinţă al părţilor ;</w:t>
            </w:r>
          </w:p>
          <w:p w:rsidR="0063773E" w:rsidRPr="00FF430B" w:rsidRDefault="0063773E" w:rsidP="001A0634">
            <w:pPr>
              <w:pStyle w:val="Listparagraf"/>
              <w:numPr>
                <w:ilvl w:val="0"/>
                <w:numId w:val="37"/>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1A0634">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Default="001F6E5A" w:rsidP="00F33948">
      <w:pPr>
        <w:jc w:val="both"/>
      </w:pPr>
    </w:p>
    <w:p w:rsidR="00615CEA" w:rsidRDefault="00615CEA" w:rsidP="00F33948">
      <w:pPr>
        <w:jc w:val="both"/>
      </w:pPr>
    </w:p>
    <w:p w:rsidR="00615CEA" w:rsidRDefault="00615CEA" w:rsidP="00F33948">
      <w:pPr>
        <w:jc w:val="both"/>
      </w:pPr>
    </w:p>
    <w:p w:rsidR="00615CEA" w:rsidRDefault="00615CEA" w:rsidP="00F33948">
      <w:pPr>
        <w:jc w:val="both"/>
      </w:pPr>
    </w:p>
    <w:p w:rsidR="00615CEA" w:rsidRDefault="00615CEA" w:rsidP="00F33948">
      <w:pPr>
        <w:jc w:val="both"/>
      </w:pPr>
    </w:p>
    <w:p w:rsidR="00615CEA" w:rsidRDefault="00615CEA" w:rsidP="00F33948">
      <w:pPr>
        <w:jc w:val="both"/>
      </w:pPr>
    </w:p>
    <w:p w:rsidR="00615CEA" w:rsidRDefault="00615CEA" w:rsidP="00F33948">
      <w:pPr>
        <w:jc w:val="both"/>
      </w:pPr>
    </w:p>
    <w:p w:rsidR="00615CEA" w:rsidRDefault="00615CEA" w:rsidP="00F33948">
      <w:pPr>
        <w:jc w:val="both"/>
      </w:pPr>
    </w:p>
    <w:p w:rsidR="00615CEA" w:rsidRDefault="00615CEA" w:rsidP="00F33948">
      <w:pPr>
        <w:jc w:val="both"/>
      </w:pPr>
    </w:p>
    <w:p w:rsidR="00615CEA" w:rsidRDefault="00615CEA" w:rsidP="00F33948">
      <w:pPr>
        <w:jc w:val="both"/>
      </w:pPr>
    </w:p>
    <w:p w:rsidR="00615CEA" w:rsidRDefault="00615CEA" w:rsidP="00F33948">
      <w:pPr>
        <w:jc w:val="both"/>
      </w:pPr>
    </w:p>
    <w:p w:rsidR="00615CEA" w:rsidRDefault="00615CEA" w:rsidP="00F33948">
      <w:pPr>
        <w:jc w:val="both"/>
      </w:pPr>
    </w:p>
    <w:p w:rsidR="00615CEA" w:rsidRDefault="00615CEA" w:rsidP="00F33948">
      <w:pPr>
        <w:jc w:val="both"/>
      </w:pPr>
    </w:p>
    <w:p w:rsidR="00615CEA" w:rsidRDefault="00615CEA" w:rsidP="00F33948">
      <w:pPr>
        <w:jc w:val="both"/>
      </w:pPr>
    </w:p>
    <w:p w:rsidR="00615CEA" w:rsidRDefault="00615CEA" w:rsidP="00F33948">
      <w:pPr>
        <w:jc w:val="both"/>
      </w:pPr>
    </w:p>
    <w:p w:rsidR="00615CEA" w:rsidRDefault="00615CEA" w:rsidP="00F33948">
      <w:pPr>
        <w:jc w:val="both"/>
      </w:pPr>
    </w:p>
    <w:p w:rsidR="00615CEA" w:rsidRDefault="00615CEA" w:rsidP="00F33948">
      <w:pPr>
        <w:jc w:val="both"/>
      </w:pPr>
    </w:p>
    <w:p w:rsidR="00615CEA" w:rsidRDefault="00615CEA" w:rsidP="00F33948">
      <w:pPr>
        <w:jc w:val="both"/>
      </w:pPr>
    </w:p>
    <w:p w:rsidR="00804605" w:rsidRDefault="00804605" w:rsidP="00F33948">
      <w:pPr>
        <w:jc w:val="both"/>
      </w:pPr>
    </w:p>
    <w:p w:rsidR="00804605" w:rsidRDefault="00804605" w:rsidP="00F33948">
      <w:pPr>
        <w:jc w:val="both"/>
      </w:pPr>
    </w:p>
    <w:p w:rsidR="00804605" w:rsidRDefault="00804605" w:rsidP="00F33948">
      <w:pPr>
        <w:jc w:val="both"/>
      </w:pPr>
    </w:p>
    <w:p w:rsidR="00615CEA" w:rsidRDefault="00615CEA" w:rsidP="00F33948">
      <w:pPr>
        <w:jc w:val="both"/>
      </w:pPr>
    </w:p>
    <w:p w:rsidR="00615CEA" w:rsidRDefault="00615CEA" w:rsidP="00F33948">
      <w:pPr>
        <w:jc w:val="both"/>
      </w:pPr>
    </w:p>
    <w:p w:rsidR="00615CEA" w:rsidRPr="00FF430B" w:rsidRDefault="00615CEA" w:rsidP="00615CEA">
      <w:pPr>
        <w:jc w:val="right"/>
        <w:rPr>
          <w:noProof w:val="0"/>
        </w:rPr>
      </w:pPr>
      <w:r>
        <w:rPr>
          <w:noProof w:val="0"/>
        </w:rPr>
        <w:lastRenderedPageBreak/>
        <w:t>A</w:t>
      </w:r>
      <w:r w:rsidRPr="00FF430B">
        <w:rPr>
          <w:noProof w:val="0"/>
        </w:rPr>
        <w:t>nexa nr.2</w:t>
      </w:r>
      <w:r>
        <w:rPr>
          <w:noProof w:val="0"/>
        </w:rPr>
        <w:t>9</w:t>
      </w:r>
    </w:p>
    <w:p w:rsidR="00615CEA" w:rsidRPr="00FF430B" w:rsidRDefault="00615CEA" w:rsidP="00615CEA">
      <w:pPr>
        <w:jc w:val="right"/>
        <w:rPr>
          <w:noProof w:val="0"/>
        </w:rPr>
      </w:pPr>
      <w:r w:rsidRPr="00FF430B">
        <w:rPr>
          <w:noProof w:val="0"/>
        </w:rPr>
        <w:t>la Documentația standard nr.</w:t>
      </w:r>
      <w:r>
        <w:rPr>
          <w:noProof w:val="0"/>
        </w:rPr>
        <w:t>69/21</w:t>
      </w:r>
    </w:p>
    <w:p w:rsidR="00615CEA" w:rsidRDefault="00615CEA" w:rsidP="00615CEA">
      <w:pPr>
        <w:ind w:left="7200" w:firstLine="720"/>
        <w:jc w:val="both"/>
      </w:pPr>
      <w:r w:rsidRPr="00FF430B">
        <w:rPr>
          <w:noProof w:val="0"/>
        </w:rPr>
        <w:t xml:space="preserve">din </w:t>
      </w:r>
      <w:r>
        <w:rPr>
          <w:noProof w:val="0"/>
        </w:rPr>
        <w:t>07 mai 2021</w:t>
      </w:r>
    </w:p>
    <w:p w:rsidR="00615CEA" w:rsidRDefault="00615CEA" w:rsidP="00F33948">
      <w:pPr>
        <w:jc w:val="both"/>
      </w:pPr>
    </w:p>
    <w:p w:rsidR="00615CEA" w:rsidRPr="00E325B7" w:rsidRDefault="00615CEA" w:rsidP="00615CEA">
      <w:pPr>
        <w:spacing w:before="76"/>
        <w:ind w:left="292" w:right="1368"/>
        <w:jc w:val="center"/>
        <w:rPr>
          <w:b/>
        </w:rPr>
      </w:pPr>
      <w:r w:rsidRPr="00E325B7">
        <w:rPr>
          <w:b/>
        </w:rPr>
        <w:t>Deviz</w:t>
      </w:r>
    </w:p>
    <w:p w:rsidR="00615CEA" w:rsidRPr="00E325B7" w:rsidRDefault="00615CEA" w:rsidP="00615CEA">
      <w:pPr>
        <w:spacing w:before="38"/>
        <w:ind w:left="292" w:right="1516"/>
        <w:jc w:val="center"/>
        <w:rPr>
          <w:b/>
        </w:rPr>
      </w:pPr>
      <w:r w:rsidRPr="00E325B7">
        <w:rPr>
          <w:b/>
        </w:rPr>
        <w:t>pentruservicii deproiectare</w:t>
      </w:r>
    </w:p>
    <w:p w:rsidR="00615CEA" w:rsidRDefault="00615CEA" w:rsidP="000128BE">
      <w:pPr>
        <w:spacing w:before="42"/>
        <w:ind w:left="292" w:right="1190"/>
        <w:jc w:val="center"/>
        <w:rPr>
          <w:rFonts w:ascii="Arial"/>
          <w:b/>
          <w:sz w:val="28"/>
        </w:rPr>
      </w:pPr>
      <w:r w:rsidRPr="00E325B7">
        <w:rPr>
          <w:b/>
        </w:rPr>
        <w:t xml:space="preserve">Lotul1- </w:t>
      </w:r>
      <w:r w:rsidR="000128BE" w:rsidRPr="00852E34">
        <w:rPr>
          <w:sz w:val="28"/>
          <w:szCs w:val="28"/>
        </w:rPr>
        <w:t xml:space="preserve">Servicii de proiectare </w:t>
      </w:r>
      <w:r w:rsidR="000128BE" w:rsidRPr="00852E34">
        <w:rPr>
          <w:i/>
          <w:sz w:val="28"/>
          <w:szCs w:val="28"/>
        </w:rPr>
        <w:t>,,Reparația capitală a cazărmii din cadrul Regiemntului rachete antiaeriene Dănceni”</w:t>
      </w:r>
      <w:bookmarkStart w:id="63" w:name="_GoBack"/>
      <w:bookmarkEnd w:id="63"/>
    </w:p>
    <w:p w:rsidR="00615CEA" w:rsidRDefault="00615CEA" w:rsidP="00615CEA">
      <w:pPr>
        <w:tabs>
          <w:tab w:val="left" w:pos="9777"/>
        </w:tabs>
        <w:ind w:left="585"/>
        <w:rPr>
          <w:b/>
        </w:rPr>
      </w:pPr>
      <w:r>
        <w:rPr>
          <w:u w:val="single"/>
        </w:rPr>
        <w:t>Denumireaorganizaţiei de proiectare</w:t>
      </w:r>
      <w:r>
        <w:rPr>
          <w:b/>
          <w:u w:val="single"/>
        </w:rPr>
        <w:t xml:space="preserve">: </w:t>
      </w:r>
      <w:r>
        <w:rPr>
          <w:b/>
          <w:u w:val="single"/>
        </w:rPr>
        <w:tab/>
      </w:r>
    </w:p>
    <w:p w:rsidR="00615CEA" w:rsidRDefault="00615CEA" w:rsidP="00615CEA">
      <w:pPr>
        <w:pStyle w:val="Corptext"/>
        <w:spacing w:before="4"/>
        <w:rPr>
          <w:b/>
          <w:sz w:val="25"/>
        </w:rPr>
      </w:pPr>
    </w:p>
    <w:tbl>
      <w:tblPr>
        <w:tblW w:w="9655"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425"/>
        <w:gridCol w:w="2225"/>
        <w:gridCol w:w="3219"/>
        <w:gridCol w:w="2288"/>
        <w:gridCol w:w="1498"/>
      </w:tblGrid>
      <w:tr w:rsidR="00E71A6C" w:rsidRPr="00E325B7" w:rsidTr="00DF64D5">
        <w:trPr>
          <w:trHeight w:val="551"/>
        </w:trPr>
        <w:tc>
          <w:tcPr>
            <w:tcW w:w="425" w:type="dxa"/>
          </w:tcPr>
          <w:p w:rsidR="00E71A6C" w:rsidRPr="002E1074" w:rsidRDefault="00E71A6C" w:rsidP="00DF64D5">
            <w:pPr>
              <w:pStyle w:val="TableParagraph"/>
              <w:spacing w:line="256" w:lineRule="auto"/>
              <w:ind w:right="37" w:hanging="17"/>
              <w:rPr>
                <w:sz w:val="24"/>
                <w:szCs w:val="24"/>
              </w:rPr>
            </w:pPr>
            <w:r w:rsidRPr="002E1074">
              <w:rPr>
                <w:sz w:val="24"/>
                <w:szCs w:val="24"/>
              </w:rPr>
              <w:t>Nr.d/o</w:t>
            </w:r>
          </w:p>
        </w:tc>
        <w:tc>
          <w:tcPr>
            <w:tcW w:w="2225" w:type="dxa"/>
          </w:tcPr>
          <w:p w:rsidR="00E71A6C" w:rsidRPr="002E1074" w:rsidRDefault="00E71A6C" w:rsidP="00DF64D5">
            <w:pPr>
              <w:pStyle w:val="TableParagraph"/>
              <w:spacing w:line="256" w:lineRule="auto"/>
              <w:ind w:left="119" w:right="94" w:hanging="1"/>
              <w:jc w:val="center"/>
              <w:rPr>
                <w:sz w:val="24"/>
                <w:szCs w:val="24"/>
              </w:rPr>
            </w:pPr>
            <w:r>
              <w:rPr>
                <w:sz w:val="24"/>
                <w:szCs w:val="24"/>
              </w:rPr>
              <w:t>A</w:t>
            </w:r>
            <w:r w:rsidRPr="002E1074">
              <w:rPr>
                <w:sz w:val="24"/>
                <w:szCs w:val="24"/>
              </w:rPr>
              <w:t>spectul</w:t>
            </w:r>
          </w:p>
          <w:p w:rsidR="00E71A6C" w:rsidRPr="002E1074" w:rsidRDefault="00E71A6C" w:rsidP="00DF64D5">
            <w:pPr>
              <w:pStyle w:val="TableParagraph"/>
              <w:spacing w:line="210" w:lineRule="exact"/>
              <w:ind w:left="666" w:right="642"/>
              <w:jc w:val="center"/>
              <w:rPr>
                <w:sz w:val="24"/>
                <w:szCs w:val="24"/>
              </w:rPr>
            </w:pPr>
            <w:r w:rsidRPr="002E1074">
              <w:rPr>
                <w:sz w:val="24"/>
                <w:szCs w:val="24"/>
              </w:rPr>
              <w:t>lucrărilor</w:t>
            </w:r>
          </w:p>
        </w:tc>
        <w:tc>
          <w:tcPr>
            <w:tcW w:w="3219" w:type="dxa"/>
            <w:vAlign w:val="center"/>
          </w:tcPr>
          <w:p w:rsidR="00E71A6C" w:rsidRPr="002E1074" w:rsidRDefault="00E71A6C" w:rsidP="00DF64D5">
            <w:pPr>
              <w:pStyle w:val="TableParagraph"/>
              <w:spacing w:line="256" w:lineRule="auto"/>
              <w:ind w:left="59" w:right="35" w:firstLine="1"/>
              <w:jc w:val="center"/>
              <w:rPr>
                <w:sz w:val="24"/>
                <w:szCs w:val="24"/>
              </w:rPr>
            </w:pPr>
            <w:r>
              <w:rPr>
                <w:sz w:val="24"/>
                <w:szCs w:val="24"/>
              </w:rPr>
              <w:t>Standarde de referință</w:t>
            </w:r>
          </w:p>
        </w:tc>
        <w:tc>
          <w:tcPr>
            <w:tcW w:w="2288" w:type="dxa"/>
            <w:vAlign w:val="center"/>
          </w:tcPr>
          <w:p w:rsidR="00E71A6C" w:rsidRPr="002E1074" w:rsidRDefault="00E71A6C" w:rsidP="00DF64D5">
            <w:pPr>
              <w:pStyle w:val="TableParagraph"/>
              <w:spacing w:before="1"/>
              <w:ind w:left="168"/>
              <w:jc w:val="center"/>
              <w:rPr>
                <w:sz w:val="24"/>
                <w:szCs w:val="24"/>
              </w:rPr>
            </w:pPr>
            <w:r w:rsidRPr="002E1074">
              <w:rPr>
                <w:sz w:val="24"/>
                <w:szCs w:val="24"/>
              </w:rPr>
              <w:t>Calcul</w:t>
            </w:r>
            <w:r>
              <w:rPr>
                <w:sz w:val="24"/>
                <w:szCs w:val="24"/>
              </w:rPr>
              <w:t>ul</w:t>
            </w:r>
            <w:r w:rsidRPr="002E1074">
              <w:rPr>
                <w:sz w:val="24"/>
                <w:szCs w:val="24"/>
              </w:rPr>
              <w:t>costuluia+bx%</w:t>
            </w:r>
          </w:p>
        </w:tc>
        <w:tc>
          <w:tcPr>
            <w:tcW w:w="1498" w:type="dxa"/>
            <w:vAlign w:val="center"/>
          </w:tcPr>
          <w:p w:rsidR="00E71A6C" w:rsidRPr="002E1074" w:rsidRDefault="00E71A6C" w:rsidP="00DF64D5">
            <w:pPr>
              <w:pStyle w:val="TableParagraph"/>
              <w:spacing w:before="1"/>
              <w:ind w:left="280"/>
              <w:jc w:val="center"/>
              <w:rPr>
                <w:sz w:val="24"/>
                <w:szCs w:val="24"/>
              </w:rPr>
            </w:pPr>
            <w:r w:rsidRPr="002E1074">
              <w:rPr>
                <w:sz w:val="24"/>
                <w:szCs w:val="24"/>
              </w:rPr>
              <w:t>Costul(lei)</w:t>
            </w:r>
          </w:p>
        </w:tc>
      </w:tr>
      <w:tr w:rsidR="00E71A6C" w:rsidRPr="00E325B7" w:rsidTr="00DF64D5">
        <w:trPr>
          <w:trHeight w:val="557"/>
        </w:trPr>
        <w:tc>
          <w:tcPr>
            <w:tcW w:w="425" w:type="dxa"/>
            <w:vAlign w:val="center"/>
          </w:tcPr>
          <w:p w:rsidR="00E71A6C" w:rsidRPr="002E1074" w:rsidRDefault="00E71A6C" w:rsidP="00DF64D5">
            <w:pPr>
              <w:pStyle w:val="TableParagraph"/>
              <w:spacing w:line="215" w:lineRule="exact"/>
              <w:ind w:left="165"/>
              <w:rPr>
                <w:sz w:val="24"/>
                <w:szCs w:val="24"/>
              </w:rPr>
            </w:pPr>
            <w:r w:rsidRPr="002E1074">
              <w:rPr>
                <w:w w:val="99"/>
                <w:sz w:val="24"/>
                <w:szCs w:val="24"/>
              </w:rPr>
              <w:t>1</w:t>
            </w:r>
          </w:p>
        </w:tc>
        <w:tc>
          <w:tcPr>
            <w:tcW w:w="2225" w:type="dxa"/>
          </w:tcPr>
          <w:p w:rsidR="00E71A6C" w:rsidRPr="00E325B7" w:rsidRDefault="00E71A6C" w:rsidP="00DF64D5">
            <w:pPr>
              <w:pStyle w:val="TableParagraph"/>
              <w:spacing w:before="17" w:line="256" w:lineRule="auto"/>
              <w:ind w:left="37"/>
              <w:rPr>
                <w:sz w:val="24"/>
                <w:szCs w:val="24"/>
              </w:rPr>
            </w:pPr>
            <w:r w:rsidRPr="00E325B7">
              <w:rPr>
                <w:sz w:val="24"/>
                <w:szCs w:val="24"/>
              </w:rPr>
              <w:t>Consolidarea construcției</w:t>
            </w:r>
          </w:p>
        </w:tc>
        <w:tc>
          <w:tcPr>
            <w:tcW w:w="3219" w:type="dxa"/>
          </w:tcPr>
          <w:p w:rsidR="00E71A6C" w:rsidRPr="00E325B7" w:rsidRDefault="00E71A6C" w:rsidP="00DF64D5">
            <w:pPr>
              <w:pStyle w:val="TableParagraph"/>
              <w:spacing w:before="17" w:line="220" w:lineRule="exact"/>
              <w:ind w:left="37"/>
              <w:rPr>
                <w:sz w:val="20"/>
              </w:rPr>
            </w:pPr>
          </w:p>
        </w:tc>
        <w:tc>
          <w:tcPr>
            <w:tcW w:w="2288" w:type="dxa"/>
          </w:tcPr>
          <w:p w:rsidR="00E71A6C" w:rsidRPr="00E325B7" w:rsidRDefault="00E71A6C" w:rsidP="00DF64D5">
            <w:pPr>
              <w:pStyle w:val="TableParagraph"/>
              <w:spacing w:before="17"/>
              <w:ind w:left="37"/>
              <w:rPr>
                <w:sz w:val="20"/>
              </w:rPr>
            </w:pPr>
          </w:p>
        </w:tc>
        <w:tc>
          <w:tcPr>
            <w:tcW w:w="1498" w:type="dxa"/>
          </w:tcPr>
          <w:p w:rsidR="00E71A6C" w:rsidRPr="00E325B7" w:rsidRDefault="00E71A6C" w:rsidP="00DF64D5">
            <w:pPr>
              <w:pStyle w:val="TableParagraph"/>
              <w:spacing w:before="159"/>
              <w:ind w:right="13"/>
              <w:jc w:val="right"/>
              <w:rPr>
                <w:sz w:val="20"/>
              </w:rPr>
            </w:pPr>
          </w:p>
        </w:tc>
      </w:tr>
      <w:tr w:rsidR="00E71A6C" w:rsidRPr="00E325B7" w:rsidTr="00DF64D5">
        <w:trPr>
          <w:trHeight w:val="353"/>
        </w:trPr>
        <w:tc>
          <w:tcPr>
            <w:tcW w:w="425" w:type="dxa"/>
            <w:vAlign w:val="center"/>
          </w:tcPr>
          <w:p w:rsidR="00E71A6C" w:rsidRPr="002E1074" w:rsidRDefault="00E71A6C" w:rsidP="00DF64D5">
            <w:pPr>
              <w:pStyle w:val="TableParagraph"/>
              <w:spacing w:line="215" w:lineRule="exact"/>
              <w:ind w:left="165"/>
              <w:rPr>
                <w:w w:val="99"/>
                <w:sz w:val="24"/>
                <w:szCs w:val="24"/>
              </w:rPr>
            </w:pPr>
            <w:r w:rsidRPr="002E1074">
              <w:rPr>
                <w:w w:val="99"/>
                <w:sz w:val="24"/>
                <w:szCs w:val="24"/>
              </w:rPr>
              <w:t>2</w:t>
            </w:r>
          </w:p>
        </w:tc>
        <w:tc>
          <w:tcPr>
            <w:tcW w:w="2225" w:type="dxa"/>
          </w:tcPr>
          <w:p w:rsidR="00E71A6C" w:rsidRPr="00E325B7" w:rsidRDefault="00E71A6C" w:rsidP="00DF64D5">
            <w:pPr>
              <w:pStyle w:val="TableParagraph"/>
              <w:spacing w:before="17"/>
              <w:ind w:left="37"/>
              <w:rPr>
                <w:sz w:val="24"/>
                <w:szCs w:val="24"/>
              </w:rPr>
            </w:pPr>
            <w:r>
              <w:rPr>
                <w:sz w:val="24"/>
                <w:szCs w:val="24"/>
              </w:rPr>
              <w:t>R</w:t>
            </w:r>
            <w:r w:rsidRPr="00E325B7">
              <w:rPr>
                <w:sz w:val="24"/>
                <w:szCs w:val="24"/>
              </w:rPr>
              <w:t>ezistența</w:t>
            </w:r>
            <w:r>
              <w:rPr>
                <w:sz w:val="24"/>
                <w:szCs w:val="24"/>
              </w:rPr>
              <w:t xml:space="preserve"> șiArhitectura</w:t>
            </w:r>
          </w:p>
        </w:tc>
        <w:tc>
          <w:tcPr>
            <w:tcW w:w="3219" w:type="dxa"/>
          </w:tcPr>
          <w:p w:rsidR="00E71A6C" w:rsidRPr="00E325B7" w:rsidRDefault="00E71A6C" w:rsidP="00DF64D5">
            <w:pPr>
              <w:pStyle w:val="TableParagraph"/>
              <w:spacing w:before="3" w:line="220" w:lineRule="exact"/>
              <w:ind w:left="37"/>
              <w:rPr>
                <w:sz w:val="20"/>
              </w:rPr>
            </w:pPr>
          </w:p>
        </w:tc>
        <w:tc>
          <w:tcPr>
            <w:tcW w:w="2288" w:type="dxa"/>
          </w:tcPr>
          <w:p w:rsidR="00E71A6C" w:rsidRPr="00E325B7" w:rsidRDefault="00E71A6C" w:rsidP="00DF64D5">
            <w:pPr>
              <w:pStyle w:val="TableParagraph"/>
              <w:spacing w:before="17"/>
              <w:ind w:left="37"/>
              <w:rPr>
                <w:sz w:val="20"/>
              </w:rPr>
            </w:pPr>
          </w:p>
        </w:tc>
        <w:tc>
          <w:tcPr>
            <w:tcW w:w="1498" w:type="dxa"/>
          </w:tcPr>
          <w:p w:rsidR="00E71A6C" w:rsidRPr="00E325B7" w:rsidRDefault="00E71A6C" w:rsidP="00DF64D5">
            <w:pPr>
              <w:pStyle w:val="TableParagraph"/>
              <w:ind w:right="13"/>
              <w:jc w:val="right"/>
              <w:rPr>
                <w:sz w:val="20"/>
              </w:rPr>
            </w:pPr>
          </w:p>
        </w:tc>
      </w:tr>
      <w:tr w:rsidR="00E71A6C" w:rsidRPr="00E325B7" w:rsidTr="00DF64D5">
        <w:trPr>
          <w:trHeight w:val="1155"/>
        </w:trPr>
        <w:tc>
          <w:tcPr>
            <w:tcW w:w="425" w:type="dxa"/>
            <w:vAlign w:val="center"/>
          </w:tcPr>
          <w:p w:rsidR="00E71A6C" w:rsidRPr="002E1074" w:rsidRDefault="00E71A6C" w:rsidP="00DF64D5">
            <w:pPr>
              <w:pStyle w:val="TableParagraph"/>
              <w:ind w:left="158"/>
              <w:rPr>
                <w:sz w:val="24"/>
                <w:szCs w:val="24"/>
              </w:rPr>
            </w:pPr>
            <w:r w:rsidRPr="002E1074">
              <w:rPr>
                <w:w w:val="99"/>
                <w:sz w:val="24"/>
                <w:szCs w:val="24"/>
              </w:rPr>
              <w:t>3</w:t>
            </w:r>
          </w:p>
        </w:tc>
        <w:tc>
          <w:tcPr>
            <w:tcW w:w="2225" w:type="dxa"/>
          </w:tcPr>
          <w:p w:rsidR="00E71A6C" w:rsidRPr="00E325B7" w:rsidRDefault="00E71A6C" w:rsidP="00DF64D5">
            <w:pPr>
              <w:pStyle w:val="TableParagraph"/>
              <w:spacing w:line="264" w:lineRule="auto"/>
              <w:ind w:left="37"/>
              <w:rPr>
                <w:sz w:val="24"/>
                <w:szCs w:val="24"/>
              </w:rPr>
            </w:pPr>
            <w:r w:rsidRPr="00E325B7">
              <w:rPr>
                <w:sz w:val="24"/>
                <w:szCs w:val="24"/>
              </w:rPr>
              <w:t>Rețelele inginerești interioare (Electricitatea, apă, canalizare, încălzire, Condiționarea aerului, ventilare, sistema de declanșare a incendiilor, sistema de securitate)</w:t>
            </w:r>
          </w:p>
        </w:tc>
        <w:tc>
          <w:tcPr>
            <w:tcW w:w="3219" w:type="dxa"/>
          </w:tcPr>
          <w:p w:rsidR="00E71A6C" w:rsidRPr="00E325B7" w:rsidRDefault="00E71A6C" w:rsidP="00DF64D5">
            <w:pPr>
              <w:pStyle w:val="TableParagraph"/>
              <w:spacing w:before="5" w:line="240" w:lineRule="atLeast"/>
              <w:ind w:left="37" w:right="770"/>
              <w:rPr>
                <w:sz w:val="20"/>
              </w:rPr>
            </w:pPr>
          </w:p>
        </w:tc>
        <w:tc>
          <w:tcPr>
            <w:tcW w:w="2288" w:type="dxa"/>
          </w:tcPr>
          <w:p w:rsidR="00E71A6C" w:rsidRPr="00E325B7" w:rsidRDefault="00E71A6C" w:rsidP="00DF64D5">
            <w:pPr>
              <w:pStyle w:val="TableParagraph"/>
              <w:spacing w:line="256" w:lineRule="auto"/>
              <w:ind w:left="37" w:right="378"/>
              <w:rPr>
                <w:sz w:val="20"/>
              </w:rPr>
            </w:pPr>
          </w:p>
        </w:tc>
        <w:tc>
          <w:tcPr>
            <w:tcW w:w="1498" w:type="dxa"/>
          </w:tcPr>
          <w:p w:rsidR="00E71A6C" w:rsidRPr="00E325B7" w:rsidRDefault="00E71A6C" w:rsidP="00DF64D5">
            <w:pPr>
              <w:pStyle w:val="TableParagraph"/>
              <w:ind w:right="13"/>
              <w:jc w:val="right"/>
              <w:rPr>
                <w:sz w:val="20"/>
              </w:rPr>
            </w:pPr>
          </w:p>
        </w:tc>
      </w:tr>
      <w:tr w:rsidR="00E71A6C" w:rsidRPr="00E325B7" w:rsidTr="00DF64D5">
        <w:trPr>
          <w:trHeight w:val="503"/>
        </w:trPr>
        <w:tc>
          <w:tcPr>
            <w:tcW w:w="425" w:type="dxa"/>
            <w:vAlign w:val="center"/>
          </w:tcPr>
          <w:p w:rsidR="00E71A6C" w:rsidRPr="002E1074" w:rsidRDefault="00E71A6C" w:rsidP="00DF64D5">
            <w:pPr>
              <w:pStyle w:val="TableParagraph"/>
              <w:spacing w:line="227" w:lineRule="exact"/>
              <w:ind w:right="16"/>
              <w:jc w:val="center"/>
              <w:rPr>
                <w:sz w:val="24"/>
                <w:szCs w:val="24"/>
              </w:rPr>
            </w:pPr>
            <w:r w:rsidRPr="002E1074">
              <w:rPr>
                <w:w w:val="99"/>
                <w:sz w:val="24"/>
                <w:szCs w:val="24"/>
              </w:rPr>
              <w:t>4</w:t>
            </w:r>
          </w:p>
        </w:tc>
        <w:tc>
          <w:tcPr>
            <w:tcW w:w="2225" w:type="dxa"/>
          </w:tcPr>
          <w:p w:rsidR="00E71A6C" w:rsidRPr="00E325B7" w:rsidRDefault="00E71A6C" w:rsidP="00DF64D5">
            <w:pPr>
              <w:pStyle w:val="TableParagraph"/>
              <w:spacing w:line="264" w:lineRule="auto"/>
              <w:ind w:left="37"/>
              <w:rPr>
                <w:sz w:val="24"/>
                <w:szCs w:val="24"/>
              </w:rPr>
            </w:pPr>
            <w:r>
              <w:rPr>
                <w:sz w:val="24"/>
                <w:szCs w:val="24"/>
              </w:rPr>
              <w:t>Amenajarea teritoriului</w:t>
            </w:r>
          </w:p>
        </w:tc>
        <w:tc>
          <w:tcPr>
            <w:tcW w:w="3219" w:type="dxa"/>
          </w:tcPr>
          <w:p w:rsidR="00E71A6C" w:rsidRPr="00E325B7" w:rsidRDefault="00E71A6C" w:rsidP="00DF64D5">
            <w:pPr>
              <w:pStyle w:val="TableParagraph"/>
              <w:spacing w:before="5" w:line="240" w:lineRule="atLeast"/>
              <w:ind w:left="37" w:right="770"/>
              <w:rPr>
                <w:sz w:val="20"/>
              </w:rPr>
            </w:pPr>
          </w:p>
        </w:tc>
        <w:tc>
          <w:tcPr>
            <w:tcW w:w="2288" w:type="dxa"/>
          </w:tcPr>
          <w:p w:rsidR="00E71A6C" w:rsidRPr="00E325B7" w:rsidRDefault="00E71A6C" w:rsidP="00DF64D5">
            <w:pPr>
              <w:pStyle w:val="TableParagraph"/>
              <w:spacing w:line="256" w:lineRule="auto"/>
              <w:ind w:left="37" w:right="378"/>
              <w:rPr>
                <w:sz w:val="20"/>
              </w:rPr>
            </w:pPr>
          </w:p>
        </w:tc>
        <w:tc>
          <w:tcPr>
            <w:tcW w:w="1498" w:type="dxa"/>
          </w:tcPr>
          <w:p w:rsidR="00E71A6C" w:rsidRPr="00E325B7" w:rsidRDefault="00E71A6C" w:rsidP="00DF64D5">
            <w:pPr>
              <w:pStyle w:val="TableParagraph"/>
              <w:ind w:right="13"/>
              <w:jc w:val="right"/>
              <w:rPr>
                <w:sz w:val="20"/>
              </w:rPr>
            </w:pPr>
          </w:p>
        </w:tc>
      </w:tr>
      <w:tr w:rsidR="00E71A6C" w:rsidRPr="00E325B7" w:rsidTr="00DF64D5">
        <w:trPr>
          <w:trHeight w:val="840"/>
        </w:trPr>
        <w:tc>
          <w:tcPr>
            <w:tcW w:w="425" w:type="dxa"/>
            <w:vAlign w:val="center"/>
          </w:tcPr>
          <w:p w:rsidR="00E71A6C" w:rsidRPr="002E1074" w:rsidRDefault="00E71A6C" w:rsidP="00DF64D5">
            <w:pPr>
              <w:pStyle w:val="TableParagraph"/>
              <w:spacing w:line="227" w:lineRule="exact"/>
              <w:ind w:left="165"/>
              <w:rPr>
                <w:sz w:val="24"/>
                <w:szCs w:val="24"/>
              </w:rPr>
            </w:pPr>
            <w:r w:rsidRPr="002E1074">
              <w:rPr>
                <w:w w:val="99"/>
                <w:sz w:val="24"/>
                <w:szCs w:val="24"/>
              </w:rPr>
              <w:t>5</w:t>
            </w:r>
          </w:p>
        </w:tc>
        <w:tc>
          <w:tcPr>
            <w:tcW w:w="2225" w:type="dxa"/>
          </w:tcPr>
          <w:p w:rsidR="00E71A6C" w:rsidRPr="002E1074" w:rsidRDefault="00E71A6C" w:rsidP="00DF64D5">
            <w:pPr>
              <w:pStyle w:val="TableParagraph"/>
              <w:spacing w:before="17" w:line="256" w:lineRule="auto"/>
              <w:ind w:left="37" w:right="13"/>
              <w:rPr>
                <w:sz w:val="24"/>
                <w:szCs w:val="24"/>
              </w:rPr>
            </w:pPr>
            <w:r>
              <w:rPr>
                <w:sz w:val="24"/>
                <w:szCs w:val="24"/>
              </w:rPr>
              <w:t>Documentația de deviz</w:t>
            </w:r>
            <w:r w:rsidRPr="002E1074">
              <w:rPr>
                <w:sz w:val="24"/>
                <w:szCs w:val="24"/>
              </w:rPr>
              <w:t xml:space="preserve"> - pentru toate compartimentele</w:t>
            </w:r>
          </w:p>
        </w:tc>
        <w:tc>
          <w:tcPr>
            <w:tcW w:w="3219" w:type="dxa"/>
          </w:tcPr>
          <w:p w:rsidR="00E71A6C" w:rsidRPr="00E325B7" w:rsidRDefault="00E71A6C" w:rsidP="00DF64D5">
            <w:pPr>
              <w:pStyle w:val="TableParagraph"/>
              <w:spacing w:before="2"/>
              <w:ind w:left="37"/>
              <w:rPr>
                <w:sz w:val="20"/>
              </w:rPr>
            </w:pPr>
          </w:p>
        </w:tc>
        <w:tc>
          <w:tcPr>
            <w:tcW w:w="2288" w:type="dxa"/>
          </w:tcPr>
          <w:p w:rsidR="00E71A6C" w:rsidRPr="00E325B7" w:rsidRDefault="00E71A6C" w:rsidP="00DF64D5">
            <w:pPr>
              <w:pStyle w:val="TableParagraph"/>
              <w:spacing w:line="256" w:lineRule="auto"/>
              <w:ind w:left="37" w:right="378"/>
              <w:rPr>
                <w:sz w:val="20"/>
              </w:rPr>
            </w:pPr>
          </w:p>
        </w:tc>
        <w:tc>
          <w:tcPr>
            <w:tcW w:w="1498" w:type="dxa"/>
          </w:tcPr>
          <w:p w:rsidR="00E71A6C" w:rsidRPr="00E325B7" w:rsidRDefault="00E71A6C" w:rsidP="00DF64D5">
            <w:pPr>
              <w:pStyle w:val="TableParagraph"/>
              <w:ind w:right="13"/>
              <w:jc w:val="right"/>
              <w:rPr>
                <w:sz w:val="20"/>
              </w:rPr>
            </w:pPr>
          </w:p>
        </w:tc>
      </w:tr>
      <w:tr w:rsidR="00E71A6C" w:rsidRPr="00E325B7" w:rsidTr="00DF64D5">
        <w:trPr>
          <w:trHeight w:val="809"/>
        </w:trPr>
        <w:tc>
          <w:tcPr>
            <w:tcW w:w="425" w:type="dxa"/>
            <w:vAlign w:val="center"/>
          </w:tcPr>
          <w:p w:rsidR="00E71A6C" w:rsidRPr="002E1074" w:rsidRDefault="00E71A6C" w:rsidP="00DF64D5">
            <w:pPr>
              <w:pStyle w:val="TableParagraph"/>
              <w:spacing w:line="227" w:lineRule="exact"/>
              <w:ind w:left="165"/>
              <w:rPr>
                <w:w w:val="99"/>
                <w:sz w:val="24"/>
                <w:szCs w:val="24"/>
              </w:rPr>
            </w:pPr>
            <w:r w:rsidRPr="002E1074">
              <w:rPr>
                <w:w w:val="99"/>
                <w:sz w:val="24"/>
                <w:szCs w:val="24"/>
              </w:rPr>
              <w:t>6</w:t>
            </w:r>
          </w:p>
        </w:tc>
        <w:tc>
          <w:tcPr>
            <w:tcW w:w="2225" w:type="dxa"/>
          </w:tcPr>
          <w:p w:rsidR="00E71A6C" w:rsidRPr="002E1074" w:rsidRDefault="00E71A6C" w:rsidP="00DF64D5">
            <w:pPr>
              <w:pStyle w:val="TableParagraph"/>
              <w:tabs>
                <w:tab w:val="left" w:pos="2147"/>
              </w:tabs>
              <w:spacing w:line="256" w:lineRule="auto"/>
              <w:ind w:left="37"/>
              <w:rPr>
                <w:sz w:val="24"/>
                <w:szCs w:val="24"/>
              </w:rPr>
            </w:pPr>
            <w:r w:rsidRPr="002E1074">
              <w:rPr>
                <w:sz w:val="28"/>
                <w:szCs w:val="28"/>
              </w:rPr>
              <w:t>Caietul de sarcini pentru achiziţia lucrărilor</w:t>
            </w:r>
          </w:p>
        </w:tc>
        <w:tc>
          <w:tcPr>
            <w:tcW w:w="3219" w:type="dxa"/>
          </w:tcPr>
          <w:p w:rsidR="00E71A6C" w:rsidRPr="00E325B7" w:rsidRDefault="00E71A6C" w:rsidP="00DF64D5">
            <w:pPr>
              <w:pStyle w:val="TableParagraph"/>
              <w:spacing w:before="2" w:line="220" w:lineRule="exact"/>
              <w:ind w:left="37"/>
              <w:rPr>
                <w:sz w:val="20"/>
              </w:rPr>
            </w:pPr>
          </w:p>
        </w:tc>
        <w:tc>
          <w:tcPr>
            <w:tcW w:w="2288" w:type="dxa"/>
          </w:tcPr>
          <w:p w:rsidR="00E71A6C" w:rsidRPr="00E325B7" w:rsidRDefault="00E71A6C" w:rsidP="00DF64D5">
            <w:pPr>
              <w:pStyle w:val="TableParagraph"/>
              <w:ind w:left="37"/>
              <w:rPr>
                <w:sz w:val="20"/>
              </w:rPr>
            </w:pPr>
          </w:p>
        </w:tc>
        <w:tc>
          <w:tcPr>
            <w:tcW w:w="1498" w:type="dxa"/>
          </w:tcPr>
          <w:p w:rsidR="00E71A6C" w:rsidRPr="00E325B7" w:rsidRDefault="00E71A6C" w:rsidP="00DF64D5">
            <w:pPr>
              <w:pStyle w:val="TableParagraph"/>
              <w:ind w:right="13"/>
              <w:jc w:val="right"/>
              <w:rPr>
                <w:sz w:val="20"/>
              </w:rPr>
            </w:pPr>
          </w:p>
        </w:tc>
      </w:tr>
      <w:tr w:rsidR="00E71A6C" w:rsidRPr="00E325B7" w:rsidTr="00DF64D5">
        <w:trPr>
          <w:trHeight w:val="219"/>
        </w:trPr>
        <w:tc>
          <w:tcPr>
            <w:tcW w:w="425" w:type="dxa"/>
            <w:vAlign w:val="center"/>
          </w:tcPr>
          <w:p w:rsidR="00E71A6C" w:rsidRPr="002E1074" w:rsidRDefault="00E71A6C" w:rsidP="00DF64D5">
            <w:pPr>
              <w:pStyle w:val="TableParagraph"/>
              <w:spacing w:line="227" w:lineRule="exact"/>
              <w:ind w:left="165"/>
              <w:rPr>
                <w:w w:val="99"/>
                <w:sz w:val="24"/>
                <w:szCs w:val="24"/>
              </w:rPr>
            </w:pPr>
            <w:r w:rsidRPr="002E1074">
              <w:rPr>
                <w:sz w:val="24"/>
                <w:szCs w:val="24"/>
              </w:rPr>
              <w:t>7</w:t>
            </w:r>
          </w:p>
        </w:tc>
        <w:tc>
          <w:tcPr>
            <w:tcW w:w="2225" w:type="dxa"/>
          </w:tcPr>
          <w:p w:rsidR="00E71A6C" w:rsidRPr="002E1074" w:rsidRDefault="00E71A6C" w:rsidP="00E71A6C">
            <w:pPr>
              <w:pStyle w:val="Indentcorptext2"/>
              <w:ind w:left="20" w:right="-12" w:firstLine="0"/>
              <w:jc w:val="both"/>
              <w:rPr>
                <w:szCs w:val="24"/>
              </w:rPr>
            </w:pPr>
            <w:r w:rsidRPr="002E1074">
              <w:rPr>
                <w:szCs w:val="24"/>
              </w:rPr>
              <w:t>Memoriu explicativ</w:t>
            </w:r>
          </w:p>
        </w:tc>
        <w:tc>
          <w:tcPr>
            <w:tcW w:w="3219" w:type="dxa"/>
          </w:tcPr>
          <w:p w:rsidR="00E71A6C" w:rsidRPr="00E325B7" w:rsidRDefault="00E71A6C" w:rsidP="00DF64D5">
            <w:pPr>
              <w:pStyle w:val="TableParagraph"/>
              <w:spacing w:before="2" w:line="220" w:lineRule="exact"/>
              <w:ind w:left="37"/>
              <w:rPr>
                <w:sz w:val="20"/>
              </w:rPr>
            </w:pPr>
          </w:p>
        </w:tc>
        <w:tc>
          <w:tcPr>
            <w:tcW w:w="2288" w:type="dxa"/>
          </w:tcPr>
          <w:p w:rsidR="00E71A6C" w:rsidRPr="00E325B7" w:rsidRDefault="00E71A6C" w:rsidP="00DF64D5">
            <w:pPr>
              <w:pStyle w:val="TableParagraph"/>
              <w:ind w:left="37"/>
              <w:rPr>
                <w:sz w:val="20"/>
              </w:rPr>
            </w:pPr>
          </w:p>
        </w:tc>
        <w:tc>
          <w:tcPr>
            <w:tcW w:w="1498" w:type="dxa"/>
          </w:tcPr>
          <w:p w:rsidR="00E71A6C" w:rsidRPr="00E325B7" w:rsidRDefault="00E71A6C" w:rsidP="00DF64D5">
            <w:pPr>
              <w:pStyle w:val="TableParagraph"/>
              <w:ind w:right="13"/>
              <w:jc w:val="right"/>
              <w:rPr>
                <w:sz w:val="20"/>
              </w:rPr>
            </w:pPr>
          </w:p>
        </w:tc>
      </w:tr>
      <w:tr w:rsidR="00E71A6C" w:rsidRPr="00E325B7" w:rsidTr="00DF64D5">
        <w:trPr>
          <w:trHeight w:val="777"/>
        </w:trPr>
        <w:tc>
          <w:tcPr>
            <w:tcW w:w="425" w:type="dxa"/>
            <w:vAlign w:val="center"/>
          </w:tcPr>
          <w:p w:rsidR="00E71A6C" w:rsidRPr="002E1074" w:rsidRDefault="00E71A6C" w:rsidP="00DF64D5">
            <w:pPr>
              <w:pStyle w:val="TableParagraph"/>
              <w:spacing w:line="227" w:lineRule="exact"/>
              <w:ind w:left="165"/>
              <w:rPr>
                <w:sz w:val="24"/>
                <w:szCs w:val="24"/>
              </w:rPr>
            </w:pPr>
            <w:r w:rsidRPr="002E1074">
              <w:rPr>
                <w:sz w:val="24"/>
                <w:szCs w:val="24"/>
              </w:rPr>
              <w:t>8</w:t>
            </w:r>
          </w:p>
        </w:tc>
        <w:tc>
          <w:tcPr>
            <w:tcW w:w="2225" w:type="dxa"/>
          </w:tcPr>
          <w:p w:rsidR="00E71A6C" w:rsidRPr="002E1074" w:rsidRDefault="00E71A6C" w:rsidP="00E71A6C">
            <w:pPr>
              <w:pStyle w:val="Indentcorptext2"/>
              <w:suppressAutoHyphens/>
              <w:ind w:left="20" w:right="-12" w:firstLine="0"/>
              <w:jc w:val="both"/>
              <w:rPr>
                <w:b/>
                <w:szCs w:val="24"/>
                <w:u w:val="single"/>
              </w:rPr>
            </w:pPr>
            <w:r w:rsidRPr="002E1074">
              <w:rPr>
                <w:szCs w:val="24"/>
              </w:rPr>
              <w:t>Proiectul de organizare a construcţiei</w:t>
            </w:r>
          </w:p>
        </w:tc>
        <w:tc>
          <w:tcPr>
            <w:tcW w:w="3219" w:type="dxa"/>
          </w:tcPr>
          <w:p w:rsidR="00E71A6C" w:rsidRPr="00E325B7" w:rsidRDefault="00E71A6C" w:rsidP="00DF64D5">
            <w:pPr>
              <w:pStyle w:val="TableParagraph"/>
              <w:spacing w:before="2" w:line="220" w:lineRule="exact"/>
              <w:ind w:left="37"/>
              <w:rPr>
                <w:sz w:val="20"/>
              </w:rPr>
            </w:pPr>
          </w:p>
        </w:tc>
        <w:tc>
          <w:tcPr>
            <w:tcW w:w="2288" w:type="dxa"/>
          </w:tcPr>
          <w:p w:rsidR="00E71A6C" w:rsidRPr="00E325B7" w:rsidRDefault="00E71A6C" w:rsidP="00DF64D5">
            <w:pPr>
              <w:pStyle w:val="TableParagraph"/>
              <w:ind w:left="37"/>
              <w:rPr>
                <w:sz w:val="20"/>
              </w:rPr>
            </w:pPr>
          </w:p>
        </w:tc>
        <w:tc>
          <w:tcPr>
            <w:tcW w:w="1498" w:type="dxa"/>
          </w:tcPr>
          <w:p w:rsidR="00E71A6C" w:rsidRPr="00E325B7" w:rsidRDefault="00E71A6C" w:rsidP="00DF64D5">
            <w:pPr>
              <w:pStyle w:val="TableParagraph"/>
              <w:ind w:right="13"/>
              <w:jc w:val="right"/>
              <w:rPr>
                <w:sz w:val="20"/>
              </w:rPr>
            </w:pPr>
          </w:p>
        </w:tc>
      </w:tr>
      <w:tr w:rsidR="00E71A6C" w:rsidRPr="00E325B7" w:rsidTr="00DF64D5">
        <w:trPr>
          <w:trHeight w:val="532"/>
        </w:trPr>
        <w:tc>
          <w:tcPr>
            <w:tcW w:w="425" w:type="dxa"/>
            <w:vAlign w:val="center"/>
          </w:tcPr>
          <w:p w:rsidR="00E71A6C" w:rsidRPr="002E1074" w:rsidRDefault="00E71A6C" w:rsidP="00DF64D5">
            <w:pPr>
              <w:pStyle w:val="TableParagraph"/>
              <w:spacing w:line="227" w:lineRule="exact"/>
              <w:ind w:left="165"/>
              <w:rPr>
                <w:sz w:val="24"/>
                <w:szCs w:val="24"/>
              </w:rPr>
            </w:pPr>
            <w:r>
              <w:rPr>
                <w:sz w:val="24"/>
                <w:szCs w:val="24"/>
              </w:rPr>
              <w:t>9</w:t>
            </w:r>
          </w:p>
        </w:tc>
        <w:tc>
          <w:tcPr>
            <w:tcW w:w="2225" w:type="dxa"/>
          </w:tcPr>
          <w:p w:rsidR="00E71A6C" w:rsidRPr="00E325B7" w:rsidRDefault="00E71A6C" w:rsidP="00DF64D5">
            <w:pPr>
              <w:pStyle w:val="TableParagraph"/>
              <w:spacing w:line="227" w:lineRule="exact"/>
              <w:ind w:left="37"/>
              <w:rPr>
                <w:sz w:val="24"/>
                <w:szCs w:val="24"/>
              </w:rPr>
            </w:pPr>
            <w:r w:rsidRPr="00E325B7">
              <w:rPr>
                <w:sz w:val="24"/>
                <w:szCs w:val="24"/>
              </w:rPr>
              <w:t>Verificareaproiectului</w:t>
            </w:r>
          </w:p>
        </w:tc>
        <w:tc>
          <w:tcPr>
            <w:tcW w:w="3219" w:type="dxa"/>
          </w:tcPr>
          <w:p w:rsidR="00E71A6C" w:rsidRPr="00E325B7" w:rsidRDefault="00E71A6C" w:rsidP="00DF64D5">
            <w:pPr>
              <w:pStyle w:val="TableParagraph"/>
              <w:rPr>
                <w:sz w:val="20"/>
              </w:rPr>
            </w:pPr>
          </w:p>
        </w:tc>
        <w:tc>
          <w:tcPr>
            <w:tcW w:w="2288" w:type="dxa"/>
          </w:tcPr>
          <w:p w:rsidR="00E71A6C" w:rsidRPr="00E325B7" w:rsidRDefault="00E71A6C" w:rsidP="00DF64D5">
            <w:pPr>
              <w:pStyle w:val="TableParagraph"/>
              <w:spacing w:before="148"/>
              <w:ind w:left="37"/>
              <w:rPr>
                <w:sz w:val="20"/>
              </w:rPr>
            </w:pPr>
          </w:p>
        </w:tc>
        <w:tc>
          <w:tcPr>
            <w:tcW w:w="1498" w:type="dxa"/>
          </w:tcPr>
          <w:p w:rsidR="00E71A6C" w:rsidRPr="00E325B7" w:rsidRDefault="00E71A6C" w:rsidP="00DF64D5">
            <w:pPr>
              <w:pStyle w:val="TableParagraph"/>
              <w:spacing w:before="148"/>
              <w:ind w:right="13"/>
              <w:jc w:val="right"/>
              <w:rPr>
                <w:sz w:val="20"/>
              </w:rPr>
            </w:pPr>
          </w:p>
        </w:tc>
      </w:tr>
    </w:tbl>
    <w:p w:rsidR="00615CEA" w:rsidRDefault="00615CEA" w:rsidP="00F33948">
      <w:pPr>
        <w:jc w:val="both"/>
      </w:pPr>
    </w:p>
    <w:sectPr w:rsidR="00615CEA" w:rsidSect="00615CEA">
      <w:footerReference w:type="default" r:id="rId18"/>
      <w:pgSz w:w="11906" w:h="16838"/>
      <w:pgMar w:top="709" w:right="707"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026B" w:rsidRDefault="006E026B" w:rsidP="00A20ACF">
      <w:r>
        <w:separator/>
      </w:r>
    </w:p>
  </w:endnote>
  <w:endnote w:type="continuationSeparator" w:id="1">
    <w:p w:rsidR="006E026B" w:rsidRDefault="006E026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4D5" w:rsidRDefault="00DF64D5"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DF64D5" w:rsidRDefault="00DF64D5">
        <w:pPr>
          <w:pStyle w:val="Subsol"/>
          <w:jc w:val="right"/>
        </w:pPr>
        <w:fldSimple w:instr=" PAGE   \* MERGEFORMAT ">
          <w:r w:rsidR="00FB6F28">
            <w:t>72</w:t>
          </w:r>
        </w:fldSimple>
      </w:p>
    </w:sdtContent>
  </w:sdt>
  <w:p w:rsidR="00DF64D5" w:rsidRDefault="00DF64D5">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026B" w:rsidRDefault="006E026B" w:rsidP="00A20ACF">
      <w:r>
        <w:separator/>
      </w:r>
    </w:p>
  </w:footnote>
  <w:footnote w:type="continuationSeparator" w:id="1">
    <w:p w:rsidR="006E026B" w:rsidRDefault="006E026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AEC12BD"/>
    <w:multiLevelType w:val="hybridMultilevel"/>
    <w:tmpl w:val="E4C643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9B4FEF"/>
    <w:multiLevelType w:val="hybridMultilevel"/>
    <w:tmpl w:val="03F885BE"/>
    <w:lvl w:ilvl="0" w:tplc="1152C564">
      <w:start w:val="2"/>
      <w:numFmt w:val="bullet"/>
      <w:lvlText w:val="-"/>
      <w:lvlJc w:val="left"/>
      <w:pPr>
        <w:ind w:left="1778" w:hanging="360"/>
      </w:pPr>
      <w:rPr>
        <w:rFonts w:ascii="Times New Roman" w:eastAsia="Times New Roman" w:hAnsi="Times New Roman" w:cs="Times New Roman"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2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960FDF"/>
    <w:multiLevelType w:val="hybridMultilevel"/>
    <w:tmpl w:val="444A1E02"/>
    <w:lvl w:ilvl="0" w:tplc="6A1C34F0">
      <w:start w:val="1"/>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F0472AD"/>
    <w:multiLevelType w:val="hybridMultilevel"/>
    <w:tmpl w:val="6B38C182"/>
    <w:lvl w:ilvl="0" w:tplc="0409000F">
      <w:start w:val="1"/>
      <w:numFmt w:val="decimal"/>
      <w:lvlText w:val="%1."/>
      <w:lvlJc w:val="left"/>
      <w:pPr>
        <w:ind w:left="294" w:hanging="360"/>
      </w:pPr>
    </w:lvl>
    <w:lvl w:ilvl="1" w:tplc="04090019" w:tentative="1">
      <w:start w:val="1"/>
      <w:numFmt w:val="lowerLetter"/>
      <w:lvlText w:val="%2."/>
      <w:lvlJc w:val="left"/>
      <w:pPr>
        <w:ind w:left="1014" w:hanging="360"/>
      </w:p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34">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3644C84"/>
    <w:multiLevelType w:val="hybridMultilevel"/>
    <w:tmpl w:val="02F85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30"/>
  </w:num>
  <w:num w:numId="4">
    <w:abstractNumId w:val="29"/>
  </w:num>
  <w:num w:numId="5">
    <w:abstractNumId w:val="13"/>
  </w:num>
  <w:num w:numId="6">
    <w:abstractNumId w:val="17"/>
  </w:num>
  <w:num w:numId="7">
    <w:abstractNumId w:val="15"/>
  </w:num>
  <w:num w:numId="8">
    <w:abstractNumId w:val="7"/>
  </w:num>
  <w:num w:numId="9">
    <w:abstractNumId w:val="27"/>
  </w:num>
  <w:num w:numId="10">
    <w:abstractNumId w:val="11"/>
  </w:num>
  <w:num w:numId="11">
    <w:abstractNumId w:val="21"/>
  </w:num>
  <w:num w:numId="12">
    <w:abstractNumId w:val="22"/>
  </w:num>
  <w:num w:numId="13">
    <w:abstractNumId w:val="37"/>
  </w:num>
  <w:num w:numId="14">
    <w:abstractNumId w:val="25"/>
  </w:num>
  <w:num w:numId="15">
    <w:abstractNumId w:val="6"/>
  </w:num>
  <w:num w:numId="16">
    <w:abstractNumId w:val="23"/>
  </w:num>
  <w:num w:numId="17">
    <w:abstractNumId w:val="9"/>
  </w:num>
  <w:num w:numId="18">
    <w:abstractNumId w:val="39"/>
  </w:num>
  <w:num w:numId="19">
    <w:abstractNumId w:val="32"/>
  </w:num>
  <w:num w:numId="20">
    <w:abstractNumId w:val="10"/>
  </w:num>
  <w:num w:numId="21">
    <w:abstractNumId w:val="31"/>
  </w:num>
  <w:num w:numId="22">
    <w:abstractNumId w:val="18"/>
  </w:num>
  <w:num w:numId="23">
    <w:abstractNumId w:val="24"/>
  </w:num>
  <w:num w:numId="24">
    <w:abstractNumId w:val="20"/>
  </w:num>
  <w:num w:numId="25">
    <w:abstractNumId w:val="38"/>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6"/>
  </w:num>
  <w:num w:numId="36">
    <w:abstractNumId w:val="16"/>
  </w:num>
  <w:num w:numId="37">
    <w:abstractNumId w:val="40"/>
  </w:num>
  <w:num w:numId="38">
    <w:abstractNumId w:val="35"/>
  </w:num>
  <w:num w:numId="39">
    <w:abstractNumId w:val="14"/>
  </w:num>
  <w:num w:numId="40">
    <w:abstractNumId w:val="26"/>
  </w:num>
  <w:num w:numId="41">
    <w:abstractNumId w:val="28"/>
  </w:num>
  <w:num w:numId="42">
    <w:abstractNumId w:val="33"/>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8BE"/>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0E58"/>
    <w:rsid w:val="0013117E"/>
    <w:rsid w:val="00134515"/>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63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14F2"/>
    <w:rsid w:val="001C32E9"/>
    <w:rsid w:val="001C3424"/>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27A3"/>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2D9"/>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1A1"/>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7849"/>
    <w:rsid w:val="006104BA"/>
    <w:rsid w:val="00610A69"/>
    <w:rsid w:val="00612081"/>
    <w:rsid w:val="00612F38"/>
    <w:rsid w:val="006155E4"/>
    <w:rsid w:val="00615CEA"/>
    <w:rsid w:val="00615E49"/>
    <w:rsid w:val="00616B71"/>
    <w:rsid w:val="00616BC3"/>
    <w:rsid w:val="00621CDF"/>
    <w:rsid w:val="00621D5A"/>
    <w:rsid w:val="0062254A"/>
    <w:rsid w:val="006234C1"/>
    <w:rsid w:val="0062391F"/>
    <w:rsid w:val="00624B22"/>
    <w:rsid w:val="00624F6F"/>
    <w:rsid w:val="00625FC5"/>
    <w:rsid w:val="00627939"/>
    <w:rsid w:val="00627CE2"/>
    <w:rsid w:val="00627D01"/>
    <w:rsid w:val="00631A2C"/>
    <w:rsid w:val="00632D64"/>
    <w:rsid w:val="00633782"/>
    <w:rsid w:val="00634A31"/>
    <w:rsid w:val="00634DB7"/>
    <w:rsid w:val="00634F91"/>
    <w:rsid w:val="0063773E"/>
    <w:rsid w:val="00641038"/>
    <w:rsid w:val="006419E0"/>
    <w:rsid w:val="0064384B"/>
    <w:rsid w:val="00643A6E"/>
    <w:rsid w:val="006442C1"/>
    <w:rsid w:val="00647E26"/>
    <w:rsid w:val="0065033C"/>
    <w:rsid w:val="006504AB"/>
    <w:rsid w:val="00650958"/>
    <w:rsid w:val="00650E1C"/>
    <w:rsid w:val="006514A0"/>
    <w:rsid w:val="00651958"/>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312"/>
    <w:rsid w:val="006D63A4"/>
    <w:rsid w:val="006D6D11"/>
    <w:rsid w:val="006D7C85"/>
    <w:rsid w:val="006D7CD2"/>
    <w:rsid w:val="006E026B"/>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92C"/>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57A"/>
    <w:rsid w:val="007C193B"/>
    <w:rsid w:val="007C1E4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605"/>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280"/>
    <w:rsid w:val="008612A7"/>
    <w:rsid w:val="00862010"/>
    <w:rsid w:val="00863AAB"/>
    <w:rsid w:val="00864A45"/>
    <w:rsid w:val="00864B75"/>
    <w:rsid w:val="0086547A"/>
    <w:rsid w:val="00867DA9"/>
    <w:rsid w:val="008726D2"/>
    <w:rsid w:val="00873EA6"/>
    <w:rsid w:val="00873EEA"/>
    <w:rsid w:val="00875207"/>
    <w:rsid w:val="00875CFC"/>
    <w:rsid w:val="00877B36"/>
    <w:rsid w:val="00881212"/>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180"/>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0E7"/>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A09"/>
    <w:rsid w:val="009F0FE8"/>
    <w:rsid w:val="009F1716"/>
    <w:rsid w:val="009F1E2C"/>
    <w:rsid w:val="009F3CEA"/>
    <w:rsid w:val="009F5BE7"/>
    <w:rsid w:val="009F6B02"/>
    <w:rsid w:val="009F6CFB"/>
    <w:rsid w:val="009F7ECD"/>
    <w:rsid w:val="00A01179"/>
    <w:rsid w:val="00A01A87"/>
    <w:rsid w:val="00A05835"/>
    <w:rsid w:val="00A07B23"/>
    <w:rsid w:val="00A07CEF"/>
    <w:rsid w:val="00A101F6"/>
    <w:rsid w:val="00A10933"/>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E16"/>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661"/>
    <w:rsid w:val="00AF76C0"/>
    <w:rsid w:val="00B00190"/>
    <w:rsid w:val="00B00C2A"/>
    <w:rsid w:val="00B0183E"/>
    <w:rsid w:val="00B01BD4"/>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4A1"/>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084A"/>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7AF5"/>
    <w:rsid w:val="00D5036B"/>
    <w:rsid w:val="00D51EB7"/>
    <w:rsid w:val="00D51F0A"/>
    <w:rsid w:val="00D53233"/>
    <w:rsid w:val="00D53648"/>
    <w:rsid w:val="00D553E7"/>
    <w:rsid w:val="00D55CC9"/>
    <w:rsid w:val="00D56452"/>
    <w:rsid w:val="00D61C45"/>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4D5"/>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A6C"/>
    <w:rsid w:val="00E71F7B"/>
    <w:rsid w:val="00E73079"/>
    <w:rsid w:val="00E80759"/>
    <w:rsid w:val="00E80C5F"/>
    <w:rsid w:val="00E81A3E"/>
    <w:rsid w:val="00E8202C"/>
    <w:rsid w:val="00E828BB"/>
    <w:rsid w:val="00E836D3"/>
    <w:rsid w:val="00E838F8"/>
    <w:rsid w:val="00E845B0"/>
    <w:rsid w:val="00E85B92"/>
    <w:rsid w:val="00E86623"/>
    <w:rsid w:val="00E874D1"/>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122C"/>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3948"/>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69"/>
    <w:rsid w:val="00F633CA"/>
    <w:rsid w:val="00F6465C"/>
    <w:rsid w:val="00F6496F"/>
    <w:rsid w:val="00F64E50"/>
    <w:rsid w:val="00F64EB3"/>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D40"/>
    <w:rsid w:val="00FB6D29"/>
    <w:rsid w:val="00FB6F28"/>
    <w:rsid w:val="00FC07E1"/>
    <w:rsid w:val="00FC1922"/>
    <w:rsid w:val="00FC360A"/>
    <w:rsid w:val="00FC4178"/>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3C61A1"/>
    <w:pPr>
      <w:widowControl w:val="0"/>
      <w:autoSpaceDE w:val="0"/>
      <w:autoSpaceDN w:val="0"/>
    </w:pPr>
    <w:rPr>
      <w:noProof w:val="0"/>
      <w:sz w:val="22"/>
      <w:szCs w:val="22"/>
    </w:rPr>
  </w:style>
  <w:style w:type="character" w:customStyle="1" w:styleId="1">
    <w:name w:val="Основной текст1"/>
    <w:rsid w:val="003C61A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mihail.turanin@army.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army.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D8421-D6F2-4926-9944-425DD0D9E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72</Pages>
  <Words>24840</Words>
  <Characters>141594</Characters>
  <Application>Microsoft Office Word</Application>
  <DocSecurity>0</DocSecurity>
  <Lines>1179</Lines>
  <Paragraphs>332</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mihail.turanin</cp:lastModifiedBy>
  <cp:revision>19</cp:revision>
  <cp:lastPrinted>2022-02-08T11:44:00Z</cp:lastPrinted>
  <dcterms:created xsi:type="dcterms:W3CDTF">2021-06-14T10:00:00Z</dcterms:created>
  <dcterms:modified xsi:type="dcterms:W3CDTF">2022-02-08T12:22:00Z</dcterms:modified>
</cp:coreProperties>
</file>