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A4118"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F6FAB2E" w14:textId="77777777" w:rsidR="00833F57" w:rsidRDefault="00833F57" w:rsidP="00833F57">
      <w:pPr>
        <w:spacing w:before="120"/>
        <w:jc w:val="center"/>
        <w:rPr>
          <w:b/>
          <w:sz w:val="28"/>
          <w:szCs w:val="28"/>
        </w:rPr>
      </w:pPr>
      <w:r>
        <w:rPr>
          <w:b/>
          <w:sz w:val="28"/>
          <w:szCs w:val="28"/>
        </w:rPr>
        <w:lastRenderedPageBreak/>
        <w:t>ANUNȚ DE PARTICIPARE</w:t>
      </w:r>
    </w:p>
    <w:p w14:paraId="2A06FBBF" w14:textId="77777777" w:rsidR="00833F57" w:rsidRPr="00AE4A06" w:rsidRDefault="00833F57" w:rsidP="00833F57">
      <w:pPr>
        <w:ind w:right="567"/>
        <w:rPr>
          <w:b/>
          <w:bCs/>
          <w:u w:val="single"/>
        </w:rPr>
      </w:pPr>
      <w:r>
        <w:rPr>
          <w:b/>
        </w:rPr>
        <w:t xml:space="preserve">Obiectul achizitiei:  </w:t>
      </w:r>
      <w:bookmarkStart w:id="45" w:name="_Hlk205813230"/>
      <w:r w:rsidRPr="00AE4A06">
        <w:rPr>
          <w:b/>
          <w:bCs/>
          <w:u w:val="single"/>
          <w:lang w:eastAsia="ru-RU"/>
        </w:rPr>
        <w:t>achiziționarea</w:t>
      </w:r>
      <w:r w:rsidRPr="00AE4A06">
        <w:rPr>
          <w:b/>
          <w:bCs/>
          <w:u w:val="single"/>
          <w:shd w:val="clear" w:color="auto" w:fill="FFFFFF"/>
          <w:lang w:eastAsia="ru-RU"/>
        </w:rPr>
        <w:t xml:space="preserve"> lucrărilor de </w:t>
      </w:r>
      <w:bookmarkEnd w:id="45"/>
      <w:r w:rsidRPr="00AE4A06">
        <w:rPr>
          <w:b/>
          <w:bCs/>
          <w:u w:val="single"/>
        </w:rPr>
        <w:t>reparatie a unor drumuri locale in s. Bujor, r-nul Hincesti</w:t>
      </w:r>
    </w:p>
    <w:p w14:paraId="68F4A7ED" w14:textId="77777777" w:rsidR="00833F57" w:rsidRDefault="00833F57" w:rsidP="00833F57">
      <w:pPr>
        <w:ind w:right="567"/>
      </w:pPr>
    </w:p>
    <w:p w14:paraId="0CDB0B43" w14:textId="77777777" w:rsidR="00833F57" w:rsidRPr="00AE4A06" w:rsidRDefault="00833F57" w:rsidP="00833F57">
      <w:pPr>
        <w:ind w:right="567"/>
        <w:rPr>
          <w:b/>
          <w:bCs/>
        </w:rPr>
      </w:pPr>
      <w:r w:rsidRPr="00AE4A06">
        <w:rPr>
          <w:b/>
          <w:bCs/>
          <w:lang w:val="en-US"/>
        </w:rPr>
        <w:t>Cod CPV: 45200000-9</w:t>
      </w:r>
    </w:p>
    <w:p w14:paraId="4A4BCCDA" w14:textId="77777777" w:rsidR="00833F57" w:rsidRPr="008612B7" w:rsidRDefault="00833F57" w:rsidP="00833F57">
      <w:pPr>
        <w:ind w:right="567"/>
        <w:rPr>
          <w:b/>
          <w:highlight w:val="yellow"/>
        </w:rPr>
      </w:pPr>
    </w:p>
    <w:p w14:paraId="58FE93EC" w14:textId="77777777" w:rsidR="00833F57" w:rsidRPr="00496D35" w:rsidRDefault="00833F57" w:rsidP="00833F57">
      <w:pPr>
        <w:ind w:right="567"/>
        <w:rPr>
          <w:b/>
          <w:highlight w:val="yellow"/>
        </w:rPr>
      </w:pPr>
      <w:r w:rsidRPr="00496D35">
        <w:rPr>
          <w:b/>
          <w:highlight w:val="yellow"/>
        </w:rPr>
        <w:t xml:space="preserve">Procedura a fost inclusă în planul de achiziții publice a autorității contractante </w:t>
      </w:r>
    </w:p>
    <w:p w14:paraId="397D9E93" w14:textId="77777777" w:rsidR="00833F57" w:rsidRDefault="00833F57" w:rsidP="00833F57">
      <w:pPr>
        <w:rPr>
          <w:b/>
        </w:rPr>
      </w:pPr>
      <w:r w:rsidRPr="00496D35">
        <w:rPr>
          <w:b/>
        </w:rPr>
        <w:t xml:space="preserve">Da, </w:t>
      </w:r>
    </w:p>
    <w:p w14:paraId="23393F14" w14:textId="77777777" w:rsidR="00833F57" w:rsidRPr="00496D35" w:rsidRDefault="00833F57" w:rsidP="00833F57">
      <w:pPr>
        <w:rPr>
          <w:noProof w:val="0"/>
          <w:lang w:val="en-US"/>
        </w:rPr>
      </w:pPr>
      <w:r>
        <w:rPr>
          <w:b/>
        </w:rPr>
        <w:t>Procedura de achizitie: COP</w:t>
      </w:r>
    </w:p>
    <w:p w14:paraId="6635954A" w14:textId="77777777" w:rsidR="00833F57" w:rsidRPr="00A365A9" w:rsidRDefault="00833F57" w:rsidP="00833F57">
      <w:pPr>
        <w:shd w:val="clear" w:color="auto" w:fill="FFFFFF" w:themeFill="background1"/>
        <w:tabs>
          <w:tab w:val="left" w:pos="284"/>
          <w:tab w:val="right" w:pos="9531"/>
        </w:tabs>
        <w:spacing w:before="120"/>
        <w:rPr>
          <w:b/>
          <w:noProof w:val="0"/>
          <w:lang w:eastAsia="ru-RU"/>
        </w:rPr>
      </w:pPr>
    </w:p>
    <w:p w14:paraId="30AD2C79" w14:textId="77777777" w:rsidR="00833F57" w:rsidRDefault="00833F57" w:rsidP="00833F57">
      <w:pPr>
        <w:numPr>
          <w:ilvl w:val="0"/>
          <w:numId w:val="14"/>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hyperlink r:id="rId12" w:history="1">
        <w:r w:rsidRPr="00143475">
          <w:rPr>
            <w:rStyle w:val="af4"/>
            <w:color w:val="2771C5"/>
            <w:sz w:val="23"/>
            <w:szCs w:val="23"/>
            <w:bdr w:val="none" w:sz="0" w:space="0" w:color="auto" w:frame="1"/>
          </w:rPr>
          <w:t>Primăria Bujor</w:t>
        </w:r>
      </w:hyperlink>
      <w:r w:rsidRPr="00143475">
        <w:rPr>
          <w:color w:val="333333"/>
          <w:sz w:val="23"/>
          <w:szCs w:val="23"/>
        </w:rPr>
        <w:t>, r. Hîncesti</w:t>
      </w:r>
    </w:p>
    <w:p w14:paraId="7E8FE9B5" w14:textId="77777777" w:rsidR="00833F57" w:rsidRPr="00E505F1" w:rsidRDefault="00833F57" w:rsidP="00833F57">
      <w:pPr>
        <w:numPr>
          <w:ilvl w:val="0"/>
          <w:numId w:val="14"/>
        </w:numPr>
        <w:shd w:val="clear" w:color="auto" w:fill="FFFFFF" w:themeFill="background1"/>
        <w:tabs>
          <w:tab w:val="left" w:pos="284"/>
          <w:tab w:val="right" w:pos="9531"/>
        </w:tabs>
        <w:suppressAutoHyphens/>
        <w:spacing w:before="120"/>
        <w:rPr>
          <w:rStyle w:val="af4"/>
          <w:b/>
          <w:lang w:eastAsia="ru-RU"/>
        </w:rPr>
      </w:pPr>
      <w:r w:rsidRPr="00E505F1">
        <w:rPr>
          <w:b/>
          <w:lang w:eastAsia="ru-RU"/>
        </w:rPr>
        <w:t xml:space="preserve">IDNO: </w:t>
      </w:r>
      <w:hyperlink r:id="rId13" w:history="1">
        <w:r w:rsidRPr="00143475">
          <w:rPr>
            <w:rStyle w:val="af4"/>
            <w:color w:val="2771C5"/>
            <w:sz w:val="23"/>
            <w:szCs w:val="23"/>
            <w:bdr w:val="none" w:sz="0" w:space="0" w:color="auto" w:frame="1"/>
          </w:rPr>
          <w:t>1007601005958</w:t>
        </w:r>
      </w:hyperlink>
    </w:p>
    <w:p w14:paraId="7205B717" w14:textId="77777777" w:rsidR="00833F57" w:rsidRPr="00E505F1" w:rsidRDefault="00833F57" w:rsidP="00833F57">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w:t>
      </w:r>
      <w:hyperlink r:id="rId14" w:history="1">
        <w:r w:rsidRPr="00E505F1">
          <w:rPr>
            <w:rStyle w:val="af4"/>
            <w:color w:val="2771C5"/>
            <w:sz w:val="23"/>
            <w:szCs w:val="23"/>
            <w:bdr w:val="none" w:sz="0" w:space="0" w:color="auto" w:frame="1"/>
          </w:rPr>
          <w:t>s. Bujor</w:t>
        </w:r>
      </w:hyperlink>
      <w:r w:rsidRPr="00E505F1">
        <w:rPr>
          <w:color w:val="333333"/>
          <w:sz w:val="23"/>
          <w:szCs w:val="23"/>
        </w:rPr>
        <w:t>, r. Hîncesti</w:t>
      </w:r>
      <w:r w:rsidRPr="00E505F1">
        <w:rPr>
          <w:b/>
          <w:lang w:eastAsia="ru-RU"/>
        </w:rPr>
        <w:t xml:space="preserve"> </w:t>
      </w:r>
    </w:p>
    <w:p w14:paraId="604DF4C0" w14:textId="77777777" w:rsidR="00833F57" w:rsidRPr="00E505F1" w:rsidRDefault="00833F57" w:rsidP="00833F57">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143475">
        <w:rPr>
          <w:color w:val="333333"/>
          <w:sz w:val="23"/>
          <w:szCs w:val="23"/>
          <w:lang w:val="en-US"/>
        </w:rPr>
        <w:t>078339213</w:t>
      </w:r>
    </w:p>
    <w:p w14:paraId="29B34C48" w14:textId="77777777" w:rsidR="00833F57" w:rsidRPr="00E505F1" w:rsidRDefault="00833F57" w:rsidP="00833F57">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r w:rsidRPr="00143475">
        <w:rPr>
          <w:lang w:val="en-US"/>
        </w:rPr>
        <w:t>primariabujor@gmail.com</w:t>
      </w:r>
    </w:p>
    <w:p w14:paraId="5E823A86" w14:textId="77777777" w:rsidR="00833F57" w:rsidRPr="00C51586" w:rsidRDefault="00833F57" w:rsidP="00833F57">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450C14C0" w14:textId="77777777" w:rsidR="00833F57" w:rsidRPr="00540BA2" w:rsidRDefault="00833F57" w:rsidP="00833F57">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7B84DD11" w14:textId="77777777" w:rsidR="00833F57" w:rsidRDefault="00833F57" w:rsidP="00833F57">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833F57" w:rsidRPr="00DA6F38" w14:paraId="3EA4F064" w14:textId="77777777" w:rsidTr="002F5E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1D4C8" w14:textId="77777777" w:rsidR="00833F57" w:rsidRPr="00DA6F38" w:rsidRDefault="00833F57" w:rsidP="002F5E24">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CBD05" w14:textId="77777777" w:rsidR="00833F57" w:rsidRPr="00DA6F38" w:rsidRDefault="00833F57" w:rsidP="002F5E24">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C43C8" w14:textId="77777777" w:rsidR="00833F57" w:rsidRPr="00DA6F38" w:rsidRDefault="00833F57" w:rsidP="002F5E24">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116C4" w14:textId="77777777" w:rsidR="00833F57" w:rsidRPr="00DA6F38" w:rsidRDefault="00833F57" w:rsidP="002F5E24">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31F24" w14:textId="77777777" w:rsidR="00833F57" w:rsidRPr="00DA6F38" w:rsidRDefault="00833F57" w:rsidP="002F5E24">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BE7BEB" w14:textId="77777777" w:rsidR="00833F57" w:rsidRPr="00DA6F38" w:rsidRDefault="00833F57" w:rsidP="002F5E24">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833F57" w:rsidRPr="00DA6F38" w14:paraId="14505193" w14:textId="77777777" w:rsidTr="002F5E2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A6F648" w14:textId="77777777" w:rsidR="00833F57" w:rsidRPr="00CD0F9F" w:rsidRDefault="00833F57" w:rsidP="002F5E24">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430CB6" w14:textId="77777777" w:rsidR="00833F57" w:rsidRPr="004B5039" w:rsidRDefault="00833F57" w:rsidP="002F5E24">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5F4B72D0" w14:textId="77777777" w:rsidR="00833F57" w:rsidRPr="00AE4A06" w:rsidRDefault="00833F57" w:rsidP="002F5E24">
            <w:pPr>
              <w:ind w:right="567"/>
              <w:rPr>
                <w:b/>
                <w:bCs/>
              </w:rPr>
            </w:pPr>
            <w:r w:rsidRPr="00AE4A06">
              <w:rPr>
                <w:b/>
                <w:bCs/>
                <w:lang w:eastAsia="ru-RU"/>
              </w:rPr>
              <w:t>achiziționarea</w:t>
            </w:r>
            <w:r w:rsidRPr="00AE4A06">
              <w:rPr>
                <w:b/>
                <w:bCs/>
                <w:shd w:val="clear" w:color="auto" w:fill="FFFFFF"/>
                <w:lang w:eastAsia="ru-RU"/>
              </w:rPr>
              <w:t xml:space="preserve"> lucrărilor de </w:t>
            </w:r>
            <w:r w:rsidRPr="00AE4A06">
              <w:rPr>
                <w:b/>
                <w:bCs/>
              </w:rPr>
              <w:t>reparatie a unor drumuri locale in s. Bujor, r-nul Hincesti</w:t>
            </w:r>
          </w:p>
          <w:p w14:paraId="6C808773" w14:textId="77777777" w:rsidR="00833F57" w:rsidRPr="00AE4A06" w:rsidRDefault="00833F57" w:rsidP="002F5E24">
            <w:pPr>
              <w:spacing w:line="276" w:lineRule="auto"/>
              <w:jc w:val="cente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94A94" w14:textId="77777777" w:rsidR="00833F57" w:rsidRPr="00AE4A06" w:rsidRDefault="00833F57" w:rsidP="002F5E24">
            <w:pPr>
              <w:ind w:right="567"/>
              <w:rPr>
                <w:lang w:val="en-US"/>
              </w:rPr>
            </w:pPr>
            <w:r w:rsidRPr="00AE4A06">
              <w:rPr>
                <w:b/>
                <w:bCs/>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400ED6B9" w14:textId="77777777" w:rsidR="00833F57" w:rsidRPr="00DA6F38" w:rsidRDefault="00833F57" w:rsidP="002F5E24">
            <w:pPr>
              <w:spacing w:line="276" w:lineRule="auto"/>
              <w:jc w:val="center"/>
              <w:rPr>
                <w:b/>
                <w:bCs/>
              </w:rPr>
            </w:pPr>
            <w:r>
              <w:rPr>
                <w:b/>
                <w:bCs/>
              </w:rPr>
              <w:t>562897,00</w:t>
            </w:r>
          </w:p>
        </w:tc>
      </w:tr>
    </w:tbl>
    <w:p w14:paraId="68562A20" w14:textId="77777777" w:rsidR="00833F57" w:rsidRPr="00CC36D5" w:rsidRDefault="00833F57" w:rsidP="00833F57">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833F57" w14:paraId="6F0A6240" w14:textId="77777777" w:rsidTr="002F5E24">
        <w:trPr>
          <w:trHeight w:val="100"/>
        </w:trPr>
        <w:tc>
          <w:tcPr>
            <w:tcW w:w="10231" w:type="dxa"/>
            <w:tcBorders>
              <w:top w:val="single" w:sz="4" w:space="0" w:color="auto"/>
            </w:tcBorders>
          </w:tcPr>
          <w:p w14:paraId="4C9AF088" w14:textId="77777777" w:rsidR="00833F57" w:rsidRPr="00681176" w:rsidRDefault="00833F57" w:rsidP="002F5E24">
            <w:pPr>
              <w:tabs>
                <w:tab w:val="right" w:pos="426"/>
              </w:tabs>
              <w:spacing w:before="120"/>
              <w:rPr>
                <w:b/>
                <w:lang w:eastAsia="ru-RU"/>
              </w:rPr>
            </w:pPr>
          </w:p>
        </w:tc>
      </w:tr>
    </w:tbl>
    <w:p w14:paraId="7C683113" w14:textId="77777777" w:rsidR="00833F57" w:rsidRPr="00286F1E" w:rsidRDefault="00833F57" w:rsidP="00833F57">
      <w:pPr>
        <w:pStyle w:val="a"/>
        <w:numPr>
          <w:ilvl w:val="0"/>
          <w:numId w:val="14"/>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442FA19C" w14:textId="77777777" w:rsidR="00833F57" w:rsidRPr="00FF430B" w:rsidRDefault="00833F57" w:rsidP="00833F57">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257B350" w14:textId="77777777" w:rsidR="00833F57" w:rsidRDefault="00833F57" w:rsidP="00833F57">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986F581" w14:textId="77777777" w:rsidR="00833F57" w:rsidRPr="00FF430B" w:rsidRDefault="00833F57" w:rsidP="00833F57">
      <w:pPr>
        <w:numPr>
          <w:ilvl w:val="0"/>
          <w:numId w:val="13"/>
        </w:numPr>
        <w:shd w:val="clear" w:color="auto" w:fill="FFFFFF" w:themeFill="background1"/>
        <w:tabs>
          <w:tab w:val="right" w:pos="426"/>
        </w:tabs>
        <w:rPr>
          <w:lang w:eastAsia="ru-RU"/>
        </w:rPr>
      </w:pPr>
      <w:r w:rsidRPr="00FF430B">
        <w:rPr>
          <w:lang w:eastAsia="ru-RU"/>
        </w:rPr>
        <w:t>Pentru un singur lot;</w:t>
      </w:r>
    </w:p>
    <w:p w14:paraId="39853001" w14:textId="77777777" w:rsidR="00833F57" w:rsidRPr="00350007" w:rsidRDefault="00833F57" w:rsidP="00833F57">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58F5D8C" w14:textId="77777777" w:rsidR="00833F57" w:rsidRPr="00F42324" w:rsidRDefault="00833F57" w:rsidP="00833F57">
      <w:pPr>
        <w:pStyle w:val="a"/>
        <w:numPr>
          <w:ilvl w:val="0"/>
          <w:numId w:val="14"/>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28048CC4" w14:textId="77777777" w:rsidR="00833F57" w:rsidRDefault="00833F57" w:rsidP="00833F57">
      <w:pPr>
        <w:pStyle w:val="a"/>
        <w:numPr>
          <w:ilvl w:val="0"/>
          <w:numId w:val="10"/>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r w:rsidRPr="00E505F1">
        <w:rPr>
          <w:highlight w:val="yellow"/>
          <w:lang w:eastAsia="ru-RU"/>
        </w:rPr>
        <w:t>lucrărilor</w:t>
      </w:r>
      <w:proofErr w:type="spellEnd"/>
      <w:r w:rsidRPr="00E505F1">
        <w:rPr>
          <w:highlight w:val="yellow"/>
          <w:lang w:eastAsia="ru-RU"/>
        </w:rPr>
        <w:t xml:space="preserve">  </w:t>
      </w:r>
      <w:proofErr w:type="spellStart"/>
      <w:r w:rsidRPr="00AE4A06">
        <w:rPr>
          <w:b/>
          <w:highlight w:val="yellow"/>
          <w:u w:val="single"/>
          <w:lang w:eastAsia="ru-RU"/>
        </w:rPr>
        <w:t>pină</w:t>
      </w:r>
      <w:proofErr w:type="spellEnd"/>
      <w:r w:rsidRPr="00AE4A06">
        <w:rPr>
          <w:b/>
          <w:highlight w:val="yellow"/>
          <w:u w:val="single"/>
          <w:lang w:eastAsia="ru-RU"/>
        </w:rPr>
        <w:t xml:space="preserve"> la 2  </w:t>
      </w:r>
      <w:proofErr w:type="spellStart"/>
      <w:r w:rsidRPr="00AE4A06">
        <w:rPr>
          <w:b/>
          <w:highlight w:val="yellow"/>
          <w:u w:val="single"/>
          <w:lang w:eastAsia="ru-RU"/>
        </w:rPr>
        <w:t>luni</w:t>
      </w:r>
      <w:proofErr w:type="spellEnd"/>
    </w:p>
    <w:p w14:paraId="51990AED" w14:textId="77777777" w:rsidR="00833F57" w:rsidRPr="00F42324" w:rsidRDefault="00833F57" w:rsidP="00833F57">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77450A20" w14:textId="77777777" w:rsidR="00833F57" w:rsidRPr="00CC36D5" w:rsidRDefault="00833F57" w:rsidP="00833F57">
      <w:pPr>
        <w:numPr>
          <w:ilvl w:val="0"/>
          <w:numId w:val="1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2EA25A46" w14:textId="77777777" w:rsidR="00833F57" w:rsidRPr="00FF430B" w:rsidRDefault="00833F57" w:rsidP="00833F57">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56DF198" w14:textId="77777777" w:rsidR="00833F57" w:rsidRPr="00FF430B" w:rsidRDefault="00833F57" w:rsidP="00833F57">
      <w:pPr>
        <w:numPr>
          <w:ilvl w:val="0"/>
          <w:numId w:val="14"/>
        </w:numPr>
        <w:shd w:val="clear" w:color="auto" w:fill="FFFFFF" w:themeFill="background1"/>
        <w:tabs>
          <w:tab w:val="right" w:pos="426"/>
        </w:tabs>
        <w:spacing w:before="120"/>
        <w:rPr>
          <w:sz w:val="20"/>
          <w:lang w:eastAsia="ru-RU"/>
        </w:rPr>
      </w:pPr>
      <w:r w:rsidRPr="00FF430B">
        <w:rPr>
          <w:b/>
          <w:lang w:eastAsia="ru-RU"/>
        </w:rPr>
        <w:lastRenderedPageBreak/>
        <w:t xml:space="preserve">Prestarea serviciului este rezervată unei anumite profesii în temeiul unor legisau al unor acte administrative (după caz): </w:t>
      </w:r>
      <w:r>
        <w:rPr>
          <w:b/>
          <w:lang w:eastAsia="ru-RU"/>
        </w:rPr>
        <w:t xml:space="preserve">nu este </w:t>
      </w:r>
    </w:p>
    <w:p w14:paraId="05DA169C" w14:textId="77777777" w:rsidR="00833F57" w:rsidRDefault="00833F57" w:rsidP="00833F57">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AA20F9A" w14:textId="77777777" w:rsidR="00833F57" w:rsidRDefault="00833F57" w:rsidP="00833F57">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833F57" w:rsidRPr="007406FF" w14:paraId="68F9C75D" w14:textId="77777777" w:rsidTr="002F5E24">
        <w:trPr>
          <w:trHeight w:val="700"/>
        </w:trPr>
        <w:tc>
          <w:tcPr>
            <w:tcW w:w="572" w:type="dxa"/>
            <w:shd w:val="clear" w:color="auto" w:fill="D9D9D9"/>
          </w:tcPr>
          <w:p w14:paraId="563D51DF" w14:textId="77777777" w:rsidR="00833F57" w:rsidRPr="007406FF" w:rsidRDefault="00833F57" w:rsidP="002F5E2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097ACA6E" w14:textId="77777777" w:rsidR="00833F57" w:rsidRPr="007406FF" w:rsidRDefault="00833F57" w:rsidP="002F5E2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46B49F73" w14:textId="77777777" w:rsidR="00833F57" w:rsidRPr="007406FF" w:rsidRDefault="00833F57" w:rsidP="002F5E2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1A55CF2E" w14:textId="77777777" w:rsidR="00833F57" w:rsidRPr="007406FF" w:rsidRDefault="00833F57" w:rsidP="002F5E2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33F57" w:rsidRPr="007406FF" w14:paraId="5C14FC36" w14:textId="77777777" w:rsidTr="002F5E24">
        <w:trPr>
          <w:trHeight w:val="802"/>
        </w:trPr>
        <w:tc>
          <w:tcPr>
            <w:tcW w:w="572" w:type="dxa"/>
            <w:shd w:val="clear" w:color="auto" w:fill="FFFF00"/>
          </w:tcPr>
          <w:p w14:paraId="516228B4" w14:textId="77777777" w:rsidR="00833F57" w:rsidRPr="007406FF" w:rsidRDefault="00833F57" w:rsidP="002F5E24">
            <w:pPr>
              <w:pStyle w:val="TableParagraph"/>
              <w:spacing w:before="103"/>
              <w:ind w:left="105"/>
            </w:pPr>
            <w:r>
              <w:rPr>
                <w:b/>
                <w:iCs/>
                <w:sz w:val="20"/>
                <w:szCs w:val="20"/>
              </w:rPr>
              <w:t>1</w:t>
            </w:r>
          </w:p>
        </w:tc>
        <w:tc>
          <w:tcPr>
            <w:tcW w:w="3417" w:type="dxa"/>
            <w:shd w:val="clear" w:color="auto" w:fill="FFFF00"/>
          </w:tcPr>
          <w:p w14:paraId="3DC06D23" w14:textId="77777777" w:rsidR="00833F57" w:rsidRPr="007406FF" w:rsidRDefault="00833F57" w:rsidP="002F5E24">
            <w:pPr>
              <w:pStyle w:val="TableParagraph"/>
              <w:spacing w:before="103"/>
              <w:ind w:left="109"/>
            </w:pPr>
            <w:r w:rsidRPr="00A75BBC">
              <w:rPr>
                <w:b/>
                <w:bCs/>
              </w:rPr>
              <w:t xml:space="preserve">PROPUNEREA FINANCIARĂ </w:t>
            </w:r>
          </w:p>
        </w:tc>
        <w:tc>
          <w:tcPr>
            <w:tcW w:w="3969" w:type="dxa"/>
            <w:shd w:val="clear" w:color="auto" w:fill="FFFF00"/>
          </w:tcPr>
          <w:p w14:paraId="1A27B933" w14:textId="77777777" w:rsidR="00833F57" w:rsidRPr="007406FF" w:rsidRDefault="00833F57" w:rsidP="002F5E2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0F89912" w14:textId="77777777" w:rsidR="00833F57" w:rsidRPr="007406FF" w:rsidRDefault="00833F57" w:rsidP="002F5E24">
            <w:pPr>
              <w:pStyle w:val="TableParagraph"/>
              <w:spacing w:before="103"/>
              <w:ind w:left="105"/>
            </w:pPr>
            <w:r>
              <w:rPr>
                <w:b/>
                <w:iCs/>
                <w:sz w:val="20"/>
                <w:szCs w:val="20"/>
                <w:lang w:val="en-US"/>
              </w:rPr>
              <w:t>obligator</w:t>
            </w:r>
          </w:p>
        </w:tc>
      </w:tr>
      <w:tr w:rsidR="00833F57" w:rsidRPr="007406FF" w14:paraId="76538590" w14:textId="77777777" w:rsidTr="002F5E24">
        <w:trPr>
          <w:trHeight w:val="575"/>
        </w:trPr>
        <w:tc>
          <w:tcPr>
            <w:tcW w:w="572" w:type="dxa"/>
            <w:shd w:val="clear" w:color="auto" w:fill="FFFF00"/>
          </w:tcPr>
          <w:p w14:paraId="2C1C980F" w14:textId="77777777" w:rsidR="00833F57" w:rsidRPr="007406FF" w:rsidRDefault="00833F57" w:rsidP="002F5E24">
            <w:pPr>
              <w:pStyle w:val="TableParagraph"/>
              <w:spacing w:before="103"/>
              <w:ind w:left="105"/>
            </w:pPr>
            <w:r>
              <w:rPr>
                <w:b/>
                <w:iCs/>
                <w:sz w:val="20"/>
                <w:szCs w:val="20"/>
                <w:lang w:val="en-US"/>
              </w:rPr>
              <w:t>2</w:t>
            </w:r>
          </w:p>
        </w:tc>
        <w:tc>
          <w:tcPr>
            <w:tcW w:w="3417" w:type="dxa"/>
            <w:shd w:val="clear" w:color="auto" w:fill="FFFF00"/>
          </w:tcPr>
          <w:p w14:paraId="600240BA" w14:textId="77777777" w:rsidR="00833F57" w:rsidRPr="007406FF" w:rsidRDefault="00833F57" w:rsidP="002F5E24">
            <w:pPr>
              <w:pStyle w:val="TableParagraph"/>
              <w:spacing w:before="103"/>
              <w:ind w:left="109"/>
            </w:pPr>
            <w:r w:rsidRPr="00A75BBC">
              <w:rPr>
                <w:b/>
                <w:bCs/>
              </w:rPr>
              <w:t xml:space="preserve">PROPUNEREA TEHNICĂ </w:t>
            </w:r>
          </w:p>
        </w:tc>
        <w:tc>
          <w:tcPr>
            <w:tcW w:w="3969" w:type="dxa"/>
            <w:shd w:val="clear" w:color="auto" w:fill="FFFF00"/>
          </w:tcPr>
          <w:p w14:paraId="517A1223" w14:textId="77777777" w:rsidR="00833F57" w:rsidRDefault="00833F57" w:rsidP="002F5E24">
            <w:pPr>
              <w:pStyle w:val="TableParagraph"/>
              <w:spacing w:before="99" w:line="237" w:lineRule="auto"/>
              <w:ind w:left="110" w:right="838"/>
            </w:pPr>
            <w:r>
              <w:t xml:space="preserve">Deviz de cheltuieli </w:t>
            </w:r>
          </w:p>
          <w:p w14:paraId="53169823" w14:textId="77777777" w:rsidR="00833F57" w:rsidRPr="007406FF" w:rsidRDefault="00833F57" w:rsidP="002F5E2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24D7653C" w14:textId="77777777" w:rsidR="00833F57" w:rsidRPr="007406FF" w:rsidRDefault="00833F57" w:rsidP="002F5E24">
            <w:pPr>
              <w:pStyle w:val="TableParagraph"/>
              <w:spacing w:before="103"/>
              <w:ind w:left="105"/>
            </w:pPr>
            <w:r>
              <w:rPr>
                <w:b/>
                <w:iCs/>
                <w:sz w:val="20"/>
                <w:szCs w:val="20"/>
                <w:lang w:val="en-US"/>
              </w:rPr>
              <w:t>obligator</w:t>
            </w:r>
          </w:p>
        </w:tc>
      </w:tr>
      <w:tr w:rsidR="00833F57" w:rsidRPr="007406FF" w14:paraId="5C052AD6" w14:textId="77777777" w:rsidTr="002F5E24">
        <w:trPr>
          <w:trHeight w:val="627"/>
        </w:trPr>
        <w:tc>
          <w:tcPr>
            <w:tcW w:w="572" w:type="dxa"/>
            <w:shd w:val="clear" w:color="auto" w:fill="FFFF00"/>
          </w:tcPr>
          <w:p w14:paraId="7D37CC30" w14:textId="77777777" w:rsidR="00833F57" w:rsidRPr="007406FF" w:rsidRDefault="00833F57" w:rsidP="002F5E24">
            <w:pPr>
              <w:pStyle w:val="TableParagraph"/>
              <w:spacing w:before="108"/>
              <w:ind w:left="105"/>
            </w:pPr>
            <w:r>
              <w:rPr>
                <w:b/>
                <w:iCs/>
                <w:sz w:val="20"/>
                <w:szCs w:val="20"/>
                <w:lang w:val="en-US"/>
              </w:rPr>
              <w:t>3</w:t>
            </w:r>
          </w:p>
        </w:tc>
        <w:tc>
          <w:tcPr>
            <w:tcW w:w="3417" w:type="dxa"/>
            <w:shd w:val="clear" w:color="auto" w:fill="FFFF00"/>
          </w:tcPr>
          <w:p w14:paraId="60A13669" w14:textId="77777777" w:rsidR="00833F57" w:rsidRPr="007406FF" w:rsidRDefault="00833F57" w:rsidP="002F5E24">
            <w:pPr>
              <w:pStyle w:val="TableParagraph"/>
              <w:spacing w:before="108"/>
              <w:ind w:left="109"/>
            </w:pPr>
            <w:r w:rsidRPr="00A75BBC">
              <w:rPr>
                <w:b/>
                <w:bCs/>
              </w:rPr>
              <w:t>DUAE</w:t>
            </w:r>
          </w:p>
        </w:tc>
        <w:tc>
          <w:tcPr>
            <w:tcW w:w="3969" w:type="dxa"/>
            <w:shd w:val="clear" w:color="auto" w:fill="FFFF00"/>
          </w:tcPr>
          <w:p w14:paraId="23B1466B" w14:textId="77777777" w:rsidR="00833F57" w:rsidRPr="007406FF" w:rsidRDefault="00833F57" w:rsidP="002F5E2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62E73C67" w14:textId="77777777" w:rsidR="00833F57" w:rsidRPr="007406FF" w:rsidRDefault="00833F57" w:rsidP="002F5E24">
            <w:pPr>
              <w:pStyle w:val="TableParagraph"/>
              <w:spacing w:before="108"/>
              <w:ind w:left="105"/>
            </w:pPr>
            <w:r>
              <w:rPr>
                <w:b/>
                <w:iCs/>
                <w:sz w:val="20"/>
                <w:szCs w:val="20"/>
                <w:lang w:val="en-US"/>
              </w:rPr>
              <w:t>obligator</w:t>
            </w:r>
          </w:p>
        </w:tc>
      </w:tr>
      <w:tr w:rsidR="00833F57" w:rsidRPr="007406FF" w14:paraId="7194603C" w14:textId="77777777" w:rsidTr="002F5E24">
        <w:trPr>
          <w:trHeight w:val="627"/>
        </w:trPr>
        <w:tc>
          <w:tcPr>
            <w:tcW w:w="572" w:type="dxa"/>
            <w:shd w:val="clear" w:color="auto" w:fill="FFFF00"/>
          </w:tcPr>
          <w:p w14:paraId="4D493167" w14:textId="77777777" w:rsidR="00833F57" w:rsidRPr="007406FF" w:rsidRDefault="00833F57" w:rsidP="002F5E24">
            <w:pPr>
              <w:pStyle w:val="TableParagraph"/>
              <w:spacing w:before="108"/>
              <w:ind w:left="105"/>
            </w:pPr>
            <w:r>
              <w:rPr>
                <w:b/>
                <w:iCs/>
                <w:sz w:val="20"/>
                <w:szCs w:val="20"/>
                <w:lang w:val="en-US"/>
              </w:rPr>
              <w:t>4</w:t>
            </w:r>
          </w:p>
        </w:tc>
        <w:tc>
          <w:tcPr>
            <w:tcW w:w="3417" w:type="dxa"/>
            <w:shd w:val="clear" w:color="auto" w:fill="FFFF00"/>
          </w:tcPr>
          <w:p w14:paraId="0BF91835" w14:textId="77777777" w:rsidR="00833F57" w:rsidRPr="007406FF" w:rsidRDefault="00833F57" w:rsidP="002F5E24">
            <w:pPr>
              <w:pStyle w:val="TableParagraph"/>
              <w:spacing w:before="108"/>
              <w:ind w:left="109"/>
            </w:pPr>
            <w:r w:rsidRPr="00A75BBC">
              <w:rPr>
                <w:b/>
                <w:bCs/>
              </w:rPr>
              <w:t>CERERE DE PARTICIPARE</w:t>
            </w:r>
          </w:p>
        </w:tc>
        <w:tc>
          <w:tcPr>
            <w:tcW w:w="3969" w:type="dxa"/>
            <w:shd w:val="clear" w:color="auto" w:fill="FFFF00"/>
          </w:tcPr>
          <w:p w14:paraId="6E227049" w14:textId="77777777" w:rsidR="00833F57" w:rsidRPr="007406FF" w:rsidRDefault="00833F57" w:rsidP="002F5E2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3A3A81DA" w14:textId="77777777" w:rsidR="00833F57" w:rsidRPr="007406FF" w:rsidRDefault="00833F57" w:rsidP="002F5E24">
            <w:pPr>
              <w:pStyle w:val="TableParagraph"/>
              <w:spacing w:before="108"/>
              <w:ind w:left="105"/>
            </w:pPr>
            <w:r>
              <w:rPr>
                <w:b/>
                <w:iCs/>
                <w:sz w:val="20"/>
                <w:szCs w:val="20"/>
                <w:lang w:val="en-US"/>
              </w:rPr>
              <w:t>obligator</w:t>
            </w:r>
          </w:p>
        </w:tc>
      </w:tr>
      <w:tr w:rsidR="00833F57" w:rsidRPr="007406FF" w14:paraId="23D9ADFD" w14:textId="77777777" w:rsidTr="002F5E24">
        <w:trPr>
          <w:trHeight w:val="627"/>
        </w:trPr>
        <w:tc>
          <w:tcPr>
            <w:tcW w:w="572" w:type="dxa"/>
            <w:shd w:val="clear" w:color="auto" w:fill="FFFF00"/>
          </w:tcPr>
          <w:p w14:paraId="643CC80B" w14:textId="77777777" w:rsidR="00833F57" w:rsidRDefault="00833F57" w:rsidP="002F5E24">
            <w:pPr>
              <w:pStyle w:val="TableParagraph"/>
              <w:spacing w:before="108"/>
              <w:ind w:left="105"/>
            </w:pPr>
            <w:r>
              <w:rPr>
                <w:b/>
                <w:iCs/>
                <w:sz w:val="20"/>
                <w:szCs w:val="20"/>
                <w:lang w:val="en-US"/>
              </w:rPr>
              <w:t>5</w:t>
            </w:r>
          </w:p>
        </w:tc>
        <w:tc>
          <w:tcPr>
            <w:tcW w:w="3417" w:type="dxa"/>
            <w:shd w:val="clear" w:color="auto" w:fill="FFFF00"/>
          </w:tcPr>
          <w:p w14:paraId="0AD33DB8" w14:textId="77777777" w:rsidR="00833F57" w:rsidRDefault="00833F57" w:rsidP="002F5E24">
            <w:pPr>
              <w:pStyle w:val="TableParagraph"/>
              <w:spacing w:before="108"/>
              <w:ind w:left="109"/>
            </w:pPr>
            <w:r w:rsidRPr="00A75BBC">
              <w:rPr>
                <w:b/>
                <w:bCs/>
              </w:rPr>
              <w:t xml:space="preserve">DECLARAȚIE PRIVIND VALABILITATEA OFERTELOR </w:t>
            </w:r>
          </w:p>
        </w:tc>
        <w:tc>
          <w:tcPr>
            <w:tcW w:w="3969" w:type="dxa"/>
            <w:shd w:val="clear" w:color="auto" w:fill="FFFF00"/>
          </w:tcPr>
          <w:p w14:paraId="64F368A6" w14:textId="77777777" w:rsidR="00833F57" w:rsidRDefault="00833F57" w:rsidP="002F5E2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690299F8" w14:textId="77777777" w:rsidR="00833F57" w:rsidRPr="007406FF" w:rsidRDefault="00833F57" w:rsidP="002F5E24">
            <w:pPr>
              <w:pStyle w:val="TableParagraph"/>
              <w:spacing w:before="108"/>
              <w:ind w:left="105"/>
            </w:pPr>
            <w:r>
              <w:rPr>
                <w:b/>
                <w:iCs/>
                <w:sz w:val="20"/>
                <w:szCs w:val="20"/>
                <w:lang w:val="en-US"/>
              </w:rPr>
              <w:t>obligator</w:t>
            </w:r>
          </w:p>
        </w:tc>
      </w:tr>
      <w:tr w:rsidR="00833F57" w:rsidRPr="007406FF" w14:paraId="68A8F965" w14:textId="77777777" w:rsidTr="002F5E24">
        <w:trPr>
          <w:trHeight w:val="518"/>
        </w:trPr>
        <w:tc>
          <w:tcPr>
            <w:tcW w:w="9517" w:type="dxa"/>
            <w:gridSpan w:val="4"/>
            <w:shd w:val="clear" w:color="auto" w:fill="FFFF00"/>
          </w:tcPr>
          <w:p w14:paraId="70F49627" w14:textId="77777777" w:rsidR="00833F57" w:rsidRDefault="00833F57" w:rsidP="002F5E24">
            <w:pPr>
              <w:pStyle w:val="TableParagraph"/>
              <w:spacing w:before="103"/>
              <w:ind w:left="2298" w:right="4167" w:firstLine="284"/>
              <w:jc w:val="center"/>
              <w:rPr>
                <w:b/>
              </w:rPr>
            </w:pPr>
            <w:r>
              <w:rPr>
                <w:b/>
              </w:rPr>
              <w:t>INCLUSIV,</w:t>
            </w:r>
          </w:p>
          <w:p w14:paraId="72314ECD" w14:textId="77777777" w:rsidR="00833F57" w:rsidRPr="007406FF" w:rsidRDefault="00833F57" w:rsidP="002F5E24">
            <w:pPr>
              <w:pStyle w:val="TableParagraph"/>
              <w:spacing w:before="103"/>
              <w:ind w:left="1589" w:right="2599"/>
              <w:jc w:val="center"/>
              <w:rPr>
                <w:b/>
              </w:rPr>
            </w:pPr>
            <w:r>
              <w:rPr>
                <w:b/>
              </w:rPr>
              <w:t xml:space="preserve">          documente suplimentare la oferta</w:t>
            </w:r>
          </w:p>
        </w:tc>
      </w:tr>
      <w:tr w:rsidR="00833F57" w:rsidRPr="007406FF" w14:paraId="046A351C" w14:textId="77777777" w:rsidTr="002F5E24">
        <w:trPr>
          <w:trHeight w:val="559"/>
        </w:trPr>
        <w:tc>
          <w:tcPr>
            <w:tcW w:w="572" w:type="dxa"/>
            <w:shd w:val="clear" w:color="auto" w:fill="FFFF00"/>
          </w:tcPr>
          <w:p w14:paraId="35747953" w14:textId="77777777" w:rsidR="00833F57" w:rsidRPr="00094362" w:rsidRDefault="00833F57" w:rsidP="002F5E24">
            <w:pPr>
              <w:pStyle w:val="TableParagraph"/>
              <w:spacing w:before="103"/>
              <w:ind w:left="105"/>
              <w:rPr>
                <w:sz w:val="20"/>
                <w:szCs w:val="20"/>
              </w:rPr>
            </w:pPr>
            <w:r>
              <w:rPr>
                <w:sz w:val="20"/>
                <w:szCs w:val="20"/>
              </w:rPr>
              <w:t>1</w:t>
            </w:r>
          </w:p>
        </w:tc>
        <w:tc>
          <w:tcPr>
            <w:tcW w:w="3417" w:type="dxa"/>
            <w:shd w:val="clear" w:color="auto" w:fill="FFFF00"/>
          </w:tcPr>
          <w:p w14:paraId="505F32A1" w14:textId="77777777" w:rsidR="00833F57" w:rsidRPr="00094362" w:rsidRDefault="00833F57" w:rsidP="002F5E2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F261D48" w14:textId="77777777" w:rsidR="00833F57" w:rsidRPr="00094362" w:rsidRDefault="00833F57" w:rsidP="002F5E2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243E4859" w14:textId="77777777" w:rsidR="00833F57" w:rsidRPr="00094362" w:rsidRDefault="00833F57" w:rsidP="002F5E24">
            <w:pPr>
              <w:pStyle w:val="TableParagraph"/>
              <w:spacing w:before="103"/>
              <w:ind w:left="105"/>
              <w:rPr>
                <w:sz w:val="20"/>
                <w:szCs w:val="20"/>
              </w:rPr>
            </w:pPr>
            <w:r w:rsidRPr="00094362">
              <w:rPr>
                <w:sz w:val="20"/>
                <w:szCs w:val="20"/>
              </w:rPr>
              <w:t>DA</w:t>
            </w:r>
          </w:p>
        </w:tc>
      </w:tr>
      <w:tr w:rsidR="00833F57" w:rsidRPr="007406FF" w14:paraId="62126C75" w14:textId="77777777" w:rsidTr="002F5E24">
        <w:trPr>
          <w:trHeight w:val="559"/>
        </w:trPr>
        <w:tc>
          <w:tcPr>
            <w:tcW w:w="572" w:type="dxa"/>
            <w:shd w:val="clear" w:color="auto" w:fill="FFFF00"/>
          </w:tcPr>
          <w:p w14:paraId="79841E2D" w14:textId="77777777" w:rsidR="00833F57" w:rsidRPr="00094362" w:rsidRDefault="00833F57" w:rsidP="002F5E24">
            <w:pPr>
              <w:pStyle w:val="TableParagraph"/>
              <w:spacing w:before="103"/>
              <w:ind w:left="105"/>
              <w:rPr>
                <w:sz w:val="20"/>
                <w:szCs w:val="20"/>
              </w:rPr>
            </w:pPr>
            <w:r>
              <w:rPr>
                <w:sz w:val="20"/>
                <w:szCs w:val="20"/>
              </w:rPr>
              <w:t>2</w:t>
            </w:r>
          </w:p>
        </w:tc>
        <w:tc>
          <w:tcPr>
            <w:tcW w:w="3417" w:type="dxa"/>
            <w:shd w:val="clear" w:color="auto" w:fill="FFFF00"/>
          </w:tcPr>
          <w:p w14:paraId="5C86AE97" w14:textId="77777777" w:rsidR="00833F57" w:rsidRPr="00094362" w:rsidRDefault="00833F57" w:rsidP="002F5E2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35E4B5A4" w14:textId="77777777" w:rsidR="00833F57" w:rsidRPr="00094362" w:rsidRDefault="00833F57" w:rsidP="002F5E2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221925CD" w14:textId="77777777" w:rsidR="00833F57" w:rsidRPr="00094362" w:rsidRDefault="00833F57" w:rsidP="002F5E2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9CBFF6B" w14:textId="77777777" w:rsidR="00833F57" w:rsidRPr="00094362" w:rsidRDefault="00833F57" w:rsidP="002F5E24">
            <w:pPr>
              <w:pStyle w:val="TableParagraph"/>
              <w:spacing w:before="103"/>
              <w:ind w:left="105"/>
              <w:rPr>
                <w:sz w:val="20"/>
                <w:szCs w:val="20"/>
              </w:rPr>
            </w:pPr>
            <w:r w:rsidRPr="00094362">
              <w:rPr>
                <w:sz w:val="20"/>
                <w:szCs w:val="20"/>
              </w:rPr>
              <w:t>DA</w:t>
            </w:r>
          </w:p>
        </w:tc>
      </w:tr>
      <w:tr w:rsidR="00833F57" w:rsidRPr="007406FF" w14:paraId="458302F8" w14:textId="77777777" w:rsidTr="002F5E24">
        <w:trPr>
          <w:trHeight w:val="1144"/>
        </w:trPr>
        <w:tc>
          <w:tcPr>
            <w:tcW w:w="572" w:type="dxa"/>
            <w:shd w:val="clear" w:color="auto" w:fill="FFFF00"/>
          </w:tcPr>
          <w:p w14:paraId="77D7B45E" w14:textId="77777777" w:rsidR="00833F57" w:rsidRPr="00094362" w:rsidRDefault="00833F57" w:rsidP="002F5E24">
            <w:pPr>
              <w:pStyle w:val="TableParagraph"/>
              <w:spacing w:before="103"/>
              <w:ind w:left="105"/>
              <w:rPr>
                <w:sz w:val="20"/>
                <w:szCs w:val="20"/>
              </w:rPr>
            </w:pPr>
            <w:r>
              <w:rPr>
                <w:sz w:val="20"/>
                <w:szCs w:val="20"/>
              </w:rPr>
              <w:t>3</w:t>
            </w:r>
          </w:p>
        </w:tc>
        <w:tc>
          <w:tcPr>
            <w:tcW w:w="3417" w:type="dxa"/>
            <w:shd w:val="clear" w:color="auto" w:fill="FFFF00"/>
          </w:tcPr>
          <w:p w14:paraId="292F819F" w14:textId="77777777" w:rsidR="00833F57" w:rsidRPr="00094362" w:rsidRDefault="00833F57" w:rsidP="002F5E2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1E8C73D3" w14:textId="77777777" w:rsidR="00833F57" w:rsidRPr="00094362" w:rsidRDefault="00833F57" w:rsidP="002F5E2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D442EF0" w14:textId="77777777" w:rsidR="00833F57" w:rsidRPr="00094362" w:rsidRDefault="00833F57" w:rsidP="002F5E2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BC95308" w14:textId="77777777" w:rsidR="00833F57" w:rsidRPr="00094362" w:rsidRDefault="00833F57" w:rsidP="002F5E24">
            <w:pPr>
              <w:pStyle w:val="TableParagraph"/>
              <w:spacing w:line="264" w:lineRule="exact"/>
              <w:ind w:left="-1"/>
              <w:rPr>
                <w:sz w:val="20"/>
                <w:szCs w:val="20"/>
              </w:rPr>
            </w:pPr>
            <w:r w:rsidRPr="00094362">
              <w:rPr>
                <w:sz w:val="20"/>
                <w:szCs w:val="20"/>
              </w:rPr>
              <w:t>DA</w:t>
            </w:r>
          </w:p>
        </w:tc>
      </w:tr>
      <w:tr w:rsidR="00833F57" w:rsidRPr="007406FF" w14:paraId="2098FCBD" w14:textId="77777777" w:rsidTr="002F5E24">
        <w:trPr>
          <w:trHeight w:val="1086"/>
        </w:trPr>
        <w:tc>
          <w:tcPr>
            <w:tcW w:w="572" w:type="dxa"/>
            <w:shd w:val="clear" w:color="auto" w:fill="FFFF00"/>
          </w:tcPr>
          <w:p w14:paraId="4E15AC40" w14:textId="77777777" w:rsidR="00833F57" w:rsidRPr="00094362" w:rsidRDefault="00833F57" w:rsidP="002F5E24">
            <w:pPr>
              <w:pStyle w:val="TableParagraph"/>
              <w:spacing w:before="103"/>
              <w:ind w:left="105"/>
              <w:rPr>
                <w:sz w:val="20"/>
                <w:szCs w:val="20"/>
              </w:rPr>
            </w:pPr>
            <w:r>
              <w:rPr>
                <w:sz w:val="20"/>
                <w:szCs w:val="20"/>
              </w:rPr>
              <w:t>4</w:t>
            </w:r>
          </w:p>
        </w:tc>
        <w:tc>
          <w:tcPr>
            <w:tcW w:w="3417" w:type="dxa"/>
            <w:shd w:val="clear" w:color="auto" w:fill="FFFF00"/>
          </w:tcPr>
          <w:p w14:paraId="307DEA05" w14:textId="77777777" w:rsidR="00833F57" w:rsidRPr="00094362" w:rsidRDefault="00833F57" w:rsidP="002F5E2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69878254" w14:textId="77777777" w:rsidR="00833F57" w:rsidRPr="00094362" w:rsidRDefault="00833F57" w:rsidP="002F5E2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E9FB96B" w14:textId="77777777" w:rsidR="00833F57" w:rsidRPr="00094362" w:rsidRDefault="00833F57" w:rsidP="002F5E24">
            <w:pPr>
              <w:rPr>
                <w:sz w:val="20"/>
                <w:szCs w:val="20"/>
              </w:rPr>
            </w:pPr>
            <w:r w:rsidRPr="00094362">
              <w:rPr>
                <w:sz w:val="20"/>
                <w:szCs w:val="20"/>
              </w:rPr>
              <w:t>DA</w:t>
            </w:r>
          </w:p>
        </w:tc>
      </w:tr>
      <w:tr w:rsidR="00833F57" w:rsidRPr="007406FF" w14:paraId="37C51D18" w14:textId="77777777" w:rsidTr="002F5E24">
        <w:trPr>
          <w:trHeight w:val="448"/>
        </w:trPr>
        <w:tc>
          <w:tcPr>
            <w:tcW w:w="572" w:type="dxa"/>
            <w:shd w:val="clear" w:color="auto" w:fill="FFFF00"/>
          </w:tcPr>
          <w:p w14:paraId="2824A159" w14:textId="77777777" w:rsidR="00833F57" w:rsidRPr="00094362" w:rsidRDefault="00833F57" w:rsidP="002F5E24">
            <w:pPr>
              <w:pStyle w:val="TableParagraph"/>
              <w:spacing w:before="103"/>
              <w:ind w:left="105"/>
              <w:rPr>
                <w:sz w:val="20"/>
                <w:szCs w:val="20"/>
              </w:rPr>
            </w:pPr>
            <w:r>
              <w:rPr>
                <w:sz w:val="20"/>
                <w:szCs w:val="20"/>
              </w:rPr>
              <w:t>5</w:t>
            </w:r>
          </w:p>
        </w:tc>
        <w:tc>
          <w:tcPr>
            <w:tcW w:w="3417" w:type="dxa"/>
            <w:shd w:val="clear" w:color="auto" w:fill="FFFF00"/>
          </w:tcPr>
          <w:p w14:paraId="204EA023" w14:textId="77777777" w:rsidR="00833F57" w:rsidRPr="00094362" w:rsidRDefault="00833F57" w:rsidP="002F5E2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0362192A" w14:textId="77777777" w:rsidR="00833F57" w:rsidRPr="00094362" w:rsidRDefault="00833F57" w:rsidP="002F5E24">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656C0771" w14:textId="77777777" w:rsidR="00833F57" w:rsidRPr="00094362" w:rsidRDefault="00833F57" w:rsidP="002F5E2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C667A2D" w14:textId="77777777" w:rsidR="00833F57" w:rsidRPr="00094362" w:rsidRDefault="00833F57" w:rsidP="002F5E24">
            <w:pPr>
              <w:rPr>
                <w:sz w:val="20"/>
                <w:szCs w:val="20"/>
              </w:rPr>
            </w:pPr>
            <w:r w:rsidRPr="00094362">
              <w:rPr>
                <w:spacing w:val="-2"/>
                <w:sz w:val="20"/>
                <w:szCs w:val="20"/>
              </w:rPr>
              <w:t>economi</w:t>
            </w:r>
          </w:p>
        </w:tc>
        <w:tc>
          <w:tcPr>
            <w:tcW w:w="1559" w:type="dxa"/>
            <w:shd w:val="clear" w:color="auto" w:fill="FFFF00"/>
          </w:tcPr>
          <w:p w14:paraId="026A016B" w14:textId="77777777" w:rsidR="00833F57" w:rsidRPr="00094362" w:rsidRDefault="00833F57" w:rsidP="002F5E24">
            <w:pPr>
              <w:rPr>
                <w:sz w:val="20"/>
                <w:szCs w:val="20"/>
              </w:rPr>
            </w:pPr>
            <w:r w:rsidRPr="00094362">
              <w:rPr>
                <w:sz w:val="20"/>
                <w:szCs w:val="20"/>
              </w:rPr>
              <w:t>DA</w:t>
            </w:r>
          </w:p>
        </w:tc>
      </w:tr>
      <w:tr w:rsidR="00833F57" w:rsidRPr="007406FF" w14:paraId="296D07F9" w14:textId="77777777" w:rsidTr="002F5E24">
        <w:trPr>
          <w:trHeight w:val="525"/>
        </w:trPr>
        <w:tc>
          <w:tcPr>
            <w:tcW w:w="572" w:type="dxa"/>
            <w:shd w:val="clear" w:color="auto" w:fill="FFFF00"/>
          </w:tcPr>
          <w:p w14:paraId="1FF9F68B" w14:textId="77777777" w:rsidR="00833F57" w:rsidRPr="00094362" w:rsidRDefault="00833F57" w:rsidP="002F5E24">
            <w:pPr>
              <w:ind w:left="100"/>
              <w:rPr>
                <w:sz w:val="20"/>
                <w:szCs w:val="20"/>
              </w:rPr>
            </w:pPr>
            <w:r>
              <w:rPr>
                <w:sz w:val="20"/>
                <w:szCs w:val="20"/>
              </w:rPr>
              <w:t>6</w:t>
            </w:r>
          </w:p>
        </w:tc>
        <w:tc>
          <w:tcPr>
            <w:tcW w:w="3417" w:type="dxa"/>
            <w:shd w:val="clear" w:color="auto" w:fill="FFFF00"/>
          </w:tcPr>
          <w:p w14:paraId="5373EE4A" w14:textId="77777777" w:rsidR="00833F57" w:rsidRPr="00094362" w:rsidRDefault="00833F57" w:rsidP="002F5E2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218964C7" w14:textId="77777777" w:rsidR="00833F57" w:rsidRPr="00094362" w:rsidRDefault="00833F57" w:rsidP="002F5E2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EEBDC3E" w14:textId="77777777" w:rsidR="00833F57" w:rsidRPr="00094362" w:rsidRDefault="00833F57" w:rsidP="002F5E24">
            <w:pPr>
              <w:ind w:left="-9"/>
              <w:rPr>
                <w:sz w:val="20"/>
                <w:szCs w:val="20"/>
              </w:rPr>
            </w:pPr>
            <w:r w:rsidRPr="00094362">
              <w:rPr>
                <w:sz w:val="20"/>
                <w:szCs w:val="20"/>
              </w:rPr>
              <w:t>DA</w:t>
            </w:r>
          </w:p>
        </w:tc>
      </w:tr>
      <w:tr w:rsidR="00833F57" w:rsidRPr="007406FF" w14:paraId="249390A6" w14:textId="77777777" w:rsidTr="002F5E24">
        <w:trPr>
          <w:trHeight w:val="525"/>
        </w:trPr>
        <w:tc>
          <w:tcPr>
            <w:tcW w:w="572" w:type="dxa"/>
            <w:shd w:val="clear" w:color="auto" w:fill="FFFF00"/>
          </w:tcPr>
          <w:p w14:paraId="56D79FF1" w14:textId="77777777" w:rsidR="00833F57" w:rsidRPr="00094362" w:rsidRDefault="00833F57" w:rsidP="002F5E24">
            <w:pPr>
              <w:ind w:left="100"/>
              <w:rPr>
                <w:sz w:val="20"/>
                <w:szCs w:val="20"/>
              </w:rPr>
            </w:pPr>
            <w:r>
              <w:rPr>
                <w:sz w:val="20"/>
                <w:szCs w:val="20"/>
              </w:rPr>
              <w:t>7</w:t>
            </w:r>
          </w:p>
        </w:tc>
        <w:tc>
          <w:tcPr>
            <w:tcW w:w="3417" w:type="dxa"/>
            <w:shd w:val="clear" w:color="auto" w:fill="FFFF00"/>
          </w:tcPr>
          <w:p w14:paraId="291FBB24" w14:textId="77777777" w:rsidR="00833F57" w:rsidRPr="00094362" w:rsidRDefault="00833F57" w:rsidP="002F5E24">
            <w:pPr>
              <w:rPr>
                <w:rFonts w:eastAsia="PMingLiU"/>
                <w:b/>
                <w:sz w:val="20"/>
                <w:szCs w:val="20"/>
                <w:lang w:val="en-US" w:eastAsia="zh-CN"/>
              </w:rPr>
            </w:pPr>
            <w:r w:rsidRPr="00094362">
              <w:rPr>
                <w:rFonts w:eastAsia="PMingLiU"/>
                <w:b/>
                <w:sz w:val="20"/>
                <w:szCs w:val="20"/>
                <w:lang w:val="en-US" w:eastAsia="zh-CN"/>
              </w:rPr>
              <w:t>DECLARAȚIE</w:t>
            </w:r>
          </w:p>
          <w:p w14:paraId="415B1EB5" w14:textId="77777777" w:rsidR="00833F57" w:rsidRPr="00094362" w:rsidRDefault="00833F57" w:rsidP="002F5E24">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5FB5DC4B" w14:textId="77777777" w:rsidR="00833F57" w:rsidRPr="00094362" w:rsidRDefault="00833F57" w:rsidP="002F5E2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5ED12194" w14:textId="77777777" w:rsidR="00833F57" w:rsidRPr="00094362" w:rsidRDefault="00833F57" w:rsidP="002F5E24">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8022008" w14:textId="77777777" w:rsidR="00833F57" w:rsidRPr="00094362" w:rsidRDefault="00833F57" w:rsidP="002F5E24">
            <w:pPr>
              <w:ind w:left="-9"/>
              <w:rPr>
                <w:sz w:val="20"/>
                <w:szCs w:val="20"/>
              </w:rPr>
            </w:pPr>
            <w:r w:rsidRPr="00094362">
              <w:rPr>
                <w:sz w:val="20"/>
                <w:szCs w:val="20"/>
              </w:rPr>
              <w:t>DA</w:t>
            </w:r>
          </w:p>
        </w:tc>
      </w:tr>
      <w:tr w:rsidR="00833F57" w:rsidRPr="007406FF" w14:paraId="626F9CFA" w14:textId="77777777" w:rsidTr="002F5E24">
        <w:trPr>
          <w:trHeight w:val="525"/>
        </w:trPr>
        <w:tc>
          <w:tcPr>
            <w:tcW w:w="572" w:type="dxa"/>
            <w:shd w:val="clear" w:color="auto" w:fill="FFFF00"/>
          </w:tcPr>
          <w:p w14:paraId="4C20FD8E" w14:textId="77777777" w:rsidR="00833F57" w:rsidRPr="00094362" w:rsidRDefault="00833F57" w:rsidP="002F5E24">
            <w:pPr>
              <w:ind w:left="100"/>
              <w:rPr>
                <w:sz w:val="20"/>
                <w:szCs w:val="20"/>
              </w:rPr>
            </w:pPr>
            <w:r>
              <w:rPr>
                <w:sz w:val="20"/>
                <w:szCs w:val="20"/>
              </w:rPr>
              <w:lastRenderedPageBreak/>
              <w:t>8</w:t>
            </w:r>
          </w:p>
        </w:tc>
        <w:tc>
          <w:tcPr>
            <w:tcW w:w="3417" w:type="dxa"/>
            <w:shd w:val="clear" w:color="auto" w:fill="FFFF00"/>
          </w:tcPr>
          <w:p w14:paraId="28AC14D7" w14:textId="77777777" w:rsidR="00833F57" w:rsidRPr="00094362" w:rsidRDefault="00833F57" w:rsidP="002F5E2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6CA8574A" w14:textId="77777777" w:rsidR="00833F57" w:rsidRPr="00094362" w:rsidRDefault="00833F57" w:rsidP="002F5E2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1129B443" w14:textId="77777777" w:rsidR="00833F57" w:rsidRPr="00094362" w:rsidRDefault="00833F57" w:rsidP="002F5E2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07F523EB" w14:textId="77777777" w:rsidR="00833F57" w:rsidRPr="00094362" w:rsidRDefault="00833F57" w:rsidP="002F5E24">
            <w:pPr>
              <w:ind w:left="-9"/>
              <w:rPr>
                <w:sz w:val="20"/>
                <w:szCs w:val="20"/>
              </w:rPr>
            </w:pPr>
            <w:r w:rsidRPr="00094362">
              <w:rPr>
                <w:sz w:val="20"/>
                <w:szCs w:val="20"/>
              </w:rPr>
              <w:t>DA</w:t>
            </w:r>
          </w:p>
        </w:tc>
      </w:tr>
      <w:tr w:rsidR="00833F57" w:rsidRPr="007406FF" w14:paraId="321729FB" w14:textId="77777777" w:rsidTr="002F5E24">
        <w:trPr>
          <w:trHeight w:val="525"/>
        </w:trPr>
        <w:tc>
          <w:tcPr>
            <w:tcW w:w="572" w:type="dxa"/>
            <w:shd w:val="clear" w:color="auto" w:fill="FFFF00"/>
          </w:tcPr>
          <w:p w14:paraId="6EE5FBE8" w14:textId="77777777" w:rsidR="00833F57" w:rsidRPr="00094362" w:rsidRDefault="00833F57" w:rsidP="002F5E24">
            <w:pPr>
              <w:ind w:left="100"/>
              <w:rPr>
                <w:sz w:val="20"/>
                <w:szCs w:val="20"/>
              </w:rPr>
            </w:pPr>
            <w:r>
              <w:rPr>
                <w:sz w:val="20"/>
                <w:szCs w:val="20"/>
              </w:rPr>
              <w:t>9</w:t>
            </w:r>
          </w:p>
        </w:tc>
        <w:tc>
          <w:tcPr>
            <w:tcW w:w="3417" w:type="dxa"/>
            <w:shd w:val="clear" w:color="auto" w:fill="FFFF00"/>
          </w:tcPr>
          <w:p w14:paraId="07FDF25D" w14:textId="77777777" w:rsidR="00833F57" w:rsidRPr="00094362" w:rsidRDefault="00833F57" w:rsidP="002F5E2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34478FA9" w14:textId="77777777" w:rsidR="00833F57" w:rsidRPr="00094362" w:rsidRDefault="00833F57" w:rsidP="002F5E2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385F10E0" w14:textId="77777777" w:rsidR="00833F57" w:rsidRPr="00094362" w:rsidRDefault="00833F57" w:rsidP="002F5E24">
            <w:pPr>
              <w:ind w:left="96"/>
              <w:rPr>
                <w:sz w:val="20"/>
                <w:szCs w:val="20"/>
              </w:rPr>
            </w:pPr>
            <w:r w:rsidRPr="00094362">
              <w:rPr>
                <w:sz w:val="20"/>
                <w:szCs w:val="20"/>
              </w:rPr>
              <w:t>DA</w:t>
            </w:r>
          </w:p>
        </w:tc>
      </w:tr>
      <w:tr w:rsidR="00833F57" w:rsidRPr="00B03A84" w14:paraId="76E1CE2E" w14:textId="77777777" w:rsidTr="002F5E24">
        <w:trPr>
          <w:trHeight w:val="525"/>
        </w:trPr>
        <w:tc>
          <w:tcPr>
            <w:tcW w:w="572" w:type="dxa"/>
            <w:shd w:val="clear" w:color="auto" w:fill="FFFF00"/>
          </w:tcPr>
          <w:p w14:paraId="3DB25C66" w14:textId="77777777" w:rsidR="00833F57" w:rsidRPr="00094362" w:rsidRDefault="00833F57" w:rsidP="002F5E24">
            <w:pPr>
              <w:ind w:left="100"/>
              <w:rPr>
                <w:sz w:val="20"/>
                <w:szCs w:val="20"/>
              </w:rPr>
            </w:pPr>
            <w:r>
              <w:rPr>
                <w:sz w:val="20"/>
                <w:szCs w:val="20"/>
              </w:rPr>
              <w:t>10</w:t>
            </w:r>
          </w:p>
        </w:tc>
        <w:tc>
          <w:tcPr>
            <w:tcW w:w="3417" w:type="dxa"/>
            <w:shd w:val="clear" w:color="auto" w:fill="FFFF00"/>
          </w:tcPr>
          <w:p w14:paraId="7E8F8334"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62A94D09"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3FD48E2"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3F57" w:rsidRPr="00B03A84" w14:paraId="4678896A" w14:textId="77777777" w:rsidTr="002F5E24">
        <w:trPr>
          <w:trHeight w:val="525"/>
        </w:trPr>
        <w:tc>
          <w:tcPr>
            <w:tcW w:w="572" w:type="dxa"/>
            <w:shd w:val="clear" w:color="auto" w:fill="FFFF00"/>
          </w:tcPr>
          <w:p w14:paraId="4FAFB0DF" w14:textId="77777777" w:rsidR="00833F57" w:rsidRPr="00094362" w:rsidRDefault="00833F57" w:rsidP="002F5E24">
            <w:pPr>
              <w:ind w:left="100"/>
              <w:rPr>
                <w:sz w:val="20"/>
                <w:szCs w:val="20"/>
              </w:rPr>
            </w:pPr>
            <w:r>
              <w:rPr>
                <w:sz w:val="20"/>
                <w:szCs w:val="20"/>
              </w:rPr>
              <w:t>11</w:t>
            </w:r>
          </w:p>
        </w:tc>
        <w:tc>
          <w:tcPr>
            <w:tcW w:w="3417" w:type="dxa"/>
            <w:shd w:val="clear" w:color="auto" w:fill="FFFF00"/>
          </w:tcPr>
          <w:p w14:paraId="22214616" w14:textId="77777777" w:rsidR="00833F57" w:rsidRPr="00094362" w:rsidRDefault="00833F57" w:rsidP="002F5E2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718A831F"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69D520E3"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05BA292"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3F57" w:rsidRPr="00B03A84" w14:paraId="3523089F" w14:textId="77777777" w:rsidTr="002F5E24">
        <w:trPr>
          <w:trHeight w:val="525"/>
        </w:trPr>
        <w:tc>
          <w:tcPr>
            <w:tcW w:w="572" w:type="dxa"/>
            <w:shd w:val="clear" w:color="auto" w:fill="FFFF00"/>
          </w:tcPr>
          <w:p w14:paraId="193C8133" w14:textId="77777777" w:rsidR="00833F57" w:rsidRPr="00094362" w:rsidRDefault="00833F57" w:rsidP="002F5E24">
            <w:pPr>
              <w:ind w:left="100"/>
              <w:rPr>
                <w:sz w:val="20"/>
                <w:szCs w:val="20"/>
              </w:rPr>
            </w:pPr>
            <w:r>
              <w:rPr>
                <w:sz w:val="20"/>
                <w:szCs w:val="20"/>
              </w:rPr>
              <w:t>12</w:t>
            </w:r>
          </w:p>
        </w:tc>
        <w:tc>
          <w:tcPr>
            <w:tcW w:w="3417" w:type="dxa"/>
            <w:shd w:val="clear" w:color="auto" w:fill="FFFF00"/>
          </w:tcPr>
          <w:p w14:paraId="41354543" w14:textId="77777777" w:rsidR="00833F57" w:rsidRPr="00094362" w:rsidRDefault="00833F57" w:rsidP="002F5E2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33AEFCF9"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B2BA9EE" w14:textId="77777777" w:rsidR="00833F57" w:rsidRPr="00094362" w:rsidRDefault="00833F57" w:rsidP="002F5E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3F57" w14:paraId="7BC377DF" w14:textId="77777777" w:rsidTr="002F5E24">
        <w:trPr>
          <w:trHeight w:val="525"/>
        </w:trPr>
        <w:tc>
          <w:tcPr>
            <w:tcW w:w="572" w:type="dxa"/>
            <w:shd w:val="clear" w:color="auto" w:fill="FFFF00"/>
          </w:tcPr>
          <w:p w14:paraId="1C0E8A97" w14:textId="77777777" w:rsidR="00833F57" w:rsidRPr="00094362" w:rsidRDefault="00833F57" w:rsidP="002F5E24">
            <w:pPr>
              <w:ind w:left="100"/>
              <w:rPr>
                <w:sz w:val="20"/>
                <w:szCs w:val="20"/>
              </w:rPr>
            </w:pPr>
            <w:r>
              <w:rPr>
                <w:sz w:val="20"/>
                <w:szCs w:val="20"/>
              </w:rPr>
              <w:t>13</w:t>
            </w:r>
          </w:p>
        </w:tc>
        <w:tc>
          <w:tcPr>
            <w:tcW w:w="3417" w:type="dxa"/>
            <w:shd w:val="clear" w:color="auto" w:fill="FFFF00"/>
          </w:tcPr>
          <w:p w14:paraId="74E779A0" w14:textId="77777777" w:rsidR="00833F57" w:rsidRPr="00094362" w:rsidRDefault="00833F57" w:rsidP="002F5E24">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6F31E6DC" w14:textId="77777777" w:rsidR="00833F57" w:rsidRPr="00094362" w:rsidRDefault="00833F57" w:rsidP="002F5E2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87269F3" w14:textId="77777777" w:rsidR="00833F57" w:rsidRPr="00094362" w:rsidRDefault="00833F57" w:rsidP="002F5E2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w:t>
            </w:r>
            <w:r w:rsidRPr="00CD35FD">
              <w:rPr>
                <w:spacing w:val="-7"/>
                <w:sz w:val="20"/>
                <w:szCs w:val="20"/>
                <w:u w:val="single"/>
              </w:rPr>
              <w:t xml:space="preserve"> </w:t>
            </w:r>
            <w:r w:rsidRPr="00CD35FD">
              <w:rPr>
                <w:sz w:val="20"/>
                <w:szCs w:val="20"/>
                <w:u w:val="single"/>
              </w:rPr>
              <w:t>an</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08577C01" w14:textId="77777777" w:rsidR="00833F57" w:rsidRPr="00094362" w:rsidRDefault="00833F57" w:rsidP="002F5E24">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1F3CD4FC" w14:textId="77777777" w:rsidR="00833F57" w:rsidRPr="00094362" w:rsidRDefault="00833F57" w:rsidP="002F5E24">
            <w:pPr>
              <w:rPr>
                <w:sz w:val="20"/>
                <w:szCs w:val="20"/>
              </w:rPr>
            </w:pPr>
            <w:r w:rsidRPr="00094362">
              <w:rPr>
                <w:sz w:val="20"/>
                <w:szCs w:val="20"/>
              </w:rPr>
              <w:t>DA</w:t>
            </w:r>
          </w:p>
        </w:tc>
      </w:tr>
    </w:tbl>
    <w:p w14:paraId="14DAAC49" w14:textId="77777777" w:rsidR="00833F57" w:rsidRDefault="00833F57" w:rsidP="00833F57">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cere</w:t>
      </w:r>
      <w:proofErr w:type="spellEnd"/>
    </w:p>
    <w:p w14:paraId="2410332E" w14:textId="77777777" w:rsidR="00833F57" w:rsidRDefault="00833F57" w:rsidP="00833F57">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1</w:t>
      </w:r>
      <w:r w:rsidRPr="005B4464">
        <w:rPr>
          <w:highlight w:val="yellow"/>
          <w:u w:val="single"/>
        </w:rPr>
        <w:t xml:space="preserve"> an</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1C882A34" w14:textId="77777777" w:rsidR="00833F57" w:rsidRDefault="00833F57" w:rsidP="00833F57">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2EC7D31A" w14:textId="77777777" w:rsidR="00833F57" w:rsidRPr="005B4464" w:rsidRDefault="00833F57" w:rsidP="00833F57">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42FA477D" w14:textId="77777777" w:rsidR="00833F57" w:rsidRPr="005B4464" w:rsidRDefault="00833F57" w:rsidP="00833F57">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16956559" w14:textId="77777777" w:rsidR="00833F57" w:rsidRPr="005B4464" w:rsidRDefault="00833F57" w:rsidP="00833F57">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7C5DC020" w14:textId="77777777" w:rsidR="00833F57" w:rsidRPr="005B4464" w:rsidRDefault="00833F57" w:rsidP="00833F57">
      <w:pPr>
        <w:spacing w:line="242" w:lineRule="auto"/>
        <w:ind w:left="1347" w:right="534"/>
        <w:rPr>
          <w:lang w:val="en-US"/>
        </w:rPr>
      </w:pPr>
    </w:p>
    <w:p w14:paraId="33A07FB1" w14:textId="77777777" w:rsidR="00833F57" w:rsidRDefault="00833F57" w:rsidP="00833F57">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2F4F6AB7" w14:textId="77777777" w:rsidR="00833F57" w:rsidRDefault="00833F57" w:rsidP="00833F57">
      <w:pPr>
        <w:pStyle w:val="a"/>
        <w:numPr>
          <w:ilvl w:val="0"/>
          <w:numId w:val="14"/>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14BDB7EA" w14:textId="77777777" w:rsidR="00833F57" w:rsidRDefault="00833F57" w:rsidP="00833F57">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4D453FC8" w14:textId="77777777" w:rsidR="00833F57" w:rsidRPr="00F96158" w:rsidRDefault="00833F57" w:rsidP="00833F57">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4ACC933" w14:textId="77777777" w:rsidR="00833F57" w:rsidRDefault="00833F57" w:rsidP="00833F57">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3AF98CC" w14:textId="77777777" w:rsidR="00833F57" w:rsidRDefault="00833F57" w:rsidP="00833F57">
      <w:pPr>
        <w:pStyle w:val="a"/>
        <w:numPr>
          <w:ilvl w:val="0"/>
          <w:numId w:val="14"/>
        </w:numPr>
        <w:tabs>
          <w:tab w:val="left" w:pos="720"/>
          <w:tab w:val="left" w:pos="1265"/>
        </w:tabs>
        <w:spacing w:before="122"/>
      </w:pPr>
      <w:proofErr w:type="spellStart"/>
      <w:r w:rsidRPr="00F96158">
        <w:rPr>
          <w:b/>
        </w:rPr>
        <w:lastRenderedPageBreak/>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28599E9" w14:textId="77777777" w:rsidR="00833F57" w:rsidRDefault="00833F57" w:rsidP="00833F57">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A6E4447" w14:textId="77777777" w:rsidR="00833F57" w:rsidRDefault="00833F57" w:rsidP="00833F57">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733E4051" w14:textId="77777777" w:rsidR="00833F57" w:rsidRPr="00F96158" w:rsidRDefault="00833F57" w:rsidP="00833F57">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36364C40" w14:textId="77777777" w:rsidR="00833F57" w:rsidRDefault="00833F57" w:rsidP="00833F57">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C181195" w14:textId="77777777" w:rsidR="00833F57" w:rsidRDefault="00833F57" w:rsidP="00833F57">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22677545" w14:textId="77777777" w:rsidR="00833F57" w:rsidRPr="00F96158" w:rsidRDefault="00833F57" w:rsidP="00833F57">
      <w:pPr>
        <w:pStyle w:val="a"/>
        <w:numPr>
          <w:ilvl w:val="0"/>
          <w:numId w:val="14"/>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60AA05F" w14:textId="77777777" w:rsidR="00833F57" w:rsidRDefault="00833F57" w:rsidP="00833F57">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0B74138" w14:textId="77777777" w:rsidR="00833F57" w:rsidRPr="00F96158" w:rsidRDefault="00833F57" w:rsidP="00833F57">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614DB99D" w14:textId="77777777" w:rsidR="00833F57" w:rsidRDefault="00833F57" w:rsidP="00833F57">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7DD6A5AE" w14:textId="77777777" w:rsidR="00833F57" w:rsidRDefault="00833F57" w:rsidP="00833F57">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E9F08C3" w14:textId="77777777" w:rsidR="00833F57" w:rsidRDefault="00833F57" w:rsidP="00833F57">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61FE0C1" w14:textId="77777777" w:rsidR="00833F57" w:rsidRPr="00F96158" w:rsidRDefault="00833F57" w:rsidP="00833F57">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2FFE23A1" w14:textId="77777777" w:rsidR="00833F57" w:rsidRDefault="00833F57" w:rsidP="00833F57">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3A9B752" w14:textId="77777777" w:rsidR="00833F57" w:rsidRDefault="00833F57" w:rsidP="00833F57">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60EAAAD7" w14:textId="77777777" w:rsidR="00833F57" w:rsidRDefault="00833F57" w:rsidP="00833F57">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25A8E315" w14:textId="77777777" w:rsidR="00833F57" w:rsidRPr="00F96158" w:rsidRDefault="00833F57" w:rsidP="00833F57">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5B1C6276" w14:textId="77777777" w:rsidR="00833F57" w:rsidRDefault="00833F57" w:rsidP="00833F57">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6AFA2DCB" w14:textId="77777777" w:rsidR="00833F57" w:rsidRDefault="00833F57" w:rsidP="00833F57">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5">
        <w:r>
          <w:rPr>
            <w:i/>
          </w:rPr>
          <w:t>contestatii@ansc.md</w:t>
        </w:r>
      </w:hyperlink>
    </w:p>
    <w:p w14:paraId="1ABBB84A" w14:textId="77777777" w:rsidR="00833F57" w:rsidRDefault="00833F57" w:rsidP="00833F57">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2E99A5F5" w14:textId="77777777" w:rsidR="00833F57" w:rsidRDefault="00833F57" w:rsidP="00833F57">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7806EE3" w14:textId="77777777" w:rsidR="00833F57" w:rsidRPr="00F96158" w:rsidRDefault="00833F57" w:rsidP="00833F57">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se </w:t>
      </w:r>
      <w:proofErr w:type="spellStart"/>
      <w:r>
        <w:rPr>
          <w:b/>
        </w:rPr>
        <w:t>cere</w:t>
      </w:r>
      <w:proofErr w:type="spellEnd"/>
    </w:p>
    <w:p w14:paraId="752ACDDB" w14:textId="77777777" w:rsidR="00833F57" w:rsidRDefault="00833F57" w:rsidP="00833F57">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23-26.06.2026</w:t>
      </w:r>
    </w:p>
    <w:p w14:paraId="06285122" w14:textId="77777777" w:rsidR="00833F57" w:rsidRPr="00F96158" w:rsidRDefault="00833F57" w:rsidP="00833F57">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53BD4185" w14:textId="77777777" w:rsidR="00833F57" w:rsidRDefault="00833F57" w:rsidP="00833F57">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833F57" w14:paraId="050E9695" w14:textId="77777777" w:rsidTr="002F5E24">
        <w:trPr>
          <w:trHeight w:val="97"/>
        </w:trPr>
        <w:tc>
          <w:tcPr>
            <w:tcW w:w="5171" w:type="dxa"/>
          </w:tcPr>
          <w:p w14:paraId="1E875FB0" w14:textId="77777777" w:rsidR="00833F57" w:rsidRDefault="00833F57" w:rsidP="002F5E2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4A6EAAA5" w14:textId="77777777" w:rsidR="00833F57" w:rsidRDefault="00833F57" w:rsidP="002F5E2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12954F44" w14:textId="77777777" w:rsidR="00833F57" w:rsidRDefault="00833F57" w:rsidP="002F5E24">
            <w:pPr>
              <w:pStyle w:val="TableParagraph"/>
              <w:spacing w:before="1" w:line="233" w:lineRule="exact"/>
              <w:ind w:left="393"/>
              <w:rPr>
                <w:b/>
              </w:rPr>
            </w:pPr>
          </w:p>
        </w:tc>
      </w:tr>
      <w:tr w:rsidR="00833F57" w14:paraId="7E199DDF" w14:textId="77777777" w:rsidTr="002F5E24">
        <w:trPr>
          <w:trHeight w:val="97"/>
        </w:trPr>
        <w:tc>
          <w:tcPr>
            <w:tcW w:w="5171" w:type="dxa"/>
          </w:tcPr>
          <w:p w14:paraId="1BB3926C" w14:textId="77777777" w:rsidR="00833F57" w:rsidRDefault="00833F57" w:rsidP="002F5E2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304E6DD" w14:textId="77777777" w:rsidR="00833F57" w:rsidRDefault="00833F57" w:rsidP="002F5E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33F57" w14:paraId="5F580A5F" w14:textId="77777777" w:rsidTr="002F5E24">
        <w:trPr>
          <w:trHeight w:val="97"/>
        </w:trPr>
        <w:tc>
          <w:tcPr>
            <w:tcW w:w="5171" w:type="dxa"/>
          </w:tcPr>
          <w:p w14:paraId="37CA824D" w14:textId="77777777" w:rsidR="00833F57" w:rsidRDefault="00833F57" w:rsidP="002F5E2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6EF59B69" w14:textId="77777777" w:rsidR="00833F57" w:rsidRDefault="00833F57" w:rsidP="002F5E2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833F57" w14:paraId="33CABD7C" w14:textId="77777777" w:rsidTr="002F5E24">
        <w:trPr>
          <w:trHeight w:val="97"/>
        </w:trPr>
        <w:tc>
          <w:tcPr>
            <w:tcW w:w="5171" w:type="dxa"/>
          </w:tcPr>
          <w:p w14:paraId="4F92C8D6" w14:textId="77777777" w:rsidR="00833F57" w:rsidRDefault="00833F57" w:rsidP="002F5E2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4D2F89EA" w14:textId="77777777" w:rsidR="00833F57" w:rsidRDefault="00833F57" w:rsidP="002F5E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33F57" w14:paraId="26A037BE" w14:textId="77777777" w:rsidTr="002F5E24">
        <w:trPr>
          <w:trHeight w:val="97"/>
        </w:trPr>
        <w:tc>
          <w:tcPr>
            <w:tcW w:w="5171" w:type="dxa"/>
          </w:tcPr>
          <w:p w14:paraId="03D411F8" w14:textId="77777777" w:rsidR="00833F57" w:rsidRDefault="00833F57" w:rsidP="002F5E2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79C21B5A" w14:textId="77777777" w:rsidR="00833F57" w:rsidRDefault="00833F57" w:rsidP="002F5E2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B874B2A" w14:textId="77777777" w:rsidR="00833F57" w:rsidRDefault="00833F57" w:rsidP="00833F57">
      <w:pPr>
        <w:spacing w:line="233" w:lineRule="exact"/>
      </w:pPr>
    </w:p>
    <w:p w14:paraId="405B6D9D" w14:textId="77777777" w:rsidR="00833F57" w:rsidRDefault="00833F57" w:rsidP="00833F57">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0E88F47C" w14:textId="77777777" w:rsidR="00833F57" w:rsidRPr="00F96158" w:rsidRDefault="00833F57" w:rsidP="00833F57">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717E15C" w14:textId="77777777" w:rsidR="00833F57" w:rsidRDefault="00833F57" w:rsidP="00833F57">
      <w:pPr>
        <w:rPr>
          <w:sz w:val="20"/>
        </w:rPr>
      </w:pPr>
    </w:p>
    <w:p w14:paraId="2A2D559F" w14:textId="77777777" w:rsidR="00833F57" w:rsidRDefault="00833F57" w:rsidP="00833F57">
      <w:pPr>
        <w:rPr>
          <w:sz w:val="20"/>
        </w:rPr>
      </w:pPr>
    </w:p>
    <w:p w14:paraId="283A8E61" w14:textId="77777777" w:rsidR="00833F57" w:rsidRDefault="00833F57" w:rsidP="00833F57">
      <w:pPr>
        <w:rPr>
          <w:sz w:val="20"/>
        </w:rPr>
      </w:pPr>
    </w:p>
    <w:p w14:paraId="6974DC01" w14:textId="77777777" w:rsidR="00833F57" w:rsidRDefault="00833F57" w:rsidP="00833F57">
      <w:pPr>
        <w:shd w:val="clear" w:color="auto" w:fill="FFFFFF"/>
        <w:tabs>
          <w:tab w:val="left" w:pos="284"/>
          <w:tab w:val="right" w:pos="426"/>
          <w:tab w:val="left" w:pos="1568"/>
        </w:tabs>
        <w:spacing w:before="120"/>
        <w:ind w:left="284"/>
        <w:jc w:val="both"/>
        <w:rPr>
          <w:b/>
        </w:rPr>
      </w:pPr>
      <w:r>
        <w:rPr>
          <w:b/>
          <w:bCs/>
          <w:sz w:val="28"/>
          <w:szCs w:val="28"/>
        </w:rPr>
        <w:lastRenderedPageBreak/>
        <w:t>Conducătorul   grupului de lucru _______________</w:t>
      </w: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4118">
              <w:fldChar w:fldCharType="begin"/>
            </w:r>
            <w:r w:rsidR="00DA4118">
              <w:instrText xml:space="preserve"> HYPERLINK "http://www.mtender.gov.md</w:instrText>
            </w:r>
            <w:r w:rsidR="00DA4118">
              <w:instrText xml:space="preserve">" </w:instrText>
            </w:r>
            <w:r w:rsidR="00DA4118">
              <w:fldChar w:fldCharType="separate"/>
            </w:r>
            <w:r w:rsidRPr="00FF430B">
              <w:rPr>
                <w:i/>
                <w:noProof w:val="0"/>
                <w:color w:val="0000FF"/>
                <w:u w:val="single"/>
                <w:lang w:eastAsia="ro-RO"/>
              </w:rPr>
              <w:t>www.mtender.gov.md</w:t>
            </w:r>
            <w:r w:rsidR="00DA411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lastRenderedPageBreak/>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lastRenderedPageBreak/>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lastRenderedPageBreak/>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lastRenderedPageBreak/>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00AB3BFF" w14:textId="77777777" w:rsidR="00833F57" w:rsidRPr="00AE4A06" w:rsidRDefault="00833F57" w:rsidP="00833F57">
      <w:pPr>
        <w:ind w:right="567"/>
        <w:rPr>
          <w:b/>
          <w:bCs/>
          <w:u w:val="single"/>
        </w:rPr>
      </w:pPr>
      <w:r>
        <w:rPr>
          <w:b/>
        </w:rPr>
        <w:t xml:space="preserve">Obiectul achizitiei:  </w:t>
      </w:r>
      <w:r w:rsidRPr="00AE4A06">
        <w:rPr>
          <w:b/>
          <w:bCs/>
          <w:u w:val="single"/>
          <w:lang w:eastAsia="ru-RU"/>
        </w:rPr>
        <w:t>achiziționarea</w:t>
      </w:r>
      <w:r w:rsidRPr="00AE4A06">
        <w:rPr>
          <w:b/>
          <w:bCs/>
          <w:u w:val="single"/>
          <w:shd w:val="clear" w:color="auto" w:fill="FFFFFF"/>
          <w:lang w:eastAsia="ru-RU"/>
        </w:rPr>
        <w:t xml:space="preserve"> lucrărilor de </w:t>
      </w:r>
      <w:r w:rsidRPr="00AE4A06">
        <w:rPr>
          <w:b/>
          <w:bCs/>
          <w:u w:val="single"/>
        </w:rPr>
        <w:t>reparatie a unor drumuri locale in s. Bujor, r-nul Hincesti</w:t>
      </w:r>
    </w:p>
    <w:p w14:paraId="442953B8" w14:textId="77777777" w:rsidR="00833F57" w:rsidRDefault="00833F57" w:rsidP="00833F57">
      <w:pPr>
        <w:ind w:right="567"/>
      </w:pPr>
    </w:p>
    <w:p w14:paraId="007D8886" w14:textId="77777777" w:rsidR="00833F57" w:rsidRPr="00AE4A06" w:rsidRDefault="00833F57" w:rsidP="00833F57">
      <w:pPr>
        <w:ind w:right="567"/>
        <w:rPr>
          <w:b/>
          <w:bCs/>
        </w:rPr>
      </w:pPr>
      <w:r w:rsidRPr="00AE4A06">
        <w:rPr>
          <w:b/>
          <w:bCs/>
          <w:lang w:val="en-US"/>
        </w:rPr>
        <w:t>Cod CPV: 45200000-9</w:t>
      </w:r>
    </w:p>
    <w:p w14:paraId="6AEB30FA" w14:textId="77777777" w:rsidR="00833F57" w:rsidRPr="008612B7" w:rsidRDefault="00833F57" w:rsidP="00833F57">
      <w:pPr>
        <w:ind w:right="567"/>
        <w:rPr>
          <w:b/>
          <w:highlight w:val="yellow"/>
        </w:rPr>
      </w:pPr>
    </w:p>
    <w:p w14:paraId="5BC2DEC8" w14:textId="77777777" w:rsidR="00833F57" w:rsidRPr="00496D35" w:rsidRDefault="00833F57" w:rsidP="00833F57">
      <w:pPr>
        <w:ind w:right="567"/>
        <w:rPr>
          <w:b/>
          <w:highlight w:val="yellow"/>
        </w:rPr>
      </w:pPr>
      <w:r w:rsidRPr="00496D35">
        <w:rPr>
          <w:b/>
          <w:highlight w:val="yellow"/>
        </w:rPr>
        <w:t xml:space="preserve">Procedura a fost inclusă în planul de achiziții publice a autorității contractante </w:t>
      </w:r>
    </w:p>
    <w:p w14:paraId="5DE97CB1" w14:textId="77777777" w:rsidR="00833F57" w:rsidRDefault="00833F57" w:rsidP="00833F57">
      <w:pPr>
        <w:rPr>
          <w:b/>
        </w:rPr>
      </w:pPr>
      <w:r w:rsidRPr="00496D35">
        <w:rPr>
          <w:b/>
        </w:rPr>
        <w:t xml:space="preserve">Da, </w:t>
      </w:r>
    </w:p>
    <w:p w14:paraId="61616A91" w14:textId="77777777" w:rsidR="00833F57" w:rsidRPr="00496D35" w:rsidRDefault="00833F57" w:rsidP="00833F57">
      <w:pPr>
        <w:rPr>
          <w:noProof w:val="0"/>
          <w:lang w:val="en-US"/>
        </w:rPr>
      </w:pPr>
      <w:r>
        <w:rPr>
          <w:b/>
        </w:rPr>
        <w:t>Procedura de achizitie: COP</w:t>
      </w:r>
    </w:p>
    <w:p w14:paraId="71421577" w14:textId="77777777" w:rsidR="00833F57" w:rsidRPr="00A365A9" w:rsidRDefault="00833F57" w:rsidP="00833F57">
      <w:pPr>
        <w:shd w:val="clear" w:color="auto" w:fill="FFFFFF" w:themeFill="background1"/>
        <w:tabs>
          <w:tab w:val="left" w:pos="284"/>
          <w:tab w:val="right" w:pos="9531"/>
        </w:tabs>
        <w:spacing w:before="120"/>
        <w:rPr>
          <w:b/>
          <w:noProof w:val="0"/>
          <w:lang w:eastAsia="ru-RU"/>
        </w:rPr>
      </w:pPr>
    </w:p>
    <w:p w14:paraId="0F3E5970" w14:textId="77777777" w:rsidR="00833F57" w:rsidRDefault="00833F57" w:rsidP="00833F57">
      <w:pPr>
        <w:numPr>
          <w:ilvl w:val="0"/>
          <w:numId w:val="31"/>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hyperlink r:id="rId17" w:history="1">
        <w:r w:rsidRPr="00143475">
          <w:rPr>
            <w:rStyle w:val="af4"/>
            <w:color w:val="2771C5"/>
            <w:sz w:val="23"/>
            <w:szCs w:val="23"/>
            <w:bdr w:val="none" w:sz="0" w:space="0" w:color="auto" w:frame="1"/>
          </w:rPr>
          <w:t>Primăria Bujor</w:t>
        </w:r>
      </w:hyperlink>
      <w:r w:rsidRPr="00143475">
        <w:rPr>
          <w:color w:val="333333"/>
          <w:sz w:val="23"/>
          <w:szCs w:val="23"/>
        </w:rPr>
        <w:t>, r. Hîncesti</w:t>
      </w:r>
    </w:p>
    <w:p w14:paraId="65F9E40B" w14:textId="77777777" w:rsidR="00833F57" w:rsidRPr="00E505F1" w:rsidRDefault="00833F57" w:rsidP="00833F57">
      <w:pPr>
        <w:numPr>
          <w:ilvl w:val="0"/>
          <w:numId w:val="31"/>
        </w:numPr>
        <w:shd w:val="clear" w:color="auto" w:fill="FFFFFF" w:themeFill="background1"/>
        <w:tabs>
          <w:tab w:val="left" w:pos="284"/>
          <w:tab w:val="right" w:pos="9531"/>
        </w:tabs>
        <w:suppressAutoHyphens/>
        <w:spacing w:before="120"/>
        <w:rPr>
          <w:rStyle w:val="af4"/>
          <w:b/>
          <w:lang w:eastAsia="ru-RU"/>
        </w:rPr>
      </w:pPr>
      <w:r w:rsidRPr="00E505F1">
        <w:rPr>
          <w:b/>
          <w:lang w:eastAsia="ru-RU"/>
        </w:rPr>
        <w:t xml:space="preserve">IDNO: </w:t>
      </w:r>
      <w:hyperlink r:id="rId18" w:history="1">
        <w:r w:rsidRPr="00143475">
          <w:rPr>
            <w:rStyle w:val="af4"/>
            <w:color w:val="2771C5"/>
            <w:sz w:val="23"/>
            <w:szCs w:val="23"/>
            <w:bdr w:val="none" w:sz="0" w:space="0" w:color="auto" w:frame="1"/>
          </w:rPr>
          <w:t>1007601005958</w:t>
        </w:r>
      </w:hyperlink>
    </w:p>
    <w:p w14:paraId="3EAE6957" w14:textId="77777777" w:rsidR="00833F57" w:rsidRPr="00E505F1" w:rsidRDefault="00833F57" w:rsidP="00833F57">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w:t>
      </w:r>
      <w:hyperlink r:id="rId19" w:history="1">
        <w:r w:rsidRPr="00E505F1">
          <w:rPr>
            <w:rStyle w:val="af4"/>
            <w:color w:val="2771C5"/>
            <w:sz w:val="23"/>
            <w:szCs w:val="23"/>
            <w:bdr w:val="none" w:sz="0" w:space="0" w:color="auto" w:frame="1"/>
          </w:rPr>
          <w:t>s. Bujor</w:t>
        </w:r>
      </w:hyperlink>
      <w:r w:rsidRPr="00E505F1">
        <w:rPr>
          <w:color w:val="333333"/>
          <w:sz w:val="23"/>
          <w:szCs w:val="23"/>
        </w:rPr>
        <w:t>, r. Hîncesti</w:t>
      </w:r>
      <w:r w:rsidRPr="00E505F1">
        <w:rPr>
          <w:b/>
          <w:lang w:eastAsia="ru-RU"/>
        </w:rPr>
        <w:t xml:space="preserve"> </w:t>
      </w:r>
    </w:p>
    <w:p w14:paraId="440C054C" w14:textId="77777777" w:rsidR="00833F57" w:rsidRPr="00E505F1" w:rsidRDefault="00833F57" w:rsidP="00833F57">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143475">
        <w:rPr>
          <w:color w:val="333333"/>
          <w:sz w:val="23"/>
          <w:szCs w:val="23"/>
          <w:lang w:val="en-US"/>
        </w:rPr>
        <w:t>078339213</w:t>
      </w:r>
    </w:p>
    <w:p w14:paraId="1C341485" w14:textId="77777777" w:rsidR="00833F57" w:rsidRPr="00E505F1" w:rsidRDefault="00833F57" w:rsidP="00833F57">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r w:rsidRPr="00143475">
        <w:rPr>
          <w:lang w:val="en-US"/>
        </w:rPr>
        <w:t>primariabujor@gmail.com</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20"/>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3323F702"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r w:rsidR="00833F57" w:rsidRPr="00AE4A06">
              <w:rPr>
                <w:b/>
                <w:bCs/>
                <w:u w:val="single"/>
              </w:rPr>
              <w:t>reparatie a unor drumuri locale in s. Bujor, r-nul Hincesti</w:t>
            </w:r>
            <w:r w:rsidR="00833F57">
              <w:rPr>
                <w:b/>
                <w:bCs/>
                <w:u w:val="single"/>
              </w:rPr>
              <w:t xml:space="preserve">,  </w:t>
            </w:r>
            <w:bookmarkStart w:id="48" w:name="_GoBack"/>
            <w:bookmarkEnd w:id="48"/>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7"/>
      <w:bookmarkEnd w:id="49"/>
    </w:p>
    <w:sectPr w:rsidR="00FF6A88" w:rsidSect="00312F05">
      <w:footerReference w:type="default" r:id="rId21"/>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14D2C" w14:textId="77777777" w:rsidR="00DA4118" w:rsidRDefault="00DA4118" w:rsidP="00A20ACF">
      <w:r>
        <w:separator/>
      </w:r>
    </w:p>
  </w:endnote>
  <w:endnote w:type="continuationSeparator" w:id="0">
    <w:p w14:paraId="096AA5BB" w14:textId="77777777" w:rsidR="00DA4118" w:rsidRDefault="00DA41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7C614" w14:textId="77777777" w:rsidR="00DA4118" w:rsidRDefault="00DA4118" w:rsidP="00A20ACF">
      <w:r>
        <w:separator/>
      </w:r>
    </w:p>
  </w:footnote>
  <w:footnote w:type="continuationSeparator" w:id="0">
    <w:p w14:paraId="15F7C1C6" w14:textId="77777777" w:rsidR="00DA4118" w:rsidRDefault="00DA41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32"/>
  </w:num>
  <w:num w:numId="5">
    <w:abstractNumId w:val="27"/>
  </w:num>
  <w:num w:numId="6">
    <w:abstractNumId w:val="9"/>
  </w:num>
  <w:num w:numId="7">
    <w:abstractNumId w:val="10"/>
  </w:num>
  <w:num w:numId="8">
    <w:abstractNumId w:val="7"/>
  </w:num>
  <w:num w:numId="9">
    <w:abstractNumId w:val="13"/>
  </w:num>
  <w:num w:numId="10">
    <w:abstractNumId w:val="34"/>
  </w:num>
  <w:num w:numId="11">
    <w:abstractNumId w:val="29"/>
  </w:num>
  <w:num w:numId="12">
    <w:abstractNumId w:val="22"/>
  </w:num>
  <w:num w:numId="13">
    <w:abstractNumId w:val="17"/>
  </w:num>
  <w:num w:numId="14">
    <w:abstractNumId w:val="28"/>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6"/>
  </w:num>
  <w:num w:numId="27">
    <w:abstractNumId w:val="15"/>
  </w:num>
  <w:num w:numId="28">
    <w:abstractNumId w:val="19"/>
  </w:num>
  <w:num w:numId="29">
    <w:abstractNumId w:val="33"/>
  </w:num>
  <w:num w:numId="30">
    <w:abstractNumId w:val="20"/>
  </w:num>
  <w:num w:numId="31">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5958" TargetMode="External"/><Relationship Id="rId18" Type="http://schemas.openxmlformats.org/officeDocument/2006/relationships/hyperlink" Target="https://achizitii.md/ro/organization/idno/1007601005958"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chizitii.md/ro/organization/idno/1007601005958" TargetMode="External"/><Relationship Id="rId17" Type="http://schemas.openxmlformats.org/officeDocument/2006/relationships/hyperlink" Target="https://achizitii.md/ro/organization/idno/1007601005958"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achizitii.md/ro/organization/idno/1007601005958"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595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A6BB4-83A3-4642-82FF-5003533AE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21376</Words>
  <Characters>121849</Characters>
  <Application>Microsoft Office Word</Application>
  <DocSecurity>0</DocSecurity>
  <Lines>1015</Lines>
  <Paragraphs>285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2026-06-23T13:06:00Z</dcterms:created>
  <dcterms:modified xsi:type="dcterms:W3CDTF">2026-06-23T13:07:00Z</dcterms:modified>
</cp:coreProperties>
</file>