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A21D9">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A21D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7A21D9">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7A21D9">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7A21D9">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7A21D9">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7A21D9">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7A21D9">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7A21D9">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7A21D9">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7A21D9">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7A21D9">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7A21D9">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7A21D9">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7A21D9">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7A21D9">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7A21D9">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7A21D9">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7A21D9">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7A21D9">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7A21D9">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7A21D9">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7A21D9">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7A21D9">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7A21D9">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7A21D9">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7A21D9">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7A21D9">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7A21D9">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7A21D9">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A21D9">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A21D9">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A21D9">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A21D9">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7A21D9">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A21D9" w:rsidP="007A21D9">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7A21D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A21D9">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A21D9">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A21D9">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7A21D9">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7A21D9">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A21D9">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7A21D9">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7A21D9">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7A21D9">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7A21D9">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7A21D9">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7A21D9">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7A21D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7A21D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7A21D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7A21D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7A21D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7A21D9">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7A21D9">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7A21D9">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7A21D9">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7A21D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7A21D9">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7A21D9">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7A21D9">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7A21D9">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7A21D9">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7A21D9">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7A21D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7A21D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7A21D9">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7A21D9">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7A21D9">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7A21D9">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7A21D9">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7A21D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7A21D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7A21D9">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7A21D9">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7A21D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7A21D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7A21D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7A21D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7A21D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7A21D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7A21D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7A21D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7A21D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7A21D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7A21D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7A21D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7A21D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7A21D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7A21D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7A21D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7A21D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7A21D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7A21D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7A21D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7A21D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7A21D9">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7A21D9">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7A21D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7A21D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7A21D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7A21D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A21D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7A21D9">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7A21D9">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7A21D9">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7A21D9">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7A21D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7A21D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7A21D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7A21D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7A21D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A21D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A21D9">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A21D9">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7A21D9">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7A21D9">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7A21D9">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7A21D9">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7A21D9">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7A21D9">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7A21D9">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7A21D9">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7A21D9">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7A21D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7A21D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7A21D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7A21D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7A21D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7A21D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7A21D9">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7A21D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7A21D9">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7A21D9">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7A21D9">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7A21D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7A21D9">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7A21D9">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7A21D9">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7A21D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7A21D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7A21D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7A21D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7A21D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7A21D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7A21D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7A21D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7A21D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7A21D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7A21D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7A21D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7A21D9">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7A21D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7A21D9">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7A21D9">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7A21D9">
            <w:pPr>
              <w:pStyle w:val="a"/>
              <w:numPr>
                <w:ilvl w:val="0"/>
                <w:numId w:val="29"/>
              </w:numPr>
            </w:pPr>
            <w:r w:rsidRPr="00FF430B">
              <w:t>prin acordul de voinţă al părţilor ;</w:t>
            </w:r>
          </w:p>
          <w:p w14:paraId="12C0102A" w14:textId="77777777" w:rsidR="00325E16" w:rsidRPr="00FF430B" w:rsidRDefault="00325E16" w:rsidP="007A21D9">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7A21D9">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7868D" w14:textId="77777777" w:rsidR="007A21D9" w:rsidRDefault="007A21D9" w:rsidP="00A20ACF">
      <w:r>
        <w:separator/>
      </w:r>
    </w:p>
  </w:endnote>
  <w:endnote w:type="continuationSeparator" w:id="0">
    <w:p w14:paraId="0E202F92" w14:textId="77777777" w:rsidR="007A21D9" w:rsidRDefault="007A21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505A0">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D4E6D" w14:textId="77777777" w:rsidR="007A21D9" w:rsidRDefault="007A21D9" w:rsidP="00A20ACF">
      <w:r>
        <w:separator/>
      </w:r>
    </w:p>
  </w:footnote>
  <w:footnote w:type="continuationSeparator" w:id="0">
    <w:p w14:paraId="0F90DFED" w14:textId="77777777" w:rsidR="007A21D9" w:rsidRDefault="007A21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05A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1D9"/>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FF925-4E5E-4829-B6DE-4215B3DC5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2026-07-09T06:45:00Z</dcterms:created>
  <dcterms:modified xsi:type="dcterms:W3CDTF">2026-07-09T06:45:00Z</dcterms:modified>
</cp:coreProperties>
</file>