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pPr>
        <w:pStyle w:val="a"/>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pPr>
        <w:pStyle w:val="a"/>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pPr>
        <w:pStyle w:val="a"/>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pPr>
        <w:pStyle w:val="a"/>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pPr>
        <w:pStyle w:val="a"/>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pPr>
        <w:pStyle w:val="a"/>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pPr>
        <w:pStyle w:val="a"/>
        <w:numPr>
          <w:ilvl w:val="0"/>
          <w:numId w:val="1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pPr>
        <w:pStyle w:val="a"/>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pPr>
        <w:pStyle w:val="a"/>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pPr>
        <w:pStyle w:val="a"/>
        <w:numPr>
          <w:ilvl w:val="0"/>
          <w:numId w:val="1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pPr>
        <w:pStyle w:val="a"/>
        <w:numPr>
          <w:ilvl w:val="0"/>
          <w:numId w:val="8"/>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pPr>
        <w:pStyle w:val="a"/>
        <w:numPr>
          <w:ilvl w:val="0"/>
          <w:numId w:val="8"/>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pPr>
        <w:pStyle w:val="a"/>
        <w:numPr>
          <w:ilvl w:val="0"/>
          <w:numId w:val="8"/>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pPr>
        <w:pStyle w:val="a"/>
        <w:numPr>
          <w:ilvl w:val="0"/>
          <w:numId w:val="8"/>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pPr>
        <w:pStyle w:val="a"/>
        <w:numPr>
          <w:ilvl w:val="0"/>
          <w:numId w:val="9"/>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pPr>
        <w:pStyle w:val="a"/>
        <w:numPr>
          <w:ilvl w:val="0"/>
          <w:numId w:val="9"/>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pPr>
        <w:pStyle w:val="a"/>
        <w:numPr>
          <w:ilvl w:val="0"/>
          <w:numId w:val="8"/>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pPr>
        <w:pStyle w:val="a"/>
        <w:numPr>
          <w:ilvl w:val="0"/>
          <w:numId w:val="8"/>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pPr>
        <w:pStyle w:val="a"/>
        <w:numPr>
          <w:ilvl w:val="0"/>
          <w:numId w:val="8"/>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pPr>
        <w:pStyle w:val="a"/>
        <w:numPr>
          <w:ilvl w:val="0"/>
          <w:numId w:val="8"/>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pPr>
        <w:pStyle w:val="a"/>
        <w:numPr>
          <w:ilvl w:val="0"/>
          <w:numId w:val="8"/>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pPr>
        <w:pStyle w:val="a"/>
        <w:numPr>
          <w:ilvl w:val="0"/>
          <w:numId w:val="10"/>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pPr>
        <w:pStyle w:val="a"/>
        <w:numPr>
          <w:ilvl w:val="0"/>
          <w:numId w:val="10"/>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pPr>
        <w:pStyle w:val="a"/>
        <w:numPr>
          <w:ilvl w:val="0"/>
          <w:numId w:val="8"/>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w:t>
      </w:r>
      <w:proofErr w:type="gramStart"/>
      <w:r w:rsidRPr="00FF430B">
        <w:t>are</w:t>
      </w:r>
      <w:proofErr w:type="gramEnd"/>
      <w:r w:rsidRPr="00FF430B">
        <w:t xml:space="preserv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3CF13513" w14:textId="77777777" w:rsidR="00830E10" w:rsidRPr="0003073E" w:rsidRDefault="00830E10" w:rsidP="00830E10">
      <w:pPr>
        <w:jc w:val="right"/>
        <w:rPr>
          <w:noProof w:val="0"/>
          <w:sz w:val="22"/>
          <w:szCs w:val="22"/>
        </w:rPr>
      </w:pPr>
      <w:bookmarkStart w:id="45" w:name="_Toc449692095"/>
      <w:r w:rsidRPr="0003073E">
        <w:rPr>
          <w:noProof w:val="0"/>
        </w:rPr>
        <w:lastRenderedPageBreak/>
        <w:t>Anexa nr. 2</w:t>
      </w:r>
    </w:p>
    <w:p w14:paraId="0C8DDF84" w14:textId="77777777" w:rsidR="00830E10" w:rsidRPr="0003073E" w:rsidRDefault="00830E10" w:rsidP="00830E10">
      <w:pPr>
        <w:jc w:val="right"/>
        <w:rPr>
          <w:noProof w:val="0"/>
        </w:rPr>
      </w:pPr>
      <w:r w:rsidRPr="0003073E">
        <w:rPr>
          <w:noProof w:val="0"/>
        </w:rPr>
        <w:t>la Documentația standard nr.69</w:t>
      </w:r>
    </w:p>
    <w:p w14:paraId="39C4749D" w14:textId="77777777" w:rsidR="00830E10" w:rsidRPr="0003073E" w:rsidRDefault="00830E10" w:rsidP="00830E10">
      <w:pPr>
        <w:jc w:val="right"/>
        <w:rPr>
          <w:noProof w:val="0"/>
        </w:rPr>
      </w:pPr>
      <w:r w:rsidRPr="0003073E">
        <w:rPr>
          <w:noProof w:val="0"/>
        </w:rPr>
        <w:t>din “07” mai 2021</w:t>
      </w:r>
    </w:p>
    <w:p w14:paraId="40BA8493" w14:textId="77777777" w:rsidR="00830E10" w:rsidRPr="0003073E" w:rsidRDefault="00830E10" w:rsidP="00830E10">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4E7CD790" w14:textId="77777777" w:rsidR="00830E10" w:rsidRPr="0003073E" w:rsidRDefault="00830E10" w:rsidP="00830E10">
      <w:pPr>
        <w:shd w:val="clear" w:color="auto" w:fill="FFFFFF" w:themeFill="background1"/>
        <w:spacing w:before="120"/>
        <w:rPr>
          <w:noProof w:val="0"/>
          <w:sz w:val="20"/>
          <w:lang w:eastAsia="ru-RU"/>
        </w:rPr>
      </w:pPr>
      <w:r w:rsidRPr="0003073E">
        <w:rPr>
          <w:b/>
          <w:noProof w:val="0"/>
          <w:lang w:eastAsia="ru-RU"/>
        </w:rPr>
        <w:t xml:space="preserve">privind achiziționarea </w:t>
      </w:r>
      <w:r w:rsidRPr="0003073E">
        <w:rPr>
          <w:b/>
          <w:u w:val="single"/>
        </w:rPr>
        <w:t xml:space="preserve">: </w:t>
      </w:r>
      <w:r w:rsidRPr="00575466">
        <w:rPr>
          <w:b/>
          <w:u w:val="single"/>
        </w:rPr>
        <w:t xml:space="preserve">Lucrări de reabilitare și amenajare a teritoriilor aferente blocurilor locative din UAT Rezina </w:t>
      </w:r>
      <w:r>
        <w:rPr>
          <w:b/>
          <w:u w:val="single"/>
        </w:rPr>
        <w:t xml:space="preserve">                </w:t>
      </w:r>
      <w:r w:rsidRPr="0003073E">
        <w:rPr>
          <w:b/>
          <w:bCs/>
        </w:rPr>
        <w:t>_________________________________________________</w:t>
      </w:r>
      <w:r w:rsidRPr="0003073E">
        <w:rPr>
          <w:b/>
          <w:noProof w:val="0"/>
          <w:u w:val="single"/>
          <w:shd w:val="clear" w:color="auto" w:fill="FFFFFF" w:themeFill="background1"/>
          <w:lang w:eastAsia="ru-RU"/>
        </w:rPr>
        <w:br/>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sidRPr="0003073E">
        <w:rPr>
          <w:b/>
          <w:i/>
          <w:u w:val="single"/>
        </w:rPr>
        <w:t>Licitația publică descisă</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26669930" w14:textId="77777777" w:rsidR="00830E10" w:rsidRPr="0003073E" w:rsidRDefault="00830E10" w:rsidP="00830E10">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490F932A" w14:textId="77777777" w:rsidR="00830E10" w:rsidRPr="00575466" w:rsidRDefault="00830E10" w:rsidP="00830E10">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2" w:history="1">
        <w:r w:rsidRPr="00575466">
          <w:rPr>
            <w:rStyle w:val="af3"/>
            <w:i/>
            <w:iCs/>
          </w:rPr>
          <w:t>https://primaria-rezina.md/wp-content/uploads/2026/07/5-Planul-anual-de-achizitii-an-2026-an_2_ACTUALIZAT-10.07.2026-converted.pdf</w:t>
        </w:r>
      </w:hyperlink>
    </w:p>
    <w:p w14:paraId="758D8C18" w14:textId="77777777" w:rsidR="00830E10" w:rsidRPr="0003073E" w:rsidRDefault="00830E10" w:rsidP="00830E10">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 xml:space="preserve">Primăria orașului Rezina, raionul Rezina___  </w:t>
      </w:r>
      <w:r>
        <w:rPr>
          <w:b/>
          <w:i/>
          <w:u w:val="single"/>
        </w:rPr>
        <w:t xml:space="preserve">    </w:t>
      </w:r>
      <w:r w:rsidRPr="0003073E">
        <w:rPr>
          <w:b/>
          <w:i/>
          <w:u w:val="single"/>
        </w:rPr>
        <w:t xml:space="preserve"> __    ______</w:t>
      </w:r>
    </w:p>
    <w:p w14:paraId="52446CC1" w14:textId="77777777" w:rsidR="00830E10" w:rsidRPr="0003073E" w:rsidRDefault="00830E10">
      <w:pPr>
        <w:numPr>
          <w:ilvl w:val="0"/>
          <w:numId w:val="13"/>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260D01A8" w14:textId="77777777" w:rsidR="00830E10" w:rsidRPr="0003073E" w:rsidRDefault="00830E10">
      <w:pPr>
        <w:numPr>
          <w:ilvl w:val="0"/>
          <w:numId w:val="13"/>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5C053FD4" w14:textId="77777777" w:rsidR="00830E10" w:rsidRPr="0003073E" w:rsidRDefault="00830E10">
      <w:pPr>
        <w:numPr>
          <w:ilvl w:val="0"/>
          <w:numId w:val="13"/>
        </w:numPr>
        <w:tabs>
          <w:tab w:val="left" w:pos="284"/>
          <w:tab w:val="right" w:pos="9531"/>
        </w:tabs>
        <w:spacing w:before="120"/>
        <w:ind w:left="284" w:hanging="284"/>
        <w:rPr>
          <w:b/>
        </w:rPr>
      </w:pPr>
      <w:r w:rsidRPr="0003073E">
        <w:rPr>
          <w:b/>
        </w:rPr>
        <w:t xml:space="preserve">Numărul de telefon/fax: </w:t>
      </w:r>
      <w:bookmarkStart w:id="46" w:name="_Hlk167271742"/>
      <w:r w:rsidRPr="0003073E">
        <w:rPr>
          <w:b/>
          <w:i/>
          <w:u w:val="single"/>
        </w:rPr>
        <w:t>0254 228 44</w:t>
      </w:r>
      <w:bookmarkEnd w:id="46"/>
      <w:r w:rsidRPr="0003073E">
        <w:rPr>
          <w:b/>
          <w:i/>
          <w:u w:val="single"/>
        </w:rPr>
        <w:t>, 0254 216 50</w:t>
      </w:r>
      <w:r w:rsidRPr="0003073E">
        <w:rPr>
          <w:i/>
          <w:u w:val="single"/>
        </w:rPr>
        <w:t xml:space="preserve">, </w:t>
      </w:r>
      <w:r w:rsidRPr="0003073E">
        <w:rPr>
          <w:b/>
          <w:i/>
          <w:u w:val="single"/>
        </w:rPr>
        <w:t xml:space="preserve">0254 235 </w:t>
      </w:r>
      <w:r w:rsidRPr="00D76F3D">
        <w:rPr>
          <w:b/>
          <w:i/>
          <w:u w:val="single"/>
          <w:lang w:val="nl-NL"/>
        </w:rPr>
        <w:t>00</w:t>
      </w:r>
      <w:r w:rsidRPr="0003073E">
        <w:rPr>
          <w:b/>
          <w:i/>
          <w:u w:val="single"/>
        </w:rPr>
        <w:t>;</w:t>
      </w:r>
      <w:r w:rsidRPr="00D76F3D">
        <w:rPr>
          <w:b/>
          <w:i/>
          <w:u w:val="single"/>
          <w:lang w:val="nl-NL"/>
        </w:rPr>
        <w:t xml:space="preserve"> </w:t>
      </w:r>
      <w:r w:rsidRPr="0003073E">
        <w:rPr>
          <w:i/>
          <w:u w:val="single"/>
        </w:rPr>
        <w:t>fax.</w:t>
      </w:r>
      <w:r w:rsidRPr="0003073E">
        <w:rPr>
          <w:b/>
          <w:i/>
          <w:u w:val="single"/>
        </w:rPr>
        <w:t xml:space="preserve"> 0254 228 44</w:t>
      </w:r>
      <w:r w:rsidRPr="00D76F3D">
        <w:rPr>
          <w:b/>
          <w:i/>
          <w:u w:val="single"/>
          <w:lang w:val="nl-NL"/>
        </w:rPr>
        <w:t xml:space="preserve">  ___________</w:t>
      </w:r>
    </w:p>
    <w:p w14:paraId="506E91E3" w14:textId="77777777" w:rsidR="00830E10" w:rsidRPr="0003073E" w:rsidRDefault="00830E10">
      <w:pPr>
        <w:numPr>
          <w:ilvl w:val="0"/>
          <w:numId w:val="13"/>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3" w:history="1">
        <w:r w:rsidRPr="0003073E">
          <w:rPr>
            <w:rStyle w:val="af3"/>
            <w:b/>
            <w:i/>
          </w:rPr>
          <w:t>pr.rezina@gmail.com</w:t>
        </w:r>
      </w:hyperlink>
      <w:r w:rsidRPr="0003073E">
        <w:rPr>
          <w:b/>
          <w:i/>
          <w:u w:val="single"/>
        </w:rPr>
        <w:t>;</w:t>
      </w:r>
      <w:r w:rsidRPr="0003073E">
        <w:rPr>
          <w:rStyle w:val="af3"/>
        </w:rPr>
        <w:t xml:space="preserve"> </w:t>
      </w:r>
      <w:hyperlink r:id="rId14" w:history="1">
        <w:r w:rsidRPr="0003073E">
          <w:rPr>
            <w:rStyle w:val="af3"/>
            <w:b/>
            <w:i/>
          </w:rPr>
          <w:t>www.</w:t>
        </w:r>
        <w:r w:rsidRPr="0003073E">
          <w:t xml:space="preserve"> </w:t>
        </w:r>
        <w:r w:rsidRPr="0003073E">
          <w:rPr>
            <w:rStyle w:val="af3"/>
            <w:b/>
            <w:i/>
          </w:rPr>
          <w:t>https://primaria-rezina.md/</w:t>
        </w:r>
      </w:hyperlink>
    </w:p>
    <w:p w14:paraId="3CDFA48E" w14:textId="77777777" w:rsidR="00830E10" w:rsidRPr="0003073E" w:rsidRDefault="00830E10">
      <w:pPr>
        <w:numPr>
          <w:ilvl w:val="0"/>
          <w:numId w:val="13"/>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6AB8B56C" w14:textId="77777777" w:rsidR="00830E10" w:rsidRPr="00D76F3D" w:rsidRDefault="00830E10">
      <w:pPr>
        <w:numPr>
          <w:ilvl w:val="0"/>
          <w:numId w:val="13"/>
        </w:numPr>
        <w:tabs>
          <w:tab w:val="left" w:pos="284"/>
          <w:tab w:val="right" w:pos="9531"/>
        </w:tabs>
        <w:spacing w:before="120"/>
        <w:ind w:left="288" w:hanging="288"/>
        <w:jc w:val="both"/>
        <w:rPr>
          <w:b/>
        </w:rPr>
      </w:pPr>
      <w:r w:rsidRPr="00D76F3D">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76F3D">
        <w:rPr>
          <w:b/>
          <w:i/>
          <w:u w:val="single"/>
        </w:rPr>
        <w:t>nu se aplică</w:t>
      </w:r>
      <w:r w:rsidRPr="00D76F3D">
        <w:rPr>
          <w:b/>
        </w:rPr>
        <w:t>.</w:t>
      </w:r>
    </w:p>
    <w:p w14:paraId="4B14E845" w14:textId="77777777" w:rsidR="00830E10" w:rsidRPr="0003073E" w:rsidRDefault="00830E10">
      <w:pPr>
        <w:numPr>
          <w:ilvl w:val="0"/>
          <w:numId w:val="13"/>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830E10" w:rsidRPr="0003073E" w14:paraId="1876A2E7" w14:textId="77777777" w:rsidTr="009B621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F7874" w14:textId="77777777" w:rsidR="00830E10" w:rsidRPr="0003073E" w:rsidRDefault="00830E10" w:rsidP="009B6217">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5CEEBA" w14:textId="77777777" w:rsidR="00830E10" w:rsidRPr="0003073E" w:rsidRDefault="00830E10" w:rsidP="009B6217">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F47B0" w14:textId="77777777" w:rsidR="00830E10" w:rsidRPr="0003073E" w:rsidRDefault="00830E10" w:rsidP="009B6217">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DF6EA" w14:textId="77777777" w:rsidR="00830E10" w:rsidRPr="0003073E" w:rsidRDefault="00830E10" w:rsidP="009B6217">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64FE4" w14:textId="77777777" w:rsidR="00830E10" w:rsidRPr="0003073E" w:rsidRDefault="00830E10" w:rsidP="009B6217">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3B259" w14:textId="77777777" w:rsidR="00830E10" w:rsidRPr="0003073E" w:rsidRDefault="00830E10" w:rsidP="009B6217">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DD5FA" w14:textId="77777777" w:rsidR="00830E10" w:rsidRPr="0003073E" w:rsidRDefault="00830E10" w:rsidP="009B6217">
            <w:pPr>
              <w:spacing w:before="120"/>
              <w:jc w:val="center"/>
              <w:rPr>
                <w:b/>
              </w:rPr>
            </w:pPr>
            <w:r w:rsidRPr="0003073E">
              <w:rPr>
                <w:b/>
              </w:rPr>
              <w:t>Valoarea estimată</w:t>
            </w:r>
            <w:r w:rsidRPr="0003073E">
              <w:rPr>
                <w:b/>
              </w:rPr>
              <w:br/>
              <w:t>(se va indica pentru fiecare lot în parte)</w:t>
            </w:r>
          </w:p>
        </w:tc>
      </w:tr>
      <w:tr w:rsidR="00830E10" w:rsidRPr="0003073E" w14:paraId="22909CFB" w14:textId="77777777" w:rsidTr="009B6217">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2B8C" w14:textId="77777777" w:rsidR="00830E10" w:rsidRPr="0003073E" w:rsidRDefault="00830E10" w:rsidP="009B6217">
            <w:pPr>
              <w:jc w:val="center"/>
            </w:pPr>
            <w:r w:rsidRPr="0003073E">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A17531B" w14:textId="77777777" w:rsidR="00830E10" w:rsidRPr="0003073E" w:rsidRDefault="00830E10" w:rsidP="009B6217">
            <w:pPr>
              <w:ind w:left="113" w:right="113"/>
              <w:jc w:val="center"/>
              <w:rPr>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C03F4" w14:textId="77777777" w:rsidR="00830E10" w:rsidRPr="0003073E" w:rsidRDefault="00830E10" w:rsidP="009B6217">
            <w:pPr>
              <w:spacing w:before="120"/>
              <w:contextualSpacing/>
            </w:pPr>
            <w:r w:rsidRPr="00575466">
              <w:rPr>
                <w:b/>
              </w:rPr>
              <w:t>Lucrări de reabilitare și amenajare a teritoriilor aferente blocurilor locative din UAT Rezina</w:t>
            </w:r>
          </w:p>
        </w:tc>
      </w:tr>
      <w:tr w:rsidR="00830E10" w:rsidRPr="0003073E" w14:paraId="5C62D479"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30DE5" w14:textId="77777777" w:rsidR="00830E10" w:rsidRPr="0003073E" w:rsidRDefault="00830E10" w:rsidP="009B6217">
            <w:pPr>
              <w:jc w:val="center"/>
            </w:pPr>
            <w:r w:rsidRPr="0003073E">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198D352" w14:textId="77777777" w:rsidR="00830E10" w:rsidRPr="0003073E" w:rsidRDefault="00830E10" w:rsidP="009B6217">
            <w:pPr>
              <w:ind w:left="-108"/>
              <w:jc w:val="center"/>
            </w:pPr>
            <w:r w:rsidRPr="00575466">
              <w:rPr>
                <w:noProof w:val="0"/>
                <w:sz w:val="20"/>
                <w:szCs w:val="20"/>
              </w:rPr>
              <w:t>45233140-2</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FD56C" w14:textId="77777777" w:rsidR="00830E10" w:rsidRPr="0003073E" w:rsidRDefault="00830E10" w:rsidP="009B6217">
            <w:pPr>
              <w:ind w:left="-108" w:firstLine="108"/>
              <w:contextualSpacing/>
              <w:jc w:val="both"/>
              <w:rPr>
                <w:b/>
                <w:i/>
              </w:rPr>
            </w:pPr>
            <w:r w:rsidRPr="0003073E">
              <w:rPr>
                <w:b/>
                <w:i/>
                <w:u w:val="single"/>
              </w:rPr>
              <w:t>Lotul 1</w:t>
            </w:r>
            <w:r>
              <w:rPr>
                <w:b/>
                <w:i/>
                <w:u w:val="single"/>
              </w:rPr>
              <w:t>:</w:t>
            </w:r>
            <w:r w:rsidRPr="00BA097F">
              <w:rPr>
                <w:b/>
                <w:i/>
              </w:rPr>
              <w:t xml:space="preserve"> </w:t>
            </w:r>
            <w:r w:rsidRPr="00575466">
              <w:rPr>
                <w:b/>
                <w:i/>
              </w:rPr>
              <w:t>Lucrări de reabilitare a curților blocurilor locative din str. Păcii (nr. 35, 37, 39, 41, 43, 45, 71),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4189" w14:textId="77777777" w:rsidR="00830E10" w:rsidRPr="0003073E" w:rsidRDefault="00830E10"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E128B" w14:textId="77777777" w:rsidR="00830E10" w:rsidRPr="0003073E" w:rsidRDefault="00830E10"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A1605" w14:textId="77777777" w:rsidR="00830E10" w:rsidRPr="0003073E" w:rsidRDefault="00830E10"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3BB8825" w14:textId="77777777" w:rsidR="00830E10" w:rsidRPr="0003073E" w:rsidRDefault="00830E10" w:rsidP="009B6217">
            <w:pPr>
              <w:jc w:val="center"/>
              <w:rPr>
                <w:lang w:val="en-US"/>
              </w:rPr>
            </w:pPr>
            <w:r>
              <w:rPr>
                <w:lang w:val="en-US"/>
              </w:rPr>
              <w:t>1 300 000,00</w:t>
            </w:r>
          </w:p>
        </w:tc>
      </w:tr>
      <w:tr w:rsidR="00830E10" w:rsidRPr="0003073E" w14:paraId="1E40CB4D"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E0869" w14:textId="77777777" w:rsidR="00830E10" w:rsidRPr="0003073E" w:rsidRDefault="00830E10" w:rsidP="009B6217">
            <w:pPr>
              <w:jc w:val="center"/>
            </w:pPr>
            <w:r w:rsidRPr="0003073E">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C1597E9" w14:textId="77777777" w:rsidR="00830E10" w:rsidRPr="0003073E" w:rsidRDefault="00830E10" w:rsidP="009B6217">
            <w:pPr>
              <w:ind w:left="-108"/>
              <w:jc w:val="center"/>
            </w:pPr>
            <w:r w:rsidRPr="00575466">
              <w:rPr>
                <w:noProof w:val="0"/>
                <w:sz w:val="20"/>
                <w:szCs w:val="20"/>
              </w:rPr>
              <w:t>45233253-7</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19179" w14:textId="77777777" w:rsidR="00830E10" w:rsidRPr="0003073E" w:rsidRDefault="00830E10" w:rsidP="009B6217">
            <w:pPr>
              <w:ind w:left="-108" w:firstLine="108"/>
              <w:contextualSpacing/>
              <w:jc w:val="both"/>
              <w:rPr>
                <w:b/>
                <w:bCs/>
                <w:i/>
                <w:iCs/>
              </w:rPr>
            </w:pPr>
            <w:r w:rsidRPr="0003073E">
              <w:rPr>
                <w:b/>
                <w:i/>
                <w:u w:val="single"/>
              </w:rPr>
              <w:t>Lotul 2</w:t>
            </w:r>
            <w:r w:rsidRPr="0003073E">
              <w:rPr>
                <w:b/>
                <w:i/>
              </w:rPr>
              <w:t xml:space="preserve">: </w:t>
            </w:r>
            <w:r w:rsidRPr="00575466">
              <w:rPr>
                <w:b/>
                <w:bCs/>
                <w:i/>
                <w:iCs/>
              </w:rPr>
              <w:t>Lucrări de amenajare a trotuarului din str. Mihai Eminescu până la 27 August, nr. 14,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6A1E7" w14:textId="77777777" w:rsidR="00830E10" w:rsidRPr="0003073E" w:rsidRDefault="00830E10"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DF7AD" w14:textId="77777777" w:rsidR="00830E10" w:rsidRPr="0003073E" w:rsidRDefault="00830E10"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3A31B" w14:textId="77777777" w:rsidR="00830E10" w:rsidRPr="0003073E" w:rsidRDefault="00830E10"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3D4514EE" w14:textId="77777777" w:rsidR="00830E10" w:rsidRPr="0003073E" w:rsidRDefault="00830E10" w:rsidP="009B6217">
            <w:pPr>
              <w:jc w:val="center"/>
            </w:pPr>
            <w:r>
              <w:t>650 000,00</w:t>
            </w:r>
          </w:p>
        </w:tc>
      </w:tr>
      <w:tr w:rsidR="00830E10" w:rsidRPr="0003073E" w14:paraId="55107752" w14:textId="77777777" w:rsidTr="009B621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3FE79" w14:textId="77777777" w:rsidR="00830E10" w:rsidRPr="0003073E" w:rsidRDefault="00830E10" w:rsidP="009B6217">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635F6" w14:textId="77777777" w:rsidR="00830E10" w:rsidRPr="0003073E" w:rsidRDefault="00830E10" w:rsidP="009B6217">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150D537" w14:textId="77777777" w:rsidR="00830E10" w:rsidRPr="0003073E" w:rsidRDefault="00830E10" w:rsidP="009B6217">
            <w:pPr>
              <w:jc w:val="center"/>
              <w:rPr>
                <w:b/>
              </w:rPr>
            </w:pPr>
            <w:r>
              <w:rPr>
                <w:b/>
              </w:rPr>
              <w:t>1 950 000,00</w:t>
            </w:r>
          </w:p>
        </w:tc>
      </w:tr>
    </w:tbl>
    <w:p w14:paraId="73BE648B" w14:textId="77777777" w:rsidR="00830E10" w:rsidRPr="0003073E" w:rsidRDefault="00830E1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6A242DF1" w14:textId="77777777" w:rsidR="00830E10" w:rsidRPr="0003073E" w:rsidRDefault="00830E10">
      <w:pPr>
        <w:numPr>
          <w:ilvl w:val="0"/>
          <w:numId w:val="13"/>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090363BA" w14:textId="77777777" w:rsidR="00830E10" w:rsidRPr="0003073E" w:rsidRDefault="00830E10" w:rsidP="00830E10">
      <w:pPr>
        <w:shd w:val="clear" w:color="auto" w:fill="FFFFFF" w:themeFill="background1"/>
        <w:tabs>
          <w:tab w:val="right" w:pos="426"/>
        </w:tabs>
        <w:ind w:left="357"/>
        <w:jc w:val="both"/>
        <w:rPr>
          <w:b/>
          <w:noProof w:val="0"/>
          <w:lang w:eastAsia="ru-RU"/>
        </w:rPr>
      </w:pPr>
      <w:r w:rsidRPr="0003073E">
        <w:rPr>
          <w:b/>
          <w:noProof w:val="0"/>
          <w:lang w:eastAsia="ru-RU"/>
        </w:rPr>
        <w:lastRenderedPageBreak/>
        <w:t>oferta (se va selecta):</w:t>
      </w:r>
    </w:p>
    <w:p w14:paraId="62157CA2" w14:textId="77777777" w:rsidR="00830E10" w:rsidRPr="0003073E" w:rsidRDefault="00830E10">
      <w:pPr>
        <w:numPr>
          <w:ilvl w:val="0"/>
          <w:numId w:val="14"/>
        </w:numPr>
        <w:shd w:val="clear" w:color="auto" w:fill="FFFFFF" w:themeFill="background1"/>
        <w:tabs>
          <w:tab w:val="right" w:pos="426"/>
        </w:tabs>
        <w:rPr>
          <w:b/>
          <w:i/>
          <w:noProof w:val="0"/>
          <w:u w:val="single"/>
          <w:lang w:eastAsia="ru-RU"/>
        </w:rPr>
      </w:pPr>
      <w:r w:rsidRPr="0003073E">
        <w:rPr>
          <w:b/>
          <w:i/>
          <w:noProof w:val="0"/>
          <w:u w:val="single"/>
          <w:lang w:eastAsia="ru-RU"/>
        </w:rPr>
        <w:t>Pentru un singur lot;</w:t>
      </w:r>
    </w:p>
    <w:p w14:paraId="6D5B372E" w14:textId="77777777" w:rsidR="00830E10" w:rsidRPr="0003073E" w:rsidRDefault="00830E10">
      <w:pPr>
        <w:numPr>
          <w:ilvl w:val="0"/>
          <w:numId w:val="14"/>
        </w:numPr>
        <w:shd w:val="clear" w:color="auto" w:fill="FFFFFF" w:themeFill="background1"/>
        <w:tabs>
          <w:tab w:val="right" w:pos="426"/>
        </w:tabs>
        <w:rPr>
          <w:noProof w:val="0"/>
          <w:lang w:eastAsia="ru-RU"/>
        </w:rPr>
      </w:pPr>
      <w:r w:rsidRPr="0003073E">
        <w:rPr>
          <w:noProof w:val="0"/>
          <w:lang w:eastAsia="ru-RU"/>
        </w:rPr>
        <w:t>Pentru mai multe loturi;</w:t>
      </w:r>
    </w:p>
    <w:p w14:paraId="5F60C1DE" w14:textId="77777777" w:rsidR="00830E10" w:rsidRPr="0003073E" w:rsidRDefault="00830E10">
      <w:pPr>
        <w:numPr>
          <w:ilvl w:val="0"/>
          <w:numId w:val="14"/>
        </w:numPr>
        <w:shd w:val="clear" w:color="auto" w:fill="FFFFFF" w:themeFill="background1"/>
        <w:tabs>
          <w:tab w:val="right" w:pos="426"/>
        </w:tabs>
        <w:rPr>
          <w:b/>
          <w:bCs/>
          <w:i/>
          <w:iCs/>
          <w:noProof w:val="0"/>
          <w:u w:val="single"/>
          <w:lang w:eastAsia="ru-RU"/>
        </w:rPr>
      </w:pPr>
      <w:r w:rsidRPr="0003073E">
        <w:rPr>
          <w:b/>
          <w:bCs/>
          <w:i/>
          <w:iCs/>
          <w:noProof w:val="0"/>
          <w:u w:val="single"/>
          <w:lang w:eastAsia="ru-RU"/>
        </w:rPr>
        <w:t>Pentru toate loturile;</w:t>
      </w:r>
    </w:p>
    <w:p w14:paraId="1DFA39B1" w14:textId="77777777" w:rsidR="00830E10" w:rsidRPr="0003073E" w:rsidRDefault="00830E10">
      <w:pPr>
        <w:numPr>
          <w:ilvl w:val="0"/>
          <w:numId w:val="14"/>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2383FF30" w14:textId="77777777" w:rsidR="00830E10" w:rsidRPr="0003073E" w:rsidRDefault="00830E10">
      <w:pPr>
        <w:numPr>
          <w:ilvl w:val="0"/>
          <w:numId w:val="13"/>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19E19DA5" w14:textId="77777777" w:rsidR="00830E10" w:rsidRPr="0003073E" w:rsidRDefault="00830E10" w:rsidP="00830E10">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7F69882C" w14:textId="7D1174FA" w:rsidR="00830E10" w:rsidRPr="0003073E" w:rsidRDefault="00830E10">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sidRPr="00575466">
        <w:rPr>
          <w:b/>
          <w:i/>
          <w:u w:val="single"/>
        </w:rPr>
        <w:t xml:space="preserve">3 luni </w:t>
      </w:r>
      <w:r w:rsidRPr="0003073E">
        <w:rPr>
          <w:b/>
          <w:i/>
          <w:u w:val="single"/>
        </w:rPr>
        <w:t xml:space="preserve">calendaristice </w:t>
      </w:r>
      <w:r w:rsidRPr="00D00F19">
        <w:rPr>
          <w:b/>
          <w:i/>
          <w:u w:val="single"/>
        </w:rPr>
        <w:t>după 10 zile de la    data    înregistrării contractului la Trezoreria Regională</w:t>
      </w:r>
      <w:r w:rsidRPr="0003073E">
        <w:rPr>
          <w:b/>
          <w:i/>
          <w:u w:val="single"/>
          <w:lang w:val="en-US"/>
        </w:rPr>
        <w:t xml:space="preserve"> </w:t>
      </w:r>
      <w:r w:rsidRPr="0003073E">
        <w:rPr>
          <w:b/>
          <w:i/>
          <w:u w:val="single"/>
          <w:lang w:val="en-US"/>
        </w:rPr>
        <w:t>_</w:t>
      </w:r>
      <w:r>
        <w:rPr>
          <w:b/>
          <w:i/>
          <w:u w:val="single"/>
          <w:lang w:val="en-US"/>
        </w:rPr>
        <w:t xml:space="preserve">   </w:t>
      </w:r>
      <w:r w:rsidRPr="0003073E">
        <w:rPr>
          <w:b/>
          <w:i/>
          <w:u w:val="single"/>
          <w:lang w:val="en-US"/>
        </w:rPr>
        <w:t xml:space="preserve">           ________________     ________ </w:t>
      </w:r>
    </w:p>
    <w:p w14:paraId="0E99F9E5" w14:textId="77777777" w:rsidR="00830E10" w:rsidRPr="0003073E" w:rsidRDefault="00830E10">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44148E0C" w14:textId="77777777" w:rsidR="00830E10" w:rsidRPr="00D76F3D" w:rsidRDefault="00830E10">
      <w:pPr>
        <w:numPr>
          <w:ilvl w:val="0"/>
          <w:numId w:val="13"/>
        </w:numPr>
        <w:tabs>
          <w:tab w:val="right" w:pos="426"/>
        </w:tabs>
        <w:spacing w:before="120"/>
        <w:ind w:left="360"/>
        <w:jc w:val="both"/>
        <w:rPr>
          <w:b/>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639A439D" w14:textId="77777777" w:rsidR="00830E10" w:rsidRPr="0003073E" w:rsidRDefault="00830E10" w:rsidP="00830E10">
      <w:pPr>
        <w:tabs>
          <w:tab w:val="right" w:pos="426"/>
        </w:tabs>
        <w:jc w:val="both"/>
        <w:rPr>
          <w:sz w:val="20"/>
          <w:szCs w:val="20"/>
        </w:rPr>
      </w:pPr>
      <w:r w:rsidRPr="00D76F3D">
        <w:rPr>
          <w:sz w:val="20"/>
          <w:szCs w:val="20"/>
        </w:rPr>
        <w:t xml:space="preserve">                                                                                                                                              </w:t>
      </w:r>
      <w:r w:rsidRPr="0003073E">
        <w:rPr>
          <w:sz w:val="20"/>
          <w:szCs w:val="20"/>
        </w:rPr>
        <w:t>(indicați da sau nu)</w:t>
      </w:r>
    </w:p>
    <w:p w14:paraId="3020D566" w14:textId="77777777" w:rsidR="00830E10" w:rsidRPr="00D76F3D" w:rsidRDefault="00830E10">
      <w:pPr>
        <w:numPr>
          <w:ilvl w:val="0"/>
          <w:numId w:val="13"/>
        </w:numPr>
        <w:tabs>
          <w:tab w:val="right" w:pos="426"/>
        </w:tabs>
        <w:spacing w:before="120"/>
        <w:ind w:left="360"/>
        <w:rPr>
          <w:b/>
        </w:rPr>
      </w:pPr>
      <w:r w:rsidRPr="00D76F3D">
        <w:rPr>
          <w:b/>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76A76B17" w14:textId="77777777" w:rsidR="00830E10" w:rsidRPr="0003073E" w:rsidRDefault="00830E10" w:rsidP="00830E10">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0FC444AC" w14:textId="77777777" w:rsidR="00830E10" w:rsidRPr="00A24CAD" w:rsidRDefault="00830E10">
      <w:pPr>
        <w:numPr>
          <w:ilvl w:val="0"/>
          <w:numId w:val="13"/>
        </w:numPr>
        <w:shd w:val="clear" w:color="auto" w:fill="FFFFFF" w:themeFill="background1"/>
        <w:tabs>
          <w:tab w:val="right" w:pos="426"/>
        </w:tabs>
        <w:spacing w:before="120"/>
        <w:ind w:left="360"/>
        <w:rPr>
          <w:b/>
          <w:noProof w:val="0"/>
          <w:lang w:eastAsia="ru-RU"/>
        </w:rPr>
      </w:pPr>
      <w:r w:rsidRPr="00A24CA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A24CAD">
        <w:rPr>
          <w:b/>
          <w:noProof w:val="0"/>
          <w:lang w:eastAsia="ru-RU"/>
        </w:rPr>
        <w:t>menționeazăinformațiile</w:t>
      </w:r>
      <w:proofErr w:type="spellEnd"/>
      <w:r w:rsidRPr="00A24CAD">
        <w:rPr>
          <w:b/>
          <w:noProof w:val="0"/>
          <w:lang w:eastAsia="ru-RU"/>
        </w:rPr>
        <w:t xml:space="preserve"> solicitate (DUAE, documentație): </w:t>
      </w:r>
    </w:p>
    <w:tbl>
      <w:tblPr>
        <w:tblStyle w:val="Grigliatabella2"/>
        <w:tblW w:w="10188" w:type="dxa"/>
        <w:tblLook w:val="04A0" w:firstRow="1" w:lastRow="0" w:firstColumn="1" w:lastColumn="0" w:noHBand="0" w:noVBand="1"/>
      </w:tblPr>
      <w:tblGrid>
        <w:gridCol w:w="601"/>
        <w:gridCol w:w="3478"/>
        <w:gridCol w:w="4490"/>
        <w:gridCol w:w="1619"/>
      </w:tblGrid>
      <w:tr w:rsidR="00830E10" w:rsidRPr="0003073E" w14:paraId="1EAB31A3" w14:textId="77777777" w:rsidTr="009B6217">
        <w:tc>
          <w:tcPr>
            <w:tcW w:w="601" w:type="dxa"/>
            <w:shd w:val="clear" w:color="auto" w:fill="E7E6E6" w:themeFill="background2"/>
            <w:vAlign w:val="center"/>
          </w:tcPr>
          <w:p w14:paraId="778B42F0" w14:textId="77777777" w:rsidR="00830E10" w:rsidRPr="0003073E" w:rsidRDefault="00830E10" w:rsidP="009B6217">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3493E3D4" w14:textId="77777777" w:rsidR="00830E10" w:rsidRPr="0003073E" w:rsidRDefault="00830E10" w:rsidP="009B6217">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2898128F" w14:textId="77777777" w:rsidR="00830E10" w:rsidRPr="00D76F3D" w:rsidRDefault="00830E10" w:rsidP="009B6217">
            <w:pPr>
              <w:tabs>
                <w:tab w:val="left" w:pos="612"/>
              </w:tabs>
              <w:spacing w:before="120" w:after="120"/>
              <w:contextualSpacing/>
              <w:jc w:val="center"/>
              <w:rPr>
                <w:iCs/>
                <w:sz w:val="20"/>
                <w:szCs w:val="20"/>
                <w:lang w:val="nl-NL"/>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6D0CC9EB" w14:textId="77777777" w:rsidR="00830E10" w:rsidRPr="0003073E" w:rsidRDefault="00830E10" w:rsidP="009B6217">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830E10" w:rsidRPr="0003073E" w14:paraId="3D97C320" w14:textId="77777777" w:rsidTr="009B6217">
        <w:tc>
          <w:tcPr>
            <w:tcW w:w="601" w:type="dxa"/>
            <w:vAlign w:val="center"/>
          </w:tcPr>
          <w:p w14:paraId="289BF808" w14:textId="77777777" w:rsidR="00830E10" w:rsidRPr="0003073E" w:rsidRDefault="00830E10" w:rsidP="009B6217">
            <w:pPr>
              <w:tabs>
                <w:tab w:val="left" w:pos="612"/>
              </w:tabs>
              <w:contextualSpacing/>
              <w:jc w:val="center"/>
            </w:pPr>
            <w:r w:rsidRPr="0003073E">
              <w:t>1</w:t>
            </w:r>
          </w:p>
        </w:tc>
        <w:tc>
          <w:tcPr>
            <w:tcW w:w="3478" w:type="dxa"/>
          </w:tcPr>
          <w:p w14:paraId="02871F21" w14:textId="77777777" w:rsidR="00830E10" w:rsidRPr="0003073E" w:rsidRDefault="00830E10" w:rsidP="009B6217">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14C1EEC3" w14:textId="77777777" w:rsidR="00830E10" w:rsidRPr="0003073E" w:rsidRDefault="00830E10" w:rsidP="009B6217">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6EF1640A" w14:textId="77777777" w:rsidR="00830E10" w:rsidRPr="0003073E" w:rsidRDefault="00830E10" w:rsidP="009B6217">
            <w:pPr>
              <w:tabs>
                <w:tab w:val="left" w:pos="612"/>
              </w:tabs>
              <w:spacing w:before="120" w:after="120"/>
              <w:jc w:val="center"/>
              <w:rPr>
                <w:iCs/>
                <w:sz w:val="20"/>
                <w:szCs w:val="20"/>
              </w:rPr>
            </w:pPr>
            <w:r w:rsidRPr="0003073E">
              <w:rPr>
                <w:iCs/>
                <w:sz w:val="20"/>
                <w:szCs w:val="20"/>
                <w:lang w:val="en-US"/>
              </w:rPr>
              <w:t>Obligatoriu depus odată cu oferta</w:t>
            </w:r>
          </w:p>
        </w:tc>
      </w:tr>
      <w:tr w:rsidR="00830E10" w:rsidRPr="0003073E" w14:paraId="29503223" w14:textId="77777777" w:rsidTr="009B6217">
        <w:tc>
          <w:tcPr>
            <w:tcW w:w="601" w:type="dxa"/>
            <w:vAlign w:val="center"/>
          </w:tcPr>
          <w:p w14:paraId="02258742" w14:textId="77777777" w:rsidR="00830E10" w:rsidRPr="0003073E" w:rsidRDefault="00830E10" w:rsidP="009B6217">
            <w:pPr>
              <w:tabs>
                <w:tab w:val="left" w:pos="612"/>
              </w:tabs>
              <w:contextualSpacing/>
              <w:jc w:val="center"/>
            </w:pPr>
            <w:r w:rsidRPr="0003073E">
              <w:t>2</w:t>
            </w:r>
          </w:p>
        </w:tc>
        <w:tc>
          <w:tcPr>
            <w:tcW w:w="3478" w:type="dxa"/>
          </w:tcPr>
          <w:p w14:paraId="74C2A047" w14:textId="77777777" w:rsidR="00830E10" w:rsidRPr="0003073E" w:rsidRDefault="00830E10" w:rsidP="009B6217">
            <w:pPr>
              <w:pStyle w:val="aff2"/>
              <w:contextualSpacing/>
              <w:rPr>
                <w:sz w:val="22"/>
                <w:szCs w:val="22"/>
              </w:rPr>
            </w:pPr>
            <w:r w:rsidRPr="0003073E">
              <w:rPr>
                <w:sz w:val="22"/>
                <w:szCs w:val="22"/>
              </w:rPr>
              <w:t>Cerere de participare</w:t>
            </w:r>
          </w:p>
        </w:tc>
        <w:tc>
          <w:tcPr>
            <w:tcW w:w="4490" w:type="dxa"/>
          </w:tcPr>
          <w:p w14:paraId="698BB190"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2F27D621" w14:textId="77777777" w:rsidR="00830E10" w:rsidRPr="0003073E" w:rsidRDefault="00830E10" w:rsidP="009B6217">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264E6A49" w14:textId="77777777" w:rsidR="00830E10" w:rsidRPr="0003073E" w:rsidRDefault="00830E10" w:rsidP="009B6217">
            <w:pPr>
              <w:jc w:val="center"/>
              <w:rPr>
                <w:sz w:val="20"/>
                <w:szCs w:val="20"/>
              </w:rPr>
            </w:pPr>
            <w:r w:rsidRPr="0003073E">
              <w:rPr>
                <w:iCs/>
                <w:sz w:val="20"/>
                <w:szCs w:val="20"/>
                <w:lang w:val="en-US"/>
              </w:rPr>
              <w:t>Obligatoriu depus odată cu oferta</w:t>
            </w:r>
          </w:p>
        </w:tc>
      </w:tr>
      <w:tr w:rsidR="00830E10" w:rsidRPr="0003073E" w14:paraId="2822872C" w14:textId="77777777" w:rsidTr="009B6217">
        <w:tc>
          <w:tcPr>
            <w:tcW w:w="601" w:type="dxa"/>
            <w:vAlign w:val="center"/>
          </w:tcPr>
          <w:p w14:paraId="04A0245D" w14:textId="77777777" w:rsidR="00830E10" w:rsidRPr="0003073E" w:rsidRDefault="00830E10" w:rsidP="009B6217">
            <w:pPr>
              <w:tabs>
                <w:tab w:val="left" w:pos="612"/>
              </w:tabs>
              <w:contextualSpacing/>
              <w:jc w:val="center"/>
            </w:pPr>
            <w:r w:rsidRPr="0003073E">
              <w:t>3</w:t>
            </w:r>
          </w:p>
        </w:tc>
        <w:tc>
          <w:tcPr>
            <w:tcW w:w="3478" w:type="dxa"/>
          </w:tcPr>
          <w:p w14:paraId="0E9FA761" w14:textId="77777777" w:rsidR="00830E10" w:rsidRPr="0003073E" w:rsidRDefault="00830E10" w:rsidP="009B6217">
            <w:pPr>
              <w:pStyle w:val="aff2"/>
              <w:contextualSpacing/>
              <w:rPr>
                <w:sz w:val="22"/>
                <w:szCs w:val="22"/>
              </w:rPr>
            </w:pPr>
            <w:r w:rsidRPr="0003073E">
              <w:rPr>
                <w:sz w:val="22"/>
                <w:szCs w:val="22"/>
              </w:rPr>
              <w:t>Declaraţie privind valabilitatea ofertei</w:t>
            </w:r>
          </w:p>
        </w:tc>
        <w:tc>
          <w:tcPr>
            <w:tcW w:w="4490" w:type="dxa"/>
          </w:tcPr>
          <w:p w14:paraId="1DE4F26E"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733536A8" w14:textId="77777777" w:rsidR="00830E10" w:rsidRPr="0003073E" w:rsidRDefault="00830E10" w:rsidP="009B6217">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5B7EBCEC" w14:textId="77777777" w:rsidR="00830E10" w:rsidRPr="0003073E" w:rsidRDefault="00830E10" w:rsidP="009B6217">
            <w:pPr>
              <w:jc w:val="center"/>
              <w:rPr>
                <w:sz w:val="20"/>
                <w:szCs w:val="20"/>
              </w:rPr>
            </w:pPr>
            <w:r w:rsidRPr="0003073E">
              <w:rPr>
                <w:iCs/>
                <w:sz w:val="20"/>
                <w:szCs w:val="20"/>
                <w:lang w:val="en-US"/>
              </w:rPr>
              <w:t>Obligatoriu depus odată cu oferta</w:t>
            </w:r>
          </w:p>
        </w:tc>
      </w:tr>
      <w:tr w:rsidR="00830E10" w:rsidRPr="0003073E" w14:paraId="1456CCF5" w14:textId="77777777" w:rsidTr="009B6217">
        <w:tc>
          <w:tcPr>
            <w:tcW w:w="601" w:type="dxa"/>
          </w:tcPr>
          <w:p w14:paraId="4FA869DE" w14:textId="77777777" w:rsidR="00830E10" w:rsidRPr="0003073E" w:rsidRDefault="00830E10" w:rsidP="009B6217">
            <w:pPr>
              <w:tabs>
                <w:tab w:val="left" w:pos="612"/>
              </w:tabs>
              <w:contextualSpacing/>
              <w:jc w:val="center"/>
            </w:pPr>
            <w:r w:rsidRPr="0003073E">
              <w:t>4</w:t>
            </w:r>
          </w:p>
        </w:tc>
        <w:tc>
          <w:tcPr>
            <w:tcW w:w="3478" w:type="dxa"/>
          </w:tcPr>
          <w:p w14:paraId="0AF23D0C" w14:textId="77777777" w:rsidR="00830E10" w:rsidRPr="0003073E" w:rsidRDefault="00830E10" w:rsidP="009B6217">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0A1CAF35"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097A406D" w14:textId="77777777" w:rsidR="00830E10" w:rsidRPr="0003073E" w:rsidRDefault="00830E10">
            <w:pPr>
              <w:pStyle w:val="a"/>
              <w:numPr>
                <w:ilvl w:val="0"/>
                <w:numId w:val="17"/>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3206439B" w14:textId="77777777" w:rsidR="00830E10" w:rsidRPr="0003073E" w:rsidRDefault="00830E10" w:rsidP="009B6217">
            <w:pPr>
              <w:tabs>
                <w:tab w:val="left" w:pos="372"/>
              </w:tabs>
              <w:suppressAutoHyphens/>
              <w:spacing w:before="120" w:after="120"/>
              <w:ind w:left="432"/>
              <w:contextualSpacing/>
              <w:rPr>
                <w:b/>
                <w:i/>
                <w:sz w:val="20"/>
                <w:szCs w:val="20"/>
              </w:rPr>
            </w:pPr>
            <w:r w:rsidRPr="0003073E">
              <w:rPr>
                <w:b/>
                <w:i/>
                <w:sz w:val="20"/>
                <w:szCs w:val="20"/>
              </w:rPr>
              <w:t>sau</w:t>
            </w:r>
          </w:p>
          <w:p w14:paraId="355C5904" w14:textId="77777777" w:rsidR="00830E10" w:rsidRPr="0003073E" w:rsidRDefault="00830E10" w:rsidP="009B6217">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următoarelor date bancare:</w:t>
            </w:r>
          </w:p>
          <w:p w14:paraId="32CFC1C6" w14:textId="77777777" w:rsidR="00830E10" w:rsidRPr="0003073E" w:rsidRDefault="00830E10" w:rsidP="009B6217">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6749A22B" w14:textId="77777777" w:rsidR="00830E10" w:rsidRPr="0003073E" w:rsidRDefault="00830E10" w:rsidP="009B6217">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0EDF3247" w14:textId="77777777" w:rsidR="00830E10" w:rsidRPr="0003073E" w:rsidRDefault="00830E10" w:rsidP="009B6217">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23987B6D" w14:textId="77777777" w:rsidR="00830E10" w:rsidRPr="0003073E" w:rsidRDefault="00830E10" w:rsidP="009B6217">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2BC3CFD4" w14:textId="77777777" w:rsidR="00830E10" w:rsidRPr="0003073E" w:rsidRDefault="00830E10" w:rsidP="009B6217">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1208B995" w14:textId="77777777" w:rsidR="00830E10" w:rsidRPr="0003073E" w:rsidRDefault="00830E10" w:rsidP="009B6217">
            <w:pPr>
              <w:spacing w:after="120"/>
              <w:ind w:left="599"/>
              <w:contextualSpacing/>
              <w:rPr>
                <w:i/>
                <w:sz w:val="20"/>
                <w:szCs w:val="20"/>
              </w:rPr>
            </w:pPr>
            <w:r w:rsidRPr="0003073E">
              <w:rPr>
                <w:i/>
                <w:sz w:val="20"/>
                <w:szCs w:val="20"/>
              </w:rPr>
              <w:t xml:space="preserve">Trezoreria regională: </w:t>
            </w:r>
            <w:r w:rsidRPr="00D76F3D">
              <w:rPr>
                <w:b/>
                <w:i/>
                <w:sz w:val="20"/>
                <w:szCs w:val="20"/>
                <w:shd w:val="clear" w:color="auto" w:fill="FFFFFF"/>
              </w:rPr>
              <w:t>Trezorera Regională Centru</w:t>
            </w:r>
          </w:p>
          <w:p w14:paraId="73C43A21" w14:textId="77777777" w:rsidR="00830E10" w:rsidRDefault="00830E10" w:rsidP="009B6217">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49F6FC3F" w14:textId="77777777" w:rsidR="00830E10" w:rsidRDefault="00830E10" w:rsidP="009B6217">
            <w:pPr>
              <w:contextualSpacing/>
              <w:jc w:val="both"/>
              <w:rPr>
                <w:i/>
                <w:sz w:val="20"/>
                <w:szCs w:val="20"/>
              </w:rPr>
            </w:pPr>
          </w:p>
          <w:p w14:paraId="2337EB42" w14:textId="77777777" w:rsidR="00830E10" w:rsidRPr="0003073E" w:rsidRDefault="00830E10" w:rsidP="009B6217">
            <w:pPr>
              <w:contextualSpacing/>
              <w:jc w:val="both"/>
              <w:rPr>
                <w:sz w:val="20"/>
                <w:szCs w:val="20"/>
                <w:lang w:val="en-US"/>
              </w:rPr>
            </w:pPr>
          </w:p>
        </w:tc>
        <w:tc>
          <w:tcPr>
            <w:tcW w:w="1619" w:type="dxa"/>
          </w:tcPr>
          <w:p w14:paraId="33490BCF"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7D95CABA" w14:textId="77777777" w:rsidTr="009B6217">
        <w:trPr>
          <w:trHeight w:val="352"/>
        </w:trPr>
        <w:tc>
          <w:tcPr>
            <w:tcW w:w="601" w:type="dxa"/>
            <w:shd w:val="clear" w:color="auto" w:fill="E7E6E6" w:themeFill="background2"/>
            <w:vAlign w:val="center"/>
          </w:tcPr>
          <w:p w14:paraId="610194CA" w14:textId="77777777" w:rsidR="00830E10" w:rsidRPr="0003073E" w:rsidRDefault="00830E10" w:rsidP="009B6217">
            <w:pPr>
              <w:tabs>
                <w:tab w:val="left" w:pos="612"/>
              </w:tabs>
              <w:contextualSpacing/>
              <w:jc w:val="both"/>
              <w:rPr>
                <w:b/>
              </w:rPr>
            </w:pPr>
            <w:r w:rsidRPr="0003073E">
              <w:rPr>
                <w:b/>
              </w:rPr>
              <w:t>5.</w:t>
            </w:r>
          </w:p>
        </w:tc>
        <w:tc>
          <w:tcPr>
            <w:tcW w:w="7968" w:type="dxa"/>
            <w:gridSpan w:val="2"/>
            <w:shd w:val="clear" w:color="auto" w:fill="E7E6E6" w:themeFill="background2"/>
          </w:tcPr>
          <w:p w14:paraId="14B5F5A8" w14:textId="77777777" w:rsidR="00830E10" w:rsidRPr="0003073E" w:rsidRDefault="00830E10" w:rsidP="009B6217">
            <w:pPr>
              <w:jc w:val="both"/>
              <w:rPr>
                <w:iCs/>
                <w:lang w:val="en-US"/>
              </w:rPr>
            </w:pPr>
            <w:r w:rsidRPr="0003073E">
              <w:rPr>
                <w:b/>
              </w:rPr>
              <w:t>Propunerea economică și financiară:</w:t>
            </w:r>
          </w:p>
        </w:tc>
        <w:tc>
          <w:tcPr>
            <w:tcW w:w="1619" w:type="dxa"/>
            <w:shd w:val="clear" w:color="auto" w:fill="E7E6E6" w:themeFill="background2"/>
          </w:tcPr>
          <w:p w14:paraId="239DF391" w14:textId="77777777" w:rsidR="00830E10" w:rsidRPr="0003073E" w:rsidRDefault="00830E10" w:rsidP="009B6217">
            <w:pPr>
              <w:jc w:val="center"/>
              <w:rPr>
                <w:iCs/>
                <w:lang w:val="en-US"/>
              </w:rPr>
            </w:pPr>
          </w:p>
        </w:tc>
      </w:tr>
      <w:tr w:rsidR="00830E10" w:rsidRPr="0003073E" w14:paraId="38FB49D8" w14:textId="77777777" w:rsidTr="009B6217">
        <w:tc>
          <w:tcPr>
            <w:tcW w:w="601" w:type="dxa"/>
            <w:vAlign w:val="center"/>
          </w:tcPr>
          <w:p w14:paraId="768F4597" w14:textId="77777777" w:rsidR="00830E10" w:rsidRPr="0003073E" w:rsidRDefault="00830E10" w:rsidP="009B6217">
            <w:pPr>
              <w:tabs>
                <w:tab w:val="left" w:pos="612"/>
              </w:tabs>
              <w:contextualSpacing/>
              <w:jc w:val="both"/>
            </w:pPr>
            <w:r w:rsidRPr="0003073E">
              <w:lastRenderedPageBreak/>
              <w:t>5.1</w:t>
            </w:r>
          </w:p>
        </w:tc>
        <w:tc>
          <w:tcPr>
            <w:tcW w:w="3478" w:type="dxa"/>
          </w:tcPr>
          <w:p w14:paraId="716DB427" w14:textId="77777777" w:rsidR="00830E10" w:rsidRPr="0003073E" w:rsidRDefault="00830E10" w:rsidP="009B6217">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18A53794" w14:textId="77777777" w:rsidR="00830E10" w:rsidRDefault="00830E10" w:rsidP="009B6217">
            <w:pPr>
              <w:tabs>
                <w:tab w:val="left" w:pos="612"/>
              </w:tabs>
              <w:spacing w:before="120" w:after="120"/>
              <w:contextualSpacing/>
              <w:jc w:val="both"/>
              <w:rPr>
                <w:sz w:val="20"/>
                <w:szCs w:val="20"/>
              </w:rPr>
            </w:pPr>
            <w:r w:rsidRPr="0003073E">
              <w:rPr>
                <w:sz w:val="20"/>
                <w:szCs w:val="20"/>
              </w:rPr>
              <w:t xml:space="preserve">Cifra medie de afaceri pentru ultimii 3 ani, nu mai mic </w:t>
            </w:r>
            <w:r w:rsidRPr="00A74797">
              <w:rPr>
                <w:sz w:val="20"/>
                <w:szCs w:val="20"/>
              </w:rPr>
              <w:t>de</w:t>
            </w:r>
            <w:r>
              <w:rPr>
                <w:sz w:val="20"/>
                <w:szCs w:val="20"/>
              </w:rPr>
              <w:t>:</w:t>
            </w:r>
          </w:p>
          <w:p w14:paraId="1551E28A" w14:textId="77777777" w:rsidR="00830E10" w:rsidRPr="00A74797" w:rsidRDefault="00830E10" w:rsidP="009B6217">
            <w:pPr>
              <w:tabs>
                <w:tab w:val="left" w:pos="612"/>
              </w:tabs>
              <w:spacing w:before="120" w:after="120"/>
              <w:contextualSpacing/>
              <w:jc w:val="both"/>
              <w:rPr>
                <w:i/>
                <w:iCs/>
                <w:sz w:val="20"/>
                <w:szCs w:val="20"/>
              </w:rPr>
            </w:pPr>
            <w:r w:rsidRPr="00A74797">
              <w:rPr>
                <w:sz w:val="20"/>
                <w:szCs w:val="20"/>
              </w:rPr>
              <w:t xml:space="preserve">  </w:t>
            </w:r>
            <w:r w:rsidRPr="00A74797">
              <w:rPr>
                <w:i/>
                <w:iCs/>
                <w:sz w:val="20"/>
                <w:szCs w:val="20"/>
              </w:rPr>
              <w:t xml:space="preserve">Lotul </w:t>
            </w:r>
            <w:r>
              <w:rPr>
                <w:i/>
                <w:iCs/>
                <w:sz w:val="20"/>
                <w:szCs w:val="20"/>
              </w:rPr>
              <w:t>1</w:t>
            </w:r>
            <w:r w:rsidRPr="00A74797">
              <w:rPr>
                <w:i/>
                <w:iCs/>
                <w:sz w:val="20"/>
                <w:szCs w:val="20"/>
              </w:rPr>
              <w:t xml:space="preserve"> </w:t>
            </w:r>
            <w:r>
              <w:rPr>
                <w:i/>
                <w:iCs/>
                <w:sz w:val="20"/>
                <w:szCs w:val="20"/>
              </w:rPr>
              <w:t>–</w:t>
            </w:r>
            <w:r w:rsidRPr="00A74797">
              <w:rPr>
                <w:i/>
                <w:iCs/>
                <w:sz w:val="20"/>
                <w:szCs w:val="20"/>
              </w:rPr>
              <w:t xml:space="preserve"> </w:t>
            </w:r>
            <w:r>
              <w:rPr>
                <w:i/>
                <w:iCs/>
                <w:sz w:val="20"/>
                <w:szCs w:val="20"/>
              </w:rPr>
              <w:t>2 200 000</w:t>
            </w:r>
            <w:r w:rsidRPr="00A74797">
              <w:rPr>
                <w:i/>
                <w:iCs/>
                <w:sz w:val="20"/>
                <w:szCs w:val="20"/>
              </w:rPr>
              <w:t>,00</w:t>
            </w:r>
            <w:r>
              <w:rPr>
                <w:i/>
                <w:iCs/>
                <w:sz w:val="20"/>
                <w:szCs w:val="20"/>
              </w:rPr>
              <w:t xml:space="preserve"> </w:t>
            </w:r>
            <w:r w:rsidRPr="00A74797">
              <w:rPr>
                <w:i/>
                <w:iCs/>
                <w:sz w:val="20"/>
                <w:szCs w:val="20"/>
              </w:rPr>
              <w:t xml:space="preserve">lei, </w:t>
            </w:r>
          </w:p>
          <w:p w14:paraId="016C7D56" w14:textId="77777777" w:rsidR="00830E10" w:rsidRPr="00EE06F8" w:rsidRDefault="00830E10" w:rsidP="009B6217">
            <w:pPr>
              <w:tabs>
                <w:tab w:val="left" w:pos="612"/>
              </w:tabs>
              <w:spacing w:before="120" w:after="120"/>
              <w:contextualSpacing/>
              <w:jc w:val="both"/>
              <w:rPr>
                <w:iCs/>
                <w:sz w:val="20"/>
                <w:szCs w:val="20"/>
                <w:lang w:val="nl-NL"/>
              </w:rPr>
            </w:pPr>
            <w:r w:rsidRPr="00A74797">
              <w:rPr>
                <w:i/>
                <w:iCs/>
                <w:sz w:val="20"/>
                <w:szCs w:val="20"/>
              </w:rPr>
              <w:t xml:space="preserve">  Lotul </w:t>
            </w:r>
            <w:r>
              <w:rPr>
                <w:i/>
                <w:iCs/>
                <w:sz w:val="20"/>
                <w:szCs w:val="20"/>
              </w:rPr>
              <w:t>2</w:t>
            </w:r>
            <w:r w:rsidRPr="00A74797">
              <w:rPr>
                <w:i/>
                <w:iCs/>
                <w:sz w:val="20"/>
                <w:szCs w:val="20"/>
              </w:rPr>
              <w:t xml:space="preserve"> - </w:t>
            </w:r>
            <w:r>
              <w:rPr>
                <w:i/>
                <w:iCs/>
                <w:sz w:val="20"/>
                <w:szCs w:val="20"/>
              </w:rPr>
              <w:t>1</w:t>
            </w:r>
            <w:r w:rsidRPr="00A74797">
              <w:rPr>
                <w:i/>
                <w:iCs/>
                <w:sz w:val="20"/>
                <w:szCs w:val="20"/>
              </w:rPr>
              <w:t xml:space="preserve"> </w:t>
            </w:r>
            <w:r>
              <w:rPr>
                <w:i/>
                <w:iCs/>
                <w:sz w:val="20"/>
                <w:szCs w:val="20"/>
              </w:rPr>
              <w:t>100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tc>
        <w:tc>
          <w:tcPr>
            <w:tcW w:w="1619" w:type="dxa"/>
            <w:vAlign w:val="center"/>
          </w:tcPr>
          <w:p w14:paraId="3A10FE5F" w14:textId="77777777" w:rsidR="00830E10" w:rsidRPr="0003073E" w:rsidRDefault="00830E10" w:rsidP="009B6217">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830E10" w:rsidRPr="0003073E" w14:paraId="58EE26E5" w14:textId="77777777" w:rsidTr="009B6217">
        <w:tc>
          <w:tcPr>
            <w:tcW w:w="601" w:type="dxa"/>
            <w:vAlign w:val="center"/>
          </w:tcPr>
          <w:p w14:paraId="1B4CC5C7" w14:textId="77777777" w:rsidR="00830E10" w:rsidRPr="0003073E" w:rsidRDefault="00830E10" w:rsidP="009B6217">
            <w:pPr>
              <w:tabs>
                <w:tab w:val="left" w:pos="612"/>
              </w:tabs>
              <w:contextualSpacing/>
              <w:jc w:val="both"/>
            </w:pPr>
            <w:r w:rsidRPr="0003073E">
              <w:t>5.2</w:t>
            </w:r>
          </w:p>
        </w:tc>
        <w:tc>
          <w:tcPr>
            <w:tcW w:w="3478" w:type="dxa"/>
          </w:tcPr>
          <w:p w14:paraId="6B4C22C1" w14:textId="77777777" w:rsidR="00830E10" w:rsidRPr="0003073E" w:rsidRDefault="00830E10" w:rsidP="009B6217">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62DE408B" w14:textId="77777777" w:rsidR="00830E10" w:rsidRPr="0003073E" w:rsidRDefault="00830E10" w:rsidP="009B6217">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035F0D36" w14:textId="77777777" w:rsidR="00830E10" w:rsidRPr="0003073E" w:rsidRDefault="00830E10" w:rsidP="009B6217">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708A75A1" w14:textId="77777777" w:rsidR="00830E10" w:rsidRPr="00D76F3D" w:rsidRDefault="00830E10" w:rsidP="009B6217">
            <w:pPr>
              <w:pStyle w:val="a"/>
              <w:numPr>
                <w:ilvl w:val="0"/>
                <w:numId w:val="0"/>
              </w:numPr>
              <w:tabs>
                <w:tab w:val="clear" w:pos="1134"/>
                <w:tab w:val="left" w:pos="72"/>
                <w:tab w:val="left" w:pos="284"/>
                <w:tab w:val="left" w:pos="426"/>
              </w:tabs>
              <w:spacing w:after="120"/>
              <w:ind w:firstLine="142"/>
              <w:contextualSpacing/>
              <w:rPr>
                <w:iCs/>
                <w:lang w:val="nl-NL"/>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0ACF975B" w14:textId="77777777" w:rsidR="00830E10" w:rsidRPr="0003073E" w:rsidRDefault="00830E10" w:rsidP="009B6217">
            <w:pPr>
              <w:pStyle w:val="aff2"/>
              <w:contextualSpacing/>
              <w:jc w:val="center"/>
              <w:rPr>
                <w:sz w:val="20"/>
                <w:szCs w:val="20"/>
              </w:rPr>
            </w:pPr>
            <w:r w:rsidRPr="0003073E">
              <w:rPr>
                <w:iCs/>
                <w:sz w:val="20"/>
                <w:szCs w:val="20"/>
                <w:lang w:val="en-US"/>
              </w:rPr>
              <w:t>Obligatoriu depus odată cu oferta</w:t>
            </w:r>
          </w:p>
        </w:tc>
      </w:tr>
      <w:tr w:rsidR="00830E10" w:rsidRPr="0003073E" w14:paraId="628C6C79" w14:textId="77777777" w:rsidTr="009B6217">
        <w:trPr>
          <w:trHeight w:val="1338"/>
        </w:trPr>
        <w:tc>
          <w:tcPr>
            <w:tcW w:w="601" w:type="dxa"/>
            <w:vAlign w:val="center"/>
          </w:tcPr>
          <w:p w14:paraId="4356F8CE" w14:textId="77777777" w:rsidR="00830E10" w:rsidRPr="0003073E" w:rsidRDefault="00830E10" w:rsidP="009B6217">
            <w:pPr>
              <w:tabs>
                <w:tab w:val="left" w:pos="612"/>
              </w:tabs>
              <w:contextualSpacing/>
              <w:jc w:val="both"/>
            </w:pPr>
            <w:r w:rsidRPr="0003073E">
              <w:t>5.3</w:t>
            </w:r>
          </w:p>
        </w:tc>
        <w:tc>
          <w:tcPr>
            <w:tcW w:w="3478" w:type="dxa"/>
          </w:tcPr>
          <w:p w14:paraId="7A93D9F6" w14:textId="77777777" w:rsidR="00830E10" w:rsidRPr="0003073E" w:rsidRDefault="00830E10" w:rsidP="009B6217">
            <w:pPr>
              <w:contextualSpacing/>
              <w:rPr>
                <w:lang w:val="en-US"/>
              </w:rPr>
            </w:pPr>
            <w:r w:rsidRPr="0003073E">
              <w:t xml:space="preserve">Lichiditate generala </w:t>
            </w:r>
          </w:p>
        </w:tc>
        <w:tc>
          <w:tcPr>
            <w:tcW w:w="4490" w:type="dxa"/>
          </w:tcPr>
          <w:p w14:paraId="151DBE7C" w14:textId="77777777" w:rsidR="00830E10" w:rsidRPr="0003073E" w:rsidRDefault="00830E10" w:rsidP="009B6217">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3121684D" w14:textId="77777777" w:rsidR="00830E10" w:rsidRPr="00D76F3D" w:rsidRDefault="00830E10" w:rsidP="009B6217">
            <w:pPr>
              <w:pStyle w:val="a"/>
              <w:numPr>
                <w:ilvl w:val="0"/>
                <w:numId w:val="0"/>
              </w:numPr>
              <w:tabs>
                <w:tab w:val="clear" w:pos="1134"/>
                <w:tab w:val="left" w:pos="-108"/>
                <w:tab w:val="left" w:pos="0"/>
              </w:tabs>
              <w:spacing w:after="120"/>
              <w:ind w:firstLine="142"/>
              <w:contextualSpacing/>
              <w:rPr>
                <w:sz w:val="20"/>
                <w:szCs w:val="20"/>
                <w:lang w:val="nl-NL"/>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r w:rsidRPr="00D76F3D">
              <w:rPr>
                <w:sz w:val="20"/>
                <w:szCs w:val="20"/>
                <w:lang w:val="nl-NL"/>
              </w:rPr>
              <w:t xml:space="preserve">lichiditate generală (active circulante/datorii curente) și nivelul minim de lichiditate </w:t>
            </w:r>
            <w:r w:rsidRPr="00D76F3D">
              <w:rPr>
                <w:b/>
                <w:i/>
                <w:sz w:val="20"/>
                <w:szCs w:val="20"/>
                <w:lang w:val="nl-NL"/>
              </w:rPr>
              <w:t>(nu mai puțin de 100% )</w:t>
            </w:r>
            <w:r w:rsidRPr="00D76F3D">
              <w:rPr>
                <w:sz w:val="20"/>
                <w:szCs w:val="20"/>
                <w:lang w:val="nl-NL"/>
              </w:rPr>
              <w:t>;</w:t>
            </w:r>
          </w:p>
        </w:tc>
        <w:tc>
          <w:tcPr>
            <w:tcW w:w="1619" w:type="dxa"/>
          </w:tcPr>
          <w:p w14:paraId="69AB0FDC" w14:textId="77777777" w:rsidR="00830E10" w:rsidRPr="0003073E" w:rsidRDefault="00830E10" w:rsidP="009B6217">
            <w:pPr>
              <w:contextualSpacing/>
              <w:jc w:val="center"/>
              <w:rPr>
                <w:sz w:val="20"/>
                <w:szCs w:val="20"/>
                <w:lang w:val="en-US"/>
              </w:rPr>
            </w:pPr>
            <w:r w:rsidRPr="0003073E">
              <w:rPr>
                <w:iCs/>
                <w:sz w:val="20"/>
                <w:szCs w:val="20"/>
                <w:lang w:val="en-US"/>
              </w:rPr>
              <w:t>Obligatoriu depus odată cu oferta</w:t>
            </w:r>
          </w:p>
        </w:tc>
      </w:tr>
      <w:tr w:rsidR="00830E10" w:rsidRPr="0003073E" w14:paraId="3EF75605" w14:textId="77777777" w:rsidTr="009B6217">
        <w:tc>
          <w:tcPr>
            <w:tcW w:w="601" w:type="dxa"/>
            <w:vAlign w:val="center"/>
          </w:tcPr>
          <w:p w14:paraId="402A39F8" w14:textId="77777777" w:rsidR="00830E10" w:rsidRPr="0003073E" w:rsidRDefault="00830E10" w:rsidP="009B6217">
            <w:pPr>
              <w:tabs>
                <w:tab w:val="left" w:pos="612"/>
              </w:tabs>
              <w:contextualSpacing/>
              <w:jc w:val="both"/>
            </w:pPr>
            <w:r w:rsidRPr="0003073E">
              <w:t>5.4</w:t>
            </w:r>
          </w:p>
        </w:tc>
        <w:tc>
          <w:tcPr>
            <w:tcW w:w="3478" w:type="dxa"/>
            <w:vAlign w:val="center"/>
          </w:tcPr>
          <w:p w14:paraId="2EFEBB08" w14:textId="77777777" w:rsidR="00830E10" w:rsidRPr="0003073E" w:rsidRDefault="00830E10" w:rsidP="009B6217">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7D59F6DF" w14:textId="77777777" w:rsidR="00830E10" w:rsidRPr="0003073E" w:rsidRDefault="00830E10" w:rsidP="009B6217">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7F60C876" w14:textId="77777777" w:rsidR="00830E10" w:rsidRPr="0003073E" w:rsidRDefault="00830E10" w:rsidP="009B6217">
            <w:pPr>
              <w:contextualSpacing/>
              <w:jc w:val="center"/>
              <w:rPr>
                <w:iCs/>
                <w:sz w:val="20"/>
                <w:szCs w:val="20"/>
                <w:lang w:val="en-US"/>
              </w:rPr>
            </w:pPr>
            <w:r w:rsidRPr="0003073E">
              <w:rPr>
                <w:iCs/>
                <w:sz w:val="20"/>
                <w:szCs w:val="20"/>
                <w:lang w:val="en-US"/>
              </w:rPr>
              <w:t>Obligatoriu depus odată cu oferta</w:t>
            </w:r>
          </w:p>
        </w:tc>
      </w:tr>
      <w:tr w:rsidR="00830E10" w:rsidRPr="0003073E" w14:paraId="4E0B2B6E" w14:textId="77777777" w:rsidTr="009B6217">
        <w:tc>
          <w:tcPr>
            <w:tcW w:w="601" w:type="dxa"/>
            <w:shd w:val="clear" w:color="auto" w:fill="E7E6E6" w:themeFill="background2"/>
            <w:vAlign w:val="center"/>
          </w:tcPr>
          <w:p w14:paraId="31ABE119" w14:textId="77777777" w:rsidR="00830E10" w:rsidRPr="0003073E" w:rsidRDefault="00830E10" w:rsidP="009B6217">
            <w:pPr>
              <w:tabs>
                <w:tab w:val="left" w:pos="612"/>
              </w:tabs>
              <w:contextualSpacing/>
              <w:jc w:val="both"/>
              <w:rPr>
                <w:b/>
              </w:rPr>
            </w:pPr>
            <w:r w:rsidRPr="0003073E">
              <w:rPr>
                <w:b/>
              </w:rPr>
              <w:t>6</w:t>
            </w:r>
          </w:p>
        </w:tc>
        <w:tc>
          <w:tcPr>
            <w:tcW w:w="7968" w:type="dxa"/>
            <w:gridSpan w:val="2"/>
            <w:shd w:val="clear" w:color="auto" w:fill="E7E6E6" w:themeFill="background2"/>
          </w:tcPr>
          <w:p w14:paraId="29E74969" w14:textId="77777777" w:rsidR="00830E10" w:rsidRPr="0003073E" w:rsidRDefault="00830E10" w:rsidP="009B6217">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28F80601" w14:textId="77777777" w:rsidR="00830E10" w:rsidRPr="0003073E" w:rsidRDefault="00830E10" w:rsidP="009B6217">
            <w:pPr>
              <w:contextualSpacing/>
              <w:jc w:val="center"/>
              <w:rPr>
                <w:iCs/>
                <w:lang w:val="en-US"/>
              </w:rPr>
            </w:pPr>
          </w:p>
        </w:tc>
      </w:tr>
      <w:tr w:rsidR="00830E10" w:rsidRPr="0003073E" w14:paraId="48B57C9C" w14:textId="77777777" w:rsidTr="009B6217">
        <w:tc>
          <w:tcPr>
            <w:tcW w:w="601" w:type="dxa"/>
            <w:vAlign w:val="center"/>
          </w:tcPr>
          <w:p w14:paraId="1D8DF75A" w14:textId="77777777" w:rsidR="00830E10" w:rsidRPr="0003073E" w:rsidRDefault="00830E10" w:rsidP="009B6217">
            <w:pPr>
              <w:tabs>
                <w:tab w:val="left" w:pos="612"/>
              </w:tabs>
              <w:contextualSpacing/>
              <w:jc w:val="both"/>
            </w:pPr>
            <w:r w:rsidRPr="0003073E">
              <w:t>6.1</w:t>
            </w:r>
          </w:p>
        </w:tc>
        <w:tc>
          <w:tcPr>
            <w:tcW w:w="3478" w:type="dxa"/>
          </w:tcPr>
          <w:p w14:paraId="6A56E9BF" w14:textId="77777777" w:rsidR="00830E10" w:rsidRPr="0003073E" w:rsidRDefault="00830E10" w:rsidP="009B6217">
            <w:pPr>
              <w:pStyle w:val="aff2"/>
              <w:contextualSpacing/>
              <w:rPr>
                <w:sz w:val="22"/>
                <w:szCs w:val="22"/>
              </w:rPr>
            </w:pPr>
            <w:r w:rsidRPr="0003073E">
              <w:rPr>
                <w:sz w:val="22"/>
                <w:szCs w:val="22"/>
                <w:lang w:val="en-US"/>
              </w:rPr>
              <w:t>Documentația de deviz</w:t>
            </w:r>
          </w:p>
          <w:p w14:paraId="23522B1E" w14:textId="77777777" w:rsidR="00830E10" w:rsidRPr="0003073E" w:rsidRDefault="00830E10" w:rsidP="009B6217">
            <w:pPr>
              <w:pStyle w:val="aff2"/>
              <w:contextualSpacing/>
              <w:rPr>
                <w:sz w:val="22"/>
                <w:szCs w:val="22"/>
                <w:lang w:val="en-US"/>
              </w:rPr>
            </w:pPr>
          </w:p>
          <w:p w14:paraId="224CD280" w14:textId="77777777" w:rsidR="00830E10" w:rsidRPr="0003073E" w:rsidRDefault="00830E10" w:rsidP="009B6217">
            <w:pPr>
              <w:pStyle w:val="aff2"/>
              <w:contextualSpacing/>
              <w:rPr>
                <w:sz w:val="22"/>
                <w:szCs w:val="22"/>
                <w:lang w:val="en-US"/>
              </w:rPr>
            </w:pPr>
          </w:p>
          <w:p w14:paraId="78343F9B" w14:textId="77777777" w:rsidR="00830E10" w:rsidRPr="0003073E" w:rsidRDefault="00830E10" w:rsidP="009B6217">
            <w:pPr>
              <w:pStyle w:val="aff2"/>
              <w:contextualSpacing/>
              <w:rPr>
                <w:sz w:val="22"/>
                <w:szCs w:val="22"/>
              </w:rPr>
            </w:pPr>
          </w:p>
        </w:tc>
        <w:tc>
          <w:tcPr>
            <w:tcW w:w="4490" w:type="dxa"/>
            <w:vAlign w:val="center"/>
          </w:tcPr>
          <w:p w14:paraId="0779059D" w14:textId="77777777" w:rsidR="00830E10" w:rsidRPr="00D76F3D" w:rsidRDefault="00830E10" w:rsidP="009B6217">
            <w:pPr>
              <w:contextualSpacing/>
              <w:jc w:val="both"/>
              <w:rPr>
                <w:iCs/>
                <w:sz w:val="20"/>
                <w:szCs w:val="20"/>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48D90584" w14:textId="77777777" w:rsidR="00830E10" w:rsidRPr="0003073E" w:rsidRDefault="00830E10" w:rsidP="009B6217">
            <w:pPr>
              <w:contextualSpacing/>
              <w:jc w:val="center"/>
              <w:rPr>
                <w:sz w:val="20"/>
                <w:szCs w:val="20"/>
                <w:lang w:val="en-US"/>
              </w:rPr>
            </w:pPr>
            <w:r w:rsidRPr="0003073E">
              <w:rPr>
                <w:iCs/>
                <w:sz w:val="20"/>
                <w:szCs w:val="20"/>
                <w:lang w:val="en-US"/>
              </w:rPr>
              <w:t>Obligatoriu depus odată cu oferta</w:t>
            </w:r>
          </w:p>
        </w:tc>
      </w:tr>
      <w:tr w:rsidR="00830E10" w:rsidRPr="0003073E" w14:paraId="042BEC33" w14:textId="77777777" w:rsidTr="009B6217">
        <w:tc>
          <w:tcPr>
            <w:tcW w:w="601" w:type="dxa"/>
            <w:vAlign w:val="center"/>
          </w:tcPr>
          <w:p w14:paraId="757A3679" w14:textId="77777777" w:rsidR="00830E10" w:rsidRPr="0003073E" w:rsidRDefault="00830E10" w:rsidP="009B6217">
            <w:pPr>
              <w:tabs>
                <w:tab w:val="left" w:pos="612"/>
              </w:tabs>
              <w:contextualSpacing/>
              <w:jc w:val="both"/>
            </w:pPr>
            <w:r w:rsidRPr="0003073E">
              <w:t>6.2</w:t>
            </w:r>
          </w:p>
        </w:tc>
        <w:tc>
          <w:tcPr>
            <w:tcW w:w="3478" w:type="dxa"/>
          </w:tcPr>
          <w:p w14:paraId="6C88BCEF" w14:textId="77777777" w:rsidR="00830E10" w:rsidRPr="0003073E" w:rsidRDefault="00830E10" w:rsidP="009B6217">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54C51C20"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28D4E8D8" w14:textId="77777777" w:rsidR="00830E10" w:rsidRPr="0003073E" w:rsidRDefault="00830E10" w:rsidP="009B6217">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0AF56B8E" w14:textId="77777777" w:rsidR="00830E10" w:rsidRPr="0003073E" w:rsidRDefault="00830E10" w:rsidP="009B6217">
            <w:pPr>
              <w:contextualSpacing/>
              <w:jc w:val="center"/>
              <w:rPr>
                <w:sz w:val="20"/>
                <w:szCs w:val="20"/>
                <w:lang w:val="en-US"/>
              </w:rPr>
            </w:pPr>
            <w:r w:rsidRPr="0003073E">
              <w:rPr>
                <w:iCs/>
                <w:sz w:val="20"/>
                <w:szCs w:val="20"/>
                <w:lang w:val="en-US"/>
              </w:rPr>
              <w:t>Obligatoriu depus odată cu oferta</w:t>
            </w:r>
          </w:p>
        </w:tc>
      </w:tr>
      <w:tr w:rsidR="00830E10" w:rsidRPr="0003073E" w14:paraId="2AA70EE3" w14:textId="77777777" w:rsidTr="009B6217">
        <w:tc>
          <w:tcPr>
            <w:tcW w:w="601" w:type="dxa"/>
            <w:vAlign w:val="center"/>
          </w:tcPr>
          <w:p w14:paraId="24110A31" w14:textId="77777777" w:rsidR="00830E10" w:rsidRPr="0003073E" w:rsidRDefault="00830E10" w:rsidP="009B6217">
            <w:pPr>
              <w:tabs>
                <w:tab w:val="left" w:pos="612"/>
              </w:tabs>
              <w:contextualSpacing/>
              <w:jc w:val="both"/>
            </w:pPr>
            <w:r w:rsidRPr="0003073E">
              <w:t>6.3</w:t>
            </w:r>
          </w:p>
        </w:tc>
        <w:tc>
          <w:tcPr>
            <w:tcW w:w="3478" w:type="dxa"/>
          </w:tcPr>
          <w:p w14:paraId="3CC0ACFA" w14:textId="77777777" w:rsidR="00830E10" w:rsidRPr="0003073E" w:rsidRDefault="00830E10" w:rsidP="009B6217">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46B8CEFB"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3AE95D0F"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5A3D52D" w14:textId="77777777" w:rsidR="00830E10" w:rsidRPr="0003073E" w:rsidRDefault="00830E10" w:rsidP="009B6217">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w:t>
            </w:r>
            <w:r>
              <w:rPr>
                <w:rStyle w:val="12"/>
                <w:b/>
                <w:i/>
                <w:color w:val="auto"/>
                <w:sz w:val="20"/>
                <w:szCs w:val="20"/>
              </w:rPr>
              <w:t xml:space="preserve"> </w:t>
            </w:r>
            <w:r w:rsidRPr="0003073E">
              <w:rPr>
                <w:rStyle w:val="12"/>
                <w:b/>
                <w:i/>
                <w:color w:val="auto"/>
                <w:sz w:val="20"/>
                <w:szCs w:val="20"/>
              </w:rPr>
              <w:t>ani (calculaţi până la data limită de depunere a ofertelor):</w:t>
            </w:r>
          </w:p>
          <w:p w14:paraId="1935F930" w14:textId="77777777" w:rsidR="00830E10" w:rsidRPr="0003073E" w:rsidRDefault="00830E10">
            <w:pPr>
              <w:pStyle w:val="a"/>
              <w:numPr>
                <w:ilvl w:val="0"/>
                <w:numId w:val="18"/>
              </w:numPr>
              <w:tabs>
                <w:tab w:val="left" w:pos="72"/>
              </w:tabs>
              <w:spacing w:before="120" w:after="120"/>
              <w:ind w:left="72" w:firstLine="0"/>
              <w:contextualSpacing/>
              <w:rPr>
                <w:rStyle w:val="12"/>
                <w:b/>
                <w:i/>
                <w:color w:val="auto"/>
                <w:sz w:val="20"/>
                <w:szCs w:val="20"/>
                <w:u w:val="single"/>
              </w:rPr>
            </w:pPr>
            <w:r w:rsidRPr="0003073E">
              <w:rPr>
                <w:rStyle w:val="12"/>
                <w:b/>
                <w:i/>
                <w:color w:val="auto"/>
                <w:sz w:val="20"/>
                <w:szCs w:val="20"/>
              </w:rPr>
              <w:t xml:space="preserve">un contract ce au avut ca obiect </w:t>
            </w:r>
            <w:proofErr w:type="spellStart"/>
            <w:r w:rsidRPr="0003073E">
              <w:rPr>
                <w:rStyle w:val="12"/>
                <w:b/>
                <w:i/>
                <w:color w:val="auto"/>
                <w:sz w:val="20"/>
                <w:szCs w:val="20"/>
              </w:rPr>
              <w:t>execuţia</w:t>
            </w:r>
            <w:proofErr w:type="spellEnd"/>
            <w:r w:rsidRPr="0003073E">
              <w:rPr>
                <w:rStyle w:val="12"/>
                <w:b/>
                <w:i/>
                <w:color w:val="auto"/>
                <w:sz w:val="20"/>
                <w:szCs w:val="20"/>
              </w:rPr>
              <w:t xml:space="preserve"> unor lucrări similare cu cele ce fac obiectul contractului ce urmează a fi atribuit, cel </w:t>
            </w:r>
            <w:proofErr w:type="spellStart"/>
            <w:r w:rsidRPr="0003073E">
              <w:rPr>
                <w:rStyle w:val="12"/>
                <w:b/>
                <w:i/>
                <w:color w:val="auto"/>
                <w:sz w:val="20"/>
                <w:szCs w:val="20"/>
              </w:rPr>
              <w:t>puţin</w:t>
            </w:r>
            <w:proofErr w:type="spellEnd"/>
            <w:r w:rsidRPr="0003073E">
              <w:rPr>
                <w:rStyle w:val="12"/>
                <w:b/>
                <w:i/>
                <w:color w:val="auto"/>
                <w:sz w:val="20"/>
                <w:szCs w:val="20"/>
              </w:rPr>
              <w:t xml:space="preserve"> </w:t>
            </w:r>
            <w:r w:rsidRPr="0003073E">
              <w:rPr>
                <w:rStyle w:val="12"/>
                <w:b/>
                <w:i/>
                <w:color w:val="auto"/>
                <w:sz w:val="20"/>
                <w:szCs w:val="20"/>
                <w:u w:val="single"/>
              </w:rPr>
              <w:t xml:space="preserve">egal cu 75 % din  valoarea viitorului contract. </w:t>
            </w:r>
          </w:p>
          <w:p w14:paraId="46A5781C" w14:textId="77777777" w:rsidR="00830E10" w:rsidRPr="0003073E" w:rsidRDefault="00830E10" w:rsidP="009B6217">
            <w:pPr>
              <w:tabs>
                <w:tab w:val="left" w:pos="612"/>
              </w:tabs>
              <w:spacing w:before="120" w:after="120"/>
              <w:ind w:left="360"/>
              <w:contextualSpacing/>
              <w:rPr>
                <w:rStyle w:val="12"/>
                <w:b/>
                <w:i/>
                <w:color w:val="auto"/>
                <w:sz w:val="20"/>
                <w:szCs w:val="20"/>
              </w:rPr>
            </w:pPr>
            <w:r w:rsidRPr="0003073E">
              <w:rPr>
                <w:rStyle w:val="12"/>
                <w:b/>
                <w:i/>
                <w:color w:val="auto"/>
                <w:sz w:val="20"/>
                <w:szCs w:val="20"/>
              </w:rPr>
              <w:t>Sau</w:t>
            </w:r>
          </w:p>
          <w:p w14:paraId="54FDA38F" w14:textId="77777777" w:rsidR="00830E10" w:rsidRPr="0003073E" w:rsidRDefault="00830E10">
            <w:pPr>
              <w:pStyle w:val="a"/>
              <w:numPr>
                <w:ilvl w:val="0"/>
                <w:numId w:val="18"/>
              </w:numPr>
              <w:tabs>
                <w:tab w:val="clear" w:pos="1134"/>
                <w:tab w:val="left" w:pos="72"/>
              </w:tabs>
              <w:spacing w:before="120" w:after="120"/>
              <w:ind w:left="72" w:firstLine="0"/>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2178998A" w14:textId="77777777" w:rsidR="00830E10" w:rsidRPr="0003073E" w:rsidRDefault="00830E10" w:rsidP="009B6217">
            <w:pPr>
              <w:contextualSpacing/>
              <w:jc w:val="center"/>
              <w:rPr>
                <w:sz w:val="20"/>
                <w:szCs w:val="20"/>
                <w:lang w:val="en-US"/>
              </w:rPr>
            </w:pPr>
            <w:r w:rsidRPr="0003073E">
              <w:rPr>
                <w:iCs/>
                <w:sz w:val="20"/>
                <w:szCs w:val="20"/>
                <w:lang w:val="en-US"/>
              </w:rPr>
              <w:t>Obligatoriu depus odată cu oferta</w:t>
            </w:r>
          </w:p>
        </w:tc>
      </w:tr>
      <w:tr w:rsidR="00830E10" w:rsidRPr="0003073E" w14:paraId="33CF0F86" w14:textId="77777777" w:rsidTr="009B6217">
        <w:tc>
          <w:tcPr>
            <w:tcW w:w="601" w:type="dxa"/>
            <w:vAlign w:val="center"/>
          </w:tcPr>
          <w:p w14:paraId="65F2E671" w14:textId="77777777" w:rsidR="00830E10" w:rsidRPr="0003073E" w:rsidRDefault="00830E10" w:rsidP="009B6217">
            <w:pPr>
              <w:tabs>
                <w:tab w:val="left" w:pos="612"/>
              </w:tabs>
              <w:contextualSpacing/>
              <w:jc w:val="both"/>
            </w:pPr>
            <w:r w:rsidRPr="0003073E">
              <w:t>6.4</w:t>
            </w:r>
          </w:p>
        </w:tc>
        <w:tc>
          <w:tcPr>
            <w:tcW w:w="3478" w:type="dxa"/>
          </w:tcPr>
          <w:p w14:paraId="327F5DEF" w14:textId="77777777" w:rsidR="00830E10" w:rsidRPr="0003073E" w:rsidRDefault="00830E10" w:rsidP="009B6217">
            <w:pPr>
              <w:pStyle w:val="aff2"/>
              <w:contextualSpacing/>
              <w:jc w:val="both"/>
              <w:rPr>
                <w:sz w:val="22"/>
                <w:szCs w:val="22"/>
              </w:rPr>
            </w:pPr>
            <w:r w:rsidRPr="0003073E">
              <w:rPr>
                <w:sz w:val="22"/>
                <w:szCs w:val="22"/>
              </w:rPr>
              <w:t xml:space="preserve">Declarație privind lista principalelor </w:t>
            </w:r>
            <w:r w:rsidRPr="0003073E">
              <w:rPr>
                <w:sz w:val="22"/>
                <w:szCs w:val="22"/>
              </w:rPr>
              <w:lastRenderedPageBreak/>
              <w:t>lucrări executate în ultimul an de activitate</w:t>
            </w:r>
          </w:p>
        </w:tc>
        <w:tc>
          <w:tcPr>
            <w:tcW w:w="4490" w:type="dxa"/>
          </w:tcPr>
          <w:p w14:paraId="5B436E58" w14:textId="77777777" w:rsidR="00830E10" w:rsidRPr="0003073E" w:rsidRDefault="00830E10" w:rsidP="009B6217">
            <w:pPr>
              <w:contextualSpacing/>
              <w:jc w:val="both"/>
              <w:rPr>
                <w:sz w:val="20"/>
                <w:szCs w:val="20"/>
              </w:rPr>
            </w:pPr>
            <w:r w:rsidRPr="0003073E">
              <w:rPr>
                <w:sz w:val="20"/>
                <w:szCs w:val="20"/>
              </w:rPr>
              <w:lastRenderedPageBreak/>
              <w:t xml:space="preserve">Conform Documentația standard </w:t>
            </w:r>
          </w:p>
          <w:p w14:paraId="44ECFB9D" w14:textId="77777777" w:rsidR="00830E10" w:rsidRPr="0003073E" w:rsidRDefault="00830E10" w:rsidP="009B6217">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 xml:space="preserve">confirmată prin  semnătura </w:t>
            </w:r>
            <w:r w:rsidRPr="0003073E">
              <w:rPr>
                <w:i/>
                <w:iCs/>
                <w:sz w:val="20"/>
                <w:szCs w:val="20"/>
                <w:lang w:val="en-US"/>
              </w:rPr>
              <w:lastRenderedPageBreak/>
              <w:t>electronică a  Participantului</w:t>
            </w:r>
            <w:r w:rsidRPr="0003073E">
              <w:rPr>
                <w:iCs/>
                <w:sz w:val="20"/>
                <w:szCs w:val="20"/>
                <w:lang w:val="en-US"/>
              </w:rPr>
              <w:t>.</w:t>
            </w:r>
          </w:p>
        </w:tc>
        <w:tc>
          <w:tcPr>
            <w:tcW w:w="1619" w:type="dxa"/>
          </w:tcPr>
          <w:p w14:paraId="527D811D" w14:textId="77777777" w:rsidR="00830E10" w:rsidRPr="0003073E" w:rsidRDefault="00830E10" w:rsidP="009B6217">
            <w:pPr>
              <w:contextualSpacing/>
              <w:jc w:val="center"/>
              <w:rPr>
                <w:sz w:val="20"/>
                <w:szCs w:val="20"/>
              </w:rPr>
            </w:pPr>
            <w:r w:rsidRPr="0003073E">
              <w:rPr>
                <w:iCs/>
                <w:sz w:val="20"/>
                <w:szCs w:val="20"/>
                <w:lang w:val="en-US"/>
              </w:rPr>
              <w:lastRenderedPageBreak/>
              <w:t xml:space="preserve">Obligatoriu depus odată cu </w:t>
            </w:r>
            <w:r w:rsidRPr="0003073E">
              <w:rPr>
                <w:iCs/>
                <w:sz w:val="20"/>
                <w:szCs w:val="20"/>
                <w:lang w:val="en-US"/>
              </w:rPr>
              <w:lastRenderedPageBreak/>
              <w:t>oferta</w:t>
            </w:r>
          </w:p>
        </w:tc>
      </w:tr>
      <w:tr w:rsidR="00830E10" w:rsidRPr="0003073E" w14:paraId="25CA6A21" w14:textId="77777777" w:rsidTr="009B6217">
        <w:trPr>
          <w:trHeight w:val="633"/>
        </w:trPr>
        <w:tc>
          <w:tcPr>
            <w:tcW w:w="601" w:type="dxa"/>
            <w:vAlign w:val="center"/>
          </w:tcPr>
          <w:p w14:paraId="2993674A" w14:textId="77777777" w:rsidR="00830E10" w:rsidRPr="0003073E" w:rsidRDefault="00830E10" w:rsidP="009B6217">
            <w:pPr>
              <w:tabs>
                <w:tab w:val="left" w:pos="612"/>
              </w:tabs>
              <w:contextualSpacing/>
              <w:jc w:val="both"/>
            </w:pPr>
            <w:r w:rsidRPr="0003073E">
              <w:lastRenderedPageBreak/>
              <w:t>6.5</w:t>
            </w:r>
          </w:p>
        </w:tc>
        <w:tc>
          <w:tcPr>
            <w:tcW w:w="3478" w:type="dxa"/>
            <w:vAlign w:val="center"/>
          </w:tcPr>
          <w:p w14:paraId="16EE5308" w14:textId="77777777" w:rsidR="00830E10" w:rsidRPr="0003073E" w:rsidRDefault="00830E10" w:rsidP="009B6217">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4FF428E1"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64D12ACF"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476436B1" w14:textId="77777777" w:rsidR="00830E10" w:rsidRPr="0003073E" w:rsidRDefault="00830E10" w:rsidP="009B6217">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6A9308ED" w14:textId="77777777" w:rsidR="00830E10" w:rsidRPr="0003073E" w:rsidRDefault="00830E10" w:rsidP="009B6217">
            <w:pPr>
              <w:contextualSpacing/>
              <w:jc w:val="center"/>
              <w:rPr>
                <w:sz w:val="20"/>
                <w:szCs w:val="20"/>
                <w:lang w:val="en-US"/>
              </w:rPr>
            </w:pPr>
            <w:r w:rsidRPr="0003073E">
              <w:rPr>
                <w:iCs/>
                <w:sz w:val="20"/>
                <w:szCs w:val="20"/>
                <w:lang w:val="en-US"/>
              </w:rPr>
              <w:t>Obligatoriu depus odată cu oferta</w:t>
            </w:r>
          </w:p>
        </w:tc>
      </w:tr>
      <w:tr w:rsidR="00830E10" w:rsidRPr="0003073E" w14:paraId="65B03BF3" w14:textId="77777777" w:rsidTr="009B6217">
        <w:tc>
          <w:tcPr>
            <w:tcW w:w="601" w:type="dxa"/>
            <w:vAlign w:val="center"/>
          </w:tcPr>
          <w:p w14:paraId="61563B65" w14:textId="77777777" w:rsidR="00830E10" w:rsidRPr="0003073E" w:rsidRDefault="00830E10" w:rsidP="009B6217">
            <w:pPr>
              <w:tabs>
                <w:tab w:val="left" w:pos="612"/>
              </w:tabs>
              <w:contextualSpacing/>
              <w:jc w:val="both"/>
            </w:pPr>
            <w:r w:rsidRPr="0003073E">
              <w:t>6.6</w:t>
            </w:r>
          </w:p>
        </w:tc>
        <w:tc>
          <w:tcPr>
            <w:tcW w:w="3478" w:type="dxa"/>
            <w:vAlign w:val="center"/>
          </w:tcPr>
          <w:p w14:paraId="44316F80" w14:textId="77777777" w:rsidR="00830E10" w:rsidRPr="0003073E" w:rsidRDefault="00830E10" w:rsidP="009B6217">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378F6B3A"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14114EDD"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770B3000" w14:textId="77777777" w:rsidR="00830E10" w:rsidRPr="0003073E" w:rsidRDefault="00830E10" w:rsidP="009B6217">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033D674A" w14:textId="77777777" w:rsidR="00830E10" w:rsidRPr="0003073E" w:rsidRDefault="00830E10" w:rsidP="009B6217">
            <w:pPr>
              <w:contextualSpacing/>
              <w:jc w:val="center"/>
              <w:rPr>
                <w:sz w:val="20"/>
                <w:szCs w:val="20"/>
                <w:lang w:val="en-US"/>
              </w:rPr>
            </w:pPr>
            <w:r w:rsidRPr="0003073E">
              <w:rPr>
                <w:iCs/>
                <w:sz w:val="20"/>
                <w:szCs w:val="20"/>
                <w:lang w:val="en-US"/>
              </w:rPr>
              <w:t>Obligatoriu depus odată cu oferta</w:t>
            </w:r>
          </w:p>
        </w:tc>
      </w:tr>
      <w:tr w:rsidR="00830E10" w:rsidRPr="0003073E" w14:paraId="103911D9" w14:textId="77777777" w:rsidTr="009B6217">
        <w:tc>
          <w:tcPr>
            <w:tcW w:w="601" w:type="dxa"/>
            <w:shd w:val="clear" w:color="auto" w:fill="FFFFFF" w:themeFill="background1"/>
            <w:vAlign w:val="center"/>
          </w:tcPr>
          <w:p w14:paraId="34F8D0B7" w14:textId="77777777" w:rsidR="00830E10" w:rsidRPr="0003073E" w:rsidRDefault="00830E10" w:rsidP="009B6217">
            <w:pPr>
              <w:tabs>
                <w:tab w:val="left" w:pos="612"/>
              </w:tabs>
              <w:contextualSpacing/>
              <w:jc w:val="both"/>
            </w:pPr>
            <w:r w:rsidRPr="0003073E">
              <w:t>6.7</w:t>
            </w:r>
          </w:p>
        </w:tc>
        <w:tc>
          <w:tcPr>
            <w:tcW w:w="3478" w:type="dxa"/>
            <w:shd w:val="clear" w:color="auto" w:fill="FFFFFF" w:themeFill="background1"/>
          </w:tcPr>
          <w:p w14:paraId="486BDB7D" w14:textId="77777777" w:rsidR="00830E10" w:rsidRPr="0003073E" w:rsidRDefault="00830E10" w:rsidP="009B6217">
            <w:pPr>
              <w:pStyle w:val="aff2"/>
              <w:contextualSpacing/>
              <w:jc w:val="both"/>
              <w:rPr>
                <w:sz w:val="22"/>
                <w:szCs w:val="22"/>
              </w:rPr>
            </w:pPr>
            <w:r w:rsidRPr="0003073E">
              <w:rPr>
                <w:sz w:val="22"/>
                <w:szCs w:val="22"/>
              </w:rPr>
              <w:t>Aviz pentru participare la licitațiile publice de lucrări din domeniul construcțiilor și instalațiilor;</w:t>
            </w:r>
          </w:p>
        </w:tc>
        <w:tc>
          <w:tcPr>
            <w:tcW w:w="4490" w:type="dxa"/>
            <w:shd w:val="clear" w:color="auto" w:fill="FFFFFF" w:themeFill="background1"/>
            <w:vAlign w:val="center"/>
          </w:tcPr>
          <w:p w14:paraId="6CD03089"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09E2E7B7"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22</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60E01957" w14:textId="77777777" w:rsidR="00830E10" w:rsidRPr="0003073E" w:rsidRDefault="00830E10" w:rsidP="009B6217">
            <w:pPr>
              <w:contextualSpacing/>
              <w:jc w:val="center"/>
              <w:rPr>
                <w:sz w:val="20"/>
                <w:szCs w:val="20"/>
              </w:rPr>
            </w:pPr>
            <w:r w:rsidRPr="0003073E">
              <w:rPr>
                <w:iCs/>
                <w:sz w:val="20"/>
                <w:szCs w:val="20"/>
                <w:lang w:val="en-US"/>
              </w:rPr>
              <w:t>Obligatoriu depus odată cu oferta</w:t>
            </w:r>
          </w:p>
        </w:tc>
      </w:tr>
      <w:tr w:rsidR="00830E10" w:rsidRPr="0003073E" w14:paraId="684983A8" w14:textId="77777777" w:rsidTr="009B6217">
        <w:tc>
          <w:tcPr>
            <w:tcW w:w="601" w:type="dxa"/>
            <w:shd w:val="clear" w:color="auto" w:fill="FFFFFF" w:themeFill="background1"/>
            <w:vAlign w:val="center"/>
          </w:tcPr>
          <w:p w14:paraId="786E733E" w14:textId="77777777" w:rsidR="00830E10" w:rsidRPr="0003073E" w:rsidRDefault="00830E10" w:rsidP="009B6217">
            <w:pPr>
              <w:tabs>
                <w:tab w:val="left" w:pos="612"/>
              </w:tabs>
              <w:contextualSpacing/>
              <w:jc w:val="both"/>
            </w:pPr>
            <w:r w:rsidRPr="0003073E">
              <w:t>6.8</w:t>
            </w:r>
          </w:p>
        </w:tc>
        <w:tc>
          <w:tcPr>
            <w:tcW w:w="3478" w:type="dxa"/>
            <w:shd w:val="clear" w:color="auto" w:fill="FFFFFF" w:themeFill="background1"/>
            <w:vAlign w:val="center"/>
          </w:tcPr>
          <w:p w14:paraId="40480151" w14:textId="77777777" w:rsidR="00830E10" w:rsidRPr="0003073E" w:rsidRDefault="00830E10" w:rsidP="009B6217">
            <w:pPr>
              <w:tabs>
                <w:tab w:val="left" w:pos="612"/>
              </w:tabs>
              <w:spacing w:before="120" w:after="120"/>
              <w:contextualSpacing/>
              <w:jc w:val="both"/>
              <w:rPr>
                <w:lang w:val="en-US"/>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25675A91" w14:textId="77777777" w:rsidR="00830E10" w:rsidRPr="0003073E" w:rsidRDefault="00830E10" w:rsidP="009B6217">
            <w:pPr>
              <w:tabs>
                <w:tab w:val="left" w:pos="-284"/>
                <w:tab w:val="left" w:pos="-119"/>
              </w:tabs>
              <w:contextualSpacing/>
              <w:jc w:val="both"/>
              <w:rPr>
                <w:b/>
                <w:iCs/>
                <w:sz w:val="20"/>
                <w:szCs w:val="20"/>
                <w:lang w:val="en-US" w:eastAsia="en-US"/>
              </w:rPr>
            </w:pPr>
            <w:r w:rsidRPr="0003073E">
              <w:rPr>
                <w:rStyle w:val="fontstyle01"/>
                <w:color w:val="auto"/>
                <w:lang w:val="ro-MD"/>
              </w:rPr>
              <w:t xml:space="preserve">Certificatul de atestare tehnico-profesională </w:t>
            </w:r>
            <w:bookmarkStart w:id="47" w:name="_Hlk198892182"/>
            <w:r w:rsidRPr="0003073E">
              <w:rPr>
                <w:rStyle w:val="fontstyle01"/>
                <w:color w:val="auto"/>
                <w:lang w:val="ro-MD"/>
              </w:rPr>
              <w:t xml:space="preserve">a </w:t>
            </w:r>
            <w:r w:rsidRPr="00A475A9">
              <w:rPr>
                <w:rStyle w:val="fontstyle01"/>
                <w:b/>
                <w:bCs/>
                <w:color w:val="auto"/>
                <w:u w:val="single"/>
                <w:lang w:val="ro-MD"/>
              </w:rPr>
              <w:t xml:space="preserve">Responsabilului tehnic </w:t>
            </w:r>
            <w:r w:rsidRPr="0003073E">
              <w:rPr>
                <w:rStyle w:val="fontstyle01"/>
                <w:color w:val="auto"/>
                <w:lang w:val="ro-MD"/>
              </w:rPr>
              <w:t xml:space="preserve">în domeniului: </w:t>
            </w:r>
            <w:r w:rsidRPr="0003073E">
              <w:rPr>
                <w:b/>
                <w:iCs/>
                <w:sz w:val="20"/>
                <w:szCs w:val="20"/>
                <w:lang w:val="en-US" w:eastAsia="en-US"/>
              </w:rPr>
              <w:t>Construcții civile, industriale și agrozootehnice:</w:t>
            </w:r>
          </w:p>
          <w:p w14:paraId="090A33DD" w14:textId="77777777" w:rsidR="00830E10" w:rsidRPr="0029033F" w:rsidRDefault="00830E10" w:rsidP="009B6217">
            <w:pPr>
              <w:tabs>
                <w:tab w:val="left" w:pos="-284"/>
                <w:tab w:val="left" w:pos="-119"/>
              </w:tabs>
              <w:contextualSpacing/>
              <w:jc w:val="both"/>
              <w:rPr>
                <w:b/>
                <w:i/>
                <w:sz w:val="20"/>
                <w:szCs w:val="20"/>
                <w:lang w:val="en-US" w:eastAsia="en-US"/>
              </w:rPr>
            </w:pPr>
            <w:r w:rsidRPr="0029033F">
              <w:rPr>
                <w:b/>
                <w:i/>
                <w:sz w:val="20"/>
                <w:szCs w:val="20"/>
                <w:lang w:val="en-US" w:eastAsia="en-US"/>
              </w:rPr>
              <w:t>1)</w:t>
            </w:r>
            <w:r w:rsidRPr="0029033F">
              <w:rPr>
                <w:b/>
                <w:i/>
                <w:sz w:val="20"/>
                <w:szCs w:val="20"/>
                <w:lang w:val="en-US" w:eastAsia="en-US"/>
              </w:rPr>
              <w:tab/>
              <w:t>Terasamente și lucrări de teren;</w:t>
            </w:r>
          </w:p>
          <w:p w14:paraId="677447D3" w14:textId="77777777" w:rsidR="00830E10" w:rsidRPr="0029033F" w:rsidRDefault="00830E10" w:rsidP="009B6217">
            <w:pPr>
              <w:tabs>
                <w:tab w:val="left" w:pos="-284"/>
                <w:tab w:val="left" w:pos="-119"/>
              </w:tabs>
              <w:contextualSpacing/>
              <w:jc w:val="both"/>
              <w:rPr>
                <w:bCs/>
                <w:i/>
                <w:sz w:val="20"/>
                <w:szCs w:val="20"/>
                <w:lang w:val="nl-NL" w:eastAsia="en-US"/>
              </w:rPr>
            </w:pPr>
            <w:r w:rsidRPr="0029033F">
              <w:rPr>
                <w:b/>
                <w:i/>
                <w:sz w:val="20"/>
                <w:szCs w:val="20"/>
                <w:lang w:val="nl-NL" w:eastAsia="en-US"/>
              </w:rPr>
              <w:t>a)</w:t>
            </w:r>
            <w:r w:rsidRPr="0029033F">
              <w:rPr>
                <w:b/>
                <w:i/>
                <w:sz w:val="20"/>
                <w:szCs w:val="20"/>
                <w:lang w:val="nl-NL" w:eastAsia="en-US"/>
              </w:rPr>
              <w:tab/>
            </w:r>
            <w:r w:rsidRPr="0029033F">
              <w:rPr>
                <w:bCs/>
                <w:i/>
                <w:sz w:val="20"/>
                <w:szCs w:val="20"/>
                <w:lang w:val="nl-NL" w:eastAsia="en-US"/>
              </w:rPr>
              <w:t>lucrări de terasiere;</w:t>
            </w:r>
          </w:p>
          <w:p w14:paraId="72F45FBD" w14:textId="77777777" w:rsidR="00830E10" w:rsidRPr="0029033F" w:rsidRDefault="00830E10" w:rsidP="009B6217">
            <w:pPr>
              <w:tabs>
                <w:tab w:val="left" w:pos="-284"/>
                <w:tab w:val="left" w:pos="-119"/>
              </w:tabs>
              <w:contextualSpacing/>
              <w:jc w:val="both"/>
              <w:rPr>
                <w:bCs/>
                <w:i/>
                <w:sz w:val="20"/>
                <w:szCs w:val="20"/>
                <w:lang w:val="nl-NL" w:eastAsia="en-US"/>
              </w:rPr>
            </w:pPr>
            <w:r w:rsidRPr="0029033F">
              <w:rPr>
                <w:bCs/>
                <w:i/>
                <w:sz w:val="20"/>
                <w:szCs w:val="20"/>
                <w:lang w:val="nl-NL" w:eastAsia="en-US"/>
              </w:rPr>
              <w:t>b)</w:t>
            </w:r>
            <w:r w:rsidRPr="0029033F">
              <w:rPr>
                <w:bCs/>
                <w:i/>
                <w:sz w:val="20"/>
                <w:szCs w:val="20"/>
                <w:lang w:val="nl-NL" w:eastAsia="en-US"/>
              </w:rPr>
              <w:tab/>
              <w:t>lucrări de consolidare și compactare a terenurilor;</w:t>
            </w:r>
          </w:p>
          <w:p w14:paraId="2409B9B1" w14:textId="77777777" w:rsidR="00830E10" w:rsidRPr="00D76F3D" w:rsidRDefault="00830E10" w:rsidP="009B6217">
            <w:pPr>
              <w:tabs>
                <w:tab w:val="left" w:pos="-284"/>
                <w:tab w:val="left" w:pos="-119"/>
              </w:tabs>
              <w:contextualSpacing/>
              <w:jc w:val="both"/>
              <w:rPr>
                <w:bCs/>
                <w:i/>
                <w:sz w:val="20"/>
                <w:szCs w:val="20"/>
                <w:lang w:val="nl-NL" w:eastAsia="en-US"/>
              </w:rPr>
            </w:pPr>
            <w:r w:rsidRPr="00D76F3D">
              <w:rPr>
                <w:bCs/>
                <w:i/>
                <w:sz w:val="20"/>
                <w:szCs w:val="20"/>
                <w:lang w:val="nl-NL" w:eastAsia="en-US"/>
              </w:rPr>
              <w:t>c)</w:t>
            </w:r>
            <w:r w:rsidRPr="00D76F3D">
              <w:rPr>
                <w:bCs/>
                <w:i/>
                <w:sz w:val="20"/>
                <w:szCs w:val="20"/>
                <w:lang w:val="nl-NL" w:eastAsia="en-US"/>
              </w:rPr>
              <w:tab/>
              <w:t>lucrări de drenaj;</w:t>
            </w:r>
          </w:p>
          <w:p w14:paraId="242581A9" w14:textId="77777777" w:rsidR="00830E10" w:rsidRPr="0029033F" w:rsidRDefault="00830E10" w:rsidP="009B6217">
            <w:pPr>
              <w:tabs>
                <w:tab w:val="left" w:pos="-284"/>
                <w:tab w:val="left" w:pos="-119"/>
              </w:tabs>
              <w:contextualSpacing/>
              <w:jc w:val="both"/>
              <w:rPr>
                <w:b/>
                <w:i/>
                <w:sz w:val="20"/>
                <w:szCs w:val="20"/>
                <w:lang w:val="en-US" w:eastAsia="en-US"/>
              </w:rPr>
            </w:pPr>
            <w:r w:rsidRPr="0029033F">
              <w:rPr>
                <w:b/>
                <w:i/>
                <w:sz w:val="20"/>
                <w:szCs w:val="20"/>
                <w:lang w:val="en-US" w:eastAsia="en-US"/>
              </w:rPr>
              <w:t>Construcții rutiere:</w:t>
            </w:r>
          </w:p>
          <w:p w14:paraId="4DEBF960" w14:textId="77777777" w:rsidR="00830E10" w:rsidRPr="0003073E" w:rsidRDefault="00830E10" w:rsidP="009B6217">
            <w:pPr>
              <w:tabs>
                <w:tab w:val="left" w:pos="-284"/>
                <w:tab w:val="left" w:pos="-119"/>
              </w:tabs>
              <w:contextualSpacing/>
              <w:jc w:val="both"/>
              <w:rPr>
                <w:b/>
                <w:i/>
                <w:sz w:val="20"/>
                <w:szCs w:val="20"/>
                <w:lang w:val="en-US" w:eastAsia="en-US"/>
              </w:rPr>
            </w:pPr>
            <w:r w:rsidRPr="0003073E">
              <w:rPr>
                <w:b/>
                <w:i/>
                <w:sz w:val="20"/>
                <w:szCs w:val="20"/>
                <w:lang w:val="en-US" w:eastAsia="en-US"/>
              </w:rPr>
              <w:t>2)</w:t>
            </w:r>
            <w:r w:rsidRPr="0003073E">
              <w:rPr>
                <w:b/>
                <w:i/>
                <w:sz w:val="20"/>
                <w:szCs w:val="20"/>
                <w:lang w:val="en-US" w:eastAsia="en-US"/>
              </w:rPr>
              <w:tab/>
              <w:t>Executarea/desființare</w:t>
            </w:r>
            <w:r>
              <w:rPr>
                <w:b/>
                <w:i/>
                <w:sz w:val="20"/>
                <w:szCs w:val="20"/>
                <w:lang w:val="en-US" w:eastAsia="en-US"/>
              </w:rPr>
              <w:t xml:space="preserve"> </w:t>
            </w:r>
            <w:r w:rsidRPr="0003073E">
              <w:rPr>
                <w:b/>
                <w:i/>
                <w:sz w:val="20"/>
                <w:szCs w:val="20"/>
                <w:lang w:val="en-US" w:eastAsia="en-US"/>
              </w:rPr>
              <w:t>a</w:t>
            </w:r>
            <w:r>
              <w:rPr>
                <w:b/>
                <w:i/>
                <w:sz w:val="20"/>
                <w:szCs w:val="20"/>
                <w:lang w:val="en-US" w:eastAsia="en-US"/>
              </w:rPr>
              <w:t xml:space="preserve"> </w:t>
            </w:r>
            <w:r w:rsidRPr="0003073E">
              <w:rPr>
                <w:b/>
                <w:i/>
                <w:sz w:val="20"/>
                <w:szCs w:val="20"/>
                <w:lang w:val="en-US" w:eastAsia="en-US"/>
              </w:rPr>
              <w:t>construcțiilor;</w:t>
            </w:r>
          </w:p>
          <w:p w14:paraId="70CAAE90" w14:textId="77777777" w:rsidR="00830E10" w:rsidRPr="0003073E" w:rsidRDefault="00830E10" w:rsidP="009B6217">
            <w:pPr>
              <w:tabs>
                <w:tab w:val="left" w:pos="-284"/>
                <w:tab w:val="left" w:pos="-119"/>
              </w:tabs>
              <w:contextualSpacing/>
              <w:jc w:val="both"/>
              <w:rPr>
                <w:bCs/>
                <w:i/>
                <w:sz w:val="20"/>
                <w:szCs w:val="20"/>
                <w:lang w:val="en-US" w:eastAsia="en-US"/>
              </w:rPr>
            </w:pPr>
            <w:r w:rsidRPr="0003073E">
              <w:rPr>
                <w:b/>
                <w:i/>
                <w:sz w:val="20"/>
                <w:szCs w:val="20"/>
                <w:lang w:val="en-US" w:eastAsia="en-US"/>
              </w:rPr>
              <w:t>a)</w:t>
            </w:r>
            <w:r w:rsidRPr="0003073E">
              <w:rPr>
                <w:b/>
                <w:i/>
                <w:sz w:val="20"/>
                <w:szCs w:val="20"/>
                <w:lang w:val="en-US" w:eastAsia="en-US"/>
              </w:rPr>
              <w:tab/>
            </w:r>
            <w:r w:rsidRPr="0003073E">
              <w:rPr>
                <w:bCs/>
                <w:i/>
                <w:sz w:val="20"/>
                <w:szCs w:val="20"/>
                <w:lang w:val="en-US" w:eastAsia="en-US"/>
              </w:rPr>
              <w:t>lucrări de amenajare a teritoriului;</w:t>
            </w:r>
          </w:p>
          <w:p w14:paraId="2A97D096" w14:textId="77777777" w:rsidR="00830E10" w:rsidRPr="0003073E" w:rsidRDefault="00830E10" w:rsidP="009B6217">
            <w:pPr>
              <w:tabs>
                <w:tab w:val="left" w:pos="-284"/>
                <w:tab w:val="left" w:pos="-119"/>
              </w:tabs>
              <w:contextualSpacing/>
              <w:jc w:val="both"/>
              <w:rPr>
                <w:sz w:val="20"/>
                <w:szCs w:val="20"/>
                <w:lang w:val="en-US"/>
              </w:rPr>
            </w:pPr>
            <w:r w:rsidRPr="0003073E">
              <w:rPr>
                <w:bCs/>
                <w:i/>
                <w:sz w:val="20"/>
                <w:szCs w:val="20"/>
                <w:lang w:val="en-US" w:eastAsia="en-US"/>
              </w:rPr>
              <w:t>b)</w:t>
            </w:r>
            <w:r w:rsidRPr="0003073E">
              <w:rPr>
                <w:bCs/>
                <w:i/>
                <w:sz w:val="20"/>
                <w:szCs w:val="20"/>
                <w:lang w:val="en-US" w:eastAsia="en-US"/>
              </w:rPr>
              <w:tab/>
              <w:t>construcții</w:t>
            </w:r>
            <w:r>
              <w:rPr>
                <w:bCs/>
                <w:i/>
                <w:sz w:val="20"/>
                <w:szCs w:val="20"/>
                <w:lang w:val="en-US" w:eastAsia="en-US"/>
              </w:rPr>
              <w:t xml:space="preserve"> </w:t>
            </w:r>
            <w:r w:rsidRPr="0003073E">
              <w:rPr>
                <w:bCs/>
                <w:i/>
                <w:sz w:val="20"/>
                <w:szCs w:val="20"/>
                <w:lang w:val="en-US" w:eastAsia="en-US"/>
              </w:rPr>
              <w:t>rutiere de categoriile I-V, piste de decolare</w:t>
            </w:r>
            <w:r>
              <w:rPr>
                <w:bCs/>
                <w:i/>
                <w:sz w:val="20"/>
                <w:szCs w:val="20"/>
                <w:lang w:val="en-US" w:eastAsia="en-US"/>
              </w:rPr>
              <w:t xml:space="preserve"> </w:t>
            </w:r>
            <w:r w:rsidRPr="0003073E">
              <w:rPr>
                <w:bCs/>
                <w:i/>
                <w:sz w:val="20"/>
                <w:szCs w:val="20"/>
                <w:lang w:val="en-US" w:eastAsia="en-US"/>
              </w:rPr>
              <w:t>și</w:t>
            </w:r>
            <w:r>
              <w:rPr>
                <w:bCs/>
                <w:i/>
                <w:sz w:val="20"/>
                <w:szCs w:val="20"/>
                <w:lang w:val="en-US" w:eastAsia="en-US"/>
              </w:rPr>
              <w:t xml:space="preserve"> </w:t>
            </w:r>
            <w:r w:rsidRPr="0003073E">
              <w:rPr>
                <w:bCs/>
                <w:i/>
                <w:sz w:val="20"/>
                <w:szCs w:val="20"/>
                <w:lang w:val="en-US" w:eastAsia="en-US"/>
              </w:rPr>
              <w:t>aterizare</w:t>
            </w:r>
            <w:bookmarkEnd w:id="47"/>
            <w:r w:rsidRPr="0003073E">
              <w:rPr>
                <w:bCs/>
                <w:i/>
                <w:sz w:val="20"/>
                <w:szCs w:val="20"/>
                <w:lang w:val="en-US" w:eastAsia="en-US"/>
              </w:rPr>
              <w:t xml:space="preserve"> </w:t>
            </w:r>
            <w:r w:rsidRPr="0003073E">
              <w:rPr>
                <w:rStyle w:val="fontstyle01"/>
                <w:color w:val="auto"/>
                <w:lang w:val="ro-MD"/>
              </w:rPr>
              <w: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shd w:val="clear" w:color="auto" w:fill="FFFFFF" w:themeFill="background1"/>
          </w:tcPr>
          <w:p w14:paraId="1D29D127" w14:textId="77777777" w:rsidR="00830E10" w:rsidRPr="0003073E" w:rsidRDefault="00830E10" w:rsidP="009B6217">
            <w:pPr>
              <w:contextualSpacing/>
              <w:jc w:val="center"/>
              <w:rPr>
                <w:sz w:val="20"/>
                <w:szCs w:val="20"/>
                <w:lang w:val="en-US"/>
              </w:rPr>
            </w:pPr>
            <w:r w:rsidRPr="0003073E">
              <w:rPr>
                <w:iCs/>
                <w:sz w:val="20"/>
                <w:szCs w:val="20"/>
                <w:lang w:val="en-US"/>
              </w:rPr>
              <w:t>Obligatoriu depus odată cu oferta</w:t>
            </w:r>
          </w:p>
        </w:tc>
      </w:tr>
      <w:tr w:rsidR="00830E10" w:rsidRPr="0003073E" w14:paraId="63A93710" w14:textId="77777777" w:rsidTr="009B6217">
        <w:tc>
          <w:tcPr>
            <w:tcW w:w="601" w:type="dxa"/>
            <w:shd w:val="clear" w:color="auto" w:fill="FFFFFF" w:themeFill="background1"/>
            <w:vAlign w:val="center"/>
          </w:tcPr>
          <w:p w14:paraId="674CB09A" w14:textId="77777777" w:rsidR="00830E10" w:rsidRPr="0003073E" w:rsidRDefault="00830E10" w:rsidP="009B6217">
            <w:pPr>
              <w:tabs>
                <w:tab w:val="left" w:pos="612"/>
              </w:tabs>
              <w:contextualSpacing/>
              <w:jc w:val="both"/>
            </w:pPr>
            <w:r>
              <w:t>6.9</w:t>
            </w:r>
          </w:p>
        </w:tc>
        <w:tc>
          <w:tcPr>
            <w:tcW w:w="3478" w:type="dxa"/>
            <w:shd w:val="clear" w:color="auto" w:fill="FFFFFF" w:themeFill="background1"/>
            <w:vAlign w:val="center"/>
          </w:tcPr>
          <w:p w14:paraId="041FE55B" w14:textId="77777777" w:rsidR="00830E10" w:rsidRPr="0003073E" w:rsidRDefault="00830E10" w:rsidP="009B6217">
            <w:pPr>
              <w:tabs>
                <w:tab w:val="left" w:pos="612"/>
              </w:tabs>
              <w:spacing w:before="120" w:after="120"/>
              <w:contextualSpacing/>
              <w:jc w:val="both"/>
              <w:rPr>
                <w:lang w:val="en-US"/>
              </w:rPr>
            </w:pPr>
            <w:proofErr w:type="spellStart"/>
            <w:r w:rsidRPr="00A475A9">
              <w:rPr>
                <w:noProof w:val="0"/>
                <w:sz w:val="24"/>
                <w:szCs w:val="24"/>
                <w:lang w:val="en-US" w:eastAsia="en-US"/>
              </w:rPr>
              <w:t>Informaţii</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privind</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deţinerea</w:t>
            </w:r>
            <w:proofErr w:type="spellEnd"/>
            <w:r w:rsidRPr="00A475A9">
              <w:rPr>
                <w:noProof w:val="0"/>
                <w:sz w:val="24"/>
                <w:szCs w:val="24"/>
                <w:lang w:val="en-US" w:eastAsia="en-US"/>
              </w:rPr>
              <w:t xml:space="preserve"> </w:t>
            </w:r>
            <w:proofErr w:type="spellStart"/>
            <w:r w:rsidRPr="00A475A9">
              <w:rPr>
                <w:b/>
                <w:i/>
                <w:noProof w:val="0"/>
                <w:sz w:val="24"/>
                <w:szCs w:val="24"/>
                <w:lang w:val="en-US" w:eastAsia="en-US"/>
              </w:rPr>
              <w:t>fabricii</w:t>
            </w:r>
            <w:proofErr w:type="spellEnd"/>
            <w:r w:rsidRPr="00A475A9">
              <w:rPr>
                <w:b/>
                <w:i/>
                <w:noProof w:val="0"/>
                <w:sz w:val="24"/>
                <w:szCs w:val="24"/>
                <w:lang w:val="en-US" w:eastAsia="en-US"/>
              </w:rPr>
              <w:t xml:space="preserve"> de </w:t>
            </w:r>
            <w:proofErr w:type="spellStart"/>
            <w:r w:rsidRPr="00A475A9">
              <w:rPr>
                <w:b/>
                <w:i/>
                <w:noProof w:val="0"/>
                <w:sz w:val="24"/>
                <w:szCs w:val="24"/>
                <w:lang w:val="en-US" w:eastAsia="en-US"/>
              </w:rPr>
              <w:t>producere</w:t>
            </w:r>
            <w:proofErr w:type="spellEnd"/>
            <w:r w:rsidRPr="00A475A9">
              <w:rPr>
                <w:b/>
                <w:i/>
                <w:noProof w:val="0"/>
                <w:sz w:val="24"/>
                <w:szCs w:val="24"/>
                <w:lang w:val="en-US" w:eastAsia="en-US"/>
              </w:rPr>
              <w:t xml:space="preserve"> a </w:t>
            </w:r>
            <w:proofErr w:type="spellStart"/>
            <w:r w:rsidRPr="00A475A9">
              <w:rPr>
                <w:b/>
                <w:i/>
                <w:noProof w:val="0"/>
                <w:sz w:val="24"/>
                <w:szCs w:val="24"/>
                <w:lang w:val="en-US" w:eastAsia="en-US"/>
              </w:rPr>
              <w:t>betonului</w:t>
            </w:r>
            <w:proofErr w:type="spellEnd"/>
            <w:r w:rsidRPr="00A475A9">
              <w:rPr>
                <w:b/>
                <w:i/>
                <w:noProof w:val="0"/>
                <w:sz w:val="24"/>
                <w:szCs w:val="24"/>
                <w:lang w:val="en-US" w:eastAsia="en-US"/>
              </w:rPr>
              <w:t xml:space="preserve"> </w:t>
            </w:r>
            <w:proofErr w:type="spellStart"/>
            <w:r w:rsidRPr="00A475A9">
              <w:rPr>
                <w:b/>
                <w:i/>
                <w:noProof w:val="0"/>
                <w:sz w:val="24"/>
                <w:szCs w:val="24"/>
                <w:lang w:val="en-US" w:eastAsia="en-US"/>
              </w:rPr>
              <w:t>asfaltic</w:t>
            </w:r>
            <w:proofErr w:type="spellEnd"/>
            <w:r w:rsidRPr="00A475A9">
              <w:rPr>
                <w:b/>
                <w:i/>
                <w:noProof w:val="0"/>
                <w:sz w:val="24"/>
                <w:szCs w:val="24"/>
                <w:lang w:val="en-US" w:eastAsia="en-US"/>
              </w:rPr>
              <w:t xml:space="preserve">/ </w:t>
            </w:r>
            <w:proofErr w:type="spellStart"/>
            <w:r w:rsidRPr="00A475A9">
              <w:rPr>
                <w:b/>
                <w:i/>
                <w:noProof w:val="0"/>
                <w:sz w:val="24"/>
                <w:szCs w:val="24"/>
                <w:lang w:val="en-US" w:eastAsia="en-US"/>
              </w:rPr>
              <w:t>beton</w:t>
            </w:r>
            <w:proofErr w:type="spellEnd"/>
            <w:r w:rsidRPr="00A475A9">
              <w:rPr>
                <w:b/>
                <w:i/>
                <w:noProof w:val="0"/>
                <w:sz w:val="24"/>
                <w:szCs w:val="24"/>
                <w:lang w:val="en-US" w:eastAsia="en-US"/>
              </w:rPr>
              <w:t xml:space="preserve"> cu </w:t>
            </w:r>
            <w:proofErr w:type="spellStart"/>
            <w:r w:rsidRPr="00A475A9">
              <w:rPr>
                <w:b/>
                <w:i/>
                <w:noProof w:val="0"/>
                <w:sz w:val="24"/>
                <w:szCs w:val="24"/>
                <w:lang w:val="en-US" w:eastAsia="en-US"/>
              </w:rPr>
              <w:t>ciment</w:t>
            </w:r>
            <w:proofErr w:type="spellEnd"/>
            <w:r w:rsidRPr="00A475A9">
              <w:rPr>
                <w:b/>
                <w:i/>
                <w:noProof w:val="0"/>
                <w:sz w:val="24"/>
                <w:szCs w:val="24"/>
                <w:lang w:val="en-US" w:eastAsia="en-US"/>
              </w:rPr>
              <w:t xml:space="preserve"> </w:t>
            </w:r>
            <w:proofErr w:type="spellStart"/>
            <w:r w:rsidRPr="00A475A9">
              <w:rPr>
                <w:noProof w:val="0"/>
                <w:sz w:val="24"/>
                <w:szCs w:val="24"/>
                <w:lang w:val="en-US" w:eastAsia="en-US"/>
              </w:rPr>
              <w:t>propriu</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autorizat</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şi</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acreditat</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în</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modul</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stabilit</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sau</w:t>
            </w:r>
            <w:proofErr w:type="spellEnd"/>
            <w:r w:rsidRPr="00A475A9">
              <w:rPr>
                <w:noProof w:val="0"/>
                <w:sz w:val="24"/>
                <w:szCs w:val="24"/>
                <w:lang w:val="en-US" w:eastAsia="en-US"/>
              </w:rPr>
              <w:t xml:space="preserve"> a </w:t>
            </w:r>
            <w:proofErr w:type="spellStart"/>
            <w:r w:rsidRPr="00A475A9">
              <w:rPr>
                <w:noProof w:val="0"/>
                <w:sz w:val="24"/>
                <w:szCs w:val="24"/>
                <w:lang w:val="en-US" w:eastAsia="en-US"/>
              </w:rPr>
              <w:t>contractelor</w:t>
            </w:r>
            <w:proofErr w:type="spellEnd"/>
            <w:r w:rsidRPr="00A475A9">
              <w:rPr>
                <w:noProof w:val="0"/>
                <w:sz w:val="24"/>
                <w:szCs w:val="24"/>
                <w:lang w:val="en-US" w:eastAsia="en-US"/>
              </w:rPr>
              <w:t xml:space="preserve"> cu </w:t>
            </w:r>
            <w:proofErr w:type="spellStart"/>
            <w:r w:rsidRPr="00A475A9">
              <w:rPr>
                <w:noProof w:val="0"/>
                <w:sz w:val="24"/>
                <w:szCs w:val="24"/>
                <w:lang w:val="en-US" w:eastAsia="en-US"/>
              </w:rPr>
              <w:t>aceste</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fabric</w:t>
            </w:r>
            <w:r>
              <w:rPr>
                <w:noProof w:val="0"/>
                <w:sz w:val="24"/>
                <w:szCs w:val="24"/>
                <w:lang w:val="en-US" w:eastAsia="en-US"/>
              </w:rPr>
              <w:t>i</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pentru</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procurare</w:t>
            </w:r>
            <w:proofErr w:type="spellEnd"/>
            <w:r w:rsidRPr="00A475A9">
              <w:rPr>
                <w:noProof w:val="0"/>
                <w:sz w:val="24"/>
                <w:szCs w:val="24"/>
                <w:lang w:val="en-US" w:eastAsia="en-US"/>
              </w:rPr>
              <w:t xml:space="preserve"> </w:t>
            </w:r>
            <w:proofErr w:type="gramStart"/>
            <w:r w:rsidRPr="00A475A9">
              <w:rPr>
                <w:noProof w:val="0"/>
                <w:sz w:val="24"/>
                <w:szCs w:val="24"/>
                <w:lang w:val="en-US" w:eastAsia="en-US"/>
              </w:rPr>
              <w:t xml:space="preserve">de  </w:t>
            </w:r>
            <w:proofErr w:type="spellStart"/>
            <w:r w:rsidRPr="00A475A9">
              <w:rPr>
                <w:noProof w:val="0"/>
                <w:sz w:val="24"/>
                <w:szCs w:val="24"/>
                <w:lang w:val="en-US" w:eastAsia="en-US"/>
              </w:rPr>
              <w:t>as</w:t>
            </w:r>
            <w:r>
              <w:rPr>
                <w:noProof w:val="0"/>
                <w:sz w:val="24"/>
                <w:szCs w:val="24"/>
                <w:lang w:val="en-US" w:eastAsia="en-US"/>
              </w:rPr>
              <w:t>f</w:t>
            </w:r>
            <w:r w:rsidRPr="00A475A9">
              <w:rPr>
                <w:noProof w:val="0"/>
                <w:sz w:val="24"/>
                <w:szCs w:val="24"/>
                <w:lang w:val="en-US" w:eastAsia="en-US"/>
              </w:rPr>
              <w:t>alt</w:t>
            </w:r>
            <w:proofErr w:type="spellEnd"/>
            <w:proofErr w:type="gramEnd"/>
            <w:r w:rsidRPr="00A475A9">
              <w:rPr>
                <w:noProof w:val="0"/>
                <w:sz w:val="24"/>
                <w:szCs w:val="24"/>
                <w:lang w:val="en-US" w:eastAsia="en-US"/>
              </w:rPr>
              <w:t xml:space="preserve"> (</w:t>
            </w:r>
            <w:proofErr w:type="spellStart"/>
            <w:r w:rsidRPr="00A475A9">
              <w:rPr>
                <w:noProof w:val="0"/>
                <w:sz w:val="24"/>
                <w:szCs w:val="24"/>
                <w:lang w:val="en-US" w:eastAsia="en-US"/>
              </w:rPr>
              <w:t>după</w:t>
            </w:r>
            <w:proofErr w:type="spellEnd"/>
            <w:r w:rsidRPr="00A475A9">
              <w:rPr>
                <w:noProof w:val="0"/>
                <w:sz w:val="24"/>
                <w:szCs w:val="24"/>
                <w:lang w:val="en-US" w:eastAsia="en-US"/>
              </w:rPr>
              <w:t xml:space="preserve"> </w:t>
            </w:r>
            <w:proofErr w:type="spellStart"/>
            <w:r w:rsidRPr="00A475A9">
              <w:rPr>
                <w:noProof w:val="0"/>
                <w:sz w:val="24"/>
                <w:szCs w:val="24"/>
                <w:lang w:val="en-US" w:eastAsia="en-US"/>
              </w:rPr>
              <w:t>caz</w:t>
            </w:r>
            <w:proofErr w:type="spellEnd"/>
            <w:r w:rsidRPr="00A475A9">
              <w:rPr>
                <w:noProof w:val="0"/>
                <w:sz w:val="24"/>
                <w:szCs w:val="24"/>
                <w:lang w:val="en-US" w:eastAsia="en-US"/>
              </w:rPr>
              <w:t>)</w:t>
            </w:r>
          </w:p>
        </w:tc>
        <w:tc>
          <w:tcPr>
            <w:tcW w:w="4490" w:type="dxa"/>
            <w:shd w:val="clear" w:color="auto" w:fill="FFFFFF" w:themeFill="background1"/>
          </w:tcPr>
          <w:p w14:paraId="56AE8CA1" w14:textId="77777777" w:rsidR="00830E10" w:rsidRPr="00506B7E" w:rsidRDefault="00830E10" w:rsidP="009B6217">
            <w:pPr>
              <w:tabs>
                <w:tab w:val="left" w:pos="612"/>
              </w:tabs>
              <w:spacing w:before="120" w:after="120"/>
              <w:contextualSpacing/>
              <w:jc w:val="both"/>
              <w:rPr>
                <w:iCs/>
                <w:sz w:val="20"/>
                <w:szCs w:val="20"/>
                <w:lang w:val="en-US"/>
              </w:rPr>
            </w:pPr>
            <w:r w:rsidRPr="00506B7E">
              <w:rPr>
                <w:rStyle w:val="12"/>
                <w:rFonts w:eastAsia="Calibri"/>
                <w:sz w:val="20"/>
                <w:szCs w:val="20"/>
              </w:rPr>
              <w:t xml:space="preserve">Document </w:t>
            </w:r>
            <w:r w:rsidRPr="00506B7E">
              <w:rPr>
                <w:iCs/>
                <w:sz w:val="20"/>
                <w:szCs w:val="20"/>
                <w:lang w:val="en-US"/>
              </w:rPr>
              <w:t xml:space="preserve">- </w:t>
            </w:r>
            <w:r w:rsidRPr="00506B7E">
              <w:rPr>
                <w:i/>
                <w:iCs/>
                <w:sz w:val="20"/>
                <w:szCs w:val="20"/>
                <w:lang w:val="en-US"/>
              </w:rPr>
              <w:t>confirmat prin  semnătura electronică a  Participantului</w:t>
            </w:r>
            <w:r w:rsidRPr="00506B7E">
              <w:rPr>
                <w:iCs/>
                <w:sz w:val="20"/>
                <w:szCs w:val="20"/>
                <w:lang w:val="en-US"/>
              </w:rPr>
              <w:t>.</w:t>
            </w:r>
          </w:p>
          <w:p w14:paraId="0155DBA7" w14:textId="77777777" w:rsidR="00830E10" w:rsidRPr="00506B7E" w:rsidRDefault="00830E10" w:rsidP="009B6217">
            <w:pPr>
              <w:tabs>
                <w:tab w:val="left" w:pos="-284"/>
                <w:tab w:val="left" w:pos="-119"/>
              </w:tabs>
              <w:contextualSpacing/>
              <w:jc w:val="both"/>
              <w:rPr>
                <w:rStyle w:val="fontstyle01"/>
                <w:color w:val="auto"/>
                <w:lang w:val="ro-MD"/>
              </w:rPr>
            </w:pPr>
            <w:r w:rsidRPr="00506B7E">
              <w:rPr>
                <w:rStyle w:val="12"/>
                <w:rFonts w:eastAsia="Calibri"/>
                <w:b/>
                <w:i/>
                <w:sz w:val="20"/>
                <w:szCs w:val="20"/>
              </w:rPr>
              <w:t>Demonstrarea accesului la un organism tehnic de specialitate, care să garanteze asigurarea calităţii materialelor de construcție, în conformitate cu natura şi specificul lucrărilor ce fac obiectul viitorului contract</w:t>
            </w:r>
          </w:p>
        </w:tc>
        <w:tc>
          <w:tcPr>
            <w:tcW w:w="1619" w:type="dxa"/>
            <w:shd w:val="clear" w:color="auto" w:fill="FFFFFF" w:themeFill="background1"/>
          </w:tcPr>
          <w:p w14:paraId="55D83D01" w14:textId="77777777" w:rsidR="00830E10" w:rsidRPr="0003073E" w:rsidRDefault="00830E10" w:rsidP="009B6217">
            <w:pPr>
              <w:contextualSpacing/>
              <w:jc w:val="center"/>
              <w:rPr>
                <w:iCs/>
                <w:sz w:val="20"/>
                <w:szCs w:val="20"/>
                <w:lang w:val="en-US"/>
              </w:rPr>
            </w:pPr>
            <w:r w:rsidRPr="002E3998">
              <w:rPr>
                <w:iCs/>
                <w:sz w:val="20"/>
                <w:szCs w:val="20"/>
                <w:lang w:val="en-US"/>
              </w:rPr>
              <w:t>Obligatoriu depus odată cu oferta</w:t>
            </w:r>
          </w:p>
        </w:tc>
      </w:tr>
      <w:tr w:rsidR="00830E10" w:rsidRPr="0003073E" w14:paraId="5985E1D3" w14:textId="77777777" w:rsidTr="009B6217">
        <w:tc>
          <w:tcPr>
            <w:tcW w:w="601" w:type="dxa"/>
            <w:shd w:val="clear" w:color="auto" w:fill="FFFFFF" w:themeFill="background1"/>
            <w:vAlign w:val="center"/>
          </w:tcPr>
          <w:p w14:paraId="6DB25519" w14:textId="77777777" w:rsidR="00830E10" w:rsidRPr="0003073E" w:rsidRDefault="00830E10" w:rsidP="009B6217">
            <w:pPr>
              <w:tabs>
                <w:tab w:val="left" w:pos="612"/>
              </w:tabs>
              <w:contextualSpacing/>
              <w:jc w:val="both"/>
            </w:pPr>
            <w:r w:rsidRPr="0003073E">
              <w:t>6.</w:t>
            </w:r>
            <w:r>
              <w:t>10</w:t>
            </w:r>
          </w:p>
        </w:tc>
        <w:tc>
          <w:tcPr>
            <w:tcW w:w="3478" w:type="dxa"/>
            <w:shd w:val="clear" w:color="auto" w:fill="FFFFFF" w:themeFill="background1"/>
            <w:vAlign w:val="center"/>
          </w:tcPr>
          <w:p w14:paraId="6D779CAF" w14:textId="77777777" w:rsidR="00830E10" w:rsidRPr="0003073E" w:rsidRDefault="00830E10" w:rsidP="009B6217">
            <w:pPr>
              <w:tabs>
                <w:tab w:val="left" w:pos="612"/>
              </w:tabs>
              <w:spacing w:before="120" w:after="120"/>
              <w:contextualSpacing/>
              <w:jc w:val="both"/>
              <w:rPr>
                <w:lang w:val="en-US"/>
              </w:rPr>
            </w:pPr>
            <w:r>
              <w:t xml:space="preserve">Informații privind deținerea </w:t>
            </w:r>
            <w:r w:rsidRPr="00A475A9">
              <w:rPr>
                <w:b/>
                <w:bCs/>
                <w:i/>
                <w:iCs/>
              </w:rPr>
              <w:t>de laborator</w:t>
            </w:r>
            <w:r>
              <w:t xml:space="preserve"> propriu autorizat și acreditat în modul stabilit, sau а contractului cu un laborator acreditat, pentru efectuarea înсеrсărilоr și testelor materialelor de construcție utilizate;</w:t>
            </w:r>
          </w:p>
        </w:tc>
        <w:tc>
          <w:tcPr>
            <w:tcW w:w="4490" w:type="dxa"/>
            <w:shd w:val="clear" w:color="auto" w:fill="FFFFFF" w:themeFill="background1"/>
          </w:tcPr>
          <w:p w14:paraId="20C2E87A" w14:textId="77777777" w:rsidR="00830E10" w:rsidRPr="002E3998" w:rsidRDefault="00830E10" w:rsidP="009B6217">
            <w:pPr>
              <w:tabs>
                <w:tab w:val="left" w:pos="612"/>
              </w:tabs>
              <w:spacing w:before="120" w:after="120"/>
              <w:contextualSpacing/>
              <w:jc w:val="both"/>
              <w:rPr>
                <w:iCs/>
                <w:sz w:val="20"/>
                <w:szCs w:val="20"/>
                <w:lang w:val="en-US"/>
              </w:rPr>
            </w:pPr>
            <w:r w:rsidRPr="002E3998">
              <w:rPr>
                <w:rStyle w:val="12"/>
                <w:rFonts w:eastAsia="Calibri"/>
                <w:sz w:val="20"/>
                <w:szCs w:val="20"/>
              </w:rPr>
              <w:t xml:space="preserve">Document </w:t>
            </w:r>
            <w:r w:rsidRPr="002E3998">
              <w:rPr>
                <w:iCs/>
                <w:sz w:val="20"/>
                <w:szCs w:val="20"/>
                <w:lang w:val="en-US"/>
              </w:rPr>
              <w:t xml:space="preserve">- </w:t>
            </w:r>
            <w:r w:rsidRPr="002E3998">
              <w:rPr>
                <w:i/>
                <w:iCs/>
                <w:sz w:val="20"/>
                <w:szCs w:val="20"/>
                <w:lang w:val="en-US"/>
              </w:rPr>
              <w:t>confirmat prin  semnătura electronică a  Participantului</w:t>
            </w:r>
            <w:r w:rsidRPr="002E3998">
              <w:rPr>
                <w:iCs/>
                <w:sz w:val="20"/>
                <w:szCs w:val="20"/>
                <w:lang w:val="en-US"/>
              </w:rPr>
              <w:t>.</w:t>
            </w:r>
          </w:p>
          <w:p w14:paraId="705D5062" w14:textId="77777777" w:rsidR="00830E10" w:rsidRPr="0003073E" w:rsidRDefault="00830E10" w:rsidP="009B6217">
            <w:pPr>
              <w:tabs>
                <w:tab w:val="left" w:pos="-284"/>
                <w:tab w:val="left" w:pos="-119"/>
              </w:tabs>
              <w:contextualSpacing/>
              <w:jc w:val="both"/>
              <w:rPr>
                <w:rStyle w:val="fontstyle01"/>
                <w:color w:val="auto"/>
                <w:lang w:val="ro-MD"/>
              </w:rPr>
            </w:pPr>
            <w:r w:rsidRPr="002E3998">
              <w:rPr>
                <w:rStyle w:val="12"/>
                <w:rFonts w:eastAsia="Calibri"/>
                <w:sz w:val="20"/>
                <w:szCs w:val="20"/>
              </w:rPr>
              <w:t xml:space="preserve"> </w:t>
            </w:r>
            <w:r w:rsidRPr="002E3998">
              <w:rPr>
                <w:rStyle w:val="12"/>
                <w:rFonts w:eastAsia="Calibri"/>
                <w:b/>
                <w:i/>
                <w:sz w:val="20"/>
                <w:szCs w:val="20"/>
              </w:rPr>
              <w:t>Demonstrarea accesului la personal/ un organism tehnic de specialitate, care să garanteze asigurarea unui controlul al calităţii, în conformitate cu natura şi specificul lucrărilor ce fac obiectul viitorului contract</w:t>
            </w:r>
          </w:p>
        </w:tc>
        <w:tc>
          <w:tcPr>
            <w:tcW w:w="1619" w:type="dxa"/>
            <w:shd w:val="clear" w:color="auto" w:fill="FFFFFF" w:themeFill="background1"/>
          </w:tcPr>
          <w:p w14:paraId="46E1A50E" w14:textId="77777777" w:rsidR="00830E10" w:rsidRPr="0003073E" w:rsidRDefault="00830E10" w:rsidP="009B6217">
            <w:pPr>
              <w:contextualSpacing/>
              <w:jc w:val="center"/>
              <w:rPr>
                <w:iCs/>
                <w:sz w:val="20"/>
                <w:szCs w:val="20"/>
                <w:lang w:val="en-US"/>
              </w:rPr>
            </w:pPr>
            <w:r w:rsidRPr="002E3998">
              <w:rPr>
                <w:iCs/>
                <w:sz w:val="20"/>
                <w:szCs w:val="20"/>
                <w:lang w:val="en-US"/>
              </w:rPr>
              <w:t>Obligatoriu depus odată cu oferta</w:t>
            </w:r>
          </w:p>
        </w:tc>
      </w:tr>
      <w:tr w:rsidR="00830E10" w:rsidRPr="0003073E" w14:paraId="2D05C65B" w14:textId="77777777" w:rsidTr="009B6217">
        <w:tc>
          <w:tcPr>
            <w:tcW w:w="601" w:type="dxa"/>
            <w:shd w:val="clear" w:color="auto" w:fill="FFFFFF" w:themeFill="background1"/>
            <w:vAlign w:val="center"/>
          </w:tcPr>
          <w:p w14:paraId="00355065" w14:textId="77777777" w:rsidR="00830E10" w:rsidRPr="0003073E" w:rsidRDefault="00830E10" w:rsidP="009B6217">
            <w:pPr>
              <w:tabs>
                <w:tab w:val="left" w:pos="612"/>
              </w:tabs>
              <w:contextualSpacing/>
              <w:jc w:val="both"/>
            </w:pPr>
            <w:r w:rsidRPr="0003073E">
              <w:t>6.</w:t>
            </w:r>
            <w:r>
              <w:t>11</w:t>
            </w:r>
          </w:p>
        </w:tc>
        <w:tc>
          <w:tcPr>
            <w:tcW w:w="3478" w:type="dxa"/>
            <w:shd w:val="clear" w:color="auto" w:fill="FFFFFF" w:themeFill="background1"/>
            <w:vAlign w:val="center"/>
          </w:tcPr>
          <w:p w14:paraId="1859E605" w14:textId="77777777" w:rsidR="00830E10" w:rsidRPr="0003073E" w:rsidRDefault="00830E10" w:rsidP="009B6217">
            <w:pPr>
              <w:tabs>
                <w:tab w:val="left" w:pos="612"/>
              </w:tabs>
              <w:spacing w:before="120" w:after="120"/>
              <w:contextualSpacing/>
              <w:jc w:val="both"/>
              <w:rPr>
                <w:lang w:val="en-US"/>
              </w:rPr>
            </w:pPr>
            <w:r w:rsidRPr="0003073E">
              <w:t>Certificate de conformitate și calitate la principalele materiale utilizate</w:t>
            </w:r>
          </w:p>
        </w:tc>
        <w:tc>
          <w:tcPr>
            <w:tcW w:w="4490" w:type="dxa"/>
            <w:shd w:val="clear" w:color="auto" w:fill="FFFFFF" w:themeFill="background1"/>
            <w:vAlign w:val="center"/>
          </w:tcPr>
          <w:p w14:paraId="4BDA118D" w14:textId="77777777" w:rsidR="00830E10" w:rsidRPr="0003073E" w:rsidRDefault="00830E10" w:rsidP="009B6217">
            <w:pPr>
              <w:tabs>
                <w:tab w:val="left" w:pos="612"/>
              </w:tabs>
              <w:spacing w:before="120" w:after="120"/>
              <w:contextualSpacing/>
              <w:jc w:val="both"/>
              <w:rPr>
                <w:iCs/>
                <w:sz w:val="20"/>
                <w:szCs w:val="20"/>
                <w:lang w:val="en-US"/>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07E03E3A" w14:textId="77777777" w:rsidR="00830E10" w:rsidRPr="0003073E" w:rsidRDefault="00830E10" w:rsidP="009B6217">
            <w:pPr>
              <w:tabs>
                <w:tab w:val="left" w:pos="612"/>
              </w:tabs>
              <w:spacing w:before="120" w:after="120"/>
              <w:contextualSpacing/>
              <w:jc w:val="both"/>
              <w:rPr>
                <w:rStyle w:val="12"/>
                <w:rFonts w:eastAsia="Calibri"/>
                <w:sz w:val="20"/>
                <w:szCs w:val="20"/>
                <w:lang w:val="en-US"/>
              </w:rPr>
            </w:pPr>
            <w:r w:rsidRPr="0003073E">
              <w:rPr>
                <w:iCs/>
                <w:sz w:val="20"/>
                <w:szCs w:val="20"/>
                <w:lang w:val="en-US"/>
              </w:rPr>
              <w:t>Ofertantul economic trebuie sa demonstreze informații privind de</w:t>
            </w:r>
            <w:r>
              <w:rPr>
                <w:iCs/>
                <w:sz w:val="20"/>
                <w:szCs w:val="20"/>
                <w:lang w:val="en-US"/>
              </w:rPr>
              <w:t>ț</w:t>
            </w:r>
            <w:r w:rsidRPr="0003073E">
              <w:rPr>
                <w:iCs/>
                <w:sz w:val="20"/>
                <w:szCs w:val="20"/>
                <w:lang w:val="en-US"/>
              </w:rPr>
              <w:t>inerea urm</w:t>
            </w:r>
            <w:r>
              <w:rPr>
                <w:iCs/>
                <w:sz w:val="20"/>
                <w:szCs w:val="20"/>
                <w:lang w:val="en-US"/>
              </w:rPr>
              <w:t>ă</w:t>
            </w:r>
            <w:r w:rsidRPr="0003073E">
              <w:rPr>
                <w:iCs/>
                <w:sz w:val="20"/>
                <w:szCs w:val="20"/>
                <w:lang w:val="en-US"/>
              </w:rPr>
              <w:t>toarelor certificate</w:t>
            </w:r>
            <w:r w:rsidRPr="0003073E">
              <w:rPr>
                <w:iCs/>
                <w:sz w:val="20"/>
                <w:szCs w:val="20"/>
              </w:rPr>
              <w:t>:</w:t>
            </w:r>
          </w:p>
          <w:p w14:paraId="40BFE141" w14:textId="77777777" w:rsidR="00830E10" w:rsidRPr="0003073E" w:rsidRDefault="00830E10" w:rsidP="009B6217">
            <w:pPr>
              <w:tabs>
                <w:tab w:val="left" w:pos="612"/>
              </w:tabs>
              <w:spacing w:before="120" w:after="120"/>
              <w:contextualSpacing/>
              <w:jc w:val="both"/>
              <w:rPr>
                <w:rStyle w:val="12"/>
                <w:rFonts w:eastAsia="Calibri"/>
                <w:sz w:val="20"/>
                <w:szCs w:val="20"/>
                <w:lang w:val="en-US"/>
              </w:rPr>
            </w:pPr>
          </w:p>
        </w:tc>
        <w:tc>
          <w:tcPr>
            <w:tcW w:w="1619" w:type="dxa"/>
            <w:shd w:val="clear" w:color="auto" w:fill="FFFFFF" w:themeFill="background1"/>
          </w:tcPr>
          <w:p w14:paraId="1C315E92" w14:textId="77777777" w:rsidR="00830E10" w:rsidRPr="0003073E" w:rsidRDefault="00830E10" w:rsidP="009B6217">
            <w:pPr>
              <w:jc w:val="center"/>
              <w:rPr>
                <w:iCs/>
                <w:sz w:val="20"/>
                <w:szCs w:val="20"/>
                <w:lang w:val="en-US"/>
              </w:rPr>
            </w:pPr>
            <w:r w:rsidRPr="0003073E">
              <w:rPr>
                <w:iCs/>
                <w:sz w:val="20"/>
                <w:szCs w:val="20"/>
                <w:lang w:val="en-US"/>
              </w:rPr>
              <w:t>Obligatoriu depus odată cu oferta</w:t>
            </w:r>
          </w:p>
        </w:tc>
      </w:tr>
      <w:tr w:rsidR="00830E10" w:rsidRPr="0003073E" w14:paraId="24E68038" w14:textId="77777777" w:rsidTr="009B6217">
        <w:tc>
          <w:tcPr>
            <w:tcW w:w="601" w:type="dxa"/>
            <w:shd w:val="clear" w:color="auto" w:fill="E7E6E6" w:themeFill="background2"/>
            <w:vAlign w:val="center"/>
          </w:tcPr>
          <w:p w14:paraId="51975731" w14:textId="77777777" w:rsidR="00830E10" w:rsidRPr="0003073E" w:rsidRDefault="00830E10" w:rsidP="009B6217">
            <w:pPr>
              <w:tabs>
                <w:tab w:val="left" w:pos="612"/>
              </w:tabs>
              <w:contextualSpacing/>
              <w:jc w:val="both"/>
            </w:pPr>
            <w:r w:rsidRPr="0003073E">
              <w:t>7.</w:t>
            </w:r>
          </w:p>
        </w:tc>
        <w:tc>
          <w:tcPr>
            <w:tcW w:w="9587" w:type="dxa"/>
            <w:gridSpan w:val="3"/>
            <w:shd w:val="clear" w:color="auto" w:fill="E7E6E6" w:themeFill="background2"/>
            <w:vAlign w:val="center"/>
          </w:tcPr>
          <w:p w14:paraId="35F8CD3D" w14:textId="77777777" w:rsidR="00830E10" w:rsidRPr="0003073E" w:rsidRDefault="00830E10" w:rsidP="009B6217">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830E10" w:rsidRPr="0003073E" w14:paraId="7CFCFA3E" w14:textId="77777777" w:rsidTr="009B6217">
        <w:tc>
          <w:tcPr>
            <w:tcW w:w="601" w:type="dxa"/>
            <w:shd w:val="clear" w:color="auto" w:fill="FFFFFF" w:themeFill="background1"/>
            <w:vAlign w:val="center"/>
          </w:tcPr>
          <w:p w14:paraId="39D19CC4" w14:textId="77777777" w:rsidR="00830E10" w:rsidRPr="0003073E" w:rsidRDefault="00830E10" w:rsidP="009B6217">
            <w:pPr>
              <w:tabs>
                <w:tab w:val="left" w:pos="612"/>
              </w:tabs>
              <w:contextualSpacing/>
              <w:jc w:val="both"/>
            </w:pPr>
            <w:r w:rsidRPr="0003073E">
              <w:t>7.1</w:t>
            </w:r>
          </w:p>
        </w:tc>
        <w:tc>
          <w:tcPr>
            <w:tcW w:w="3478" w:type="dxa"/>
            <w:shd w:val="clear" w:color="auto" w:fill="FFFFFF" w:themeFill="background1"/>
          </w:tcPr>
          <w:p w14:paraId="3977DC6D" w14:textId="77777777" w:rsidR="00830E10" w:rsidRPr="0003073E" w:rsidRDefault="00830E10" w:rsidP="009B6217">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4650178A"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09A3F017"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713E457F"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03518904" w14:textId="77777777" w:rsidTr="009B6217">
        <w:tc>
          <w:tcPr>
            <w:tcW w:w="601" w:type="dxa"/>
            <w:vAlign w:val="center"/>
          </w:tcPr>
          <w:p w14:paraId="101905F3" w14:textId="77777777" w:rsidR="00830E10" w:rsidRPr="0003073E" w:rsidRDefault="00830E10" w:rsidP="009B6217">
            <w:pPr>
              <w:tabs>
                <w:tab w:val="left" w:pos="612"/>
              </w:tabs>
              <w:contextualSpacing/>
              <w:jc w:val="both"/>
            </w:pPr>
            <w:r w:rsidRPr="0003073E">
              <w:t>7.2</w:t>
            </w:r>
          </w:p>
        </w:tc>
        <w:tc>
          <w:tcPr>
            <w:tcW w:w="3478" w:type="dxa"/>
          </w:tcPr>
          <w:p w14:paraId="2B0604A2" w14:textId="77777777" w:rsidR="00830E10" w:rsidRPr="0003073E" w:rsidRDefault="00830E10" w:rsidP="009B6217">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20EC8E06"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2E11477C"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lastRenderedPageBreak/>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67F02893" w14:textId="77777777" w:rsidR="00830E10" w:rsidRPr="0003073E" w:rsidRDefault="00830E10" w:rsidP="009B6217">
            <w:pPr>
              <w:jc w:val="center"/>
              <w:rPr>
                <w:sz w:val="20"/>
                <w:szCs w:val="20"/>
                <w:lang w:val="en-US"/>
              </w:rPr>
            </w:pPr>
            <w:r w:rsidRPr="0003073E">
              <w:rPr>
                <w:iCs/>
                <w:sz w:val="20"/>
                <w:szCs w:val="20"/>
                <w:lang w:val="en-US"/>
              </w:rPr>
              <w:lastRenderedPageBreak/>
              <w:t xml:space="preserve">Obligatoriu </w:t>
            </w:r>
            <w:r w:rsidRPr="0003073E">
              <w:rPr>
                <w:iCs/>
                <w:sz w:val="20"/>
                <w:szCs w:val="20"/>
                <w:lang w:val="en-US"/>
              </w:rPr>
              <w:lastRenderedPageBreak/>
              <w:t>depus odată cu oferta</w:t>
            </w:r>
          </w:p>
        </w:tc>
      </w:tr>
      <w:tr w:rsidR="00830E10" w:rsidRPr="0003073E" w14:paraId="76A788ED" w14:textId="77777777" w:rsidTr="009B6217">
        <w:tc>
          <w:tcPr>
            <w:tcW w:w="601" w:type="dxa"/>
            <w:vAlign w:val="center"/>
          </w:tcPr>
          <w:p w14:paraId="6A020A5C" w14:textId="77777777" w:rsidR="00830E10" w:rsidRPr="0003073E" w:rsidRDefault="00830E10" w:rsidP="009B6217">
            <w:pPr>
              <w:tabs>
                <w:tab w:val="left" w:pos="612"/>
              </w:tabs>
              <w:contextualSpacing/>
              <w:jc w:val="both"/>
            </w:pPr>
            <w:r w:rsidRPr="0003073E">
              <w:lastRenderedPageBreak/>
              <w:t>7.3</w:t>
            </w:r>
          </w:p>
        </w:tc>
        <w:tc>
          <w:tcPr>
            <w:tcW w:w="3478" w:type="dxa"/>
          </w:tcPr>
          <w:p w14:paraId="6B545632" w14:textId="77777777" w:rsidR="00830E10" w:rsidRPr="0003073E" w:rsidRDefault="00830E10" w:rsidP="009B6217">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1D7BA6CA"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2BBA5925"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26FA980A"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1ABB3791" w14:textId="77777777" w:rsidTr="009B6217">
        <w:tc>
          <w:tcPr>
            <w:tcW w:w="601" w:type="dxa"/>
            <w:vAlign w:val="center"/>
          </w:tcPr>
          <w:p w14:paraId="143CEF60" w14:textId="77777777" w:rsidR="00830E10" w:rsidRPr="0003073E" w:rsidRDefault="00830E10" w:rsidP="009B6217">
            <w:pPr>
              <w:tabs>
                <w:tab w:val="left" w:pos="612"/>
              </w:tabs>
              <w:contextualSpacing/>
              <w:jc w:val="both"/>
            </w:pPr>
            <w:r w:rsidRPr="0003073E">
              <w:t>7.4</w:t>
            </w:r>
          </w:p>
        </w:tc>
        <w:tc>
          <w:tcPr>
            <w:tcW w:w="3478" w:type="dxa"/>
          </w:tcPr>
          <w:p w14:paraId="00B7F259" w14:textId="77777777" w:rsidR="00830E10" w:rsidRPr="0003073E" w:rsidRDefault="00830E10" w:rsidP="009B6217">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2BD8E3D9"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3AA9D96B"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2106BE32"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026FF71C" w14:textId="77777777" w:rsidTr="009B6217">
        <w:tc>
          <w:tcPr>
            <w:tcW w:w="601" w:type="dxa"/>
            <w:vAlign w:val="center"/>
          </w:tcPr>
          <w:p w14:paraId="1B4F8062" w14:textId="77777777" w:rsidR="00830E10" w:rsidRPr="0003073E" w:rsidRDefault="00830E10" w:rsidP="009B6217">
            <w:pPr>
              <w:tabs>
                <w:tab w:val="left" w:pos="612"/>
              </w:tabs>
              <w:contextualSpacing/>
              <w:jc w:val="both"/>
            </w:pPr>
            <w:r w:rsidRPr="0003073E">
              <w:t>7.5</w:t>
            </w:r>
          </w:p>
        </w:tc>
        <w:tc>
          <w:tcPr>
            <w:tcW w:w="3478" w:type="dxa"/>
          </w:tcPr>
          <w:p w14:paraId="53FCE6BF" w14:textId="77777777" w:rsidR="00830E10" w:rsidRPr="0003073E" w:rsidRDefault="00830E10" w:rsidP="009B6217">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282D219A"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666EE038"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469CA4ED"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7020A196" w14:textId="77777777" w:rsidTr="009B6217">
        <w:tc>
          <w:tcPr>
            <w:tcW w:w="601" w:type="dxa"/>
            <w:vAlign w:val="center"/>
          </w:tcPr>
          <w:p w14:paraId="1C67ACF0" w14:textId="77777777" w:rsidR="00830E10" w:rsidRPr="0003073E" w:rsidRDefault="00830E10" w:rsidP="009B6217">
            <w:pPr>
              <w:tabs>
                <w:tab w:val="left" w:pos="612"/>
              </w:tabs>
              <w:contextualSpacing/>
              <w:jc w:val="both"/>
            </w:pPr>
            <w:r w:rsidRPr="0003073E">
              <w:t>7.6</w:t>
            </w:r>
          </w:p>
        </w:tc>
        <w:tc>
          <w:tcPr>
            <w:tcW w:w="3478" w:type="dxa"/>
          </w:tcPr>
          <w:p w14:paraId="50623CC5" w14:textId="77777777" w:rsidR="00830E10" w:rsidRPr="0003073E" w:rsidRDefault="00830E10" w:rsidP="009B6217">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63C22A48" w14:textId="77777777" w:rsidR="00830E10" w:rsidRPr="0003073E" w:rsidRDefault="00830E10" w:rsidP="009B6217">
            <w:pPr>
              <w:contextualSpacing/>
              <w:jc w:val="both"/>
              <w:rPr>
                <w:sz w:val="20"/>
                <w:szCs w:val="20"/>
              </w:rPr>
            </w:pPr>
            <w:r w:rsidRPr="0003073E">
              <w:rPr>
                <w:sz w:val="20"/>
                <w:szCs w:val="20"/>
              </w:rPr>
              <w:t xml:space="preserve">Conform Documentația standard </w:t>
            </w:r>
          </w:p>
          <w:p w14:paraId="2ADCE865" w14:textId="77777777" w:rsidR="00830E10" w:rsidRPr="0003073E" w:rsidRDefault="00830E10"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77CC352B"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4B6B816F" w14:textId="77777777" w:rsidTr="009B6217">
        <w:tc>
          <w:tcPr>
            <w:tcW w:w="601" w:type="dxa"/>
            <w:vAlign w:val="center"/>
          </w:tcPr>
          <w:p w14:paraId="2EE3F825" w14:textId="77777777" w:rsidR="00830E10" w:rsidRPr="0003073E" w:rsidRDefault="00830E10" w:rsidP="009B6217">
            <w:pPr>
              <w:tabs>
                <w:tab w:val="left" w:pos="612"/>
              </w:tabs>
              <w:contextualSpacing/>
              <w:jc w:val="both"/>
            </w:pPr>
            <w:r w:rsidRPr="0003073E">
              <w:t>7.7</w:t>
            </w:r>
          </w:p>
        </w:tc>
        <w:tc>
          <w:tcPr>
            <w:tcW w:w="3478" w:type="dxa"/>
            <w:vAlign w:val="center"/>
          </w:tcPr>
          <w:p w14:paraId="7AB378A2" w14:textId="77777777" w:rsidR="00830E10" w:rsidRPr="0003073E" w:rsidRDefault="00830E10" w:rsidP="009B6217">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5227CCD8" w14:textId="77777777" w:rsidR="00830E10" w:rsidRPr="0003073E" w:rsidRDefault="00830E10" w:rsidP="009B6217">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5BEA6D2F"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6A29A73D" w14:textId="77777777" w:rsidTr="009B6217">
        <w:tc>
          <w:tcPr>
            <w:tcW w:w="601" w:type="dxa"/>
            <w:vAlign w:val="center"/>
          </w:tcPr>
          <w:p w14:paraId="76516599" w14:textId="77777777" w:rsidR="00830E10" w:rsidRPr="0003073E" w:rsidRDefault="00830E10" w:rsidP="009B6217">
            <w:pPr>
              <w:tabs>
                <w:tab w:val="left" w:pos="612"/>
              </w:tabs>
              <w:contextualSpacing/>
              <w:jc w:val="both"/>
            </w:pPr>
            <w:r w:rsidRPr="0003073E">
              <w:t>7.8</w:t>
            </w:r>
          </w:p>
        </w:tc>
        <w:tc>
          <w:tcPr>
            <w:tcW w:w="3478" w:type="dxa"/>
            <w:vAlign w:val="center"/>
          </w:tcPr>
          <w:p w14:paraId="2BB39C77" w14:textId="77777777" w:rsidR="00830E10" w:rsidRPr="00D76F3D" w:rsidRDefault="00830E10" w:rsidP="009B6217">
            <w:pPr>
              <w:tabs>
                <w:tab w:val="left" w:pos="612"/>
              </w:tabs>
              <w:spacing w:before="120" w:after="120"/>
              <w:contextualSpacing/>
              <w:jc w:val="both"/>
            </w:pPr>
            <w:r w:rsidRPr="00D76F3D">
              <w:rPr>
                <w:iCs/>
              </w:rPr>
              <w:t xml:space="preserve">Certificat privind lipsa sau existența datoriilor la Bugetul Public Național, eliberat de Inspectoratul Fiscal </w:t>
            </w:r>
            <w:bookmarkStart w:id="48" w:name="_Hlk167094102"/>
            <w:r w:rsidRPr="00D76F3D">
              <w:rPr>
                <w:iCs/>
              </w:rPr>
              <w:t xml:space="preserve">sau </w:t>
            </w:r>
            <w:r w:rsidRPr="00D76F3D">
              <w:rPr>
                <w:i/>
              </w:rPr>
              <w:t>alte documente echivalente emise de autorităţi competente din ţara respectivă</w:t>
            </w:r>
            <w:bookmarkEnd w:id="48"/>
          </w:p>
        </w:tc>
        <w:tc>
          <w:tcPr>
            <w:tcW w:w="4490" w:type="dxa"/>
            <w:vAlign w:val="center"/>
          </w:tcPr>
          <w:p w14:paraId="24863AB4" w14:textId="77777777" w:rsidR="00830E10" w:rsidRPr="0003073E" w:rsidRDefault="00830E10" w:rsidP="009B6217">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4C86CB14"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0FA224D9" w14:textId="77777777" w:rsidTr="009B6217">
        <w:trPr>
          <w:trHeight w:val="467"/>
        </w:trPr>
        <w:tc>
          <w:tcPr>
            <w:tcW w:w="601" w:type="dxa"/>
            <w:vAlign w:val="center"/>
          </w:tcPr>
          <w:p w14:paraId="5B01BB5B" w14:textId="77777777" w:rsidR="00830E10" w:rsidRPr="0003073E" w:rsidRDefault="00830E10" w:rsidP="009B6217">
            <w:pPr>
              <w:tabs>
                <w:tab w:val="left" w:pos="612"/>
              </w:tabs>
              <w:contextualSpacing/>
              <w:jc w:val="both"/>
            </w:pPr>
            <w:r w:rsidRPr="0003073E">
              <w:t>7.9</w:t>
            </w:r>
          </w:p>
        </w:tc>
        <w:tc>
          <w:tcPr>
            <w:tcW w:w="3478" w:type="dxa"/>
          </w:tcPr>
          <w:p w14:paraId="6C7D76FC" w14:textId="77777777" w:rsidR="00830E10" w:rsidRPr="0003073E" w:rsidRDefault="00830E10" w:rsidP="009B6217">
            <w:pPr>
              <w:jc w:val="both"/>
              <w:rPr>
                <w:color w:val="000000"/>
                <w:lang w:val="en-US"/>
              </w:rPr>
            </w:pPr>
            <w:r w:rsidRPr="0003073E">
              <w:rPr>
                <w:color w:val="000000"/>
                <w:lang w:val="en-US"/>
              </w:rPr>
              <w:t>Certificat de atribuirea a contului bancar, eliberat de bancă deținătoare de cont</w:t>
            </w:r>
          </w:p>
        </w:tc>
        <w:tc>
          <w:tcPr>
            <w:tcW w:w="4490" w:type="dxa"/>
          </w:tcPr>
          <w:p w14:paraId="244A9517" w14:textId="77777777" w:rsidR="00830E10" w:rsidRPr="0003073E" w:rsidRDefault="00830E10" w:rsidP="009B6217">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5C464A6D"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3E791EAD" w14:textId="77777777" w:rsidTr="009B6217">
        <w:trPr>
          <w:trHeight w:val="385"/>
        </w:trPr>
        <w:tc>
          <w:tcPr>
            <w:tcW w:w="601" w:type="dxa"/>
            <w:vAlign w:val="center"/>
          </w:tcPr>
          <w:p w14:paraId="5A6C45DD" w14:textId="77777777" w:rsidR="00830E10" w:rsidRPr="0003073E" w:rsidRDefault="00830E10" w:rsidP="009B6217">
            <w:pPr>
              <w:tabs>
                <w:tab w:val="left" w:pos="612"/>
              </w:tabs>
              <w:contextualSpacing/>
              <w:jc w:val="both"/>
            </w:pPr>
            <w:r w:rsidRPr="0003073E">
              <w:t>7.10</w:t>
            </w:r>
          </w:p>
        </w:tc>
        <w:tc>
          <w:tcPr>
            <w:tcW w:w="3478" w:type="dxa"/>
          </w:tcPr>
          <w:p w14:paraId="06C10F7F" w14:textId="77777777" w:rsidR="00830E10" w:rsidRPr="00D76F3D" w:rsidRDefault="00830E10" w:rsidP="009B6217">
            <w:pPr>
              <w:jc w:val="both"/>
              <w:rPr>
                <w:color w:val="000000"/>
                <w:lang w:val="nl-NL"/>
              </w:rPr>
            </w:pPr>
            <w:r w:rsidRPr="00D76F3D">
              <w:rPr>
                <w:rFonts w:eastAsia="PMingLiU"/>
                <w:lang w:val="nl-NL"/>
              </w:rPr>
              <w:t>Declarație privind p</w:t>
            </w:r>
            <w:r w:rsidRPr="00D76F3D">
              <w:rPr>
                <w:lang w:val="nl-NL"/>
              </w:rPr>
              <w:t xml:space="preserve">erioada de garanție asupra lucrărilor </w:t>
            </w:r>
            <w:r w:rsidRPr="0003073E">
              <w:t>de cinstrucția</w:t>
            </w:r>
          </w:p>
        </w:tc>
        <w:tc>
          <w:tcPr>
            <w:tcW w:w="4490" w:type="dxa"/>
          </w:tcPr>
          <w:p w14:paraId="377C374E" w14:textId="77777777" w:rsidR="00830E10" w:rsidRPr="0003073E" w:rsidRDefault="00830E10" w:rsidP="009B6217">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33627FB5" w14:textId="77777777" w:rsidR="00830E10" w:rsidRPr="00D76F3D" w:rsidRDefault="00830E10" w:rsidP="009B6217">
            <w:pPr>
              <w:ind w:firstLine="34"/>
              <w:jc w:val="both"/>
              <w:rPr>
                <w:sz w:val="20"/>
                <w:szCs w:val="20"/>
                <w:lang w:val="nl-NL"/>
              </w:rPr>
            </w:pPr>
            <w:r w:rsidRPr="00D76F3D">
              <w:rPr>
                <w:b/>
                <w:i/>
                <w:sz w:val="20"/>
                <w:szCs w:val="20"/>
                <w:lang w:val="nl-NL"/>
              </w:rPr>
              <w:t xml:space="preserve">Perioada de garanție  pentru lucrările prevăzute este </w:t>
            </w:r>
            <w:r w:rsidRPr="00D76F3D">
              <w:rPr>
                <w:b/>
                <w:i/>
                <w:sz w:val="20"/>
                <w:szCs w:val="20"/>
                <w:u w:val="single"/>
                <w:lang w:val="nl-NL"/>
              </w:rPr>
              <w:t>de 3 ani.</w:t>
            </w:r>
            <w:r w:rsidRPr="00D76F3D">
              <w:rPr>
                <w:sz w:val="20"/>
                <w:szCs w:val="20"/>
                <w:lang w:val="nl-NL"/>
              </w:rPr>
              <w:t xml:space="preserve"> </w:t>
            </w:r>
          </w:p>
          <w:p w14:paraId="64CA0A75" w14:textId="77777777" w:rsidR="00830E10" w:rsidRPr="0003073E" w:rsidRDefault="00830E10" w:rsidP="009B6217">
            <w:pPr>
              <w:ind w:firstLine="34"/>
              <w:jc w:val="both"/>
              <w:rPr>
                <w:color w:val="000000"/>
                <w:sz w:val="20"/>
                <w:szCs w:val="20"/>
              </w:rPr>
            </w:pPr>
            <w:r w:rsidRPr="00D76F3D">
              <w:rPr>
                <w:sz w:val="20"/>
                <w:szCs w:val="20"/>
                <w:lang w:val="nl-NL"/>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tcPr>
          <w:p w14:paraId="36002430" w14:textId="77777777" w:rsidR="00830E10" w:rsidRPr="0003073E" w:rsidRDefault="00830E10" w:rsidP="009B6217">
            <w:pPr>
              <w:jc w:val="center"/>
              <w:rPr>
                <w:sz w:val="20"/>
                <w:szCs w:val="20"/>
                <w:lang w:val="en-US"/>
              </w:rPr>
            </w:pPr>
            <w:r w:rsidRPr="0003073E">
              <w:rPr>
                <w:iCs/>
                <w:sz w:val="20"/>
                <w:szCs w:val="20"/>
                <w:lang w:val="en-US"/>
              </w:rPr>
              <w:t>Obligatoriu depus odată cu oferta</w:t>
            </w:r>
          </w:p>
        </w:tc>
      </w:tr>
      <w:tr w:rsidR="00830E10" w:rsidRPr="0003073E" w14:paraId="5C25ADB6" w14:textId="77777777" w:rsidTr="009B6217">
        <w:tc>
          <w:tcPr>
            <w:tcW w:w="601" w:type="dxa"/>
            <w:shd w:val="clear" w:color="auto" w:fill="E7E6E6" w:themeFill="background2"/>
            <w:vAlign w:val="center"/>
          </w:tcPr>
          <w:p w14:paraId="479AB980" w14:textId="77777777" w:rsidR="00830E10" w:rsidRPr="0003073E" w:rsidRDefault="00830E10" w:rsidP="009B6217">
            <w:pPr>
              <w:tabs>
                <w:tab w:val="left" w:pos="612"/>
              </w:tabs>
              <w:contextualSpacing/>
              <w:jc w:val="both"/>
              <w:rPr>
                <w:b/>
              </w:rPr>
            </w:pPr>
            <w:r w:rsidRPr="0003073E">
              <w:rPr>
                <w:b/>
              </w:rPr>
              <w:t>8.</w:t>
            </w:r>
          </w:p>
        </w:tc>
        <w:tc>
          <w:tcPr>
            <w:tcW w:w="7968" w:type="dxa"/>
            <w:gridSpan w:val="2"/>
            <w:shd w:val="clear" w:color="auto" w:fill="E7E6E6" w:themeFill="background2"/>
          </w:tcPr>
          <w:p w14:paraId="15CB377F" w14:textId="77777777" w:rsidR="00830E10" w:rsidRPr="0003073E" w:rsidRDefault="00830E10" w:rsidP="009B6217">
            <w:pPr>
              <w:ind w:firstLine="34"/>
              <w:jc w:val="both"/>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301CCE5E" w14:textId="77777777" w:rsidR="00830E10" w:rsidRPr="0003073E" w:rsidRDefault="00830E10" w:rsidP="009B6217">
            <w:pPr>
              <w:tabs>
                <w:tab w:val="left" w:pos="612"/>
              </w:tabs>
              <w:spacing w:before="120" w:after="120"/>
              <w:jc w:val="center"/>
              <w:rPr>
                <w:iCs/>
                <w:sz w:val="20"/>
                <w:szCs w:val="20"/>
                <w:lang w:val="en-US"/>
              </w:rPr>
            </w:pPr>
          </w:p>
        </w:tc>
      </w:tr>
      <w:tr w:rsidR="00830E10" w:rsidRPr="0003073E" w14:paraId="17435E8B" w14:textId="77777777" w:rsidTr="009B6217">
        <w:trPr>
          <w:trHeight w:val="1818"/>
        </w:trPr>
        <w:tc>
          <w:tcPr>
            <w:tcW w:w="601" w:type="dxa"/>
            <w:vAlign w:val="center"/>
          </w:tcPr>
          <w:p w14:paraId="2C85F67C" w14:textId="77777777" w:rsidR="00830E10" w:rsidRPr="0003073E" w:rsidRDefault="00830E10" w:rsidP="009B6217">
            <w:pPr>
              <w:tabs>
                <w:tab w:val="left" w:pos="612"/>
              </w:tabs>
              <w:contextualSpacing/>
              <w:jc w:val="both"/>
            </w:pPr>
            <w:r w:rsidRPr="0003073E">
              <w:t>8.1</w:t>
            </w:r>
          </w:p>
        </w:tc>
        <w:tc>
          <w:tcPr>
            <w:tcW w:w="3478" w:type="dxa"/>
          </w:tcPr>
          <w:p w14:paraId="2A4DC4F2" w14:textId="77777777" w:rsidR="00830E10" w:rsidRPr="00D76F3D" w:rsidRDefault="00830E10" w:rsidP="009B6217">
            <w:pPr>
              <w:pStyle w:val="aff2"/>
              <w:jc w:val="both"/>
              <w:rPr>
                <w:iCs/>
                <w:sz w:val="22"/>
                <w:szCs w:val="22"/>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04893FD9" w14:textId="77777777" w:rsidR="00830E10" w:rsidRPr="0029033F" w:rsidRDefault="00830E10" w:rsidP="009B6217">
            <w:pPr>
              <w:pStyle w:val="4"/>
              <w:shd w:val="clear" w:color="auto" w:fill="FFFFFF"/>
              <w:tabs>
                <w:tab w:val="right" w:pos="426"/>
              </w:tabs>
              <w:spacing w:before="120" w:after="189"/>
              <w:contextualSpacing/>
              <w:jc w:val="both"/>
              <w:rPr>
                <w:iCs/>
                <w:sz w:val="20"/>
              </w:rPr>
            </w:pPr>
            <w:r w:rsidRPr="0029033F">
              <w:rPr>
                <w:rFonts w:eastAsia="PMingLiU"/>
                <w:b w:val="0"/>
                <w:sz w:val="20"/>
              </w:rPr>
              <w:t xml:space="preserve">Declarație – în original </w:t>
            </w:r>
            <w:r w:rsidRPr="0029033F">
              <w:rPr>
                <w:b w:val="0"/>
                <w:i/>
                <w:iCs/>
                <w:sz w:val="20"/>
              </w:rPr>
              <w:t>confirmat prin  semnătura și ștampila umedă a  Participantului,</w:t>
            </w:r>
            <w:r w:rsidRPr="0029033F">
              <w:rPr>
                <w:b w:val="0"/>
                <w:iCs/>
                <w:sz w:val="20"/>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r w:rsidRPr="0029033F">
              <w:rPr>
                <w:rStyle w:val="aff"/>
                <w:rFonts w:ascii="Times New Roman" w:hAnsi="Times New Roman"/>
                <w:i/>
                <w:sz w:val="20"/>
              </w:rPr>
              <w:t>să prezenta Declarația autorității contractante și Agenției Achiziții Publice în termen de 5 zile de la data comunicării rezultatelor procedurii de achiziție publică.</w:t>
            </w:r>
          </w:p>
        </w:tc>
        <w:tc>
          <w:tcPr>
            <w:tcW w:w="1619" w:type="dxa"/>
          </w:tcPr>
          <w:p w14:paraId="206329B2" w14:textId="77777777" w:rsidR="00830E10" w:rsidRPr="0003073E" w:rsidRDefault="00830E10" w:rsidP="009B6217">
            <w:pPr>
              <w:jc w:val="center"/>
            </w:pPr>
            <w:r w:rsidRPr="0003073E">
              <w:rPr>
                <w:iCs/>
                <w:sz w:val="20"/>
                <w:szCs w:val="20"/>
                <w:lang w:val="en-US"/>
              </w:rPr>
              <w:t>Obligatoriu</w:t>
            </w:r>
          </w:p>
        </w:tc>
      </w:tr>
      <w:tr w:rsidR="00830E10" w:rsidRPr="0003073E" w14:paraId="1A862156" w14:textId="77777777" w:rsidTr="009B6217">
        <w:tc>
          <w:tcPr>
            <w:tcW w:w="601" w:type="dxa"/>
            <w:vAlign w:val="center"/>
          </w:tcPr>
          <w:p w14:paraId="0E8EBBE9" w14:textId="77777777" w:rsidR="00830E10" w:rsidRPr="0003073E" w:rsidRDefault="00830E10" w:rsidP="009B6217">
            <w:pPr>
              <w:tabs>
                <w:tab w:val="left" w:pos="612"/>
              </w:tabs>
              <w:contextualSpacing/>
              <w:jc w:val="both"/>
            </w:pPr>
            <w:r w:rsidRPr="0003073E">
              <w:t>8.2</w:t>
            </w:r>
          </w:p>
        </w:tc>
        <w:tc>
          <w:tcPr>
            <w:tcW w:w="3478" w:type="dxa"/>
          </w:tcPr>
          <w:p w14:paraId="14CBA314" w14:textId="77777777" w:rsidR="00830E10" w:rsidRPr="0003073E" w:rsidRDefault="00830E10" w:rsidP="009B6217">
            <w:pPr>
              <w:pStyle w:val="aff2"/>
              <w:rPr>
                <w:iCs/>
                <w:sz w:val="22"/>
                <w:szCs w:val="22"/>
                <w:lang w:val="en-US"/>
              </w:rPr>
            </w:pPr>
            <w:r w:rsidRPr="0003073E">
              <w:rPr>
                <w:sz w:val="22"/>
                <w:szCs w:val="22"/>
              </w:rPr>
              <w:t xml:space="preserve">Garanţie de bună execuţie a contractului </w:t>
            </w:r>
            <w:r>
              <w:rPr>
                <w:b/>
                <w:sz w:val="22"/>
                <w:szCs w:val="22"/>
              </w:rPr>
              <w:t xml:space="preserve"> </w:t>
            </w:r>
          </w:p>
        </w:tc>
        <w:tc>
          <w:tcPr>
            <w:tcW w:w="4490" w:type="dxa"/>
          </w:tcPr>
          <w:p w14:paraId="633BEA0A" w14:textId="77777777" w:rsidR="00830E10" w:rsidRPr="0003073E" w:rsidRDefault="00830E10" w:rsidP="009B6217">
            <w:pPr>
              <w:jc w:val="both"/>
              <w:rPr>
                <w:sz w:val="20"/>
                <w:szCs w:val="20"/>
              </w:rPr>
            </w:pPr>
            <w:r w:rsidRPr="0003073E">
              <w:rPr>
                <w:sz w:val="20"/>
                <w:szCs w:val="20"/>
              </w:rPr>
              <w:t>Conform Documentația standard, puncr. 98 și Contract de antrepriză, puncr. 4.10</w:t>
            </w:r>
          </w:p>
          <w:p w14:paraId="0C8E6F2E" w14:textId="77777777" w:rsidR="00830E10" w:rsidRPr="00B40263" w:rsidRDefault="00830E10" w:rsidP="009B6217">
            <w:pPr>
              <w:tabs>
                <w:tab w:val="left" w:pos="372"/>
              </w:tabs>
              <w:suppressAutoHyphens/>
              <w:spacing w:before="120" w:after="120"/>
              <w:ind w:left="372"/>
              <w:contextualSpacing/>
              <w:rPr>
                <w:i/>
                <w:sz w:val="20"/>
                <w:szCs w:val="20"/>
              </w:rPr>
            </w:pPr>
            <w:r w:rsidRPr="00B40263">
              <w:rPr>
                <w:i/>
                <w:sz w:val="20"/>
                <w:szCs w:val="20"/>
              </w:rPr>
              <w:t xml:space="preserve">Garanţia </w:t>
            </w:r>
            <w:r w:rsidRPr="00B40263">
              <w:rPr>
                <w:i/>
                <w:color w:val="000000"/>
                <w:sz w:val="20"/>
                <w:szCs w:val="20"/>
                <w:lang w:eastAsia="it-IT"/>
              </w:rPr>
              <w:t>de bună execuție a contractului</w:t>
            </w:r>
            <w:r w:rsidRPr="00B40263">
              <w:rPr>
                <w:i/>
                <w:sz w:val="20"/>
                <w:szCs w:val="20"/>
              </w:rPr>
              <w:t>:</w:t>
            </w:r>
          </w:p>
          <w:p w14:paraId="4F4C009E" w14:textId="77777777" w:rsidR="00830E10" w:rsidRPr="00B40263" w:rsidRDefault="00830E10">
            <w:pPr>
              <w:pStyle w:val="a"/>
              <w:numPr>
                <w:ilvl w:val="0"/>
                <w:numId w:val="28"/>
              </w:numPr>
              <w:tabs>
                <w:tab w:val="left" w:pos="372"/>
              </w:tabs>
              <w:suppressAutoHyphens/>
              <w:spacing w:before="120" w:after="120"/>
              <w:contextualSpacing/>
              <w:rPr>
                <w:i/>
                <w:sz w:val="20"/>
                <w:szCs w:val="20"/>
              </w:rPr>
            </w:pPr>
            <w:r w:rsidRPr="00B40263">
              <w:rPr>
                <w:b/>
                <w:i/>
                <w:iCs/>
                <w:sz w:val="20"/>
                <w:szCs w:val="20"/>
                <w:u w:val="single"/>
                <w:lang w:eastAsia="ru-RU"/>
              </w:rPr>
              <w:t>10</w:t>
            </w:r>
            <w:proofErr w:type="gramStart"/>
            <w:r w:rsidRPr="00B40263">
              <w:rPr>
                <w:b/>
                <w:i/>
                <w:iCs/>
                <w:sz w:val="20"/>
                <w:szCs w:val="20"/>
                <w:u w:val="single"/>
                <w:lang w:eastAsia="ru-RU"/>
              </w:rPr>
              <w:t>%</w:t>
            </w:r>
            <w:r w:rsidRPr="00B40263">
              <w:rPr>
                <w:bCs/>
                <w:i/>
                <w:iCs/>
                <w:sz w:val="20"/>
                <w:szCs w:val="20"/>
                <w:lang w:eastAsia="ru-RU"/>
              </w:rPr>
              <w:t xml:space="preserve">  -</w:t>
            </w:r>
            <w:proofErr w:type="gramEnd"/>
            <w:r w:rsidRPr="00B40263">
              <w:rPr>
                <w:bCs/>
                <w:i/>
                <w:iCs/>
                <w:sz w:val="20"/>
                <w:szCs w:val="20"/>
                <w:lang w:eastAsia="ru-RU"/>
              </w:rPr>
              <w:t xml:space="preserve"> </w:t>
            </w:r>
            <w:proofErr w:type="spellStart"/>
            <w:r w:rsidRPr="00B40263">
              <w:rPr>
                <w:b/>
                <w:i/>
                <w:iCs/>
                <w:sz w:val="20"/>
                <w:szCs w:val="20"/>
                <w:lang w:eastAsia="ru-RU"/>
              </w:rPr>
              <w:t>rețineri</w:t>
            </w:r>
            <w:proofErr w:type="spellEnd"/>
            <w:r w:rsidRPr="00B40263">
              <w:rPr>
                <w:b/>
                <w:i/>
                <w:iCs/>
                <w:sz w:val="20"/>
                <w:szCs w:val="20"/>
                <w:lang w:eastAsia="ru-RU"/>
              </w:rPr>
              <w:t xml:space="preserve"> </w:t>
            </w:r>
            <w:proofErr w:type="spellStart"/>
            <w:r w:rsidRPr="00B40263">
              <w:rPr>
                <w:b/>
                <w:i/>
                <w:iCs/>
                <w:sz w:val="20"/>
                <w:szCs w:val="20"/>
                <w:lang w:eastAsia="ru-RU"/>
              </w:rPr>
              <w:t>succesive</w:t>
            </w:r>
            <w:proofErr w:type="spellEnd"/>
            <w:r w:rsidRPr="00B40263">
              <w:rPr>
                <w:b/>
                <w:i/>
                <w:iCs/>
                <w:sz w:val="20"/>
                <w:szCs w:val="20"/>
                <w:lang w:eastAsia="ru-RU"/>
              </w:rPr>
              <w:t xml:space="preserve"> </w:t>
            </w:r>
            <w:proofErr w:type="spellStart"/>
            <w:r w:rsidRPr="00B40263">
              <w:rPr>
                <w:b/>
                <w:i/>
                <w:iCs/>
                <w:sz w:val="20"/>
                <w:szCs w:val="20"/>
                <w:lang w:eastAsia="ru-RU"/>
              </w:rPr>
              <w:t>directe</w:t>
            </w:r>
            <w:proofErr w:type="spellEnd"/>
            <w:r w:rsidRPr="00B40263">
              <w:rPr>
                <w:b/>
                <w:i/>
                <w:iCs/>
                <w:sz w:val="20"/>
                <w:szCs w:val="20"/>
                <w:lang w:eastAsia="ru-RU"/>
              </w:rPr>
              <w:t xml:space="preserve"> din </w:t>
            </w:r>
            <w:proofErr w:type="spellStart"/>
            <w:r w:rsidRPr="00B40263">
              <w:rPr>
                <w:b/>
                <w:i/>
                <w:iCs/>
                <w:sz w:val="20"/>
                <w:szCs w:val="20"/>
                <w:lang w:eastAsia="ru-RU"/>
              </w:rPr>
              <w:t>plata</w:t>
            </w:r>
            <w:proofErr w:type="spellEnd"/>
            <w:r w:rsidRPr="00B40263">
              <w:rPr>
                <w:b/>
                <w:i/>
                <w:iCs/>
                <w:sz w:val="20"/>
                <w:szCs w:val="20"/>
                <w:lang w:eastAsia="ru-RU"/>
              </w:rPr>
              <w:t xml:space="preserve"> </w:t>
            </w:r>
            <w:proofErr w:type="spellStart"/>
            <w:r w:rsidRPr="00B40263">
              <w:rPr>
                <w:b/>
                <w:i/>
                <w:iCs/>
                <w:sz w:val="20"/>
                <w:szCs w:val="20"/>
                <w:lang w:eastAsia="ru-RU"/>
              </w:rPr>
              <w:t>cuvenită</w:t>
            </w:r>
            <w:proofErr w:type="spellEnd"/>
            <w:r w:rsidRPr="00B40263">
              <w:rPr>
                <w:b/>
                <w:i/>
                <w:iCs/>
                <w:sz w:val="20"/>
                <w:szCs w:val="20"/>
                <w:lang w:eastAsia="ru-RU"/>
              </w:rPr>
              <w:t xml:space="preserve"> </w:t>
            </w:r>
            <w:proofErr w:type="spellStart"/>
            <w:r w:rsidRPr="00B40263">
              <w:rPr>
                <w:b/>
                <w:i/>
                <w:iCs/>
                <w:sz w:val="20"/>
                <w:szCs w:val="20"/>
                <w:lang w:eastAsia="ru-RU"/>
              </w:rPr>
              <w:t>pentru</w:t>
            </w:r>
            <w:proofErr w:type="spellEnd"/>
            <w:r w:rsidRPr="00B40263">
              <w:rPr>
                <w:b/>
                <w:i/>
                <w:iCs/>
                <w:sz w:val="20"/>
                <w:szCs w:val="20"/>
                <w:lang w:eastAsia="ru-RU"/>
              </w:rPr>
              <w:t xml:space="preserve"> </w:t>
            </w:r>
            <w:proofErr w:type="spellStart"/>
            <w:r w:rsidRPr="00B40263">
              <w:rPr>
                <w:b/>
                <w:i/>
                <w:iCs/>
                <w:sz w:val="20"/>
                <w:szCs w:val="20"/>
                <w:lang w:eastAsia="ru-RU"/>
              </w:rPr>
              <w:t>facturile</w:t>
            </w:r>
            <w:proofErr w:type="spellEnd"/>
            <w:r w:rsidRPr="00B40263">
              <w:rPr>
                <w:b/>
                <w:i/>
                <w:iCs/>
                <w:sz w:val="20"/>
                <w:szCs w:val="20"/>
                <w:lang w:eastAsia="ru-RU"/>
              </w:rPr>
              <w:t xml:space="preserve"> </w:t>
            </w:r>
            <w:proofErr w:type="spellStart"/>
            <w:r w:rsidRPr="00B40263">
              <w:rPr>
                <w:b/>
                <w:i/>
                <w:iCs/>
                <w:sz w:val="20"/>
                <w:szCs w:val="20"/>
                <w:lang w:eastAsia="ru-RU"/>
              </w:rPr>
              <w:t>înaintate</w:t>
            </w:r>
            <w:proofErr w:type="spellEnd"/>
            <w:r>
              <w:rPr>
                <w:b/>
                <w:i/>
                <w:iCs/>
                <w:sz w:val="20"/>
                <w:szCs w:val="20"/>
                <w:lang w:eastAsia="ru-RU"/>
              </w:rPr>
              <w:t>;</w:t>
            </w:r>
          </w:p>
          <w:p w14:paraId="31C07D20" w14:textId="77777777" w:rsidR="00830E10" w:rsidRPr="00B40263" w:rsidRDefault="00830E10" w:rsidP="009B6217">
            <w:pPr>
              <w:tabs>
                <w:tab w:val="left" w:pos="372"/>
              </w:tabs>
              <w:suppressAutoHyphens/>
              <w:spacing w:before="120" w:after="120"/>
              <w:ind w:left="372"/>
              <w:contextualSpacing/>
              <w:rPr>
                <w:i/>
                <w:sz w:val="20"/>
                <w:szCs w:val="20"/>
              </w:rPr>
            </w:pPr>
            <w:r w:rsidRPr="00B40263">
              <w:rPr>
                <w:b/>
                <w:i/>
                <w:iCs/>
                <w:sz w:val="20"/>
                <w:szCs w:val="20"/>
                <w:u w:val="single"/>
                <w:lang w:eastAsia="ru-RU"/>
              </w:rPr>
              <w:t>sau</w:t>
            </w:r>
          </w:p>
          <w:p w14:paraId="408CF24B" w14:textId="77777777" w:rsidR="00830E10" w:rsidRPr="00B40263" w:rsidRDefault="00830E10">
            <w:pPr>
              <w:pStyle w:val="a"/>
              <w:numPr>
                <w:ilvl w:val="0"/>
                <w:numId w:val="28"/>
              </w:numPr>
              <w:tabs>
                <w:tab w:val="left" w:pos="372"/>
              </w:tabs>
              <w:suppressAutoHyphens/>
              <w:spacing w:before="120" w:after="120"/>
              <w:contextualSpacing/>
              <w:rPr>
                <w:i/>
                <w:sz w:val="20"/>
                <w:szCs w:val="20"/>
              </w:rPr>
            </w:pPr>
            <w:r w:rsidRPr="00B40263">
              <w:rPr>
                <w:b/>
                <w:bCs/>
                <w:i/>
                <w:sz w:val="20"/>
                <w:szCs w:val="20"/>
                <w:u w:val="single"/>
              </w:rPr>
              <w:t>5%</w:t>
            </w:r>
            <w:r w:rsidRPr="00B40263">
              <w:rPr>
                <w:b/>
                <w:bCs/>
                <w:i/>
                <w:sz w:val="20"/>
                <w:szCs w:val="20"/>
              </w:rPr>
              <w:t xml:space="preserve"> - </w:t>
            </w:r>
            <w:proofErr w:type="spellStart"/>
            <w:r w:rsidRPr="00B40263">
              <w:rPr>
                <w:b/>
                <w:bCs/>
                <w:i/>
                <w:sz w:val="20"/>
                <w:szCs w:val="20"/>
              </w:rPr>
              <w:t>prin</w:t>
            </w:r>
            <w:proofErr w:type="spellEnd"/>
            <w:r w:rsidRPr="00B40263">
              <w:rPr>
                <w:b/>
                <w:bCs/>
                <w:i/>
                <w:sz w:val="20"/>
                <w:szCs w:val="20"/>
              </w:rPr>
              <w:t xml:space="preserve"> transfer la </w:t>
            </w:r>
            <w:proofErr w:type="spellStart"/>
            <w:r w:rsidRPr="00B40263">
              <w:rPr>
                <w:b/>
                <w:bCs/>
                <w:i/>
                <w:sz w:val="20"/>
                <w:szCs w:val="20"/>
              </w:rPr>
              <w:t>contul</w:t>
            </w:r>
            <w:proofErr w:type="spellEnd"/>
            <w:r w:rsidRPr="00B40263">
              <w:rPr>
                <w:b/>
                <w:bCs/>
                <w:i/>
                <w:sz w:val="20"/>
                <w:szCs w:val="20"/>
              </w:rPr>
              <w:t xml:space="preserve"> </w:t>
            </w:r>
            <w:proofErr w:type="spellStart"/>
            <w:r w:rsidRPr="00B40263">
              <w:rPr>
                <w:b/>
                <w:bCs/>
                <w:i/>
                <w:sz w:val="20"/>
                <w:szCs w:val="20"/>
              </w:rPr>
              <w:t>autorităţii</w:t>
            </w:r>
            <w:proofErr w:type="spellEnd"/>
            <w:r w:rsidRPr="00B40263">
              <w:rPr>
                <w:b/>
                <w:bCs/>
                <w:i/>
                <w:sz w:val="20"/>
                <w:szCs w:val="20"/>
              </w:rPr>
              <w:t xml:space="preserve"> </w:t>
            </w:r>
            <w:proofErr w:type="spellStart"/>
            <w:r w:rsidRPr="00B40263">
              <w:rPr>
                <w:b/>
                <w:bCs/>
                <w:i/>
                <w:sz w:val="20"/>
                <w:szCs w:val="20"/>
              </w:rPr>
              <w:t>contractante</w:t>
            </w:r>
            <w:proofErr w:type="spellEnd"/>
            <w:r w:rsidRPr="00B40263">
              <w:rPr>
                <w:i/>
                <w:sz w:val="20"/>
                <w:szCs w:val="20"/>
              </w:rPr>
              <w:t xml:space="preserve">, conform </w:t>
            </w:r>
            <w:proofErr w:type="spellStart"/>
            <w:r w:rsidRPr="00B40263">
              <w:rPr>
                <w:i/>
                <w:sz w:val="20"/>
                <w:szCs w:val="20"/>
              </w:rPr>
              <w:t>următoarelor</w:t>
            </w:r>
            <w:proofErr w:type="spellEnd"/>
            <w:r w:rsidRPr="00B40263">
              <w:rPr>
                <w:i/>
                <w:sz w:val="20"/>
                <w:szCs w:val="20"/>
              </w:rPr>
              <w:t xml:space="preserve"> date </w:t>
            </w:r>
            <w:proofErr w:type="spellStart"/>
            <w:r w:rsidRPr="00B40263">
              <w:rPr>
                <w:i/>
                <w:sz w:val="20"/>
                <w:szCs w:val="20"/>
              </w:rPr>
              <w:t>bancare</w:t>
            </w:r>
            <w:proofErr w:type="spellEnd"/>
            <w:r w:rsidRPr="00B40263">
              <w:rPr>
                <w:i/>
                <w:sz w:val="20"/>
                <w:szCs w:val="20"/>
              </w:rPr>
              <w:t>:</w:t>
            </w:r>
          </w:p>
          <w:p w14:paraId="7A37ED87" w14:textId="77777777" w:rsidR="00830E10" w:rsidRPr="0003073E" w:rsidRDefault="00830E10" w:rsidP="009B6217">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4EA03C6B" w14:textId="77777777" w:rsidR="00830E10" w:rsidRPr="0003073E" w:rsidRDefault="00830E10" w:rsidP="009B6217">
            <w:pPr>
              <w:spacing w:after="120"/>
              <w:ind w:left="599"/>
              <w:contextualSpacing/>
              <w:rPr>
                <w:b/>
                <w:i/>
                <w:sz w:val="20"/>
                <w:szCs w:val="20"/>
                <w:lang w:val="en-US"/>
              </w:rPr>
            </w:pPr>
            <w:r w:rsidRPr="0003073E">
              <w:rPr>
                <w:i/>
                <w:sz w:val="20"/>
                <w:szCs w:val="20"/>
              </w:rPr>
              <w:lastRenderedPageBreak/>
              <w:t>Denumirea Băncii:</w:t>
            </w:r>
            <w:r w:rsidRPr="0003073E">
              <w:rPr>
                <w:b/>
                <w:i/>
                <w:sz w:val="20"/>
                <w:szCs w:val="20"/>
                <w:shd w:val="clear" w:color="auto" w:fill="FFFFFF"/>
                <w:lang w:val="en-US"/>
              </w:rPr>
              <w:t xml:space="preserve"> Ministerul Finanțelor, Trezorera Regională Centru</w:t>
            </w:r>
          </w:p>
          <w:p w14:paraId="743AAFC2" w14:textId="77777777" w:rsidR="00830E10" w:rsidRPr="0003073E" w:rsidRDefault="00830E10" w:rsidP="009B6217">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0A758BFB" w14:textId="77777777" w:rsidR="00830E10" w:rsidRPr="0003073E" w:rsidRDefault="00830E10" w:rsidP="009B6217">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MD03TRPCDZ518440A00839AA</w:t>
            </w:r>
          </w:p>
          <w:p w14:paraId="5A87E23E" w14:textId="77777777" w:rsidR="00830E10" w:rsidRPr="0003073E" w:rsidRDefault="00830E10" w:rsidP="009B6217">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29FF37FF" w14:textId="77777777" w:rsidR="00830E10" w:rsidRDefault="00830E10" w:rsidP="009B6217">
            <w:pPr>
              <w:spacing w:after="120"/>
              <w:ind w:left="599"/>
              <w:contextualSpacing/>
              <w:rPr>
                <w:b/>
                <w:i/>
                <w:sz w:val="20"/>
                <w:szCs w:val="20"/>
                <w:shd w:val="clear" w:color="auto" w:fill="FFFFFF"/>
                <w:lang w:val="nl-NL"/>
              </w:rPr>
            </w:pPr>
            <w:r w:rsidRPr="0003073E">
              <w:rPr>
                <w:i/>
                <w:sz w:val="20"/>
                <w:szCs w:val="20"/>
              </w:rPr>
              <w:t xml:space="preserve">Trezoreria regională: </w:t>
            </w:r>
            <w:r w:rsidRPr="0015213B">
              <w:rPr>
                <w:b/>
                <w:i/>
                <w:sz w:val="20"/>
                <w:szCs w:val="20"/>
                <w:shd w:val="clear" w:color="auto" w:fill="FFFFFF"/>
                <w:lang w:val="nl-NL"/>
              </w:rPr>
              <w:t>Trezorera Regională Centru</w:t>
            </w:r>
          </w:p>
          <w:p w14:paraId="3F13F273" w14:textId="77777777" w:rsidR="00830E10" w:rsidRPr="00745228" w:rsidRDefault="00830E10" w:rsidP="009B6217">
            <w:pPr>
              <w:contextualSpacing/>
              <w:jc w:val="both"/>
              <w:rPr>
                <w:iCs/>
                <w:sz w:val="20"/>
                <w:szCs w:val="20"/>
              </w:rPr>
            </w:pPr>
            <w:r w:rsidRPr="0003073E">
              <w:rPr>
                <w:i/>
                <w:sz w:val="20"/>
                <w:szCs w:val="20"/>
              </w:rPr>
              <w:t>cu nota  “Pentru garanţia de bună execuție la „procedura de achiziție publică nr. _ din ____</w:t>
            </w:r>
            <w:r>
              <w:rPr>
                <w:i/>
                <w:sz w:val="20"/>
                <w:szCs w:val="20"/>
              </w:rPr>
              <w:t>2026</w:t>
            </w:r>
            <w:r w:rsidRPr="0003073E">
              <w:rPr>
                <w:i/>
                <w:sz w:val="20"/>
                <w:szCs w:val="20"/>
              </w:rPr>
              <w:t>”</w:t>
            </w:r>
            <w:r>
              <w:rPr>
                <w:iCs/>
                <w:sz w:val="20"/>
                <w:szCs w:val="20"/>
                <w:lang w:val="en-US"/>
              </w:rPr>
              <w:t xml:space="preserve"> </w:t>
            </w:r>
          </w:p>
        </w:tc>
        <w:tc>
          <w:tcPr>
            <w:tcW w:w="1619" w:type="dxa"/>
          </w:tcPr>
          <w:p w14:paraId="7B49042F" w14:textId="77777777" w:rsidR="00830E10" w:rsidRPr="0003073E" w:rsidRDefault="00830E10" w:rsidP="009B6217">
            <w:pPr>
              <w:jc w:val="center"/>
              <w:rPr>
                <w:iCs/>
                <w:sz w:val="20"/>
                <w:szCs w:val="20"/>
                <w:lang w:val="en-US"/>
              </w:rPr>
            </w:pPr>
            <w:r w:rsidRPr="0003073E">
              <w:rPr>
                <w:iCs/>
                <w:sz w:val="20"/>
                <w:szCs w:val="20"/>
                <w:lang w:val="en-US"/>
              </w:rPr>
              <w:lastRenderedPageBreak/>
              <w:t>Obligatoriu</w:t>
            </w:r>
          </w:p>
          <w:p w14:paraId="3B327A2F" w14:textId="77777777" w:rsidR="00830E10" w:rsidRPr="0003073E" w:rsidRDefault="00830E10" w:rsidP="009B6217">
            <w:pPr>
              <w:jc w:val="center"/>
            </w:pPr>
            <w:r w:rsidRPr="0003073E">
              <w:rPr>
                <w:iCs/>
                <w:sz w:val="20"/>
                <w:szCs w:val="20"/>
                <w:lang w:val="en-US"/>
              </w:rPr>
              <w:t>depus odată cu contractul</w:t>
            </w:r>
          </w:p>
        </w:tc>
      </w:tr>
    </w:tbl>
    <w:p w14:paraId="26B9A5ED" w14:textId="77777777" w:rsidR="00830E10" w:rsidRPr="0003073E" w:rsidRDefault="00830E10">
      <w:pPr>
        <w:numPr>
          <w:ilvl w:val="0"/>
          <w:numId w:val="13"/>
        </w:numPr>
        <w:tabs>
          <w:tab w:val="right" w:pos="426"/>
        </w:tabs>
        <w:spacing w:before="120"/>
        <w:ind w:left="360"/>
        <w:jc w:val="both"/>
        <w:rPr>
          <w:b/>
          <w:noProof w:val="0"/>
          <w:lang w:eastAsia="ru-RU"/>
        </w:rPr>
      </w:pPr>
      <w:r w:rsidRPr="0003073E">
        <w:rPr>
          <w:b/>
          <w:noProof w:val="0"/>
          <w:lang w:eastAsia="ru-RU"/>
        </w:rPr>
        <w:t xml:space="preserve">Garanția pentru ofertă, în cuantum de </w:t>
      </w:r>
      <w:r w:rsidRPr="0003073E">
        <w:rPr>
          <w:b/>
          <w:i/>
          <w:noProof w:val="0"/>
          <w:u w:val="single"/>
          <w:lang w:eastAsia="ru-RU"/>
        </w:rPr>
        <w:t>1% din valoarea ofertei fără TVA</w:t>
      </w:r>
      <w:r w:rsidRPr="0003073E">
        <w:rPr>
          <w:b/>
          <w:noProof w:val="0"/>
          <w:u w:val="single"/>
          <w:lang w:eastAsia="ru-RU"/>
        </w:rPr>
        <w:t xml:space="preserve">. </w:t>
      </w:r>
    </w:p>
    <w:p w14:paraId="3B1F4C17" w14:textId="77777777" w:rsidR="00830E10" w:rsidRPr="0003073E" w:rsidRDefault="00830E10">
      <w:pPr>
        <w:numPr>
          <w:ilvl w:val="0"/>
          <w:numId w:val="13"/>
        </w:numPr>
        <w:shd w:val="clear" w:color="auto" w:fill="FFFFFF" w:themeFill="background1"/>
        <w:tabs>
          <w:tab w:val="right" w:pos="426"/>
        </w:tabs>
        <w:spacing w:before="120"/>
        <w:ind w:left="360"/>
        <w:jc w:val="both"/>
        <w:rPr>
          <w:b/>
          <w:noProof w:val="0"/>
          <w:u w:val="single"/>
          <w:lang w:eastAsia="ru-RU"/>
        </w:rPr>
      </w:pPr>
      <w:r w:rsidRPr="0003073E">
        <w:rPr>
          <w:b/>
          <w:noProof w:val="0"/>
          <w:lang w:eastAsia="ru-RU"/>
        </w:rPr>
        <w:t xml:space="preserve">Termenul de garanție a lucrărilor sau serviciilor de proiectare și de lucrări  </w:t>
      </w:r>
      <w:r w:rsidRPr="00D76F3D">
        <w:rPr>
          <w:b/>
          <w:i/>
          <w:lang w:val="nl-NL"/>
        </w:rPr>
        <w:t xml:space="preserve">este </w:t>
      </w:r>
      <w:r w:rsidRPr="00D76F3D">
        <w:rPr>
          <w:b/>
          <w:i/>
          <w:u w:val="single"/>
          <w:lang w:val="nl-NL"/>
        </w:rPr>
        <w:t>de 3 ani</w:t>
      </w:r>
      <w:r w:rsidRPr="00D76F3D">
        <w:rPr>
          <w:rFonts w:eastAsia="PMingLiU"/>
          <w:b/>
          <w:i/>
          <w:u w:val="single"/>
          <w:lang w:val="nl-NL" w:eastAsia="zh-CN"/>
        </w:rPr>
        <w:t xml:space="preserve"> de la data recepției la terminartea lucrărilor</w:t>
      </w:r>
      <w:r w:rsidRPr="0003073E">
        <w:rPr>
          <w:b/>
          <w:i/>
          <w:noProof w:val="0"/>
          <w:u w:val="single"/>
          <w:lang w:eastAsia="ru-RU"/>
        </w:rPr>
        <w:t>.</w:t>
      </w:r>
    </w:p>
    <w:p w14:paraId="3AB6E3C6" w14:textId="77777777" w:rsidR="00830E10" w:rsidRPr="0003073E" w:rsidRDefault="00830E10">
      <w:pPr>
        <w:numPr>
          <w:ilvl w:val="0"/>
          <w:numId w:val="13"/>
        </w:numPr>
        <w:shd w:val="clear" w:color="auto" w:fill="FFFFFF" w:themeFill="background1"/>
        <w:tabs>
          <w:tab w:val="right" w:pos="426"/>
        </w:tabs>
        <w:spacing w:before="120"/>
        <w:ind w:left="357"/>
        <w:contextualSpacing/>
        <w:jc w:val="both"/>
        <w:rPr>
          <w:bCs/>
          <w:i/>
          <w:iCs/>
          <w:noProof w:val="0"/>
          <w:lang w:eastAsia="ru-RU"/>
        </w:rPr>
      </w:pPr>
      <w:r w:rsidRPr="0003073E">
        <w:rPr>
          <w:b/>
          <w:noProof w:val="0"/>
          <w:lang w:eastAsia="ru-RU"/>
        </w:rPr>
        <w:t>Garanția de bună execuție a contractului în cuantum</w:t>
      </w:r>
      <w:r w:rsidRPr="0003073E">
        <w:rPr>
          <w:b/>
          <w:i/>
          <w:noProof w:val="0"/>
          <w:u w:val="single"/>
          <w:lang w:eastAsia="ru-RU"/>
        </w:rPr>
        <w:t xml:space="preserve"> de 5 %</w:t>
      </w:r>
      <w:r>
        <w:rPr>
          <w:b/>
          <w:i/>
          <w:noProof w:val="0"/>
          <w:u w:val="single"/>
          <w:lang w:eastAsia="ru-RU"/>
        </w:rPr>
        <w:t xml:space="preserve"> sau 10%</w:t>
      </w:r>
      <w:r w:rsidRPr="0003073E">
        <w:rPr>
          <w:b/>
          <w:i/>
          <w:noProof w:val="0"/>
          <w:u w:val="single"/>
          <w:lang w:eastAsia="ru-RU"/>
        </w:rPr>
        <w:t xml:space="preserve"> din valoarea contractului</w:t>
      </w:r>
      <w:r w:rsidRPr="0003073E">
        <w:rPr>
          <w:b/>
          <w:noProof w:val="0"/>
          <w:lang w:eastAsia="ru-RU"/>
        </w:rPr>
        <w:t xml:space="preserve">, </w:t>
      </w:r>
      <w:r>
        <w:rPr>
          <w:b/>
          <w:noProof w:val="0"/>
          <w:lang w:eastAsia="ru-RU"/>
        </w:rPr>
        <w:t xml:space="preserve"> </w:t>
      </w:r>
      <w:r w:rsidRPr="0003073E">
        <w:rPr>
          <w:bCs/>
          <w:i/>
          <w:iCs/>
          <w:noProof w:val="0"/>
          <w:lang w:eastAsia="ru-RU"/>
        </w:rPr>
        <w:t>aceasta se constituie din:</w:t>
      </w:r>
    </w:p>
    <w:p w14:paraId="154CFF78" w14:textId="77777777" w:rsidR="00830E10" w:rsidRDefault="00830E10" w:rsidP="00830E10">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w:t>
      </w:r>
      <w:r w:rsidRPr="0003073E">
        <w:rPr>
          <w:bCs/>
          <w:i/>
          <w:iCs/>
        </w:rPr>
        <w:t xml:space="preserve"> </w:t>
      </w:r>
      <w:r w:rsidRPr="0003073E">
        <w:rPr>
          <w:bCs/>
          <w:i/>
          <w:iCs/>
          <w:noProof w:val="0"/>
          <w:lang w:eastAsia="ru-RU"/>
        </w:rPr>
        <w:t>rețineri succesive directe din plata cuvenită pentru facturile înaintate</w:t>
      </w:r>
      <w:r>
        <w:rPr>
          <w:bCs/>
          <w:i/>
          <w:iCs/>
          <w:noProof w:val="0"/>
          <w:lang w:eastAsia="ru-RU"/>
        </w:rPr>
        <w:t xml:space="preserve"> </w:t>
      </w:r>
      <w:r w:rsidRPr="008B48CB">
        <w:rPr>
          <w:b/>
          <w:i/>
          <w:iCs/>
          <w:noProof w:val="0"/>
          <w:u w:val="single"/>
          <w:lang w:eastAsia="ru-RU"/>
        </w:rPr>
        <w:t>10 %</w:t>
      </w:r>
      <w:r w:rsidRPr="008B48CB">
        <w:rPr>
          <w:bCs/>
          <w:i/>
          <w:iCs/>
          <w:noProof w:val="0"/>
          <w:u w:val="single"/>
          <w:lang w:eastAsia="ru-RU"/>
        </w:rPr>
        <w:t>,</w:t>
      </w:r>
      <w:r w:rsidRPr="0003073E">
        <w:rPr>
          <w:bCs/>
          <w:i/>
          <w:iCs/>
          <w:noProof w:val="0"/>
          <w:lang w:eastAsia="ru-RU"/>
        </w:rPr>
        <w:t xml:space="preserve"> </w:t>
      </w:r>
    </w:p>
    <w:p w14:paraId="45F15E95" w14:textId="77777777" w:rsidR="00830E10" w:rsidRPr="0003073E" w:rsidRDefault="00830E10" w:rsidP="00830E10">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sau,</w:t>
      </w:r>
    </w:p>
    <w:p w14:paraId="57C6589D" w14:textId="77777777" w:rsidR="00830E10" w:rsidRPr="0003073E" w:rsidRDefault="00830E10" w:rsidP="00830E10">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 transfer pe contul autorității contractate</w:t>
      </w:r>
      <w:r>
        <w:rPr>
          <w:bCs/>
          <w:i/>
          <w:iCs/>
          <w:noProof w:val="0"/>
          <w:lang w:eastAsia="ru-RU"/>
        </w:rPr>
        <w:t xml:space="preserve"> </w:t>
      </w:r>
      <w:r w:rsidRPr="008B48CB">
        <w:rPr>
          <w:b/>
          <w:i/>
          <w:iCs/>
          <w:noProof w:val="0"/>
          <w:u w:val="single"/>
          <w:lang w:eastAsia="ru-RU"/>
        </w:rPr>
        <w:t>5%</w:t>
      </w:r>
      <w:r>
        <w:rPr>
          <w:bCs/>
          <w:i/>
          <w:iCs/>
          <w:noProof w:val="0"/>
          <w:lang w:eastAsia="ru-RU"/>
        </w:rPr>
        <w:t xml:space="preserve"> -</w:t>
      </w:r>
      <w:r w:rsidRPr="0003073E">
        <w:rPr>
          <w:bCs/>
          <w:i/>
          <w:iCs/>
          <w:noProof w:val="0"/>
          <w:lang w:eastAsia="ru-RU"/>
        </w:rPr>
        <w:t xml:space="preserve"> IBAN: MD03TRPCDZ518440A00839AA.</w:t>
      </w:r>
    </w:p>
    <w:p w14:paraId="6F425ABF" w14:textId="77777777" w:rsidR="00830E10" w:rsidRPr="0003073E" w:rsidRDefault="00830E1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5FA037D0" w14:textId="77777777" w:rsidR="00830E10" w:rsidRPr="0003073E" w:rsidRDefault="00830E1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208A0C18" w14:textId="77777777" w:rsidR="00830E10" w:rsidRPr="0003073E" w:rsidRDefault="00830E10">
      <w:pPr>
        <w:numPr>
          <w:ilvl w:val="0"/>
          <w:numId w:val="13"/>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49"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6AFEACEA" w14:textId="77777777" w:rsidR="00830E10" w:rsidRPr="0003073E" w:rsidRDefault="00830E10">
      <w:pPr>
        <w:numPr>
          <w:ilvl w:val="0"/>
          <w:numId w:val="13"/>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49"/>
    </w:p>
    <w:p w14:paraId="473C6FB0" w14:textId="77777777" w:rsidR="00830E10" w:rsidRPr="0003073E" w:rsidRDefault="00830E10">
      <w:pPr>
        <w:numPr>
          <w:ilvl w:val="0"/>
          <w:numId w:val="13"/>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74959551" w14:textId="77777777" w:rsidR="00830E10" w:rsidRPr="0003073E" w:rsidRDefault="00830E10">
      <w:pPr>
        <w:numPr>
          <w:ilvl w:val="0"/>
          <w:numId w:val="13"/>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830E10" w:rsidRPr="0003073E" w14:paraId="1210363B" w14:textId="77777777" w:rsidTr="009B6217">
        <w:trPr>
          <w:trHeight w:val="424"/>
        </w:trPr>
        <w:tc>
          <w:tcPr>
            <w:tcW w:w="577" w:type="dxa"/>
          </w:tcPr>
          <w:p w14:paraId="298E3139" w14:textId="77777777" w:rsidR="00830E10" w:rsidRPr="0003073E" w:rsidRDefault="00830E10" w:rsidP="009B6217">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4F0327A8" w14:textId="77777777" w:rsidR="00830E10" w:rsidRPr="0003073E" w:rsidRDefault="00830E10" w:rsidP="009B6217">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47152A9A" w14:textId="77777777" w:rsidR="00830E10" w:rsidRPr="0003073E" w:rsidRDefault="00830E10" w:rsidP="009B6217">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830E10" w:rsidRPr="0003073E" w14:paraId="526D8A87" w14:textId="77777777" w:rsidTr="009B6217">
        <w:tc>
          <w:tcPr>
            <w:tcW w:w="577" w:type="dxa"/>
          </w:tcPr>
          <w:p w14:paraId="12FD3893" w14:textId="77777777" w:rsidR="00830E10" w:rsidRPr="0003073E" w:rsidRDefault="00830E10" w:rsidP="009B6217">
            <w:pPr>
              <w:shd w:val="clear" w:color="auto" w:fill="FFFFFF" w:themeFill="background1"/>
              <w:tabs>
                <w:tab w:val="left" w:pos="612"/>
              </w:tabs>
              <w:spacing w:before="120" w:after="120"/>
              <w:jc w:val="both"/>
              <w:rPr>
                <w:iCs/>
                <w:noProof w:val="0"/>
                <w:lang w:eastAsia="ru-RU"/>
              </w:rPr>
            </w:pPr>
          </w:p>
        </w:tc>
        <w:tc>
          <w:tcPr>
            <w:tcW w:w="7248" w:type="dxa"/>
          </w:tcPr>
          <w:p w14:paraId="1770094A" w14:textId="77777777" w:rsidR="00830E10" w:rsidRPr="0003073E" w:rsidRDefault="00830E10" w:rsidP="009B6217">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402123F7" w14:textId="77777777" w:rsidR="00830E10" w:rsidRPr="0003073E" w:rsidRDefault="00830E10" w:rsidP="009B6217">
            <w:pPr>
              <w:shd w:val="clear" w:color="auto" w:fill="FFFFFF" w:themeFill="background1"/>
              <w:tabs>
                <w:tab w:val="left" w:pos="612"/>
              </w:tabs>
              <w:spacing w:before="120" w:after="120"/>
              <w:jc w:val="both"/>
              <w:rPr>
                <w:iCs/>
                <w:noProof w:val="0"/>
                <w:lang w:eastAsia="ru-RU"/>
              </w:rPr>
            </w:pPr>
          </w:p>
        </w:tc>
      </w:tr>
    </w:tbl>
    <w:p w14:paraId="4F68480A" w14:textId="77777777" w:rsidR="00830E10" w:rsidRPr="0003073E" w:rsidRDefault="00830E1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6EA09028" w14:textId="77777777" w:rsidR="00830E10" w:rsidRPr="0003073E" w:rsidRDefault="00830E10">
      <w:pPr>
        <w:numPr>
          <w:ilvl w:val="0"/>
          <w:numId w:val="15"/>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20C73749" w14:textId="77777777" w:rsidR="00830E10" w:rsidRPr="0003073E" w:rsidRDefault="00830E10">
      <w:pPr>
        <w:numPr>
          <w:ilvl w:val="0"/>
          <w:numId w:val="15"/>
        </w:numPr>
        <w:shd w:val="clear" w:color="auto" w:fill="FFFFFF" w:themeFill="background1"/>
        <w:tabs>
          <w:tab w:val="right" w:pos="426"/>
        </w:tabs>
        <w:spacing w:before="120"/>
        <w:jc w:val="both"/>
        <w:rPr>
          <w:b/>
          <w:noProof w:val="0"/>
          <w:u w:val="single"/>
          <w:lang w:eastAsia="ru-RU"/>
        </w:rPr>
      </w:pPr>
      <w:r w:rsidRPr="0003073E">
        <w:rPr>
          <w:b/>
          <w:noProof w:val="0"/>
          <w:lang w:eastAsia="ru-RU"/>
        </w:rPr>
        <w:t xml:space="preserve">pe: </w:t>
      </w:r>
      <w:r w:rsidRPr="0003073E">
        <w:rPr>
          <w:b/>
          <w:i/>
          <w:noProof w:val="0"/>
          <w:lang w:eastAsia="ru-RU"/>
        </w:rPr>
        <w:t>[data]</w:t>
      </w:r>
      <w:r w:rsidRPr="0003073E">
        <w:rPr>
          <w:b/>
          <w:i/>
          <w:u w:val="single"/>
        </w:rPr>
        <w:t xml:space="preserve"> Informația o găsiți în sistem SIA RSAP_</w:t>
      </w:r>
    </w:p>
    <w:p w14:paraId="15A09C9A" w14:textId="77777777" w:rsidR="00830E10" w:rsidRPr="0003073E" w:rsidRDefault="00830E1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4DA47272" w14:textId="77777777" w:rsidR="00830E10" w:rsidRPr="0003073E" w:rsidRDefault="00830E10" w:rsidP="00830E10">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38C76997" w14:textId="77777777" w:rsidR="00830E10" w:rsidRPr="0003073E" w:rsidRDefault="00830E10">
      <w:pPr>
        <w:numPr>
          <w:ilvl w:val="0"/>
          <w:numId w:val="13"/>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552A8817" w14:textId="77777777" w:rsidR="00830E10" w:rsidRPr="0003073E" w:rsidRDefault="00830E10">
      <w:pPr>
        <w:numPr>
          <w:ilvl w:val="0"/>
          <w:numId w:val="13"/>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5BB3CA12" w14:textId="77777777" w:rsidR="00830E10" w:rsidRPr="0003073E" w:rsidRDefault="00830E10" w:rsidP="00830E10">
      <w:pPr>
        <w:tabs>
          <w:tab w:val="right" w:pos="426"/>
        </w:tabs>
        <w:jc w:val="both"/>
        <w:rPr>
          <w:sz w:val="20"/>
          <w:szCs w:val="20"/>
        </w:rPr>
      </w:pPr>
      <w:r w:rsidRPr="0003073E">
        <w:t xml:space="preserve">                                                        </w:t>
      </w:r>
      <w:r w:rsidRPr="0003073E">
        <w:rPr>
          <w:sz w:val="20"/>
          <w:szCs w:val="20"/>
        </w:rPr>
        <w:t>(SIA RSAP sau adresa deschiderii)</w:t>
      </w:r>
    </w:p>
    <w:p w14:paraId="1B5C0E13" w14:textId="77777777" w:rsidR="00830E10" w:rsidRPr="0003073E" w:rsidRDefault="00830E10" w:rsidP="00830E10">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3594BA35" w14:textId="77777777" w:rsidR="00830E10" w:rsidRPr="0003073E" w:rsidRDefault="00830E10">
      <w:pPr>
        <w:numPr>
          <w:ilvl w:val="0"/>
          <w:numId w:val="13"/>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25B84BC9" w14:textId="77777777" w:rsidR="00830E10" w:rsidRPr="0003073E" w:rsidRDefault="00830E10" w:rsidP="00830E10">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2A403144" w14:textId="77777777" w:rsidR="00830E10" w:rsidRPr="0003073E" w:rsidRDefault="00830E10">
      <w:pPr>
        <w:numPr>
          <w:ilvl w:val="0"/>
          <w:numId w:val="13"/>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7BAECFF9" w14:textId="77777777" w:rsidR="00830E10" w:rsidRPr="0003073E" w:rsidRDefault="00830E10">
      <w:pPr>
        <w:pStyle w:val="a"/>
        <w:numPr>
          <w:ilvl w:val="0"/>
          <w:numId w:val="13"/>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sidRPr="0003073E">
        <w:rPr>
          <w:b/>
          <w:i/>
          <w:u w:val="single"/>
          <w:lang w:eastAsia="ru-RU"/>
        </w:rPr>
        <w:t xml:space="preserve">________________________________ </w:t>
      </w:r>
    </w:p>
    <w:p w14:paraId="7C6D6E3A" w14:textId="77777777" w:rsidR="00830E10" w:rsidRPr="0003073E" w:rsidRDefault="00830E10" w:rsidP="00830E10">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0D2AA122" w14:textId="77777777" w:rsidR="00830E10" w:rsidRPr="0003073E" w:rsidRDefault="00830E1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lastRenderedPageBreak/>
        <w:t xml:space="preserve">Denumirea și adresa organismului competent de soluționare a contestațiilor: </w:t>
      </w:r>
    </w:p>
    <w:p w14:paraId="377444C8" w14:textId="77777777" w:rsidR="00830E10" w:rsidRPr="0003073E" w:rsidRDefault="00830E10" w:rsidP="00830E10">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027F85AD" w14:textId="77777777" w:rsidR="00830E10" w:rsidRPr="0003073E" w:rsidRDefault="00830E10" w:rsidP="00830E10">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7137E93A" w14:textId="77777777" w:rsidR="00830E10" w:rsidRPr="0003073E" w:rsidRDefault="00830E10" w:rsidP="00830E10">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08FB5CCC" w14:textId="77777777" w:rsidR="00830E10" w:rsidRPr="0003073E" w:rsidRDefault="00830E1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2E23B8EE" w14:textId="77777777" w:rsidR="00830E10" w:rsidRPr="0003073E" w:rsidRDefault="00830E1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2B7A4C7E" w14:textId="77777777" w:rsidR="00830E10" w:rsidRPr="0003073E" w:rsidRDefault="00830E10">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D76F3D">
        <w:rPr>
          <w:b/>
          <w:i/>
          <w:u w:val="single"/>
        </w:rPr>
        <w:t xml:space="preserve"> au fost publicat în BAP  nr. </w:t>
      </w:r>
      <w:r>
        <w:rPr>
          <w:b/>
          <w:i/>
          <w:u w:val="single"/>
        </w:rPr>
        <w:t>57</w:t>
      </w:r>
      <w:r w:rsidRPr="00D76F3D">
        <w:rPr>
          <w:b/>
          <w:i/>
          <w:u w:val="single"/>
        </w:rPr>
        <w:t xml:space="preserve"> din </w:t>
      </w:r>
      <w:r>
        <w:rPr>
          <w:b/>
          <w:i/>
          <w:u w:val="single"/>
        </w:rPr>
        <w:t>21</w:t>
      </w:r>
      <w:r w:rsidRPr="00D76F3D">
        <w:rPr>
          <w:b/>
          <w:i/>
          <w:u w:val="single"/>
        </w:rPr>
        <w:t>.0</w:t>
      </w:r>
      <w:r>
        <w:rPr>
          <w:b/>
          <w:i/>
          <w:u w:val="single"/>
        </w:rPr>
        <w:t>7</w:t>
      </w:r>
      <w:r w:rsidRPr="00D76F3D">
        <w:rPr>
          <w:b/>
          <w:i/>
          <w:u w:val="single"/>
        </w:rPr>
        <w:t xml:space="preserve">.2026 </w:t>
      </w:r>
    </w:p>
    <w:p w14:paraId="0DD542F0" w14:textId="77777777" w:rsidR="00830E10" w:rsidRPr="0003073E" w:rsidRDefault="00830E10">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49759767" w14:textId="77777777" w:rsidR="00830E10" w:rsidRPr="0003073E" w:rsidRDefault="00830E1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830E10" w:rsidRPr="0003073E" w14:paraId="1678CF09" w14:textId="77777777" w:rsidTr="009B6217">
        <w:tc>
          <w:tcPr>
            <w:tcW w:w="5274" w:type="dxa"/>
            <w:shd w:val="clear" w:color="auto" w:fill="FFFFFF" w:themeFill="background1"/>
          </w:tcPr>
          <w:p w14:paraId="3F3E1652" w14:textId="77777777" w:rsidR="00830E10" w:rsidRPr="0003073E" w:rsidRDefault="00830E10" w:rsidP="009B6217">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4BEB21B4" w14:textId="77777777" w:rsidR="00830E10" w:rsidRPr="0003073E" w:rsidRDefault="00830E10" w:rsidP="009B6217">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830E10" w:rsidRPr="0003073E" w14:paraId="59136182" w14:textId="77777777" w:rsidTr="009B6217">
        <w:tc>
          <w:tcPr>
            <w:tcW w:w="5274" w:type="dxa"/>
            <w:shd w:val="clear" w:color="auto" w:fill="FFFFFF" w:themeFill="background1"/>
          </w:tcPr>
          <w:p w14:paraId="33AB3B2D" w14:textId="77777777" w:rsidR="00830E10" w:rsidRPr="0003073E" w:rsidRDefault="00830E10" w:rsidP="009B6217">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4B09FBF2" w14:textId="77777777" w:rsidR="00830E10" w:rsidRPr="0003073E" w:rsidRDefault="00830E10" w:rsidP="009B6217">
            <w:pPr>
              <w:tabs>
                <w:tab w:val="right" w:pos="426"/>
              </w:tabs>
              <w:jc w:val="both"/>
              <w:rPr>
                <w:b/>
                <w:i/>
                <w:sz w:val="24"/>
                <w:szCs w:val="24"/>
                <w:lang w:val="en-US"/>
              </w:rPr>
            </w:pPr>
            <w:r w:rsidRPr="0003073E">
              <w:rPr>
                <w:b/>
                <w:i/>
                <w:sz w:val="24"/>
                <w:szCs w:val="24"/>
                <w:lang w:val="en-US"/>
              </w:rPr>
              <w:t>Se acceptă</w:t>
            </w:r>
          </w:p>
        </w:tc>
      </w:tr>
      <w:tr w:rsidR="00830E10" w:rsidRPr="0003073E" w14:paraId="082A4B8A" w14:textId="77777777" w:rsidTr="009B6217">
        <w:tc>
          <w:tcPr>
            <w:tcW w:w="5274" w:type="dxa"/>
            <w:shd w:val="clear" w:color="auto" w:fill="FFFFFF" w:themeFill="background1"/>
          </w:tcPr>
          <w:p w14:paraId="579095F6" w14:textId="77777777" w:rsidR="00830E10" w:rsidRPr="0003073E" w:rsidRDefault="00830E10" w:rsidP="009B6217">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60D5E11F" w14:textId="77777777" w:rsidR="00830E10" w:rsidRPr="0003073E" w:rsidRDefault="00830E10" w:rsidP="009B6217">
            <w:pPr>
              <w:tabs>
                <w:tab w:val="right" w:pos="426"/>
              </w:tabs>
              <w:jc w:val="both"/>
              <w:rPr>
                <w:b/>
                <w:i/>
                <w:sz w:val="24"/>
                <w:szCs w:val="24"/>
              </w:rPr>
            </w:pPr>
            <w:r w:rsidRPr="0003073E">
              <w:rPr>
                <w:b/>
                <w:i/>
                <w:sz w:val="24"/>
                <w:szCs w:val="24"/>
              </w:rPr>
              <w:t>Nu se acceptă</w:t>
            </w:r>
          </w:p>
        </w:tc>
      </w:tr>
      <w:tr w:rsidR="00830E10" w:rsidRPr="0003073E" w14:paraId="66CB41E0" w14:textId="77777777" w:rsidTr="009B6217">
        <w:tc>
          <w:tcPr>
            <w:tcW w:w="5274" w:type="dxa"/>
            <w:shd w:val="clear" w:color="auto" w:fill="FFFFFF" w:themeFill="background1"/>
          </w:tcPr>
          <w:p w14:paraId="59A0A87A" w14:textId="77777777" w:rsidR="00830E10" w:rsidRPr="0003073E" w:rsidRDefault="00830E10" w:rsidP="009B6217">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036C24C5" w14:textId="77777777" w:rsidR="00830E10" w:rsidRPr="0003073E" w:rsidRDefault="00830E10" w:rsidP="009B6217">
            <w:pPr>
              <w:tabs>
                <w:tab w:val="right" w:pos="426"/>
              </w:tabs>
              <w:jc w:val="both"/>
              <w:rPr>
                <w:b/>
                <w:i/>
                <w:sz w:val="24"/>
                <w:szCs w:val="24"/>
              </w:rPr>
            </w:pPr>
            <w:r w:rsidRPr="0003073E">
              <w:rPr>
                <w:b/>
                <w:i/>
                <w:sz w:val="24"/>
                <w:szCs w:val="24"/>
              </w:rPr>
              <w:t>Se acceptă</w:t>
            </w:r>
          </w:p>
        </w:tc>
      </w:tr>
      <w:tr w:rsidR="00830E10" w:rsidRPr="0003073E" w14:paraId="44FCA69A" w14:textId="77777777" w:rsidTr="009B6217">
        <w:trPr>
          <w:trHeight w:val="77"/>
        </w:trPr>
        <w:tc>
          <w:tcPr>
            <w:tcW w:w="5274" w:type="dxa"/>
            <w:shd w:val="clear" w:color="auto" w:fill="FFFFFF" w:themeFill="background1"/>
          </w:tcPr>
          <w:p w14:paraId="1EAB23F1" w14:textId="77777777" w:rsidR="00830E10" w:rsidRPr="0003073E" w:rsidRDefault="00830E10" w:rsidP="009B6217">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268E87CE" w14:textId="77777777" w:rsidR="00830E10" w:rsidRPr="0003073E" w:rsidRDefault="00830E10" w:rsidP="009B6217">
            <w:pPr>
              <w:tabs>
                <w:tab w:val="right" w:pos="426"/>
              </w:tabs>
              <w:jc w:val="both"/>
              <w:rPr>
                <w:b/>
                <w:i/>
                <w:sz w:val="24"/>
                <w:szCs w:val="24"/>
              </w:rPr>
            </w:pPr>
            <w:r w:rsidRPr="0003073E">
              <w:rPr>
                <w:b/>
                <w:i/>
                <w:sz w:val="24"/>
                <w:szCs w:val="24"/>
              </w:rPr>
              <w:t>Se acceptă</w:t>
            </w:r>
          </w:p>
        </w:tc>
      </w:tr>
    </w:tbl>
    <w:p w14:paraId="2B9047B3" w14:textId="77777777" w:rsidR="00830E10" w:rsidRPr="0003073E" w:rsidRDefault="00830E10">
      <w:pPr>
        <w:numPr>
          <w:ilvl w:val="0"/>
          <w:numId w:val="13"/>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591B6B21" w14:textId="77777777" w:rsidR="00830E10" w:rsidRPr="0003073E" w:rsidRDefault="00830E10">
      <w:pPr>
        <w:pStyle w:val="4"/>
        <w:keepLines/>
        <w:numPr>
          <w:ilvl w:val="0"/>
          <w:numId w:val="13"/>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03073E">
        <w:t xml:space="preserve">Alte informații relevante: </w:t>
      </w:r>
    </w:p>
    <w:p w14:paraId="0BE9A74F" w14:textId="77777777" w:rsidR="00830E10" w:rsidRPr="0003073E" w:rsidRDefault="00830E10">
      <w:pPr>
        <w:pStyle w:val="4"/>
        <w:keepLines/>
        <w:numPr>
          <w:ilvl w:val="0"/>
          <w:numId w:val="15"/>
        </w:numPr>
        <w:shd w:val="clear" w:color="auto" w:fill="FFFFFF"/>
        <w:tabs>
          <w:tab w:val="right" w:pos="426"/>
        </w:tabs>
        <w:spacing w:before="120" w:after="18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1DC43EC5" w14:textId="77777777" w:rsidR="00830E10" w:rsidRPr="0003073E" w:rsidRDefault="00830E10" w:rsidP="00830E10">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0CA8C078" w14:textId="77777777" w:rsidR="00830E10" w:rsidRPr="0003073E" w:rsidRDefault="00830E10" w:rsidP="00830E10">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0EC7836" w14:textId="77777777" w:rsidR="00830E10" w:rsidRPr="0003073E" w:rsidRDefault="00830E10" w:rsidP="00830E10">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4ACC876F" w14:textId="77777777" w:rsidR="00830E10" w:rsidRPr="0003073E" w:rsidRDefault="00830E10" w:rsidP="00830E10">
      <w:pPr>
        <w:pStyle w:val="Style3"/>
        <w:tabs>
          <w:tab w:val="left" w:pos="567"/>
        </w:tabs>
        <w:spacing w:before="0" w:beforeAutospacing="0" w:after="0"/>
        <w:ind w:left="0" w:firstLine="0"/>
        <w:rPr>
          <w:rFonts w:eastAsia="PMingLiU"/>
          <w:b w:val="0"/>
          <w:sz w:val="20"/>
          <w:szCs w:val="20"/>
          <w:lang w:val="ro-RO" w:eastAsia="zh-CN"/>
        </w:rPr>
      </w:pPr>
    </w:p>
    <w:p w14:paraId="237482AB" w14:textId="77777777" w:rsidR="00830E10" w:rsidRPr="00D76F3D" w:rsidRDefault="00830E10" w:rsidP="00830E10">
      <w:pPr>
        <w:pStyle w:val="Style3"/>
        <w:tabs>
          <w:tab w:val="left" w:pos="567"/>
        </w:tabs>
        <w:spacing w:before="0" w:beforeAutospacing="0" w:after="0"/>
        <w:ind w:left="0" w:firstLine="0"/>
        <w:rPr>
          <w:rFonts w:eastAsia="PMingLiU"/>
          <w:b w:val="0"/>
          <w:sz w:val="20"/>
          <w:szCs w:val="20"/>
          <w:lang w:val="nl-NL" w:eastAsia="zh-CN"/>
        </w:rPr>
      </w:pPr>
    </w:p>
    <w:p w14:paraId="47C5AFB0" w14:textId="77777777" w:rsidR="00830E10" w:rsidRPr="00D76F3D" w:rsidRDefault="00830E10" w:rsidP="00830E10">
      <w:pPr>
        <w:pStyle w:val="Style3"/>
        <w:tabs>
          <w:tab w:val="left" w:pos="567"/>
        </w:tabs>
        <w:spacing w:before="0" w:beforeAutospacing="0" w:after="0"/>
        <w:ind w:left="0" w:firstLine="0"/>
        <w:rPr>
          <w:rFonts w:eastAsia="PMingLiU"/>
          <w:b w:val="0"/>
          <w:sz w:val="20"/>
          <w:szCs w:val="20"/>
          <w:lang w:val="nl-NL" w:eastAsia="zh-CN"/>
        </w:rPr>
      </w:pPr>
    </w:p>
    <w:p w14:paraId="05F1DD6A" w14:textId="77777777" w:rsidR="00830E10" w:rsidRPr="00D76F3D" w:rsidRDefault="00830E10" w:rsidP="00830E10">
      <w:pPr>
        <w:pStyle w:val="Style3"/>
        <w:tabs>
          <w:tab w:val="left" w:pos="567"/>
        </w:tabs>
        <w:spacing w:before="0" w:beforeAutospacing="0" w:after="0"/>
        <w:ind w:left="0" w:firstLine="0"/>
        <w:rPr>
          <w:rFonts w:eastAsia="PMingLiU"/>
          <w:b w:val="0"/>
          <w:sz w:val="20"/>
          <w:szCs w:val="20"/>
          <w:lang w:val="nl-NL" w:eastAsia="zh-CN"/>
        </w:rPr>
      </w:pPr>
    </w:p>
    <w:p w14:paraId="2AC7E342" w14:textId="77777777" w:rsidR="00830E10" w:rsidRPr="00D76F3D" w:rsidRDefault="00830E10" w:rsidP="00830E10">
      <w:pPr>
        <w:pStyle w:val="Style3"/>
        <w:tabs>
          <w:tab w:val="left" w:pos="567"/>
        </w:tabs>
        <w:spacing w:before="0" w:beforeAutospacing="0" w:after="0"/>
        <w:ind w:left="0" w:firstLine="0"/>
        <w:rPr>
          <w:rFonts w:eastAsia="PMingLiU"/>
          <w:b w:val="0"/>
          <w:sz w:val="20"/>
          <w:szCs w:val="20"/>
          <w:lang w:val="nl-NL" w:eastAsia="zh-CN"/>
        </w:rPr>
      </w:pPr>
    </w:p>
    <w:p w14:paraId="516613D9" w14:textId="77777777" w:rsidR="00830E10" w:rsidRPr="0003073E" w:rsidRDefault="00830E10" w:rsidP="00830E10">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r>
        <w:rPr>
          <w:rFonts w:eastAsia="PMingLiU"/>
          <w:b w:val="0"/>
          <w:sz w:val="20"/>
          <w:szCs w:val="20"/>
          <w:lang w:eastAsia="zh-CN"/>
        </w:rPr>
        <w:t>V</w:t>
      </w:r>
      <w:r w:rsidRPr="0003073E">
        <w:rPr>
          <w:rFonts w:eastAsia="PMingLiU"/>
          <w:b w:val="0"/>
          <w:sz w:val="20"/>
          <w:szCs w:val="20"/>
          <w:lang w:eastAsia="zh-CN"/>
        </w:rPr>
        <w:t>.</w:t>
      </w:r>
      <w:r>
        <w:rPr>
          <w:rFonts w:eastAsia="PMingLiU"/>
          <w:b w:val="0"/>
          <w:sz w:val="20"/>
          <w:szCs w:val="20"/>
          <w:lang w:eastAsia="zh-CN"/>
        </w:rPr>
        <w:t xml:space="preserve"> Vizitiu</w:t>
      </w:r>
    </w:p>
    <w:p w14:paraId="54144080" w14:textId="77777777" w:rsidR="00830E10" w:rsidRPr="002B4A62" w:rsidRDefault="00830E10" w:rsidP="00830E10">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0254 235 00</w:t>
      </w:r>
    </w:p>
    <w:p w14:paraId="18F727A0" w14:textId="77777777" w:rsidR="009B2B42" w:rsidRPr="00830E10" w:rsidRDefault="009B2B42" w:rsidP="00BA7FF4">
      <w:pPr>
        <w:jc w:val="right"/>
        <w:rPr>
          <w:noProof w:val="0"/>
          <w:lang w:val="en-US"/>
        </w:rPr>
      </w:pPr>
    </w:p>
    <w:p w14:paraId="12F3F65C" w14:textId="77777777" w:rsidR="00400FD5" w:rsidRDefault="00400FD5" w:rsidP="00BA7FF4">
      <w:pPr>
        <w:jc w:val="right"/>
        <w:rPr>
          <w:noProof w:val="0"/>
        </w:rPr>
      </w:pPr>
    </w:p>
    <w:p w14:paraId="6B660F75" w14:textId="77777777" w:rsidR="00400FD5" w:rsidRDefault="00400FD5" w:rsidP="00BA7FF4">
      <w:pPr>
        <w:jc w:val="right"/>
        <w:rPr>
          <w:noProof w:val="0"/>
        </w:rPr>
      </w:pPr>
    </w:p>
    <w:p w14:paraId="561DB48B" w14:textId="77777777" w:rsidR="00400FD5" w:rsidRDefault="00400FD5" w:rsidP="00BA7FF4">
      <w:pPr>
        <w:jc w:val="right"/>
        <w:rPr>
          <w:noProof w:val="0"/>
        </w:rPr>
      </w:pPr>
    </w:p>
    <w:p w14:paraId="4EFB4C6B" w14:textId="77777777" w:rsidR="00400FD5" w:rsidRDefault="00400FD5" w:rsidP="00BA7FF4">
      <w:pPr>
        <w:jc w:val="right"/>
        <w:rPr>
          <w:noProof w:val="0"/>
        </w:rPr>
      </w:pPr>
    </w:p>
    <w:p w14:paraId="00379448" w14:textId="77777777" w:rsidR="00400FD5" w:rsidRDefault="00400FD5" w:rsidP="00BA7FF4">
      <w:pPr>
        <w:jc w:val="right"/>
        <w:rPr>
          <w:noProof w:val="0"/>
        </w:rPr>
      </w:pPr>
    </w:p>
    <w:p w14:paraId="15FFE679" w14:textId="77777777" w:rsidR="009B2B42" w:rsidRDefault="009B2B42" w:rsidP="00BA7FF4">
      <w:pPr>
        <w:jc w:val="right"/>
        <w:rPr>
          <w:noProof w:val="0"/>
        </w:rPr>
      </w:pPr>
    </w:p>
    <w:p w14:paraId="5446DAE7" w14:textId="77777777" w:rsidR="009B2B42" w:rsidRDefault="009B2B42" w:rsidP="00BA7FF4">
      <w:pPr>
        <w:jc w:val="right"/>
        <w:rPr>
          <w:noProof w:val="0"/>
        </w:rPr>
      </w:pPr>
    </w:p>
    <w:p w14:paraId="28CD5BD4" w14:textId="77777777" w:rsidR="009B2B42" w:rsidRDefault="009B2B42" w:rsidP="00BA7FF4">
      <w:pPr>
        <w:jc w:val="right"/>
        <w:rPr>
          <w:noProof w:val="0"/>
        </w:rPr>
      </w:pPr>
    </w:p>
    <w:p w14:paraId="23D26147" w14:textId="77777777" w:rsidR="009B2B42" w:rsidRDefault="009B2B42" w:rsidP="00BA7FF4">
      <w:pPr>
        <w:jc w:val="right"/>
        <w:rPr>
          <w:noProof w:val="0"/>
        </w:rPr>
      </w:pPr>
    </w:p>
    <w:p w14:paraId="3B4C80F8" w14:textId="77777777" w:rsidR="009B2B42" w:rsidRDefault="009B2B42" w:rsidP="00BA7FF4">
      <w:pPr>
        <w:jc w:val="right"/>
        <w:rPr>
          <w:noProof w:val="0"/>
        </w:rPr>
      </w:pPr>
    </w:p>
    <w:p w14:paraId="79075FE9" w14:textId="77777777" w:rsidR="00ED3FDF" w:rsidRDefault="00ED3FDF" w:rsidP="00BA7FF4">
      <w:pPr>
        <w:jc w:val="right"/>
        <w:rPr>
          <w:noProof w:val="0"/>
        </w:rPr>
      </w:pPr>
    </w:p>
    <w:p w14:paraId="6D63FBDC" w14:textId="77777777" w:rsidR="00ED3FDF" w:rsidRDefault="00ED3FDF" w:rsidP="00BA7FF4">
      <w:pPr>
        <w:jc w:val="right"/>
        <w:rPr>
          <w:noProof w:val="0"/>
        </w:rPr>
      </w:pPr>
    </w:p>
    <w:p w14:paraId="456F7370" w14:textId="77777777" w:rsidR="00ED3FDF" w:rsidRDefault="00ED3FDF" w:rsidP="00BA7FF4">
      <w:pPr>
        <w:jc w:val="right"/>
        <w:rPr>
          <w:noProof w:val="0"/>
        </w:rPr>
      </w:pPr>
    </w:p>
    <w:p w14:paraId="771F31C5" w14:textId="77777777" w:rsidR="00ED3FDF" w:rsidRDefault="00ED3FDF" w:rsidP="00BA7FF4">
      <w:pPr>
        <w:jc w:val="right"/>
        <w:rPr>
          <w:noProof w:val="0"/>
        </w:rPr>
      </w:pPr>
    </w:p>
    <w:p w14:paraId="5AF95460" w14:textId="77777777" w:rsidR="00BD3432" w:rsidRDefault="00BD3432"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5"/>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pPr>
        <w:pStyle w:val="a7"/>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1"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1"/>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2"/>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pPr>
        <w:pStyle w:val="a7"/>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pPr>
        <w:pStyle w:val="a7"/>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3"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3"/>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4"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4"/>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0007A666"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1"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1"/>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2"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2"/>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3"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3"/>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76BFDCE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98AD174" w14:textId="77777777" w:rsidR="003A39FA" w:rsidRPr="00FF430B" w:rsidRDefault="003A39FA" w:rsidP="003A39FA">
      <w:pPr>
        <w:jc w:val="right"/>
        <w:rPr>
          <w:noProof w:val="0"/>
        </w:rPr>
      </w:pPr>
      <w:r w:rsidRPr="00FF430B">
        <w:rPr>
          <w:noProof w:val="0"/>
        </w:rPr>
        <w:t>la Documentația standard nr.</w:t>
      </w:r>
      <w:r>
        <w:rPr>
          <w:noProof w:val="0"/>
        </w:rPr>
        <w:t>69</w:t>
      </w:r>
    </w:p>
    <w:p w14:paraId="1D921D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9918A00" w14:textId="77777777" w:rsidR="00B27D8B" w:rsidRPr="00FF430B" w:rsidRDefault="00B27D8B" w:rsidP="00A1178E">
      <w:pPr>
        <w:tabs>
          <w:tab w:val="left" w:pos="567"/>
        </w:tabs>
        <w:jc w:val="center"/>
        <w:rPr>
          <w:b/>
          <w:color w:val="000000"/>
          <w:w w:val="90"/>
        </w:rPr>
      </w:pPr>
    </w:p>
    <w:p w14:paraId="2F67D12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CCEC27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3083E0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3F8B3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6CCE1E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D030661"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818783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C828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2D4E5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C83ADA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AA7D8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4AFB820" w14:textId="77777777" w:rsidTr="00413218">
        <w:tc>
          <w:tcPr>
            <w:tcW w:w="471" w:type="dxa"/>
          </w:tcPr>
          <w:p w14:paraId="119E2F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C94401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E6ABD5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EDB10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CAE3D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383DC8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67CEAAF" w14:textId="77777777" w:rsidTr="00413218">
        <w:trPr>
          <w:trHeight w:val="540"/>
        </w:trPr>
        <w:tc>
          <w:tcPr>
            <w:tcW w:w="471" w:type="dxa"/>
            <w:vMerge w:val="restart"/>
          </w:tcPr>
          <w:p w14:paraId="74378D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236747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E1F9B4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D94D1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13BCB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E0888B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872C8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DAC8B5A" w14:textId="77777777" w:rsidTr="00413218">
        <w:trPr>
          <w:trHeight w:val="1380"/>
        </w:trPr>
        <w:tc>
          <w:tcPr>
            <w:tcW w:w="471" w:type="dxa"/>
            <w:vMerge/>
          </w:tcPr>
          <w:p w14:paraId="0143E1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436EE6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A65368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EA56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3FC2F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058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2237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95101F7" w14:textId="77777777" w:rsidTr="00413218">
        <w:trPr>
          <w:trHeight w:val="420"/>
        </w:trPr>
        <w:tc>
          <w:tcPr>
            <w:tcW w:w="471" w:type="dxa"/>
            <w:vMerge w:val="restart"/>
          </w:tcPr>
          <w:p w14:paraId="2F6ABD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D02634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FA8A4F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CE6F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CE9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F7AA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5E8B1C9" w14:textId="77777777" w:rsidTr="00413218">
        <w:trPr>
          <w:trHeight w:val="535"/>
        </w:trPr>
        <w:tc>
          <w:tcPr>
            <w:tcW w:w="471" w:type="dxa"/>
            <w:vMerge/>
          </w:tcPr>
          <w:p w14:paraId="43C544A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E8D34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FD2A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A5DBB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FB87B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9226D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A09DB5" w14:textId="77777777" w:rsidTr="00DA5198">
        <w:trPr>
          <w:trHeight w:val="1770"/>
        </w:trPr>
        <w:tc>
          <w:tcPr>
            <w:tcW w:w="471" w:type="dxa"/>
            <w:vMerge w:val="restart"/>
          </w:tcPr>
          <w:p w14:paraId="7AF9683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213F6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F896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56F99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B30B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DF26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7DB7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9C9B7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50452D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EB91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5422AD7" w14:textId="77777777" w:rsidR="00F366C7" w:rsidRPr="00FF430B" w:rsidRDefault="000F650B" w:rsidP="00F366C7">
            <w:pPr>
              <w:tabs>
                <w:tab w:val="left" w:pos="567"/>
              </w:tabs>
            </w:pPr>
            <w:r w:rsidRPr="00FF430B">
              <w:t>A.Terasamente, lucrări la structura clădirilor;</w:t>
            </w:r>
          </w:p>
          <w:p w14:paraId="667262A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D3EA33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70932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E157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D619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CDCDF2" w14:textId="77777777" w:rsidTr="00F40A1C">
        <w:trPr>
          <w:trHeight w:val="1260"/>
        </w:trPr>
        <w:tc>
          <w:tcPr>
            <w:tcW w:w="471" w:type="dxa"/>
            <w:vMerge/>
          </w:tcPr>
          <w:p w14:paraId="41CEF94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3EE2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483C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3902F6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D784309" w14:textId="77777777" w:rsidR="0079357E" w:rsidRPr="00FF430B" w:rsidRDefault="00FD2140" w:rsidP="00DA5198">
            <w:pPr>
              <w:tabs>
                <w:tab w:val="left" w:leader="underscore" w:pos="6465"/>
                <w:tab w:val="right" w:leader="underscore" w:pos="9777"/>
              </w:tabs>
              <w:jc w:val="both"/>
            </w:pPr>
            <w:r w:rsidRPr="00FF430B">
              <w:t xml:space="preserve">B.poduri; </w:t>
            </w:r>
          </w:p>
          <w:p w14:paraId="19B0935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610B5F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2089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4457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2774198B" w14:textId="77777777" w:rsidTr="00F40A1C">
        <w:trPr>
          <w:trHeight w:val="1260"/>
        </w:trPr>
        <w:tc>
          <w:tcPr>
            <w:tcW w:w="471" w:type="dxa"/>
            <w:vMerge/>
          </w:tcPr>
          <w:p w14:paraId="0F6286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D157B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1F0F06" w14:textId="77777777" w:rsidR="00F366C7" w:rsidRPr="00FF430B" w:rsidRDefault="00F366C7" w:rsidP="00F366C7">
            <w:pPr>
              <w:tabs>
                <w:tab w:val="left" w:pos="567"/>
              </w:tabs>
              <w:spacing w:line="276" w:lineRule="auto"/>
            </w:pPr>
            <w:r w:rsidRPr="00FF430B">
              <w:t>Construcții speciale:</w:t>
            </w:r>
          </w:p>
          <w:p w14:paraId="2D904993" w14:textId="77777777" w:rsidR="00F366C7" w:rsidRPr="00FF430B" w:rsidRDefault="00F366C7" w:rsidP="00F366C7">
            <w:pPr>
              <w:tabs>
                <w:tab w:val="left" w:pos="567"/>
              </w:tabs>
              <w:spacing w:line="276" w:lineRule="auto"/>
            </w:pPr>
            <w:r w:rsidRPr="00FF430B">
              <w:t>A. hidrotehnice și pentru îmbunătățiri funciare;</w:t>
            </w:r>
          </w:p>
          <w:p w14:paraId="1363519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43CCDE3" w14:textId="77777777" w:rsidR="00F366C7" w:rsidRPr="00FF430B" w:rsidRDefault="00F366C7" w:rsidP="00F366C7">
            <w:pPr>
              <w:tabs>
                <w:tab w:val="left" w:pos="567"/>
              </w:tabs>
              <w:spacing w:line="276" w:lineRule="auto"/>
            </w:pPr>
            <w:r w:rsidRPr="00FF430B">
              <w:t>C. porturi și debarcadere;</w:t>
            </w:r>
          </w:p>
          <w:p w14:paraId="0BB36FB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DD232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F5877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B02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CA5E8EA" w14:textId="77777777" w:rsidTr="00F40A1C">
        <w:trPr>
          <w:trHeight w:val="2055"/>
        </w:trPr>
        <w:tc>
          <w:tcPr>
            <w:tcW w:w="471" w:type="dxa"/>
            <w:vMerge/>
          </w:tcPr>
          <w:p w14:paraId="2C04A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8AB1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BB48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CE801E2" w14:textId="77777777" w:rsidR="00F366C7" w:rsidRPr="00FF430B" w:rsidRDefault="00F366C7" w:rsidP="00F366C7">
            <w:pPr>
              <w:tabs>
                <w:tab w:val="left" w:pos="567"/>
              </w:tabs>
              <w:spacing w:line="276" w:lineRule="auto"/>
            </w:pPr>
            <w:r w:rsidRPr="00FF430B">
              <w:t>A.de alimentare cu apă și canalizare;</w:t>
            </w:r>
          </w:p>
          <w:p w14:paraId="2B9D17A4" w14:textId="77777777" w:rsidR="0079357E" w:rsidRPr="00FF430B" w:rsidRDefault="00F366C7" w:rsidP="00F366C7">
            <w:pPr>
              <w:tabs>
                <w:tab w:val="left" w:pos="567"/>
              </w:tabs>
              <w:spacing w:line="276" w:lineRule="auto"/>
            </w:pPr>
            <w:r w:rsidRPr="00FF430B">
              <w:t xml:space="preserve">B.de încălzire; </w:t>
            </w:r>
          </w:p>
          <w:p w14:paraId="44A0AE9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55CF2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DF9339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3DA7B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458BCD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50C9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543FF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1BF1C5E" w14:textId="77777777" w:rsidTr="00413218">
        <w:trPr>
          <w:trHeight w:val="945"/>
        </w:trPr>
        <w:tc>
          <w:tcPr>
            <w:tcW w:w="471" w:type="dxa"/>
            <w:vMerge/>
          </w:tcPr>
          <w:p w14:paraId="13E53E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A86B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CDCC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DEDE247" w14:textId="77777777" w:rsidR="00F366C7" w:rsidRPr="00FF430B" w:rsidRDefault="00F366C7" w:rsidP="00F366C7">
            <w:pPr>
              <w:tabs>
                <w:tab w:val="left" w:pos="567"/>
              </w:tabs>
              <w:spacing w:line="276" w:lineRule="auto"/>
            </w:pPr>
            <w:r w:rsidRPr="00FF430B">
              <w:t>A. sub presiune, mecanisme de ridicat, cazane;</w:t>
            </w:r>
          </w:p>
          <w:p w14:paraId="5A0EBBE5" w14:textId="77777777" w:rsidR="00F366C7" w:rsidRPr="00FF430B" w:rsidRDefault="00F366C7" w:rsidP="00F366C7">
            <w:pPr>
              <w:tabs>
                <w:tab w:val="left" w:pos="567"/>
              </w:tabs>
              <w:spacing w:line="276" w:lineRule="auto"/>
            </w:pPr>
            <w:r w:rsidRPr="00FF430B">
              <w:t>B. chimico-tehnologice; C. gazoducte magistrale;</w:t>
            </w:r>
          </w:p>
          <w:p w14:paraId="024B3502" w14:textId="77777777" w:rsidR="006C4C0E" w:rsidRPr="00FF430B" w:rsidRDefault="00F366C7">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3D480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0CDC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3D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BB0012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2978E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40F3AA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74A46F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90C5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7E819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9C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399B9B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B757AE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4F9450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9D9746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39E5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0EE19F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965FE1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D122B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2D1A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55C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1FF8D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C4B763F" w14:textId="77777777" w:rsidR="00400FD5" w:rsidRPr="00FF430B" w:rsidRDefault="00400FD5" w:rsidP="006C4C0E">
      <w:pPr>
        <w:tabs>
          <w:tab w:val="left" w:leader="underscore" w:pos="6465"/>
          <w:tab w:val="right" w:leader="underscore" w:pos="9777"/>
        </w:tabs>
        <w:spacing w:line="302" w:lineRule="auto"/>
        <w:rPr>
          <w:rFonts w:eastAsia="PMingLiU"/>
          <w:lang w:eastAsia="zh-CN"/>
        </w:rPr>
      </w:pPr>
    </w:p>
    <w:p w14:paraId="5D9AF27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C5420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0094B"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0177BF54" w14:textId="77777777" w:rsidR="00E25C7B" w:rsidRDefault="00E25C7B" w:rsidP="005236E7">
      <w:pPr>
        <w:pStyle w:val="a7"/>
        <w:tabs>
          <w:tab w:val="left" w:pos="567"/>
        </w:tabs>
        <w:rPr>
          <w:rFonts w:ascii="Times New Roman" w:hAnsi="Times New Roman"/>
          <w:i/>
          <w:szCs w:val="24"/>
        </w:rPr>
      </w:pPr>
    </w:p>
    <w:p w14:paraId="1DF4C8B4" w14:textId="77777777" w:rsidR="00830E10" w:rsidRPr="00830E10" w:rsidRDefault="00830E10" w:rsidP="00830E10">
      <w:pPr>
        <w:jc w:val="right"/>
        <w:rPr>
          <w:noProof w:val="0"/>
          <w:sz w:val="20"/>
          <w:szCs w:val="20"/>
        </w:rPr>
      </w:pPr>
      <w:r w:rsidRPr="00830E10">
        <w:rPr>
          <w:noProof w:val="0"/>
          <w:sz w:val="20"/>
          <w:szCs w:val="20"/>
        </w:rPr>
        <w:t>Anexa nr.23</w:t>
      </w:r>
    </w:p>
    <w:p w14:paraId="52C46892" w14:textId="77777777" w:rsidR="00830E10" w:rsidRPr="00830E10" w:rsidRDefault="00830E10" w:rsidP="00830E10">
      <w:pPr>
        <w:jc w:val="right"/>
        <w:rPr>
          <w:noProof w:val="0"/>
          <w:sz w:val="20"/>
          <w:szCs w:val="20"/>
        </w:rPr>
      </w:pPr>
      <w:r w:rsidRPr="00830E10">
        <w:rPr>
          <w:noProof w:val="0"/>
          <w:sz w:val="20"/>
          <w:szCs w:val="20"/>
        </w:rPr>
        <w:t>la Documentația standard nr.69</w:t>
      </w:r>
    </w:p>
    <w:p w14:paraId="53EC984F" w14:textId="77777777" w:rsidR="00830E10" w:rsidRPr="00830E10" w:rsidRDefault="00830E10" w:rsidP="00830E10">
      <w:pPr>
        <w:jc w:val="right"/>
        <w:rPr>
          <w:noProof w:val="0"/>
          <w:sz w:val="20"/>
          <w:szCs w:val="20"/>
        </w:rPr>
      </w:pPr>
      <w:r w:rsidRPr="00830E10">
        <w:rPr>
          <w:noProof w:val="0"/>
          <w:sz w:val="20"/>
          <w:szCs w:val="20"/>
        </w:rPr>
        <w:t>din 7 mai 2021</w:t>
      </w:r>
    </w:p>
    <w:p w14:paraId="369BDE6C" w14:textId="77777777" w:rsidR="00830E10" w:rsidRPr="00830E10" w:rsidRDefault="00830E10" w:rsidP="00830E10">
      <w:pPr>
        <w:keepNext/>
        <w:keepLines/>
        <w:jc w:val="center"/>
        <w:outlineLvl w:val="1"/>
        <w:rPr>
          <w:b/>
          <w:sz w:val="22"/>
          <w:szCs w:val="22"/>
        </w:rPr>
      </w:pPr>
      <w:bookmarkStart w:id="64" w:name="_Toc449692118"/>
      <w:bookmarkStart w:id="65" w:name="_Toc390252621"/>
      <w:r w:rsidRPr="00830E10">
        <w:rPr>
          <w:b/>
          <w:sz w:val="22"/>
          <w:szCs w:val="22"/>
        </w:rPr>
        <w:t>CAIET DE SARCINI</w:t>
      </w:r>
      <w:bookmarkEnd w:id="64"/>
    </w:p>
    <w:p w14:paraId="14B0B944" w14:textId="77777777" w:rsidR="00830E10" w:rsidRPr="00830E10" w:rsidRDefault="00830E10" w:rsidP="00830E10">
      <w:pPr>
        <w:keepNext/>
        <w:keepLines/>
        <w:jc w:val="center"/>
        <w:outlineLvl w:val="1"/>
        <w:rPr>
          <w:b/>
          <w:sz w:val="22"/>
          <w:szCs w:val="22"/>
        </w:rPr>
      </w:pPr>
      <w:r w:rsidRPr="00830E10">
        <w:rPr>
          <w:b/>
          <w:bCs/>
          <w:sz w:val="22"/>
          <w:szCs w:val="22"/>
        </w:rPr>
        <w:t>FORMULARUL DE DEVIZ NR.1 – LISTA CU CANTITĂȚILE DE LUCRĂRI</w:t>
      </w:r>
      <w:bookmarkEnd w:id="65"/>
    </w:p>
    <w:p w14:paraId="5AC02BFC" w14:textId="77777777" w:rsidR="00830E10" w:rsidRPr="00830E10" w:rsidRDefault="00830E10" w:rsidP="00830E10">
      <w:pPr>
        <w:keepNext/>
        <w:keepLines/>
        <w:jc w:val="center"/>
        <w:outlineLvl w:val="1"/>
        <w:rPr>
          <w:b/>
          <w:sz w:val="22"/>
          <w:szCs w:val="22"/>
        </w:rPr>
      </w:pPr>
      <w:r w:rsidRPr="00830E10">
        <w:rPr>
          <w:b/>
          <w:sz w:val="22"/>
          <w:szCs w:val="22"/>
        </w:rPr>
        <w:t>LUCRĂRI</w:t>
      </w:r>
    </w:p>
    <w:p w14:paraId="19644AED" w14:textId="77777777" w:rsidR="00830E10" w:rsidRPr="00830E10" w:rsidRDefault="00830E10" w:rsidP="00830E10">
      <w:pPr>
        <w:ind w:firstLine="709"/>
        <w:jc w:val="both"/>
        <w:rPr>
          <w:b/>
          <w:bCs/>
        </w:rPr>
      </w:pPr>
      <w:r w:rsidRPr="00830E10">
        <w:t xml:space="preserve">Obiectul: </w:t>
      </w:r>
      <w:r w:rsidRPr="00830E10">
        <w:rPr>
          <w:b/>
          <w:u w:val="single"/>
        </w:rPr>
        <w:t>Lucrări de reabilitare și amenajare a teritoriilor aferente blocurilor locative din UAT Rezina</w:t>
      </w:r>
    </w:p>
    <w:p w14:paraId="379B1A8C" w14:textId="77777777" w:rsidR="00830E10" w:rsidRPr="00830E10" w:rsidRDefault="00830E10" w:rsidP="00830E10">
      <w:pPr>
        <w:ind w:firstLine="709"/>
        <w:jc w:val="both"/>
      </w:pPr>
      <w:r w:rsidRPr="00830E10">
        <w:t xml:space="preserve">Autoritatea contractantă: </w:t>
      </w:r>
      <w:r w:rsidRPr="00830E10">
        <w:rPr>
          <w:b/>
          <w:u w:val="single"/>
        </w:rPr>
        <w:t>Primăria or.Rezina, str.27 August, nr.1</w:t>
      </w:r>
      <w:r w:rsidRPr="00830E10">
        <w:rPr>
          <w:u w:val="single"/>
        </w:rPr>
        <w:t>.</w:t>
      </w:r>
      <w:r w:rsidRPr="00830E10">
        <w:t xml:space="preserve"> </w:t>
      </w:r>
    </w:p>
    <w:p w14:paraId="54564C64" w14:textId="77777777" w:rsidR="00830E10" w:rsidRPr="00830E10" w:rsidRDefault="00830E10">
      <w:pPr>
        <w:numPr>
          <w:ilvl w:val="0"/>
          <w:numId w:val="33"/>
        </w:numPr>
        <w:tabs>
          <w:tab w:val="left" w:pos="1134"/>
        </w:tabs>
        <w:spacing w:after="160" w:line="278" w:lineRule="auto"/>
        <w:jc w:val="both"/>
        <w:rPr>
          <w:b/>
          <w:noProof w:val="0"/>
          <w:lang w:val="en-US"/>
        </w:rPr>
      </w:pPr>
      <w:proofErr w:type="spellStart"/>
      <w:r w:rsidRPr="00830E10">
        <w:rPr>
          <w:b/>
          <w:noProof w:val="0"/>
          <w:lang w:val="en-US"/>
        </w:rPr>
        <w:t>Descriere</w:t>
      </w:r>
      <w:proofErr w:type="spellEnd"/>
      <w:r w:rsidRPr="00830E10">
        <w:rPr>
          <w:b/>
          <w:noProof w:val="0"/>
          <w:lang w:val="en-US"/>
        </w:rPr>
        <w:t xml:space="preserve"> general</w:t>
      </w:r>
    </w:p>
    <w:p w14:paraId="0DBD88E0" w14:textId="77777777" w:rsidR="00830E10" w:rsidRPr="00830E10" w:rsidRDefault="00830E10">
      <w:pPr>
        <w:numPr>
          <w:ilvl w:val="0"/>
          <w:numId w:val="34"/>
        </w:numPr>
        <w:tabs>
          <w:tab w:val="left" w:pos="1134"/>
        </w:tabs>
        <w:spacing w:after="160" w:line="278" w:lineRule="auto"/>
        <w:jc w:val="both"/>
        <w:rPr>
          <w:noProof w:val="0"/>
          <w:lang w:val="en-US"/>
        </w:rPr>
      </w:pPr>
      <w:proofErr w:type="spellStart"/>
      <w:r w:rsidRPr="00830E10">
        <w:rPr>
          <w:b/>
          <w:noProof w:val="0"/>
          <w:u w:val="single"/>
          <w:lang w:val="en-US"/>
        </w:rPr>
        <w:t>Lotul</w:t>
      </w:r>
      <w:proofErr w:type="spellEnd"/>
      <w:r w:rsidRPr="00830E10">
        <w:rPr>
          <w:b/>
          <w:noProof w:val="0"/>
          <w:u w:val="single"/>
          <w:lang w:val="en-US"/>
        </w:rPr>
        <w:t xml:space="preserve"> I.</w:t>
      </w:r>
      <w:r w:rsidRPr="00830E10">
        <w:rPr>
          <w:b/>
          <w:noProof w:val="0"/>
          <w:lang w:val="en-US"/>
        </w:rPr>
        <w:t xml:space="preserve"> </w:t>
      </w:r>
      <w:proofErr w:type="spellStart"/>
      <w:r w:rsidRPr="00830E10">
        <w:rPr>
          <w:b/>
          <w:noProof w:val="0"/>
          <w:lang w:val="en-US"/>
        </w:rPr>
        <w:t>Lucrări</w:t>
      </w:r>
      <w:proofErr w:type="spellEnd"/>
      <w:r w:rsidRPr="00830E10">
        <w:rPr>
          <w:b/>
          <w:noProof w:val="0"/>
          <w:lang w:val="en-US"/>
        </w:rPr>
        <w:t xml:space="preserve"> de </w:t>
      </w:r>
      <w:proofErr w:type="spellStart"/>
      <w:r w:rsidRPr="00830E10">
        <w:rPr>
          <w:b/>
          <w:noProof w:val="0"/>
          <w:lang w:val="en-US"/>
        </w:rPr>
        <w:t>reabilitare</w:t>
      </w:r>
      <w:proofErr w:type="spellEnd"/>
      <w:r w:rsidRPr="00830E10">
        <w:rPr>
          <w:b/>
          <w:noProof w:val="0"/>
          <w:lang w:val="en-US"/>
        </w:rPr>
        <w:t xml:space="preserve"> a </w:t>
      </w:r>
      <w:proofErr w:type="spellStart"/>
      <w:r w:rsidRPr="00830E10">
        <w:rPr>
          <w:b/>
          <w:noProof w:val="0"/>
          <w:lang w:val="en-US"/>
        </w:rPr>
        <w:t>curților</w:t>
      </w:r>
      <w:proofErr w:type="spellEnd"/>
      <w:r w:rsidRPr="00830E10">
        <w:rPr>
          <w:b/>
          <w:noProof w:val="0"/>
          <w:lang w:val="en-US"/>
        </w:rPr>
        <w:t xml:space="preserve"> </w:t>
      </w:r>
      <w:proofErr w:type="spellStart"/>
      <w:r w:rsidRPr="00830E10">
        <w:rPr>
          <w:b/>
          <w:noProof w:val="0"/>
          <w:lang w:val="en-US"/>
        </w:rPr>
        <w:t>blocurilor</w:t>
      </w:r>
      <w:proofErr w:type="spellEnd"/>
      <w:r w:rsidRPr="00830E10">
        <w:rPr>
          <w:b/>
          <w:noProof w:val="0"/>
          <w:lang w:val="en-US"/>
        </w:rPr>
        <w:t xml:space="preserve"> locative din str. </w:t>
      </w:r>
      <w:proofErr w:type="spellStart"/>
      <w:r w:rsidRPr="00830E10">
        <w:rPr>
          <w:b/>
          <w:noProof w:val="0"/>
          <w:lang w:val="en-US"/>
        </w:rPr>
        <w:t>Păcii</w:t>
      </w:r>
      <w:proofErr w:type="spellEnd"/>
      <w:r w:rsidRPr="00830E10">
        <w:rPr>
          <w:b/>
          <w:noProof w:val="0"/>
          <w:lang w:val="en-US"/>
        </w:rPr>
        <w:t xml:space="preserve"> (nr. 35, 37, 39, 41, 43, 45, 71), </w:t>
      </w:r>
      <w:proofErr w:type="spellStart"/>
      <w:r w:rsidRPr="00830E10">
        <w:rPr>
          <w:b/>
          <w:noProof w:val="0"/>
          <w:lang w:val="en-US"/>
        </w:rPr>
        <w:t>orașul</w:t>
      </w:r>
      <w:proofErr w:type="spellEnd"/>
      <w:r w:rsidRPr="00830E10">
        <w:rPr>
          <w:b/>
          <w:noProof w:val="0"/>
          <w:lang w:val="en-US"/>
        </w:rPr>
        <w:t xml:space="preserve"> Rezina: </w:t>
      </w:r>
      <w:proofErr w:type="spellStart"/>
      <w:r w:rsidRPr="00830E10">
        <w:rPr>
          <w:noProof w:val="0"/>
          <w:lang w:val="en-US"/>
        </w:rPr>
        <w:t>decapararea</w:t>
      </w:r>
      <w:proofErr w:type="spellEnd"/>
      <w:r w:rsidRPr="00830E10">
        <w:rPr>
          <w:noProof w:val="0"/>
          <w:lang w:val="en-US"/>
        </w:rPr>
        <w:t xml:space="preserve"> </w:t>
      </w:r>
      <w:proofErr w:type="spellStart"/>
      <w:r w:rsidRPr="00830E10">
        <w:rPr>
          <w:noProof w:val="0"/>
          <w:lang w:val="en-US"/>
        </w:rPr>
        <w:t>mecanizată</w:t>
      </w:r>
      <w:proofErr w:type="spellEnd"/>
      <w:r w:rsidRPr="00830E10">
        <w:rPr>
          <w:noProof w:val="0"/>
          <w:lang w:val="en-US"/>
        </w:rPr>
        <w:t xml:space="preserve">, </w:t>
      </w:r>
      <w:proofErr w:type="spellStart"/>
      <w:r w:rsidRPr="00830E10">
        <w:rPr>
          <w:noProof w:val="0"/>
          <w:lang w:val="en-US"/>
        </w:rPr>
        <w:t>demolarea</w:t>
      </w:r>
      <w:proofErr w:type="spellEnd"/>
      <w:r w:rsidRPr="00830E10">
        <w:rPr>
          <w:noProof w:val="0"/>
          <w:lang w:val="en-US"/>
        </w:rPr>
        <w:t>/</w:t>
      </w:r>
      <w:proofErr w:type="spellStart"/>
      <w:r w:rsidRPr="00830E10">
        <w:rPr>
          <w:noProof w:val="0"/>
          <w:lang w:val="en-US"/>
        </w:rPr>
        <w:t>demontarea</w:t>
      </w:r>
      <w:proofErr w:type="spellEnd"/>
      <w:r w:rsidRPr="00830E10">
        <w:rPr>
          <w:noProof w:val="0"/>
          <w:lang w:val="en-US"/>
        </w:rPr>
        <w:t xml:space="preserve"> </w:t>
      </w:r>
      <w:proofErr w:type="spellStart"/>
      <w:r w:rsidRPr="00830E10">
        <w:rPr>
          <w:noProof w:val="0"/>
          <w:lang w:val="en-US"/>
        </w:rPr>
        <w:t>betoanelor</w:t>
      </w:r>
      <w:proofErr w:type="spellEnd"/>
      <w:r w:rsidRPr="00830E10">
        <w:rPr>
          <w:noProof w:val="0"/>
          <w:lang w:val="en-US"/>
        </w:rPr>
        <w:t xml:space="preserve"> </w:t>
      </w:r>
      <w:proofErr w:type="spellStart"/>
      <w:r w:rsidRPr="00830E10">
        <w:rPr>
          <w:noProof w:val="0"/>
          <w:lang w:val="en-US"/>
        </w:rPr>
        <w:t>vechi</w:t>
      </w:r>
      <w:proofErr w:type="spellEnd"/>
      <w:r w:rsidRPr="00830E10">
        <w:rPr>
          <w:noProof w:val="0"/>
          <w:lang w:val="en-US"/>
        </w:rPr>
        <w:t xml:space="preserve"> </w:t>
      </w:r>
      <w:proofErr w:type="spellStart"/>
      <w:r w:rsidRPr="00830E10">
        <w:rPr>
          <w:noProof w:val="0"/>
          <w:lang w:val="en-US"/>
        </w:rPr>
        <w:t>și</w:t>
      </w:r>
      <w:proofErr w:type="spellEnd"/>
      <w:r w:rsidRPr="00830E10">
        <w:rPr>
          <w:noProof w:val="0"/>
          <w:lang w:val="en-US"/>
        </w:rPr>
        <w:t xml:space="preserve"> bordure, </w:t>
      </w:r>
      <w:proofErr w:type="spellStart"/>
      <w:r w:rsidRPr="00830E10">
        <w:rPr>
          <w:noProof w:val="0"/>
          <w:lang w:val="en-US" w:eastAsia="ru-RU"/>
        </w:rPr>
        <w:t>frezarea</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plombarea</w:t>
      </w:r>
      <w:proofErr w:type="spellEnd"/>
      <w:r w:rsidRPr="00830E10">
        <w:rPr>
          <w:noProof w:val="0"/>
          <w:lang w:val="en-US" w:eastAsia="ru-RU"/>
        </w:rPr>
        <w:t xml:space="preserve"> </w:t>
      </w:r>
      <w:proofErr w:type="spellStart"/>
      <w:proofErr w:type="gramStart"/>
      <w:r w:rsidRPr="00830E10">
        <w:rPr>
          <w:noProof w:val="0"/>
          <w:lang w:val="en-US" w:eastAsia="ru-RU"/>
        </w:rPr>
        <w:t>gropilor</w:t>
      </w:r>
      <w:proofErr w:type="spellEnd"/>
      <w:r w:rsidRPr="00830E10">
        <w:rPr>
          <w:noProof w:val="0"/>
          <w:lang w:val="en-US" w:eastAsia="ru-RU"/>
        </w:rPr>
        <w:t xml:space="preserve">, </w:t>
      </w:r>
      <w:r w:rsidRPr="00830E10">
        <w:rPr>
          <w:bCs/>
          <w:noProof w:val="0"/>
          <w:lang w:val="en-US"/>
        </w:rPr>
        <w:t xml:space="preserve"> </w:t>
      </w:r>
      <w:proofErr w:type="spellStart"/>
      <w:r w:rsidRPr="00830E10">
        <w:rPr>
          <w:bCs/>
          <w:noProof w:val="0"/>
          <w:lang w:val="en-US"/>
        </w:rPr>
        <w:t>amorsarea</w:t>
      </w:r>
      <w:proofErr w:type="spellEnd"/>
      <w:proofErr w:type="gramEnd"/>
      <w:r w:rsidRPr="00830E10">
        <w:rPr>
          <w:bCs/>
          <w:noProof w:val="0"/>
          <w:lang w:val="en-US"/>
        </w:rPr>
        <w:t xml:space="preserve"> </w:t>
      </w:r>
      <w:proofErr w:type="spellStart"/>
      <w:r w:rsidRPr="00830E10">
        <w:rPr>
          <w:bCs/>
          <w:noProof w:val="0"/>
          <w:lang w:val="en-US"/>
        </w:rPr>
        <w:t>suprafețelor</w:t>
      </w:r>
      <w:proofErr w:type="spellEnd"/>
      <w:r w:rsidRPr="00830E10">
        <w:rPr>
          <w:bCs/>
          <w:noProof w:val="0"/>
          <w:lang w:val="en-US"/>
        </w:rPr>
        <w:t xml:space="preserve"> cu </w:t>
      </w:r>
      <w:proofErr w:type="spellStart"/>
      <w:r w:rsidRPr="00830E10">
        <w:rPr>
          <w:bCs/>
          <w:noProof w:val="0"/>
          <w:lang w:val="en-US"/>
        </w:rPr>
        <w:t>bitum</w:t>
      </w:r>
      <w:proofErr w:type="spellEnd"/>
      <w:r w:rsidRPr="00830E10">
        <w:rPr>
          <w:bCs/>
          <w:noProof w:val="0"/>
          <w:lang w:val="en-US"/>
        </w:rPr>
        <w:t xml:space="preserve">; </w:t>
      </w:r>
      <w:proofErr w:type="spellStart"/>
      <w:r w:rsidRPr="00830E10">
        <w:rPr>
          <w:bCs/>
          <w:noProof w:val="0"/>
          <w:lang w:val="en-US"/>
        </w:rPr>
        <w:t>execuția</w:t>
      </w:r>
      <w:proofErr w:type="spellEnd"/>
      <w:r w:rsidRPr="00830E10">
        <w:rPr>
          <w:bCs/>
          <w:noProof w:val="0"/>
          <w:lang w:val="en-US"/>
        </w:rPr>
        <w:t xml:space="preserve"> </w:t>
      </w:r>
      <w:proofErr w:type="spellStart"/>
      <w:r w:rsidRPr="00830E10">
        <w:rPr>
          <w:bCs/>
          <w:noProof w:val="0"/>
          <w:lang w:val="en-US"/>
        </w:rPr>
        <w:t>îmbrăcămintei</w:t>
      </w:r>
      <w:proofErr w:type="spellEnd"/>
      <w:r w:rsidRPr="00830E10">
        <w:rPr>
          <w:bCs/>
          <w:noProof w:val="0"/>
          <w:lang w:val="en-US"/>
        </w:rPr>
        <w:t xml:space="preserve"> </w:t>
      </w:r>
      <w:proofErr w:type="spellStart"/>
      <w:r w:rsidRPr="00830E10">
        <w:rPr>
          <w:bCs/>
          <w:noProof w:val="0"/>
          <w:lang w:val="en-US"/>
        </w:rPr>
        <w:t>rutiere</w:t>
      </w:r>
      <w:proofErr w:type="spellEnd"/>
      <w:r w:rsidRPr="00830E10">
        <w:rPr>
          <w:bCs/>
          <w:noProof w:val="0"/>
          <w:lang w:val="en-US"/>
        </w:rPr>
        <w:t xml:space="preserve"> din </w:t>
      </w:r>
      <w:proofErr w:type="spellStart"/>
      <w:r w:rsidRPr="00830E10">
        <w:rPr>
          <w:bCs/>
          <w:noProof w:val="0"/>
          <w:lang w:val="en-US"/>
        </w:rPr>
        <w:t>beton</w:t>
      </w:r>
      <w:proofErr w:type="spellEnd"/>
      <w:r w:rsidRPr="00830E10">
        <w:rPr>
          <w:bCs/>
          <w:noProof w:val="0"/>
          <w:lang w:val="en-US"/>
        </w:rPr>
        <w:t xml:space="preserve"> </w:t>
      </w:r>
      <w:proofErr w:type="spellStart"/>
      <w:r w:rsidRPr="00830E10">
        <w:rPr>
          <w:bCs/>
          <w:noProof w:val="0"/>
          <w:lang w:val="en-US"/>
        </w:rPr>
        <w:t>asfaltic</w:t>
      </w:r>
      <w:proofErr w:type="spellEnd"/>
      <w:r w:rsidRPr="00830E10">
        <w:rPr>
          <w:bCs/>
          <w:noProof w:val="0"/>
          <w:lang w:val="en-US"/>
        </w:rPr>
        <w:t xml:space="preserve">, </w:t>
      </w:r>
      <w:proofErr w:type="spellStart"/>
      <w:r w:rsidRPr="00830E10">
        <w:rPr>
          <w:bCs/>
          <w:noProof w:val="0"/>
          <w:lang w:val="en-US"/>
        </w:rPr>
        <w:t>ridicare</w:t>
      </w:r>
      <w:proofErr w:type="spellEnd"/>
      <w:r w:rsidRPr="00830E10">
        <w:rPr>
          <w:bCs/>
          <w:noProof w:val="0"/>
          <w:lang w:val="en-US"/>
        </w:rPr>
        <w:t xml:space="preserve"> </w:t>
      </w:r>
      <w:proofErr w:type="spellStart"/>
      <w:r w:rsidRPr="00830E10">
        <w:rPr>
          <w:bCs/>
          <w:noProof w:val="0"/>
          <w:lang w:val="en-US"/>
        </w:rPr>
        <w:t>și</w:t>
      </w:r>
      <w:proofErr w:type="spellEnd"/>
      <w:r w:rsidRPr="00830E10">
        <w:rPr>
          <w:bCs/>
          <w:noProof w:val="0"/>
          <w:lang w:val="en-US"/>
        </w:rPr>
        <w:t xml:space="preserve"> </w:t>
      </w:r>
      <w:proofErr w:type="spellStart"/>
      <w:r w:rsidRPr="00830E10">
        <w:rPr>
          <w:bCs/>
          <w:noProof w:val="0"/>
          <w:lang w:val="en-US"/>
        </w:rPr>
        <w:t>amenajarea</w:t>
      </w:r>
      <w:proofErr w:type="spellEnd"/>
      <w:r w:rsidRPr="00830E10">
        <w:rPr>
          <w:bCs/>
          <w:noProof w:val="0"/>
          <w:lang w:val="en-US"/>
        </w:rPr>
        <w:t xml:space="preserve"> </w:t>
      </w:r>
      <w:proofErr w:type="spellStart"/>
      <w:r w:rsidRPr="00830E10">
        <w:rPr>
          <w:bCs/>
          <w:noProof w:val="0"/>
          <w:lang w:val="en-US"/>
        </w:rPr>
        <w:t>caminelor</w:t>
      </w:r>
      <w:proofErr w:type="spellEnd"/>
      <w:r w:rsidRPr="00830E10">
        <w:rPr>
          <w:bCs/>
          <w:noProof w:val="0"/>
          <w:lang w:val="en-US"/>
        </w:rPr>
        <w:t xml:space="preserve"> de </w:t>
      </w:r>
      <w:proofErr w:type="spellStart"/>
      <w:r w:rsidRPr="00830E10">
        <w:rPr>
          <w:bCs/>
          <w:noProof w:val="0"/>
          <w:lang w:val="en-US"/>
        </w:rPr>
        <w:t>apă</w:t>
      </w:r>
      <w:proofErr w:type="spellEnd"/>
      <w:r w:rsidRPr="00830E10">
        <w:rPr>
          <w:bCs/>
          <w:noProof w:val="0"/>
          <w:lang w:val="en-US"/>
        </w:rPr>
        <w:t xml:space="preserve"> </w:t>
      </w:r>
      <w:proofErr w:type="spellStart"/>
      <w:r w:rsidRPr="00830E10">
        <w:rPr>
          <w:bCs/>
          <w:noProof w:val="0"/>
          <w:lang w:val="en-US"/>
        </w:rPr>
        <w:t>și</w:t>
      </w:r>
      <w:proofErr w:type="spellEnd"/>
      <w:r w:rsidRPr="00830E10">
        <w:rPr>
          <w:bCs/>
          <w:noProof w:val="0"/>
          <w:lang w:val="en-US"/>
        </w:rPr>
        <w:t xml:space="preserve"> </w:t>
      </w:r>
      <w:proofErr w:type="spellStart"/>
      <w:r w:rsidRPr="00830E10">
        <w:rPr>
          <w:bCs/>
          <w:noProof w:val="0"/>
          <w:lang w:val="en-US"/>
        </w:rPr>
        <w:t>canalizare</w:t>
      </w:r>
      <w:proofErr w:type="spellEnd"/>
      <w:r w:rsidRPr="00830E10">
        <w:rPr>
          <w:bCs/>
          <w:noProof w:val="0"/>
          <w:lang w:val="en-US"/>
        </w:rPr>
        <w:t xml:space="preserve">, inclusive </w:t>
      </w:r>
      <w:proofErr w:type="spellStart"/>
      <w:r w:rsidRPr="00830E10">
        <w:rPr>
          <w:bCs/>
          <w:noProof w:val="0"/>
          <w:lang w:val="en-US"/>
        </w:rPr>
        <w:t>încarcarea</w:t>
      </w:r>
      <w:proofErr w:type="spellEnd"/>
      <w:r w:rsidRPr="00830E10">
        <w:rPr>
          <w:bCs/>
          <w:noProof w:val="0"/>
          <w:lang w:val="en-US"/>
        </w:rPr>
        <w:t xml:space="preserve"> </w:t>
      </w:r>
      <w:proofErr w:type="spellStart"/>
      <w:r w:rsidRPr="00830E10">
        <w:rPr>
          <w:bCs/>
          <w:noProof w:val="0"/>
          <w:lang w:val="en-US"/>
        </w:rPr>
        <w:t>și</w:t>
      </w:r>
      <w:proofErr w:type="spellEnd"/>
      <w:r w:rsidRPr="00830E10">
        <w:rPr>
          <w:bCs/>
          <w:noProof w:val="0"/>
          <w:lang w:val="en-US"/>
        </w:rPr>
        <w:t xml:space="preserve"> </w:t>
      </w:r>
      <w:proofErr w:type="spellStart"/>
      <w:r w:rsidRPr="00830E10">
        <w:rPr>
          <w:bCs/>
          <w:noProof w:val="0"/>
          <w:lang w:val="en-US"/>
        </w:rPr>
        <w:t>transportarea</w:t>
      </w:r>
      <w:proofErr w:type="spellEnd"/>
      <w:r w:rsidRPr="00830E10">
        <w:rPr>
          <w:bCs/>
          <w:noProof w:val="0"/>
          <w:lang w:val="en-US"/>
        </w:rPr>
        <w:t xml:space="preserve"> </w:t>
      </w:r>
      <w:proofErr w:type="spellStart"/>
      <w:r w:rsidRPr="00830E10">
        <w:rPr>
          <w:bCs/>
          <w:noProof w:val="0"/>
          <w:lang w:val="en-US"/>
        </w:rPr>
        <w:t>deseurilor</w:t>
      </w:r>
      <w:proofErr w:type="spellEnd"/>
      <w:r w:rsidRPr="00830E10">
        <w:rPr>
          <w:bCs/>
          <w:noProof w:val="0"/>
          <w:lang w:val="en-US"/>
        </w:rPr>
        <w:t>.</w:t>
      </w:r>
    </w:p>
    <w:p w14:paraId="3B38A61C" w14:textId="77777777" w:rsidR="00830E10" w:rsidRPr="00830E10" w:rsidRDefault="00830E10" w:rsidP="00830E10">
      <w:pPr>
        <w:tabs>
          <w:tab w:val="left" w:pos="1134"/>
        </w:tabs>
        <w:ind w:left="1429"/>
        <w:jc w:val="both"/>
        <w:rPr>
          <w:noProof w:val="0"/>
          <w:lang w:val="en-US"/>
        </w:rPr>
      </w:pPr>
      <w:r w:rsidRPr="00830E10">
        <w:rPr>
          <w:b/>
          <w:noProof w:val="0"/>
          <w:u w:val="single"/>
          <w:lang w:val="nl-NL"/>
        </w:rPr>
        <w:t>Lotul II.</w:t>
      </w:r>
      <w:r w:rsidRPr="00830E10">
        <w:rPr>
          <w:b/>
          <w:noProof w:val="0"/>
          <w:lang w:val="nl-NL"/>
        </w:rPr>
        <w:t xml:space="preserve"> </w:t>
      </w:r>
      <w:r w:rsidRPr="00830E10">
        <w:rPr>
          <w:b/>
          <w:bCs/>
          <w:noProof w:val="0"/>
          <w:lang w:val="nl-NL"/>
        </w:rPr>
        <w:t xml:space="preserve">Lucrari de amenajare a trotuarului din str. </w:t>
      </w:r>
      <w:r w:rsidRPr="00830E10">
        <w:rPr>
          <w:b/>
          <w:bCs/>
          <w:noProof w:val="0"/>
          <w:lang w:val="en-US"/>
        </w:rPr>
        <w:t xml:space="preserve">Eminescu </w:t>
      </w:r>
      <w:proofErr w:type="spellStart"/>
      <w:r w:rsidRPr="00830E10">
        <w:rPr>
          <w:b/>
          <w:bCs/>
          <w:noProof w:val="0"/>
          <w:lang w:val="en-US"/>
        </w:rPr>
        <w:t>pana</w:t>
      </w:r>
      <w:proofErr w:type="spellEnd"/>
      <w:r w:rsidRPr="00830E10">
        <w:rPr>
          <w:b/>
          <w:bCs/>
          <w:noProof w:val="0"/>
          <w:lang w:val="en-US"/>
        </w:rPr>
        <w:t xml:space="preserve"> la 27 August, nr.14, or. Rezina: </w:t>
      </w:r>
      <w:proofErr w:type="spellStart"/>
      <w:r w:rsidRPr="00830E10">
        <w:rPr>
          <w:noProof w:val="0"/>
          <w:lang w:val="en-US"/>
        </w:rPr>
        <w:t>саrе</w:t>
      </w:r>
      <w:proofErr w:type="spellEnd"/>
      <w:r w:rsidRPr="00830E10">
        <w:rPr>
          <w:noProof w:val="0"/>
          <w:lang w:val="en-US"/>
        </w:rPr>
        <w:t xml:space="preserve"> </w:t>
      </w:r>
      <w:proofErr w:type="spellStart"/>
      <w:r w:rsidRPr="00830E10">
        <w:rPr>
          <w:noProof w:val="0"/>
          <w:lang w:val="en-US"/>
        </w:rPr>
        <w:t>рrеvăd</w:t>
      </w:r>
      <w:proofErr w:type="spellEnd"/>
      <w:r w:rsidRPr="00830E10">
        <w:rPr>
          <w:noProof w:val="0"/>
          <w:lang w:val="en-US"/>
        </w:rPr>
        <w:t xml:space="preserve"> </w:t>
      </w:r>
      <w:proofErr w:type="spellStart"/>
      <w:r w:rsidRPr="00830E10">
        <w:rPr>
          <w:noProof w:val="0"/>
          <w:lang w:val="en-US"/>
        </w:rPr>
        <w:t>executarea</w:t>
      </w:r>
      <w:proofErr w:type="spellEnd"/>
      <w:r w:rsidRPr="00830E10">
        <w:rPr>
          <w:noProof w:val="0"/>
          <w:lang w:val="en-US"/>
        </w:rPr>
        <w:t xml:space="preserve"> </w:t>
      </w:r>
      <w:proofErr w:type="spellStart"/>
      <w:r w:rsidRPr="00830E10">
        <w:rPr>
          <w:noProof w:val="0"/>
          <w:lang w:val="en-US"/>
        </w:rPr>
        <w:t>luсrărilоr</w:t>
      </w:r>
      <w:proofErr w:type="spellEnd"/>
      <w:r w:rsidRPr="00830E10">
        <w:rPr>
          <w:noProof w:val="0"/>
          <w:lang w:val="en-US"/>
        </w:rPr>
        <w:t xml:space="preserve"> de </w:t>
      </w:r>
      <w:proofErr w:type="spellStart"/>
      <w:r w:rsidRPr="00830E10">
        <w:rPr>
          <w:noProof w:val="0"/>
          <w:lang w:val="en-US"/>
        </w:rPr>
        <w:t>decapare</w:t>
      </w:r>
      <w:proofErr w:type="spellEnd"/>
      <w:r w:rsidRPr="00830E10">
        <w:rPr>
          <w:noProof w:val="0"/>
          <w:lang w:val="en-US"/>
        </w:rPr>
        <w:t xml:space="preserve"> </w:t>
      </w:r>
      <w:proofErr w:type="gramStart"/>
      <w:r w:rsidRPr="00830E10">
        <w:rPr>
          <w:noProof w:val="0"/>
          <w:lang w:val="en-US"/>
        </w:rPr>
        <w:t>a</w:t>
      </w:r>
      <w:proofErr w:type="gramEnd"/>
      <w:r w:rsidRPr="00830E10">
        <w:rPr>
          <w:noProof w:val="0"/>
          <w:lang w:val="en-US"/>
        </w:rPr>
        <w:t xml:space="preserve"> </w:t>
      </w:r>
      <w:proofErr w:type="spellStart"/>
      <w:r w:rsidRPr="00830E10">
        <w:rPr>
          <w:noProof w:val="0"/>
          <w:lang w:val="en-US"/>
        </w:rPr>
        <w:t>imbrăcămintei</w:t>
      </w:r>
      <w:proofErr w:type="spellEnd"/>
      <w:r w:rsidRPr="00830E10">
        <w:rPr>
          <w:noProof w:val="0"/>
          <w:lang w:val="en-US"/>
        </w:rPr>
        <w:t xml:space="preserve"> </w:t>
      </w:r>
      <w:proofErr w:type="spellStart"/>
      <w:r w:rsidRPr="00830E10">
        <w:rPr>
          <w:noProof w:val="0"/>
          <w:lang w:val="en-US"/>
        </w:rPr>
        <w:t>existente</w:t>
      </w:r>
      <w:proofErr w:type="spellEnd"/>
      <w:r w:rsidRPr="00830E10">
        <w:rPr>
          <w:noProof w:val="0"/>
          <w:lang w:val="en-US"/>
        </w:rPr>
        <w:t xml:space="preserve"> </w:t>
      </w:r>
      <w:proofErr w:type="spellStart"/>
      <w:r w:rsidRPr="00830E10">
        <w:rPr>
          <w:noProof w:val="0"/>
          <w:lang w:val="en-US"/>
        </w:rPr>
        <w:t>și</w:t>
      </w:r>
      <w:proofErr w:type="spellEnd"/>
      <w:r w:rsidRPr="00830E10">
        <w:rPr>
          <w:noProof w:val="0"/>
          <w:lang w:val="en-US"/>
        </w:rPr>
        <w:t xml:space="preserve"> </w:t>
      </w:r>
      <w:proofErr w:type="spellStart"/>
      <w:r w:rsidRPr="00830E10">
        <w:rPr>
          <w:noProof w:val="0"/>
          <w:lang w:val="en-US"/>
        </w:rPr>
        <w:t>demontare</w:t>
      </w:r>
      <w:proofErr w:type="spellEnd"/>
      <w:r w:rsidRPr="00830E10">
        <w:rPr>
          <w:noProof w:val="0"/>
          <w:lang w:val="en-US"/>
        </w:rPr>
        <w:t xml:space="preserve"> </w:t>
      </w:r>
      <w:proofErr w:type="spellStart"/>
      <w:r w:rsidRPr="00830E10">
        <w:rPr>
          <w:noProof w:val="0"/>
          <w:lang w:val="en-US"/>
        </w:rPr>
        <w:t>bordurilor</w:t>
      </w:r>
      <w:proofErr w:type="spellEnd"/>
      <w:r w:rsidRPr="00830E10">
        <w:rPr>
          <w:noProof w:val="0"/>
          <w:lang w:val="en-US"/>
        </w:rPr>
        <w:t xml:space="preserve"> </w:t>
      </w:r>
      <w:proofErr w:type="spellStart"/>
      <w:r w:rsidRPr="00830E10">
        <w:rPr>
          <w:noProof w:val="0"/>
          <w:lang w:val="en-US"/>
        </w:rPr>
        <w:t>vechi</w:t>
      </w:r>
      <w:proofErr w:type="spellEnd"/>
      <w:r w:rsidRPr="00830E10">
        <w:rPr>
          <w:noProof w:val="0"/>
          <w:lang w:val="en-US"/>
        </w:rPr>
        <w:t xml:space="preserve"> </w:t>
      </w:r>
      <w:proofErr w:type="spellStart"/>
      <w:r w:rsidRPr="00830E10">
        <w:rPr>
          <w:noProof w:val="0"/>
          <w:lang w:val="en-US"/>
        </w:rPr>
        <w:t>si</w:t>
      </w:r>
      <w:proofErr w:type="spellEnd"/>
      <w:r w:rsidRPr="00830E10">
        <w:rPr>
          <w:noProof w:val="0"/>
          <w:lang w:val="en-US"/>
        </w:rPr>
        <w:t xml:space="preserve"> a </w:t>
      </w:r>
      <w:proofErr w:type="spellStart"/>
      <w:r w:rsidRPr="00830E10">
        <w:rPr>
          <w:noProof w:val="0"/>
          <w:lang w:val="en-US"/>
        </w:rPr>
        <w:t>podului</w:t>
      </w:r>
      <w:proofErr w:type="spellEnd"/>
      <w:r w:rsidRPr="00830E10">
        <w:rPr>
          <w:noProof w:val="0"/>
          <w:lang w:val="en-US"/>
        </w:rPr>
        <w:t xml:space="preserve"> </w:t>
      </w:r>
      <w:proofErr w:type="spellStart"/>
      <w:r w:rsidRPr="00830E10">
        <w:rPr>
          <w:noProof w:val="0"/>
          <w:lang w:val="en-US"/>
        </w:rPr>
        <w:t>în</w:t>
      </w:r>
      <w:proofErr w:type="spellEnd"/>
      <w:r w:rsidRPr="00830E10">
        <w:rPr>
          <w:noProof w:val="0"/>
          <w:lang w:val="en-US"/>
        </w:rPr>
        <w:t xml:space="preserve"> stare de </w:t>
      </w:r>
      <w:proofErr w:type="spellStart"/>
      <w:proofErr w:type="gramStart"/>
      <w:r w:rsidRPr="00830E10">
        <w:rPr>
          <w:noProof w:val="0"/>
          <w:lang w:val="en-US"/>
        </w:rPr>
        <w:t>degradare</w:t>
      </w:r>
      <w:proofErr w:type="spellEnd"/>
      <w:r w:rsidRPr="00830E10">
        <w:rPr>
          <w:noProof w:val="0"/>
          <w:lang w:val="en-US"/>
        </w:rPr>
        <w:t xml:space="preserve">,  </w:t>
      </w:r>
      <w:proofErr w:type="spellStart"/>
      <w:r w:rsidRPr="00830E10">
        <w:rPr>
          <w:noProof w:val="0"/>
          <w:lang w:val="en-US"/>
        </w:rPr>
        <w:t>amenajare</w:t>
      </w:r>
      <w:proofErr w:type="spellEnd"/>
      <w:proofErr w:type="gramEnd"/>
      <w:r w:rsidRPr="00830E10">
        <w:rPr>
          <w:noProof w:val="0"/>
          <w:lang w:val="en-US"/>
        </w:rPr>
        <w:t>/</w:t>
      </w:r>
      <w:proofErr w:type="spellStart"/>
      <w:r w:rsidRPr="00830E10">
        <w:rPr>
          <w:noProof w:val="0"/>
          <w:lang w:val="en-US"/>
        </w:rPr>
        <w:t>pavaj</w:t>
      </w:r>
      <w:proofErr w:type="spellEnd"/>
      <w:r w:rsidRPr="00830E10">
        <w:rPr>
          <w:noProof w:val="0"/>
          <w:lang w:val="en-US"/>
        </w:rPr>
        <w:t xml:space="preserve"> </w:t>
      </w:r>
      <w:proofErr w:type="gramStart"/>
      <w:r w:rsidRPr="00830E10">
        <w:rPr>
          <w:noProof w:val="0"/>
          <w:lang w:val="en-US"/>
        </w:rPr>
        <w:t>a</w:t>
      </w:r>
      <w:proofErr w:type="gramEnd"/>
      <w:r w:rsidRPr="00830E10">
        <w:rPr>
          <w:noProof w:val="0"/>
          <w:lang w:val="en-US"/>
        </w:rPr>
        <w:t xml:space="preserve"> </w:t>
      </w:r>
      <w:proofErr w:type="spellStart"/>
      <w:r w:rsidRPr="00830E10">
        <w:rPr>
          <w:noProof w:val="0"/>
          <w:lang w:val="en-US"/>
        </w:rPr>
        <w:t>accesului</w:t>
      </w:r>
      <w:proofErr w:type="spellEnd"/>
      <w:r w:rsidRPr="00830E10">
        <w:rPr>
          <w:noProof w:val="0"/>
          <w:lang w:val="en-US"/>
        </w:rPr>
        <w:t xml:space="preserve"> </w:t>
      </w:r>
      <w:proofErr w:type="spellStart"/>
      <w:r w:rsidRPr="00830E10">
        <w:rPr>
          <w:noProof w:val="0"/>
          <w:lang w:val="en-US"/>
        </w:rPr>
        <w:t>pietonal</w:t>
      </w:r>
      <w:proofErr w:type="spellEnd"/>
      <w:r w:rsidRPr="00830E10">
        <w:rPr>
          <w:noProof w:val="0"/>
          <w:lang w:val="en-US"/>
        </w:rPr>
        <w:t xml:space="preserve"> din </w:t>
      </w:r>
      <w:proofErr w:type="spellStart"/>
      <w:r w:rsidRPr="00830E10">
        <w:rPr>
          <w:noProof w:val="0"/>
          <w:lang w:val="en-US"/>
        </w:rPr>
        <w:t>plăci</w:t>
      </w:r>
      <w:proofErr w:type="spellEnd"/>
      <w:r w:rsidRPr="00830E10">
        <w:rPr>
          <w:noProof w:val="0"/>
          <w:lang w:val="en-US"/>
        </w:rPr>
        <w:t xml:space="preserve"> de </w:t>
      </w:r>
      <w:proofErr w:type="spellStart"/>
      <w:r w:rsidRPr="00830E10">
        <w:rPr>
          <w:noProof w:val="0"/>
          <w:lang w:val="en-US"/>
        </w:rPr>
        <w:t>trotuar</w:t>
      </w:r>
      <w:proofErr w:type="spellEnd"/>
      <w:r w:rsidRPr="00830E10">
        <w:rPr>
          <w:noProof w:val="0"/>
          <w:lang w:val="en-US"/>
        </w:rPr>
        <w:t xml:space="preserve"> prefabricate din </w:t>
      </w:r>
      <w:proofErr w:type="spellStart"/>
      <w:r w:rsidRPr="00830E10">
        <w:rPr>
          <w:noProof w:val="0"/>
          <w:lang w:val="en-US"/>
        </w:rPr>
        <w:t>beton</w:t>
      </w:r>
      <w:proofErr w:type="spellEnd"/>
      <w:r w:rsidRPr="00830E10">
        <w:rPr>
          <w:noProof w:val="0"/>
          <w:lang w:val="en-US"/>
        </w:rPr>
        <w:t xml:space="preserve"> </w:t>
      </w:r>
      <w:proofErr w:type="spellStart"/>
      <w:r w:rsidRPr="00830E10">
        <w:rPr>
          <w:noProof w:val="0"/>
          <w:lang w:val="en-US"/>
        </w:rPr>
        <w:t>și</w:t>
      </w:r>
      <w:proofErr w:type="spellEnd"/>
      <w:r w:rsidRPr="00830E10">
        <w:rPr>
          <w:noProof w:val="0"/>
          <w:lang w:val="en-US"/>
        </w:rPr>
        <w:t xml:space="preserve"> </w:t>
      </w:r>
      <w:proofErr w:type="spellStart"/>
      <w:r w:rsidRPr="00830E10">
        <w:rPr>
          <w:noProof w:val="0"/>
          <w:lang w:val="en-US"/>
        </w:rPr>
        <w:t>montarea</w:t>
      </w:r>
      <w:proofErr w:type="spellEnd"/>
      <w:r w:rsidRPr="00830E10">
        <w:rPr>
          <w:noProof w:val="0"/>
          <w:lang w:val="en-US"/>
        </w:rPr>
        <w:t xml:space="preserve"> </w:t>
      </w:r>
      <w:proofErr w:type="spellStart"/>
      <w:r w:rsidRPr="00830E10">
        <w:rPr>
          <w:noProof w:val="0"/>
          <w:lang w:val="en-US"/>
        </w:rPr>
        <w:t>bordurilor</w:t>
      </w:r>
      <w:proofErr w:type="spellEnd"/>
      <w:r w:rsidRPr="00830E10">
        <w:rPr>
          <w:noProof w:val="0"/>
          <w:lang w:val="en-US"/>
        </w:rPr>
        <w:t>.</w:t>
      </w:r>
    </w:p>
    <w:p w14:paraId="07494483" w14:textId="77777777" w:rsidR="00830E10" w:rsidRPr="00830E10" w:rsidRDefault="00830E10" w:rsidP="00830E10">
      <w:pPr>
        <w:tabs>
          <w:tab w:val="left" w:pos="1134"/>
        </w:tabs>
        <w:ind w:left="1429"/>
        <w:jc w:val="both"/>
        <w:rPr>
          <w:noProof w:val="0"/>
          <w:lang w:val="en-US"/>
        </w:rPr>
      </w:pPr>
      <w:r w:rsidRPr="00830E10">
        <w:rPr>
          <w:b/>
        </w:rPr>
        <w:t>2. Informaţii şi proiectare</w:t>
      </w:r>
    </w:p>
    <w:p w14:paraId="20D5FBE1" w14:textId="77777777" w:rsidR="00830E10" w:rsidRPr="00830E10" w:rsidRDefault="00830E10" w:rsidP="00830E10">
      <w:pPr>
        <w:ind w:firstLine="709"/>
        <w:jc w:val="both"/>
      </w:pPr>
      <w:r w:rsidRPr="00830E10">
        <w:t xml:space="preserve">Devizul este calculat prin metoda  de resurse în corespundere cu instrucţiunile din СР L.01.01-2012, aprobat de Ministerul Dezvoltării Regionale și Construcțiilor prin ordinul nr.6 din 23.01.2013. </w:t>
      </w:r>
    </w:p>
    <w:p w14:paraId="7D6A6775" w14:textId="77777777" w:rsidR="00830E10" w:rsidRDefault="00830E10" w:rsidP="00830E10">
      <w:pPr>
        <w:ind w:firstLine="709"/>
        <w:jc w:val="both"/>
        <w:rPr>
          <w:b/>
        </w:rPr>
      </w:pPr>
      <w:r w:rsidRPr="00830E10">
        <w:t xml:space="preserve">Termenii și condițiile de executare a lucrărilor este </w:t>
      </w:r>
      <w:r w:rsidRPr="00830E10">
        <w:rPr>
          <w:b/>
          <w:bCs/>
          <w:i/>
          <w:iCs/>
        </w:rPr>
        <w:t>3</w:t>
      </w:r>
      <w:r w:rsidRPr="00830E10">
        <w:rPr>
          <w:b/>
          <w:i/>
        </w:rPr>
        <w:t xml:space="preserve"> luni calendaristice</w:t>
      </w:r>
      <w:r w:rsidRPr="00830E10">
        <w:t xml:space="preserve"> </w:t>
      </w:r>
      <w:r w:rsidRPr="00D00F19">
        <w:rPr>
          <w:b/>
          <w:i/>
          <w:u w:val="single"/>
        </w:rPr>
        <w:t>după 10 zile de la    data    înregistrării contractului la Trezoreria Regională</w:t>
      </w:r>
      <w:r w:rsidRPr="00830E10">
        <w:rPr>
          <w:b/>
        </w:rPr>
        <w:t xml:space="preserve"> </w:t>
      </w:r>
    </w:p>
    <w:p w14:paraId="6AD96B76" w14:textId="5A2FF8D8" w:rsidR="00830E10" w:rsidRPr="00830E10" w:rsidRDefault="00830E10" w:rsidP="00830E10">
      <w:pPr>
        <w:ind w:firstLine="709"/>
        <w:jc w:val="both"/>
        <w:rPr>
          <w:b/>
        </w:rPr>
      </w:pPr>
      <w:r w:rsidRPr="00830E10">
        <w:rPr>
          <w:b/>
        </w:rPr>
        <w:t>3. Materiale, compatibilităţi, reglementări tehnice şi standarde utilizate</w:t>
      </w:r>
    </w:p>
    <w:p w14:paraId="31FC8D3F" w14:textId="77777777" w:rsidR="00830E10" w:rsidRPr="00830E10" w:rsidRDefault="00830E10" w:rsidP="00830E10">
      <w:pPr>
        <w:ind w:firstLine="709"/>
        <w:jc w:val="both"/>
      </w:pPr>
      <w:r w:rsidRPr="00830E10">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40C37BA2" w14:textId="77777777" w:rsidR="00830E10" w:rsidRPr="00830E10" w:rsidRDefault="00830E10" w:rsidP="00830E10">
      <w:pPr>
        <w:ind w:firstLine="709"/>
        <w:jc w:val="both"/>
      </w:pPr>
      <w:r w:rsidRPr="00830E10">
        <w:rPr>
          <w:b/>
        </w:rPr>
        <w:t>3.1.Mostre</w:t>
      </w:r>
      <w:r w:rsidRPr="00830E10">
        <w:t>.</w:t>
      </w:r>
    </w:p>
    <w:p w14:paraId="266AD636" w14:textId="77777777" w:rsidR="00830E10" w:rsidRPr="00830E10" w:rsidRDefault="00830E10" w:rsidP="00830E10">
      <w:pPr>
        <w:ind w:firstLine="709"/>
        <w:jc w:val="both"/>
      </w:pPr>
      <w:r w:rsidRPr="00830E10">
        <w:t>Antreprenorul v-a prezenta rezultatele încercărilor de laborator la betonul asfaltic, probele fiind prelevate zilnic.</w:t>
      </w:r>
    </w:p>
    <w:p w14:paraId="6BA89FB8" w14:textId="77777777" w:rsidR="00830E10" w:rsidRPr="00830E10" w:rsidRDefault="00830E10" w:rsidP="00830E10">
      <w:pPr>
        <w:jc w:val="both"/>
        <w:rPr>
          <w:b/>
          <w:u w:val="single"/>
        </w:rPr>
      </w:pPr>
      <w:r w:rsidRPr="00830E10">
        <w:rPr>
          <w:b/>
        </w:rPr>
        <w:t>4. Documente obligatorii la depunerea ofertei.</w:t>
      </w:r>
    </w:p>
    <w:p w14:paraId="3F044856" w14:textId="77777777" w:rsidR="00830E10" w:rsidRPr="00830E10" w:rsidRDefault="00830E10">
      <w:pPr>
        <w:numPr>
          <w:ilvl w:val="0"/>
          <w:numId w:val="19"/>
        </w:numPr>
        <w:spacing w:after="160" w:line="278" w:lineRule="auto"/>
        <w:ind w:left="284" w:hanging="284"/>
        <w:jc w:val="both"/>
        <w:rPr>
          <w:b/>
          <w:sz w:val="22"/>
          <w:szCs w:val="22"/>
          <w:u w:val="single"/>
        </w:rPr>
      </w:pPr>
      <w:r w:rsidRPr="00830E10">
        <w:rPr>
          <w:b/>
          <w:sz w:val="22"/>
          <w:szCs w:val="22"/>
          <w:u w:val="single"/>
        </w:rPr>
        <w:t>DUAE</w:t>
      </w:r>
    </w:p>
    <w:p w14:paraId="2257D3B3" w14:textId="77777777" w:rsidR="00830E10" w:rsidRPr="00830E10" w:rsidRDefault="00830E10">
      <w:pPr>
        <w:numPr>
          <w:ilvl w:val="0"/>
          <w:numId w:val="19"/>
        </w:numPr>
        <w:tabs>
          <w:tab w:val="left" w:pos="-284"/>
          <w:tab w:val="left" w:pos="-142"/>
          <w:tab w:val="left" w:pos="1134"/>
        </w:tabs>
        <w:spacing w:after="160" w:line="278" w:lineRule="auto"/>
        <w:ind w:left="284" w:hanging="284"/>
        <w:jc w:val="both"/>
        <w:rPr>
          <w:b/>
          <w:noProof w:val="0"/>
          <w:sz w:val="22"/>
          <w:szCs w:val="22"/>
          <w:lang w:val="en-US"/>
        </w:rPr>
      </w:pPr>
      <w:r w:rsidRPr="00830E10">
        <w:rPr>
          <w:b/>
          <w:noProof w:val="0"/>
          <w:sz w:val="22"/>
          <w:szCs w:val="22"/>
          <w:u w:val="single"/>
          <w:lang w:val="en-US"/>
        </w:rPr>
        <w:t xml:space="preserve">Cerere de </w:t>
      </w:r>
      <w:proofErr w:type="spellStart"/>
      <w:r w:rsidRPr="00830E10">
        <w:rPr>
          <w:b/>
          <w:noProof w:val="0"/>
          <w:sz w:val="22"/>
          <w:szCs w:val="22"/>
          <w:u w:val="single"/>
          <w:lang w:val="en-US"/>
        </w:rPr>
        <w:t>participare</w:t>
      </w:r>
      <w:proofErr w:type="spellEnd"/>
      <w:r w:rsidRPr="00830E10">
        <w:rPr>
          <w:b/>
          <w:noProof w:val="0"/>
          <w:sz w:val="22"/>
          <w:szCs w:val="22"/>
          <w:lang w:val="en-US"/>
        </w:rPr>
        <w:t xml:space="preserve"> (</w:t>
      </w:r>
      <w:proofErr w:type="spellStart"/>
      <w:r w:rsidRPr="00830E10">
        <w:rPr>
          <w:b/>
          <w:i/>
          <w:noProof w:val="0"/>
          <w:sz w:val="22"/>
          <w:szCs w:val="22"/>
          <w:lang w:val="en-US"/>
        </w:rPr>
        <w:t>anexa</w:t>
      </w:r>
      <w:proofErr w:type="spellEnd"/>
      <w:r w:rsidRPr="00830E10">
        <w:rPr>
          <w:b/>
          <w:i/>
          <w:noProof w:val="0"/>
          <w:sz w:val="22"/>
          <w:szCs w:val="22"/>
          <w:lang w:val="en-US"/>
        </w:rPr>
        <w:t xml:space="preserve"> nr. 7</w:t>
      </w:r>
      <w:r w:rsidRPr="00830E10">
        <w:rPr>
          <w:b/>
          <w:noProof w:val="0"/>
          <w:sz w:val="22"/>
          <w:szCs w:val="22"/>
          <w:lang w:val="en-US"/>
        </w:rPr>
        <w:t>).</w:t>
      </w:r>
    </w:p>
    <w:p w14:paraId="1E61464F" w14:textId="77777777" w:rsidR="00830E10" w:rsidRPr="00830E10" w:rsidRDefault="00830E10">
      <w:pPr>
        <w:numPr>
          <w:ilvl w:val="0"/>
          <w:numId w:val="19"/>
        </w:numPr>
        <w:tabs>
          <w:tab w:val="left" w:pos="0"/>
          <w:tab w:val="left" w:pos="1134"/>
        </w:tabs>
        <w:spacing w:after="160" w:line="278" w:lineRule="auto"/>
        <w:ind w:left="284" w:hanging="284"/>
        <w:jc w:val="both"/>
        <w:rPr>
          <w:b/>
          <w:noProof w:val="0"/>
          <w:sz w:val="22"/>
          <w:szCs w:val="22"/>
          <w:lang w:val="en-US"/>
        </w:rPr>
      </w:pPr>
      <w:proofErr w:type="spellStart"/>
      <w:r w:rsidRPr="00830E10">
        <w:rPr>
          <w:b/>
          <w:noProof w:val="0"/>
          <w:sz w:val="22"/>
          <w:szCs w:val="22"/>
          <w:u w:val="single"/>
          <w:lang w:val="en-US"/>
        </w:rPr>
        <w:t>Declaraţie</w:t>
      </w:r>
      <w:proofErr w:type="spellEnd"/>
      <w:r w:rsidRPr="00830E10">
        <w:rPr>
          <w:b/>
          <w:noProof w:val="0"/>
          <w:sz w:val="22"/>
          <w:szCs w:val="22"/>
          <w:u w:val="single"/>
          <w:lang w:val="en-US"/>
        </w:rPr>
        <w:t xml:space="preserve"> </w:t>
      </w:r>
      <w:proofErr w:type="spellStart"/>
      <w:r w:rsidRPr="00830E10">
        <w:rPr>
          <w:b/>
          <w:noProof w:val="0"/>
          <w:sz w:val="22"/>
          <w:szCs w:val="22"/>
          <w:u w:val="single"/>
          <w:lang w:val="en-US"/>
        </w:rPr>
        <w:t>privind</w:t>
      </w:r>
      <w:proofErr w:type="spellEnd"/>
      <w:r w:rsidRPr="00830E10">
        <w:rPr>
          <w:b/>
          <w:noProof w:val="0"/>
          <w:sz w:val="22"/>
          <w:szCs w:val="22"/>
          <w:u w:val="single"/>
          <w:lang w:val="en-US"/>
        </w:rPr>
        <w:t xml:space="preserve"> </w:t>
      </w:r>
      <w:proofErr w:type="spellStart"/>
      <w:r w:rsidRPr="00830E10">
        <w:rPr>
          <w:b/>
          <w:noProof w:val="0"/>
          <w:sz w:val="22"/>
          <w:szCs w:val="22"/>
          <w:u w:val="single"/>
          <w:lang w:val="en-US"/>
        </w:rPr>
        <w:t>valabilitatea</w:t>
      </w:r>
      <w:proofErr w:type="spellEnd"/>
      <w:r w:rsidRPr="00830E10">
        <w:rPr>
          <w:b/>
          <w:noProof w:val="0"/>
          <w:sz w:val="22"/>
          <w:szCs w:val="22"/>
          <w:u w:val="single"/>
          <w:lang w:val="en-US"/>
        </w:rPr>
        <w:t xml:space="preserve"> </w:t>
      </w:r>
      <w:proofErr w:type="spellStart"/>
      <w:proofErr w:type="gramStart"/>
      <w:r w:rsidRPr="00830E10">
        <w:rPr>
          <w:b/>
          <w:noProof w:val="0"/>
          <w:sz w:val="22"/>
          <w:szCs w:val="22"/>
          <w:u w:val="single"/>
          <w:lang w:val="en-US"/>
        </w:rPr>
        <w:t>ofertei</w:t>
      </w:r>
      <w:proofErr w:type="spellEnd"/>
      <w:r w:rsidRPr="00830E10">
        <w:rPr>
          <w:b/>
          <w:noProof w:val="0"/>
          <w:sz w:val="22"/>
          <w:szCs w:val="22"/>
          <w:lang w:val="en-US"/>
        </w:rPr>
        <w:t>(</w:t>
      </w:r>
      <w:proofErr w:type="spellStart"/>
      <w:proofErr w:type="gramEnd"/>
      <w:r w:rsidRPr="00830E10">
        <w:rPr>
          <w:b/>
          <w:i/>
          <w:noProof w:val="0"/>
          <w:sz w:val="22"/>
          <w:szCs w:val="22"/>
          <w:lang w:val="en-US"/>
        </w:rPr>
        <w:t>anexa</w:t>
      </w:r>
      <w:proofErr w:type="spellEnd"/>
      <w:r w:rsidRPr="00830E10">
        <w:rPr>
          <w:b/>
          <w:i/>
          <w:noProof w:val="0"/>
          <w:sz w:val="22"/>
          <w:szCs w:val="22"/>
          <w:lang w:val="en-US"/>
        </w:rPr>
        <w:t xml:space="preserve"> nr. 8</w:t>
      </w:r>
      <w:r w:rsidRPr="00830E10">
        <w:rPr>
          <w:b/>
          <w:noProof w:val="0"/>
          <w:sz w:val="22"/>
          <w:szCs w:val="22"/>
          <w:lang w:val="en-US"/>
        </w:rPr>
        <w:t>);</w:t>
      </w:r>
    </w:p>
    <w:p w14:paraId="14D2F4BB" w14:textId="77777777" w:rsidR="00830E10" w:rsidRPr="00830E10" w:rsidRDefault="00830E10">
      <w:pPr>
        <w:numPr>
          <w:ilvl w:val="0"/>
          <w:numId w:val="19"/>
        </w:numPr>
        <w:tabs>
          <w:tab w:val="left" w:pos="0"/>
          <w:tab w:val="left" w:pos="1134"/>
        </w:tabs>
        <w:spacing w:after="160" w:line="278" w:lineRule="auto"/>
        <w:ind w:left="284" w:hanging="284"/>
        <w:jc w:val="both"/>
        <w:rPr>
          <w:b/>
          <w:noProof w:val="0"/>
          <w:sz w:val="22"/>
          <w:szCs w:val="22"/>
          <w:u w:val="single"/>
          <w:lang w:val="en-US"/>
        </w:rPr>
      </w:pPr>
      <w:proofErr w:type="spellStart"/>
      <w:r w:rsidRPr="00830E10">
        <w:rPr>
          <w:b/>
          <w:noProof w:val="0"/>
          <w:sz w:val="22"/>
          <w:szCs w:val="22"/>
          <w:u w:val="single"/>
          <w:lang w:val="en-US"/>
        </w:rPr>
        <w:t>Garanția</w:t>
      </w:r>
      <w:proofErr w:type="spellEnd"/>
      <w:r w:rsidRPr="00830E10">
        <w:rPr>
          <w:b/>
          <w:noProof w:val="0"/>
          <w:sz w:val="22"/>
          <w:szCs w:val="22"/>
          <w:u w:val="single"/>
          <w:lang w:val="en-US"/>
        </w:rPr>
        <w:t xml:space="preserve"> </w:t>
      </w:r>
      <w:proofErr w:type="spellStart"/>
      <w:r w:rsidRPr="00830E10">
        <w:rPr>
          <w:b/>
          <w:noProof w:val="0"/>
          <w:sz w:val="22"/>
          <w:szCs w:val="22"/>
          <w:u w:val="single"/>
          <w:lang w:val="en-US"/>
        </w:rPr>
        <w:t>pentru</w:t>
      </w:r>
      <w:proofErr w:type="spellEnd"/>
      <w:r w:rsidRPr="00830E10">
        <w:rPr>
          <w:b/>
          <w:noProof w:val="0"/>
          <w:sz w:val="22"/>
          <w:szCs w:val="22"/>
          <w:u w:val="single"/>
          <w:lang w:val="en-US"/>
        </w:rPr>
        <w:t xml:space="preserve"> </w:t>
      </w:r>
      <w:proofErr w:type="spellStart"/>
      <w:r w:rsidRPr="00830E10">
        <w:rPr>
          <w:b/>
          <w:noProof w:val="0"/>
          <w:sz w:val="22"/>
          <w:szCs w:val="22"/>
          <w:u w:val="single"/>
          <w:lang w:val="en-US"/>
        </w:rPr>
        <w:t>ofertă</w:t>
      </w:r>
      <w:proofErr w:type="spellEnd"/>
      <w:r w:rsidRPr="00830E10">
        <w:rPr>
          <w:b/>
          <w:noProof w:val="0"/>
          <w:sz w:val="22"/>
          <w:szCs w:val="22"/>
          <w:lang w:val="en-US"/>
        </w:rPr>
        <w:t xml:space="preserve">- </w:t>
      </w:r>
      <w:r w:rsidRPr="00830E10">
        <w:rPr>
          <w:b/>
          <w:i/>
          <w:sz w:val="22"/>
          <w:szCs w:val="22"/>
          <w:lang w:val="en-US"/>
        </w:rPr>
        <w:t>1 %</w:t>
      </w:r>
      <w:r w:rsidRPr="00830E10">
        <w:rPr>
          <w:i/>
          <w:sz w:val="22"/>
          <w:szCs w:val="22"/>
          <w:lang w:val="en-US"/>
        </w:rPr>
        <w:t xml:space="preserve"> din valoarea ofertei fără TVA</w:t>
      </w:r>
      <w:r w:rsidRPr="00830E10">
        <w:rPr>
          <w:b/>
          <w:noProof w:val="0"/>
          <w:sz w:val="22"/>
          <w:szCs w:val="22"/>
          <w:lang w:val="en-US"/>
        </w:rPr>
        <w:t xml:space="preserve"> </w:t>
      </w:r>
      <w:r w:rsidRPr="00830E10">
        <w:rPr>
          <w:bCs/>
          <w:noProof w:val="0"/>
          <w:sz w:val="22"/>
          <w:szCs w:val="22"/>
          <w:lang w:val="en-US"/>
        </w:rPr>
        <w:t>conform</w:t>
      </w:r>
      <w:r w:rsidRPr="00830E10">
        <w:rPr>
          <w:b/>
          <w:noProof w:val="0"/>
          <w:sz w:val="22"/>
          <w:szCs w:val="22"/>
          <w:lang w:val="en-US"/>
        </w:rPr>
        <w:t xml:space="preserve"> (</w:t>
      </w:r>
      <w:proofErr w:type="spellStart"/>
      <w:r w:rsidRPr="00830E10">
        <w:rPr>
          <w:b/>
          <w:i/>
          <w:noProof w:val="0"/>
          <w:sz w:val="22"/>
          <w:szCs w:val="22"/>
          <w:lang w:val="en-US"/>
        </w:rPr>
        <w:t>anexa</w:t>
      </w:r>
      <w:proofErr w:type="spellEnd"/>
      <w:r w:rsidRPr="00830E10">
        <w:rPr>
          <w:b/>
          <w:i/>
          <w:noProof w:val="0"/>
          <w:sz w:val="22"/>
          <w:szCs w:val="22"/>
          <w:lang w:val="en-US"/>
        </w:rPr>
        <w:t xml:space="preserve"> nr. </w:t>
      </w:r>
      <w:proofErr w:type="gramStart"/>
      <w:r w:rsidRPr="00830E10">
        <w:rPr>
          <w:b/>
          <w:i/>
          <w:noProof w:val="0"/>
          <w:sz w:val="22"/>
          <w:szCs w:val="22"/>
          <w:lang w:val="en-US"/>
        </w:rPr>
        <w:t>9</w:t>
      </w:r>
      <w:r w:rsidRPr="00830E10">
        <w:rPr>
          <w:b/>
          <w:noProof w:val="0"/>
          <w:sz w:val="22"/>
          <w:szCs w:val="22"/>
          <w:lang w:val="en-US"/>
        </w:rPr>
        <w:t xml:space="preserve">),   </w:t>
      </w:r>
      <w:proofErr w:type="spellStart"/>
      <w:proofErr w:type="gramEnd"/>
      <w:r w:rsidRPr="00830E10">
        <w:rPr>
          <w:b/>
          <w:i/>
          <w:noProof w:val="0"/>
          <w:sz w:val="22"/>
          <w:szCs w:val="22"/>
          <w:lang w:val="en-US"/>
        </w:rPr>
        <w:t>sau</w:t>
      </w:r>
      <w:proofErr w:type="spellEnd"/>
      <w:r w:rsidRPr="00830E10">
        <w:rPr>
          <w:b/>
          <w:i/>
          <w:noProof w:val="0"/>
          <w:sz w:val="22"/>
          <w:szCs w:val="22"/>
          <w:lang w:val="en-US"/>
        </w:rPr>
        <w:t xml:space="preserve">    </w:t>
      </w:r>
      <w:r w:rsidRPr="00830E10">
        <w:rPr>
          <w:i/>
          <w:sz w:val="22"/>
          <w:szCs w:val="22"/>
        </w:rPr>
        <w:t>transfer la contul autorităţii contractante</w:t>
      </w:r>
      <w:r w:rsidRPr="00830E10">
        <w:rPr>
          <w:b/>
          <w:noProof w:val="0"/>
          <w:sz w:val="22"/>
          <w:szCs w:val="22"/>
          <w:lang w:val="en-US"/>
        </w:rPr>
        <w:t>;</w:t>
      </w:r>
    </w:p>
    <w:p w14:paraId="7C036DF7" w14:textId="77777777" w:rsidR="00830E10" w:rsidRPr="00830E10" w:rsidRDefault="00830E10" w:rsidP="00830E10">
      <w:pPr>
        <w:jc w:val="both"/>
        <w:rPr>
          <w:b/>
          <w:sz w:val="22"/>
          <w:szCs w:val="22"/>
          <w:u w:val="single"/>
        </w:rPr>
      </w:pPr>
      <w:r w:rsidRPr="00830E10">
        <w:rPr>
          <w:b/>
        </w:rPr>
        <w:t xml:space="preserve">5.  </w:t>
      </w:r>
      <w:r w:rsidRPr="00830E10">
        <w:rPr>
          <w:b/>
          <w:sz w:val="22"/>
          <w:szCs w:val="22"/>
          <w:u w:val="single"/>
        </w:rPr>
        <w:t>Propunerea financiară:</w:t>
      </w:r>
    </w:p>
    <w:p w14:paraId="2A9E9A3D" w14:textId="77777777" w:rsidR="00830E10" w:rsidRPr="00830E10" w:rsidRDefault="00830E10" w:rsidP="00830E10">
      <w:pPr>
        <w:ind w:left="720"/>
        <w:jc w:val="both"/>
      </w:pPr>
      <w:r w:rsidRPr="00830E10">
        <w:t>5.1 Informații/documente privind capacitatea economică și/sau financiară – Cifra</w:t>
      </w:r>
    </w:p>
    <w:p w14:paraId="218FD33B" w14:textId="77777777" w:rsidR="00830E10" w:rsidRPr="00830E10" w:rsidRDefault="00830E10" w:rsidP="00830E10">
      <w:pPr>
        <w:ind w:left="720"/>
        <w:jc w:val="both"/>
      </w:pPr>
      <w:r w:rsidRPr="00830E10">
        <w:t>medie de afaceri pentru ultimii 3 ani, nu mai mic de Lotul I – 2 200 000,00 lei,</w:t>
      </w:r>
    </w:p>
    <w:p w14:paraId="25A73356" w14:textId="77777777" w:rsidR="00830E10" w:rsidRPr="00830E10" w:rsidRDefault="00830E10" w:rsidP="00830E10">
      <w:pPr>
        <w:ind w:left="720"/>
        <w:jc w:val="both"/>
      </w:pPr>
      <w:r w:rsidRPr="00830E10">
        <w:t xml:space="preserve">                                                                                    Lotul II – 1 100 000,00 lei,</w:t>
      </w:r>
    </w:p>
    <w:p w14:paraId="1A6926DD" w14:textId="77777777" w:rsidR="00830E10" w:rsidRPr="00830E10" w:rsidRDefault="00830E10" w:rsidP="00830E10">
      <w:pPr>
        <w:ind w:left="720"/>
        <w:jc w:val="both"/>
      </w:pPr>
      <w:r w:rsidRPr="00830E10">
        <w:rPr>
          <w:lang w:val="nl-NL"/>
        </w:rPr>
        <w:t xml:space="preserve">5.2 </w:t>
      </w:r>
      <w:r w:rsidRPr="00830E10">
        <w:rPr>
          <w:rFonts w:eastAsia="PMingLiU"/>
          <w:lang w:val="nl-NL"/>
        </w:rPr>
        <w:t xml:space="preserve">Declarație privind </w:t>
      </w:r>
      <w:r w:rsidRPr="00830E10">
        <w:t xml:space="preserve">situația financiară pentru perioada de gestiune anterioară - </w:t>
      </w:r>
      <w:r w:rsidRPr="00830E10">
        <w:rPr>
          <w:b/>
          <w:i/>
          <w:sz w:val="22"/>
          <w:szCs w:val="22"/>
          <w:lang w:eastAsia="ro-RO" w:bidi="ro-RO"/>
        </w:rPr>
        <w:t>Disponibilitatea de bani lichizi – minim de 30% din valoarea ofertei prezentate</w:t>
      </w:r>
    </w:p>
    <w:p w14:paraId="4F049DBD" w14:textId="77777777" w:rsidR="00830E10" w:rsidRPr="00830E10" w:rsidRDefault="00830E10" w:rsidP="00830E10">
      <w:pPr>
        <w:ind w:left="720"/>
        <w:jc w:val="both"/>
      </w:pPr>
      <w:r w:rsidRPr="00830E10">
        <w:rPr>
          <w:lang w:val="nl-NL"/>
        </w:rPr>
        <w:t xml:space="preserve">5.3 </w:t>
      </w:r>
      <w:r w:rsidRPr="00830E10">
        <w:t xml:space="preserve">Lichiditate generala </w:t>
      </w:r>
      <w:r w:rsidRPr="00830E10">
        <w:rPr>
          <w:b/>
          <w:i/>
        </w:rPr>
        <w:t xml:space="preserve">(nu mai puțin de </w:t>
      </w:r>
      <w:r w:rsidRPr="00830E10">
        <w:rPr>
          <w:b/>
          <w:bCs/>
          <w:i/>
        </w:rPr>
        <w:t>100%)</w:t>
      </w:r>
      <w:r w:rsidRPr="00830E10">
        <w:rPr>
          <w:b/>
          <w:bCs/>
        </w:rPr>
        <w:t>;</w:t>
      </w:r>
    </w:p>
    <w:p w14:paraId="7F243100" w14:textId="77777777" w:rsidR="00830E10" w:rsidRPr="00830E10" w:rsidRDefault="00830E10" w:rsidP="00830E10">
      <w:pPr>
        <w:tabs>
          <w:tab w:val="left" w:pos="-284"/>
          <w:tab w:val="left" w:pos="426"/>
        </w:tabs>
        <w:ind w:left="360" w:firstLine="349"/>
      </w:pPr>
      <w:r w:rsidRPr="00830E10">
        <w:t>5.4 Ultimul raport financiar;</w:t>
      </w:r>
    </w:p>
    <w:p w14:paraId="2A78C8EF" w14:textId="77777777" w:rsidR="00830E10" w:rsidRPr="00830E10" w:rsidRDefault="00830E10" w:rsidP="00830E10">
      <w:pPr>
        <w:jc w:val="both"/>
        <w:rPr>
          <w:b/>
          <w:sz w:val="22"/>
          <w:szCs w:val="22"/>
          <w:u w:val="single"/>
        </w:rPr>
      </w:pPr>
      <w:r w:rsidRPr="00830E10">
        <w:rPr>
          <w:b/>
        </w:rPr>
        <w:t xml:space="preserve">6.  </w:t>
      </w:r>
      <w:r w:rsidRPr="00830E10">
        <w:rPr>
          <w:b/>
          <w:sz w:val="22"/>
          <w:szCs w:val="22"/>
          <w:u w:val="single"/>
        </w:rPr>
        <w:t>Propunerea tehnică:</w:t>
      </w:r>
    </w:p>
    <w:p w14:paraId="76C13D15" w14:textId="77777777" w:rsidR="00830E10" w:rsidRPr="00830E10" w:rsidRDefault="00830E10">
      <w:pPr>
        <w:numPr>
          <w:ilvl w:val="1"/>
          <w:numId w:val="20"/>
        </w:numPr>
        <w:spacing w:after="160" w:line="278" w:lineRule="auto"/>
        <w:ind w:left="1134" w:hanging="425"/>
        <w:jc w:val="both"/>
        <w:rPr>
          <w:sz w:val="22"/>
          <w:szCs w:val="22"/>
        </w:rPr>
      </w:pPr>
      <w:r w:rsidRPr="00830E10">
        <w:rPr>
          <w:lang w:val="en-US"/>
        </w:rPr>
        <w:lastRenderedPageBreak/>
        <w:t>Documentația de deviz</w:t>
      </w:r>
      <w:r w:rsidRPr="00830E10">
        <w:rPr>
          <w:sz w:val="22"/>
          <w:szCs w:val="22"/>
          <w:lang w:val="en-US"/>
        </w:rPr>
        <w:t xml:space="preserve"> - </w:t>
      </w:r>
      <w:r w:rsidRPr="00830E10">
        <w:t xml:space="preserve">Formulare </w:t>
      </w:r>
      <w:r w:rsidRPr="00830E10">
        <w:rPr>
          <w:b/>
          <w:i/>
        </w:rPr>
        <w:t>Devizelor: 3, 5 și 7</w:t>
      </w:r>
      <w:r w:rsidRPr="00830E10">
        <w:t xml:space="preserve">, conform Formularului de deviz nr. 1, din </w:t>
      </w:r>
      <w:r w:rsidRPr="00830E10">
        <w:rPr>
          <w:b/>
          <w:i/>
        </w:rPr>
        <w:t>anexa nr. 23</w:t>
      </w:r>
      <w:r w:rsidRPr="00830E10">
        <w:t>, lista cu cantitățile de lucrări;</w:t>
      </w:r>
    </w:p>
    <w:p w14:paraId="6E513AAC" w14:textId="77777777" w:rsidR="00830E10" w:rsidRPr="00830E10" w:rsidRDefault="00830E10">
      <w:pPr>
        <w:numPr>
          <w:ilvl w:val="1"/>
          <w:numId w:val="20"/>
        </w:numPr>
        <w:spacing w:after="160" w:line="278" w:lineRule="auto"/>
        <w:ind w:left="1134" w:hanging="425"/>
        <w:jc w:val="both"/>
        <w:rPr>
          <w:sz w:val="22"/>
          <w:szCs w:val="22"/>
        </w:rPr>
      </w:pPr>
      <w:r w:rsidRPr="00830E10">
        <w:rPr>
          <w:lang w:val="en-US"/>
        </w:rPr>
        <w:t>Grafic de executare a lucrărilor</w:t>
      </w:r>
      <w:r w:rsidRPr="00830E10">
        <w:rPr>
          <w:sz w:val="22"/>
          <w:szCs w:val="22"/>
          <w:lang w:val="en-US"/>
        </w:rPr>
        <w:t xml:space="preserve"> - </w:t>
      </w:r>
      <w:r w:rsidRPr="00830E10">
        <w:t>(</w:t>
      </w:r>
      <w:r w:rsidRPr="00830E10">
        <w:rPr>
          <w:b/>
          <w:i/>
        </w:rPr>
        <w:t>anexa nr. 10</w:t>
      </w:r>
      <w:r w:rsidRPr="00830E10">
        <w:t>);</w:t>
      </w:r>
    </w:p>
    <w:p w14:paraId="3D44D5FD" w14:textId="77777777" w:rsidR="00830E10" w:rsidRPr="00830E10" w:rsidRDefault="00830E10">
      <w:pPr>
        <w:numPr>
          <w:ilvl w:val="1"/>
          <w:numId w:val="20"/>
        </w:numPr>
        <w:spacing w:after="160" w:line="278" w:lineRule="auto"/>
        <w:ind w:left="1134" w:hanging="425"/>
        <w:jc w:val="both"/>
        <w:rPr>
          <w:sz w:val="22"/>
          <w:szCs w:val="22"/>
        </w:rPr>
      </w:pPr>
      <w:r w:rsidRPr="00830E10">
        <w:t xml:space="preserve">Declarație privind experienţa similară </w:t>
      </w:r>
      <w:r w:rsidRPr="00830E10">
        <w:rPr>
          <w:rFonts w:eastAsia="PMingLiU"/>
          <w:lang w:val="en-US"/>
        </w:rPr>
        <w:t xml:space="preserve">în ultimii  5 ani - </w:t>
      </w:r>
      <w:r w:rsidRPr="00830E10">
        <w:t>(</w:t>
      </w:r>
      <w:r w:rsidRPr="00830E10">
        <w:rPr>
          <w:b/>
          <w:i/>
        </w:rPr>
        <w:t>anexa nr. 12</w:t>
      </w:r>
      <w:r w:rsidRPr="00830E10">
        <w:t xml:space="preserve">); </w:t>
      </w:r>
    </w:p>
    <w:p w14:paraId="14D22E58" w14:textId="77777777" w:rsidR="00830E10" w:rsidRPr="00830E10" w:rsidRDefault="00830E10">
      <w:pPr>
        <w:numPr>
          <w:ilvl w:val="1"/>
          <w:numId w:val="20"/>
        </w:numPr>
        <w:spacing w:after="160" w:line="278" w:lineRule="auto"/>
        <w:ind w:left="1134" w:hanging="425"/>
        <w:jc w:val="both"/>
        <w:rPr>
          <w:sz w:val="22"/>
          <w:szCs w:val="22"/>
        </w:rPr>
      </w:pPr>
      <w:r w:rsidRPr="00830E10">
        <w:t>Declarație privind lista principalelor lucrări executate în ultimul an de activitate - (</w:t>
      </w:r>
      <w:r w:rsidRPr="00830E10">
        <w:rPr>
          <w:b/>
          <w:i/>
        </w:rPr>
        <w:t>anexa nr. 13</w:t>
      </w:r>
      <w:r w:rsidRPr="00830E10">
        <w:t>);</w:t>
      </w:r>
    </w:p>
    <w:p w14:paraId="5E489ADE" w14:textId="77777777" w:rsidR="00830E10" w:rsidRPr="00830E10" w:rsidRDefault="00830E10">
      <w:pPr>
        <w:numPr>
          <w:ilvl w:val="1"/>
          <w:numId w:val="20"/>
        </w:numPr>
        <w:spacing w:after="160" w:line="278" w:lineRule="auto"/>
        <w:ind w:left="1134" w:hanging="425"/>
        <w:jc w:val="both"/>
        <w:rPr>
          <w:sz w:val="22"/>
          <w:szCs w:val="22"/>
        </w:rPr>
      </w:pPr>
      <w:r w:rsidRPr="00830E10">
        <w:rPr>
          <w:rFonts w:eastAsia="PMingLiU"/>
          <w:lang w:val="en-US"/>
        </w:rPr>
        <w:t xml:space="preserve">Declarație privind dotările specifice, utilajul şi echipamentul necesar </w:t>
      </w:r>
      <w:r w:rsidRPr="00830E10">
        <w:rPr>
          <w:rFonts w:eastAsia="PMingLiU"/>
          <w:bCs/>
          <w:spacing w:val="-2"/>
          <w:lang w:val="en-US"/>
        </w:rPr>
        <w:t xml:space="preserve">pentru </w:t>
      </w:r>
      <w:r w:rsidRPr="00830E10">
        <w:rPr>
          <w:rFonts w:eastAsia="PMingLiU"/>
          <w:lang w:val="en-US"/>
        </w:rPr>
        <w:t xml:space="preserve">îndeplinirea corespunzătoare a contractului - </w:t>
      </w:r>
      <w:r w:rsidRPr="00830E10">
        <w:t>(</w:t>
      </w:r>
      <w:r w:rsidRPr="00830E10">
        <w:rPr>
          <w:b/>
          <w:i/>
        </w:rPr>
        <w:t>anexa nr. 14</w:t>
      </w:r>
      <w:r w:rsidRPr="00830E10">
        <w:t>);</w:t>
      </w:r>
    </w:p>
    <w:p w14:paraId="226A19A1" w14:textId="77777777" w:rsidR="00830E10" w:rsidRPr="00830E10" w:rsidRDefault="00830E10">
      <w:pPr>
        <w:numPr>
          <w:ilvl w:val="1"/>
          <w:numId w:val="20"/>
        </w:numPr>
        <w:spacing w:after="160" w:line="278" w:lineRule="auto"/>
        <w:ind w:left="1134" w:hanging="425"/>
        <w:jc w:val="both"/>
        <w:rPr>
          <w:sz w:val="22"/>
          <w:szCs w:val="22"/>
        </w:rPr>
      </w:pPr>
      <w:r w:rsidRPr="00830E10">
        <w:rPr>
          <w:rFonts w:eastAsia="PMingLiU"/>
          <w:lang w:val="en-US"/>
        </w:rPr>
        <w:t xml:space="preserve">Declarație privind personalul de specialitate propus pentru implementarea contractului - </w:t>
      </w:r>
      <w:r w:rsidRPr="00830E10">
        <w:t>(</w:t>
      </w:r>
      <w:r w:rsidRPr="00830E10">
        <w:rPr>
          <w:b/>
          <w:i/>
        </w:rPr>
        <w:t>anexa nr. 15</w:t>
      </w:r>
      <w:r w:rsidRPr="00830E10">
        <w:t>);</w:t>
      </w:r>
    </w:p>
    <w:p w14:paraId="5B660D4E" w14:textId="77777777" w:rsidR="00830E10" w:rsidRPr="00830E10" w:rsidRDefault="00830E10">
      <w:pPr>
        <w:numPr>
          <w:ilvl w:val="1"/>
          <w:numId w:val="20"/>
        </w:numPr>
        <w:tabs>
          <w:tab w:val="left" w:pos="1134"/>
        </w:tabs>
        <w:spacing w:after="160" w:line="278" w:lineRule="auto"/>
        <w:ind w:left="1134" w:hanging="425"/>
        <w:jc w:val="both"/>
      </w:pPr>
      <w:r w:rsidRPr="00830E10">
        <w:t xml:space="preserve">Aviz pentru participare la licitațiile publice de lucrări din domeniul construcțiilor și instalațiilor </w:t>
      </w:r>
      <w:r w:rsidRPr="00830E10">
        <w:rPr>
          <w:b/>
          <w:i/>
        </w:rPr>
        <w:t>(anexa nr. 22</w:t>
      </w:r>
      <w:r w:rsidRPr="00830E10">
        <w:t>);</w:t>
      </w:r>
    </w:p>
    <w:p w14:paraId="75193EAD" w14:textId="77777777" w:rsidR="00830E10" w:rsidRPr="00830E10" w:rsidRDefault="00830E10">
      <w:pPr>
        <w:numPr>
          <w:ilvl w:val="1"/>
          <w:numId w:val="20"/>
        </w:numPr>
        <w:spacing w:after="160" w:line="278" w:lineRule="auto"/>
        <w:ind w:left="1134" w:hanging="425"/>
        <w:jc w:val="both"/>
      </w:pPr>
      <w:r w:rsidRPr="00830E10">
        <w:t xml:space="preserve">Declarație cu privire la specialiștii atestați în construcții, care activează în cadrul întreprinderii - </w:t>
      </w:r>
      <w:r w:rsidRPr="00830E10">
        <w:rPr>
          <w:rFonts w:ascii="TimesNewRomanPSMT" w:hAnsi="TimesNewRomanPSMT"/>
        </w:rPr>
        <w:t xml:space="preserve">Certificatul de atestare tehnico-profesională a </w:t>
      </w:r>
      <w:r w:rsidRPr="00830E10">
        <w:rPr>
          <w:rFonts w:ascii="TimesNewRomanPSMT" w:hAnsi="TimesNewRomanPSMT"/>
          <w:b/>
          <w:bCs/>
        </w:rPr>
        <w:t>Responsabilului tehnic</w:t>
      </w:r>
      <w:r w:rsidRPr="00830E10">
        <w:rPr>
          <w:rFonts w:ascii="TimesNewRomanPSMT" w:hAnsi="TimesNewRomanPSMT"/>
          <w:lang w:val="ro-MD"/>
        </w:rPr>
        <w:t xml:space="preserve"> </w:t>
      </w:r>
      <w:r w:rsidRPr="00830E10">
        <w:rPr>
          <w:rFonts w:ascii="TimesNewRomanPSMT" w:hAnsi="TimesNewRomanPSMT"/>
        </w:rPr>
        <w:t>în domeniile:</w:t>
      </w:r>
    </w:p>
    <w:p w14:paraId="64866EC7" w14:textId="77777777" w:rsidR="00830E10" w:rsidRPr="00830E10" w:rsidRDefault="00830E10" w:rsidP="00830E10">
      <w:pPr>
        <w:ind w:left="851"/>
        <w:jc w:val="both"/>
      </w:pPr>
      <w:r w:rsidRPr="00830E10">
        <w:rPr>
          <w:b/>
          <w:i/>
          <w:lang w:val="en-US"/>
        </w:rPr>
        <w:t>Construcții civile, industriale și agrozootehnice:</w:t>
      </w:r>
    </w:p>
    <w:p w14:paraId="1454B2EB" w14:textId="77777777" w:rsidR="00830E10" w:rsidRPr="00830E10" w:rsidRDefault="00830E10">
      <w:pPr>
        <w:numPr>
          <w:ilvl w:val="0"/>
          <w:numId w:val="30"/>
        </w:numPr>
        <w:tabs>
          <w:tab w:val="left" w:pos="1134"/>
        </w:tabs>
        <w:spacing w:after="160" w:line="278" w:lineRule="auto"/>
        <w:jc w:val="both"/>
        <w:rPr>
          <w:bCs/>
          <w:noProof w:val="0"/>
          <w:lang w:val="en-US"/>
        </w:rPr>
      </w:pPr>
      <w:proofErr w:type="spellStart"/>
      <w:r w:rsidRPr="00830E10">
        <w:rPr>
          <w:bCs/>
          <w:i/>
          <w:noProof w:val="0"/>
          <w:lang w:val="en-US"/>
        </w:rPr>
        <w:t>Terasamente</w:t>
      </w:r>
      <w:proofErr w:type="spellEnd"/>
      <w:r w:rsidRPr="00830E10">
        <w:rPr>
          <w:bCs/>
          <w:i/>
          <w:noProof w:val="0"/>
          <w:lang w:val="en-US"/>
        </w:rPr>
        <w:t xml:space="preserve"> </w:t>
      </w:r>
      <w:proofErr w:type="spellStart"/>
      <w:r w:rsidRPr="00830E10">
        <w:rPr>
          <w:bCs/>
          <w:i/>
          <w:noProof w:val="0"/>
          <w:lang w:val="en-US"/>
        </w:rPr>
        <w:t>și</w:t>
      </w:r>
      <w:proofErr w:type="spellEnd"/>
      <w:r w:rsidRPr="00830E10">
        <w:rPr>
          <w:bCs/>
          <w:i/>
          <w:noProof w:val="0"/>
          <w:lang w:val="en-US"/>
        </w:rPr>
        <w:t xml:space="preserve"> </w:t>
      </w:r>
      <w:proofErr w:type="spellStart"/>
      <w:r w:rsidRPr="00830E10">
        <w:rPr>
          <w:bCs/>
          <w:i/>
          <w:noProof w:val="0"/>
          <w:lang w:val="en-US"/>
        </w:rPr>
        <w:t>lucrări</w:t>
      </w:r>
      <w:proofErr w:type="spellEnd"/>
      <w:r w:rsidRPr="00830E10">
        <w:rPr>
          <w:bCs/>
          <w:i/>
          <w:noProof w:val="0"/>
          <w:lang w:val="en-US"/>
        </w:rPr>
        <w:t xml:space="preserve"> de </w:t>
      </w:r>
      <w:proofErr w:type="spellStart"/>
      <w:r w:rsidRPr="00830E10">
        <w:rPr>
          <w:bCs/>
          <w:i/>
          <w:noProof w:val="0"/>
          <w:lang w:val="en-US"/>
        </w:rPr>
        <w:t>teren</w:t>
      </w:r>
      <w:proofErr w:type="spellEnd"/>
      <w:r w:rsidRPr="00830E10">
        <w:rPr>
          <w:bCs/>
          <w:noProof w:val="0"/>
          <w:lang w:val="en-US"/>
        </w:rPr>
        <w:t>;</w:t>
      </w:r>
    </w:p>
    <w:p w14:paraId="1060A70F" w14:textId="77777777" w:rsidR="00830E10" w:rsidRPr="00830E10" w:rsidRDefault="00830E10">
      <w:pPr>
        <w:numPr>
          <w:ilvl w:val="0"/>
          <w:numId w:val="31"/>
        </w:numPr>
        <w:tabs>
          <w:tab w:val="left" w:pos="1134"/>
        </w:tabs>
        <w:spacing w:after="160" w:line="278" w:lineRule="auto"/>
        <w:jc w:val="both"/>
        <w:rPr>
          <w:bCs/>
          <w:noProof w:val="0"/>
          <w:lang w:val="en-US"/>
        </w:rPr>
      </w:pPr>
      <w:proofErr w:type="spellStart"/>
      <w:r w:rsidRPr="00830E10">
        <w:rPr>
          <w:bCs/>
          <w:noProof w:val="0"/>
          <w:lang w:val="en-US"/>
        </w:rPr>
        <w:t>lucrări</w:t>
      </w:r>
      <w:proofErr w:type="spellEnd"/>
      <w:r w:rsidRPr="00830E10">
        <w:rPr>
          <w:bCs/>
          <w:noProof w:val="0"/>
          <w:lang w:val="en-US"/>
        </w:rPr>
        <w:t xml:space="preserve"> de </w:t>
      </w:r>
      <w:proofErr w:type="spellStart"/>
      <w:r w:rsidRPr="00830E10">
        <w:rPr>
          <w:bCs/>
          <w:noProof w:val="0"/>
          <w:lang w:val="en-US"/>
        </w:rPr>
        <w:t>terasiere</w:t>
      </w:r>
      <w:proofErr w:type="spellEnd"/>
      <w:r w:rsidRPr="00830E10">
        <w:rPr>
          <w:bCs/>
          <w:noProof w:val="0"/>
          <w:lang w:val="en-US"/>
        </w:rPr>
        <w:t>;</w:t>
      </w:r>
    </w:p>
    <w:p w14:paraId="66F59B13" w14:textId="77777777" w:rsidR="00830E10" w:rsidRPr="00830E10" w:rsidRDefault="00830E10">
      <w:pPr>
        <w:numPr>
          <w:ilvl w:val="0"/>
          <w:numId w:val="31"/>
        </w:numPr>
        <w:tabs>
          <w:tab w:val="left" w:pos="1134"/>
        </w:tabs>
        <w:spacing w:after="160" w:line="278" w:lineRule="auto"/>
        <w:jc w:val="both"/>
        <w:rPr>
          <w:bCs/>
          <w:noProof w:val="0"/>
          <w:lang w:val="en-US"/>
        </w:rPr>
      </w:pPr>
      <w:proofErr w:type="spellStart"/>
      <w:r w:rsidRPr="00830E10">
        <w:rPr>
          <w:bCs/>
          <w:noProof w:val="0"/>
          <w:lang w:val="en-US"/>
        </w:rPr>
        <w:t>lucrări</w:t>
      </w:r>
      <w:proofErr w:type="spellEnd"/>
      <w:r w:rsidRPr="00830E10">
        <w:rPr>
          <w:bCs/>
          <w:noProof w:val="0"/>
          <w:lang w:val="en-US"/>
        </w:rPr>
        <w:t xml:space="preserve"> de </w:t>
      </w:r>
      <w:proofErr w:type="spellStart"/>
      <w:r w:rsidRPr="00830E10">
        <w:rPr>
          <w:bCs/>
          <w:noProof w:val="0"/>
          <w:lang w:val="en-US"/>
        </w:rPr>
        <w:t>consolidare</w:t>
      </w:r>
      <w:proofErr w:type="spellEnd"/>
      <w:r w:rsidRPr="00830E10">
        <w:rPr>
          <w:bCs/>
          <w:noProof w:val="0"/>
          <w:lang w:val="en-US"/>
        </w:rPr>
        <w:t xml:space="preserve"> </w:t>
      </w:r>
      <w:proofErr w:type="spellStart"/>
      <w:r w:rsidRPr="00830E10">
        <w:rPr>
          <w:bCs/>
          <w:noProof w:val="0"/>
          <w:lang w:val="en-US"/>
        </w:rPr>
        <w:t>și</w:t>
      </w:r>
      <w:proofErr w:type="spellEnd"/>
      <w:r w:rsidRPr="00830E10">
        <w:rPr>
          <w:bCs/>
          <w:noProof w:val="0"/>
          <w:lang w:val="en-US"/>
        </w:rPr>
        <w:t xml:space="preserve"> </w:t>
      </w:r>
      <w:proofErr w:type="spellStart"/>
      <w:r w:rsidRPr="00830E10">
        <w:rPr>
          <w:bCs/>
          <w:noProof w:val="0"/>
          <w:lang w:val="en-US"/>
        </w:rPr>
        <w:t>compactare</w:t>
      </w:r>
      <w:proofErr w:type="spellEnd"/>
      <w:r w:rsidRPr="00830E10">
        <w:rPr>
          <w:bCs/>
          <w:noProof w:val="0"/>
          <w:lang w:val="en-US"/>
        </w:rPr>
        <w:t xml:space="preserve"> a </w:t>
      </w:r>
      <w:proofErr w:type="spellStart"/>
      <w:r w:rsidRPr="00830E10">
        <w:rPr>
          <w:bCs/>
          <w:noProof w:val="0"/>
          <w:lang w:val="en-US"/>
        </w:rPr>
        <w:t>terenurilor</w:t>
      </w:r>
      <w:proofErr w:type="spellEnd"/>
      <w:r w:rsidRPr="00830E10">
        <w:rPr>
          <w:bCs/>
          <w:noProof w:val="0"/>
          <w:lang w:val="en-US"/>
        </w:rPr>
        <w:t>;</w:t>
      </w:r>
    </w:p>
    <w:p w14:paraId="774B23AE" w14:textId="77777777" w:rsidR="00830E10" w:rsidRPr="00830E10" w:rsidRDefault="00830E10">
      <w:pPr>
        <w:numPr>
          <w:ilvl w:val="0"/>
          <w:numId w:val="31"/>
        </w:numPr>
        <w:tabs>
          <w:tab w:val="left" w:pos="1134"/>
        </w:tabs>
        <w:spacing w:after="160" w:line="278" w:lineRule="auto"/>
        <w:jc w:val="both"/>
        <w:rPr>
          <w:bCs/>
          <w:noProof w:val="0"/>
          <w:lang w:val="en-US"/>
        </w:rPr>
      </w:pPr>
      <w:proofErr w:type="spellStart"/>
      <w:r w:rsidRPr="00830E10">
        <w:rPr>
          <w:bCs/>
          <w:noProof w:val="0"/>
          <w:lang w:val="en-US"/>
        </w:rPr>
        <w:t>lucrări</w:t>
      </w:r>
      <w:proofErr w:type="spellEnd"/>
      <w:r w:rsidRPr="00830E10">
        <w:rPr>
          <w:bCs/>
          <w:noProof w:val="0"/>
          <w:lang w:val="en-US"/>
        </w:rPr>
        <w:t xml:space="preserve"> de </w:t>
      </w:r>
      <w:proofErr w:type="spellStart"/>
      <w:r w:rsidRPr="00830E10">
        <w:rPr>
          <w:bCs/>
          <w:noProof w:val="0"/>
          <w:lang w:val="en-US"/>
        </w:rPr>
        <w:t>drenaj</w:t>
      </w:r>
      <w:proofErr w:type="spellEnd"/>
      <w:r w:rsidRPr="00830E10">
        <w:rPr>
          <w:bCs/>
          <w:noProof w:val="0"/>
          <w:lang w:val="en-US"/>
        </w:rPr>
        <w:t>;</w:t>
      </w:r>
    </w:p>
    <w:p w14:paraId="18A4CD1D" w14:textId="77777777" w:rsidR="00830E10" w:rsidRPr="00830E10" w:rsidRDefault="00830E10" w:rsidP="00830E10">
      <w:pPr>
        <w:ind w:left="851"/>
        <w:jc w:val="both"/>
        <w:rPr>
          <w:b/>
          <w:bCs/>
          <w:i/>
          <w:iCs/>
          <w:color w:val="000000"/>
          <w:lang w:eastAsia="ro-RO" w:bidi="ro-RO"/>
        </w:rPr>
      </w:pPr>
      <w:r w:rsidRPr="00830E10">
        <w:rPr>
          <w:b/>
          <w:bCs/>
          <w:i/>
          <w:iCs/>
          <w:color w:val="000000"/>
          <w:lang w:eastAsia="ro-RO" w:bidi="ro-RO"/>
        </w:rPr>
        <w:t>Construcții rutiere:</w:t>
      </w:r>
    </w:p>
    <w:p w14:paraId="055D919A" w14:textId="77777777" w:rsidR="00830E10" w:rsidRPr="00830E10" w:rsidRDefault="00830E10">
      <w:pPr>
        <w:numPr>
          <w:ilvl w:val="0"/>
          <w:numId w:val="30"/>
        </w:numPr>
        <w:tabs>
          <w:tab w:val="left" w:pos="1134"/>
        </w:tabs>
        <w:spacing w:after="160" w:line="278" w:lineRule="auto"/>
        <w:jc w:val="both"/>
        <w:rPr>
          <w:i/>
          <w:iCs/>
          <w:noProof w:val="0"/>
          <w:color w:val="000000"/>
          <w:lang w:val="en-US" w:eastAsia="ro-RO" w:bidi="ro-RO"/>
        </w:rPr>
      </w:pPr>
      <w:proofErr w:type="spellStart"/>
      <w:r w:rsidRPr="00830E10">
        <w:rPr>
          <w:i/>
          <w:iCs/>
          <w:noProof w:val="0"/>
          <w:color w:val="000000"/>
          <w:lang w:val="en-US" w:eastAsia="ro-RO" w:bidi="ro-RO"/>
        </w:rPr>
        <w:t>Executarea</w:t>
      </w:r>
      <w:proofErr w:type="spellEnd"/>
      <w:r w:rsidRPr="00830E10">
        <w:rPr>
          <w:i/>
          <w:iCs/>
          <w:noProof w:val="0"/>
          <w:color w:val="000000"/>
          <w:lang w:val="en-US" w:eastAsia="ro-RO" w:bidi="ro-RO"/>
        </w:rPr>
        <w:t>/</w:t>
      </w:r>
      <w:proofErr w:type="spellStart"/>
      <w:r w:rsidRPr="00830E10">
        <w:rPr>
          <w:i/>
          <w:iCs/>
          <w:noProof w:val="0"/>
          <w:color w:val="000000"/>
          <w:lang w:val="en-US" w:eastAsia="ro-RO" w:bidi="ro-RO"/>
        </w:rPr>
        <w:t>desființare</w:t>
      </w:r>
      <w:proofErr w:type="spellEnd"/>
      <w:r w:rsidRPr="00830E10">
        <w:rPr>
          <w:i/>
          <w:iCs/>
          <w:noProof w:val="0"/>
          <w:color w:val="000000"/>
          <w:lang w:val="en-US" w:eastAsia="ro-RO" w:bidi="ro-RO"/>
        </w:rPr>
        <w:t xml:space="preserve"> a </w:t>
      </w:r>
      <w:proofErr w:type="spellStart"/>
      <w:r w:rsidRPr="00830E10">
        <w:rPr>
          <w:i/>
          <w:iCs/>
          <w:noProof w:val="0"/>
          <w:color w:val="000000"/>
          <w:lang w:val="en-US" w:eastAsia="ro-RO" w:bidi="ro-RO"/>
        </w:rPr>
        <w:t>construcțiilor</w:t>
      </w:r>
      <w:proofErr w:type="spellEnd"/>
      <w:r w:rsidRPr="00830E10">
        <w:rPr>
          <w:i/>
          <w:iCs/>
          <w:noProof w:val="0"/>
          <w:color w:val="000000"/>
          <w:lang w:val="en-US" w:eastAsia="ro-RO" w:bidi="ro-RO"/>
        </w:rPr>
        <w:t>;</w:t>
      </w:r>
    </w:p>
    <w:p w14:paraId="71A78008" w14:textId="77777777" w:rsidR="00830E10" w:rsidRPr="00830E10" w:rsidRDefault="00830E10">
      <w:pPr>
        <w:numPr>
          <w:ilvl w:val="0"/>
          <w:numId w:val="32"/>
        </w:numPr>
        <w:tabs>
          <w:tab w:val="left" w:pos="1134"/>
        </w:tabs>
        <w:spacing w:after="160" w:line="278" w:lineRule="auto"/>
        <w:ind w:hanging="219"/>
        <w:jc w:val="both"/>
        <w:rPr>
          <w:noProof w:val="0"/>
          <w:color w:val="000000"/>
          <w:lang w:val="nl-NL" w:eastAsia="ro-RO" w:bidi="ro-RO"/>
        </w:rPr>
      </w:pPr>
      <w:r w:rsidRPr="00830E10">
        <w:rPr>
          <w:noProof w:val="0"/>
          <w:color w:val="000000"/>
          <w:lang w:val="nl-NL" w:eastAsia="ro-RO" w:bidi="ro-RO"/>
        </w:rPr>
        <w:t>lucrări de amenajare a teritoriului;</w:t>
      </w:r>
    </w:p>
    <w:p w14:paraId="41E7B0DC" w14:textId="77777777" w:rsidR="00830E10" w:rsidRPr="00830E10" w:rsidRDefault="00830E10">
      <w:pPr>
        <w:numPr>
          <w:ilvl w:val="0"/>
          <w:numId w:val="32"/>
        </w:numPr>
        <w:tabs>
          <w:tab w:val="left" w:pos="1134"/>
        </w:tabs>
        <w:spacing w:after="160" w:line="278" w:lineRule="auto"/>
        <w:ind w:hanging="219"/>
        <w:jc w:val="both"/>
        <w:rPr>
          <w:noProof w:val="0"/>
          <w:color w:val="000000"/>
          <w:lang w:val="en-US" w:eastAsia="ro-RO" w:bidi="ro-RO"/>
        </w:rPr>
      </w:pPr>
      <w:proofErr w:type="spellStart"/>
      <w:r w:rsidRPr="00830E10">
        <w:rPr>
          <w:noProof w:val="0"/>
          <w:color w:val="000000"/>
          <w:lang w:val="en-US" w:eastAsia="ro-RO" w:bidi="ro-RO"/>
        </w:rPr>
        <w:t>construcții</w:t>
      </w:r>
      <w:proofErr w:type="spellEnd"/>
      <w:r w:rsidRPr="00830E10">
        <w:rPr>
          <w:noProof w:val="0"/>
          <w:color w:val="000000"/>
          <w:lang w:val="en-US" w:eastAsia="ro-RO" w:bidi="ro-RO"/>
        </w:rPr>
        <w:t xml:space="preserve"> </w:t>
      </w:r>
      <w:proofErr w:type="spellStart"/>
      <w:r w:rsidRPr="00830E10">
        <w:rPr>
          <w:noProof w:val="0"/>
          <w:color w:val="000000"/>
          <w:lang w:val="en-US" w:eastAsia="ro-RO" w:bidi="ro-RO"/>
        </w:rPr>
        <w:t>rutiere</w:t>
      </w:r>
      <w:proofErr w:type="spellEnd"/>
      <w:r w:rsidRPr="00830E10">
        <w:rPr>
          <w:noProof w:val="0"/>
          <w:color w:val="000000"/>
          <w:lang w:val="en-US" w:eastAsia="ro-RO" w:bidi="ro-RO"/>
        </w:rPr>
        <w:t xml:space="preserve"> de </w:t>
      </w:r>
      <w:proofErr w:type="spellStart"/>
      <w:r w:rsidRPr="00830E10">
        <w:rPr>
          <w:noProof w:val="0"/>
          <w:color w:val="000000"/>
          <w:lang w:val="en-US" w:eastAsia="ro-RO" w:bidi="ro-RO"/>
        </w:rPr>
        <w:t>categoriile</w:t>
      </w:r>
      <w:proofErr w:type="spellEnd"/>
      <w:r w:rsidRPr="00830E10">
        <w:rPr>
          <w:noProof w:val="0"/>
          <w:color w:val="000000"/>
          <w:lang w:val="en-US" w:eastAsia="ro-RO" w:bidi="ro-RO"/>
        </w:rPr>
        <w:t xml:space="preserve"> I-V, </w:t>
      </w:r>
      <w:proofErr w:type="spellStart"/>
      <w:r w:rsidRPr="00830E10">
        <w:rPr>
          <w:noProof w:val="0"/>
          <w:color w:val="000000"/>
          <w:lang w:val="en-US" w:eastAsia="ro-RO" w:bidi="ro-RO"/>
        </w:rPr>
        <w:t>piste</w:t>
      </w:r>
      <w:proofErr w:type="spellEnd"/>
      <w:r w:rsidRPr="00830E10">
        <w:rPr>
          <w:noProof w:val="0"/>
          <w:color w:val="000000"/>
          <w:lang w:val="en-US" w:eastAsia="ro-RO" w:bidi="ro-RO"/>
        </w:rPr>
        <w:t xml:space="preserve"> de </w:t>
      </w:r>
      <w:proofErr w:type="spellStart"/>
      <w:r w:rsidRPr="00830E10">
        <w:rPr>
          <w:noProof w:val="0"/>
          <w:color w:val="000000"/>
          <w:lang w:val="en-US" w:eastAsia="ro-RO" w:bidi="ro-RO"/>
        </w:rPr>
        <w:t>decolare</w:t>
      </w:r>
      <w:proofErr w:type="spellEnd"/>
      <w:r w:rsidRPr="00830E10">
        <w:rPr>
          <w:noProof w:val="0"/>
          <w:color w:val="000000"/>
          <w:lang w:val="en-US" w:eastAsia="ro-RO" w:bidi="ro-RO"/>
        </w:rPr>
        <w:t xml:space="preserve"> </w:t>
      </w:r>
      <w:proofErr w:type="spellStart"/>
      <w:r w:rsidRPr="00830E10">
        <w:rPr>
          <w:noProof w:val="0"/>
          <w:color w:val="000000"/>
          <w:lang w:val="en-US" w:eastAsia="ro-RO" w:bidi="ro-RO"/>
        </w:rPr>
        <w:t>și</w:t>
      </w:r>
      <w:proofErr w:type="spellEnd"/>
      <w:r w:rsidRPr="00830E10">
        <w:rPr>
          <w:noProof w:val="0"/>
          <w:color w:val="000000"/>
          <w:lang w:val="en-US" w:eastAsia="ro-RO" w:bidi="ro-RO"/>
        </w:rPr>
        <w:t xml:space="preserve"> </w:t>
      </w:r>
      <w:proofErr w:type="spellStart"/>
      <w:r w:rsidRPr="00830E10">
        <w:rPr>
          <w:noProof w:val="0"/>
          <w:color w:val="000000"/>
          <w:lang w:val="en-US" w:eastAsia="ro-RO" w:bidi="ro-RO"/>
        </w:rPr>
        <w:t>aterizare</w:t>
      </w:r>
      <w:proofErr w:type="spellEnd"/>
      <w:r w:rsidRPr="00830E10">
        <w:rPr>
          <w:noProof w:val="0"/>
          <w:color w:val="000000"/>
          <w:lang w:val="en-US" w:eastAsia="ro-RO" w:bidi="ro-RO"/>
        </w:rPr>
        <w:t>.</w:t>
      </w:r>
    </w:p>
    <w:p w14:paraId="7078CECC" w14:textId="77777777" w:rsidR="00830E10" w:rsidRPr="00830E10" w:rsidRDefault="00830E10">
      <w:pPr>
        <w:numPr>
          <w:ilvl w:val="1"/>
          <w:numId w:val="20"/>
        </w:numPr>
        <w:tabs>
          <w:tab w:val="left" w:pos="993"/>
        </w:tabs>
        <w:spacing w:after="160" w:line="278" w:lineRule="auto"/>
        <w:ind w:left="1211" w:hanging="502"/>
        <w:jc w:val="both"/>
        <w:rPr>
          <w:noProof w:val="0"/>
          <w:color w:val="000000"/>
          <w:lang w:val="en-US" w:eastAsia="ro-RO" w:bidi="ro-RO"/>
        </w:rPr>
      </w:pPr>
      <w:proofErr w:type="spellStart"/>
      <w:r w:rsidRPr="00830E10">
        <w:rPr>
          <w:noProof w:val="0"/>
          <w:lang w:val="en-US"/>
        </w:rPr>
        <w:t>Informaţii</w:t>
      </w:r>
      <w:proofErr w:type="spellEnd"/>
      <w:r w:rsidRPr="00830E10">
        <w:rPr>
          <w:noProof w:val="0"/>
          <w:lang w:val="en-US"/>
        </w:rPr>
        <w:t xml:space="preserve"> </w:t>
      </w:r>
      <w:proofErr w:type="spellStart"/>
      <w:r w:rsidRPr="00830E10">
        <w:rPr>
          <w:noProof w:val="0"/>
          <w:lang w:val="en-US"/>
        </w:rPr>
        <w:t>privind</w:t>
      </w:r>
      <w:proofErr w:type="spellEnd"/>
      <w:r w:rsidRPr="00830E10">
        <w:rPr>
          <w:noProof w:val="0"/>
          <w:lang w:val="en-US"/>
        </w:rPr>
        <w:t xml:space="preserve"> </w:t>
      </w:r>
      <w:proofErr w:type="spellStart"/>
      <w:r w:rsidRPr="00830E10">
        <w:rPr>
          <w:noProof w:val="0"/>
          <w:lang w:val="en-US"/>
        </w:rPr>
        <w:t>deţinerea</w:t>
      </w:r>
      <w:proofErr w:type="spellEnd"/>
      <w:r w:rsidRPr="00830E10">
        <w:rPr>
          <w:noProof w:val="0"/>
          <w:lang w:val="en-US"/>
        </w:rPr>
        <w:t xml:space="preserve"> </w:t>
      </w:r>
      <w:proofErr w:type="spellStart"/>
      <w:r w:rsidRPr="00830E10">
        <w:rPr>
          <w:b/>
          <w:i/>
          <w:noProof w:val="0"/>
          <w:lang w:val="en-US"/>
        </w:rPr>
        <w:t>fabricii</w:t>
      </w:r>
      <w:proofErr w:type="spellEnd"/>
      <w:r w:rsidRPr="00830E10">
        <w:rPr>
          <w:b/>
          <w:i/>
          <w:noProof w:val="0"/>
          <w:lang w:val="en-US"/>
        </w:rPr>
        <w:t xml:space="preserve"> de </w:t>
      </w:r>
      <w:proofErr w:type="spellStart"/>
      <w:r w:rsidRPr="00830E10">
        <w:rPr>
          <w:b/>
          <w:i/>
          <w:noProof w:val="0"/>
          <w:lang w:val="en-US"/>
        </w:rPr>
        <w:t>producere</w:t>
      </w:r>
      <w:proofErr w:type="spellEnd"/>
      <w:r w:rsidRPr="00830E10">
        <w:rPr>
          <w:b/>
          <w:i/>
          <w:noProof w:val="0"/>
          <w:lang w:val="en-US"/>
        </w:rPr>
        <w:t xml:space="preserve"> a </w:t>
      </w:r>
      <w:proofErr w:type="spellStart"/>
      <w:r w:rsidRPr="00830E10">
        <w:rPr>
          <w:b/>
          <w:i/>
          <w:noProof w:val="0"/>
          <w:lang w:val="en-US"/>
        </w:rPr>
        <w:t>betonului</w:t>
      </w:r>
      <w:proofErr w:type="spellEnd"/>
      <w:r w:rsidRPr="00830E10">
        <w:rPr>
          <w:b/>
          <w:i/>
          <w:noProof w:val="0"/>
          <w:lang w:val="en-US"/>
        </w:rPr>
        <w:t xml:space="preserve"> </w:t>
      </w:r>
      <w:proofErr w:type="spellStart"/>
      <w:r w:rsidRPr="00830E10">
        <w:rPr>
          <w:b/>
          <w:i/>
          <w:noProof w:val="0"/>
          <w:lang w:val="en-US"/>
        </w:rPr>
        <w:t>asfaltic</w:t>
      </w:r>
      <w:proofErr w:type="spellEnd"/>
      <w:r w:rsidRPr="00830E10">
        <w:rPr>
          <w:b/>
          <w:i/>
          <w:noProof w:val="0"/>
          <w:lang w:val="en-US"/>
        </w:rPr>
        <w:t xml:space="preserve">/ </w:t>
      </w:r>
      <w:proofErr w:type="spellStart"/>
      <w:r w:rsidRPr="00830E10">
        <w:rPr>
          <w:b/>
          <w:i/>
          <w:noProof w:val="0"/>
          <w:lang w:val="en-US"/>
        </w:rPr>
        <w:t>beton</w:t>
      </w:r>
      <w:proofErr w:type="spellEnd"/>
      <w:r w:rsidRPr="00830E10">
        <w:rPr>
          <w:b/>
          <w:i/>
          <w:noProof w:val="0"/>
          <w:lang w:val="en-US"/>
        </w:rPr>
        <w:t xml:space="preserve"> cu </w:t>
      </w:r>
      <w:proofErr w:type="spellStart"/>
      <w:r w:rsidRPr="00830E10">
        <w:rPr>
          <w:b/>
          <w:i/>
          <w:noProof w:val="0"/>
          <w:lang w:val="en-US"/>
        </w:rPr>
        <w:t>ciment</w:t>
      </w:r>
      <w:proofErr w:type="spellEnd"/>
      <w:r w:rsidRPr="00830E10">
        <w:rPr>
          <w:b/>
          <w:i/>
          <w:noProof w:val="0"/>
          <w:lang w:val="en-US"/>
        </w:rPr>
        <w:t xml:space="preserve"> </w:t>
      </w:r>
      <w:proofErr w:type="spellStart"/>
      <w:r w:rsidRPr="00830E10">
        <w:rPr>
          <w:noProof w:val="0"/>
          <w:lang w:val="en-US"/>
        </w:rPr>
        <w:t>propriu</w:t>
      </w:r>
      <w:proofErr w:type="spellEnd"/>
      <w:r w:rsidRPr="00830E10">
        <w:rPr>
          <w:noProof w:val="0"/>
          <w:lang w:val="en-US"/>
        </w:rPr>
        <w:t xml:space="preserve"> </w:t>
      </w:r>
      <w:proofErr w:type="spellStart"/>
      <w:r w:rsidRPr="00830E10">
        <w:rPr>
          <w:noProof w:val="0"/>
          <w:lang w:val="en-US"/>
        </w:rPr>
        <w:t>autorizat</w:t>
      </w:r>
      <w:proofErr w:type="spellEnd"/>
      <w:r w:rsidRPr="00830E10">
        <w:rPr>
          <w:noProof w:val="0"/>
          <w:lang w:val="en-US"/>
        </w:rPr>
        <w:t xml:space="preserve"> </w:t>
      </w:r>
      <w:proofErr w:type="spellStart"/>
      <w:r w:rsidRPr="00830E10">
        <w:rPr>
          <w:noProof w:val="0"/>
          <w:lang w:val="en-US"/>
        </w:rPr>
        <w:t>şi</w:t>
      </w:r>
      <w:proofErr w:type="spellEnd"/>
      <w:r w:rsidRPr="00830E10">
        <w:rPr>
          <w:noProof w:val="0"/>
          <w:lang w:val="en-US"/>
        </w:rPr>
        <w:t xml:space="preserve"> </w:t>
      </w:r>
      <w:proofErr w:type="spellStart"/>
      <w:r w:rsidRPr="00830E10">
        <w:rPr>
          <w:noProof w:val="0"/>
          <w:lang w:val="en-US"/>
        </w:rPr>
        <w:t>acreditat</w:t>
      </w:r>
      <w:proofErr w:type="spellEnd"/>
      <w:r w:rsidRPr="00830E10">
        <w:rPr>
          <w:noProof w:val="0"/>
          <w:lang w:val="en-US"/>
        </w:rPr>
        <w:t xml:space="preserve"> </w:t>
      </w:r>
      <w:proofErr w:type="spellStart"/>
      <w:r w:rsidRPr="00830E10">
        <w:rPr>
          <w:noProof w:val="0"/>
          <w:lang w:val="en-US"/>
        </w:rPr>
        <w:t>în</w:t>
      </w:r>
      <w:proofErr w:type="spellEnd"/>
      <w:r w:rsidRPr="00830E10">
        <w:rPr>
          <w:noProof w:val="0"/>
          <w:lang w:val="en-US"/>
        </w:rPr>
        <w:t xml:space="preserve"> </w:t>
      </w:r>
      <w:proofErr w:type="spellStart"/>
      <w:r w:rsidRPr="00830E10">
        <w:rPr>
          <w:noProof w:val="0"/>
          <w:lang w:val="en-US"/>
        </w:rPr>
        <w:t>modul</w:t>
      </w:r>
      <w:proofErr w:type="spellEnd"/>
      <w:r w:rsidRPr="00830E10">
        <w:rPr>
          <w:noProof w:val="0"/>
          <w:lang w:val="en-US"/>
        </w:rPr>
        <w:t xml:space="preserve"> </w:t>
      </w:r>
      <w:proofErr w:type="spellStart"/>
      <w:r w:rsidRPr="00830E10">
        <w:rPr>
          <w:noProof w:val="0"/>
          <w:lang w:val="en-US"/>
        </w:rPr>
        <w:t>stabilit</w:t>
      </w:r>
      <w:proofErr w:type="spellEnd"/>
      <w:r w:rsidRPr="00830E10">
        <w:rPr>
          <w:noProof w:val="0"/>
          <w:lang w:val="en-US"/>
        </w:rPr>
        <w:t xml:space="preserve">, </w:t>
      </w:r>
      <w:proofErr w:type="spellStart"/>
      <w:r w:rsidRPr="00830E10">
        <w:rPr>
          <w:noProof w:val="0"/>
          <w:lang w:val="en-US"/>
        </w:rPr>
        <w:t>sau</w:t>
      </w:r>
      <w:proofErr w:type="spellEnd"/>
      <w:r w:rsidRPr="00830E10">
        <w:rPr>
          <w:noProof w:val="0"/>
          <w:lang w:val="en-US"/>
        </w:rPr>
        <w:t xml:space="preserve"> a </w:t>
      </w:r>
      <w:proofErr w:type="spellStart"/>
      <w:r w:rsidRPr="00830E10">
        <w:rPr>
          <w:noProof w:val="0"/>
          <w:lang w:val="en-US"/>
        </w:rPr>
        <w:t>contractelor</w:t>
      </w:r>
      <w:proofErr w:type="spellEnd"/>
      <w:r w:rsidRPr="00830E10">
        <w:rPr>
          <w:noProof w:val="0"/>
          <w:lang w:val="en-US"/>
        </w:rPr>
        <w:t xml:space="preserve"> cu </w:t>
      </w:r>
      <w:proofErr w:type="spellStart"/>
      <w:r w:rsidRPr="00830E10">
        <w:rPr>
          <w:noProof w:val="0"/>
          <w:lang w:val="en-US"/>
        </w:rPr>
        <w:t>aceste</w:t>
      </w:r>
      <w:proofErr w:type="spellEnd"/>
      <w:r w:rsidRPr="00830E10">
        <w:rPr>
          <w:noProof w:val="0"/>
          <w:lang w:val="en-US"/>
        </w:rPr>
        <w:t xml:space="preserve"> </w:t>
      </w:r>
      <w:proofErr w:type="spellStart"/>
      <w:proofErr w:type="gramStart"/>
      <w:r w:rsidRPr="00830E10">
        <w:rPr>
          <w:noProof w:val="0"/>
          <w:lang w:val="en-US"/>
        </w:rPr>
        <w:t>fabrici</w:t>
      </w:r>
      <w:proofErr w:type="spellEnd"/>
      <w:r w:rsidRPr="00830E10">
        <w:rPr>
          <w:noProof w:val="0"/>
          <w:lang w:val="en-US"/>
        </w:rPr>
        <w:t xml:space="preserve">  </w:t>
      </w:r>
      <w:proofErr w:type="spellStart"/>
      <w:r w:rsidRPr="00830E10">
        <w:rPr>
          <w:noProof w:val="0"/>
          <w:lang w:val="en-US"/>
        </w:rPr>
        <w:t>pentru</w:t>
      </w:r>
      <w:proofErr w:type="spellEnd"/>
      <w:proofErr w:type="gramEnd"/>
      <w:r w:rsidRPr="00830E10">
        <w:rPr>
          <w:noProof w:val="0"/>
          <w:lang w:val="en-US"/>
        </w:rPr>
        <w:t xml:space="preserve"> </w:t>
      </w:r>
      <w:proofErr w:type="spellStart"/>
      <w:r w:rsidRPr="00830E10">
        <w:rPr>
          <w:noProof w:val="0"/>
          <w:lang w:val="en-US"/>
        </w:rPr>
        <w:t>procurare</w:t>
      </w:r>
      <w:proofErr w:type="spellEnd"/>
      <w:r w:rsidRPr="00830E10">
        <w:rPr>
          <w:noProof w:val="0"/>
          <w:lang w:val="en-US"/>
        </w:rPr>
        <w:t xml:space="preserve"> </w:t>
      </w:r>
      <w:proofErr w:type="gramStart"/>
      <w:r w:rsidRPr="00830E10">
        <w:rPr>
          <w:noProof w:val="0"/>
          <w:lang w:val="en-US"/>
        </w:rPr>
        <w:t xml:space="preserve">de  </w:t>
      </w:r>
      <w:proofErr w:type="spellStart"/>
      <w:r w:rsidRPr="00830E10">
        <w:rPr>
          <w:noProof w:val="0"/>
          <w:lang w:val="en-US"/>
        </w:rPr>
        <w:t>asfalt</w:t>
      </w:r>
      <w:proofErr w:type="spellEnd"/>
      <w:proofErr w:type="gramEnd"/>
      <w:r w:rsidRPr="00830E10">
        <w:rPr>
          <w:noProof w:val="0"/>
          <w:lang w:val="en-US"/>
        </w:rPr>
        <w:t xml:space="preserve"> (</w:t>
      </w:r>
      <w:proofErr w:type="spellStart"/>
      <w:r w:rsidRPr="00830E10">
        <w:rPr>
          <w:noProof w:val="0"/>
          <w:lang w:val="en-US"/>
        </w:rPr>
        <w:t>după</w:t>
      </w:r>
      <w:proofErr w:type="spellEnd"/>
      <w:r w:rsidRPr="00830E10">
        <w:rPr>
          <w:noProof w:val="0"/>
          <w:lang w:val="en-US"/>
        </w:rPr>
        <w:t xml:space="preserve"> </w:t>
      </w:r>
      <w:proofErr w:type="spellStart"/>
      <w:r w:rsidRPr="00830E10">
        <w:rPr>
          <w:noProof w:val="0"/>
          <w:lang w:val="en-US"/>
        </w:rPr>
        <w:t>caz</w:t>
      </w:r>
      <w:proofErr w:type="spellEnd"/>
      <w:r w:rsidRPr="00830E10">
        <w:rPr>
          <w:noProof w:val="0"/>
          <w:lang w:val="en-US"/>
        </w:rPr>
        <w:t>);</w:t>
      </w:r>
    </w:p>
    <w:p w14:paraId="65A25102" w14:textId="77777777" w:rsidR="00830E10" w:rsidRPr="00830E10" w:rsidRDefault="00830E10">
      <w:pPr>
        <w:numPr>
          <w:ilvl w:val="1"/>
          <w:numId w:val="20"/>
        </w:numPr>
        <w:spacing w:after="160" w:line="278" w:lineRule="auto"/>
        <w:ind w:left="1134" w:hanging="425"/>
        <w:jc w:val="both"/>
        <w:rPr>
          <w:color w:val="000000"/>
          <w:sz w:val="22"/>
          <w:szCs w:val="22"/>
          <w:lang w:eastAsia="ro-RO" w:bidi="ro-RO"/>
        </w:rPr>
      </w:pPr>
      <w:r w:rsidRPr="00830E10">
        <w:rPr>
          <w:lang w:val="en-US"/>
        </w:rPr>
        <w:t xml:space="preserve"> Informaţii privind deţinerea </w:t>
      </w:r>
      <w:r w:rsidRPr="00830E10">
        <w:rPr>
          <w:b/>
          <w:i/>
          <w:lang w:val="en-US"/>
        </w:rPr>
        <w:t>de laborator</w:t>
      </w:r>
      <w:r w:rsidRPr="00830E10">
        <w:rPr>
          <w:lang w:val="en-US"/>
        </w:rPr>
        <w:t xml:space="preserve"> propriu autorizat şi acreditat în modul stabilit, sau a contractului cu un laborator acreditat, pentru efectuarea </w:t>
      </w:r>
      <w:r w:rsidRPr="00830E10">
        <w:rPr>
          <w:rFonts w:eastAsia="Calibri"/>
          <w:color w:val="000000"/>
          <w:sz w:val="22"/>
          <w:szCs w:val="22"/>
          <w:lang w:eastAsia="ro-RO" w:bidi="ro-RO"/>
        </w:rPr>
        <w:t>încercărilor și  testelor  materialelor de construcție utilizate;</w:t>
      </w:r>
    </w:p>
    <w:p w14:paraId="1F0A9EF5" w14:textId="77777777" w:rsidR="00830E10" w:rsidRPr="00830E10" w:rsidRDefault="00830E10">
      <w:pPr>
        <w:numPr>
          <w:ilvl w:val="1"/>
          <w:numId w:val="20"/>
        </w:numPr>
        <w:spacing w:after="160" w:line="278" w:lineRule="auto"/>
        <w:ind w:left="1134" w:hanging="425"/>
        <w:jc w:val="both"/>
        <w:rPr>
          <w:color w:val="000000"/>
          <w:sz w:val="22"/>
          <w:szCs w:val="22"/>
          <w:lang w:eastAsia="ro-RO" w:bidi="ro-RO"/>
        </w:rPr>
      </w:pPr>
      <w:r w:rsidRPr="00830E10">
        <w:t xml:space="preserve"> Certificate de conformitate și calitate la principalele materiale utilizate</w:t>
      </w:r>
    </w:p>
    <w:p w14:paraId="7580DFB0" w14:textId="77777777" w:rsidR="00830E10" w:rsidRPr="00830E10" w:rsidRDefault="00830E10" w:rsidP="00830E10">
      <w:pPr>
        <w:jc w:val="both"/>
        <w:rPr>
          <w:sz w:val="22"/>
          <w:szCs w:val="22"/>
        </w:rPr>
      </w:pPr>
      <w:r w:rsidRPr="00830E10">
        <w:rPr>
          <w:b/>
        </w:rPr>
        <w:t xml:space="preserve">7. </w:t>
      </w:r>
      <w:r w:rsidRPr="00830E10">
        <w:rPr>
          <w:b/>
          <w:sz w:val="22"/>
          <w:szCs w:val="22"/>
          <w:u w:val="single"/>
        </w:rPr>
        <w:t>Documente obligatorii la evaluarea ofertelor:</w:t>
      </w:r>
    </w:p>
    <w:p w14:paraId="6C12561A"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sz w:val="22"/>
          <w:szCs w:val="22"/>
          <w:lang w:val="en-US"/>
        </w:rPr>
      </w:pPr>
      <w:r w:rsidRPr="00830E10">
        <w:rPr>
          <w:noProof w:val="0"/>
          <w:lang w:val="en-US"/>
        </w:rPr>
        <w:t xml:space="preserve">Lista </w:t>
      </w:r>
      <w:proofErr w:type="spellStart"/>
      <w:r w:rsidRPr="00830E10">
        <w:rPr>
          <w:noProof w:val="0"/>
          <w:lang w:val="en-US"/>
        </w:rPr>
        <w:t>subcontractanților</w:t>
      </w:r>
      <w:proofErr w:type="spellEnd"/>
      <w:r w:rsidRPr="00830E10">
        <w:rPr>
          <w:noProof w:val="0"/>
          <w:lang w:val="en-US"/>
        </w:rPr>
        <w:t xml:space="preserve"> </w:t>
      </w:r>
      <w:proofErr w:type="spellStart"/>
      <w:r w:rsidRPr="00830E10">
        <w:rPr>
          <w:noProof w:val="0"/>
          <w:lang w:val="en-US"/>
        </w:rPr>
        <w:t>şi</w:t>
      </w:r>
      <w:proofErr w:type="spellEnd"/>
      <w:r w:rsidRPr="00830E10">
        <w:rPr>
          <w:noProof w:val="0"/>
          <w:lang w:val="en-US"/>
        </w:rPr>
        <w:t xml:space="preserve"> </w:t>
      </w:r>
      <w:proofErr w:type="spellStart"/>
      <w:r w:rsidRPr="00830E10">
        <w:rPr>
          <w:noProof w:val="0"/>
          <w:lang w:val="en-US"/>
        </w:rPr>
        <w:t>partea</w:t>
      </w:r>
      <w:proofErr w:type="spellEnd"/>
      <w:r w:rsidRPr="00830E10">
        <w:rPr>
          <w:noProof w:val="0"/>
          <w:lang w:val="en-US"/>
        </w:rPr>
        <w:t>/</w:t>
      </w:r>
      <w:proofErr w:type="spellStart"/>
      <w:r w:rsidRPr="00830E10">
        <w:rPr>
          <w:noProof w:val="0"/>
          <w:lang w:val="en-US"/>
        </w:rPr>
        <w:t>părţile</w:t>
      </w:r>
      <w:proofErr w:type="spellEnd"/>
      <w:r w:rsidRPr="00830E10">
        <w:rPr>
          <w:noProof w:val="0"/>
          <w:lang w:val="en-US"/>
        </w:rPr>
        <w:t xml:space="preserve"> din contract care sunt </w:t>
      </w:r>
      <w:proofErr w:type="spellStart"/>
      <w:r w:rsidRPr="00830E10">
        <w:rPr>
          <w:noProof w:val="0"/>
          <w:lang w:val="en-US"/>
        </w:rPr>
        <w:t>îndeplinite</w:t>
      </w:r>
      <w:proofErr w:type="spellEnd"/>
      <w:r w:rsidRPr="00830E10">
        <w:rPr>
          <w:noProof w:val="0"/>
          <w:lang w:val="en-US"/>
        </w:rPr>
        <w:t xml:space="preserve"> de </w:t>
      </w:r>
      <w:proofErr w:type="spellStart"/>
      <w:r w:rsidRPr="00830E10">
        <w:rPr>
          <w:noProof w:val="0"/>
          <w:lang w:val="en-US"/>
        </w:rPr>
        <w:t>aceştia</w:t>
      </w:r>
      <w:proofErr w:type="spellEnd"/>
      <w:r w:rsidRPr="00830E10">
        <w:rPr>
          <w:noProof w:val="0"/>
          <w:lang w:val="en-US"/>
        </w:rPr>
        <w:t xml:space="preserve"> (</w:t>
      </w:r>
      <w:proofErr w:type="spellStart"/>
      <w:r w:rsidRPr="00830E10">
        <w:rPr>
          <w:b/>
          <w:i/>
          <w:noProof w:val="0"/>
          <w:lang w:val="en-US"/>
        </w:rPr>
        <w:t>anexa</w:t>
      </w:r>
      <w:proofErr w:type="spellEnd"/>
      <w:r w:rsidRPr="00830E10">
        <w:rPr>
          <w:b/>
          <w:i/>
          <w:noProof w:val="0"/>
          <w:lang w:val="en-US"/>
        </w:rPr>
        <w:t xml:space="preserve"> nr. 16</w:t>
      </w:r>
      <w:r w:rsidRPr="00830E10">
        <w:rPr>
          <w:noProof w:val="0"/>
          <w:lang w:val="en-US"/>
        </w:rPr>
        <w:t xml:space="preserve">) - </w:t>
      </w:r>
      <w:proofErr w:type="spellStart"/>
      <w:r w:rsidRPr="00830E10">
        <w:rPr>
          <w:noProof w:val="0"/>
          <w:lang w:val="en-US"/>
        </w:rPr>
        <w:t>dupăcaz</w:t>
      </w:r>
      <w:proofErr w:type="spellEnd"/>
      <w:r w:rsidRPr="00830E10">
        <w:rPr>
          <w:noProof w:val="0"/>
          <w:lang w:val="en-US"/>
        </w:rPr>
        <w:t>;</w:t>
      </w:r>
    </w:p>
    <w:p w14:paraId="167E0455"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noProof w:val="0"/>
          <w:lang w:val="en-US"/>
        </w:rPr>
        <w:t>Informaţii</w:t>
      </w:r>
      <w:proofErr w:type="spellEnd"/>
      <w:r w:rsidRPr="00830E10">
        <w:rPr>
          <w:noProof w:val="0"/>
          <w:lang w:val="en-US"/>
        </w:rPr>
        <w:t xml:space="preserve"> </w:t>
      </w:r>
      <w:proofErr w:type="spellStart"/>
      <w:r w:rsidRPr="00830E10">
        <w:rPr>
          <w:noProof w:val="0"/>
          <w:lang w:val="en-US"/>
        </w:rPr>
        <w:t>privind</w:t>
      </w:r>
      <w:proofErr w:type="spellEnd"/>
      <w:r w:rsidRPr="00830E10">
        <w:rPr>
          <w:noProof w:val="0"/>
          <w:lang w:val="en-US"/>
        </w:rPr>
        <w:t xml:space="preserve"> </w:t>
      </w:r>
      <w:proofErr w:type="spellStart"/>
      <w:r w:rsidRPr="00830E10">
        <w:rPr>
          <w:noProof w:val="0"/>
          <w:lang w:val="en-US"/>
        </w:rPr>
        <w:t>asocierea</w:t>
      </w:r>
      <w:proofErr w:type="spellEnd"/>
      <w:r w:rsidRPr="00830E10">
        <w:rPr>
          <w:noProof w:val="0"/>
          <w:lang w:val="en-US"/>
        </w:rPr>
        <w:t xml:space="preserve"> (</w:t>
      </w:r>
      <w:proofErr w:type="spellStart"/>
      <w:r w:rsidRPr="00830E10">
        <w:rPr>
          <w:b/>
          <w:i/>
          <w:noProof w:val="0"/>
          <w:lang w:val="en-US"/>
        </w:rPr>
        <w:t>anexa</w:t>
      </w:r>
      <w:proofErr w:type="spellEnd"/>
      <w:r w:rsidRPr="00830E10">
        <w:rPr>
          <w:b/>
          <w:i/>
          <w:noProof w:val="0"/>
          <w:lang w:val="en-US"/>
        </w:rPr>
        <w:t xml:space="preserve"> nr. 17</w:t>
      </w:r>
      <w:r w:rsidRPr="00830E10">
        <w:rPr>
          <w:noProof w:val="0"/>
          <w:lang w:val="en-US"/>
        </w:rPr>
        <w:t xml:space="preserve">) – </w:t>
      </w:r>
      <w:proofErr w:type="spellStart"/>
      <w:r w:rsidRPr="00830E10">
        <w:rPr>
          <w:noProof w:val="0"/>
          <w:lang w:val="en-US"/>
        </w:rPr>
        <w:t>după</w:t>
      </w:r>
      <w:proofErr w:type="spellEnd"/>
      <w:r w:rsidRPr="00830E10">
        <w:rPr>
          <w:noProof w:val="0"/>
          <w:lang w:val="en-US"/>
        </w:rPr>
        <w:t xml:space="preserve"> </w:t>
      </w:r>
      <w:proofErr w:type="spellStart"/>
      <w:r w:rsidRPr="00830E10">
        <w:rPr>
          <w:noProof w:val="0"/>
          <w:lang w:val="en-US"/>
        </w:rPr>
        <w:t>caz</w:t>
      </w:r>
      <w:proofErr w:type="spellEnd"/>
      <w:r w:rsidRPr="00830E10">
        <w:rPr>
          <w:noProof w:val="0"/>
          <w:lang w:val="en-US"/>
        </w:rPr>
        <w:t>;</w:t>
      </w:r>
    </w:p>
    <w:p w14:paraId="7B78DF1B"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noProof w:val="0"/>
          <w:lang w:val="en-US"/>
        </w:rPr>
        <w:t>Angajament</w:t>
      </w:r>
      <w:proofErr w:type="spellEnd"/>
      <w:r w:rsidRPr="00830E10">
        <w:rPr>
          <w:noProof w:val="0"/>
          <w:lang w:val="en-US"/>
        </w:rPr>
        <w:t xml:space="preserve"> </w:t>
      </w:r>
      <w:proofErr w:type="spellStart"/>
      <w:r w:rsidRPr="00830E10">
        <w:rPr>
          <w:noProof w:val="0"/>
          <w:lang w:val="en-US"/>
        </w:rPr>
        <w:t>terţ</w:t>
      </w:r>
      <w:proofErr w:type="spellEnd"/>
      <w:r w:rsidRPr="00830E10">
        <w:rPr>
          <w:noProof w:val="0"/>
          <w:lang w:val="en-US"/>
        </w:rPr>
        <w:t xml:space="preserve"> </w:t>
      </w:r>
      <w:proofErr w:type="spellStart"/>
      <w:r w:rsidRPr="00830E10">
        <w:rPr>
          <w:noProof w:val="0"/>
          <w:lang w:val="en-US"/>
        </w:rPr>
        <w:t>susţinător</w:t>
      </w:r>
      <w:proofErr w:type="spellEnd"/>
      <w:r w:rsidRPr="00830E10">
        <w:rPr>
          <w:noProof w:val="0"/>
          <w:lang w:val="en-US"/>
        </w:rPr>
        <w:t xml:space="preserve"> </w:t>
      </w:r>
      <w:proofErr w:type="spellStart"/>
      <w:r w:rsidRPr="00830E10">
        <w:rPr>
          <w:noProof w:val="0"/>
          <w:lang w:val="en-US"/>
        </w:rPr>
        <w:t>financiar</w:t>
      </w:r>
      <w:proofErr w:type="spellEnd"/>
      <w:r w:rsidRPr="00830E10">
        <w:rPr>
          <w:noProof w:val="0"/>
          <w:lang w:val="en-US"/>
        </w:rPr>
        <w:t xml:space="preserve"> (</w:t>
      </w:r>
      <w:proofErr w:type="spellStart"/>
      <w:r w:rsidRPr="00830E10">
        <w:rPr>
          <w:b/>
          <w:i/>
          <w:noProof w:val="0"/>
          <w:lang w:val="en-US"/>
        </w:rPr>
        <w:t>anexa</w:t>
      </w:r>
      <w:proofErr w:type="spellEnd"/>
      <w:r w:rsidRPr="00830E10">
        <w:rPr>
          <w:b/>
          <w:i/>
          <w:noProof w:val="0"/>
          <w:lang w:val="en-US"/>
        </w:rPr>
        <w:t xml:space="preserve"> nr. 18</w:t>
      </w:r>
      <w:r w:rsidRPr="00830E10">
        <w:rPr>
          <w:noProof w:val="0"/>
          <w:lang w:val="en-US"/>
        </w:rPr>
        <w:t xml:space="preserve">) – </w:t>
      </w:r>
      <w:proofErr w:type="spellStart"/>
      <w:r w:rsidRPr="00830E10">
        <w:rPr>
          <w:noProof w:val="0"/>
          <w:lang w:val="en-US"/>
        </w:rPr>
        <w:t>după</w:t>
      </w:r>
      <w:proofErr w:type="spellEnd"/>
      <w:r w:rsidRPr="00830E10">
        <w:rPr>
          <w:noProof w:val="0"/>
          <w:lang w:val="en-US"/>
        </w:rPr>
        <w:t xml:space="preserve"> </w:t>
      </w:r>
      <w:proofErr w:type="spellStart"/>
      <w:r w:rsidRPr="00830E10">
        <w:rPr>
          <w:noProof w:val="0"/>
          <w:lang w:val="en-US"/>
        </w:rPr>
        <w:t>caz</w:t>
      </w:r>
      <w:proofErr w:type="spellEnd"/>
      <w:r w:rsidRPr="00830E10">
        <w:rPr>
          <w:noProof w:val="0"/>
          <w:lang w:val="en-US"/>
        </w:rPr>
        <w:t>;</w:t>
      </w:r>
    </w:p>
    <w:p w14:paraId="671411C8"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noProof w:val="0"/>
          <w:lang w:val="en-US"/>
        </w:rPr>
        <w:lastRenderedPageBreak/>
        <w:t>Angajament</w:t>
      </w:r>
      <w:proofErr w:type="spellEnd"/>
      <w:r w:rsidRPr="00830E10">
        <w:rPr>
          <w:noProof w:val="0"/>
          <w:lang w:val="en-US"/>
        </w:rPr>
        <w:t xml:space="preserve"> </w:t>
      </w:r>
      <w:proofErr w:type="spellStart"/>
      <w:r w:rsidRPr="00830E10">
        <w:rPr>
          <w:noProof w:val="0"/>
          <w:lang w:val="en-US"/>
        </w:rPr>
        <w:t>privind</w:t>
      </w:r>
      <w:proofErr w:type="spellEnd"/>
      <w:r w:rsidRPr="00830E10">
        <w:rPr>
          <w:noProof w:val="0"/>
          <w:lang w:val="en-US"/>
        </w:rPr>
        <w:t xml:space="preserve"> </w:t>
      </w:r>
      <w:proofErr w:type="spellStart"/>
      <w:r w:rsidRPr="00830E10">
        <w:rPr>
          <w:noProof w:val="0"/>
          <w:lang w:val="en-US"/>
        </w:rPr>
        <w:t>susţinerea</w:t>
      </w:r>
      <w:proofErr w:type="spellEnd"/>
      <w:r w:rsidRPr="00830E10">
        <w:rPr>
          <w:noProof w:val="0"/>
          <w:lang w:val="en-US"/>
        </w:rPr>
        <w:t xml:space="preserve"> </w:t>
      </w:r>
      <w:proofErr w:type="spellStart"/>
      <w:r w:rsidRPr="00830E10">
        <w:rPr>
          <w:noProof w:val="0"/>
          <w:lang w:val="en-US"/>
        </w:rPr>
        <w:t>tehnică</w:t>
      </w:r>
      <w:proofErr w:type="spellEnd"/>
      <w:r w:rsidRPr="00830E10">
        <w:rPr>
          <w:noProof w:val="0"/>
          <w:lang w:val="en-US"/>
        </w:rPr>
        <w:t xml:space="preserve"> </w:t>
      </w:r>
      <w:proofErr w:type="spellStart"/>
      <w:r w:rsidRPr="00830E10">
        <w:rPr>
          <w:noProof w:val="0"/>
          <w:lang w:val="en-US"/>
        </w:rPr>
        <w:t>și</w:t>
      </w:r>
      <w:proofErr w:type="spellEnd"/>
      <w:r w:rsidRPr="00830E10">
        <w:rPr>
          <w:noProof w:val="0"/>
          <w:lang w:val="en-US"/>
        </w:rPr>
        <w:t xml:space="preserve"> </w:t>
      </w:r>
      <w:proofErr w:type="spellStart"/>
      <w:r w:rsidRPr="00830E10">
        <w:rPr>
          <w:noProof w:val="0"/>
          <w:lang w:val="en-US"/>
        </w:rPr>
        <w:t>profesională</w:t>
      </w:r>
      <w:proofErr w:type="spellEnd"/>
      <w:r w:rsidRPr="00830E10">
        <w:rPr>
          <w:noProof w:val="0"/>
          <w:lang w:val="en-US"/>
        </w:rPr>
        <w:t xml:space="preserve"> </w:t>
      </w:r>
      <w:proofErr w:type="gramStart"/>
      <w:r w:rsidRPr="00830E10">
        <w:rPr>
          <w:noProof w:val="0"/>
          <w:lang w:val="en-US"/>
        </w:rPr>
        <w:t>a</w:t>
      </w:r>
      <w:proofErr w:type="gramEnd"/>
      <w:r w:rsidRPr="00830E10">
        <w:rPr>
          <w:noProof w:val="0"/>
          <w:lang w:val="en-US"/>
        </w:rPr>
        <w:t xml:space="preserve"> </w:t>
      </w:r>
      <w:proofErr w:type="spellStart"/>
      <w:r w:rsidRPr="00830E10">
        <w:rPr>
          <w:noProof w:val="0"/>
          <w:lang w:val="en-US"/>
        </w:rPr>
        <w:t>ofertantului</w:t>
      </w:r>
      <w:proofErr w:type="spellEnd"/>
      <w:r w:rsidRPr="00830E10">
        <w:rPr>
          <w:noProof w:val="0"/>
          <w:lang w:val="en-US"/>
        </w:rPr>
        <w:t>/</w:t>
      </w:r>
      <w:proofErr w:type="spellStart"/>
      <w:r w:rsidRPr="00830E10">
        <w:rPr>
          <w:noProof w:val="0"/>
          <w:lang w:val="en-US"/>
        </w:rPr>
        <w:t>grupului</w:t>
      </w:r>
      <w:proofErr w:type="spellEnd"/>
      <w:r w:rsidRPr="00830E10">
        <w:rPr>
          <w:noProof w:val="0"/>
          <w:lang w:val="en-US"/>
        </w:rPr>
        <w:t xml:space="preserve"> de </w:t>
      </w:r>
      <w:proofErr w:type="spellStart"/>
      <w:r w:rsidRPr="00830E10">
        <w:rPr>
          <w:noProof w:val="0"/>
          <w:lang w:val="en-US"/>
        </w:rPr>
        <w:t>operatori</w:t>
      </w:r>
      <w:proofErr w:type="spellEnd"/>
      <w:r w:rsidRPr="00830E10">
        <w:rPr>
          <w:noProof w:val="0"/>
          <w:lang w:val="en-US"/>
        </w:rPr>
        <w:t xml:space="preserve"> economici (</w:t>
      </w:r>
      <w:proofErr w:type="spellStart"/>
      <w:r w:rsidRPr="00830E10">
        <w:rPr>
          <w:b/>
          <w:i/>
          <w:noProof w:val="0"/>
          <w:lang w:val="en-US"/>
        </w:rPr>
        <w:t>anexa</w:t>
      </w:r>
      <w:proofErr w:type="spellEnd"/>
      <w:r w:rsidRPr="00830E10">
        <w:rPr>
          <w:b/>
          <w:i/>
          <w:noProof w:val="0"/>
          <w:lang w:val="en-US"/>
        </w:rPr>
        <w:t xml:space="preserve"> nr. 19</w:t>
      </w:r>
      <w:r w:rsidRPr="00830E10">
        <w:rPr>
          <w:noProof w:val="0"/>
          <w:lang w:val="en-US"/>
        </w:rPr>
        <w:t xml:space="preserve">) – </w:t>
      </w:r>
      <w:proofErr w:type="spellStart"/>
      <w:r w:rsidRPr="00830E10">
        <w:rPr>
          <w:noProof w:val="0"/>
          <w:lang w:val="en-US"/>
        </w:rPr>
        <w:t>după</w:t>
      </w:r>
      <w:proofErr w:type="spellEnd"/>
      <w:r w:rsidRPr="00830E10">
        <w:rPr>
          <w:noProof w:val="0"/>
          <w:lang w:val="en-US"/>
        </w:rPr>
        <w:t xml:space="preserve"> </w:t>
      </w:r>
      <w:proofErr w:type="spellStart"/>
      <w:r w:rsidRPr="00830E10">
        <w:rPr>
          <w:noProof w:val="0"/>
          <w:lang w:val="en-US"/>
        </w:rPr>
        <w:t>caz</w:t>
      </w:r>
      <w:proofErr w:type="spellEnd"/>
      <w:r w:rsidRPr="00830E10">
        <w:rPr>
          <w:noProof w:val="0"/>
          <w:lang w:val="en-US"/>
        </w:rPr>
        <w:t>;</w:t>
      </w:r>
    </w:p>
    <w:p w14:paraId="07FB12FB"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noProof w:val="0"/>
          <w:lang w:val="en-US"/>
        </w:rPr>
        <w:t>Declaraţie</w:t>
      </w:r>
      <w:proofErr w:type="spellEnd"/>
      <w:r w:rsidRPr="00830E10">
        <w:rPr>
          <w:noProof w:val="0"/>
          <w:lang w:val="en-US"/>
        </w:rPr>
        <w:t xml:space="preserve"> </w:t>
      </w:r>
      <w:proofErr w:type="spellStart"/>
      <w:r w:rsidRPr="00830E10">
        <w:rPr>
          <w:noProof w:val="0"/>
          <w:lang w:val="en-US"/>
        </w:rPr>
        <w:t>terţ</w:t>
      </w:r>
      <w:proofErr w:type="spellEnd"/>
      <w:r w:rsidRPr="00830E10">
        <w:rPr>
          <w:noProof w:val="0"/>
          <w:lang w:val="en-US"/>
        </w:rPr>
        <w:t xml:space="preserve"> </w:t>
      </w:r>
      <w:proofErr w:type="spellStart"/>
      <w:r w:rsidRPr="00830E10">
        <w:rPr>
          <w:noProof w:val="0"/>
          <w:lang w:val="en-US"/>
        </w:rPr>
        <w:t>susţinător</w:t>
      </w:r>
      <w:proofErr w:type="spellEnd"/>
      <w:r w:rsidRPr="00830E10">
        <w:rPr>
          <w:noProof w:val="0"/>
          <w:lang w:val="en-US"/>
        </w:rPr>
        <w:t xml:space="preserve"> </w:t>
      </w:r>
      <w:proofErr w:type="spellStart"/>
      <w:r w:rsidRPr="00830E10">
        <w:rPr>
          <w:noProof w:val="0"/>
          <w:lang w:val="en-US"/>
        </w:rPr>
        <w:t>tehnic</w:t>
      </w:r>
      <w:proofErr w:type="spellEnd"/>
      <w:r w:rsidRPr="00830E10">
        <w:rPr>
          <w:noProof w:val="0"/>
          <w:lang w:val="en-US"/>
        </w:rPr>
        <w:t xml:space="preserve"> (</w:t>
      </w:r>
      <w:proofErr w:type="spellStart"/>
      <w:r w:rsidRPr="00830E10">
        <w:rPr>
          <w:b/>
          <w:i/>
          <w:noProof w:val="0"/>
          <w:lang w:val="en-US"/>
        </w:rPr>
        <w:t>anexa</w:t>
      </w:r>
      <w:proofErr w:type="spellEnd"/>
      <w:r w:rsidRPr="00830E10">
        <w:rPr>
          <w:b/>
          <w:i/>
          <w:noProof w:val="0"/>
          <w:lang w:val="en-US"/>
        </w:rPr>
        <w:t xml:space="preserve"> nr. 20</w:t>
      </w:r>
      <w:r w:rsidRPr="00830E10">
        <w:rPr>
          <w:noProof w:val="0"/>
          <w:lang w:val="en-US"/>
        </w:rPr>
        <w:t xml:space="preserve">) – </w:t>
      </w:r>
      <w:proofErr w:type="spellStart"/>
      <w:r w:rsidRPr="00830E10">
        <w:rPr>
          <w:noProof w:val="0"/>
          <w:lang w:val="en-US"/>
        </w:rPr>
        <w:t>după</w:t>
      </w:r>
      <w:proofErr w:type="spellEnd"/>
      <w:r w:rsidRPr="00830E10">
        <w:rPr>
          <w:noProof w:val="0"/>
          <w:lang w:val="en-US"/>
        </w:rPr>
        <w:t xml:space="preserve"> </w:t>
      </w:r>
      <w:proofErr w:type="spellStart"/>
      <w:r w:rsidRPr="00830E10">
        <w:rPr>
          <w:noProof w:val="0"/>
          <w:lang w:val="en-US"/>
        </w:rPr>
        <w:t>caz</w:t>
      </w:r>
      <w:proofErr w:type="spellEnd"/>
      <w:r w:rsidRPr="00830E10">
        <w:rPr>
          <w:noProof w:val="0"/>
          <w:lang w:val="en-US"/>
        </w:rPr>
        <w:t>;</w:t>
      </w:r>
    </w:p>
    <w:p w14:paraId="4613DB2F"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noProof w:val="0"/>
          <w:lang w:val="en-US"/>
        </w:rPr>
        <w:t>Declaraţie</w:t>
      </w:r>
      <w:proofErr w:type="spellEnd"/>
      <w:r w:rsidRPr="00830E10">
        <w:rPr>
          <w:noProof w:val="0"/>
          <w:lang w:val="en-US"/>
        </w:rPr>
        <w:t xml:space="preserve"> </w:t>
      </w:r>
      <w:proofErr w:type="spellStart"/>
      <w:r w:rsidRPr="00830E10">
        <w:rPr>
          <w:noProof w:val="0"/>
          <w:lang w:val="en-US"/>
        </w:rPr>
        <w:t>terţ</w:t>
      </w:r>
      <w:proofErr w:type="spellEnd"/>
      <w:r w:rsidRPr="00830E10">
        <w:rPr>
          <w:noProof w:val="0"/>
          <w:lang w:val="en-US"/>
        </w:rPr>
        <w:t xml:space="preserve"> </w:t>
      </w:r>
      <w:proofErr w:type="spellStart"/>
      <w:r w:rsidRPr="00830E10">
        <w:rPr>
          <w:noProof w:val="0"/>
          <w:lang w:val="en-US"/>
        </w:rPr>
        <w:t>susţinător</w:t>
      </w:r>
      <w:proofErr w:type="spellEnd"/>
      <w:r w:rsidRPr="00830E10">
        <w:rPr>
          <w:noProof w:val="0"/>
          <w:lang w:val="en-US"/>
        </w:rPr>
        <w:t xml:space="preserve"> </w:t>
      </w:r>
      <w:proofErr w:type="spellStart"/>
      <w:r w:rsidRPr="00830E10">
        <w:rPr>
          <w:noProof w:val="0"/>
          <w:lang w:val="en-US"/>
        </w:rPr>
        <w:t>profesional</w:t>
      </w:r>
      <w:proofErr w:type="spellEnd"/>
      <w:r w:rsidRPr="00830E10">
        <w:rPr>
          <w:noProof w:val="0"/>
          <w:lang w:val="en-US"/>
        </w:rPr>
        <w:t xml:space="preserve"> (</w:t>
      </w:r>
      <w:proofErr w:type="spellStart"/>
      <w:r w:rsidRPr="00830E10">
        <w:rPr>
          <w:b/>
          <w:i/>
          <w:noProof w:val="0"/>
          <w:lang w:val="en-US"/>
        </w:rPr>
        <w:t>anexa</w:t>
      </w:r>
      <w:proofErr w:type="spellEnd"/>
      <w:r w:rsidRPr="00830E10">
        <w:rPr>
          <w:b/>
          <w:i/>
          <w:noProof w:val="0"/>
          <w:lang w:val="en-US"/>
        </w:rPr>
        <w:t xml:space="preserve"> nr. 21</w:t>
      </w:r>
      <w:r w:rsidRPr="00830E10">
        <w:rPr>
          <w:noProof w:val="0"/>
          <w:lang w:val="en-US"/>
        </w:rPr>
        <w:t xml:space="preserve">) – </w:t>
      </w:r>
      <w:proofErr w:type="spellStart"/>
      <w:r w:rsidRPr="00830E10">
        <w:rPr>
          <w:noProof w:val="0"/>
          <w:lang w:val="en-US"/>
        </w:rPr>
        <w:t>după</w:t>
      </w:r>
      <w:proofErr w:type="spellEnd"/>
      <w:r w:rsidRPr="00830E10">
        <w:rPr>
          <w:noProof w:val="0"/>
          <w:lang w:val="en-US"/>
        </w:rPr>
        <w:t xml:space="preserve"> </w:t>
      </w:r>
      <w:proofErr w:type="spellStart"/>
      <w:r w:rsidRPr="00830E10">
        <w:rPr>
          <w:noProof w:val="0"/>
          <w:lang w:val="en-US"/>
        </w:rPr>
        <w:t>caz</w:t>
      </w:r>
      <w:proofErr w:type="spellEnd"/>
      <w:r w:rsidRPr="00830E10">
        <w:rPr>
          <w:noProof w:val="0"/>
          <w:lang w:val="en-US"/>
        </w:rPr>
        <w:t>;</w:t>
      </w:r>
    </w:p>
    <w:p w14:paraId="02CC762A"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noProof w:val="0"/>
          <w:lang w:val="en-US"/>
        </w:rPr>
        <w:t>Certificat</w:t>
      </w:r>
      <w:proofErr w:type="spellEnd"/>
      <w:r w:rsidRPr="00830E10">
        <w:rPr>
          <w:noProof w:val="0"/>
          <w:lang w:val="en-US"/>
        </w:rPr>
        <w:t xml:space="preserve">/ </w:t>
      </w:r>
      <w:proofErr w:type="spellStart"/>
      <w:r w:rsidRPr="00830E10">
        <w:rPr>
          <w:noProof w:val="0"/>
          <w:lang w:val="en-US"/>
        </w:rPr>
        <w:t>decizie</w:t>
      </w:r>
      <w:proofErr w:type="spellEnd"/>
      <w:r w:rsidRPr="00830E10">
        <w:rPr>
          <w:noProof w:val="0"/>
          <w:lang w:val="en-US"/>
        </w:rPr>
        <w:t xml:space="preserve"> de </w:t>
      </w:r>
      <w:proofErr w:type="spellStart"/>
      <w:r w:rsidRPr="00830E10">
        <w:rPr>
          <w:noProof w:val="0"/>
          <w:lang w:val="en-US"/>
        </w:rPr>
        <w:t>înregistrare</w:t>
      </w:r>
      <w:proofErr w:type="spellEnd"/>
      <w:r w:rsidRPr="00830E10">
        <w:rPr>
          <w:noProof w:val="0"/>
          <w:lang w:val="en-US"/>
        </w:rPr>
        <w:t xml:space="preserve"> </w:t>
      </w:r>
      <w:proofErr w:type="gramStart"/>
      <w:r w:rsidRPr="00830E10">
        <w:rPr>
          <w:noProof w:val="0"/>
          <w:lang w:val="en-US"/>
        </w:rPr>
        <w:t>a</w:t>
      </w:r>
      <w:proofErr w:type="gramEnd"/>
      <w:r w:rsidRPr="00830E10">
        <w:rPr>
          <w:noProof w:val="0"/>
          <w:lang w:val="en-US"/>
        </w:rPr>
        <w:t xml:space="preserve"> </w:t>
      </w:r>
      <w:proofErr w:type="spellStart"/>
      <w:r w:rsidRPr="00830E10">
        <w:rPr>
          <w:noProof w:val="0"/>
          <w:lang w:val="en-US"/>
        </w:rPr>
        <w:t>intreprinderii</w:t>
      </w:r>
      <w:proofErr w:type="spellEnd"/>
      <w:r w:rsidRPr="00830E10">
        <w:rPr>
          <w:noProof w:val="0"/>
          <w:lang w:val="en-US"/>
        </w:rPr>
        <w:t xml:space="preserve">/Extras din </w:t>
      </w:r>
      <w:proofErr w:type="spellStart"/>
      <w:r w:rsidRPr="00830E10">
        <w:rPr>
          <w:noProof w:val="0"/>
          <w:lang w:val="en-US"/>
        </w:rPr>
        <w:t>Registrul</w:t>
      </w:r>
      <w:proofErr w:type="spellEnd"/>
      <w:r w:rsidRPr="00830E10">
        <w:rPr>
          <w:noProof w:val="0"/>
          <w:lang w:val="en-US"/>
        </w:rPr>
        <w:t xml:space="preserve"> de Stat al </w:t>
      </w:r>
      <w:proofErr w:type="spellStart"/>
      <w:r w:rsidRPr="00830E10">
        <w:rPr>
          <w:noProof w:val="0"/>
          <w:lang w:val="en-US"/>
        </w:rPr>
        <w:t>persoanelor</w:t>
      </w:r>
      <w:proofErr w:type="spellEnd"/>
      <w:r w:rsidRPr="00830E10">
        <w:rPr>
          <w:noProof w:val="0"/>
          <w:lang w:val="en-US"/>
        </w:rPr>
        <w:t xml:space="preserve"> </w:t>
      </w:r>
      <w:proofErr w:type="spellStart"/>
      <w:r w:rsidRPr="00830E10">
        <w:rPr>
          <w:noProof w:val="0"/>
          <w:lang w:val="en-US"/>
        </w:rPr>
        <w:t>juridice</w:t>
      </w:r>
      <w:proofErr w:type="spellEnd"/>
      <w:r w:rsidRPr="00830E10">
        <w:rPr>
          <w:noProof w:val="0"/>
          <w:lang w:val="en-US"/>
        </w:rPr>
        <w:t>;</w:t>
      </w:r>
    </w:p>
    <w:p w14:paraId="78DDE5CC"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iCs/>
          <w:noProof w:val="0"/>
          <w:lang w:val="en-US"/>
        </w:rPr>
        <w:t>Certificat</w:t>
      </w:r>
      <w:proofErr w:type="spellEnd"/>
      <w:r w:rsidRPr="00830E10">
        <w:rPr>
          <w:iCs/>
          <w:noProof w:val="0"/>
          <w:lang w:val="en-US"/>
        </w:rPr>
        <w:t xml:space="preserve"> </w:t>
      </w:r>
      <w:proofErr w:type="spellStart"/>
      <w:r w:rsidRPr="00830E10">
        <w:rPr>
          <w:iCs/>
          <w:noProof w:val="0"/>
          <w:lang w:val="en-US"/>
        </w:rPr>
        <w:t>privind</w:t>
      </w:r>
      <w:proofErr w:type="spellEnd"/>
      <w:r w:rsidRPr="00830E10">
        <w:rPr>
          <w:iCs/>
          <w:noProof w:val="0"/>
          <w:lang w:val="en-US"/>
        </w:rPr>
        <w:t xml:space="preserve"> </w:t>
      </w:r>
      <w:proofErr w:type="spellStart"/>
      <w:r w:rsidRPr="00830E10">
        <w:rPr>
          <w:iCs/>
          <w:noProof w:val="0"/>
          <w:lang w:val="en-US"/>
        </w:rPr>
        <w:t>lipsa</w:t>
      </w:r>
      <w:proofErr w:type="spellEnd"/>
      <w:r w:rsidRPr="00830E10">
        <w:rPr>
          <w:iCs/>
          <w:noProof w:val="0"/>
          <w:lang w:val="en-US"/>
        </w:rPr>
        <w:t xml:space="preserve"> </w:t>
      </w:r>
      <w:proofErr w:type="spellStart"/>
      <w:r w:rsidRPr="00830E10">
        <w:rPr>
          <w:iCs/>
          <w:noProof w:val="0"/>
          <w:lang w:val="en-US"/>
        </w:rPr>
        <w:t>sau</w:t>
      </w:r>
      <w:proofErr w:type="spellEnd"/>
      <w:r w:rsidRPr="00830E10">
        <w:rPr>
          <w:iCs/>
          <w:noProof w:val="0"/>
          <w:lang w:val="en-US"/>
        </w:rPr>
        <w:t xml:space="preserve"> </w:t>
      </w:r>
      <w:proofErr w:type="spellStart"/>
      <w:r w:rsidRPr="00830E10">
        <w:rPr>
          <w:iCs/>
          <w:noProof w:val="0"/>
          <w:lang w:val="en-US"/>
        </w:rPr>
        <w:t>existența</w:t>
      </w:r>
      <w:proofErr w:type="spellEnd"/>
      <w:r w:rsidRPr="00830E10">
        <w:rPr>
          <w:iCs/>
          <w:noProof w:val="0"/>
          <w:lang w:val="en-US"/>
        </w:rPr>
        <w:t xml:space="preserve"> </w:t>
      </w:r>
      <w:proofErr w:type="spellStart"/>
      <w:r w:rsidRPr="00830E10">
        <w:rPr>
          <w:iCs/>
          <w:noProof w:val="0"/>
          <w:lang w:val="en-US"/>
        </w:rPr>
        <w:t>datoriilor</w:t>
      </w:r>
      <w:proofErr w:type="spellEnd"/>
      <w:r w:rsidRPr="00830E10">
        <w:rPr>
          <w:iCs/>
          <w:noProof w:val="0"/>
          <w:lang w:val="en-US"/>
        </w:rPr>
        <w:t xml:space="preserve"> la </w:t>
      </w:r>
      <w:proofErr w:type="spellStart"/>
      <w:r w:rsidRPr="00830E10">
        <w:rPr>
          <w:iCs/>
          <w:noProof w:val="0"/>
          <w:lang w:val="en-US"/>
        </w:rPr>
        <w:t>Bugetul</w:t>
      </w:r>
      <w:proofErr w:type="spellEnd"/>
      <w:r w:rsidRPr="00830E10">
        <w:rPr>
          <w:iCs/>
          <w:noProof w:val="0"/>
          <w:lang w:val="en-US"/>
        </w:rPr>
        <w:t xml:space="preserve"> Public </w:t>
      </w:r>
      <w:proofErr w:type="spellStart"/>
      <w:r w:rsidRPr="00830E10">
        <w:rPr>
          <w:iCs/>
          <w:noProof w:val="0"/>
          <w:lang w:val="en-US"/>
        </w:rPr>
        <w:t>Național</w:t>
      </w:r>
      <w:proofErr w:type="spellEnd"/>
      <w:r w:rsidRPr="00830E10">
        <w:rPr>
          <w:iCs/>
          <w:noProof w:val="0"/>
          <w:lang w:val="en-US"/>
        </w:rPr>
        <w:t xml:space="preserve">, </w:t>
      </w:r>
      <w:proofErr w:type="spellStart"/>
      <w:r w:rsidRPr="00830E10">
        <w:rPr>
          <w:iCs/>
          <w:noProof w:val="0"/>
          <w:lang w:val="en-US"/>
        </w:rPr>
        <w:t>eliberat</w:t>
      </w:r>
      <w:proofErr w:type="spellEnd"/>
      <w:r w:rsidRPr="00830E10">
        <w:rPr>
          <w:iCs/>
          <w:noProof w:val="0"/>
          <w:lang w:val="en-US"/>
        </w:rPr>
        <w:t xml:space="preserve"> de </w:t>
      </w:r>
      <w:proofErr w:type="spellStart"/>
      <w:r w:rsidRPr="00830E10">
        <w:rPr>
          <w:iCs/>
          <w:noProof w:val="0"/>
          <w:lang w:val="en-US"/>
        </w:rPr>
        <w:t>Inspectoratul</w:t>
      </w:r>
      <w:proofErr w:type="spellEnd"/>
      <w:r w:rsidRPr="00830E10">
        <w:rPr>
          <w:iCs/>
          <w:noProof w:val="0"/>
          <w:lang w:val="en-US"/>
        </w:rPr>
        <w:t xml:space="preserve"> Fiscal </w:t>
      </w:r>
      <w:proofErr w:type="spellStart"/>
      <w:r w:rsidRPr="00830E10">
        <w:rPr>
          <w:iCs/>
          <w:noProof w:val="0"/>
          <w:lang w:val="en-US"/>
        </w:rPr>
        <w:t>sau</w:t>
      </w:r>
      <w:proofErr w:type="spellEnd"/>
      <w:r w:rsidRPr="00830E10">
        <w:rPr>
          <w:iCs/>
          <w:noProof w:val="0"/>
          <w:lang w:val="en-US"/>
        </w:rPr>
        <w:t xml:space="preserve"> </w:t>
      </w:r>
      <w:proofErr w:type="spellStart"/>
      <w:r w:rsidRPr="00830E10">
        <w:rPr>
          <w:i/>
          <w:noProof w:val="0"/>
          <w:lang w:val="en-US"/>
        </w:rPr>
        <w:t>alte</w:t>
      </w:r>
      <w:proofErr w:type="spellEnd"/>
      <w:r w:rsidRPr="00830E10">
        <w:rPr>
          <w:i/>
          <w:noProof w:val="0"/>
          <w:lang w:val="en-US"/>
        </w:rPr>
        <w:t xml:space="preserve"> </w:t>
      </w:r>
      <w:proofErr w:type="spellStart"/>
      <w:r w:rsidRPr="00830E10">
        <w:rPr>
          <w:i/>
          <w:noProof w:val="0"/>
          <w:lang w:val="en-US"/>
        </w:rPr>
        <w:t>documente</w:t>
      </w:r>
      <w:proofErr w:type="spellEnd"/>
      <w:r w:rsidRPr="00830E10">
        <w:rPr>
          <w:i/>
          <w:noProof w:val="0"/>
          <w:lang w:val="en-US"/>
        </w:rPr>
        <w:t xml:space="preserve"> </w:t>
      </w:r>
      <w:proofErr w:type="spellStart"/>
      <w:r w:rsidRPr="00830E10">
        <w:rPr>
          <w:i/>
          <w:noProof w:val="0"/>
          <w:lang w:val="en-US"/>
        </w:rPr>
        <w:t>echivalente</w:t>
      </w:r>
      <w:proofErr w:type="spellEnd"/>
      <w:r w:rsidRPr="00830E10">
        <w:rPr>
          <w:i/>
          <w:noProof w:val="0"/>
          <w:lang w:val="en-US"/>
        </w:rPr>
        <w:t xml:space="preserve">, </w:t>
      </w:r>
      <w:proofErr w:type="spellStart"/>
      <w:r w:rsidRPr="00830E10">
        <w:rPr>
          <w:i/>
          <w:noProof w:val="0"/>
          <w:lang w:val="en-US"/>
        </w:rPr>
        <w:t>emise</w:t>
      </w:r>
      <w:proofErr w:type="spellEnd"/>
      <w:r w:rsidRPr="00830E10">
        <w:rPr>
          <w:i/>
          <w:noProof w:val="0"/>
          <w:lang w:val="en-US"/>
        </w:rPr>
        <w:t xml:space="preserve"> de </w:t>
      </w:r>
      <w:proofErr w:type="spellStart"/>
      <w:r w:rsidRPr="00830E10">
        <w:rPr>
          <w:i/>
          <w:noProof w:val="0"/>
          <w:lang w:val="en-US"/>
        </w:rPr>
        <w:t>autorităţi</w:t>
      </w:r>
      <w:proofErr w:type="spellEnd"/>
      <w:r w:rsidRPr="00830E10">
        <w:rPr>
          <w:i/>
          <w:noProof w:val="0"/>
          <w:lang w:val="en-US"/>
        </w:rPr>
        <w:t xml:space="preserve"> </w:t>
      </w:r>
      <w:proofErr w:type="spellStart"/>
      <w:r w:rsidRPr="00830E10">
        <w:rPr>
          <w:i/>
          <w:noProof w:val="0"/>
          <w:lang w:val="en-US"/>
        </w:rPr>
        <w:t>competente</w:t>
      </w:r>
      <w:proofErr w:type="spellEnd"/>
      <w:r w:rsidRPr="00830E10">
        <w:rPr>
          <w:i/>
          <w:noProof w:val="0"/>
          <w:lang w:val="en-US"/>
        </w:rPr>
        <w:t xml:space="preserve"> din </w:t>
      </w:r>
      <w:proofErr w:type="spellStart"/>
      <w:r w:rsidRPr="00830E10">
        <w:rPr>
          <w:i/>
          <w:noProof w:val="0"/>
          <w:lang w:val="en-US"/>
        </w:rPr>
        <w:t>ţar</w:t>
      </w:r>
      <w:proofErr w:type="spellEnd"/>
      <w:r w:rsidRPr="00830E10">
        <w:rPr>
          <w:i/>
          <w:noProof w:val="0"/>
          <w:lang w:val="en-US"/>
        </w:rPr>
        <w:t xml:space="preserve"> </w:t>
      </w:r>
      <w:proofErr w:type="spellStart"/>
      <w:r w:rsidRPr="00830E10">
        <w:rPr>
          <w:i/>
          <w:noProof w:val="0"/>
          <w:lang w:val="en-US"/>
        </w:rPr>
        <w:t>arespectivă</w:t>
      </w:r>
      <w:proofErr w:type="spellEnd"/>
      <w:r w:rsidRPr="00830E10">
        <w:rPr>
          <w:iCs/>
          <w:noProof w:val="0"/>
          <w:lang w:val="en-US"/>
        </w:rPr>
        <w:t>;</w:t>
      </w:r>
    </w:p>
    <w:p w14:paraId="73C5BA52" w14:textId="77777777" w:rsidR="00830E10" w:rsidRPr="00830E10" w:rsidRDefault="00830E10">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830E10">
        <w:rPr>
          <w:noProof w:val="0"/>
          <w:lang w:val="en-US"/>
        </w:rPr>
        <w:t>Certificat</w:t>
      </w:r>
      <w:proofErr w:type="spellEnd"/>
      <w:r w:rsidRPr="00830E10">
        <w:rPr>
          <w:noProof w:val="0"/>
          <w:lang w:val="en-US"/>
        </w:rPr>
        <w:t xml:space="preserve"> de </w:t>
      </w:r>
      <w:proofErr w:type="spellStart"/>
      <w:r w:rsidRPr="00830E10">
        <w:rPr>
          <w:noProof w:val="0"/>
          <w:lang w:val="en-US"/>
        </w:rPr>
        <w:t>atribuirea</w:t>
      </w:r>
      <w:proofErr w:type="spellEnd"/>
      <w:r w:rsidRPr="00830E10">
        <w:rPr>
          <w:noProof w:val="0"/>
          <w:lang w:val="en-US"/>
        </w:rPr>
        <w:t xml:space="preserve"> a </w:t>
      </w:r>
      <w:proofErr w:type="spellStart"/>
      <w:r w:rsidRPr="00830E10">
        <w:rPr>
          <w:noProof w:val="0"/>
          <w:lang w:val="en-US"/>
        </w:rPr>
        <w:t>contului</w:t>
      </w:r>
      <w:proofErr w:type="spellEnd"/>
      <w:r w:rsidRPr="00830E10">
        <w:rPr>
          <w:noProof w:val="0"/>
          <w:lang w:val="en-US"/>
        </w:rPr>
        <w:t xml:space="preserve"> </w:t>
      </w:r>
      <w:proofErr w:type="spellStart"/>
      <w:r w:rsidRPr="00830E10">
        <w:rPr>
          <w:noProof w:val="0"/>
          <w:lang w:val="en-US"/>
        </w:rPr>
        <w:t>bancar</w:t>
      </w:r>
      <w:proofErr w:type="spellEnd"/>
      <w:r w:rsidRPr="00830E10">
        <w:rPr>
          <w:noProof w:val="0"/>
          <w:lang w:val="en-US"/>
        </w:rPr>
        <w:t xml:space="preserve">, </w:t>
      </w:r>
      <w:proofErr w:type="spellStart"/>
      <w:r w:rsidRPr="00830E10">
        <w:rPr>
          <w:noProof w:val="0"/>
          <w:lang w:val="en-US"/>
        </w:rPr>
        <w:t>eliberat</w:t>
      </w:r>
      <w:proofErr w:type="spellEnd"/>
      <w:r w:rsidRPr="00830E10">
        <w:rPr>
          <w:noProof w:val="0"/>
          <w:lang w:val="en-US"/>
        </w:rPr>
        <w:t xml:space="preserve"> de </w:t>
      </w:r>
      <w:proofErr w:type="spellStart"/>
      <w:r w:rsidRPr="00830E10">
        <w:rPr>
          <w:noProof w:val="0"/>
          <w:lang w:val="en-US"/>
        </w:rPr>
        <w:t>bancă</w:t>
      </w:r>
      <w:proofErr w:type="spellEnd"/>
      <w:r w:rsidRPr="00830E10">
        <w:rPr>
          <w:noProof w:val="0"/>
          <w:lang w:val="en-US"/>
        </w:rPr>
        <w:t xml:space="preserve"> </w:t>
      </w:r>
      <w:proofErr w:type="spellStart"/>
      <w:r w:rsidRPr="00830E10">
        <w:rPr>
          <w:noProof w:val="0"/>
          <w:lang w:val="en-US"/>
        </w:rPr>
        <w:t>deținătoare</w:t>
      </w:r>
      <w:proofErr w:type="spellEnd"/>
      <w:r w:rsidRPr="00830E10">
        <w:rPr>
          <w:noProof w:val="0"/>
          <w:lang w:val="en-US"/>
        </w:rPr>
        <w:t xml:space="preserve"> de </w:t>
      </w:r>
      <w:proofErr w:type="spellStart"/>
      <w:r w:rsidRPr="00830E10">
        <w:rPr>
          <w:noProof w:val="0"/>
          <w:lang w:val="en-US"/>
        </w:rPr>
        <w:t>cont</w:t>
      </w:r>
      <w:proofErr w:type="spellEnd"/>
      <w:r w:rsidRPr="00830E10">
        <w:rPr>
          <w:noProof w:val="0"/>
          <w:lang w:val="en-US"/>
        </w:rPr>
        <w:t>;</w:t>
      </w:r>
    </w:p>
    <w:p w14:paraId="0389CC43" w14:textId="77777777" w:rsidR="00830E10" w:rsidRPr="00830E10" w:rsidRDefault="00830E10">
      <w:pPr>
        <w:numPr>
          <w:ilvl w:val="1"/>
          <w:numId w:val="29"/>
        </w:numPr>
        <w:tabs>
          <w:tab w:val="left" w:pos="0"/>
          <w:tab w:val="left" w:pos="426"/>
          <w:tab w:val="left" w:pos="1134"/>
        </w:tabs>
        <w:spacing w:after="160" w:line="278" w:lineRule="auto"/>
        <w:ind w:hanging="502"/>
        <w:jc w:val="both"/>
        <w:rPr>
          <w:b/>
          <w:bCs/>
          <w:i/>
          <w:iCs/>
          <w:noProof w:val="0"/>
          <w:lang w:val="nl-NL"/>
        </w:rPr>
      </w:pPr>
      <w:r w:rsidRPr="00830E10">
        <w:rPr>
          <w:rFonts w:eastAsia="PMingLiU"/>
          <w:noProof w:val="0"/>
          <w:lang w:val="nl-NL"/>
        </w:rPr>
        <w:t xml:space="preserve">Declarație privind </w:t>
      </w:r>
      <w:r w:rsidRPr="00830E10">
        <w:rPr>
          <w:noProof w:val="0"/>
          <w:lang w:val="nl-NL"/>
        </w:rPr>
        <w:t xml:space="preserve">Perioada de garanție asupra lucrărilor de construcție - </w:t>
      </w:r>
      <w:r w:rsidRPr="00830E10">
        <w:rPr>
          <w:b/>
          <w:bCs/>
          <w:i/>
          <w:iCs/>
          <w:noProof w:val="0"/>
          <w:lang w:val="nl-NL"/>
        </w:rPr>
        <w:t xml:space="preserve">Perioada de garanție pentru lucrările prevăzute este de 3 ani. </w:t>
      </w:r>
    </w:p>
    <w:p w14:paraId="586DCC2D" w14:textId="77777777" w:rsidR="00830E10" w:rsidRPr="00830E10" w:rsidRDefault="00830E10" w:rsidP="00830E10">
      <w:pPr>
        <w:jc w:val="both"/>
        <w:rPr>
          <w:b/>
          <w:bCs/>
          <w:color w:val="333333"/>
          <w:sz w:val="22"/>
          <w:szCs w:val="22"/>
          <w:u w:val="single"/>
          <w:lang w:val="en-US"/>
        </w:rPr>
      </w:pPr>
      <w:r w:rsidRPr="00830E10">
        <w:rPr>
          <w:b/>
        </w:rPr>
        <w:t xml:space="preserve">8. </w:t>
      </w:r>
      <w:r w:rsidRPr="00830E10">
        <w:rPr>
          <w:b/>
          <w:sz w:val="22"/>
          <w:szCs w:val="22"/>
          <w:u w:val="single"/>
        </w:rPr>
        <w:t xml:space="preserve">Pentru </w:t>
      </w:r>
      <w:r w:rsidRPr="00830E10">
        <w:rPr>
          <w:b/>
          <w:bCs/>
          <w:color w:val="333333"/>
          <w:sz w:val="22"/>
          <w:szCs w:val="22"/>
          <w:u w:val="single"/>
          <w:lang w:val="en-US"/>
        </w:rPr>
        <w:t xml:space="preserve">Ofertantul desemnat câștigător: </w:t>
      </w:r>
    </w:p>
    <w:p w14:paraId="073ED024" w14:textId="77777777" w:rsidR="00830E10" w:rsidRPr="00830E10" w:rsidRDefault="00830E10" w:rsidP="00830E10">
      <w:pPr>
        <w:shd w:val="clear" w:color="auto" w:fill="FFFFFF"/>
        <w:tabs>
          <w:tab w:val="right" w:pos="426"/>
        </w:tabs>
        <w:spacing w:before="120" w:after="160"/>
        <w:contextualSpacing/>
        <w:jc w:val="both"/>
        <w:rPr>
          <w:bCs/>
          <w:i/>
          <w:iCs/>
          <w:noProof w:val="0"/>
          <w:lang w:eastAsia="ru-RU"/>
        </w:rPr>
      </w:pPr>
      <w:r w:rsidRPr="00830E10">
        <w:rPr>
          <w:sz w:val="22"/>
          <w:szCs w:val="22"/>
        </w:rPr>
        <w:t xml:space="preserve">Garanţie de bună execuţie a contractului - </w:t>
      </w:r>
      <w:r w:rsidRPr="00830E10">
        <w:rPr>
          <w:b/>
          <w:noProof w:val="0"/>
          <w:lang w:eastAsia="ru-RU"/>
        </w:rPr>
        <w:t>în cuantum</w:t>
      </w:r>
      <w:r w:rsidRPr="00830E10">
        <w:rPr>
          <w:b/>
          <w:i/>
          <w:noProof w:val="0"/>
          <w:u w:val="single"/>
          <w:lang w:eastAsia="ru-RU"/>
        </w:rPr>
        <w:t xml:space="preserve"> de 5 % sau 10% din valoarea contractului</w:t>
      </w:r>
      <w:r w:rsidRPr="00830E10">
        <w:rPr>
          <w:b/>
          <w:noProof w:val="0"/>
          <w:lang w:eastAsia="ru-RU"/>
        </w:rPr>
        <w:t xml:space="preserve">, </w:t>
      </w:r>
      <w:r w:rsidRPr="00830E10">
        <w:rPr>
          <w:bCs/>
          <w:i/>
          <w:iCs/>
          <w:noProof w:val="0"/>
          <w:lang w:eastAsia="ru-RU"/>
        </w:rPr>
        <w:t>aceasta se constituie din:</w:t>
      </w:r>
    </w:p>
    <w:p w14:paraId="0FC396E0" w14:textId="77777777" w:rsidR="00830E10" w:rsidRPr="00830E10" w:rsidRDefault="00830E10" w:rsidP="00830E10">
      <w:pPr>
        <w:shd w:val="clear" w:color="auto" w:fill="FFFFFF"/>
        <w:tabs>
          <w:tab w:val="right" w:pos="426"/>
        </w:tabs>
        <w:spacing w:before="120"/>
        <w:ind w:left="360"/>
        <w:contextualSpacing/>
        <w:jc w:val="both"/>
        <w:rPr>
          <w:bCs/>
          <w:i/>
          <w:iCs/>
          <w:noProof w:val="0"/>
          <w:lang w:eastAsia="ru-RU"/>
        </w:rPr>
      </w:pPr>
      <w:r w:rsidRPr="00830E10">
        <w:rPr>
          <w:bCs/>
          <w:i/>
          <w:iCs/>
          <w:noProof w:val="0"/>
          <w:lang w:eastAsia="ru-RU"/>
        </w:rPr>
        <w:t>-</w:t>
      </w:r>
      <w:r w:rsidRPr="00830E10">
        <w:rPr>
          <w:bCs/>
          <w:i/>
          <w:iCs/>
        </w:rPr>
        <w:t xml:space="preserve"> </w:t>
      </w:r>
      <w:r w:rsidRPr="00830E10">
        <w:rPr>
          <w:bCs/>
          <w:i/>
          <w:iCs/>
          <w:noProof w:val="0"/>
          <w:lang w:eastAsia="ru-RU"/>
        </w:rPr>
        <w:t xml:space="preserve">rețineri succesive directe din plata cuvenită pentru facturile înaintate </w:t>
      </w:r>
      <w:r w:rsidRPr="00830E10">
        <w:rPr>
          <w:b/>
          <w:i/>
          <w:iCs/>
          <w:noProof w:val="0"/>
          <w:lang w:eastAsia="ru-RU"/>
        </w:rPr>
        <w:t>10 %</w:t>
      </w:r>
      <w:r w:rsidRPr="00830E10">
        <w:rPr>
          <w:bCs/>
          <w:i/>
          <w:iCs/>
          <w:noProof w:val="0"/>
          <w:lang w:eastAsia="ru-RU"/>
        </w:rPr>
        <w:t xml:space="preserve">, </w:t>
      </w:r>
    </w:p>
    <w:p w14:paraId="5D7FBFC7" w14:textId="77777777" w:rsidR="00830E10" w:rsidRPr="00830E10" w:rsidRDefault="00830E10" w:rsidP="00830E10">
      <w:pPr>
        <w:shd w:val="clear" w:color="auto" w:fill="FFFFFF"/>
        <w:tabs>
          <w:tab w:val="right" w:pos="426"/>
        </w:tabs>
        <w:spacing w:before="120"/>
        <w:ind w:left="360"/>
        <w:contextualSpacing/>
        <w:jc w:val="both"/>
        <w:rPr>
          <w:bCs/>
          <w:i/>
          <w:iCs/>
          <w:noProof w:val="0"/>
          <w:lang w:eastAsia="ru-RU"/>
        </w:rPr>
      </w:pPr>
      <w:r w:rsidRPr="00830E10">
        <w:rPr>
          <w:bCs/>
          <w:i/>
          <w:iCs/>
          <w:noProof w:val="0"/>
          <w:lang w:eastAsia="ru-RU"/>
        </w:rPr>
        <w:t>sau,</w:t>
      </w:r>
    </w:p>
    <w:p w14:paraId="08ED1C2C" w14:textId="77777777" w:rsidR="00830E10" w:rsidRPr="00830E10" w:rsidRDefault="00830E10" w:rsidP="00830E10">
      <w:pPr>
        <w:shd w:val="clear" w:color="auto" w:fill="FFFFFF"/>
        <w:tabs>
          <w:tab w:val="right" w:pos="426"/>
        </w:tabs>
        <w:spacing w:before="120"/>
        <w:ind w:left="360"/>
        <w:contextualSpacing/>
        <w:jc w:val="both"/>
        <w:rPr>
          <w:bCs/>
          <w:i/>
          <w:iCs/>
          <w:noProof w:val="0"/>
          <w:lang w:eastAsia="ru-RU"/>
        </w:rPr>
      </w:pPr>
      <w:r w:rsidRPr="00830E10">
        <w:rPr>
          <w:bCs/>
          <w:i/>
          <w:iCs/>
          <w:noProof w:val="0"/>
          <w:lang w:eastAsia="ru-RU"/>
        </w:rPr>
        <w:t xml:space="preserve">- transfer pe contul autorității contractate </w:t>
      </w:r>
      <w:r w:rsidRPr="00830E10">
        <w:rPr>
          <w:b/>
          <w:i/>
          <w:iCs/>
          <w:noProof w:val="0"/>
          <w:lang w:eastAsia="ru-RU"/>
        </w:rPr>
        <w:t>5%</w:t>
      </w:r>
      <w:r w:rsidRPr="00830E10">
        <w:rPr>
          <w:bCs/>
          <w:i/>
          <w:iCs/>
          <w:noProof w:val="0"/>
          <w:lang w:eastAsia="ru-RU"/>
        </w:rPr>
        <w:t xml:space="preserve"> - IBAN: MD03TRPCDZ518440A00839AA.</w:t>
      </w:r>
    </w:p>
    <w:p w14:paraId="0B5E8686" w14:textId="77777777" w:rsidR="00830E10" w:rsidRPr="00830E10" w:rsidRDefault="00830E10" w:rsidP="00830E10">
      <w:pPr>
        <w:jc w:val="both"/>
        <w:rPr>
          <w:b/>
        </w:rPr>
      </w:pPr>
    </w:p>
    <w:p w14:paraId="445B818B" w14:textId="77777777" w:rsidR="00830E10" w:rsidRPr="00830E10" w:rsidRDefault="00830E10" w:rsidP="00830E10">
      <w:pPr>
        <w:jc w:val="center"/>
        <w:rPr>
          <w:b/>
        </w:rPr>
      </w:pPr>
      <w:r w:rsidRPr="00830E10">
        <w:rPr>
          <w:b/>
          <w:bCs/>
        </w:rPr>
        <w:t>Președintele grupului de lucru____________</w:t>
      </w:r>
      <w:r w:rsidRPr="00830E10">
        <w:rPr>
          <w:b/>
        </w:rPr>
        <w:t>___________Simion Tatarov</w:t>
      </w:r>
    </w:p>
    <w:p w14:paraId="05859A8D" w14:textId="77777777" w:rsidR="00830E10" w:rsidRPr="00830E10" w:rsidRDefault="00830E10" w:rsidP="00830E10">
      <w:pPr>
        <w:ind w:firstLine="709"/>
        <w:jc w:val="both"/>
        <w:rPr>
          <w:b/>
        </w:rPr>
      </w:pPr>
    </w:p>
    <w:p w14:paraId="7186B9A8" w14:textId="77777777" w:rsidR="00830E10" w:rsidRPr="00830E10" w:rsidRDefault="00830E10" w:rsidP="00830E10">
      <w:pPr>
        <w:ind w:firstLine="709"/>
        <w:jc w:val="both"/>
        <w:rPr>
          <w:b/>
        </w:rPr>
      </w:pPr>
    </w:p>
    <w:p w14:paraId="588D6933" w14:textId="77777777" w:rsidR="00830E10" w:rsidRPr="00830E10" w:rsidRDefault="00830E10" w:rsidP="00830E10">
      <w:pPr>
        <w:jc w:val="both"/>
        <w:rPr>
          <w:sz w:val="22"/>
          <w:szCs w:val="22"/>
        </w:rPr>
      </w:pPr>
      <w:r w:rsidRPr="00830E10">
        <w:rPr>
          <w:bCs/>
          <w:sz w:val="22"/>
          <w:szCs w:val="22"/>
        </w:rPr>
        <w:t>Data</w:t>
      </w:r>
      <w:r w:rsidRPr="00830E10">
        <w:rPr>
          <w:sz w:val="22"/>
          <w:szCs w:val="22"/>
        </w:rPr>
        <w:t xml:space="preserve">  </w:t>
      </w:r>
      <w:r w:rsidRPr="00830E10">
        <w:rPr>
          <w:sz w:val="22"/>
          <w:szCs w:val="22"/>
          <w:u w:val="single"/>
        </w:rPr>
        <w:t>"23"  iulie_ 2026</w:t>
      </w:r>
    </w:p>
    <w:p w14:paraId="4409BD71" w14:textId="77777777" w:rsidR="00830E10" w:rsidRDefault="00830E10" w:rsidP="00830E10">
      <w:pPr>
        <w:tabs>
          <w:tab w:val="left" w:pos="567"/>
        </w:tabs>
        <w:rPr>
          <w:rFonts w:ascii="Baltica RR" w:hAnsi="Baltica RR"/>
          <w:noProof w:val="0"/>
          <w:sz w:val="20"/>
          <w:szCs w:val="20"/>
        </w:rPr>
      </w:pPr>
    </w:p>
    <w:p w14:paraId="5BF4C69A" w14:textId="77777777" w:rsidR="00EF16B8" w:rsidRDefault="00EF16B8" w:rsidP="00830E10">
      <w:pPr>
        <w:tabs>
          <w:tab w:val="left" w:pos="567"/>
        </w:tabs>
        <w:rPr>
          <w:rFonts w:ascii="Baltica RR" w:hAnsi="Baltica RR"/>
          <w:noProof w:val="0"/>
          <w:sz w:val="20"/>
          <w:szCs w:val="20"/>
        </w:rPr>
      </w:pPr>
    </w:p>
    <w:p w14:paraId="72AEDE10" w14:textId="77777777" w:rsidR="00EF16B8" w:rsidRDefault="00EF16B8" w:rsidP="00830E10">
      <w:pPr>
        <w:tabs>
          <w:tab w:val="left" w:pos="567"/>
        </w:tabs>
        <w:rPr>
          <w:rFonts w:ascii="Baltica RR" w:hAnsi="Baltica RR"/>
          <w:noProof w:val="0"/>
          <w:sz w:val="20"/>
          <w:szCs w:val="20"/>
        </w:rPr>
      </w:pPr>
    </w:p>
    <w:p w14:paraId="00520353" w14:textId="77777777" w:rsidR="00EF16B8" w:rsidRDefault="00EF16B8" w:rsidP="00830E10">
      <w:pPr>
        <w:tabs>
          <w:tab w:val="left" w:pos="567"/>
        </w:tabs>
        <w:rPr>
          <w:rFonts w:ascii="Baltica RR" w:hAnsi="Baltica RR"/>
          <w:noProof w:val="0"/>
          <w:sz w:val="20"/>
          <w:szCs w:val="20"/>
        </w:rPr>
      </w:pPr>
    </w:p>
    <w:p w14:paraId="37C667A7" w14:textId="77777777" w:rsidR="00EF16B8" w:rsidRDefault="00EF16B8" w:rsidP="00830E10">
      <w:pPr>
        <w:tabs>
          <w:tab w:val="left" w:pos="567"/>
        </w:tabs>
        <w:rPr>
          <w:rFonts w:ascii="Baltica RR" w:hAnsi="Baltica RR"/>
          <w:noProof w:val="0"/>
          <w:sz w:val="20"/>
          <w:szCs w:val="20"/>
        </w:rPr>
      </w:pPr>
    </w:p>
    <w:p w14:paraId="36789A71" w14:textId="77777777" w:rsidR="00EF16B8" w:rsidRDefault="00EF16B8" w:rsidP="00830E10">
      <w:pPr>
        <w:tabs>
          <w:tab w:val="left" w:pos="567"/>
        </w:tabs>
        <w:rPr>
          <w:rFonts w:ascii="Baltica RR" w:hAnsi="Baltica RR"/>
          <w:noProof w:val="0"/>
          <w:sz w:val="20"/>
          <w:szCs w:val="20"/>
        </w:rPr>
      </w:pPr>
    </w:p>
    <w:p w14:paraId="121F9084" w14:textId="77777777" w:rsidR="00EF16B8" w:rsidRDefault="00EF16B8" w:rsidP="00830E10">
      <w:pPr>
        <w:tabs>
          <w:tab w:val="left" w:pos="567"/>
        </w:tabs>
        <w:rPr>
          <w:rFonts w:ascii="Baltica RR" w:hAnsi="Baltica RR"/>
          <w:noProof w:val="0"/>
          <w:sz w:val="20"/>
          <w:szCs w:val="20"/>
        </w:rPr>
      </w:pPr>
    </w:p>
    <w:p w14:paraId="41A59CBA" w14:textId="77777777" w:rsidR="00EF16B8" w:rsidRDefault="00EF16B8" w:rsidP="00830E10">
      <w:pPr>
        <w:tabs>
          <w:tab w:val="left" w:pos="567"/>
        </w:tabs>
        <w:rPr>
          <w:rFonts w:ascii="Baltica RR" w:hAnsi="Baltica RR"/>
          <w:noProof w:val="0"/>
          <w:sz w:val="20"/>
          <w:szCs w:val="20"/>
        </w:rPr>
      </w:pPr>
    </w:p>
    <w:p w14:paraId="3646ADB1" w14:textId="77777777" w:rsidR="00EF16B8" w:rsidRDefault="00EF16B8" w:rsidP="00830E10">
      <w:pPr>
        <w:tabs>
          <w:tab w:val="left" w:pos="567"/>
        </w:tabs>
        <w:rPr>
          <w:rFonts w:ascii="Baltica RR" w:hAnsi="Baltica RR"/>
          <w:noProof w:val="0"/>
          <w:sz w:val="20"/>
          <w:szCs w:val="20"/>
        </w:rPr>
      </w:pPr>
    </w:p>
    <w:p w14:paraId="2B0E3756" w14:textId="77777777" w:rsidR="00EF16B8" w:rsidRDefault="00EF16B8" w:rsidP="00830E10">
      <w:pPr>
        <w:tabs>
          <w:tab w:val="left" w:pos="567"/>
        </w:tabs>
        <w:rPr>
          <w:rFonts w:ascii="Baltica RR" w:hAnsi="Baltica RR"/>
          <w:noProof w:val="0"/>
          <w:sz w:val="20"/>
          <w:szCs w:val="20"/>
        </w:rPr>
      </w:pPr>
    </w:p>
    <w:p w14:paraId="1692E4F9" w14:textId="77777777" w:rsidR="00EF16B8" w:rsidRDefault="00EF16B8" w:rsidP="00830E10">
      <w:pPr>
        <w:tabs>
          <w:tab w:val="left" w:pos="567"/>
        </w:tabs>
        <w:rPr>
          <w:rFonts w:ascii="Baltica RR" w:hAnsi="Baltica RR"/>
          <w:noProof w:val="0"/>
          <w:sz w:val="20"/>
          <w:szCs w:val="20"/>
        </w:rPr>
      </w:pPr>
    </w:p>
    <w:p w14:paraId="33BB37DD" w14:textId="77777777" w:rsidR="00EF16B8" w:rsidRDefault="00EF16B8" w:rsidP="00830E10">
      <w:pPr>
        <w:tabs>
          <w:tab w:val="left" w:pos="567"/>
        </w:tabs>
        <w:rPr>
          <w:rFonts w:ascii="Baltica RR" w:hAnsi="Baltica RR"/>
          <w:noProof w:val="0"/>
          <w:sz w:val="20"/>
          <w:szCs w:val="20"/>
        </w:rPr>
      </w:pPr>
    </w:p>
    <w:p w14:paraId="2A9E5646" w14:textId="77777777" w:rsidR="00EF16B8" w:rsidRDefault="00EF16B8" w:rsidP="00830E10">
      <w:pPr>
        <w:tabs>
          <w:tab w:val="left" w:pos="567"/>
        </w:tabs>
        <w:rPr>
          <w:rFonts w:ascii="Baltica RR" w:hAnsi="Baltica RR"/>
          <w:noProof w:val="0"/>
          <w:sz w:val="20"/>
          <w:szCs w:val="20"/>
        </w:rPr>
      </w:pPr>
    </w:p>
    <w:p w14:paraId="6ED56F0A" w14:textId="77777777" w:rsidR="00EF16B8" w:rsidRDefault="00EF16B8" w:rsidP="00830E10">
      <w:pPr>
        <w:tabs>
          <w:tab w:val="left" w:pos="567"/>
        </w:tabs>
        <w:rPr>
          <w:rFonts w:ascii="Baltica RR" w:hAnsi="Baltica RR"/>
          <w:noProof w:val="0"/>
          <w:sz w:val="20"/>
          <w:szCs w:val="20"/>
        </w:rPr>
      </w:pPr>
    </w:p>
    <w:p w14:paraId="7C5435A2" w14:textId="77777777" w:rsidR="00EF16B8" w:rsidRDefault="00EF16B8" w:rsidP="00830E10">
      <w:pPr>
        <w:tabs>
          <w:tab w:val="left" w:pos="567"/>
        </w:tabs>
        <w:rPr>
          <w:rFonts w:ascii="Baltica RR" w:hAnsi="Baltica RR"/>
          <w:noProof w:val="0"/>
          <w:sz w:val="20"/>
          <w:szCs w:val="20"/>
        </w:rPr>
      </w:pPr>
    </w:p>
    <w:p w14:paraId="50EA1ADE" w14:textId="77777777" w:rsidR="00EF16B8" w:rsidRDefault="00EF16B8" w:rsidP="00830E10">
      <w:pPr>
        <w:tabs>
          <w:tab w:val="left" w:pos="567"/>
        </w:tabs>
        <w:rPr>
          <w:rFonts w:ascii="Baltica RR" w:hAnsi="Baltica RR"/>
          <w:noProof w:val="0"/>
          <w:sz w:val="20"/>
          <w:szCs w:val="20"/>
        </w:rPr>
      </w:pPr>
    </w:p>
    <w:p w14:paraId="1976D901" w14:textId="77777777" w:rsidR="00EF16B8" w:rsidRDefault="00EF16B8" w:rsidP="00830E10">
      <w:pPr>
        <w:tabs>
          <w:tab w:val="left" w:pos="567"/>
        </w:tabs>
        <w:rPr>
          <w:rFonts w:ascii="Baltica RR" w:hAnsi="Baltica RR"/>
          <w:noProof w:val="0"/>
          <w:sz w:val="20"/>
          <w:szCs w:val="20"/>
        </w:rPr>
      </w:pPr>
    </w:p>
    <w:p w14:paraId="7AAD1E9C" w14:textId="77777777" w:rsidR="00EF16B8" w:rsidRDefault="00EF16B8" w:rsidP="00830E10">
      <w:pPr>
        <w:tabs>
          <w:tab w:val="left" w:pos="567"/>
        </w:tabs>
        <w:rPr>
          <w:rFonts w:ascii="Baltica RR" w:hAnsi="Baltica RR"/>
          <w:noProof w:val="0"/>
          <w:sz w:val="20"/>
          <w:szCs w:val="20"/>
        </w:rPr>
      </w:pPr>
    </w:p>
    <w:p w14:paraId="60DA4F91" w14:textId="77777777" w:rsidR="00EF16B8" w:rsidRDefault="00EF16B8" w:rsidP="00830E10">
      <w:pPr>
        <w:tabs>
          <w:tab w:val="left" w:pos="567"/>
        </w:tabs>
        <w:rPr>
          <w:rFonts w:ascii="Baltica RR" w:hAnsi="Baltica RR"/>
          <w:noProof w:val="0"/>
          <w:sz w:val="20"/>
          <w:szCs w:val="20"/>
        </w:rPr>
      </w:pPr>
    </w:p>
    <w:p w14:paraId="4673CA4D" w14:textId="77777777" w:rsidR="00EF16B8" w:rsidRDefault="00EF16B8" w:rsidP="00830E10">
      <w:pPr>
        <w:tabs>
          <w:tab w:val="left" w:pos="567"/>
        </w:tabs>
        <w:rPr>
          <w:rFonts w:ascii="Baltica RR" w:hAnsi="Baltica RR"/>
          <w:noProof w:val="0"/>
          <w:sz w:val="20"/>
          <w:szCs w:val="20"/>
        </w:rPr>
      </w:pPr>
    </w:p>
    <w:p w14:paraId="12220CA1" w14:textId="77777777" w:rsidR="00EF16B8" w:rsidRDefault="00EF16B8" w:rsidP="00830E10">
      <w:pPr>
        <w:tabs>
          <w:tab w:val="left" w:pos="567"/>
        </w:tabs>
        <w:rPr>
          <w:rFonts w:ascii="Baltica RR" w:hAnsi="Baltica RR"/>
          <w:noProof w:val="0"/>
          <w:sz w:val="20"/>
          <w:szCs w:val="20"/>
        </w:rPr>
      </w:pPr>
    </w:p>
    <w:p w14:paraId="43D1F903" w14:textId="77777777" w:rsidR="00EF16B8" w:rsidRDefault="00EF16B8" w:rsidP="00830E10">
      <w:pPr>
        <w:tabs>
          <w:tab w:val="left" w:pos="567"/>
        </w:tabs>
        <w:rPr>
          <w:rFonts w:ascii="Baltica RR" w:hAnsi="Baltica RR"/>
          <w:noProof w:val="0"/>
          <w:sz w:val="20"/>
          <w:szCs w:val="20"/>
        </w:rPr>
      </w:pPr>
    </w:p>
    <w:p w14:paraId="752C6B8D" w14:textId="77777777" w:rsidR="00EF16B8" w:rsidRDefault="00EF16B8" w:rsidP="00830E10">
      <w:pPr>
        <w:tabs>
          <w:tab w:val="left" w:pos="567"/>
        </w:tabs>
        <w:rPr>
          <w:rFonts w:ascii="Baltica RR" w:hAnsi="Baltica RR"/>
          <w:noProof w:val="0"/>
          <w:sz w:val="20"/>
          <w:szCs w:val="20"/>
        </w:rPr>
      </w:pPr>
    </w:p>
    <w:p w14:paraId="259BDAB1" w14:textId="77777777" w:rsidR="00EF16B8" w:rsidRDefault="00EF16B8" w:rsidP="00830E10">
      <w:pPr>
        <w:tabs>
          <w:tab w:val="left" w:pos="567"/>
        </w:tabs>
        <w:rPr>
          <w:rFonts w:ascii="Baltica RR" w:hAnsi="Baltica RR"/>
          <w:noProof w:val="0"/>
          <w:sz w:val="20"/>
          <w:szCs w:val="20"/>
        </w:rPr>
      </w:pPr>
    </w:p>
    <w:p w14:paraId="0A3E8B4D" w14:textId="77777777" w:rsidR="00EF16B8" w:rsidRDefault="00EF16B8" w:rsidP="00830E10">
      <w:pPr>
        <w:tabs>
          <w:tab w:val="left" w:pos="567"/>
        </w:tabs>
        <w:rPr>
          <w:rFonts w:ascii="Baltica RR" w:hAnsi="Baltica RR"/>
          <w:noProof w:val="0"/>
          <w:sz w:val="20"/>
          <w:szCs w:val="20"/>
        </w:rPr>
      </w:pPr>
    </w:p>
    <w:p w14:paraId="7A9A2397" w14:textId="77777777" w:rsidR="00EF16B8" w:rsidRDefault="00EF16B8" w:rsidP="00830E10">
      <w:pPr>
        <w:tabs>
          <w:tab w:val="left" w:pos="567"/>
        </w:tabs>
        <w:rPr>
          <w:rFonts w:ascii="Baltica RR" w:hAnsi="Baltica RR"/>
          <w:noProof w:val="0"/>
          <w:sz w:val="20"/>
          <w:szCs w:val="20"/>
        </w:rPr>
      </w:pPr>
    </w:p>
    <w:p w14:paraId="6BCEB443" w14:textId="77777777" w:rsidR="00EF16B8" w:rsidRDefault="00EF16B8" w:rsidP="00830E10">
      <w:pPr>
        <w:tabs>
          <w:tab w:val="left" w:pos="567"/>
        </w:tabs>
        <w:rPr>
          <w:rFonts w:ascii="Baltica RR" w:hAnsi="Baltica RR"/>
          <w:noProof w:val="0"/>
          <w:sz w:val="20"/>
          <w:szCs w:val="20"/>
        </w:rPr>
      </w:pPr>
    </w:p>
    <w:p w14:paraId="6731DE96" w14:textId="77777777" w:rsidR="00EF16B8" w:rsidRDefault="00EF16B8" w:rsidP="00830E10">
      <w:pPr>
        <w:tabs>
          <w:tab w:val="left" w:pos="567"/>
        </w:tabs>
        <w:rPr>
          <w:rFonts w:ascii="Baltica RR" w:hAnsi="Baltica RR"/>
          <w:noProof w:val="0"/>
          <w:sz w:val="20"/>
          <w:szCs w:val="20"/>
        </w:rPr>
      </w:pPr>
    </w:p>
    <w:p w14:paraId="332BAA3C" w14:textId="77777777" w:rsidR="00EF16B8" w:rsidRDefault="00EF16B8" w:rsidP="00830E10">
      <w:pPr>
        <w:tabs>
          <w:tab w:val="left" w:pos="567"/>
        </w:tabs>
        <w:rPr>
          <w:rFonts w:ascii="Baltica RR" w:hAnsi="Baltica RR"/>
          <w:noProof w:val="0"/>
          <w:sz w:val="20"/>
          <w:szCs w:val="20"/>
        </w:rPr>
      </w:pPr>
    </w:p>
    <w:p w14:paraId="6F10DC29" w14:textId="77777777" w:rsidR="00EF16B8" w:rsidRPr="00830E10" w:rsidRDefault="00EF16B8" w:rsidP="00830E10">
      <w:pPr>
        <w:tabs>
          <w:tab w:val="left" w:pos="567"/>
        </w:tabs>
        <w:rPr>
          <w:rFonts w:ascii="Baltica RR" w:hAnsi="Baltica RR"/>
          <w:noProof w:val="0"/>
          <w:sz w:val="20"/>
          <w:szCs w:val="20"/>
        </w:rPr>
      </w:pPr>
    </w:p>
    <w:p w14:paraId="44B571D1" w14:textId="77777777" w:rsidR="00830E10" w:rsidRPr="00830E10" w:rsidRDefault="00830E10" w:rsidP="00830E10">
      <w:pPr>
        <w:tabs>
          <w:tab w:val="left" w:pos="567"/>
        </w:tabs>
        <w:rPr>
          <w:rFonts w:ascii="Baltica RR" w:hAnsi="Baltica RR"/>
          <w:noProof w:val="0"/>
          <w:sz w:val="20"/>
          <w:szCs w:val="20"/>
        </w:rPr>
      </w:pPr>
    </w:p>
    <w:p w14:paraId="7FDC29A0" w14:textId="77777777" w:rsidR="00830E10" w:rsidRPr="00830E10" w:rsidRDefault="00830E10" w:rsidP="00830E10">
      <w:pPr>
        <w:tabs>
          <w:tab w:val="left" w:pos="360"/>
          <w:tab w:val="left" w:pos="1134"/>
        </w:tabs>
        <w:spacing w:after="120"/>
        <w:outlineLvl w:val="2"/>
        <w:rPr>
          <w:b/>
          <w:bCs/>
        </w:rPr>
      </w:pPr>
      <w:r w:rsidRPr="00830E10">
        <w:rPr>
          <w:b/>
          <w:bCs/>
        </w:rPr>
        <w:lastRenderedPageBreak/>
        <w:t>1.Formularul de deviz nr.1 – Lista cu cantitățile de lucrări</w:t>
      </w:r>
    </w:p>
    <w:p w14:paraId="3C35E300" w14:textId="77777777" w:rsidR="00830E10" w:rsidRPr="00830E10" w:rsidRDefault="00830E10" w:rsidP="00830E10">
      <w:pPr>
        <w:ind w:firstLine="709"/>
        <w:jc w:val="both"/>
        <w:rPr>
          <w:b/>
          <w:bCs/>
        </w:rPr>
      </w:pPr>
      <w:r w:rsidRPr="00830E10">
        <w:t xml:space="preserve">Obiectul: </w:t>
      </w:r>
      <w:r w:rsidRPr="00830E10">
        <w:rPr>
          <w:b/>
          <w:u w:val="single"/>
        </w:rPr>
        <w:t>Lucrări de reabilitare și amenajare a teritoriilor aferente blocurilor locative din UAT Rezina</w:t>
      </w:r>
    </w:p>
    <w:p w14:paraId="7A5244D9" w14:textId="77777777" w:rsidR="00830E10" w:rsidRPr="00830E10" w:rsidRDefault="00830E10" w:rsidP="00830E10">
      <w:pPr>
        <w:ind w:firstLine="708"/>
        <w:jc w:val="both"/>
        <w:rPr>
          <w:b/>
        </w:rPr>
      </w:pPr>
      <w:r w:rsidRPr="00830E10">
        <w:t xml:space="preserve">Autoritatea contractantă: </w:t>
      </w:r>
      <w:r w:rsidRPr="00830E10">
        <w:rPr>
          <w:b/>
          <w:u w:val="single"/>
        </w:rPr>
        <w:t>Primăria or. Rezina</w:t>
      </w:r>
    </w:p>
    <w:p w14:paraId="41282E78" w14:textId="77777777" w:rsidR="00830E10" w:rsidRPr="00830E10" w:rsidRDefault="00830E10" w:rsidP="00830E10">
      <w:pPr>
        <w:spacing w:after="160" w:line="278" w:lineRule="auto"/>
        <w:ind w:right="567"/>
        <w:rPr>
          <w:b/>
          <w:bCs/>
          <w:noProof w:val="0"/>
          <w:sz w:val="28"/>
          <w:szCs w:val="28"/>
          <w:lang w:val="en-US" w:eastAsia="ru-RU"/>
        </w:rPr>
      </w:pPr>
      <w:r w:rsidRPr="00830E10">
        <w:rPr>
          <w:b/>
        </w:rPr>
        <w:t xml:space="preserve">Lotul I: </w:t>
      </w:r>
      <w:proofErr w:type="spellStart"/>
      <w:r w:rsidRPr="00830E10">
        <w:rPr>
          <w:b/>
          <w:bCs/>
          <w:noProof w:val="0"/>
          <w:u w:val="single"/>
          <w:lang w:val="en-US" w:eastAsia="ru-RU"/>
        </w:rPr>
        <w:t>Lucrări</w:t>
      </w:r>
      <w:proofErr w:type="spellEnd"/>
      <w:r w:rsidRPr="00830E10">
        <w:rPr>
          <w:b/>
          <w:bCs/>
          <w:noProof w:val="0"/>
          <w:u w:val="single"/>
          <w:lang w:val="en-US" w:eastAsia="ru-RU"/>
        </w:rPr>
        <w:t xml:space="preserve"> de </w:t>
      </w:r>
      <w:proofErr w:type="spellStart"/>
      <w:r w:rsidRPr="00830E10">
        <w:rPr>
          <w:b/>
          <w:bCs/>
          <w:noProof w:val="0"/>
          <w:u w:val="single"/>
          <w:lang w:val="en-US" w:eastAsia="ru-RU"/>
        </w:rPr>
        <w:t>reabilitare</w:t>
      </w:r>
      <w:proofErr w:type="spellEnd"/>
      <w:r w:rsidRPr="00830E10">
        <w:rPr>
          <w:b/>
          <w:bCs/>
          <w:noProof w:val="0"/>
          <w:u w:val="single"/>
          <w:lang w:val="en-US" w:eastAsia="ru-RU"/>
        </w:rPr>
        <w:t xml:space="preserve"> a </w:t>
      </w:r>
      <w:proofErr w:type="spellStart"/>
      <w:r w:rsidRPr="00830E10">
        <w:rPr>
          <w:b/>
          <w:bCs/>
          <w:noProof w:val="0"/>
          <w:u w:val="single"/>
          <w:lang w:val="en-US" w:eastAsia="ru-RU"/>
        </w:rPr>
        <w:t>curților</w:t>
      </w:r>
      <w:proofErr w:type="spellEnd"/>
      <w:r w:rsidRPr="00830E10">
        <w:rPr>
          <w:b/>
          <w:bCs/>
          <w:noProof w:val="0"/>
          <w:u w:val="single"/>
          <w:lang w:val="en-US" w:eastAsia="ru-RU"/>
        </w:rPr>
        <w:t xml:space="preserve"> </w:t>
      </w:r>
      <w:proofErr w:type="spellStart"/>
      <w:r w:rsidRPr="00830E10">
        <w:rPr>
          <w:b/>
          <w:bCs/>
          <w:noProof w:val="0"/>
          <w:u w:val="single"/>
          <w:lang w:val="en-US" w:eastAsia="ru-RU"/>
        </w:rPr>
        <w:t>blocurilor</w:t>
      </w:r>
      <w:proofErr w:type="spellEnd"/>
      <w:r w:rsidRPr="00830E10">
        <w:rPr>
          <w:b/>
          <w:bCs/>
          <w:noProof w:val="0"/>
          <w:u w:val="single"/>
          <w:lang w:val="en-US" w:eastAsia="ru-RU"/>
        </w:rPr>
        <w:t xml:space="preserve"> locative din str. </w:t>
      </w:r>
      <w:proofErr w:type="spellStart"/>
      <w:r w:rsidRPr="00830E10">
        <w:rPr>
          <w:b/>
          <w:bCs/>
          <w:noProof w:val="0"/>
          <w:u w:val="single"/>
          <w:lang w:val="en-US" w:eastAsia="ru-RU"/>
        </w:rPr>
        <w:t>Păcii</w:t>
      </w:r>
      <w:proofErr w:type="spellEnd"/>
      <w:r w:rsidRPr="00830E10">
        <w:rPr>
          <w:b/>
          <w:bCs/>
          <w:noProof w:val="0"/>
          <w:u w:val="single"/>
          <w:lang w:val="en-US" w:eastAsia="ru-RU"/>
        </w:rPr>
        <w:t xml:space="preserve"> (nr. 35, 37, 39, 41, 43, 45, 71), </w:t>
      </w:r>
      <w:proofErr w:type="spellStart"/>
      <w:r w:rsidRPr="00830E10">
        <w:rPr>
          <w:b/>
          <w:bCs/>
          <w:noProof w:val="0"/>
          <w:u w:val="single"/>
          <w:lang w:val="en-US" w:eastAsia="ru-RU"/>
        </w:rPr>
        <w:t>orașul</w:t>
      </w:r>
      <w:proofErr w:type="spellEnd"/>
      <w:r w:rsidRPr="00830E10">
        <w:rPr>
          <w:b/>
          <w:bCs/>
          <w:noProof w:val="0"/>
          <w:u w:val="single"/>
          <w:lang w:val="en-US" w:eastAsia="ru-RU"/>
        </w:rPr>
        <w:t xml:space="preserve">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30E10" w:rsidRPr="00830E10" w14:paraId="2CFFDFBE"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3D8B9254" w14:textId="77777777" w:rsidR="00830E10" w:rsidRPr="00830E10" w:rsidRDefault="00830E10" w:rsidP="00830E10">
            <w:pPr>
              <w:autoSpaceDE w:val="0"/>
              <w:autoSpaceDN w:val="0"/>
              <w:ind w:right="-108"/>
              <w:jc w:val="center"/>
              <w:rPr>
                <w:noProof w:val="0"/>
                <w:sz w:val="22"/>
                <w:szCs w:val="22"/>
                <w:lang w:val="en-US" w:eastAsia="ru-RU"/>
              </w:rPr>
            </w:pPr>
            <w:r w:rsidRPr="00830E10">
              <w:rPr>
                <w:noProof w:val="0"/>
                <w:sz w:val="16"/>
                <w:szCs w:val="16"/>
                <w:lang w:val="en-US" w:eastAsia="ru-RU"/>
              </w:rPr>
              <w:t xml:space="preserve">   </w:t>
            </w:r>
            <w:r w:rsidRPr="00830E10">
              <w:rPr>
                <w:noProof w:val="0"/>
                <w:sz w:val="22"/>
                <w:szCs w:val="22"/>
                <w:lang w:val="en-US" w:eastAsia="ru-RU"/>
              </w:rPr>
              <w:t>№</w:t>
            </w:r>
          </w:p>
          <w:p w14:paraId="2E796719" w14:textId="77777777" w:rsidR="00830E10" w:rsidRPr="00830E10" w:rsidRDefault="00830E10" w:rsidP="00830E10">
            <w:pPr>
              <w:autoSpaceDE w:val="0"/>
              <w:autoSpaceDN w:val="0"/>
              <w:ind w:right="-108"/>
              <w:jc w:val="center"/>
              <w:rPr>
                <w:noProof w:val="0"/>
                <w:sz w:val="22"/>
                <w:szCs w:val="22"/>
                <w:lang w:val="en-US" w:eastAsia="ru-RU"/>
              </w:rPr>
            </w:pPr>
            <w:r w:rsidRPr="00830E10">
              <w:rPr>
                <w:noProof w:val="0"/>
                <w:sz w:val="22"/>
                <w:szCs w:val="22"/>
                <w:lang w:val="en-US" w:eastAsia="ru-RU"/>
              </w:rPr>
              <w:t xml:space="preserve"> </w:t>
            </w:r>
            <w:proofErr w:type="spellStart"/>
            <w:r w:rsidRPr="00830E10">
              <w:rPr>
                <w:noProof w:val="0"/>
                <w:sz w:val="22"/>
                <w:szCs w:val="22"/>
                <w:lang w:val="en-US" w:eastAsia="ru-RU"/>
              </w:rPr>
              <w:t>crt</w:t>
            </w:r>
            <w:proofErr w:type="spellEnd"/>
            <w:r w:rsidRPr="00830E10">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027507F9" w14:textId="77777777" w:rsidR="00830E10" w:rsidRPr="00830E10" w:rsidRDefault="00830E10" w:rsidP="00830E10">
            <w:pPr>
              <w:autoSpaceDE w:val="0"/>
              <w:autoSpaceDN w:val="0"/>
              <w:ind w:left="-120" w:right="-108"/>
              <w:jc w:val="center"/>
              <w:rPr>
                <w:noProof w:val="0"/>
                <w:sz w:val="22"/>
                <w:szCs w:val="22"/>
                <w:lang w:val="en-US" w:eastAsia="ru-RU"/>
              </w:rPr>
            </w:pPr>
            <w:r w:rsidRPr="00830E10">
              <w:rPr>
                <w:noProof w:val="0"/>
                <w:sz w:val="22"/>
                <w:szCs w:val="22"/>
                <w:lang w:eastAsia="ru-RU"/>
              </w:rPr>
              <w:t>Simbol</w:t>
            </w:r>
            <w:r w:rsidRPr="00830E10">
              <w:rPr>
                <w:noProof w:val="0"/>
                <w:sz w:val="22"/>
                <w:szCs w:val="22"/>
                <w:lang w:val="en-US" w:eastAsia="ru-RU"/>
              </w:rPr>
              <w:t xml:space="preserve"> </w:t>
            </w:r>
            <w:r w:rsidRPr="00830E10">
              <w:rPr>
                <w:noProof w:val="0"/>
                <w:sz w:val="22"/>
                <w:szCs w:val="22"/>
                <w:lang w:eastAsia="ru-RU"/>
              </w:rPr>
              <w:t>norme</w:t>
            </w:r>
            <w:r w:rsidRPr="00830E10">
              <w:rPr>
                <w:noProof w:val="0"/>
                <w:sz w:val="22"/>
                <w:szCs w:val="22"/>
                <w:lang w:val="en-US" w:eastAsia="ru-RU"/>
              </w:rPr>
              <w:t xml:space="preserve"> </w:t>
            </w:r>
            <w:proofErr w:type="spellStart"/>
            <w:r w:rsidRPr="00830E10">
              <w:rPr>
                <w:noProof w:val="0"/>
                <w:sz w:val="22"/>
                <w:szCs w:val="22"/>
                <w:lang w:eastAsia="ru-RU"/>
              </w:rPr>
              <w:t>şi</w:t>
            </w:r>
            <w:proofErr w:type="spellEnd"/>
            <w:r w:rsidRPr="00830E10">
              <w:rPr>
                <w:noProof w:val="0"/>
                <w:sz w:val="22"/>
                <w:szCs w:val="22"/>
                <w:lang w:eastAsia="ru-RU"/>
              </w:rPr>
              <w:t xml:space="preserve"> Cod </w:t>
            </w:r>
            <w:r w:rsidRPr="00830E10">
              <w:rPr>
                <w:noProof w:val="0"/>
                <w:sz w:val="22"/>
                <w:szCs w:val="22"/>
                <w:lang w:val="en-US" w:eastAsia="ru-RU"/>
              </w:rPr>
              <w:t xml:space="preserve"> </w:t>
            </w:r>
            <w:r w:rsidRPr="00830E10">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5EBF7F6C" w14:textId="77777777" w:rsidR="00830E10" w:rsidRPr="00830E10" w:rsidRDefault="00830E10" w:rsidP="00830E10">
            <w:pPr>
              <w:autoSpaceDE w:val="0"/>
              <w:autoSpaceDN w:val="0"/>
              <w:jc w:val="center"/>
              <w:rPr>
                <w:noProof w:val="0"/>
                <w:sz w:val="22"/>
                <w:szCs w:val="22"/>
                <w:lang w:eastAsia="ru-RU"/>
              </w:rPr>
            </w:pPr>
          </w:p>
          <w:p w14:paraId="73883344"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4B23B129" w14:textId="77777777" w:rsidR="00830E10" w:rsidRPr="00830E10" w:rsidRDefault="00830E10" w:rsidP="00830E10">
            <w:pPr>
              <w:autoSpaceDE w:val="0"/>
              <w:autoSpaceDN w:val="0"/>
              <w:ind w:left="-108" w:right="-108"/>
              <w:jc w:val="center"/>
              <w:rPr>
                <w:noProof w:val="0"/>
                <w:sz w:val="22"/>
                <w:szCs w:val="22"/>
                <w:lang w:val="en-US" w:eastAsia="ru-RU"/>
              </w:rPr>
            </w:pPr>
            <w:r w:rsidRPr="00830E10">
              <w:rPr>
                <w:noProof w:val="0"/>
                <w:sz w:val="22"/>
                <w:szCs w:val="22"/>
                <w:lang w:eastAsia="ru-RU"/>
              </w:rPr>
              <w:t xml:space="preserve">Unitatea de </w:t>
            </w:r>
            <w:proofErr w:type="spellStart"/>
            <w:r w:rsidRPr="00830E10">
              <w:rPr>
                <w:noProof w:val="0"/>
                <w:sz w:val="22"/>
                <w:szCs w:val="22"/>
                <w:lang w:eastAsia="ru-RU"/>
              </w:rPr>
              <w:t>masura</w:t>
            </w:r>
            <w:proofErr w:type="spellEnd"/>
            <w:r w:rsidRPr="00830E10">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33505CAB" w14:textId="77777777" w:rsidR="00830E10" w:rsidRPr="00830E10" w:rsidRDefault="00830E10" w:rsidP="00830E10">
            <w:pPr>
              <w:autoSpaceDE w:val="0"/>
              <w:autoSpaceDN w:val="0"/>
              <w:jc w:val="center"/>
              <w:rPr>
                <w:noProof w:val="0"/>
                <w:sz w:val="22"/>
                <w:szCs w:val="22"/>
                <w:lang w:val="en-US" w:eastAsia="ru-RU"/>
              </w:rPr>
            </w:pPr>
            <w:proofErr w:type="spellStart"/>
            <w:r w:rsidRPr="00830E10">
              <w:rPr>
                <w:noProof w:val="0"/>
                <w:sz w:val="22"/>
                <w:szCs w:val="22"/>
                <w:lang w:val="en-US" w:eastAsia="ru-RU"/>
              </w:rPr>
              <w:t>Volum</w:t>
            </w:r>
            <w:proofErr w:type="spellEnd"/>
          </w:p>
        </w:tc>
      </w:tr>
    </w:tbl>
    <w:p w14:paraId="6F374AC5" w14:textId="77777777" w:rsidR="00830E10" w:rsidRPr="00830E10" w:rsidRDefault="00830E10" w:rsidP="00830E10">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30E10" w:rsidRPr="00830E10" w14:paraId="1B147294"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73C6419" w14:textId="77777777" w:rsidR="00830E10" w:rsidRPr="00830E10" w:rsidRDefault="00830E10" w:rsidP="00830E10">
            <w:pPr>
              <w:autoSpaceDE w:val="0"/>
              <w:autoSpaceDN w:val="0"/>
              <w:ind w:right="-108"/>
              <w:jc w:val="center"/>
              <w:rPr>
                <w:noProof w:val="0"/>
                <w:sz w:val="22"/>
                <w:szCs w:val="22"/>
                <w:lang w:val="en-US" w:eastAsia="ru-RU"/>
              </w:rPr>
            </w:pPr>
            <w:r w:rsidRPr="00830E10">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22D8E8BA" w14:textId="77777777" w:rsidR="00830E10" w:rsidRPr="00830E10" w:rsidRDefault="00830E10" w:rsidP="00830E10">
            <w:pPr>
              <w:autoSpaceDE w:val="0"/>
              <w:autoSpaceDN w:val="0"/>
              <w:ind w:left="-120" w:right="-108"/>
              <w:jc w:val="center"/>
              <w:rPr>
                <w:noProof w:val="0"/>
                <w:sz w:val="22"/>
                <w:szCs w:val="22"/>
                <w:lang w:val="en-US" w:eastAsia="ru-RU"/>
              </w:rPr>
            </w:pPr>
            <w:r w:rsidRPr="00830E10">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7664F2A5"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19BDA44C" w14:textId="77777777" w:rsidR="00830E10" w:rsidRPr="00830E10" w:rsidRDefault="00830E10" w:rsidP="00830E10">
            <w:pPr>
              <w:autoSpaceDE w:val="0"/>
              <w:autoSpaceDN w:val="0"/>
              <w:ind w:left="-108" w:right="-108"/>
              <w:jc w:val="center"/>
              <w:rPr>
                <w:noProof w:val="0"/>
                <w:sz w:val="22"/>
                <w:szCs w:val="22"/>
                <w:lang w:val="en-US" w:eastAsia="ru-RU"/>
              </w:rPr>
            </w:pPr>
            <w:r w:rsidRPr="00830E10">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B54B0EF"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5</w:t>
            </w:r>
          </w:p>
        </w:tc>
      </w:tr>
      <w:tr w:rsidR="00830E10" w:rsidRPr="00830E10" w14:paraId="27A1F7A6"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C629E"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w:t>
            </w:r>
          </w:p>
        </w:tc>
        <w:tc>
          <w:tcPr>
            <w:tcW w:w="1559" w:type="dxa"/>
            <w:tcBorders>
              <w:top w:val="single" w:sz="4" w:space="0" w:color="auto"/>
              <w:bottom w:val="single" w:sz="4" w:space="0" w:color="auto"/>
            </w:tcBorders>
          </w:tcPr>
          <w:p w14:paraId="10E032D9"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DI109</w:t>
            </w:r>
          </w:p>
          <w:p w14:paraId="040B7498"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684A2D1"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Decaparea</w:t>
            </w:r>
            <w:proofErr w:type="spellEnd"/>
            <w:r w:rsidRPr="00830E10">
              <w:rPr>
                <w:noProof w:val="0"/>
                <w:lang w:val="en-US" w:eastAsia="ru-RU"/>
              </w:rPr>
              <w:t xml:space="preserve"> </w:t>
            </w:r>
            <w:proofErr w:type="spellStart"/>
            <w:r w:rsidRPr="00830E10">
              <w:rPr>
                <w:noProof w:val="0"/>
                <w:lang w:val="en-US" w:eastAsia="ru-RU"/>
              </w:rPr>
              <w:t>mecanizata</w:t>
            </w:r>
            <w:proofErr w:type="spellEnd"/>
            <w:r w:rsidRPr="00830E10">
              <w:rPr>
                <w:noProof w:val="0"/>
                <w:lang w:val="en-US" w:eastAsia="ru-RU"/>
              </w:rPr>
              <w:t xml:space="preserve"> </w:t>
            </w:r>
            <w:proofErr w:type="gramStart"/>
            <w:r w:rsidRPr="00830E10">
              <w:rPr>
                <w:noProof w:val="0"/>
                <w:lang w:val="en-US" w:eastAsia="ru-RU"/>
              </w:rPr>
              <w:t>a</w:t>
            </w:r>
            <w:proofErr w:type="gramEnd"/>
            <w:r w:rsidRPr="00830E10">
              <w:rPr>
                <w:noProof w:val="0"/>
                <w:lang w:val="en-US" w:eastAsia="ru-RU"/>
              </w:rPr>
              <w:t xml:space="preserve"> </w:t>
            </w:r>
            <w:proofErr w:type="spellStart"/>
            <w:r w:rsidRPr="00830E10">
              <w:rPr>
                <w:noProof w:val="0"/>
                <w:lang w:val="en-US" w:eastAsia="ru-RU"/>
              </w:rPr>
              <w:t>imbracamintei</w:t>
            </w:r>
            <w:proofErr w:type="spellEnd"/>
            <w:r w:rsidRPr="00830E10">
              <w:rPr>
                <w:noProof w:val="0"/>
                <w:lang w:val="en-US" w:eastAsia="ru-RU"/>
              </w:rPr>
              <w:t xml:space="preserve"> din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p>
          <w:p w14:paraId="6966FD39"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0D509F"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m3</w:t>
            </w:r>
          </w:p>
        </w:tc>
        <w:tc>
          <w:tcPr>
            <w:tcW w:w="1843" w:type="dxa"/>
            <w:tcBorders>
              <w:top w:val="single" w:sz="4" w:space="0" w:color="auto"/>
              <w:bottom w:val="single" w:sz="4" w:space="0" w:color="auto"/>
            </w:tcBorders>
            <w:vAlign w:val="center"/>
          </w:tcPr>
          <w:p w14:paraId="2CDAA03B"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125,7000</w:t>
            </w:r>
          </w:p>
          <w:p w14:paraId="5A41C150"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092443FC"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67021"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2</w:t>
            </w:r>
          </w:p>
        </w:tc>
        <w:tc>
          <w:tcPr>
            <w:tcW w:w="1559" w:type="dxa"/>
            <w:tcBorders>
              <w:top w:val="single" w:sz="4" w:space="0" w:color="auto"/>
              <w:bottom w:val="single" w:sz="4" w:space="0" w:color="auto"/>
            </w:tcBorders>
          </w:tcPr>
          <w:p w14:paraId="0B2846C8"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DG04B</w:t>
            </w:r>
          </w:p>
          <w:p w14:paraId="23302141"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8786FBE" w14:textId="77777777" w:rsidR="00830E10" w:rsidRPr="00830E10" w:rsidRDefault="00830E10" w:rsidP="00830E10">
            <w:pPr>
              <w:autoSpaceDE w:val="0"/>
              <w:autoSpaceDN w:val="0"/>
              <w:rPr>
                <w:noProof w:val="0"/>
                <w:lang w:val="nl-NL" w:eastAsia="ru-RU"/>
              </w:rPr>
            </w:pPr>
            <w:r w:rsidRPr="00830E10">
              <w:rPr>
                <w:noProof w:val="0"/>
                <w:lang w:val="nl-NL" w:eastAsia="ru-RU"/>
              </w:rPr>
              <w:t>Desfacerea de borduri de piatra sau de  beton  de orice dimensiune, asezate pe beton (Demolarea bordurii BR 100.30.15)</w:t>
            </w:r>
          </w:p>
          <w:p w14:paraId="0F63772F" w14:textId="77777777" w:rsidR="00830E10" w:rsidRPr="00830E10" w:rsidRDefault="00830E10" w:rsidP="00830E10">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75E01186"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w:t>
            </w:r>
          </w:p>
        </w:tc>
        <w:tc>
          <w:tcPr>
            <w:tcW w:w="1843" w:type="dxa"/>
            <w:tcBorders>
              <w:top w:val="single" w:sz="4" w:space="0" w:color="auto"/>
              <w:bottom w:val="single" w:sz="4" w:space="0" w:color="auto"/>
            </w:tcBorders>
            <w:vAlign w:val="center"/>
          </w:tcPr>
          <w:p w14:paraId="300D3E83"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597,5000</w:t>
            </w:r>
          </w:p>
          <w:p w14:paraId="0723F2BF"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6FC325E6"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0CFAC"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3</w:t>
            </w:r>
          </w:p>
        </w:tc>
        <w:tc>
          <w:tcPr>
            <w:tcW w:w="1559" w:type="dxa"/>
            <w:tcBorders>
              <w:top w:val="single" w:sz="4" w:space="0" w:color="auto"/>
              <w:bottom w:val="single" w:sz="4" w:space="0" w:color="auto"/>
            </w:tcBorders>
          </w:tcPr>
          <w:p w14:paraId="6A3BCB01"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PJ05B</w:t>
            </w:r>
          </w:p>
          <w:p w14:paraId="12E7D72F"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336D62D"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Darimarea</w:t>
            </w:r>
            <w:proofErr w:type="spellEnd"/>
            <w:r w:rsidRPr="00830E10">
              <w:rPr>
                <w:noProof w:val="0"/>
                <w:lang w:val="en-US" w:eastAsia="ru-RU"/>
              </w:rPr>
              <w:t xml:space="preserve"> </w:t>
            </w:r>
            <w:proofErr w:type="spellStart"/>
            <w:r w:rsidRPr="00830E10">
              <w:rPr>
                <w:noProof w:val="0"/>
                <w:lang w:val="en-US" w:eastAsia="ru-RU"/>
              </w:rPr>
              <w:t>betoanelor</w:t>
            </w:r>
            <w:proofErr w:type="spellEnd"/>
            <w:r w:rsidRPr="00830E10">
              <w:rPr>
                <w:noProof w:val="0"/>
                <w:lang w:val="en-US" w:eastAsia="ru-RU"/>
              </w:rPr>
              <w:t xml:space="preserve"> din </w:t>
            </w:r>
            <w:proofErr w:type="spellStart"/>
            <w:r w:rsidRPr="00830E10">
              <w:rPr>
                <w:noProof w:val="0"/>
                <w:lang w:val="en-US" w:eastAsia="ru-RU"/>
              </w:rPr>
              <w:t>elevatii</w:t>
            </w:r>
            <w:proofErr w:type="spellEnd"/>
            <w:r w:rsidRPr="00830E10">
              <w:rPr>
                <w:noProof w:val="0"/>
                <w:lang w:val="en-US" w:eastAsia="ru-RU"/>
              </w:rPr>
              <w:t xml:space="preserve"> la </w:t>
            </w:r>
            <w:proofErr w:type="spellStart"/>
            <w:r w:rsidRPr="00830E10">
              <w:rPr>
                <w:noProof w:val="0"/>
                <w:lang w:val="en-US" w:eastAsia="ru-RU"/>
              </w:rPr>
              <w:t>culee</w:t>
            </w:r>
            <w:proofErr w:type="spellEnd"/>
            <w:r w:rsidRPr="00830E10">
              <w:rPr>
                <w:noProof w:val="0"/>
                <w:lang w:val="en-US" w:eastAsia="ru-RU"/>
              </w:rPr>
              <w:t xml:space="preserve">, pile, </w:t>
            </w:r>
            <w:proofErr w:type="spellStart"/>
            <w:r w:rsidRPr="00830E10">
              <w:rPr>
                <w:noProof w:val="0"/>
                <w:lang w:val="en-US" w:eastAsia="ru-RU"/>
              </w:rPr>
              <w:t>ziduri</w:t>
            </w:r>
            <w:proofErr w:type="spellEnd"/>
            <w:r w:rsidRPr="00830E10">
              <w:rPr>
                <w:noProof w:val="0"/>
                <w:lang w:val="en-US" w:eastAsia="ru-RU"/>
              </w:rPr>
              <w:t xml:space="preserve"> de </w:t>
            </w:r>
            <w:proofErr w:type="spellStart"/>
            <w:r w:rsidRPr="00830E10">
              <w:rPr>
                <w:noProof w:val="0"/>
                <w:lang w:val="en-US" w:eastAsia="ru-RU"/>
              </w:rPr>
              <w:t>sprijin</w:t>
            </w:r>
            <w:proofErr w:type="spellEnd"/>
            <w:r w:rsidRPr="00830E10">
              <w:rPr>
                <w:noProof w:val="0"/>
                <w:lang w:val="en-US" w:eastAsia="ru-RU"/>
              </w:rPr>
              <w:t xml:space="preserve"> </w:t>
            </w:r>
            <w:proofErr w:type="spellStart"/>
            <w:r w:rsidRPr="00830E10">
              <w:rPr>
                <w:noProof w:val="0"/>
                <w:lang w:val="en-US" w:eastAsia="ru-RU"/>
              </w:rPr>
              <w:t>fara</w:t>
            </w:r>
            <w:proofErr w:type="spellEnd"/>
            <w:r w:rsidRPr="00830E10">
              <w:rPr>
                <w:noProof w:val="0"/>
                <w:lang w:val="en-US" w:eastAsia="ru-RU"/>
              </w:rPr>
              <w:t xml:space="preserve"> </w:t>
            </w:r>
            <w:proofErr w:type="spellStart"/>
            <w:r w:rsidRPr="00830E10">
              <w:rPr>
                <w:noProof w:val="0"/>
                <w:lang w:val="en-US" w:eastAsia="ru-RU"/>
              </w:rPr>
              <w:t>exploziv</w:t>
            </w:r>
            <w:proofErr w:type="spellEnd"/>
            <w:r w:rsidRPr="00830E10">
              <w:rPr>
                <w:noProof w:val="0"/>
                <w:lang w:val="en-US" w:eastAsia="ru-RU"/>
              </w:rPr>
              <w:t xml:space="preserve">, cu </w:t>
            </w:r>
            <w:proofErr w:type="spellStart"/>
            <w:proofErr w:type="gramStart"/>
            <w:r w:rsidRPr="00830E10">
              <w:rPr>
                <w:noProof w:val="0"/>
                <w:lang w:val="en-US" w:eastAsia="ru-RU"/>
              </w:rPr>
              <w:t>ciocan</w:t>
            </w:r>
            <w:proofErr w:type="spellEnd"/>
            <w:r w:rsidRPr="00830E10">
              <w:rPr>
                <w:noProof w:val="0"/>
                <w:lang w:val="en-US" w:eastAsia="ru-RU"/>
              </w:rPr>
              <w:t xml:space="preserve">  cu</w:t>
            </w:r>
            <w:proofErr w:type="gramEnd"/>
            <w:r w:rsidRPr="00830E10">
              <w:rPr>
                <w:noProof w:val="0"/>
                <w:lang w:val="en-US" w:eastAsia="ru-RU"/>
              </w:rPr>
              <w:t xml:space="preserve"> </w:t>
            </w:r>
            <w:proofErr w:type="spellStart"/>
            <w:r w:rsidRPr="00830E10">
              <w:rPr>
                <w:noProof w:val="0"/>
                <w:lang w:val="en-US" w:eastAsia="ru-RU"/>
              </w:rPr>
              <w:t>aer</w:t>
            </w:r>
            <w:proofErr w:type="spellEnd"/>
            <w:r w:rsidRPr="00830E10">
              <w:rPr>
                <w:noProof w:val="0"/>
                <w:lang w:val="en-US" w:eastAsia="ru-RU"/>
              </w:rPr>
              <w:t xml:space="preserve"> </w:t>
            </w:r>
            <w:proofErr w:type="spellStart"/>
            <w:r w:rsidRPr="00830E10">
              <w:rPr>
                <w:noProof w:val="0"/>
                <w:lang w:val="en-US" w:eastAsia="ru-RU"/>
              </w:rPr>
              <w:t>comprimat</w:t>
            </w:r>
            <w:proofErr w:type="spellEnd"/>
            <w:r w:rsidRPr="00830E10">
              <w:rPr>
                <w:noProof w:val="0"/>
                <w:lang w:val="en-US" w:eastAsia="ru-RU"/>
              </w:rPr>
              <w:t xml:space="preserve"> (</w:t>
            </w:r>
            <w:proofErr w:type="spellStart"/>
            <w:r w:rsidRPr="00830E10">
              <w:rPr>
                <w:noProof w:val="0"/>
                <w:lang w:val="en-US" w:eastAsia="ru-RU"/>
              </w:rPr>
              <w:t>Demolarea</w:t>
            </w:r>
            <w:proofErr w:type="spellEnd"/>
            <w:r w:rsidRPr="00830E10">
              <w:rPr>
                <w:noProof w:val="0"/>
                <w:lang w:val="en-US" w:eastAsia="ru-RU"/>
              </w:rPr>
              <w:t xml:space="preserve"> </w:t>
            </w:r>
            <w:proofErr w:type="spellStart"/>
            <w:r w:rsidRPr="00830E10">
              <w:rPr>
                <w:noProof w:val="0"/>
                <w:lang w:val="en-US" w:eastAsia="ru-RU"/>
              </w:rPr>
              <w:t>intrarilor</w:t>
            </w:r>
            <w:proofErr w:type="spellEnd"/>
            <w:r w:rsidRPr="00830E10">
              <w:rPr>
                <w:noProof w:val="0"/>
                <w:lang w:val="en-US" w:eastAsia="ru-RU"/>
              </w:rPr>
              <w:t xml:space="preserve"> in </w:t>
            </w:r>
            <w:proofErr w:type="spellStart"/>
            <w:r w:rsidRPr="00830E10">
              <w:rPr>
                <w:noProof w:val="0"/>
                <w:lang w:val="en-US" w:eastAsia="ru-RU"/>
              </w:rPr>
              <w:t>curte</w:t>
            </w:r>
            <w:proofErr w:type="spellEnd"/>
            <w:r w:rsidRPr="00830E10">
              <w:rPr>
                <w:noProof w:val="0"/>
                <w:lang w:val="en-US" w:eastAsia="ru-RU"/>
              </w:rPr>
              <w:t xml:space="preserve"> din </w:t>
            </w:r>
            <w:proofErr w:type="spellStart"/>
            <w:r w:rsidRPr="00830E10">
              <w:rPr>
                <w:noProof w:val="0"/>
                <w:lang w:val="en-US" w:eastAsia="ru-RU"/>
              </w:rPr>
              <w:t>beton</w:t>
            </w:r>
            <w:proofErr w:type="spellEnd"/>
            <w:r w:rsidRPr="00830E10">
              <w:rPr>
                <w:noProof w:val="0"/>
                <w:lang w:val="en-US" w:eastAsia="ru-RU"/>
              </w:rPr>
              <w:t>)</w:t>
            </w:r>
          </w:p>
          <w:p w14:paraId="49C36DB7"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54D880"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m3</w:t>
            </w:r>
          </w:p>
        </w:tc>
        <w:tc>
          <w:tcPr>
            <w:tcW w:w="1843" w:type="dxa"/>
            <w:tcBorders>
              <w:top w:val="single" w:sz="4" w:space="0" w:color="auto"/>
              <w:bottom w:val="single" w:sz="4" w:space="0" w:color="auto"/>
            </w:tcBorders>
            <w:vAlign w:val="center"/>
          </w:tcPr>
          <w:p w14:paraId="77028A3A"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25,2000</w:t>
            </w:r>
          </w:p>
          <w:p w14:paraId="377DCA35"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71B8CB6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1CFCF"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4</w:t>
            </w:r>
          </w:p>
        </w:tc>
        <w:tc>
          <w:tcPr>
            <w:tcW w:w="1559" w:type="dxa"/>
            <w:tcBorders>
              <w:top w:val="single" w:sz="4" w:space="0" w:color="auto"/>
              <w:bottom w:val="single" w:sz="4" w:space="0" w:color="auto"/>
            </w:tcBorders>
          </w:tcPr>
          <w:p w14:paraId="70DDF75C"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DI158D</w:t>
            </w:r>
          </w:p>
          <w:p w14:paraId="0E678959"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350CD7CD"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Frezarea</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plombarea</w:t>
            </w:r>
            <w:proofErr w:type="spellEnd"/>
            <w:r w:rsidRPr="00830E10">
              <w:rPr>
                <w:noProof w:val="0"/>
                <w:lang w:val="en-US" w:eastAsia="ru-RU"/>
              </w:rPr>
              <w:t xml:space="preserve"> </w:t>
            </w:r>
            <w:proofErr w:type="spellStart"/>
            <w:r w:rsidRPr="00830E10">
              <w:rPr>
                <w:noProof w:val="0"/>
                <w:lang w:val="en-US" w:eastAsia="ru-RU"/>
              </w:rPr>
              <w:t>gropilor</w:t>
            </w:r>
            <w:proofErr w:type="spellEnd"/>
            <w:r w:rsidRPr="00830E10">
              <w:rPr>
                <w:noProof w:val="0"/>
                <w:lang w:val="en-US" w:eastAsia="ru-RU"/>
              </w:rPr>
              <w:t xml:space="preserve"> la </w:t>
            </w:r>
            <w:proofErr w:type="spellStart"/>
            <w:proofErr w:type="gramStart"/>
            <w:r w:rsidRPr="00830E10">
              <w:rPr>
                <w:noProof w:val="0"/>
                <w:lang w:val="en-US" w:eastAsia="ru-RU"/>
              </w:rPr>
              <w:t>imbracamintea</w:t>
            </w:r>
            <w:proofErr w:type="spellEnd"/>
            <w:r w:rsidRPr="00830E10">
              <w:rPr>
                <w:noProof w:val="0"/>
                <w:lang w:val="en-US" w:eastAsia="ru-RU"/>
              </w:rPr>
              <w:t xml:space="preserve">  </w:t>
            </w:r>
            <w:proofErr w:type="spellStart"/>
            <w:r w:rsidRPr="00830E10">
              <w:rPr>
                <w:noProof w:val="0"/>
                <w:lang w:val="en-US" w:eastAsia="ru-RU"/>
              </w:rPr>
              <w:t>degradata</w:t>
            </w:r>
            <w:proofErr w:type="spellEnd"/>
            <w:proofErr w:type="gramEnd"/>
            <w:r w:rsidRPr="00830E10">
              <w:rPr>
                <w:noProof w:val="0"/>
                <w:lang w:val="en-US" w:eastAsia="ru-RU"/>
              </w:rPr>
              <w:t xml:space="preserve">, cu </w:t>
            </w:r>
            <w:proofErr w:type="spellStart"/>
            <w:r w:rsidRPr="00830E10">
              <w:rPr>
                <w:noProof w:val="0"/>
                <w:lang w:val="en-US" w:eastAsia="ru-RU"/>
              </w:rPr>
              <w:t>suprafate</w:t>
            </w:r>
            <w:proofErr w:type="spellEnd"/>
            <w:r w:rsidRPr="00830E10">
              <w:rPr>
                <w:noProof w:val="0"/>
                <w:lang w:val="en-US" w:eastAsia="ru-RU"/>
              </w:rPr>
              <w:t xml:space="preserve"> pina la 3 m2: </w:t>
            </w:r>
            <w:proofErr w:type="spellStart"/>
            <w:r w:rsidRPr="00830E10">
              <w:rPr>
                <w:noProof w:val="0"/>
                <w:lang w:val="en-US" w:eastAsia="ru-RU"/>
              </w:rPr>
              <w:t>grosime</w:t>
            </w:r>
            <w:proofErr w:type="spellEnd"/>
            <w:r w:rsidRPr="00830E10">
              <w:rPr>
                <w:noProof w:val="0"/>
                <w:lang w:val="en-US" w:eastAsia="ru-RU"/>
              </w:rPr>
              <w:t xml:space="preserve"> 7 cm</w:t>
            </w:r>
          </w:p>
          <w:p w14:paraId="48BF9D5A"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046347"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m2</w:t>
            </w:r>
          </w:p>
        </w:tc>
        <w:tc>
          <w:tcPr>
            <w:tcW w:w="1843" w:type="dxa"/>
            <w:tcBorders>
              <w:top w:val="single" w:sz="4" w:space="0" w:color="auto"/>
              <w:bottom w:val="single" w:sz="4" w:space="0" w:color="auto"/>
            </w:tcBorders>
            <w:vAlign w:val="center"/>
          </w:tcPr>
          <w:p w14:paraId="156195FA"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125,7000</w:t>
            </w:r>
          </w:p>
          <w:p w14:paraId="5BC362F9"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4B20199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07CFE"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5</w:t>
            </w:r>
          </w:p>
        </w:tc>
        <w:tc>
          <w:tcPr>
            <w:tcW w:w="1559" w:type="dxa"/>
            <w:tcBorders>
              <w:top w:val="single" w:sz="4" w:space="0" w:color="auto"/>
              <w:bottom w:val="single" w:sz="4" w:space="0" w:color="auto"/>
            </w:tcBorders>
          </w:tcPr>
          <w:p w14:paraId="65A8143B"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TsC03G1</w:t>
            </w:r>
          </w:p>
          <w:p w14:paraId="7C1D1437"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029D7AB2"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Sapatura</w:t>
            </w:r>
            <w:proofErr w:type="spellEnd"/>
            <w:r w:rsidRPr="00830E10">
              <w:rPr>
                <w:noProof w:val="0"/>
                <w:lang w:val="en-US" w:eastAsia="ru-RU"/>
              </w:rPr>
              <w:t xml:space="preserve"> </w:t>
            </w:r>
            <w:proofErr w:type="spellStart"/>
            <w:r w:rsidRPr="00830E10">
              <w:rPr>
                <w:noProof w:val="0"/>
                <w:lang w:val="en-US" w:eastAsia="ru-RU"/>
              </w:rPr>
              <w:t>mecanica</w:t>
            </w:r>
            <w:proofErr w:type="spellEnd"/>
            <w:r w:rsidRPr="00830E10">
              <w:rPr>
                <w:noProof w:val="0"/>
                <w:lang w:val="en-US" w:eastAsia="ru-RU"/>
              </w:rPr>
              <w:t xml:space="preserve"> cu </w:t>
            </w:r>
            <w:proofErr w:type="spellStart"/>
            <w:r w:rsidRPr="00830E10">
              <w:rPr>
                <w:noProof w:val="0"/>
                <w:lang w:val="en-US" w:eastAsia="ru-RU"/>
              </w:rPr>
              <w:t>excavatorul</w:t>
            </w:r>
            <w:proofErr w:type="spellEnd"/>
            <w:r w:rsidRPr="00830E10">
              <w:rPr>
                <w:noProof w:val="0"/>
                <w:lang w:val="en-US" w:eastAsia="ru-RU"/>
              </w:rPr>
              <w:t xml:space="preserve"> de 0,40-0,70 mc, cu motor cu </w:t>
            </w:r>
            <w:proofErr w:type="spellStart"/>
            <w:r w:rsidRPr="00830E10">
              <w:rPr>
                <w:noProof w:val="0"/>
                <w:lang w:val="en-US" w:eastAsia="ru-RU"/>
              </w:rPr>
              <w:t>ardere</w:t>
            </w:r>
            <w:proofErr w:type="spellEnd"/>
            <w:r w:rsidRPr="00830E10">
              <w:rPr>
                <w:noProof w:val="0"/>
                <w:lang w:val="en-US" w:eastAsia="ru-RU"/>
              </w:rPr>
              <w:t xml:space="preserve"> interna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comanda</w:t>
            </w:r>
            <w:proofErr w:type="spellEnd"/>
            <w:r w:rsidRPr="00830E10">
              <w:rPr>
                <w:noProof w:val="0"/>
                <w:lang w:val="en-US" w:eastAsia="ru-RU"/>
              </w:rPr>
              <w:t xml:space="preserve"> </w:t>
            </w:r>
            <w:proofErr w:type="spellStart"/>
            <w:r w:rsidRPr="00830E10">
              <w:rPr>
                <w:noProof w:val="0"/>
                <w:lang w:val="en-US" w:eastAsia="ru-RU"/>
              </w:rPr>
              <w:t>hidraulica</w:t>
            </w:r>
            <w:proofErr w:type="spellEnd"/>
            <w:r w:rsidRPr="00830E10">
              <w:rPr>
                <w:noProof w:val="0"/>
                <w:lang w:val="en-US" w:eastAsia="ru-RU"/>
              </w:rPr>
              <w:t xml:space="preserve">, in </w:t>
            </w:r>
            <w:proofErr w:type="spellStart"/>
            <w:r w:rsidRPr="00830E10">
              <w:rPr>
                <w:noProof w:val="0"/>
                <w:lang w:val="en-US" w:eastAsia="ru-RU"/>
              </w:rPr>
              <w:t>pamint</w:t>
            </w:r>
            <w:proofErr w:type="spellEnd"/>
            <w:r w:rsidRPr="00830E10">
              <w:rPr>
                <w:noProof w:val="0"/>
                <w:lang w:val="en-US" w:eastAsia="ru-RU"/>
              </w:rPr>
              <w:t xml:space="preserve"> cu </w:t>
            </w:r>
            <w:proofErr w:type="spellStart"/>
            <w:r w:rsidRPr="00830E10">
              <w:rPr>
                <w:noProof w:val="0"/>
                <w:lang w:val="en-US" w:eastAsia="ru-RU"/>
              </w:rPr>
              <w:t>umiditate</w:t>
            </w:r>
            <w:proofErr w:type="spellEnd"/>
            <w:r w:rsidRPr="00830E10">
              <w:rPr>
                <w:noProof w:val="0"/>
                <w:lang w:val="en-US" w:eastAsia="ru-RU"/>
              </w:rPr>
              <w:t xml:space="preserve"> </w:t>
            </w:r>
            <w:proofErr w:type="spellStart"/>
            <w:r w:rsidRPr="00830E10">
              <w:rPr>
                <w:noProof w:val="0"/>
                <w:lang w:val="en-US" w:eastAsia="ru-RU"/>
              </w:rPr>
              <w:t>naturala</w:t>
            </w:r>
            <w:proofErr w:type="spellEnd"/>
            <w:r w:rsidRPr="00830E10">
              <w:rPr>
                <w:noProof w:val="0"/>
                <w:lang w:val="en-US" w:eastAsia="ru-RU"/>
              </w:rPr>
              <w:t xml:space="preserve">, </w:t>
            </w:r>
            <w:proofErr w:type="spellStart"/>
            <w:r w:rsidRPr="00830E10">
              <w:rPr>
                <w:noProof w:val="0"/>
                <w:lang w:val="en-US" w:eastAsia="ru-RU"/>
              </w:rPr>
              <w:t>descarcare</w:t>
            </w:r>
            <w:proofErr w:type="spellEnd"/>
            <w:r w:rsidRPr="00830E10">
              <w:rPr>
                <w:noProof w:val="0"/>
                <w:lang w:val="en-US" w:eastAsia="ru-RU"/>
              </w:rPr>
              <w:t xml:space="preserve"> in </w:t>
            </w:r>
            <w:proofErr w:type="spellStart"/>
            <w:r w:rsidRPr="00830E10">
              <w:rPr>
                <w:noProof w:val="0"/>
                <w:lang w:val="en-US" w:eastAsia="ru-RU"/>
              </w:rPr>
              <w:t>autovehicule</w:t>
            </w:r>
            <w:proofErr w:type="spellEnd"/>
            <w:r w:rsidRPr="00830E10">
              <w:rPr>
                <w:noProof w:val="0"/>
                <w:lang w:val="en-US" w:eastAsia="ru-RU"/>
              </w:rPr>
              <w:t xml:space="preserve"> </w:t>
            </w:r>
            <w:proofErr w:type="spellStart"/>
            <w:r w:rsidRPr="00830E10">
              <w:rPr>
                <w:noProof w:val="0"/>
                <w:lang w:val="en-US" w:eastAsia="ru-RU"/>
              </w:rPr>
              <w:t>teren</w:t>
            </w:r>
            <w:proofErr w:type="spellEnd"/>
            <w:r w:rsidRPr="00830E10">
              <w:rPr>
                <w:noProof w:val="0"/>
                <w:lang w:val="en-US" w:eastAsia="ru-RU"/>
              </w:rPr>
              <w:t xml:space="preserve"> </w:t>
            </w:r>
            <w:proofErr w:type="spellStart"/>
            <w:r w:rsidRPr="00830E10">
              <w:rPr>
                <w:noProof w:val="0"/>
                <w:lang w:val="en-US" w:eastAsia="ru-RU"/>
              </w:rPr>
              <w:t>catg</w:t>
            </w:r>
            <w:proofErr w:type="spellEnd"/>
            <w:r w:rsidRPr="00830E10">
              <w:rPr>
                <w:noProof w:val="0"/>
                <w:lang w:val="en-US" w:eastAsia="ru-RU"/>
              </w:rPr>
              <w:t>. III (</w:t>
            </w:r>
            <w:proofErr w:type="spellStart"/>
            <w:r w:rsidRPr="00830E10">
              <w:rPr>
                <w:noProof w:val="0"/>
                <w:lang w:val="en-US" w:eastAsia="ru-RU"/>
              </w:rPr>
              <w:t>Incarcarea</w:t>
            </w:r>
            <w:proofErr w:type="spellEnd"/>
            <w:r w:rsidRPr="00830E10">
              <w:rPr>
                <w:noProof w:val="0"/>
                <w:lang w:val="en-US" w:eastAsia="ru-RU"/>
              </w:rPr>
              <w:t>)</w:t>
            </w:r>
          </w:p>
          <w:p w14:paraId="6E78A3C0"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2EF996"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100 m3</w:t>
            </w:r>
          </w:p>
        </w:tc>
        <w:tc>
          <w:tcPr>
            <w:tcW w:w="1843" w:type="dxa"/>
            <w:tcBorders>
              <w:top w:val="single" w:sz="4" w:space="0" w:color="auto"/>
              <w:bottom w:val="single" w:sz="4" w:space="0" w:color="auto"/>
            </w:tcBorders>
            <w:vAlign w:val="center"/>
          </w:tcPr>
          <w:p w14:paraId="1629AB37"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1,8000</w:t>
            </w:r>
          </w:p>
          <w:p w14:paraId="579A078A"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265323F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1A0C0"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6</w:t>
            </w:r>
          </w:p>
        </w:tc>
        <w:tc>
          <w:tcPr>
            <w:tcW w:w="1559" w:type="dxa"/>
            <w:tcBorders>
              <w:top w:val="single" w:sz="4" w:space="0" w:color="auto"/>
              <w:bottom w:val="single" w:sz="4" w:space="0" w:color="auto"/>
            </w:tcBorders>
          </w:tcPr>
          <w:p w14:paraId="6D00ADC1"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TsI51A5</w:t>
            </w:r>
          </w:p>
          <w:p w14:paraId="4E16B44E"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8100374"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Transportarea</w:t>
            </w:r>
            <w:proofErr w:type="spellEnd"/>
            <w:r w:rsidRPr="00830E10">
              <w:rPr>
                <w:noProof w:val="0"/>
                <w:lang w:val="en-US" w:eastAsia="ru-RU"/>
              </w:rPr>
              <w:t xml:space="preserve"> </w:t>
            </w:r>
            <w:proofErr w:type="spellStart"/>
            <w:r w:rsidRPr="00830E10">
              <w:rPr>
                <w:noProof w:val="0"/>
                <w:lang w:val="en-US" w:eastAsia="ru-RU"/>
              </w:rPr>
              <w:t>pamintului</w:t>
            </w:r>
            <w:proofErr w:type="spellEnd"/>
            <w:r w:rsidRPr="00830E10">
              <w:rPr>
                <w:noProof w:val="0"/>
                <w:lang w:val="en-US" w:eastAsia="ru-RU"/>
              </w:rPr>
              <w:t xml:space="preserve"> cu </w:t>
            </w:r>
            <w:proofErr w:type="spellStart"/>
            <w:r w:rsidRPr="00830E10">
              <w:rPr>
                <w:noProof w:val="0"/>
                <w:lang w:val="en-US" w:eastAsia="ru-RU"/>
              </w:rPr>
              <w:t>autobasculanta</w:t>
            </w:r>
            <w:proofErr w:type="spellEnd"/>
            <w:r w:rsidRPr="00830E10">
              <w:rPr>
                <w:noProof w:val="0"/>
                <w:lang w:val="en-US" w:eastAsia="ru-RU"/>
              </w:rPr>
              <w:t xml:space="preserve"> de 10 t la </w:t>
            </w:r>
            <w:proofErr w:type="spellStart"/>
            <w:r w:rsidRPr="00830E10">
              <w:rPr>
                <w:noProof w:val="0"/>
                <w:lang w:val="en-US" w:eastAsia="ru-RU"/>
              </w:rPr>
              <w:t>distanta</w:t>
            </w:r>
            <w:proofErr w:type="spellEnd"/>
            <w:r w:rsidRPr="00830E10">
              <w:rPr>
                <w:noProof w:val="0"/>
                <w:lang w:val="en-US" w:eastAsia="ru-RU"/>
              </w:rPr>
              <w:t xml:space="preserve"> de: 5 km</w:t>
            </w:r>
          </w:p>
          <w:p w14:paraId="7961614A"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DE4028"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t</w:t>
            </w:r>
          </w:p>
        </w:tc>
        <w:tc>
          <w:tcPr>
            <w:tcW w:w="1843" w:type="dxa"/>
            <w:tcBorders>
              <w:top w:val="single" w:sz="4" w:space="0" w:color="auto"/>
              <w:bottom w:val="single" w:sz="4" w:space="0" w:color="auto"/>
            </w:tcBorders>
            <w:vAlign w:val="center"/>
          </w:tcPr>
          <w:p w14:paraId="14500425"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216,0000</w:t>
            </w:r>
          </w:p>
          <w:p w14:paraId="5CBBA91A"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27FC9C50"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856B5"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7</w:t>
            </w:r>
          </w:p>
        </w:tc>
        <w:tc>
          <w:tcPr>
            <w:tcW w:w="1559" w:type="dxa"/>
            <w:tcBorders>
              <w:top w:val="single" w:sz="4" w:space="0" w:color="auto"/>
              <w:bottom w:val="single" w:sz="4" w:space="0" w:color="auto"/>
            </w:tcBorders>
          </w:tcPr>
          <w:p w14:paraId="154347A1"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DA12C</w:t>
            </w:r>
          </w:p>
          <w:p w14:paraId="511FB837"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8EAEFD2" w14:textId="77777777" w:rsidR="00830E10" w:rsidRPr="00830E10" w:rsidRDefault="00830E10" w:rsidP="00830E10">
            <w:pPr>
              <w:autoSpaceDE w:val="0"/>
              <w:autoSpaceDN w:val="0"/>
              <w:rPr>
                <w:noProof w:val="0"/>
                <w:lang w:val="en-US" w:eastAsia="ru-RU"/>
              </w:rPr>
            </w:pPr>
            <w:r w:rsidRPr="00830E10">
              <w:rPr>
                <w:noProof w:val="0"/>
                <w:lang w:val="en-US" w:eastAsia="ru-RU"/>
              </w:rPr>
              <w:t xml:space="preserve">Strat de </w:t>
            </w:r>
            <w:proofErr w:type="spellStart"/>
            <w:r w:rsidRPr="00830E10">
              <w:rPr>
                <w:noProof w:val="0"/>
                <w:lang w:val="en-US" w:eastAsia="ru-RU"/>
              </w:rPr>
              <w:t>fundatie</w:t>
            </w:r>
            <w:proofErr w:type="spellEnd"/>
            <w:r w:rsidRPr="00830E10">
              <w:rPr>
                <w:noProof w:val="0"/>
                <w:lang w:val="en-US" w:eastAsia="ru-RU"/>
              </w:rPr>
              <w:t xml:space="preserve"> </w:t>
            </w:r>
            <w:proofErr w:type="spellStart"/>
            <w:r w:rsidRPr="00830E10">
              <w:rPr>
                <w:noProof w:val="0"/>
                <w:lang w:val="en-US" w:eastAsia="ru-RU"/>
              </w:rPr>
              <w:t>sau</w:t>
            </w:r>
            <w:proofErr w:type="spellEnd"/>
            <w:r w:rsidRPr="00830E10">
              <w:rPr>
                <w:noProof w:val="0"/>
                <w:lang w:val="en-US" w:eastAsia="ru-RU"/>
              </w:rPr>
              <w:t xml:space="preserve"> </w:t>
            </w:r>
            <w:proofErr w:type="spellStart"/>
            <w:r w:rsidRPr="00830E10">
              <w:rPr>
                <w:noProof w:val="0"/>
                <w:lang w:val="en-US" w:eastAsia="ru-RU"/>
              </w:rPr>
              <w:t>reprofilare</w:t>
            </w:r>
            <w:proofErr w:type="spellEnd"/>
            <w:r w:rsidRPr="00830E10">
              <w:rPr>
                <w:noProof w:val="0"/>
                <w:lang w:val="en-US" w:eastAsia="ru-RU"/>
              </w:rPr>
              <w:t xml:space="preserve"> din </w:t>
            </w:r>
            <w:proofErr w:type="spellStart"/>
            <w:r w:rsidRPr="00830E10">
              <w:rPr>
                <w:noProof w:val="0"/>
                <w:lang w:val="en-US" w:eastAsia="ru-RU"/>
              </w:rPr>
              <w:t>piatra</w:t>
            </w:r>
            <w:proofErr w:type="spellEnd"/>
            <w:r w:rsidRPr="00830E10">
              <w:rPr>
                <w:noProof w:val="0"/>
                <w:lang w:val="en-US" w:eastAsia="ru-RU"/>
              </w:rPr>
              <w:t xml:space="preserve"> </w:t>
            </w:r>
            <w:proofErr w:type="spellStart"/>
            <w:r w:rsidRPr="00830E10">
              <w:rPr>
                <w:noProof w:val="0"/>
                <w:lang w:val="en-US" w:eastAsia="ru-RU"/>
              </w:rPr>
              <w:t>sparta</w:t>
            </w:r>
            <w:proofErr w:type="spellEnd"/>
            <w:r w:rsidRPr="00830E10">
              <w:rPr>
                <w:noProof w:val="0"/>
                <w:lang w:val="en-US" w:eastAsia="ru-RU"/>
              </w:rPr>
              <w:t xml:space="preserve">, </w:t>
            </w:r>
            <w:proofErr w:type="spellStart"/>
            <w:r w:rsidRPr="00830E10">
              <w:rPr>
                <w:noProof w:val="0"/>
                <w:lang w:val="en-US" w:eastAsia="ru-RU"/>
              </w:rPr>
              <w:t>pentru</w:t>
            </w:r>
            <w:proofErr w:type="spellEnd"/>
            <w:r w:rsidRPr="00830E10">
              <w:rPr>
                <w:noProof w:val="0"/>
                <w:lang w:val="en-US" w:eastAsia="ru-RU"/>
              </w:rPr>
              <w:t xml:space="preserve"> </w:t>
            </w:r>
            <w:proofErr w:type="spellStart"/>
            <w:r w:rsidRPr="00830E10">
              <w:rPr>
                <w:noProof w:val="0"/>
                <w:lang w:val="en-US" w:eastAsia="ru-RU"/>
              </w:rPr>
              <w:t>drumuri</w:t>
            </w:r>
            <w:proofErr w:type="spellEnd"/>
            <w:r w:rsidRPr="00830E10">
              <w:rPr>
                <w:noProof w:val="0"/>
                <w:lang w:val="en-US" w:eastAsia="ru-RU"/>
              </w:rPr>
              <w:t xml:space="preserve">, cu </w:t>
            </w:r>
            <w:proofErr w:type="spellStart"/>
            <w:r w:rsidRPr="00830E10">
              <w:rPr>
                <w:noProof w:val="0"/>
                <w:lang w:val="en-US" w:eastAsia="ru-RU"/>
              </w:rPr>
              <w:t>asternere</w:t>
            </w:r>
            <w:proofErr w:type="spellEnd"/>
            <w:r w:rsidRPr="00830E10">
              <w:rPr>
                <w:noProof w:val="0"/>
                <w:lang w:val="en-US" w:eastAsia="ru-RU"/>
              </w:rPr>
              <w:t xml:space="preserve"> </w:t>
            </w:r>
            <w:proofErr w:type="spellStart"/>
            <w:r w:rsidRPr="00830E10">
              <w:rPr>
                <w:noProof w:val="0"/>
                <w:lang w:val="en-US" w:eastAsia="ru-RU"/>
              </w:rPr>
              <w:t>mecanica</w:t>
            </w:r>
            <w:proofErr w:type="spellEnd"/>
            <w:r w:rsidRPr="00830E10">
              <w:rPr>
                <w:noProof w:val="0"/>
                <w:lang w:val="en-US" w:eastAsia="ru-RU"/>
              </w:rPr>
              <w:t xml:space="preserve">, </w:t>
            </w:r>
            <w:proofErr w:type="spellStart"/>
            <w:r w:rsidRPr="00830E10">
              <w:rPr>
                <w:noProof w:val="0"/>
                <w:lang w:val="en-US" w:eastAsia="ru-RU"/>
              </w:rPr>
              <w:t>executat</w:t>
            </w:r>
            <w:proofErr w:type="spellEnd"/>
            <w:r w:rsidRPr="00830E10">
              <w:rPr>
                <w:noProof w:val="0"/>
                <w:lang w:val="en-US" w:eastAsia="ru-RU"/>
              </w:rPr>
              <w:t xml:space="preserve"> </w:t>
            </w:r>
            <w:proofErr w:type="spellStart"/>
            <w:r w:rsidRPr="00830E10">
              <w:rPr>
                <w:noProof w:val="0"/>
                <w:lang w:val="en-US" w:eastAsia="ru-RU"/>
              </w:rPr>
              <w:t>fara</w:t>
            </w:r>
            <w:proofErr w:type="spellEnd"/>
            <w:r w:rsidRPr="00830E10">
              <w:rPr>
                <w:noProof w:val="0"/>
                <w:lang w:val="en-US" w:eastAsia="ru-RU"/>
              </w:rPr>
              <w:t xml:space="preserve"> </w:t>
            </w:r>
            <w:proofErr w:type="spellStart"/>
            <w:r w:rsidRPr="00830E10">
              <w:rPr>
                <w:noProof w:val="0"/>
                <w:lang w:val="en-US" w:eastAsia="ru-RU"/>
              </w:rPr>
              <w:t>impanare</w:t>
            </w:r>
            <w:proofErr w:type="spellEnd"/>
            <w:r w:rsidRPr="00830E10">
              <w:rPr>
                <w:noProof w:val="0"/>
                <w:lang w:val="en-US" w:eastAsia="ru-RU"/>
              </w:rPr>
              <w:t xml:space="preserve">, </w:t>
            </w:r>
            <w:proofErr w:type="spellStart"/>
            <w:r w:rsidRPr="00830E10">
              <w:rPr>
                <w:noProof w:val="0"/>
                <w:lang w:val="en-US" w:eastAsia="ru-RU"/>
              </w:rPr>
              <w:t>fara</w:t>
            </w:r>
            <w:proofErr w:type="spellEnd"/>
            <w:r w:rsidRPr="00830E10">
              <w:rPr>
                <w:noProof w:val="0"/>
                <w:lang w:val="en-US" w:eastAsia="ru-RU"/>
              </w:rPr>
              <w:t xml:space="preserve"> </w:t>
            </w:r>
            <w:proofErr w:type="spellStart"/>
            <w:r w:rsidRPr="00830E10">
              <w:rPr>
                <w:noProof w:val="0"/>
                <w:lang w:val="en-US" w:eastAsia="ru-RU"/>
              </w:rPr>
              <w:t>innoroire</w:t>
            </w:r>
            <w:proofErr w:type="spellEnd"/>
          </w:p>
          <w:p w14:paraId="77FF1CF5"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106E2C3"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m3</w:t>
            </w:r>
          </w:p>
        </w:tc>
        <w:tc>
          <w:tcPr>
            <w:tcW w:w="1843" w:type="dxa"/>
            <w:tcBorders>
              <w:top w:val="single" w:sz="4" w:space="0" w:color="auto"/>
              <w:bottom w:val="single" w:sz="4" w:space="0" w:color="auto"/>
            </w:tcBorders>
            <w:vAlign w:val="center"/>
          </w:tcPr>
          <w:p w14:paraId="5035FAC7"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125,7000</w:t>
            </w:r>
          </w:p>
          <w:p w14:paraId="41E27704"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06654534"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563F5"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8</w:t>
            </w:r>
          </w:p>
        </w:tc>
        <w:tc>
          <w:tcPr>
            <w:tcW w:w="1559" w:type="dxa"/>
            <w:tcBorders>
              <w:top w:val="single" w:sz="4" w:space="0" w:color="auto"/>
              <w:bottom w:val="single" w:sz="4" w:space="0" w:color="auto"/>
            </w:tcBorders>
          </w:tcPr>
          <w:p w14:paraId="66D87F00"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DI107</w:t>
            </w:r>
          </w:p>
          <w:p w14:paraId="1A8D0A67"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FD4DE5F"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Amorsarea</w:t>
            </w:r>
            <w:proofErr w:type="spellEnd"/>
            <w:r w:rsidRPr="00830E10">
              <w:rPr>
                <w:noProof w:val="0"/>
                <w:lang w:val="en-US" w:eastAsia="ru-RU"/>
              </w:rPr>
              <w:t xml:space="preserve"> </w:t>
            </w:r>
            <w:proofErr w:type="spellStart"/>
            <w:r w:rsidRPr="00830E10">
              <w:rPr>
                <w:noProof w:val="0"/>
                <w:lang w:val="en-US" w:eastAsia="ru-RU"/>
              </w:rPr>
              <w:t>suprafetelor</w:t>
            </w:r>
            <w:proofErr w:type="spellEnd"/>
            <w:r w:rsidRPr="00830E10">
              <w:rPr>
                <w:noProof w:val="0"/>
                <w:lang w:val="en-US" w:eastAsia="ru-RU"/>
              </w:rPr>
              <w:t xml:space="preserve"> </w:t>
            </w:r>
            <w:proofErr w:type="spellStart"/>
            <w:r w:rsidRPr="00830E10">
              <w:rPr>
                <w:noProof w:val="0"/>
                <w:lang w:val="en-US" w:eastAsia="ru-RU"/>
              </w:rPr>
              <w:t>straturilor</w:t>
            </w:r>
            <w:proofErr w:type="spellEnd"/>
            <w:r w:rsidRPr="00830E10">
              <w:rPr>
                <w:noProof w:val="0"/>
                <w:lang w:val="en-US" w:eastAsia="ru-RU"/>
              </w:rPr>
              <w:t xml:space="preserve"> de </w:t>
            </w:r>
            <w:proofErr w:type="spellStart"/>
            <w:r w:rsidRPr="00830E10">
              <w:rPr>
                <w:noProof w:val="0"/>
                <w:lang w:val="en-US" w:eastAsia="ru-RU"/>
              </w:rPr>
              <w:t>baza</w:t>
            </w:r>
            <w:proofErr w:type="spellEnd"/>
            <w:r w:rsidRPr="00830E10">
              <w:rPr>
                <w:noProof w:val="0"/>
                <w:lang w:val="en-US" w:eastAsia="ru-RU"/>
              </w:rPr>
              <w:t xml:space="preserve"> in </w:t>
            </w:r>
            <w:proofErr w:type="spellStart"/>
            <w:r w:rsidRPr="00830E10">
              <w:rPr>
                <w:noProof w:val="0"/>
                <w:lang w:val="en-US" w:eastAsia="ru-RU"/>
              </w:rPr>
              <w:t>vederea</w:t>
            </w:r>
            <w:proofErr w:type="spellEnd"/>
            <w:r w:rsidRPr="00830E10">
              <w:rPr>
                <w:noProof w:val="0"/>
                <w:lang w:val="en-US" w:eastAsia="ru-RU"/>
              </w:rPr>
              <w:t xml:space="preserve"> </w:t>
            </w:r>
            <w:proofErr w:type="spellStart"/>
            <w:r w:rsidRPr="00830E10">
              <w:rPr>
                <w:noProof w:val="0"/>
                <w:lang w:val="en-US" w:eastAsia="ru-RU"/>
              </w:rPr>
              <w:t>aplicarii</w:t>
            </w:r>
            <w:proofErr w:type="spellEnd"/>
            <w:r w:rsidRPr="00830E10">
              <w:rPr>
                <w:noProof w:val="0"/>
                <w:lang w:val="en-US" w:eastAsia="ru-RU"/>
              </w:rPr>
              <w:t xml:space="preserve"> </w:t>
            </w:r>
            <w:proofErr w:type="spellStart"/>
            <w:r w:rsidRPr="00830E10">
              <w:rPr>
                <w:noProof w:val="0"/>
                <w:lang w:val="en-US" w:eastAsia="ru-RU"/>
              </w:rPr>
              <w:t>unui</w:t>
            </w:r>
            <w:proofErr w:type="spellEnd"/>
            <w:r w:rsidRPr="00830E10">
              <w:rPr>
                <w:noProof w:val="0"/>
                <w:lang w:val="en-US" w:eastAsia="ru-RU"/>
              </w:rPr>
              <w:t xml:space="preserve"> </w:t>
            </w:r>
            <w:proofErr w:type="spellStart"/>
            <w:r w:rsidRPr="00830E10">
              <w:rPr>
                <w:noProof w:val="0"/>
                <w:lang w:val="en-US" w:eastAsia="ru-RU"/>
              </w:rPr>
              <w:t>strat</w:t>
            </w:r>
            <w:proofErr w:type="spellEnd"/>
            <w:r w:rsidRPr="00830E10">
              <w:rPr>
                <w:noProof w:val="0"/>
                <w:lang w:val="en-US" w:eastAsia="ru-RU"/>
              </w:rPr>
              <w:t xml:space="preserve"> de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r w:rsidRPr="00830E10">
              <w:rPr>
                <w:noProof w:val="0"/>
                <w:lang w:val="en-US" w:eastAsia="ru-RU"/>
              </w:rPr>
              <w:t xml:space="preserve"> 0,25 l/m2 50/70</w:t>
            </w:r>
          </w:p>
          <w:p w14:paraId="1463AAE5"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E9FD880"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t</w:t>
            </w:r>
          </w:p>
        </w:tc>
        <w:tc>
          <w:tcPr>
            <w:tcW w:w="1843" w:type="dxa"/>
            <w:tcBorders>
              <w:top w:val="single" w:sz="4" w:space="0" w:color="auto"/>
              <w:bottom w:val="single" w:sz="4" w:space="0" w:color="auto"/>
            </w:tcBorders>
            <w:vAlign w:val="center"/>
          </w:tcPr>
          <w:p w14:paraId="65418103"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0,6300</w:t>
            </w:r>
          </w:p>
          <w:p w14:paraId="1CFF3A1E"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10BB80C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C871F"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9</w:t>
            </w:r>
          </w:p>
        </w:tc>
        <w:tc>
          <w:tcPr>
            <w:tcW w:w="1559" w:type="dxa"/>
            <w:tcBorders>
              <w:top w:val="single" w:sz="4" w:space="0" w:color="auto"/>
              <w:bottom w:val="single" w:sz="4" w:space="0" w:color="auto"/>
            </w:tcBorders>
          </w:tcPr>
          <w:p w14:paraId="3F78A90C"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DB16H</w:t>
            </w:r>
          </w:p>
          <w:p w14:paraId="12FA03B5"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C6D0222"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Imbracaminte</w:t>
            </w:r>
            <w:proofErr w:type="spellEnd"/>
            <w:r w:rsidRPr="00830E10">
              <w:rPr>
                <w:noProof w:val="0"/>
                <w:lang w:val="en-US" w:eastAsia="ru-RU"/>
              </w:rPr>
              <w:t xml:space="preserve"> de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r w:rsidRPr="00830E10">
              <w:rPr>
                <w:noProof w:val="0"/>
                <w:lang w:val="en-US" w:eastAsia="ru-RU"/>
              </w:rPr>
              <w:t xml:space="preserve"> cu </w:t>
            </w:r>
            <w:proofErr w:type="spellStart"/>
            <w:r w:rsidRPr="00830E10">
              <w:rPr>
                <w:noProof w:val="0"/>
                <w:lang w:val="en-US" w:eastAsia="ru-RU"/>
              </w:rPr>
              <w:t>agregate</w:t>
            </w:r>
            <w:proofErr w:type="spellEnd"/>
            <w:r w:rsidRPr="00830E10">
              <w:rPr>
                <w:noProof w:val="0"/>
                <w:lang w:val="en-US" w:eastAsia="ru-RU"/>
              </w:rPr>
              <w:t xml:space="preserve"> </w:t>
            </w:r>
            <w:proofErr w:type="spellStart"/>
            <w:r w:rsidRPr="00830E10">
              <w:rPr>
                <w:noProof w:val="0"/>
                <w:lang w:val="en-US" w:eastAsia="ru-RU"/>
              </w:rPr>
              <w:t>marunte</w:t>
            </w:r>
            <w:proofErr w:type="spellEnd"/>
            <w:r w:rsidRPr="00830E10">
              <w:rPr>
                <w:noProof w:val="0"/>
                <w:lang w:val="en-US" w:eastAsia="ru-RU"/>
              </w:rPr>
              <w:t xml:space="preserve">, </w:t>
            </w:r>
            <w:proofErr w:type="spellStart"/>
            <w:r w:rsidRPr="00830E10">
              <w:rPr>
                <w:noProof w:val="0"/>
                <w:lang w:val="en-US" w:eastAsia="ru-RU"/>
              </w:rPr>
              <w:t>executata</w:t>
            </w:r>
            <w:proofErr w:type="spellEnd"/>
            <w:r w:rsidRPr="00830E10">
              <w:rPr>
                <w:noProof w:val="0"/>
                <w:lang w:val="en-US" w:eastAsia="ru-RU"/>
              </w:rPr>
              <w:t xml:space="preserve"> la </w:t>
            </w:r>
            <w:proofErr w:type="spellStart"/>
            <w:r w:rsidRPr="00830E10">
              <w:rPr>
                <w:noProof w:val="0"/>
                <w:lang w:val="en-US" w:eastAsia="ru-RU"/>
              </w:rPr>
              <w:t>cald</w:t>
            </w:r>
            <w:proofErr w:type="spellEnd"/>
            <w:r w:rsidRPr="00830E10">
              <w:rPr>
                <w:noProof w:val="0"/>
                <w:lang w:val="en-US" w:eastAsia="ru-RU"/>
              </w:rPr>
              <w:t xml:space="preserve">, in </w:t>
            </w:r>
            <w:proofErr w:type="spellStart"/>
            <w:r w:rsidRPr="00830E10">
              <w:rPr>
                <w:noProof w:val="0"/>
                <w:lang w:val="en-US" w:eastAsia="ru-RU"/>
              </w:rPr>
              <w:t>grosime</w:t>
            </w:r>
            <w:proofErr w:type="spellEnd"/>
            <w:r w:rsidRPr="00830E10">
              <w:rPr>
                <w:noProof w:val="0"/>
                <w:lang w:val="en-US" w:eastAsia="ru-RU"/>
              </w:rPr>
              <w:t xml:space="preserve"> de 4,0 cm, cu </w:t>
            </w:r>
            <w:proofErr w:type="spellStart"/>
            <w:r w:rsidRPr="00830E10">
              <w:rPr>
                <w:noProof w:val="0"/>
                <w:lang w:val="en-US" w:eastAsia="ru-RU"/>
              </w:rPr>
              <w:t>asternere</w:t>
            </w:r>
            <w:proofErr w:type="spellEnd"/>
            <w:r w:rsidRPr="00830E10">
              <w:rPr>
                <w:noProof w:val="0"/>
                <w:lang w:val="en-US" w:eastAsia="ru-RU"/>
              </w:rPr>
              <w:t xml:space="preserve"> </w:t>
            </w:r>
            <w:proofErr w:type="spellStart"/>
            <w:proofErr w:type="gramStart"/>
            <w:r w:rsidRPr="00830E10">
              <w:rPr>
                <w:noProof w:val="0"/>
                <w:lang w:val="en-US" w:eastAsia="ru-RU"/>
              </w:rPr>
              <w:t>mecanica</w:t>
            </w:r>
            <w:proofErr w:type="spellEnd"/>
            <w:r w:rsidRPr="00830E10">
              <w:rPr>
                <w:noProof w:val="0"/>
                <w:lang w:val="en-US" w:eastAsia="ru-RU"/>
              </w:rPr>
              <w:t xml:space="preserve">  (</w:t>
            </w:r>
            <w:proofErr w:type="spellStart"/>
            <w:proofErr w:type="gramEnd"/>
            <w:r w:rsidRPr="00830E10">
              <w:rPr>
                <w:noProof w:val="0"/>
                <w:lang w:val="en-US" w:eastAsia="ru-RU"/>
              </w:rPr>
              <w:t>Amenajarea</w:t>
            </w:r>
            <w:proofErr w:type="spellEnd"/>
            <w:r w:rsidRPr="00830E10">
              <w:rPr>
                <w:noProof w:val="0"/>
                <w:lang w:val="en-US" w:eastAsia="ru-RU"/>
              </w:rPr>
              <w:t xml:space="preserve"> </w:t>
            </w:r>
            <w:proofErr w:type="spellStart"/>
            <w:r w:rsidRPr="00830E10">
              <w:rPr>
                <w:noProof w:val="0"/>
                <w:lang w:val="en-US" w:eastAsia="ru-RU"/>
              </w:rPr>
              <w:t>stratului</w:t>
            </w:r>
            <w:proofErr w:type="spellEnd"/>
            <w:r w:rsidRPr="00830E10">
              <w:rPr>
                <w:noProof w:val="0"/>
                <w:lang w:val="en-US" w:eastAsia="ru-RU"/>
              </w:rPr>
              <w:t xml:space="preserve"> de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r w:rsidRPr="00830E10">
              <w:rPr>
                <w:noProof w:val="0"/>
                <w:lang w:val="en-US" w:eastAsia="ru-RU"/>
              </w:rPr>
              <w:t xml:space="preserve"> cu </w:t>
            </w:r>
            <w:proofErr w:type="spellStart"/>
            <w:r w:rsidRPr="00830E10">
              <w:rPr>
                <w:noProof w:val="0"/>
                <w:lang w:val="en-US" w:eastAsia="ru-RU"/>
              </w:rPr>
              <w:t>cariblura</w:t>
            </w:r>
            <w:proofErr w:type="spellEnd"/>
            <w:r w:rsidRPr="00830E10">
              <w:rPr>
                <w:noProof w:val="0"/>
                <w:lang w:val="en-US" w:eastAsia="ru-RU"/>
              </w:rPr>
              <w:t xml:space="preserve"> BA 16 cu </w:t>
            </w:r>
            <w:proofErr w:type="spellStart"/>
            <w:r w:rsidRPr="00830E10">
              <w:rPr>
                <w:noProof w:val="0"/>
                <w:lang w:val="en-US" w:eastAsia="ru-RU"/>
              </w:rPr>
              <w:t>bitum</w:t>
            </w:r>
            <w:proofErr w:type="spellEnd"/>
            <w:r w:rsidRPr="00830E10">
              <w:rPr>
                <w:noProof w:val="0"/>
                <w:lang w:val="en-US" w:eastAsia="ru-RU"/>
              </w:rPr>
              <w:t xml:space="preserve"> </w:t>
            </w:r>
            <w:proofErr w:type="spellStart"/>
            <w:r w:rsidRPr="00830E10">
              <w:rPr>
                <w:noProof w:val="0"/>
                <w:lang w:val="en-US" w:eastAsia="ru-RU"/>
              </w:rPr>
              <w:t>rutier</w:t>
            </w:r>
            <w:proofErr w:type="spellEnd"/>
            <w:r w:rsidRPr="00830E10">
              <w:rPr>
                <w:noProof w:val="0"/>
                <w:lang w:val="en-US" w:eastAsia="ru-RU"/>
              </w:rPr>
              <w:t xml:space="preserve"> 50/70 conform CP. D.02.25:2021, H=4,0 cm)</w:t>
            </w:r>
          </w:p>
          <w:p w14:paraId="1CF7A1DA"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308F751"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m2</w:t>
            </w:r>
          </w:p>
        </w:tc>
        <w:tc>
          <w:tcPr>
            <w:tcW w:w="1843" w:type="dxa"/>
            <w:tcBorders>
              <w:top w:val="single" w:sz="4" w:space="0" w:color="auto"/>
              <w:bottom w:val="single" w:sz="4" w:space="0" w:color="auto"/>
            </w:tcBorders>
            <w:vAlign w:val="center"/>
          </w:tcPr>
          <w:p w14:paraId="6A04D76F"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1 256,7500</w:t>
            </w:r>
          </w:p>
          <w:p w14:paraId="56C9A493"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4B81050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84948"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10</w:t>
            </w:r>
          </w:p>
        </w:tc>
        <w:tc>
          <w:tcPr>
            <w:tcW w:w="1559" w:type="dxa"/>
            <w:tcBorders>
              <w:top w:val="single" w:sz="4" w:space="0" w:color="auto"/>
              <w:bottom w:val="single" w:sz="4" w:space="0" w:color="auto"/>
            </w:tcBorders>
          </w:tcPr>
          <w:p w14:paraId="643013B7"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DB16H k=1,25</w:t>
            </w:r>
          </w:p>
          <w:p w14:paraId="2371350A"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90C8724"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Imbracaminte</w:t>
            </w:r>
            <w:proofErr w:type="spellEnd"/>
            <w:r w:rsidRPr="00830E10">
              <w:rPr>
                <w:noProof w:val="0"/>
                <w:lang w:val="en-US" w:eastAsia="ru-RU"/>
              </w:rPr>
              <w:t xml:space="preserve"> de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r w:rsidRPr="00830E10">
              <w:rPr>
                <w:noProof w:val="0"/>
                <w:lang w:val="en-US" w:eastAsia="ru-RU"/>
              </w:rPr>
              <w:t xml:space="preserve"> cu </w:t>
            </w:r>
            <w:proofErr w:type="spellStart"/>
            <w:r w:rsidRPr="00830E10">
              <w:rPr>
                <w:noProof w:val="0"/>
                <w:lang w:val="en-US" w:eastAsia="ru-RU"/>
              </w:rPr>
              <w:t>agregate</w:t>
            </w:r>
            <w:proofErr w:type="spellEnd"/>
            <w:r w:rsidRPr="00830E10">
              <w:rPr>
                <w:noProof w:val="0"/>
                <w:lang w:val="en-US" w:eastAsia="ru-RU"/>
              </w:rPr>
              <w:t xml:space="preserve"> </w:t>
            </w:r>
            <w:proofErr w:type="spellStart"/>
            <w:r w:rsidRPr="00830E10">
              <w:rPr>
                <w:noProof w:val="0"/>
                <w:lang w:val="en-US" w:eastAsia="ru-RU"/>
              </w:rPr>
              <w:t>marunte</w:t>
            </w:r>
            <w:proofErr w:type="spellEnd"/>
            <w:r w:rsidRPr="00830E10">
              <w:rPr>
                <w:noProof w:val="0"/>
                <w:lang w:val="en-US" w:eastAsia="ru-RU"/>
              </w:rPr>
              <w:t xml:space="preserve">, </w:t>
            </w:r>
            <w:proofErr w:type="spellStart"/>
            <w:r w:rsidRPr="00830E10">
              <w:rPr>
                <w:noProof w:val="0"/>
                <w:lang w:val="en-US" w:eastAsia="ru-RU"/>
              </w:rPr>
              <w:t>executata</w:t>
            </w:r>
            <w:proofErr w:type="spellEnd"/>
            <w:r w:rsidRPr="00830E10">
              <w:rPr>
                <w:noProof w:val="0"/>
                <w:lang w:val="en-US" w:eastAsia="ru-RU"/>
              </w:rPr>
              <w:t xml:space="preserve"> la </w:t>
            </w:r>
            <w:proofErr w:type="spellStart"/>
            <w:r w:rsidRPr="00830E10">
              <w:rPr>
                <w:noProof w:val="0"/>
                <w:lang w:val="en-US" w:eastAsia="ru-RU"/>
              </w:rPr>
              <w:t>cald</w:t>
            </w:r>
            <w:proofErr w:type="spellEnd"/>
            <w:r w:rsidRPr="00830E10">
              <w:rPr>
                <w:noProof w:val="0"/>
                <w:lang w:val="en-US" w:eastAsia="ru-RU"/>
              </w:rPr>
              <w:t xml:space="preserve">, in </w:t>
            </w:r>
            <w:proofErr w:type="spellStart"/>
            <w:r w:rsidRPr="00830E10">
              <w:rPr>
                <w:noProof w:val="0"/>
                <w:lang w:val="en-US" w:eastAsia="ru-RU"/>
              </w:rPr>
              <w:t>grosime</w:t>
            </w:r>
            <w:proofErr w:type="spellEnd"/>
            <w:r w:rsidRPr="00830E10">
              <w:rPr>
                <w:noProof w:val="0"/>
                <w:lang w:val="en-US" w:eastAsia="ru-RU"/>
              </w:rPr>
              <w:t xml:space="preserve"> de 4,0 cm, cu </w:t>
            </w:r>
            <w:proofErr w:type="spellStart"/>
            <w:r w:rsidRPr="00830E10">
              <w:rPr>
                <w:noProof w:val="0"/>
                <w:lang w:val="en-US" w:eastAsia="ru-RU"/>
              </w:rPr>
              <w:t>asternere</w:t>
            </w:r>
            <w:proofErr w:type="spellEnd"/>
            <w:r w:rsidRPr="00830E10">
              <w:rPr>
                <w:noProof w:val="0"/>
                <w:lang w:val="en-US" w:eastAsia="ru-RU"/>
              </w:rPr>
              <w:t xml:space="preserve"> </w:t>
            </w:r>
            <w:proofErr w:type="spellStart"/>
            <w:proofErr w:type="gramStart"/>
            <w:r w:rsidRPr="00830E10">
              <w:rPr>
                <w:noProof w:val="0"/>
                <w:lang w:val="en-US" w:eastAsia="ru-RU"/>
              </w:rPr>
              <w:t>mecanica</w:t>
            </w:r>
            <w:proofErr w:type="spellEnd"/>
            <w:r w:rsidRPr="00830E10">
              <w:rPr>
                <w:noProof w:val="0"/>
                <w:lang w:val="en-US" w:eastAsia="ru-RU"/>
              </w:rPr>
              <w:t xml:space="preserve">  (</w:t>
            </w:r>
            <w:proofErr w:type="spellStart"/>
            <w:proofErr w:type="gramEnd"/>
            <w:r w:rsidRPr="00830E10">
              <w:rPr>
                <w:noProof w:val="0"/>
                <w:lang w:val="en-US" w:eastAsia="ru-RU"/>
              </w:rPr>
              <w:t>Amenajarea</w:t>
            </w:r>
            <w:proofErr w:type="spellEnd"/>
            <w:r w:rsidRPr="00830E10">
              <w:rPr>
                <w:noProof w:val="0"/>
                <w:lang w:val="en-US" w:eastAsia="ru-RU"/>
              </w:rPr>
              <w:t xml:space="preserve"> </w:t>
            </w:r>
            <w:proofErr w:type="spellStart"/>
            <w:r w:rsidRPr="00830E10">
              <w:rPr>
                <w:noProof w:val="0"/>
                <w:lang w:val="en-US" w:eastAsia="ru-RU"/>
              </w:rPr>
              <w:lastRenderedPageBreak/>
              <w:t>stratului</w:t>
            </w:r>
            <w:proofErr w:type="spellEnd"/>
            <w:r w:rsidRPr="00830E10">
              <w:rPr>
                <w:noProof w:val="0"/>
                <w:lang w:val="en-US" w:eastAsia="ru-RU"/>
              </w:rPr>
              <w:t xml:space="preserve"> de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r w:rsidRPr="00830E10">
              <w:rPr>
                <w:noProof w:val="0"/>
                <w:lang w:val="en-US" w:eastAsia="ru-RU"/>
              </w:rPr>
              <w:t xml:space="preserve"> cu </w:t>
            </w:r>
            <w:proofErr w:type="spellStart"/>
            <w:r w:rsidRPr="00830E10">
              <w:rPr>
                <w:noProof w:val="0"/>
                <w:lang w:val="en-US" w:eastAsia="ru-RU"/>
              </w:rPr>
              <w:t>cariblura</w:t>
            </w:r>
            <w:proofErr w:type="spellEnd"/>
            <w:r w:rsidRPr="00830E10">
              <w:rPr>
                <w:noProof w:val="0"/>
                <w:lang w:val="en-US" w:eastAsia="ru-RU"/>
              </w:rPr>
              <w:t xml:space="preserve"> BA 16 cu </w:t>
            </w:r>
            <w:proofErr w:type="spellStart"/>
            <w:r w:rsidRPr="00830E10">
              <w:rPr>
                <w:noProof w:val="0"/>
                <w:lang w:val="en-US" w:eastAsia="ru-RU"/>
              </w:rPr>
              <w:t>bitum</w:t>
            </w:r>
            <w:proofErr w:type="spellEnd"/>
            <w:r w:rsidRPr="00830E10">
              <w:rPr>
                <w:noProof w:val="0"/>
                <w:lang w:val="en-US" w:eastAsia="ru-RU"/>
              </w:rPr>
              <w:t xml:space="preserve"> </w:t>
            </w:r>
            <w:proofErr w:type="spellStart"/>
            <w:r w:rsidRPr="00830E10">
              <w:rPr>
                <w:noProof w:val="0"/>
                <w:lang w:val="en-US" w:eastAsia="ru-RU"/>
              </w:rPr>
              <w:t>rutier</w:t>
            </w:r>
            <w:proofErr w:type="spellEnd"/>
            <w:r w:rsidRPr="00830E10">
              <w:rPr>
                <w:noProof w:val="0"/>
                <w:lang w:val="en-US" w:eastAsia="ru-RU"/>
              </w:rPr>
              <w:t xml:space="preserve"> 50/70 conform CP. D.02.25:2021, H=5,0 cm)</w:t>
            </w:r>
          </w:p>
          <w:p w14:paraId="00A94700" w14:textId="77777777" w:rsidR="00830E10" w:rsidRPr="00830E10" w:rsidRDefault="00830E10" w:rsidP="00830E10">
            <w:pPr>
              <w:autoSpaceDE w:val="0"/>
              <w:autoSpaceDN w:val="0"/>
              <w:rPr>
                <w:noProof w:val="0"/>
                <w:sz w:val="16"/>
                <w:szCs w:val="16"/>
                <w:lang w:val="ru-RU" w:eastAsia="ru-RU"/>
              </w:rPr>
            </w:pPr>
            <w:r w:rsidRPr="00830E10">
              <w:rPr>
                <w:noProof w:val="0"/>
                <w:sz w:val="16"/>
                <w:szCs w:val="16"/>
                <w:lang w:val="ru-RU" w:eastAsia="ru-RU"/>
              </w:rPr>
              <w:t>Коэффициент к трудозатратам=1,2500</w:t>
            </w:r>
          </w:p>
          <w:p w14:paraId="79157315" w14:textId="77777777" w:rsidR="00830E10" w:rsidRPr="00830E10" w:rsidRDefault="00830E10" w:rsidP="00830E10">
            <w:pPr>
              <w:autoSpaceDE w:val="0"/>
              <w:autoSpaceDN w:val="0"/>
              <w:rPr>
                <w:noProof w:val="0"/>
                <w:sz w:val="16"/>
                <w:szCs w:val="16"/>
                <w:lang w:val="ru-RU" w:eastAsia="ru-RU"/>
              </w:rPr>
            </w:pPr>
            <w:r w:rsidRPr="00830E10">
              <w:rPr>
                <w:noProof w:val="0"/>
                <w:sz w:val="16"/>
                <w:szCs w:val="16"/>
                <w:lang w:val="ru-RU" w:eastAsia="ru-RU"/>
              </w:rPr>
              <w:t>Коэффициент к материалам=1,2500</w:t>
            </w:r>
          </w:p>
          <w:p w14:paraId="46ECF3A7" w14:textId="77777777" w:rsidR="00830E10" w:rsidRPr="00830E10" w:rsidRDefault="00830E10" w:rsidP="00830E10">
            <w:pPr>
              <w:autoSpaceDE w:val="0"/>
              <w:autoSpaceDN w:val="0"/>
              <w:rPr>
                <w:noProof w:val="0"/>
                <w:sz w:val="16"/>
                <w:szCs w:val="16"/>
                <w:lang w:val="en-US" w:eastAsia="ru-RU"/>
              </w:rPr>
            </w:pPr>
            <w:proofErr w:type="spellStart"/>
            <w:r w:rsidRPr="00830E10">
              <w:rPr>
                <w:noProof w:val="0"/>
                <w:sz w:val="16"/>
                <w:szCs w:val="16"/>
                <w:lang w:val="en-US" w:eastAsia="ru-RU"/>
              </w:rPr>
              <w:t>Коэффициент</w:t>
            </w:r>
            <w:proofErr w:type="spellEnd"/>
            <w:r w:rsidRPr="00830E10">
              <w:rPr>
                <w:noProof w:val="0"/>
                <w:sz w:val="16"/>
                <w:szCs w:val="16"/>
                <w:lang w:val="en-US" w:eastAsia="ru-RU"/>
              </w:rPr>
              <w:t xml:space="preserve"> к </w:t>
            </w:r>
            <w:proofErr w:type="spellStart"/>
            <w:r w:rsidRPr="00830E10">
              <w:rPr>
                <w:noProof w:val="0"/>
                <w:sz w:val="16"/>
                <w:szCs w:val="16"/>
                <w:lang w:val="en-US" w:eastAsia="ru-RU"/>
              </w:rPr>
              <w:t>машинам</w:t>
            </w:r>
            <w:proofErr w:type="spellEnd"/>
            <w:r w:rsidRPr="00830E10">
              <w:rPr>
                <w:noProof w:val="0"/>
                <w:sz w:val="16"/>
                <w:szCs w:val="16"/>
                <w:lang w:val="en-US" w:eastAsia="ru-RU"/>
              </w:rPr>
              <w:t>=1,2500</w:t>
            </w:r>
          </w:p>
          <w:p w14:paraId="0B4C18D3"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1611140"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03DF7961"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1 256,7500</w:t>
            </w:r>
          </w:p>
          <w:p w14:paraId="2F402966"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6113A2F4"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9D4D6"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11</w:t>
            </w:r>
          </w:p>
        </w:tc>
        <w:tc>
          <w:tcPr>
            <w:tcW w:w="1559" w:type="dxa"/>
            <w:tcBorders>
              <w:top w:val="single" w:sz="4" w:space="0" w:color="auto"/>
              <w:bottom w:val="single" w:sz="4" w:space="0" w:color="auto"/>
            </w:tcBorders>
          </w:tcPr>
          <w:p w14:paraId="2156F341"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DE10C</w:t>
            </w:r>
          </w:p>
          <w:p w14:paraId="1FBED277"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69CEE80"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Borduri</w:t>
            </w:r>
            <w:proofErr w:type="spellEnd"/>
            <w:r w:rsidRPr="00830E10">
              <w:rPr>
                <w:noProof w:val="0"/>
                <w:lang w:val="en-US" w:eastAsia="ru-RU"/>
              </w:rPr>
              <w:t xml:space="preserve"> prefabricate din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pentru</w:t>
            </w:r>
            <w:proofErr w:type="spellEnd"/>
            <w:r w:rsidRPr="00830E10">
              <w:rPr>
                <w:noProof w:val="0"/>
                <w:lang w:val="en-US" w:eastAsia="ru-RU"/>
              </w:rPr>
              <w:t xml:space="preserve"> </w:t>
            </w:r>
            <w:proofErr w:type="spellStart"/>
            <w:r w:rsidRPr="00830E10">
              <w:rPr>
                <w:noProof w:val="0"/>
                <w:lang w:val="en-US" w:eastAsia="ru-RU"/>
              </w:rPr>
              <w:t>trotuare</w:t>
            </w:r>
            <w:proofErr w:type="spellEnd"/>
            <w:r w:rsidRPr="00830E10">
              <w:rPr>
                <w:noProof w:val="0"/>
                <w:lang w:val="en-US" w:eastAsia="ru-RU"/>
              </w:rPr>
              <w:t xml:space="preserve"> 20x30 cm, pe </w:t>
            </w:r>
            <w:proofErr w:type="spellStart"/>
            <w:r w:rsidRPr="00830E10">
              <w:rPr>
                <w:noProof w:val="0"/>
                <w:lang w:val="en-US" w:eastAsia="ru-RU"/>
              </w:rPr>
              <w:t>fundatie</w:t>
            </w:r>
            <w:proofErr w:type="spellEnd"/>
            <w:r w:rsidRPr="00830E10">
              <w:rPr>
                <w:noProof w:val="0"/>
                <w:lang w:val="en-US" w:eastAsia="ru-RU"/>
              </w:rPr>
              <w:t xml:space="preserve"> de </w:t>
            </w:r>
            <w:proofErr w:type="spellStart"/>
            <w:r w:rsidRPr="00830E10">
              <w:rPr>
                <w:noProof w:val="0"/>
                <w:lang w:val="en-US" w:eastAsia="ru-RU"/>
              </w:rPr>
              <w:t>beton</w:t>
            </w:r>
            <w:proofErr w:type="spellEnd"/>
            <w:r w:rsidRPr="00830E10">
              <w:rPr>
                <w:noProof w:val="0"/>
                <w:lang w:val="en-US" w:eastAsia="ru-RU"/>
              </w:rPr>
              <w:t xml:space="preserve"> 30x15 cm (</w:t>
            </w:r>
            <w:proofErr w:type="spellStart"/>
            <w:r w:rsidRPr="00830E10">
              <w:rPr>
                <w:noProof w:val="0"/>
                <w:lang w:val="en-US" w:eastAsia="ru-RU"/>
              </w:rPr>
              <w:t>Instalarea</w:t>
            </w:r>
            <w:proofErr w:type="spellEnd"/>
            <w:r w:rsidRPr="00830E10">
              <w:rPr>
                <w:noProof w:val="0"/>
                <w:lang w:val="en-US" w:eastAsia="ru-RU"/>
              </w:rPr>
              <w:t xml:space="preserve"> </w:t>
            </w:r>
            <w:proofErr w:type="spellStart"/>
            <w:r w:rsidRPr="00830E10">
              <w:rPr>
                <w:noProof w:val="0"/>
                <w:lang w:val="en-US" w:eastAsia="ru-RU"/>
              </w:rPr>
              <w:t>bordurii</w:t>
            </w:r>
            <w:proofErr w:type="spellEnd"/>
            <w:r w:rsidRPr="00830E10">
              <w:rPr>
                <w:noProof w:val="0"/>
                <w:lang w:val="en-US" w:eastAsia="ru-RU"/>
              </w:rPr>
              <w:t xml:space="preserve"> БР100.30.15 bet.XF4. XM1 C25/30) (</w:t>
            </w:r>
            <w:proofErr w:type="spellStart"/>
            <w:r w:rsidRPr="00830E10">
              <w:rPr>
                <w:noProof w:val="0"/>
                <w:lang w:val="en-US" w:eastAsia="ru-RU"/>
              </w:rPr>
              <w:t>Fundatie</w:t>
            </w:r>
            <w:proofErr w:type="spellEnd"/>
            <w:r w:rsidRPr="00830E10">
              <w:rPr>
                <w:noProof w:val="0"/>
                <w:lang w:val="en-US" w:eastAsia="ru-RU"/>
              </w:rPr>
              <w:t xml:space="preserve"> din </w:t>
            </w:r>
            <w:proofErr w:type="spellStart"/>
            <w:r w:rsidRPr="00830E10">
              <w:rPr>
                <w:noProof w:val="0"/>
                <w:lang w:val="en-US" w:eastAsia="ru-RU"/>
              </w:rPr>
              <w:t>beton</w:t>
            </w:r>
            <w:proofErr w:type="spellEnd"/>
            <w:r w:rsidRPr="00830E10">
              <w:rPr>
                <w:noProof w:val="0"/>
                <w:lang w:val="en-US" w:eastAsia="ru-RU"/>
              </w:rPr>
              <w:t xml:space="preserve"> C12/15)</w:t>
            </w:r>
          </w:p>
          <w:p w14:paraId="7D76AB71"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C9C137F"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w:t>
            </w:r>
          </w:p>
        </w:tc>
        <w:tc>
          <w:tcPr>
            <w:tcW w:w="1843" w:type="dxa"/>
            <w:tcBorders>
              <w:top w:val="single" w:sz="4" w:space="0" w:color="auto"/>
              <w:bottom w:val="single" w:sz="4" w:space="0" w:color="auto"/>
            </w:tcBorders>
            <w:vAlign w:val="center"/>
          </w:tcPr>
          <w:p w14:paraId="1AA4DC4F"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597,5000</w:t>
            </w:r>
          </w:p>
          <w:p w14:paraId="41A48F20"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7802B9F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F4CCC"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12</w:t>
            </w:r>
          </w:p>
        </w:tc>
        <w:tc>
          <w:tcPr>
            <w:tcW w:w="1559" w:type="dxa"/>
            <w:tcBorders>
              <w:top w:val="single" w:sz="4" w:space="0" w:color="auto"/>
              <w:bottom w:val="single" w:sz="4" w:space="0" w:color="auto"/>
            </w:tcBorders>
          </w:tcPr>
          <w:p w14:paraId="68120600"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AcE07C k=0.6</w:t>
            </w:r>
          </w:p>
          <w:p w14:paraId="167D0A51"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6017082"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Montarea</w:t>
            </w:r>
            <w:proofErr w:type="spellEnd"/>
            <w:r w:rsidRPr="00830E10">
              <w:rPr>
                <w:noProof w:val="0"/>
                <w:lang w:val="en-US" w:eastAsia="ru-RU"/>
              </w:rPr>
              <w:t xml:space="preserve"> </w:t>
            </w:r>
            <w:proofErr w:type="spellStart"/>
            <w:r w:rsidRPr="00830E10">
              <w:rPr>
                <w:noProof w:val="0"/>
                <w:lang w:val="en-US" w:eastAsia="ru-RU"/>
              </w:rPr>
              <w:t>capacelor</w:t>
            </w:r>
            <w:proofErr w:type="spellEnd"/>
            <w:r w:rsidRPr="00830E10">
              <w:rPr>
                <w:noProof w:val="0"/>
                <w:lang w:val="en-US" w:eastAsia="ru-RU"/>
              </w:rPr>
              <w:t xml:space="preserve"> din </w:t>
            </w:r>
            <w:proofErr w:type="spellStart"/>
            <w:r w:rsidRPr="00830E10">
              <w:rPr>
                <w:noProof w:val="0"/>
                <w:lang w:val="en-US" w:eastAsia="ru-RU"/>
              </w:rPr>
              <w:t>fonta</w:t>
            </w:r>
            <w:proofErr w:type="spellEnd"/>
            <w:r w:rsidRPr="00830E10">
              <w:rPr>
                <w:noProof w:val="0"/>
                <w:lang w:val="en-US" w:eastAsia="ru-RU"/>
              </w:rPr>
              <w:t xml:space="preserve"> </w:t>
            </w:r>
            <w:proofErr w:type="spellStart"/>
            <w:r w:rsidRPr="00830E10">
              <w:rPr>
                <w:noProof w:val="0"/>
                <w:lang w:val="en-US" w:eastAsia="ru-RU"/>
              </w:rPr>
              <w:t>sau</w:t>
            </w:r>
            <w:proofErr w:type="spellEnd"/>
            <w:r w:rsidRPr="00830E10">
              <w:rPr>
                <w:noProof w:val="0"/>
                <w:lang w:val="en-US" w:eastAsia="ru-RU"/>
              </w:rPr>
              <w:t xml:space="preserve"> </w:t>
            </w:r>
            <w:proofErr w:type="spellStart"/>
            <w:r w:rsidRPr="00830E10">
              <w:rPr>
                <w:noProof w:val="0"/>
                <w:lang w:val="en-US" w:eastAsia="ru-RU"/>
              </w:rPr>
              <w:t>fonta-beton</w:t>
            </w:r>
            <w:proofErr w:type="spellEnd"/>
            <w:r w:rsidRPr="00830E10">
              <w:rPr>
                <w:noProof w:val="0"/>
                <w:lang w:val="en-US" w:eastAsia="ru-RU"/>
              </w:rPr>
              <w:t xml:space="preserve"> </w:t>
            </w:r>
            <w:proofErr w:type="spellStart"/>
            <w:r w:rsidRPr="00830E10">
              <w:rPr>
                <w:noProof w:val="0"/>
                <w:lang w:val="en-US" w:eastAsia="ru-RU"/>
              </w:rPr>
              <w:t>fara</w:t>
            </w:r>
            <w:proofErr w:type="spellEnd"/>
            <w:r w:rsidRPr="00830E10">
              <w:rPr>
                <w:noProof w:val="0"/>
                <w:lang w:val="en-US" w:eastAsia="ru-RU"/>
              </w:rPr>
              <w:t xml:space="preserve"> </w:t>
            </w:r>
            <w:proofErr w:type="spellStart"/>
            <w:r w:rsidRPr="00830E10">
              <w:rPr>
                <w:noProof w:val="0"/>
                <w:lang w:val="en-US" w:eastAsia="ru-RU"/>
              </w:rPr>
              <w:t>piesa-suport</w:t>
            </w:r>
            <w:proofErr w:type="spellEnd"/>
            <w:r w:rsidRPr="00830E10">
              <w:rPr>
                <w:noProof w:val="0"/>
                <w:lang w:val="en-US" w:eastAsia="ru-RU"/>
              </w:rPr>
              <w:t xml:space="preserve">, la </w:t>
            </w:r>
            <w:proofErr w:type="spellStart"/>
            <w:r w:rsidRPr="00830E10">
              <w:rPr>
                <w:noProof w:val="0"/>
                <w:lang w:val="en-US" w:eastAsia="ru-RU"/>
              </w:rPr>
              <w:t>caminele</w:t>
            </w:r>
            <w:proofErr w:type="spellEnd"/>
            <w:r w:rsidRPr="00830E10">
              <w:rPr>
                <w:noProof w:val="0"/>
                <w:lang w:val="en-US" w:eastAsia="ru-RU"/>
              </w:rPr>
              <w:t xml:space="preserve"> de </w:t>
            </w:r>
            <w:proofErr w:type="spellStart"/>
            <w:r w:rsidRPr="00830E10">
              <w:rPr>
                <w:noProof w:val="0"/>
                <w:lang w:val="en-US" w:eastAsia="ru-RU"/>
              </w:rPr>
              <w:t>vizitare</w:t>
            </w:r>
            <w:proofErr w:type="spellEnd"/>
            <w:r w:rsidRPr="00830E10">
              <w:rPr>
                <w:noProof w:val="0"/>
                <w:lang w:val="en-US" w:eastAsia="ru-RU"/>
              </w:rPr>
              <w:t xml:space="preserve"> ale </w:t>
            </w:r>
            <w:proofErr w:type="spellStart"/>
            <w:r w:rsidRPr="00830E10">
              <w:rPr>
                <w:noProof w:val="0"/>
                <w:lang w:val="en-US" w:eastAsia="ru-RU"/>
              </w:rPr>
              <w:t>instalatiilor</w:t>
            </w:r>
            <w:proofErr w:type="spellEnd"/>
            <w:r w:rsidRPr="00830E10">
              <w:rPr>
                <w:noProof w:val="0"/>
                <w:lang w:val="en-US" w:eastAsia="ru-RU"/>
              </w:rPr>
              <w:t xml:space="preserve"> de </w:t>
            </w:r>
            <w:proofErr w:type="spellStart"/>
            <w:r w:rsidRPr="00830E10">
              <w:rPr>
                <w:noProof w:val="0"/>
                <w:lang w:val="en-US" w:eastAsia="ru-RU"/>
              </w:rPr>
              <w:t>alimentare</w:t>
            </w:r>
            <w:proofErr w:type="spellEnd"/>
            <w:r w:rsidRPr="00830E10">
              <w:rPr>
                <w:noProof w:val="0"/>
                <w:lang w:val="en-US" w:eastAsia="ru-RU"/>
              </w:rPr>
              <w:t xml:space="preserve"> cu </w:t>
            </w:r>
            <w:proofErr w:type="spellStart"/>
            <w:r w:rsidRPr="00830E10">
              <w:rPr>
                <w:noProof w:val="0"/>
                <w:lang w:val="en-US" w:eastAsia="ru-RU"/>
              </w:rPr>
              <w:t>apa</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canalizare</w:t>
            </w:r>
            <w:proofErr w:type="spellEnd"/>
            <w:r w:rsidRPr="00830E10">
              <w:rPr>
                <w:noProof w:val="0"/>
                <w:lang w:val="en-US" w:eastAsia="ru-RU"/>
              </w:rPr>
              <w:t xml:space="preserve">, </w:t>
            </w:r>
            <w:proofErr w:type="spellStart"/>
            <w:r w:rsidRPr="00830E10">
              <w:rPr>
                <w:noProof w:val="0"/>
                <w:lang w:val="en-US" w:eastAsia="ru-RU"/>
              </w:rPr>
              <w:t>carosabil</w:t>
            </w:r>
            <w:proofErr w:type="spellEnd"/>
            <w:r w:rsidRPr="00830E10">
              <w:rPr>
                <w:noProof w:val="0"/>
                <w:lang w:val="en-US" w:eastAsia="ru-RU"/>
              </w:rPr>
              <w:t xml:space="preserve"> (</w:t>
            </w:r>
            <w:proofErr w:type="spellStart"/>
            <w:r w:rsidRPr="00830E10">
              <w:rPr>
                <w:noProof w:val="0"/>
                <w:lang w:val="en-US" w:eastAsia="ru-RU"/>
              </w:rPr>
              <w:t>Demontare</w:t>
            </w:r>
            <w:proofErr w:type="spellEnd"/>
            <w:r w:rsidRPr="00830E10">
              <w:rPr>
                <w:noProof w:val="0"/>
                <w:lang w:val="en-US" w:eastAsia="ru-RU"/>
              </w:rPr>
              <w:t xml:space="preserve"> </w:t>
            </w:r>
            <w:proofErr w:type="spellStart"/>
            <w:r w:rsidRPr="00830E10">
              <w:rPr>
                <w:noProof w:val="0"/>
                <w:lang w:val="en-US" w:eastAsia="ru-RU"/>
              </w:rPr>
              <w:t>capacelor</w:t>
            </w:r>
            <w:proofErr w:type="spellEnd"/>
            <w:r w:rsidRPr="00830E10">
              <w:rPr>
                <w:noProof w:val="0"/>
                <w:lang w:val="en-US" w:eastAsia="ru-RU"/>
              </w:rPr>
              <w:t xml:space="preserve"> </w:t>
            </w:r>
            <w:proofErr w:type="spellStart"/>
            <w:r w:rsidRPr="00830E10">
              <w:rPr>
                <w:noProof w:val="0"/>
                <w:lang w:val="en-US" w:eastAsia="ru-RU"/>
              </w:rPr>
              <w:t>existente</w:t>
            </w:r>
            <w:proofErr w:type="spellEnd"/>
            <w:r w:rsidRPr="00830E10">
              <w:rPr>
                <w:noProof w:val="0"/>
                <w:lang w:val="en-US" w:eastAsia="ru-RU"/>
              </w:rPr>
              <w:t xml:space="preserve">/ se </w:t>
            </w:r>
            <w:proofErr w:type="spellStart"/>
            <w:r w:rsidRPr="00830E10">
              <w:rPr>
                <w:noProof w:val="0"/>
                <w:lang w:val="en-US" w:eastAsia="ru-RU"/>
              </w:rPr>
              <w:t>excud</w:t>
            </w:r>
            <w:proofErr w:type="spellEnd"/>
            <w:r w:rsidRPr="00830E10">
              <w:rPr>
                <w:noProof w:val="0"/>
                <w:lang w:val="en-US" w:eastAsia="ru-RU"/>
              </w:rPr>
              <w:t xml:space="preserve"> </w:t>
            </w:r>
            <w:proofErr w:type="spellStart"/>
            <w:r w:rsidRPr="00830E10">
              <w:rPr>
                <w:noProof w:val="0"/>
                <w:lang w:val="en-US" w:eastAsia="ru-RU"/>
              </w:rPr>
              <w:t>toate</w:t>
            </w:r>
            <w:proofErr w:type="spellEnd"/>
            <w:r w:rsidRPr="00830E10">
              <w:rPr>
                <w:noProof w:val="0"/>
                <w:lang w:val="en-US" w:eastAsia="ru-RU"/>
              </w:rPr>
              <w:t xml:space="preserve"> </w:t>
            </w:r>
            <w:proofErr w:type="spellStart"/>
            <w:r w:rsidRPr="00830E10">
              <w:rPr>
                <w:noProof w:val="0"/>
                <w:lang w:val="en-US" w:eastAsia="ru-RU"/>
              </w:rPr>
              <w:t>materialele</w:t>
            </w:r>
            <w:proofErr w:type="spellEnd"/>
            <w:r w:rsidRPr="00830E10">
              <w:rPr>
                <w:noProof w:val="0"/>
                <w:lang w:val="en-US" w:eastAsia="ru-RU"/>
              </w:rPr>
              <w:t xml:space="preserve">, </w:t>
            </w:r>
            <w:proofErr w:type="spellStart"/>
            <w:r w:rsidRPr="00830E10">
              <w:rPr>
                <w:noProof w:val="0"/>
                <w:lang w:val="en-US" w:eastAsia="ru-RU"/>
              </w:rPr>
              <w:t>ramane</w:t>
            </w:r>
            <w:proofErr w:type="spellEnd"/>
            <w:r w:rsidRPr="00830E10">
              <w:rPr>
                <w:noProof w:val="0"/>
                <w:lang w:val="en-US" w:eastAsia="ru-RU"/>
              </w:rPr>
              <w:t xml:space="preserve"> </w:t>
            </w:r>
            <w:proofErr w:type="spellStart"/>
            <w:r w:rsidRPr="00830E10">
              <w:rPr>
                <w:noProof w:val="0"/>
                <w:lang w:val="en-US" w:eastAsia="ru-RU"/>
              </w:rPr>
              <w:t>doar</w:t>
            </w:r>
            <w:proofErr w:type="spellEnd"/>
            <w:r w:rsidRPr="00830E10">
              <w:rPr>
                <w:noProof w:val="0"/>
                <w:lang w:val="en-US" w:eastAsia="ru-RU"/>
              </w:rPr>
              <w:t xml:space="preserve"> </w:t>
            </w:r>
            <w:proofErr w:type="spellStart"/>
            <w:r w:rsidRPr="00830E10">
              <w:rPr>
                <w:noProof w:val="0"/>
                <w:lang w:val="en-US" w:eastAsia="ru-RU"/>
              </w:rPr>
              <w:t>manopera</w:t>
            </w:r>
            <w:proofErr w:type="spellEnd"/>
            <w:r w:rsidRPr="00830E10">
              <w:rPr>
                <w:noProof w:val="0"/>
                <w:lang w:val="en-US" w:eastAsia="ru-RU"/>
              </w:rPr>
              <w:t>)</w:t>
            </w:r>
          </w:p>
          <w:p w14:paraId="10461614" w14:textId="77777777" w:rsidR="00830E10" w:rsidRPr="00830E10" w:rsidRDefault="00830E10" w:rsidP="00830E10">
            <w:pPr>
              <w:autoSpaceDE w:val="0"/>
              <w:autoSpaceDN w:val="0"/>
              <w:rPr>
                <w:noProof w:val="0"/>
                <w:sz w:val="16"/>
                <w:szCs w:val="16"/>
                <w:lang w:val="en-US" w:eastAsia="ru-RU"/>
              </w:rPr>
            </w:pPr>
            <w:r w:rsidRPr="00830E10">
              <w:rPr>
                <w:noProof w:val="0"/>
                <w:sz w:val="16"/>
                <w:szCs w:val="16"/>
                <w:lang w:val="en-US" w:eastAsia="ru-RU"/>
              </w:rPr>
              <w:t xml:space="preserve">Mat. </w:t>
            </w:r>
            <w:proofErr w:type="spellStart"/>
            <w:r w:rsidRPr="00830E10">
              <w:rPr>
                <w:noProof w:val="0"/>
                <w:sz w:val="16"/>
                <w:szCs w:val="16"/>
                <w:lang w:val="en-US" w:eastAsia="ru-RU"/>
              </w:rPr>
              <w:t>marunte</w:t>
            </w:r>
            <w:proofErr w:type="spellEnd"/>
            <w:r w:rsidRPr="00830E10">
              <w:rPr>
                <w:noProof w:val="0"/>
                <w:sz w:val="16"/>
                <w:szCs w:val="16"/>
                <w:lang w:val="en-US" w:eastAsia="ru-RU"/>
              </w:rPr>
              <w:t xml:space="preserve"> (</w:t>
            </w:r>
            <w:proofErr w:type="spellStart"/>
            <w:r w:rsidRPr="00830E10">
              <w:rPr>
                <w:noProof w:val="0"/>
                <w:sz w:val="16"/>
                <w:szCs w:val="16"/>
                <w:lang w:val="en-US" w:eastAsia="ru-RU"/>
              </w:rPr>
              <w:t>scinduri</w:t>
            </w:r>
            <w:proofErr w:type="spellEnd"/>
            <w:r w:rsidRPr="00830E10">
              <w:rPr>
                <w:noProof w:val="0"/>
                <w:sz w:val="16"/>
                <w:szCs w:val="16"/>
                <w:lang w:val="en-US" w:eastAsia="ru-RU"/>
              </w:rPr>
              <w:t xml:space="preserve"> </w:t>
            </w:r>
            <w:proofErr w:type="gramStart"/>
            <w:r w:rsidRPr="00830E10">
              <w:rPr>
                <w:noProof w:val="0"/>
                <w:sz w:val="16"/>
                <w:szCs w:val="16"/>
                <w:lang w:val="en-US" w:eastAsia="ru-RU"/>
              </w:rPr>
              <w:t>etc.)=</w:t>
            </w:r>
            <w:proofErr w:type="gramEnd"/>
            <w:r w:rsidRPr="00830E10">
              <w:rPr>
                <w:noProof w:val="0"/>
                <w:sz w:val="16"/>
                <w:szCs w:val="16"/>
                <w:lang w:val="en-US" w:eastAsia="ru-RU"/>
              </w:rPr>
              <w:t>1,0200</w:t>
            </w:r>
          </w:p>
          <w:p w14:paraId="6BC9B17D" w14:textId="77777777" w:rsidR="00830E10" w:rsidRPr="00830E10" w:rsidRDefault="00830E10" w:rsidP="00830E10">
            <w:pPr>
              <w:autoSpaceDE w:val="0"/>
              <w:autoSpaceDN w:val="0"/>
              <w:rPr>
                <w:noProof w:val="0"/>
                <w:sz w:val="16"/>
                <w:szCs w:val="16"/>
                <w:lang w:val="en-US" w:eastAsia="ru-RU"/>
              </w:rPr>
            </w:pPr>
            <w:proofErr w:type="spellStart"/>
            <w:r w:rsidRPr="00830E10">
              <w:rPr>
                <w:noProof w:val="0"/>
                <w:sz w:val="16"/>
                <w:szCs w:val="16"/>
                <w:lang w:val="en-US" w:eastAsia="ru-RU"/>
              </w:rPr>
              <w:t>Coeficient</w:t>
            </w:r>
            <w:proofErr w:type="spellEnd"/>
            <w:r w:rsidRPr="00830E10">
              <w:rPr>
                <w:noProof w:val="0"/>
                <w:sz w:val="16"/>
                <w:szCs w:val="16"/>
                <w:lang w:val="en-US" w:eastAsia="ru-RU"/>
              </w:rPr>
              <w:t xml:space="preserve"> la </w:t>
            </w:r>
            <w:proofErr w:type="spellStart"/>
            <w:r w:rsidRPr="00830E10">
              <w:rPr>
                <w:noProof w:val="0"/>
                <w:sz w:val="16"/>
                <w:szCs w:val="16"/>
                <w:lang w:val="en-US" w:eastAsia="ru-RU"/>
              </w:rPr>
              <w:t>manoperei</w:t>
            </w:r>
            <w:proofErr w:type="spellEnd"/>
            <w:r w:rsidRPr="00830E10">
              <w:rPr>
                <w:noProof w:val="0"/>
                <w:sz w:val="16"/>
                <w:szCs w:val="16"/>
                <w:lang w:val="en-US" w:eastAsia="ru-RU"/>
              </w:rPr>
              <w:t>=0,6000</w:t>
            </w:r>
          </w:p>
          <w:p w14:paraId="33AAF967"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12EBAF6" w14:textId="77777777" w:rsidR="00830E10" w:rsidRPr="00830E10" w:rsidRDefault="00830E10" w:rsidP="00830E10">
            <w:pPr>
              <w:autoSpaceDE w:val="0"/>
              <w:autoSpaceDN w:val="0"/>
              <w:jc w:val="center"/>
              <w:rPr>
                <w:noProof w:val="0"/>
                <w:sz w:val="22"/>
                <w:szCs w:val="22"/>
                <w:lang w:val="en-US" w:eastAsia="ru-RU"/>
              </w:rPr>
            </w:pPr>
            <w:proofErr w:type="spellStart"/>
            <w:r w:rsidRPr="00830E10">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38C74157"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15,0000</w:t>
            </w:r>
          </w:p>
          <w:p w14:paraId="4F227581"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343CBF4E"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52C59"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13</w:t>
            </w:r>
          </w:p>
        </w:tc>
        <w:tc>
          <w:tcPr>
            <w:tcW w:w="1559" w:type="dxa"/>
            <w:tcBorders>
              <w:top w:val="single" w:sz="4" w:space="0" w:color="auto"/>
              <w:bottom w:val="single" w:sz="4" w:space="0" w:color="auto"/>
            </w:tcBorders>
          </w:tcPr>
          <w:p w14:paraId="2AA3104D"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RpAcF01C</w:t>
            </w:r>
          </w:p>
          <w:p w14:paraId="4CB515C4"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A10D818"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Ridicarea</w:t>
            </w:r>
            <w:proofErr w:type="spellEnd"/>
            <w:r w:rsidRPr="00830E10">
              <w:rPr>
                <w:noProof w:val="0"/>
                <w:lang w:val="en-US" w:eastAsia="ru-RU"/>
              </w:rPr>
              <w:t xml:space="preserve"> la </w:t>
            </w:r>
            <w:proofErr w:type="spellStart"/>
            <w:r w:rsidRPr="00830E10">
              <w:rPr>
                <w:noProof w:val="0"/>
                <w:lang w:val="en-US" w:eastAsia="ru-RU"/>
              </w:rPr>
              <w:t>nivelul</w:t>
            </w:r>
            <w:proofErr w:type="spellEnd"/>
            <w:r w:rsidRPr="00830E10">
              <w:rPr>
                <w:noProof w:val="0"/>
                <w:lang w:val="en-US" w:eastAsia="ru-RU"/>
              </w:rPr>
              <w:t xml:space="preserve"> </w:t>
            </w:r>
            <w:proofErr w:type="spellStart"/>
            <w:r w:rsidRPr="00830E10">
              <w:rPr>
                <w:noProof w:val="0"/>
                <w:lang w:val="en-US" w:eastAsia="ru-RU"/>
              </w:rPr>
              <w:t>strazii</w:t>
            </w:r>
            <w:proofErr w:type="spellEnd"/>
            <w:r w:rsidRPr="00830E10">
              <w:rPr>
                <w:noProof w:val="0"/>
                <w:lang w:val="en-US" w:eastAsia="ru-RU"/>
              </w:rPr>
              <w:t xml:space="preserve"> a </w:t>
            </w:r>
            <w:proofErr w:type="spellStart"/>
            <w:r w:rsidRPr="00830E10">
              <w:rPr>
                <w:noProof w:val="0"/>
                <w:lang w:val="en-US" w:eastAsia="ru-RU"/>
              </w:rPr>
              <w:t>capacelor</w:t>
            </w:r>
            <w:proofErr w:type="spellEnd"/>
            <w:r w:rsidRPr="00830E10">
              <w:rPr>
                <w:noProof w:val="0"/>
                <w:lang w:val="en-US" w:eastAsia="ru-RU"/>
              </w:rPr>
              <w:t xml:space="preserve"> de la </w:t>
            </w:r>
            <w:proofErr w:type="spellStart"/>
            <w:r w:rsidRPr="00830E10">
              <w:rPr>
                <w:noProof w:val="0"/>
                <w:lang w:val="en-US" w:eastAsia="ru-RU"/>
              </w:rPr>
              <w:t>caminele</w:t>
            </w:r>
            <w:proofErr w:type="spellEnd"/>
            <w:r w:rsidRPr="00830E10">
              <w:rPr>
                <w:noProof w:val="0"/>
                <w:lang w:val="en-US" w:eastAsia="ru-RU"/>
              </w:rPr>
              <w:t xml:space="preserve"> de </w:t>
            </w:r>
            <w:proofErr w:type="spellStart"/>
            <w:r w:rsidRPr="00830E10">
              <w:rPr>
                <w:noProof w:val="0"/>
                <w:lang w:val="en-US" w:eastAsia="ru-RU"/>
              </w:rPr>
              <w:t>vizitare</w:t>
            </w:r>
            <w:proofErr w:type="spellEnd"/>
            <w:r w:rsidRPr="00830E10">
              <w:rPr>
                <w:noProof w:val="0"/>
                <w:lang w:val="en-US" w:eastAsia="ru-RU"/>
              </w:rPr>
              <w:t xml:space="preserve"> ale </w:t>
            </w:r>
            <w:proofErr w:type="spellStart"/>
            <w:r w:rsidRPr="00830E10">
              <w:rPr>
                <w:noProof w:val="0"/>
                <w:lang w:val="en-US" w:eastAsia="ru-RU"/>
              </w:rPr>
              <w:t>instalatiilor</w:t>
            </w:r>
            <w:proofErr w:type="spellEnd"/>
            <w:r w:rsidRPr="00830E10">
              <w:rPr>
                <w:noProof w:val="0"/>
                <w:lang w:val="en-US" w:eastAsia="ru-RU"/>
              </w:rPr>
              <w:t xml:space="preserve"> de </w:t>
            </w:r>
            <w:proofErr w:type="spellStart"/>
            <w:r w:rsidRPr="00830E10">
              <w:rPr>
                <w:noProof w:val="0"/>
                <w:lang w:val="en-US" w:eastAsia="ru-RU"/>
              </w:rPr>
              <w:t>alimentare</w:t>
            </w:r>
            <w:proofErr w:type="spellEnd"/>
            <w:r w:rsidRPr="00830E10">
              <w:rPr>
                <w:noProof w:val="0"/>
                <w:lang w:val="en-US" w:eastAsia="ru-RU"/>
              </w:rPr>
              <w:t xml:space="preserve"> cu </w:t>
            </w:r>
            <w:proofErr w:type="spellStart"/>
            <w:r w:rsidRPr="00830E10">
              <w:rPr>
                <w:noProof w:val="0"/>
                <w:lang w:val="en-US" w:eastAsia="ru-RU"/>
              </w:rPr>
              <w:t>apa</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canalizare</w:t>
            </w:r>
            <w:proofErr w:type="spellEnd"/>
            <w:r w:rsidRPr="00830E10">
              <w:rPr>
                <w:noProof w:val="0"/>
                <w:lang w:val="en-US" w:eastAsia="ru-RU"/>
              </w:rPr>
              <w:t xml:space="preserve">, cu </w:t>
            </w:r>
            <w:proofErr w:type="spellStart"/>
            <w:r w:rsidRPr="00830E10">
              <w:rPr>
                <w:noProof w:val="0"/>
                <w:lang w:val="en-US" w:eastAsia="ru-RU"/>
              </w:rPr>
              <w:t>inaltimea</w:t>
            </w:r>
            <w:proofErr w:type="spellEnd"/>
            <w:r w:rsidRPr="00830E10">
              <w:rPr>
                <w:noProof w:val="0"/>
                <w:lang w:val="en-US" w:eastAsia="ru-RU"/>
              </w:rPr>
              <w:t xml:space="preserve"> </w:t>
            </w:r>
            <w:proofErr w:type="spellStart"/>
            <w:r w:rsidRPr="00830E10">
              <w:rPr>
                <w:noProof w:val="0"/>
                <w:lang w:val="en-US" w:eastAsia="ru-RU"/>
              </w:rPr>
              <w:t>medie</w:t>
            </w:r>
            <w:proofErr w:type="spellEnd"/>
            <w:r w:rsidRPr="00830E10">
              <w:rPr>
                <w:noProof w:val="0"/>
                <w:lang w:val="en-US" w:eastAsia="ru-RU"/>
              </w:rPr>
              <w:t xml:space="preserve"> de 20 cm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greutatea</w:t>
            </w:r>
            <w:proofErr w:type="spellEnd"/>
            <w:r w:rsidRPr="00830E10">
              <w:rPr>
                <w:noProof w:val="0"/>
                <w:lang w:val="en-US" w:eastAsia="ru-RU"/>
              </w:rPr>
              <w:t xml:space="preserve"> </w:t>
            </w:r>
            <w:proofErr w:type="spellStart"/>
            <w:r w:rsidRPr="00830E10">
              <w:rPr>
                <w:noProof w:val="0"/>
                <w:lang w:val="en-US" w:eastAsia="ru-RU"/>
              </w:rPr>
              <w:t>capacului</w:t>
            </w:r>
            <w:proofErr w:type="spellEnd"/>
            <w:r w:rsidRPr="00830E10">
              <w:rPr>
                <w:noProof w:val="0"/>
                <w:lang w:val="en-US" w:eastAsia="ru-RU"/>
              </w:rPr>
              <w:t xml:space="preserve"> de pina la 100 kg, pe </w:t>
            </w:r>
            <w:proofErr w:type="spellStart"/>
            <w:r w:rsidRPr="00830E10">
              <w:rPr>
                <w:noProof w:val="0"/>
                <w:lang w:val="en-US" w:eastAsia="ru-RU"/>
              </w:rPr>
              <w:t>placa</w:t>
            </w:r>
            <w:proofErr w:type="spellEnd"/>
            <w:r w:rsidRPr="00830E10">
              <w:rPr>
                <w:noProof w:val="0"/>
                <w:lang w:val="en-US" w:eastAsia="ru-RU"/>
              </w:rPr>
              <w:t xml:space="preserve"> din B.A. </w:t>
            </w:r>
            <w:proofErr w:type="spellStart"/>
            <w:r w:rsidRPr="00830E10">
              <w:rPr>
                <w:noProof w:val="0"/>
                <w:lang w:val="en-US" w:eastAsia="ru-RU"/>
              </w:rPr>
              <w:t>prefabricata</w:t>
            </w:r>
            <w:proofErr w:type="spellEnd"/>
            <w:r w:rsidRPr="00830E10">
              <w:rPr>
                <w:noProof w:val="0"/>
                <w:lang w:val="en-US" w:eastAsia="ru-RU"/>
              </w:rPr>
              <w:t xml:space="preserve"> (</w:t>
            </w:r>
            <w:proofErr w:type="spellStart"/>
            <w:r w:rsidRPr="00830E10">
              <w:rPr>
                <w:noProof w:val="0"/>
                <w:lang w:val="en-US" w:eastAsia="ru-RU"/>
              </w:rPr>
              <w:t>Amenajarea</w:t>
            </w:r>
            <w:proofErr w:type="spellEnd"/>
            <w:r w:rsidRPr="00830E10">
              <w:rPr>
                <w:noProof w:val="0"/>
                <w:lang w:val="en-US" w:eastAsia="ru-RU"/>
              </w:rPr>
              <w:t xml:space="preserve"> </w:t>
            </w:r>
            <w:proofErr w:type="spellStart"/>
            <w:r w:rsidRPr="00830E10">
              <w:rPr>
                <w:noProof w:val="0"/>
                <w:lang w:val="en-US" w:eastAsia="ru-RU"/>
              </w:rPr>
              <w:t>placilor</w:t>
            </w:r>
            <w:proofErr w:type="spellEnd"/>
            <w:r w:rsidRPr="00830E10">
              <w:rPr>
                <w:noProof w:val="0"/>
                <w:lang w:val="en-US" w:eastAsia="ru-RU"/>
              </w:rPr>
              <w:t xml:space="preserve"> </w:t>
            </w:r>
            <w:proofErr w:type="spellStart"/>
            <w:r w:rsidRPr="00830E10">
              <w:rPr>
                <w:noProof w:val="0"/>
                <w:lang w:val="en-US" w:eastAsia="ru-RU"/>
              </w:rPr>
              <w:t>rutiere</w:t>
            </w:r>
            <w:proofErr w:type="spellEnd"/>
            <w:r w:rsidRPr="00830E10">
              <w:rPr>
                <w:noProof w:val="0"/>
                <w:lang w:val="en-US" w:eastAsia="ru-RU"/>
              </w:rPr>
              <w:t xml:space="preserve"> КЦО</w:t>
            </w:r>
            <w:proofErr w:type="gramStart"/>
            <w:r w:rsidRPr="00830E10">
              <w:rPr>
                <w:noProof w:val="0"/>
                <w:lang w:val="en-US" w:eastAsia="ru-RU"/>
              </w:rPr>
              <w:t>3  XC4  XD3  C</w:t>
            </w:r>
            <w:proofErr w:type="gramEnd"/>
            <w:r w:rsidRPr="00830E10">
              <w:rPr>
                <w:noProof w:val="0"/>
                <w:lang w:val="en-US" w:eastAsia="ru-RU"/>
              </w:rPr>
              <w:t>35/45)</w:t>
            </w:r>
          </w:p>
          <w:p w14:paraId="533EED08" w14:textId="77777777" w:rsidR="00830E10" w:rsidRPr="00830E10" w:rsidRDefault="00830E10" w:rsidP="00830E10">
            <w:pPr>
              <w:autoSpaceDE w:val="0"/>
              <w:autoSpaceDN w:val="0"/>
              <w:rPr>
                <w:noProof w:val="0"/>
                <w:sz w:val="16"/>
                <w:szCs w:val="16"/>
                <w:lang w:val="en-US" w:eastAsia="ru-RU"/>
              </w:rPr>
            </w:pPr>
            <w:proofErr w:type="spellStart"/>
            <w:r w:rsidRPr="00830E10">
              <w:rPr>
                <w:noProof w:val="0"/>
                <w:sz w:val="16"/>
                <w:szCs w:val="16"/>
                <w:lang w:val="en-US" w:eastAsia="ru-RU"/>
              </w:rPr>
              <w:t>Materiale</w:t>
            </w:r>
            <w:proofErr w:type="spellEnd"/>
            <w:r w:rsidRPr="00830E10">
              <w:rPr>
                <w:noProof w:val="0"/>
                <w:sz w:val="16"/>
                <w:szCs w:val="16"/>
                <w:lang w:val="en-US" w:eastAsia="ru-RU"/>
              </w:rPr>
              <w:t xml:space="preserve"> </w:t>
            </w:r>
            <w:proofErr w:type="spellStart"/>
            <w:r w:rsidRPr="00830E10">
              <w:rPr>
                <w:noProof w:val="0"/>
                <w:sz w:val="16"/>
                <w:szCs w:val="16"/>
                <w:lang w:val="en-US" w:eastAsia="ru-RU"/>
              </w:rPr>
              <w:t>marunte</w:t>
            </w:r>
            <w:proofErr w:type="spellEnd"/>
            <w:r w:rsidRPr="00830E10">
              <w:rPr>
                <w:noProof w:val="0"/>
                <w:sz w:val="16"/>
                <w:szCs w:val="16"/>
                <w:lang w:val="en-US" w:eastAsia="ru-RU"/>
              </w:rPr>
              <w:t xml:space="preserve"> (</w:t>
            </w:r>
            <w:proofErr w:type="spellStart"/>
            <w:r w:rsidRPr="00830E10">
              <w:rPr>
                <w:noProof w:val="0"/>
                <w:sz w:val="16"/>
                <w:szCs w:val="16"/>
                <w:lang w:val="en-US" w:eastAsia="ru-RU"/>
              </w:rPr>
              <w:t>apa</w:t>
            </w:r>
            <w:proofErr w:type="spellEnd"/>
            <w:r w:rsidRPr="00830E10">
              <w:rPr>
                <w:noProof w:val="0"/>
                <w:sz w:val="16"/>
                <w:szCs w:val="16"/>
                <w:lang w:val="en-US" w:eastAsia="ru-RU"/>
              </w:rPr>
              <w:t xml:space="preserve">, </w:t>
            </w:r>
            <w:proofErr w:type="spellStart"/>
            <w:proofErr w:type="gramStart"/>
            <w:r w:rsidRPr="00830E10">
              <w:rPr>
                <w:noProof w:val="0"/>
                <w:sz w:val="16"/>
                <w:szCs w:val="16"/>
                <w:lang w:val="en-US" w:eastAsia="ru-RU"/>
              </w:rPr>
              <w:t>dreptare</w:t>
            </w:r>
            <w:proofErr w:type="spellEnd"/>
            <w:r w:rsidRPr="00830E10">
              <w:rPr>
                <w:noProof w:val="0"/>
                <w:sz w:val="16"/>
                <w:szCs w:val="16"/>
                <w:lang w:val="en-US" w:eastAsia="ru-RU"/>
              </w:rPr>
              <w:t>)=</w:t>
            </w:r>
            <w:proofErr w:type="gramEnd"/>
            <w:r w:rsidRPr="00830E10">
              <w:rPr>
                <w:noProof w:val="0"/>
                <w:sz w:val="16"/>
                <w:szCs w:val="16"/>
                <w:lang w:val="en-US" w:eastAsia="ru-RU"/>
              </w:rPr>
              <w:t>1,0200</w:t>
            </w:r>
          </w:p>
          <w:p w14:paraId="30181D5B"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82AF08B" w14:textId="77777777" w:rsidR="00830E10" w:rsidRPr="00830E10" w:rsidRDefault="00830E10" w:rsidP="00830E10">
            <w:pPr>
              <w:autoSpaceDE w:val="0"/>
              <w:autoSpaceDN w:val="0"/>
              <w:jc w:val="center"/>
              <w:rPr>
                <w:noProof w:val="0"/>
                <w:sz w:val="22"/>
                <w:szCs w:val="22"/>
                <w:lang w:val="en-US" w:eastAsia="ru-RU"/>
              </w:rPr>
            </w:pPr>
            <w:proofErr w:type="spellStart"/>
            <w:r w:rsidRPr="00830E10">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25ADF16"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15,0000</w:t>
            </w:r>
          </w:p>
          <w:p w14:paraId="432D199F"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5AE6DD9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3E54F"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14</w:t>
            </w:r>
          </w:p>
        </w:tc>
        <w:tc>
          <w:tcPr>
            <w:tcW w:w="1559" w:type="dxa"/>
            <w:tcBorders>
              <w:top w:val="single" w:sz="4" w:space="0" w:color="auto"/>
              <w:bottom w:val="single" w:sz="4" w:space="0" w:color="auto"/>
            </w:tcBorders>
          </w:tcPr>
          <w:p w14:paraId="7400D699"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AcE07C</w:t>
            </w:r>
          </w:p>
          <w:p w14:paraId="5F358FAF"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4D62031"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Montarea</w:t>
            </w:r>
            <w:proofErr w:type="spellEnd"/>
            <w:r w:rsidRPr="00830E10">
              <w:rPr>
                <w:noProof w:val="0"/>
                <w:lang w:val="en-US" w:eastAsia="ru-RU"/>
              </w:rPr>
              <w:t xml:space="preserve"> </w:t>
            </w:r>
            <w:proofErr w:type="spellStart"/>
            <w:r w:rsidRPr="00830E10">
              <w:rPr>
                <w:noProof w:val="0"/>
                <w:lang w:val="en-US" w:eastAsia="ru-RU"/>
              </w:rPr>
              <w:t>capacelor</w:t>
            </w:r>
            <w:proofErr w:type="spellEnd"/>
            <w:r w:rsidRPr="00830E10">
              <w:rPr>
                <w:noProof w:val="0"/>
                <w:lang w:val="en-US" w:eastAsia="ru-RU"/>
              </w:rPr>
              <w:t xml:space="preserve"> din </w:t>
            </w:r>
            <w:proofErr w:type="spellStart"/>
            <w:r w:rsidRPr="00830E10">
              <w:rPr>
                <w:noProof w:val="0"/>
                <w:lang w:val="en-US" w:eastAsia="ru-RU"/>
              </w:rPr>
              <w:t>fonta</w:t>
            </w:r>
            <w:proofErr w:type="spellEnd"/>
            <w:r w:rsidRPr="00830E10">
              <w:rPr>
                <w:noProof w:val="0"/>
                <w:lang w:val="en-US" w:eastAsia="ru-RU"/>
              </w:rPr>
              <w:t xml:space="preserve"> </w:t>
            </w:r>
            <w:proofErr w:type="spellStart"/>
            <w:r w:rsidRPr="00830E10">
              <w:rPr>
                <w:noProof w:val="0"/>
                <w:lang w:val="en-US" w:eastAsia="ru-RU"/>
              </w:rPr>
              <w:t>sau</w:t>
            </w:r>
            <w:proofErr w:type="spellEnd"/>
            <w:r w:rsidRPr="00830E10">
              <w:rPr>
                <w:noProof w:val="0"/>
                <w:lang w:val="en-US" w:eastAsia="ru-RU"/>
              </w:rPr>
              <w:t xml:space="preserve"> </w:t>
            </w:r>
            <w:proofErr w:type="spellStart"/>
            <w:r w:rsidRPr="00830E10">
              <w:rPr>
                <w:noProof w:val="0"/>
                <w:lang w:val="en-US" w:eastAsia="ru-RU"/>
              </w:rPr>
              <w:t>fonta-beton</w:t>
            </w:r>
            <w:proofErr w:type="spellEnd"/>
            <w:r w:rsidRPr="00830E10">
              <w:rPr>
                <w:noProof w:val="0"/>
                <w:lang w:val="en-US" w:eastAsia="ru-RU"/>
              </w:rPr>
              <w:t xml:space="preserve"> </w:t>
            </w:r>
            <w:proofErr w:type="spellStart"/>
            <w:r w:rsidRPr="00830E10">
              <w:rPr>
                <w:noProof w:val="0"/>
                <w:lang w:val="en-US" w:eastAsia="ru-RU"/>
              </w:rPr>
              <w:t>fara</w:t>
            </w:r>
            <w:proofErr w:type="spellEnd"/>
            <w:r w:rsidRPr="00830E10">
              <w:rPr>
                <w:noProof w:val="0"/>
                <w:lang w:val="en-US" w:eastAsia="ru-RU"/>
              </w:rPr>
              <w:t xml:space="preserve"> </w:t>
            </w:r>
            <w:proofErr w:type="spellStart"/>
            <w:r w:rsidRPr="00830E10">
              <w:rPr>
                <w:noProof w:val="0"/>
                <w:lang w:val="en-US" w:eastAsia="ru-RU"/>
              </w:rPr>
              <w:t>piesa-suport</w:t>
            </w:r>
            <w:proofErr w:type="spellEnd"/>
            <w:r w:rsidRPr="00830E10">
              <w:rPr>
                <w:noProof w:val="0"/>
                <w:lang w:val="en-US" w:eastAsia="ru-RU"/>
              </w:rPr>
              <w:t xml:space="preserve">, la </w:t>
            </w:r>
            <w:proofErr w:type="spellStart"/>
            <w:r w:rsidRPr="00830E10">
              <w:rPr>
                <w:noProof w:val="0"/>
                <w:lang w:val="en-US" w:eastAsia="ru-RU"/>
              </w:rPr>
              <w:t>caminele</w:t>
            </w:r>
            <w:proofErr w:type="spellEnd"/>
            <w:r w:rsidRPr="00830E10">
              <w:rPr>
                <w:noProof w:val="0"/>
                <w:lang w:val="en-US" w:eastAsia="ru-RU"/>
              </w:rPr>
              <w:t xml:space="preserve"> de </w:t>
            </w:r>
            <w:proofErr w:type="spellStart"/>
            <w:r w:rsidRPr="00830E10">
              <w:rPr>
                <w:noProof w:val="0"/>
                <w:lang w:val="en-US" w:eastAsia="ru-RU"/>
              </w:rPr>
              <w:t>vizitare</w:t>
            </w:r>
            <w:proofErr w:type="spellEnd"/>
            <w:r w:rsidRPr="00830E10">
              <w:rPr>
                <w:noProof w:val="0"/>
                <w:lang w:val="en-US" w:eastAsia="ru-RU"/>
              </w:rPr>
              <w:t xml:space="preserve"> ale </w:t>
            </w:r>
            <w:proofErr w:type="spellStart"/>
            <w:r w:rsidRPr="00830E10">
              <w:rPr>
                <w:noProof w:val="0"/>
                <w:lang w:val="en-US" w:eastAsia="ru-RU"/>
              </w:rPr>
              <w:t>instalatiilor</w:t>
            </w:r>
            <w:proofErr w:type="spellEnd"/>
            <w:r w:rsidRPr="00830E10">
              <w:rPr>
                <w:noProof w:val="0"/>
                <w:lang w:val="en-US" w:eastAsia="ru-RU"/>
              </w:rPr>
              <w:t xml:space="preserve"> de </w:t>
            </w:r>
            <w:proofErr w:type="spellStart"/>
            <w:r w:rsidRPr="00830E10">
              <w:rPr>
                <w:noProof w:val="0"/>
                <w:lang w:val="en-US" w:eastAsia="ru-RU"/>
              </w:rPr>
              <w:t>alimentare</w:t>
            </w:r>
            <w:proofErr w:type="spellEnd"/>
            <w:r w:rsidRPr="00830E10">
              <w:rPr>
                <w:noProof w:val="0"/>
                <w:lang w:val="en-US" w:eastAsia="ru-RU"/>
              </w:rPr>
              <w:t xml:space="preserve"> cu </w:t>
            </w:r>
            <w:proofErr w:type="spellStart"/>
            <w:r w:rsidRPr="00830E10">
              <w:rPr>
                <w:noProof w:val="0"/>
                <w:lang w:val="en-US" w:eastAsia="ru-RU"/>
              </w:rPr>
              <w:t>apa</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canalizare</w:t>
            </w:r>
            <w:proofErr w:type="spellEnd"/>
            <w:r w:rsidRPr="00830E10">
              <w:rPr>
                <w:noProof w:val="0"/>
                <w:lang w:val="en-US" w:eastAsia="ru-RU"/>
              </w:rPr>
              <w:t xml:space="preserve">, </w:t>
            </w:r>
            <w:proofErr w:type="spellStart"/>
            <w:r w:rsidRPr="00830E10">
              <w:rPr>
                <w:noProof w:val="0"/>
                <w:lang w:val="en-US" w:eastAsia="ru-RU"/>
              </w:rPr>
              <w:t>carosabil</w:t>
            </w:r>
            <w:proofErr w:type="spellEnd"/>
            <w:r w:rsidRPr="00830E10">
              <w:rPr>
                <w:noProof w:val="0"/>
                <w:lang w:val="en-US" w:eastAsia="ru-RU"/>
              </w:rPr>
              <w:t xml:space="preserve"> tip III A </w:t>
            </w:r>
            <w:proofErr w:type="spellStart"/>
            <w:r w:rsidRPr="00830E10">
              <w:rPr>
                <w:noProof w:val="0"/>
                <w:lang w:val="en-US" w:eastAsia="ru-RU"/>
              </w:rPr>
              <w:t>si</w:t>
            </w:r>
            <w:proofErr w:type="spellEnd"/>
            <w:r w:rsidRPr="00830E10">
              <w:rPr>
                <w:noProof w:val="0"/>
                <w:lang w:val="en-US" w:eastAsia="ru-RU"/>
              </w:rPr>
              <w:t xml:space="preserve"> B</w:t>
            </w:r>
          </w:p>
          <w:p w14:paraId="459DB5B1" w14:textId="77777777" w:rsidR="00830E10" w:rsidRPr="00830E10" w:rsidRDefault="00830E10" w:rsidP="00830E10">
            <w:pPr>
              <w:autoSpaceDE w:val="0"/>
              <w:autoSpaceDN w:val="0"/>
              <w:rPr>
                <w:noProof w:val="0"/>
                <w:sz w:val="16"/>
                <w:szCs w:val="16"/>
                <w:lang w:val="en-US" w:eastAsia="ru-RU"/>
              </w:rPr>
            </w:pPr>
            <w:r w:rsidRPr="00830E10">
              <w:rPr>
                <w:noProof w:val="0"/>
                <w:sz w:val="16"/>
                <w:szCs w:val="16"/>
                <w:lang w:val="en-US" w:eastAsia="ru-RU"/>
              </w:rPr>
              <w:t xml:space="preserve">Mat. </w:t>
            </w:r>
            <w:proofErr w:type="spellStart"/>
            <w:r w:rsidRPr="00830E10">
              <w:rPr>
                <w:noProof w:val="0"/>
                <w:sz w:val="16"/>
                <w:szCs w:val="16"/>
                <w:lang w:val="en-US" w:eastAsia="ru-RU"/>
              </w:rPr>
              <w:t>marunte</w:t>
            </w:r>
            <w:proofErr w:type="spellEnd"/>
            <w:r w:rsidRPr="00830E10">
              <w:rPr>
                <w:noProof w:val="0"/>
                <w:sz w:val="16"/>
                <w:szCs w:val="16"/>
                <w:lang w:val="en-US" w:eastAsia="ru-RU"/>
              </w:rPr>
              <w:t xml:space="preserve"> (</w:t>
            </w:r>
            <w:proofErr w:type="spellStart"/>
            <w:r w:rsidRPr="00830E10">
              <w:rPr>
                <w:noProof w:val="0"/>
                <w:sz w:val="16"/>
                <w:szCs w:val="16"/>
                <w:lang w:val="en-US" w:eastAsia="ru-RU"/>
              </w:rPr>
              <w:t>scinduri</w:t>
            </w:r>
            <w:proofErr w:type="spellEnd"/>
            <w:r w:rsidRPr="00830E10">
              <w:rPr>
                <w:noProof w:val="0"/>
                <w:sz w:val="16"/>
                <w:szCs w:val="16"/>
                <w:lang w:val="en-US" w:eastAsia="ru-RU"/>
              </w:rPr>
              <w:t xml:space="preserve"> </w:t>
            </w:r>
            <w:proofErr w:type="gramStart"/>
            <w:r w:rsidRPr="00830E10">
              <w:rPr>
                <w:noProof w:val="0"/>
                <w:sz w:val="16"/>
                <w:szCs w:val="16"/>
                <w:lang w:val="en-US" w:eastAsia="ru-RU"/>
              </w:rPr>
              <w:t>etc.)=</w:t>
            </w:r>
            <w:proofErr w:type="gramEnd"/>
            <w:r w:rsidRPr="00830E10">
              <w:rPr>
                <w:noProof w:val="0"/>
                <w:sz w:val="16"/>
                <w:szCs w:val="16"/>
                <w:lang w:val="en-US" w:eastAsia="ru-RU"/>
              </w:rPr>
              <w:t>1,0200</w:t>
            </w:r>
          </w:p>
          <w:p w14:paraId="4E50227D"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347F16B" w14:textId="77777777" w:rsidR="00830E10" w:rsidRPr="00830E10" w:rsidRDefault="00830E10" w:rsidP="00830E10">
            <w:pPr>
              <w:autoSpaceDE w:val="0"/>
              <w:autoSpaceDN w:val="0"/>
              <w:jc w:val="center"/>
              <w:rPr>
                <w:noProof w:val="0"/>
                <w:sz w:val="22"/>
                <w:szCs w:val="22"/>
                <w:lang w:val="en-US" w:eastAsia="ru-RU"/>
              </w:rPr>
            </w:pPr>
            <w:proofErr w:type="spellStart"/>
            <w:r w:rsidRPr="00830E10">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2A05982C"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15,0000</w:t>
            </w:r>
          </w:p>
          <w:p w14:paraId="33ABA507" w14:textId="77777777" w:rsidR="00830E10" w:rsidRPr="00830E10" w:rsidRDefault="00830E10" w:rsidP="00830E10">
            <w:pPr>
              <w:autoSpaceDE w:val="0"/>
              <w:autoSpaceDN w:val="0"/>
              <w:jc w:val="center"/>
              <w:rPr>
                <w:noProof w:val="0"/>
                <w:sz w:val="22"/>
                <w:szCs w:val="22"/>
                <w:lang w:val="en-US" w:eastAsia="ru-RU"/>
              </w:rPr>
            </w:pPr>
          </w:p>
        </w:tc>
      </w:tr>
    </w:tbl>
    <w:p w14:paraId="65D0318A" w14:textId="77777777" w:rsidR="00830E10" w:rsidRPr="00830E10" w:rsidRDefault="00830E10" w:rsidP="00830E10">
      <w:pPr>
        <w:autoSpaceDE w:val="0"/>
        <w:autoSpaceDN w:val="0"/>
        <w:rPr>
          <w:noProof w:val="0"/>
          <w:sz w:val="20"/>
          <w:szCs w:val="20"/>
          <w:lang w:val="ru-RU" w:eastAsia="ru-RU"/>
        </w:rPr>
      </w:pPr>
    </w:p>
    <w:p w14:paraId="7F0957BE" w14:textId="77777777" w:rsidR="00830E10" w:rsidRPr="00830E10" w:rsidRDefault="00830E10" w:rsidP="00830E10">
      <w:pPr>
        <w:jc w:val="both"/>
        <w:rPr>
          <w:noProof w:val="0"/>
          <w:sz w:val="20"/>
          <w:szCs w:val="20"/>
          <w:lang w:val="ru-RU" w:eastAsia="ru-RU"/>
        </w:rPr>
      </w:pPr>
    </w:p>
    <w:p w14:paraId="24780159" w14:textId="77777777" w:rsidR="00830E10" w:rsidRPr="00830E10" w:rsidRDefault="00830E10" w:rsidP="00830E10">
      <w:pPr>
        <w:rPr>
          <w:sz w:val="6"/>
          <w:szCs w:val="6"/>
        </w:rPr>
      </w:pPr>
      <w:r w:rsidRPr="00830E10">
        <w:t xml:space="preserve"> </w:t>
      </w:r>
    </w:p>
    <w:p w14:paraId="2AD86769" w14:textId="77777777" w:rsidR="00830E10" w:rsidRPr="00830E10" w:rsidRDefault="00830E10" w:rsidP="00830E10">
      <w:pPr>
        <w:spacing w:after="160" w:line="278" w:lineRule="auto"/>
        <w:ind w:right="567"/>
        <w:rPr>
          <w:b/>
          <w:bCs/>
          <w:noProof w:val="0"/>
          <w:sz w:val="28"/>
          <w:szCs w:val="28"/>
          <w:lang w:val="en-US" w:eastAsia="ru-RU"/>
        </w:rPr>
      </w:pPr>
      <w:r w:rsidRPr="00830E10">
        <w:rPr>
          <w:b/>
        </w:rPr>
        <w:t xml:space="preserve">Lotul II. </w:t>
      </w:r>
      <w:r w:rsidRPr="00830E10">
        <w:rPr>
          <w:b/>
          <w:bCs/>
          <w:noProof w:val="0"/>
          <w:u w:val="single"/>
          <w:lang w:val="nl-NL" w:eastAsia="ru-RU"/>
        </w:rPr>
        <w:t>Lucrări de amenajare a trotuarului din str. Mihai Eminescu până la 27 August, nr. 14, orașul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30E10" w:rsidRPr="00830E10" w14:paraId="08C042FF"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4B03E3D6" w14:textId="77777777" w:rsidR="00830E10" w:rsidRPr="00830E10" w:rsidRDefault="00830E10" w:rsidP="00830E10">
            <w:pPr>
              <w:autoSpaceDE w:val="0"/>
              <w:autoSpaceDN w:val="0"/>
              <w:ind w:right="-108"/>
              <w:jc w:val="center"/>
              <w:rPr>
                <w:noProof w:val="0"/>
                <w:sz w:val="22"/>
                <w:szCs w:val="22"/>
                <w:lang w:val="en-US" w:eastAsia="ru-RU"/>
              </w:rPr>
            </w:pPr>
            <w:r w:rsidRPr="00830E10">
              <w:rPr>
                <w:noProof w:val="0"/>
                <w:sz w:val="16"/>
                <w:szCs w:val="16"/>
                <w:lang w:val="en-US" w:eastAsia="ru-RU"/>
              </w:rPr>
              <w:t xml:space="preserve">   </w:t>
            </w:r>
            <w:r w:rsidRPr="00830E10">
              <w:rPr>
                <w:noProof w:val="0"/>
                <w:sz w:val="22"/>
                <w:szCs w:val="22"/>
                <w:lang w:val="en-US" w:eastAsia="ru-RU"/>
              </w:rPr>
              <w:t>№</w:t>
            </w:r>
          </w:p>
          <w:p w14:paraId="6F486786" w14:textId="77777777" w:rsidR="00830E10" w:rsidRPr="00830E10" w:rsidRDefault="00830E10" w:rsidP="00830E10">
            <w:pPr>
              <w:autoSpaceDE w:val="0"/>
              <w:autoSpaceDN w:val="0"/>
              <w:ind w:right="-108"/>
              <w:jc w:val="center"/>
              <w:rPr>
                <w:noProof w:val="0"/>
                <w:sz w:val="22"/>
                <w:szCs w:val="22"/>
                <w:lang w:val="en-US" w:eastAsia="ru-RU"/>
              </w:rPr>
            </w:pPr>
            <w:r w:rsidRPr="00830E10">
              <w:rPr>
                <w:noProof w:val="0"/>
                <w:sz w:val="22"/>
                <w:szCs w:val="22"/>
                <w:lang w:val="en-US" w:eastAsia="ru-RU"/>
              </w:rPr>
              <w:t xml:space="preserve"> </w:t>
            </w:r>
            <w:proofErr w:type="spellStart"/>
            <w:r w:rsidRPr="00830E10">
              <w:rPr>
                <w:noProof w:val="0"/>
                <w:sz w:val="22"/>
                <w:szCs w:val="22"/>
                <w:lang w:val="en-US" w:eastAsia="ru-RU"/>
              </w:rPr>
              <w:t>crt</w:t>
            </w:r>
            <w:proofErr w:type="spellEnd"/>
            <w:r w:rsidRPr="00830E10">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47B87744" w14:textId="77777777" w:rsidR="00830E10" w:rsidRPr="00830E10" w:rsidRDefault="00830E10" w:rsidP="00830E10">
            <w:pPr>
              <w:autoSpaceDE w:val="0"/>
              <w:autoSpaceDN w:val="0"/>
              <w:ind w:left="-120" w:right="-108"/>
              <w:jc w:val="center"/>
              <w:rPr>
                <w:noProof w:val="0"/>
                <w:sz w:val="22"/>
                <w:szCs w:val="22"/>
                <w:lang w:val="en-US" w:eastAsia="ru-RU"/>
              </w:rPr>
            </w:pPr>
            <w:r w:rsidRPr="00830E10">
              <w:rPr>
                <w:noProof w:val="0"/>
                <w:sz w:val="22"/>
                <w:szCs w:val="22"/>
                <w:lang w:eastAsia="ru-RU"/>
              </w:rPr>
              <w:t>Simbol</w:t>
            </w:r>
            <w:r w:rsidRPr="00830E10">
              <w:rPr>
                <w:noProof w:val="0"/>
                <w:sz w:val="22"/>
                <w:szCs w:val="22"/>
                <w:lang w:val="en-US" w:eastAsia="ru-RU"/>
              </w:rPr>
              <w:t xml:space="preserve"> </w:t>
            </w:r>
            <w:r w:rsidRPr="00830E10">
              <w:rPr>
                <w:noProof w:val="0"/>
                <w:sz w:val="22"/>
                <w:szCs w:val="22"/>
                <w:lang w:eastAsia="ru-RU"/>
              </w:rPr>
              <w:t>norme</w:t>
            </w:r>
            <w:r w:rsidRPr="00830E10">
              <w:rPr>
                <w:noProof w:val="0"/>
                <w:sz w:val="22"/>
                <w:szCs w:val="22"/>
                <w:lang w:val="en-US" w:eastAsia="ru-RU"/>
              </w:rPr>
              <w:t xml:space="preserve"> </w:t>
            </w:r>
            <w:proofErr w:type="spellStart"/>
            <w:r w:rsidRPr="00830E10">
              <w:rPr>
                <w:noProof w:val="0"/>
                <w:sz w:val="22"/>
                <w:szCs w:val="22"/>
                <w:lang w:eastAsia="ru-RU"/>
              </w:rPr>
              <w:t>şi</w:t>
            </w:r>
            <w:proofErr w:type="spellEnd"/>
            <w:r w:rsidRPr="00830E10">
              <w:rPr>
                <w:noProof w:val="0"/>
                <w:sz w:val="22"/>
                <w:szCs w:val="22"/>
                <w:lang w:eastAsia="ru-RU"/>
              </w:rPr>
              <w:t xml:space="preserve"> Cod </w:t>
            </w:r>
            <w:r w:rsidRPr="00830E10">
              <w:rPr>
                <w:noProof w:val="0"/>
                <w:sz w:val="22"/>
                <w:szCs w:val="22"/>
                <w:lang w:val="en-US" w:eastAsia="ru-RU"/>
              </w:rPr>
              <w:t xml:space="preserve"> </w:t>
            </w:r>
            <w:r w:rsidRPr="00830E10">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AC441A6" w14:textId="77777777" w:rsidR="00830E10" w:rsidRPr="00830E10" w:rsidRDefault="00830E10" w:rsidP="00830E10">
            <w:pPr>
              <w:autoSpaceDE w:val="0"/>
              <w:autoSpaceDN w:val="0"/>
              <w:jc w:val="center"/>
              <w:rPr>
                <w:noProof w:val="0"/>
                <w:sz w:val="22"/>
                <w:szCs w:val="22"/>
                <w:lang w:eastAsia="ru-RU"/>
              </w:rPr>
            </w:pPr>
          </w:p>
          <w:p w14:paraId="26173DE5"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64AE43B2" w14:textId="77777777" w:rsidR="00830E10" w:rsidRPr="00830E10" w:rsidRDefault="00830E10" w:rsidP="00830E10">
            <w:pPr>
              <w:autoSpaceDE w:val="0"/>
              <w:autoSpaceDN w:val="0"/>
              <w:ind w:left="-108" w:right="-108"/>
              <w:jc w:val="center"/>
              <w:rPr>
                <w:noProof w:val="0"/>
                <w:sz w:val="22"/>
                <w:szCs w:val="22"/>
                <w:lang w:val="en-US" w:eastAsia="ru-RU"/>
              </w:rPr>
            </w:pPr>
            <w:r w:rsidRPr="00830E10">
              <w:rPr>
                <w:noProof w:val="0"/>
                <w:sz w:val="22"/>
                <w:szCs w:val="22"/>
                <w:lang w:eastAsia="ru-RU"/>
              </w:rPr>
              <w:t xml:space="preserve">Unitatea de </w:t>
            </w:r>
            <w:proofErr w:type="spellStart"/>
            <w:r w:rsidRPr="00830E10">
              <w:rPr>
                <w:noProof w:val="0"/>
                <w:sz w:val="22"/>
                <w:szCs w:val="22"/>
                <w:lang w:eastAsia="ru-RU"/>
              </w:rPr>
              <w:t>masura</w:t>
            </w:r>
            <w:proofErr w:type="spellEnd"/>
            <w:r w:rsidRPr="00830E10">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0C67E4C6" w14:textId="77777777" w:rsidR="00830E10" w:rsidRPr="00830E10" w:rsidRDefault="00830E10" w:rsidP="00830E10">
            <w:pPr>
              <w:autoSpaceDE w:val="0"/>
              <w:autoSpaceDN w:val="0"/>
              <w:jc w:val="center"/>
              <w:rPr>
                <w:noProof w:val="0"/>
                <w:sz w:val="22"/>
                <w:szCs w:val="22"/>
                <w:lang w:val="en-US" w:eastAsia="ru-RU"/>
              </w:rPr>
            </w:pPr>
            <w:proofErr w:type="spellStart"/>
            <w:r w:rsidRPr="00830E10">
              <w:rPr>
                <w:noProof w:val="0"/>
                <w:sz w:val="22"/>
                <w:szCs w:val="22"/>
                <w:lang w:val="en-US" w:eastAsia="ru-RU"/>
              </w:rPr>
              <w:t>Volum</w:t>
            </w:r>
            <w:proofErr w:type="spellEnd"/>
          </w:p>
        </w:tc>
      </w:tr>
    </w:tbl>
    <w:p w14:paraId="52D6D38D" w14:textId="77777777" w:rsidR="00830E10" w:rsidRPr="00830E10" w:rsidRDefault="00830E10" w:rsidP="00830E10">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30E10" w:rsidRPr="00830E10" w14:paraId="3A4DFCF1"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67EBACA" w14:textId="77777777" w:rsidR="00830E10" w:rsidRPr="00830E10" w:rsidRDefault="00830E10" w:rsidP="00830E10">
            <w:pPr>
              <w:autoSpaceDE w:val="0"/>
              <w:autoSpaceDN w:val="0"/>
              <w:ind w:right="-108"/>
              <w:jc w:val="center"/>
              <w:rPr>
                <w:noProof w:val="0"/>
                <w:sz w:val="22"/>
                <w:szCs w:val="22"/>
                <w:lang w:val="en-US" w:eastAsia="ru-RU"/>
              </w:rPr>
            </w:pPr>
            <w:r w:rsidRPr="00830E10">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16D0A6CF" w14:textId="77777777" w:rsidR="00830E10" w:rsidRPr="00830E10" w:rsidRDefault="00830E10" w:rsidP="00830E10">
            <w:pPr>
              <w:autoSpaceDE w:val="0"/>
              <w:autoSpaceDN w:val="0"/>
              <w:ind w:left="-120" w:right="-108"/>
              <w:jc w:val="center"/>
              <w:rPr>
                <w:noProof w:val="0"/>
                <w:sz w:val="22"/>
                <w:szCs w:val="22"/>
                <w:lang w:val="en-US" w:eastAsia="ru-RU"/>
              </w:rPr>
            </w:pPr>
            <w:r w:rsidRPr="00830E10">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5D9C1B5B"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48D248D3" w14:textId="77777777" w:rsidR="00830E10" w:rsidRPr="00830E10" w:rsidRDefault="00830E10" w:rsidP="00830E10">
            <w:pPr>
              <w:autoSpaceDE w:val="0"/>
              <w:autoSpaceDN w:val="0"/>
              <w:ind w:left="-108" w:right="-108"/>
              <w:jc w:val="center"/>
              <w:rPr>
                <w:noProof w:val="0"/>
                <w:sz w:val="22"/>
                <w:szCs w:val="22"/>
                <w:lang w:val="en-US" w:eastAsia="ru-RU"/>
              </w:rPr>
            </w:pPr>
            <w:r w:rsidRPr="00830E10">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640AD87"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5</w:t>
            </w:r>
          </w:p>
        </w:tc>
      </w:tr>
      <w:tr w:rsidR="00830E10" w:rsidRPr="00830E10" w14:paraId="63C016D4"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D8EC7"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w:t>
            </w:r>
          </w:p>
        </w:tc>
        <w:tc>
          <w:tcPr>
            <w:tcW w:w="1559" w:type="dxa"/>
            <w:tcBorders>
              <w:top w:val="single" w:sz="4" w:space="0" w:color="auto"/>
              <w:bottom w:val="single" w:sz="4" w:space="0" w:color="auto"/>
            </w:tcBorders>
          </w:tcPr>
          <w:p w14:paraId="208B5158"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RpCB18G</w:t>
            </w:r>
          </w:p>
          <w:p w14:paraId="1BBC69C6"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6328B60"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Demolarea</w:t>
            </w:r>
            <w:proofErr w:type="spellEnd"/>
            <w:r w:rsidRPr="00830E10">
              <w:rPr>
                <w:noProof w:val="0"/>
                <w:lang w:val="en-US" w:eastAsia="ru-RU"/>
              </w:rPr>
              <w:t xml:space="preserve"> </w:t>
            </w:r>
            <w:proofErr w:type="spellStart"/>
            <w:r w:rsidRPr="00830E10">
              <w:rPr>
                <w:noProof w:val="0"/>
                <w:lang w:val="en-US" w:eastAsia="ru-RU"/>
              </w:rPr>
              <w:t>betoanelor</w:t>
            </w:r>
            <w:proofErr w:type="spellEnd"/>
            <w:r w:rsidRPr="00830E10">
              <w:rPr>
                <w:noProof w:val="0"/>
                <w:lang w:val="en-US" w:eastAsia="ru-RU"/>
              </w:rPr>
              <w:t xml:space="preserve"> </w:t>
            </w:r>
            <w:proofErr w:type="spellStart"/>
            <w:r w:rsidRPr="00830E10">
              <w:rPr>
                <w:noProof w:val="0"/>
                <w:lang w:val="en-US" w:eastAsia="ru-RU"/>
              </w:rPr>
              <w:t>vechi</w:t>
            </w:r>
            <w:proofErr w:type="spellEnd"/>
            <w:r w:rsidRPr="00830E10">
              <w:rPr>
                <w:noProof w:val="0"/>
                <w:lang w:val="en-US" w:eastAsia="ru-RU"/>
              </w:rPr>
              <w:t xml:space="preserve"> cu </w:t>
            </w:r>
            <w:proofErr w:type="spellStart"/>
            <w:r w:rsidRPr="00830E10">
              <w:rPr>
                <w:noProof w:val="0"/>
                <w:lang w:val="en-US" w:eastAsia="ru-RU"/>
              </w:rPr>
              <w:t>mijloace</w:t>
            </w:r>
            <w:proofErr w:type="spellEnd"/>
            <w:r w:rsidRPr="00830E10">
              <w:rPr>
                <w:noProof w:val="0"/>
                <w:lang w:val="en-US" w:eastAsia="ru-RU"/>
              </w:rPr>
              <w:t xml:space="preserve"> </w:t>
            </w:r>
            <w:proofErr w:type="spellStart"/>
            <w:r w:rsidRPr="00830E10">
              <w:rPr>
                <w:noProof w:val="0"/>
                <w:lang w:val="en-US" w:eastAsia="ru-RU"/>
              </w:rPr>
              <w:t>mecanice</w:t>
            </w:r>
            <w:proofErr w:type="spellEnd"/>
            <w:r w:rsidRPr="00830E10">
              <w:rPr>
                <w:noProof w:val="0"/>
                <w:lang w:val="en-US" w:eastAsia="ru-RU"/>
              </w:rPr>
              <w:t xml:space="preserve">,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armat</w:t>
            </w:r>
            <w:proofErr w:type="spellEnd"/>
          </w:p>
          <w:p w14:paraId="7C19AF6C"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6BC25E"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m3</w:t>
            </w:r>
          </w:p>
        </w:tc>
        <w:tc>
          <w:tcPr>
            <w:tcW w:w="1843" w:type="dxa"/>
            <w:tcBorders>
              <w:top w:val="single" w:sz="4" w:space="0" w:color="auto"/>
              <w:bottom w:val="single" w:sz="4" w:space="0" w:color="auto"/>
            </w:tcBorders>
            <w:vAlign w:val="center"/>
          </w:tcPr>
          <w:p w14:paraId="410C34A4"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21,6000</w:t>
            </w:r>
          </w:p>
          <w:p w14:paraId="0C4C3CAB"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34DB76F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8B162"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2</w:t>
            </w:r>
          </w:p>
        </w:tc>
        <w:tc>
          <w:tcPr>
            <w:tcW w:w="1559" w:type="dxa"/>
            <w:tcBorders>
              <w:top w:val="single" w:sz="4" w:space="0" w:color="auto"/>
              <w:bottom w:val="single" w:sz="4" w:space="0" w:color="auto"/>
            </w:tcBorders>
          </w:tcPr>
          <w:p w14:paraId="28F9EBCC"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DG04B</w:t>
            </w:r>
          </w:p>
          <w:p w14:paraId="16D7B9DE"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D023B6F" w14:textId="77777777" w:rsidR="00830E10" w:rsidRPr="00830E10" w:rsidRDefault="00830E10" w:rsidP="00830E10">
            <w:pPr>
              <w:autoSpaceDE w:val="0"/>
              <w:autoSpaceDN w:val="0"/>
              <w:rPr>
                <w:noProof w:val="0"/>
                <w:lang w:val="nl-NL" w:eastAsia="ru-RU"/>
              </w:rPr>
            </w:pPr>
            <w:r w:rsidRPr="00830E10">
              <w:rPr>
                <w:noProof w:val="0"/>
                <w:lang w:val="nl-NL" w:eastAsia="ru-RU"/>
              </w:rPr>
              <w:t>Desfacerea de borduri de piatra sau de  beton  de orice dimensiune, asezate pe beton (Demolarea bordurii BR 100.30.15)</w:t>
            </w:r>
          </w:p>
          <w:p w14:paraId="09AEFD99" w14:textId="77777777" w:rsidR="00830E10" w:rsidRPr="00830E10" w:rsidRDefault="00830E10" w:rsidP="00830E10">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19439C31"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w:t>
            </w:r>
          </w:p>
        </w:tc>
        <w:tc>
          <w:tcPr>
            <w:tcW w:w="1843" w:type="dxa"/>
            <w:tcBorders>
              <w:top w:val="single" w:sz="4" w:space="0" w:color="auto"/>
              <w:bottom w:val="single" w:sz="4" w:space="0" w:color="auto"/>
            </w:tcBorders>
            <w:vAlign w:val="center"/>
          </w:tcPr>
          <w:p w14:paraId="51CBD3D3"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36,0000</w:t>
            </w:r>
          </w:p>
          <w:p w14:paraId="138A1F32"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6C97AE6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FA53D"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3</w:t>
            </w:r>
          </w:p>
        </w:tc>
        <w:tc>
          <w:tcPr>
            <w:tcW w:w="1559" w:type="dxa"/>
            <w:tcBorders>
              <w:top w:val="single" w:sz="4" w:space="0" w:color="auto"/>
              <w:bottom w:val="single" w:sz="4" w:space="0" w:color="auto"/>
            </w:tcBorders>
          </w:tcPr>
          <w:p w14:paraId="7023083F"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DI109</w:t>
            </w:r>
          </w:p>
          <w:p w14:paraId="0B005918"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766991B"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Decaparea</w:t>
            </w:r>
            <w:proofErr w:type="spellEnd"/>
            <w:r w:rsidRPr="00830E10">
              <w:rPr>
                <w:noProof w:val="0"/>
                <w:lang w:val="en-US" w:eastAsia="ru-RU"/>
              </w:rPr>
              <w:t xml:space="preserve"> </w:t>
            </w:r>
            <w:proofErr w:type="spellStart"/>
            <w:r w:rsidRPr="00830E10">
              <w:rPr>
                <w:noProof w:val="0"/>
                <w:lang w:val="en-US" w:eastAsia="ru-RU"/>
              </w:rPr>
              <w:t>mecanizata</w:t>
            </w:r>
            <w:proofErr w:type="spellEnd"/>
            <w:r w:rsidRPr="00830E10">
              <w:rPr>
                <w:noProof w:val="0"/>
                <w:lang w:val="en-US" w:eastAsia="ru-RU"/>
              </w:rPr>
              <w:t xml:space="preserve"> </w:t>
            </w:r>
            <w:proofErr w:type="gramStart"/>
            <w:r w:rsidRPr="00830E10">
              <w:rPr>
                <w:noProof w:val="0"/>
                <w:lang w:val="en-US" w:eastAsia="ru-RU"/>
              </w:rPr>
              <w:t>a</w:t>
            </w:r>
            <w:proofErr w:type="gramEnd"/>
            <w:r w:rsidRPr="00830E10">
              <w:rPr>
                <w:noProof w:val="0"/>
                <w:lang w:val="en-US" w:eastAsia="ru-RU"/>
              </w:rPr>
              <w:t xml:space="preserve"> </w:t>
            </w:r>
            <w:proofErr w:type="spellStart"/>
            <w:r w:rsidRPr="00830E10">
              <w:rPr>
                <w:noProof w:val="0"/>
                <w:lang w:val="en-US" w:eastAsia="ru-RU"/>
              </w:rPr>
              <w:t>imbracamintei</w:t>
            </w:r>
            <w:proofErr w:type="spellEnd"/>
            <w:r w:rsidRPr="00830E10">
              <w:rPr>
                <w:noProof w:val="0"/>
                <w:lang w:val="en-US" w:eastAsia="ru-RU"/>
              </w:rPr>
              <w:t xml:space="preserve"> din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r w:rsidRPr="00830E10">
              <w:rPr>
                <w:noProof w:val="0"/>
                <w:lang w:val="en-US" w:eastAsia="ru-RU"/>
              </w:rPr>
              <w:t xml:space="preserve"> (</w:t>
            </w:r>
            <w:proofErr w:type="spellStart"/>
            <w:r w:rsidRPr="00830E10">
              <w:rPr>
                <w:noProof w:val="0"/>
                <w:lang w:val="en-US" w:eastAsia="ru-RU"/>
              </w:rPr>
              <w:t>demontarea</w:t>
            </w:r>
            <w:proofErr w:type="spellEnd"/>
            <w:r w:rsidRPr="00830E10">
              <w:rPr>
                <w:noProof w:val="0"/>
                <w:lang w:val="en-US" w:eastAsia="ru-RU"/>
              </w:rPr>
              <w:t xml:space="preserve">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asfaltic</w:t>
            </w:r>
            <w:proofErr w:type="spellEnd"/>
            <w:r w:rsidRPr="00830E10">
              <w:rPr>
                <w:noProof w:val="0"/>
                <w:lang w:val="en-US" w:eastAsia="ru-RU"/>
              </w:rPr>
              <w:t>)</w:t>
            </w:r>
          </w:p>
          <w:p w14:paraId="260C5ACE"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3045AF1"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m3</w:t>
            </w:r>
          </w:p>
        </w:tc>
        <w:tc>
          <w:tcPr>
            <w:tcW w:w="1843" w:type="dxa"/>
            <w:tcBorders>
              <w:top w:val="single" w:sz="4" w:space="0" w:color="auto"/>
              <w:bottom w:val="single" w:sz="4" w:space="0" w:color="auto"/>
            </w:tcBorders>
            <w:vAlign w:val="center"/>
          </w:tcPr>
          <w:p w14:paraId="19219BAE"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60,0000</w:t>
            </w:r>
          </w:p>
          <w:p w14:paraId="395E2AAB"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0E8946AC"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A5573"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4</w:t>
            </w:r>
          </w:p>
        </w:tc>
        <w:tc>
          <w:tcPr>
            <w:tcW w:w="1559" w:type="dxa"/>
            <w:tcBorders>
              <w:top w:val="single" w:sz="4" w:space="0" w:color="auto"/>
              <w:bottom w:val="single" w:sz="4" w:space="0" w:color="auto"/>
            </w:tcBorders>
          </w:tcPr>
          <w:p w14:paraId="317CE0E3"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RpCS20G</w:t>
            </w:r>
          </w:p>
          <w:p w14:paraId="1ECC4294"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D22E0A3"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lastRenderedPageBreak/>
              <w:t>Demontarea</w:t>
            </w:r>
            <w:proofErr w:type="spellEnd"/>
            <w:r w:rsidRPr="00830E10">
              <w:rPr>
                <w:noProof w:val="0"/>
                <w:lang w:val="en-US" w:eastAsia="ru-RU"/>
              </w:rPr>
              <w:t xml:space="preserve"> </w:t>
            </w:r>
            <w:proofErr w:type="spellStart"/>
            <w:r w:rsidRPr="00830E10">
              <w:rPr>
                <w:noProof w:val="0"/>
                <w:lang w:val="en-US" w:eastAsia="ru-RU"/>
              </w:rPr>
              <w:t>imprejmuirilor</w:t>
            </w:r>
            <w:proofErr w:type="spellEnd"/>
            <w:r w:rsidRPr="00830E10">
              <w:rPr>
                <w:noProof w:val="0"/>
                <w:lang w:val="en-US" w:eastAsia="ru-RU"/>
              </w:rPr>
              <w:t xml:space="preserve"> </w:t>
            </w:r>
            <w:proofErr w:type="spellStart"/>
            <w:r w:rsidRPr="00830E10">
              <w:rPr>
                <w:noProof w:val="0"/>
                <w:lang w:val="en-US" w:eastAsia="ru-RU"/>
              </w:rPr>
              <w:t>metalice</w:t>
            </w:r>
            <w:proofErr w:type="spellEnd"/>
            <w:r w:rsidRPr="00830E10">
              <w:rPr>
                <w:noProof w:val="0"/>
                <w:lang w:val="en-US" w:eastAsia="ru-RU"/>
              </w:rPr>
              <w:t xml:space="preserve">, simple - </w:t>
            </w:r>
            <w:proofErr w:type="spellStart"/>
            <w:r w:rsidRPr="00830E10">
              <w:rPr>
                <w:noProof w:val="0"/>
                <w:lang w:val="en-US" w:eastAsia="ru-RU"/>
              </w:rPr>
              <w:lastRenderedPageBreak/>
              <w:t>Balustrada</w:t>
            </w:r>
            <w:proofErr w:type="spellEnd"/>
          </w:p>
          <w:p w14:paraId="5E10A1E2"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1F3EAF"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lastRenderedPageBreak/>
              <w:t>kg</w:t>
            </w:r>
          </w:p>
        </w:tc>
        <w:tc>
          <w:tcPr>
            <w:tcW w:w="1843" w:type="dxa"/>
            <w:tcBorders>
              <w:top w:val="single" w:sz="4" w:space="0" w:color="auto"/>
              <w:bottom w:val="single" w:sz="4" w:space="0" w:color="auto"/>
            </w:tcBorders>
            <w:vAlign w:val="center"/>
          </w:tcPr>
          <w:p w14:paraId="2CB48269"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68,0000</w:t>
            </w:r>
          </w:p>
          <w:p w14:paraId="23FBD0E2"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1D5FF96C"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8DC6C"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lastRenderedPageBreak/>
              <w:t>5</w:t>
            </w:r>
          </w:p>
        </w:tc>
        <w:tc>
          <w:tcPr>
            <w:tcW w:w="1559" w:type="dxa"/>
            <w:tcBorders>
              <w:top w:val="single" w:sz="4" w:space="0" w:color="auto"/>
              <w:bottom w:val="single" w:sz="4" w:space="0" w:color="auto"/>
            </w:tcBorders>
          </w:tcPr>
          <w:p w14:paraId="28DCEDF5"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TsC03G1</w:t>
            </w:r>
          </w:p>
          <w:p w14:paraId="3EA197DC"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84BB42D"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Incarcarea</w:t>
            </w:r>
            <w:proofErr w:type="spellEnd"/>
            <w:r w:rsidRPr="00830E10">
              <w:rPr>
                <w:noProof w:val="0"/>
                <w:lang w:val="en-US" w:eastAsia="ru-RU"/>
              </w:rPr>
              <w:t xml:space="preserve"> </w:t>
            </w:r>
            <w:proofErr w:type="spellStart"/>
            <w:r w:rsidRPr="00830E10">
              <w:rPr>
                <w:noProof w:val="0"/>
                <w:lang w:val="en-US" w:eastAsia="ru-RU"/>
              </w:rPr>
              <w:t>deseurilor</w:t>
            </w:r>
            <w:proofErr w:type="spellEnd"/>
            <w:r w:rsidRPr="00830E10">
              <w:rPr>
                <w:noProof w:val="0"/>
                <w:lang w:val="en-US" w:eastAsia="ru-RU"/>
              </w:rPr>
              <w:t xml:space="preserve"> cu </w:t>
            </w:r>
            <w:proofErr w:type="spellStart"/>
            <w:r w:rsidRPr="00830E10">
              <w:rPr>
                <w:noProof w:val="0"/>
                <w:lang w:val="en-US" w:eastAsia="ru-RU"/>
              </w:rPr>
              <w:t>excavatorul</w:t>
            </w:r>
            <w:proofErr w:type="spellEnd"/>
            <w:r w:rsidRPr="00830E10">
              <w:rPr>
                <w:noProof w:val="0"/>
                <w:lang w:val="en-US" w:eastAsia="ru-RU"/>
              </w:rPr>
              <w:t xml:space="preserve"> de 0,40-0,70 mc, cu motor cu </w:t>
            </w:r>
            <w:proofErr w:type="spellStart"/>
            <w:r w:rsidRPr="00830E10">
              <w:rPr>
                <w:noProof w:val="0"/>
                <w:lang w:val="en-US" w:eastAsia="ru-RU"/>
              </w:rPr>
              <w:t>ardere</w:t>
            </w:r>
            <w:proofErr w:type="spellEnd"/>
            <w:r w:rsidRPr="00830E10">
              <w:rPr>
                <w:noProof w:val="0"/>
                <w:lang w:val="en-US" w:eastAsia="ru-RU"/>
              </w:rPr>
              <w:t xml:space="preserve"> interna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comanda</w:t>
            </w:r>
            <w:proofErr w:type="spellEnd"/>
            <w:r w:rsidRPr="00830E10">
              <w:rPr>
                <w:noProof w:val="0"/>
                <w:lang w:val="en-US" w:eastAsia="ru-RU"/>
              </w:rPr>
              <w:t xml:space="preserve"> </w:t>
            </w:r>
            <w:proofErr w:type="spellStart"/>
            <w:r w:rsidRPr="00830E10">
              <w:rPr>
                <w:noProof w:val="0"/>
                <w:lang w:val="en-US" w:eastAsia="ru-RU"/>
              </w:rPr>
              <w:t>hidraulica</w:t>
            </w:r>
            <w:proofErr w:type="spellEnd"/>
            <w:r w:rsidRPr="00830E10">
              <w:rPr>
                <w:noProof w:val="0"/>
                <w:lang w:val="en-US" w:eastAsia="ru-RU"/>
              </w:rPr>
              <w:t xml:space="preserve">, </w:t>
            </w:r>
            <w:proofErr w:type="spellStart"/>
            <w:r w:rsidRPr="00830E10">
              <w:rPr>
                <w:noProof w:val="0"/>
                <w:lang w:val="en-US" w:eastAsia="ru-RU"/>
              </w:rPr>
              <w:t>descarcare</w:t>
            </w:r>
            <w:proofErr w:type="spellEnd"/>
            <w:r w:rsidRPr="00830E10">
              <w:rPr>
                <w:noProof w:val="0"/>
                <w:lang w:val="en-US" w:eastAsia="ru-RU"/>
              </w:rPr>
              <w:t xml:space="preserve"> in </w:t>
            </w:r>
            <w:proofErr w:type="spellStart"/>
            <w:r w:rsidRPr="00830E10">
              <w:rPr>
                <w:noProof w:val="0"/>
                <w:lang w:val="en-US" w:eastAsia="ru-RU"/>
              </w:rPr>
              <w:t>autovehicule</w:t>
            </w:r>
            <w:proofErr w:type="spellEnd"/>
          </w:p>
          <w:p w14:paraId="6B4C19B5"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1831C27"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100 m3</w:t>
            </w:r>
          </w:p>
        </w:tc>
        <w:tc>
          <w:tcPr>
            <w:tcW w:w="1843" w:type="dxa"/>
            <w:tcBorders>
              <w:top w:val="single" w:sz="4" w:space="0" w:color="auto"/>
              <w:bottom w:val="single" w:sz="4" w:space="0" w:color="auto"/>
            </w:tcBorders>
            <w:vAlign w:val="center"/>
          </w:tcPr>
          <w:p w14:paraId="7DDBF77B"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0,8400</w:t>
            </w:r>
          </w:p>
          <w:p w14:paraId="7AB2186D"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6BFFB12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06666"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6</w:t>
            </w:r>
          </w:p>
        </w:tc>
        <w:tc>
          <w:tcPr>
            <w:tcW w:w="1559" w:type="dxa"/>
            <w:tcBorders>
              <w:top w:val="single" w:sz="4" w:space="0" w:color="auto"/>
              <w:bottom w:val="single" w:sz="4" w:space="0" w:color="auto"/>
            </w:tcBorders>
          </w:tcPr>
          <w:p w14:paraId="72951970"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TsI51A10</w:t>
            </w:r>
          </w:p>
          <w:p w14:paraId="5CFDDB57"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1D489FA"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Transportarea</w:t>
            </w:r>
            <w:proofErr w:type="spellEnd"/>
            <w:r w:rsidRPr="00830E10">
              <w:rPr>
                <w:noProof w:val="0"/>
                <w:lang w:val="en-US" w:eastAsia="ru-RU"/>
              </w:rPr>
              <w:t xml:space="preserve"> </w:t>
            </w:r>
            <w:proofErr w:type="spellStart"/>
            <w:r w:rsidRPr="00830E10">
              <w:rPr>
                <w:noProof w:val="0"/>
                <w:lang w:val="en-US" w:eastAsia="ru-RU"/>
              </w:rPr>
              <w:t>pamintului</w:t>
            </w:r>
            <w:proofErr w:type="spellEnd"/>
            <w:r w:rsidRPr="00830E10">
              <w:rPr>
                <w:noProof w:val="0"/>
                <w:lang w:val="en-US" w:eastAsia="ru-RU"/>
              </w:rPr>
              <w:t xml:space="preserve"> cu </w:t>
            </w:r>
            <w:proofErr w:type="spellStart"/>
            <w:r w:rsidRPr="00830E10">
              <w:rPr>
                <w:noProof w:val="0"/>
                <w:lang w:val="en-US" w:eastAsia="ru-RU"/>
              </w:rPr>
              <w:t>autobasculanta</w:t>
            </w:r>
            <w:proofErr w:type="spellEnd"/>
            <w:r w:rsidRPr="00830E10">
              <w:rPr>
                <w:noProof w:val="0"/>
                <w:lang w:val="en-US" w:eastAsia="ru-RU"/>
              </w:rPr>
              <w:t xml:space="preserve"> de 10 t la </w:t>
            </w:r>
            <w:proofErr w:type="spellStart"/>
            <w:r w:rsidRPr="00830E10">
              <w:rPr>
                <w:noProof w:val="0"/>
                <w:lang w:val="en-US" w:eastAsia="ru-RU"/>
              </w:rPr>
              <w:t>distanta</w:t>
            </w:r>
            <w:proofErr w:type="spellEnd"/>
            <w:r w:rsidRPr="00830E10">
              <w:rPr>
                <w:noProof w:val="0"/>
                <w:lang w:val="en-US" w:eastAsia="ru-RU"/>
              </w:rPr>
              <w:t xml:space="preserve"> de 10 km</w:t>
            </w:r>
          </w:p>
          <w:p w14:paraId="21BDE87B"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D8C740E"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t</w:t>
            </w:r>
          </w:p>
        </w:tc>
        <w:tc>
          <w:tcPr>
            <w:tcW w:w="1843" w:type="dxa"/>
            <w:tcBorders>
              <w:top w:val="single" w:sz="4" w:space="0" w:color="auto"/>
              <w:bottom w:val="single" w:sz="4" w:space="0" w:color="auto"/>
            </w:tcBorders>
            <w:vAlign w:val="center"/>
          </w:tcPr>
          <w:p w14:paraId="604CE77E"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130,0000</w:t>
            </w:r>
          </w:p>
          <w:p w14:paraId="0159C5A3"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034F4BDC"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C85E1"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7</w:t>
            </w:r>
          </w:p>
        </w:tc>
        <w:tc>
          <w:tcPr>
            <w:tcW w:w="1559" w:type="dxa"/>
            <w:tcBorders>
              <w:top w:val="single" w:sz="4" w:space="0" w:color="auto"/>
              <w:bottom w:val="single" w:sz="4" w:space="0" w:color="auto"/>
            </w:tcBorders>
          </w:tcPr>
          <w:p w14:paraId="6BE8E439"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TsE06B</w:t>
            </w:r>
          </w:p>
          <w:p w14:paraId="60885697"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96ED0AB"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Pregatirea</w:t>
            </w:r>
            <w:proofErr w:type="spellEnd"/>
            <w:r w:rsidRPr="00830E10">
              <w:rPr>
                <w:noProof w:val="0"/>
                <w:lang w:val="en-US" w:eastAsia="ru-RU"/>
              </w:rPr>
              <w:t xml:space="preserve"> </w:t>
            </w:r>
            <w:proofErr w:type="spellStart"/>
            <w:r w:rsidRPr="00830E10">
              <w:rPr>
                <w:noProof w:val="0"/>
                <w:lang w:val="en-US" w:eastAsia="ru-RU"/>
              </w:rPr>
              <w:t>platformei</w:t>
            </w:r>
            <w:proofErr w:type="spellEnd"/>
            <w:r w:rsidRPr="00830E10">
              <w:rPr>
                <w:noProof w:val="0"/>
                <w:lang w:val="en-US" w:eastAsia="ru-RU"/>
              </w:rPr>
              <w:t xml:space="preserve"> de </w:t>
            </w:r>
            <w:proofErr w:type="spellStart"/>
            <w:r w:rsidRPr="00830E10">
              <w:rPr>
                <w:noProof w:val="0"/>
                <w:lang w:val="en-US" w:eastAsia="ru-RU"/>
              </w:rPr>
              <w:t>pamint</w:t>
            </w:r>
            <w:proofErr w:type="spellEnd"/>
            <w:r w:rsidRPr="00830E10">
              <w:rPr>
                <w:noProof w:val="0"/>
                <w:lang w:val="en-US" w:eastAsia="ru-RU"/>
              </w:rPr>
              <w:t xml:space="preserve"> in </w:t>
            </w:r>
            <w:proofErr w:type="spellStart"/>
            <w:r w:rsidRPr="00830E10">
              <w:rPr>
                <w:noProof w:val="0"/>
                <w:lang w:val="en-US" w:eastAsia="ru-RU"/>
              </w:rPr>
              <w:t>vederea</w:t>
            </w:r>
            <w:proofErr w:type="spellEnd"/>
            <w:r w:rsidRPr="00830E10">
              <w:rPr>
                <w:noProof w:val="0"/>
                <w:lang w:val="en-US" w:eastAsia="ru-RU"/>
              </w:rPr>
              <w:t xml:space="preserve"> </w:t>
            </w:r>
            <w:proofErr w:type="spellStart"/>
            <w:r w:rsidRPr="00830E10">
              <w:rPr>
                <w:noProof w:val="0"/>
                <w:lang w:val="en-US" w:eastAsia="ru-RU"/>
              </w:rPr>
              <w:t>asternerii</w:t>
            </w:r>
            <w:proofErr w:type="spellEnd"/>
            <w:r w:rsidRPr="00830E10">
              <w:rPr>
                <w:noProof w:val="0"/>
                <w:lang w:val="en-US" w:eastAsia="ru-RU"/>
              </w:rPr>
              <w:t xml:space="preserve"> </w:t>
            </w:r>
            <w:proofErr w:type="spellStart"/>
            <w:r w:rsidRPr="00830E10">
              <w:rPr>
                <w:noProof w:val="0"/>
                <w:lang w:val="en-US" w:eastAsia="ru-RU"/>
              </w:rPr>
              <w:t>unui</w:t>
            </w:r>
            <w:proofErr w:type="spellEnd"/>
            <w:r w:rsidRPr="00830E10">
              <w:rPr>
                <w:noProof w:val="0"/>
                <w:lang w:val="en-US" w:eastAsia="ru-RU"/>
              </w:rPr>
              <w:t xml:space="preserve"> </w:t>
            </w:r>
            <w:proofErr w:type="spellStart"/>
            <w:r w:rsidRPr="00830E10">
              <w:rPr>
                <w:noProof w:val="0"/>
                <w:lang w:val="en-US" w:eastAsia="ru-RU"/>
              </w:rPr>
              <w:t>strat</w:t>
            </w:r>
            <w:proofErr w:type="spellEnd"/>
            <w:r w:rsidRPr="00830E10">
              <w:rPr>
                <w:noProof w:val="0"/>
                <w:lang w:val="en-US" w:eastAsia="ru-RU"/>
              </w:rPr>
              <w:t xml:space="preserve"> </w:t>
            </w:r>
            <w:proofErr w:type="spellStart"/>
            <w:r w:rsidRPr="00830E10">
              <w:rPr>
                <w:noProof w:val="0"/>
                <w:lang w:val="en-US" w:eastAsia="ru-RU"/>
              </w:rPr>
              <w:t>izolator</w:t>
            </w:r>
            <w:proofErr w:type="spellEnd"/>
            <w:r w:rsidRPr="00830E10">
              <w:rPr>
                <w:noProof w:val="0"/>
                <w:lang w:val="en-US" w:eastAsia="ru-RU"/>
              </w:rPr>
              <w:t xml:space="preserve"> </w:t>
            </w:r>
            <w:proofErr w:type="spellStart"/>
            <w:r w:rsidRPr="00830E10">
              <w:rPr>
                <w:noProof w:val="0"/>
                <w:lang w:val="en-US" w:eastAsia="ru-RU"/>
              </w:rPr>
              <w:t>sau</w:t>
            </w:r>
            <w:proofErr w:type="spellEnd"/>
            <w:r w:rsidRPr="00830E10">
              <w:rPr>
                <w:noProof w:val="0"/>
                <w:lang w:val="en-US" w:eastAsia="ru-RU"/>
              </w:rPr>
              <w:t xml:space="preserve"> de </w:t>
            </w:r>
            <w:proofErr w:type="spellStart"/>
            <w:r w:rsidRPr="00830E10">
              <w:rPr>
                <w:noProof w:val="0"/>
                <w:lang w:val="en-US" w:eastAsia="ru-RU"/>
              </w:rPr>
              <w:t>reparatie</w:t>
            </w:r>
            <w:proofErr w:type="spellEnd"/>
            <w:r w:rsidRPr="00830E10">
              <w:rPr>
                <w:noProof w:val="0"/>
                <w:lang w:val="en-US" w:eastAsia="ru-RU"/>
              </w:rPr>
              <w:t xml:space="preserve"> din </w:t>
            </w:r>
            <w:proofErr w:type="spellStart"/>
            <w:r w:rsidRPr="00830E10">
              <w:rPr>
                <w:noProof w:val="0"/>
                <w:lang w:val="en-US" w:eastAsia="ru-RU"/>
              </w:rPr>
              <w:t>nisip</w:t>
            </w:r>
            <w:proofErr w:type="spellEnd"/>
            <w:r w:rsidRPr="00830E10">
              <w:rPr>
                <w:noProof w:val="0"/>
                <w:lang w:val="en-US" w:eastAsia="ru-RU"/>
              </w:rPr>
              <w:t xml:space="preserve"> </w:t>
            </w:r>
            <w:proofErr w:type="spellStart"/>
            <w:r w:rsidRPr="00830E10">
              <w:rPr>
                <w:noProof w:val="0"/>
                <w:lang w:val="en-US" w:eastAsia="ru-RU"/>
              </w:rPr>
              <w:t>sau</w:t>
            </w:r>
            <w:proofErr w:type="spellEnd"/>
            <w:r w:rsidRPr="00830E10">
              <w:rPr>
                <w:noProof w:val="0"/>
                <w:lang w:val="en-US" w:eastAsia="ru-RU"/>
              </w:rPr>
              <w:t xml:space="preserve"> </w:t>
            </w:r>
            <w:proofErr w:type="spellStart"/>
            <w:r w:rsidRPr="00830E10">
              <w:rPr>
                <w:noProof w:val="0"/>
                <w:lang w:val="en-US" w:eastAsia="ru-RU"/>
              </w:rPr>
              <w:t>balast</w:t>
            </w:r>
            <w:proofErr w:type="spellEnd"/>
            <w:r w:rsidRPr="00830E10">
              <w:rPr>
                <w:noProof w:val="0"/>
                <w:lang w:val="en-US" w:eastAsia="ru-RU"/>
              </w:rPr>
              <w:t xml:space="preserve">, </w:t>
            </w:r>
            <w:proofErr w:type="spellStart"/>
            <w:r w:rsidRPr="00830E10">
              <w:rPr>
                <w:noProof w:val="0"/>
                <w:lang w:val="en-US" w:eastAsia="ru-RU"/>
              </w:rPr>
              <w:t>prin</w:t>
            </w:r>
            <w:proofErr w:type="spellEnd"/>
            <w:r w:rsidRPr="00830E10">
              <w:rPr>
                <w:noProof w:val="0"/>
                <w:lang w:val="en-US" w:eastAsia="ru-RU"/>
              </w:rPr>
              <w:t xml:space="preserve"> </w:t>
            </w:r>
            <w:proofErr w:type="spellStart"/>
            <w:r w:rsidRPr="00830E10">
              <w:rPr>
                <w:noProof w:val="0"/>
                <w:lang w:val="en-US" w:eastAsia="ru-RU"/>
              </w:rPr>
              <w:t>nivelare</w:t>
            </w:r>
            <w:proofErr w:type="spellEnd"/>
            <w:r w:rsidRPr="00830E10">
              <w:rPr>
                <w:noProof w:val="0"/>
                <w:lang w:val="en-US" w:eastAsia="ru-RU"/>
              </w:rPr>
              <w:t xml:space="preserve"> </w:t>
            </w:r>
            <w:proofErr w:type="spellStart"/>
            <w:r w:rsidRPr="00830E10">
              <w:rPr>
                <w:noProof w:val="0"/>
                <w:lang w:val="en-US" w:eastAsia="ru-RU"/>
              </w:rPr>
              <w:t>manuala</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compactare</w:t>
            </w:r>
            <w:proofErr w:type="spellEnd"/>
            <w:r w:rsidRPr="00830E10">
              <w:rPr>
                <w:noProof w:val="0"/>
                <w:lang w:val="en-US" w:eastAsia="ru-RU"/>
              </w:rPr>
              <w:t xml:space="preserve"> cu </w:t>
            </w:r>
            <w:proofErr w:type="spellStart"/>
            <w:r w:rsidRPr="00830E10">
              <w:rPr>
                <w:noProof w:val="0"/>
                <w:lang w:val="en-US" w:eastAsia="ru-RU"/>
              </w:rPr>
              <w:t>rulou</w:t>
            </w:r>
            <w:proofErr w:type="spellEnd"/>
            <w:r w:rsidRPr="00830E10">
              <w:rPr>
                <w:noProof w:val="0"/>
                <w:lang w:val="en-US" w:eastAsia="ru-RU"/>
              </w:rPr>
              <w:t xml:space="preserve"> </w:t>
            </w:r>
            <w:proofErr w:type="spellStart"/>
            <w:r w:rsidRPr="00830E10">
              <w:rPr>
                <w:noProof w:val="0"/>
                <w:lang w:val="en-US" w:eastAsia="ru-RU"/>
              </w:rPr>
              <w:t>compresor</w:t>
            </w:r>
            <w:proofErr w:type="spellEnd"/>
            <w:r w:rsidRPr="00830E10">
              <w:rPr>
                <w:noProof w:val="0"/>
                <w:lang w:val="en-US" w:eastAsia="ru-RU"/>
              </w:rPr>
              <w:t xml:space="preserve"> static </w:t>
            </w:r>
            <w:proofErr w:type="spellStart"/>
            <w:r w:rsidRPr="00830E10">
              <w:rPr>
                <w:noProof w:val="0"/>
                <w:lang w:val="en-US" w:eastAsia="ru-RU"/>
              </w:rPr>
              <w:t>autopropulsat</w:t>
            </w:r>
            <w:proofErr w:type="spellEnd"/>
            <w:r w:rsidRPr="00830E10">
              <w:rPr>
                <w:noProof w:val="0"/>
                <w:lang w:val="en-US" w:eastAsia="ru-RU"/>
              </w:rPr>
              <w:t xml:space="preserve">, de 10-12 t, in </w:t>
            </w:r>
            <w:proofErr w:type="spellStart"/>
            <w:r w:rsidRPr="00830E10">
              <w:rPr>
                <w:noProof w:val="0"/>
                <w:lang w:val="en-US" w:eastAsia="ru-RU"/>
              </w:rPr>
              <w:t>teren</w:t>
            </w:r>
            <w:proofErr w:type="spellEnd"/>
            <w:r w:rsidRPr="00830E10">
              <w:rPr>
                <w:noProof w:val="0"/>
                <w:lang w:val="en-US" w:eastAsia="ru-RU"/>
              </w:rPr>
              <w:t xml:space="preserve"> </w:t>
            </w:r>
            <w:proofErr w:type="spellStart"/>
            <w:r w:rsidRPr="00830E10">
              <w:rPr>
                <w:noProof w:val="0"/>
                <w:lang w:val="en-US" w:eastAsia="ru-RU"/>
              </w:rPr>
              <w:t>coeziv</w:t>
            </w:r>
            <w:proofErr w:type="spellEnd"/>
          </w:p>
          <w:p w14:paraId="5B482CF3"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AF157A4"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100m2</w:t>
            </w:r>
          </w:p>
        </w:tc>
        <w:tc>
          <w:tcPr>
            <w:tcW w:w="1843" w:type="dxa"/>
            <w:tcBorders>
              <w:top w:val="single" w:sz="4" w:space="0" w:color="auto"/>
              <w:bottom w:val="single" w:sz="4" w:space="0" w:color="auto"/>
            </w:tcBorders>
            <w:vAlign w:val="center"/>
          </w:tcPr>
          <w:p w14:paraId="17BC27F7"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6,0000</w:t>
            </w:r>
          </w:p>
          <w:p w14:paraId="2855EC19"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7069B5C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DE30F"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8</w:t>
            </w:r>
          </w:p>
        </w:tc>
        <w:tc>
          <w:tcPr>
            <w:tcW w:w="1559" w:type="dxa"/>
            <w:tcBorders>
              <w:top w:val="single" w:sz="4" w:space="0" w:color="auto"/>
              <w:bottom w:val="single" w:sz="4" w:space="0" w:color="auto"/>
            </w:tcBorders>
          </w:tcPr>
          <w:p w14:paraId="599C6967"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DI111</w:t>
            </w:r>
          </w:p>
          <w:p w14:paraId="608472AD"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54304404"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Executarea</w:t>
            </w:r>
            <w:proofErr w:type="spellEnd"/>
            <w:r w:rsidRPr="00830E10">
              <w:rPr>
                <w:noProof w:val="0"/>
                <w:lang w:val="en-US" w:eastAsia="ru-RU"/>
              </w:rPr>
              <w:t xml:space="preserve"> </w:t>
            </w:r>
            <w:proofErr w:type="spellStart"/>
            <w:r w:rsidRPr="00830E10">
              <w:rPr>
                <w:noProof w:val="0"/>
                <w:lang w:val="en-US" w:eastAsia="ru-RU"/>
              </w:rPr>
              <w:t>mecanizata</w:t>
            </w:r>
            <w:proofErr w:type="spellEnd"/>
            <w:r w:rsidRPr="00830E10">
              <w:rPr>
                <w:noProof w:val="0"/>
                <w:lang w:val="en-US" w:eastAsia="ru-RU"/>
              </w:rPr>
              <w:t xml:space="preserve"> a </w:t>
            </w:r>
            <w:proofErr w:type="spellStart"/>
            <w:r w:rsidRPr="00830E10">
              <w:rPr>
                <w:noProof w:val="0"/>
                <w:lang w:val="en-US" w:eastAsia="ru-RU"/>
              </w:rPr>
              <w:t>straturilor</w:t>
            </w:r>
            <w:proofErr w:type="spellEnd"/>
            <w:r w:rsidRPr="00830E10">
              <w:rPr>
                <w:noProof w:val="0"/>
                <w:lang w:val="en-US" w:eastAsia="ru-RU"/>
              </w:rPr>
              <w:t xml:space="preserve"> de </w:t>
            </w:r>
            <w:proofErr w:type="spellStart"/>
            <w:r w:rsidRPr="00830E10">
              <w:rPr>
                <w:noProof w:val="0"/>
                <w:lang w:val="en-US" w:eastAsia="ru-RU"/>
              </w:rPr>
              <w:t>fundatie</w:t>
            </w:r>
            <w:proofErr w:type="spellEnd"/>
            <w:r w:rsidRPr="00830E10">
              <w:rPr>
                <w:noProof w:val="0"/>
                <w:lang w:val="en-US" w:eastAsia="ru-RU"/>
              </w:rPr>
              <w:t xml:space="preserve"> cu h=12 cm din </w:t>
            </w:r>
            <w:proofErr w:type="spellStart"/>
            <w:r w:rsidRPr="00830E10">
              <w:rPr>
                <w:noProof w:val="0"/>
                <w:lang w:val="en-US" w:eastAsia="ru-RU"/>
              </w:rPr>
              <w:t>piatra</w:t>
            </w:r>
            <w:proofErr w:type="spellEnd"/>
            <w:r w:rsidRPr="00830E10">
              <w:rPr>
                <w:noProof w:val="0"/>
                <w:lang w:val="en-US" w:eastAsia="ru-RU"/>
              </w:rPr>
              <w:t xml:space="preserve"> </w:t>
            </w:r>
            <w:proofErr w:type="spellStart"/>
            <w:r w:rsidRPr="00830E10">
              <w:rPr>
                <w:noProof w:val="0"/>
                <w:lang w:val="en-US" w:eastAsia="ru-RU"/>
              </w:rPr>
              <w:t>sparta</w:t>
            </w:r>
            <w:proofErr w:type="spellEnd"/>
            <w:r w:rsidRPr="00830E10">
              <w:rPr>
                <w:noProof w:val="0"/>
                <w:lang w:val="en-US" w:eastAsia="ru-RU"/>
              </w:rPr>
              <w:t xml:space="preserve"> la </w:t>
            </w:r>
            <w:proofErr w:type="spellStart"/>
            <w:r w:rsidRPr="00830E10">
              <w:rPr>
                <w:noProof w:val="0"/>
                <w:lang w:val="en-US" w:eastAsia="ru-RU"/>
              </w:rPr>
              <w:t>trotuare</w:t>
            </w:r>
            <w:proofErr w:type="spellEnd"/>
          </w:p>
          <w:p w14:paraId="5AAE403E"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9E36EDA"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m2</w:t>
            </w:r>
          </w:p>
        </w:tc>
        <w:tc>
          <w:tcPr>
            <w:tcW w:w="1843" w:type="dxa"/>
            <w:tcBorders>
              <w:top w:val="single" w:sz="4" w:space="0" w:color="auto"/>
              <w:bottom w:val="single" w:sz="4" w:space="0" w:color="auto"/>
            </w:tcBorders>
            <w:vAlign w:val="center"/>
          </w:tcPr>
          <w:p w14:paraId="5520835A"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600,0000</w:t>
            </w:r>
          </w:p>
          <w:p w14:paraId="5B5BEB96"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600165D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07149"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9</w:t>
            </w:r>
          </w:p>
        </w:tc>
        <w:tc>
          <w:tcPr>
            <w:tcW w:w="1559" w:type="dxa"/>
            <w:tcBorders>
              <w:top w:val="single" w:sz="4" w:space="0" w:color="auto"/>
              <w:bottom w:val="single" w:sz="4" w:space="0" w:color="auto"/>
            </w:tcBorders>
          </w:tcPr>
          <w:p w14:paraId="4EB6C214"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DE17B</w:t>
            </w:r>
          </w:p>
          <w:p w14:paraId="54405AD2"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3E91729"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Pavaje</w:t>
            </w:r>
            <w:proofErr w:type="spellEnd"/>
            <w:r w:rsidRPr="00830E10">
              <w:rPr>
                <w:noProof w:val="0"/>
                <w:lang w:val="en-US" w:eastAsia="ru-RU"/>
              </w:rPr>
              <w:t xml:space="preserve"> </w:t>
            </w:r>
            <w:proofErr w:type="spellStart"/>
            <w:r w:rsidRPr="00830E10">
              <w:rPr>
                <w:noProof w:val="0"/>
                <w:lang w:val="en-US" w:eastAsia="ru-RU"/>
              </w:rPr>
              <w:t>executate</w:t>
            </w:r>
            <w:proofErr w:type="spellEnd"/>
            <w:r w:rsidRPr="00830E10">
              <w:rPr>
                <w:noProof w:val="0"/>
                <w:lang w:val="en-US" w:eastAsia="ru-RU"/>
              </w:rPr>
              <w:t xml:space="preserve"> din </w:t>
            </w:r>
            <w:proofErr w:type="spellStart"/>
            <w:r w:rsidRPr="00830E10">
              <w:rPr>
                <w:noProof w:val="0"/>
                <w:lang w:val="en-US" w:eastAsia="ru-RU"/>
              </w:rPr>
              <w:t>placi</w:t>
            </w:r>
            <w:proofErr w:type="spellEnd"/>
            <w:r w:rsidRPr="00830E10">
              <w:rPr>
                <w:noProof w:val="0"/>
                <w:lang w:val="en-US" w:eastAsia="ru-RU"/>
              </w:rPr>
              <w:t xml:space="preserve"> de </w:t>
            </w:r>
            <w:proofErr w:type="spellStart"/>
            <w:r w:rsidRPr="00830E10">
              <w:rPr>
                <w:noProof w:val="0"/>
                <w:lang w:val="en-US" w:eastAsia="ru-RU"/>
              </w:rPr>
              <w:t>trotuare</w:t>
            </w:r>
            <w:proofErr w:type="spellEnd"/>
            <w:r w:rsidRPr="00830E10">
              <w:rPr>
                <w:noProof w:val="0"/>
                <w:lang w:val="en-US" w:eastAsia="ru-RU"/>
              </w:rPr>
              <w:t xml:space="preserve"> din </w:t>
            </w:r>
            <w:proofErr w:type="spellStart"/>
            <w:r w:rsidRPr="00830E10">
              <w:rPr>
                <w:noProof w:val="0"/>
                <w:lang w:val="en-US" w:eastAsia="ru-RU"/>
              </w:rPr>
              <w:t>beton</w:t>
            </w:r>
            <w:proofErr w:type="spellEnd"/>
            <w:r w:rsidRPr="00830E10">
              <w:rPr>
                <w:noProof w:val="0"/>
                <w:lang w:val="en-US" w:eastAsia="ru-RU"/>
              </w:rPr>
              <w:t xml:space="preserve"> </w:t>
            </w:r>
            <w:proofErr w:type="spellStart"/>
            <w:r w:rsidRPr="00830E10">
              <w:rPr>
                <w:noProof w:val="0"/>
                <w:lang w:val="en-US" w:eastAsia="ru-RU"/>
              </w:rPr>
              <w:t>prefabricat</w:t>
            </w:r>
            <w:proofErr w:type="spellEnd"/>
            <w:r w:rsidRPr="00830E10">
              <w:rPr>
                <w:noProof w:val="0"/>
                <w:lang w:val="en-US" w:eastAsia="ru-RU"/>
              </w:rPr>
              <w:t xml:space="preserve"> (PAVAJ CARAMIDA SPALAT - 60 </w:t>
            </w:r>
            <w:proofErr w:type="gramStart"/>
            <w:r w:rsidRPr="00830E10">
              <w:rPr>
                <w:noProof w:val="0"/>
                <w:lang w:val="en-US" w:eastAsia="ru-RU"/>
              </w:rPr>
              <w:t>mm)</w:t>
            </w:r>
            <w:proofErr w:type="spellStart"/>
            <w:r w:rsidRPr="00830E10">
              <w:rPr>
                <w:noProof w:val="0"/>
                <w:lang w:val="en-US" w:eastAsia="ru-RU"/>
              </w:rPr>
              <w:t>asezate</w:t>
            </w:r>
            <w:proofErr w:type="spellEnd"/>
            <w:proofErr w:type="gramEnd"/>
            <w:r w:rsidRPr="00830E10">
              <w:rPr>
                <w:noProof w:val="0"/>
                <w:lang w:val="en-US" w:eastAsia="ru-RU"/>
              </w:rPr>
              <w:t xml:space="preserve"> pe un </w:t>
            </w:r>
            <w:proofErr w:type="spellStart"/>
            <w:r w:rsidRPr="00830E10">
              <w:rPr>
                <w:noProof w:val="0"/>
                <w:lang w:val="en-US" w:eastAsia="ru-RU"/>
              </w:rPr>
              <w:t>strat</w:t>
            </w:r>
            <w:proofErr w:type="spellEnd"/>
            <w:r w:rsidRPr="00830E10">
              <w:rPr>
                <w:noProof w:val="0"/>
                <w:lang w:val="en-US" w:eastAsia="ru-RU"/>
              </w:rPr>
              <w:t xml:space="preserve"> din </w:t>
            </w:r>
            <w:proofErr w:type="spellStart"/>
            <w:r w:rsidRPr="00830E10">
              <w:rPr>
                <w:noProof w:val="0"/>
                <w:lang w:val="en-US" w:eastAsia="ru-RU"/>
              </w:rPr>
              <w:t>amestec</w:t>
            </w:r>
            <w:proofErr w:type="spellEnd"/>
            <w:r w:rsidRPr="00830E10">
              <w:rPr>
                <w:noProof w:val="0"/>
                <w:lang w:val="en-US" w:eastAsia="ru-RU"/>
              </w:rPr>
              <w:t xml:space="preserve"> </w:t>
            </w:r>
            <w:proofErr w:type="spellStart"/>
            <w:r w:rsidRPr="00830E10">
              <w:rPr>
                <w:noProof w:val="0"/>
                <w:lang w:val="en-US" w:eastAsia="ru-RU"/>
              </w:rPr>
              <w:t>uscat</w:t>
            </w:r>
            <w:proofErr w:type="spellEnd"/>
            <w:r w:rsidRPr="00830E10">
              <w:rPr>
                <w:noProof w:val="0"/>
                <w:lang w:val="en-US" w:eastAsia="ru-RU"/>
              </w:rPr>
              <w:t xml:space="preserve"> de </w:t>
            </w:r>
            <w:proofErr w:type="spellStart"/>
            <w:r w:rsidRPr="00830E10">
              <w:rPr>
                <w:noProof w:val="0"/>
                <w:lang w:val="en-US" w:eastAsia="ru-RU"/>
              </w:rPr>
              <w:t>ciment</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nisip</w:t>
            </w:r>
            <w:proofErr w:type="spellEnd"/>
            <w:r w:rsidRPr="00830E10">
              <w:rPr>
                <w:noProof w:val="0"/>
                <w:lang w:val="en-US" w:eastAsia="ru-RU"/>
              </w:rPr>
              <w:t xml:space="preserve">, in </w:t>
            </w:r>
            <w:proofErr w:type="spellStart"/>
            <w:r w:rsidRPr="00830E10">
              <w:rPr>
                <w:noProof w:val="0"/>
                <w:lang w:val="en-US" w:eastAsia="ru-RU"/>
              </w:rPr>
              <w:t>proportie</w:t>
            </w:r>
            <w:proofErr w:type="spellEnd"/>
            <w:r w:rsidRPr="00830E10">
              <w:rPr>
                <w:noProof w:val="0"/>
                <w:lang w:val="en-US" w:eastAsia="ru-RU"/>
              </w:rPr>
              <w:t xml:space="preserve"> 1:3, </w:t>
            </w:r>
            <w:proofErr w:type="spellStart"/>
            <w:r w:rsidRPr="00830E10">
              <w:rPr>
                <w:noProof w:val="0"/>
                <w:lang w:val="en-US" w:eastAsia="ru-RU"/>
              </w:rPr>
              <w:t>rostuit</w:t>
            </w:r>
            <w:proofErr w:type="spellEnd"/>
            <w:r w:rsidRPr="00830E10">
              <w:rPr>
                <w:noProof w:val="0"/>
                <w:lang w:val="en-US" w:eastAsia="ru-RU"/>
              </w:rPr>
              <w:t xml:space="preserve"> cu </w:t>
            </w:r>
            <w:proofErr w:type="spellStart"/>
            <w:r w:rsidRPr="00830E10">
              <w:rPr>
                <w:noProof w:val="0"/>
                <w:lang w:val="en-US" w:eastAsia="ru-RU"/>
              </w:rPr>
              <w:t>amestec</w:t>
            </w:r>
            <w:proofErr w:type="spellEnd"/>
            <w:r w:rsidRPr="00830E10">
              <w:rPr>
                <w:noProof w:val="0"/>
                <w:lang w:val="en-US" w:eastAsia="ru-RU"/>
              </w:rPr>
              <w:t xml:space="preserve"> </w:t>
            </w:r>
            <w:proofErr w:type="spellStart"/>
            <w:r w:rsidRPr="00830E10">
              <w:rPr>
                <w:noProof w:val="0"/>
                <w:lang w:val="en-US" w:eastAsia="ru-RU"/>
              </w:rPr>
              <w:t>uscat</w:t>
            </w:r>
            <w:proofErr w:type="spellEnd"/>
            <w:r w:rsidRPr="00830E10">
              <w:rPr>
                <w:noProof w:val="0"/>
                <w:lang w:val="en-US" w:eastAsia="ru-RU"/>
              </w:rPr>
              <w:t xml:space="preserve"> de </w:t>
            </w:r>
            <w:proofErr w:type="spellStart"/>
            <w:r w:rsidRPr="00830E10">
              <w:rPr>
                <w:noProof w:val="0"/>
                <w:lang w:val="en-US" w:eastAsia="ru-RU"/>
              </w:rPr>
              <w:t>ciment</w:t>
            </w:r>
            <w:proofErr w:type="spellEnd"/>
            <w:r w:rsidRPr="00830E10">
              <w:rPr>
                <w:noProof w:val="0"/>
                <w:lang w:val="en-US" w:eastAsia="ru-RU"/>
              </w:rPr>
              <w:t xml:space="preserve"> </w:t>
            </w:r>
            <w:proofErr w:type="spellStart"/>
            <w:r w:rsidRPr="00830E10">
              <w:rPr>
                <w:noProof w:val="0"/>
                <w:lang w:val="en-US" w:eastAsia="ru-RU"/>
              </w:rPr>
              <w:t>si</w:t>
            </w:r>
            <w:proofErr w:type="spellEnd"/>
            <w:r w:rsidRPr="00830E10">
              <w:rPr>
                <w:noProof w:val="0"/>
                <w:lang w:val="en-US" w:eastAsia="ru-RU"/>
              </w:rPr>
              <w:t xml:space="preserve"> </w:t>
            </w:r>
            <w:proofErr w:type="spellStart"/>
            <w:r w:rsidRPr="00830E10">
              <w:rPr>
                <w:noProof w:val="0"/>
                <w:lang w:val="en-US" w:eastAsia="ru-RU"/>
              </w:rPr>
              <w:t>nisip</w:t>
            </w:r>
            <w:proofErr w:type="spellEnd"/>
            <w:r w:rsidRPr="00830E10">
              <w:rPr>
                <w:noProof w:val="0"/>
                <w:lang w:val="en-US" w:eastAsia="ru-RU"/>
              </w:rPr>
              <w:t xml:space="preserve">, </w:t>
            </w:r>
            <w:proofErr w:type="spellStart"/>
            <w:r w:rsidRPr="00830E10">
              <w:rPr>
                <w:noProof w:val="0"/>
                <w:lang w:val="en-US" w:eastAsia="ru-RU"/>
              </w:rPr>
              <w:t>grosime</w:t>
            </w:r>
            <w:proofErr w:type="spellEnd"/>
            <w:r w:rsidRPr="00830E10">
              <w:rPr>
                <w:noProof w:val="0"/>
                <w:lang w:val="en-US" w:eastAsia="ru-RU"/>
              </w:rPr>
              <w:t xml:space="preserve"> </w:t>
            </w:r>
            <w:proofErr w:type="spellStart"/>
            <w:r w:rsidRPr="00830E10">
              <w:rPr>
                <w:noProof w:val="0"/>
                <w:lang w:val="en-US" w:eastAsia="ru-RU"/>
              </w:rPr>
              <w:t>strat</w:t>
            </w:r>
            <w:proofErr w:type="spellEnd"/>
            <w:r w:rsidRPr="00830E10">
              <w:rPr>
                <w:noProof w:val="0"/>
                <w:lang w:val="en-US" w:eastAsia="ru-RU"/>
              </w:rPr>
              <w:t xml:space="preserve"> de 10 cm</w:t>
            </w:r>
          </w:p>
          <w:p w14:paraId="602A56CF"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3513803"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m2</w:t>
            </w:r>
          </w:p>
        </w:tc>
        <w:tc>
          <w:tcPr>
            <w:tcW w:w="1843" w:type="dxa"/>
            <w:tcBorders>
              <w:top w:val="single" w:sz="4" w:space="0" w:color="auto"/>
              <w:bottom w:val="single" w:sz="4" w:space="0" w:color="auto"/>
            </w:tcBorders>
            <w:vAlign w:val="center"/>
          </w:tcPr>
          <w:p w14:paraId="6DDEABBF"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600,0000</w:t>
            </w:r>
          </w:p>
          <w:p w14:paraId="126FA45E" w14:textId="77777777" w:rsidR="00830E10" w:rsidRPr="00830E10" w:rsidRDefault="00830E10" w:rsidP="00830E10">
            <w:pPr>
              <w:autoSpaceDE w:val="0"/>
              <w:autoSpaceDN w:val="0"/>
              <w:jc w:val="center"/>
              <w:rPr>
                <w:noProof w:val="0"/>
                <w:sz w:val="22"/>
                <w:szCs w:val="22"/>
                <w:lang w:val="en-US" w:eastAsia="ru-RU"/>
              </w:rPr>
            </w:pPr>
          </w:p>
        </w:tc>
      </w:tr>
      <w:tr w:rsidR="00830E10" w:rsidRPr="00830E10" w14:paraId="24B1E81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DC692"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10</w:t>
            </w:r>
          </w:p>
        </w:tc>
        <w:tc>
          <w:tcPr>
            <w:tcW w:w="1559" w:type="dxa"/>
            <w:tcBorders>
              <w:top w:val="single" w:sz="4" w:space="0" w:color="auto"/>
              <w:bottom w:val="single" w:sz="4" w:space="0" w:color="auto"/>
            </w:tcBorders>
          </w:tcPr>
          <w:p w14:paraId="15A7AF7A" w14:textId="77777777" w:rsidR="00830E10" w:rsidRPr="00830E10" w:rsidRDefault="00830E10" w:rsidP="00830E10">
            <w:pPr>
              <w:autoSpaceDE w:val="0"/>
              <w:autoSpaceDN w:val="0"/>
              <w:rPr>
                <w:noProof w:val="0"/>
                <w:sz w:val="22"/>
                <w:szCs w:val="22"/>
                <w:lang w:val="en-US" w:eastAsia="ru-RU"/>
              </w:rPr>
            </w:pPr>
            <w:r w:rsidRPr="00830E10">
              <w:rPr>
                <w:noProof w:val="0"/>
                <w:sz w:val="22"/>
                <w:szCs w:val="22"/>
                <w:lang w:val="en-US" w:eastAsia="ru-RU"/>
              </w:rPr>
              <w:t>DE11A</w:t>
            </w:r>
          </w:p>
          <w:p w14:paraId="5D038607" w14:textId="77777777" w:rsidR="00830E10" w:rsidRPr="00830E10" w:rsidRDefault="00830E10" w:rsidP="00830E10">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B39A8E9" w14:textId="77777777" w:rsidR="00830E10" w:rsidRPr="00830E10" w:rsidRDefault="00830E10" w:rsidP="00830E10">
            <w:pPr>
              <w:autoSpaceDE w:val="0"/>
              <w:autoSpaceDN w:val="0"/>
              <w:rPr>
                <w:noProof w:val="0"/>
                <w:lang w:val="en-US" w:eastAsia="ru-RU"/>
              </w:rPr>
            </w:pPr>
            <w:proofErr w:type="spellStart"/>
            <w:r w:rsidRPr="00830E10">
              <w:rPr>
                <w:noProof w:val="0"/>
                <w:lang w:val="en-US" w:eastAsia="ru-RU"/>
              </w:rPr>
              <w:t>Borduri</w:t>
            </w:r>
            <w:proofErr w:type="spellEnd"/>
            <w:r w:rsidRPr="00830E10">
              <w:rPr>
                <w:noProof w:val="0"/>
                <w:lang w:val="en-US" w:eastAsia="ru-RU"/>
              </w:rPr>
              <w:t xml:space="preserve"> </w:t>
            </w:r>
            <w:proofErr w:type="spellStart"/>
            <w:r w:rsidRPr="00830E10">
              <w:rPr>
                <w:noProof w:val="0"/>
                <w:lang w:val="en-US" w:eastAsia="ru-RU"/>
              </w:rPr>
              <w:t>mici</w:t>
            </w:r>
            <w:proofErr w:type="spellEnd"/>
            <w:r w:rsidRPr="00830E10">
              <w:rPr>
                <w:noProof w:val="0"/>
                <w:lang w:val="en-US" w:eastAsia="ru-RU"/>
              </w:rPr>
              <w:t xml:space="preserve">, prefabricate din </w:t>
            </w:r>
            <w:proofErr w:type="spellStart"/>
            <w:r w:rsidRPr="00830E10">
              <w:rPr>
                <w:noProof w:val="0"/>
                <w:lang w:val="en-US" w:eastAsia="ru-RU"/>
              </w:rPr>
              <w:t>beton</w:t>
            </w:r>
            <w:proofErr w:type="spellEnd"/>
            <w:r w:rsidRPr="00830E10">
              <w:rPr>
                <w:noProof w:val="0"/>
                <w:lang w:val="en-US" w:eastAsia="ru-RU"/>
              </w:rPr>
              <w:t xml:space="preserve"> cu </w:t>
            </w:r>
            <w:proofErr w:type="spellStart"/>
            <w:r w:rsidRPr="00830E10">
              <w:rPr>
                <w:noProof w:val="0"/>
                <w:lang w:val="en-US" w:eastAsia="ru-RU"/>
              </w:rPr>
              <w:t>sectiunea</w:t>
            </w:r>
            <w:proofErr w:type="spellEnd"/>
            <w:r w:rsidRPr="00830E10">
              <w:rPr>
                <w:noProof w:val="0"/>
                <w:lang w:val="en-US" w:eastAsia="ru-RU"/>
              </w:rPr>
              <w:t xml:space="preserve"> de 10x15 cm, </w:t>
            </w:r>
            <w:proofErr w:type="spellStart"/>
            <w:r w:rsidRPr="00830E10">
              <w:rPr>
                <w:noProof w:val="0"/>
                <w:lang w:val="en-US" w:eastAsia="ru-RU"/>
              </w:rPr>
              <w:t>pnetu</w:t>
            </w:r>
            <w:proofErr w:type="spellEnd"/>
            <w:r w:rsidRPr="00830E10">
              <w:rPr>
                <w:noProof w:val="0"/>
                <w:lang w:val="en-US" w:eastAsia="ru-RU"/>
              </w:rPr>
              <w:t xml:space="preserve"> </w:t>
            </w:r>
            <w:proofErr w:type="spellStart"/>
            <w:r w:rsidRPr="00830E10">
              <w:rPr>
                <w:noProof w:val="0"/>
                <w:lang w:val="en-US" w:eastAsia="ru-RU"/>
              </w:rPr>
              <w:t>incadrarea</w:t>
            </w:r>
            <w:proofErr w:type="spellEnd"/>
            <w:r w:rsidRPr="00830E10">
              <w:rPr>
                <w:noProof w:val="0"/>
                <w:lang w:val="en-US" w:eastAsia="ru-RU"/>
              </w:rPr>
              <w:t xml:space="preserve"> </w:t>
            </w:r>
            <w:proofErr w:type="spellStart"/>
            <w:r w:rsidRPr="00830E10">
              <w:rPr>
                <w:noProof w:val="0"/>
                <w:lang w:val="en-US" w:eastAsia="ru-RU"/>
              </w:rPr>
              <w:t>spatiilor</w:t>
            </w:r>
            <w:proofErr w:type="spellEnd"/>
            <w:r w:rsidRPr="00830E10">
              <w:rPr>
                <w:noProof w:val="0"/>
                <w:lang w:val="en-US" w:eastAsia="ru-RU"/>
              </w:rPr>
              <w:t xml:space="preserve"> </w:t>
            </w:r>
            <w:proofErr w:type="spellStart"/>
            <w:r w:rsidRPr="00830E10">
              <w:rPr>
                <w:noProof w:val="0"/>
                <w:lang w:val="en-US" w:eastAsia="ru-RU"/>
              </w:rPr>
              <w:t>verzi</w:t>
            </w:r>
            <w:proofErr w:type="spellEnd"/>
            <w:r w:rsidRPr="00830E10">
              <w:rPr>
                <w:noProof w:val="0"/>
                <w:lang w:val="en-US" w:eastAsia="ru-RU"/>
              </w:rPr>
              <w:t xml:space="preserve">, </w:t>
            </w:r>
            <w:proofErr w:type="spellStart"/>
            <w:r w:rsidRPr="00830E10">
              <w:rPr>
                <w:noProof w:val="0"/>
                <w:lang w:val="en-US" w:eastAsia="ru-RU"/>
              </w:rPr>
              <w:t>trotuarelor</w:t>
            </w:r>
            <w:proofErr w:type="spellEnd"/>
            <w:r w:rsidRPr="00830E10">
              <w:rPr>
                <w:noProof w:val="0"/>
                <w:lang w:val="en-US" w:eastAsia="ru-RU"/>
              </w:rPr>
              <w:t xml:space="preserve">, </w:t>
            </w:r>
            <w:proofErr w:type="spellStart"/>
            <w:r w:rsidRPr="00830E10">
              <w:rPr>
                <w:noProof w:val="0"/>
                <w:lang w:val="en-US" w:eastAsia="ru-RU"/>
              </w:rPr>
              <w:t>aleilor</w:t>
            </w:r>
            <w:proofErr w:type="spellEnd"/>
            <w:r w:rsidRPr="00830E10">
              <w:rPr>
                <w:noProof w:val="0"/>
                <w:lang w:val="en-US" w:eastAsia="ru-RU"/>
              </w:rPr>
              <w:t xml:space="preserve">, etc., </w:t>
            </w:r>
            <w:proofErr w:type="spellStart"/>
            <w:r w:rsidRPr="00830E10">
              <w:rPr>
                <w:noProof w:val="0"/>
                <w:lang w:val="en-US" w:eastAsia="ru-RU"/>
              </w:rPr>
              <w:t>asezate</w:t>
            </w:r>
            <w:proofErr w:type="spellEnd"/>
            <w:r w:rsidRPr="00830E10">
              <w:rPr>
                <w:noProof w:val="0"/>
                <w:lang w:val="en-US" w:eastAsia="ru-RU"/>
              </w:rPr>
              <w:t xml:space="preserve"> pe o </w:t>
            </w:r>
            <w:proofErr w:type="spellStart"/>
            <w:r w:rsidRPr="00830E10">
              <w:rPr>
                <w:noProof w:val="0"/>
                <w:lang w:val="en-US" w:eastAsia="ru-RU"/>
              </w:rPr>
              <w:t>fundatie</w:t>
            </w:r>
            <w:proofErr w:type="spellEnd"/>
            <w:r w:rsidRPr="00830E10">
              <w:rPr>
                <w:noProof w:val="0"/>
                <w:lang w:val="en-US" w:eastAsia="ru-RU"/>
              </w:rPr>
              <w:t xml:space="preserve"> din </w:t>
            </w:r>
            <w:proofErr w:type="spellStart"/>
            <w:r w:rsidRPr="00830E10">
              <w:rPr>
                <w:noProof w:val="0"/>
                <w:lang w:val="en-US" w:eastAsia="ru-RU"/>
              </w:rPr>
              <w:t>beton</w:t>
            </w:r>
            <w:proofErr w:type="spellEnd"/>
            <w:r w:rsidRPr="00830E10">
              <w:rPr>
                <w:noProof w:val="0"/>
                <w:lang w:val="en-US" w:eastAsia="ru-RU"/>
              </w:rPr>
              <w:t>, de 10x20 cm (БР 100.20.8)</w:t>
            </w:r>
          </w:p>
          <w:p w14:paraId="1E11E1D7" w14:textId="77777777" w:rsidR="00830E10" w:rsidRPr="00830E10" w:rsidRDefault="00830E10" w:rsidP="00830E10">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F11BDDD" w14:textId="77777777" w:rsidR="00830E10" w:rsidRPr="00830E10" w:rsidRDefault="00830E10" w:rsidP="00830E10">
            <w:pPr>
              <w:autoSpaceDE w:val="0"/>
              <w:autoSpaceDN w:val="0"/>
              <w:jc w:val="center"/>
              <w:rPr>
                <w:noProof w:val="0"/>
                <w:sz w:val="22"/>
                <w:szCs w:val="22"/>
                <w:lang w:val="en-US" w:eastAsia="ru-RU"/>
              </w:rPr>
            </w:pPr>
            <w:r w:rsidRPr="00830E10">
              <w:rPr>
                <w:noProof w:val="0"/>
                <w:sz w:val="22"/>
                <w:szCs w:val="22"/>
                <w:lang w:val="en-US" w:eastAsia="ru-RU"/>
              </w:rPr>
              <w:t>m</w:t>
            </w:r>
          </w:p>
        </w:tc>
        <w:tc>
          <w:tcPr>
            <w:tcW w:w="1843" w:type="dxa"/>
            <w:tcBorders>
              <w:top w:val="single" w:sz="4" w:space="0" w:color="auto"/>
              <w:bottom w:val="single" w:sz="4" w:space="0" w:color="auto"/>
            </w:tcBorders>
            <w:vAlign w:val="center"/>
          </w:tcPr>
          <w:p w14:paraId="56AD8912" w14:textId="77777777" w:rsidR="00830E10" w:rsidRPr="00830E10" w:rsidRDefault="00830E10" w:rsidP="00830E10">
            <w:pPr>
              <w:autoSpaceDE w:val="0"/>
              <w:autoSpaceDN w:val="0"/>
              <w:adjustRightInd w:val="0"/>
              <w:jc w:val="center"/>
              <w:rPr>
                <w:rFonts w:ascii="Arial CYR" w:hAnsi="Arial CYR" w:cs="Arial CYR"/>
                <w:noProof w:val="0"/>
                <w:lang w:val="en-US" w:eastAsia="ru-RU"/>
              </w:rPr>
            </w:pPr>
            <w:r w:rsidRPr="00830E10">
              <w:rPr>
                <w:rFonts w:ascii="Arial CYR" w:hAnsi="Arial CYR" w:cs="Arial CYR"/>
                <w:noProof w:val="0"/>
                <w:lang w:val="en-US" w:eastAsia="ru-RU"/>
              </w:rPr>
              <w:t>594,0000</w:t>
            </w:r>
          </w:p>
          <w:p w14:paraId="5A7063CF" w14:textId="77777777" w:rsidR="00830E10" w:rsidRPr="00830E10" w:rsidRDefault="00830E10" w:rsidP="00830E10">
            <w:pPr>
              <w:autoSpaceDE w:val="0"/>
              <w:autoSpaceDN w:val="0"/>
              <w:jc w:val="center"/>
              <w:rPr>
                <w:noProof w:val="0"/>
                <w:sz w:val="22"/>
                <w:szCs w:val="22"/>
                <w:lang w:val="en-US" w:eastAsia="ru-RU"/>
              </w:rPr>
            </w:pPr>
          </w:p>
        </w:tc>
      </w:tr>
    </w:tbl>
    <w:p w14:paraId="5821D023" w14:textId="77777777" w:rsidR="00830E10" w:rsidRPr="00830E10" w:rsidRDefault="00830E10" w:rsidP="00830E10">
      <w:pPr>
        <w:autoSpaceDE w:val="0"/>
        <w:autoSpaceDN w:val="0"/>
        <w:ind w:right="567"/>
        <w:rPr>
          <w:noProof w:val="0"/>
          <w:sz w:val="20"/>
          <w:szCs w:val="20"/>
          <w:lang w:val="ru-RU" w:eastAsia="ru-RU"/>
        </w:rPr>
      </w:pPr>
    </w:p>
    <w:p w14:paraId="243AAC61" w14:textId="77777777" w:rsidR="00830E10" w:rsidRPr="00830E10" w:rsidRDefault="00830E10" w:rsidP="00830E10">
      <w:r w:rsidRPr="00830E10">
        <w:t>    </w:t>
      </w:r>
    </w:p>
    <w:p w14:paraId="79F3BAA9" w14:textId="77777777" w:rsidR="00830E10" w:rsidRPr="00830E10" w:rsidRDefault="00830E10" w:rsidP="00830E10">
      <w:pPr>
        <w:tabs>
          <w:tab w:val="left" w:pos="567"/>
        </w:tabs>
        <w:jc w:val="both"/>
      </w:pPr>
    </w:p>
    <w:p w14:paraId="164CD2CB" w14:textId="77777777" w:rsidR="00830E10" w:rsidRPr="00830E10" w:rsidRDefault="00830E10" w:rsidP="00830E10">
      <w:pPr>
        <w:tabs>
          <w:tab w:val="left" w:pos="567"/>
        </w:tabs>
        <w:jc w:val="both"/>
      </w:pPr>
    </w:p>
    <w:p w14:paraId="1C3F70B8" w14:textId="77777777" w:rsidR="00830E10" w:rsidRPr="00830E10" w:rsidRDefault="00830E10" w:rsidP="00830E10">
      <w:pPr>
        <w:tabs>
          <w:tab w:val="left" w:pos="567"/>
        </w:tabs>
        <w:jc w:val="both"/>
        <w:rPr>
          <w:b/>
          <w:bCs/>
        </w:rPr>
      </w:pPr>
      <w:r w:rsidRPr="00830E10">
        <w:t> </w:t>
      </w:r>
      <w:r w:rsidRPr="00830E10">
        <w:rPr>
          <w:b/>
          <w:bCs/>
        </w:rPr>
        <w:t>Președintele grupului de lucru                                                         Simion Tatarov</w:t>
      </w:r>
    </w:p>
    <w:p w14:paraId="48D3F472" w14:textId="77777777" w:rsidR="00830E10" w:rsidRPr="00830E10" w:rsidRDefault="00830E10" w:rsidP="00830E10">
      <w:pPr>
        <w:tabs>
          <w:tab w:val="left" w:pos="567"/>
        </w:tabs>
        <w:jc w:val="both"/>
      </w:pPr>
    </w:p>
    <w:p w14:paraId="06559CB3" w14:textId="77777777" w:rsidR="00830E10" w:rsidRPr="00830E10" w:rsidRDefault="00830E10" w:rsidP="00830E10">
      <w:pPr>
        <w:tabs>
          <w:tab w:val="left" w:pos="567"/>
        </w:tabs>
        <w:jc w:val="both"/>
      </w:pPr>
    </w:p>
    <w:p w14:paraId="1D6925FE" w14:textId="77777777" w:rsidR="00830E10" w:rsidRPr="00830E10" w:rsidRDefault="00830E10" w:rsidP="00830E10">
      <w:pPr>
        <w:tabs>
          <w:tab w:val="left" w:pos="567"/>
        </w:tabs>
        <w:jc w:val="both"/>
      </w:pPr>
    </w:p>
    <w:p w14:paraId="65E34621" w14:textId="77777777" w:rsidR="00830E10" w:rsidRPr="00830E10" w:rsidRDefault="00830E10" w:rsidP="00830E10">
      <w:pPr>
        <w:tabs>
          <w:tab w:val="left" w:pos="567"/>
        </w:tabs>
        <w:jc w:val="both"/>
      </w:pPr>
      <w:bookmarkStart w:id="66" w:name="_Hlk167094972"/>
      <w:r w:rsidRPr="00830E10">
        <w:rPr>
          <w:bCs/>
        </w:rPr>
        <w:t xml:space="preserve">Data   </w:t>
      </w:r>
      <w:r w:rsidRPr="00830E10">
        <w:t>,,</w:t>
      </w:r>
      <w:r w:rsidRPr="00830E10">
        <w:rPr>
          <w:u w:val="single"/>
        </w:rPr>
        <w:t>_23</w:t>
      </w:r>
      <w:r w:rsidRPr="00830E10">
        <w:t xml:space="preserve">,, </w:t>
      </w:r>
      <w:r w:rsidRPr="00830E10">
        <w:rPr>
          <w:u w:val="single"/>
        </w:rPr>
        <w:t>__iulie_</w:t>
      </w:r>
      <w:r w:rsidRPr="00830E10">
        <w:t xml:space="preserve"> 2026</w:t>
      </w:r>
    </w:p>
    <w:bookmarkEnd w:id="66"/>
    <w:p w14:paraId="5B065D6B" w14:textId="77777777" w:rsidR="00830E10" w:rsidRPr="00830E10" w:rsidRDefault="00830E10" w:rsidP="00830E10">
      <w:pPr>
        <w:tabs>
          <w:tab w:val="left" w:pos="567"/>
        </w:tabs>
        <w:rPr>
          <w:rFonts w:ascii="Baltica RR" w:hAnsi="Baltica RR"/>
          <w:noProof w:val="0"/>
          <w:sz w:val="20"/>
          <w:szCs w:val="20"/>
        </w:rPr>
      </w:pPr>
    </w:p>
    <w:p w14:paraId="1E3AAE43" w14:textId="77777777" w:rsidR="00830E10" w:rsidRPr="00830E10" w:rsidRDefault="00830E10" w:rsidP="00830E10">
      <w:pPr>
        <w:tabs>
          <w:tab w:val="left" w:pos="567"/>
        </w:tabs>
        <w:rPr>
          <w:rFonts w:ascii="Baltica RR" w:hAnsi="Baltica RR"/>
          <w:noProof w:val="0"/>
          <w:sz w:val="20"/>
          <w:szCs w:val="20"/>
        </w:rPr>
      </w:pPr>
    </w:p>
    <w:p w14:paraId="4C3BF264" w14:textId="77777777" w:rsidR="00830E10" w:rsidRPr="00830E10" w:rsidRDefault="00830E10" w:rsidP="00830E10">
      <w:pPr>
        <w:tabs>
          <w:tab w:val="left" w:pos="567"/>
        </w:tabs>
        <w:rPr>
          <w:rFonts w:ascii="Baltica RR" w:hAnsi="Baltica RR"/>
          <w:noProof w:val="0"/>
          <w:sz w:val="20"/>
          <w:szCs w:val="20"/>
        </w:rPr>
      </w:pPr>
    </w:p>
    <w:p w14:paraId="32CECD0E" w14:textId="77777777" w:rsidR="00830E10" w:rsidRPr="00830E10" w:rsidRDefault="00830E10" w:rsidP="00830E10">
      <w:pPr>
        <w:tabs>
          <w:tab w:val="left" w:pos="567"/>
        </w:tabs>
        <w:rPr>
          <w:rFonts w:ascii="Baltica RR" w:hAnsi="Baltica RR"/>
          <w:noProof w:val="0"/>
          <w:sz w:val="20"/>
          <w:szCs w:val="20"/>
        </w:rPr>
      </w:pPr>
    </w:p>
    <w:p w14:paraId="429D6D0D" w14:textId="77777777" w:rsidR="00830E10" w:rsidRPr="00830E10" w:rsidRDefault="00830E10" w:rsidP="00830E10">
      <w:pPr>
        <w:tabs>
          <w:tab w:val="left" w:pos="567"/>
        </w:tabs>
        <w:rPr>
          <w:rFonts w:ascii="Baltica RR" w:hAnsi="Baltica RR"/>
          <w:noProof w:val="0"/>
          <w:sz w:val="20"/>
          <w:szCs w:val="20"/>
        </w:rPr>
      </w:pPr>
    </w:p>
    <w:p w14:paraId="2C6D52D5" w14:textId="77777777" w:rsidR="00830E10" w:rsidRPr="00830E10" w:rsidRDefault="00830E10" w:rsidP="00830E10">
      <w:pPr>
        <w:tabs>
          <w:tab w:val="left" w:pos="567"/>
        </w:tabs>
        <w:rPr>
          <w:rFonts w:ascii="Baltica RR" w:hAnsi="Baltica RR"/>
          <w:noProof w:val="0"/>
          <w:sz w:val="20"/>
          <w:szCs w:val="20"/>
        </w:rPr>
      </w:pPr>
      <w:r w:rsidRPr="00830E10">
        <w:rPr>
          <w:rFonts w:ascii="Baltica RR" w:hAnsi="Baltica RR"/>
          <w:noProof w:val="0"/>
          <w:sz w:val="20"/>
          <w:szCs w:val="20"/>
        </w:rPr>
        <w:t>Ex.. C. Viziru</w:t>
      </w:r>
    </w:p>
    <w:p w14:paraId="790F7750" w14:textId="77777777" w:rsidR="00830E10" w:rsidRPr="00830E10" w:rsidRDefault="00830E10" w:rsidP="00830E10">
      <w:pPr>
        <w:rPr>
          <w:sz w:val="20"/>
          <w:szCs w:val="20"/>
        </w:rPr>
      </w:pPr>
      <w:r w:rsidRPr="00830E10">
        <w:rPr>
          <w:sz w:val="20"/>
          <w:szCs w:val="20"/>
        </w:rPr>
        <w:t>Tel:025422488</w:t>
      </w:r>
    </w:p>
    <w:p w14:paraId="61613245" w14:textId="77777777" w:rsidR="00830E10" w:rsidRPr="00830E10" w:rsidRDefault="00830E10" w:rsidP="00830E10">
      <w:pPr>
        <w:tabs>
          <w:tab w:val="left" w:pos="567"/>
        </w:tabs>
        <w:rPr>
          <w:rFonts w:ascii="Baltica RR" w:hAnsi="Baltica RR"/>
          <w:noProof w:val="0"/>
          <w:szCs w:val="20"/>
        </w:rPr>
      </w:pPr>
    </w:p>
    <w:p w14:paraId="68D264CB" w14:textId="77777777" w:rsidR="00830E10" w:rsidRPr="00830E10" w:rsidRDefault="00830E10" w:rsidP="00830E10">
      <w:pPr>
        <w:spacing w:after="160" w:line="278" w:lineRule="auto"/>
        <w:rPr>
          <w:rFonts w:ascii="Calibri" w:eastAsia="Calibri" w:hAnsi="Calibri"/>
          <w:noProof w:val="0"/>
          <w:kern w:val="2"/>
        </w:rPr>
      </w:pPr>
    </w:p>
    <w:p w14:paraId="055D9DC9" w14:textId="77777777" w:rsidR="00D00F19" w:rsidRDefault="00D00F19" w:rsidP="005236E7">
      <w:pPr>
        <w:pStyle w:val="a7"/>
        <w:tabs>
          <w:tab w:val="left" w:pos="567"/>
        </w:tabs>
        <w:rPr>
          <w:rFonts w:ascii="Times New Roman" w:hAnsi="Times New Roman"/>
          <w:i/>
          <w:szCs w:val="24"/>
        </w:rPr>
      </w:pPr>
    </w:p>
    <w:p w14:paraId="49DC18F9" w14:textId="77777777" w:rsidR="00D00F19" w:rsidRDefault="00D00F19" w:rsidP="005236E7">
      <w:pPr>
        <w:pStyle w:val="a7"/>
        <w:tabs>
          <w:tab w:val="left" w:pos="567"/>
        </w:tabs>
        <w:rPr>
          <w:rFonts w:ascii="Times New Roman" w:hAnsi="Times New Roman"/>
          <w:i/>
          <w:szCs w:val="24"/>
        </w:rPr>
      </w:pPr>
    </w:p>
    <w:p w14:paraId="17FA127B" w14:textId="77777777" w:rsidR="00D00F19" w:rsidRDefault="00D00F19" w:rsidP="005236E7">
      <w:pPr>
        <w:pStyle w:val="a7"/>
        <w:tabs>
          <w:tab w:val="left" w:pos="567"/>
        </w:tabs>
        <w:rPr>
          <w:rFonts w:ascii="Times New Roman" w:hAnsi="Times New Roman"/>
          <w:i/>
          <w:szCs w:val="24"/>
        </w:rPr>
      </w:pPr>
    </w:p>
    <w:p w14:paraId="75A079EB" w14:textId="06821EEE" w:rsidR="00D00F19" w:rsidRPr="00D00F19" w:rsidRDefault="00D00F19" w:rsidP="00D00F19">
      <w:pPr>
        <w:tabs>
          <w:tab w:val="left" w:pos="1260"/>
        </w:tabs>
        <w:ind w:firstLine="720"/>
        <w:contextualSpacing/>
        <w:jc w:val="center"/>
        <w:rPr>
          <w:b/>
          <w:noProof w:val="0"/>
          <w:u w:val="single"/>
          <w:lang w:val="en-US" w:eastAsia="ru-RU"/>
        </w:rPr>
      </w:pPr>
      <w:r w:rsidRPr="00D00F19">
        <w:rPr>
          <w:b/>
          <w:caps/>
          <w:noProof w:val="0"/>
          <w:lang w:val="en-US" w:eastAsia="ru-RU"/>
        </w:rPr>
        <w:t>Contract</w:t>
      </w:r>
      <w:r w:rsidRPr="00D00F19">
        <w:rPr>
          <w:b/>
          <w:noProof w:val="0"/>
          <w:lang w:val="en-US" w:eastAsia="ru-RU"/>
        </w:rPr>
        <w:t xml:space="preserve"> DE ANTREPRIZĂ </w:t>
      </w:r>
      <w:proofErr w:type="gramStart"/>
      <w:r w:rsidRPr="00D00F19">
        <w:rPr>
          <w:b/>
          <w:noProof w:val="0"/>
          <w:lang w:val="en-US" w:eastAsia="ru-RU"/>
        </w:rPr>
        <w:t>nr._</w:t>
      </w:r>
      <w:proofErr w:type="gramEnd"/>
      <w:r>
        <w:rPr>
          <w:b/>
          <w:noProof w:val="0"/>
          <w:lang w:val="en-US" w:eastAsia="ru-RU"/>
        </w:rPr>
        <w:t>_____</w:t>
      </w:r>
    </w:p>
    <w:p w14:paraId="287218F2" w14:textId="77777777" w:rsidR="00D00F19" w:rsidRPr="00D00F19" w:rsidRDefault="00D00F19" w:rsidP="00D00F19">
      <w:pPr>
        <w:tabs>
          <w:tab w:val="left" w:pos="1260"/>
        </w:tabs>
        <w:ind w:firstLine="720"/>
        <w:contextualSpacing/>
        <w:jc w:val="both"/>
        <w:rPr>
          <w:noProof w:val="0"/>
          <w:lang w:eastAsia="ru-RU"/>
        </w:rPr>
      </w:pPr>
    </w:p>
    <w:p w14:paraId="3C33B708" w14:textId="77777777" w:rsidR="00D00F19" w:rsidRPr="00D00F19" w:rsidRDefault="00D00F19">
      <w:pPr>
        <w:numPr>
          <w:ilvl w:val="0"/>
          <w:numId w:val="21"/>
        </w:numPr>
        <w:tabs>
          <w:tab w:val="left" w:pos="540"/>
        </w:tabs>
        <w:ind w:left="0" w:firstLine="0"/>
        <w:contextualSpacing/>
        <w:jc w:val="center"/>
        <w:rPr>
          <w:b/>
          <w:noProof w:val="0"/>
          <w:lang w:eastAsia="ru-RU"/>
        </w:rPr>
      </w:pPr>
      <w:r w:rsidRPr="00D00F19">
        <w:rPr>
          <w:b/>
          <w:noProof w:val="0"/>
          <w:lang w:eastAsia="ru-RU"/>
        </w:rPr>
        <w:t>PARTEA GENERALĂ</w:t>
      </w:r>
    </w:p>
    <w:p w14:paraId="270193D0" w14:textId="77777777" w:rsidR="00D00F19" w:rsidRPr="00D00F19" w:rsidRDefault="00D00F19" w:rsidP="00D00F19">
      <w:pPr>
        <w:tabs>
          <w:tab w:val="left" w:pos="540"/>
        </w:tabs>
        <w:contextualSpacing/>
        <w:jc w:val="center"/>
        <w:rPr>
          <w:i/>
          <w:noProof w:val="0"/>
          <w:sz w:val="20"/>
          <w:szCs w:val="20"/>
          <w:lang w:eastAsia="ru-RU"/>
        </w:rPr>
      </w:pPr>
      <w:r w:rsidRPr="00D00F19">
        <w:rPr>
          <w:i/>
          <w:noProof w:val="0"/>
          <w:sz w:val="20"/>
          <w:szCs w:val="20"/>
          <w:lang w:eastAsia="ru-RU"/>
        </w:rPr>
        <w:t>(OBLIGATORIE)</w:t>
      </w:r>
    </w:p>
    <w:p w14:paraId="0290473E" w14:textId="77777777" w:rsidR="00D00F19" w:rsidRPr="00D00F19" w:rsidRDefault="00D00F19" w:rsidP="00D00F19">
      <w:pPr>
        <w:tabs>
          <w:tab w:val="left" w:pos="540"/>
        </w:tabs>
        <w:contextualSpacing/>
        <w:jc w:val="center"/>
        <w:rPr>
          <w:i/>
          <w:noProof w:val="0"/>
          <w:sz w:val="20"/>
          <w:szCs w:val="20"/>
          <w:lang w:eastAsia="ru-RU"/>
        </w:rPr>
      </w:pPr>
    </w:p>
    <w:p w14:paraId="7409BD3C" w14:textId="2CA82DB6" w:rsidR="00D00F19" w:rsidRPr="00D00F19" w:rsidRDefault="00D00F19" w:rsidP="00D00F19">
      <w:pPr>
        <w:jc w:val="both"/>
        <w:rPr>
          <w:i/>
        </w:rPr>
      </w:pPr>
      <w:r w:rsidRPr="00D00F19">
        <w:rPr>
          <w:i/>
        </w:rPr>
        <w:t>“</w:t>
      </w:r>
      <w:r>
        <w:rPr>
          <w:i/>
        </w:rPr>
        <w:t>____</w:t>
      </w:r>
      <w:r w:rsidRPr="00D00F19">
        <w:rPr>
          <w:i/>
        </w:rPr>
        <w:t>”</w:t>
      </w:r>
      <w:r w:rsidRPr="00D00F19">
        <w:rPr>
          <w:i/>
          <w:u w:val="single"/>
        </w:rPr>
        <w:t xml:space="preserve"> </w:t>
      </w:r>
      <w:r>
        <w:rPr>
          <w:i/>
          <w:u w:val="single"/>
        </w:rPr>
        <w:t>_________</w:t>
      </w:r>
      <w:r w:rsidRPr="00D00F19">
        <w:rPr>
          <w:i/>
          <w:u w:val="single"/>
        </w:rPr>
        <w:t xml:space="preserve"> 2026</w:t>
      </w:r>
      <w:r w:rsidRPr="00D00F19">
        <w:rPr>
          <w:i/>
        </w:rPr>
        <w:tab/>
        <w:t xml:space="preserve">                                                                       </w:t>
      </w:r>
      <w:r w:rsidRPr="00D00F19">
        <w:rPr>
          <w:i/>
          <w:u w:val="single"/>
        </w:rPr>
        <w:t>__</w:t>
      </w:r>
      <w:r w:rsidRPr="00D00F19">
        <w:rPr>
          <w:b/>
          <w:u w:val="single"/>
        </w:rPr>
        <w:t xml:space="preserve"> or. Rezina</w:t>
      </w:r>
      <w:r w:rsidRPr="00D00F19">
        <w:rPr>
          <w:i/>
          <w:u w:val="single"/>
        </w:rPr>
        <w:t xml:space="preserve"> ________</w:t>
      </w:r>
    </w:p>
    <w:p w14:paraId="34AD8AFB" w14:textId="77777777" w:rsidR="00D00F19" w:rsidRPr="00D00F19" w:rsidRDefault="00D00F19" w:rsidP="00D00F19">
      <w:pPr>
        <w:jc w:val="both"/>
        <w:rPr>
          <w:i/>
          <w:sz w:val="20"/>
          <w:szCs w:val="20"/>
        </w:rPr>
      </w:pPr>
      <w:r w:rsidRPr="00D00F19">
        <w:rPr>
          <w:i/>
        </w:rPr>
        <w:t xml:space="preserve">                                                                                                                           </w:t>
      </w:r>
      <w:r w:rsidRPr="00D00F19">
        <w:rPr>
          <w:i/>
          <w:sz w:val="20"/>
          <w:szCs w:val="20"/>
        </w:rPr>
        <w:t>(localitatea)</w:t>
      </w:r>
    </w:p>
    <w:p w14:paraId="00B9840C" w14:textId="77777777" w:rsidR="00D00F19" w:rsidRPr="00D00F19" w:rsidRDefault="00D00F19" w:rsidP="00D00F19">
      <w:pPr>
        <w:tabs>
          <w:tab w:val="left" w:pos="540"/>
        </w:tabs>
        <w:contextualSpacing/>
        <w:jc w:val="both"/>
        <w:rPr>
          <w:i/>
          <w:noProof w:val="0"/>
          <w:lang w:eastAsia="ru-RU"/>
        </w:rPr>
      </w:pPr>
    </w:p>
    <w:p w14:paraId="680B7110" w14:textId="77777777" w:rsidR="00D00F19" w:rsidRPr="00D00F19" w:rsidRDefault="00D00F19" w:rsidP="00D00F19">
      <w:pPr>
        <w:tabs>
          <w:tab w:val="left" w:pos="540"/>
        </w:tabs>
        <w:spacing w:after="120"/>
        <w:contextualSpacing/>
        <w:jc w:val="both"/>
        <w:rPr>
          <w:b/>
          <w:noProof w:val="0"/>
          <w:lang w:eastAsia="ru-RU"/>
        </w:rPr>
      </w:pPr>
      <w:r w:rsidRPr="00D00F19">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9"/>
        <w:gridCol w:w="5031"/>
      </w:tblGrid>
      <w:tr w:rsidR="00D00F19" w:rsidRPr="00D00F19" w14:paraId="59F7E37D" w14:textId="77777777">
        <w:tc>
          <w:tcPr>
            <w:tcW w:w="2553" w:type="pct"/>
            <w:tcBorders>
              <w:top w:val="single" w:sz="4" w:space="0" w:color="auto"/>
              <w:left w:val="single" w:sz="4" w:space="0" w:color="auto"/>
              <w:bottom w:val="single" w:sz="4" w:space="0" w:color="auto"/>
              <w:right w:val="single" w:sz="4" w:space="0" w:color="auto"/>
            </w:tcBorders>
            <w:hideMark/>
          </w:tcPr>
          <w:p w14:paraId="19FD4F34" w14:textId="77777777" w:rsidR="00D00F19" w:rsidRPr="00D00F19" w:rsidRDefault="00D00F19" w:rsidP="00D00F19">
            <w:pPr>
              <w:tabs>
                <w:tab w:val="left" w:pos="360"/>
              </w:tabs>
              <w:spacing w:line="276" w:lineRule="auto"/>
              <w:jc w:val="both"/>
              <w:rPr>
                <w:b/>
                <w:noProof w:val="0"/>
                <w:lang w:val="ru-RU" w:eastAsia="ru-RU"/>
              </w:rPr>
            </w:pPr>
            <w:proofErr w:type="spellStart"/>
            <w:r w:rsidRPr="00D00F19">
              <w:rPr>
                <w:b/>
                <w:noProof w:val="0"/>
                <w:lang w:val="ru-RU" w:eastAsia="ru-RU"/>
              </w:rPr>
              <w:t>Beneficiar</w:t>
            </w:r>
            <w:proofErr w:type="spellEnd"/>
          </w:p>
        </w:tc>
        <w:tc>
          <w:tcPr>
            <w:tcW w:w="2447" w:type="pct"/>
            <w:tcBorders>
              <w:top w:val="single" w:sz="4" w:space="0" w:color="auto"/>
              <w:left w:val="single" w:sz="4" w:space="0" w:color="auto"/>
              <w:bottom w:val="single" w:sz="4" w:space="0" w:color="auto"/>
              <w:right w:val="single" w:sz="4" w:space="0" w:color="auto"/>
            </w:tcBorders>
            <w:hideMark/>
          </w:tcPr>
          <w:p w14:paraId="25D43B69" w14:textId="77777777" w:rsidR="00D00F19" w:rsidRPr="00D00F19" w:rsidRDefault="00D00F19" w:rsidP="00D00F19">
            <w:pPr>
              <w:tabs>
                <w:tab w:val="left" w:pos="360"/>
              </w:tabs>
              <w:spacing w:line="276" w:lineRule="auto"/>
              <w:jc w:val="center"/>
              <w:rPr>
                <w:b/>
                <w:noProof w:val="0"/>
                <w:lang w:val="ru-RU" w:eastAsia="ru-RU"/>
              </w:rPr>
            </w:pPr>
            <w:proofErr w:type="spellStart"/>
            <w:r w:rsidRPr="00D00F19">
              <w:rPr>
                <w:b/>
                <w:noProof w:val="0"/>
                <w:lang w:val="ru-RU" w:eastAsia="ru-RU"/>
              </w:rPr>
              <w:t>Antreprenor</w:t>
            </w:r>
            <w:proofErr w:type="spellEnd"/>
          </w:p>
        </w:tc>
      </w:tr>
      <w:tr w:rsidR="00D00F19" w:rsidRPr="00D00F19" w14:paraId="543A5432" w14:textId="77777777">
        <w:tc>
          <w:tcPr>
            <w:tcW w:w="2553" w:type="pct"/>
            <w:tcBorders>
              <w:top w:val="single" w:sz="4" w:space="0" w:color="auto"/>
              <w:left w:val="single" w:sz="4" w:space="0" w:color="auto"/>
              <w:bottom w:val="single" w:sz="4" w:space="0" w:color="auto"/>
              <w:right w:val="single" w:sz="4" w:space="0" w:color="auto"/>
            </w:tcBorders>
            <w:hideMark/>
          </w:tcPr>
          <w:p w14:paraId="15DF2308" w14:textId="77777777" w:rsidR="00D00F19" w:rsidRPr="00D00F19" w:rsidRDefault="00D00F19" w:rsidP="00D00F19">
            <w:pPr>
              <w:spacing w:line="276" w:lineRule="auto"/>
              <w:rPr>
                <w:noProof w:val="0"/>
                <w:lang w:val="en-US" w:eastAsia="ru-RU"/>
              </w:rPr>
            </w:pPr>
            <w:r w:rsidRPr="00D00F19">
              <w:rPr>
                <w:b/>
                <w:i/>
                <w:noProof w:val="0"/>
                <w:u w:val="single"/>
                <w:lang w:val="en-US" w:eastAsia="ru-RU"/>
              </w:rPr>
              <w:t xml:space="preserve">Primaria </w:t>
            </w:r>
            <w:proofErr w:type="spellStart"/>
            <w:r w:rsidRPr="00D00F19">
              <w:rPr>
                <w:b/>
                <w:i/>
                <w:noProof w:val="0"/>
                <w:u w:val="single"/>
                <w:lang w:val="en-US" w:eastAsia="ru-RU"/>
              </w:rPr>
              <w:t>orașului</w:t>
            </w:r>
            <w:proofErr w:type="spellEnd"/>
            <w:r w:rsidRPr="00D00F19">
              <w:rPr>
                <w:b/>
                <w:i/>
                <w:noProof w:val="0"/>
                <w:u w:val="single"/>
                <w:lang w:val="en-US" w:eastAsia="ru-RU"/>
              </w:rPr>
              <w:t xml:space="preserve"> Rezina</w:t>
            </w:r>
            <w:r w:rsidRPr="00D00F19">
              <w:rPr>
                <w:b/>
                <w:noProof w:val="0"/>
                <w:lang w:val="en-US" w:eastAsia="ru-RU"/>
              </w:rPr>
              <w:t>_______________</w:t>
            </w:r>
            <w:r w:rsidRPr="00D00F19">
              <w:rPr>
                <w:noProof w:val="0"/>
                <w:lang w:val="en-US" w:eastAsia="ru-RU"/>
              </w:rPr>
              <w:t>,</w:t>
            </w:r>
          </w:p>
          <w:p w14:paraId="2C4F9D9C" w14:textId="77777777" w:rsidR="00D00F19" w:rsidRPr="00D00F19" w:rsidRDefault="00D00F19" w:rsidP="00D00F19">
            <w:pPr>
              <w:spacing w:line="360" w:lineRule="auto"/>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denumirea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completă</w:t>
            </w:r>
            <w:proofErr w:type="spellEnd"/>
            <w:r w:rsidRPr="00D00F19">
              <w:rPr>
                <w:i/>
                <w:noProof w:val="0"/>
                <w:sz w:val="18"/>
                <w:szCs w:val="18"/>
                <w:lang w:val="en-US" w:eastAsia="ru-RU"/>
              </w:rPr>
              <w:t xml:space="preserve"> a </w:t>
            </w:r>
            <w:proofErr w:type="spellStart"/>
            <w:r w:rsidRPr="00D00F19">
              <w:rPr>
                <w:i/>
                <w:noProof w:val="0"/>
                <w:sz w:val="18"/>
                <w:szCs w:val="18"/>
                <w:lang w:val="en-US" w:eastAsia="ru-RU"/>
              </w:rPr>
              <w:t>întreprinderii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asociaţiei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organizaţiei</w:t>
            </w:r>
            <w:proofErr w:type="spellEnd"/>
            <w:r w:rsidRPr="00D00F19">
              <w:rPr>
                <w:i/>
                <w:noProof w:val="0"/>
                <w:sz w:val="18"/>
                <w:szCs w:val="18"/>
                <w:lang w:val="en-US" w:eastAsia="ru-RU"/>
              </w:rPr>
              <w:t>)</w:t>
            </w:r>
          </w:p>
          <w:p w14:paraId="055E29E4" w14:textId="77777777" w:rsidR="00D00F19" w:rsidRPr="00D00F19" w:rsidRDefault="00D00F19" w:rsidP="00D00F19">
            <w:pPr>
              <w:spacing w:line="276" w:lineRule="auto"/>
              <w:rPr>
                <w:noProof w:val="0"/>
                <w:lang w:val="en-US" w:eastAsia="ru-RU"/>
              </w:rPr>
            </w:pPr>
            <w:proofErr w:type="spellStart"/>
            <w:r w:rsidRPr="00D00F19">
              <w:rPr>
                <w:noProof w:val="0"/>
                <w:lang w:val="en-US" w:eastAsia="ru-RU"/>
              </w:rPr>
              <w:t>reprezentată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b/>
                <w:i/>
                <w:noProof w:val="0"/>
                <w:u w:val="single"/>
                <w:lang w:val="en-US" w:eastAsia="ru-RU"/>
              </w:rPr>
              <w:t>primar</w:t>
            </w:r>
            <w:proofErr w:type="spellEnd"/>
            <w:r w:rsidRPr="00D00F19">
              <w:rPr>
                <w:b/>
                <w:i/>
                <w:noProof w:val="0"/>
                <w:u w:val="single"/>
                <w:lang w:val="en-US" w:eastAsia="ru-RU"/>
              </w:rPr>
              <w:t xml:space="preserve"> or. Rezina - Tatarov Simion</w:t>
            </w:r>
            <w:r w:rsidRPr="00D00F19">
              <w:rPr>
                <w:b/>
                <w:noProof w:val="0"/>
                <w:u w:val="single"/>
                <w:lang w:val="en-US" w:eastAsia="ru-RU"/>
              </w:rPr>
              <w:t xml:space="preserve"> </w:t>
            </w:r>
            <w:r w:rsidRPr="00D00F19">
              <w:rPr>
                <w:b/>
                <w:noProof w:val="0"/>
                <w:lang w:val="en-US" w:eastAsia="ru-RU"/>
              </w:rPr>
              <w:t>_______________________________</w:t>
            </w:r>
          </w:p>
          <w:p w14:paraId="0879B67F" w14:textId="77777777" w:rsidR="00D00F19" w:rsidRPr="00D00F19" w:rsidRDefault="00D00F19" w:rsidP="00D00F19">
            <w:pPr>
              <w:spacing w:line="360" w:lineRule="auto"/>
              <w:ind w:firstLine="527"/>
              <w:jc w:val="center"/>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funcţia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numele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prenumele</w:t>
            </w:r>
            <w:proofErr w:type="spellEnd"/>
            <w:r w:rsidRPr="00D00F19">
              <w:rPr>
                <w:i/>
                <w:noProof w:val="0"/>
                <w:sz w:val="18"/>
                <w:szCs w:val="18"/>
                <w:lang w:val="en-US" w:eastAsia="ru-RU"/>
              </w:rPr>
              <w:t>)</w:t>
            </w:r>
          </w:p>
          <w:p w14:paraId="405ACF1F"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care </w:t>
            </w:r>
            <w:proofErr w:type="spellStart"/>
            <w:r w:rsidRPr="00D00F19">
              <w:rPr>
                <w:noProof w:val="0"/>
                <w:lang w:val="en-US" w:eastAsia="ru-RU"/>
              </w:rPr>
              <w:t>acţionează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i/>
                <w:noProof w:val="0"/>
                <w:u w:val="single"/>
                <w:lang w:val="en-US" w:eastAsia="ru-RU"/>
              </w:rPr>
              <w:t>Hotărîrii</w:t>
            </w:r>
            <w:proofErr w:type="spellEnd"/>
            <w:r w:rsidRPr="00D00F19">
              <w:rPr>
                <w:i/>
                <w:noProof w:val="0"/>
                <w:u w:val="single"/>
                <w:lang w:val="en-US" w:eastAsia="ru-RU"/>
              </w:rPr>
              <w:t xml:space="preserve"> </w:t>
            </w:r>
            <w:proofErr w:type="spellStart"/>
            <w:r w:rsidRPr="00D00F19">
              <w:rPr>
                <w:i/>
                <w:noProof w:val="0"/>
                <w:u w:val="single"/>
                <w:lang w:val="en-US" w:eastAsia="ru-RU"/>
              </w:rPr>
              <w:t>Comisiei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Centrale, </w:t>
            </w:r>
            <w:proofErr w:type="spellStart"/>
            <w:r w:rsidRPr="00D00F19">
              <w:rPr>
                <w:i/>
                <w:noProof w:val="0"/>
                <w:u w:val="single"/>
                <w:lang w:val="en-US" w:eastAsia="ru-RU"/>
              </w:rPr>
              <w:t>Consiliul</w:t>
            </w:r>
            <w:proofErr w:type="spellEnd"/>
            <w:r w:rsidRPr="00D00F19">
              <w:rPr>
                <w:i/>
                <w:noProof w:val="0"/>
                <w:u w:val="single"/>
                <w:lang w:val="en-US" w:eastAsia="ru-RU"/>
              </w:rPr>
              <w:t xml:space="preserve"> electoral al </w:t>
            </w:r>
            <w:proofErr w:type="spellStart"/>
            <w:r w:rsidRPr="00D00F19">
              <w:rPr>
                <w:i/>
                <w:noProof w:val="0"/>
                <w:u w:val="single"/>
                <w:lang w:val="en-US" w:eastAsia="ru-RU"/>
              </w:rPr>
              <w:t>Circumscripției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Rezina nr.26/1, nr. 46 </w:t>
            </w:r>
            <w:proofErr w:type="gramStart"/>
            <w:r w:rsidRPr="00D00F19">
              <w:rPr>
                <w:i/>
                <w:noProof w:val="0"/>
                <w:u w:val="single"/>
                <w:lang w:val="en-US" w:eastAsia="ru-RU"/>
              </w:rPr>
              <w:t>din</w:t>
            </w:r>
            <w:proofErr w:type="gramEnd"/>
            <w:r w:rsidRPr="00D00F19">
              <w:rPr>
                <w:i/>
                <w:noProof w:val="0"/>
                <w:u w:val="single"/>
                <w:lang w:val="en-US" w:eastAsia="ru-RU"/>
              </w:rPr>
              <w:t xml:space="preserve"> 13.11.2023_______________________,</w:t>
            </w:r>
          </w:p>
          <w:p w14:paraId="76C8BFCF" w14:textId="77777777" w:rsidR="00D00F19" w:rsidRPr="00D00F19" w:rsidRDefault="00D00F19" w:rsidP="00D00F19">
            <w:pPr>
              <w:spacing w:line="276" w:lineRule="auto"/>
              <w:rPr>
                <w:i/>
                <w:noProof w:val="0"/>
                <w:sz w:val="18"/>
                <w:szCs w:val="18"/>
                <w:lang w:val="en-US" w:eastAsia="ru-RU"/>
              </w:rPr>
            </w:pPr>
            <w:r w:rsidRPr="00D00F19">
              <w:rPr>
                <w:i/>
                <w:noProof w:val="0"/>
                <w:sz w:val="18"/>
                <w:szCs w:val="18"/>
                <w:lang w:val="en-US" w:eastAsia="ru-RU"/>
              </w:rPr>
              <w:t xml:space="preserve">             (</w:t>
            </w:r>
            <w:proofErr w:type="spellStart"/>
            <w:r w:rsidRPr="00D00F19">
              <w:rPr>
                <w:i/>
                <w:noProof w:val="0"/>
                <w:sz w:val="18"/>
                <w:szCs w:val="18"/>
                <w:lang w:val="en-US" w:eastAsia="ru-RU"/>
              </w:rPr>
              <w:t>statut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regulament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hotărîre</w:t>
            </w:r>
            <w:proofErr w:type="spellEnd"/>
            <w:r w:rsidRPr="00D00F19">
              <w:rPr>
                <w:i/>
                <w:noProof w:val="0"/>
                <w:sz w:val="18"/>
                <w:szCs w:val="18"/>
                <w:lang w:val="en-US" w:eastAsia="ru-RU"/>
              </w:rPr>
              <w:t xml:space="preserve"> etc.)</w:t>
            </w:r>
          </w:p>
          <w:p w14:paraId="0E736974" w14:textId="77777777" w:rsidR="00D00F19" w:rsidRPr="00D00F19" w:rsidRDefault="00D00F19" w:rsidP="00D00F19">
            <w:pPr>
              <w:spacing w:line="360" w:lineRule="auto"/>
              <w:rPr>
                <w:noProof w:val="0"/>
                <w:u w:val="single"/>
                <w:lang w:val="en-US" w:eastAsia="ru-RU"/>
              </w:rPr>
            </w:pPr>
            <w:proofErr w:type="spellStart"/>
            <w:r w:rsidRPr="00D00F19">
              <w:rPr>
                <w:noProof w:val="0"/>
                <w:lang w:val="en-US" w:eastAsia="ru-RU"/>
              </w:rPr>
              <w:t>denumit</w:t>
            </w:r>
            <w:proofErr w:type="spellEnd"/>
            <w:r w:rsidRPr="00D00F19">
              <w:rPr>
                <w:noProof w:val="0"/>
                <w:lang w:val="en-US" w:eastAsia="ru-RU"/>
              </w:rPr>
              <w:t xml:space="preserve">(a)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u w:val="single"/>
                <w:lang w:val="en-US" w:eastAsia="ru-RU"/>
              </w:rPr>
              <w:t>Beneficiar</w:t>
            </w:r>
            <w:proofErr w:type="spellEnd"/>
          </w:p>
          <w:p w14:paraId="7CA1475A" w14:textId="77777777" w:rsidR="00D00F19" w:rsidRPr="00D00F19" w:rsidRDefault="00D00F19" w:rsidP="00D00F19">
            <w:pPr>
              <w:spacing w:line="276" w:lineRule="auto"/>
              <w:rPr>
                <w:i/>
                <w:noProof w:val="0"/>
                <w:lang w:val="en-US" w:eastAsia="ru-RU"/>
              </w:rPr>
            </w:pPr>
            <w:r w:rsidRPr="00D00F19">
              <w:rPr>
                <w:i/>
                <w:noProof w:val="0"/>
                <w:u w:val="single"/>
                <w:lang w:val="en-US" w:eastAsia="ru-RU"/>
              </w:rPr>
              <w:t xml:space="preserve">IDNO:1007601006391, data </w:t>
            </w:r>
            <w:proofErr w:type="spellStart"/>
            <w:r w:rsidRPr="00D00F19">
              <w:rPr>
                <w:i/>
                <w:noProof w:val="0"/>
                <w:u w:val="single"/>
                <w:lang w:val="en-US" w:eastAsia="ru-RU"/>
              </w:rPr>
              <w:t>luării</w:t>
            </w:r>
            <w:proofErr w:type="spellEnd"/>
            <w:r w:rsidRPr="00D00F19">
              <w:rPr>
                <w:i/>
                <w:noProof w:val="0"/>
                <w:u w:val="single"/>
                <w:lang w:val="en-US" w:eastAsia="ru-RU"/>
              </w:rPr>
              <w:t xml:space="preserve"> la </w:t>
            </w:r>
            <w:proofErr w:type="spellStart"/>
            <w:r w:rsidRPr="00D00F19">
              <w:rPr>
                <w:i/>
                <w:noProof w:val="0"/>
                <w:u w:val="single"/>
                <w:lang w:val="en-US" w:eastAsia="ru-RU"/>
              </w:rPr>
              <w:t>evidența</w:t>
            </w:r>
            <w:proofErr w:type="spellEnd"/>
            <w:r w:rsidRPr="00D00F19">
              <w:rPr>
                <w:i/>
                <w:noProof w:val="0"/>
                <w:u w:val="single"/>
                <w:lang w:val="en-US" w:eastAsia="ru-RU"/>
              </w:rPr>
              <w:t xml:space="preserve"> de stat: 02.08.2007, extras din </w:t>
            </w:r>
            <w:proofErr w:type="spellStart"/>
            <w:r w:rsidRPr="00D00F19">
              <w:rPr>
                <w:i/>
                <w:noProof w:val="0"/>
                <w:u w:val="single"/>
                <w:lang w:val="en-US" w:eastAsia="ru-RU"/>
              </w:rPr>
              <w:t>Registru</w:t>
            </w:r>
            <w:proofErr w:type="spellEnd"/>
            <w:r w:rsidRPr="00D00F19">
              <w:rPr>
                <w:i/>
                <w:noProof w:val="0"/>
                <w:u w:val="single"/>
                <w:lang w:val="en-US" w:eastAsia="ru-RU"/>
              </w:rPr>
              <w:t xml:space="preserve"> de stat nr. 53592 </w:t>
            </w:r>
            <w:proofErr w:type="gramStart"/>
            <w:r w:rsidRPr="00D00F19">
              <w:rPr>
                <w:i/>
                <w:noProof w:val="0"/>
                <w:u w:val="single"/>
                <w:lang w:val="en-US" w:eastAsia="ru-RU"/>
              </w:rPr>
              <w:t>din</w:t>
            </w:r>
            <w:proofErr w:type="gramEnd"/>
            <w:r w:rsidRPr="00D00F19">
              <w:rPr>
                <w:i/>
                <w:noProof w:val="0"/>
                <w:u w:val="single"/>
                <w:lang w:val="en-US" w:eastAsia="ru-RU"/>
              </w:rPr>
              <w:t xml:space="preserve"> 01.03.2024</w:t>
            </w:r>
            <w:r w:rsidRPr="00D00F19">
              <w:rPr>
                <w:b/>
                <w:i/>
                <w:noProof w:val="0"/>
                <w:lang w:val="en-US" w:eastAsia="ru-RU"/>
              </w:rPr>
              <w:t>_________________</w:t>
            </w:r>
            <w:r w:rsidRPr="00D00F19">
              <w:rPr>
                <w:i/>
                <w:noProof w:val="0"/>
                <w:lang w:val="en-US" w:eastAsia="ru-RU"/>
              </w:rPr>
              <w:t>,</w:t>
            </w:r>
          </w:p>
          <w:p w14:paraId="523B3B16" w14:textId="77777777" w:rsidR="00D00F19" w:rsidRPr="00D00F19" w:rsidRDefault="00D00F19" w:rsidP="00D00F19">
            <w:pPr>
              <w:spacing w:line="360" w:lineRule="auto"/>
              <w:jc w:val="center"/>
              <w:rPr>
                <w:i/>
                <w:noProof w:val="0"/>
                <w:sz w:val="18"/>
                <w:szCs w:val="18"/>
                <w:lang w:val="en-US" w:eastAsia="ru-RU"/>
              </w:rPr>
            </w:pPr>
            <w:r w:rsidRPr="00D00F19">
              <w:rPr>
                <w:i/>
                <w:noProof w:val="0"/>
                <w:sz w:val="18"/>
                <w:szCs w:val="18"/>
                <w:lang w:val="en-US" w:eastAsia="ru-RU"/>
              </w:rPr>
              <w:t>(</w:t>
            </w:r>
            <w:proofErr w:type="spellStart"/>
            <w:proofErr w:type="gramStart"/>
            <w:r w:rsidRPr="00D00F19">
              <w:rPr>
                <w:i/>
                <w:noProof w:val="0"/>
                <w:sz w:val="18"/>
                <w:szCs w:val="18"/>
                <w:lang w:val="en-US" w:eastAsia="ru-RU"/>
              </w:rPr>
              <w:t>se</w:t>
            </w:r>
            <w:proofErr w:type="spellEnd"/>
            <w:proofErr w:type="gramEnd"/>
            <w:r w:rsidRPr="00D00F19">
              <w:rPr>
                <w:i/>
                <w:noProof w:val="0"/>
                <w:sz w:val="18"/>
                <w:szCs w:val="18"/>
                <w:lang w:val="en-US" w:eastAsia="ru-RU"/>
              </w:rPr>
              <w:t xml:space="preserve"> </w:t>
            </w:r>
            <w:proofErr w:type="spellStart"/>
            <w:r w:rsidRPr="00D00F19">
              <w:rPr>
                <w:i/>
                <w:noProof w:val="0"/>
                <w:sz w:val="18"/>
                <w:szCs w:val="18"/>
                <w:lang w:val="en-US" w:eastAsia="ru-RU"/>
              </w:rPr>
              <w:t>indică</w:t>
            </w:r>
            <w:proofErr w:type="spellEnd"/>
            <w:r w:rsidRPr="00D00F19">
              <w:rPr>
                <w:i/>
                <w:noProof w:val="0"/>
                <w:sz w:val="18"/>
                <w:szCs w:val="18"/>
                <w:lang w:val="en-US" w:eastAsia="ru-RU"/>
              </w:rPr>
              <w:t xml:space="preserve"> nr. </w:t>
            </w:r>
            <w:proofErr w:type="spellStart"/>
            <w:r w:rsidRPr="00D00F19">
              <w:rPr>
                <w:i/>
                <w:noProof w:val="0"/>
                <w:sz w:val="18"/>
                <w:szCs w:val="18"/>
                <w:lang w:val="en-US" w:eastAsia="ru-RU"/>
              </w:rPr>
              <w:t>şi</w:t>
            </w:r>
            <w:proofErr w:type="spellEnd"/>
            <w:r w:rsidRPr="00D00F19">
              <w:rPr>
                <w:i/>
                <w:noProof w:val="0"/>
                <w:sz w:val="18"/>
                <w:szCs w:val="18"/>
                <w:lang w:val="en-US" w:eastAsia="ru-RU"/>
              </w:rPr>
              <w:t xml:space="preserve"> data de </w:t>
            </w:r>
            <w:proofErr w:type="spellStart"/>
            <w:r w:rsidRPr="00D00F19">
              <w:rPr>
                <w:i/>
                <w:noProof w:val="0"/>
                <w:sz w:val="18"/>
                <w:szCs w:val="18"/>
                <w:lang w:val="en-US" w:eastAsia="ru-RU"/>
              </w:rPr>
              <w:t>înregistrare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în</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Registrul</w:t>
            </w:r>
            <w:proofErr w:type="spellEnd"/>
            <w:r w:rsidRPr="00D00F19">
              <w:rPr>
                <w:i/>
                <w:noProof w:val="0"/>
                <w:sz w:val="18"/>
                <w:szCs w:val="18"/>
                <w:lang w:val="en-US" w:eastAsia="ru-RU"/>
              </w:rPr>
              <w:t xml:space="preserve"> de Stat)</w:t>
            </w:r>
          </w:p>
          <w:p w14:paraId="45568A5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ru-RU" w:eastAsia="ru-RU"/>
              </w:rPr>
              <w:t>pe</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altă</w:t>
            </w:r>
            <w:proofErr w:type="spellEnd"/>
            <w:r w:rsidRPr="00D00F19">
              <w:rPr>
                <w:noProof w:val="0"/>
                <w:lang w:val="ru-RU" w:eastAsia="ru-RU"/>
              </w:rPr>
              <w:t xml:space="preserve"> </w:t>
            </w:r>
            <w:proofErr w:type="spellStart"/>
            <w:r w:rsidRPr="00D00F19">
              <w:rPr>
                <w:noProof w:val="0"/>
                <w:lang w:val="ru-RU" w:eastAsia="ru-RU"/>
              </w:rPr>
              <w:t>parte</w:t>
            </w:r>
            <w:proofErr w:type="spellEnd"/>
            <w:r w:rsidRPr="00D00F19">
              <w:rPr>
                <w:noProof w:val="0"/>
                <w:lang w:val="ru-RU" w:eastAsia="ru-RU"/>
              </w:rPr>
              <w:t>,</w:t>
            </w:r>
          </w:p>
        </w:tc>
        <w:tc>
          <w:tcPr>
            <w:tcW w:w="2447" w:type="pct"/>
            <w:tcBorders>
              <w:top w:val="single" w:sz="4" w:space="0" w:color="auto"/>
              <w:left w:val="single" w:sz="4" w:space="0" w:color="auto"/>
              <w:bottom w:val="single" w:sz="4" w:space="0" w:color="auto"/>
              <w:right w:val="single" w:sz="4" w:space="0" w:color="auto"/>
            </w:tcBorders>
          </w:tcPr>
          <w:p w14:paraId="24061329" w14:textId="4AEE6DB7" w:rsidR="00D00F19" w:rsidRPr="00D00F19" w:rsidRDefault="00D00F19" w:rsidP="00D00F19">
            <w:pPr>
              <w:spacing w:line="276" w:lineRule="auto"/>
              <w:jc w:val="both"/>
              <w:rPr>
                <w:color w:val="000000"/>
                <w:u w:val="single"/>
              </w:rPr>
            </w:pPr>
            <w:r w:rsidRPr="00D00F19">
              <w:rPr>
                <w:b/>
                <w:u w:val="single"/>
              </w:rPr>
              <w:t xml:space="preserve">S.R.L.                      </w:t>
            </w:r>
            <w:r w:rsidRPr="00D00F19">
              <w:rPr>
                <w:b/>
                <w:color w:val="000000"/>
                <w:u w:val="single"/>
              </w:rPr>
              <w:t xml:space="preserve">_ </w:t>
            </w:r>
          </w:p>
          <w:p w14:paraId="1819C06C" w14:textId="77777777" w:rsidR="00D00F19" w:rsidRPr="00D00F19" w:rsidRDefault="00D00F19" w:rsidP="00D00F19">
            <w:pPr>
              <w:spacing w:line="276" w:lineRule="auto"/>
              <w:jc w:val="both"/>
              <w:rPr>
                <w:i/>
                <w:sz w:val="18"/>
                <w:szCs w:val="18"/>
              </w:rPr>
            </w:pPr>
            <w:r w:rsidRPr="00D00F19">
              <w:rPr>
                <w:i/>
                <w:sz w:val="18"/>
                <w:szCs w:val="18"/>
              </w:rPr>
              <w:t>(denumirea completă a întreprinderii, asociaţiei, organizaţiei)</w:t>
            </w:r>
          </w:p>
          <w:p w14:paraId="2EF7AF60" w14:textId="7F85321D" w:rsidR="00D00F19" w:rsidRPr="00D00F19" w:rsidRDefault="00D00F19" w:rsidP="00D00F19">
            <w:pPr>
              <w:spacing w:line="276" w:lineRule="auto"/>
              <w:jc w:val="both"/>
              <w:rPr>
                <w:sz w:val="20"/>
                <w:szCs w:val="20"/>
              </w:rPr>
            </w:pPr>
            <w:r w:rsidRPr="00D00F19">
              <w:rPr>
                <w:sz w:val="22"/>
                <w:szCs w:val="22"/>
              </w:rPr>
              <w:t>reprezentat legal prin</w:t>
            </w:r>
            <w:r w:rsidRPr="00D00F19">
              <w:rPr>
                <w:sz w:val="20"/>
                <w:szCs w:val="20"/>
              </w:rPr>
              <w:t xml:space="preserve"> </w:t>
            </w:r>
            <w:r w:rsidRPr="00D00F19">
              <w:rPr>
                <w:b/>
                <w:i/>
                <w:u w:val="single"/>
              </w:rPr>
              <w:t>Administratorul                                               ___</w:t>
            </w:r>
            <w:r>
              <w:rPr>
                <w:b/>
                <w:i/>
                <w:u w:val="single"/>
              </w:rPr>
              <w:t>_________________________</w:t>
            </w:r>
            <w:r w:rsidRPr="00D00F19">
              <w:rPr>
                <w:b/>
                <w:i/>
                <w:u w:val="single"/>
              </w:rPr>
              <w:t xml:space="preserve"> </w:t>
            </w:r>
            <w:r w:rsidRPr="00D00F19">
              <w:rPr>
                <w:b/>
                <w:i/>
                <w:sz w:val="20"/>
                <w:szCs w:val="20"/>
              </w:rPr>
              <w:t>       </w:t>
            </w:r>
            <w:r w:rsidRPr="00D00F19">
              <w:rPr>
                <w:sz w:val="20"/>
                <w:szCs w:val="20"/>
              </w:rPr>
              <w:t>          </w:t>
            </w:r>
          </w:p>
          <w:p w14:paraId="6F0FBBEE" w14:textId="77777777" w:rsidR="00D00F19" w:rsidRPr="00D00F19" w:rsidRDefault="00D00F19" w:rsidP="00D00F19">
            <w:pPr>
              <w:spacing w:line="276" w:lineRule="auto"/>
              <w:jc w:val="both"/>
              <w:rPr>
                <w:sz w:val="20"/>
                <w:szCs w:val="20"/>
              </w:rPr>
            </w:pPr>
            <w:r w:rsidRPr="00D00F19">
              <w:rPr>
                <w:i/>
                <w:iCs/>
                <w:sz w:val="20"/>
                <w:szCs w:val="20"/>
              </w:rPr>
              <w:t>(funcţia, numele, prenumele)</w:t>
            </w:r>
          </w:p>
          <w:p w14:paraId="49A9934B" w14:textId="77777777" w:rsidR="00D00F19" w:rsidRPr="00D00F19" w:rsidRDefault="00D00F19" w:rsidP="00D00F19">
            <w:pPr>
              <w:spacing w:line="276" w:lineRule="auto"/>
              <w:jc w:val="both"/>
              <w:rPr>
                <w:sz w:val="20"/>
                <w:szCs w:val="20"/>
              </w:rPr>
            </w:pPr>
            <w:r w:rsidRPr="00D00F19">
              <w:rPr>
                <w:noProof w:val="0"/>
                <w:lang w:eastAsia="ru-RU"/>
              </w:rPr>
              <w:t xml:space="preserve">în calitate de </w:t>
            </w:r>
            <w:r w:rsidRPr="00D00F19">
              <w:rPr>
                <w:i/>
                <w:noProof w:val="0"/>
                <w:u w:val="single"/>
                <w:lang w:eastAsia="ru-RU"/>
              </w:rPr>
              <w:t>Antreprenor</w:t>
            </w:r>
            <w:r w:rsidRPr="00D00F19">
              <w:rPr>
                <w:i/>
                <w:noProof w:val="0"/>
                <w:lang w:eastAsia="ru-RU"/>
              </w:rPr>
              <w:t>,</w:t>
            </w:r>
            <w:r w:rsidRPr="00D00F19">
              <w:rPr>
                <w:sz w:val="20"/>
                <w:szCs w:val="20"/>
              </w:rPr>
              <w:t>___________________</w:t>
            </w:r>
          </w:p>
          <w:p w14:paraId="09848B93" w14:textId="378F574D" w:rsidR="00D00F19" w:rsidRPr="00D00F19" w:rsidRDefault="00D00F19" w:rsidP="00D00F19">
            <w:pPr>
              <w:spacing w:line="276" w:lineRule="auto"/>
              <w:jc w:val="both"/>
              <w:rPr>
                <w:sz w:val="20"/>
                <w:szCs w:val="20"/>
              </w:rPr>
            </w:pPr>
            <w:r w:rsidRPr="00D00F19">
              <w:rPr>
                <w:sz w:val="20"/>
                <w:szCs w:val="20"/>
              </w:rPr>
              <w:t>  </w:t>
            </w:r>
            <w:r w:rsidRPr="00D00F19">
              <w:rPr>
                <w:i/>
                <w:u w:val="single"/>
              </w:rPr>
              <w:t xml:space="preserve">IDNO: </w:t>
            </w:r>
            <w:r>
              <w:rPr>
                <w:i/>
                <w:u w:val="single"/>
              </w:rPr>
              <w:t>_________</w:t>
            </w:r>
            <w:r w:rsidRPr="00D00F19">
              <w:rPr>
                <w:sz w:val="20"/>
                <w:szCs w:val="20"/>
              </w:rPr>
              <w:t xml:space="preserve">,  </w:t>
            </w:r>
            <w:r w:rsidRPr="00D00F19">
              <w:rPr>
                <w:i/>
                <w:u w:val="single"/>
              </w:rPr>
              <w:t xml:space="preserve">data luării la evidența de stat: </w:t>
            </w:r>
            <w:r>
              <w:rPr>
                <w:i/>
                <w:u w:val="single"/>
              </w:rPr>
              <w:t>_______</w:t>
            </w:r>
            <w:r w:rsidRPr="00D00F19">
              <w:rPr>
                <w:i/>
                <w:u w:val="single"/>
              </w:rPr>
              <w:t>,  extras  din  Registru  de  stat nr. _____________________ _ __</w:t>
            </w:r>
            <w:r w:rsidRPr="00D00F19">
              <w:rPr>
                <w:b/>
                <w:i/>
              </w:rPr>
              <w:t>___</w:t>
            </w:r>
          </w:p>
          <w:p w14:paraId="3CEB4C63" w14:textId="77777777" w:rsidR="00D00F19" w:rsidRPr="00D00F19" w:rsidRDefault="00D00F19" w:rsidP="00D00F19">
            <w:pPr>
              <w:spacing w:line="276" w:lineRule="auto"/>
              <w:jc w:val="both"/>
              <w:rPr>
                <w:i/>
                <w:iCs/>
                <w:sz w:val="20"/>
                <w:szCs w:val="20"/>
              </w:rPr>
            </w:pPr>
            <w:r w:rsidRPr="00D00F19">
              <w:rPr>
                <w:i/>
                <w:iCs/>
                <w:sz w:val="20"/>
                <w:szCs w:val="20"/>
              </w:rPr>
              <w:t>(se indică nr.şi data de înregistrare în Registrul de Stat)</w:t>
            </w:r>
          </w:p>
          <w:p w14:paraId="29DE3E78" w14:textId="77777777" w:rsidR="00D00F19" w:rsidRPr="00D00F19" w:rsidRDefault="00D00F19" w:rsidP="00D00F19">
            <w:pPr>
              <w:spacing w:line="276" w:lineRule="auto"/>
              <w:jc w:val="both"/>
              <w:rPr>
                <w:sz w:val="20"/>
                <w:szCs w:val="20"/>
              </w:rPr>
            </w:pPr>
          </w:p>
          <w:p w14:paraId="4E0F4687" w14:textId="77777777" w:rsidR="00D00F19" w:rsidRPr="00D00F19" w:rsidRDefault="00D00F19" w:rsidP="00D00F19">
            <w:pPr>
              <w:tabs>
                <w:tab w:val="left" w:pos="360"/>
              </w:tabs>
              <w:spacing w:line="276" w:lineRule="auto"/>
              <w:jc w:val="both"/>
              <w:rPr>
                <w:b/>
                <w:noProof w:val="0"/>
                <w:lang w:val="nl-NL" w:eastAsia="ru-RU"/>
              </w:rPr>
            </w:pPr>
            <w:r w:rsidRPr="00D00F19">
              <w:rPr>
                <w:sz w:val="22"/>
                <w:szCs w:val="22"/>
              </w:rPr>
              <w:t>pe de o parte,</w:t>
            </w:r>
          </w:p>
          <w:p w14:paraId="3B118714" w14:textId="77777777" w:rsidR="00D00F19" w:rsidRPr="00D00F19" w:rsidRDefault="00D00F19" w:rsidP="00D00F19">
            <w:pPr>
              <w:tabs>
                <w:tab w:val="left" w:pos="360"/>
              </w:tabs>
              <w:spacing w:line="276" w:lineRule="auto"/>
              <w:jc w:val="both"/>
              <w:rPr>
                <w:b/>
                <w:noProof w:val="0"/>
                <w:lang w:val="nl-NL" w:eastAsia="ru-RU"/>
              </w:rPr>
            </w:pPr>
          </w:p>
          <w:p w14:paraId="2A77E288" w14:textId="77777777" w:rsidR="00D00F19" w:rsidRPr="00D00F19" w:rsidRDefault="00D00F19" w:rsidP="00D00F19">
            <w:pPr>
              <w:tabs>
                <w:tab w:val="left" w:pos="360"/>
              </w:tabs>
              <w:spacing w:line="276" w:lineRule="auto"/>
              <w:jc w:val="both"/>
              <w:rPr>
                <w:noProof w:val="0"/>
                <w:lang w:val="nl-NL" w:eastAsia="ru-RU"/>
              </w:rPr>
            </w:pPr>
          </w:p>
        </w:tc>
      </w:tr>
    </w:tbl>
    <w:p w14:paraId="5CBCE55E" w14:textId="77777777" w:rsidR="00D00F19" w:rsidRPr="00D00F19" w:rsidRDefault="00D00F19" w:rsidP="00D00F19">
      <w:pPr>
        <w:tabs>
          <w:tab w:val="left" w:pos="1260"/>
        </w:tabs>
        <w:contextualSpacing/>
        <w:jc w:val="both"/>
        <w:rPr>
          <w:noProof w:val="0"/>
          <w:lang w:val="en-US" w:eastAsia="ru-RU"/>
        </w:rPr>
      </w:pPr>
      <w:proofErr w:type="spellStart"/>
      <w:r w:rsidRPr="00D00F19">
        <w:rPr>
          <w:noProof w:val="0"/>
          <w:lang w:val="en-US" w:eastAsia="ru-RU"/>
        </w:rPr>
        <w:t>ambii</w:t>
      </w:r>
      <w:proofErr w:type="spellEnd"/>
      <w:r w:rsidRPr="00D00F19">
        <w:rPr>
          <w:noProof w:val="0"/>
          <w:lang w:val="en-US" w:eastAsia="ru-RU"/>
        </w:rPr>
        <w:t xml:space="preserve"> (</w:t>
      </w:r>
      <w:proofErr w:type="spellStart"/>
      <w:r w:rsidRPr="00D00F19">
        <w:rPr>
          <w:noProof w:val="0"/>
          <w:lang w:val="en-US" w:eastAsia="ru-RU"/>
        </w:rPr>
        <w:t>denumiţi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lang w:val="en-US" w:eastAsia="ru-RU"/>
        </w:rPr>
        <w:t>Părţi</w:t>
      </w:r>
      <w:proofErr w:type="spellEnd"/>
      <w:r w:rsidRPr="00D00F19">
        <w:rPr>
          <w:noProof w:val="0"/>
          <w:lang w:val="en-US" w:eastAsia="ru-RU"/>
        </w:rPr>
        <w:t xml:space="preserve">), au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următoarele</w:t>
      </w:r>
      <w:proofErr w:type="spellEnd"/>
      <w:r w:rsidRPr="00D00F19">
        <w:rPr>
          <w:noProof w:val="0"/>
          <w:lang w:val="en-US" w:eastAsia="ru-RU"/>
        </w:rPr>
        <w:t>:</w:t>
      </w:r>
    </w:p>
    <w:tbl>
      <w:tblPr>
        <w:tblW w:w="9540" w:type="dxa"/>
        <w:tblLayout w:type="fixed"/>
        <w:tblLook w:val="04A0" w:firstRow="1" w:lastRow="0" w:firstColumn="1" w:lastColumn="0" w:noHBand="0" w:noVBand="1"/>
      </w:tblPr>
      <w:tblGrid>
        <w:gridCol w:w="9540"/>
      </w:tblGrid>
      <w:tr w:rsidR="00D00F19" w:rsidRPr="00D00F19" w14:paraId="338F88E1" w14:textId="77777777">
        <w:trPr>
          <w:trHeight w:val="697"/>
        </w:trPr>
        <w:tc>
          <w:tcPr>
            <w:tcW w:w="9540" w:type="dxa"/>
            <w:vAlign w:val="center"/>
          </w:tcPr>
          <w:p w14:paraId="55B833DE" w14:textId="77777777" w:rsidR="00D00F19" w:rsidRPr="00D00F19" w:rsidRDefault="00D00F19" w:rsidP="00D00F19">
            <w:pPr>
              <w:tabs>
                <w:tab w:val="left" w:pos="360"/>
              </w:tabs>
              <w:spacing w:line="276" w:lineRule="auto"/>
              <w:jc w:val="both"/>
              <w:rPr>
                <w:noProof w:val="0"/>
                <w:lang w:val="en-US" w:eastAsia="ru-RU"/>
              </w:rPr>
            </w:pPr>
          </w:p>
          <w:p w14:paraId="16AABAFF" w14:textId="77777777" w:rsidR="00D00F19" w:rsidRPr="00D00F19" w:rsidRDefault="00D00F19" w:rsidP="00D00F19">
            <w:pPr>
              <w:tabs>
                <w:tab w:val="left" w:pos="525"/>
                <w:tab w:val="left" w:pos="1134"/>
                <w:tab w:val="left" w:pos="3705"/>
              </w:tabs>
              <w:spacing w:line="276" w:lineRule="auto"/>
              <w:jc w:val="both"/>
              <w:rPr>
                <w:b/>
                <w:noProof w:val="0"/>
                <w:lang w:val="en-US" w:eastAsia="ru-RU"/>
              </w:rPr>
            </w:pPr>
            <w:r w:rsidRPr="00D00F19">
              <w:rPr>
                <w:b/>
                <w:noProof w:val="0"/>
                <w:lang w:val="en-US" w:eastAsia="ru-RU"/>
              </w:rPr>
              <w:t>1. OBIECTUL CONTRACTULUI</w:t>
            </w:r>
          </w:p>
          <w:p w14:paraId="2ED478F8" w14:textId="68DD5A1A" w:rsidR="00D00F19" w:rsidRPr="00D00F19" w:rsidRDefault="00D00F19" w:rsidP="00D00F19">
            <w:pPr>
              <w:spacing w:line="276" w:lineRule="auto"/>
              <w:jc w:val="both"/>
              <w:rPr>
                <w:i/>
                <w:iCs/>
                <w:u w:val="single"/>
              </w:rPr>
            </w:pP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obligă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w:t>
            </w:r>
            <w:r w:rsidRPr="00D00F19">
              <w:rPr>
                <w:b/>
                <w:bCs/>
                <w:lang w:eastAsia="ru-RU"/>
              </w:rPr>
              <w:t xml:space="preserve">: </w:t>
            </w:r>
            <w:proofErr w:type="spellStart"/>
            <w:r w:rsidR="00830E10" w:rsidRPr="00830E10">
              <w:rPr>
                <w:b/>
                <w:noProof w:val="0"/>
                <w:lang w:val="en-US" w:eastAsia="ru-RU"/>
              </w:rPr>
              <w:t>Lucrări</w:t>
            </w:r>
            <w:proofErr w:type="spellEnd"/>
            <w:r w:rsidR="00830E10" w:rsidRPr="00830E10">
              <w:rPr>
                <w:b/>
                <w:noProof w:val="0"/>
                <w:lang w:val="en-US" w:eastAsia="ru-RU"/>
              </w:rPr>
              <w:t xml:space="preserve"> de </w:t>
            </w:r>
            <w:proofErr w:type="spellStart"/>
            <w:r w:rsidR="00830E10" w:rsidRPr="00830E10">
              <w:rPr>
                <w:b/>
                <w:noProof w:val="0"/>
                <w:lang w:val="en-US" w:eastAsia="ru-RU"/>
              </w:rPr>
              <w:t>reabilitare</w:t>
            </w:r>
            <w:proofErr w:type="spellEnd"/>
            <w:r w:rsidR="00830E10" w:rsidRPr="00830E10">
              <w:rPr>
                <w:b/>
                <w:noProof w:val="0"/>
                <w:lang w:val="en-US" w:eastAsia="ru-RU"/>
              </w:rPr>
              <w:t xml:space="preserve"> </w:t>
            </w:r>
            <w:proofErr w:type="spellStart"/>
            <w:r w:rsidR="00830E10" w:rsidRPr="00830E10">
              <w:rPr>
                <w:b/>
                <w:noProof w:val="0"/>
                <w:lang w:val="en-US" w:eastAsia="ru-RU"/>
              </w:rPr>
              <w:t>și</w:t>
            </w:r>
            <w:proofErr w:type="spellEnd"/>
            <w:r w:rsidR="00830E10" w:rsidRPr="00830E10">
              <w:rPr>
                <w:b/>
                <w:noProof w:val="0"/>
                <w:lang w:val="en-US" w:eastAsia="ru-RU"/>
              </w:rPr>
              <w:t xml:space="preserve"> </w:t>
            </w:r>
            <w:proofErr w:type="spellStart"/>
            <w:r w:rsidR="00830E10" w:rsidRPr="00830E10">
              <w:rPr>
                <w:b/>
                <w:noProof w:val="0"/>
                <w:lang w:val="en-US" w:eastAsia="ru-RU"/>
              </w:rPr>
              <w:t>amenajare</w:t>
            </w:r>
            <w:proofErr w:type="spellEnd"/>
            <w:r w:rsidR="00830E10" w:rsidRPr="00830E10">
              <w:rPr>
                <w:b/>
                <w:noProof w:val="0"/>
                <w:lang w:val="en-US" w:eastAsia="ru-RU"/>
              </w:rPr>
              <w:t xml:space="preserve"> a </w:t>
            </w:r>
            <w:proofErr w:type="spellStart"/>
            <w:r w:rsidR="00830E10" w:rsidRPr="00830E10">
              <w:rPr>
                <w:b/>
                <w:noProof w:val="0"/>
                <w:lang w:val="en-US" w:eastAsia="ru-RU"/>
              </w:rPr>
              <w:t>teritoriilor</w:t>
            </w:r>
            <w:proofErr w:type="spellEnd"/>
            <w:r w:rsidR="00830E10" w:rsidRPr="00830E10">
              <w:rPr>
                <w:b/>
                <w:noProof w:val="0"/>
                <w:lang w:val="en-US" w:eastAsia="ru-RU"/>
              </w:rPr>
              <w:t xml:space="preserve"> </w:t>
            </w:r>
            <w:proofErr w:type="spellStart"/>
            <w:r w:rsidR="00830E10" w:rsidRPr="00830E10">
              <w:rPr>
                <w:b/>
                <w:noProof w:val="0"/>
                <w:lang w:val="en-US" w:eastAsia="ru-RU"/>
              </w:rPr>
              <w:t>aferente</w:t>
            </w:r>
            <w:proofErr w:type="spellEnd"/>
            <w:r w:rsidR="00830E10" w:rsidRPr="00830E10">
              <w:rPr>
                <w:b/>
                <w:noProof w:val="0"/>
                <w:lang w:val="en-US" w:eastAsia="ru-RU"/>
              </w:rPr>
              <w:t xml:space="preserve"> </w:t>
            </w:r>
            <w:proofErr w:type="spellStart"/>
            <w:r w:rsidR="00830E10" w:rsidRPr="00830E10">
              <w:rPr>
                <w:b/>
                <w:noProof w:val="0"/>
                <w:lang w:val="en-US" w:eastAsia="ru-RU"/>
              </w:rPr>
              <w:t>blocurilor</w:t>
            </w:r>
            <w:proofErr w:type="spellEnd"/>
            <w:r w:rsidR="00830E10" w:rsidRPr="00830E10">
              <w:rPr>
                <w:b/>
                <w:noProof w:val="0"/>
                <w:lang w:val="en-US" w:eastAsia="ru-RU"/>
              </w:rPr>
              <w:t xml:space="preserve"> locative din UAT Rezina</w:t>
            </w:r>
            <w:r w:rsidRPr="00D00F19">
              <w:rPr>
                <w:b/>
                <w:bCs/>
                <w:lang w:eastAsia="ru-RU"/>
              </w:rPr>
              <w:t xml:space="preserve">: </w:t>
            </w:r>
            <w:r w:rsidRPr="00D00F19">
              <w:rPr>
                <w:b/>
                <w:i/>
                <w:iCs/>
                <w:noProof w:val="0"/>
                <w:sz w:val="22"/>
                <w:szCs w:val="22"/>
                <w:u w:val="single"/>
                <w:lang w:eastAsia="ru-RU"/>
              </w:rPr>
              <w:t>Lotul nr. 1:</w:t>
            </w:r>
            <w:r w:rsidR="00ED3FDF" w:rsidRPr="00D00F19">
              <w:rPr>
                <w:b/>
                <w:i/>
                <w:iCs/>
                <w:noProof w:val="0"/>
                <w:sz w:val="22"/>
                <w:szCs w:val="22"/>
                <w:u w:val="single"/>
                <w:lang w:eastAsia="ru-RU"/>
              </w:rPr>
              <w:t xml:space="preserve"> </w:t>
            </w:r>
            <w:r w:rsidR="00830E10" w:rsidRPr="00830E10">
              <w:rPr>
                <w:b/>
                <w:i/>
                <w:iCs/>
                <w:noProof w:val="0"/>
                <w:sz w:val="22"/>
                <w:szCs w:val="22"/>
                <w:u w:val="single"/>
                <w:lang w:eastAsia="ru-RU"/>
              </w:rPr>
              <w:t>Lucrări de reabilitare a curților blocurilor locative din str. Păcii (nr. 35, 37, 39, 41, 43, 45, 71), orașul Rezina</w:t>
            </w:r>
            <w:r w:rsidRPr="00D00F19">
              <w:rPr>
                <w:b/>
                <w:i/>
                <w:iCs/>
                <w:noProof w:val="0"/>
                <w:sz w:val="22"/>
                <w:szCs w:val="22"/>
                <w:u w:val="single"/>
                <w:lang w:eastAsia="ru-RU"/>
              </w:rPr>
              <w:t xml:space="preserve"> </w:t>
            </w:r>
            <w:r w:rsidR="00ED3FDF">
              <w:rPr>
                <w:b/>
                <w:i/>
                <w:iCs/>
                <w:noProof w:val="0"/>
                <w:sz w:val="22"/>
                <w:szCs w:val="22"/>
                <w:u w:val="single"/>
                <w:lang w:eastAsia="ru-RU"/>
              </w:rPr>
              <w:t xml:space="preserve"> </w:t>
            </w:r>
            <w:r w:rsidRPr="00D00F19">
              <w:rPr>
                <w:b/>
                <w:i/>
                <w:iCs/>
                <w:noProof w:val="0"/>
                <w:sz w:val="22"/>
                <w:szCs w:val="22"/>
                <w:u w:val="single"/>
                <w:lang w:eastAsia="ru-RU"/>
              </w:rPr>
              <w:t xml:space="preserve"> </w:t>
            </w:r>
            <w:r>
              <w:rPr>
                <w:b/>
                <w:i/>
                <w:iCs/>
                <w:noProof w:val="0"/>
                <w:sz w:val="22"/>
                <w:szCs w:val="22"/>
                <w:u w:val="single"/>
                <w:lang w:eastAsia="ru-RU"/>
              </w:rPr>
              <w:t xml:space="preserve"> și </w:t>
            </w:r>
            <w:r w:rsidR="00EF16B8">
              <w:rPr>
                <w:b/>
                <w:i/>
                <w:iCs/>
                <w:noProof w:val="0"/>
                <w:sz w:val="22"/>
                <w:szCs w:val="22"/>
                <w:u w:val="single"/>
                <w:lang w:eastAsia="ru-RU"/>
              </w:rPr>
              <w:t xml:space="preserve">   </w:t>
            </w:r>
            <w:r w:rsidRPr="00D00F19">
              <w:rPr>
                <w:b/>
                <w:i/>
                <w:iCs/>
                <w:noProof w:val="0"/>
                <w:sz w:val="22"/>
                <w:szCs w:val="22"/>
                <w:u w:val="single"/>
                <w:lang w:eastAsia="ru-RU"/>
              </w:rPr>
              <w:t xml:space="preserve">Lotul nr. 2: </w:t>
            </w:r>
            <w:proofErr w:type="spellStart"/>
            <w:r w:rsidR="00830E10" w:rsidRPr="00830E10">
              <w:rPr>
                <w:b/>
                <w:i/>
                <w:iCs/>
                <w:noProof w:val="0"/>
                <w:sz w:val="22"/>
                <w:szCs w:val="22"/>
                <w:u w:val="single"/>
                <w:lang w:eastAsia="ru-RU"/>
              </w:rPr>
              <w:t>Lucrari</w:t>
            </w:r>
            <w:proofErr w:type="spellEnd"/>
            <w:r w:rsidR="00830E10" w:rsidRPr="00830E10">
              <w:rPr>
                <w:b/>
                <w:i/>
                <w:iCs/>
                <w:noProof w:val="0"/>
                <w:sz w:val="22"/>
                <w:szCs w:val="22"/>
                <w:u w:val="single"/>
                <w:lang w:eastAsia="ru-RU"/>
              </w:rPr>
              <w:t xml:space="preserve"> de amenajare a trotuarului din str. Eminescu pana la 27 August, nr.14, or. Rezina</w:t>
            </w:r>
            <w:r>
              <w:rPr>
                <w:b/>
                <w:i/>
                <w:iCs/>
                <w:noProof w:val="0"/>
                <w:sz w:val="22"/>
                <w:szCs w:val="22"/>
                <w:u w:val="single"/>
                <w:lang w:eastAsia="ru-RU"/>
              </w:rPr>
              <w:t xml:space="preserve"> </w:t>
            </w:r>
            <w:r w:rsidRPr="00D00F19">
              <w:rPr>
                <w:noProof w:val="0"/>
                <w:lang w:eastAsia="ru-RU"/>
              </w:rPr>
              <w:t xml:space="preserve">în conformitate cu prevederile proiectului tehnic, cu detaliile de </w:t>
            </w:r>
            <w:proofErr w:type="spellStart"/>
            <w:r w:rsidRPr="00D00F19">
              <w:rPr>
                <w:noProof w:val="0"/>
                <w:lang w:eastAsia="ru-RU"/>
              </w:rPr>
              <w:t>execuţie</w:t>
            </w:r>
            <w:proofErr w:type="spellEnd"/>
            <w:r w:rsidRPr="00D00F19">
              <w:rPr>
                <w:noProof w:val="0"/>
                <w:lang w:eastAsia="ru-RU"/>
              </w:rPr>
              <w:t xml:space="preserve">, precum </w:t>
            </w:r>
            <w:proofErr w:type="spellStart"/>
            <w:r w:rsidRPr="00D00F19">
              <w:rPr>
                <w:noProof w:val="0"/>
                <w:lang w:eastAsia="ru-RU"/>
              </w:rPr>
              <w:t>şi</w:t>
            </w:r>
            <w:proofErr w:type="spellEnd"/>
            <w:r w:rsidRPr="00D00F19">
              <w:rPr>
                <w:noProof w:val="0"/>
                <w:lang w:eastAsia="ru-RU"/>
              </w:rPr>
              <w:t xml:space="preserve"> cu normativele, standardele </w:t>
            </w:r>
            <w:proofErr w:type="spellStart"/>
            <w:r w:rsidRPr="00D00F19">
              <w:rPr>
                <w:noProof w:val="0"/>
                <w:lang w:eastAsia="ru-RU"/>
              </w:rPr>
              <w:t>şi</w:t>
            </w:r>
            <w:proofErr w:type="spellEnd"/>
            <w:r w:rsidRPr="00D00F19">
              <w:rPr>
                <w:noProof w:val="0"/>
                <w:lang w:eastAsia="ru-RU"/>
              </w:rPr>
              <w:t xml:space="preserve"> </w:t>
            </w:r>
            <w:proofErr w:type="spellStart"/>
            <w:r w:rsidRPr="00D00F19">
              <w:rPr>
                <w:noProof w:val="0"/>
                <w:lang w:eastAsia="ru-RU"/>
              </w:rPr>
              <w:t>prescripţiile</w:t>
            </w:r>
            <w:proofErr w:type="spellEnd"/>
            <w:r w:rsidRPr="00D00F19">
              <w:rPr>
                <w:noProof w:val="0"/>
                <w:lang w:eastAsia="ru-RU"/>
              </w:rPr>
              <w:t xml:space="preserve"> tehnice, achiziționate conform procedurii de achiziție publică    </w:t>
            </w:r>
            <w:r w:rsidRPr="00D00F19">
              <w:rPr>
                <w:iCs/>
              </w:rPr>
              <w:t xml:space="preserve">de tip </w:t>
            </w:r>
            <w:r w:rsidR="00830E10">
              <w:rPr>
                <w:i/>
                <w:u w:val="single"/>
              </w:rPr>
              <w:t>Licitație publică deschisă</w:t>
            </w:r>
            <w:r w:rsidRPr="00D00F19">
              <w:rPr>
                <w:iCs/>
              </w:rPr>
              <w:t xml:space="preserve">, nr. procedurii </w:t>
            </w:r>
            <w:r w:rsidRPr="00D00F19">
              <w:rPr>
                <w:i/>
              </w:rPr>
              <w:t>ocds-b3wdp1-MD-</w:t>
            </w:r>
            <w:r>
              <w:rPr>
                <w:i/>
              </w:rPr>
              <w:t>__________________</w:t>
            </w:r>
            <w:r w:rsidRPr="00D00F19">
              <w:rPr>
                <w:i/>
              </w:rPr>
              <w:t xml:space="preserve"> din </w:t>
            </w:r>
            <w:r>
              <w:rPr>
                <w:i/>
              </w:rPr>
              <w:t>________</w:t>
            </w:r>
            <w:r w:rsidRPr="00D00F19">
              <w:rPr>
                <w:i/>
              </w:rPr>
              <w:t>2026,</w:t>
            </w:r>
            <w:r w:rsidRPr="00D00F19">
              <w:rPr>
                <w:iCs/>
              </w:rPr>
              <w:t xml:space="preserve"> și planului de achiziții modificat al  Beneficiarului  din </w:t>
            </w:r>
            <w:r w:rsidRPr="00D00F19">
              <w:rPr>
                <w:i/>
                <w:u w:val="single"/>
              </w:rPr>
              <w:t>“1</w:t>
            </w:r>
            <w:r>
              <w:rPr>
                <w:i/>
                <w:u w:val="single"/>
              </w:rPr>
              <w:t>5</w:t>
            </w:r>
            <w:r w:rsidRPr="00D00F19">
              <w:rPr>
                <w:i/>
                <w:u w:val="single"/>
              </w:rPr>
              <w:t xml:space="preserve">” </w:t>
            </w:r>
            <w:r>
              <w:rPr>
                <w:i/>
                <w:u w:val="single"/>
              </w:rPr>
              <w:t>iulie</w:t>
            </w:r>
            <w:r w:rsidRPr="00D00F19">
              <w:rPr>
                <w:i/>
                <w:u w:val="single"/>
              </w:rPr>
              <w:t xml:space="preserve"> 2026</w:t>
            </w:r>
            <w:r w:rsidRPr="00D00F19">
              <w:rPr>
                <w:i/>
                <w:iCs/>
                <w:u w:val="single"/>
              </w:rPr>
              <w:t>.</w:t>
            </w:r>
          </w:p>
          <w:p w14:paraId="28317BA4" w14:textId="77777777" w:rsidR="00D00F19" w:rsidRPr="00D00F19" w:rsidRDefault="00D00F19" w:rsidP="00D00F19">
            <w:pPr>
              <w:tabs>
                <w:tab w:val="left" w:pos="525"/>
                <w:tab w:val="left" w:pos="567"/>
              </w:tabs>
              <w:spacing w:line="276" w:lineRule="auto"/>
              <w:ind w:left="-15"/>
              <w:jc w:val="both"/>
              <w:rPr>
                <w:b/>
                <w:noProof w:val="0"/>
                <w:lang w:eastAsia="ru-RU"/>
              </w:rPr>
            </w:pPr>
          </w:p>
          <w:p w14:paraId="0D61093D" w14:textId="77777777" w:rsidR="00D00F19" w:rsidRPr="00D00F19" w:rsidRDefault="00D00F19" w:rsidP="00D00F19">
            <w:pPr>
              <w:tabs>
                <w:tab w:val="left" w:pos="525"/>
                <w:tab w:val="left" w:pos="567"/>
              </w:tabs>
              <w:spacing w:line="276" w:lineRule="auto"/>
              <w:ind w:left="-15"/>
              <w:jc w:val="both"/>
              <w:rPr>
                <w:b/>
                <w:noProof w:val="0"/>
                <w:lang w:val="en-US" w:eastAsia="ru-RU"/>
              </w:rPr>
            </w:pPr>
            <w:r w:rsidRPr="00D00F19">
              <w:rPr>
                <w:b/>
                <w:noProof w:val="0"/>
                <w:lang w:val="en-US" w:eastAsia="ru-RU"/>
              </w:rPr>
              <w:t>2. DOCUMENTELE CONTRACTULUI</w:t>
            </w:r>
          </w:p>
          <w:p w14:paraId="5EAC27A6"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2.1.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componente</w:t>
            </w:r>
            <w:proofErr w:type="spellEnd"/>
            <w:r w:rsidRPr="00D00F19">
              <w:rPr>
                <w:noProof w:val="0"/>
                <w:lang w:val="en-US" w:eastAsia="ru-RU"/>
              </w:rPr>
              <w:t xml:space="preserve"> ale </w:t>
            </w:r>
            <w:proofErr w:type="spellStart"/>
            <w:r w:rsidRPr="00D00F19">
              <w:rPr>
                <w:noProof w:val="0"/>
                <w:lang w:val="en-US" w:eastAsia="ru-RU"/>
              </w:rPr>
              <w:t>Contractului</w:t>
            </w:r>
            <w:proofErr w:type="spellEnd"/>
            <w:r w:rsidRPr="00D00F19">
              <w:rPr>
                <w:noProof w:val="0"/>
                <w:lang w:val="en-US" w:eastAsia="ru-RU"/>
              </w:rPr>
              <w:t>:</w:t>
            </w:r>
          </w:p>
          <w:p w14:paraId="0D79F7E1" w14:textId="77777777" w:rsidR="00D00F19" w:rsidRPr="00D00F19" w:rsidRDefault="00D00F19">
            <w:pPr>
              <w:numPr>
                <w:ilvl w:val="0"/>
                <w:numId w:val="22"/>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Formularul</w:t>
            </w:r>
            <w:proofErr w:type="spellEnd"/>
            <w:r w:rsidRPr="00D00F19">
              <w:rPr>
                <w:noProof w:val="0"/>
                <w:lang w:val="ru-RU" w:eastAsia="ru-RU"/>
              </w:rPr>
              <w:t xml:space="preserve"> </w:t>
            </w:r>
            <w:proofErr w:type="spellStart"/>
            <w:r w:rsidRPr="00D00F19">
              <w:rPr>
                <w:noProof w:val="0"/>
                <w:lang w:val="ru-RU" w:eastAsia="ru-RU"/>
              </w:rPr>
              <w:t>contractului</w:t>
            </w:r>
            <w:proofErr w:type="spellEnd"/>
            <w:r w:rsidRPr="00D00F19">
              <w:rPr>
                <w:noProof w:val="0"/>
                <w:lang w:val="ru-RU" w:eastAsia="ru-RU"/>
              </w:rPr>
              <w:t>;</w:t>
            </w:r>
          </w:p>
          <w:p w14:paraId="1B272DC9"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financiară</w:t>
            </w:r>
            <w:proofErr w:type="spellEnd"/>
            <w:r w:rsidRPr="00D00F19">
              <w:rPr>
                <w:noProof w:val="0"/>
                <w:lang w:val="en-US" w:eastAsia="ru-RU"/>
              </w:rPr>
              <w:t>;</w:t>
            </w:r>
          </w:p>
          <w:p w14:paraId="49143097" w14:textId="77777777" w:rsidR="00D00F19" w:rsidRPr="00D00F19" w:rsidRDefault="00D00F19">
            <w:pPr>
              <w:numPr>
                <w:ilvl w:val="0"/>
                <w:numId w:val="22"/>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Caietul</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sarcini</w:t>
            </w:r>
            <w:proofErr w:type="spellEnd"/>
            <w:r w:rsidRPr="00D00F19">
              <w:rPr>
                <w:noProof w:val="0"/>
                <w:lang w:val="ru-RU" w:eastAsia="ru-RU"/>
              </w:rPr>
              <w:t>;</w:t>
            </w:r>
          </w:p>
          <w:p w14:paraId="2698F004"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w:t>
            </w:r>
          </w:p>
          <w:p w14:paraId="543C9727" w14:textId="77777777" w:rsidR="00D00F19" w:rsidRPr="00D00F19" w:rsidRDefault="00D00F19">
            <w:pPr>
              <w:numPr>
                <w:ilvl w:val="0"/>
                <w:numId w:val="22"/>
              </w:numPr>
              <w:tabs>
                <w:tab w:val="left" w:pos="360"/>
              </w:tabs>
              <w:suppressAutoHyphens/>
              <w:spacing w:line="276" w:lineRule="auto"/>
              <w:ind w:left="-15" w:firstLine="0"/>
              <w:jc w:val="both"/>
              <w:rPr>
                <w:noProof w:val="0"/>
                <w:lang w:val="nl-NL" w:eastAsia="ru-RU"/>
              </w:rPr>
            </w:pPr>
            <w:r w:rsidRPr="00D00F19">
              <w:rPr>
                <w:noProof w:val="0"/>
                <w:lang w:val="nl-NL" w:eastAsia="ru-RU"/>
              </w:rPr>
              <w:t>Acordul de asociere (după caz);</w:t>
            </w:r>
          </w:p>
          <w:p w14:paraId="337F9ADF"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Contractele</w:t>
            </w:r>
            <w:proofErr w:type="spellEnd"/>
            <w:r w:rsidRPr="00D00F19">
              <w:rPr>
                <w:noProof w:val="0"/>
                <w:lang w:val="en-US" w:eastAsia="ru-RU"/>
              </w:rPr>
              <w:t xml:space="preserve"> </w:t>
            </w:r>
            <w:proofErr w:type="spellStart"/>
            <w:r w:rsidRPr="00D00F19">
              <w:rPr>
                <w:noProof w:val="0"/>
                <w:lang w:val="en-US" w:eastAsia="ru-RU"/>
              </w:rPr>
              <w:t>încheiate</w:t>
            </w:r>
            <w:proofErr w:type="spellEnd"/>
            <w:r w:rsidRPr="00D00F19">
              <w:rPr>
                <w:noProof w:val="0"/>
                <w:lang w:val="en-US" w:eastAsia="ru-RU"/>
              </w:rPr>
              <w:t xml:space="preserve"> cu </w:t>
            </w:r>
            <w:proofErr w:type="spellStart"/>
            <w:r w:rsidRPr="00D00F19">
              <w:rPr>
                <w:noProof w:val="0"/>
                <w:lang w:val="en-US" w:eastAsia="ru-RU"/>
              </w:rPr>
              <w:t>subcontractanții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r w:rsidRPr="00D00F19">
              <w:rPr>
                <w:noProof w:val="0"/>
                <w:lang w:eastAsia="ru-RU"/>
              </w:rPr>
              <w:t>caz</w:t>
            </w:r>
            <w:r w:rsidRPr="00D00F19">
              <w:rPr>
                <w:noProof w:val="0"/>
                <w:lang w:val="en-US" w:eastAsia="ru-RU"/>
              </w:rPr>
              <w:t>);</w:t>
            </w:r>
          </w:p>
          <w:p w14:paraId="41651F79"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w:t>
            </w:r>
          </w:p>
          <w:p w14:paraId="5F754337" w14:textId="77777777" w:rsidR="00D00F19" w:rsidRPr="00D00F19" w:rsidRDefault="00D00F19" w:rsidP="00D00F19">
            <w:pPr>
              <w:tabs>
                <w:tab w:val="left" w:pos="360"/>
              </w:tabs>
              <w:spacing w:line="276" w:lineRule="auto"/>
              <w:ind w:left="1530"/>
              <w:contextualSpacing/>
              <w:jc w:val="both"/>
              <w:rPr>
                <w:noProof w:val="0"/>
                <w:lang w:val="en-US" w:eastAsia="ru-RU"/>
              </w:rPr>
            </w:pPr>
          </w:p>
          <w:p w14:paraId="30A08227" w14:textId="77777777" w:rsidR="00D00F19" w:rsidRPr="00D00F19" w:rsidRDefault="00D00F19" w:rsidP="00D00F19">
            <w:pPr>
              <w:tabs>
                <w:tab w:val="left" w:pos="525"/>
                <w:tab w:val="left" w:pos="3645"/>
              </w:tabs>
              <w:spacing w:line="276" w:lineRule="auto"/>
              <w:jc w:val="both"/>
              <w:rPr>
                <w:b/>
                <w:noProof w:val="0"/>
                <w:lang w:val="en-US" w:eastAsia="ru-RU"/>
              </w:rPr>
            </w:pPr>
            <w:r w:rsidRPr="00D00F19">
              <w:rPr>
                <w:b/>
                <w:noProof w:val="0"/>
                <w:lang w:val="en-US" w:eastAsia="ru-RU"/>
              </w:rPr>
              <w:lastRenderedPageBreak/>
              <w:t>3. PREȚUL CONTRACTULUI ŞI MODALITĂŢILE DE PLATĂ</w:t>
            </w:r>
          </w:p>
          <w:p w14:paraId="18ADDE9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3.1.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lei MDL.</w:t>
            </w:r>
          </w:p>
          <w:p w14:paraId="6141518C" w14:textId="235D99B0" w:rsidR="00D00F19" w:rsidRPr="00D00F19" w:rsidRDefault="00D00F19" w:rsidP="00D00F19">
            <w:pPr>
              <w:spacing w:line="276" w:lineRule="auto"/>
              <w:rPr>
                <w:iCs/>
                <w:noProof w:val="0"/>
                <w:color w:val="000000"/>
                <w:lang w:eastAsia="ru-RU"/>
              </w:rPr>
            </w:pPr>
            <w:r w:rsidRPr="00D00F19">
              <w:rPr>
                <w:noProof w:val="0"/>
                <w:lang w:val="en-US" w:eastAsia="ru-RU"/>
              </w:rPr>
              <w:t xml:space="preserve">3.2. </w:t>
            </w:r>
            <w:r w:rsidRPr="00D00F19">
              <w:rPr>
                <w:bCs/>
                <w:iCs/>
                <w:noProof w:val="0"/>
                <w:color w:val="000000"/>
                <w:lang w:eastAsia="ru-RU"/>
              </w:rPr>
              <w:t xml:space="preserve">Prețul prezentului contract este de </w:t>
            </w:r>
            <w:r>
              <w:rPr>
                <w:b/>
                <w:u w:val="single"/>
              </w:rPr>
              <w:t>___________</w:t>
            </w:r>
            <w:r w:rsidRPr="00D00F19">
              <w:rPr>
                <w:b/>
                <w:u w:val="single"/>
              </w:rPr>
              <w:t xml:space="preserve"> </w:t>
            </w:r>
            <w:r w:rsidRPr="00D00F19">
              <w:rPr>
                <w:bCs/>
                <w:iCs/>
                <w:noProof w:val="0"/>
                <w:color w:val="000000"/>
                <w:lang w:eastAsia="ru-RU"/>
              </w:rPr>
              <w:t>lei MDL, fără TVA., la care se adaugă cota legală de TVA, după cum urmează:</w:t>
            </w:r>
            <w:r w:rsidRPr="00D00F19">
              <w:rPr>
                <w:iCs/>
                <w:noProof w:val="0"/>
                <w:color w:val="000000"/>
                <w:lang w:eastAsia="ru-RU"/>
              </w:rPr>
              <w:br/>
              <w:t>– valoarea fără TVA:</w:t>
            </w:r>
            <w:r w:rsidRPr="00D00F19">
              <w:rPr>
                <w:b/>
                <w:u w:val="single"/>
              </w:rPr>
              <w:t xml:space="preserve"> </w:t>
            </w:r>
            <w:r>
              <w:rPr>
                <w:b/>
                <w:u w:val="single"/>
              </w:rPr>
              <w:t>__________</w:t>
            </w:r>
            <w:r w:rsidRPr="00D00F19">
              <w:rPr>
                <w:b/>
                <w:u w:val="single"/>
              </w:rPr>
              <w:t xml:space="preserve"> </w:t>
            </w:r>
            <w:r w:rsidRPr="00D00F19">
              <w:rPr>
                <w:iCs/>
                <w:noProof w:val="0"/>
                <w:color w:val="000000"/>
                <w:lang w:eastAsia="ru-RU"/>
              </w:rPr>
              <w:t>lei MDL;</w:t>
            </w:r>
            <w:r w:rsidRPr="00D00F19">
              <w:rPr>
                <w:iCs/>
                <w:noProof w:val="0"/>
                <w:color w:val="000000"/>
                <w:lang w:eastAsia="ru-RU"/>
              </w:rPr>
              <w:br/>
              <w:t xml:space="preserve">– TVA </w:t>
            </w:r>
            <w:r w:rsidRPr="00D00F19">
              <w:rPr>
                <w:iCs/>
                <w:noProof w:val="0"/>
                <w:color w:val="000000"/>
                <w:u w:val="single"/>
                <w:lang w:eastAsia="ru-RU"/>
              </w:rPr>
              <w:t xml:space="preserve"> 20 </w:t>
            </w:r>
            <w:r w:rsidRPr="00D00F19">
              <w:rPr>
                <w:iCs/>
                <w:noProof w:val="0"/>
                <w:color w:val="000000"/>
                <w:lang w:eastAsia="ru-RU"/>
              </w:rPr>
              <w:t xml:space="preserve">%: </w:t>
            </w:r>
            <w:r>
              <w:rPr>
                <w:iCs/>
                <w:noProof w:val="0"/>
                <w:color w:val="000000"/>
                <w:u w:val="single"/>
                <w:lang w:eastAsia="ru-RU"/>
              </w:rPr>
              <w:t>___________</w:t>
            </w:r>
            <w:r w:rsidRPr="00D00F19">
              <w:rPr>
                <w:iCs/>
                <w:noProof w:val="0"/>
                <w:color w:val="000000"/>
                <w:lang w:eastAsia="ru-RU"/>
              </w:rPr>
              <w:t xml:space="preserve"> lei MDL;</w:t>
            </w:r>
            <w:r w:rsidRPr="00D00F19">
              <w:rPr>
                <w:iCs/>
                <w:noProof w:val="0"/>
                <w:color w:val="000000"/>
                <w:lang w:eastAsia="ru-RU"/>
              </w:rPr>
              <w:br/>
              <w:t xml:space="preserve">– valoarea totală cu TVA: </w:t>
            </w:r>
            <w:r>
              <w:rPr>
                <w:b/>
                <w:u w:val="single"/>
              </w:rPr>
              <w:t>__________</w:t>
            </w:r>
            <w:r w:rsidRPr="00D00F19">
              <w:rPr>
                <w:b/>
                <w:u w:val="single"/>
              </w:rPr>
              <w:t xml:space="preserve"> </w:t>
            </w:r>
            <w:r w:rsidRPr="00D00F19">
              <w:rPr>
                <w:iCs/>
                <w:noProof w:val="0"/>
                <w:color w:val="000000"/>
                <w:lang w:eastAsia="ru-RU"/>
              </w:rPr>
              <w:t>lei   MDL.</w:t>
            </w:r>
          </w:p>
          <w:p w14:paraId="21E24A05" w14:textId="77777777" w:rsidR="00D00F19" w:rsidRPr="00D00F19" w:rsidRDefault="00D00F19" w:rsidP="00D00F19">
            <w:pPr>
              <w:spacing w:line="276" w:lineRule="auto"/>
              <w:jc w:val="both"/>
              <w:rPr>
                <w:noProof w:val="0"/>
                <w:u w:val="single"/>
                <w:lang w:val="en-US" w:eastAsia="ru-RU"/>
              </w:rPr>
            </w:pPr>
            <w:r w:rsidRPr="00D00F19">
              <w:rPr>
                <w:noProof w:val="0"/>
                <w:lang w:val="en-US" w:eastAsia="ru-RU"/>
              </w:rPr>
              <w:t xml:space="preserve">3.3. </w:t>
            </w:r>
            <w:proofErr w:type="spellStart"/>
            <w:r w:rsidRPr="00D00F19">
              <w:rPr>
                <w:noProof w:val="0"/>
                <w:lang w:val="en-US" w:eastAsia="ru-RU"/>
              </w:rPr>
              <w:t>Achitările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efectuate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transfer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noProof w:val="0"/>
                <w:lang w:val="en-US" w:eastAsia="ru-RU"/>
              </w:rPr>
              <w:t>facturilor</w:t>
            </w:r>
            <w:proofErr w:type="spellEnd"/>
            <w:r w:rsidRPr="00D00F19">
              <w:rPr>
                <w:noProof w:val="0"/>
                <w:lang w:val="en-US" w:eastAsia="ru-RU"/>
              </w:rPr>
              <w:t xml:space="preserve"> </w:t>
            </w:r>
            <w:proofErr w:type="spellStart"/>
            <w:r w:rsidRPr="00D00F19">
              <w:rPr>
                <w:noProof w:val="0"/>
                <w:lang w:val="en-US" w:eastAsia="ru-RU"/>
              </w:rPr>
              <w:t>fiscale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proceselor</w:t>
            </w:r>
            <w:proofErr w:type="spellEnd"/>
            <w:r w:rsidRPr="00D00F19">
              <w:rPr>
                <w:noProof w:val="0"/>
                <w:lang w:val="en-US" w:eastAsia="ru-RU"/>
              </w:rPr>
              <w:t xml:space="preserve">-verbale de </w:t>
            </w:r>
            <w:proofErr w:type="spellStart"/>
            <w:r w:rsidRPr="00D00F19">
              <w:rPr>
                <w:noProof w:val="0"/>
                <w:lang w:val="en-US" w:eastAsia="ru-RU"/>
              </w:rPr>
              <w:t>recepţie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acceptate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Beneficiar,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decurs</w:t>
            </w:r>
            <w:proofErr w:type="spellEnd"/>
            <w:r w:rsidRPr="00D00F19">
              <w:rPr>
                <w:noProof w:val="0"/>
                <w:lang w:val="en-US" w:eastAsia="ru-RU"/>
              </w:rPr>
              <w:t xml:space="preserve"> de </w:t>
            </w:r>
            <w:r w:rsidRPr="00D00F19">
              <w:rPr>
                <w:noProof w:val="0"/>
                <w:u w:val="single"/>
                <w:lang w:val="en-US" w:eastAsia="ru-RU"/>
              </w:rPr>
              <w:t xml:space="preserve">30 </w:t>
            </w:r>
            <w:proofErr w:type="spellStart"/>
            <w:r w:rsidRPr="00D00F19">
              <w:rPr>
                <w:noProof w:val="0"/>
                <w:u w:val="single"/>
                <w:lang w:val="en-US" w:eastAsia="ru-RU"/>
              </w:rPr>
              <w:t>zile</w:t>
            </w:r>
            <w:proofErr w:type="spellEnd"/>
            <w:r w:rsidRPr="00D00F19">
              <w:rPr>
                <w:noProof w:val="0"/>
                <w:u w:val="single"/>
                <w:lang w:val="en-US" w:eastAsia="ru-RU"/>
              </w:rPr>
              <w:t>.</w:t>
            </w:r>
          </w:p>
          <w:p w14:paraId="013E535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procesele</w:t>
            </w:r>
            <w:proofErr w:type="spellEnd"/>
            <w:r w:rsidRPr="00D00F19">
              <w:rPr>
                <w:noProof w:val="0"/>
                <w:lang w:val="en-US" w:eastAsia="ru-RU"/>
              </w:rPr>
              <w:t xml:space="preserve">-verbale de </w:t>
            </w:r>
            <w:proofErr w:type="spellStart"/>
            <w:r w:rsidRPr="00D00F19">
              <w:rPr>
                <w:noProof w:val="0"/>
                <w:lang w:val="en-US" w:eastAsia="ru-RU"/>
              </w:rPr>
              <w:t>recepție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w:t>
            </w:r>
            <w:r w:rsidRPr="00D00F19">
              <w:rPr>
                <w:noProof w:val="0"/>
                <w:u w:val="single"/>
                <w:lang w:val="en-US" w:eastAsia="ru-RU"/>
              </w:rPr>
              <w:t xml:space="preserve">de 20 </w:t>
            </w:r>
            <w:proofErr w:type="spellStart"/>
            <w:r w:rsidRPr="00D00F19">
              <w:rPr>
                <w:noProof w:val="0"/>
                <w:u w:val="single"/>
                <w:lang w:val="en-US" w:eastAsia="ru-RU"/>
              </w:rPr>
              <w:t>zile</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de la </w:t>
            </w:r>
            <w:proofErr w:type="spellStart"/>
            <w:r w:rsidRPr="00D00F19">
              <w:rPr>
                <w:noProof w:val="0"/>
                <w:lang w:val="en-US" w:eastAsia="ru-RU"/>
              </w:rPr>
              <w:t>Antreprenor</w:t>
            </w:r>
            <w:proofErr w:type="spellEnd"/>
            <w:r w:rsidRPr="00D00F19">
              <w:rPr>
                <w:noProof w:val="0"/>
                <w:lang w:val="en-US" w:eastAsia="ru-RU"/>
              </w:rPr>
              <w:t>.</w:t>
            </w:r>
          </w:p>
          <w:p w14:paraId="4F103348" w14:textId="77777777" w:rsidR="00D00F19" w:rsidRPr="00D00F19" w:rsidRDefault="00D00F19" w:rsidP="00D00F19">
            <w:pPr>
              <w:spacing w:line="276" w:lineRule="auto"/>
              <w:jc w:val="both"/>
              <w:rPr>
                <w:noProof w:val="0"/>
                <w:lang w:val="en-US" w:eastAsia="ru-RU"/>
              </w:rPr>
            </w:pPr>
            <w:r w:rsidRPr="00D00F19">
              <w:rPr>
                <w:noProof w:val="0"/>
                <w:lang w:val="en-US" w:eastAsia="ru-RU"/>
              </w:rPr>
              <w:t>3.5.</w:t>
            </w:r>
            <w:r w:rsidRPr="00D00F19">
              <w:rPr>
                <w:iCs/>
                <w:noProof w:val="0"/>
                <w:color w:val="000000"/>
                <w:sz w:val="20"/>
                <w:szCs w:val="20"/>
                <w:lang w:eastAsia="ru-RU"/>
              </w:rPr>
              <w:t xml:space="preserve"> </w:t>
            </w:r>
            <w:r w:rsidRPr="00D00F19">
              <w:rPr>
                <w:iCs/>
                <w:noProof w:val="0"/>
                <w:color w:val="000000"/>
                <w:lang w:eastAsia="ru-RU"/>
              </w:rPr>
              <w:t>Plata facturii finale se va efectua imediat după verificarea și acceptarea situației de plată definitive de către Beneficiar</w:t>
            </w:r>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se </w:t>
            </w:r>
            <w:proofErr w:type="spellStart"/>
            <w:r w:rsidRPr="00D00F19">
              <w:rPr>
                <w:noProof w:val="0"/>
                <w:lang w:val="en-US" w:eastAsia="ru-RU"/>
              </w:rPr>
              <w:t>prelungeşte</w:t>
            </w:r>
            <w:proofErr w:type="spellEnd"/>
            <w:r w:rsidRPr="00D00F19">
              <w:rPr>
                <w:noProof w:val="0"/>
                <w:lang w:val="en-US" w:eastAsia="ru-RU"/>
              </w:rPr>
              <w:t xml:space="preserve"> din </w:t>
            </w:r>
            <w:proofErr w:type="spellStart"/>
            <w:r w:rsidRPr="00D00F19">
              <w:rPr>
                <w:noProof w:val="0"/>
                <w:lang w:val="en-US" w:eastAsia="ru-RU"/>
              </w:rPr>
              <w:t>diferite</w:t>
            </w:r>
            <w:proofErr w:type="spellEnd"/>
            <w:r w:rsidRPr="00D00F19">
              <w:rPr>
                <w:noProof w:val="0"/>
                <w:lang w:val="en-US" w:eastAsia="ru-RU"/>
              </w:rPr>
              <w:t xml:space="preserve"> motive,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special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eventuale</w:t>
            </w:r>
            <w:proofErr w:type="spellEnd"/>
            <w:r w:rsidRPr="00D00F19">
              <w:rPr>
                <w:noProof w:val="0"/>
                <w:lang w:val="en-US" w:eastAsia="ru-RU"/>
              </w:rPr>
              <w:t xml:space="preserve"> </w:t>
            </w:r>
            <w:proofErr w:type="spellStart"/>
            <w:r w:rsidRPr="00D00F19">
              <w:rPr>
                <w:noProof w:val="0"/>
                <w:lang w:val="en-US" w:eastAsia="ru-RU"/>
              </w:rPr>
              <w:t>litigii</w:t>
            </w:r>
            <w:proofErr w:type="spellEnd"/>
            <w:r w:rsidRPr="00D00F19">
              <w:rPr>
                <w:noProof w:val="0"/>
                <w:lang w:val="en-US" w:eastAsia="ru-RU"/>
              </w:rPr>
              <w:t xml:space="preserve">, </w:t>
            </w:r>
            <w:proofErr w:type="spellStart"/>
            <w:r w:rsidRPr="00D00F19">
              <w:rPr>
                <w:noProof w:val="0"/>
                <w:lang w:val="en-US" w:eastAsia="ru-RU"/>
              </w:rPr>
              <w:t>contravaloarea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care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plătită</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 xml:space="preserve">. </w:t>
            </w:r>
          </w:p>
          <w:p w14:paraId="3B8C229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3.6. </w:t>
            </w:r>
            <w:proofErr w:type="spellStart"/>
            <w:r w:rsidRPr="00D00F19">
              <w:rPr>
                <w:noProof w:val="0"/>
                <w:lang w:val="en-US" w:eastAsia="ru-RU"/>
              </w:rPr>
              <w:t>Lucrările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proofErr w:type="gramStart"/>
            <w:r w:rsidRPr="00D00F19">
              <w:rPr>
                <w:noProof w:val="0"/>
                <w:lang w:val="en-US" w:eastAsia="ru-RU"/>
              </w:rPr>
              <w:t>lucrărilor</w:t>
            </w:r>
            <w:proofErr w:type="spellEnd"/>
            <w:r w:rsidRPr="00D00F19">
              <w:rPr>
                <w:noProof w:val="0"/>
                <w:lang w:val="en-US" w:eastAsia="ru-RU"/>
              </w:rPr>
              <w:t xml:space="preserve">  nu</w:t>
            </w:r>
            <w:proofErr w:type="gram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semnat</w:t>
            </w:r>
            <w:proofErr w:type="spellEnd"/>
            <w:r w:rsidRPr="00D00F19">
              <w:rPr>
                <w:noProof w:val="0"/>
                <w:lang w:val="en-US" w:eastAsia="ru-RU"/>
              </w:rPr>
              <w:t xml:space="preserv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confirmă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conform </w:t>
            </w:r>
            <w:proofErr w:type="spellStart"/>
            <w:r w:rsidRPr="00D00F19">
              <w:rPr>
                <w:noProof w:val="0"/>
                <w:lang w:val="en-US" w:eastAsia="ru-RU"/>
              </w:rPr>
              <w:t>contractului</w:t>
            </w:r>
            <w:proofErr w:type="spellEnd"/>
            <w:r w:rsidRPr="00D00F19">
              <w:rPr>
                <w:noProof w:val="0"/>
                <w:lang w:val="en-US" w:eastAsia="ru-RU"/>
              </w:rPr>
              <w:t>.</w:t>
            </w:r>
          </w:p>
          <w:p w14:paraId="0A186443" w14:textId="77777777" w:rsidR="00D00F19" w:rsidRPr="00D00F19" w:rsidRDefault="00D00F19" w:rsidP="00D00F19">
            <w:pPr>
              <w:spacing w:line="276" w:lineRule="auto"/>
              <w:jc w:val="both"/>
              <w:rPr>
                <w:noProof w:val="0"/>
                <w:lang w:val="en-US" w:eastAsia="ru-RU"/>
              </w:rPr>
            </w:pPr>
          </w:p>
          <w:p w14:paraId="64CB0A8C"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4. DURATA DE EXECUȚIE</w:t>
            </w:r>
          </w:p>
          <w:p w14:paraId="5C607D24" w14:textId="1404A6FC"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4.1. </w:t>
            </w:r>
            <w:proofErr w:type="spellStart"/>
            <w:r w:rsidRPr="00D00F19">
              <w:rPr>
                <w:noProof w:val="0"/>
                <w:lang w:val="en-US" w:eastAsia="ru-RU"/>
              </w:rPr>
              <w:t>Durata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r w:rsidRPr="00D00F19">
              <w:rPr>
                <w:lang w:val="en-US"/>
              </w:rPr>
              <w:t xml:space="preserve">de </w:t>
            </w:r>
            <w:r w:rsidR="00830E10" w:rsidRPr="00830E10">
              <w:rPr>
                <w:b/>
                <w:i/>
                <w:highlight w:val="yellow"/>
                <w:u w:val="single"/>
              </w:rPr>
              <w:t>3 luni</w:t>
            </w:r>
            <w:r w:rsidR="00830E10" w:rsidRPr="00830E10">
              <w:rPr>
                <w:b/>
                <w:i/>
                <w:u w:val="single"/>
              </w:rPr>
              <w:t xml:space="preserve"> </w:t>
            </w:r>
            <w:r w:rsidRPr="001506B2">
              <w:rPr>
                <w:b/>
                <w:i/>
                <w:highlight w:val="yellow"/>
                <w:u w:val="single"/>
              </w:rPr>
              <w:t>calendaristice</w:t>
            </w:r>
            <w:r w:rsidRPr="00D00F19">
              <w:rPr>
                <w:b/>
                <w:i/>
                <w:u w:val="single"/>
              </w:rPr>
              <w:t xml:space="preserve"> după 10 zile de la    data    înregistrării contractului la Trezoreria Regională</w:t>
            </w:r>
            <w:r w:rsidRPr="00D00F19">
              <w:rPr>
                <w:noProof w:val="0"/>
                <w:lang w:val="en-US" w:eastAsia="ru-RU"/>
              </w:rPr>
              <w:t xml:space="preserve">, </w:t>
            </w:r>
            <w:r w:rsidRPr="00D00F19">
              <w:rPr>
                <w:noProof w:val="0"/>
                <w:lang w:eastAsia="ru-RU"/>
              </w:rPr>
              <w:t>și data prevăzută în Ordinul de începere</w:t>
            </w:r>
            <w:r w:rsidRPr="00D00F19">
              <w:rPr>
                <w:noProof w:val="0"/>
                <w:lang w:val="en-US" w:eastAsia="ru-RU"/>
              </w:rPr>
              <w:t>.</w:t>
            </w:r>
          </w:p>
          <w:p w14:paraId="7CADB793" w14:textId="4790E6BE"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4.2. </w:t>
            </w:r>
            <w:r w:rsidRPr="00D00F19">
              <w:rPr>
                <w:noProof w:val="0"/>
                <w:lang w:eastAsia="ru-RU"/>
              </w:rPr>
              <w:t xml:space="preserve">Antreprenorul va începe lucrările în cel mult 7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D00F19">
              <w:rPr>
                <w:noProof w:val="0"/>
                <w:u w:val="single"/>
                <w:lang w:eastAsia="ru-RU"/>
              </w:rPr>
              <w:t xml:space="preserve">de </w:t>
            </w:r>
            <w:r w:rsidR="00EF16B8" w:rsidRPr="00EF16B8">
              <w:rPr>
                <w:b/>
                <w:i/>
                <w:u w:val="single"/>
              </w:rPr>
              <w:t xml:space="preserve">3 luni calendaristice </w:t>
            </w:r>
            <w:r w:rsidR="00EF16B8">
              <w:t xml:space="preserve"> </w:t>
            </w:r>
            <w:r w:rsidRPr="00D00F19">
              <w:rPr>
                <w:noProof w:val="0"/>
                <w:lang w:eastAsia="ru-RU"/>
              </w:rPr>
              <w:t xml:space="preserve"> de la data precizată în ordinul de începere a lucrărilor. Emiterea ordinului de începere a lucrărilor este condiționată de îndeplinirea cumulativă a următoarelor condiții:</w:t>
            </w:r>
          </w:p>
          <w:p w14:paraId="2F687904" w14:textId="77777777" w:rsidR="00D00F19" w:rsidRPr="00D00F19" w:rsidRDefault="00D00F19" w:rsidP="00D00F19">
            <w:pPr>
              <w:spacing w:line="276" w:lineRule="auto"/>
              <w:jc w:val="both"/>
              <w:rPr>
                <w:noProof w:val="0"/>
                <w:lang w:eastAsia="ru-RU"/>
              </w:rPr>
            </w:pPr>
            <w:r w:rsidRPr="00D00F19">
              <w:rPr>
                <w:noProof w:val="0"/>
                <w:lang w:eastAsia="ru-RU"/>
              </w:rPr>
              <w:t>- obținerea autorizației de construire de către Beneficiar;</w:t>
            </w:r>
          </w:p>
          <w:p w14:paraId="55F7569C" w14:textId="77777777" w:rsidR="00D00F19" w:rsidRPr="00D00F19" w:rsidRDefault="00D00F19" w:rsidP="00D00F19">
            <w:pPr>
              <w:spacing w:line="276" w:lineRule="auto"/>
              <w:jc w:val="both"/>
              <w:rPr>
                <w:noProof w:val="0"/>
                <w:lang w:eastAsia="ru-RU"/>
              </w:rPr>
            </w:pPr>
            <w:r w:rsidRPr="00D00F19">
              <w:rPr>
                <w:noProof w:val="0"/>
                <w:lang w:eastAsia="ru-RU"/>
              </w:rPr>
              <w:t>- constituirea garanției de bună execuție a contractului;</w:t>
            </w:r>
          </w:p>
          <w:p w14:paraId="0CC27571" w14:textId="77777777" w:rsidR="00D00F19" w:rsidRPr="00D00F19" w:rsidRDefault="00D00F19" w:rsidP="00D00F19">
            <w:pPr>
              <w:spacing w:line="276" w:lineRule="auto"/>
              <w:jc w:val="both"/>
              <w:rPr>
                <w:noProof w:val="0"/>
                <w:lang w:eastAsia="ru-RU"/>
              </w:rPr>
            </w:pPr>
            <w:r w:rsidRPr="00D00F19">
              <w:rPr>
                <w:noProof w:val="0"/>
                <w:lang w:eastAsia="ru-RU"/>
              </w:rPr>
              <w:t>- semnarea procesului–verbal de predare - primire a amplasamentului, liber de orice sarcini care împiedică realizarea obiectului prezentului contract.</w:t>
            </w:r>
          </w:p>
          <w:p w14:paraId="1B203091" w14:textId="77777777" w:rsidR="00D00F19" w:rsidRPr="00D00F19" w:rsidRDefault="00D00F19" w:rsidP="00D00F19">
            <w:pPr>
              <w:tabs>
                <w:tab w:val="left" w:pos="567"/>
              </w:tabs>
              <w:spacing w:line="276" w:lineRule="auto"/>
              <w:ind w:firstLine="29"/>
              <w:jc w:val="both"/>
              <w:rPr>
                <w:noProof w:val="0"/>
                <w:lang w:eastAsia="ru-RU"/>
              </w:rPr>
            </w:pPr>
            <w:r w:rsidRPr="00D00F19">
              <w:rPr>
                <w:noProof w:val="0"/>
                <w:lang w:eastAsia="ru-RU"/>
              </w:rPr>
              <w:t xml:space="preserve">4.3. Executarea lucrărilor se va face în succesiunea și termenele stabilite prin graficul de execuție, alcătuit în ordinea tehnologică de </w:t>
            </w:r>
            <w:proofErr w:type="spellStart"/>
            <w:r w:rsidRPr="00D00F19">
              <w:rPr>
                <w:noProof w:val="0"/>
                <w:lang w:eastAsia="ru-RU"/>
              </w:rPr>
              <w:t>execuţie</w:t>
            </w:r>
            <w:proofErr w:type="spellEnd"/>
            <w:r w:rsidRPr="00D00F19">
              <w:rPr>
                <w:noProof w:val="0"/>
                <w:lang w:eastAsia="ru-RU"/>
              </w:rPr>
              <w:t>, anexă la contract și parte integrantă a acestuia.</w:t>
            </w:r>
          </w:p>
          <w:p w14:paraId="3CF3ED36" w14:textId="77777777" w:rsidR="00D00F19" w:rsidRPr="00D00F19" w:rsidRDefault="00D00F19" w:rsidP="00D00F19">
            <w:pPr>
              <w:tabs>
                <w:tab w:val="left" w:pos="567"/>
              </w:tabs>
              <w:spacing w:line="276" w:lineRule="auto"/>
              <w:ind w:right="-110"/>
              <w:jc w:val="both"/>
              <w:rPr>
                <w:noProof w:val="0"/>
                <w:lang w:val="en-US" w:eastAsia="ru-RU"/>
              </w:rPr>
            </w:pPr>
            <w:r w:rsidRPr="00D00F19">
              <w:rPr>
                <w:noProof w:val="0"/>
                <w:lang w:val="en-US" w:eastAsia="ru-RU"/>
              </w:rPr>
              <w:t xml:space="preserve">4.4.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la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nu se </w:t>
            </w:r>
            <w:proofErr w:type="spellStart"/>
            <w:r w:rsidRPr="00D00F19">
              <w:rPr>
                <w:noProof w:val="0"/>
                <w:lang w:val="en-US" w:eastAsia="ru-RU"/>
              </w:rPr>
              <w:t>datorează</w:t>
            </w:r>
            <w:proofErr w:type="spellEnd"/>
            <w:r w:rsidRPr="00D00F19">
              <w:rPr>
                <w:noProof w:val="0"/>
                <w:lang w:val="en-US" w:eastAsia="ru-RU"/>
              </w:rPr>
              <w:t xml:space="preserve"> din culpa </w:t>
            </w:r>
            <w:proofErr w:type="spellStart"/>
            <w:r w:rsidRPr="00D00F19">
              <w:rPr>
                <w:noProof w:val="0"/>
                <w:lang w:val="en-US" w:eastAsia="ru-RU"/>
              </w:rPr>
              <w:t>sa</w:t>
            </w:r>
            <w:proofErr w:type="spellEnd"/>
            <w:r w:rsidRPr="00D00F19">
              <w:rPr>
                <w:noProof w:val="0"/>
                <w:lang w:val="en-US" w:eastAsia="ru-RU"/>
              </w:rPr>
              <w:t>.</w:t>
            </w:r>
          </w:p>
          <w:p w14:paraId="74E015D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4.5.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prelungită</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suspendată</w:t>
            </w:r>
            <w:proofErr w:type="spellEnd"/>
            <w:r w:rsidRPr="00D00F19">
              <w:rPr>
                <w:noProof w:val="0"/>
                <w:lang w:val="en-US" w:eastAsia="ru-RU"/>
              </w:rPr>
              <w:t xml:space="preserve">, cu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constrângerea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se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următoarelor</w:t>
            </w:r>
            <w:proofErr w:type="spellEnd"/>
            <w:r w:rsidRPr="00D00F19">
              <w:rPr>
                <w:noProof w:val="0"/>
                <w:lang w:val="en-US" w:eastAsia="ru-RU"/>
              </w:rPr>
              <w:t xml:space="preserve"> </w:t>
            </w:r>
            <w:proofErr w:type="spellStart"/>
            <w:r w:rsidRPr="00D00F19">
              <w:rPr>
                <w:noProof w:val="0"/>
                <w:lang w:val="en-US" w:eastAsia="ru-RU"/>
              </w:rPr>
              <w:t>cauze</w:t>
            </w:r>
            <w:proofErr w:type="spellEnd"/>
            <w:r w:rsidRPr="00D00F19">
              <w:rPr>
                <w:noProof w:val="0"/>
                <w:lang w:val="en-US" w:eastAsia="ru-RU"/>
              </w:rPr>
              <w:t>:</w:t>
            </w:r>
          </w:p>
          <w:p w14:paraId="53B2E884"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generate de </w:t>
            </w:r>
            <w:proofErr w:type="spellStart"/>
            <w:r w:rsidRPr="00D00F19">
              <w:rPr>
                <w:noProof w:val="0"/>
                <w:lang w:val="en-US" w:eastAsia="ru-RU"/>
              </w:rPr>
              <w:t>Beneficiar</w:t>
            </w:r>
            <w:proofErr w:type="spellEnd"/>
            <w:r w:rsidRPr="00D00F19">
              <w:rPr>
                <w:noProof w:val="0"/>
                <w:lang w:val="en-US" w:eastAsia="ru-RU"/>
              </w:rPr>
              <w:t>;</w:t>
            </w:r>
          </w:p>
          <w:p w14:paraId="118F034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b)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impedimentului</w:t>
            </w:r>
            <w:proofErr w:type="spellEnd"/>
            <w:r w:rsidRPr="00D00F19">
              <w:rPr>
                <w:noProof w:val="0"/>
                <w:lang w:val="en-US" w:eastAsia="ru-RU"/>
              </w:rPr>
              <w:t xml:space="preserve"> care </w:t>
            </w:r>
            <w:proofErr w:type="spellStart"/>
            <w:r w:rsidRPr="00D00F19">
              <w:rPr>
                <w:noProof w:val="0"/>
                <w:lang w:val="en-US" w:eastAsia="ru-RU"/>
              </w:rPr>
              <w:t>justifică</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obligației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 xml:space="preserve"> extreme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imprevizibile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w:t>
            </w:r>
          </w:p>
          <w:p w14:paraId="367D3673"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influenţei</w:t>
            </w:r>
            <w:proofErr w:type="spellEnd"/>
            <w:r w:rsidRPr="00D00F19">
              <w:rPr>
                <w:noProof w:val="0"/>
                <w:lang w:val="en-US" w:eastAsia="ru-RU"/>
              </w:rPr>
              <w:t xml:space="preserve"> </w:t>
            </w:r>
            <w:proofErr w:type="spellStart"/>
            <w:r w:rsidRPr="00D00F19">
              <w:rPr>
                <w:noProof w:val="0"/>
                <w:lang w:val="en-US" w:eastAsia="ru-RU"/>
              </w:rPr>
              <w:t>factorilor</w:t>
            </w:r>
            <w:proofErr w:type="spellEnd"/>
            <w:r w:rsidRPr="00D00F19">
              <w:rPr>
                <w:noProof w:val="0"/>
                <w:lang w:val="en-US" w:eastAsia="ru-RU"/>
              </w:rPr>
              <w:t xml:space="preserve"> </w:t>
            </w:r>
            <w:proofErr w:type="spellStart"/>
            <w:r w:rsidRPr="00D00F19">
              <w:rPr>
                <w:noProof w:val="0"/>
                <w:lang w:val="en-US" w:eastAsia="ru-RU"/>
              </w:rPr>
              <w:t>climatici</w:t>
            </w:r>
            <w:proofErr w:type="spellEnd"/>
            <w:r w:rsidRPr="00D00F19">
              <w:rPr>
                <w:noProof w:val="0"/>
                <w:lang w:val="en-US" w:eastAsia="ru-RU"/>
              </w:rPr>
              <w:t xml:space="preserve">, care </w:t>
            </w:r>
            <w:proofErr w:type="spellStart"/>
            <w:r w:rsidRPr="00D00F19">
              <w:rPr>
                <w:noProof w:val="0"/>
                <w:lang w:val="en-US" w:eastAsia="ru-RU"/>
              </w:rPr>
              <w:t>duc</w:t>
            </w:r>
            <w:proofErr w:type="spellEnd"/>
            <w:r w:rsidRPr="00D00F19">
              <w:rPr>
                <w:noProof w:val="0"/>
                <w:lang w:val="en-US" w:eastAsia="ru-RU"/>
              </w:rPr>
              <w:t xml:space="preserve"> la </w:t>
            </w:r>
            <w:proofErr w:type="spellStart"/>
            <w:r w:rsidRPr="00D00F19">
              <w:rPr>
                <w:noProof w:val="0"/>
                <w:lang w:val="en-US" w:eastAsia="ru-RU"/>
              </w:rPr>
              <w:t>imposibilitatea</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conform </w:t>
            </w:r>
            <w:proofErr w:type="spellStart"/>
            <w:r w:rsidRPr="00D00F19">
              <w:rPr>
                <w:noProof w:val="0"/>
                <w:lang w:val="en-US" w:eastAsia="ru-RU"/>
              </w:rPr>
              <w:t>caietului</w:t>
            </w:r>
            <w:proofErr w:type="spellEnd"/>
            <w:r w:rsidRPr="00D00F19">
              <w:rPr>
                <w:noProof w:val="0"/>
                <w:lang w:val="en-US" w:eastAsia="ru-RU"/>
              </w:rPr>
              <w:t xml:space="preserve"> de </w:t>
            </w:r>
            <w:proofErr w:type="spellStart"/>
            <w:r w:rsidRPr="00D00F19">
              <w:rPr>
                <w:noProof w:val="0"/>
                <w:lang w:val="en-US" w:eastAsia="ru-RU"/>
              </w:rPr>
              <w:t>sarcini</w:t>
            </w:r>
            <w:proofErr w:type="spellEnd"/>
            <w:r w:rsidRPr="00D00F19">
              <w:rPr>
                <w:noProof w:val="0"/>
                <w:lang w:val="en-US" w:eastAsia="ru-RU"/>
              </w:rPr>
              <w:t xml:space="preserve">, or </w:t>
            </w:r>
            <w:proofErr w:type="spellStart"/>
            <w:r w:rsidRPr="00D00F19">
              <w:rPr>
                <w:noProof w:val="0"/>
                <w:lang w:val="en-US" w:eastAsia="ru-RU"/>
              </w:rPr>
              <w:t>executarea</w:t>
            </w:r>
            <w:proofErr w:type="spellEnd"/>
            <w:r w:rsidRPr="00D00F19">
              <w:rPr>
                <w:noProof w:val="0"/>
                <w:lang w:val="en-US" w:eastAsia="ru-RU"/>
              </w:rPr>
              <w:t xml:space="preserve"> lor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asemenea</w:t>
            </w:r>
            <w:proofErr w:type="spellEnd"/>
            <w:r w:rsidRPr="00D00F19">
              <w:rPr>
                <w:noProof w:val="0"/>
                <w:lang w:val="en-US" w:eastAsia="ru-RU"/>
              </w:rPr>
              <w:t xml:space="preserve"> </w:t>
            </w:r>
            <w:proofErr w:type="spellStart"/>
            <w:r w:rsidRPr="00D00F19">
              <w:rPr>
                <w:noProof w:val="0"/>
                <w:lang w:val="en-US" w:eastAsia="ru-RU"/>
              </w:rPr>
              <w:t>codiții</w:t>
            </w:r>
            <w:proofErr w:type="spellEnd"/>
            <w:r w:rsidRPr="00D00F19">
              <w:rPr>
                <w:noProof w:val="0"/>
                <w:lang w:val="en-US" w:eastAsia="ru-RU"/>
              </w:rPr>
              <w:t xml:space="preserve"> </w:t>
            </w:r>
            <w:proofErr w:type="spellStart"/>
            <w:r w:rsidRPr="00D00F19">
              <w:rPr>
                <w:noProof w:val="0"/>
                <w:lang w:val="en-US" w:eastAsia="ru-RU"/>
              </w:rPr>
              <w:t>climaterice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răsfrânge</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t>calității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C9E9F1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lastRenderedPageBreak/>
              <w:t xml:space="preserve">d) </w:t>
            </w:r>
            <w:proofErr w:type="spellStart"/>
            <w:r w:rsidRPr="00D00F19">
              <w:rPr>
                <w:noProof w:val="0"/>
                <w:lang w:val="en-US" w:eastAsia="ru-RU"/>
              </w:rPr>
              <w:t>calamităţilor</w:t>
            </w:r>
            <w:proofErr w:type="spellEnd"/>
            <w:r w:rsidRPr="00D00F19">
              <w:rPr>
                <w:noProof w:val="0"/>
                <w:lang w:val="en-US" w:eastAsia="ru-RU"/>
              </w:rPr>
              <w:t xml:space="preserve"> </w:t>
            </w:r>
            <w:proofErr w:type="spellStart"/>
            <w:r w:rsidRPr="00D00F19">
              <w:rPr>
                <w:noProof w:val="0"/>
                <w:lang w:val="en-US" w:eastAsia="ru-RU"/>
              </w:rPr>
              <w:t>naturale</w:t>
            </w:r>
            <w:proofErr w:type="spellEnd"/>
            <w:r w:rsidRPr="00D00F19">
              <w:rPr>
                <w:noProof w:val="0"/>
                <w:lang w:val="en-US" w:eastAsia="ru-RU"/>
              </w:rPr>
              <w:t xml:space="preserve"> </w:t>
            </w:r>
            <w:proofErr w:type="spellStart"/>
            <w:r w:rsidRPr="00D00F19">
              <w:rPr>
                <w:noProof w:val="0"/>
                <w:lang w:val="en-US" w:eastAsia="ru-RU"/>
              </w:rPr>
              <w:t>recunoscute</w:t>
            </w:r>
            <w:proofErr w:type="spellEnd"/>
            <w:r w:rsidRPr="00D00F19">
              <w:rPr>
                <w:noProof w:val="0"/>
                <w:lang w:val="en-US" w:eastAsia="ru-RU"/>
              </w:rPr>
              <w:t xml:space="preserve"> de </w:t>
            </w:r>
            <w:proofErr w:type="spellStart"/>
            <w:r w:rsidRPr="00D00F19">
              <w:rPr>
                <w:noProof w:val="0"/>
                <w:lang w:val="en-US" w:eastAsia="ru-RU"/>
              </w:rPr>
              <w:t>autoritatea</w:t>
            </w:r>
            <w:proofErr w:type="spellEnd"/>
            <w:r w:rsidRPr="00D00F19">
              <w:rPr>
                <w:noProof w:val="0"/>
                <w:lang w:val="en-US" w:eastAsia="ru-RU"/>
              </w:rPr>
              <w:t xml:space="preserve"> </w:t>
            </w:r>
            <w:proofErr w:type="spellStart"/>
            <w:r w:rsidRPr="00D00F19">
              <w:rPr>
                <w:noProof w:val="0"/>
                <w:lang w:val="en-US" w:eastAsia="ru-RU"/>
              </w:rPr>
              <w:t>legală</w:t>
            </w:r>
            <w:proofErr w:type="spellEnd"/>
            <w:r w:rsidRPr="00D00F19">
              <w:rPr>
                <w:noProof w:val="0"/>
                <w:lang w:val="en-US" w:eastAsia="ru-RU"/>
              </w:rPr>
              <w:t>.</w:t>
            </w:r>
          </w:p>
          <w:p w14:paraId="6C49E981"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4.6. Conform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sista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ale </w:t>
            </w:r>
            <w:proofErr w:type="spellStart"/>
            <w:r w:rsidRPr="00D00F19">
              <w:rPr>
                <w:noProof w:val="0"/>
                <w:lang w:val="en-US" w:eastAsia="ru-RU"/>
              </w:rPr>
              <w:t>acestora</w:t>
            </w:r>
            <w:proofErr w:type="spellEnd"/>
            <w:r w:rsidRPr="00D00F19">
              <w:rPr>
                <w:noProof w:val="0"/>
                <w:lang w:val="en-US" w:eastAsia="ru-RU"/>
              </w:rPr>
              <w:t xml:space="preserve"> pe o </w:t>
            </w:r>
            <w:proofErr w:type="spellStart"/>
            <w:r w:rsidRPr="00D00F19">
              <w:rPr>
                <w:noProof w:val="0"/>
                <w:lang w:val="en-US" w:eastAsia="ru-RU"/>
              </w:rPr>
              <w:t>durată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oportun</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proteja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aşa</w:t>
            </w:r>
            <w:proofErr w:type="spellEnd"/>
            <w:r w:rsidRPr="00D00F19">
              <w:rPr>
                <w:noProof w:val="0"/>
                <w:lang w:val="en-US" w:eastAsia="ru-RU"/>
              </w:rPr>
              <w:t xml:space="preserve"> cum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dispune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generate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urma</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din </w:t>
            </w:r>
            <w:proofErr w:type="spellStart"/>
            <w:r w:rsidRPr="00D00F19">
              <w:rPr>
                <w:noProof w:val="0"/>
                <w:lang w:val="en-US" w:eastAsia="ru-RU"/>
              </w:rPr>
              <w:t>ele</w:t>
            </w:r>
            <w:proofErr w:type="spellEnd"/>
            <w:r w:rsidRPr="00D00F19">
              <w:rPr>
                <w:noProof w:val="0"/>
                <w:lang w:val="en-US" w:eastAsia="ru-RU"/>
              </w:rPr>
              <w:t xml:space="preserve">, din </w:t>
            </w:r>
            <w:proofErr w:type="spellStart"/>
            <w:r w:rsidRPr="00D00F19">
              <w:rPr>
                <w:noProof w:val="0"/>
                <w:lang w:val="en-US" w:eastAsia="ru-RU"/>
              </w:rPr>
              <w:t>iniţiativa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protejarea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diligenţă</w:t>
            </w:r>
            <w:proofErr w:type="spellEnd"/>
            <w:r w:rsidRPr="00D00F19">
              <w:rPr>
                <w:noProof w:val="0"/>
                <w:lang w:val="en-US" w:eastAsia="ru-RU"/>
              </w:rPr>
              <w:t>.</w:t>
            </w:r>
          </w:p>
          <w:p w14:paraId="6A8FE3E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4.7. </w:t>
            </w:r>
            <w:proofErr w:type="spellStart"/>
            <w:r w:rsidRPr="00D00F19">
              <w:rPr>
                <w:noProof w:val="0"/>
                <w:lang w:val="en-US" w:eastAsia="ru-RU"/>
              </w:rPr>
              <w:t>Lipsa</w:t>
            </w:r>
            <w:proofErr w:type="spellEnd"/>
            <w:r w:rsidRPr="00D00F19">
              <w:rPr>
                <w:noProof w:val="0"/>
                <w:lang w:val="en-US" w:eastAsia="ru-RU"/>
              </w:rPr>
              <w:t xml:space="preserve"> </w:t>
            </w:r>
            <w:proofErr w:type="spellStart"/>
            <w:r w:rsidRPr="00D00F19">
              <w:rPr>
                <w:noProof w:val="0"/>
                <w:lang w:val="en-US" w:eastAsia="ru-RU"/>
              </w:rPr>
              <w:t>informării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face </w:t>
            </w:r>
            <w:proofErr w:type="spellStart"/>
            <w:r w:rsidRPr="00D00F19">
              <w:rPr>
                <w:noProof w:val="0"/>
                <w:lang w:val="en-US" w:eastAsia="ru-RU"/>
              </w:rPr>
              <w:t>inopozabila</w:t>
            </w:r>
            <w:proofErr w:type="spellEnd"/>
            <w:r w:rsidRPr="00D00F19">
              <w:rPr>
                <w:noProof w:val="0"/>
                <w:lang w:val="en-US" w:eastAsia="ru-RU"/>
              </w:rPr>
              <w:t xml:space="preserve">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sistare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consecinţa</w:t>
            </w:r>
            <w:proofErr w:type="spellEnd"/>
            <w:r w:rsidRPr="00D00F19">
              <w:rPr>
                <w:noProof w:val="0"/>
                <w:lang w:val="en-US" w:eastAsia="ru-RU"/>
              </w:rPr>
              <w:t xml:space="preserve"> </w:t>
            </w:r>
            <w:proofErr w:type="spellStart"/>
            <w:r w:rsidRPr="00D00F19">
              <w:rPr>
                <w:noProof w:val="0"/>
                <w:lang w:val="en-US" w:eastAsia="ru-RU"/>
              </w:rPr>
              <w:t>exercitării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a </w:t>
            </w:r>
            <w:proofErr w:type="spellStart"/>
            <w:r w:rsidRPr="00D00F19">
              <w:rPr>
                <w:noProof w:val="0"/>
                <w:lang w:val="en-US" w:eastAsia="ru-RU"/>
              </w:rPr>
              <w:t>dreptului</w:t>
            </w:r>
            <w:proofErr w:type="spellEnd"/>
            <w:r w:rsidRPr="00D00F19">
              <w:rPr>
                <w:noProof w:val="0"/>
                <w:lang w:val="en-US" w:eastAsia="ru-RU"/>
              </w:rPr>
              <w:t xml:space="preserve"> de a </w:t>
            </w:r>
            <w:proofErr w:type="spellStart"/>
            <w:r w:rsidRPr="00D00F19">
              <w:rPr>
                <w:noProof w:val="0"/>
                <w:lang w:val="en-US" w:eastAsia="ru-RU"/>
              </w:rPr>
              <w:t>refuza</w:t>
            </w:r>
            <w:proofErr w:type="spellEnd"/>
            <w:r w:rsidRPr="00D00F19">
              <w:rPr>
                <w:noProof w:val="0"/>
                <w:lang w:val="en-US" w:eastAsia="ru-RU"/>
              </w:rPr>
              <w:t xml:space="preserve"> </w:t>
            </w:r>
            <w:proofErr w:type="spellStart"/>
            <w:r w:rsidRPr="00D00F19">
              <w:rPr>
                <w:noProof w:val="0"/>
                <w:lang w:val="en-US" w:eastAsia="ru-RU"/>
              </w:rPr>
              <w:t>prelungirea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w:t>
            </w:r>
          </w:p>
          <w:p w14:paraId="2D265634" w14:textId="77777777" w:rsidR="00D00F19" w:rsidRPr="00D00F19" w:rsidRDefault="00D00F19" w:rsidP="00D00F19">
            <w:pPr>
              <w:tabs>
                <w:tab w:val="left" w:pos="360"/>
              </w:tabs>
              <w:spacing w:line="276" w:lineRule="auto"/>
              <w:jc w:val="both"/>
              <w:rPr>
                <w:noProof w:val="0"/>
                <w:lang w:val="en-US" w:eastAsia="ru-RU"/>
              </w:rPr>
            </w:pPr>
          </w:p>
          <w:p w14:paraId="32C5E175"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5. RECEPŢIA LUCRĂRILOR DE EXECUŢIE</w:t>
            </w:r>
          </w:p>
          <w:p w14:paraId="6C6713C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p>
          <w:p w14:paraId="496F988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5.1.1. </w:t>
            </w:r>
            <w:proofErr w:type="spellStart"/>
            <w:r w:rsidRPr="00D00F19">
              <w:rPr>
                <w:noProof w:val="0"/>
                <w:lang w:val="en-US" w:eastAsia="ru-RU"/>
              </w:rPr>
              <w:t>Totalitatea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oricare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din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a fi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părţi</w:t>
            </w:r>
            <w:proofErr w:type="spellEnd"/>
            <w:r w:rsidRPr="00D00F19">
              <w:rPr>
                <w:noProof w:val="0"/>
                <w:lang w:val="en-US" w:eastAsia="ru-RU"/>
              </w:rPr>
              <w:t xml:space="preserve">, termen care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la data </w:t>
            </w:r>
            <w:proofErr w:type="spellStart"/>
            <w:r w:rsidRPr="00D00F19">
              <w:rPr>
                <w:noProof w:val="0"/>
                <w:lang w:val="en-US" w:eastAsia="ru-RU"/>
              </w:rPr>
              <w:t>precizata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Ordinul</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w:t>
            </w:r>
          </w:p>
          <w:p w14:paraId="593C6DC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 </w:t>
            </w:r>
            <w:proofErr w:type="spellStart"/>
            <w:r w:rsidRPr="00D00F19">
              <w:rPr>
                <w:noProof w:val="0"/>
                <w:lang w:val="en-US" w:eastAsia="ru-RU"/>
              </w:rPr>
              <w:t>Înştiinţarea</w:t>
            </w:r>
            <w:proofErr w:type="spellEnd"/>
            <w:r w:rsidRPr="00D00F19">
              <w:rPr>
                <w:noProof w:val="0"/>
                <w:lang w:val="en-US" w:eastAsia="ru-RU"/>
              </w:rPr>
              <w:t xml:space="preserve"> de </w:t>
            </w:r>
            <w:proofErr w:type="spellStart"/>
            <w:r w:rsidRPr="00D00F19">
              <w:rPr>
                <w:noProof w:val="0"/>
                <w:lang w:val="en-US" w:eastAsia="ru-RU"/>
              </w:rPr>
              <w:t>Recepţie</w:t>
            </w:r>
            <w:proofErr w:type="spellEnd"/>
          </w:p>
          <w:p w14:paraId="7E4D5917" w14:textId="77777777"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5.2.1.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de a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condiţiilor</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solicitând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convocarea</w:t>
            </w:r>
            <w:proofErr w:type="spellEnd"/>
            <w:r w:rsidRPr="00D00F19">
              <w:rPr>
                <w:noProof w:val="0"/>
                <w:lang w:val="en-US" w:eastAsia="ru-RU"/>
              </w:rPr>
              <w:t xml:space="preserve"> </w:t>
            </w:r>
            <w:proofErr w:type="spellStart"/>
            <w:r w:rsidRPr="00D00F19">
              <w:rPr>
                <w:noProof w:val="0"/>
                <w:lang w:val="en-US" w:eastAsia="ru-RU"/>
              </w:rPr>
              <w:t>comisiei</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art.196 din </w:t>
            </w:r>
            <w:r w:rsidRPr="00D00F19">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D00F19">
              <w:rPr>
                <w:noProof w:val="0"/>
                <w:lang w:eastAsia="ru-RU"/>
              </w:rPr>
              <w:t>terminrea</w:t>
            </w:r>
            <w:proofErr w:type="spellEnd"/>
            <w:r w:rsidRPr="00D00F19">
              <w:rPr>
                <w:noProof w:val="0"/>
                <w:lang w:eastAsia="ru-RU"/>
              </w:rPr>
              <w:t xml:space="preserve"> lucrărilor, în termenii stabiliți de legislație.</w:t>
            </w:r>
          </w:p>
          <w:p w14:paraId="785FBEB7"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5.2.2. În cazul în care Comisia de recepție constată că sunt lipsuri sau </w:t>
            </w:r>
            <w:proofErr w:type="spellStart"/>
            <w:r w:rsidRPr="00D00F19">
              <w:rPr>
                <w:noProof w:val="0"/>
                <w:lang w:eastAsia="ru-RU"/>
              </w:rPr>
              <w:t>deficienţe</w:t>
            </w:r>
            <w:proofErr w:type="spellEnd"/>
            <w:r w:rsidRPr="00D00F19">
              <w:rPr>
                <w:noProof w:val="0"/>
                <w:lang w:eastAsia="ru-RU"/>
              </w:rPr>
              <w:t xml:space="preserve">, acestea vor fi consemnate într-un proces-verbal </w:t>
            </w:r>
            <w:proofErr w:type="spellStart"/>
            <w:r w:rsidRPr="00D00F19">
              <w:rPr>
                <w:noProof w:val="0"/>
                <w:lang w:eastAsia="ru-RU"/>
              </w:rPr>
              <w:t>şi</w:t>
            </w:r>
            <w:proofErr w:type="spellEnd"/>
            <w:r w:rsidRPr="00D00F19">
              <w:rPr>
                <w:noProof w:val="0"/>
                <w:lang w:eastAsia="ru-RU"/>
              </w:rPr>
              <w:t xml:space="preserve"> notificate Antreprenorului, stabilindu-se </w:t>
            </w:r>
            <w:proofErr w:type="spellStart"/>
            <w:r w:rsidRPr="00D00F19">
              <w:rPr>
                <w:noProof w:val="0"/>
                <w:lang w:eastAsia="ru-RU"/>
              </w:rPr>
              <w:t>şi</w:t>
            </w:r>
            <w:proofErr w:type="spellEnd"/>
            <w:r w:rsidRPr="00D00F19">
              <w:rPr>
                <w:noProof w:val="0"/>
                <w:lang w:eastAsia="ru-RU"/>
              </w:rPr>
              <w:t xml:space="preserve"> termenele pentru remediere </w:t>
            </w:r>
            <w:proofErr w:type="spellStart"/>
            <w:r w:rsidRPr="00D00F19">
              <w:rPr>
                <w:noProof w:val="0"/>
                <w:lang w:eastAsia="ru-RU"/>
              </w:rPr>
              <w:t>şi</w:t>
            </w:r>
            <w:proofErr w:type="spellEnd"/>
            <w:r w:rsidRPr="00D00F19">
              <w:rPr>
                <w:noProof w:val="0"/>
                <w:lang w:eastAsia="ru-RU"/>
              </w:rPr>
              <w:t xml:space="preserve"> finalizare din contul Antreprenorului, sub sancțiunea perceperii de penalități în condițiile punctului 15 din prezentele condiții contractuale.</w:t>
            </w:r>
          </w:p>
          <w:p w14:paraId="0C2459F6" w14:textId="77777777" w:rsidR="00D00F19" w:rsidRPr="00D00F19" w:rsidRDefault="00D00F19" w:rsidP="00D00F19">
            <w:pPr>
              <w:tabs>
                <w:tab w:val="left" w:pos="567"/>
              </w:tabs>
              <w:spacing w:line="276" w:lineRule="auto"/>
              <w:jc w:val="both"/>
              <w:rPr>
                <w:noProof w:val="0"/>
                <w:lang w:val="en-US" w:eastAsia="ru-RU"/>
              </w:rPr>
            </w:pPr>
            <w:r w:rsidRPr="00D00F19">
              <w:rPr>
                <w:noProof w:val="0"/>
                <w:lang w:eastAsia="ru-RU"/>
              </w:rPr>
              <w:t xml:space="preserve">5.2.3. Comisia de </w:t>
            </w:r>
            <w:proofErr w:type="spellStart"/>
            <w:r w:rsidRPr="00D00F19">
              <w:rPr>
                <w:noProof w:val="0"/>
                <w:lang w:eastAsia="ru-RU"/>
              </w:rPr>
              <w:t>recepţie</w:t>
            </w:r>
            <w:proofErr w:type="spellEnd"/>
            <w:r w:rsidRPr="00D00F19">
              <w:rPr>
                <w:noProof w:val="0"/>
                <w:lang w:eastAsia="ru-RU"/>
              </w:rPr>
              <w:t xml:space="preserve"> are </w:t>
            </w:r>
            <w:proofErr w:type="spellStart"/>
            <w:r w:rsidRPr="00D00F19">
              <w:rPr>
                <w:noProof w:val="0"/>
                <w:lang w:eastAsia="ru-RU"/>
              </w:rPr>
              <w:t>obligaţia</w:t>
            </w:r>
            <w:proofErr w:type="spellEnd"/>
            <w:r w:rsidRPr="00D00F19">
              <w:rPr>
                <w:noProof w:val="0"/>
                <w:lang w:eastAsia="ru-RU"/>
              </w:rPr>
              <w:t xml:space="preserve"> de a constata executarea completă a tuturor lucrărilor prevăzute în prezentul contract, prin corelarea prevederilor acestuia cu </w:t>
            </w:r>
            <w:proofErr w:type="spellStart"/>
            <w:r w:rsidRPr="00D00F19">
              <w:rPr>
                <w:noProof w:val="0"/>
                <w:lang w:eastAsia="ru-RU"/>
              </w:rPr>
              <w:t>documentaţia</w:t>
            </w:r>
            <w:proofErr w:type="spellEnd"/>
            <w:r w:rsidRPr="00D00F19">
              <w:rPr>
                <w:noProof w:val="0"/>
                <w:lang w:eastAsia="ru-RU"/>
              </w:rPr>
              <w:t xml:space="preserve"> de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cu reglementările specifice, cu respectarea </w:t>
            </w:r>
            <w:proofErr w:type="spellStart"/>
            <w:r w:rsidRPr="00D00F19">
              <w:rPr>
                <w:noProof w:val="0"/>
                <w:lang w:eastAsia="ru-RU"/>
              </w:rPr>
              <w:t>exigenţelor</w:t>
            </w:r>
            <w:proofErr w:type="spellEnd"/>
            <w:r w:rsidRPr="00D00F19">
              <w:rPr>
                <w:noProof w:val="0"/>
                <w:lang w:eastAsia="ru-RU"/>
              </w:rPr>
              <w:t xml:space="preserve"> prevăzute de lege.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funcţie</w:t>
            </w:r>
            <w:proofErr w:type="spellEnd"/>
            <w:r w:rsidRPr="00D00F19">
              <w:rPr>
                <w:noProof w:val="0"/>
                <w:lang w:val="en-US" w:eastAsia="ru-RU"/>
              </w:rPr>
              <w:t xml:space="preserve"> de </w:t>
            </w:r>
            <w:proofErr w:type="spellStart"/>
            <w:r w:rsidRPr="00D00F19">
              <w:rPr>
                <w:noProof w:val="0"/>
                <w:lang w:val="en-US" w:eastAsia="ru-RU"/>
              </w:rPr>
              <w:t>constatările</w:t>
            </w:r>
            <w:proofErr w:type="spellEnd"/>
            <w:r w:rsidRPr="00D00F19">
              <w:rPr>
                <w:noProof w:val="0"/>
                <w:lang w:val="en-US" w:eastAsia="ru-RU"/>
              </w:rPr>
              <w:t xml:space="preserve"> </w:t>
            </w:r>
            <w:proofErr w:type="spellStart"/>
            <w:r w:rsidRPr="00D00F19">
              <w:rPr>
                <w:noProof w:val="0"/>
                <w:lang w:val="en-US" w:eastAsia="ru-RU"/>
              </w:rPr>
              <w:t>făcute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admite</w:t>
            </w:r>
            <w:proofErr w:type="spellEnd"/>
            <w:r w:rsidRPr="00D00F19">
              <w:rPr>
                <w:noProof w:val="0"/>
                <w:lang w:val="en-US" w:eastAsia="ru-RU"/>
              </w:rPr>
              <w:t xml:space="preserve">, cu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obiecții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amâna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de a </w:t>
            </w:r>
            <w:proofErr w:type="spellStart"/>
            <w:r w:rsidRPr="00D00F19">
              <w:rPr>
                <w:noProof w:val="0"/>
                <w:lang w:val="en-US" w:eastAsia="ru-RU"/>
              </w:rPr>
              <w:t>respinge</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w:t>
            </w:r>
            <w:r w:rsidRPr="00D00F19">
              <w:rPr>
                <w:noProof w:val="0"/>
                <w:color w:val="333333"/>
                <w:shd w:val="clear" w:color="auto" w:fill="FFFFFF"/>
                <w:lang w:val="en-US" w:eastAsia="ru-RU"/>
              </w:rPr>
              <w:t xml:space="preserve"> </w:t>
            </w:r>
          </w:p>
          <w:p w14:paraId="699BDFFF"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proceda</w:t>
            </w:r>
            <w:proofErr w:type="spellEnd"/>
            <w:r w:rsidRPr="00D00F19">
              <w:rPr>
                <w:noProof w:val="0"/>
                <w:lang w:val="en-US" w:eastAsia="ru-RU"/>
              </w:rPr>
              <w:t xml:space="preserve"> la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înştiinţa</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transmiţând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o </w:t>
            </w:r>
            <w:proofErr w:type="spellStart"/>
            <w:r w:rsidRPr="00D00F19">
              <w:rPr>
                <w:noProof w:val="0"/>
                <w:lang w:val="en-US" w:eastAsia="ru-RU"/>
              </w:rPr>
              <w:t>copie</w:t>
            </w:r>
            <w:proofErr w:type="spellEnd"/>
            <w:r w:rsidRPr="00D00F19">
              <w:rPr>
                <w:noProof w:val="0"/>
                <w:lang w:val="en-US" w:eastAsia="ru-RU"/>
              </w:rPr>
              <w:t xml:space="preserve"> a </w:t>
            </w:r>
            <w:proofErr w:type="spellStart"/>
            <w:r w:rsidRPr="00D00F19">
              <w:rPr>
                <w:noProof w:val="0"/>
                <w:lang w:val="en-US" w:eastAsia="ru-RU"/>
              </w:rPr>
              <w:t>procesului</w:t>
            </w:r>
            <w:proofErr w:type="spellEnd"/>
            <w:r w:rsidRPr="00D00F19">
              <w:rPr>
                <w:noProof w:val="0"/>
                <w:lang w:val="en-US" w:eastAsia="ru-RU"/>
              </w:rPr>
              <w:t xml:space="preserve"> 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1BED2B3B"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finaliza</w:t>
            </w:r>
            <w:proofErr w:type="spellEnd"/>
            <w:r w:rsidRPr="00D00F19">
              <w:rPr>
                <w:noProof w:val="0"/>
                <w:lang w:val="en-US" w:eastAsia="ru-RU"/>
              </w:rPr>
              <w:t xml:space="preserve"> cu </w:t>
            </w:r>
            <w:proofErr w:type="spellStart"/>
            <w:r w:rsidRPr="00D00F19">
              <w:rPr>
                <w:noProof w:val="0"/>
                <w:lang w:val="en-US" w:eastAsia="ru-RU"/>
              </w:rPr>
              <w:t>promptitudine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neterminate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indicate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elibera</w:t>
            </w:r>
            <w:proofErr w:type="spellEnd"/>
            <w:r w:rsidRPr="00D00F19">
              <w:rPr>
                <w:noProof w:val="0"/>
                <w:lang w:val="en-US" w:eastAsia="ru-RU"/>
              </w:rPr>
              <w:t xml:space="preserve"> </w:t>
            </w:r>
            <w:proofErr w:type="spellStart"/>
            <w:r w:rsidRPr="00D00F19">
              <w:rPr>
                <w:noProof w:val="0"/>
                <w:lang w:val="en-US" w:eastAsia="ru-RU"/>
              </w:rPr>
              <w:t>șantierul</w:t>
            </w:r>
            <w:proofErr w:type="spellEnd"/>
            <w:r w:rsidRPr="00D00F19">
              <w:rPr>
                <w:noProof w:val="0"/>
                <w:lang w:val="en-US" w:eastAsia="ru-RU"/>
              </w:rPr>
              <w:t xml:space="preserve">, conform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 verbal de </w:t>
            </w:r>
            <w:proofErr w:type="spellStart"/>
            <w:r w:rsidRPr="00D00F19">
              <w:rPr>
                <w:noProof w:val="0"/>
                <w:lang w:val="en-US" w:eastAsia="ru-RU"/>
              </w:rPr>
              <w:t>recepție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4A037F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5.2.6.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finală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efectuată</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
          <w:p w14:paraId="41910901" w14:textId="77777777" w:rsidR="00D00F19" w:rsidRPr="00D00F19" w:rsidRDefault="00D00F19" w:rsidP="00D00F19">
            <w:pPr>
              <w:tabs>
                <w:tab w:val="left" w:pos="567"/>
              </w:tabs>
              <w:spacing w:line="276" w:lineRule="auto"/>
              <w:jc w:val="both"/>
              <w:rPr>
                <w:noProof w:val="0"/>
                <w:lang w:val="en-US" w:eastAsia="ru-RU"/>
              </w:rPr>
            </w:pPr>
          </w:p>
          <w:p w14:paraId="74133D68"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6. REMEDIEREA DEFECTELOR</w:t>
            </w:r>
          </w:p>
          <w:p w14:paraId="2127BB04"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6.1.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moment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la </w:t>
            </w:r>
            <w:proofErr w:type="spellStart"/>
            <w:r w:rsidRPr="00D00F19">
              <w:rPr>
                <w:noProof w:val="0"/>
                <w:lang w:val="en-US" w:eastAsia="ru-RU"/>
              </w:rPr>
              <w:t>punctul</w:t>
            </w:r>
            <w:proofErr w:type="spellEnd"/>
            <w:r w:rsidRPr="00D00F19">
              <w:rPr>
                <w:noProof w:val="0"/>
                <w:lang w:val="en-US" w:eastAsia="ru-RU"/>
              </w:rPr>
              <w:t xml:space="preserve"> 13 din </w:t>
            </w:r>
            <w:proofErr w:type="spellStart"/>
            <w:r w:rsidRPr="00D00F19">
              <w:rPr>
                <w:noProof w:val="0"/>
                <w:lang w:val="en-US" w:eastAsia="ru-RU"/>
              </w:rPr>
              <w:t>prezentele</w:t>
            </w:r>
            <w:proofErr w:type="spellEnd"/>
            <w:r w:rsidRPr="00D00F19">
              <w:rPr>
                <w:noProof w:val="0"/>
                <w:lang w:val="en-US" w:eastAsia="ru-RU"/>
              </w:rPr>
              <w:t xml:space="preserve"> </w:t>
            </w:r>
            <w:proofErr w:type="spellStart"/>
            <w:r w:rsidRPr="00D00F19">
              <w:rPr>
                <w:noProof w:val="0"/>
                <w:lang w:val="en-US" w:eastAsia="ru-RU"/>
              </w:rPr>
              <w:t>condiții</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fie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aparente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nefinalizate</w:t>
            </w:r>
            <w:proofErr w:type="spellEnd"/>
            <w:r w:rsidRPr="00D00F19">
              <w:rPr>
                <w:noProof w:val="0"/>
                <w:lang w:val="en-US" w:eastAsia="ru-RU"/>
              </w:rPr>
              <w:t>.</w:t>
            </w:r>
          </w:p>
          <w:p w14:paraId="0C3E423A"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6.2.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remedia</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costuri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t>faptului</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execuţiei</w:t>
            </w:r>
            <w:proofErr w:type="spellEnd"/>
            <w:r w:rsidRPr="00D00F19">
              <w:rPr>
                <w:noProof w:val="0"/>
                <w:lang w:val="en-US" w:eastAsia="ru-RU"/>
              </w:rPr>
              <w:t xml:space="preserv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lastRenderedPageBreak/>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4B7F604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6.3. </w:t>
            </w:r>
            <w:proofErr w:type="spellStart"/>
            <w:r w:rsidRPr="00D00F19">
              <w:rPr>
                <w:noProof w:val="0"/>
                <w:lang w:val="en-US" w:eastAsia="ru-RU"/>
              </w:rPr>
              <w:t>Remedierea</w:t>
            </w:r>
            <w:proofErr w:type="spellEnd"/>
            <w:r w:rsidRPr="00D00F19">
              <w:rPr>
                <w:noProof w:val="0"/>
                <w:lang w:val="en-US" w:eastAsia="ru-RU"/>
              </w:rPr>
              <w:t xml:space="preserve"> </w:t>
            </w:r>
            <w:proofErr w:type="spellStart"/>
            <w:r w:rsidRPr="00D00F19">
              <w:rPr>
                <w:noProof w:val="0"/>
                <w:lang w:val="en-US" w:eastAsia="ru-RU"/>
              </w:rPr>
              <w:t>defectelor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apărute</w:t>
            </w:r>
            <w:proofErr w:type="spellEnd"/>
            <w:r w:rsidRPr="00D00F19">
              <w:rPr>
                <w:noProof w:val="0"/>
                <w:lang w:val="en-US" w:eastAsia="ru-RU"/>
              </w:rPr>
              <w:t xml:space="preserve"> din vina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atât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garanţie</w:t>
            </w:r>
            <w:proofErr w:type="spellEnd"/>
            <w:r w:rsidRPr="00D00F19">
              <w:rPr>
                <w:noProof w:val="0"/>
                <w:lang w:val="en-US" w:eastAsia="ru-RU"/>
              </w:rPr>
              <w:t xml:space="preserve"> </w:t>
            </w:r>
            <w:proofErr w:type="spellStart"/>
            <w:r w:rsidRPr="00D00F19">
              <w:rPr>
                <w:noProof w:val="0"/>
                <w:lang w:val="en-US" w:eastAsia="ru-RU"/>
              </w:rPr>
              <w:t>stabilită</w:t>
            </w:r>
            <w:proofErr w:type="spellEnd"/>
            <w:r w:rsidRPr="00D00F19">
              <w:rPr>
                <w:noProof w:val="0"/>
                <w:lang w:val="en-US" w:eastAsia="ru-RU"/>
              </w:rPr>
              <w:t xml:space="preserve">, se face pe </w:t>
            </w:r>
            <w:proofErr w:type="spellStart"/>
            <w:r w:rsidRPr="00D00F19">
              <w:rPr>
                <w:noProof w:val="0"/>
                <w:lang w:val="en-US" w:eastAsia="ru-RU"/>
              </w:rPr>
              <w:t>cheltuiala</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709D0F8E" w14:textId="77777777" w:rsidR="00D00F19" w:rsidRPr="00D00F19" w:rsidRDefault="00D00F19" w:rsidP="00D00F19">
            <w:pPr>
              <w:tabs>
                <w:tab w:val="left" w:pos="567"/>
              </w:tabs>
              <w:spacing w:line="276" w:lineRule="auto"/>
              <w:jc w:val="both"/>
              <w:rPr>
                <w:noProof w:val="0"/>
                <w:lang w:val="en-US" w:eastAsia="ru-RU"/>
              </w:rPr>
            </w:pPr>
          </w:p>
          <w:p w14:paraId="546AA848"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7. DREPTURILE ŞI OBLIGAŢIUNILE ANTREPRENORULUI ŞI ALE BENEFICIARULUI</w:t>
            </w:r>
          </w:p>
          <w:p w14:paraId="1AC6A900" w14:textId="77777777" w:rsidR="00D00F19" w:rsidRPr="00D00F19" w:rsidRDefault="00D00F19" w:rsidP="00D00F19">
            <w:pPr>
              <w:tabs>
                <w:tab w:val="left" w:pos="2625"/>
              </w:tabs>
              <w:spacing w:line="276" w:lineRule="auto"/>
              <w:contextualSpacing/>
              <w:jc w:val="both"/>
              <w:rPr>
                <w:noProof w:val="0"/>
                <w:lang w:val="en-US" w:eastAsia="ru-RU"/>
              </w:rPr>
            </w:pPr>
            <w:r w:rsidRPr="00D00F19">
              <w:rPr>
                <w:noProof w:val="0"/>
                <w:lang w:val="en-US" w:eastAsia="ru-RU"/>
              </w:rPr>
              <w:t xml:space="preserve">7.1.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necesară</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se </w:t>
            </w:r>
            <w:proofErr w:type="spellStart"/>
            <w:r w:rsidRPr="00D00F19">
              <w:rPr>
                <w:noProof w:val="0"/>
                <w:lang w:val="en-US" w:eastAsia="ru-RU"/>
              </w:rPr>
              <w:t>pune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w:t>
            </w:r>
          </w:p>
          <w:p w14:paraId="524E2C7B"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7.2.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finalizeze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termenele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proiectului</w:t>
            </w:r>
            <w:proofErr w:type="spellEnd"/>
            <w:r w:rsidRPr="00D00F19">
              <w:rPr>
                <w:noProof w:val="0"/>
                <w:lang w:val="en-US" w:eastAsia="ru-RU"/>
              </w:rPr>
              <w:t xml:space="preserve">,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construcţiilor</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Certificatului</w:t>
            </w:r>
            <w:proofErr w:type="spellEnd"/>
            <w:r w:rsidRPr="00D00F19">
              <w:rPr>
                <w:noProof w:val="0"/>
                <w:lang w:val="en-US" w:eastAsia="ru-RU"/>
              </w:rPr>
              <w:t xml:space="preserve"> de urbanism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proiectare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Autorizației</w:t>
            </w:r>
            <w:proofErr w:type="spellEnd"/>
            <w:r w:rsidRPr="00D00F19">
              <w:rPr>
                <w:noProof w:val="0"/>
                <w:lang w:val="en-US" w:eastAsia="ru-RU"/>
              </w:rPr>
              <w:t xml:space="preserve"> de </w:t>
            </w:r>
            <w:proofErr w:type="spellStart"/>
            <w:r w:rsidRPr="00D00F19">
              <w:rPr>
                <w:noProof w:val="0"/>
                <w:lang w:val="en-US" w:eastAsia="ru-RU"/>
              </w:rPr>
              <w:t>construire</w:t>
            </w:r>
            <w:proofErr w:type="spellEnd"/>
            <w:r w:rsidRPr="00D00F19">
              <w:rPr>
                <w:noProof w:val="0"/>
                <w:lang w:val="en-US" w:eastAsia="ru-RU"/>
              </w:rPr>
              <w:t xml:space="preserve">. </w:t>
            </w:r>
          </w:p>
          <w:p w14:paraId="1C0D4F77"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7.3.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întreţine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w:t>
            </w:r>
            <w:proofErr w:type="spellStart"/>
            <w:r w:rsidRPr="00D00F19">
              <w:rPr>
                <w:noProof w:val="0"/>
                <w:lang w:val="en-US" w:eastAsia="ru-RU"/>
              </w:rPr>
              <w:t>instalațiile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celelalte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fie de </w:t>
            </w:r>
            <w:proofErr w:type="spellStart"/>
            <w:r w:rsidRPr="00D00F19">
              <w:rPr>
                <w:noProof w:val="0"/>
                <w:lang w:val="en-US" w:eastAsia="ru-RU"/>
              </w:rPr>
              <w:t>natură</w:t>
            </w:r>
            <w:proofErr w:type="spellEnd"/>
            <w:r w:rsidRPr="00D00F19">
              <w:rPr>
                <w:noProof w:val="0"/>
                <w:lang w:val="en-US" w:eastAsia="ru-RU"/>
              </w:rPr>
              <w:t xml:space="preserve"> </w:t>
            </w:r>
            <w:proofErr w:type="spellStart"/>
            <w:r w:rsidRPr="00D00F19">
              <w:rPr>
                <w:noProof w:val="0"/>
                <w:lang w:val="en-US" w:eastAsia="ru-RU"/>
              </w:rPr>
              <w:t>provizorie</w:t>
            </w:r>
            <w:proofErr w:type="spellEnd"/>
            <w:r w:rsidRPr="00D00F19">
              <w:rPr>
                <w:noProof w:val="0"/>
                <w:lang w:val="en-US" w:eastAsia="ru-RU"/>
              </w:rPr>
              <w:t xml:space="preserve">, fie definitive </w:t>
            </w:r>
            <w:proofErr w:type="spellStart"/>
            <w:r w:rsidRPr="00D00F19">
              <w:rPr>
                <w:noProof w:val="0"/>
                <w:lang w:val="en-US" w:eastAsia="ru-RU"/>
              </w:rPr>
              <w:t>cerute</w:t>
            </w:r>
            <w:proofErr w:type="spellEnd"/>
            <w:r w:rsidRPr="00D00F19">
              <w:rPr>
                <w:noProof w:val="0"/>
                <w:lang w:val="en-US" w:eastAsia="ru-RU"/>
              </w:rPr>
              <w:t xml:space="preserve"> de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măsura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necesitatea</w:t>
            </w:r>
            <w:proofErr w:type="spellEnd"/>
            <w:r w:rsidRPr="00D00F19">
              <w:rPr>
                <w:noProof w:val="0"/>
                <w:lang w:val="en-US" w:eastAsia="ru-RU"/>
              </w:rPr>
              <w:t xml:space="preserve"> </w:t>
            </w:r>
            <w:proofErr w:type="spellStart"/>
            <w:r w:rsidRPr="00D00F19">
              <w:rPr>
                <w:noProof w:val="0"/>
                <w:lang w:val="en-US" w:eastAsia="ru-RU"/>
              </w:rPr>
              <w:t>asigurării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se </w:t>
            </w:r>
            <w:proofErr w:type="spellStart"/>
            <w:r w:rsidRPr="00D00F19">
              <w:rPr>
                <w:noProof w:val="0"/>
                <w:lang w:val="en-US" w:eastAsia="ru-RU"/>
              </w:rPr>
              <w:t>poate</w:t>
            </w:r>
            <w:proofErr w:type="spellEnd"/>
            <w:r w:rsidRPr="00D00F19">
              <w:rPr>
                <w:noProof w:val="0"/>
                <w:lang w:val="en-US" w:eastAsia="ru-RU"/>
              </w:rPr>
              <w:t xml:space="preserve"> deduce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rezonabil</w:t>
            </w:r>
            <w:proofErr w:type="spellEnd"/>
            <w:r w:rsidRPr="00D00F19">
              <w:rPr>
                <w:noProof w:val="0"/>
                <w:lang w:val="en-US" w:eastAsia="ru-RU"/>
              </w:rPr>
              <w:t xml:space="preserve"> din contract.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îşi</w:t>
            </w:r>
            <w:proofErr w:type="spellEnd"/>
            <w:r w:rsidRPr="00D00F19">
              <w:rPr>
                <w:noProof w:val="0"/>
                <w:lang w:val="en-US" w:eastAsia="ru-RU"/>
              </w:rPr>
              <w:t xml:space="preserve"> </w:t>
            </w:r>
            <w:proofErr w:type="spellStart"/>
            <w:r w:rsidRPr="00D00F19">
              <w:rPr>
                <w:noProof w:val="0"/>
                <w:lang w:val="en-US" w:eastAsia="ru-RU"/>
              </w:rPr>
              <w:t>asumă</w:t>
            </w:r>
            <w:proofErr w:type="spellEnd"/>
            <w:r w:rsidRPr="00D00F19">
              <w:rPr>
                <w:noProof w:val="0"/>
                <w:lang w:val="en-US" w:eastAsia="ru-RU"/>
              </w:rPr>
              <w:t xml:space="preserve">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responsabilitate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procedeele</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utilizate</w:t>
            </w:r>
            <w:proofErr w:type="spellEnd"/>
            <w:r w:rsidRPr="00D00F19">
              <w:rPr>
                <w:noProof w:val="0"/>
                <w:lang w:val="en-US" w:eastAsia="ru-RU"/>
              </w:rPr>
              <w:t>.</w:t>
            </w:r>
          </w:p>
          <w:p w14:paraId="45AE4778"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7.4. </w:t>
            </w:r>
            <w:proofErr w:type="spellStart"/>
            <w:r w:rsidRPr="00D00F19">
              <w:rPr>
                <w:noProof w:val="0"/>
                <w:lang w:val="en-US" w:eastAsia="ru-RU"/>
              </w:rPr>
              <w:t>Documentaţia</w:t>
            </w:r>
            <w:proofErr w:type="spellEnd"/>
            <w:r w:rsidRPr="00D00F19">
              <w:rPr>
                <w:noProof w:val="0"/>
                <w:lang w:val="en-US" w:eastAsia="ru-RU"/>
              </w:rPr>
              <w:t xml:space="preserve"> </w:t>
            </w:r>
            <w:proofErr w:type="spellStart"/>
            <w:r w:rsidRPr="00D00F19">
              <w:rPr>
                <w:noProof w:val="0"/>
                <w:lang w:val="en-US" w:eastAsia="ru-RU"/>
              </w:rPr>
              <w:t>pusă</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se </w:t>
            </w:r>
            <w:proofErr w:type="spellStart"/>
            <w:r w:rsidRPr="00D00F19">
              <w:rPr>
                <w:noProof w:val="0"/>
                <w:lang w:val="en-US" w:eastAsia="ru-RU"/>
              </w:rPr>
              <w:t>repartizează</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w:t>
            </w:r>
          </w:p>
          <w:p w14:paraId="49F8AC1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un exemplar </w:t>
            </w:r>
            <w:proofErr w:type="spellStart"/>
            <w:r w:rsidRPr="00D00F19">
              <w:rPr>
                <w:noProof w:val="0"/>
                <w:lang w:val="en-US" w:eastAsia="ru-RU"/>
              </w:rPr>
              <w:t>rămâne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63EFFFD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b) un exemplar</w:t>
            </w:r>
            <w:r w:rsidRPr="00D00F19">
              <w:rPr>
                <w:noProof w:val="0"/>
                <w:lang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ţinut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consultare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Inspectoratul</w:t>
            </w:r>
            <w:proofErr w:type="spellEnd"/>
            <w:r w:rsidRPr="00D00F19">
              <w:rPr>
                <w:noProof w:val="0"/>
                <w:lang w:val="en-US" w:eastAsia="ru-RU"/>
              </w:rPr>
              <w:t xml:space="preserve"> </w:t>
            </w:r>
            <w:proofErr w:type="spellStart"/>
            <w:r w:rsidRPr="00D00F19">
              <w:rPr>
                <w:noProof w:val="0"/>
                <w:lang w:val="en-US" w:eastAsia="ru-RU"/>
              </w:rPr>
              <w:t>Național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Supraveghere</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autorizate</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
          <w:p w14:paraId="0935FDF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7.5. </w:t>
            </w:r>
            <w:proofErr w:type="spellStart"/>
            <w:r w:rsidRPr="00D00F19">
              <w:rPr>
                <w:noProof w:val="0"/>
                <w:lang w:val="en-US" w:eastAsia="ru-RU"/>
              </w:rPr>
              <w:t>Oferta</w:t>
            </w:r>
            <w:proofErr w:type="spellEnd"/>
            <w:r w:rsidRPr="00D00F19">
              <w:rPr>
                <w:noProof w:val="0"/>
                <w:lang w:val="en-US" w:eastAsia="ru-RU"/>
              </w:rPr>
              <w:t xml:space="preserve"> </w:t>
            </w:r>
            <w:proofErr w:type="spellStart"/>
            <w:r w:rsidRPr="00D00F19">
              <w:rPr>
                <w:noProof w:val="0"/>
                <w:lang w:val="en-US" w:eastAsia="ru-RU"/>
              </w:rPr>
              <w:t>adjudecată</w:t>
            </w:r>
            <w:proofErr w:type="spellEnd"/>
            <w:r w:rsidRPr="00D00F19">
              <w:rPr>
                <w:noProof w:val="0"/>
                <w:lang w:val="en-US" w:eastAsia="ru-RU"/>
              </w:rPr>
              <w:t xml:space="preserve"> face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integrantă</w:t>
            </w:r>
            <w:proofErr w:type="spellEnd"/>
            <w:r w:rsidRPr="00D00F19">
              <w:rPr>
                <w:noProof w:val="0"/>
                <w:lang w:val="en-US" w:eastAsia="ru-RU"/>
              </w:rPr>
              <w:t xml:space="preserve"> din contract. </w:t>
            </w:r>
            <w:proofErr w:type="spellStart"/>
            <w:r w:rsidRPr="00D00F19">
              <w:rPr>
                <w:noProof w:val="0"/>
                <w:lang w:val="en-US" w:eastAsia="ru-RU"/>
              </w:rPr>
              <w:t>Ea</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corectă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w:t>
            </w:r>
            <w:proofErr w:type="spellEnd"/>
            <w:r w:rsidRPr="00D00F19">
              <w:rPr>
                <w:noProof w:val="0"/>
                <w:lang w:val="en-US" w:eastAsia="ru-RU"/>
              </w:rPr>
              <w:t xml:space="preserve">. </w:t>
            </w:r>
            <w:proofErr w:type="spellStart"/>
            <w:r w:rsidRPr="00D00F19">
              <w:rPr>
                <w:noProof w:val="0"/>
                <w:lang w:val="en-US" w:eastAsia="ru-RU"/>
              </w:rPr>
              <w:t>Preţurile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acoperi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obligaţiunile</w:t>
            </w:r>
            <w:proofErr w:type="spellEnd"/>
            <w:r w:rsidRPr="00D00F19">
              <w:rPr>
                <w:noProof w:val="0"/>
                <w:lang w:val="en-US" w:eastAsia="ru-RU"/>
              </w:rPr>
              <w:t xml:space="preserve"> din contract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întreţinerea</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conform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775CF566"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7.6.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util </w:t>
            </w:r>
            <w:proofErr w:type="spellStart"/>
            <w:r w:rsidRPr="00D00F19">
              <w:rPr>
                <w:noProof w:val="0"/>
                <w:lang w:val="en-US" w:eastAsia="ru-RU"/>
              </w:rPr>
              <w:t>dispoziţii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care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conţină</w:t>
            </w:r>
            <w:proofErr w:type="spellEnd"/>
            <w:r w:rsidRPr="00D00F19">
              <w:rPr>
                <w:noProof w:val="0"/>
                <w:lang w:val="en-US" w:eastAsia="ru-RU"/>
              </w:rPr>
              <w:t xml:space="preserve"> </w:t>
            </w:r>
            <w:proofErr w:type="spellStart"/>
            <w:r w:rsidRPr="00D00F19">
              <w:rPr>
                <w:noProof w:val="0"/>
                <w:lang w:val="en-US" w:eastAsia="ru-RU"/>
              </w:rPr>
              <w:t>instrucţiuni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aprobări</w:t>
            </w:r>
            <w:proofErr w:type="spellEnd"/>
            <w:r w:rsidRPr="00D00F19">
              <w:rPr>
                <w:noProof w:val="0"/>
                <w:lang w:val="en-US" w:eastAsia="ru-RU"/>
              </w:rPr>
              <w:t xml:space="preserve">, </w:t>
            </w:r>
            <w:proofErr w:type="spellStart"/>
            <w:r w:rsidRPr="00D00F19">
              <w:rPr>
                <w:noProof w:val="0"/>
                <w:lang w:val="en-US" w:eastAsia="ru-RU"/>
              </w:rPr>
              <w:t>ordine</w:t>
            </w:r>
            <w:proofErr w:type="spellEnd"/>
            <w:r w:rsidRPr="00D00F19">
              <w:rPr>
                <w:noProof w:val="0"/>
                <w:lang w:val="en-US" w:eastAsia="ru-RU"/>
              </w:rPr>
              <w:t xml:space="preserve">, directive,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detalii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scrisori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posibil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pot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provoace</w:t>
            </w:r>
            <w:proofErr w:type="spellEnd"/>
            <w:r w:rsidRPr="00D00F19">
              <w:rPr>
                <w:noProof w:val="0"/>
                <w:lang w:val="en-US" w:eastAsia="ru-RU"/>
              </w:rPr>
              <w:t xml:space="preserve"> </w:t>
            </w:r>
            <w:proofErr w:type="spellStart"/>
            <w:r w:rsidRPr="00D00F19">
              <w:rPr>
                <w:noProof w:val="0"/>
                <w:lang w:val="en-US" w:eastAsia="ru-RU"/>
              </w:rPr>
              <w:t>întârzieri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desfăşurarea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Notificarea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conţine</w:t>
            </w:r>
            <w:proofErr w:type="spellEnd"/>
            <w:r w:rsidRPr="00D00F19">
              <w:rPr>
                <w:noProof w:val="0"/>
                <w:lang w:val="en-US" w:eastAsia="ru-RU"/>
              </w:rPr>
              <w:t xml:space="preserve"> </w:t>
            </w:r>
            <w:proofErr w:type="spellStart"/>
            <w:r w:rsidRPr="00D00F19">
              <w:rPr>
                <w:noProof w:val="0"/>
                <w:lang w:val="en-US" w:eastAsia="ru-RU"/>
              </w:rPr>
              <w:t>detaliile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care se </w:t>
            </w:r>
            <w:proofErr w:type="spellStart"/>
            <w:r w:rsidRPr="00D00F19">
              <w:rPr>
                <w:noProof w:val="0"/>
                <w:lang w:val="en-US" w:eastAsia="ru-RU"/>
              </w:rPr>
              <w:t>solicită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specifica</w:t>
            </w:r>
            <w:proofErr w:type="spellEnd"/>
            <w:r w:rsidRPr="00D00F19">
              <w:rPr>
                <w:noProof w:val="0"/>
                <w:lang w:val="en-US" w:eastAsia="ru-RU"/>
              </w:rPr>
              <w:t xml:space="preserve"> data la care </w:t>
            </w:r>
            <w:proofErr w:type="spellStart"/>
            <w:r w:rsidRPr="00D00F19">
              <w:rPr>
                <w:noProof w:val="0"/>
                <w:lang w:val="en-US" w:eastAsia="ru-RU"/>
              </w:rPr>
              <w:t>acestea</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survin</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acestor</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
          <w:p w14:paraId="443F2FE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7.7.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garantează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la data </w:t>
            </w:r>
            <w:proofErr w:type="spellStart"/>
            <w:r w:rsidRPr="00D00F19">
              <w:rPr>
                <w:noProof w:val="0"/>
                <w:lang w:val="en-US" w:eastAsia="ru-RU"/>
              </w:rPr>
              <w:t>recepţiei</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executată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cel </w:t>
            </w:r>
            <w:proofErr w:type="spellStart"/>
            <w:r w:rsidRPr="00D00F19">
              <w:rPr>
                <w:noProof w:val="0"/>
                <w:lang w:val="en-US" w:eastAsia="ru-RU"/>
              </w:rPr>
              <w:t>puțin</w:t>
            </w:r>
            <w:proofErr w:type="spellEnd"/>
            <w:r w:rsidRPr="00D00F19">
              <w:rPr>
                <w:noProof w:val="0"/>
                <w:lang w:val="en-US" w:eastAsia="ru-RU"/>
              </w:rPr>
              <w:t xml:space="preserve"> </w:t>
            </w:r>
            <w:proofErr w:type="spellStart"/>
            <w:proofErr w:type="gramStart"/>
            <w:r w:rsidRPr="00D00F19">
              <w:rPr>
                <w:noProof w:val="0"/>
                <w:lang w:val="en-US" w:eastAsia="ru-RU"/>
              </w:rPr>
              <w:t>caracteristicile</w:t>
            </w:r>
            <w:proofErr w:type="spellEnd"/>
            <w:r w:rsidRPr="00D00F19">
              <w:rPr>
                <w:noProof w:val="0"/>
                <w:lang w:val="en-US" w:eastAsia="ru-RU"/>
              </w:rPr>
              <w:t xml:space="preserve">  </w:t>
            </w:r>
            <w:proofErr w:type="spellStart"/>
            <w:r w:rsidRPr="00D00F19">
              <w:rPr>
                <w:noProof w:val="0"/>
                <w:lang w:val="en-US" w:eastAsia="ru-RU"/>
              </w:rPr>
              <w:t>tehnice</w:t>
            </w:r>
            <w:proofErr w:type="spellEnd"/>
            <w:proofErr w:type="gram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calităţile</w:t>
            </w:r>
            <w:proofErr w:type="spellEnd"/>
            <w:r w:rsidRPr="00D00F19">
              <w:rPr>
                <w:noProof w:val="0"/>
                <w:lang w:val="en-US" w:eastAsia="ru-RU"/>
              </w:rPr>
              <w:t xml:space="preserve"> stipulate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declarate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ofertă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corespunde</w:t>
            </w:r>
            <w:proofErr w:type="spellEnd"/>
            <w:r w:rsidRPr="00D00F19">
              <w:rPr>
                <w:noProof w:val="0"/>
                <w:lang w:val="en-US" w:eastAsia="ru-RU"/>
              </w:rPr>
              <w:t xml:space="preserve"> </w:t>
            </w:r>
            <w:proofErr w:type="spellStart"/>
            <w:r w:rsidRPr="00D00F19">
              <w:rPr>
                <w:noProof w:val="0"/>
                <w:lang w:val="en-US" w:eastAsia="ru-RU"/>
              </w:rPr>
              <w:t>reglementărilor</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afectată</w:t>
            </w:r>
            <w:proofErr w:type="spellEnd"/>
            <w:r w:rsidRPr="00D00F19">
              <w:rPr>
                <w:noProof w:val="0"/>
                <w:lang w:val="en-US" w:eastAsia="ru-RU"/>
              </w:rPr>
              <w:t xml:space="preserve"> de </w:t>
            </w:r>
            <w:proofErr w:type="spellStart"/>
            <w:r w:rsidRPr="00D00F19">
              <w:rPr>
                <w:noProof w:val="0"/>
                <w:lang w:val="en-US" w:eastAsia="ru-RU"/>
              </w:rPr>
              <w:t>vicii</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w:t>
            </w:r>
            <w:proofErr w:type="spellStart"/>
            <w:r w:rsidRPr="00D00F19">
              <w:rPr>
                <w:noProof w:val="0"/>
                <w:lang w:val="en-US" w:eastAsia="ru-RU"/>
              </w:rPr>
              <w:t>diminua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chiar</w:t>
            </w:r>
            <w:proofErr w:type="spellEnd"/>
            <w:r w:rsidRPr="00D00F19">
              <w:rPr>
                <w:noProof w:val="0"/>
                <w:lang w:val="en-US" w:eastAsia="ru-RU"/>
              </w:rPr>
              <w:t xml:space="preserve"> </w:t>
            </w:r>
            <w:proofErr w:type="spellStart"/>
            <w:r w:rsidRPr="00D00F19">
              <w:rPr>
                <w:noProof w:val="0"/>
                <w:lang w:val="en-US" w:eastAsia="ru-RU"/>
              </w:rPr>
              <w:t>anula</w:t>
            </w:r>
            <w:proofErr w:type="spellEnd"/>
            <w:r w:rsidRPr="00D00F19">
              <w:rPr>
                <w:noProof w:val="0"/>
                <w:lang w:val="en-US" w:eastAsia="ru-RU"/>
              </w:rPr>
              <w:t xml:space="preserve">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de </w:t>
            </w:r>
            <w:proofErr w:type="spellStart"/>
            <w:r w:rsidRPr="00D00F19">
              <w:rPr>
                <w:noProof w:val="0"/>
                <w:lang w:val="en-US" w:eastAsia="ru-RU"/>
              </w:rPr>
              <w:t>utilizare</w:t>
            </w:r>
            <w:proofErr w:type="spellEnd"/>
            <w:r w:rsidRPr="00D00F19">
              <w:rPr>
                <w:noProof w:val="0"/>
                <w:lang w:val="en-US" w:eastAsia="ru-RU"/>
              </w:rPr>
              <w:t xml:space="preserve">, conform </w:t>
            </w:r>
            <w:proofErr w:type="spellStart"/>
            <w:r w:rsidRPr="00D00F19">
              <w:rPr>
                <w:noProof w:val="0"/>
                <w:lang w:val="en-US" w:eastAsia="ru-RU"/>
              </w:rPr>
              <w:t>condiţiilor</w:t>
            </w:r>
            <w:proofErr w:type="spellEnd"/>
            <w:r w:rsidRPr="00D00F19">
              <w:rPr>
                <w:noProof w:val="0"/>
                <w:lang w:val="en-US" w:eastAsia="ru-RU"/>
              </w:rPr>
              <w:t xml:space="preserve"> </w:t>
            </w:r>
            <w:proofErr w:type="spellStart"/>
            <w:r w:rsidRPr="00D00F19">
              <w:rPr>
                <w:noProof w:val="0"/>
                <w:lang w:val="en-US" w:eastAsia="ru-RU"/>
              </w:rPr>
              <w:t>normale</w:t>
            </w:r>
            <w:proofErr w:type="spellEnd"/>
            <w:r w:rsidRPr="00D00F19">
              <w:rPr>
                <w:noProof w:val="0"/>
                <w:lang w:val="en-US" w:eastAsia="ru-RU"/>
              </w:rPr>
              <w:t xml:space="preserve"> de </w:t>
            </w:r>
            <w:proofErr w:type="spellStart"/>
            <w:r w:rsidRPr="00D00F19">
              <w:rPr>
                <w:noProof w:val="0"/>
                <w:lang w:val="en-US" w:eastAsia="ru-RU"/>
              </w:rPr>
              <w:t>folosire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explicite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471CC53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7.8. La </w:t>
            </w:r>
            <w:proofErr w:type="spellStart"/>
            <w:r w:rsidRPr="00D00F19">
              <w:rPr>
                <w:noProof w:val="0"/>
                <w:lang w:val="en-US" w:eastAsia="ru-RU"/>
              </w:rPr>
              <w:t>lucrările</w:t>
            </w:r>
            <w:proofErr w:type="spellEnd"/>
            <w:r w:rsidRPr="00D00F19">
              <w:rPr>
                <w:noProof w:val="0"/>
                <w:lang w:val="en-US" w:eastAsia="ru-RU"/>
              </w:rPr>
              <w:t xml:space="preserve"> la care se fac </w:t>
            </w:r>
            <w:proofErr w:type="spellStart"/>
            <w:r w:rsidRPr="00D00F19">
              <w:rPr>
                <w:noProof w:val="0"/>
                <w:lang w:val="en-US" w:eastAsia="ru-RU"/>
              </w:rPr>
              <w:t>încercări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probei</w:t>
            </w:r>
            <w:proofErr w:type="spellEnd"/>
            <w:r w:rsidRPr="00D00F19">
              <w:rPr>
                <w:noProof w:val="0"/>
                <w:lang w:val="en-US" w:eastAsia="ru-RU"/>
              </w:rPr>
              <w:t xml:space="preserve"> </w:t>
            </w:r>
            <w:proofErr w:type="spellStart"/>
            <w:r w:rsidRPr="00D00F19">
              <w:rPr>
                <w:noProof w:val="0"/>
                <w:lang w:val="en-US" w:eastAsia="ru-RU"/>
              </w:rPr>
              <w:t>îndeplinită</w:t>
            </w:r>
            <w:proofErr w:type="spellEnd"/>
            <w:r w:rsidRPr="00D00F19">
              <w:rPr>
                <w:noProof w:val="0"/>
                <w:lang w:val="en-US" w:eastAsia="ru-RU"/>
              </w:rPr>
              <w:t xml:space="preserve"> </w:t>
            </w:r>
            <w:proofErr w:type="spellStart"/>
            <w:r w:rsidRPr="00D00F19">
              <w:rPr>
                <w:noProof w:val="0"/>
                <w:lang w:val="en-US" w:eastAsia="ru-RU"/>
              </w:rPr>
              <w:t>atâta</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rezultatele</w:t>
            </w:r>
            <w:proofErr w:type="spellEnd"/>
            <w:r w:rsidRPr="00D00F19">
              <w:rPr>
                <w:noProof w:val="0"/>
                <w:lang w:val="en-US" w:eastAsia="ru-RU"/>
              </w:rPr>
              <w:t xml:space="preserve"> se </w:t>
            </w:r>
            <w:proofErr w:type="spellStart"/>
            <w:r w:rsidRPr="00D00F19">
              <w:rPr>
                <w:noProof w:val="0"/>
                <w:lang w:val="en-US" w:eastAsia="ru-RU"/>
              </w:rPr>
              <w:t>înscriu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limitele</w:t>
            </w:r>
            <w:proofErr w:type="spellEnd"/>
            <w:r w:rsidRPr="00D00F19">
              <w:rPr>
                <w:noProof w:val="0"/>
                <w:lang w:val="en-US" w:eastAsia="ru-RU"/>
              </w:rPr>
              <w:t xml:space="preserve"> </w:t>
            </w:r>
            <w:proofErr w:type="spellStart"/>
            <w:r w:rsidRPr="00D00F19">
              <w:rPr>
                <w:noProof w:val="0"/>
                <w:lang w:val="en-US" w:eastAsia="ru-RU"/>
              </w:rPr>
              <w:t>admise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reglementările</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
          <w:p w14:paraId="35C7DB0D"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7.9.</w:t>
            </w:r>
            <w:r w:rsidRPr="00D00F19">
              <w:rPr>
                <w:noProof w:val="0"/>
                <w:sz w:val="20"/>
                <w:szCs w:val="2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supraveghea</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diriginți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atestaţi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intermediul</w:t>
            </w:r>
            <w:proofErr w:type="spellEnd"/>
            <w:r w:rsidRPr="00D00F19">
              <w:rPr>
                <w:noProof w:val="0"/>
                <w:lang w:val="en-US" w:eastAsia="ru-RU"/>
              </w:rPr>
              <w:t xml:space="preserv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angajați</w:t>
            </w:r>
            <w:proofErr w:type="spellEnd"/>
            <w:r w:rsidRPr="00D00F19">
              <w:rPr>
                <w:noProof w:val="0"/>
                <w:lang w:val="en-US" w:eastAsia="ru-RU"/>
              </w:rPr>
              <w:t xml:space="preserve"> ai </w:t>
            </w:r>
            <w:proofErr w:type="spellStart"/>
            <w:r w:rsidRPr="00D00F19">
              <w:rPr>
                <w:noProof w:val="0"/>
                <w:lang w:val="en-US" w:eastAsia="ru-RU"/>
              </w:rPr>
              <w:t>Befeciarului</w:t>
            </w:r>
            <w:proofErr w:type="spellEnd"/>
            <w:r w:rsidRPr="00D00F19">
              <w:rPr>
                <w:noProof w:val="0"/>
                <w:lang w:val="en-US" w:eastAsia="ru-RU"/>
              </w:rPr>
              <w:t xml:space="preserve"> </w:t>
            </w:r>
            <w:proofErr w:type="spellStart"/>
            <w:r w:rsidRPr="00D00F19">
              <w:rPr>
                <w:noProof w:val="0"/>
                <w:lang w:val="en-US" w:eastAsia="ru-RU"/>
              </w:rPr>
              <w:t>desemnați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li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accesul</w:t>
            </w:r>
            <w:proofErr w:type="spellEnd"/>
            <w:r w:rsidRPr="00D00F19">
              <w:rPr>
                <w:noProof w:val="0"/>
                <w:lang w:val="en-US" w:eastAsia="ru-RU"/>
              </w:rPr>
              <w:t xml:space="preserve"> la </w:t>
            </w:r>
            <w:proofErr w:type="spellStart"/>
            <w:r w:rsidRPr="00D00F19">
              <w:rPr>
                <w:noProof w:val="0"/>
                <w:lang w:val="en-US" w:eastAsia="ru-RU"/>
              </w:rPr>
              <w:t>locul</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ateliere</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oriunde</w:t>
            </w:r>
            <w:proofErr w:type="spellEnd"/>
            <w:r w:rsidRPr="00D00F19">
              <w:rPr>
                <w:noProof w:val="0"/>
                <w:lang w:val="en-US" w:eastAsia="ru-RU"/>
              </w:rPr>
              <w:t xml:space="preserve"> se </w:t>
            </w:r>
            <w:proofErr w:type="spellStart"/>
            <w:r w:rsidRPr="00D00F19">
              <w:rPr>
                <w:noProof w:val="0"/>
                <w:lang w:val="en-US" w:eastAsia="ru-RU"/>
              </w:rPr>
              <w:t>desfăşoară</w:t>
            </w:r>
            <w:proofErr w:type="spellEnd"/>
            <w:r w:rsidRPr="00D00F19">
              <w:rPr>
                <w:noProof w:val="0"/>
                <w:lang w:val="en-US" w:eastAsia="ru-RU"/>
              </w:rPr>
              <w:t xml:space="preserve"> </w:t>
            </w:r>
            <w:proofErr w:type="spellStart"/>
            <w:r w:rsidRPr="00D00F19">
              <w:rPr>
                <w:noProof w:val="0"/>
                <w:lang w:val="en-US" w:eastAsia="ru-RU"/>
              </w:rPr>
              <w:t>activităţi</w:t>
            </w:r>
            <w:proofErr w:type="spellEnd"/>
            <w:r w:rsidRPr="00D00F19">
              <w:rPr>
                <w:noProof w:val="0"/>
                <w:lang w:val="en-US" w:eastAsia="ru-RU"/>
              </w:rPr>
              <w:t xml:space="preserve"> legate de </w:t>
            </w:r>
            <w:proofErr w:type="spellStart"/>
            <w:r w:rsidRPr="00D00F19">
              <w:rPr>
                <w:noProof w:val="0"/>
                <w:lang w:val="en-US" w:eastAsia="ru-RU"/>
              </w:rPr>
              <w:t>realizarea</w:t>
            </w:r>
            <w:proofErr w:type="spell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pună</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desenele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documentaţia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examinare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dea</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lămuririle</w:t>
            </w:r>
            <w:proofErr w:type="spellEnd"/>
            <w:r w:rsidRPr="00D00F19">
              <w:rPr>
                <w:noProof w:val="0"/>
                <w:lang w:val="en-US" w:eastAsia="ru-RU"/>
              </w:rPr>
              <w:t xml:space="preserve">, </w:t>
            </w:r>
            <w:proofErr w:type="spellStart"/>
            <w:r w:rsidRPr="00D00F19">
              <w:rPr>
                <w:noProof w:val="0"/>
                <w:lang w:val="en-US" w:eastAsia="ru-RU"/>
              </w:rPr>
              <w:t>condiţia</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ca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se </w:t>
            </w:r>
            <w:proofErr w:type="spellStart"/>
            <w:r w:rsidRPr="00D00F19">
              <w:rPr>
                <w:noProof w:val="0"/>
                <w:lang w:val="en-US" w:eastAsia="ru-RU"/>
              </w:rPr>
              <w:t>dezvăluie</w:t>
            </w:r>
            <w:proofErr w:type="spellEnd"/>
            <w:r w:rsidRPr="00D00F19">
              <w:rPr>
                <w:noProof w:val="0"/>
                <w:lang w:val="en-US" w:eastAsia="ru-RU"/>
              </w:rPr>
              <w:t xml:space="preserve"> </w:t>
            </w:r>
            <w:proofErr w:type="spellStart"/>
            <w:r w:rsidRPr="00D00F19">
              <w:rPr>
                <w:noProof w:val="0"/>
                <w:lang w:val="en-US" w:eastAsia="ru-RU"/>
              </w:rPr>
              <w:t>informația</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fie </w:t>
            </w:r>
            <w:proofErr w:type="spellStart"/>
            <w:r w:rsidRPr="00D00F19">
              <w:rPr>
                <w:noProof w:val="0"/>
                <w:lang w:val="en-US" w:eastAsia="ru-RU"/>
              </w:rPr>
              <w:t>utilizată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scopuri</w:t>
            </w:r>
            <w:proofErr w:type="spellEnd"/>
            <w:r w:rsidRPr="00D00F19">
              <w:rPr>
                <w:noProof w:val="0"/>
                <w:lang w:val="en-US" w:eastAsia="ru-RU"/>
              </w:rPr>
              <w:t xml:space="preserve"> </w:t>
            </w:r>
            <w:proofErr w:type="spellStart"/>
            <w:r w:rsidRPr="00D00F19">
              <w:rPr>
                <w:noProof w:val="0"/>
                <w:lang w:val="en-US" w:eastAsia="ru-RU"/>
              </w:rPr>
              <w:t>proprii</w:t>
            </w:r>
            <w:proofErr w:type="spellEnd"/>
            <w:r w:rsidRPr="00D00F19">
              <w:rPr>
                <w:noProof w:val="0"/>
                <w:lang w:val="en-US" w:eastAsia="ru-RU"/>
              </w:rPr>
              <w:t xml:space="preserve">, </w:t>
            </w:r>
            <w:proofErr w:type="spellStart"/>
            <w:r w:rsidRPr="00D00F19">
              <w:rPr>
                <w:noProof w:val="0"/>
                <w:lang w:val="en-US" w:eastAsia="ru-RU"/>
              </w:rPr>
              <w:t>indiferent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încheiat</w:t>
            </w:r>
            <w:proofErr w:type="spellEnd"/>
            <w:r w:rsidRPr="00D00F19">
              <w:rPr>
                <w:noProof w:val="0"/>
                <w:lang w:val="en-US" w:eastAsia="ru-RU"/>
              </w:rPr>
              <w:t xml:space="preserve">. </w:t>
            </w:r>
          </w:p>
          <w:p w14:paraId="4F2B616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lastRenderedPageBreak/>
              <w:t xml:space="preserve">7.10.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autorizat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emită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pe care le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drepturilor</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se </w:t>
            </w:r>
            <w:proofErr w:type="spellStart"/>
            <w:r w:rsidRPr="00D00F19">
              <w:rPr>
                <w:noProof w:val="0"/>
                <w:lang w:val="en-US" w:eastAsia="ru-RU"/>
              </w:rPr>
              <w:t>adresează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principiu</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cu </w:t>
            </w:r>
            <w:proofErr w:type="spellStart"/>
            <w:r w:rsidRPr="00D00F19">
              <w:rPr>
                <w:noProof w:val="0"/>
                <w:lang w:val="en-US" w:eastAsia="ru-RU"/>
              </w:rPr>
              <w:t>excepţia</w:t>
            </w:r>
            <w:proofErr w:type="spellEnd"/>
            <w:r w:rsidRPr="00D00F19">
              <w:rPr>
                <w:noProof w:val="0"/>
                <w:lang w:val="en-US" w:eastAsia="ru-RU"/>
              </w:rPr>
              <w:t xml:space="preserve"> </w:t>
            </w:r>
            <w:proofErr w:type="spellStart"/>
            <w:r w:rsidRPr="00D00F19">
              <w:rPr>
                <w:noProof w:val="0"/>
                <w:lang w:val="en-US" w:eastAsia="ru-RU"/>
              </w:rPr>
              <w:t>cazurilor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trebuie</w:t>
            </w:r>
            <w:proofErr w:type="spellEnd"/>
            <w:r w:rsidRPr="00D00F19">
              <w:rPr>
                <w:noProof w:val="0"/>
                <w:lang w:val="en-US" w:eastAsia="ru-RU"/>
              </w:rPr>
              <w:t xml:space="preserve"> de </w:t>
            </w:r>
            <w:proofErr w:type="spellStart"/>
            <w:r w:rsidRPr="00D00F19">
              <w:rPr>
                <w:noProof w:val="0"/>
                <w:lang w:val="en-US" w:eastAsia="ru-RU"/>
              </w:rPr>
              <w:t>intervenit</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pericol</w:t>
            </w:r>
            <w:proofErr w:type="spellEnd"/>
            <w:r w:rsidRPr="00D00F19">
              <w:rPr>
                <w:noProof w:val="0"/>
                <w:lang w:val="en-US" w:eastAsia="ru-RU"/>
              </w:rPr>
              <w:t xml:space="preserve"> </w:t>
            </w:r>
            <w:proofErr w:type="spellStart"/>
            <w:r w:rsidRPr="00D00F19">
              <w:rPr>
                <w:noProof w:val="0"/>
                <w:lang w:val="en-US" w:eastAsia="ru-RU"/>
              </w:rPr>
              <w:t>iminent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declarat</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numele</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tehnico-profesional</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dirija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lor din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4E44AAE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7.11.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sunt </w:t>
            </w:r>
            <w:proofErr w:type="spellStart"/>
            <w:r w:rsidRPr="00D00F19">
              <w:rPr>
                <w:noProof w:val="0"/>
                <w:lang w:val="en-US" w:eastAsia="ru-RU"/>
              </w:rPr>
              <w:t>nejustificate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inoportune</w:t>
            </w:r>
            <w:proofErr w:type="spellEnd"/>
            <w:r w:rsidRPr="00D00F19">
              <w:rPr>
                <w:noProof w:val="0"/>
                <w:lang w:val="en-US" w:eastAsia="ru-RU"/>
              </w:rPr>
              <w:t xml:space="preserve">, el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înainta</w:t>
            </w:r>
            <w:proofErr w:type="spellEnd"/>
            <w:r w:rsidRPr="00D00F19">
              <w:rPr>
                <w:noProof w:val="0"/>
                <w:lang w:val="en-US" w:eastAsia="ru-RU"/>
              </w:rPr>
              <w:t xml:space="preserve"> </w:t>
            </w:r>
            <w:proofErr w:type="spellStart"/>
            <w:r w:rsidRPr="00D00F19">
              <w:rPr>
                <w:noProof w:val="0"/>
                <w:lang w:val="en-US" w:eastAsia="ru-RU"/>
              </w:rPr>
              <w:t>obiecţii</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nu </w:t>
            </w:r>
            <w:proofErr w:type="spellStart"/>
            <w:r w:rsidRPr="00D00F19">
              <w:rPr>
                <w:noProof w:val="0"/>
                <w:lang w:val="en-US" w:eastAsia="ru-RU"/>
              </w:rPr>
              <w:t>îl</w:t>
            </w:r>
            <w:proofErr w:type="spellEnd"/>
            <w:r w:rsidRPr="00D00F19">
              <w:rPr>
                <w:noProof w:val="0"/>
                <w:lang w:val="en-US" w:eastAsia="ru-RU"/>
              </w:rPr>
              <w:t xml:space="preserve"> </w:t>
            </w:r>
            <w:proofErr w:type="spellStart"/>
            <w:r w:rsidRPr="00D00F19">
              <w:rPr>
                <w:noProof w:val="0"/>
                <w:lang w:val="en-US" w:eastAsia="ru-RU"/>
              </w:rPr>
              <w:t>scutește</w:t>
            </w:r>
            <w:proofErr w:type="spellEnd"/>
            <w:r w:rsidRPr="00D00F19">
              <w:rPr>
                <w:noProof w:val="0"/>
                <w:lang w:val="en-US" w:eastAsia="ru-RU"/>
              </w:rPr>
              <w:t xml:space="preserve"> de </w:t>
            </w:r>
            <w:proofErr w:type="spellStart"/>
            <w:r w:rsidRPr="00D00F19">
              <w:rPr>
                <w:noProof w:val="0"/>
                <w:lang w:val="en-US" w:eastAsia="ru-RU"/>
              </w:rPr>
              <w:t>obligația</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cazului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contravin</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dispoziţiilor</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se </w:t>
            </w:r>
            <w:proofErr w:type="spellStart"/>
            <w:r w:rsidRPr="00D00F19">
              <w:rPr>
                <w:noProof w:val="0"/>
                <w:lang w:val="en-US" w:eastAsia="ru-RU"/>
              </w:rPr>
              <w:t>creează</w:t>
            </w:r>
            <w:proofErr w:type="spellEnd"/>
            <w:r w:rsidRPr="00D00F19">
              <w:rPr>
                <w:noProof w:val="0"/>
                <w:lang w:val="en-US" w:eastAsia="ru-RU"/>
              </w:rPr>
              <w:t xml:space="preserve"> </w:t>
            </w:r>
            <w:proofErr w:type="spellStart"/>
            <w:r w:rsidRPr="00D00F19">
              <w:rPr>
                <w:noProof w:val="0"/>
                <w:lang w:val="en-US" w:eastAsia="ru-RU"/>
              </w:rPr>
              <w:t>dificultăţi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execuţie</w:t>
            </w:r>
            <w:proofErr w:type="spellEnd"/>
            <w:r w:rsidRPr="00D00F19">
              <w:rPr>
                <w:noProof w:val="0"/>
                <w:lang w:val="en-US" w:eastAsia="ru-RU"/>
              </w:rPr>
              <w:t xml:space="preserve">, care </w:t>
            </w:r>
            <w:proofErr w:type="spellStart"/>
            <w:r w:rsidRPr="00D00F19">
              <w:rPr>
                <w:noProof w:val="0"/>
                <w:lang w:val="en-US" w:eastAsia="ru-RU"/>
              </w:rPr>
              <w:t>generează</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
          <w:p w14:paraId="3B5D046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7.12.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axelor</w:t>
            </w:r>
            <w:proofErr w:type="spellEnd"/>
            <w:r w:rsidRPr="00D00F19">
              <w:rPr>
                <w:noProof w:val="0"/>
                <w:lang w:val="en-US" w:eastAsia="ru-RU"/>
              </w:rPr>
              <w:t xml:space="preserve"> </w:t>
            </w:r>
            <w:proofErr w:type="spellStart"/>
            <w:r w:rsidRPr="00D00F19">
              <w:rPr>
                <w:noProof w:val="0"/>
                <w:lang w:val="en-US" w:eastAsia="ru-RU"/>
              </w:rPr>
              <w:t>principale</w:t>
            </w:r>
            <w:proofErr w:type="spellEnd"/>
            <w:r w:rsidRPr="00D00F19">
              <w:rPr>
                <w:noProof w:val="0"/>
                <w:lang w:val="en-US" w:eastAsia="ru-RU"/>
              </w:rPr>
              <w:t xml:space="preserve">, </w:t>
            </w:r>
            <w:proofErr w:type="spellStart"/>
            <w:r w:rsidRPr="00D00F19">
              <w:rPr>
                <w:noProof w:val="0"/>
                <w:lang w:val="en-US" w:eastAsia="ru-RU"/>
              </w:rPr>
              <w:t>bornelor</w:t>
            </w:r>
            <w:proofErr w:type="spellEnd"/>
            <w:r w:rsidRPr="00D00F19">
              <w:rPr>
                <w:noProof w:val="0"/>
                <w:lang w:val="en-US" w:eastAsia="ru-RU"/>
              </w:rPr>
              <w:t xml:space="preserve"> de </w:t>
            </w:r>
            <w:proofErr w:type="spellStart"/>
            <w:r w:rsidRPr="00D00F19">
              <w:rPr>
                <w:noProof w:val="0"/>
                <w:lang w:val="en-US" w:eastAsia="ru-RU"/>
              </w:rPr>
              <w:t>referinţă</w:t>
            </w:r>
            <w:proofErr w:type="spellEnd"/>
            <w:r w:rsidRPr="00D00F19">
              <w:rPr>
                <w:noProof w:val="0"/>
                <w:lang w:val="en-US" w:eastAsia="ru-RU"/>
              </w:rPr>
              <w:t xml:space="preserve">, </w:t>
            </w:r>
            <w:proofErr w:type="spellStart"/>
            <w:r w:rsidRPr="00D00F19">
              <w:rPr>
                <w:noProof w:val="0"/>
                <w:lang w:val="en-US" w:eastAsia="ru-RU"/>
              </w:rPr>
              <w:t>căilor</w:t>
            </w:r>
            <w:proofErr w:type="spellEnd"/>
            <w:r w:rsidRPr="00D00F19">
              <w:rPr>
                <w:noProof w:val="0"/>
                <w:lang w:val="en-US" w:eastAsia="ru-RU"/>
              </w:rPr>
              <w:t xml:space="preserve"> de </w:t>
            </w:r>
            <w:proofErr w:type="spellStart"/>
            <w:r w:rsidRPr="00D00F19">
              <w:rPr>
                <w:noProof w:val="0"/>
                <w:lang w:val="en-US" w:eastAsia="ru-RU"/>
              </w:rPr>
              <w:t>circulaţie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limitelor</w:t>
            </w:r>
            <w:proofErr w:type="spellEnd"/>
            <w:r w:rsidRPr="00D00F19">
              <w:rPr>
                <w:noProof w:val="0"/>
                <w:lang w:val="en-US" w:eastAsia="ru-RU"/>
              </w:rPr>
              <w:t xml:space="preserve"> </w:t>
            </w:r>
            <w:proofErr w:type="spellStart"/>
            <w:r w:rsidRPr="00D00F19">
              <w:rPr>
                <w:noProof w:val="0"/>
                <w:lang w:val="en-US" w:eastAsia="ru-RU"/>
              </w:rPr>
              <w:t>terenului</w:t>
            </w:r>
            <w:proofErr w:type="spellEnd"/>
            <w:r w:rsidRPr="00D00F19">
              <w:rPr>
                <w:noProof w:val="0"/>
                <w:lang w:val="en-US" w:eastAsia="ru-RU"/>
              </w:rPr>
              <w:t xml:space="preserve"> pus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materializarea</w:t>
            </w:r>
            <w:proofErr w:type="spellEnd"/>
            <w:r w:rsidRPr="00D00F19">
              <w:rPr>
                <w:noProof w:val="0"/>
                <w:lang w:val="en-US" w:eastAsia="ru-RU"/>
              </w:rPr>
              <w:t xml:space="preserve"> </w:t>
            </w:r>
            <w:proofErr w:type="spellStart"/>
            <w:r w:rsidRPr="00D00F19">
              <w:rPr>
                <w:noProof w:val="0"/>
                <w:lang w:val="en-US" w:eastAsia="ru-RU"/>
              </w:rPr>
              <w:t>cotelor</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imediata</w:t>
            </w:r>
            <w:proofErr w:type="spellEnd"/>
            <w:r w:rsidRPr="00D00F19">
              <w:rPr>
                <w:noProof w:val="0"/>
                <w:lang w:val="en-US" w:eastAsia="ru-RU"/>
              </w:rPr>
              <w:t xml:space="preserve"> </w:t>
            </w:r>
            <w:proofErr w:type="spellStart"/>
            <w:r w:rsidRPr="00D00F19">
              <w:rPr>
                <w:noProof w:val="0"/>
                <w:lang w:val="en-US" w:eastAsia="ru-RU"/>
              </w:rPr>
              <w:t>apropiere</w:t>
            </w:r>
            <w:proofErr w:type="spellEnd"/>
            <w:r w:rsidRPr="00D00F19">
              <w:rPr>
                <w:noProof w:val="0"/>
                <w:lang w:val="en-US" w:eastAsia="ru-RU"/>
              </w:rPr>
              <w:t xml:space="preserve"> a </w:t>
            </w:r>
            <w:proofErr w:type="spellStart"/>
            <w:r w:rsidRPr="00D00F19">
              <w:rPr>
                <w:noProof w:val="0"/>
                <w:lang w:val="en-US" w:eastAsia="ru-RU"/>
              </w:rPr>
              <w:t>terenului</w:t>
            </w:r>
            <w:proofErr w:type="spellEnd"/>
            <w:r w:rsidRPr="00D00F19">
              <w:rPr>
                <w:noProof w:val="0"/>
                <w:lang w:val="en-US" w:eastAsia="ru-RU"/>
              </w:rPr>
              <w:t xml:space="preserve">, sunt </w:t>
            </w:r>
            <w:proofErr w:type="spellStart"/>
            <w:r w:rsidRPr="00D00F19">
              <w:rPr>
                <w:noProof w:val="0"/>
                <w:lang w:val="en-US" w:eastAsia="ru-RU"/>
              </w:rPr>
              <w:t>obligaţiuni</w:t>
            </w:r>
            <w:proofErr w:type="spellEnd"/>
            <w:r w:rsidRPr="00D00F19">
              <w:rPr>
                <w:noProof w:val="0"/>
                <w:lang w:val="en-US" w:eastAsia="ru-RU"/>
              </w:rPr>
              <w:t xml:space="preserve"> ale </w:t>
            </w:r>
            <w:proofErr w:type="spellStart"/>
            <w:r w:rsidRPr="00D00F19">
              <w:rPr>
                <w:noProof w:val="0"/>
                <w:lang w:val="en-US" w:eastAsia="ru-RU"/>
              </w:rPr>
              <w:t>Antreprenorului</w:t>
            </w:r>
            <w:proofErr w:type="spellEnd"/>
            <w:r w:rsidRPr="00D00F19">
              <w:rPr>
                <w:noProof w:val="0"/>
                <w:lang w:val="en-US" w:eastAsia="ru-RU"/>
              </w:rPr>
              <w:t xml:space="preserve">. </w:t>
            </w:r>
          </w:p>
          <w:p w14:paraId="7A7EF53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7.13.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trasării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proiectant</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protejeze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păstreze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reperele</w:t>
            </w:r>
            <w:proofErr w:type="spellEnd"/>
            <w:r w:rsidRPr="00D00F19">
              <w:rPr>
                <w:noProof w:val="0"/>
                <w:lang w:val="en-US" w:eastAsia="ru-RU"/>
              </w:rPr>
              <w:t xml:space="preserve">, </w:t>
            </w:r>
            <w:proofErr w:type="spellStart"/>
            <w:r w:rsidRPr="00D00F19">
              <w:rPr>
                <w:noProof w:val="0"/>
                <w:lang w:val="en-US" w:eastAsia="ru-RU"/>
              </w:rPr>
              <w:t>bornele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la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73929E0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7.14. </w:t>
            </w:r>
            <w:proofErr w:type="spellStart"/>
            <w:r w:rsidRPr="00D00F19">
              <w:rPr>
                <w:noProof w:val="0"/>
                <w:lang w:val="en-US" w:eastAsia="ru-RU"/>
              </w:rPr>
              <w:t>Ridicările</w:t>
            </w:r>
            <w:proofErr w:type="spellEnd"/>
            <w:r w:rsidRPr="00D00F19">
              <w:rPr>
                <w:noProof w:val="0"/>
                <w:lang w:val="en-US" w:eastAsia="ru-RU"/>
              </w:rPr>
              <w:t xml:space="preserve"> de </w:t>
            </w:r>
            <w:proofErr w:type="spellStart"/>
            <w:r w:rsidRPr="00D00F19">
              <w:rPr>
                <w:noProof w:val="0"/>
                <w:lang w:val="en-US" w:eastAsia="ru-RU"/>
              </w:rPr>
              <w:t>teren</w:t>
            </w:r>
            <w:proofErr w:type="spellEnd"/>
            <w:r w:rsidRPr="00D00F19">
              <w:rPr>
                <w:noProof w:val="0"/>
                <w:lang w:val="en-US" w:eastAsia="ru-RU"/>
              </w:rPr>
              <w:t xml:space="preserve">, </w:t>
            </w:r>
            <w:proofErr w:type="spellStart"/>
            <w:r w:rsidRPr="00D00F19">
              <w:rPr>
                <w:noProof w:val="0"/>
                <w:lang w:val="en-US" w:eastAsia="ru-RU"/>
              </w:rPr>
              <w:t>trasările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cotele</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sunt </w:t>
            </w:r>
            <w:proofErr w:type="spellStart"/>
            <w:r w:rsidRPr="00D00F19">
              <w:rPr>
                <w:noProof w:val="0"/>
                <w:lang w:val="en-US" w:eastAsia="ru-RU"/>
              </w:rPr>
              <w:t>hotărâtoare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verifice</w:t>
            </w:r>
            <w:proofErr w:type="spellEnd"/>
            <w:r w:rsidRPr="00D00F19">
              <w:rPr>
                <w:noProof w:val="0"/>
                <w:lang w:val="en-US" w:eastAsia="ru-RU"/>
              </w:rPr>
              <w:t xml:space="preserve"> </w:t>
            </w:r>
            <w:proofErr w:type="spellStart"/>
            <w:r w:rsidRPr="00D00F19">
              <w:rPr>
                <w:noProof w:val="0"/>
                <w:lang w:val="en-US" w:eastAsia="ru-RU"/>
              </w:rPr>
              <w:t>documentele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erorile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inexactităţile</w:t>
            </w:r>
            <w:proofErr w:type="spellEnd"/>
            <w:r w:rsidRPr="00D00F19">
              <w:rPr>
                <w:noProof w:val="0"/>
                <w:lang w:val="en-US" w:eastAsia="ru-RU"/>
              </w:rPr>
              <w:t xml:space="preserve"> </w:t>
            </w:r>
            <w:proofErr w:type="spellStart"/>
            <w:r w:rsidRPr="00D00F19">
              <w:rPr>
                <w:noProof w:val="0"/>
                <w:lang w:val="en-US" w:eastAsia="ru-RU"/>
              </w:rPr>
              <w:t>constatate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presupuse</w:t>
            </w:r>
            <w:proofErr w:type="spellEnd"/>
            <w:r w:rsidRPr="00D00F19">
              <w:rPr>
                <w:noProof w:val="0"/>
                <w:lang w:val="en-US" w:eastAsia="ru-RU"/>
              </w:rPr>
              <w:t xml:space="preserve">. </w:t>
            </w:r>
          </w:p>
          <w:p w14:paraId="5AC5DC1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7.15.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stabilească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relaţiile</w:t>
            </w:r>
            <w:proofErr w:type="spellEnd"/>
            <w:r w:rsidRPr="00D00F19">
              <w:rPr>
                <w:noProof w:val="0"/>
                <w:lang w:val="en-US" w:eastAsia="ru-RU"/>
              </w:rPr>
              <w:t xml:space="preserve"> care </w:t>
            </w:r>
            <w:proofErr w:type="spellStart"/>
            <w:r w:rsidRPr="00D00F19">
              <w:rPr>
                <w:noProof w:val="0"/>
                <w:lang w:val="en-US" w:eastAsia="ru-RU"/>
              </w:rPr>
              <w:t>reglementează</w:t>
            </w:r>
            <w:proofErr w:type="spellEnd"/>
            <w:r w:rsidRPr="00D00F19">
              <w:rPr>
                <w:noProof w:val="0"/>
                <w:lang w:val="en-US" w:eastAsia="ru-RU"/>
              </w:rPr>
              <w:t xml:space="preserve"> </w:t>
            </w:r>
            <w:proofErr w:type="spellStart"/>
            <w:r w:rsidRPr="00D00F19">
              <w:rPr>
                <w:noProof w:val="0"/>
                <w:lang w:val="en-US" w:eastAsia="ru-RU"/>
              </w:rPr>
              <w:t>raporturile</w:t>
            </w:r>
            <w:proofErr w:type="spellEnd"/>
            <w:r w:rsidRPr="00D00F19">
              <w:rPr>
                <w:noProof w:val="0"/>
                <w:lang w:val="en-US" w:eastAsia="ru-RU"/>
              </w:rPr>
              <w:t xml:space="preserve"> cu </w:t>
            </w:r>
            <w:proofErr w:type="spellStart"/>
            <w:r w:rsidRPr="00D00F19">
              <w:rPr>
                <w:noProof w:val="0"/>
                <w:lang w:val="en-US" w:eastAsia="ru-RU"/>
              </w:rPr>
              <w:t>subantreprenorii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răspunzător</w:t>
            </w:r>
            <w:proofErr w:type="spellEnd"/>
            <w:r w:rsidRPr="00D00F19">
              <w:rPr>
                <w:noProof w:val="0"/>
                <w:lang w:val="en-US" w:eastAsia="ru-RU"/>
              </w:rPr>
              <w:t xml:space="preserve"> </w:t>
            </w:r>
            <w:proofErr w:type="spellStart"/>
            <w:r w:rsidRPr="00D00F19">
              <w:rPr>
                <w:noProof w:val="0"/>
                <w:lang w:val="en-US" w:eastAsia="ru-RU"/>
              </w:rPr>
              <w:t>faţă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subantreprenorii</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obligațiunilor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profesionale</w:t>
            </w:r>
            <w:proofErr w:type="spellEnd"/>
            <w:r w:rsidRPr="00D00F19">
              <w:rPr>
                <w:noProof w:val="0"/>
                <w:lang w:val="en-US" w:eastAsia="ru-RU"/>
              </w:rPr>
              <w:t xml:space="preserve">. </w:t>
            </w:r>
          </w:p>
          <w:p w14:paraId="7399654C"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7.16. Pe </w:t>
            </w:r>
            <w:proofErr w:type="spellStart"/>
            <w:r w:rsidRPr="00D00F19">
              <w:rPr>
                <w:noProof w:val="0"/>
                <w:lang w:val="en-US" w:eastAsia="ru-RU"/>
              </w:rPr>
              <w:t>parcursul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dispună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
          <w:p w14:paraId="5ED019FB" w14:textId="77777777" w:rsidR="00D00F19" w:rsidRPr="00D00F19" w:rsidRDefault="00D00F19">
            <w:pPr>
              <w:numPr>
                <w:ilvl w:val="0"/>
                <w:numId w:val="23"/>
              </w:numPr>
              <w:tabs>
                <w:tab w:val="left" w:pos="345"/>
              </w:tabs>
              <w:spacing w:line="276" w:lineRule="auto"/>
              <w:ind w:left="0" w:firstLine="0"/>
              <w:contextualSpacing/>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oricăror</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care sunt </w:t>
            </w:r>
            <w:proofErr w:type="spellStart"/>
            <w:r w:rsidRPr="00D00F19">
              <w:rPr>
                <w:noProof w:val="0"/>
                <w:lang w:val="en-US" w:eastAsia="ru-RU"/>
              </w:rPr>
              <w:t>calitativ</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
          <w:p w14:paraId="7081984F" w14:textId="77777777" w:rsidR="00D00F19" w:rsidRPr="00D00F19" w:rsidRDefault="00D00F19">
            <w:pPr>
              <w:numPr>
                <w:ilvl w:val="0"/>
                <w:numId w:val="23"/>
              </w:numPr>
              <w:tabs>
                <w:tab w:val="left" w:pos="345"/>
              </w:tabs>
              <w:spacing w:line="276" w:lineRule="auto"/>
              <w:ind w:left="0" w:firstLine="0"/>
              <w:jc w:val="both"/>
              <w:rPr>
                <w:noProof w:val="0"/>
                <w:lang w:val="en-US" w:eastAsia="ru-RU"/>
              </w:rPr>
            </w:pPr>
            <w:proofErr w:type="spellStart"/>
            <w:r w:rsidRPr="00D00F19">
              <w:rPr>
                <w:noProof w:val="0"/>
                <w:lang w:val="en-US" w:eastAsia="ru-RU"/>
              </w:rPr>
              <w:t>înlocuirea</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cu </w:t>
            </w:r>
            <w:proofErr w:type="spellStart"/>
            <w:r w:rsidRPr="00D00F19">
              <w:rPr>
                <w:noProof w:val="0"/>
                <w:lang w:val="en-US" w:eastAsia="ru-RU"/>
              </w:rPr>
              <w:t>altele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
          <w:p w14:paraId="36BCFEA5" w14:textId="77777777" w:rsidR="00D00F19" w:rsidRPr="00D00F19" w:rsidRDefault="00D00F19">
            <w:pPr>
              <w:numPr>
                <w:ilvl w:val="0"/>
                <w:numId w:val="23"/>
              </w:numPr>
              <w:tabs>
                <w:tab w:val="left" w:pos="345"/>
              </w:tabs>
              <w:spacing w:line="276" w:lineRule="auto"/>
              <w:ind w:left="0" w:firstLine="0"/>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oricărei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w:t>
            </w:r>
          </w:p>
          <w:p w14:paraId="0B81C1C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7.17.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dispoziţiilor</w:t>
            </w:r>
            <w:proofErr w:type="spellEnd"/>
            <w:r w:rsidRPr="00D00F19">
              <w:rPr>
                <w:noProof w:val="0"/>
                <w:lang w:val="en-US" w:eastAsia="ru-RU"/>
              </w:rPr>
              <w:t xml:space="preserve"> din </w:t>
            </w:r>
            <w:proofErr w:type="spellStart"/>
            <w:r w:rsidRPr="00D00F19">
              <w:rPr>
                <w:noProof w:val="0"/>
                <w:lang w:val="en-US" w:eastAsia="ru-RU"/>
              </w:rPr>
              <w:t>punctul</w:t>
            </w:r>
            <w:proofErr w:type="spellEnd"/>
            <w:r w:rsidRPr="00D00F19">
              <w:rPr>
                <w:noProof w:val="0"/>
                <w:lang w:val="en-US" w:eastAsia="ru-RU"/>
              </w:rPr>
              <w:t xml:space="preserve"> 4.1.,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opri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condiţiile</w:t>
            </w:r>
            <w:proofErr w:type="spellEnd"/>
            <w:r w:rsidRPr="00D00F19">
              <w:rPr>
                <w:noProof w:val="0"/>
                <w:lang w:val="en-US" w:eastAsia="ru-RU"/>
              </w:rPr>
              <w:t xml:space="preserve"> </w:t>
            </w:r>
            <w:proofErr w:type="spellStart"/>
            <w:r w:rsidRPr="00D00F19">
              <w:rPr>
                <w:noProof w:val="0"/>
                <w:lang w:val="en-US" w:eastAsia="ru-RU"/>
              </w:rPr>
              <w:t>legii</w:t>
            </w:r>
            <w:proofErr w:type="spellEnd"/>
            <w:r w:rsidRPr="00D00F19">
              <w:rPr>
                <w:noProof w:val="0"/>
                <w:lang w:val="en-US" w:eastAsia="ru-RU"/>
              </w:rPr>
              <w:t xml:space="preserve">, </w:t>
            </w:r>
            <w:proofErr w:type="spellStart"/>
            <w:r w:rsidRPr="00D00F19">
              <w:rPr>
                <w:noProof w:val="0"/>
                <w:lang w:val="en-US" w:eastAsia="ru-RU"/>
              </w:rPr>
              <w:t>totodată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compensează</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aferente</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faptul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w:t>
            </w:r>
          </w:p>
          <w:p w14:paraId="0BF4C8B7"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7.18.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pe </w:t>
            </w:r>
            <w:proofErr w:type="spellStart"/>
            <w:r w:rsidRPr="00D00F19">
              <w:rPr>
                <w:noProof w:val="0"/>
                <w:lang w:val="en-US" w:eastAsia="ru-RU"/>
              </w:rPr>
              <w:t>amplasamente</w:t>
            </w:r>
            <w:proofErr w:type="spellEnd"/>
            <w:r w:rsidRPr="00D00F19">
              <w:rPr>
                <w:noProof w:val="0"/>
                <w:lang w:val="en-US" w:eastAsia="ru-RU"/>
              </w:rPr>
              <w:t xml:space="preserve"> se </w:t>
            </w:r>
            <w:proofErr w:type="spellStart"/>
            <w:r w:rsidRPr="00D00F19">
              <w:rPr>
                <w:noProof w:val="0"/>
                <w:lang w:val="en-US" w:eastAsia="ru-RU"/>
              </w:rPr>
              <w:t>descoperă</w:t>
            </w:r>
            <w:proofErr w:type="spellEnd"/>
            <w:r w:rsidRPr="00D00F19">
              <w:rPr>
                <w:noProof w:val="0"/>
                <w:lang w:val="en-US" w:eastAsia="ru-RU"/>
              </w:rPr>
              <w:t xml:space="preserve"> </w:t>
            </w:r>
            <w:proofErr w:type="spellStart"/>
            <w:r w:rsidRPr="00D00F19">
              <w:rPr>
                <w:noProof w:val="0"/>
                <w:lang w:val="en-US" w:eastAsia="ru-RU"/>
              </w:rPr>
              <w:t>valori</w:t>
            </w:r>
            <w:proofErr w:type="spellEnd"/>
            <w:r w:rsidRPr="00D00F19">
              <w:rPr>
                <w:noProof w:val="0"/>
                <w:lang w:val="en-US" w:eastAsia="ru-RU"/>
              </w:rPr>
              <w:t xml:space="preserve"> </w:t>
            </w:r>
            <w:proofErr w:type="spellStart"/>
            <w:r w:rsidRPr="00D00F19">
              <w:rPr>
                <w:noProof w:val="0"/>
                <w:lang w:val="en-US" w:eastAsia="ru-RU"/>
              </w:rPr>
              <w:t>istorice</w:t>
            </w:r>
            <w:proofErr w:type="spellEnd"/>
            <w:r w:rsidRPr="00D00F19">
              <w:rPr>
                <w:noProof w:val="0"/>
                <w:lang w:val="en-US" w:eastAsia="ru-RU"/>
              </w:rPr>
              <w:t xml:space="preserve">, </w:t>
            </w:r>
            <w:proofErr w:type="spellStart"/>
            <w:r w:rsidRPr="00D00F19">
              <w:rPr>
                <w:noProof w:val="0"/>
                <w:lang w:val="en-US" w:eastAsia="ru-RU"/>
              </w:rPr>
              <w:t>artistice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ştiinţifice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oprească</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zona </w:t>
            </w:r>
            <w:proofErr w:type="spellStart"/>
            <w:r w:rsidRPr="00D00F19">
              <w:rPr>
                <w:noProof w:val="0"/>
                <w:lang w:val="en-US" w:eastAsia="ru-RU"/>
              </w:rPr>
              <w:t>respectivă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autorităților</w:t>
            </w:r>
            <w:proofErr w:type="spellEnd"/>
            <w:r w:rsidRPr="00D00F19">
              <w:rPr>
                <w:noProof w:val="0"/>
                <w:lang w:val="en-US" w:eastAsia="ru-RU"/>
              </w:rPr>
              <w:t xml:space="preserve"> de </w:t>
            </w:r>
            <w:proofErr w:type="spellStart"/>
            <w:r w:rsidRPr="00D00F19">
              <w:rPr>
                <w:noProof w:val="0"/>
                <w:lang w:val="en-US" w:eastAsia="ru-RU"/>
              </w:rPr>
              <w:t>specialitate</w:t>
            </w:r>
            <w:proofErr w:type="spellEnd"/>
            <w:r w:rsidRPr="00D00F19">
              <w:rPr>
                <w:noProof w:val="0"/>
                <w:lang w:val="en-US" w:eastAsia="ru-RU"/>
              </w:rPr>
              <w:t xml:space="preserve"> </w:t>
            </w:r>
            <w:proofErr w:type="spellStart"/>
            <w:r w:rsidRPr="00D00F19">
              <w:rPr>
                <w:noProof w:val="0"/>
                <w:lang w:val="en-US" w:eastAsia="ru-RU"/>
              </w:rPr>
              <w:t>responsabile</w:t>
            </w:r>
            <w:proofErr w:type="spellEnd"/>
            <w:r w:rsidRPr="00D00F19">
              <w:rPr>
                <w:noProof w:val="0"/>
                <w:lang w:val="en-US" w:eastAsia="ru-RU"/>
              </w:rPr>
              <w:t xml:space="preserve">. </w:t>
            </w:r>
          </w:p>
          <w:p w14:paraId="48C4D5E5"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7.19.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menţină</w:t>
            </w:r>
            <w:proofErr w:type="spellEnd"/>
            <w:r w:rsidRPr="00D00F19">
              <w:rPr>
                <w:noProof w:val="0"/>
                <w:lang w:val="en-US" w:eastAsia="ru-RU"/>
              </w:rPr>
              <w:t xml:space="preserve"> </w:t>
            </w:r>
            <w:proofErr w:type="spellStart"/>
            <w:r w:rsidRPr="00D00F19">
              <w:rPr>
                <w:noProof w:val="0"/>
                <w:lang w:val="en-US" w:eastAsia="ru-RU"/>
              </w:rPr>
              <w:t>căile</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libere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retragă</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de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fel</w:t>
            </w:r>
            <w:proofErr w:type="spellEnd"/>
            <w:r w:rsidRPr="00D00F19">
              <w:rPr>
                <w:noProof w:val="0"/>
                <w:lang w:val="en-US" w:eastAsia="ru-RU"/>
              </w:rPr>
              <w:t xml:space="preserve">, care nu sunt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evacua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readuce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stare </w:t>
            </w:r>
            <w:proofErr w:type="spellStart"/>
            <w:r w:rsidRPr="00D00F19">
              <w:rPr>
                <w:noProof w:val="0"/>
                <w:lang w:val="en-US" w:eastAsia="ru-RU"/>
              </w:rPr>
              <w:t>inițială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sectoarele</w:t>
            </w:r>
            <w:proofErr w:type="spellEnd"/>
            <w:r w:rsidRPr="00D00F19">
              <w:rPr>
                <w:noProof w:val="0"/>
                <w:lang w:val="en-US" w:eastAsia="ru-RU"/>
              </w:rPr>
              <w:t xml:space="preserve"> pe care le-a </w:t>
            </w:r>
            <w:proofErr w:type="spellStart"/>
            <w:r w:rsidRPr="00D00F19">
              <w:rPr>
                <w:noProof w:val="0"/>
                <w:lang w:val="en-US" w:eastAsia="ru-RU"/>
              </w:rPr>
              <w:t>utilizat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
          <w:p w14:paraId="424E7B9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7.20.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cele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considerate </w:t>
            </w:r>
            <w:proofErr w:type="spellStart"/>
            <w:r w:rsidRPr="00D00F19">
              <w:rPr>
                <w:noProof w:val="0"/>
                <w:lang w:val="en-US" w:eastAsia="ru-RU"/>
              </w:rPr>
              <w:t>necesare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nu pot fi </w:t>
            </w:r>
            <w:proofErr w:type="spellStart"/>
            <w:r w:rsidRPr="00D00F19">
              <w:rPr>
                <w:noProof w:val="0"/>
                <w:lang w:val="en-US" w:eastAsia="ru-RU"/>
              </w:rPr>
              <w:t>demarate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Acord </w:t>
            </w:r>
            <w:proofErr w:type="spellStart"/>
            <w:r w:rsidRPr="00D00F19">
              <w:rPr>
                <w:noProof w:val="0"/>
                <w:lang w:val="en-US" w:eastAsia="ru-RU"/>
              </w:rPr>
              <w:t>adițional</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
          <w:p w14:paraId="57E95CE6"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defectele</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ale </w:t>
            </w:r>
            <w:proofErr w:type="spellStart"/>
            <w:r w:rsidRPr="00D00F19">
              <w:rPr>
                <w:noProof w:val="0"/>
                <w:lang w:val="en-US" w:eastAsia="ru-RU"/>
              </w:rPr>
              <w:t>construcției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2E9DD11A" w14:textId="77777777" w:rsidR="00D00F19" w:rsidRPr="00D00F19" w:rsidRDefault="00D00F19" w:rsidP="00D00F19">
            <w:pPr>
              <w:tabs>
                <w:tab w:val="left" w:pos="525"/>
              </w:tabs>
              <w:spacing w:line="276" w:lineRule="auto"/>
              <w:jc w:val="both"/>
              <w:rPr>
                <w:noProof w:val="0"/>
                <w:lang w:val="en-US" w:eastAsia="ru-RU"/>
              </w:rPr>
            </w:pPr>
            <w:r w:rsidRPr="00D00F19">
              <w:rPr>
                <w:noProof w:val="0"/>
                <w:lang w:val="en-US" w:eastAsia="ru-RU"/>
              </w:rPr>
              <w:t xml:space="preserve">7.22.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obţină</w:t>
            </w:r>
            <w:proofErr w:type="spellEnd"/>
            <w:r w:rsidRPr="00D00F19">
              <w:rPr>
                <w:noProof w:val="0"/>
                <w:lang w:val="en-US" w:eastAsia="ru-RU"/>
              </w:rPr>
              <w:t xml:space="preserve">, pe propria </w:t>
            </w:r>
            <w:proofErr w:type="spellStart"/>
            <w:r w:rsidRPr="00D00F19">
              <w:rPr>
                <w:noProof w:val="0"/>
                <w:lang w:val="en-US" w:eastAsia="ru-RU"/>
              </w:rPr>
              <w:t>cheltuială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avizele</w:t>
            </w:r>
            <w:proofErr w:type="spellEnd"/>
            <w:r w:rsidRPr="00D00F19">
              <w:rPr>
                <w:noProof w:val="0"/>
                <w:lang w:val="en-US" w:eastAsia="ru-RU"/>
              </w:rPr>
              <w:t xml:space="preserve">, </w:t>
            </w:r>
            <w:proofErr w:type="spellStart"/>
            <w:r w:rsidRPr="00D00F19">
              <w:rPr>
                <w:noProof w:val="0"/>
                <w:lang w:val="en-US" w:eastAsia="ru-RU"/>
              </w:rPr>
              <w:t>autorizaţiile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aprobările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taxele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legate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bunuri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drepturi</w:t>
            </w:r>
            <w:proofErr w:type="spellEnd"/>
            <w:r w:rsidRPr="00D00F19">
              <w:rPr>
                <w:noProof w:val="0"/>
                <w:lang w:val="en-US" w:eastAsia="ru-RU"/>
              </w:rPr>
              <w:t xml:space="preserve"> </w:t>
            </w:r>
            <w:proofErr w:type="spellStart"/>
            <w:r w:rsidRPr="00D00F19">
              <w:rPr>
                <w:noProof w:val="0"/>
                <w:lang w:val="en-US" w:eastAsia="ru-RU"/>
              </w:rPr>
              <w:t>afectate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care pot fi </w:t>
            </w:r>
            <w:proofErr w:type="spellStart"/>
            <w:r w:rsidRPr="00D00F19">
              <w:rPr>
                <w:noProof w:val="0"/>
                <w:lang w:val="en-US" w:eastAsia="ru-RU"/>
              </w:rPr>
              <w:t>afectate</w:t>
            </w:r>
            <w:proofErr w:type="spellEnd"/>
            <w:r w:rsidRPr="00D00F19">
              <w:rPr>
                <w:noProof w:val="0"/>
                <w:lang w:val="en-US" w:eastAsia="ru-RU"/>
              </w:rPr>
              <w:t xml:space="preserv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76B9B59" w14:textId="77777777" w:rsidR="00D00F19" w:rsidRPr="00D00F19" w:rsidRDefault="00D00F19" w:rsidP="00D00F19">
            <w:pPr>
              <w:tabs>
                <w:tab w:val="left" w:pos="525"/>
              </w:tabs>
              <w:spacing w:line="276" w:lineRule="auto"/>
              <w:jc w:val="both"/>
              <w:rPr>
                <w:noProof w:val="0"/>
                <w:lang w:val="en-US" w:eastAsia="ru-RU"/>
              </w:rPr>
            </w:pPr>
          </w:p>
          <w:p w14:paraId="76339B6B"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8. MODIFICĂRI</w:t>
            </w:r>
          </w:p>
          <w:p w14:paraId="34DE3BE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cursul</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sale de </w:t>
            </w:r>
            <w:proofErr w:type="spellStart"/>
            <w:r w:rsidRPr="00D00F19">
              <w:rPr>
                <w:noProof w:val="0"/>
                <w:lang w:val="en-US" w:eastAsia="ru-RU"/>
              </w:rPr>
              <w:t>valabilitate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efectua</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achiziţiilor</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w:t>
            </w:r>
          </w:p>
          <w:p w14:paraId="4CACD346" w14:textId="77777777" w:rsidR="00D00F19" w:rsidRPr="00D00F19" w:rsidRDefault="00D00F19" w:rsidP="00D00F19">
            <w:pPr>
              <w:tabs>
                <w:tab w:val="left" w:pos="360"/>
              </w:tabs>
              <w:spacing w:line="276" w:lineRule="auto"/>
              <w:jc w:val="both"/>
              <w:rPr>
                <w:noProof w:val="0"/>
                <w:lang w:val="en-US" w:eastAsia="ru-RU"/>
              </w:rPr>
            </w:pPr>
          </w:p>
          <w:p w14:paraId="1D3213C7" w14:textId="77777777" w:rsidR="00D00F19" w:rsidRPr="00D00F19" w:rsidRDefault="00D00F19" w:rsidP="00D00F19">
            <w:pPr>
              <w:tabs>
                <w:tab w:val="left" w:pos="360"/>
              </w:tabs>
              <w:spacing w:line="276" w:lineRule="auto"/>
              <w:jc w:val="both"/>
              <w:rPr>
                <w:noProof w:val="0"/>
                <w:lang w:val="en-US" w:eastAsia="ru-RU"/>
              </w:rPr>
            </w:pPr>
            <w:r w:rsidRPr="00D00F19">
              <w:rPr>
                <w:b/>
                <w:noProof w:val="0"/>
                <w:lang w:val="en-US" w:eastAsia="ru-RU"/>
              </w:rPr>
              <w:t>9. AJUSTAREA PREŢULUI CONTRACTULUI</w:t>
            </w:r>
          </w:p>
          <w:p w14:paraId="252D69A0"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9.1. </w:t>
            </w:r>
            <w:r w:rsidRPr="00D00F19">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D00F19">
              <w:rPr>
                <w:noProof w:val="0"/>
                <w:lang w:eastAsia="ru-RU"/>
              </w:rPr>
              <w:t>achiziţiilor</w:t>
            </w:r>
            <w:proofErr w:type="spellEnd"/>
            <w:r w:rsidRPr="00D00F19">
              <w:rPr>
                <w:noProof w:val="0"/>
                <w:lang w:eastAsia="ru-RU"/>
              </w:rPr>
              <w:t xml:space="preserve"> publice. </w:t>
            </w:r>
          </w:p>
          <w:p w14:paraId="5A39D8AB"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9.2.</w:t>
            </w:r>
            <w:r w:rsidRPr="00D00F19">
              <w:rPr>
                <w:noProof w:val="0"/>
                <w:color w:val="333333"/>
                <w:shd w:val="clear" w:color="auto" w:fill="FFFFFF"/>
                <w:lang w:eastAsia="ru-RU"/>
              </w:rPr>
              <w:t xml:space="preserve"> </w:t>
            </w:r>
            <w:r w:rsidRPr="00D00F19">
              <w:rPr>
                <w:noProof w:val="0"/>
                <w:lang w:eastAsia="ru-RU"/>
              </w:rPr>
              <w:t xml:space="preserve">Ajustarea valorii prezentului contract de achiziție se va efectua ținând cont de rata inflației sau deflației/în baza actualizării prețurilor de cost (modalitate stabilită de comun acord </w:t>
            </w:r>
            <w:r w:rsidRPr="00D00F19">
              <w:rPr>
                <w:noProof w:val="0"/>
                <w:color w:val="333333"/>
                <w:shd w:val="clear" w:color="auto" w:fill="FFFFFF"/>
                <w:lang w:eastAsia="ru-RU"/>
              </w:rPr>
              <w:t>între părți la semnarea acestuia și nu poate fi modificată pe durata executării</w:t>
            </w:r>
            <w:r w:rsidRPr="00D00F19">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83A0523" w14:textId="77777777" w:rsidR="00D00F19" w:rsidRPr="00D00F19" w:rsidRDefault="00D00F19" w:rsidP="00D00F19">
            <w:pPr>
              <w:tabs>
                <w:tab w:val="left" w:pos="360"/>
              </w:tabs>
              <w:spacing w:line="276" w:lineRule="auto"/>
              <w:jc w:val="both"/>
              <w:rPr>
                <w:noProof w:val="0"/>
                <w:lang w:eastAsia="ru-RU"/>
              </w:rPr>
            </w:pPr>
          </w:p>
          <w:p w14:paraId="64E41AEE" w14:textId="77777777" w:rsidR="00D00F19" w:rsidRPr="00D00F19" w:rsidRDefault="00D00F19" w:rsidP="00D00F19">
            <w:pPr>
              <w:tabs>
                <w:tab w:val="left" w:pos="555"/>
                <w:tab w:val="left" w:pos="4365"/>
              </w:tabs>
              <w:spacing w:line="276" w:lineRule="auto"/>
              <w:jc w:val="both"/>
              <w:rPr>
                <w:b/>
                <w:noProof w:val="0"/>
                <w:lang w:eastAsia="ru-RU"/>
              </w:rPr>
            </w:pPr>
            <w:r w:rsidRPr="00D00F19">
              <w:rPr>
                <w:b/>
                <w:noProof w:val="0"/>
                <w:lang w:eastAsia="ru-RU"/>
              </w:rPr>
              <w:t xml:space="preserve">10. ANTREPRENORUL ŞI SUBANTREPRENORII </w:t>
            </w:r>
          </w:p>
          <w:p w14:paraId="1DEA092F"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10.1. La încheierea contractului sau atunci când se introduc noi </w:t>
            </w:r>
            <w:proofErr w:type="spellStart"/>
            <w:r w:rsidRPr="00D00F19">
              <w:rPr>
                <w:noProof w:val="0"/>
                <w:lang w:eastAsia="ru-RU"/>
              </w:rPr>
              <w:t>subcontractanţi</w:t>
            </w:r>
            <w:proofErr w:type="spellEnd"/>
            <w:r w:rsidRPr="00D00F19">
              <w:rPr>
                <w:noProof w:val="0"/>
                <w:lang w:eastAsia="ru-RU"/>
              </w:rPr>
              <w:t xml:space="preserve">, este obligatorie furnizarea către Beneficiar a contractelor încheiate de către Antreprenor cu </w:t>
            </w:r>
            <w:proofErr w:type="spellStart"/>
            <w:r w:rsidRPr="00D00F19">
              <w:rPr>
                <w:noProof w:val="0"/>
                <w:lang w:eastAsia="ru-RU"/>
              </w:rPr>
              <w:t>subcontractanţii</w:t>
            </w:r>
            <w:proofErr w:type="spellEnd"/>
            <w:r w:rsidRPr="00D00F19">
              <w:rPr>
                <w:noProof w:val="0"/>
                <w:lang w:eastAsia="ru-RU"/>
              </w:rPr>
              <w:t xml:space="preserve"> </w:t>
            </w:r>
            <w:proofErr w:type="spellStart"/>
            <w:r w:rsidRPr="00D00F19">
              <w:rPr>
                <w:noProof w:val="0"/>
                <w:lang w:eastAsia="ru-RU"/>
              </w:rPr>
              <w:t>nominalizaţi</w:t>
            </w:r>
            <w:proofErr w:type="spellEnd"/>
            <w:r w:rsidRPr="00D00F19">
              <w:rPr>
                <w:noProof w:val="0"/>
                <w:lang w:eastAsia="ru-RU"/>
              </w:rPr>
              <w:t xml:space="preserve"> în ofertă sau </w:t>
            </w:r>
            <w:proofErr w:type="spellStart"/>
            <w:r w:rsidRPr="00D00F19">
              <w:rPr>
                <w:noProof w:val="0"/>
                <w:lang w:eastAsia="ru-RU"/>
              </w:rPr>
              <w:t>declaraţi</w:t>
            </w:r>
            <w:proofErr w:type="spellEnd"/>
            <w:r w:rsidRPr="00D00F19">
              <w:rPr>
                <w:noProof w:val="0"/>
                <w:lang w:eastAsia="ru-RU"/>
              </w:rPr>
              <w:t xml:space="preserve"> ulterior, astfel încât </w:t>
            </w:r>
            <w:proofErr w:type="spellStart"/>
            <w:r w:rsidRPr="00D00F19">
              <w:rPr>
                <w:noProof w:val="0"/>
                <w:lang w:eastAsia="ru-RU"/>
              </w:rPr>
              <w:t>activităţile</w:t>
            </w:r>
            <w:proofErr w:type="spellEnd"/>
            <w:r w:rsidRPr="00D00F19">
              <w:rPr>
                <w:noProof w:val="0"/>
                <w:lang w:eastAsia="ru-RU"/>
              </w:rPr>
              <w:t xml:space="preserve"> ce revin acestora, precum </w:t>
            </w:r>
            <w:proofErr w:type="spellStart"/>
            <w:r w:rsidRPr="00D00F19">
              <w:rPr>
                <w:noProof w:val="0"/>
                <w:lang w:eastAsia="ru-RU"/>
              </w:rPr>
              <w:t>şi</w:t>
            </w:r>
            <w:proofErr w:type="spellEnd"/>
            <w:r w:rsidRPr="00D00F19">
              <w:rPr>
                <w:noProof w:val="0"/>
                <w:lang w:eastAsia="ru-RU"/>
              </w:rPr>
              <w:t xml:space="preserve"> sumele aferente </w:t>
            </w:r>
            <w:proofErr w:type="spellStart"/>
            <w:r w:rsidRPr="00D00F19">
              <w:rPr>
                <w:noProof w:val="0"/>
                <w:lang w:eastAsia="ru-RU"/>
              </w:rPr>
              <w:t>prestaţiilor</w:t>
            </w:r>
            <w:proofErr w:type="spellEnd"/>
            <w:r w:rsidRPr="00D00F19">
              <w:rPr>
                <w:noProof w:val="0"/>
                <w:lang w:eastAsia="ru-RU"/>
              </w:rPr>
              <w:t xml:space="preserve">, să fie cuprinse în contract devenind anexe ale acestuia. Ele trebuie să cuprindă obligatoriu, </w:t>
            </w:r>
            <w:proofErr w:type="spellStart"/>
            <w:r w:rsidRPr="00D00F19">
              <w:rPr>
                <w:noProof w:val="0"/>
                <w:lang w:eastAsia="ru-RU"/>
              </w:rPr>
              <w:t>însa</w:t>
            </w:r>
            <w:proofErr w:type="spellEnd"/>
            <w:r w:rsidRPr="00D00F19">
              <w:rPr>
                <w:noProof w:val="0"/>
                <w:lang w:eastAsia="ru-RU"/>
              </w:rPr>
              <w:t xml:space="preserve"> fără a se limita: denumirea </w:t>
            </w:r>
            <w:proofErr w:type="spellStart"/>
            <w:r w:rsidRPr="00D00F19">
              <w:rPr>
                <w:noProof w:val="0"/>
                <w:lang w:eastAsia="ru-RU"/>
              </w:rPr>
              <w:t>subcontractanţilor</w:t>
            </w:r>
            <w:proofErr w:type="spellEnd"/>
            <w:r w:rsidRPr="00D00F19">
              <w:rPr>
                <w:noProof w:val="0"/>
                <w:lang w:eastAsia="ru-RU"/>
              </w:rPr>
              <w:t xml:space="preserve">, </w:t>
            </w:r>
            <w:proofErr w:type="spellStart"/>
            <w:r w:rsidRPr="00D00F19">
              <w:rPr>
                <w:noProof w:val="0"/>
                <w:lang w:eastAsia="ru-RU"/>
              </w:rPr>
              <w:t>reprezentanţii</w:t>
            </w:r>
            <w:proofErr w:type="spellEnd"/>
            <w:r w:rsidRPr="00D00F19">
              <w:rPr>
                <w:noProof w:val="0"/>
                <w:lang w:eastAsia="ru-RU"/>
              </w:rPr>
              <w:t xml:space="preserve"> legali ai noilor </w:t>
            </w:r>
            <w:proofErr w:type="spellStart"/>
            <w:r w:rsidRPr="00D00F19">
              <w:rPr>
                <w:noProof w:val="0"/>
                <w:lang w:eastAsia="ru-RU"/>
              </w:rPr>
              <w:t>subcontractanţi</w:t>
            </w:r>
            <w:proofErr w:type="spellEnd"/>
            <w:r w:rsidRPr="00D00F19">
              <w:rPr>
                <w:noProof w:val="0"/>
                <w:lang w:eastAsia="ru-RU"/>
              </w:rPr>
              <w:t xml:space="preserve">, datele de contact, </w:t>
            </w:r>
            <w:proofErr w:type="spellStart"/>
            <w:r w:rsidRPr="00D00F19">
              <w:rPr>
                <w:noProof w:val="0"/>
                <w:lang w:eastAsia="ru-RU"/>
              </w:rPr>
              <w:t>activităţile</w:t>
            </w:r>
            <w:proofErr w:type="spellEnd"/>
            <w:r w:rsidRPr="00D00F19">
              <w:rPr>
                <w:noProof w:val="0"/>
                <w:lang w:eastAsia="ru-RU"/>
              </w:rPr>
              <w:t xml:space="preserve"> ce </w:t>
            </w:r>
            <w:proofErr w:type="spellStart"/>
            <w:r w:rsidRPr="00D00F19">
              <w:rPr>
                <w:noProof w:val="0"/>
                <w:lang w:eastAsia="ru-RU"/>
              </w:rPr>
              <w:t>urmeazã</w:t>
            </w:r>
            <w:proofErr w:type="spellEnd"/>
            <w:r w:rsidRPr="00D00F19">
              <w:rPr>
                <w:noProof w:val="0"/>
                <w:lang w:eastAsia="ru-RU"/>
              </w:rPr>
              <w:t xml:space="preserve"> a fi </w:t>
            </w:r>
            <w:proofErr w:type="spellStart"/>
            <w:r w:rsidRPr="00D00F19">
              <w:rPr>
                <w:noProof w:val="0"/>
                <w:lang w:eastAsia="ru-RU"/>
              </w:rPr>
              <w:t>sucontractate</w:t>
            </w:r>
            <w:proofErr w:type="spellEnd"/>
            <w:r w:rsidRPr="00D00F19">
              <w:rPr>
                <w:noProof w:val="0"/>
                <w:lang w:eastAsia="ru-RU"/>
              </w:rPr>
              <w:t xml:space="preserve">, valoarea aferentă </w:t>
            </w:r>
            <w:proofErr w:type="spellStart"/>
            <w:r w:rsidRPr="00D00F19">
              <w:rPr>
                <w:noProof w:val="0"/>
                <w:lang w:eastAsia="ru-RU"/>
              </w:rPr>
              <w:t>prestaţiilor</w:t>
            </w:r>
            <w:proofErr w:type="spellEnd"/>
            <w:r w:rsidRPr="00D00F19">
              <w:rPr>
                <w:noProof w:val="0"/>
                <w:lang w:eastAsia="ru-RU"/>
              </w:rPr>
              <w:t>, opțiunea de a fi plătiți direct de către Beneficiar.</w:t>
            </w:r>
          </w:p>
          <w:p w14:paraId="366F190E" w14:textId="77777777" w:rsidR="00D00F19" w:rsidRPr="00D00F19" w:rsidRDefault="00D00F19" w:rsidP="00D00F19">
            <w:pPr>
              <w:tabs>
                <w:tab w:val="left" w:pos="4365"/>
              </w:tabs>
              <w:spacing w:line="276" w:lineRule="auto"/>
              <w:jc w:val="both"/>
              <w:rPr>
                <w:noProof w:val="0"/>
                <w:lang w:val="en-US" w:eastAsia="ru-RU"/>
              </w:rPr>
            </w:pPr>
            <w:r w:rsidRPr="00D00F19">
              <w:rPr>
                <w:noProof w:val="0"/>
                <w:lang w:val="en-US" w:eastAsia="ru-RU"/>
              </w:rPr>
              <w:t xml:space="preserve">10.2.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înlocui</w:t>
            </w:r>
            <w:proofErr w:type="spellEnd"/>
            <w:r w:rsidRPr="00D00F19">
              <w:rPr>
                <w:noProof w:val="0"/>
                <w:lang w:val="en-US" w:eastAsia="ru-RU"/>
              </w:rPr>
              <w:t>/</w:t>
            </w:r>
            <w:proofErr w:type="spellStart"/>
            <w:r w:rsidRPr="00D00F19">
              <w:rPr>
                <w:noProof w:val="0"/>
                <w:lang w:val="en-US" w:eastAsia="ru-RU"/>
              </w:rPr>
              <w:t>implica</w:t>
            </w:r>
            <w:proofErr w:type="spellEnd"/>
            <w:r w:rsidRPr="00D00F19">
              <w:rPr>
                <w:noProof w:val="0"/>
                <w:lang w:val="en-US" w:eastAsia="ru-RU"/>
              </w:rPr>
              <w:t xml:space="preserve"> </w:t>
            </w:r>
            <w:proofErr w:type="spellStart"/>
            <w:r w:rsidRPr="00D00F19">
              <w:rPr>
                <w:noProof w:val="0"/>
                <w:lang w:val="en-US" w:eastAsia="ru-RU"/>
              </w:rPr>
              <w:t>niciun</w:t>
            </w:r>
            <w:proofErr w:type="spellEnd"/>
            <w:r w:rsidRPr="00D00F19">
              <w:rPr>
                <w:noProof w:val="0"/>
                <w:lang w:val="en-US" w:eastAsia="ru-RU"/>
              </w:rPr>
              <w:t xml:space="preserve"> </w:t>
            </w:r>
            <w:proofErr w:type="spellStart"/>
            <w:r w:rsidRPr="00D00F19">
              <w:rPr>
                <w:noProof w:val="0"/>
                <w:lang w:val="en-US" w:eastAsia="ru-RU"/>
              </w:rPr>
              <w:t>subcontractant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al </w:t>
            </w:r>
            <w:proofErr w:type="spellStart"/>
            <w:r w:rsidRPr="00D00F19">
              <w:rPr>
                <w:noProof w:val="0"/>
                <w:lang w:val="en-US" w:eastAsia="ru-RU"/>
              </w:rPr>
              <w:t>Beneficiarului</w:t>
            </w:r>
            <w:proofErr w:type="spellEnd"/>
            <w:r w:rsidRPr="00D00F19">
              <w:rPr>
                <w:noProof w:val="0"/>
                <w:lang w:val="en-US" w:eastAsia="ru-RU"/>
              </w:rPr>
              <w:t xml:space="preserve">. Orice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înlocuirea</w:t>
            </w:r>
            <w:proofErr w:type="spellEnd"/>
            <w:r w:rsidRPr="00D00F19">
              <w:rPr>
                <w:noProof w:val="0"/>
                <w:lang w:val="en-US" w:eastAsia="ru-RU"/>
              </w:rPr>
              <w:t>/</w:t>
            </w:r>
            <w:proofErr w:type="spellStart"/>
            <w:r w:rsidRPr="00D00F19">
              <w:rPr>
                <w:noProof w:val="0"/>
                <w:lang w:val="en-US" w:eastAsia="ru-RU"/>
              </w:rPr>
              <w:t>implicarea</w:t>
            </w:r>
            <w:proofErr w:type="spellEnd"/>
            <w:r w:rsidRPr="00D00F19">
              <w:rPr>
                <w:noProof w:val="0"/>
                <w:lang w:val="en-US" w:eastAsia="ru-RU"/>
              </w:rPr>
              <w:t xml:space="preserve"> de </w:t>
            </w:r>
            <w:proofErr w:type="spellStart"/>
            <w:r w:rsidRPr="00D00F19">
              <w:rPr>
                <w:noProof w:val="0"/>
                <w:lang w:val="en-US" w:eastAsia="ru-RU"/>
              </w:rPr>
              <w:t>noi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înaintată</w:t>
            </w:r>
            <w:proofErr w:type="spellEnd"/>
            <w:r w:rsidRPr="00D00F19">
              <w:rPr>
                <w:noProof w:val="0"/>
                <w:lang w:val="en-US" w:eastAsia="ru-RU"/>
              </w:rPr>
              <w:t xml:space="preserve"> de </w:t>
            </w:r>
            <w:proofErr w:type="spellStart"/>
            <w:r w:rsidRPr="00D00F19">
              <w:rPr>
                <w:noProof w:val="0"/>
                <w:lang w:val="en-US" w:eastAsia="ru-RU"/>
              </w:rPr>
              <w:t>catre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rezonabil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fi </w:t>
            </w:r>
            <w:proofErr w:type="spellStart"/>
            <w:r w:rsidRPr="00D00F19">
              <w:rPr>
                <w:noProof w:val="0"/>
                <w:lang w:val="en-US" w:eastAsia="ru-RU"/>
              </w:rPr>
              <w:t>mai</w:t>
            </w:r>
            <w:proofErr w:type="spellEnd"/>
            <w:r w:rsidRPr="00D00F19">
              <w:rPr>
                <w:noProof w:val="0"/>
                <w:lang w:val="en-US" w:eastAsia="ru-RU"/>
              </w:rPr>
              <w:t xml:space="preserve"> mic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începerii</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
          <w:p w14:paraId="5F2104C7" w14:textId="77777777" w:rsidR="00D00F19" w:rsidRPr="00D00F19" w:rsidRDefault="00D00F19" w:rsidP="00D00F19">
            <w:pPr>
              <w:tabs>
                <w:tab w:val="left" w:pos="4365"/>
              </w:tabs>
              <w:spacing w:line="276" w:lineRule="auto"/>
              <w:jc w:val="both"/>
              <w:rPr>
                <w:noProof w:val="0"/>
                <w:lang w:eastAsia="ru-RU"/>
              </w:rPr>
            </w:pPr>
            <w:r w:rsidRPr="00D00F19">
              <w:rPr>
                <w:noProof w:val="0"/>
                <w:lang w:val="en-US" w:eastAsia="ru-RU"/>
              </w:rPr>
              <w:t xml:space="preserve">10.3.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sunt obligati </w:t>
            </w:r>
            <w:proofErr w:type="spellStart"/>
            <w:r w:rsidRPr="00D00F19">
              <w:rPr>
                <w:noProof w:val="0"/>
                <w:lang w:val="en-US" w:eastAsia="ru-RU"/>
              </w:rPr>
              <w:t>sã</w:t>
            </w:r>
            <w:proofErr w:type="spellEnd"/>
            <w:r w:rsidRPr="00D00F19">
              <w:rPr>
                <w:noProof w:val="0"/>
                <w:lang w:val="en-US" w:eastAsia="ru-RU"/>
              </w:rPr>
              <w:t xml:space="preserve"> </w:t>
            </w:r>
            <w:proofErr w:type="spellStart"/>
            <w:r w:rsidRPr="00D00F19">
              <w:rPr>
                <w:noProof w:val="0"/>
                <w:lang w:val="en-US" w:eastAsia="ru-RU"/>
              </w:rPr>
              <w:t>prezinte</w:t>
            </w:r>
            <w:proofErr w:type="spellEnd"/>
            <w:r w:rsidRPr="00D00F19">
              <w:rPr>
                <w:noProof w:val="0"/>
                <w:lang w:val="en-US" w:eastAsia="ru-RU"/>
              </w:rPr>
              <w:t xml:space="preserve"> la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informații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activitățile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urmează</w:t>
            </w:r>
            <w:proofErr w:type="spellEnd"/>
            <w:r w:rsidRPr="00D00F19">
              <w:rPr>
                <w:noProof w:val="0"/>
                <w:lang w:val="en-US" w:eastAsia="ru-RU"/>
              </w:rPr>
              <w:t xml:space="preserve"> a fi </w:t>
            </w:r>
            <w:proofErr w:type="spellStart"/>
            <w:r w:rsidRPr="00D00F19">
              <w:rPr>
                <w:noProof w:val="0"/>
                <w:lang w:val="en-US" w:eastAsia="ru-RU"/>
              </w:rPr>
              <w:t>subcontractate</w:t>
            </w:r>
            <w:proofErr w:type="spellEnd"/>
            <w:r w:rsidRPr="00D00F19">
              <w:rPr>
                <w:noProof w:val="0"/>
                <w:lang w:val="en-US" w:eastAsia="ru-RU"/>
              </w:rPr>
              <w:t xml:space="preserve">, </w:t>
            </w:r>
            <w:proofErr w:type="spellStart"/>
            <w:r w:rsidRPr="00D00F19">
              <w:rPr>
                <w:noProof w:val="0"/>
                <w:lang w:val="en-US" w:eastAsia="ru-RU"/>
              </w:rPr>
              <w:t>proporționale</w:t>
            </w:r>
            <w:proofErr w:type="spellEnd"/>
            <w:r w:rsidRPr="00D00F19">
              <w:rPr>
                <w:noProof w:val="0"/>
                <w:lang w:val="en-US" w:eastAsia="ru-RU"/>
              </w:rPr>
              <w:t xml:space="preserve">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impuse</w:t>
            </w:r>
            <w:proofErr w:type="spellEnd"/>
            <w:r w:rsidRPr="00D00F19">
              <w:rPr>
                <w:noProof w:val="0"/>
                <w:lang w:val="en-US" w:eastAsia="ru-RU"/>
              </w:rPr>
              <w:t xml:space="preserve"> </w:t>
            </w:r>
            <w:proofErr w:type="spellStart"/>
            <w:r w:rsidRPr="00D00F19">
              <w:rPr>
                <w:noProof w:val="0"/>
                <w:lang w:val="en-US" w:eastAsia="ru-RU"/>
              </w:rPr>
              <w:t>inițial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r w:rsidRPr="00D00F19">
              <w:rPr>
                <w:noProof w:val="0"/>
                <w:lang w:eastAsia="ru-RU"/>
              </w:rPr>
              <w:t>documentația de atribuire.</w:t>
            </w:r>
          </w:p>
          <w:p w14:paraId="10C12634"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10.4. Înlocuirea/implicarea de noi </w:t>
            </w:r>
            <w:proofErr w:type="spellStart"/>
            <w:r w:rsidRPr="00D00F19">
              <w:rPr>
                <w:noProof w:val="0"/>
                <w:lang w:eastAsia="ru-RU"/>
              </w:rPr>
              <w:t>subcontractanţi</w:t>
            </w:r>
            <w:proofErr w:type="spellEnd"/>
            <w:r w:rsidRPr="00D00F19">
              <w:rPr>
                <w:noProof w:val="0"/>
                <w:lang w:eastAsia="ru-RU"/>
              </w:rPr>
              <w:t xml:space="preserve"> nu </w:t>
            </w:r>
            <w:proofErr w:type="spellStart"/>
            <w:r w:rsidRPr="00D00F19">
              <w:rPr>
                <w:noProof w:val="0"/>
                <w:lang w:eastAsia="ru-RU"/>
              </w:rPr>
              <w:t>diminueaza</w:t>
            </w:r>
            <w:proofErr w:type="spellEnd"/>
            <w:r w:rsidRPr="00D00F19">
              <w:rPr>
                <w:noProof w:val="0"/>
                <w:lang w:eastAsia="ru-RU"/>
              </w:rPr>
              <w:t xml:space="preserve"> în nici o </w:t>
            </w:r>
            <w:proofErr w:type="spellStart"/>
            <w:r w:rsidRPr="00D00F19">
              <w:rPr>
                <w:noProof w:val="0"/>
                <w:lang w:eastAsia="ru-RU"/>
              </w:rPr>
              <w:t>situaţie</w:t>
            </w:r>
            <w:proofErr w:type="spellEnd"/>
            <w:r w:rsidRPr="00D00F19">
              <w:rPr>
                <w:noProof w:val="0"/>
                <w:lang w:eastAsia="ru-RU"/>
              </w:rPr>
              <w:t xml:space="preserve"> răspunderea Antreprenorului în ceea ce </w:t>
            </w:r>
            <w:proofErr w:type="spellStart"/>
            <w:r w:rsidRPr="00D00F19">
              <w:rPr>
                <w:noProof w:val="0"/>
                <w:lang w:eastAsia="ru-RU"/>
              </w:rPr>
              <w:t>priveşte</w:t>
            </w:r>
            <w:proofErr w:type="spellEnd"/>
            <w:r w:rsidRPr="00D00F19">
              <w:rPr>
                <w:noProof w:val="0"/>
                <w:lang w:eastAsia="ru-RU"/>
              </w:rPr>
              <w:t xml:space="preserve"> modul de îndeplinire a contractului.</w:t>
            </w:r>
          </w:p>
          <w:p w14:paraId="5CE35F8C" w14:textId="77777777" w:rsidR="00D00F19" w:rsidRPr="00D00F19" w:rsidRDefault="00D00F19" w:rsidP="00D00F19">
            <w:pPr>
              <w:tabs>
                <w:tab w:val="left" w:pos="4365"/>
              </w:tabs>
              <w:spacing w:line="276" w:lineRule="auto"/>
              <w:jc w:val="both"/>
              <w:rPr>
                <w:noProof w:val="0"/>
                <w:lang w:val="nl-NL" w:eastAsia="ru-RU"/>
              </w:rPr>
            </w:pPr>
            <w:r w:rsidRPr="00D00F19">
              <w:rPr>
                <w:noProof w:val="0"/>
                <w:lang w:val="nl-NL" w:eastAsia="ru-RU"/>
              </w:rPr>
              <w:t>10.5. Angajarea forţei de muncă pe bază de acord nu este considerată obiectul unei subcontractări.</w:t>
            </w:r>
          </w:p>
          <w:p w14:paraId="19D562B7" w14:textId="77777777" w:rsidR="00D00F19" w:rsidRPr="00D00F19" w:rsidRDefault="00D00F19" w:rsidP="00D00F19">
            <w:pPr>
              <w:tabs>
                <w:tab w:val="left" w:pos="4365"/>
              </w:tabs>
              <w:spacing w:line="276" w:lineRule="auto"/>
              <w:jc w:val="both"/>
              <w:rPr>
                <w:b/>
                <w:noProof w:val="0"/>
                <w:lang w:val="nl-NL" w:eastAsia="ru-RU"/>
              </w:rPr>
            </w:pPr>
          </w:p>
          <w:p w14:paraId="2A38CCB1" w14:textId="77777777" w:rsidR="00D00F19" w:rsidRPr="00D00F19" w:rsidRDefault="00D00F19" w:rsidP="00D00F19">
            <w:pPr>
              <w:tabs>
                <w:tab w:val="left" w:pos="4365"/>
              </w:tabs>
              <w:spacing w:line="276" w:lineRule="auto"/>
              <w:jc w:val="both"/>
              <w:rPr>
                <w:noProof w:val="0"/>
                <w:lang w:val="nl-NL" w:eastAsia="ru-RU"/>
              </w:rPr>
            </w:pPr>
            <w:r w:rsidRPr="00D00F19">
              <w:rPr>
                <w:b/>
                <w:noProof w:val="0"/>
                <w:lang w:val="nl-NL" w:eastAsia="ru-RU"/>
              </w:rPr>
              <w:t>11. FORȚA DE MUNCĂ</w:t>
            </w:r>
          </w:p>
          <w:p w14:paraId="60115D58" w14:textId="77777777" w:rsidR="00D00F19" w:rsidRPr="00D00F19" w:rsidRDefault="00D00F19" w:rsidP="00D00F19">
            <w:pPr>
              <w:tabs>
                <w:tab w:val="left" w:pos="795"/>
              </w:tabs>
              <w:spacing w:line="276" w:lineRule="auto"/>
              <w:ind w:left="-14"/>
              <w:contextualSpacing/>
              <w:jc w:val="both"/>
              <w:rPr>
                <w:noProof w:val="0"/>
                <w:lang w:val="nl-NL" w:eastAsia="ru-RU"/>
              </w:rPr>
            </w:pPr>
            <w:r w:rsidRPr="00D00F19">
              <w:rPr>
                <w:noProof w:val="0"/>
                <w:lang w:val="nl-NL"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D00F19">
              <w:rPr>
                <w:noProof w:val="0"/>
                <w:lang w:eastAsia="ru-RU"/>
              </w:rPr>
              <w:t xml:space="preserve">securității </w:t>
            </w:r>
            <w:proofErr w:type="spellStart"/>
            <w:r w:rsidRPr="00D00F19">
              <w:rPr>
                <w:noProof w:val="0"/>
                <w:lang w:eastAsia="ru-RU"/>
              </w:rPr>
              <w:t>şi</w:t>
            </w:r>
            <w:proofErr w:type="spellEnd"/>
            <w:r w:rsidRPr="00D00F19">
              <w:rPr>
                <w:noProof w:val="0"/>
                <w:lang w:eastAsia="ru-RU"/>
              </w:rPr>
              <w:t xml:space="preserve"> sănătății în muncă</w:t>
            </w:r>
            <w:r w:rsidRPr="00D00F19">
              <w:rPr>
                <w:noProof w:val="0"/>
                <w:lang w:val="nl-NL" w:eastAsia="ru-RU"/>
              </w:rPr>
              <w:t>.</w:t>
            </w:r>
          </w:p>
          <w:p w14:paraId="1536D7E8" w14:textId="77777777" w:rsidR="00D00F19" w:rsidRPr="00D00F19" w:rsidRDefault="00D00F19" w:rsidP="00D00F19">
            <w:pPr>
              <w:tabs>
                <w:tab w:val="left" w:pos="795"/>
              </w:tabs>
              <w:spacing w:line="276" w:lineRule="auto"/>
              <w:ind w:left="-15"/>
              <w:contextualSpacing/>
              <w:jc w:val="both"/>
              <w:rPr>
                <w:noProof w:val="0"/>
                <w:lang w:val="nl-NL" w:eastAsia="ru-RU"/>
              </w:rPr>
            </w:pPr>
          </w:p>
          <w:p w14:paraId="74059813" w14:textId="77777777" w:rsidR="00D00F19" w:rsidRPr="00D00F19" w:rsidRDefault="00D00F19" w:rsidP="00D00F19">
            <w:pPr>
              <w:tabs>
                <w:tab w:val="left" w:pos="795"/>
              </w:tabs>
              <w:spacing w:line="276" w:lineRule="auto"/>
              <w:jc w:val="both"/>
              <w:rPr>
                <w:noProof w:val="0"/>
                <w:lang w:val="nl-NL" w:eastAsia="ru-RU"/>
              </w:rPr>
            </w:pPr>
            <w:r w:rsidRPr="00D00F19">
              <w:rPr>
                <w:b/>
                <w:noProof w:val="0"/>
                <w:lang w:val="nl-NL" w:eastAsia="ru-RU"/>
              </w:rPr>
              <w:t>12. MATERIALELE ŞI EXECUŢIA LUCRĂRILOR</w:t>
            </w:r>
          </w:p>
          <w:p w14:paraId="15A804F8" w14:textId="77777777" w:rsidR="00D00F19" w:rsidRPr="00D00F19" w:rsidRDefault="00D00F19" w:rsidP="00D00F19">
            <w:pPr>
              <w:tabs>
                <w:tab w:val="left" w:pos="0"/>
              </w:tabs>
              <w:spacing w:line="276" w:lineRule="auto"/>
              <w:jc w:val="both"/>
              <w:rPr>
                <w:noProof w:val="0"/>
                <w:lang w:val="en-US" w:eastAsia="ru-RU"/>
              </w:rPr>
            </w:pPr>
            <w:r w:rsidRPr="00D00F19">
              <w:rPr>
                <w:noProof w:val="0"/>
                <w:lang w:val="nl-NL" w:eastAsia="ru-RU"/>
              </w:rPr>
              <w:t xml:space="preserve">12.1. Materialele vor fi de calitatea prevăzută în documentaţia de executare, urmând a fi supuse periodic la diverse testări de către proiectantul sau Beneficiarul ce le va solicita.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instrumentele</w:t>
            </w:r>
            <w:proofErr w:type="spellEnd"/>
            <w:r w:rsidRPr="00D00F19">
              <w:rPr>
                <w:noProof w:val="0"/>
                <w:lang w:val="en-US" w:eastAsia="ru-RU"/>
              </w:rPr>
              <w:t xml:space="preserve">, </w:t>
            </w:r>
            <w:proofErr w:type="spellStart"/>
            <w:r w:rsidRPr="00D00F19">
              <w:rPr>
                <w:noProof w:val="0"/>
                <w:lang w:val="en-US" w:eastAsia="ru-RU"/>
              </w:rPr>
              <w:t>utilajul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examinarea</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testarea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69D35F81" w14:textId="77777777" w:rsidR="00D00F19" w:rsidRPr="00D00F19" w:rsidRDefault="00D00F19" w:rsidP="00D00F19">
            <w:pPr>
              <w:tabs>
                <w:tab w:val="left" w:pos="0"/>
              </w:tabs>
              <w:spacing w:line="276" w:lineRule="auto"/>
              <w:jc w:val="both"/>
              <w:rPr>
                <w:noProof w:val="0"/>
                <w:lang w:val="en-US" w:eastAsia="ru-RU"/>
              </w:rPr>
            </w:pPr>
            <w:r w:rsidRPr="00D00F19">
              <w:rPr>
                <w:noProof w:val="0"/>
                <w:lang w:val="en-US" w:eastAsia="ru-RU"/>
              </w:rPr>
              <w:lastRenderedPageBreak/>
              <w:t xml:space="preserve">12.2.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încercărilor</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suportat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
          <w:p w14:paraId="6D03C7A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12.3.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neprevăzute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comandate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operă</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dovedeşte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nu sunt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manopera</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suporta</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
          <w:p w14:paraId="450F522C"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altă</w:t>
            </w:r>
            <w:proofErr w:type="spellEnd"/>
            <w:r w:rsidRPr="00D00F19">
              <w:rPr>
                <w:noProof w:val="0"/>
                <w:lang w:val="en-US" w:eastAsia="ru-RU"/>
              </w:rPr>
              <w:t xml:space="preserve"> </w:t>
            </w:r>
            <w:proofErr w:type="spellStart"/>
            <w:r w:rsidRPr="00D00F19">
              <w:rPr>
                <w:noProof w:val="0"/>
                <w:lang w:val="en-US" w:eastAsia="ru-RU"/>
              </w:rPr>
              <w:t>persoană</w:t>
            </w:r>
            <w:proofErr w:type="spellEnd"/>
            <w:r w:rsidRPr="00D00F19">
              <w:rPr>
                <w:noProof w:val="0"/>
                <w:lang w:val="en-US" w:eastAsia="ru-RU"/>
              </w:rPr>
              <w:t xml:space="preserve"> </w:t>
            </w:r>
            <w:proofErr w:type="spellStart"/>
            <w:r w:rsidRPr="00D00F19">
              <w:rPr>
                <w:noProof w:val="0"/>
                <w:lang w:val="en-US" w:eastAsia="ru-RU"/>
              </w:rPr>
              <w:t>autorizată</w:t>
            </w:r>
            <w:proofErr w:type="spellEnd"/>
            <w:r w:rsidRPr="00D00F19">
              <w:rPr>
                <w:noProof w:val="0"/>
                <w:lang w:val="en-US" w:eastAsia="ru-RU"/>
              </w:rPr>
              <w:t xml:space="preserve"> de </w:t>
            </w:r>
            <w:proofErr w:type="spellStart"/>
            <w:r w:rsidRPr="00D00F19">
              <w:rPr>
                <w:noProof w:val="0"/>
                <w:lang w:val="en-US" w:eastAsia="ru-RU"/>
              </w:rPr>
              <w:t>aceştia</w:t>
            </w:r>
            <w:proofErr w:type="spellEnd"/>
            <w:r w:rsidRPr="00D00F19">
              <w:rPr>
                <w:noProof w:val="0"/>
                <w:lang w:val="en-US" w:eastAsia="ru-RU"/>
              </w:rPr>
              <w:t xml:space="preserve"> au </w:t>
            </w:r>
            <w:proofErr w:type="spellStart"/>
            <w:r w:rsidRPr="00D00F19">
              <w:rPr>
                <w:noProof w:val="0"/>
                <w:lang w:val="en-US" w:eastAsia="ru-RU"/>
              </w:rPr>
              <w:t>acces</w:t>
            </w:r>
            <w:proofErr w:type="spellEnd"/>
            <w:r w:rsidRPr="00D00F19">
              <w:rPr>
                <w:noProof w:val="0"/>
                <w:lang w:val="en-US" w:eastAsia="ru-RU"/>
              </w:rPr>
              <w:t xml:space="preserve"> tot </w:t>
            </w:r>
            <w:proofErr w:type="spellStart"/>
            <w:r w:rsidRPr="00D00F19">
              <w:rPr>
                <w:noProof w:val="0"/>
                <w:lang w:val="en-US" w:eastAsia="ru-RU"/>
              </w:rPr>
              <w:t>timpul</w:t>
            </w:r>
            <w:proofErr w:type="spellEnd"/>
            <w:r w:rsidRPr="00D00F19">
              <w:rPr>
                <w:noProof w:val="0"/>
                <w:lang w:val="en-US" w:eastAsia="ru-RU"/>
              </w:rPr>
              <w:t xml:space="preserve"> la </w:t>
            </w:r>
            <w:proofErr w:type="spellStart"/>
            <w:r w:rsidRPr="00D00F19">
              <w:rPr>
                <w:noProof w:val="0"/>
                <w:lang w:val="en-US" w:eastAsia="ru-RU"/>
              </w:rPr>
              <w:t>lucrări</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locurile</w:t>
            </w:r>
            <w:proofErr w:type="spellEnd"/>
            <w:r w:rsidRPr="00D00F19">
              <w:rPr>
                <w:noProof w:val="0"/>
                <w:lang w:val="en-US" w:eastAsia="ru-RU"/>
              </w:rPr>
              <w:t xml:space="preserve"> </w:t>
            </w:r>
            <w:proofErr w:type="spellStart"/>
            <w:r w:rsidRPr="00D00F19">
              <w:rPr>
                <w:noProof w:val="0"/>
                <w:lang w:val="en-US" w:eastAsia="ru-RU"/>
              </w:rPr>
              <w:t>unde</w:t>
            </w:r>
            <w:proofErr w:type="spellEnd"/>
            <w:r w:rsidRPr="00D00F19">
              <w:rPr>
                <w:noProof w:val="0"/>
                <w:lang w:val="en-US" w:eastAsia="ru-RU"/>
              </w:rPr>
              <w:t xml:space="preserve"> se </w:t>
            </w:r>
            <w:proofErr w:type="spellStart"/>
            <w:r w:rsidRPr="00D00F19">
              <w:rPr>
                <w:noProof w:val="0"/>
                <w:lang w:val="en-US" w:eastAsia="ru-RU"/>
              </w:rPr>
              <w:t>pregăteşte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prefabricate. </w:t>
            </w:r>
          </w:p>
          <w:p w14:paraId="77D0293D"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12.5. </w:t>
            </w:r>
            <w:proofErr w:type="spellStart"/>
            <w:r w:rsidRPr="00D00F19">
              <w:rPr>
                <w:noProof w:val="0"/>
                <w:lang w:val="en-US" w:eastAsia="ru-RU"/>
              </w:rPr>
              <w:t>Lucrările</w:t>
            </w:r>
            <w:proofErr w:type="spellEnd"/>
            <w:r w:rsidRPr="00D00F19">
              <w:rPr>
                <w:noProof w:val="0"/>
                <w:lang w:val="en-US" w:eastAsia="ru-RU"/>
              </w:rPr>
              <w:t xml:space="preserve"> care </w:t>
            </w:r>
            <w:proofErr w:type="spellStart"/>
            <w:r w:rsidRPr="00D00F19">
              <w:rPr>
                <w:noProof w:val="0"/>
                <w:lang w:val="en-US" w:eastAsia="ru-RU"/>
              </w:rPr>
              <w:t>devin</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acoperite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aprobarea</w:t>
            </w:r>
            <w:proofErr w:type="spellEnd"/>
            <w:r w:rsidRPr="00D00F19">
              <w:rPr>
                <w:noProof w:val="0"/>
                <w:lang w:val="en-US" w:eastAsia="ru-RU"/>
              </w:rPr>
              <w:t xml:space="preserve"> </w:t>
            </w:r>
            <w:proofErr w:type="spellStart"/>
            <w:r w:rsidRPr="00D00F19">
              <w:rPr>
                <w:noProof w:val="0"/>
                <w:lang w:val="en-US" w:eastAsia="ru-RU"/>
              </w:rPr>
              <w:t>Dirigintelui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a </w:t>
            </w:r>
            <w:proofErr w:type="spellStart"/>
            <w:r w:rsidRPr="00D00F19">
              <w:rPr>
                <w:noProof w:val="0"/>
                <w:lang w:val="en-US" w:eastAsia="ru-RU"/>
              </w:rPr>
              <w:t>proiectantului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asigurând</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examineze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urmărească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lucrare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ascunsă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anunţa</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de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fundaţiile</w:t>
            </w:r>
            <w:proofErr w:type="spellEnd"/>
            <w:r w:rsidRPr="00D00F19">
              <w:rPr>
                <w:noProof w:val="0"/>
                <w:lang w:val="en-US" w:eastAsia="ru-RU"/>
              </w:rPr>
              <w:t xml:space="preserve"> </w:t>
            </w:r>
            <w:proofErr w:type="spellStart"/>
            <w:r w:rsidRPr="00D00F19">
              <w:rPr>
                <w:noProof w:val="0"/>
                <w:lang w:val="en-US" w:eastAsia="ru-RU"/>
              </w:rPr>
              <w:t>clădirii</w:t>
            </w:r>
            <w:proofErr w:type="spellEnd"/>
            <w:r w:rsidRPr="00D00F19">
              <w:rPr>
                <w:noProof w:val="0"/>
                <w:lang w:val="en-US" w:eastAsia="ru-RU"/>
              </w:rPr>
              <w:t xml:space="preserve">, sunt gata </w:t>
            </w:r>
            <w:proofErr w:type="spellStart"/>
            <w:r w:rsidRPr="00D00F19">
              <w:rPr>
                <w:noProof w:val="0"/>
                <w:lang w:val="en-US" w:eastAsia="ru-RU"/>
              </w:rPr>
              <w:t>pentru</w:t>
            </w:r>
            <w:proofErr w:type="spellEnd"/>
            <w:r w:rsidRPr="00D00F19">
              <w:rPr>
                <w:noProof w:val="0"/>
                <w:lang w:val="en-US" w:eastAsia="ru-RU"/>
              </w:rPr>
              <w:t xml:space="preserve"> a fi examinate.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participa</w:t>
            </w:r>
            <w:proofErr w:type="spellEnd"/>
            <w:r w:rsidRPr="00D00F19">
              <w:rPr>
                <w:noProof w:val="0"/>
                <w:lang w:val="en-US" w:eastAsia="ru-RU"/>
              </w:rPr>
              <w:t xml:space="preserve"> la </w:t>
            </w:r>
            <w:proofErr w:type="spellStart"/>
            <w:r w:rsidRPr="00D00F19">
              <w:rPr>
                <w:noProof w:val="0"/>
                <w:lang w:val="en-US" w:eastAsia="ru-RU"/>
              </w:rPr>
              <w:t>examinarea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07CAFF6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dezveli</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reface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constată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de </w:t>
            </w:r>
            <w:proofErr w:type="spellStart"/>
            <w:r w:rsidRPr="00D00F19">
              <w:rPr>
                <w:noProof w:val="0"/>
                <w:lang w:val="en-US" w:eastAsia="ru-RU"/>
              </w:rPr>
              <w:t>calitate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realizate</w:t>
            </w:r>
            <w:proofErr w:type="spellEnd"/>
            <w:r w:rsidRPr="00D00F19">
              <w:rPr>
                <w:noProof w:val="0"/>
                <w:lang w:val="en-US" w:eastAsia="ru-RU"/>
              </w:rPr>
              <w:t xml:space="preserve"> conform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dezvelirea</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repararea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
          <w:p w14:paraId="11B4B7CF"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12.7.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consumul</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cel al </w:t>
            </w:r>
            <w:proofErr w:type="spellStart"/>
            <w:r w:rsidRPr="00D00F19">
              <w:rPr>
                <w:noProof w:val="0"/>
                <w:lang w:val="en-US" w:eastAsia="ru-RU"/>
              </w:rPr>
              <w:t>contoarelor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aparate</w:t>
            </w:r>
            <w:proofErr w:type="spellEnd"/>
            <w:r w:rsidRPr="00D00F19">
              <w:rPr>
                <w:noProof w:val="0"/>
                <w:lang w:val="en-US" w:eastAsia="ru-RU"/>
              </w:rPr>
              <w:t xml:space="preserve"> de </w:t>
            </w:r>
            <w:proofErr w:type="spellStart"/>
            <w:r w:rsidRPr="00D00F19">
              <w:rPr>
                <w:noProof w:val="0"/>
                <w:lang w:val="en-US" w:eastAsia="ru-RU"/>
              </w:rPr>
              <w:t>măsurat</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multor</w:t>
            </w:r>
            <w:proofErr w:type="spellEnd"/>
            <w:r w:rsidRPr="00D00F19">
              <w:rPr>
                <w:noProof w:val="0"/>
                <w:lang w:val="en-US" w:eastAsia="ru-RU"/>
              </w:rPr>
              <w:t xml:space="preserve"> </w:t>
            </w:r>
            <w:proofErr w:type="spellStart"/>
            <w:r w:rsidRPr="00D00F19">
              <w:rPr>
                <w:noProof w:val="0"/>
                <w:lang w:val="en-US" w:eastAsia="ru-RU"/>
              </w:rPr>
              <w:t>antreprenori</w:t>
            </w:r>
            <w:proofErr w:type="spellEnd"/>
            <w:r w:rsidRPr="00D00F19">
              <w:rPr>
                <w:noProof w:val="0"/>
                <w:lang w:val="en-US" w:eastAsia="ru-RU"/>
              </w:rPr>
              <w:t xml:space="preserve">, </w:t>
            </w:r>
            <w:proofErr w:type="spellStart"/>
            <w:r w:rsidRPr="00D00F19">
              <w:rPr>
                <w:noProof w:val="0"/>
                <w:lang w:val="en-US" w:eastAsia="ru-RU"/>
              </w:rPr>
              <w:t>costurile</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proporţional</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aceştia</w:t>
            </w:r>
            <w:proofErr w:type="spellEnd"/>
            <w:r w:rsidRPr="00D00F19">
              <w:rPr>
                <w:noProof w:val="0"/>
                <w:lang w:val="en-US" w:eastAsia="ru-RU"/>
              </w:rPr>
              <w:t xml:space="preserve">. </w:t>
            </w:r>
          </w:p>
          <w:p w14:paraId="5CFC4C2D"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12.8.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cele</w:t>
            </w:r>
            <w:proofErr w:type="spellEnd"/>
            <w:r w:rsidRPr="00D00F19">
              <w:rPr>
                <w:noProof w:val="0"/>
                <w:lang w:val="en-US" w:eastAsia="ru-RU"/>
              </w:rPr>
              <w:t xml:space="preserve"> care nu </w:t>
            </w:r>
            <w:proofErr w:type="spellStart"/>
            <w:r w:rsidRPr="00D00F19">
              <w:rPr>
                <w:noProof w:val="0"/>
                <w:lang w:val="en-US" w:eastAsia="ru-RU"/>
              </w:rPr>
              <w:t>respectă</w:t>
            </w:r>
            <w:proofErr w:type="spellEnd"/>
            <w:r w:rsidRPr="00D00F19">
              <w:rPr>
                <w:noProof w:val="0"/>
                <w:lang w:val="en-US" w:eastAsia="ru-RU"/>
              </w:rPr>
              <w:t xml:space="preserve">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exista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acest</w:t>
            </w:r>
            <w:proofErr w:type="spellEnd"/>
            <w:r w:rsidRPr="00D00F19">
              <w:rPr>
                <w:noProof w:val="0"/>
                <w:lang w:val="en-US" w:eastAsia="ru-RU"/>
              </w:rPr>
              <w:t xml:space="preserve"> </w:t>
            </w:r>
            <w:proofErr w:type="spellStart"/>
            <w:r w:rsidRPr="00D00F19">
              <w:rPr>
                <w:noProof w:val="0"/>
                <w:lang w:val="en-US" w:eastAsia="ru-RU"/>
              </w:rPr>
              <w:t>sens</w:t>
            </w:r>
            <w:proofErr w:type="spellEnd"/>
            <w:r w:rsidRPr="00D00F19">
              <w:rPr>
                <w:noProof w:val="0"/>
                <w:lang w:val="en-US" w:eastAsia="ru-RU"/>
              </w:rPr>
              <w:t xml:space="preserve"> o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expresă</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înlăture</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cu </w:t>
            </w:r>
            <w:proofErr w:type="spellStart"/>
            <w:r w:rsidRPr="00D00F19">
              <w:rPr>
                <w:noProof w:val="0"/>
                <w:lang w:val="en-US" w:eastAsia="ru-RU"/>
              </w:rPr>
              <w:t>Beneficiarul</w:t>
            </w:r>
            <w:proofErr w:type="spellEnd"/>
            <w:r w:rsidRPr="00D00F19">
              <w:rPr>
                <w:noProof w:val="0"/>
                <w:lang w:val="en-US" w:eastAsia="ru-RU"/>
              </w:rPr>
              <w:t xml:space="preserve">. De </w:t>
            </w:r>
            <w:proofErr w:type="spellStart"/>
            <w:r w:rsidRPr="00D00F19">
              <w:rPr>
                <w:noProof w:val="0"/>
                <w:lang w:val="en-US" w:eastAsia="ru-RU"/>
              </w:rPr>
              <w:t>asemenea</w:t>
            </w:r>
            <w:proofErr w:type="spellEnd"/>
            <w:r w:rsidRPr="00D00F19">
              <w:rPr>
                <w:noProof w:val="0"/>
                <w:lang w:val="en-US" w:eastAsia="ru-RU"/>
              </w:rPr>
              <w:t xml:space="preserve">, el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faţa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de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pagubele</w:t>
            </w:r>
            <w:proofErr w:type="spellEnd"/>
            <w:r w:rsidRPr="00D00F19">
              <w:rPr>
                <w:noProof w:val="0"/>
                <w:lang w:val="en-US" w:eastAsia="ru-RU"/>
              </w:rPr>
              <w:t xml:space="preserve"> pe care le-a </w:t>
            </w:r>
            <w:proofErr w:type="spellStart"/>
            <w:r w:rsidRPr="00D00F19">
              <w:rPr>
                <w:noProof w:val="0"/>
                <w:lang w:val="en-US" w:eastAsia="ru-RU"/>
              </w:rPr>
              <w:t>provocat</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respective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dovedesc</w:t>
            </w:r>
            <w:proofErr w:type="spellEnd"/>
            <w:r w:rsidRPr="00D00F19">
              <w:rPr>
                <w:noProof w:val="0"/>
                <w:lang w:val="en-US" w:eastAsia="ru-RU"/>
              </w:rPr>
              <w:t xml:space="preserve"> a fi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se </w:t>
            </w:r>
            <w:proofErr w:type="spellStart"/>
            <w:r w:rsidRPr="00D00F19">
              <w:rPr>
                <w:noProof w:val="0"/>
                <w:lang w:val="en-US" w:eastAsia="ru-RU"/>
              </w:rPr>
              <w:t>presupune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corespund</w:t>
            </w:r>
            <w:proofErr w:type="spellEnd"/>
            <w:r w:rsidRPr="00D00F19">
              <w:rPr>
                <w:noProof w:val="0"/>
                <w:lang w:val="en-US" w:eastAsia="ru-RU"/>
              </w:rPr>
              <w:t xml:space="preserve"> </w:t>
            </w:r>
            <w:proofErr w:type="spellStart"/>
            <w:r w:rsidRPr="00D00F19">
              <w:rPr>
                <w:noProof w:val="0"/>
                <w:lang w:val="en-US" w:eastAsia="ru-RU"/>
              </w:rPr>
              <w:t>voinţei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notificate</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w:t>
            </w:r>
          </w:p>
          <w:p w14:paraId="56033B3B" w14:textId="77777777" w:rsidR="00D00F19" w:rsidRPr="00D00F19" w:rsidRDefault="00D00F19" w:rsidP="00D00F19">
            <w:pPr>
              <w:tabs>
                <w:tab w:val="left" w:pos="360"/>
              </w:tabs>
              <w:spacing w:line="276" w:lineRule="auto"/>
              <w:jc w:val="both"/>
              <w:rPr>
                <w:noProof w:val="0"/>
                <w:lang w:val="en-US" w:eastAsia="ru-RU"/>
              </w:rPr>
            </w:pPr>
          </w:p>
          <w:p w14:paraId="55041AF4" w14:textId="77777777" w:rsidR="00D00F19" w:rsidRPr="00D00F19" w:rsidRDefault="00D00F19" w:rsidP="00D00F19">
            <w:pPr>
              <w:tabs>
                <w:tab w:val="left" w:pos="525"/>
              </w:tabs>
              <w:spacing w:line="276" w:lineRule="auto"/>
              <w:jc w:val="both"/>
              <w:rPr>
                <w:noProof w:val="0"/>
                <w:lang w:val="nl-NL" w:eastAsia="ru-RU"/>
              </w:rPr>
            </w:pPr>
            <w:r w:rsidRPr="00D00F19">
              <w:rPr>
                <w:b/>
                <w:noProof w:val="0"/>
                <w:lang w:val="nl-NL" w:eastAsia="ru-RU"/>
              </w:rPr>
              <w:t>13. PERIOADA DE GARANŢIE ŞI REMEDIERI ÎN PERIOADA DE GARANŢIE</w:t>
            </w:r>
          </w:p>
          <w:p w14:paraId="198AD849" w14:textId="77777777" w:rsidR="00D00F19" w:rsidRPr="00D00F19" w:rsidRDefault="00D00F19" w:rsidP="00D00F19">
            <w:pPr>
              <w:tabs>
                <w:tab w:val="left" w:pos="567"/>
              </w:tabs>
              <w:spacing w:line="276" w:lineRule="auto"/>
              <w:jc w:val="both"/>
              <w:rPr>
                <w:noProof w:val="0"/>
                <w:lang w:val="nl-NL" w:eastAsia="ru-RU"/>
              </w:rPr>
            </w:pPr>
            <w:r w:rsidRPr="00D00F19">
              <w:rPr>
                <w:noProof w:val="0"/>
                <w:lang w:val="nl-NL" w:eastAsia="ru-RU"/>
              </w:rPr>
              <w:t xml:space="preserve">13.1. Perioada de garanție curge de la data recepției la terminarea lucrărilor și este  </w:t>
            </w:r>
            <w:r w:rsidRPr="001506B2">
              <w:rPr>
                <w:b/>
                <w:bCs/>
                <w:noProof w:val="0"/>
                <w:highlight w:val="yellow"/>
                <w:u w:val="single"/>
                <w:lang w:val="nl-NL" w:eastAsia="ru-RU"/>
              </w:rPr>
              <w:t>de  36 luni</w:t>
            </w:r>
            <w:r w:rsidRPr="00D00F19">
              <w:rPr>
                <w:b/>
                <w:bCs/>
                <w:noProof w:val="0"/>
                <w:u w:val="single"/>
                <w:lang w:val="nl-NL" w:eastAsia="ru-RU"/>
              </w:rPr>
              <w:t>.</w:t>
            </w:r>
            <w:r w:rsidRPr="00D00F19">
              <w:rPr>
                <w:noProof w:val="0"/>
                <w:lang w:val="nl-NL" w:eastAsia="ru-RU"/>
              </w:rPr>
              <w:t xml:space="preserve"> </w:t>
            </w:r>
          </w:p>
          <w:p w14:paraId="7E98339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13.2. </w:t>
            </w:r>
            <w:r w:rsidRPr="00D00F19">
              <w:rPr>
                <w:noProof w:val="0"/>
                <w:lang w:eastAsia="ru-RU"/>
              </w:rPr>
              <w:t xml:space="preserve">În perioada de </w:t>
            </w:r>
            <w:proofErr w:type="spellStart"/>
            <w:r w:rsidRPr="00D00F19">
              <w:rPr>
                <w:noProof w:val="0"/>
                <w:lang w:eastAsia="ru-RU"/>
              </w:rPr>
              <w:t>garanţie</w:t>
            </w:r>
            <w:proofErr w:type="spellEnd"/>
            <w:r w:rsidRPr="00D00F19">
              <w:rPr>
                <w:noProof w:val="0"/>
                <w:lang w:eastAsia="ru-RU"/>
              </w:rPr>
              <w:t xml:space="preserve"> Antreprenorul are </w:t>
            </w:r>
            <w:proofErr w:type="spellStart"/>
            <w:r w:rsidRPr="00D00F19">
              <w:rPr>
                <w:noProof w:val="0"/>
                <w:lang w:eastAsia="ru-RU"/>
              </w:rPr>
              <w:t>obligaţia</w:t>
            </w:r>
            <w:proofErr w:type="spellEnd"/>
            <w:r w:rsidRPr="00D00F19">
              <w:rPr>
                <w:noProof w:val="0"/>
                <w:lang w:eastAsia="ru-RU"/>
              </w:rPr>
              <w:t xml:space="preserve">, în urma </w:t>
            </w:r>
            <w:proofErr w:type="spellStart"/>
            <w:r w:rsidRPr="00D00F19">
              <w:rPr>
                <w:noProof w:val="0"/>
                <w:lang w:eastAsia="ru-RU"/>
              </w:rPr>
              <w:t>dispoziţiei</w:t>
            </w:r>
            <w:proofErr w:type="spellEnd"/>
            <w:r w:rsidRPr="00D00F19">
              <w:rPr>
                <w:noProof w:val="0"/>
                <w:lang w:eastAsia="ru-RU"/>
              </w:rPr>
              <w:t xml:space="preserve"> date de Beneficiar, de a executa toate lucrările de modificare, </w:t>
            </w:r>
            <w:proofErr w:type="spellStart"/>
            <w:r w:rsidRPr="00D00F19">
              <w:rPr>
                <w:noProof w:val="0"/>
                <w:lang w:eastAsia="ru-RU"/>
              </w:rPr>
              <w:t>reconstrucţie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remediere a viciilor </w:t>
            </w:r>
            <w:proofErr w:type="spellStart"/>
            <w:r w:rsidRPr="00D00F19">
              <w:rPr>
                <w:noProof w:val="0"/>
                <w:lang w:eastAsia="ru-RU"/>
              </w:rPr>
              <w:t>şi</w:t>
            </w:r>
            <w:proofErr w:type="spellEnd"/>
            <w:r w:rsidRPr="00D00F19">
              <w:rPr>
                <w:noProof w:val="0"/>
                <w:lang w:eastAsia="ru-RU"/>
              </w:rPr>
              <w:t xml:space="preserve"> altor defecte a căror cauză este nerespectarea clauzelor contractuale, conform prevederilor actelor normative.</w:t>
            </w:r>
          </w:p>
          <w:p w14:paraId="30004E92"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13.3. </w:t>
            </w:r>
            <w:proofErr w:type="spellStart"/>
            <w:r w:rsidRPr="00D00F19">
              <w:rPr>
                <w:noProof w:val="0"/>
                <w:lang w:eastAsia="ru-RU"/>
              </w:rPr>
              <w:t>Intervenţiile</w:t>
            </w:r>
            <w:proofErr w:type="spellEnd"/>
            <w:r w:rsidRPr="00D00F19">
              <w:rPr>
                <w:noProof w:val="0"/>
                <w:lang w:eastAsia="ru-RU"/>
              </w:rPr>
              <w:t xml:space="preserve"> efectuate în perioada de </w:t>
            </w:r>
            <w:proofErr w:type="spellStart"/>
            <w:r w:rsidRPr="00D00F19">
              <w:rPr>
                <w:noProof w:val="0"/>
                <w:lang w:eastAsia="ru-RU"/>
              </w:rPr>
              <w:t>garanţie</w:t>
            </w:r>
            <w:proofErr w:type="spellEnd"/>
            <w:r w:rsidRPr="00D00F19">
              <w:rPr>
                <w:noProof w:val="0"/>
                <w:lang w:eastAsia="ru-RU"/>
              </w:rPr>
              <w:t>, aflate în sarcina Antreprenorului, se realizează pe cheltuiala acestuia, în cazul în care ele sunt necesare ca urmare a:</w:t>
            </w:r>
          </w:p>
          <w:p w14:paraId="16D316BA"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a) utilizării de materiale, </w:t>
            </w:r>
            <w:proofErr w:type="spellStart"/>
            <w:r w:rsidRPr="00D00F19">
              <w:rPr>
                <w:noProof w:val="0"/>
                <w:lang w:eastAsia="ru-RU"/>
              </w:rPr>
              <w:t>instalaţii</w:t>
            </w:r>
            <w:proofErr w:type="spellEnd"/>
            <w:r w:rsidRPr="00D00F19">
              <w:rPr>
                <w:noProof w:val="0"/>
                <w:lang w:eastAsia="ru-RU"/>
              </w:rPr>
              <w:t xml:space="preserve"> sau a unei manopere neconforme cu prevederile contractului și/sau cu prevederile documentației </w:t>
            </w:r>
            <w:proofErr w:type="spellStart"/>
            <w:r w:rsidRPr="00D00F19">
              <w:rPr>
                <w:noProof w:val="0"/>
                <w:lang w:eastAsia="ru-RU"/>
              </w:rPr>
              <w:t>tehnico</w:t>
            </w:r>
            <w:proofErr w:type="spellEnd"/>
            <w:r w:rsidRPr="00D00F19">
              <w:rPr>
                <w:noProof w:val="0"/>
                <w:lang w:eastAsia="ru-RU"/>
              </w:rPr>
              <w:t>-economice;</w:t>
            </w:r>
          </w:p>
          <w:p w14:paraId="3B1B8F53"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b) </w:t>
            </w:r>
            <w:proofErr w:type="spellStart"/>
            <w:r w:rsidRPr="00D00F19">
              <w:rPr>
                <w:noProof w:val="0"/>
                <w:lang w:eastAsia="ru-RU"/>
              </w:rPr>
              <w:t>neglijenţei</w:t>
            </w:r>
            <w:proofErr w:type="spellEnd"/>
            <w:r w:rsidRPr="00D00F19">
              <w:rPr>
                <w:noProof w:val="0"/>
                <w:lang w:eastAsia="ru-RU"/>
              </w:rPr>
              <w:t xml:space="preserve"> sau neîndeplinirii de către Antreprenor a oricăreia dintre </w:t>
            </w:r>
            <w:proofErr w:type="spellStart"/>
            <w:r w:rsidRPr="00D00F19">
              <w:rPr>
                <w:noProof w:val="0"/>
                <w:lang w:eastAsia="ru-RU"/>
              </w:rPr>
              <w:t>obligaţiile</w:t>
            </w:r>
            <w:proofErr w:type="spellEnd"/>
            <w:r w:rsidRPr="00D00F19">
              <w:rPr>
                <w:noProof w:val="0"/>
                <w:lang w:eastAsia="ru-RU"/>
              </w:rPr>
              <w:t xml:space="preserve"> care îi revin în baza contractului.</w:t>
            </w:r>
          </w:p>
          <w:p w14:paraId="2B562E0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13.4. Defectele </w:t>
            </w:r>
            <w:proofErr w:type="spellStart"/>
            <w:r w:rsidRPr="00D00F19">
              <w:rPr>
                <w:noProof w:val="0"/>
                <w:lang w:eastAsia="ru-RU"/>
              </w:rPr>
              <w:t>şi</w:t>
            </w:r>
            <w:proofErr w:type="spellEnd"/>
            <w:r w:rsidRPr="00D00F19">
              <w:rPr>
                <w:noProof w:val="0"/>
                <w:lang w:eastAsia="ru-RU"/>
              </w:rPr>
              <w:t xml:space="preserve"> lipsurile constatate de Beneficiar, în perioada de </w:t>
            </w:r>
            <w:proofErr w:type="spellStart"/>
            <w:r w:rsidRPr="00D00F19">
              <w:rPr>
                <w:noProof w:val="0"/>
                <w:lang w:eastAsia="ru-RU"/>
              </w:rPr>
              <w:t>garanţie</w:t>
            </w:r>
            <w:proofErr w:type="spellEnd"/>
            <w:r w:rsidRPr="00D00F19">
              <w:rPr>
                <w:noProof w:val="0"/>
                <w:lang w:eastAsia="ru-RU"/>
              </w:rPr>
              <w:t xml:space="preserve">, trebuie aduse la </w:t>
            </w:r>
            <w:proofErr w:type="spellStart"/>
            <w:r w:rsidRPr="00D00F19">
              <w:rPr>
                <w:noProof w:val="0"/>
                <w:lang w:eastAsia="ru-RU"/>
              </w:rPr>
              <w:t>cunoştinţa</w:t>
            </w:r>
            <w:proofErr w:type="spellEnd"/>
            <w:r w:rsidRPr="00D00F19">
              <w:rPr>
                <w:noProof w:val="0"/>
                <w:lang w:eastAsia="ru-RU"/>
              </w:rPr>
              <w:t xml:space="preserve"> Antreprenorului, iar acesta, este obligat să remedieze </w:t>
            </w:r>
            <w:proofErr w:type="spellStart"/>
            <w:r w:rsidRPr="00D00F19">
              <w:rPr>
                <w:noProof w:val="0"/>
                <w:lang w:eastAsia="ru-RU"/>
              </w:rPr>
              <w:t>defecţiunea</w:t>
            </w:r>
            <w:proofErr w:type="spellEnd"/>
            <w:r w:rsidRPr="00D00F19">
              <w:rPr>
                <w:noProof w:val="0"/>
                <w:lang w:eastAsia="ru-RU"/>
              </w:rPr>
              <w:t xml:space="preserve"> în cel mai scurt timp posibil, potrivit naturii și gravității </w:t>
            </w:r>
            <w:proofErr w:type="spellStart"/>
            <w:r w:rsidRPr="00D00F19">
              <w:rPr>
                <w:noProof w:val="0"/>
                <w:lang w:eastAsia="ru-RU"/>
              </w:rPr>
              <w:t>defecţiunii</w:t>
            </w:r>
            <w:proofErr w:type="spellEnd"/>
            <w:r w:rsidRPr="00D00F19">
              <w:rPr>
                <w:noProof w:val="0"/>
                <w:lang w:eastAsia="ru-RU"/>
              </w:rPr>
              <w:t>. Remedierea defectelor va fi urmată, obligatoriu, de o recepție cantitativă și calitativă a lucrărilor, va fi consemnată într-un proces-verbal/notă de constatare încheiat între Părți.</w:t>
            </w:r>
          </w:p>
          <w:p w14:paraId="242FC7D0" w14:textId="77777777" w:rsidR="00D00F19" w:rsidRPr="00D00F19" w:rsidRDefault="00D00F19" w:rsidP="00D00F19">
            <w:pPr>
              <w:tabs>
                <w:tab w:val="left" w:pos="360"/>
              </w:tabs>
              <w:spacing w:line="276" w:lineRule="auto"/>
              <w:jc w:val="both"/>
              <w:rPr>
                <w:noProof w:val="0"/>
                <w:lang w:eastAsia="ru-RU"/>
              </w:rPr>
            </w:pPr>
          </w:p>
          <w:p w14:paraId="58113C2B"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lastRenderedPageBreak/>
              <w:t>14. RĂSPUNDEREA PĂRŢILOR</w:t>
            </w:r>
          </w:p>
          <w:p w14:paraId="283E34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răspundere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proofErr w:type="gram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prevăzute</w:t>
            </w:r>
            <w:proofErr w:type="spellEnd"/>
            <w:proofErr w:type="gramEnd"/>
            <w:r w:rsidRPr="00D00F19">
              <w:rPr>
                <w:noProof w:val="0"/>
                <w:lang w:val="en-US" w:eastAsia="ru-RU"/>
              </w:rPr>
              <w:t xml:space="preserve"> de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actele</w:t>
            </w:r>
            <w:proofErr w:type="spellEnd"/>
            <w:r w:rsidRPr="00D00F19">
              <w:rPr>
                <w:noProof w:val="0"/>
                <w:lang w:val="en-US" w:eastAsia="ru-RU"/>
              </w:rPr>
              <w:t xml:space="preserve"> normative a </w:t>
            </w:r>
            <w:proofErr w:type="spellStart"/>
            <w:r w:rsidRPr="00D00F19">
              <w:rPr>
                <w:noProof w:val="0"/>
                <w:lang w:val="en-US" w:eastAsia="ru-RU"/>
              </w:rPr>
              <w:t>Republicii</w:t>
            </w:r>
            <w:proofErr w:type="spellEnd"/>
            <w:r w:rsidRPr="00D00F19">
              <w:rPr>
                <w:noProof w:val="0"/>
                <w:lang w:val="en-US" w:eastAsia="ru-RU"/>
              </w:rPr>
              <w:t xml:space="preserve"> Moldova.</w:t>
            </w:r>
          </w:p>
          <w:p w14:paraId="755E0A43"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14.2.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se produce o </w:t>
            </w:r>
            <w:proofErr w:type="spellStart"/>
            <w:r w:rsidRPr="00D00F19">
              <w:rPr>
                <w:noProof w:val="0"/>
                <w:lang w:val="en-US" w:eastAsia="ru-RU"/>
              </w:rPr>
              <w:t>daună</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terţ</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răspund</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stabilirea</w:t>
            </w:r>
            <w:proofErr w:type="spellEnd"/>
            <w:r w:rsidRPr="00D00F19">
              <w:rPr>
                <w:noProof w:val="0"/>
                <w:lang w:val="en-US" w:eastAsia="ru-RU"/>
              </w:rPr>
              <w:t xml:space="preserve"> </w:t>
            </w:r>
            <w:proofErr w:type="spellStart"/>
            <w:r w:rsidRPr="00D00F19">
              <w:rPr>
                <w:noProof w:val="0"/>
                <w:lang w:val="en-US" w:eastAsia="ru-RU"/>
              </w:rPr>
              <w:t>între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 </w:t>
            </w:r>
            <w:proofErr w:type="spellStart"/>
            <w:r w:rsidRPr="00D00F19">
              <w:rPr>
                <w:noProof w:val="0"/>
                <w:lang w:val="en-US" w:eastAsia="ru-RU"/>
              </w:rPr>
              <w:t>cuantumului</w:t>
            </w:r>
            <w:proofErr w:type="spellEnd"/>
            <w:r w:rsidRPr="00D00F19">
              <w:rPr>
                <w:noProof w:val="0"/>
                <w:lang w:val="en-US" w:eastAsia="ru-RU"/>
              </w:rPr>
              <w:t xml:space="preserve"> </w:t>
            </w:r>
            <w:proofErr w:type="spellStart"/>
            <w:r w:rsidRPr="00D00F19">
              <w:rPr>
                <w:noProof w:val="0"/>
                <w:lang w:val="en-US" w:eastAsia="ru-RU"/>
              </w:rPr>
              <w:t>răspunderii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dauna</w:t>
            </w:r>
            <w:proofErr w:type="spellEnd"/>
            <w:r w:rsidRPr="00D00F19">
              <w:rPr>
                <w:noProof w:val="0"/>
                <w:lang w:val="en-US" w:eastAsia="ru-RU"/>
              </w:rPr>
              <w:t xml:space="preserve"> </w:t>
            </w:r>
            <w:proofErr w:type="spellStart"/>
            <w:r w:rsidRPr="00D00F19">
              <w:rPr>
                <w:noProof w:val="0"/>
                <w:lang w:val="en-US" w:eastAsia="ru-RU"/>
              </w:rPr>
              <w:t>provocată</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ţine</w:t>
            </w:r>
            <w:proofErr w:type="spellEnd"/>
            <w:r w:rsidRPr="00D00F19">
              <w:rPr>
                <w:noProof w:val="0"/>
                <w:lang w:val="en-US" w:eastAsia="ru-RU"/>
              </w:rPr>
              <w:t xml:space="preserve"> </w:t>
            </w:r>
            <w:proofErr w:type="spellStart"/>
            <w:r w:rsidRPr="00D00F19">
              <w:rPr>
                <w:noProof w:val="0"/>
                <w:lang w:val="en-US" w:eastAsia="ru-RU"/>
              </w:rPr>
              <w:t>seama</w:t>
            </w:r>
            <w:proofErr w:type="spellEnd"/>
            <w:r w:rsidRPr="00D00F19">
              <w:rPr>
                <w:noProof w:val="0"/>
                <w:lang w:val="en-US" w:eastAsia="ru-RU"/>
              </w:rPr>
              <w:t xml:space="preserve"> de </w:t>
            </w:r>
            <w:proofErr w:type="spellStart"/>
            <w:r w:rsidRPr="00D00F19">
              <w:rPr>
                <w:noProof w:val="0"/>
                <w:lang w:val="en-US" w:eastAsia="ru-RU"/>
              </w:rPr>
              <w:t>gradul</w:t>
            </w:r>
            <w:proofErr w:type="spellEnd"/>
            <w:r w:rsidRPr="00D00F19">
              <w:rPr>
                <w:noProof w:val="0"/>
                <w:lang w:val="en-US" w:eastAsia="ru-RU"/>
              </w:rPr>
              <w:t xml:space="preserve"> de </w:t>
            </w:r>
            <w:proofErr w:type="spellStart"/>
            <w:r w:rsidRPr="00D00F19">
              <w:rPr>
                <w:noProof w:val="0"/>
                <w:lang w:val="en-US" w:eastAsia="ru-RU"/>
              </w:rPr>
              <w:t>vinovăţie</w:t>
            </w:r>
            <w:proofErr w:type="spellEnd"/>
            <w:r w:rsidRPr="00D00F19">
              <w:rPr>
                <w:noProof w:val="0"/>
                <w:lang w:val="en-US" w:eastAsia="ru-RU"/>
              </w:rPr>
              <w:t xml:space="preserve"> a </w:t>
            </w:r>
            <w:proofErr w:type="spellStart"/>
            <w:r w:rsidRPr="00D00F19">
              <w:rPr>
                <w:noProof w:val="0"/>
                <w:lang w:val="en-US" w:eastAsia="ru-RU"/>
              </w:rPr>
              <w:t>fiecăruia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producerea</w:t>
            </w:r>
            <w:proofErr w:type="spellEnd"/>
            <w:r w:rsidRPr="00D00F19">
              <w:rPr>
                <w:noProof w:val="0"/>
                <w:lang w:val="en-US" w:eastAsia="ru-RU"/>
              </w:rPr>
              <w:t xml:space="preserve"> </w:t>
            </w:r>
            <w:proofErr w:type="spellStart"/>
            <w:r w:rsidRPr="00D00F19">
              <w:rPr>
                <w:noProof w:val="0"/>
                <w:lang w:val="en-US" w:eastAsia="ru-RU"/>
              </w:rPr>
              <w:t>acesteia</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clauzele</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nu s-a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altfel</w:t>
            </w:r>
            <w:proofErr w:type="spellEnd"/>
            <w:r w:rsidRPr="00D00F19">
              <w:rPr>
                <w:noProof w:val="0"/>
                <w:lang w:val="en-US" w:eastAsia="ru-RU"/>
              </w:rPr>
              <w:t xml:space="preserve">. </w:t>
            </w:r>
          </w:p>
          <w:p w14:paraId="33BCAED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14.3. </w:t>
            </w:r>
            <w:proofErr w:type="spellStart"/>
            <w:r w:rsidRPr="00D00F19">
              <w:rPr>
                <w:noProof w:val="0"/>
                <w:lang w:val="en-US" w:eastAsia="ru-RU"/>
              </w:rPr>
              <w:t>Membrii</w:t>
            </w:r>
            <w:proofErr w:type="spellEnd"/>
            <w:r w:rsidRPr="00D00F19">
              <w:rPr>
                <w:noProof w:val="0"/>
                <w:lang w:val="en-US" w:eastAsia="ru-RU"/>
              </w:rPr>
              <w:t xml:space="preserve"> </w:t>
            </w:r>
            <w:proofErr w:type="spellStart"/>
            <w:r w:rsidRPr="00D00F19">
              <w:rPr>
                <w:noProof w:val="0"/>
                <w:lang w:val="en-US" w:eastAsia="ru-RU"/>
              </w:rPr>
              <w:t>asocierii</w:t>
            </w:r>
            <w:proofErr w:type="spellEnd"/>
            <w:r w:rsidRPr="00D00F19">
              <w:rPr>
                <w:noProof w:val="0"/>
                <w:lang w:val="en-US" w:eastAsia="ru-RU"/>
              </w:rPr>
              <w:t xml:space="preserve"> </w:t>
            </w:r>
            <w:proofErr w:type="spellStart"/>
            <w:r w:rsidRPr="00D00F19">
              <w:rPr>
                <w:noProof w:val="0"/>
                <w:lang w:val="en-US" w:eastAsia="ru-RU"/>
              </w:rPr>
              <w:t>își</w:t>
            </w:r>
            <w:proofErr w:type="spellEnd"/>
            <w:r w:rsidRPr="00D00F19">
              <w:rPr>
                <w:noProof w:val="0"/>
                <w:lang w:val="en-US" w:eastAsia="ru-RU"/>
              </w:rPr>
              <w:t xml:space="preserve"> </w:t>
            </w:r>
            <w:proofErr w:type="spellStart"/>
            <w:r w:rsidRPr="00D00F19">
              <w:rPr>
                <w:noProof w:val="0"/>
                <w:lang w:val="en-US" w:eastAsia="ru-RU"/>
              </w:rPr>
              <w:t>păstrează</w:t>
            </w:r>
            <w:proofErr w:type="spellEnd"/>
            <w:r w:rsidRPr="00D00F19">
              <w:rPr>
                <w:noProof w:val="0"/>
                <w:lang w:val="en-US" w:eastAsia="ru-RU"/>
              </w:rPr>
              <w:t xml:space="preserve"> </w:t>
            </w:r>
            <w:proofErr w:type="spellStart"/>
            <w:r w:rsidRPr="00D00F19">
              <w:rPr>
                <w:noProof w:val="0"/>
                <w:lang w:val="en-US" w:eastAsia="ru-RU"/>
              </w:rPr>
              <w:t>individualitatea</w:t>
            </w:r>
            <w:proofErr w:type="spellEnd"/>
            <w:r w:rsidRPr="00D00F19">
              <w:rPr>
                <w:noProof w:val="0"/>
                <w:lang w:val="en-US" w:eastAsia="ru-RU"/>
              </w:rPr>
              <w:t xml:space="preserve"> ca </w:t>
            </w:r>
            <w:proofErr w:type="spellStart"/>
            <w:r w:rsidRPr="00D00F19">
              <w:rPr>
                <w:noProof w:val="0"/>
                <w:lang w:val="en-US" w:eastAsia="ru-RU"/>
              </w:rPr>
              <w:t>subiecți</w:t>
            </w:r>
            <w:proofErr w:type="spellEnd"/>
            <w:r w:rsidRPr="00D00F19">
              <w:rPr>
                <w:noProof w:val="0"/>
                <w:lang w:val="en-US" w:eastAsia="ru-RU"/>
              </w:rPr>
              <w:t xml:space="preserve"> de </w:t>
            </w:r>
            <w:proofErr w:type="spellStart"/>
            <w:r w:rsidRPr="00D00F19">
              <w:rPr>
                <w:noProof w:val="0"/>
                <w:lang w:val="en-US" w:eastAsia="ru-RU"/>
              </w:rPr>
              <w:t>drept</w:t>
            </w:r>
            <w:proofErr w:type="spellEnd"/>
            <w:r w:rsidRPr="00D00F19">
              <w:rPr>
                <w:noProof w:val="0"/>
                <w:lang w:val="en-US" w:eastAsia="ru-RU"/>
              </w:rPr>
              <w:t xml:space="preserve">, </w:t>
            </w:r>
            <w:proofErr w:type="spellStart"/>
            <w:r w:rsidRPr="00D00F19">
              <w:rPr>
                <w:noProof w:val="0"/>
                <w:lang w:val="en-US" w:eastAsia="ru-RU"/>
              </w:rPr>
              <w:t>însă</w:t>
            </w:r>
            <w:proofErr w:type="spellEnd"/>
            <w:r w:rsidRPr="00D00F19">
              <w:rPr>
                <w:noProof w:val="0"/>
                <w:lang w:val="en-US" w:eastAsia="ru-RU"/>
              </w:rPr>
              <w:t xml:space="preserve"> sunt </w:t>
            </w:r>
            <w:proofErr w:type="spellStart"/>
            <w:r w:rsidRPr="00D00F19">
              <w:rPr>
                <w:noProof w:val="0"/>
                <w:lang w:val="en-US" w:eastAsia="ru-RU"/>
              </w:rPr>
              <w:t>obligați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răspundă</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de </w:t>
            </w:r>
            <w:proofErr w:type="spellStart"/>
            <w:r w:rsidRPr="00D00F19">
              <w:rPr>
                <w:noProof w:val="0"/>
                <w:lang w:val="en-US" w:eastAsia="ru-RU"/>
              </w:rPr>
              <w:t>îndeplinire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obligațiilor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w:t>
            </w:r>
          </w:p>
          <w:p w14:paraId="688D3E4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14.4.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prejudiciul</w:t>
            </w:r>
            <w:proofErr w:type="spellEnd"/>
            <w:r w:rsidRPr="00D00F19">
              <w:rPr>
                <w:noProof w:val="0"/>
                <w:lang w:val="en-US" w:eastAsia="ru-RU"/>
              </w:rPr>
              <w:t xml:space="preserve"> </w:t>
            </w:r>
            <w:proofErr w:type="spellStart"/>
            <w:r w:rsidRPr="00D00F19">
              <w:rPr>
                <w:noProof w:val="0"/>
                <w:lang w:val="en-US" w:eastAsia="ru-RU"/>
              </w:rPr>
              <w:t>cauzat</w:t>
            </w:r>
            <w:proofErr w:type="spellEnd"/>
            <w:r w:rsidRPr="00D00F19">
              <w:rPr>
                <w:noProof w:val="0"/>
                <w:lang w:val="en-US" w:eastAsia="ru-RU"/>
              </w:rPr>
              <w:t xml:space="preserve"> </w:t>
            </w:r>
            <w:proofErr w:type="spellStart"/>
            <w:r w:rsidRPr="00D00F19">
              <w:rPr>
                <w:noProof w:val="0"/>
                <w:lang w:val="en-US" w:eastAsia="ru-RU"/>
              </w:rPr>
              <w:t>terţei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w:t>
            </w:r>
            <w:proofErr w:type="spellStart"/>
            <w:r w:rsidRPr="00D00F19">
              <w:rPr>
                <w:noProof w:val="0"/>
                <w:lang w:val="en-US" w:eastAsia="ru-RU"/>
              </w:rPr>
              <w:t>dispuse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forma </w:t>
            </w:r>
            <w:proofErr w:type="spellStart"/>
            <w:r w:rsidRPr="00D00F19">
              <w:rPr>
                <w:noProof w:val="0"/>
                <w:lang w:val="en-US" w:eastAsia="ru-RU"/>
              </w:rPr>
              <w:t>în</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aplicată</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singur</w:t>
            </w:r>
            <w:proofErr w:type="spellEnd"/>
            <w:r w:rsidRPr="00D00F19">
              <w:rPr>
                <w:noProof w:val="0"/>
                <w:lang w:val="en-US" w:eastAsia="ru-RU"/>
              </w:rPr>
              <w:t xml:space="preserve"> </w:t>
            </w:r>
            <w:proofErr w:type="spellStart"/>
            <w:r w:rsidRPr="00D00F19">
              <w:rPr>
                <w:noProof w:val="0"/>
                <w:lang w:val="en-US" w:eastAsia="ru-RU"/>
              </w:rPr>
              <w:t>răspunderea</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l-a </w:t>
            </w:r>
            <w:proofErr w:type="spellStart"/>
            <w:r w:rsidRPr="00D00F19">
              <w:rPr>
                <w:noProof w:val="0"/>
                <w:lang w:val="en-US" w:eastAsia="ru-RU"/>
              </w:rPr>
              <w:t>înştiinţat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de </w:t>
            </w:r>
            <w:proofErr w:type="spellStart"/>
            <w:r w:rsidRPr="00D00F19">
              <w:rPr>
                <w:noProof w:val="0"/>
                <w:lang w:val="en-US" w:eastAsia="ru-RU"/>
              </w:rPr>
              <w:t>pericolul</w:t>
            </w:r>
            <w:proofErr w:type="spellEnd"/>
            <w:r w:rsidRPr="00D00F19">
              <w:rPr>
                <w:noProof w:val="0"/>
                <w:lang w:val="en-US" w:eastAsia="ru-RU"/>
              </w:rPr>
              <w:t xml:space="preserve"> </w:t>
            </w:r>
            <w:proofErr w:type="spellStart"/>
            <w:r w:rsidRPr="00D00F19">
              <w:rPr>
                <w:noProof w:val="0"/>
                <w:lang w:val="en-US" w:eastAsia="ru-RU"/>
              </w:rPr>
              <w:t>legat</w:t>
            </w:r>
            <w:proofErr w:type="spellEnd"/>
            <w:r w:rsidRPr="00D00F19">
              <w:rPr>
                <w:noProof w:val="0"/>
                <w:lang w:val="en-US" w:eastAsia="ru-RU"/>
              </w:rPr>
              <w:t xml:space="preserve"> de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
          <w:p w14:paraId="0D9C375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la </w:t>
            </w:r>
            <w:proofErr w:type="spellStart"/>
            <w:r w:rsidRPr="00D00F19">
              <w:rPr>
                <w:noProof w:val="0"/>
                <w:lang w:val="en-US" w:eastAsia="ru-RU"/>
              </w:rPr>
              <w:t>plata</w:t>
            </w:r>
            <w:proofErr w:type="spellEnd"/>
            <w:r w:rsidRPr="00D00F19">
              <w:rPr>
                <w:noProof w:val="0"/>
                <w:lang w:val="en-US" w:eastAsia="ru-RU"/>
              </w:rPr>
              <w:t xml:space="preserve"> </w:t>
            </w:r>
            <w:proofErr w:type="spellStart"/>
            <w:r w:rsidRPr="00D00F19">
              <w:rPr>
                <w:noProof w:val="0"/>
                <w:lang w:val="en-US" w:eastAsia="ru-RU"/>
              </w:rPr>
              <w:t>daunelor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încălcarea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deteriorarea</w:t>
            </w:r>
            <w:proofErr w:type="spellEnd"/>
            <w:r w:rsidRPr="00D00F19">
              <w:rPr>
                <w:noProof w:val="0"/>
                <w:lang w:val="en-US" w:eastAsia="ru-RU"/>
              </w:rPr>
              <w:t xml:space="preserve"> </w:t>
            </w:r>
            <w:proofErr w:type="spellStart"/>
            <w:r w:rsidRPr="00D00F19">
              <w:rPr>
                <w:noProof w:val="0"/>
                <w:lang w:val="en-US" w:eastAsia="ru-RU"/>
              </w:rPr>
              <w:t>drumurilor</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reţelelor</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a </w:t>
            </w:r>
            <w:proofErr w:type="spellStart"/>
            <w:r w:rsidRPr="00D00F19">
              <w:rPr>
                <w:noProof w:val="0"/>
                <w:lang w:val="en-US" w:eastAsia="ru-RU"/>
              </w:rPr>
              <w:t>terenurilor</w:t>
            </w:r>
            <w:proofErr w:type="spellEnd"/>
            <w:r w:rsidRPr="00D00F19">
              <w:rPr>
                <w:noProof w:val="0"/>
                <w:lang w:val="en-US" w:eastAsia="ru-RU"/>
              </w:rPr>
              <w:t xml:space="preserve"> </w:t>
            </w:r>
            <w:proofErr w:type="spellStart"/>
            <w:r w:rsidRPr="00D00F19">
              <w:rPr>
                <w:noProof w:val="0"/>
                <w:lang w:val="en-US" w:eastAsia="ru-RU"/>
              </w:rPr>
              <w:t>limitrofe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depozitarea</w:t>
            </w:r>
            <w:proofErr w:type="spellEnd"/>
            <w:r w:rsidRPr="00D00F19">
              <w:rPr>
                <w:noProof w:val="0"/>
                <w:lang w:val="en-US" w:eastAsia="ru-RU"/>
              </w:rPr>
              <w:t xml:space="preserve"> de </w:t>
            </w:r>
            <w:proofErr w:type="spellStart"/>
            <w:r w:rsidRPr="00D00F19">
              <w:rPr>
                <w:noProof w:val="0"/>
                <w:lang w:val="en-US" w:eastAsia="ru-RU"/>
              </w:rPr>
              <w:t>pământ</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îngrădiri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limitări</w:t>
            </w:r>
            <w:proofErr w:type="spellEnd"/>
            <w:r w:rsidRPr="00D00F19">
              <w:rPr>
                <w:noProof w:val="0"/>
                <w:lang w:val="en-US" w:eastAsia="ru-RU"/>
              </w:rPr>
              <w:t xml:space="preserve"> din </w:t>
            </w:r>
            <w:proofErr w:type="spellStart"/>
            <w:r w:rsidRPr="00D00F19">
              <w:rPr>
                <w:noProof w:val="0"/>
                <w:lang w:val="en-US" w:eastAsia="ru-RU"/>
              </w:rPr>
              <w:t>proprie</w:t>
            </w:r>
            <w:proofErr w:type="spellEnd"/>
            <w:r w:rsidRPr="00D00F19">
              <w:rPr>
                <w:noProof w:val="0"/>
                <w:lang w:val="en-US" w:eastAsia="ru-RU"/>
              </w:rPr>
              <w:t xml:space="preserve"> </w:t>
            </w:r>
            <w:proofErr w:type="spellStart"/>
            <w:r w:rsidRPr="00D00F19">
              <w:rPr>
                <w:noProof w:val="0"/>
                <w:lang w:val="en-US" w:eastAsia="ru-RU"/>
              </w:rPr>
              <w:t>vină</w:t>
            </w:r>
            <w:proofErr w:type="spellEnd"/>
            <w:r w:rsidRPr="00D00F19">
              <w:rPr>
                <w:noProof w:val="0"/>
                <w:lang w:val="en-US" w:eastAsia="ru-RU"/>
              </w:rPr>
              <w:t xml:space="preserve">. </w:t>
            </w:r>
          </w:p>
          <w:p w14:paraId="3D04BC6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asigure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dotările</w:t>
            </w:r>
            <w:proofErr w:type="spellEnd"/>
            <w:r w:rsidRPr="00D00F19">
              <w:rPr>
                <w:noProof w:val="0"/>
                <w:lang w:val="en-US" w:eastAsia="ru-RU"/>
              </w:rPr>
              <w:t xml:space="preserve"> pe care le are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furturilor</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predarea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către</w:t>
            </w:r>
            <w:proofErr w:type="spellEnd"/>
            <w:r w:rsidRPr="00D00F19">
              <w:rPr>
                <w:noProof w:val="0"/>
                <w:lang w:val="en-US" w:eastAsia="ru-RU"/>
              </w:rPr>
              <w:t xml:space="preserve"> Beneficiar. El </w:t>
            </w:r>
            <w:proofErr w:type="spellStart"/>
            <w:r w:rsidRPr="00D00F19">
              <w:rPr>
                <w:noProof w:val="0"/>
                <w:lang w:val="en-US" w:eastAsia="ru-RU"/>
              </w:rPr>
              <w:t>trebuie</w:t>
            </w:r>
            <w:proofErr w:type="spellEnd"/>
            <w:r w:rsidRPr="00D00F19">
              <w:rPr>
                <w:noProof w:val="0"/>
                <w:lang w:val="en-US" w:eastAsia="ru-RU"/>
              </w:rPr>
              <w:t xml:space="preserve"> să </w:t>
            </w:r>
            <w:proofErr w:type="spellStart"/>
            <w:r w:rsidRPr="00D00F19">
              <w:rPr>
                <w:noProof w:val="0"/>
                <w:lang w:val="en-US" w:eastAsia="ru-RU"/>
              </w:rPr>
              <w:t>ia</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de </w:t>
            </w:r>
            <w:proofErr w:type="spellStart"/>
            <w:r w:rsidRPr="00D00F19">
              <w:rPr>
                <w:noProof w:val="0"/>
                <w:lang w:val="en-US" w:eastAsia="ru-RU"/>
              </w:rPr>
              <w:t>protecţie</w:t>
            </w:r>
            <w:proofErr w:type="spellEnd"/>
            <w:r w:rsidRPr="00D00F19">
              <w:rPr>
                <w:noProof w:val="0"/>
                <w:lang w:val="en-US" w:eastAsia="ru-RU"/>
              </w:rPr>
              <w:t xml:space="preserve"> contra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lucrării</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acţiunilor</w:t>
            </w:r>
            <w:proofErr w:type="spellEnd"/>
            <w:r w:rsidRPr="00D00F19">
              <w:rPr>
                <w:noProof w:val="0"/>
                <w:lang w:val="en-US" w:eastAsia="ru-RU"/>
              </w:rPr>
              <w:t xml:space="preserve"> </w:t>
            </w:r>
            <w:proofErr w:type="spellStart"/>
            <w:r w:rsidRPr="00D00F19">
              <w:rPr>
                <w:noProof w:val="0"/>
                <w:lang w:val="en-US" w:eastAsia="ru-RU"/>
              </w:rPr>
              <w:t>atmosferice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apei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zăpada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gheaţa</w:t>
            </w:r>
            <w:proofErr w:type="spellEnd"/>
            <w:r w:rsidRPr="00D00F19">
              <w:rPr>
                <w:noProof w:val="0"/>
                <w:lang w:val="en-US" w:eastAsia="ru-RU"/>
              </w:rPr>
              <w:t xml:space="preserve">. </w:t>
            </w:r>
          </w:p>
          <w:p w14:paraId="79BBCE05"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14.7.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nerespectarea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oricărui</w:t>
            </w:r>
            <w:proofErr w:type="spellEnd"/>
            <w:r w:rsidRPr="00D00F19">
              <w:rPr>
                <w:noProof w:val="0"/>
                <w:lang w:val="en-US" w:eastAsia="ru-RU"/>
              </w:rPr>
              <w:t xml:space="preserve"> </w:t>
            </w:r>
            <w:proofErr w:type="spellStart"/>
            <w:r w:rsidRPr="00D00F19">
              <w:rPr>
                <w:noProof w:val="0"/>
                <w:lang w:val="en-US" w:eastAsia="ru-RU"/>
              </w:rPr>
              <w:t>regulament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hotărâri</w:t>
            </w:r>
            <w:proofErr w:type="spellEnd"/>
            <w:r w:rsidRPr="00D00F19">
              <w:rPr>
                <w:noProof w:val="0"/>
                <w:lang w:val="en-US" w:eastAsia="ru-RU"/>
              </w:rPr>
              <w:t xml:space="preserve"> ale </w:t>
            </w:r>
            <w:proofErr w:type="spellStart"/>
            <w:r w:rsidRPr="00D00F19">
              <w:rPr>
                <w:noProof w:val="0"/>
                <w:lang w:val="en-US" w:eastAsia="ru-RU"/>
              </w:rPr>
              <w:t>autorităţilor</w:t>
            </w:r>
            <w:proofErr w:type="spellEnd"/>
            <w:r w:rsidRPr="00D00F19">
              <w:rPr>
                <w:noProof w:val="0"/>
                <w:lang w:val="en-US" w:eastAsia="ru-RU"/>
              </w:rPr>
              <w:t xml:space="preserve"> </w:t>
            </w:r>
            <w:proofErr w:type="spellStart"/>
            <w:r w:rsidRPr="00D00F19">
              <w:rPr>
                <w:noProof w:val="0"/>
                <w:lang w:val="en-US" w:eastAsia="ru-RU"/>
              </w:rPr>
              <w:t>administraţiei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locale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organe</w:t>
            </w:r>
            <w:proofErr w:type="spellEnd"/>
            <w:r w:rsidRPr="00D00F19">
              <w:rPr>
                <w:noProof w:val="0"/>
                <w:lang w:val="en-US" w:eastAsia="ru-RU"/>
              </w:rPr>
              <w:t xml:space="preserve"> locale, legal </w:t>
            </w:r>
            <w:proofErr w:type="spellStart"/>
            <w:r w:rsidRPr="00D00F19">
              <w:rPr>
                <w:noProof w:val="0"/>
                <w:lang w:val="en-US" w:eastAsia="ru-RU"/>
              </w:rPr>
              <w:t>constituite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au </w:t>
            </w:r>
            <w:proofErr w:type="spellStart"/>
            <w:r w:rsidRPr="00D00F19">
              <w:rPr>
                <w:noProof w:val="0"/>
                <w:lang w:val="en-US" w:eastAsia="ru-RU"/>
              </w:rPr>
              <w:t>caracter</w:t>
            </w:r>
            <w:proofErr w:type="spellEnd"/>
            <w:r w:rsidRPr="00D00F19">
              <w:rPr>
                <w:noProof w:val="0"/>
                <w:lang w:val="en-US" w:eastAsia="ru-RU"/>
              </w:rPr>
              <w:t xml:space="preserve"> </w:t>
            </w:r>
            <w:proofErr w:type="spellStart"/>
            <w:r w:rsidRPr="00D00F19">
              <w:rPr>
                <w:noProof w:val="0"/>
                <w:lang w:val="en-US" w:eastAsia="ru-RU"/>
              </w:rPr>
              <w:t>obligatoriu</w:t>
            </w:r>
            <w:proofErr w:type="spellEnd"/>
            <w:r w:rsidRPr="00D00F19">
              <w:rPr>
                <w:noProof w:val="0"/>
                <w:lang w:val="en-US" w:eastAsia="ru-RU"/>
              </w:rPr>
              <w:t xml:space="preserve"> la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provoacă</w:t>
            </w:r>
            <w:proofErr w:type="spellEnd"/>
            <w:r w:rsidRPr="00D00F19">
              <w:rPr>
                <w:noProof w:val="0"/>
                <w:lang w:val="en-US" w:eastAsia="ru-RU"/>
              </w:rPr>
              <w:t xml:space="preserve"> </w:t>
            </w:r>
            <w:proofErr w:type="spellStart"/>
            <w:r w:rsidRPr="00D00F19">
              <w:rPr>
                <w:noProof w:val="0"/>
                <w:lang w:val="en-US" w:eastAsia="ru-RU"/>
              </w:rPr>
              <w:t>pagube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despăgubit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mărimea</w:t>
            </w:r>
            <w:proofErr w:type="spellEnd"/>
            <w:r w:rsidRPr="00D00F19">
              <w:rPr>
                <w:noProof w:val="0"/>
                <w:lang w:val="en-US" w:eastAsia="ru-RU"/>
              </w:rPr>
              <w:t xml:space="preserve"> </w:t>
            </w:r>
            <w:proofErr w:type="spellStart"/>
            <w:r w:rsidRPr="00D00F19">
              <w:rPr>
                <w:noProof w:val="0"/>
                <w:lang w:val="en-US" w:eastAsia="ru-RU"/>
              </w:rPr>
              <w:t>sumei</w:t>
            </w:r>
            <w:proofErr w:type="spellEnd"/>
            <w:r w:rsidRPr="00D00F19">
              <w:rPr>
                <w:noProof w:val="0"/>
                <w:lang w:val="en-US" w:eastAsia="ru-RU"/>
              </w:rPr>
              <w:t xml:space="preserve"> </w:t>
            </w:r>
            <w:proofErr w:type="spellStart"/>
            <w:r w:rsidRPr="00D00F19">
              <w:rPr>
                <w:noProof w:val="0"/>
                <w:lang w:val="en-US" w:eastAsia="ru-RU"/>
              </w:rPr>
              <w:t>prejudiciului</w:t>
            </w:r>
            <w:proofErr w:type="spellEnd"/>
            <w:r w:rsidRPr="00D00F19">
              <w:rPr>
                <w:noProof w:val="0"/>
                <w:lang w:val="en-US" w:eastAsia="ru-RU"/>
              </w:rPr>
              <w:t xml:space="preserve">. </w:t>
            </w:r>
          </w:p>
          <w:p w14:paraId="34DB8E87"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14.8.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w:t>
            </w:r>
            <w:proofErr w:type="spellStart"/>
            <w:r w:rsidRPr="00D00F19">
              <w:rPr>
                <w:noProof w:val="0"/>
                <w:lang w:val="en-US" w:eastAsia="ru-RU"/>
              </w:rPr>
              <w:t>constrângerii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întreruperii</w:t>
            </w:r>
            <w:proofErr w:type="spellEnd"/>
            <w:r w:rsidRPr="00D00F19">
              <w:rPr>
                <w:noProof w:val="0"/>
                <w:lang w:val="en-US" w:eastAsia="ru-RU"/>
              </w:rPr>
              <w:t xml:space="preserve"> sunt </w:t>
            </w:r>
            <w:proofErr w:type="spellStart"/>
            <w:r w:rsidRPr="00D00F19">
              <w:rPr>
                <w:noProof w:val="0"/>
                <w:lang w:val="en-US" w:eastAsia="ru-RU"/>
              </w:rPr>
              <w:t>imputabile</w:t>
            </w:r>
            <w:proofErr w:type="spellEnd"/>
            <w:r w:rsidRPr="00D00F19">
              <w:rPr>
                <w:noProof w:val="0"/>
                <w:lang w:val="en-US" w:eastAsia="ru-RU"/>
              </w:rPr>
              <w:t xml:space="preserve"> </w:t>
            </w:r>
            <w:proofErr w:type="spellStart"/>
            <w:r w:rsidRPr="00D00F19">
              <w:rPr>
                <w:noProof w:val="0"/>
                <w:lang w:val="en-US" w:eastAsia="ru-RU"/>
              </w:rPr>
              <w:t>uneia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cealaltă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pretenţii</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despăgubirea</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w:t>
            </w:r>
            <w:proofErr w:type="spellStart"/>
            <w:r w:rsidRPr="00D00F19">
              <w:rPr>
                <w:noProof w:val="0"/>
                <w:lang w:val="en-US" w:eastAsia="ru-RU"/>
              </w:rPr>
              <w:t>intervenite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pot fi </w:t>
            </w:r>
            <w:proofErr w:type="spellStart"/>
            <w:r w:rsidRPr="00D00F19">
              <w:rPr>
                <w:noProof w:val="0"/>
                <w:lang w:val="en-US" w:eastAsia="ru-RU"/>
              </w:rPr>
              <w:t>dovedite</w:t>
            </w:r>
            <w:proofErr w:type="spellEnd"/>
            <w:r w:rsidRPr="00D00F19">
              <w:rPr>
                <w:noProof w:val="0"/>
                <w:lang w:val="en-US" w:eastAsia="ru-RU"/>
              </w:rPr>
              <w:t xml:space="preserve">. </w:t>
            </w:r>
          </w:p>
          <w:p w14:paraId="65F79C7E" w14:textId="77777777" w:rsidR="00D00F19" w:rsidRPr="00D00F19" w:rsidRDefault="00D00F19" w:rsidP="00D00F19">
            <w:pPr>
              <w:tabs>
                <w:tab w:val="left" w:pos="0"/>
              </w:tabs>
              <w:spacing w:line="276" w:lineRule="auto"/>
              <w:contextualSpacing/>
              <w:jc w:val="both"/>
              <w:rPr>
                <w:noProof w:val="0"/>
                <w:lang w:val="en-US" w:eastAsia="ru-RU"/>
              </w:rPr>
            </w:pPr>
            <w:r w:rsidRPr="00D00F19">
              <w:rPr>
                <w:noProof w:val="0"/>
                <w:lang w:val="en-US" w:eastAsia="ru-RU"/>
              </w:rPr>
              <w:t xml:space="preserve">14.9.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responsabil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nici</w:t>
            </w:r>
            <w:proofErr w:type="spellEnd"/>
            <w:r w:rsidRPr="00D00F19">
              <w:rPr>
                <w:noProof w:val="0"/>
                <w:lang w:val="en-US" w:eastAsia="ru-RU"/>
              </w:rPr>
              <w:t xml:space="preserve"> un </w:t>
            </w:r>
            <w:proofErr w:type="spellStart"/>
            <w:r w:rsidRPr="00D00F19">
              <w:rPr>
                <w:noProof w:val="0"/>
                <w:lang w:val="en-US" w:eastAsia="ru-RU"/>
              </w:rPr>
              <w:t>fel</w:t>
            </w:r>
            <w:proofErr w:type="spellEnd"/>
            <w:r w:rsidRPr="00D00F19">
              <w:rPr>
                <w:noProof w:val="0"/>
                <w:lang w:val="en-US" w:eastAsia="ru-RU"/>
              </w:rPr>
              <w:t xml:space="preserve"> de </w:t>
            </w:r>
            <w:proofErr w:type="spellStart"/>
            <w:r w:rsidRPr="00D00F19">
              <w:rPr>
                <w:noProof w:val="0"/>
                <w:lang w:val="en-US" w:eastAsia="ru-RU"/>
              </w:rPr>
              <w:t>daune-interese</w:t>
            </w:r>
            <w:proofErr w:type="spellEnd"/>
            <w:r w:rsidRPr="00D00F19">
              <w:rPr>
                <w:noProof w:val="0"/>
                <w:lang w:val="en-US" w:eastAsia="ru-RU"/>
              </w:rPr>
              <w:t xml:space="preserve">, </w:t>
            </w:r>
            <w:proofErr w:type="spellStart"/>
            <w:r w:rsidRPr="00D00F19">
              <w:rPr>
                <w:noProof w:val="0"/>
                <w:lang w:val="en-US" w:eastAsia="ru-RU"/>
              </w:rPr>
              <w:t>compensaţii</w:t>
            </w:r>
            <w:proofErr w:type="spellEnd"/>
            <w:r w:rsidRPr="00D00F19">
              <w:rPr>
                <w:noProof w:val="0"/>
                <w:lang w:val="en-US" w:eastAsia="ru-RU"/>
              </w:rPr>
              <w:t xml:space="preserve"> </w:t>
            </w:r>
            <w:proofErr w:type="spellStart"/>
            <w:r w:rsidRPr="00D00F19">
              <w:rPr>
                <w:noProof w:val="0"/>
                <w:lang w:val="en-US" w:eastAsia="ru-RU"/>
              </w:rPr>
              <w:t>plătibile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privinţa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adus</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muncitor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angajate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cu </w:t>
            </w:r>
            <w:proofErr w:type="spellStart"/>
            <w:r w:rsidRPr="00D00F19">
              <w:rPr>
                <w:noProof w:val="0"/>
                <w:lang w:val="en-US" w:eastAsia="ru-RU"/>
              </w:rPr>
              <w:t>excepția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rezultând</w:t>
            </w:r>
            <w:proofErr w:type="spellEnd"/>
            <w:r w:rsidRPr="00D00F19">
              <w:rPr>
                <w:noProof w:val="0"/>
                <w:lang w:val="en-US" w:eastAsia="ru-RU"/>
              </w:rPr>
              <w:t xml:space="preserve"> din vina </w:t>
            </w:r>
            <w:proofErr w:type="spellStart"/>
            <w:r w:rsidRPr="00D00F19">
              <w:rPr>
                <w:noProof w:val="0"/>
                <w:lang w:val="en-US" w:eastAsia="ru-RU"/>
              </w:rPr>
              <w:t>Beneficiarului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agenţilor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angajaţilor</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w:t>
            </w:r>
          </w:p>
          <w:p w14:paraId="673B8A9A" w14:textId="77777777" w:rsidR="00D00F19" w:rsidRPr="00D00F19" w:rsidRDefault="00D00F19" w:rsidP="00D00F19">
            <w:pPr>
              <w:tabs>
                <w:tab w:val="left" w:pos="360"/>
              </w:tabs>
              <w:spacing w:line="276" w:lineRule="auto"/>
              <w:jc w:val="both"/>
              <w:rPr>
                <w:noProof w:val="0"/>
                <w:lang w:val="en-US" w:eastAsia="ru-RU"/>
              </w:rPr>
            </w:pPr>
          </w:p>
          <w:p w14:paraId="7241274F"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15. RECLAMAŢII ŞI SANCŢIUNI</w:t>
            </w:r>
          </w:p>
          <w:p w14:paraId="488DFB1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15.1.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finalizate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recepţionate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parți</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punctului</w:t>
            </w:r>
            <w:proofErr w:type="spellEnd"/>
            <w:r w:rsidRPr="00D00F19">
              <w:rPr>
                <w:noProof w:val="0"/>
                <w:lang w:val="en-US" w:eastAsia="ru-RU"/>
              </w:rPr>
              <w:t xml:space="preserve"> 4.1., sub </w:t>
            </w:r>
            <w:proofErr w:type="spellStart"/>
            <w:r w:rsidRPr="00D00F19">
              <w:rPr>
                <w:noProof w:val="0"/>
                <w:lang w:val="en-US" w:eastAsia="ru-RU"/>
              </w:rPr>
              <w:t>sancţiunea</w:t>
            </w:r>
            <w:proofErr w:type="spellEnd"/>
            <w:r w:rsidRPr="00D00F19">
              <w:rPr>
                <w:noProof w:val="0"/>
                <w:lang w:val="en-US" w:eastAsia="ru-RU"/>
              </w:rPr>
              <w:t xml:space="preserve">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penalitați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cuantum</w:t>
            </w:r>
            <w:proofErr w:type="spellEnd"/>
            <w:r w:rsidRPr="00D00F19">
              <w:rPr>
                <w:noProof w:val="0"/>
                <w:lang w:val="en-US" w:eastAsia="ru-RU"/>
              </w:rPr>
              <w:t xml:space="preserve"> de: </w:t>
            </w:r>
            <w:r w:rsidRPr="00D00F19">
              <w:rPr>
                <w:noProof w:val="0"/>
                <w:u w:val="single"/>
                <w:lang w:val="en-US" w:eastAsia="ru-RU"/>
              </w:rPr>
              <w:t>0,01 %/</w:t>
            </w:r>
            <w:r w:rsidRPr="00D00F19">
              <w:rPr>
                <w:noProof w:val="0"/>
                <w:lang w:val="en-US" w:eastAsia="ru-RU"/>
              </w:rPr>
              <w:t xml:space="preserve"> zi din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restului</w:t>
            </w:r>
            <w:proofErr w:type="spellEnd"/>
            <w:r w:rsidRPr="00D00F19">
              <w:rPr>
                <w:noProof w:val="0"/>
                <w:lang w:val="en-US" w:eastAsia="ru-RU"/>
              </w:rPr>
              <w:t xml:space="preserve"> de </w:t>
            </w:r>
            <w:proofErr w:type="spellStart"/>
            <w:r w:rsidRPr="00D00F19">
              <w:rPr>
                <w:noProof w:val="0"/>
                <w:lang w:val="en-US" w:eastAsia="ru-RU"/>
              </w:rPr>
              <w:t>executat</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nu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w:t>
            </w:r>
            <w:proofErr w:type="spellEnd"/>
            <w:r w:rsidRPr="00D00F19">
              <w:rPr>
                <w:noProof w:val="0"/>
                <w:lang w:val="en-US" w:eastAsia="ru-RU"/>
              </w:rPr>
              <w:t xml:space="preserve"> de </w:t>
            </w:r>
            <w:r w:rsidRPr="00D00F19">
              <w:rPr>
                <w:noProof w:val="0"/>
                <w:u w:val="single"/>
                <w:lang w:val="en-US" w:eastAsia="ru-RU"/>
              </w:rPr>
              <w:t>5</w:t>
            </w:r>
            <w:proofErr w:type="gramStart"/>
            <w:r w:rsidRPr="00D00F19">
              <w:rPr>
                <w:noProof w:val="0"/>
                <w:u w:val="single"/>
                <w:lang w:val="en-US" w:eastAsia="ru-RU"/>
              </w:rPr>
              <w:t>%</w:t>
            </w:r>
            <w:r w:rsidRPr="00D00F19">
              <w:rPr>
                <w:noProof w:val="0"/>
                <w:lang w:val="en-US" w:eastAsia="ru-RU"/>
              </w:rPr>
              <w:t xml:space="preserve">  din</w:t>
            </w:r>
            <w:proofErr w:type="gramEnd"/>
            <w:r w:rsidRPr="00D00F19">
              <w:rPr>
                <w:noProof w:val="0"/>
                <w:lang w:val="en-US" w:eastAsia="ru-RU"/>
              </w:rPr>
              <w:t xml:space="preserve"> </w:t>
            </w:r>
            <w:proofErr w:type="spellStart"/>
            <w:r w:rsidRPr="00D00F19">
              <w:rPr>
                <w:noProof w:val="0"/>
                <w:lang w:val="en-US" w:eastAsia="ru-RU"/>
              </w:rPr>
              <w:t>suma</w:t>
            </w:r>
            <w:proofErr w:type="spellEnd"/>
            <w:r w:rsidRPr="00D00F19">
              <w:rPr>
                <w:noProof w:val="0"/>
                <w:lang w:val="en-US" w:eastAsia="ru-RU"/>
              </w:rPr>
              <w:t xml:space="preserve"> </w:t>
            </w:r>
            <w:proofErr w:type="spellStart"/>
            <w:r w:rsidRPr="00D00F19">
              <w:rPr>
                <w:noProof w:val="0"/>
                <w:lang w:val="en-US" w:eastAsia="ru-RU"/>
              </w:rPr>
              <w:t>totală</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r w:rsidRPr="00D00F19">
              <w:rPr>
                <w:noProof w:val="0"/>
                <w:lang w:eastAsia="ru-RU"/>
              </w:rPr>
              <w:t>în conformitate cu prevederile Codului</w:t>
            </w:r>
            <w:r w:rsidRPr="00D00F19">
              <w:rPr>
                <w:noProof w:val="0"/>
                <w:lang w:val="en-US" w:eastAsia="ru-RU"/>
              </w:rPr>
              <w:t xml:space="preserve"> civil al </w:t>
            </w:r>
            <w:r w:rsidRPr="00D00F19">
              <w:rPr>
                <w:noProof w:val="0"/>
                <w:lang w:eastAsia="ru-RU"/>
              </w:rPr>
              <w:t>Republicii Moldova nr</w:t>
            </w:r>
            <w:r w:rsidRPr="00D00F19">
              <w:rPr>
                <w:noProof w:val="0"/>
                <w:lang w:val="en-US" w:eastAsia="ru-RU"/>
              </w:rPr>
              <w:t>. 1107/2002</w:t>
            </w:r>
            <w:r w:rsidRPr="00D00F19">
              <w:rPr>
                <w:noProof w:val="0"/>
                <w:color w:val="000000"/>
                <w:lang w:val="en-US" w:eastAsia="ru-RU"/>
              </w:rPr>
              <w:t>,</w:t>
            </w:r>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situația</w:t>
            </w:r>
            <w:proofErr w:type="spellEnd"/>
            <w:r w:rsidRPr="00D00F19">
              <w:rPr>
                <w:noProof w:val="0"/>
                <w:lang w:val="en-US" w:eastAsia="ru-RU"/>
              </w:rPr>
              <w:t xml:space="preserve"> </w:t>
            </w:r>
            <w:proofErr w:type="spellStart"/>
            <w:r w:rsidRPr="00D00F19">
              <w:rPr>
                <w:noProof w:val="0"/>
                <w:lang w:val="en-US" w:eastAsia="ru-RU"/>
              </w:rPr>
              <w:t>epuizării</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zi de </w:t>
            </w:r>
            <w:proofErr w:type="spellStart"/>
            <w:r w:rsidRPr="00D00F19">
              <w:rPr>
                <w:noProof w:val="0"/>
                <w:lang w:val="en-US" w:eastAsia="ru-RU"/>
              </w:rPr>
              <w:t>întârziere</w:t>
            </w:r>
            <w:proofErr w:type="spellEnd"/>
            <w:r w:rsidRPr="00D00F19">
              <w:rPr>
                <w:noProof w:val="0"/>
                <w:lang w:val="en-US" w:eastAsia="ru-RU"/>
              </w:rPr>
              <w:t xml:space="preserve">, de la data </w:t>
            </w:r>
            <w:proofErr w:type="spellStart"/>
            <w:r w:rsidRPr="00D00F19">
              <w:rPr>
                <w:noProof w:val="0"/>
                <w:lang w:val="en-US" w:eastAsia="ru-RU"/>
              </w:rPr>
              <w:t>scadenței</w:t>
            </w:r>
            <w:proofErr w:type="spell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data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efective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de </w:t>
            </w:r>
            <w:proofErr w:type="spellStart"/>
            <w:r w:rsidRPr="00D00F19">
              <w:rPr>
                <w:noProof w:val="0"/>
                <w:lang w:val="en-US" w:eastAsia="ru-RU"/>
              </w:rPr>
              <w:t>finalizare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w:t>
            </w:r>
          </w:p>
          <w:p w14:paraId="09E6385D" w14:textId="77777777" w:rsidR="00D00F19" w:rsidRPr="00D00F19" w:rsidRDefault="00D00F19" w:rsidP="00D00F19">
            <w:pPr>
              <w:spacing w:line="276" w:lineRule="auto"/>
              <w:jc w:val="both"/>
              <w:rPr>
                <w:noProof w:val="0"/>
                <w:color w:val="000000"/>
                <w:lang w:val="en-US" w:eastAsia="ru-RU"/>
              </w:rPr>
            </w:pPr>
            <w:r w:rsidRPr="00D00F19">
              <w:rPr>
                <w:noProof w:val="0"/>
                <w:color w:val="000000"/>
                <w:lang w:val="en-US" w:eastAsia="ru-RU"/>
              </w:rPr>
              <w:t xml:space="preserve">15.2.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w:t>
            </w:r>
            <w:proofErr w:type="spellStart"/>
            <w:r w:rsidRPr="00D00F19">
              <w:rPr>
                <w:noProof w:val="0"/>
                <w:color w:val="000000"/>
                <w:lang w:val="en-US" w:eastAsia="ru-RU"/>
              </w:rPr>
              <w:t>va</w:t>
            </w:r>
            <w:proofErr w:type="spellEnd"/>
            <w:r w:rsidRPr="00D00F19">
              <w:rPr>
                <w:noProof w:val="0"/>
                <w:color w:val="000000"/>
                <w:lang w:val="en-US" w:eastAsia="ru-RU"/>
              </w:rPr>
              <w:t xml:space="preserve"> </w:t>
            </w:r>
            <w:proofErr w:type="spellStart"/>
            <w:r w:rsidRPr="00D00F19">
              <w:rPr>
                <w:noProof w:val="0"/>
                <w:color w:val="000000"/>
                <w:lang w:val="en-US" w:eastAsia="ru-RU"/>
              </w:rPr>
              <w:t>notifica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00CF231" w14:textId="77777777" w:rsidR="00D00F19" w:rsidRPr="00D00F19" w:rsidRDefault="00D00F19" w:rsidP="00D00F19">
            <w:pPr>
              <w:spacing w:line="276" w:lineRule="auto"/>
              <w:jc w:val="both"/>
              <w:rPr>
                <w:noProof w:val="0"/>
                <w:color w:val="000000"/>
                <w:lang w:val="en-US" w:eastAsia="ru-RU"/>
              </w:rPr>
            </w:pPr>
            <w:r w:rsidRPr="00D00F19">
              <w:rPr>
                <w:noProof w:val="0"/>
                <w:lang w:val="en-US" w:eastAsia="ru-RU"/>
              </w:rPr>
              <w:t xml:space="preserve">15.3. Plata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se </w:t>
            </w:r>
            <w:proofErr w:type="spellStart"/>
            <w:r w:rsidRPr="00D00F19">
              <w:rPr>
                <w:noProof w:val="0"/>
                <w:lang w:val="en-US" w:eastAsia="ru-RU"/>
              </w:rPr>
              <w:t>efectuează</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achitarea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w:t>
            </w:r>
            <w:r w:rsidRPr="00D00F19">
              <w:rPr>
                <w:noProof w:val="0"/>
                <w:color w:val="000000"/>
                <w:lang w:val="en-US" w:eastAsia="ru-RU"/>
              </w:rPr>
              <w:t xml:space="preserve"> La </w:t>
            </w:r>
            <w:proofErr w:type="spellStart"/>
            <w:r w:rsidRPr="00D00F19">
              <w:rPr>
                <w:noProof w:val="0"/>
                <w:color w:val="000000"/>
                <w:lang w:val="en-US" w:eastAsia="ru-RU"/>
              </w:rPr>
              <w:t>solicitarea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Antreprenorului</w:t>
            </w:r>
            <w:proofErr w:type="spellEnd"/>
            <w:r w:rsidRPr="00D00F19">
              <w:rPr>
                <w:noProof w:val="0"/>
                <w:color w:val="000000"/>
                <w:lang w:val="en-US" w:eastAsia="ru-RU"/>
              </w:rPr>
              <w:t xml:space="preserve">,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are </w:t>
            </w:r>
            <w:proofErr w:type="spellStart"/>
            <w:r w:rsidRPr="00D00F19">
              <w:rPr>
                <w:noProof w:val="0"/>
                <w:color w:val="000000"/>
                <w:lang w:val="en-US" w:eastAsia="ru-RU"/>
              </w:rPr>
              <w:t>dreptul</w:t>
            </w:r>
            <w:proofErr w:type="spellEnd"/>
            <w:r w:rsidRPr="00D00F19">
              <w:rPr>
                <w:noProof w:val="0"/>
                <w:color w:val="000000"/>
                <w:lang w:val="en-US" w:eastAsia="ru-RU"/>
              </w:rPr>
              <w:t xml:space="preserve"> </w:t>
            </w:r>
            <w:proofErr w:type="spellStart"/>
            <w:r w:rsidRPr="00D00F19">
              <w:rPr>
                <w:noProof w:val="0"/>
                <w:color w:val="000000"/>
                <w:lang w:val="en-US" w:eastAsia="ru-RU"/>
              </w:rPr>
              <w:t>să</w:t>
            </w:r>
            <w:proofErr w:type="spellEnd"/>
            <w:r w:rsidRPr="00D00F19">
              <w:rPr>
                <w:noProof w:val="0"/>
                <w:color w:val="000000"/>
                <w:lang w:val="en-US" w:eastAsia="ru-RU"/>
              </w:rPr>
              <w:t xml:space="preserve"> </w:t>
            </w:r>
            <w:proofErr w:type="spellStart"/>
            <w:r w:rsidRPr="00D00F19">
              <w:rPr>
                <w:noProof w:val="0"/>
                <w:color w:val="000000"/>
                <w:lang w:val="en-US" w:eastAsia="ru-RU"/>
              </w:rPr>
              <w:t>deducă</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penalitățile</w:t>
            </w:r>
            <w:proofErr w:type="spellEnd"/>
            <w:r w:rsidRPr="00D00F19">
              <w:rPr>
                <w:noProof w:val="0"/>
                <w:color w:val="000000"/>
                <w:lang w:val="en-US" w:eastAsia="ru-RU"/>
              </w:rPr>
              <w:t xml:space="preserve"> calculate din </w:t>
            </w:r>
            <w:proofErr w:type="spellStart"/>
            <w:r w:rsidRPr="00D00F19">
              <w:rPr>
                <w:noProof w:val="0"/>
                <w:color w:val="000000"/>
                <w:lang w:val="en-US" w:eastAsia="ru-RU"/>
              </w:rPr>
              <w:t>plăți</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conformitate</w:t>
            </w:r>
            <w:proofErr w:type="spellEnd"/>
            <w:r w:rsidRPr="00D00F19">
              <w:rPr>
                <w:noProof w:val="0"/>
                <w:color w:val="000000"/>
                <w:lang w:val="en-US" w:eastAsia="ru-RU"/>
              </w:rPr>
              <w:t xml:space="preserve"> cu </w:t>
            </w:r>
            <w:proofErr w:type="spellStart"/>
            <w:r w:rsidRPr="00D00F19">
              <w:rPr>
                <w:noProof w:val="0"/>
                <w:color w:val="000000"/>
                <w:lang w:val="en-US" w:eastAsia="ru-RU"/>
              </w:rPr>
              <w:t>actele</w:t>
            </w:r>
            <w:proofErr w:type="spellEnd"/>
            <w:r w:rsidRPr="00D00F19">
              <w:rPr>
                <w:noProof w:val="0"/>
                <w:color w:val="000000"/>
                <w:lang w:val="en-US" w:eastAsia="ru-RU"/>
              </w:rPr>
              <w:t xml:space="preserve"> normative, </w:t>
            </w:r>
            <w:proofErr w:type="spellStart"/>
            <w:r w:rsidRPr="00D00F19">
              <w:rPr>
                <w:noProof w:val="0"/>
                <w:color w:val="000000"/>
                <w:lang w:val="en-US" w:eastAsia="ru-RU"/>
              </w:rPr>
              <w:t>notificând</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BB43AA8" w14:textId="77777777" w:rsidR="00D00F19" w:rsidRPr="00D00F19" w:rsidRDefault="00D00F19" w:rsidP="00D00F19">
            <w:pPr>
              <w:spacing w:line="276" w:lineRule="auto"/>
              <w:jc w:val="both"/>
              <w:rPr>
                <w:noProof w:val="0"/>
                <w:lang w:val="en-US" w:eastAsia="ru-RU"/>
              </w:rPr>
            </w:pPr>
            <w:r w:rsidRPr="00D00F19">
              <w:rPr>
                <w:noProof w:val="0"/>
                <w:lang w:val="en-US" w:eastAsia="ru-RU"/>
              </w:rPr>
              <w:lastRenderedPageBreak/>
              <w:t xml:space="preserve">15.4.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penalități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sunt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frontului</w:t>
            </w:r>
            <w:proofErr w:type="spellEnd"/>
            <w:r w:rsidRPr="00D00F19">
              <w:rPr>
                <w:noProof w:val="0"/>
                <w:lang w:val="en-US" w:eastAsia="ru-RU"/>
              </w:rPr>
              <w:t xml:space="preserve"> de </w:t>
            </w:r>
            <w:proofErr w:type="spellStart"/>
            <w:r w:rsidRPr="00D00F19">
              <w:rPr>
                <w:noProof w:val="0"/>
                <w:lang w:val="en-US" w:eastAsia="ru-RU"/>
              </w:rPr>
              <w:t>lucru</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t>culpei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ipoteză</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prelungit</w:t>
            </w:r>
            <w:proofErr w:type="spellEnd"/>
            <w:r w:rsidRPr="00D00F19">
              <w:rPr>
                <w:noProof w:val="0"/>
                <w:lang w:val="en-US" w:eastAsia="ru-RU"/>
              </w:rPr>
              <w:t xml:space="preserve"> cu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acestui</w:t>
            </w:r>
            <w:proofErr w:type="spellEnd"/>
            <w:r w:rsidRPr="00D00F19">
              <w:rPr>
                <w:noProof w:val="0"/>
                <w:lang w:val="en-US" w:eastAsia="ru-RU"/>
              </w:rPr>
              <w:t xml:space="preserve"> impediment, </w:t>
            </w:r>
            <w:proofErr w:type="spellStart"/>
            <w:r w:rsidRPr="00D00F19">
              <w:rPr>
                <w:noProof w:val="0"/>
                <w:lang w:val="en-US" w:eastAsia="ru-RU"/>
              </w:rPr>
              <w:t>constatat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încheierea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contract.</w:t>
            </w:r>
          </w:p>
          <w:p w14:paraId="7C3B3EB5"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15.5.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refuzul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o </w:t>
            </w:r>
            <w:proofErr w:type="spellStart"/>
            <w:r w:rsidRPr="00D00F19">
              <w:rPr>
                <w:noProof w:val="0"/>
                <w:lang w:val="en-US" w:eastAsia="ru-RU"/>
              </w:rPr>
              <w:t>penalitate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valoare</w:t>
            </w:r>
            <w:proofErr w:type="spellEnd"/>
            <w:r w:rsidRPr="00D00F19">
              <w:rPr>
                <w:noProof w:val="0"/>
                <w:lang w:val="en-US" w:eastAsia="ru-RU"/>
              </w:rPr>
              <w:t xml:space="preserve"> de </w:t>
            </w:r>
            <w:r w:rsidRPr="00D00F19">
              <w:rPr>
                <w:noProof w:val="0"/>
                <w:u w:val="single"/>
                <w:lang w:val="en-US" w:eastAsia="ru-RU"/>
              </w:rPr>
              <w:t>5 %</w:t>
            </w:r>
            <w:r w:rsidRPr="00D00F19">
              <w:rPr>
                <w:noProof w:val="0"/>
                <w:lang w:val="en-US" w:eastAsia="ru-RU"/>
              </w:rPr>
              <w:t xml:space="preserve"> din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r w:rsidRPr="00D00F19">
              <w:rPr>
                <w:noProof w:val="0"/>
                <w:lang w:eastAsia="ru-RU"/>
              </w:rPr>
              <w:t>în conformitate cu prevederile Codului civil al Republicii Moldova nr. 1107/2002.</w:t>
            </w:r>
          </w:p>
          <w:p w14:paraId="07E19361" w14:textId="77777777" w:rsidR="00D00F19" w:rsidRPr="00D00F19" w:rsidRDefault="00D00F19" w:rsidP="00D00F19">
            <w:pPr>
              <w:spacing w:line="276" w:lineRule="auto"/>
              <w:jc w:val="both"/>
              <w:rPr>
                <w:noProof w:val="0"/>
                <w:lang w:eastAsia="ru-RU"/>
              </w:rPr>
            </w:pPr>
            <w:r w:rsidRPr="00D00F19">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3DF99D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15.7. Beneficiarul nu va fi responsabil pentru nici un fel de daune-interese, </w:t>
            </w:r>
            <w:proofErr w:type="spellStart"/>
            <w:r w:rsidRPr="00D00F19">
              <w:rPr>
                <w:noProof w:val="0"/>
                <w:lang w:eastAsia="ru-RU"/>
              </w:rPr>
              <w:t>compensaţii</w:t>
            </w:r>
            <w:proofErr w:type="spellEnd"/>
            <w:r w:rsidRPr="00D00F19">
              <w:rPr>
                <w:noProof w:val="0"/>
                <w:lang w:eastAsia="ru-RU"/>
              </w:rPr>
              <w:t xml:space="preserve"> plătibile conform prevederilor legale, în </w:t>
            </w:r>
            <w:proofErr w:type="spellStart"/>
            <w:r w:rsidRPr="00D00F19">
              <w:rPr>
                <w:noProof w:val="0"/>
                <w:lang w:eastAsia="ru-RU"/>
              </w:rPr>
              <w:t>privinţa</w:t>
            </w:r>
            <w:proofErr w:type="spellEnd"/>
            <w:r w:rsidRPr="00D00F19">
              <w:rPr>
                <w:noProof w:val="0"/>
                <w:lang w:eastAsia="ru-RU"/>
              </w:rPr>
              <w:t xml:space="preserve"> sau ca urmare a unui accident sau prejudiciu adus unui muncitor sau altei persoane angajate de Antreprenor, cu </w:t>
            </w:r>
            <w:proofErr w:type="spellStart"/>
            <w:r w:rsidRPr="00D00F19">
              <w:rPr>
                <w:noProof w:val="0"/>
                <w:lang w:eastAsia="ru-RU"/>
              </w:rPr>
              <w:t>excepţia</w:t>
            </w:r>
            <w:proofErr w:type="spellEnd"/>
            <w:r w:rsidRPr="00D00F19">
              <w:rPr>
                <w:noProof w:val="0"/>
                <w:lang w:eastAsia="ru-RU"/>
              </w:rPr>
              <w:t xml:space="preserve"> unui accident sau prejudiciu rezultând din vina Beneficiarului, a </w:t>
            </w:r>
            <w:proofErr w:type="spellStart"/>
            <w:r w:rsidRPr="00D00F19">
              <w:rPr>
                <w:noProof w:val="0"/>
                <w:lang w:eastAsia="ru-RU"/>
              </w:rPr>
              <w:t>agenţilor</w:t>
            </w:r>
            <w:proofErr w:type="spellEnd"/>
            <w:r w:rsidRPr="00D00F19">
              <w:rPr>
                <w:noProof w:val="0"/>
                <w:lang w:eastAsia="ru-RU"/>
              </w:rPr>
              <w:t xml:space="preserve"> sau a </w:t>
            </w:r>
            <w:proofErr w:type="spellStart"/>
            <w:r w:rsidRPr="00D00F19">
              <w:rPr>
                <w:noProof w:val="0"/>
                <w:lang w:eastAsia="ru-RU"/>
              </w:rPr>
              <w:t>angajaţilor</w:t>
            </w:r>
            <w:proofErr w:type="spellEnd"/>
            <w:r w:rsidRPr="00D00F19">
              <w:rPr>
                <w:noProof w:val="0"/>
                <w:lang w:eastAsia="ru-RU"/>
              </w:rPr>
              <w:t xml:space="preserve"> acestora.</w:t>
            </w:r>
          </w:p>
          <w:p w14:paraId="641D0639" w14:textId="77777777" w:rsidR="00D00F19" w:rsidRPr="00D00F19" w:rsidRDefault="00D00F19" w:rsidP="00D00F19">
            <w:pPr>
              <w:tabs>
                <w:tab w:val="left" w:pos="360"/>
              </w:tabs>
              <w:spacing w:line="276" w:lineRule="auto"/>
              <w:jc w:val="both"/>
              <w:rPr>
                <w:noProof w:val="0"/>
                <w:lang w:eastAsia="ru-RU"/>
              </w:rPr>
            </w:pPr>
          </w:p>
          <w:p w14:paraId="48849924" w14:textId="77777777" w:rsidR="00D00F19" w:rsidRPr="00D00F19" w:rsidRDefault="00D00F19" w:rsidP="00D00F19">
            <w:pPr>
              <w:tabs>
                <w:tab w:val="left" w:pos="360"/>
              </w:tabs>
              <w:spacing w:line="276" w:lineRule="auto"/>
              <w:jc w:val="both"/>
              <w:rPr>
                <w:noProof w:val="0"/>
                <w:lang w:eastAsia="ru-RU"/>
              </w:rPr>
            </w:pPr>
          </w:p>
          <w:p w14:paraId="21F3CB27" w14:textId="77777777" w:rsidR="00D00F19" w:rsidRPr="00D00F19" w:rsidRDefault="00D00F19" w:rsidP="00D00F19">
            <w:pPr>
              <w:tabs>
                <w:tab w:val="left" w:pos="360"/>
              </w:tabs>
              <w:spacing w:line="276" w:lineRule="auto"/>
              <w:jc w:val="both"/>
              <w:rPr>
                <w:noProof w:val="0"/>
                <w:lang w:eastAsia="ru-RU"/>
              </w:rPr>
            </w:pPr>
          </w:p>
          <w:p w14:paraId="20C55F2D" w14:textId="77777777" w:rsidR="00D00F19" w:rsidRPr="00D00F19" w:rsidRDefault="00D00F19" w:rsidP="00D00F19">
            <w:pPr>
              <w:tabs>
                <w:tab w:val="left" w:pos="540"/>
              </w:tabs>
              <w:spacing w:line="276" w:lineRule="auto"/>
              <w:jc w:val="both"/>
              <w:rPr>
                <w:b/>
                <w:noProof w:val="0"/>
                <w:lang w:eastAsia="ru-RU"/>
              </w:rPr>
            </w:pPr>
            <w:r w:rsidRPr="00D00F19">
              <w:rPr>
                <w:b/>
                <w:noProof w:val="0"/>
                <w:lang w:eastAsia="ru-RU"/>
              </w:rPr>
              <w:t xml:space="preserve">16. GARANŢIA DE BUNĂ EXECUŢIE A CONTRACTULUI </w:t>
            </w:r>
          </w:p>
          <w:p w14:paraId="4EE10A2D" w14:textId="77777777" w:rsidR="00D00F19" w:rsidRPr="00D00F19" w:rsidRDefault="00D00F19" w:rsidP="00D00F19">
            <w:pPr>
              <w:spacing w:line="276" w:lineRule="auto"/>
              <w:jc w:val="both"/>
              <w:rPr>
                <w:noProof w:val="0"/>
                <w:lang w:eastAsia="ru-RU"/>
              </w:rPr>
            </w:pPr>
            <w:r w:rsidRPr="00D00F19">
              <w:rPr>
                <w:noProof w:val="0"/>
                <w:lang w:eastAsia="ru-RU"/>
              </w:rPr>
              <w:t xml:space="preserve">16.1. Antreprenorul va furniza Beneficiarului, în termen de 5 zile lucrătoare de la data semnării contractului, o </w:t>
            </w:r>
            <w:proofErr w:type="spellStart"/>
            <w:r w:rsidRPr="00D00F19">
              <w:rPr>
                <w:noProof w:val="0"/>
                <w:lang w:eastAsia="ru-RU"/>
              </w:rPr>
              <w:t>garanţie</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constituită conform actelor normative, pentru realizarea corespunzătoare a contractului, în cuantumul solicitat în anunțul de participare.</w:t>
            </w:r>
          </w:p>
          <w:p w14:paraId="2A504F78" w14:textId="3333714D" w:rsidR="00D00F19" w:rsidRPr="00950DE3" w:rsidRDefault="00D00F19" w:rsidP="00D00F19">
            <w:pPr>
              <w:spacing w:line="276" w:lineRule="auto"/>
              <w:jc w:val="both"/>
              <w:rPr>
                <w:noProof w:val="0"/>
                <w:highlight w:val="yellow"/>
                <w:lang w:eastAsia="ru-RU"/>
              </w:rPr>
            </w:pPr>
            <w:r w:rsidRPr="00D00F19">
              <w:rPr>
                <w:noProof w:val="0"/>
                <w:lang w:eastAsia="ru-RU"/>
              </w:rPr>
              <w:t xml:space="preserve">16.2. Cuantumul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reprezintă </w:t>
            </w:r>
            <w:r w:rsidRPr="00950DE3">
              <w:rPr>
                <w:b/>
                <w:bCs/>
                <w:i/>
                <w:iCs/>
                <w:noProof w:val="0"/>
                <w:highlight w:val="yellow"/>
                <w:u w:val="single"/>
                <w:lang w:eastAsia="ru-RU"/>
              </w:rPr>
              <w:t xml:space="preserve">5 </w:t>
            </w:r>
            <w:r w:rsidR="001506B2" w:rsidRPr="00950DE3">
              <w:rPr>
                <w:b/>
                <w:bCs/>
                <w:i/>
                <w:iCs/>
                <w:noProof w:val="0"/>
                <w:highlight w:val="yellow"/>
                <w:u w:val="single"/>
                <w:lang w:eastAsia="ru-RU"/>
              </w:rPr>
              <w:t>sau 10</w:t>
            </w:r>
            <w:r w:rsidRPr="00950DE3">
              <w:rPr>
                <w:b/>
                <w:bCs/>
                <w:i/>
                <w:iCs/>
                <w:noProof w:val="0"/>
                <w:highlight w:val="yellow"/>
                <w:u w:val="single"/>
                <w:lang w:eastAsia="ru-RU"/>
              </w:rPr>
              <w:t>%</w:t>
            </w:r>
            <w:r w:rsidRPr="00950DE3">
              <w:rPr>
                <w:noProof w:val="0"/>
                <w:highlight w:val="yellow"/>
                <w:lang w:eastAsia="ru-RU"/>
              </w:rPr>
              <w:t xml:space="preserve">  </w:t>
            </w:r>
            <w:r w:rsidRPr="00950DE3">
              <w:rPr>
                <w:noProof w:val="0"/>
                <w:color w:val="333333"/>
                <w:highlight w:val="yellow"/>
                <w:shd w:val="clear" w:color="auto" w:fill="FFFFFF"/>
                <w:lang w:eastAsia="ru-RU"/>
              </w:rPr>
              <w:t xml:space="preserve">din valoarea de deviz a contractului de </w:t>
            </w:r>
            <w:proofErr w:type="spellStart"/>
            <w:r w:rsidRPr="00950DE3">
              <w:rPr>
                <w:noProof w:val="0"/>
                <w:color w:val="333333"/>
                <w:highlight w:val="yellow"/>
                <w:shd w:val="clear" w:color="auto" w:fill="FFFFFF"/>
                <w:lang w:eastAsia="ru-RU"/>
              </w:rPr>
              <w:t>achiziţii</w:t>
            </w:r>
            <w:proofErr w:type="spellEnd"/>
            <w:r w:rsidRPr="00950DE3">
              <w:rPr>
                <w:noProof w:val="0"/>
                <w:color w:val="333333"/>
                <w:highlight w:val="yellow"/>
                <w:shd w:val="clear" w:color="auto" w:fill="FFFFFF"/>
                <w:lang w:eastAsia="ru-RU"/>
              </w:rPr>
              <w:t xml:space="preserve"> publice </w:t>
            </w:r>
            <w:proofErr w:type="spellStart"/>
            <w:r w:rsidRPr="00950DE3">
              <w:rPr>
                <w:noProof w:val="0"/>
                <w:highlight w:val="yellow"/>
                <w:lang w:eastAsia="ru-RU"/>
              </w:rPr>
              <w:t>şi</w:t>
            </w:r>
            <w:proofErr w:type="spellEnd"/>
            <w:r w:rsidRPr="00950DE3">
              <w:rPr>
                <w:noProof w:val="0"/>
                <w:highlight w:val="yellow"/>
                <w:lang w:eastAsia="ru-RU"/>
              </w:rPr>
              <w:t xml:space="preserve"> se va constitui fie:</w:t>
            </w:r>
          </w:p>
          <w:p w14:paraId="5C1BCF42" w14:textId="5EB78734" w:rsidR="00950DE3" w:rsidRPr="00950DE3" w:rsidRDefault="00950DE3" w:rsidP="00950DE3">
            <w:pPr>
              <w:shd w:val="clear" w:color="auto" w:fill="FFFFFF" w:themeFill="background1"/>
              <w:tabs>
                <w:tab w:val="right" w:pos="426"/>
              </w:tabs>
              <w:spacing w:before="120"/>
              <w:ind w:left="360"/>
              <w:jc w:val="both"/>
              <w:rPr>
                <w:b/>
                <w:i/>
                <w:iCs/>
                <w:noProof w:val="0"/>
                <w:lang w:eastAsia="ru-RU"/>
              </w:rPr>
            </w:pPr>
            <w:r w:rsidRPr="00950DE3">
              <w:rPr>
                <w:b/>
                <w:i/>
                <w:iCs/>
                <w:noProof w:val="0"/>
                <w:lang w:eastAsia="ru-RU"/>
              </w:rPr>
              <w:t>-</w:t>
            </w:r>
            <w:r w:rsidRPr="00950DE3">
              <w:rPr>
                <w:b/>
                <w:i/>
                <w:iCs/>
              </w:rPr>
              <w:t xml:space="preserve"> </w:t>
            </w:r>
            <w:r w:rsidRPr="00950DE3">
              <w:rPr>
                <w:b/>
                <w:i/>
                <w:iCs/>
                <w:noProof w:val="0"/>
                <w:lang w:eastAsia="ru-RU"/>
              </w:rPr>
              <w:t xml:space="preserve">rețineri succesive directe din plata cuvenită pentru facturile înaintate </w:t>
            </w:r>
            <w:r w:rsidRPr="00950DE3">
              <w:rPr>
                <w:b/>
                <w:i/>
                <w:iCs/>
                <w:noProof w:val="0"/>
                <w:u w:val="single"/>
                <w:lang w:eastAsia="ru-RU"/>
              </w:rPr>
              <w:t>10 %</w:t>
            </w:r>
            <w:r w:rsidRPr="00950DE3">
              <w:rPr>
                <w:b/>
                <w:i/>
                <w:iCs/>
                <w:noProof w:val="0"/>
                <w:lang w:eastAsia="ru-RU"/>
              </w:rPr>
              <w:t xml:space="preserve">, </w:t>
            </w:r>
            <w:r>
              <w:rPr>
                <w:b/>
                <w:i/>
                <w:iCs/>
                <w:noProof w:val="0"/>
                <w:lang w:eastAsia="ru-RU"/>
              </w:rPr>
              <w:t xml:space="preserve">      </w:t>
            </w:r>
            <w:r w:rsidRPr="00950DE3">
              <w:rPr>
                <w:b/>
                <w:i/>
                <w:iCs/>
                <w:noProof w:val="0"/>
                <w:lang w:eastAsia="ru-RU"/>
              </w:rPr>
              <w:t>sau,</w:t>
            </w:r>
          </w:p>
          <w:p w14:paraId="31EB0738" w14:textId="77777777" w:rsidR="00950DE3" w:rsidRPr="0003073E" w:rsidRDefault="00950DE3" w:rsidP="00950DE3">
            <w:pPr>
              <w:shd w:val="clear" w:color="auto" w:fill="FFFFFF" w:themeFill="background1"/>
              <w:tabs>
                <w:tab w:val="right" w:pos="426"/>
              </w:tabs>
              <w:spacing w:before="120"/>
              <w:ind w:left="360"/>
              <w:jc w:val="both"/>
              <w:rPr>
                <w:bCs/>
                <w:i/>
                <w:iCs/>
                <w:noProof w:val="0"/>
                <w:lang w:eastAsia="ru-RU"/>
              </w:rPr>
            </w:pPr>
            <w:r w:rsidRPr="00950DE3">
              <w:rPr>
                <w:b/>
                <w:i/>
                <w:iCs/>
                <w:noProof w:val="0"/>
                <w:lang w:eastAsia="ru-RU"/>
              </w:rPr>
              <w:t xml:space="preserve">- transfer pe contul autorității contractate </w:t>
            </w:r>
            <w:r w:rsidRPr="00950DE3">
              <w:rPr>
                <w:b/>
                <w:i/>
                <w:iCs/>
                <w:noProof w:val="0"/>
                <w:u w:val="single"/>
                <w:lang w:eastAsia="ru-RU"/>
              </w:rPr>
              <w:t>5%</w:t>
            </w:r>
            <w:r w:rsidRPr="00950DE3">
              <w:rPr>
                <w:b/>
                <w:i/>
                <w:iCs/>
                <w:noProof w:val="0"/>
                <w:lang w:eastAsia="ru-RU"/>
              </w:rPr>
              <w:t xml:space="preserve"> - IBAN: MD03TRPCDZ518440A00839AA</w:t>
            </w:r>
            <w:r w:rsidRPr="0003073E">
              <w:rPr>
                <w:bCs/>
                <w:i/>
                <w:iCs/>
                <w:noProof w:val="0"/>
                <w:lang w:eastAsia="ru-RU"/>
              </w:rPr>
              <w:t>.</w:t>
            </w:r>
          </w:p>
          <w:p w14:paraId="79B52582" w14:textId="77777777" w:rsidR="00D00F19" w:rsidRPr="00D00F19" w:rsidRDefault="00D00F19" w:rsidP="00D00F19">
            <w:pPr>
              <w:spacing w:line="276" w:lineRule="auto"/>
              <w:jc w:val="both"/>
              <w:rPr>
                <w:noProof w:val="0"/>
                <w:lang w:eastAsia="ru-RU"/>
              </w:rPr>
            </w:pPr>
            <w:r w:rsidRPr="00D00F19">
              <w:rPr>
                <w:noProof w:val="0"/>
                <w:lang w:eastAsia="ru-RU"/>
              </w:rPr>
              <w:t xml:space="preserve">16.3. În cazul în care pe parcursul executării contractului, se suplimentează valoarea acestuia, Antreprenorul are </w:t>
            </w:r>
            <w:proofErr w:type="spellStart"/>
            <w:r w:rsidRPr="00D00F19">
              <w:rPr>
                <w:noProof w:val="0"/>
                <w:lang w:eastAsia="ru-RU"/>
              </w:rPr>
              <w:t>obligaţia</w:t>
            </w:r>
            <w:proofErr w:type="spellEnd"/>
            <w:r w:rsidRPr="00D00F19">
              <w:rPr>
                <w:noProof w:val="0"/>
                <w:lang w:eastAsia="ru-RU"/>
              </w:rPr>
              <w:t xml:space="preserve"> de a completa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în </w:t>
            </w:r>
            <w:proofErr w:type="spellStart"/>
            <w:r w:rsidRPr="00D00F19">
              <w:rPr>
                <w:noProof w:val="0"/>
                <w:lang w:eastAsia="ru-RU"/>
              </w:rPr>
              <w:t>corelaţie</w:t>
            </w:r>
            <w:proofErr w:type="spellEnd"/>
            <w:r w:rsidRPr="00D00F19">
              <w:rPr>
                <w:noProof w:val="0"/>
                <w:lang w:eastAsia="ru-RU"/>
              </w:rPr>
              <w:t xml:space="preserve"> cu noua valoare de deviz a contractului de </w:t>
            </w:r>
            <w:proofErr w:type="spellStart"/>
            <w:r w:rsidRPr="00D00F19">
              <w:rPr>
                <w:noProof w:val="0"/>
                <w:lang w:eastAsia="ru-RU"/>
              </w:rPr>
              <w:t>achiziţie</w:t>
            </w:r>
            <w:proofErr w:type="spellEnd"/>
            <w:r w:rsidRPr="00D00F19">
              <w:rPr>
                <w:noProof w:val="0"/>
                <w:lang w:eastAsia="ru-RU"/>
              </w:rPr>
              <w:t xml:space="preserve"> publică. În </w:t>
            </w:r>
            <w:proofErr w:type="spellStart"/>
            <w:r w:rsidRPr="00D00F19">
              <w:rPr>
                <w:noProof w:val="0"/>
                <w:lang w:eastAsia="ru-RU"/>
              </w:rPr>
              <w:t>situaţia</w:t>
            </w:r>
            <w:proofErr w:type="spellEnd"/>
            <w:r w:rsidRPr="00D00F19">
              <w:rPr>
                <w:noProof w:val="0"/>
                <w:lang w:eastAsia="ru-RU"/>
              </w:rPr>
              <w:t xml:space="preserve"> executării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parţial</w:t>
            </w:r>
            <w:proofErr w:type="spellEnd"/>
            <w:r w:rsidRPr="00D00F19">
              <w:rPr>
                <w:noProof w:val="0"/>
                <w:lang w:eastAsia="ru-RU"/>
              </w:rPr>
              <w:t xml:space="preserve"> sau total, Antreprenorul are </w:t>
            </w:r>
            <w:proofErr w:type="spellStart"/>
            <w:r w:rsidRPr="00D00F19">
              <w:rPr>
                <w:noProof w:val="0"/>
                <w:lang w:eastAsia="ru-RU"/>
              </w:rPr>
              <w:t>obligaţia</w:t>
            </w:r>
            <w:proofErr w:type="spellEnd"/>
            <w:r w:rsidRPr="00D00F19">
              <w:rPr>
                <w:noProof w:val="0"/>
                <w:lang w:eastAsia="ru-RU"/>
              </w:rPr>
              <w:t xml:space="preserve"> de a reîntregi </w:t>
            </w:r>
            <w:proofErr w:type="spellStart"/>
            <w:r w:rsidRPr="00D00F19">
              <w:rPr>
                <w:noProof w:val="0"/>
                <w:lang w:eastAsia="ru-RU"/>
              </w:rPr>
              <w:t>garanţia</w:t>
            </w:r>
            <w:proofErr w:type="spellEnd"/>
            <w:r w:rsidRPr="00D00F19">
              <w:rPr>
                <w:noProof w:val="0"/>
                <w:lang w:eastAsia="ru-RU"/>
              </w:rPr>
              <w:t xml:space="preserve"> în cauză raportat la restul rămas de executat. </w:t>
            </w:r>
          </w:p>
          <w:p w14:paraId="356CD820" w14:textId="77777777" w:rsidR="00D00F19" w:rsidRPr="00D00F19" w:rsidRDefault="00D00F19" w:rsidP="00D00F19">
            <w:pPr>
              <w:spacing w:line="276" w:lineRule="auto"/>
              <w:jc w:val="both"/>
              <w:rPr>
                <w:noProof w:val="0"/>
                <w:lang w:eastAsia="ru-RU"/>
              </w:rPr>
            </w:pPr>
            <w:r w:rsidRPr="00D00F19">
              <w:rPr>
                <w:noProof w:val="0"/>
                <w:lang w:eastAsia="ru-RU"/>
              </w:rPr>
              <w:t xml:space="preserve">16.4.  Antreprenorul se va asigura că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este valabilă și acoperă terminii stabiliți de Codul urbanismului și construcțiilor al Republicii Moldova nr. 434/2023. Dacă termenii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specifică data de expirare a acesteia, Antreprenorul va prelungi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cu 20 de zile înainte de data de expirare a acesteia.</w:t>
            </w:r>
          </w:p>
          <w:p w14:paraId="2BAC0CAF" w14:textId="77777777" w:rsidR="00D00F19" w:rsidRPr="00D00F19" w:rsidRDefault="00D00F19" w:rsidP="00D00F19">
            <w:pPr>
              <w:spacing w:line="276" w:lineRule="auto"/>
              <w:jc w:val="both"/>
              <w:rPr>
                <w:noProof w:val="0"/>
                <w:lang w:eastAsia="ru-RU"/>
              </w:rPr>
            </w:pPr>
            <w:r w:rsidRPr="00D00F19">
              <w:rPr>
                <w:noProof w:val="0"/>
                <w:lang w:eastAsia="ru-RU"/>
              </w:rPr>
              <w:t xml:space="preserve">16.5. Beneficiarul va executa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în eventualitatea în care:</w:t>
            </w:r>
          </w:p>
          <w:p w14:paraId="026F4CE0" w14:textId="77777777" w:rsidR="00D00F19" w:rsidRPr="00D00F19" w:rsidRDefault="00D00F19" w:rsidP="00D00F19">
            <w:pPr>
              <w:spacing w:line="276" w:lineRule="auto"/>
              <w:jc w:val="both"/>
              <w:rPr>
                <w:noProof w:val="0"/>
                <w:lang w:eastAsia="ru-RU"/>
              </w:rPr>
            </w:pPr>
            <w:r w:rsidRPr="00D00F19">
              <w:rPr>
                <w:noProof w:val="0"/>
                <w:lang w:eastAsia="ru-RU"/>
              </w:rPr>
              <w:t>a) oricând pe parcursul îndeplinirii contractului, în limita prejudiciului creat, în conformitate cu actele normative;</w:t>
            </w:r>
          </w:p>
          <w:p w14:paraId="02E4E2CE" w14:textId="77777777" w:rsidR="00D00F19" w:rsidRPr="00D00F19" w:rsidRDefault="00D00F19" w:rsidP="00D00F19">
            <w:pPr>
              <w:spacing w:line="276" w:lineRule="auto"/>
              <w:jc w:val="both"/>
              <w:rPr>
                <w:noProof w:val="0"/>
                <w:lang w:eastAsia="ru-RU"/>
              </w:rPr>
            </w:pPr>
            <w:r w:rsidRPr="00D00F19">
              <w:rPr>
                <w:noProof w:val="0"/>
                <w:lang w:eastAsia="ru-RU"/>
              </w:rPr>
              <w:t xml:space="preserve">b) Antreprenorul nu </w:t>
            </w:r>
            <w:proofErr w:type="spellStart"/>
            <w:r w:rsidRPr="00D00F19">
              <w:rPr>
                <w:noProof w:val="0"/>
                <w:lang w:eastAsia="ru-RU"/>
              </w:rPr>
              <w:t>reuşeşte</w:t>
            </w:r>
            <w:proofErr w:type="spellEnd"/>
            <w:r w:rsidRPr="00D00F19">
              <w:rPr>
                <w:noProof w:val="0"/>
                <w:lang w:eastAsia="ru-RU"/>
              </w:rPr>
              <w:t xml:space="preserve"> să prelungească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16.4., sau să completeze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16.3, </w:t>
            </w:r>
            <w:proofErr w:type="spellStart"/>
            <w:r w:rsidRPr="00D00F19">
              <w:rPr>
                <w:noProof w:val="0"/>
                <w:lang w:eastAsia="ru-RU"/>
              </w:rPr>
              <w:t>situaţii</w:t>
            </w:r>
            <w:proofErr w:type="spellEnd"/>
            <w:r w:rsidRPr="00D00F19">
              <w:rPr>
                <w:noProof w:val="0"/>
                <w:lang w:eastAsia="ru-RU"/>
              </w:rPr>
              <w:t xml:space="preserve"> în care Beneficiarul poate revendica întreaga valoare 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w:t>
            </w:r>
          </w:p>
          <w:p w14:paraId="21DD9982" w14:textId="77777777" w:rsidR="00D00F19" w:rsidRPr="00D00F19" w:rsidRDefault="00D00F19" w:rsidP="00D00F19">
            <w:pPr>
              <w:spacing w:line="276" w:lineRule="auto"/>
              <w:jc w:val="both"/>
              <w:rPr>
                <w:noProof w:val="0"/>
                <w:lang w:eastAsia="ru-RU"/>
              </w:rPr>
            </w:pPr>
            <w:r w:rsidRPr="00D00F19">
              <w:rPr>
                <w:noProof w:val="0"/>
                <w:lang w:eastAsia="ru-RU"/>
              </w:rPr>
              <w:t xml:space="preserve">16.6. Anterior emiterii unei </w:t>
            </w:r>
            <w:proofErr w:type="spellStart"/>
            <w:r w:rsidRPr="00D00F19">
              <w:rPr>
                <w:noProof w:val="0"/>
                <w:lang w:eastAsia="ru-RU"/>
              </w:rPr>
              <w:t>pretenţii</w:t>
            </w:r>
            <w:proofErr w:type="spellEnd"/>
            <w:r w:rsidRPr="00D00F19">
              <w:rPr>
                <w:noProof w:val="0"/>
                <w:lang w:eastAsia="ru-RU"/>
              </w:rPr>
              <w:t xml:space="preserve"> asupra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Beneficiarul are </w:t>
            </w:r>
            <w:proofErr w:type="spellStart"/>
            <w:r w:rsidRPr="00D00F19">
              <w:rPr>
                <w:noProof w:val="0"/>
                <w:lang w:eastAsia="ru-RU"/>
              </w:rPr>
              <w:t>obligaţia</w:t>
            </w:r>
            <w:proofErr w:type="spellEnd"/>
            <w:r w:rsidRPr="00D00F19">
              <w:rPr>
                <w:noProof w:val="0"/>
                <w:lang w:eastAsia="ru-RU"/>
              </w:rPr>
              <w:t xml:space="preserve"> de a notifica atât Antreprenorul cât </w:t>
            </w:r>
            <w:proofErr w:type="spellStart"/>
            <w:r w:rsidRPr="00D00F19">
              <w:rPr>
                <w:noProof w:val="0"/>
                <w:lang w:eastAsia="ru-RU"/>
              </w:rPr>
              <w:t>şi</w:t>
            </w:r>
            <w:proofErr w:type="spellEnd"/>
            <w:r w:rsidRPr="00D00F19">
              <w:rPr>
                <w:noProof w:val="0"/>
                <w:lang w:eastAsia="ru-RU"/>
              </w:rPr>
              <w:t xml:space="preserve"> emitentul instrumentului de garantare </w:t>
            </w:r>
            <w:proofErr w:type="spellStart"/>
            <w:r w:rsidRPr="00D00F19">
              <w:rPr>
                <w:noProof w:val="0"/>
                <w:lang w:eastAsia="ru-RU"/>
              </w:rPr>
              <w:t>pretenţia</w:t>
            </w:r>
            <w:proofErr w:type="spellEnd"/>
            <w:r w:rsidRPr="00D00F19">
              <w:rPr>
                <w:noProof w:val="0"/>
                <w:lang w:eastAsia="ru-RU"/>
              </w:rPr>
              <w:t xml:space="preserve"> sa, precizând </w:t>
            </w:r>
            <w:proofErr w:type="spellStart"/>
            <w:r w:rsidRPr="00D00F19">
              <w:rPr>
                <w:noProof w:val="0"/>
                <w:lang w:eastAsia="ru-RU"/>
              </w:rPr>
              <w:t>obligaţiile</w:t>
            </w:r>
            <w:proofErr w:type="spellEnd"/>
            <w:r w:rsidRPr="00D00F19">
              <w:rPr>
                <w:noProof w:val="0"/>
                <w:lang w:eastAsia="ru-RU"/>
              </w:rPr>
              <w:t xml:space="preserve"> care nu au fost respectate </w:t>
            </w:r>
            <w:proofErr w:type="spellStart"/>
            <w:r w:rsidRPr="00D00F19">
              <w:rPr>
                <w:noProof w:val="0"/>
                <w:lang w:eastAsia="ru-RU"/>
              </w:rPr>
              <w:t>şi</w:t>
            </w:r>
            <w:proofErr w:type="spellEnd"/>
            <w:r w:rsidRPr="00D00F19">
              <w:rPr>
                <w:noProof w:val="0"/>
                <w:lang w:eastAsia="ru-RU"/>
              </w:rPr>
              <w:t xml:space="preserve"> modul de calcul al prejudiciului în cazul </w:t>
            </w:r>
            <w:r w:rsidRPr="00D00F19">
              <w:rPr>
                <w:noProof w:val="0"/>
                <w:lang w:eastAsia="ru-RU"/>
              </w:rPr>
              <w:lastRenderedPageBreak/>
              <w:t>nesoluționării pretențiilor.</w:t>
            </w:r>
          </w:p>
          <w:p w14:paraId="4D56E231" w14:textId="77777777" w:rsidR="00D00F19" w:rsidRPr="00D00F19" w:rsidRDefault="00D00F19" w:rsidP="00D00F19">
            <w:pPr>
              <w:tabs>
                <w:tab w:val="left" w:pos="360"/>
              </w:tabs>
              <w:spacing w:line="276" w:lineRule="auto"/>
              <w:ind w:left="-15" w:firstLine="15"/>
              <w:contextualSpacing/>
              <w:jc w:val="both"/>
              <w:rPr>
                <w:noProof w:val="0"/>
                <w:lang w:val="en-US" w:eastAsia="ru-RU"/>
              </w:rPr>
            </w:pPr>
            <w:r w:rsidRPr="00D00F19">
              <w:rPr>
                <w:noProof w:val="0"/>
                <w:lang w:eastAsia="ru-RU"/>
              </w:rPr>
              <w:t xml:space="preserve">16.7. Restituirea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se va face în conformitate cu prevederile Codul urbanismului și construcțiilor al Republicii Moldova nr.</w:t>
            </w:r>
            <w:r w:rsidRPr="00D00F19">
              <w:rPr>
                <w:noProof w:val="0"/>
                <w:lang w:val="en-US" w:eastAsia="ru-RU"/>
              </w:rPr>
              <w:t xml:space="preserve"> 434/2023.</w:t>
            </w:r>
          </w:p>
          <w:p w14:paraId="19305F6C" w14:textId="77777777" w:rsidR="00D00F19" w:rsidRPr="00D00F19" w:rsidRDefault="00D00F19" w:rsidP="00D00F19">
            <w:pPr>
              <w:tabs>
                <w:tab w:val="left" w:pos="360"/>
              </w:tabs>
              <w:spacing w:line="276" w:lineRule="auto"/>
              <w:jc w:val="both"/>
              <w:rPr>
                <w:noProof w:val="0"/>
                <w:lang w:val="en-US" w:eastAsia="ru-RU"/>
              </w:rPr>
            </w:pPr>
          </w:p>
          <w:p w14:paraId="6FC9821B" w14:textId="77777777" w:rsidR="00D00F19" w:rsidRPr="00D00F19" w:rsidRDefault="00D00F19">
            <w:pPr>
              <w:numPr>
                <w:ilvl w:val="0"/>
                <w:numId w:val="24"/>
              </w:numPr>
              <w:tabs>
                <w:tab w:val="left" w:pos="525"/>
              </w:tabs>
              <w:spacing w:line="276" w:lineRule="auto"/>
              <w:ind w:left="0" w:hanging="15"/>
              <w:contextualSpacing/>
              <w:jc w:val="both"/>
              <w:rPr>
                <w:noProof w:val="0"/>
                <w:lang w:val="ru-RU" w:eastAsia="ru-RU"/>
              </w:rPr>
            </w:pPr>
            <w:r w:rsidRPr="00D00F19">
              <w:rPr>
                <w:b/>
                <w:noProof w:val="0"/>
                <w:lang w:val="ru-RU" w:eastAsia="ru-RU"/>
              </w:rPr>
              <w:t>SOLUŢIONAREA LITIGIILOR</w:t>
            </w:r>
          </w:p>
          <w:p w14:paraId="209137C7"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face </w:t>
            </w:r>
            <w:proofErr w:type="spellStart"/>
            <w:r w:rsidRPr="00D00F19">
              <w:rPr>
                <w:noProof w:val="0"/>
                <w:lang w:val="en-US" w:eastAsia="ru-RU"/>
              </w:rPr>
              <w:t>eforturi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a </w:t>
            </w:r>
            <w:proofErr w:type="spellStart"/>
            <w:r w:rsidRPr="00D00F19">
              <w:rPr>
                <w:noProof w:val="0"/>
                <w:lang w:val="en-US" w:eastAsia="ru-RU"/>
              </w:rPr>
              <w:t>rezolva</w:t>
            </w:r>
            <w:proofErr w:type="spellEnd"/>
            <w:r w:rsidRPr="00D00F19">
              <w:rPr>
                <w:noProof w:val="0"/>
                <w:lang w:val="en-US" w:eastAsia="ru-RU"/>
              </w:rPr>
              <w:t xml:space="preserve"> pe cale </w:t>
            </w:r>
            <w:proofErr w:type="spellStart"/>
            <w:r w:rsidRPr="00D00F19">
              <w:rPr>
                <w:noProof w:val="0"/>
                <w:lang w:val="en-US" w:eastAsia="ru-RU"/>
              </w:rPr>
              <w:t>amiabilă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neînţelegere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care se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ivi</w:t>
            </w:r>
            <w:proofErr w:type="spellEnd"/>
            <w:r w:rsidRPr="00D00F19">
              <w:rPr>
                <w:noProof w:val="0"/>
                <w:lang w:val="en-US" w:eastAsia="ru-RU"/>
              </w:rPr>
              <w:t xml:space="preserve"> </w:t>
            </w:r>
            <w:proofErr w:type="spellStart"/>
            <w:r w:rsidRPr="00D00F19">
              <w:rPr>
                <w:noProof w:val="0"/>
                <w:lang w:val="en-US" w:eastAsia="ru-RU"/>
              </w:rPr>
              <w:t>intre</w:t>
            </w:r>
            <w:proofErr w:type="spellEnd"/>
            <w:r w:rsidRPr="00D00F19">
              <w:rPr>
                <w:noProof w:val="0"/>
                <w:lang w:val="en-US" w:eastAsia="ru-RU"/>
              </w:rPr>
              <w:t xml:space="preserve"> </w:t>
            </w:r>
            <w:proofErr w:type="spellStart"/>
            <w:r w:rsidRPr="00D00F19">
              <w:rPr>
                <w:noProof w:val="0"/>
                <w:lang w:val="en-US" w:eastAsia="ru-RU"/>
              </w:rPr>
              <w:t>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7E158B68"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17.2.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ipoteza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părţile</w:t>
            </w:r>
            <w:proofErr w:type="spellEnd"/>
            <w:r w:rsidRPr="00D00F19">
              <w:rPr>
                <w:noProof w:val="0"/>
                <w:lang w:val="en-US" w:eastAsia="ru-RU"/>
              </w:rPr>
              <w:t xml:space="preserve"> nu </w:t>
            </w:r>
            <w:proofErr w:type="spellStart"/>
            <w:r w:rsidRPr="00D00F19">
              <w:rPr>
                <w:noProof w:val="0"/>
                <w:lang w:val="en-US" w:eastAsia="ru-RU"/>
              </w:rPr>
              <w:t>reusesc</w:t>
            </w:r>
            <w:proofErr w:type="spellEnd"/>
            <w:r w:rsidRPr="00D00F19">
              <w:rPr>
                <w:noProof w:val="0"/>
                <w:lang w:val="en-US" w:eastAsia="ru-RU"/>
              </w:rPr>
              <w:t xml:space="preserve"> o </w:t>
            </w:r>
            <w:proofErr w:type="spellStart"/>
            <w:r w:rsidRPr="00D00F19">
              <w:rPr>
                <w:noProof w:val="0"/>
                <w:lang w:val="en-US" w:eastAsia="ru-RU"/>
              </w:rPr>
              <w:t>soluţionare</w:t>
            </w:r>
            <w:proofErr w:type="spellEnd"/>
            <w:r w:rsidRPr="00D00F19">
              <w:rPr>
                <w:noProof w:val="0"/>
                <w:lang w:val="en-US" w:eastAsia="ru-RU"/>
              </w:rPr>
              <w:t xml:space="preserve"> </w:t>
            </w:r>
            <w:proofErr w:type="spellStart"/>
            <w:r w:rsidRPr="00D00F19">
              <w:rPr>
                <w:noProof w:val="0"/>
                <w:lang w:val="en-US" w:eastAsia="ru-RU"/>
              </w:rPr>
              <w:t>amiabila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w:t>
            </w:r>
            <w:r w:rsidRPr="00D00F19">
              <w:rPr>
                <w:noProof w:val="0"/>
                <w:u w:val="single"/>
                <w:lang w:val="en-US" w:eastAsia="ru-RU"/>
              </w:rPr>
              <w:t>14</w:t>
            </w:r>
            <w:r w:rsidRPr="00D00F19">
              <w:rPr>
                <w:noProof w:val="0"/>
                <w:lang w:val="en-US" w:eastAsia="ru-RU"/>
              </w:rPr>
              <w:t xml:space="preserve">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solicita</w:t>
            </w:r>
            <w:proofErr w:type="spellEnd"/>
            <w:r w:rsidRPr="00D00F19">
              <w:rPr>
                <w:noProof w:val="0"/>
                <w:lang w:val="en-US" w:eastAsia="ru-RU"/>
              </w:rPr>
              <w:t xml:space="preserve"> ca </w:t>
            </w:r>
            <w:proofErr w:type="spellStart"/>
            <w:r w:rsidRPr="00D00F19">
              <w:rPr>
                <w:noProof w:val="0"/>
                <w:lang w:val="en-US" w:eastAsia="ru-RU"/>
              </w:rPr>
              <w:t>litigiul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se </w:t>
            </w:r>
            <w:proofErr w:type="spellStart"/>
            <w:r w:rsidRPr="00D00F19">
              <w:rPr>
                <w:noProof w:val="0"/>
                <w:lang w:val="en-US" w:eastAsia="ru-RU"/>
              </w:rPr>
              <w:t>soluţioneze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instantele</w:t>
            </w:r>
            <w:proofErr w:type="spellEnd"/>
            <w:r w:rsidRPr="00D00F19">
              <w:rPr>
                <w:noProof w:val="0"/>
                <w:lang w:val="en-US" w:eastAsia="ru-RU"/>
              </w:rPr>
              <w:t xml:space="preserve"> </w:t>
            </w:r>
            <w:proofErr w:type="spellStart"/>
            <w:r w:rsidRPr="00D00F19">
              <w:rPr>
                <w:noProof w:val="0"/>
                <w:lang w:val="en-US" w:eastAsia="ru-RU"/>
              </w:rPr>
              <w:t>judecătoreşti</w:t>
            </w:r>
            <w:proofErr w:type="spellEnd"/>
            <w:r w:rsidRPr="00D00F19">
              <w:rPr>
                <w:noProof w:val="0"/>
                <w:lang w:val="en-US" w:eastAsia="ru-RU"/>
              </w:rPr>
              <w:t xml:space="preserve"> </w:t>
            </w:r>
            <w:proofErr w:type="spellStart"/>
            <w:r w:rsidRPr="00D00F19">
              <w:rPr>
                <w:noProof w:val="0"/>
                <w:lang w:val="en-US" w:eastAsia="ru-RU"/>
              </w:rPr>
              <w:t>competente</w:t>
            </w:r>
            <w:proofErr w:type="spellEnd"/>
            <w:r w:rsidRPr="00D00F19">
              <w:rPr>
                <w:noProof w:val="0"/>
                <w:lang w:val="en-US" w:eastAsia="ru-RU"/>
              </w:rPr>
              <w:t>.</w:t>
            </w:r>
          </w:p>
          <w:p w14:paraId="1B9204E0" w14:textId="77777777" w:rsidR="00D00F19" w:rsidRPr="00D00F19" w:rsidRDefault="00D00F19" w:rsidP="00D00F19">
            <w:pPr>
              <w:tabs>
                <w:tab w:val="left" w:pos="567"/>
              </w:tabs>
              <w:spacing w:line="276" w:lineRule="auto"/>
              <w:contextualSpacing/>
              <w:jc w:val="both"/>
              <w:rPr>
                <w:noProof w:val="0"/>
                <w:lang w:val="en-US" w:eastAsia="ru-RU"/>
              </w:rPr>
            </w:pPr>
            <w:r w:rsidRPr="00D00F19">
              <w:rPr>
                <w:noProof w:val="0"/>
                <w:lang w:val="en-US" w:eastAsia="ru-RU"/>
              </w:rPr>
              <w:t xml:space="preserve">17.3.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litigiilor</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proprietăţile</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procedurile</w:t>
            </w:r>
            <w:proofErr w:type="spellEnd"/>
            <w:r w:rsidRPr="00D00F19">
              <w:rPr>
                <w:noProof w:val="0"/>
                <w:lang w:val="en-US" w:eastAsia="ru-RU"/>
              </w:rPr>
              <w:t xml:space="preserve"> de </w:t>
            </w:r>
            <w:proofErr w:type="spellStart"/>
            <w:r w:rsidRPr="00D00F19">
              <w:rPr>
                <w:noProof w:val="0"/>
                <w:lang w:val="en-US" w:eastAsia="ru-RU"/>
              </w:rPr>
              <w:t>verificare</w:t>
            </w:r>
            <w:proofErr w:type="spellEnd"/>
            <w:r w:rsidRPr="00D00F19">
              <w:rPr>
                <w:noProof w:val="0"/>
                <w:lang w:val="en-US" w:eastAsia="ru-RU"/>
              </w:rPr>
              <w:t xml:space="preserve">, </w:t>
            </w:r>
            <w:proofErr w:type="spellStart"/>
            <w:r w:rsidRPr="00D00F19">
              <w:rPr>
                <w:noProof w:val="0"/>
                <w:lang w:val="en-US" w:eastAsia="ru-RU"/>
              </w:rPr>
              <w:t>corectitudinea</w:t>
            </w:r>
            <w:proofErr w:type="spellEnd"/>
            <w:r w:rsidRPr="00D00F19">
              <w:rPr>
                <w:noProof w:val="0"/>
                <w:lang w:val="en-US" w:eastAsia="ru-RU"/>
              </w:rPr>
              <w:t xml:space="preserve"> </w:t>
            </w:r>
            <w:proofErr w:type="spellStart"/>
            <w:r w:rsidRPr="00D00F19">
              <w:rPr>
                <w:noProof w:val="0"/>
                <w:lang w:val="en-US" w:eastAsia="ru-RU"/>
              </w:rPr>
              <w:t>efectuării</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a </w:t>
            </w:r>
            <w:proofErr w:type="spellStart"/>
            <w:r w:rsidRPr="00D00F19">
              <w:rPr>
                <w:noProof w:val="0"/>
                <w:lang w:val="en-US" w:eastAsia="ru-RU"/>
              </w:rPr>
              <w:t>utilajelor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o </w:t>
            </w:r>
            <w:proofErr w:type="spellStart"/>
            <w:r w:rsidRPr="00D00F19">
              <w:rPr>
                <w:noProof w:val="0"/>
                <w:lang w:val="en-US" w:eastAsia="ru-RU"/>
              </w:rPr>
              <w:t>înştiinţare</w:t>
            </w:r>
            <w:proofErr w:type="spellEnd"/>
            <w:r w:rsidRPr="00D00F19">
              <w:rPr>
                <w:noProof w:val="0"/>
                <w:lang w:val="en-US" w:eastAsia="ru-RU"/>
              </w:rPr>
              <w:t xml:space="preserve"> </w:t>
            </w:r>
            <w:proofErr w:type="spellStart"/>
            <w:r w:rsidRPr="00D00F19">
              <w:rPr>
                <w:noProof w:val="0"/>
                <w:lang w:val="en-US" w:eastAsia="ru-RU"/>
              </w:rPr>
              <w:t>prealabilă</w:t>
            </w:r>
            <w:proofErr w:type="spellEnd"/>
            <w:r w:rsidRPr="00D00F19">
              <w:rPr>
                <w:noProof w:val="0"/>
                <w:lang w:val="en-US" w:eastAsia="ru-RU"/>
              </w:rPr>
              <w:t xml:space="preserve"> a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solicite</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m</w:t>
            </w:r>
            <w:proofErr w:type="spellStart"/>
            <w:r w:rsidRPr="00D00F19">
              <w:rPr>
                <w:noProof w:val="0"/>
                <w:lang w:eastAsia="ru-RU"/>
              </w:rPr>
              <w:t>ăsurarea</w:t>
            </w:r>
            <w:proofErr w:type="spellEnd"/>
            <w:r w:rsidRPr="00D00F19">
              <w:rPr>
                <w:noProof w:val="0"/>
                <w:lang w:eastAsia="ru-RU"/>
              </w:rPr>
              <w:t xml:space="preserve"> și testarea, conform normativelor.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cercetărilor</w:t>
            </w:r>
            <w:proofErr w:type="spellEnd"/>
            <w:r w:rsidRPr="00D00F19">
              <w:rPr>
                <w:noProof w:val="0"/>
                <w:lang w:val="en-US" w:eastAsia="ru-RU"/>
              </w:rPr>
              <w:t xml:space="preserve"> </w:t>
            </w:r>
            <w:proofErr w:type="spellStart"/>
            <w:r w:rsidRPr="00D00F19">
              <w:rPr>
                <w:noProof w:val="0"/>
                <w:lang w:val="en-US" w:eastAsia="ru-RU"/>
              </w:rPr>
              <w:t>efectuate</w:t>
            </w:r>
            <w:proofErr w:type="spellEnd"/>
            <w:r w:rsidRPr="00D00F19">
              <w:rPr>
                <w:noProof w:val="0"/>
                <w:lang w:val="en-US" w:eastAsia="ru-RU"/>
              </w:rPr>
              <w:t xml:space="preserve"> le </w:t>
            </w:r>
            <w:proofErr w:type="spellStart"/>
            <w:proofErr w:type="gram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partea</w:t>
            </w:r>
            <w:proofErr w:type="spellEnd"/>
            <w:proofErr w:type="gramEnd"/>
            <w:r w:rsidRPr="00D00F19">
              <w:rPr>
                <w:noProof w:val="0"/>
                <w:lang w:val="en-US" w:eastAsia="ru-RU"/>
              </w:rPr>
              <w:t xml:space="preserve"> a </w:t>
            </w:r>
            <w:proofErr w:type="spellStart"/>
            <w:r w:rsidRPr="00D00F19">
              <w:rPr>
                <w:noProof w:val="0"/>
                <w:lang w:val="en-US" w:eastAsia="ru-RU"/>
              </w:rPr>
              <w:t>cărei</w:t>
            </w:r>
            <w:proofErr w:type="spellEnd"/>
            <w:r w:rsidRPr="00D00F19">
              <w:rPr>
                <w:noProof w:val="0"/>
                <w:lang w:val="en-US" w:eastAsia="ru-RU"/>
              </w:rPr>
              <w:t xml:space="preserve"> </w:t>
            </w:r>
            <w:proofErr w:type="spellStart"/>
            <w:r w:rsidRPr="00D00F19">
              <w:rPr>
                <w:noProof w:val="0"/>
                <w:lang w:val="en-US" w:eastAsia="ru-RU"/>
              </w:rPr>
              <w:t>culpă</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dovedită</w:t>
            </w:r>
            <w:proofErr w:type="spellEnd"/>
            <w:r w:rsidRPr="00D00F19">
              <w:rPr>
                <w:noProof w:val="0"/>
                <w:lang w:val="en-US" w:eastAsia="ru-RU"/>
              </w:rPr>
              <w:t>.</w:t>
            </w:r>
          </w:p>
          <w:p w14:paraId="4BD1D506" w14:textId="77777777" w:rsidR="00D00F19" w:rsidRPr="00D00F19" w:rsidRDefault="00D00F19" w:rsidP="00D00F19">
            <w:pPr>
              <w:tabs>
                <w:tab w:val="left" w:pos="567"/>
              </w:tabs>
              <w:spacing w:line="276" w:lineRule="auto"/>
              <w:jc w:val="both"/>
              <w:rPr>
                <w:b/>
                <w:noProof w:val="0"/>
                <w:lang w:val="en-US" w:eastAsia="ru-RU"/>
              </w:rPr>
            </w:pPr>
          </w:p>
          <w:p w14:paraId="4BE6243D"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18. REZOLUȚIUNEA CONTRACTULUI</w:t>
            </w:r>
          </w:p>
          <w:p w14:paraId="570928E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18.1.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1573F41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w:t>
            </w:r>
            <w:proofErr w:type="spellStart"/>
            <w:r w:rsidRPr="00D00F19">
              <w:rPr>
                <w:noProof w:val="0"/>
                <w:lang w:val="en-US" w:eastAsia="ru-RU"/>
              </w:rPr>
              <w:t>Beneficiarul</w:t>
            </w:r>
            <w:proofErr w:type="spellEnd"/>
            <w:r w:rsidRPr="00D00F19">
              <w:rPr>
                <w:noProof w:val="0"/>
                <w:lang w:val="en-US" w:eastAsia="ru-RU"/>
              </w:rPr>
              <w:t xml:space="preserve"> nu-</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îndeplineşte</w:t>
            </w:r>
            <w:proofErr w:type="spellEnd"/>
            <w:r w:rsidRPr="00D00F19">
              <w:rPr>
                <w:noProof w:val="0"/>
                <w:lang w:val="en-US" w:eastAsia="ru-RU"/>
              </w:rPr>
              <w:t xml:space="preserve"> o </w:t>
            </w:r>
            <w:proofErr w:type="spellStart"/>
            <w:r w:rsidRPr="00D00F19">
              <w:rPr>
                <w:noProof w:val="0"/>
                <w:lang w:val="en-US" w:eastAsia="ru-RU"/>
              </w:rPr>
              <w:t>obligaţie</w:t>
            </w:r>
            <w:proofErr w:type="spellEnd"/>
            <w:r w:rsidRPr="00D00F19">
              <w:rPr>
                <w:noProof w:val="0"/>
                <w:lang w:val="en-US" w:eastAsia="ru-RU"/>
              </w:rPr>
              <w:t xml:space="preserve"> care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sarcina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pune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de a </w:t>
            </w:r>
            <w:proofErr w:type="spellStart"/>
            <w:r w:rsidRPr="00D00F19">
              <w:rPr>
                <w:noProof w:val="0"/>
                <w:lang w:val="en-US" w:eastAsia="ru-RU"/>
              </w:rPr>
              <w:t>nu</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
          <w:p w14:paraId="1C68416B" w14:textId="77777777" w:rsidR="00D00F19" w:rsidRPr="00D00F19" w:rsidRDefault="00D00F19">
            <w:pPr>
              <w:numPr>
                <w:ilvl w:val="0"/>
                <w:numId w:val="25"/>
              </w:numPr>
              <w:tabs>
                <w:tab w:val="left" w:pos="1276"/>
              </w:tabs>
              <w:spacing w:line="276" w:lineRule="auto"/>
              <w:ind w:left="0" w:hanging="425"/>
              <w:jc w:val="both"/>
              <w:rPr>
                <w:noProof w:val="0"/>
                <w:lang w:val="nl-NL" w:eastAsia="ru-RU"/>
              </w:rPr>
            </w:pPr>
            <w:r w:rsidRPr="00D00F19">
              <w:rPr>
                <w:noProof w:val="0"/>
                <w:lang w:val="nl-NL" w:eastAsia="ru-RU"/>
              </w:rPr>
              <w:t xml:space="preserve">b) Beneficiarul nu onorează o plată scadentă mai mult de 3 luni; </w:t>
            </w:r>
          </w:p>
          <w:p w14:paraId="66A273A5"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013B6F9D"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60359860"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a) </w:t>
            </w: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află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incapacitate de </w:t>
            </w:r>
            <w:proofErr w:type="spellStart"/>
            <w:r w:rsidRPr="00D00F19">
              <w:rPr>
                <w:noProof w:val="0"/>
                <w:lang w:val="en-US" w:eastAsia="ru-RU"/>
              </w:rPr>
              <w:t>plată</w:t>
            </w:r>
            <w:proofErr w:type="spellEnd"/>
            <w:r w:rsidRPr="00D00F19">
              <w:rPr>
                <w:noProof w:val="0"/>
                <w:lang w:val="en-US" w:eastAsia="ru-RU"/>
              </w:rPr>
              <w:t xml:space="preserve">, </w:t>
            </w:r>
            <w:proofErr w:type="spellStart"/>
            <w:r w:rsidRPr="00D00F19">
              <w:rPr>
                <w:noProof w:val="0"/>
                <w:lang w:val="en-US" w:eastAsia="ru-RU"/>
              </w:rPr>
              <w:t>lichidare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bunurile</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sunt </w:t>
            </w:r>
            <w:proofErr w:type="spellStart"/>
            <w:r w:rsidRPr="00D00F19">
              <w:rPr>
                <w:noProof w:val="0"/>
                <w:lang w:val="en-US" w:eastAsia="ru-RU"/>
              </w:rPr>
              <w:t>subsechestru</w:t>
            </w:r>
            <w:proofErr w:type="spellEnd"/>
            <w:r w:rsidRPr="00D00F19">
              <w:rPr>
                <w:noProof w:val="0"/>
                <w:lang w:val="en-US" w:eastAsia="ru-RU"/>
              </w:rPr>
              <w:t>;</w:t>
            </w:r>
          </w:p>
          <w:p w14:paraId="03237984"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b)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începe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un </w:t>
            </w:r>
            <w:proofErr w:type="spellStart"/>
            <w:r w:rsidRPr="00D00F19">
              <w:rPr>
                <w:noProof w:val="0"/>
                <w:lang w:val="en-US" w:eastAsia="ru-RU"/>
              </w:rPr>
              <w:t>motiv</w:t>
            </w:r>
            <w:proofErr w:type="spellEnd"/>
            <w:r w:rsidRPr="00D00F19">
              <w:rPr>
                <w:noProof w:val="0"/>
                <w:lang w:val="en-US" w:eastAsia="ru-RU"/>
              </w:rPr>
              <w:t xml:space="preserve"> </w:t>
            </w:r>
            <w:proofErr w:type="spellStart"/>
            <w:r w:rsidRPr="00D00F19">
              <w:rPr>
                <w:noProof w:val="0"/>
                <w:lang w:val="en-US" w:eastAsia="ru-RU"/>
              </w:rPr>
              <w:t>justificat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reia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suspendate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w:t>
            </w:r>
            <w:proofErr w:type="spellStart"/>
            <w:r w:rsidRPr="00D00F19">
              <w:rPr>
                <w:noProof w:val="0"/>
                <w:lang w:val="en-US" w:eastAsia="ru-RU"/>
              </w:rPr>
              <w:t>reîncepere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
          <w:p w14:paraId="02F96558"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Antreprenorul</w:t>
            </w:r>
            <w:proofErr w:type="spellEnd"/>
            <w:r w:rsidRPr="00D00F19">
              <w:rPr>
                <w:noProof w:val="0"/>
                <w:lang w:val="en-US" w:eastAsia="ru-RU"/>
              </w:rPr>
              <w:t xml:space="preserve"> nu a </w:t>
            </w:r>
            <w:proofErr w:type="spellStart"/>
            <w:r w:rsidRPr="00D00F19">
              <w:rPr>
                <w:noProof w:val="0"/>
                <w:lang w:val="en-US" w:eastAsia="ru-RU"/>
              </w:rPr>
              <w:t>îndepărtat</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a </w:t>
            </w:r>
            <w:proofErr w:type="spellStart"/>
            <w:r w:rsidRPr="00D00F19">
              <w:rPr>
                <w:noProof w:val="0"/>
                <w:lang w:val="en-US" w:eastAsia="ru-RU"/>
              </w:rPr>
              <w:t>refăcut</w:t>
            </w:r>
            <w:proofErr w:type="spellEnd"/>
            <w:r w:rsidRPr="00D00F19">
              <w:rPr>
                <w:noProof w:val="0"/>
                <w:lang w:val="en-US" w:eastAsia="ru-RU"/>
              </w:rPr>
              <w:t xml:space="preserve"> o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w:t>
            </w:r>
          </w:p>
          <w:p w14:paraId="34B190C7"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d)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furnizează</w:t>
            </w:r>
            <w:proofErr w:type="spellEnd"/>
            <w:r w:rsidRPr="00D00F19">
              <w:rPr>
                <w:noProof w:val="0"/>
                <w:lang w:val="en-US" w:eastAsia="ru-RU"/>
              </w:rPr>
              <w:t>/</w:t>
            </w:r>
            <w:proofErr w:type="spellStart"/>
            <w:r w:rsidRPr="00D00F19">
              <w:rPr>
                <w:noProof w:val="0"/>
                <w:lang w:val="en-US" w:eastAsia="ru-RU"/>
              </w:rPr>
              <w:t>menține</w:t>
            </w:r>
            <w:proofErr w:type="spellEnd"/>
            <w:r w:rsidRPr="00D00F19">
              <w:rPr>
                <w:noProof w:val="0"/>
                <w:lang w:val="en-US" w:eastAsia="ru-RU"/>
              </w:rPr>
              <w:t xml:space="preserve"> </w:t>
            </w: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condițiile</w:t>
            </w:r>
            <w:proofErr w:type="spellEnd"/>
            <w:r w:rsidRPr="00D00F19">
              <w:rPr>
                <w:noProof w:val="0"/>
                <w:lang w:val="en-US" w:eastAsia="ru-RU"/>
              </w:rPr>
              <w:t xml:space="preserve"> solicitate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w:t>
            </w:r>
          </w:p>
          <w:p w14:paraId="1B0BE86C"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32E04A08"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18.3. </w:t>
            </w:r>
            <w:proofErr w:type="spellStart"/>
            <w:r w:rsidRPr="00D00F19">
              <w:rPr>
                <w:noProof w:val="0"/>
                <w:lang w:val="en-US" w:eastAsia="ru-RU"/>
              </w:rPr>
              <w:t>Contractul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reziliat</w:t>
            </w:r>
            <w:proofErr w:type="spellEnd"/>
            <w:r w:rsidRPr="00D00F19">
              <w:rPr>
                <w:noProof w:val="0"/>
                <w:lang w:val="en-US" w:eastAsia="ru-RU"/>
              </w:rPr>
              <w:t xml:space="preserve"> cu </w:t>
            </w:r>
            <w:proofErr w:type="spellStart"/>
            <w:r w:rsidRPr="00D00F19">
              <w:rPr>
                <w:noProof w:val="0"/>
                <w:lang w:val="en-US" w:eastAsia="ru-RU"/>
              </w:rPr>
              <w:t>efecte</w:t>
            </w:r>
            <w:proofErr w:type="spellEnd"/>
            <w:r w:rsidRPr="00D00F19">
              <w:rPr>
                <w:noProof w:val="0"/>
                <w:lang w:val="en-US" w:eastAsia="ru-RU"/>
              </w:rPr>
              <w:t xml:space="preserve"> </w:t>
            </w:r>
            <w:proofErr w:type="spellStart"/>
            <w:r w:rsidRPr="00D00F19">
              <w:rPr>
                <w:noProof w:val="0"/>
                <w:lang w:val="en-US" w:eastAsia="ru-RU"/>
              </w:rPr>
              <w:t>depline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acordarea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preaviz</w:t>
            </w:r>
            <w:proofErr w:type="spellEnd"/>
            <w:r w:rsidRPr="00D00F19">
              <w:rPr>
                <w:noProof w:val="0"/>
                <w:lang w:val="en-US" w:eastAsia="ru-RU"/>
              </w:rPr>
              <w:t xml:space="preserve">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de </w:t>
            </w:r>
            <w:proofErr w:type="spellStart"/>
            <w:r w:rsidRPr="00D00F19">
              <w:rPr>
                <w:noProof w:val="0"/>
                <w:lang w:val="en-US" w:eastAsia="ru-RU"/>
              </w:rPr>
              <w:t>preaviz</w:t>
            </w:r>
            <w:proofErr w:type="spellEnd"/>
            <w:r w:rsidRPr="00D00F19">
              <w:rPr>
                <w:noProof w:val="0"/>
                <w:lang w:val="en-US" w:eastAsia="ru-RU"/>
              </w:rPr>
              <w:t xml:space="preserve">, </w:t>
            </w:r>
            <w:proofErr w:type="spellStart"/>
            <w:r w:rsidRPr="00D00F19">
              <w:rPr>
                <w:noProof w:val="0"/>
                <w:lang w:val="en-US" w:eastAsia="ru-RU"/>
              </w:rPr>
              <w:t>situațiile</w:t>
            </w:r>
            <w:proofErr w:type="spellEnd"/>
            <w:r w:rsidRPr="00D00F19">
              <w:rPr>
                <w:noProof w:val="0"/>
                <w:lang w:val="en-US" w:eastAsia="ru-RU"/>
              </w:rPr>
              <w:t xml:space="preserve"> invocate ca </w:t>
            </w:r>
            <w:proofErr w:type="spellStart"/>
            <w:r w:rsidRPr="00D00F19">
              <w:rPr>
                <w:noProof w:val="0"/>
                <w:lang w:val="en-US" w:eastAsia="ru-RU"/>
              </w:rPr>
              <w:t>motiv</w:t>
            </w:r>
            <w:proofErr w:type="spellEnd"/>
            <w:r w:rsidRPr="00D00F19">
              <w:rPr>
                <w:noProof w:val="0"/>
                <w:lang w:val="en-US" w:eastAsia="ru-RU"/>
              </w:rPr>
              <w:t xml:space="preserve"> al </w:t>
            </w:r>
            <w:proofErr w:type="spellStart"/>
            <w:r w:rsidRPr="00D00F19">
              <w:rPr>
                <w:noProof w:val="0"/>
                <w:lang w:val="en-US" w:eastAsia="ru-RU"/>
              </w:rPr>
              <w:t>rezilierii</w:t>
            </w:r>
            <w:proofErr w:type="spellEnd"/>
            <w:r w:rsidRPr="00D00F19">
              <w:rPr>
                <w:noProof w:val="0"/>
                <w:lang w:val="en-US" w:eastAsia="ru-RU"/>
              </w:rPr>
              <w:t xml:space="preserve"> sunt remediate, </w:t>
            </w:r>
            <w:proofErr w:type="spellStart"/>
            <w:r w:rsidRPr="00D00F19">
              <w:rPr>
                <w:noProof w:val="0"/>
                <w:lang w:val="en-US" w:eastAsia="ru-RU"/>
              </w:rPr>
              <w:t>înștiințarea</w:t>
            </w:r>
            <w:proofErr w:type="spellEnd"/>
            <w:r w:rsidRPr="00D00F19">
              <w:rPr>
                <w:noProof w:val="0"/>
                <w:lang w:val="en-US" w:eastAsia="ru-RU"/>
              </w:rPr>
              <w:t xml:space="preserve"> </w:t>
            </w:r>
            <w:proofErr w:type="spellStart"/>
            <w:r w:rsidRPr="00D00F19">
              <w:rPr>
                <w:noProof w:val="0"/>
                <w:lang w:val="en-US" w:eastAsia="ru-RU"/>
              </w:rPr>
              <w:t>încetează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w:t>
            </w:r>
            <w:proofErr w:type="spellStart"/>
            <w:r w:rsidRPr="00D00F19">
              <w:rPr>
                <w:noProof w:val="0"/>
                <w:lang w:val="en-US" w:eastAsia="ru-RU"/>
              </w:rPr>
              <w:t>efect</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solicitantă</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fi </w:t>
            </w:r>
            <w:proofErr w:type="spellStart"/>
            <w:r w:rsidRPr="00D00F19">
              <w:rPr>
                <w:noProof w:val="0"/>
                <w:lang w:val="en-US" w:eastAsia="ru-RU"/>
              </w:rPr>
              <w:t>îndreptățită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rezilieze</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w:t>
            </w:r>
          </w:p>
          <w:p w14:paraId="6184E3BB"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18.4. </w:t>
            </w:r>
            <w:proofErr w:type="spellStart"/>
            <w:r w:rsidRPr="00D00F19">
              <w:rPr>
                <w:noProof w:val="0"/>
                <w:lang w:val="en-US" w:eastAsia="ru-RU"/>
              </w:rPr>
              <w:t>Contractul</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contractantă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comunica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indicate la </w:t>
            </w:r>
            <w:proofErr w:type="spellStart"/>
            <w:r w:rsidRPr="00D00F19">
              <w:rPr>
                <w:noProof w:val="0"/>
                <w:lang w:val="en-US" w:eastAsia="ru-RU"/>
              </w:rPr>
              <w:t>punctele</w:t>
            </w:r>
            <w:proofErr w:type="spellEnd"/>
            <w:r w:rsidRPr="00D00F19">
              <w:rPr>
                <w:noProof w:val="0"/>
                <w:lang w:val="en-US" w:eastAsia="ru-RU"/>
              </w:rPr>
              <w:t xml:space="preserve"> 18.1. </w:t>
            </w:r>
            <w:proofErr w:type="spellStart"/>
            <w:r w:rsidRPr="00D00F19">
              <w:rPr>
                <w:noProof w:val="0"/>
                <w:lang w:val="en-US" w:eastAsia="ru-RU"/>
              </w:rPr>
              <w:t>şi</w:t>
            </w:r>
            <w:proofErr w:type="spellEnd"/>
            <w:r w:rsidRPr="00D00F19">
              <w:rPr>
                <w:noProof w:val="0"/>
                <w:lang w:val="en-US" w:eastAsia="ru-RU"/>
              </w:rPr>
              <w:t xml:space="preserve"> 18.2. din </w:t>
            </w:r>
            <w:proofErr w:type="spellStart"/>
            <w:r w:rsidRPr="00D00F19">
              <w:rPr>
                <w:noProof w:val="0"/>
                <w:lang w:val="en-US" w:eastAsia="ru-RU"/>
              </w:rPr>
              <w:t>prezentul</w:t>
            </w:r>
            <w:proofErr w:type="spellEnd"/>
            <w:r w:rsidRPr="00D00F19">
              <w:rPr>
                <w:noProof w:val="0"/>
                <w:lang w:val="en-US" w:eastAsia="ru-RU"/>
              </w:rPr>
              <w:t xml:space="preserve"> contract.  </w:t>
            </w:r>
          </w:p>
          <w:p w14:paraId="42215A12"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18.5.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de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convoca</w:t>
            </w:r>
            <w:proofErr w:type="spellEnd"/>
            <w:r w:rsidRPr="00D00F19">
              <w:rPr>
                <w:noProof w:val="0"/>
                <w:lang w:val="en-US" w:eastAsia="ru-RU"/>
              </w:rPr>
              <w:t xml:space="preserv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efectua</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cantitativă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calitativă</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maximum 15 </w:t>
            </w:r>
            <w:proofErr w:type="spellStart"/>
            <w:r w:rsidRPr="00D00F19">
              <w:rPr>
                <w:noProof w:val="0"/>
                <w:lang w:val="en-US" w:eastAsia="ru-RU"/>
              </w:rPr>
              <w:t>zile</w:t>
            </w:r>
            <w:proofErr w:type="spellEnd"/>
            <w:r w:rsidRPr="00D00F19">
              <w:rPr>
                <w:noProof w:val="0"/>
                <w:lang w:val="en-US" w:eastAsia="ru-RU"/>
              </w:rPr>
              <w:t xml:space="preserve"> de la data </w:t>
            </w:r>
            <w:proofErr w:type="spellStart"/>
            <w:r w:rsidRPr="00D00F19">
              <w:rPr>
                <w:noProof w:val="0"/>
                <w:lang w:val="en-US" w:eastAsia="ru-RU"/>
              </w:rPr>
              <w:lastRenderedPageBreak/>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148935EA"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18.6.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întocmi</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efectiv</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inventarul</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utilajelor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care se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stabili</w:t>
            </w:r>
            <w:proofErr w:type="spellEnd"/>
            <w:r w:rsidRPr="00D00F19">
              <w:rPr>
                <w:noProof w:val="0"/>
                <w:lang w:val="en-US" w:eastAsia="ru-RU"/>
              </w:rPr>
              <w:t xml:space="preserve"> </w:t>
            </w:r>
            <w:proofErr w:type="spellStart"/>
            <w:r w:rsidRPr="00D00F19">
              <w:rPr>
                <w:noProof w:val="0"/>
                <w:lang w:val="en-US" w:eastAsia="ru-RU"/>
              </w:rPr>
              <w:t>sumele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pe care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suporte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din vina </w:t>
            </w:r>
            <w:proofErr w:type="spellStart"/>
            <w:r w:rsidRPr="00D00F19">
              <w:rPr>
                <w:noProof w:val="0"/>
                <w:lang w:val="en-US" w:eastAsia="ru-RU"/>
              </w:rPr>
              <w:t>căruia</w:t>
            </w:r>
            <w:proofErr w:type="spellEnd"/>
            <w:r w:rsidRPr="00D00F19">
              <w:rPr>
                <w:noProof w:val="0"/>
                <w:lang w:val="en-US" w:eastAsia="ru-RU"/>
              </w:rPr>
              <w:t xml:space="preserve"> s-a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w:t>
            </w:r>
          </w:p>
          <w:p w14:paraId="6EE60F85"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18.7.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continua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
          <w:p w14:paraId="0AEE6665"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18.8. </w:t>
            </w:r>
            <w:proofErr w:type="spellStart"/>
            <w:r w:rsidRPr="00D00F19">
              <w:rPr>
                <w:noProof w:val="0"/>
                <w:lang w:val="en-US" w:eastAsia="ru-RU"/>
              </w:rPr>
              <w:t>Cazuri</w:t>
            </w:r>
            <w:proofErr w:type="spellEnd"/>
            <w:r w:rsidRPr="00D00F19">
              <w:rPr>
                <w:noProof w:val="0"/>
                <w:lang w:val="en-US" w:eastAsia="ru-RU"/>
              </w:rPr>
              <w:t xml:space="preserve"> </w:t>
            </w:r>
            <w:proofErr w:type="spellStart"/>
            <w:r w:rsidRPr="00D00F19">
              <w:rPr>
                <w:noProof w:val="0"/>
                <w:lang w:val="en-US" w:eastAsia="ru-RU"/>
              </w:rPr>
              <w:t>specifice</w:t>
            </w:r>
            <w:proofErr w:type="spellEnd"/>
            <w:r w:rsidRPr="00D00F19">
              <w:rPr>
                <w:noProof w:val="0"/>
                <w:lang w:val="en-US" w:eastAsia="ru-RU"/>
              </w:rPr>
              <w:t xml:space="preserve"> de </w:t>
            </w:r>
            <w:proofErr w:type="spellStart"/>
            <w:r w:rsidRPr="00D00F19">
              <w:rPr>
                <w:noProof w:val="0"/>
                <w:lang w:val="en-US" w:eastAsia="ru-RU"/>
              </w:rPr>
              <w:t>încetare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76DAD494"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rezolvi</w:t>
            </w:r>
            <w:proofErr w:type="spellEnd"/>
            <w:r w:rsidRPr="00D00F19">
              <w:rPr>
                <w:noProof w:val="0"/>
                <w:lang w:val="en-US" w:eastAsia="ru-RU"/>
              </w:rPr>
              <w:t xml:space="preserve"> unilateral un contract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valabilitate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w:t>
            </w:r>
          </w:p>
          <w:p w14:paraId="441A3231"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a) </w:t>
            </w:r>
            <w:proofErr w:type="spellStart"/>
            <w:r w:rsidRPr="00D00F19">
              <w:rPr>
                <w:noProof w:val="0"/>
                <w:lang w:val="en-US" w:eastAsia="ru-RU"/>
              </w:rPr>
              <w:t>contractantul</w:t>
            </w:r>
            <w:proofErr w:type="spellEnd"/>
            <w:r w:rsidRPr="00D00F19">
              <w:rPr>
                <w:noProof w:val="0"/>
                <w:lang w:val="en-US" w:eastAsia="ru-RU"/>
              </w:rPr>
              <w:t xml:space="preserve"> se </w:t>
            </w:r>
            <w:proofErr w:type="spellStart"/>
            <w:r w:rsidRPr="00D00F19">
              <w:rPr>
                <w:noProof w:val="0"/>
                <w:lang w:val="en-US" w:eastAsia="ru-RU"/>
              </w:rPr>
              <w:t>afla</w:t>
            </w:r>
            <w:proofErr w:type="spellEnd"/>
            <w:r w:rsidRPr="00D00F19">
              <w:rPr>
                <w:noProof w:val="0"/>
                <w:lang w:val="en-US" w:eastAsia="ru-RU"/>
              </w:rPr>
              <w:t xml:space="preserve">, la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atribuirii</w:t>
            </w:r>
            <w:proofErr w:type="spellEnd"/>
            <w:r w:rsidRPr="00D00F19">
              <w:rPr>
                <w:noProof w:val="0"/>
                <w:lang w:val="en-US" w:eastAsia="ru-RU"/>
              </w:rPr>
              <w:t xml:space="preserve"> </w:t>
            </w:r>
            <w:proofErr w:type="spellStart"/>
            <w:r w:rsidRPr="00D00F19">
              <w:rPr>
                <w:noProof w:val="0"/>
                <w:lang w:val="en-US" w:eastAsia="ru-RU"/>
              </w:rPr>
              <w:t>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situaţiile</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determinat</w:t>
            </w:r>
            <w:proofErr w:type="spellEnd"/>
            <w:r w:rsidRPr="00D00F19">
              <w:rPr>
                <w:noProof w:val="0"/>
                <w:lang w:val="en-US" w:eastAsia="ru-RU"/>
              </w:rPr>
              <w:t xml:space="preserve"> </w:t>
            </w:r>
            <w:proofErr w:type="spellStart"/>
            <w:r w:rsidRPr="00D00F19">
              <w:rPr>
                <w:noProof w:val="0"/>
                <w:lang w:val="en-US" w:eastAsia="ru-RU"/>
              </w:rPr>
              <w:t>excluderea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din </w:t>
            </w:r>
            <w:proofErr w:type="spellStart"/>
            <w:r w:rsidRPr="00D00F19">
              <w:rPr>
                <w:noProof w:val="0"/>
                <w:lang w:val="en-US" w:eastAsia="ru-RU"/>
              </w:rPr>
              <w:t>procedura</w:t>
            </w:r>
            <w:proofErr w:type="spellEnd"/>
            <w:r w:rsidRPr="00D00F19">
              <w:rPr>
                <w:noProof w:val="0"/>
                <w:lang w:val="en-US" w:eastAsia="ru-RU"/>
              </w:rPr>
              <w:t xml:space="preserve"> de </w:t>
            </w:r>
            <w:proofErr w:type="spellStart"/>
            <w:r w:rsidRPr="00D00F19">
              <w:rPr>
                <w:noProof w:val="0"/>
                <w:lang w:val="en-US" w:eastAsia="ru-RU"/>
              </w:rPr>
              <w:t>atribuire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art. 19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3C046887"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b)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făcut</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modificări</w:t>
            </w:r>
            <w:proofErr w:type="spellEnd"/>
            <w:r w:rsidRPr="00D00F19">
              <w:rPr>
                <w:noProof w:val="0"/>
                <w:lang w:val="en-US" w:eastAsia="ru-RU"/>
              </w:rPr>
              <w:t xml:space="preserve"> </w:t>
            </w:r>
            <w:proofErr w:type="spellStart"/>
            <w:r w:rsidRPr="00D00F19">
              <w:rPr>
                <w:noProof w:val="0"/>
                <w:lang w:val="en-US" w:eastAsia="ru-RU"/>
              </w:rPr>
              <w:t>substanțiale</w:t>
            </w:r>
            <w:proofErr w:type="spellEnd"/>
            <w:r w:rsidRPr="00D00F19">
              <w:rPr>
                <w:noProof w:val="0"/>
                <w:lang w:val="en-US" w:eastAsia="ru-RU"/>
              </w:rPr>
              <w:t xml:space="preserve"> care </w:t>
            </w:r>
            <w:proofErr w:type="spellStart"/>
            <w:r w:rsidRPr="00D00F19">
              <w:rPr>
                <w:noProof w:val="0"/>
                <w:lang w:val="en-US" w:eastAsia="ru-RU"/>
              </w:rPr>
              <w:t>necesita</w:t>
            </w:r>
            <w:proofErr w:type="spellEnd"/>
            <w:r w:rsidRPr="00D00F19">
              <w:rPr>
                <w:noProof w:val="0"/>
                <w:lang w:val="en-US" w:eastAsia="ru-RU"/>
              </w:rPr>
              <w:t xml:space="preserve"> o </w:t>
            </w:r>
            <w:proofErr w:type="spellStart"/>
            <w:r w:rsidRPr="00D00F19">
              <w:rPr>
                <w:noProof w:val="0"/>
                <w:lang w:val="en-US" w:eastAsia="ru-RU"/>
              </w:rPr>
              <w:t>nouă</w:t>
            </w:r>
            <w:proofErr w:type="spellEnd"/>
            <w:r w:rsidRPr="00D00F19">
              <w:rPr>
                <w:noProof w:val="0"/>
                <w:lang w:val="en-US" w:eastAsia="ru-RU"/>
              </w:rPr>
              <w:t xml:space="preserve"> </w:t>
            </w:r>
            <w:proofErr w:type="spellStart"/>
            <w:r w:rsidRPr="00D00F19">
              <w:rPr>
                <w:noProof w:val="0"/>
                <w:lang w:val="en-US" w:eastAsia="ru-RU"/>
              </w:rPr>
              <w:t>procedură</w:t>
            </w:r>
            <w:proofErr w:type="spellEnd"/>
            <w:r w:rsidRPr="00D00F19">
              <w:rPr>
                <w:noProof w:val="0"/>
                <w:lang w:val="en-US" w:eastAsia="ru-RU"/>
              </w:rPr>
              <w:t xml:space="preserve"> de </w:t>
            </w:r>
            <w:proofErr w:type="spellStart"/>
            <w:r w:rsidRPr="00D00F19">
              <w:rPr>
                <w:noProof w:val="0"/>
                <w:lang w:val="en-US" w:eastAsia="ru-RU"/>
              </w:rPr>
              <w:t>achiziție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art. 76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102ADE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contractul</w:t>
            </w:r>
            <w:proofErr w:type="spellEnd"/>
            <w:r w:rsidRPr="00D00F19">
              <w:rPr>
                <w:noProof w:val="0"/>
                <w:lang w:val="en-US" w:eastAsia="ru-RU"/>
              </w:rPr>
              <w:t xml:space="preserve"> nu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trebuit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atribuit</w:t>
            </w:r>
            <w:proofErr w:type="spellEnd"/>
            <w:r w:rsidRPr="00D00F19">
              <w:rPr>
                <w:noProof w:val="0"/>
                <w:lang w:val="en-US" w:eastAsia="ru-RU"/>
              </w:rPr>
              <w:t xml:space="preserve"> </w:t>
            </w:r>
            <w:proofErr w:type="spellStart"/>
            <w:r w:rsidRPr="00D00F19">
              <w:rPr>
                <w:noProof w:val="0"/>
                <w:lang w:val="en-US" w:eastAsia="ru-RU"/>
              </w:rPr>
              <w:t>contractantului</w:t>
            </w:r>
            <w:proofErr w:type="spellEnd"/>
            <w:r w:rsidRPr="00D00F19">
              <w:rPr>
                <w:noProof w:val="0"/>
                <w:lang w:val="en-US" w:eastAsia="ru-RU"/>
              </w:rPr>
              <w:t xml:space="preserve"> </w:t>
            </w:r>
            <w:proofErr w:type="spellStart"/>
            <w:r w:rsidRPr="00D00F19">
              <w:rPr>
                <w:noProof w:val="0"/>
                <w:lang w:val="en-US" w:eastAsia="ru-RU"/>
              </w:rPr>
              <w:t>respectiv</w:t>
            </w:r>
            <w:proofErr w:type="spellEnd"/>
            <w:r w:rsidRPr="00D00F19">
              <w:rPr>
                <w:noProof w:val="0"/>
                <w:lang w:val="en-US" w:eastAsia="ru-RU"/>
              </w:rPr>
              <w:t xml:space="preserve">, </w:t>
            </w:r>
            <w:proofErr w:type="spellStart"/>
            <w:r w:rsidRPr="00D00F19">
              <w:rPr>
                <w:noProof w:val="0"/>
                <w:lang w:val="en-US" w:eastAsia="ru-RU"/>
              </w:rPr>
              <w:t>având</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w:t>
            </w:r>
            <w:proofErr w:type="spellEnd"/>
            <w:r w:rsidRPr="00D00F19">
              <w:rPr>
                <w:noProof w:val="0"/>
                <w:lang w:val="en-US" w:eastAsia="ru-RU"/>
              </w:rPr>
              <w:t xml:space="preserve"> o </w:t>
            </w:r>
            <w:proofErr w:type="spellStart"/>
            <w:r w:rsidRPr="00D00F19">
              <w:rPr>
                <w:noProof w:val="0"/>
                <w:lang w:val="en-US" w:eastAsia="ru-RU"/>
              </w:rPr>
              <w:t>încălcare</w:t>
            </w:r>
            <w:proofErr w:type="spellEnd"/>
            <w:r w:rsidRPr="00D00F19">
              <w:rPr>
                <w:noProof w:val="0"/>
                <w:lang w:val="en-US" w:eastAsia="ru-RU"/>
              </w:rPr>
              <w:t xml:space="preserve"> </w:t>
            </w:r>
            <w:proofErr w:type="spellStart"/>
            <w:r w:rsidRPr="00D00F19">
              <w:rPr>
                <w:noProof w:val="0"/>
                <w:lang w:val="en-US" w:eastAsia="ru-RU"/>
              </w:rPr>
              <w:t>gravă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rezultă</w:t>
            </w:r>
            <w:proofErr w:type="spellEnd"/>
            <w:r w:rsidRPr="00D00F19">
              <w:rPr>
                <w:noProof w:val="0"/>
                <w:lang w:val="en-US" w:eastAsia="ru-RU"/>
              </w:rPr>
              <w:t xml:space="preserve"> din </w:t>
            </w:r>
            <w:proofErr w:type="spellStart"/>
            <w:r w:rsidRPr="00D00F19">
              <w:rPr>
                <w:noProof w:val="0"/>
                <w:lang w:val="en-US" w:eastAsia="ru-RU"/>
              </w:rPr>
              <w:t>Legea</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tratatele</w:t>
            </w:r>
            <w:proofErr w:type="spellEnd"/>
            <w:r w:rsidRPr="00D00F19">
              <w:rPr>
                <w:noProof w:val="0"/>
                <w:lang w:val="en-US" w:eastAsia="ru-RU"/>
              </w:rPr>
              <w:t xml:space="preserve"> </w:t>
            </w:r>
            <w:proofErr w:type="spellStart"/>
            <w:r w:rsidRPr="00D00F19">
              <w:rPr>
                <w:noProof w:val="0"/>
                <w:lang w:val="en-US" w:eastAsia="ru-RU"/>
              </w:rPr>
              <w:t>internaţionale</w:t>
            </w:r>
            <w:proofErr w:type="spellEnd"/>
            <w:r w:rsidRPr="00D00F19">
              <w:rPr>
                <w:noProof w:val="0"/>
                <w:lang w:val="en-US" w:eastAsia="ru-RU"/>
              </w:rPr>
              <w:t xml:space="preserve"> la care Republica Moldova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constatată</w:t>
            </w:r>
            <w:proofErr w:type="spellEnd"/>
            <w:r w:rsidRPr="00D00F19">
              <w:rPr>
                <w:noProof w:val="0"/>
                <w:lang w:val="en-US" w:eastAsia="ru-RU"/>
              </w:rPr>
              <w:t xml:space="preserve"> </w:t>
            </w:r>
            <w:proofErr w:type="spellStart"/>
            <w:r w:rsidRPr="00D00F19">
              <w:rPr>
                <w:noProof w:val="0"/>
                <w:lang w:val="en-US" w:eastAsia="ru-RU"/>
              </w:rPr>
              <w:t>printr</w:t>
            </w:r>
            <w:proofErr w:type="spellEnd"/>
            <w:r w:rsidRPr="00D00F19">
              <w:rPr>
                <w:noProof w:val="0"/>
                <w:lang w:val="en-US" w:eastAsia="ru-RU"/>
              </w:rPr>
              <w:t xml:space="preserve">-o </w:t>
            </w:r>
            <w:proofErr w:type="spellStart"/>
            <w:r w:rsidRPr="00D00F19">
              <w:rPr>
                <w:noProof w:val="0"/>
                <w:lang w:val="en-US" w:eastAsia="ru-RU"/>
              </w:rPr>
              <w:t>decizie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instanțe</w:t>
            </w:r>
            <w:proofErr w:type="spellEnd"/>
            <w:r w:rsidRPr="00D00F19">
              <w:rPr>
                <w:noProof w:val="0"/>
                <w:lang w:val="en-US" w:eastAsia="ru-RU"/>
              </w:rPr>
              <w:t xml:space="preserve"> </w:t>
            </w:r>
            <w:proofErr w:type="spellStart"/>
            <w:r w:rsidRPr="00D00F19">
              <w:rPr>
                <w:noProof w:val="0"/>
                <w:lang w:val="en-US" w:eastAsia="ru-RU"/>
              </w:rPr>
              <w:t>judecătorești</w:t>
            </w:r>
            <w:proofErr w:type="spellEnd"/>
            <w:r w:rsidRPr="00D00F19">
              <w:rPr>
                <w:noProof w:val="0"/>
                <w:lang w:val="en-US" w:eastAsia="ru-RU"/>
              </w:rPr>
              <w:t xml:space="preserve"> </w:t>
            </w:r>
            <w:proofErr w:type="spellStart"/>
            <w:r w:rsidRPr="00D00F19">
              <w:rPr>
                <w:noProof w:val="0"/>
                <w:lang w:val="en-US" w:eastAsia="ru-RU"/>
              </w:rPr>
              <w:t>naționale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internaționale</w:t>
            </w:r>
            <w:proofErr w:type="spellEnd"/>
            <w:r w:rsidRPr="00D00F19">
              <w:rPr>
                <w:noProof w:val="0"/>
                <w:lang w:val="en-US" w:eastAsia="ru-RU"/>
              </w:rPr>
              <w:t>.</w:t>
            </w:r>
          </w:p>
          <w:p w14:paraId="5793B9D5" w14:textId="77777777" w:rsidR="00D00F19" w:rsidRPr="00D00F19" w:rsidRDefault="00D00F19" w:rsidP="00D00F19">
            <w:pPr>
              <w:tabs>
                <w:tab w:val="left" w:pos="567"/>
              </w:tabs>
              <w:spacing w:line="276" w:lineRule="auto"/>
              <w:jc w:val="both"/>
              <w:rPr>
                <w:noProof w:val="0"/>
                <w:lang w:val="en-US" w:eastAsia="ru-RU"/>
              </w:rPr>
            </w:pPr>
          </w:p>
          <w:p w14:paraId="594D08AE"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19. DISPOZIȚII FINALE</w:t>
            </w:r>
          </w:p>
          <w:p w14:paraId="7B52CF0D"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au </w:t>
            </w:r>
            <w:proofErr w:type="spellStart"/>
            <w:r w:rsidRPr="00D00F19">
              <w:rPr>
                <w:noProof w:val="0"/>
                <w:lang w:val="en-US" w:eastAsia="ru-RU"/>
              </w:rPr>
              <w:t>dreptul</w:t>
            </w:r>
            <w:proofErr w:type="spellEnd"/>
            <w:r w:rsidRPr="00D00F19">
              <w:rPr>
                <w:noProof w:val="0"/>
                <w:lang w:val="en-US" w:eastAsia="ru-RU"/>
              </w:rPr>
              <w:t xml:space="preserve">, pe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valabilității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convină</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t>modificării</w:t>
            </w:r>
            <w:proofErr w:type="spellEnd"/>
            <w:r w:rsidRPr="00D00F19">
              <w:rPr>
                <w:noProof w:val="0"/>
                <w:lang w:val="en-US" w:eastAsia="ru-RU"/>
              </w:rPr>
              <w:t xml:space="preserve"> </w:t>
            </w:r>
            <w:proofErr w:type="spellStart"/>
            <w:r w:rsidRPr="00D00F19">
              <w:rPr>
                <w:noProof w:val="0"/>
                <w:lang w:val="en-US" w:eastAsia="ru-RU"/>
              </w:rPr>
              <w:t>clauzelor</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apariţiei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circumstanţe</w:t>
            </w:r>
            <w:proofErr w:type="spellEnd"/>
            <w:r w:rsidRPr="00D00F19">
              <w:rPr>
                <w:noProof w:val="0"/>
                <w:lang w:val="en-US" w:eastAsia="ru-RU"/>
              </w:rPr>
              <w:t xml:space="preserve"> care </w:t>
            </w:r>
            <w:proofErr w:type="spellStart"/>
            <w:r w:rsidRPr="00D00F19">
              <w:rPr>
                <w:noProof w:val="0"/>
                <w:lang w:val="en-US" w:eastAsia="ru-RU"/>
              </w:rPr>
              <w:t>lezează</w:t>
            </w:r>
            <w:proofErr w:type="spellEnd"/>
            <w:r w:rsidRPr="00D00F19">
              <w:rPr>
                <w:noProof w:val="0"/>
                <w:lang w:val="en-US" w:eastAsia="ru-RU"/>
              </w:rPr>
              <w:t xml:space="preserve"> </w:t>
            </w:r>
            <w:proofErr w:type="spellStart"/>
            <w:r w:rsidRPr="00D00F19">
              <w:rPr>
                <w:noProof w:val="0"/>
                <w:lang w:val="en-US" w:eastAsia="ru-RU"/>
              </w:rPr>
              <w:t>interesele</w:t>
            </w:r>
            <w:proofErr w:type="spellEnd"/>
            <w:r w:rsidRPr="00D00F19">
              <w:rPr>
                <w:noProof w:val="0"/>
                <w:lang w:val="en-US" w:eastAsia="ru-RU"/>
              </w:rPr>
              <w:t xml:space="preserve"> </w:t>
            </w:r>
            <w:proofErr w:type="spellStart"/>
            <w:r w:rsidRPr="00D00F19">
              <w:rPr>
                <w:noProof w:val="0"/>
                <w:lang w:val="en-US" w:eastAsia="ru-RU"/>
              </w:rPr>
              <w:t>comerciale</w:t>
            </w:r>
            <w:proofErr w:type="spellEnd"/>
            <w:r w:rsidRPr="00D00F19">
              <w:rPr>
                <w:noProof w:val="0"/>
                <w:lang w:val="en-US" w:eastAsia="ru-RU"/>
              </w:rPr>
              <w:t xml:space="preserve"> legitime ale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au </w:t>
            </w:r>
            <w:proofErr w:type="spellStart"/>
            <w:r w:rsidRPr="00D00F19">
              <w:rPr>
                <w:noProof w:val="0"/>
                <w:lang w:val="en-US" w:eastAsia="ru-RU"/>
              </w:rPr>
              <w:t>putut</w:t>
            </w:r>
            <w:proofErr w:type="spellEnd"/>
            <w:r w:rsidRPr="00D00F19">
              <w:rPr>
                <w:noProof w:val="0"/>
                <w:lang w:val="en-US" w:eastAsia="ru-RU"/>
              </w:rPr>
              <w:t xml:space="preserve"> fi </w:t>
            </w:r>
            <w:proofErr w:type="spellStart"/>
            <w:r w:rsidRPr="00D00F19">
              <w:rPr>
                <w:noProof w:val="0"/>
                <w:lang w:val="en-US" w:eastAsia="ru-RU"/>
              </w:rPr>
              <w:t>prevăzute</w:t>
            </w:r>
            <w:proofErr w:type="spellEnd"/>
            <w:r w:rsidRPr="00D00F19">
              <w:rPr>
                <w:noProof w:val="0"/>
                <w:lang w:val="en-US" w:eastAsia="ru-RU"/>
              </w:rPr>
              <w:t xml:space="preserve"> la data </w:t>
            </w:r>
            <w:proofErr w:type="spellStart"/>
            <w:r w:rsidRPr="00D00F19">
              <w:rPr>
                <w:noProof w:val="0"/>
                <w:lang w:val="en-US" w:eastAsia="ru-RU"/>
              </w:rPr>
              <w:t>încheierii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Modificările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completările</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 sunt </w:t>
            </w:r>
            <w:proofErr w:type="spellStart"/>
            <w:r w:rsidRPr="00D00F19">
              <w:rPr>
                <w:noProof w:val="0"/>
                <w:lang w:val="en-US" w:eastAsia="ru-RU"/>
              </w:rPr>
              <w:t>valabile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perfectate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conform </w:t>
            </w:r>
            <w:proofErr w:type="spellStart"/>
            <w:r w:rsidRPr="00D00F19">
              <w:rPr>
                <w:noProof w:val="0"/>
                <w:lang w:val="en-US" w:eastAsia="ru-RU"/>
              </w:rPr>
              <w:t>actelor</w:t>
            </w:r>
            <w:proofErr w:type="spellEnd"/>
            <w:r w:rsidRPr="00D00F19">
              <w:rPr>
                <w:noProof w:val="0"/>
                <w:lang w:val="en-US" w:eastAsia="ru-RU"/>
              </w:rPr>
              <w:t xml:space="preserve"> normative.  </w:t>
            </w:r>
          </w:p>
          <w:p w14:paraId="32DE2FBE"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19.2. Nici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nu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transmită</w:t>
            </w:r>
            <w:proofErr w:type="spellEnd"/>
            <w:r w:rsidRPr="00D00F19">
              <w:rPr>
                <w:noProof w:val="0"/>
                <w:lang w:val="en-US" w:eastAsia="ru-RU"/>
              </w:rPr>
              <w:t xml:space="preserve"> </w:t>
            </w:r>
            <w:proofErr w:type="spellStart"/>
            <w:r w:rsidRPr="00D00F19">
              <w:rPr>
                <w:noProof w:val="0"/>
                <w:lang w:val="en-US" w:eastAsia="ru-RU"/>
              </w:rPr>
              <w:t>obligaţiile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drepturile</w:t>
            </w:r>
            <w:proofErr w:type="spellEnd"/>
            <w:r w:rsidRPr="00D00F19">
              <w:rPr>
                <w:noProof w:val="0"/>
                <w:lang w:val="en-US" w:eastAsia="ru-RU"/>
              </w:rPr>
              <w:t xml:space="preserve"> sale stipulate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terţe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al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w:t>
            </w:r>
          </w:p>
          <w:p w14:paraId="10DA55F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19.3.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întocmit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limba</w:t>
            </w:r>
            <w:proofErr w:type="spellEnd"/>
            <w:r w:rsidRPr="00D00F19">
              <w:rPr>
                <w:noProof w:val="0"/>
                <w:lang w:val="en-US" w:eastAsia="ru-RU"/>
              </w:rPr>
              <w:t xml:space="preserve"> de </w:t>
            </w:r>
            <w:proofErr w:type="spellStart"/>
            <w:r w:rsidRPr="00D00F19">
              <w:rPr>
                <w:noProof w:val="0"/>
                <w:lang w:val="en-US" w:eastAsia="ru-RU"/>
              </w:rPr>
              <w:t>română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 xml:space="preserve"> de </w:t>
            </w:r>
            <w:proofErr w:type="spellStart"/>
            <w:r w:rsidRPr="00D00F19">
              <w:rPr>
                <w:noProof w:val="0"/>
                <w:lang w:val="en-US" w:eastAsia="ru-RU"/>
              </w:rPr>
              <w:t>valoare</w:t>
            </w:r>
            <w:proofErr w:type="spellEnd"/>
            <w:r w:rsidRPr="00D00F19">
              <w:rPr>
                <w:noProof w:val="0"/>
                <w:lang w:val="en-US" w:eastAsia="ru-RU"/>
              </w:rPr>
              <w:t xml:space="preserve"> </w:t>
            </w:r>
            <w:proofErr w:type="spellStart"/>
            <w:r w:rsidRPr="00D00F19">
              <w:rPr>
                <w:noProof w:val="0"/>
                <w:lang w:val="en-US" w:eastAsia="ru-RU"/>
              </w:rPr>
              <w:t>juridică</w:t>
            </w:r>
            <w:proofErr w:type="spellEnd"/>
            <w:r w:rsidRPr="00D00F19">
              <w:rPr>
                <w:noProof w:val="0"/>
                <w:lang w:val="en-US" w:eastAsia="ru-RU"/>
              </w:rPr>
              <w:t xml:space="preserve"> </w:t>
            </w:r>
            <w:proofErr w:type="spellStart"/>
            <w:r w:rsidRPr="00D00F19">
              <w:rPr>
                <w:noProof w:val="0"/>
                <w:lang w:val="en-US" w:eastAsia="ru-RU"/>
              </w:rPr>
              <w:t>egală</w:t>
            </w:r>
            <w:proofErr w:type="spellEnd"/>
            <w:r w:rsidRPr="00D00F19">
              <w:rPr>
                <w:noProof w:val="0"/>
                <w:lang w:val="en-US" w:eastAsia="ru-RU"/>
              </w:rPr>
              <w:t xml:space="preserve">, </w:t>
            </w:r>
            <w:proofErr w:type="spellStart"/>
            <w:r w:rsidRPr="00D00F19">
              <w:rPr>
                <w:noProof w:val="0"/>
                <w:lang w:val="en-US" w:eastAsia="ru-RU"/>
              </w:rPr>
              <w:t>câte</w:t>
            </w:r>
            <w:proofErr w:type="spellEnd"/>
            <w:r w:rsidRPr="00D00F19">
              <w:rPr>
                <w:noProof w:val="0"/>
                <w:lang w:val="en-US" w:eastAsia="ru-RU"/>
              </w:rPr>
              <w:t xml:space="preserve"> un exemplar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Antreprenor.</w:t>
            </w:r>
          </w:p>
          <w:p w14:paraId="23213C60"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19.4.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de </w:t>
            </w:r>
            <w:proofErr w:type="spellStart"/>
            <w:r w:rsidRPr="00D00F19">
              <w:rPr>
                <w:noProof w:val="0"/>
                <w:lang w:val="en-US" w:eastAsia="ru-RU"/>
              </w:rPr>
              <w:t>voinţă</w:t>
            </w:r>
            <w:proofErr w:type="spellEnd"/>
            <w:r w:rsidRPr="00D00F19">
              <w:rPr>
                <w:noProof w:val="0"/>
                <w:lang w:val="en-US" w:eastAsia="ru-RU"/>
              </w:rPr>
              <w:t xml:space="preserve"> al </w:t>
            </w:r>
            <w:proofErr w:type="spellStart"/>
            <w:r w:rsidRPr="00D00F19">
              <w:rPr>
                <w:noProof w:val="0"/>
                <w:lang w:val="en-US" w:eastAsia="ru-RU"/>
              </w:rPr>
              <w:t>ambelor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semnat</w:t>
            </w:r>
            <w:proofErr w:type="spellEnd"/>
            <w:r w:rsidRPr="00D00F19">
              <w:rPr>
                <w:noProof w:val="0"/>
                <w:lang w:val="en-US" w:eastAsia="ru-RU"/>
              </w:rPr>
              <w:t xml:space="preserve"> la data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ultimei</w:t>
            </w:r>
            <w:proofErr w:type="spellEnd"/>
            <w:r w:rsidRPr="00D00F19">
              <w:rPr>
                <w:noProof w:val="0"/>
                <w:lang w:val="en-US" w:eastAsia="ru-RU"/>
              </w:rPr>
              <w:t xml:space="preserve"> </w:t>
            </w:r>
            <w:proofErr w:type="spellStart"/>
            <w:r w:rsidRPr="00D00F19">
              <w:rPr>
                <w:noProof w:val="0"/>
                <w:lang w:val="en-US" w:eastAsia="ru-RU"/>
              </w:rPr>
              <w:t>semnături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înregistrat</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intră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vigoare</w:t>
            </w:r>
            <w:proofErr w:type="spellEnd"/>
            <w:r w:rsidRPr="00D00F19">
              <w:rPr>
                <w:noProof w:val="0"/>
                <w:lang w:val="en-US" w:eastAsia="ru-RU"/>
              </w:rPr>
              <w:t xml:space="preserve"> la data </w:t>
            </w:r>
            <w:proofErr w:type="spellStart"/>
            <w:r w:rsidRPr="00D00F19">
              <w:rPr>
                <w:noProof w:val="0"/>
                <w:lang w:val="en-US" w:eastAsia="ru-RU"/>
              </w:rPr>
              <w:t>notificării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începerea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w:t>
            </w:r>
            <w:proofErr w:type="spellStart"/>
            <w:r w:rsidRPr="00D00F19">
              <w:rPr>
                <w:noProof w:val="0"/>
                <w:lang w:val="en-US" w:eastAsia="ru-RU"/>
              </w:rPr>
              <w:t>valabil</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integrală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
          <w:p w14:paraId="4D15FF93" w14:textId="77777777" w:rsidR="00D00F19" w:rsidRPr="00D00F19" w:rsidRDefault="00D00F19" w:rsidP="00D00F19">
            <w:pPr>
              <w:tabs>
                <w:tab w:val="left" w:pos="2295"/>
              </w:tabs>
              <w:spacing w:line="276" w:lineRule="auto"/>
              <w:jc w:val="both"/>
              <w:rPr>
                <w:noProof w:val="0"/>
                <w:lang w:eastAsia="ru-RU"/>
              </w:rPr>
            </w:pPr>
            <w:r w:rsidRPr="00D00F19">
              <w:rPr>
                <w:noProof w:val="0"/>
                <w:lang w:val="en-US" w:eastAsia="ru-RU"/>
              </w:rPr>
              <w:t xml:space="preserve">19.5. </w:t>
            </w:r>
            <w:r w:rsidRPr="00D00F19">
              <w:rPr>
                <w:noProof w:val="0"/>
                <w:lang w:eastAsia="ru-RU"/>
              </w:rPr>
              <w:t xml:space="preserve">Contractul operează valabil între parți, potrivit legii, ofertei și </w:t>
            </w:r>
            <w:proofErr w:type="spellStart"/>
            <w:r w:rsidRPr="00D00F19">
              <w:rPr>
                <w:noProof w:val="0"/>
                <w:lang w:eastAsia="ru-RU"/>
              </w:rPr>
              <w:t>documentatiei</w:t>
            </w:r>
            <w:proofErr w:type="spellEnd"/>
            <w:r w:rsidRPr="00D00F19">
              <w:rPr>
                <w:noProof w:val="0"/>
                <w:lang w:eastAsia="ru-RU"/>
              </w:rPr>
              <w:t xml:space="preserve"> de atribuire, de la data intrării sale în vigoare și până la epuizarea convențională sau legală a oricărui efect pe care îl produce.</w:t>
            </w:r>
          </w:p>
          <w:p w14:paraId="5FFA75EE" w14:textId="77777777" w:rsidR="00D00F19" w:rsidRPr="00D00F19" w:rsidRDefault="00D00F19" w:rsidP="00D00F19">
            <w:pPr>
              <w:tabs>
                <w:tab w:val="left" w:pos="567"/>
                <w:tab w:val="left" w:pos="4005"/>
              </w:tabs>
              <w:spacing w:line="276" w:lineRule="auto"/>
              <w:contextualSpacing/>
              <w:jc w:val="both"/>
              <w:rPr>
                <w:noProof w:val="0"/>
                <w:lang w:eastAsia="ru-RU"/>
              </w:rPr>
            </w:pPr>
            <w:r w:rsidRPr="00D00F19">
              <w:rPr>
                <w:noProof w:val="0"/>
                <w:lang w:eastAsia="ru-RU"/>
              </w:rPr>
              <w:t xml:space="preserve">19.6. Pentru confirmarea celor </w:t>
            </w:r>
            <w:proofErr w:type="spellStart"/>
            <w:r w:rsidRPr="00D00F19">
              <w:rPr>
                <w:noProof w:val="0"/>
                <w:lang w:eastAsia="ru-RU"/>
              </w:rPr>
              <w:t>menţionate</w:t>
            </w:r>
            <w:proofErr w:type="spellEnd"/>
            <w:r w:rsidRPr="00D00F19">
              <w:rPr>
                <w:noProof w:val="0"/>
                <w:lang w:eastAsia="ru-RU"/>
              </w:rPr>
              <w:t xml:space="preserve">, </w:t>
            </w:r>
            <w:proofErr w:type="spellStart"/>
            <w:r w:rsidRPr="00D00F19">
              <w:rPr>
                <w:noProof w:val="0"/>
                <w:lang w:eastAsia="ru-RU"/>
              </w:rPr>
              <w:t>părţile</w:t>
            </w:r>
            <w:proofErr w:type="spellEnd"/>
            <w:r w:rsidRPr="00D00F19">
              <w:rPr>
                <w:noProof w:val="0"/>
                <w:lang w:eastAsia="ru-RU"/>
              </w:rPr>
              <w:t xml:space="preserve"> au semnat prezentul Contract în conformitate cu </w:t>
            </w:r>
            <w:proofErr w:type="spellStart"/>
            <w:r w:rsidRPr="00D00F19">
              <w:rPr>
                <w:noProof w:val="0"/>
                <w:lang w:eastAsia="ru-RU"/>
              </w:rPr>
              <w:t>legislaţia</w:t>
            </w:r>
            <w:proofErr w:type="spellEnd"/>
            <w:r w:rsidRPr="00D00F19">
              <w:rPr>
                <w:noProof w:val="0"/>
                <w:lang w:eastAsia="ru-RU"/>
              </w:rPr>
              <w:t xml:space="preserve"> Republicii Moldova, la data </w:t>
            </w:r>
            <w:proofErr w:type="spellStart"/>
            <w:r w:rsidRPr="00D00F19">
              <w:rPr>
                <w:noProof w:val="0"/>
                <w:lang w:eastAsia="ru-RU"/>
              </w:rPr>
              <w:t>şi</w:t>
            </w:r>
            <w:proofErr w:type="spellEnd"/>
            <w:r w:rsidRPr="00D00F19">
              <w:rPr>
                <w:noProof w:val="0"/>
                <w:lang w:eastAsia="ru-RU"/>
              </w:rPr>
              <w:t xml:space="preserve"> anul indicat, fiind valabil până la </w:t>
            </w:r>
            <w:r w:rsidRPr="00D00F19">
              <w:rPr>
                <w:b/>
                <w:noProof w:val="0"/>
                <w:lang w:eastAsia="ru-RU"/>
              </w:rPr>
              <w:t>31.12.2026</w:t>
            </w:r>
            <w:r w:rsidRPr="00D00F19">
              <w:rPr>
                <w:noProof w:val="0"/>
                <w:lang w:eastAsia="ru-RU"/>
              </w:rPr>
              <w:t>.</w:t>
            </w:r>
          </w:p>
          <w:p w14:paraId="268B08E6" w14:textId="77777777" w:rsidR="00D00F19" w:rsidRPr="00D00F19" w:rsidRDefault="00D00F19" w:rsidP="00D00F19">
            <w:pPr>
              <w:tabs>
                <w:tab w:val="left" w:pos="2295"/>
              </w:tabs>
              <w:spacing w:line="276" w:lineRule="auto"/>
              <w:jc w:val="both"/>
              <w:rPr>
                <w:noProof w:val="0"/>
                <w:lang w:eastAsia="ru-RU"/>
              </w:rPr>
            </w:pPr>
          </w:p>
          <w:p w14:paraId="3EE12670" w14:textId="77777777" w:rsidR="00D00F19" w:rsidRPr="00D00F19" w:rsidRDefault="00D00F19">
            <w:pPr>
              <w:numPr>
                <w:ilvl w:val="0"/>
                <w:numId w:val="21"/>
              </w:numPr>
              <w:tabs>
                <w:tab w:val="left" w:pos="525"/>
                <w:tab w:val="left" w:pos="2295"/>
              </w:tabs>
              <w:spacing w:line="276" w:lineRule="auto"/>
              <w:ind w:left="0" w:firstLine="0"/>
              <w:contextualSpacing/>
              <w:jc w:val="center"/>
              <w:rPr>
                <w:noProof w:val="0"/>
                <w:lang w:val="en-US" w:eastAsia="ru-RU"/>
              </w:rPr>
            </w:pPr>
            <w:r w:rsidRPr="00D00F19">
              <w:rPr>
                <w:b/>
                <w:noProof w:val="0"/>
                <w:lang w:val="en-US" w:eastAsia="ru-RU"/>
              </w:rPr>
              <w:t>PARTEA CE ȚINE DE CONDIȚIILE</w:t>
            </w:r>
          </w:p>
          <w:p w14:paraId="5E8C6A15" w14:textId="77777777" w:rsidR="00D00F19" w:rsidRPr="00D00F19" w:rsidRDefault="00D00F19" w:rsidP="00D00F19">
            <w:pPr>
              <w:tabs>
                <w:tab w:val="left" w:pos="2295"/>
              </w:tabs>
              <w:spacing w:line="276" w:lineRule="auto"/>
              <w:ind w:left="3240"/>
              <w:contextualSpacing/>
              <w:rPr>
                <w:noProof w:val="0"/>
                <w:lang w:val="en-US" w:eastAsia="ru-RU"/>
              </w:rPr>
            </w:pPr>
            <w:r w:rsidRPr="00D00F19">
              <w:rPr>
                <w:b/>
                <w:noProof w:val="0"/>
                <w:lang w:val="en-US" w:eastAsia="ru-RU"/>
              </w:rPr>
              <w:t>SPECIALE A CONTRACTULUI</w:t>
            </w:r>
          </w:p>
          <w:p w14:paraId="4BCE87D6" w14:textId="77777777" w:rsidR="00D00F19" w:rsidRPr="00D00F19" w:rsidRDefault="00D00F19" w:rsidP="00D00F19">
            <w:pPr>
              <w:spacing w:line="276" w:lineRule="auto"/>
              <w:jc w:val="center"/>
              <w:rPr>
                <w:i/>
                <w:noProof w:val="0"/>
                <w:lang w:val="en-US" w:eastAsia="ru-RU"/>
              </w:rPr>
            </w:pPr>
            <w:r w:rsidRPr="00D00F19">
              <w:rPr>
                <w:noProof w:val="0"/>
                <w:lang w:val="en-US" w:eastAsia="ru-RU"/>
              </w:rPr>
              <w:t xml:space="preserve">             </w:t>
            </w:r>
            <w:r w:rsidRPr="00D00F19">
              <w:rPr>
                <w:i/>
                <w:noProof w:val="0"/>
                <w:lang w:val="en-US" w:eastAsia="ru-RU"/>
              </w:rPr>
              <w:t>(</w:t>
            </w:r>
            <w:r w:rsidRPr="00D00F19">
              <w:rPr>
                <w:i/>
                <w:noProof w:val="0"/>
                <w:sz w:val="20"/>
                <w:szCs w:val="20"/>
                <w:lang w:val="en-US" w:eastAsia="ru-RU"/>
              </w:rPr>
              <w:t>LA NECESITATE)</w:t>
            </w:r>
          </w:p>
          <w:p w14:paraId="4D3DFF46" w14:textId="77777777" w:rsidR="00D00F19" w:rsidRPr="00D00F19" w:rsidRDefault="00D00F19" w:rsidP="00D00F19">
            <w:pPr>
              <w:spacing w:line="276" w:lineRule="auto"/>
              <w:jc w:val="center"/>
              <w:rPr>
                <w:b/>
                <w:noProof w:val="0"/>
                <w:lang w:val="nl-NL" w:eastAsia="ru-RU"/>
              </w:rPr>
            </w:pPr>
            <w:r w:rsidRPr="00D00F19">
              <w:rPr>
                <w:b/>
                <w:noProof w:val="0"/>
                <w:lang w:val="nl-NL" w:eastAsia="ru-RU"/>
              </w:rPr>
              <w:t xml:space="preserve">                 RECHIZITELE JURIDICE, POŞTALE ŞI DE PLĂŢI ALE PĂRŢILOR</w:t>
            </w: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D00F19" w:rsidRPr="00D00F19" w14:paraId="786ACC07" w14:textId="77777777">
              <w:tc>
                <w:tcPr>
                  <w:tcW w:w="4675" w:type="dxa"/>
                </w:tcPr>
                <w:p w14:paraId="5E76F4CC" w14:textId="77777777" w:rsidR="00D00F19" w:rsidRPr="00D00F19" w:rsidRDefault="00D00F19" w:rsidP="00D00F19">
                  <w:pPr>
                    <w:tabs>
                      <w:tab w:val="left" w:pos="3295"/>
                    </w:tabs>
                    <w:spacing w:line="276" w:lineRule="auto"/>
                    <w:rPr>
                      <w:b/>
                      <w:noProof w:val="0"/>
                      <w:lang w:val="nl-NL" w:eastAsia="ru-RU"/>
                    </w:rPr>
                  </w:pPr>
                </w:p>
              </w:tc>
              <w:tc>
                <w:tcPr>
                  <w:tcW w:w="4680" w:type="dxa"/>
                </w:tcPr>
                <w:p w14:paraId="149A242F" w14:textId="77777777" w:rsidR="00D00F19" w:rsidRPr="00D00F19" w:rsidRDefault="00D00F19" w:rsidP="00D00F19">
                  <w:pPr>
                    <w:tabs>
                      <w:tab w:val="left" w:pos="3295"/>
                    </w:tabs>
                    <w:spacing w:line="276" w:lineRule="auto"/>
                    <w:rPr>
                      <w:noProof w:val="0"/>
                      <w:lang w:val="nl-NL" w:eastAsia="ru-RU"/>
                    </w:rPr>
                  </w:pPr>
                </w:p>
              </w:tc>
            </w:tr>
            <w:tr w:rsidR="00D00F19" w:rsidRPr="00D00F19" w14:paraId="1C4200E2" w14:textId="77777777">
              <w:tc>
                <w:tcPr>
                  <w:tcW w:w="4675" w:type="dxa"/>
                  <w:hideMark/>
                </w:tcPr>
                <w:p w14:paraId="34222826" w14:textId="77777777" w:rsidR="00D00F19" w:rsidRPr="00D00F19" w:rsidRDefault="00D00F19" w:rsidP="00D00F19">
                  <w:pPr>
                    <w:tabs>
                      <w:tab w:val="left" w:pos="3295"/>
                    </w:tabs>
                    <w:spacing w:line="276" w:lineRule="auto"/>
                    <w:jc w:val="center"/>
                    <w:rPr>
                      <w:b/>
                      <w:iCs/>
                      <w:noProof w:val="0"/>
                      <w:lang w:val="ru-RU" w:eastAsia="ru-RU"/>
                    </w:rPr>
                  </w:pPr>
                  <w:r w:rsidRPr="00D00F19">
                    <w:rPr>
                      <w:b/>
                      <w:iCs/>
                      <w:noProof w:val="0"/>
                      <w:lang w:val="ru-RU" w:eastAsia="ru-RU"/>
                    </w:rPr>
                    <w:t>BENEFICIARUL:</w:t>
                  </w:r>
                </w:p>
                <w:p w14:paraId="1D6AFA2C"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b/>
                      <w:noProof w:val="0"/>
                      <w:u w:val="single"/>
                      <w:lang w:val="ru-RU" w:eastAsia="ru-RU"/>
                    </w:rPr>
                    <w:t>Primăria</w:t>
                  </w:r>
                  <w:proofErr w:type="spellEnd"/>
                  <w:r w:rsidRPr="00D00F19">
                    <w:rPr>
                      <w:b/>
                      <w:noProof w:val="0"/>
                      <w:u w:val="single"/>
                      <w:lang w:val="ru-RU" w:eastAsia="ru-RU"/>
                    </w:rPr>
                    <w:t xml:space="preserve"> </w:t>
                  </w:r>
                  <w:proofErr w:type="spellStart"/>
                  <w:r w:rsidRPr="00D00F19">
                    <w:rPr>
                      <w:b/>
                      <w:noProof w:val="0"/>
                      <w:u w:val="single"/>
                      <w:lang w:val="ru-RU" w:eastAsia="ru-RU"/>
                    </w:rPr>
                    <w:t>or.Rezina</w:t>
                  </w:r>
                  <w:proofErr w:type="spellEnd"/>
                </w:p>
              </w:tc>
              <w:tc>
                <w:tcPr>
                  <w:tcW w:w="4680" w:type="dxa"/>
                  <w:hideMark/>
                </w:tcPr>
                <w:p w14:paraId="2C0C1E96" w14:textId="77777777" w:rsidR="00D00F19" w:rsidRPr="00D00F19" w:rsidRDefault="00D00F19" w:rsidP="00D00F19">
                  <w:pPr>
                    <w:tabs>
                      <w:tab w:val="left" w:pos="3295"/>
                    </w:tabs>
                    <w:spacing w:line="276" w:lineRule="auto"/>
                    <w:jc w:val="center"/>
                    <w:rPr>
                      <w:b/>
                      <w:iCs/>
                      <w:noProof w:val="0"/>
                      <w:lang w:val="en-US" w:eastAsia="ru-RU"/>
                    </w:rPr>
                  </w:pPr>
                  <w:r w:rsidRPr="00D00F19">
                    <w:rPr>
                      <w:b/>
                      <w:iCs/>
                      <w:noProof w:val="0"/>
                      <w:lang w:val="en-US" w:eastAsia="ru-RU"/>
                    </w:rPr>
                    <w:t>ANTREPRENORUL:</w:t>
                  </w:r>
                </w:p>
                <w:p w14:paraId="67FE2799" w14:textId="34F50DD9"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r w:rsidRPr="00D00F19">
                    <w:rPr>
                      <w:b/>
                      <w:noProof w:val="0"/>
                      <w:u w:val="single"/>
                      <w:lang w:val="en-US" w:eastAsia="ru-RU"/>
                    </w:rPr>
                    <w:t>S.R.L.</w:t>
                  </w:r>
                </w:p>
              </w:tc>
            </w:tr>
            <w:tr w:rsidR="00D00F19" w:rsidRPr="00D00F19" w14:paraId="4467CED8" w14:textId="77777777">
              <w:tc>
                <w:tcPr>
                  <w:tcW w:w="4675" w:type="dxa"/>
                  <w:vAlign w:val="center"/>
                  <w:hideMark/>
                </w:tcPr>
                <w:p w14:paraId="2B28B1F3"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 xml:space="preserve">: </w:t>
                  </w:r>
                  <w:r w:rsidRPr="00D00F19">
                    <w:rPr>
                      <w:b/>
                      <w:noProof w:val="0"/>
                      <w:lang w:val="en-US" w:eastAsia="ru-RU"/>
                    </w:rPr>
                    <w:t>MD-5400, R.M. or. Rezina, str. 27 August, nr. 1</w:t>
                  </w:r>
                </w:p>
              </w:tc>
              <w:tc>
                <w:tcPr>
                  <w:tcW w:w="4680" w:type="dxa"/>
                  <w:vAlign w:val="center"/>
                  <w:hideMark/>
                </w:tcPr>
                <w:p w14:paraId="533F7491" w14:textId="38211D5E" w:rsidR="00D00F19" w:rsidRPr="00D00F19" w:rsidRDefault="00D00F19" w:rsidP="00D00F19">
                  <w:pPr>
                    <w:tabs>
                      <w:tab w:val="left" w:pos="1134"/>
                      <w:tab w:val="left" w:pos="4680"/>
                      <w:tab w:val="left" w:pos="7020"/>
                    </w:tabs>
                    <w:suppressAutoHyphens/>
                    <w:spacing w:line="276" w:lineRule="auto"/>
                    <w:ind w:hanging="14"/>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w:t>
                  </w:r>
                </w:p>
              </w:tc>
            </w:tr>
            <w:tr w:rsidR="00D00F19" w:rsidRPr="00D00F19" w14:paraId="11A49955" w14:textId="77777777">
              <w:tc>
                <w:tcPr>
                  <w:tcW w:w="4675" w:type="dxa"/>
                  <w:vAlign w:val="center"/>
                  <w:hideMark/>
                </w:tcPr>
                <w:p w14:paraId="5D770B16" w14:textId="166332E8" w:rsidR="00D00F19" w:rsidRPr="00D00F19" w:rsidRDefault="00D00F19" w:rsidP="00D00F19">
                  <w:pPr>
                    <w:tabs>
                      <w:tab w:val="left" w:pos="1134"/>
                      <w:tab w:val="left" w:pos="4680"/>
                      <w:tab w:val="left" w:pos="7020"/>
                    </w:tabs>
                    <w:suppressAutoHyphens/>
                    <w:spacing w:line="276" w:lineRule="auto"/>
                    <w:jc w:val="both"/>
                    <w:rPr>
                      <w:b/>
                      <w:noProof w:val="0"/>
                      <w:lang w:eastAsia="ru-RU"/>
                    </w:rPr>
                  </w:pPr>
                  <w:proofErr w:type="spellStart"/>
                  <w:r w:rsidRPr="00D00F19">
                    <w:rPr>
                      <w:noProof w:val="0"/>
                      <w:lang w:val="en-US" w:eastAsia="ru-RU"/>
                    </w:rPr>
                    <w:t>Telefon</w:t>
                  </w:r>
                  <w:proofErr w:type="spellEnd"/>
                  <w:r w:rsidRPr="00D00F19">
                    <w:rPr>
                      <w:noProof w:val="0"/>
                      <w:lang w:val="en-US" w:eastAsia="ru-RU"/>
                    </w:rPr>
                    <w:t xml:space="preserve">: </w:t>
                  </w:r>
                  <w:r w:rsidRPr="00D00F19">
                    <w:rPr>
                      <w:b/>
                      <w:noProof w:val="0"/>
                      <w:lang w:val="en-US" w:eastAsia="ru-RU"/>
                    </w:rPr>
                    <w:t>0254 2</w:t>
                  </w:r>
                  <w:r>
                    <w:rPr>
                      <w:b/>
                      <w:noProof w:val="0"/>
                      <w:lang w:val="en-US" w:eastAsia="ru-RU"/>
                    </w:rPr>
                    <w:t>28</w:t>
                  </w:r>
                  <w:r w:rsidRPr="00D00F19">
                    <w:rPr>
                      <w:b/>
                      <w:noProof w:val="0"/>
                      <w:lang w:val="en-US" w:eastAsia="ru-RU"/>
                    </w:rPr>
                    <w:t xml:space="preserve"> </w:t>
                  </w:r>
                  <w:r>
                    <w:rPr>
                      <w:b/>
                      <w:noProof w:val="0"/>
                      <w:lang w:val="en-US" w:eastAsia="ru-RU"/>
                    </w:rPr>
                    <w:t>44</w:t>
                  </w:r>
                  <w:r w:rsidRPr="00D00F19">
                    <w:rPr>
                      <w:noProof w:val="0"/>
                      <w:lang w:val="en-US" w:eastAsia="ru-RU"/>
                    </w:rPr>
                    <w:t xml:space="preserve"> </w:t>
                  </w:r>
                  <w:r w:rsidRPr="00D00F19">
                    <w:rPr>
                      <w:b/>
                      <w:noProof w:val="0"/>
                      <w:lang w:val="en-US" w:eastAsia="ru-RU"/>
                    </w:rPr>
                    <w:t>0254 22</w:t>
                  </w:r>
                  <w:r w:rsidRPr="00D00F19">
                    <w:rPr>
                      <w:b/>
                      <w:noProof w:val="0"/>
                      <w:lang w:eastAsia="ru-RU"/>
                    </w:rPr>
                    <w:t>6</w:t>
                  </w:r>
                  <w:r w:rsidRPr="00D00F19">
                    <w:rPr>
                      <w:b/>
                      <w:noProof w:val="0"/>
                      <w:lang w:val="en-US" w:eastAsia="ru-RU"/>
                    </w:rPr>
                    <w:t xml:space="preserve"> 44</w:t>
                  </w:r>
                </w:p>
                <w:p w14:paraId="3AF123EF" w14:textId="77777777" w:rsidR="00D00F19" w:rsidRPr="00D00F19" w:rsidRDefault="00D00F19" w:rsidP="00D00F19">
                  <w:pPr>
                    <w:tabs>
                      <w:tab w:val="left" w:pos="1134"/>
                      <w:tab w:val="left" w:pos="4680"/>
                      <w:tab w:val="left" w:pos="7020"/>
                    </w:tabs>
                    <w:suppressAutoHyphens/>
                    <w:spacing w:line="276" w:lineRule="auto"/>
                    <w:jc w:val="both"/>
                    <w:rPr>
                      <w:noProof w:val="0"/>
                      <w:lang w:eastAsia="ru-RU"/>
                    </w:rPr>
                  </w:pPr>
                  <w:r w:rsidRPr="00D00F19">
                    <w:t xml:space="preserve">E-mail: </w:t>
                  </w:r>
                  <w:hyperlink r:id="rId15" w:history="1">
                    <w:r w:rsidRPr="00D00F19">
                      <w:rPr>
                        <w:i/>
                        <w:color w:val="0000FF"/>
                        <w:u w:val="single"/>
                      </w:rPr>
                      <w:t>pr.rezina@gmail.com</w:t>
                    </w:r>
                  </w:hyperlink>
                </w:p>
              </w:tc>
              <w:tc>
                <w:tcPr>
                  <w:tcW w:w="4680" w:type="dxa"/>
                  <w:vAlign w:val="center"/>
                  <w:hideMark/>
                </w:tcPr>
                <w:p w14:paraId="56BCE15E" w14:textId="77777777" w:rsid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en-US" w:eastAsia="ru-RU"/>
                    </w:rPr>
                    <w:t>Telefon</w:t>
                  </w:r>
                  <w:proofErr w:type="spellEnd"/>
                  <w:r w:rsidRPr="00D00F19">
                    <w:rPr>
                      <w:noProof w:val="0"/>
                      <w:lang w:val="en-US" w:eastAsia="ru-RU"/>
                    </w:rPr>
                    <w:t xml:space="preserve">: </w:t>
                  </w:r>
                </w:p>
                <w:p w14:paraId="1DF9C26D" w14:textId="271EC62A"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r w:rsidRPr="00D00F19">
                    <w:t xml:space="preserve">E-mail: </w:t>
                  </w:r>
                </w:p>
              </w:tc>
            </w:tr>
            <w:tr w:rsidR="00D00F19" w:rsidRPr="00D00F19" w14:paraId="74FCAF57" w14:textId="77777777">
              <w:tc>
                <w:tcPr>
                  <w:tcW w:w="4675" w:type="dxa"/>
                  <w:vAlign w:val="center"/>
                  <w:hideMark/>
                </w:tcPr>
                <w:p w14:paraId="729AFB2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w:t>
                  </w:r>
                  <w:r w:rsidRPr="00D00F19">
                    <w:rPr>
                      <w:b/>
                      <w:noProof w:val="0"/>
                      <w:lang w:val="ru-RU" w:eastAsia="ru-RU"/>
                    </w:rPr>
                    <w:t xml:space="preserve"> 1007601006391</w:t>
                  </w:r>
                </w:p>
              </w:tc>
              <w:tc>
                <w:tcPr>
                  <w:tcW w:w="4680" w:type="dxa"/>
                  <w:vAlign w:val="center"/>
                  <w:hideMark/>
                </w:tcPr>
                <w:p w14:paraId="3EA25752" w14:textId="62A50C20"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 xml:space="preserve">: </w:t>
                  </w:r>
                  <w:r w:rsidRPr="00D00F19">
                    <w:rPr>
                      <w:b/>
                      <w:noProof w:val="0"/>
                      <w:lang w:val="ru-RU" w:eastAsia="ru-RU"/>
                    </w:rPr>
                    <w:t>1</w:t>
                  </w:r>
                </w:p>
              </w:tc>
            </w:tr>
            <w:tr w:rsidR="00D00F19" w:rsidRPr="00D00F19" w14:paraId="7BA72C36" w14:textId="77777777">
              <w:tc>
                <w:tcPr>
                  <w:tcW w:w="4675" w:type="dxa"/>
                  <w:vAlign w:val="center"/>
                  <w:hideMark/>
                </w:tcPr>
                <w:p w14:paraId="1CDF928C" w14:textId="77777777" w:rsidR="00D00F19" w:rsidRPr="00D00F19" w:rsidRDefault="00D00F19" w:rsidP="00D00F19">
                  <w:pPr>
                    <w:tabs>
                      <w:tab w:val="left" w:pos="1134"/>
                      <w:tab w:val="left" w:pos="4680"/>
                      <w:tab w:val="left" w:pos="7020"/>
                    </w:tabs>
                    <w:suppressAutoHyphens/>
                    <w:spacing w:line="276" w:lineRule="auto"/>
                    <w:jc w:val="both"/>
                    <w:rPr>
                      <w:b/>
                      <w:noProof w:val="0"/>
                      <w:lang w:val="en-US" w:eastAsia="ru-RU"/>
                    </w:rPr>
                  </w:pPr>
                  <w:r w:rsidRPr="00D00F19">
                    <w:rPr>
                      <w:noProof w:val="0"/>
                      <w:lang w:val="en-US" w:eastAsia="ru-RU"/>
                    </w:rPr>
                    <w:t>Banca:</w:t>
                  </w:r>
                  <w:r w:rsidRPr="00D00F19">
                    <w:rPr>
                      <w:b/>
                      <w:noProof w:val="0"/>
                      <w:lang w:val="en-US" w:eastAsia="ru-RU"/>
                    </w:rPr>
                    <w:t xml:space="preserve"> </w:t>
                  </w:r>
                  <w:proofErr w:type="spellStart"/>
                  <w:r w:rsidRPr="00D00F19">
                    <w:rPr>
                      <w:b/>
                      <w:noProof w:val="0"/>
                      <w:lang w:val="en-US" w:eastAsia="ru-RU"/>
                    </w:rPr>
                    <w:t>Ministerul</w:t>
                  </w:r>
                  <w:proofErr w:type="spellEnd"/>
                  <w:r w:rsidRPr="00D00F19">
                    <w:rPr>
                      <w:b/>
                      <w:noProof w:val="0"/>
                      <w:lang w:val="en-US" w:eastAsia="ru-RU"/>
                    </w:rPr>
                    <w:t xml:space="preserve"> </w:t>
                  </w:r>
                  <w:proofErr w:type="spellStart"/>
                  <w:r w:rsidRPr="00D00F19">
                    <w:rPr>
                      <w:b/>
                      <w:noProof w:val="0"/>
                      <w:lang w:val="en-US" w:eastAsia="ru-RU"/>
                    </w:rPr>
                    <w:t>Finanțelor</w:t>
                  </w:r>
                  <w:proofErr w:type="spellEnd"/>
                  <w:r w:rsidRPr="00D00F19">
                    <w:rPr>
                      <w:b/>
                      <w:noProof w:val="0"/>
                      <w:lang w:val="en-US" w:eastAsia="ru-RU"/>
                    </w:rPr>
                    <w:t xml:space="preserve"> </w:t>
                  </w:r>
                  <w:proofErr w:type="spellStart"/>
                  <w:r w:rsidRPr="00D00F19">
                    <w:rPr>
                      <w:b/>
                      <w:noProof w:val="0"/>
                      <w:lang w:val="en-US" w:eastAsia="ru-RU"/>
                    </w:rPr>
                    <w:t>Trezoreria</w:t>
                  </w:r>
                  <w:proofErr w:type="spellEnd"/>
                  <w:r w:rsidRPr="00D00F19">
                    <w:rPr>
                      <w:b/>
                      <w:noProof w:val="0"/>
                      <w:lang w:val="en-US" w:eastAsia="ru-RU"/>
                    </w:rPr>
                    <w:t xml:space="preserve"> </w:t>
                  </w:r>
                  <w:proofErr w:type="spellStart"/>
                  <w:r w:rsidRPr="00D00F19">
                    <w:rPr>
                      <w:b/>
                      <w:noProof w:val="0"/>
                      <w:lang w:val="en-US" w:eastAsia="ru-RU"/>
                    </w:rPr>
                    <w:t>Regionala</w:t>
                  </w:r>
                  <w:proofErr w:type="spellEnd"/>
                  <w:r w:rsidRPr="00D00F19">
                    <w:rPr>
                      <w:b/>
                      <w:noProof w:val="0"/>
                      <w:lang w:val="en-US" w:eastAsia="ru-RU"/>
                    </w:rPr>
                    <w:t xml:space="preserve"> </w:t>
                  </w:r>
                  <w:proofErr w:type="spellStart"/>
                  <w:r w:rsidRPr="00D00F19">
                    <w:rPr>
                      <w:b/>
                      <w:noProof w:val="0"/>
                      <w:lang w:val="en-US" w:eastAsia="ru-RU"/>
                    </w:rPr>
                    <w:t>Centru</w:t>
                  </w:r>
                  <w:proofErr w:type="spellEnd"/>
                </w:p>
                <w:p w14:paraId="4805B4BD"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Cod:</w:t>
                  </w:r>
                  <w:r w:rsidRPr="00D00F19">
                    <w:rPr>
                      <w:b/>
                    </w:rPr>
                    <w:t xml:space="preserve"> TREZMD2X</w:t>
                  </w:r>
                </w:p>
                <w:p w14:paraId="1DF39320"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IBAN:</w:t>
                  </w:r>
                  <w:r w:rsidRPr="00D00F19">
                    <w:rPr>
                      <w:b/>
                    </w:rPr>
                    <w:t xml:space="preserve"> </w:t>
                  </w:r>
                </w:p>
                <w:p w14:paraId="0EDFFB8D" w14:textId="72F9B7CA" w:rsidR="00D00F19" w:rsidRPr="00D00F19" w:rsidRDefault="00D00F19" w:rsidP="00D00F19">
                  <w:pPr>
                    <w:tabs>
                      <w:tab w:val="left" w:pos="1134"/>
                      <w:tab w:val="left" w:pos="4680"/>
                      <w:tab w:val="left" w:pos="7020"/>
                    </w:tabs>
                    <w:suppressAutoHyphens/>
                    <w:spacing w:line="276" w:lineRule="auto"/>
                    <w:jc w:val="both"/>
                    <w:rPr>
                      <w:noProof w:val="0"/>
                      <w:lang w:eastAsia="ru-RU"/>
                    </w:rPr>
                  </w:pPr>
                </w:p>
              </w:tc>
              <w:tc>
                <w:tcPr>
                  <w:tcW w:w="4680" w:type="dxa"/>
                  <w:vAlign w:val="center"/>
                </w:tcPr>
                <w:p w14:paraId="41C20532" w14:textId="70CF23C7" w:rsidR="00D00F19" w:rsidRPr="00D00F19" w:rsidRDefault="00D00F19" w:rsidP="00D00F19">
                  <w:pPr>
                    <w:tabs>
                      <w:tab w:val="left" w:pos="1134"/>
                      <w:tab w:val="left" w:pos="4680"/>
                      <w:tab w:val="left" w:pos="7020"/>
                    </w:tabs>
                    <w:suppressAutoHyphens/>
                    <w:spacing w:line="276" w:lineRule="auto"/>
                    <w:ind w:hanging="14"/>
                    <w:jc w:val="both"/>
                    <w:rPr>
                      <w:b/>
                      <w:noProof w:val="0"/>
                      <w:lang w:val="en-US" w:eastAsia="ru-RU"/>
                    </w:rPr>
                  </w:pPr>
                  <w:r w:rsidRPr="00D00F19">
                    <w:rPr>
                      <w:noProof w:val="0"/>
                      <w:lang w:val="en-US" w:eastAsia="ru-RU"/>
                    </w:rPr>
                    <w:t xml:space="preserve">Banca: </w:t>
                  </w:r>
                </w:p>
                <w:p w14:paraId="4B4E391D" w14:textId="559C88AC" w:rsidR="00D00F19" w:rsidRPr="00D00F19" w:rsidRDefault="00D00F19" w:rsidP="00D00F19">
                  <w:pPr>
                    <w:tabs>
                      <w:tab w:val="left" w:pos="1134"/>
                      <w:tab w:val="left" w:pos="4680"/>
                      <w:tab w:val="left" w:pos="7020"/>
                    </w:tabs>
                    <w:suppressAutoHyphens/>
                    <w:spacing w:line="276" w:lineRule="auto"/>
                    <w:ind w:hanging="14"/>
                    <w:jc w:val="both"/>
                    <w:rPr>
                      <w:b/>
                    </w:rPr>
                  </w:pPr>
                  <w:r w:rsidRPr="00D00F19">
                    <w:t xml:space="preserve">Cod: </w:t>
                  </w:r>
                </w:p>
                <w:p w14:paraId="645A6A26" w14:textId="7134003A" w:rsidR="00D00F19" w:rsidRPr="00D00F19" w:rsidRDefault="00D00F19" w:rsidP="00D00F19">
                  <w:pPr>
                    <w:tabs>
                      <w:tab w:val="left" w:pos="1134"/>
                      <w:tab w:val="left" w:pos="4680"/>
                      <w:tab w:val="left" w:pos="7020"/>
                    </w:tabs>
                    <w:suppressAutoHyphens/>
                    <w:spacing w:line="276" w:lineRule="auto"/>
                    <w:ind w:hanging="14"/>
                    <w:jc w:val="both"/>
                    <w:rPr>
                      <w:bCs/>
                      <w:noProof w:val="0"/>
                      <w:lang w:val="en-US" w:eastAsia="ru-RU"/>
                    </w:rPr>
                  </w:pPr>
                  <w:r w:rsidRPr="00D00F19">
                    <w:rPr>
                      <w:bCs/>
                      <w:noProof w:val="0"/>
                      <w:lang w:val="en-US" w:eastAsia="ru-RU"/>
                    </w:rPr>
                    <w:t xml:space="preserve">IBAN: </w:t>
                  </w:r>
                </w:p>
              </w:tc>
            </w:tr>
            <w:tr w:rsidR="00D00F19" w:rsidRPr="00D00F19" w14:paraId="7FBDFA4A" w14:textId="77777777">
              <w:tc>
                <w:tcPr>
                  <w:tcW w:w="4675" w:type="dxa"/>
                  <w:vAlign w:val="center"/>
                </w:tcPr>
                <w:p w14:paraId="57580FD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
              </w:tc>
              <w:tc>
                <w:tcPr>
                  <w:tcW w:w="4680" w:type="dxa"/>
                  <w:vAlign w:val="center"/>
                </w:tcPr>
                <w:p w14:paraId="6864D7F6" w14:textId="77777777"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
              </w:tc>
            </w:tr>
          </w:tbl>
          <w:p w14:paraId="3637E7BD" w14:textId="77777777" w:rsidR="00D00F19" w:rsidRPr="00D00F19" w:rsidRDefault="00D00F19" w:rsidP="00D00F19">
            <w:pPr>
              <w:spacing w:line="276" w:lineRule="auto"/>
              <w:contextualSpacing/>
              <w:jc w:val="center"/>
              <w:rPr>
                <w:b/>
                <w:noProof w:val="0"/>
                <w:lang w:val="en-US" w:eastAsia="ru-RU"/>
              </w:rPr>
            </w:pPr>
          </w:p>
          <w:p w14:paraId="19C20512" w14:textId="77777777" w:rsidR="00D00F19" w:rsidRPr="00D00F19" w:rsidRDefault="00D00F19" w:rsidP="00D00F19">
            <w:pPr>
              <w:tabs>
                <w:tab w:val="left" w:pos="360"/>
              </w:tabs>
              <w:spacing w:line="276" w:lineRule="auto"/>
              <w:jc w:val="both"/>
              <w:rPr>
                <w:noProof w:val="0"/>
                <w:lang w:val="en-US" w:eastAsia="ru-RU"/>
              </w:rPr>
            </w:pPr>
          </w:p>
          <w:p w14:paraId="43493AFC" w14:textId="77777777" w:rsidR="00D00F19" w:rsidRPr="00D00F19" w:rsidRDefault="00D00F19" w:rsidP="00D00F19">
            <w:pPr>
              <w:tabs>
                <w:tab w:val="left" w:pos="360"/>
                <w:tab w:val="left" w:pos="2685"/>
              </w:tabs>
              <w:spacing w:line="276" w:lineRule="auto"/>
              <w:jc w:val="both"/>
              <w:rPr>
                <w:noProof w:val="0"/>
                <w:lang w:val="en-US" w:eastAsia="ru-RU"/>
              </w:rPr>
            </w:pPr>
            <w:r w:rsidRPr="00D00F19">
              <w:rPr>
                <w:noProof w:val="0"/>
                <w:lang w:val="en-US" w:eastAsia="ru-RU"/>
              </w:rPr>
              <w:tab/>
            </w:r>
          </w:p>
          <w:p w14:paraId="6B68BF45" w14:textId="77777777" w:rsidR="00D00F19" w:rsidRPr="00D00F19" w:rsidRDefault="00D00F19" w:rsidP="00D00F19">
            <w:pPr>
              <w:tabs>
                <w:tab w:val="left" w:pos="360"/>
                <w:tab w:val="left" w:pos="2685"/>
              </w:tabs>
              <w:spacing w:line="276" w:lineRule="auto"/>
              <w:contextualSpacing/>
              <w:jc w:val="center"/>
              <w:rPr>
                <w:b/>
                <w:noProof w:val="0"/>
                <w:lang w:val="en-US" w:eastAsia="ru-RU"/>
              </w:rPr>
            </w:pPr>
            <w:r w:rsidRPr="00D00F19">
              <w:rPr>
                <w:b/>
                <w:noProof w:val="0"/>
                <w:lang w:val="en-US" w:eastAsia="ru-RU"/>
              </w:rPr>
              <w:t>SEMNĂTURILE PĂRŢILOR</w:t>
            </w:r>
          </w:p>
          <w:p w14:paraId="2C7E9F39" w14:textId="77777777" w:rsidR="00D00F19" w:rsidRPr="00D00F19" w:rsidRDefault="00D00F19" w:rsidP="00D00F19">
            <w:pPr>
              <w:spacing w:line="276" w:lineRule="auto"/>
              <w:rPr>
                <w:b/>
                <w:noProof w:val="0"/>
                <w:lang w:val="en-US" w:eastAsia="ru-RU"/>
              </w:rPr>
            </w:pPr>
          </w:p>
          <w:p w14:paraId="10AF0994" w14:textId="77777777" w:rsidR="00D00F19" w:rsidRPr="00D00F19" w:rsidRDefault="00D00F19" w:rsidP="00D00F19">
            <w:pPr>
              <w:spacing w:line="276" w:lineRule="auto"/>
              <w:rPr>
                <w:b/>
                <w:noProof w:val="0"/>
                <w:lang w:val="en-US" w:eastAsia="ru-RU"/>
              </w:rPr>
            </w:pPr>
          </w:p>
          <w:p w14:paraId="260F2B43" w14:textId="77777777" w:rsidR="00D00F19" w:rsidRPr="00D00F19" w:rsidRDefault="00D00F19" w:rsidP="00D00F19">
            <w:pPr>
              <w:tabs>
                <w:tab w:val="left" w:pos="360"/>
                <w:tab w:val="left" w:pos="2685"/>
              </w:tabs>
              <w:spacing w:line="276" w:lineRule="auto"/>
              <w:contextualSpacing/>
              <w:jc w:val="center"/>
              <w:rPr>
                <w:b/>
                <w:noProof w:val="0"/>
                <w:lang w:val="en-US" w:eastAsia="ru-RU"/>
              </w:rPr>
            </w:pPr>
          </w:p>
          <w:p w14:paraId="2EFB8188" w14:textId="77777777" w:rsidR="00D00F19" w:rsidRPr="00D00F19" w:rsidRDefault="00D00F19" w:rsidP="00D00F19">
            <w:pPr>
              <w:spacing w:line="276" w:lineRule="auto"/>
              <w:rPr>
                <w:b/>
                <w:noProof w:val="0"/>
                <w:lang w:val="en-US" w:eastAsia="ru-RU"/>
              </w:rPr>
            </w:pPr>
            <w:r w:rsidRPr="00D00F19">
              <w:rPr>
                <w:b/>
                <w:noProof w:val="0"/>
                <w:lang w:val="en-US" w:eastAsia="ru-RU"/>
              </w:rPr>
              <w:t>BENEFICIAR:                                                                           ANTREPRENOR GENERAL:</w:t>
            </w:r>
          </w:p>
          <w:p w14:paraId="01A5103B" w14:textId="77777777" w:rsidR="00D00F19" w:rsidRPr="00D00F19" w:rsidRDefault="00D00F19" w:rsidP="00D00F19">
            <w:pPr>
              <w:spacing w:line="276" w:lineRule="auto"/>
              <w:rPr>
                <w:b/>
                <w:noProof w:val="0"/>
                <w:lang w:val="en-US" w:eastAsia="ru-RU"/>
              </w:rPr>
            </w:pPr>
          </w:p>
          <w:p w14:paraId="346C6866" w14:textId="77777777" w:rsidR="00D00F19" w:rsidRPr="00D00F19" w:rsidRDefault="00D00F19" w:rsidP="00D00F19">
            <w:pPr>
              <w:spacing w:line="276" w:lineRule="auto"/>
              <w:rPr>
                <w:b/>
                <w:noProof w:val="0"/>
                <w:lang w:val="en-US" w:eastAsia="ru-RU"/>
              </w:rPr>
            </w:pPr>
          </w:p>
          <w:p w14:paraId="3DEDD70A" w14:textId="17612762" w:rsidR="00D00F19" w:rsidRPr="00D00F19" w:rsidRDefault="00D00F19" w:rsidP="00D00F19">
            <w:pPr>
              <w:spacing w:line="276" w:lineRule="auto"/>
              <w:rPr>
                <w:b/>
                <w:noProof w:val="0"/>
                <w:lang w:val="en-US" w:eastAsia="ru-RU"/>
              </w:rPr>
            </w:pPr>
            <w:r w:rsidRPr="00D00F19">
              <w:rPr>
                <w:b/>
                <w:noProof w:val="0"/>
                <w:lang w:val="en-US" w:eastAsia="ru-RU"/>
              </w:rPr>
              <w:t xml:space="preserve">________________ Simion Tatarov                                     ______________ </w:t>
            </w:r>
          </w:p>
          <w:p w14:paraId="685F72A2"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w:t>
            </w:r>
          </w:p>
          <w:p w14:paraId="30BDAAD6" w14:textId="77777777" w:rsidR="00D00F19" w:rsidRPr="00D00F19" w:rsidRDefault="00D00F19" w:rsidP="00D00F19">
            <w:pPr>
              <w:spacing w:line="276" w:lineRule="auto"/>
              <w:rPr>
                <w:b/>
                <w:noProof w:val="0"/>
                <w:lang w:val="en-US" w:eastAsia="ru-RU"/>
              </w:rPr>
            </w:pPr>
          </w:p>
          <w:p w14:paraId="774FA27D"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L.Ş.                                                                                                L.Ş.</w:t>
            </w:r>
          </w:p>
          <w:p w14:paraId="451991F1" w14:textId="77777777" w:rsidR="00D00F19" w:rsidRPr="00D00F19" w:rsidRDefault="00D00F19" w:rsidP="00D00F19">
            <w:pPr>
              <w:spacing w:line="276" w:lineRule="auto"/>
              <w:rPr>
                <w:b/>
                <w:noProof w:val="0"/>
                <w:lang w:val="en-US" w:eastAsia="ru-RU"/>
              </w:rPr>
            </w:pPr>
          </w:p>
          <w:p w14:paraId="0100A033" w14:textId="77777777" w:rsidR="00D00F19" w:rsidRPr="00D00F19" w:rsidRDefault="00D00F19" w:rsidP="00D00F19">
            <w:pPr>
              <w:spacing w:line="276" w:lineRule="auto"/>
              <w:rPr>
                <w:b/>
                <w:noProof w:val="0"/>
                <w:lang w:val="en-US" w:eastAsia="ru-RU"/>
              </w:rPr>
            </w:pPr>
          </w:p>
          <w:p w14:paraId="100E693F" w14:textId="77777777" w:rsidR="00D00F19" w:rsidRPr="00D00F19" w:rsidRDefault="00D00F19" w:rsidP="00D00F19">
            <w:pPr>
              <w:spacing w:line="276" w:lineRule="auto"/>
              <w:rPr>
                <w:noProof w:val="0"/>
                <w:lang w:val="en-US" w:eastAsia="ru-RU"/>
              </w:rPr>
            </w:pPr>
            <w:r w:rsidRPr="00D00F19">
              <w:rPr>
                <w:noProof w:val="0"/>
                <w:lang w:val="en-US" w:eastAsia="ru-RU"/>
              </w:rPr>
              <w:t xml:space="preserve">Confirm </w:t>
            </w:r>
            <w:proofErr w:type="spellStart"/>
            <w:r w:rsidRPr="00D00F19">
              <w:rPr>
                <w:noProof w:val="0"/>
                <w:lang w:val="en-US" w:eastAsia="ru-RU"/>
              </w:rPr>
              <w:t>corectitudenea</w:t>
            </w:r>
            <w:proofErr w:type="spellEnd"/>
            <w:r w:rsidRPr="00D00F19">
              <w:rPr>
                <w:noProof w:val="0"/>
                <w:lang w:val="en-US" w:eastAsia="ru-RU"/>
              </w:rPr>
              <w:t xml:space="preserve"> </w:t>
            </w:r>
            <w:proofErr w:type="spellStart"/>
            <w:r w:rsidRPr="00D00F19">
              <w:rPr>
                <w:noProof w:val="0"/>
                <w:lang w:val="en-US" w:eastAsia="ru-RU"/>
              </w:rPr>
              <w:t>rechizitelor</w:t>
            </w:r>
            <w:proofErr w:type="spellEnd"/>
          </w:p>
          <w:p w14:paraId="13E84984" w14:textId="77777777" w:rsidR="00D00F19" w:rsidRPr="00D00F19" w:rsidRDefault="00D00F19" w:rsidP="00D00F19">
            <w:pPr>
              <w:spacing w:line="276" w:lineRule="auto"/>
              <w:rPr>
                <w:b/>
                <w:noProof w:val="0"/>
                <w:lang w:val="en-US" w:eastAsia="ru-RU"/>
              </w:rPr>
            </w:pPr>
            <w:proofErr w:type="spellStart"/>
            <w:r w:rsidRPr="00D00F19">
              <w:rPr>
                <w:noProof w:val="0"/>
                <w:lang w:val="en-US" w:eastAsia="ru-RU"/>
              </w:rPr>
              <w:t>bancare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p>
          <w:p w14:paraId="515911B3" w14:textId="05309C9E" w:rsidR="00D00F19" w:rsidRPr="00D00F19" w:rsidRDefault="00D00F19" w:rsidP="00D00F19">
            <w:pPr>
              <w:tabs>
                <w:tab w:val="left" w:pos="360"/>
                <w:tab w:val="left" w:pos="2295"/>
              </w:tabs>
              <w:spacing w:line="276" w:lineRule="auto"/>
              <w:jc w:val="both"/>
              <w:rPr>
                <w:noProof w:val="0"/>
                <w:lang w:val="en-US" w:eastAsia="ru-RU"/>
              </w:rPr>
            </w:pPr>
            <w:r w:rsidRPr="00D00F19">
              <w:rPr>
                <w:noProof w:val="0"/>
                <w:sz w:val="22"/>
                <w:szCs w:val="22"/>
                <w:lang w:val="en-US" w:eastAsia="ru-RU"/>
              </w:rPr>
              <w:t>Specialist principal _________</w:t>
            </w:r>
            <w:r w:rsidRPr="00D00F19">
              <w:rPr>
                <w:noProof w:val="0"/>
                <w:lang w:val="en-US" w:eastAsia="ru-RU"/>
              </w:rPr>
              <w:t xml:space="preserve">        </w:t>
            </w:r>
          </w:p>
          <w:p w14:paraId="6108DFD2" w14:textId="77777777" w:rsidR="00D00F19" w:rsidRPr="00D00F19" w:rsidRDefault="00D00F19" w:rsidP="00D00F19">
            <w:pPr>
              <w:tabs>
                <w:tab w:val="left" w:pos="360"/>
                <w:tab w:val="left" w:pos="2295"/>
              </w:tabs>
              <w:spacing w:line="276" w:lineRule="auto"/>
              <w:jc w:val="both"/>
              <w:rPr>
                <w:noProof w:val="0"/>
                <w:lang w:val="en-US" w:eastAsia="ru-RU"/>
              </w:rPr>
            </w:pPr>
          </w:p>
          <w:p w14:paraId="2C7F7114" w14:textId="77777777" w:rsidR="00D00F19" w:rsidRPr="00D00F19" w:rsidRDefault="00D00F19" w:rsidP="00D00F19">
            <w:pPr>
              <w:tabs>
                <w:tab w:val="left" w:pos="360"/>
                <w:tab w:val="left" w:pos="2295"/>
              </w:tabs>
              <w:spacing w:line="276" w:lineRule="auto"/>
              <w:jc w:val="both"/>
              <w:rPr>
                <w:noProof w:val="0"/>
                <w:lang w:val="en-US" w:eastAsia="ru-RU"/>
              </w:rPr>
            </w:pPr>
          </w:p>
          <w:p w14:paraId="3021D46C" w14:textId="77777777" w:rsidR="00D00F19" w:rsidRPr="00D00F19" w:rsidRDefault="00D00F19" w:rsidP="00D00F19">
            <w:pPr>
              <w:tabs>
                <w:tab w:val="left" w:pos="360"/>
                <w:tab w:val="left" w:pos="2295"/>
              </w:tabs>
              <w:spacing w:line="276" w:lineRule="auto"/>
              <w:jc w:val="both"/>
              <w:rPr>
                <w:noProof w:val="0"/>
                <w:lang w:val="en-US" w:eastAsia="ru-RU"/>
              </w:rPr>
            </w:pPr>
          </w:p>
          <w:p w14:paraId="1CDF0A01" w14:textId="77777777" w:rsidR="00D00F19" w:rsidRPr="00D00F19" w:rsidRDefault="00D00F19" w:rsidP="00D00F19">
            <w:pPr>
              <w:tabs>
                <w:tab w:val="left" w:pos="360"/>
                <w:tab w:val="left" w:pos="2295"/>
              </w:tabs>
              <w:spacing w:line="276" w:lineRule="auto"/>
              <w:jc w:val="both"/>
              <w:rPr>
                <w:noProof w:val="0"/>
                <w:lang w:val="en-US" w:eastAsia="ru-RU"/>
              </w:rPr>
            </w:pPr>
          </w:p>
        </w:tc>
      </w:tr>
    </w:tbl>
    <w:p w14:paraId="09BF64C3" w14:textId="77777777" w:rsidR="00D00F19" w:rsidRPr="00FF430B" w:rsidRDefault="00D00F19" w:rsidP="005236E7">
      <w:pPr>
        <w:pStyle w:val="a7"/>
        <w:tabs>
          <w:tab w:val="left" w:pos="567"/>
        </w:tabs>
        <w:rPr>
          <w:rFonts w:ascii="Times New Roman" w:hAnsi="Times New Roman"/>
          <w:i/>
          <w:szCs w:val="24"/>
        </w:rPr>
        <w:sectPr w:rsidR="00D00F19" w:rsidRPr="00FF430B" w:rsidSect="00BD3432">
          <w:footerReference w:type="first" r:id="rId16"/>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1621E05D" w14:textId="1DF74667" w:rsidR="00092918" w:rsidRPr="0025108A" w:rsidRDefault="00092918" w:rsidP="00092918">
            <w:pPr>
              <w:jc w:val="right"/>
              <w:rPr>
                <w:sz w:val="26"/>
                <w:szCs w:val="26"/>
                <w:lang w:val="ro-MD"/>
              </w:rPr>
            </w:pPr>
            <w:r w:rsidRPr="0025108A">
              <w:rPr>
                <w:sz w:val="26"/>
                <w:szCs w:val="26"/>
                <w:lang w:val="ro-MD"/>
              </w:rPr>
              <w:lastRenderedPageBreak/>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17"/>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3672C" w14:textId="77777777" w:rsidR="00B13C92" w:rsidRDefault="00B13C92" w:rsidP="00A20ACF">
      <w:r>
        <w:separator/>
      </w:r>
    </w:p>
  </w:endnote>
  <w:endnote w:type="continuationSeparator" w:id="0">
    <w:p w14:paraId="4CC52CAD" w14:textId="77777777" w:rsidR="00B13C92" w:rsidRDefault="00B13C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w:t>
        </w:r>
        <w:r w:rsidR="00C9272A">
          <w:t>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7F3AF" w14:textId="77777777" w:rsidR="00B13C92" w:rsidRDefault="00B13C92" w:rsidP="00A20ACF">
      <w:r>
        <w:separator/>
      </w:r>
    </w:p>
  </w:footnote>
  <w:footnote w:type="continuationSeparator" w:id="0">
    <w:p w14:paraId="161FC166" w14:textId="77777777" w:rsidR="00B13C92" w:rsidRDefault="00B13C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D9C2A93"/>
    <w:multiLevelType w:val="hybridMultilevel"/>
    <w:tmpl w:val="96D61644"/>
    <w:lvl w:ilvl="0" w:tplc="70C80ACC">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4" w15:restartNumberingAfterBreak="0">
    <w:nsid w:val="1FB642B0"/>
    <w:multiLevelType w:val="hybridMultilevel"/>
    <w:tmpl w:val="FB92CAB2"/>
    <w:lvl w:ilvl="0" w:tplc="CB4E2BA4">
      <w:start w:val="1"/>
      <w:numFmt w:val="lowerLetter"/>
      <w:lvlText w:val="%1)"/>
      <w:lvlJc w:val="left"/>
      <w:pPr>
        <w:ind w:left="732" w:hanging="360"/>
      </w:pPr>
      <w:rPr>
        <w:rFonts w:hint="default"/>
        <w:b w:val="0"/>
        <w:bCs/>
        <w:u w:val="single"/>
      </w:rPr>
    </w:lvl>
    <w:lvl w:ilvl="1" w:tplc="04180019" w:tentative="1">
      <w:start w:val="1"/>
      <w:numFmt w:val="lowerLetter"/>
      <w:lvlText w:val="%2."/>
      <w:lvlJc w:val="left"/>
      <w:pPr>
        <w:ind w:left="1452" w:hanging="360"/>
      </w:pPr>
    </w:lvl>
    <w:lvl w:ilvl="2" w:tplc="0418001B" w:tentative="1">
      <w:start w:val="1"/>
      <w:numFmt w:val="lowerRoman"/>
      <w:lvlText w:val="%3."/>
      <w:lvlJc w:val="right"/>
      <w:pPr>
        <w:ind w:left="2172" w:hanging="180"/>
      </w:pPr>
    </w:lvl>
    <w:lvl w:ilvl="3" w:tplc="0418000F" w:tentative="1">
      <w:start w:val="1"/>
      <w:numFmt w:val="decimal"/>
      <w:lvlText w:val="%4."/>
      <w:lvlJc w:val="left"/>
      <w:pPr>
        <w:ind w:left="2892" w:hanging="360"/>
      </w:pPr>
    </w:lvl>
    <w:lvl w:ilvl="4" w:tplc="04180019" w:tentative="1">
      <w:start w:val="1"/>
      <w:numFmt w:val="lowerLetter"/>
      <w:lvlText w:val="%5."/>
      <w:lvlJc w:val="left"/>
      <w:pPr>
        <w:ind w:left="3612" w:hanging="360"/>
      </w:pPr>
    </w:lvl>
    <w:lvl w:ilvl="5" w:tplc="0418001B" w:tentative="1">
      <w:start w:val="1"/>
      <w:numFmt w:val="lowerRoman"/>
      <w:lvlText w:val="%6."/>
      <w:lvlJc w:val="right"/>
      <w:pPr>
        <w:ind w:left="4332" w:hanging="180"/>
      </w:pPr>
    </w:lvl>
    <w:lvl w:ilvl="6" w:tplc="0418000F" w:tentative="1">
      <w:start w:val="1"/>
      <w:numFmt w:val="decimal"/>
      <w:lvlText w:val="%7."/>
      <w:lvlJc w:val="left"/>
      <w:pPr>
        <w:ind w:left="5052" w:hanging="360"/>
      </w:pPr>
    </w:lvl>
    <w:lvl w:ilvl="7" w:tplc="04180019" w:tentative="1">
      <w:start w:val="1"/>
      <w:numFmt w:val="lowerLetter"/>
      <w:lvlText w:val="%8."/>
      <w:lvlJc w:val="left"/>
      <w:pPr>
        <w:ind w:left="5772" w:hanging="360"/>
      </w:pPr>
    </w:lvl>
    <w:lvl w:ilvl="8" w:tplc="0418001B" w:tentative="1">
      <w:start w:val="1"/>
      <w:numFmt w:val="lowerRoman"/>
      <w:lvlText w:val="%9."/>
      <w:lvlJc w:val="right"/>
      <w:pPr>
        <w:ind w:left="6492"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7"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6A46333"/>
    <w:multiLevelType w:val="hybridMultilevel"/>
    <w:tmpl w:val="F2ECEE40"/>
    <w:lvl w:ilvl="0" w:tplc="4B14B010">
      <w:start w:val="1"/>
      <w:numFmt w:val="decimal"/>
      <w:lvlText w:val="%1)"/>
      <w:lvlJc w:val="left"/>
      <w:pPr>
        <w:ind w:left="1070"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3"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8447BA"/>
    <w:multiLevelType w:val="hybridMultilevel"/>
    <w:tmpl w:val="0FBC15C0"/>
    <w:lvl w:ilvl="0" w:tplc="330A4C7E">
      <w:start w:val="1"/>
      <w:numFmt w:val="lowerLetter"/>
      <w:lvlText w:val="%1)"/>
      <w:lvlJc w:val="left"/>
      <w:pPr>
        <w:ind w:left="1211"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6AF574CA"/>
    <w:multiLevelType w:val="hybridMultilevel"/>
    <w:tmpl w:val="3454D88A"/>
    <w:lvl w:ilvl="0" w:tplc="8AE04A1A">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6" w15:restartNumberingAfterBreak="0">
    <w:nsid w:val="7C13312D"/>
    <w:multiLevelType w:val="hybridMultilevel"/>
    <w:tmpl w:val="FEB889B4"/>
    <w:lvl w:ilvl="0" w:tplc="172A2E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30"/>
  </w:num>
  <w:num w:numId="2" w16cid:durableId="747313026">
    <w:abstractNumId w:val="37"/>
  </w:num>
  <w:num w:numId="3" w16cid:durableId="946737504">
    <w:abstractNumId w:val="25"/>
  </w:num>
  <w:num w:numId="4" w16cid:durableId="790854789">
    <w:abstractNumId w:val="9"/>
  </w:num>
  <w:num w:numId="5" w16cid:durableId="1065109344">
    <w:abstractNumId w:val="15"/>
  </w:num>
  <w:num w:numId="6" w16cid:durableId="817840637">
    <w:abstractNumId w:val="10"/>
  </w:num>
  <w:num w:numId="7" w16cid:durableId="1021130737">
    <w:abstractNumId w:val="5"/>
  </w:num>
  <w:num w:numId="8" w16cid:durableId="1163349919">
    <w:abstractNumId w:val="6"/>
  </w:num>
  <w:num w:numId="9" w16cid:durableId="2030527739">
    <w:abstractNumId w:val="32"/>
  </w:num>
  <w:num w:numId="10" w16cid:durableId="15156444">
    <w:abstractNumId w:val="29"/>
  </w:num>
  <w:num w:numId="11" w16cid:durableId="1802184552">
    <w:abstractNumId w:val="7"/>
  </w:num>
  <w:num w:numId="12" w16cid:durableId="642347362">
    <w:abstractNumId w:val="26"/>
  </w:num>
  <w:num w:numId="13" w16cid:durableId="1213688801">
    <w:abstractNumId w:val="23"/>
  </w:num>
  <w:num w:numId="14" w16cid:durableId="1119108806">
    <w:abstractNumId w:val="18"/>
  </w:num>
  <w:num w:numId="15" w16cid:durableId="1694266442">
    <w:abstractNumId w:val="31"/>
  </w:num>
  <w:num w:numId="16" w16cid:durableId="850073084">
    <w:abstractNumId w:val="11"/>
  </w:num>
  <w:num w:numId="17" w16cid:durableId="245463985">
    <w:abstractNumId w:val="38"/>
  </w:num>
  <w:num w:numId="18" w16cid:durableId="1182549059">
    <w:abstractNumId w:val="8"/>
  </w:num>
  <w:num w:numId="19" w16cid:durableId="703604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80958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629209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60789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32407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74492">
    <w:abstractNumId w:val="2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06553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2929128">
    <w:abstractNumId w:val="24"/>
  </w:num>
  <w:num w:numId="27" w16cid:durableId="1561208044">
    <w:abstractNumId w:val="2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1182626">
    <w:abstractNumId w:val="14"/>
  </w:num>
  <w:num w:numId="29" w16cid:durableId="347951839">
    <w:abstractNumId w:val="35"/>
  </w:num>
  <w:num w:numId="30" w16cid:durableId="608008114">
    <w:abstractNumId w:val="21"/>
  </w:num>
  <w:num w:numId="31" w16cid:durableId="1447696109">
    <w:abstractNumId w:val="27"/>
  </w:num>
  <w:num w:numId="32" w16cid:durableId="542064611">
    <w:abstractNumId w:val="12"/>
  </w:num>
  <w:num w:numId="33" w16cid:durableId="1279027888">
    <w:abstractNumId w:val="36"/>
  </w:num>
  <w:num w:numId="34" w16cid:durableId="1507287666">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6B2"/>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4FBE"/>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05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2341"/>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7B8"/>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A04"/>
    <w:rsid w:val="00811CD9"/>
    <w:rsid w:val="00812A22"/>
    <w:rsid w:val="0081429B"/>
    <w:rsid w:val="00816026"/>
    <w:rsid w:val="00817031"/>
    <w:rsid w:val="00817E55"/>
    <w:rsid w:val="008202F4"/>
    <w:rsid w:val="008203E2"/>
    <w:rsid w:val="00821779"/>
    <w:rsid w:val="008260DA"/>
    <w:rsid w:val="0082679F"/>
    <w:rsid w:val="0083019C"/>
    <w:rsid w:val="00830E10"/>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25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0DE3"/>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3C92"/>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F1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FDF"/>
    <w:rsid w:val="00ED40A7"/>
    <w:rsid w:val="00ED593B"/>
    <w:rsid w:val="00ED5AA4"/>
    <w:rsid w:val="00EE204E"/>
    <w:rsid w:val="00EF08C9"/>
    <w:rsid w:val="00EF143F"/>
    <w:rsid w:val="00EF16B8"/>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 w:type="numbering" w:customStyle="1" w:styleId="FrListare1">
    <w:name w:val="Fără Listare1"/>
    <w:next w:val="a3"/>
    <w:uiPriority w:val="99"/>
    <w:semiHidden/>
    <w:unhideWhenUsed/>
    <w:rsid w:val="00ED3FDF"/>
  </w:style>
  <w:style w:type="numbering" w:customStyle="1" w:styleId="FrListare2">
    <w:name w:val="Fără Listare2"/>
    <w:next w:val="a3"/>
    <w:uiPriority w:val="99"/>
    <w:semiHidden/>
    <w:unhideWhenUsed/>
    <w:rsid w:val="00ED3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rezin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rezina.md/wp-content/uploads/2026/07/5-Planul-anual-de-achizitii-an-2026-an_2_ACTUALIZAT-10.07.2026-converted.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rezina@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55</Pages>
  <Words>22530</Words>
  <Characters>130675</Characters>
  <Application>Microsoft Office Word</Application>
  <DocSecurity>0</DocSecurity>
  <Lines>1088</Lines>
  <Paragraphs>305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cp:revision>
  <cp:lastPrinted>2021-07-19T09:43:00Z</cp:lastPrinted>
  <dcterms:created xsi:type="dcterms:W3CDTF">2021-07-16T08:33:00Z</dcterms:created>
  <dcterms:modified xsi:type="dcterms:W3CDTF">2026-07-23T10:09:00Z</dcterms:modified>
</cp:coreProperties>
</file>