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8F3CF">
      <w:pPr>
        <w:tabs>
          <w:tab w:val="left" w:pos="5103"/>
          <w:tab w:val="left" w:pos="10348"/>
        </w:tabs>
        <w:jc w:val="right"/>
        <w:rPr>
          <w:lang w:eastAsia="ru-RU"/>
        </w:rPr>
      </w:pPr>
      <w:r>
        <w:rPr>
          <w:lang w:eastAsia="ru-RU"/>
        </w:rPr>
        <w:t>APROBATĂ</w:t>
      </w:r>
    </w:p>
    <w:p w14:paraId="3A1E0A64">
      <w:pPr>
        <w:tabs>
          <w:tab w:val="left" w:pos="5103"/>
          <w:tab w:val="left" w:pos="10348"/>
        </w:tabs>
        <w:jc w:val="right"/>
        <w:rPr>
          <w:lang w:eastAsia="ru-RU"/>
        </w:rPr>
      </w:pPr>
      <w:r>
        <w:rPr>
          <w:lang w:eastAsia="ru-RU"/>
        </w:rPr>
        <w:t xml:space="preserve"> prin Ordinul </w:t>
      </w:r>
    </w:p>
    <w:p w14:paraId="2D816F07">
      <w:pPr>
        <w:tabs>
          <w:tab w:val="left" w:pos="5103"/>
          <w:tab w:val="left" w:pos="10348"/>
        </w:tabs>
        <w:jc w:val="right"/>
        <w:rPr>
          <w:lang w:eastAsia="ru-RU"/>
        </w:rPr>
      </w:pPr>
      <w:r>
        <w:rPr>
          <w:lang w:eastAsia="ru-RU"/>
        </w:rPr>
        <w:t xml:space="preserve">                                               nr.      din _________2021</w:t>
      </w:r>
    </w:p>
    <w:p w14:paraId="598D2B12">
      <w:pPr>
        <w:tabs>
          <w:tab w:val="left" w:pos="5103"/>
          <w:tab w:val="left" w:pos="10348"/>
        </w:tabs>
        <w:jc w:val="right"/>
        <w:rPr>
          <w:lang w:eastAsia="ru-RU"/>
        </w:rPr>
      </w:pPr>
    </w:p>
    <w:p w14:paraId="17BA2EFA">
      <w:pPr>
        <w:tabs>
          <w:tab w:val="left" w:pos="5103"/>
          <w:tab w:val="left" w:pos="10348"/>
        </w:tabs>
        <w:jc w:val="center"/>
        <w:rPr>
          <w:lang w:eastAsia="ru-RU"/>
        </w:rPr>
      </w:pPr>
    </w:p>
    <w:p w14:paraId="5CA8F3B3">
      <w:pPr>
        <w:tabs>
          <w:tab w:val="left" w:pos="5103"/>
          <w:tab w:val="left" w:pos="10348"/>
        </w:tabs>
        <w:jc w:val="center"/>
        <w:rPr>
          <w:b/>
          <w:lang w:eastAsia="ru-RU"/>
        </w:rPr>
      </w:pPr>
    </w:p>
    <w:p w14:paraId="589A13C9">
      <w:pPr>
        <w:tabs>
          <w:tab w:val="left" w:pos="5103"/>
          <w:tab w:val="left" w:pos="10348"/>
        </w:tabs>
        <w:jc w:val="center"/>
        <w:rPr>
          <w:b/>
          <w:lang w:eastAsia="ru-RU"/>
        </w:rPr>
      </w:pPr>
      <w:r>
        <w:rPr>
          <w:b/>
          <w:lang w:eastAsia="ru-RU"/>
        </w:rPr>
        <w:t>DOCUMENTAŢIA STANDARD</w:t>
      </w:r>
    </w:p>
    <w:p w14:paraId="29F5E63B">
      <w:pPr>
        <w:tabs>
          <w:tab w:val="left" w:pos="5103"/>
          <w:tab w:val="left" w:pos="10348"/>
        </w:tabs>
        <w:jc w:val="center"/>
        <w:rPr>
          <w:b/>
          <w:lang w:eastAsia="ru-RU"/>
        </w:rPr>
      </w:pPr>
      <w:r>
        <w:rPr>
          <w:b/>
          <w:lang w:eastAsia="ru-RU"/>
        </w:rPr>
        <w:t>pentru realizarea achizițiilor publice de lucrări</w:t>
      </w:r>
    </w:p>
    <w:p w14:paraId="598E219A">
      <w:pPr>
        <w:tabs>
          <w:tab w:val="left" w:pos="5103"/>
          <w:tab w:val="left" w:pos="10348"/>
        </w:tabs>
        <w:jc w:val="center"/>
        <w:rPr>
          <w:lang w:eastAsia="ru-RU"/>
        </w:rPr>
      </w:pPr>
    </w:p>
    <w:p w14:paraId="3CABE551"/>
    <w:p w14:paraId="29891C22">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C0917AD"/>
    <w:p w14:paraId="53DDFAB9">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05E871DD"/>
    <w:p w14:paraId="4164D8EB">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4E27A99">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0F862783">
      <w:pPr>
        <w:pStyle w:val="3"/>
        <w:numPr>
          <w:ilvl w:val="0"/>
          <w:numId w:val="4"/>
        </w:numPr>
        <w:tabs>
          <w:tab w:val="left" w:pos="-284"/>
          <w:tab w:val="left" w:pos="196"/>
          <w:tab w:val="left" w:pos="426"/>
          <w:tab w:val="left" w:pos="567"/>
          <w:tab w:val="clear" w:pos="1134"/>
        </w:tabs>
        <w:spacing w:after="120"/>
        <w:ind w:left="-284" w:firstLine="284"/>
        <w:rPr>
          <w:color w:val="000000" w:themeColor="text1"/>
        </w:rPr>
      </w:pPr>
      <w:r>
        <w:t>Anunț de intenție (anexa nr.1);</w:t>
      </w:r>
    </w:p>
    <w:p w14:paraId="28A67D98">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162D021E">
      <w:pPr>
        <w:pStyle w:val="3"/>
        <w:numPr>
          <w:ilvl w:val="0"/>
          <w:numId w:val="4"/>
        </w:numPr>
        <w:tabs>
          <w:tab w:val="left" w:pos="-284"/>
          <w:tab w:val="left" w:pos="426"/>
        </w:tabs>
        <w:ind w:left="-284" w:firstLine="284"/>
      </w:pPr>
      <w:r>
        <w:t>Invitație de participare la etapele de preselecție/la procedurile negociate (anexa nr. 3);</w:t>
      </w:r>
    </w:p>
    <w:p w14:paraId="57B700D4">
      <w:pPr>
        <w:pStyle w:val="3"/>
        <w:numPr>
          <w:ilvl w:val="0"/>
          <w:numId w:val="4"/>
        </w:numPr>
        <w:tabs>
          <w:tab w:val="left" w:pos="-284"/>
          <w:tab w:val="left" w:pos="426"/>
        </w:tabs>
        <w:ind w:left="-284" w:firstLine="284"/>
      </w:pPr>
      <w:r>
        <w:t>Proces-verbal cu privire la rezultatele preselecției candidaților (anexa nr. 4);</w:t>
      </w:r>
    </w:p>
    <w:p w14:paraId="22A7AD3E">
      <w:pPr>
        <w:pStyle w:val="3"/>
        <w:numPr>
          <w:ilvl w:val="0"/>
          <w:numId w:val="4"/>
        </w:numPr>
        <w:tabs>
          <w:tab w:val="left" w:pos="-284"/>
          <w:tab w:val="left" w:pos="426"/>
        </w:tabs>
        <w:ind w:left="-284" w:firstLine="284"/>
      </w:pPr>
      <w:r>
        <w:t>Anunț de atribuire (anexa nr. 5);</w:t>
      </w:r>
    </w:p>
    <w:p w14:paraId="15ADF067">
      <w:pPr>
        <w:pStyle w:val="3"/>
        <w:numPr>
          <w:ilvl w:val="0"/>
          <w:numId w:val="4"/>
        </w:numPr>
        <w:tabs>
          <w:tab w:val="left" w:pos="-284"/>
          <w:tab w:val="left" w:pos="426"/>
        </w:tabs>
        <w:ind w:left="-284" w:firstLine="284"/>
      </w:pPr>
      <w:r>
        <w:t>Anunț privind modificarea contractului de achiziții publice/acordului-cadru (anexa nr. 6);</w:t>
      </w:r>
    </w:p>
    <w:p w14:paraId="4CEC60D4">
      <w:pPr>
        <w:pStyle w:val="3"/>
        <w:numPr>
          <w:ilvl w:val="0"/>
          <w:numId w:val="4"/>
        </w:numPr>
        <w:tabs>
          <w:tab w:val="left" w:pos="-284"/>
          <w:tab w:val="left" w:pos="426"/>
        </w:tabs>
        <w:ind w:left="-284" w:firstLine="284"/>
      </w:pPr>
      <w:r>
        <w:t>Cerere de participare (anexa nr. 7);</w:t>
      </w:r>
    </w:p>
    <w:p w14:paraId="234B94D0">
      <w:pPr>
        <w:pStyle w:val="3"/>
        <w:numPr>
          <w:ilvl w:val="0"/>
          <w:numId w:val="4"/>
        </w:numPr>
        <w:tabs>
          <w:tab w:val="left" w:pos="-284"/>
          <w:tab w:val="left" w:pos="426"/>
        </w:tabs>
        <w:ind w:left="-284" w:firstLine="284"/>
      </w:pPr>
      <w:r>
        <w:t>Declaraţie privind valabilitatea ofertei (anexa nr. 8);</w:t>
      </w:r>
    </w:p>
    <w:p w14:paraId="2598A357">
      <w:pPr>
        <w:pStyle w:val="3"/>
        <w:numPr>
          <w:ilvl w:val="0"/>
          <w:numId w:val="4"/>
        </w:numPr>
        <w:tabs>
          <w:tab w:val="left" w:pos="-284"/>
          <w:tab w:val="left" w:pos="426"/>
        </w:tabs>
        <w:ind w:left="-284" w:firstLine="284"/>
      </w:pPr>
      <w:r>
        <w:t>Scrisoare  de  garanţie  bancară (anexa nr. 9);</w:t>
      </w:r>
    </w:p>
    <w:p w14:paraId="6BBF07C9">
      <w:pPr>
        <w:pStyle w:val="3"/>
        <w:numPr>
          <w:ilvl w:val="0"/>
          <w:numId w:val="4"/>
        </w:numPr>
        <w:tabs>
          <w:tab w:val="left" w:pos="-284"/>
          <w:tab w:val="left" w:pos="426"/>
          <w:tab w:val="clear" w:pos="1134"/>
        </w:tabs>
        <w:ind w:left="-284" w:firstLine="284"/>
      </w:pPr>
      <w:r>
        <w:t>Grafic de executare a lucrărilor (anexa nr. 10.);</w:t>
      </w:r>
    </w:p>
    <w:p w14:paraId="1A9A994A">
      <w:pPr>
        <w:pStyle w:val="3"/>
        <w:numPr>
          <w:ilvl w:val="0"/>
          <w:numId w:val="4"/>
        </w:numPr>
        <w:tabs>
          <w:tab w:val="left" w:pos="-284"/>
          <w:tab w:val="left" w:pos="426"/>
          <w:tab w:val="clear" w:pos="1134"/>
        </w:tabs>
        <w:ind w:left="-284" w:firstLine="284"/>
      </w:pPr>
      <w:r>
        <w:t>Grafic de  executare a documentației de proiect (anexa nr. 11);</w:t>
      </w:r>
    </w:p>
    <w:p w14:paraId="37F77BAF">
      <w:pPr>
        <w:pStyle w:val="3"/>
        <w:numPr>
          <w:ilvl w:val="0"/>
          <w:numId w:val="4"/>
        </w:numPr>
        <w:tabs>
          <w:tab w:val="left" w:pos="-284"/>
          <w:tab w:val="left" w:pos="426"/>
          <w:tab w:val="clear" w:pos="1134"/>
        </w:tabs>
        <w:ind w:left="-284" w:firstLine="284"/>
      </w:pPr>
      <w:r>
        <w:t>Declarație privind experienţa similară (anexa nr. 12);</w:t>
      </w:r>
    </w:p>
    <w:p w14:paraId="2C50AD36">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2E11B2C8">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7804650A">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5BA52E49">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6AED97E2">
      <w:pPr>
        <w:pStyle w:val="3"/>
        <w:numPr>
          <w:ilvl w:val="0"/>
          <w:numId w:val="4"/>
        </w:numPr>
        <w:tabs>
          <w:tab w:val="left" w:pos="-284"/>
          <w:tab w:val="left" w:pos="426"/>
          <w:tab w:val="clear" w:pos="1134"/>
        </w:tabs>
        <w:ind w:left="-284" w:firstLine="284"/>
      </w:pPr>
      <w:r>
        <w:t>Informaţii privind asocierea (anexa nr. 17);</w:t>
      </w:r>
    </w:p>
    <w:p w14:paraId="37E8B27C">
      <w:pPr>
        <w:pStyle w:val="3"/>
        <w:numPr>
          <w:ilvl w:val="0"/>
          <w:numId w:val="4"/>
        </w:numPr>
        <w:tabs>
          <w:tab w:val="left" w:pos="-284"/>
          <w:tab w:val="left" w:pos="426"/>
          <w:tab w:val="clear" w:pos="1134"/>
        </w:tabs>
        <w:ind w:left="-284" w:firstLine="284"/>
      </w:pPr>
      <w:r>
        <w:t>Angajament terţ susţinător financiar (anexa nr. 18);</w:t>
      </w:r>
    </w:p>
    <w:p w14:paraId="751422C6">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2086FD11">
      <w:pPr>
        <w:pStyle w:val="3"/>
        <w:numPr>
          <w:ilvl w:val="0"/>
          <w:numId w:val="4"/>
        </w:numPr>
        <w:tabs>
          <w:tab w:val="left" w:pos="-284"/>
          <w:tab w:val="left" w:pos="426"/>
          <w:tab w:val="clear" w:pos="1134"/>
        </w:tabs>
        <w:ind w:left="-284" w:firstLine="284"/>
      </w:pPr>
      <w:r>
        <w:t>Declaraţie terţ susţinător tehnic (anexa nr. 20);</w:t>
      </w:r>
    </w:p>
    <w:p w14:paraId="75A747D2">
      <w:pPr>
        <w:pStyle w:val="3"/>
        <w:numPr>
          <w:ilvl w:val="0"/>
          <w:numId w:val="4"/>
        </w:numPr>
        <w:tabs>
          <w:tab w:val="left" w:pos="-284"/>
          <w:tab w:val="left" w:pos="426"/>
          <w:tab w:val="clear" w:pos="1134"/>
        </w:tabs>
        <w:ind w:left="-284" w:firstLine="284"/>
      </w:pPr>
      <w:r>
        <w:t>Declaraţie terţ susţinător profesional (anexa nr. 21);</w:t>
      </w:r>
    </w:p>
    <w:p w14:paraId="2D7B2A8B">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691BD5A9">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6BE092F4">
      <w:pPr>
        <w:pStyle w:val="3"/>
        <w:numPr>
          <w:ilvl w:val="0"/>
          <w:numId w:val="4"/>
        </w:numPr>
        <w:tabs>
          <w:tab w:val="left" w:pos="-284"/>
          <w:tab w:val="left" w:pos="426"/>
          <w:tab w:val="clear" w:pos="1134"/>
        </w:tabs>
        <w:ind w:left="-284" w:firstLine="284"/>
      </w:pPr>
      <w:r>
        <w:t>Caiet de sarcini. Servicii de proiectare (anexa nr. 24);</w:t>
      </w:r>
    </w:p>
    <w:p w14:paraId="21727D53">
      <w:pPr>
        <w:pStyle w:val="3"/>
        <w:numPr>
          <w:ilvl w:val="0"/>
          <w:numId w:val="4"/>
        </w:numPr>
        <w:tabs>
          <w:tab w:val="left" w:pos="-284"/>
          <w:tab w:val="left" w:pos="426"/>
          <w:tab w:val="clear" w:pos="1134"/>
        </w:tabs>
        <w:ind w:left="-284" w:firstLine="284"/>
      </w:pPr>
      <w:r>
        <w:t>Contract de antrepriză (anexa nr. 25);</w:t>
      </w:r>
    </w:p>
    <w:p w14:paraId="403E952C">
      <w:pPr>
        <w:pStyle w:val="3"/>
        <w:numPr>
          <w:ilvl w:val="0"/>
          <w:numId w:val="4"/>
        </w:numPr>
        <w:tabs>
          <w:tab w:val="left" w:pos="-284"/>
          <w:tab w:val="left" w:pos="426"/>
          <w:tab w:val="clear" w:pos="1134"/>
        </w:tabs>
        <w:ind w:left="-284" w:firstLine="284"/>
      </w:pPr>
      <w:r>
        <w:t>Contract de achiziţionare a serviciilor de proiectare (anexa nr. 26);</w:t>
      </w:r>
    </w:p>
    <w:p w14:paraId="3BED7F6B">
      <w:pPr>
        <w:pStyle w:val="3"/>
        <w:numPr>
          <w:ilvl w:val="0"/>
          <w:numId w:val="4"/>
        </w:numPr>
        <w:tabs>
          <w:tab w:val="left" w:pos="-284"/>
          <w:tab w:val="left" w:pos="426"/>
          <w:tab w:val="clear" w:pos="1134"/>
        </w:tabs>
        <w:ind w:left="-284" w:firstLine="284"/>
      </w:pPr>
      <w:r>
        <w:t>Acord adițional (anexa nr. 27);</w:t>
      </w:r>
    </w:p>
    <w:p w14:paraId="213DFBD2">
      <w:pPr>
        <w:pStyle w:val="3"/>
        <w:numPr>
          <w:ilvl w:val="0"/>
          <w:numId w:val="4"/>
        </w:numPr>
        <w:tabs>
          <w:tab w:val="left" w:pos="-284"/>
          <w:tab w:val="left" w:pos="426"/>
          <w:tab w:val="clear" w:pos="1134"/>
        </w:tabs>
        <w:ind w:left="-284" w:firstLine="284"/>
      </w:pPr>
      <w:r>
        <w:t>Acord-cadru (anexa nr. 28).</w:t>
      </w:r>
    </w:p>
    <w:p w14:paraId="61F279DC">
      <w:pPr>
        <w:pStyle w:val="3"/>
        <w:numPr>
          <w:ilvl w:val="0"/>
          <w:numId w:val="0"/>
        </w:numPr>
        <w:tabs>
          <w:tab w:val="left" w:pos="-284"/>
          <w:tab w:val="left" w:pos="196"/>
          <w:tab w:val="left" w:pos="567"/>
          <w:tab w:val="clear" w:pos="1134"/>
        </w:tabs>
        <w:rPr>
          <w:color w:val="000000" w:themeColor="text1"/>
        </w:rPr>
      </w:pPr>
    </w:p>
    <w:p w14:paraId="2E39CD35">
      <w:pPr>
        <w:pStyle w:val="3"/>
        <w:numPr>
          <w:ilvl w:val="0"/>
          <w:numId w:val="3"/>
        </w:numPr>
        <w:tabs>
          <w:tab w:val="left" w:pos="-284"/>
          <w:tab w:val="left" w:pos="196"/>
          <w:tab w:val="left" w:pos="567"/>
          <w:tab w:val="clear" w:pos="1134"/>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14:paraId="7A822D63">
      <w:pPr>
        <w:pStyle w:val="3"/>
        <w:numPr>
          <w:ilvl w:val="0"/>
          <w:numId w:val="0"/>
        </w:numPr>
        <w:tabs>
          <w:tab w:val="left" w:pos="-284"/>
          <w:tab w:val="left" w:pos="196"/>
          <w:tab w:val="left" w:pos="567"/>
          <w:tab w:val="clear" w:pos="1134"/>
        </w:tabs>
        <w:rPr>
          <w:color w:val="000000" w:themeColor="text1"/>
        </w:rPr>
      </w:pPr>
    </w:p>
    <w:p w14:paraId="6F142593">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2F266EB">
      <w:pPr>
        <w:pStyle w:val="3"/>
        <w:numPr>
          <w:ilvl w:val="0"/>
          <w:numId w:val="0"/>
        </w:numPr>
        <w:ind w:left="360"/>
      </w:pPr>
    </w:p>
    <w:p w14:paraId="58634293">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FDEF52">
      <w:pPr>
        <w:pStyle w:val="3"/>
        <w:numPr>
          <w:ilvl w:val="0"/>
          <w:numId w:val="0"/>
        </w:numPr>
        <w:ind w:left="357"/>
      </w:pPr>
    </w:p>
    <w:p w14:paraId="12D3088A">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44FB5167">
      <w:pPr>
        <w:pStyle w:val="3"/>
        <w:numPr>
          <w:ilvl w:val="0"/>
          <w:numId w:val="5"/>
        </w:numPr>
        <w:tabs>
          <w:tab w:val="left" w:pos="0"/>
          <w:tab w:val="left" w:pos="284"/>
          <w:tab w:val="clear" w:pos="1134"/>
        </w:tabs>
        <w:spacing w:after="120"/>
        <w:ind w:left="0" w:firstLine="0"/>
      </w:pPr>
      <w:r>
        <w:t xml:space="preserve">Legii nr. 131/2015 privind achizițiile publice; </w:t>
      </w:r>
    </w:p>
    <w:p w14:paraId="786EA9E4">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rPr>
        <w:t>Hotărârii Guvernului nr. 638/2020 pentru aprobarea Regulamentului privind achizițiile publice de lucrări</w:t>
      </w:r>
      <w:r>
        <w:rPr>
          <w:rStyle w:val="27"/>
          <w:rFonts w:eastAsiaTheme="majorEastAsia"/>
          <w:bCs/>
          <w:color w:val="auto"/>
          <w:u w:val="none"/>
          <w:shd w:val="clear" w:color="auto" w:fill="FFFFFF"/>
        </w:rPr>
        <w:fldChar w:fldCharType="end"/>
      </w:r>
      <w:r>
        <w:rPr>
          <w:rStyle w:val="30"/>
          <w:b w:val="0"/>
          <w:shd w:val="clear" w:color="auto" w:fill="FFFFFF"/>
        </w:rPr>
        <w:t>.</w:t>
      </w:r>
    </w:p>
    <w:p w14:paraId="487888FD">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14:paraId="532C20CF">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EF3894D">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3FE74296">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25F258C0">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437293">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F8F4D69">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3799B772">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F1F6576">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2841991">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70D57DE7">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392179964"/>
      <w:bookmarkStart w:id="5" w:name="_Toc449539025"/>
    </w:p>
    <w:p w14:paraId="494C09E4">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05245D27">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79965"/>
      <w:bookmarkStart w:id="7" w:name="_Toc449539026"/>
      <w:bookmarkStart w:id="8" w:name="_Toc392180136"/>
    </w:p>
    <w:p w14:paraId="5F16552B">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76CE2EB4">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449539028"/>
      <w:bookmarkStart w:id="14" w:name="_Toc392180138"/>
    </w:p>
    <w:p w14:paraId="5EE2B8A8">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392179968"/>
      <w:bookmarkStart w:id="17" w:name="_Toc449539029"/>
    </w:p>
    <w:p w14:paraId="3AD2FC3E">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14:paraId="4B23AFFD">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323521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D119D7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57D1C467">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256880DB"/>
    <w:p w14:paraId="35241871">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44CA7A72">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6C847A0">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C70814A">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31CEE9E">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7FAEB40">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1FFDDE">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65B2529">
      <w:pPr>
        <w:pStyle w:val="3"/>
        <w:numPr>
          <w:ilvl w:val="0"/>
          <w:numId w:val="0"/>
        </w:numPr>
        <w:tabs>
          <w:tab w:val="left" w:pos="-284"/>
          <w:tab w:val="left" w:pos="142"/>
          <w:tab w:val="left" w:pos="284"/>
          <w:tab w:val="clear" w:pos="113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14:paraId="41AD64F2">
      <w:pPr>
        <w:pStyle w:val="3"/>
        <w:numPr>
          <w:ilvl w:val="0"/>
          <w:numId w:val="0"/>
        </w:numPr>
        <w:tabs>
          <w:tab w:val="left" w:pos="-284"/>
          <w:tab w:val="left" w:pos="142"/>
          <w:tab w:val="left" w:pos="284"/>
          <w:tab w:val="clear" w:pos="113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066398">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7427833A">
      <w:pPr>
        <w:spacing w:after="120"/>
        <w:ind w:left="142"/>
      </w:pPr>
      <w:r>
        <w:t>1) eligibilitatea ofertantului sau candidatului;</w:t>
      </w:r>
    </w:p>
    <w:p w14:paraId="2AE22D13">
      <w:pPr>
        <w:spacing w:after="120"/>
        <w:ind w:left="142"/>
      </w:pPr>
      <w:r>
        <w:t>2) capacitatea de exercitare a activității profesionale;</w:t>
      </w:r>
    </w:p>
    <w:p w14:paraId="41E8060C">
      <w:pPr>
        <w:pStyle w:val="3"/>
        <w:numPr>
          <w:ilvl w:val="0"/>
          <w:numId w:val="0"/>
        </w:numPr>
        <w:tabs>
          <w:tab w:val="left" w:pos="0"/>
          <w:tab w:val="clear" w:pos="1134"/>
        </w:tabs>
        <w:spacing w:after="120"/>
        <w:ind w:left="142"/>
      </w:pPr>
      <w:r>
        <w:t>3) capacitatea economică şi financiară;</w:t>
      </w:r>
    </w:p>
    <w:p w14:paraId="7D3CD385">
      <w:pPr>
        <w:pStyle w:val="3"/>
        <w:numPr>
          <w:ilvl w:val="0"/>
          <w:numId w:val="0"/>
        </w:numPr>
        <w:tabs>
          <w:tab w:val="left" w:pos="0"/>
          <w:tab w:val="clear" w:pos="1134"/>
        </w:tabs>
        <w:spacing w:after="120"/>
        <w:ind w:left="142"/>
      </w:pPr>
      <w:r>
        <w:t>4) capacitatea tehnică;</w:t>
      </w:r>
    </w:p>
    <w:p w14:paraId="218B9B5E">
      <w:pPr>
        <w:pStyle w:val="3"/>
        <w:numPr>
          <w:ilvl w:val="0"/>
          <w:numId w:val="0"/>
        </w:numPr>
        <w:tabs>
          <w:tab w:val="left" w:pos="0"/>
          <w:tab w:val="left" w:pos="567"/>
          <w:tab w:val="clear" w:pos="1134"/>
        </w:tabs>
        <w:spacing w:after="120"/>
        <w:ind w:left="142"/>
      </w:pPr>
      <w:r>
        <w:t>5) standarde de asigurare a calității;</w:t>
      </w:r>
    </w:p>
    <w:p w14:paraId="03D416FB">
      <w:pPr>
        <w:pStyle w:val="3"/>
        <w:numPr>
          <w:ilvl w:val="0"/>
          <w:numId w:val="0"/>
        </w:numPr>
        <w:tabs>
          <w:tab w:val="left" w:pos="0"/>
          <w:tab w:val="clear" w:pos="1134"/>
        </w:tabs>
        <w:spacing w:after="120"/>
        <w:ind w:left="142"/>
      </w:pPr>
      <w:r>
        <w:t>6) standarde de protecție a mediului.</w:t>
      </w:r>
    </w:p>
    <w:p w14:paraId="7A8246A4">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14:paraId="72DCE8E7">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FDFD257">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8952726">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D0BCAF3">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75A692">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483DDCC">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1E09BC5">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0C4CB67">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8BC0B8E">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11417F5">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AE7F5E3">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7FD0BDCF">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060E9ED2">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79EF9210">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6C35D5B">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FE15B7A">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37F350E">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33CD8">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CE1ED62">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225C83F3">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523EC65C">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4D4CA365">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02529B8">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7CBE2B04">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26853AFB">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03472D8">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726A322">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4D20F4">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9F5DCB3">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58209160">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7475E9A3">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6A910348">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37BEB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6D9D53D7">
      <w:pPr>
        <w:tabs>
          <w:tab w:val="left" w:pos="-284"/>
          <w:tab w:val="left" w:pos="142"/>
          <w:tab w:val="left" w:pos="426"/>
          <w:tab w:val="left" w:pos="567"/>
          <w:tab w:val="left" w:pos="709"/>
        </w:tabs>
        <w:ind w:left="-284" w:firstLine="284"/>
        <w:jc w:val="both"/>
      </w:pPr>
      <w:r>
        <w:t xml:space="preserve">1) materiale de construcție și aprovizionare durabilă; </w:t>
      </w:r>
    </w:p>
    <w:p w14:paraId="47A6509F">
      <w:pPr>
        <w:tabs>
          <w:tab w:val="left" w:pos="-284"/>
          <w:tab w:val="left" w:pos="142"/>
          <w:tab w:val="left" w:pos="426"/>
          <w:tab w:val="left" w:pos="567"/>
          <w:tab w:val="left" w:pos="709"/>
        </w:tabs>
        <w:ind w:left="-284" w:firstLine="284"/>
        <w:jc w:val="both"/>
      </w:pPr>
      <w:r>
        <w:t>2) depozitarea deșeurilor reciclabile și sistemul de gestionare a deșeurilor;</w:t>
      </w:r>
    </w:p>
    <w:p w14:paraId="526FC4CB">
      <w:pPr>
        <w:tabs>
          <w:tab w:val="left" w:pos="-284"/>
          <w:tab w:val="left" w:pos="142"/>
          <w:tab w:val="left" w:pos="426"/>
          <w:tab w:val="left" w:pos="567"/>
          <w:tab w:val="left" w:pos="709"/>
        </w:tabs>
        <w:ind w:left="-284" w:firstLine="284"/>
        <w:jc w:val="both"/>
      </w:pPr>
      <w:r>
        <w:t>3) gestionarea deșeurilor din demolări;</w:t>
      </w:r>
    </w:p>
    <w:p w14:paraId="24DD8234">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60D8D24A">
      <w:pPr>
        <w:tabs>
          <w:tab w:val="left" w:pos="-284"/>
          <w:tab w:val="left" w:pos="142"/>
          <w:tab w:val="left" w:pos="426"/>
          <w:tab w:val="left" w:pos="567"/>
          <w:tab w:val="left" w:pos="709"/>
        </w:tabs>
        <w:ind w:left="-284" w:firstLine="284"/>
        <w:jc w:val="both"/>
      </w:pPr>
      <w:r>
        <w:t>5) contractul de performanță energetică;</w:t>
      </w:r>
    </w:p>
    <w:p w14:paraId="79085312">
      <w:pPr>
        <w:tabs>
          <w:tab w:val="left" w:pos="-284"/>
          <w:tab w:val="left" w:pos="142"/>
          <w:tab w:val="left" w:pos="426"/>
          <w:tab w:val="left" w:pos="567"/>
          <w:tab w:val="left" w:pos="709"/>
        </w:tabs>
        <w:ind w:left="-284" w:firstLine="284"/>
        <w:jc w:val="both"/>
      </w:pPr>
      <w:r>
        <w:t>6) conținut reciclat în beton și zidărie;</w:t>
      </w:r>
    </w:p>
    <w:p w14:paraId="4F67D2D9">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5D10ABAB">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3969AFB">
      <w:pPr>
        <w:tabs>
          <w:tab w:val="left" w:pos="-284"/>
          <w:tab w:val="left" w:pos="142"/>
          <w:tab w:val="left" w:pos="426"/>
          <w:tab w:val="left" w:pos="567"/>
          <w:tab w:val="left" w:pos="709"/>
        </w:tabs>
        <w:ind w:left="-284" w:firstLine="284"/>
        <w:jc w:val="both"/>
      </w:pPr>
      <w:r>
        <w:t>9) controlul și managementul consumului de energie;</w:t>
      </w:r>
    </w:p>
    <w:p w14:paraId="23C4838D">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4F76F12">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36CDDE1">
      <w:pPr>
        <w:tabs>
          <w:tab w:val="left" w:pos="-284"/>
          <w:tab w:val="left" w:pos="142"/>
          <w:tab w:val="left" w:pos="426"/>
          <w:tab w:val="left" w:pos="567"/>
          <w:tab w:val="left" w:pos="709"/>
        </w:tabs>
        <w:ind w:left="-284" w:firstLine="284"/>
        <w:jc w:val="both"/>
      </w:pPr>
      <w:r>
        <w:t>12) vopsele și lacuri de interior și de exterior;</w:t>
      </w:r>
    </w:p>
    <w:p w14:paraId="6288E07F">
      <w:pPr>
        <w:tabs>
          <w:tab w:val="left" w:pos="-284"/>
          <w:tab w:val="left" w:pos="142"/>
          <w:tab w:val="left" w:pos="426"/>
          <w:tab w:val="left" w:pos="567"/>
          <w:tab w:val="left" w:pos="709"/>
        </w:tabs>
        <w:ind w:left="-284" w:firstLine="284"/>
        <w:jc w:val="both"/>
      </w:pPr>
      <w:r>
        <w:t>13) îmbrăcăminți rezistente;</w:t>
      </w:r>
    </w:p>
    <w:p w14:paraId="38194739">
      <w:pPr>
        <w:tabs>
          <w:tab w:val="left" w:pos="-284"/>
          <w:tab w:val="left" w:pos="142"/>
          <w:tab w:val="left" w:pos="426"/>
          <w:tab w:val="left" w:pos="567"/>
          <w:tab w:val="left" w:pos="709"/>
        </w:tabs>
        <w:ind w:left="-284" w:firstLine="284"/>
        <w:jc w:val="both"/>
      </w:pPr>
      <w:r>
        <w:t>14) pardoseli din lemn;</w:t>
      </w:r>
    </w:p>
    <w:p w14:paraId="3CCE1C71">
      <w:pPr>
        <w:tabs>
          <w:tab w:val="left" w:pos="-284"/>
          <w:tab w:val="left" w:pos="142"/>
          <w:tab w:val="left" w:pos="426"/>
          <w:tab w:val="left" w:pos="567"/>
          <w:tab w:val="left" w:pos="709"/>
        </w:tabs>
        <w:ind w:left="-284" w:firstLine="284"/>
        <w:jc w:val="both"/>
      </w:pPr>
      <w:r>
        <w:t>15) încălzitoare de apă;</w:t>
      </w:r>
    </w:p>
    <w:p w14:paraId="4A25E082">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2A22C3A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12B9A5A2">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7713ECE6">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52742479">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4CA8059B">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64EBE85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493E4EEA">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76664F01">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4DF1DE10">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52E0D9AA">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170B1E09">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08BF9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4EF0F6C">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22F61FF">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CF63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752C0CD7">
      <w:pPr>
        <w:tabs>
          <w:tab w:val="left" w:pos="-284"/>
          <w:tab w:val="left" w:pos="426"/>
          <w:tab w:val="left" w:pos="604"/>
        </w:tabs>
        <w:spacing w:after="120"/>
        <w:ind w:left="-284" w:firstLine="284"/>
        <w:jc w:val="both"/>
      </w:pPr>
      <w:r>
        <w:tab/>
      </w:r>
    </w:p>
    <w:p w14:paraId="35F5797C">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25425ABF"/>
    <w:bookmarkEnd w:id="25"/>
    <w:bookmarkEnd w:id="26"/>
    <w:p w14:paraId="7DA01CE9">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02821A73">
      <w:pPr>
        <w:tabs>
          <w:tab w:val="left" w:pos="-284"/>
        </w:tabs>
        <w:ind w:left="-284" w:firstLine="284"/>
      </w:pPr>
    </w:p>
    <w:p w14:paraId="543D4E5F">
      <w:pPr>
        <w:tabs>
          <w:tab w:val="left" w:pos="-284"/>
          <w:tab w:val="left" w:pos="426"/>
          <w:tab w:val="left" w:pos="604"/>
        </w:tabs>
        <w:spacing w:after="120"/>
        <w:ind w:left="-284" w:firstLine="284"/>
        <w:jc w:val="both"/>
      </w:pPr>
      <w:bookmarkStart w:id="27" w:name="_Toc449633089"/>
      <w:bookmarkStart w:id="28" w:name="_Toc449692045"/>
      <w:bookmarkStart w:id="29" w:name="_Toc449632597"/>
      <w:bookmarkStart w:id="30" w:name="_Toc449630844"/>
      <w:bookmarkStart w:id="31" w:name="_Toc392199060"/>
      <w:bookmarkStart w:id="32" w:name="_Toc392198690"/>
      <w:bookmarkStart w:id="33" w:name="_Toc392255170"/>
      <w:bookmarkStart w:id="34" w:name="_Toc392222624"/>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EF46CE1">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1201C078">
      <w:pPr>
        <w:tabs>
          <w:tab w:val="left" w:pos="0"/>
          <w:tab w:val="left" w:pos="426"/>
          <w:tab w:val="left" w:pos="960"/>
        </w:tabs>
        <w:spacing w:after="120"/>
      </w:pPr>
      <w:bookmarkStart w:id="36" w:name="_Toc449632599"/>
      <w:bookmarkStart w:id="37" w:name="_Toc449630846"/>
      <w:bookmarkStart w:id="38" w:name="_Toc449633091"/>
      <w:bookmarkStart w:id="39" w:name="_Toc449692047"/>
      <w:r>
        <w:t>1) Propunerea tehnică;</w:t>
      </w:r>
      <w:bookmarkEnd w:id="36"/>
      <w:bookmarkEnd w:id="37"/>
      <w:bookmarkEnd w:id="38"/>
      <w:bookmarkEnd w:id="39"/>
    </w:p>
    <w:p w14:paraId="68416F11">
      <w:pPr>
        <w:tabs>
          <w:tab w:val="left" w:pos="0"/>
          <w:tab w:val="left" w:pos="426"/>
          <w:tab w:val="left" w:pos="960"/>
        </w:tabs>
        <w:spacing w:after="120"/>
      </w:pPr>
      <w:r>
        <w:t>2) Propunerea financiară;</w:t>
      </w:r>
    </w:p>
    <w:p w14:paraId="314ED736">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38A30C02">
      <w:pPr>
        <w:tabs>
          <w:tab w:val="left" w:pos="0"/>
          <w:tab w:val="left" w:pos="426"/>
          <w:tab w:val="left" w:pos="960"/>
        </w:tabs>
        <w:spacing w:after="120"/>
      </w:pPr>
      <w:r>
        <w:rPr>
          <w:color w:val="000000" w:themeColor="text1"/>
        </w:rPr>
        <w:t>4) Garanția pentru ofertă, după caz (anexa nr. 9).</w:t>
      </w:r>
    </w:p>
    <w:p w14:paraId="621076F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2CB03A65">
      <w:pPr>
        <w:tabs>
          <w:tab w:val="left" w:pos="-284"/>
          <w:tab w:val="left" w:pos="426"/>
          <w:tab w:val="left" w:pos="604"/>
          <w:tab w:val="left" w:pos="960"/>
        </w:tabs>
        <w:spacing w:after="120"/>
        <w:ind w:left="-284" w:firstLine="284"/>
        <w:jc w:val="both"/>
      </w:pPr>
      <w:r>
        <w:rPr>
          <w:b/>
        </w:rPr>
        <w:t>54</w:t>
      </w:r>
      <w:r>
        <w:t>. Oferta elaborată de ofertant trebuie să cuprindă:</w:t>
      </w:r>
    </w:p>
    <w:p w14:paraId="7FBD00AA">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0CF8102">
      <w:pPr>
        <w:tabs>
          <w:tab w:val="left" w:pos="142"/>
          <w:tab w:val="left" w:pos="426"/>
          <w:tab w:val="left" w:pos="604"/>
          <w:tab w:val="left" w:pos="960"/>
        </w:tabs>
        <w:spacing w:after="120"/>
        <w:ind w:left="-284" w:firstLine="284"/>
        <w:jc w:val="both"/>
      </w:pPr>
      <w:r>
        <w:t>a) graficul de executare a lucrării (anexa nr. 10);</w:t>
      </w:r>
    </w:p>
    <w:p w14:paraId="0394D7F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02DAE9F">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390AA5A">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FE43F6D">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Regulamentului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14:paraId="4261FCB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442889D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23DC284">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765C3CFB">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B9C7320">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4BF97BE6">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D13084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1E30C6C9">
      <w:pPr>
        <w:tabs>
          <w:tab w:val="left" w:pos="-284"/>
          <w:tab w:val="left" w:pos="284"/>
          <w:tab w:val="left" w:pos="567"/>
        </w:tabs>
        <w:ind w:left="-284" w:firstLine="284"/>
        <w:jc w:val="both"/>
        <w:rPr>
          <w:bCs/>
          <w:color w:val="000000" w:themeColor="text1"/>
          <w:lang w:eastAsia="it-IT"/>
        </w:rPr>
      </w:pPr>
      <w:bookmarkStart w:id="40" w:name="_Toc449539050"/>
      <w:bookmarkStart w:id="41" w:name="_Toc392180160"/>
    </w:p>
    <w:bookmarkEnd w:id="40"/>
    <w:bookmarkEnd w:id="41"/>
    <w:p w14:paraId="5046DBB2">
      <w:pPr>
        <w:tabs>
          <w:tab w:val="left" w:pos="-284"/>
        </w:tabs>
        <w:ind w:left="-284" w:firstLine="284"/>
        <w:jc w:val="center"/>
        <w:rPr>
          <w:b/>
          <w:sz w:val="26"/>
          <w:szCs w:val="26"/>
        </w:rPr>
      </w:pPr>
    </w:p>
    <w:p w14:paraId="49670ADD">
      <w:pPr>
        <w:tabs>
          <w:tab w:val="left" w:pos="-284"/>
        </w:tabs>
        <w:ind w:left="-284" w:firstLine="284"/>
        <w:jc w:val="center"/>
        <w:rPr>
          <w:b/>
          <w:sz w:val="26"/>
          <w:szCs w:val="26"/>
        </w:rPr>
      </w:pPr>
      <w:r>
        <w:rPr>
          <w:b/>
          <w:sz w:val="26"/>
          <w:szCs w:val="26"/>
        </w:rPr>
        <w:t>Secţiunea a 4-a</w:t>
      </w:r>
    </w:p>
    <w:p w14:paraId="111899E7">
      <w:pPr>
        <w:tabs>
          <w:tab w:val="left" w:pos="-284"/>
        </w:tabs>
        <w:ind w:left="-284" w:firstLine="284"/>
        <w:jc w:val="center"/>
        <w:rPr>
          <w:b/>
          <w:sz w:val="26"/>
          <w:szCs w:val="26"/>
        </w:rPr>
      </w:pPr>
    </w:p>
    <w:p w14:paraId="77D4EFAF">
      <w:pPr>
        <w:tabs>
          <w:tab w:val="left" w:pos="-284"/>
        </w:tabs>
        <w:ind w:left="-284" w:firstLine="284"/>
        <w:jc w:val="center"/>
        <w:rPr>
          <w:b/>
        </w:rPr>
      </w:pPr>
      <w:r>
        <w:rPr>
          <w:b/>
        </w:rPr>
        <w:t>Depunerea și deschiderea ofertelor</w:t>
      </w:r>
    </w:p>
    <w:p w14:paraId="3EFBF254">
      <w:pPr>
        <w:tabs>
          <w:tab w:val="left" w:pos="-284"/>
        </w:tabs>
        <w:ind w:left="-284" w:firstLine="284"/>
        <w:jc w:val="center"/>
        <w:rPr>
          <w:b/>
        </w:rPr>
      </w:pPr>
    </w:p>
    <w:p w14:paraId="628C4DC4">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B903C7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6C2FB2">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C6E754F">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34975A00">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D64870C">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49D910F">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BD29AA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4984E1D2">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09D8229D">
      <w:pPr>
        <w:tabs>
          <w:tab w:val="left" w:pos="-284"/>
          <w:tab w:val="left" w:pos="960"/>
        </w:tabs>
        <w:ind w:left="-284" w:firstLine="284"/>
        <w:jc w:val="both"/>
      </w:pPr>
    </w:p>
    <w:p w14:paraId="43B49509">
      <w:pPr>
        <w:tabs>
          <w:tab w:val="left" w:pos="-284"/>
          <w:tab w:val="left" w:pos="960"/>
        </w:tabs>
        <w:ind w:left="-284" w:firstLine="284"/>
        <w:jc w:val="both"/>
      </w:pPr>
    </w:p>
    <w:p w14:paraId="01C6565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30EBC3F7">
      <w:pPr>
        <w:tabs>
          <w:tab w:val="left" w:pos="-284"/>
          <w:tab w:val="left" w:pos="284"/>
          <w:tab w:val="left" w:pos="604"/>
          <w:tab w:val="left" w:pos="1134"/>
        </w:tabs>
        <w:ind w:left="-284" w:firstLine="284"/>
        <w:jc w:val="center"/>
        <w:rPr>
          <w:rFonts w:eastAsiaTheme="majorEastAsia"/>
          <w:b/>
          <w:bCs/>
        </w:rPr>
      </w:pPr>
    </w:p>
    <w:p w14:paraId="5FC9AB94">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6C83D3B">
      <w:pPr>
        <w:tabs>
          <w:tab w:val="left" w:pos="-284"/>
          <w:tab w:val="left" w:pos="604"/>
          <w:tab w:val="left" w:pos="1134"/>
        </w:tabs>
        <w:ind w:left="-284" w:firstLine="284"/>
        <w:jc w:val="center"/>
        <w:rPr>
          <w:rFonts w:eastAsiaTheme="majorEastAsia"/>
          <w:b/>
          <w:bCs/>
        </w:rPr>
      </w:pPr>
    </w:p>
    <w:p w14:paraId="5AE1F2E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931368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6006B1D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BE241A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1FE743F">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9BE6C08">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9432BE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0F7EAD9">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1F96DEF">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8FB414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A03A69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919F2D9">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3865770">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53D506A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2E6E14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010BEE7">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2D7892D0">
      <w:pPr>
        <w:tabs>
          <w:tab w:val="left" w:pos="-284"/>
          <w:tab w:val="left" w:pos="142"/>
          <w:tab w:val="left" w:pos="426"/>
          <w:tab w:val="left" w:pos="604"/>
          <w:tab w:val="left" w:pos="1134"/>
        </w:tabs>
        <w:spacing w:after="120"/>
        <w:ind w:left="-284" w:firstLine="426"/>
        <w:jc w:val="both"/>
      </w:pPr>
      <w:r>
        <w:t>4) oferta financiară nu are un preț fixat;</w:t>
      </w:r>
    </w:p>
    <w:p w14:paraId="05A508D0">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274FBF79">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3971495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186EC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265E4A51">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A55DB99">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AD62BB7">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557C8A0">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33B85DF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2FAB822">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776C88B">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14:paraId="12F84E52">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AE160C0">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3499219">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8769596">
      <w:pPr>
        <w:tabs>
          <w:tab w:val="left" w:pos="-284"/>
          <w:tab w:val="left" w:pos="462"/>
          <w:tab w:val="left" w:pos="1134"/>
        </w:tabs>
        <w:spacing w:after="120"/>
        <w:ind w:left="-284" w:firstLine="284"/>
        <w:jc w:val="both"/>
      </w:pPr>
    </w:p>
    <w:p w14:paraId="4855606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E6113A3">
      <w:pPr>
        <w:tabs>
          <w:tab w:val="left" w:pos="-284"/>
        </w:tabs>
        <w:ind w:left="-284" w:firstLine="284"/>
        <w:jc w:val="center"/>
        <w:rPr>
          <w:rFonts w:eastAsiaTheme="majorEastAsia"/>
          <w:b/>
          <w:bCs/>
          <w:sz w:val="26"/>
          <w:szCs w:val="26"/>
        </w:rPr>
      </w:pPr>
    </w:p>
    <w:p w14:paraId="3D3B061E">
      <w:pPr>
        <w:tabs>
          <w:tab w:val="left" w:pos="-284"/>
        </w:tabs>
        <w:ind w:left="-284" w:firstLine="284"/>
        <w:jc w:val="center"/>
        <w:rPr>
          <w:rFonts w:eastAsiaTheme="majorEastAsia"/>
          <w:b/>
          <w:bCs/>
        </w:rPr>
      </w:pPr>
      <w:r>
        <w:rPr>
          <w:rFonts w:eastAsiaTheme="majorEastAsia"/>
          <w:b/>
          <w:bCs/>
        </w:rPr>
        <w:t>Atribuirea contractului</w:t>
      </w:r>
    </w:p>
    <w:p w14:paraId="1C6685B1">
      <w:pPr>
        <w:tabs>
          <w:tab w:val="left" w:pos="-284"/>
        </w:tabs>
        <w:ind w:left="-284" w:firstLine="284"/>
        <w:jc w:val="center"/>
      </w:pPr>
    </w:p>
    <w:p w14:paraId="2423942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03F715C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90C2274">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19292D6">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17D54A">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rPr>
          <w:bCs/>
          <w:color w:val="000000" w:themeColor="text1"/>
          <w:lang w:eastAsia="it-IT"/>
        </w:rPr>
        <w:t>, aprobat prin Hotărârea Guvernului nr. 638/2020.</w:t>
      </w:r>
    </w:p>
    <w:p w14:paraId="205E3E8B">
      <w:pPr>
        <w:pStyle w:val="28"/>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14:paraId="5A9218FC">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1D5681F">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6308284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4AFF174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72C913A">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3CC2BC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AB80C4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1BB7587">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F989A4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C64692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3227CD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D1D34FB">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34863D0D">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CE0FA96">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DF9FE51">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A9E619C">
      <w:pPr>
        <w:jc w:val="right"/>
        <w:rPr>
          <w:sz w:val="22"/>
          <w:szCs w:val="22"/>
        </w:rPr>
      </w:pPr>
      <w:r>
        <w:t>Anexa nr. 1</w:t>
      </w:r>
    </w:p>
    <w:p w14:paraId="29138500">
      <w:pPr>
        <w:jc w:val="right"/>
      </w:pPr>
      <w:r>
        <w:t>la Documentația standard nr._____</w:t>
      </w:r>
    </w:p>
    <w:p w14:paraId="6CE2170E">
      <w:pPr>
        <w:jc w:val="right"/>
      </w:pPr>
      <w:r>
        <w:t>din “____” ________ 20___</w:t>
      </w:r>
    </w:p>
    <w:p w14:paraId="389B6DEC">
      <w:pPr>
        <w:pStyle w:val="74"/>
        <w:tabs>
          <w:tab w:val="left" w:pos="567"/>
        </w:tabs>
        <w:spacing w:before="0" w:beforeAutospacing="0" w:after="0"/>
        <w:ind w:left="0" w:firstLine="0"/>
        <w:jc w:val="center"/>
        <w:rPr>
          <w:rFonts w:eastAsia="PMingLiU"/>
          <w:b w:val="0"/>
          <w:lang w:eastAsia="zh-CN"/>
        </w:rPr>
      </w:pPr>
    </w:p>
    <w:p w14:paraId="3DD4B7B3">
      <w:pPr>
        <w:pStyle w:val="74"/>
        <w:tabs>
          <w:tab w:val="left" w:pos="567"/>
        </w:tabs>
        <w:spacing w:before="0" w:beforeAutospacing="0" w:after="0"/>
        <w:ind w:left="0" w:firstLine="0"/>
        <w:jc w:val="center"/>
        <w:rPr>
          <w:rFonts w:eastAsia="PMingLiU"/>
          <w:b w:val="0"/>
          <w:lang w:eastAsia="zh-CN"/>
        </w:rPr>
      </w:pPr>
      <w:bookmarkStart w:id="45" w:name="_Hlk220677330"/>
    </w:p>
    <w:p w14:paraId="24981403">
      <w:pPr>
        <w:spacing w:line="276" w:lineRule="auto"/>
        <w:jc w:val="center"/>
        <w:rPr>
          <w:rFonts w:eastAsia="Calibri"/>
          <w:b/>
          <w:sz w:val="28"/>
          <w:szCs w:val="28"/>
        </w:rPr>
      </w:pPr>
      <w:r>
        <w:rPr>
          <w:rFonts w:eastAsia="Calibri"/>
          <w:b/>
          <w:sz w:val="28"/>
          <w:szCs w:val="28"/>
        </w:rPr>
        <w:t>ANUNȚ DE INTENȚIE</w:t>
      </w:r>
    </w:p>
    <w:p w14:paraId="79448397">
      <w:pPr>
        <w:spacing w:after="160" w:line="276" w:lineRule="auto"/>
        <w:jc w:val="center"/>
        <w:rPr>
          <w:rFonts w:eastAsia="Calibri"/>
        </w:rPr>
      </w:pPr>
      <w:r>
        <w:rPr>
          <w:rFonts w:eastAsia="Calibri"/>
        </w:rPr>
        <w:t xml:space="preserve">Nr. _din _ </w:t>
      </w:r>
    </w:p>
    <w:p w14:paraId="54792327">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0088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6466D34">
            <w:pPr>
              <w:spacing w:line="276" w:lineRule="auto"/>
              <w:jc w:val="both"/>
              <w:rPr>
                <w:rFonts w:eastAsia="Calibri"/>
              </w:rPr>
            </w:pPr>
            <w:r>
              <w:rPr>
                <w:rFonts w:eastAsia="Calibri"/>
              </w:rPr>
              <w:t>Denumirea autorității contractante</w:t>
            </w:r>
          </w:p>
        </w:tc>
        <w:tc>
          <w:tcPr>
            <w:tcW w:w="3969" w:type="dxa"/>
          </w:tcPr>
          <w:p w14:paraId="16D83C29">
            <w:pPr>
              <w:spacing w:line="276" w:lineRule="auto"/>
              <w:jc w:val="both"/>
              <w:rPr>
                <w:rFonts w:eastAsia="Calibri"/>
                <w:b/>
              </w:rPr>
            </w:pPr>
          </w:p>
        </w:tc>
      </w:tr>
      <w:tr w14:paraId="5963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EE63FF">
            <w:pPr>
              <w:spacing w:line="276" w:lineRule="auto"/>
              <w:jc w:val="both"/>
              <w:rPr>
                <w:rFonts w:eastAsia="Calibri"/>
              </w:rPr>
            </w:pPr>
            <w:r>
              <w:rPr>
                <w:rFonts w:eastAsia="Calibri"/>
              </w:rPr>
              <w:t>IDNO</w:t>
            </w:r>
          </w:p>
        </w:tc>
        <w:tc>
          <w:tcPr>
            <w:tcW w:w="3969" w:type="dxa"/>
          </w:tcPr>
          <w:p w14:paraId="187EF400">
            <w:pPr>
              <w:spacing w:line="276" w:lineRule="auto"/>
              <w:jc w:val="both"/>
              <w:rPr>
                <w:rFonts w:eastAsia="Calibri"/>
                <w:b/>
              </w:rPr>
            </w:pPr>
          </w:p>
        </w:tc>
      </w:tr>
      <w:tr w14:paraId="5734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2522E3D">
            <w:pPr>
              <w:spacing w:line="276" w:lineRule="auto"/>
              <w:jc w:val="both"/>
              <w:rPr>
                <w:rFonts w:eastAsia="Calibri"/>
              </w:rPr>
            </w:pPr>
            <w:r>
              <w:rPr>
                <w:rFonts w:eastAsia="Calibri"/>
              </w:rPr>
              <w:t>Adresa</w:t>
            </w:r>
          </w:p>
        </w:tc>
        <w:tc>
          <w:tcPr>
            <w:tcW w:w="3969" w:type="dxa"/>
          </w:tcPr>
          <w:p w14:paraId="35C4BA85">
            <w:pPr>
              <w:spacing w:line="276" w:lineRule="auto"/>
              <w:jc w:val="both"/>
              <w:rPr>
                <w:rFonts w:eastAsia="Calibri"/>
                <w:b/>
              </w:rPr>
            </w:pPr>
          </w:p>
        </w:tc>
      </w:tr>
      <w:tr w14:paraId="6B00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C17DD5D">
            <w:pPr>
              <w:spacing w:line="276" w:lineRule="auto"/>
              <w:jc w:val="both"/>
              <w:rPr>
                <w:rFonts w:eastAsia="Calibri"/>
              </w:rPr>
            </w:pPr>
            <w:r>
              <w:rPr>
                <w:rFonts w:eastAsia="Calibri"/>
              </w:rPr>
              <w:t>Numărul de telefon/fax</w:t>
            </w:r>
          </w:p>
        </w:tc>
        <w:tc>
          <w:tcPr>
            <w:tcW w:w="3969" w:type="dxa"/>
          </w:tcPr>
          <w:p w14:paraId="0A94013F">
            <w:pPr>
              <w:spacing w:line="276" w:lineRule="auto"/>
              <w:jc w:val="both"/>
              <w:rPr>
                <w:rFonts w:eastAsia="Calibri"/>
                <w:b/>
              </w:rPr>
            </w:pPr>
          </w:p>
        </w:tc>
      </w:tr>
      <w:tr w14:paraId="78F5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B6755DE">
            <w:pPr>
              <w:spacing w:line="276" w:lineRule="auto"/>
              <w:jc w:val="both"/>
              <w:rPr>
                <w:rFonts w:eastAsia="Calibri"/>
              </w:rPr>
            </w:pPr>
            <w:r>
              <w:rPr>
                <w:rFonts w:eastAsia="Calibri"/>
              </w:rPr>
              <w:t>Adresa de e-mail a autorității contractante</w:t>
            </w:r>
          </w:p>
        </w:tc>
        <w:tc>
          <w:tcPr>
            <w:tcW w:w="3969" w:type="dxa"/>
          </w:tcPr>
          <w:p w14:paraId="1655E9C3">
            <w:pPr>
              <w:spacing w:line="276" w:lineRule="auto"/>
              <w:jc w:val="both"/>
              <w:rPr>
                <w:rFonts w:eastAsia="Calibri"/>
                <w:b/>
              </w:rPr>
            </w:pPr>
          </w:p>
        </w:tc>
      </w:tr>
      <w:tr w14:paraId="5A44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787ABB">
            <w:pPr>
              <w:spacing w:line="276" w:lineRule="auto"/>
              <w:jc w:val="both"/>
              <w:rPr>
                <w:rFonts w:eastAsia="Calibri"/>
              </w:rPr>
            </w:pPr>
            <w:r>
              <w:rPr>
                <w:rFonts w:eastAsia="Calibri"/>
              </w:rPr>
              <w:t>Pagina web oficială a autorității contractante</w:t>
            </w:r>
          </w:p>
        </w:tc>
        <w:tc>
          <w:tcPr>
            <w:tcW w:w="3969" w:type="dxa"/>
          </w:tcPr>
          <w:p w14:paraId="29090651">
            <w:pPr>
              <w:spacing w:line="276" w:lineRule="auto"/>
              <w:jc w:val="both"/>
              <w:rPr>
                <w:rFonts w:eastAsia="Calibri"/>
                <w:b/>
              </w:rPr>
            </w:pPr>
          </w:p>
        </w:tc>
      </w:tr>
      <w:tr w14:paraId="1A6E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FDF241">
            <w:pPr>
              <w:spacing w:line="276" w:lineRule="auto"/>
              <w:jc w:val="both"/>
              <w:rPr>
                <w:rFonts w:eastAsia="Calibri"/>
              </w:rPr>
            </w:pPr>
            <w:r>
              <w:rPr>
                <w:rFonts w:eastAsia="Calibri"/>
              </w:rPr>
              <w:t>Persoana de contact, numărul de telefon/e-mail</w:t>
            </w:r>
          </w:p>
        </w:tc>
        <w:tc>
          <w:tcPr>
            <w:tcW w:w="3969" w:type="dxa"/>
          </w:tcPr>
          <w:p w14:paraId="29436B0D">
            <w:pPr>
              <w:spacing w:line="276" w:lineRule="auto"/>
              <w:jc w:val="both"/>
              <w:rPr>
                <w:rFonts w:eastAsia="Calibri"/>
                <w:b/>
              </w:rPr>
            </w:pPr>
          </w:p>
        </w:tc>
      </w:tr>
      <w:tr w14:paraId="3F95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FB63326">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BD4F26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3639D4A">
            <w:pPr>
              <w:spacing w:line="276" w:lineRule="auto"/>
              <w:jc w:val="both"/>
              <w:rPr>
                <w:rFonts w:eastAsia="Calibri"/>
                <w:b/>
              </w:rPr>
            </w:pPr>
          </w:p>
        </w:tc>
      </w:tr>
      <w:tr w14:paraId="0CF8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611A187">
            <w:pPr>
              <w:spacing w:line="276" w:lineRule="auto"/>
              <w:jc w:val="both"/>
              <w:rPr>
                <w:rFonts w:eastAsia="Calibri"/>
              </w:rPr>
            </w:pPr>
            <w:r>
              <w:rPr>
                <w:rFonts w:eastAsia="Calibri"/>
              </w:rPr>
              <w:t>Tipul autorității contractante și obiectul principal de activitate</w:t>
            </w:r>
          </w:p>
          <w:p w14:paraId="1D6EBE0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C7C709A">
            <w:pPr>
              <w:spacing w:line="276" w:lineRule="auto"/>
              <w:jc w:val="both"/>
              <w:rPr>
                <w:rFonts w:eastAsia="Calibri"/>
                <w:b/>
              </w:rPr>
            </w:pPr>
          </w:p>
        </w:tc>
      </w:tr>
    </w:tbl>
    <w:p w14:paraId="37292C72">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2948"/>
        <w:gridCol w:w="1730"/>
      </w:tblGrid>
      <w:tr w14:paraId="35A97972">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19ADA8B">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CBEEB1F">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734F024A">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917BECE">
            <w:pPr>
              <w:spacing w:line="276" w:lineRule="auto"/>
              <w:jc w:val="center"/>
              <w:rPr>
                <w:rFonts w:eastAsia="Calibri"/>
              </w:rPr>
            </w:pPr>
            <w:r>
              <w:rPr>
                <w:rFonts w:eastAsia="Calibri"/>
              </w:rPr>
              <w:t>Cantitate/ Unitate de măsură</w:t>
            </w:r>
          </w:p>
        </w:tc>
        <w:tc>
          <w:tcPr>
            <w:tcW w:w="2948" w:type="dxa"/>
            <w:tcBorders>
              <w:top w:val="single" w:color="auto" w:sz="4" w:space="0"/>
              <w:left w:val="single" w:color="auto" w:sz="4" w:space="0"/>
              <w:bottom w:val="single" w:color="auto" w:sz="4" w:space="0"/>
              <w:right w:val="single" w:color="auto" w:sz="4" w:space="0"/>
            </w:tcBorders>
            <w:shd w:val="clear" w:color="auto" w:fill="F2F2F2"/>
            <w:vAlign w:val="center"/>
          </w:tcPr>
          <w:p w14:paraId="5EFFAA4B">
            <w:pPr>
              <w:spacing w:line="276" w:lineRule="auto"/>
              <w:jc w:val="center"/>
              <w:rPr>
                <w:rFonts w:eastAsia="Calibri"/>
              </w:rPr>
            </w:pPr>
            <w:r>
              <w:rPr>
                <w:rFonts w:eastAsia="Calibri"/>
              </w:rPr>
              <w:t>Descrierea achiziției</w:t>
            </w:r>
          </w:p>
        </w:tc>
        <w:tc>
          <w:tcPr>
            <w:tcW w:w="1730" w:type="dxa"/>
            <w:tcBorders>
              <w:top w:val="single" w:color="auto" w:sz="4" w:space="0"/>
              <w:left w:val="single" w:color="auto" w:sz="4" w:space="0"/>
              <w:bottom w:val="single" w:color="auto" w:sz="4" w:space="0"/>
              <w:right w:val="single" w:color="auto" w:sz="4" w:space="0"/>
            </w:tcBorders>
            <w:shd w:val="clear" w:color="auto" w:fill="F2F2F2"/>
          </w:tcPr>
          <w:p w14:paraId="1134E7B3">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5DF1D3D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1A4E5D4">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11C091">
            <w:pPr>
              <w:spacing w:line="276" w:lineRule="auto"/>
              <w:rPr>
                <w:rFonts w:eastAsia="Calibri"/>
                <w:sz w:val="16"/>
                <w:szCs w:val="16"/>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A15709D">
            <w:pPr>
              <w:spacing w:line="276" w:lineRule="auto"/>
              <w:jc w:val="center"/>
              <w:rPr>
                <w:rFonts w:eastAsia="Calibr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8E0D47">
            <w:pPr>
              <w:spacing w:line="276" w:lineRule="auto"/>
              <w:jc w:val="center"/>
              <w:rPr>
                <w:rFonts w:eastAsia="Calibri"/>
              </w:rPr>
            </w:pP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14:paraId="5BA03941">
            <w:pPr>
              <w:spacing w:before="120"/>
              <w:jc w:val="center"/>
              <w:rPr>
                <w:lang w:val="en-US"/>
              </w:rPr>
            </w:pPr>
          </w:p>
        </w:tc>
        <w:tc>
          <w:tcPr>
            <w:tcW w:w="1730" w:type="dxa"/>
            <w:tcBorders>
              <w:top w:val="single" w:color="auto" w:sz="4" w:space="0"/>
              <w:left w:val="single" w:color="auto" w:sz="4" w:space="0"/>
              <w:bottom w:val="single" w:color="auto" w:sz="4" w:space="0"/>
              <w:right w:val="single" w:color="auto" w:sz="4" w:space="0"/>
            </w:tcBorders>
            <w:shd w:val="clear" w:color="auto" w:fill="auto"/>
          </w:tcPr>
          <w:p w14:paraId="0F73863F">
            <w:pPr>
              <w:spacing w:before="120"/>
              <w:jc w:val="center"/>
              <w:rPr>
                <w:lang w:val="en-US"/>
              </w:rPr>
            </w:pPr>
          </w:p>
        </w:tc>
      </w:tr>
      <w:tr w14:paraId="5DDBA0E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15988DF">
            <w:pPr>
              <w:spacing w:line="276" w:lineRule="auto"/>
              <w:jc w:val="center"/>
              <w:rPr>
                <w:rFonts w:eastAsia="Calibri"/>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2E4A6B6">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8DC4379">
            <w:pPr>
              <w:spacing w:line="276" w:lineRule="auto"/>
              <w:jc w:val="center"/>
              <w:rPr>
                <w:rFonts w:eastAsia="Calibr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5154B01">
            <w:pPr>
              <w:spacing w:line="276" w:lineRule="auto"/>
              <w:jc w:val="center"/>
              <w:rPr>
                <w:rFonts w:eastAsia="Calibri"/>
              </w:rPr>
            </w:pP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14:paraId="2CEB523C">
            <w:pPr>
              <w:spacing w:line="276" w:lineRule="auto"/>
              <w:jc w:val="both"/>
              <w:rPr>
                <w:rFonts w:eastAsia="Calibri"/>
              </w:rPr>
            </w:pPr>
          </w:p>
        </w:tc>
        <w:tc>
          <w:tcPr>
            <w:tcW w:w="1730" w:type="dxa"/>
            <w:tcBorders>
              <w:top w:val="single" w:color="auto" w:sz="4" w:space="0"/>
              <w:left w:val="single" w:color="auto" w:sz="4" w:space="0"/>
              <w:bottom w:val="single" w:color="auto" w:sz="4" w:space="0"/>
              <w:right w:val="single" w:color="auto" w:sz="4" w:space="0"/>
            </w:tcBorders>
            <w:shd w:val="clear" w:color="auto" w:fill="auto"/>
          </w:tcPr>
          <w:p w14:paraId="5ABE9EB6">
            <w:pPr>
              <w:spacing w:line="276" w:lineRule="auto"/>
              <w:jc w:val="center"/>
              <w:rPr>
                <w:rFonts w:eastAsia="Calibri"/>
              </w:rPr>
            </w:pPr>
          </w:p>
        </w:tc>
      </w:tr>
    </w:tbl>
    <w:p w14:paraId="4DB9AB1E">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094AF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6E683E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45E0A62">
            <w:pPr>
              <w:spacing w:line="276" w:lineRule="auto"/>
              <w:jc w:val="both"/>
              <w:rPr>
                <w:rFonts w:eastAsia="Calibri"/>
                <w:b/>
                <w:bCs/>
              </w:rPr>
            </w:pPr>
            <w:r>
              <w:rPr>
                <w:rFonts w:eastAsia="Calibri"/>
                <w:b/>
                <w:bCs/>
              </w:rPr>
              <w:t>Nu □</w:t>
            </w:r>
          </w:p>
          <w:p w14:paraId="16C11B8F">
            <w:pPr>
              <w:spacing w:line="276" w:lineRule="auto"/>
              <w:contextualSpacing/>
              <w:jc w:val="both"/>
              <w:rPr>
                <w:rFonts w:eastAsia="Calibri"/>
                <w:b/>
                <w:bCs/>
              </w:rPr>
            </w:pPr>
          </w:p>
        </w:tc>
      </w:tr>
      <w:tr w14:paraId="0D36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C9164C7">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10D3F1D3">
            <w:pPr>
              <w:spacing w:line="276" w:lineRule="auto"/>
              <w:jc w:val="both"/>
              <w:rPr>
                <w:rFonts w:eastAsia="Calibri"/>
                <w:b/>
                <w:bCs/>
              </w:rPr>
            </w:pPr>
            <w:r>
              <w:rPr>
                <w:rFonts w:eastAsia="Calibri"/>
                <w:b/>
                <w:bCs/>
              </w:rPr>
              <w:t>Nu □</w:t>
            </w:r>
          </w:p>
          <w:p w14:paraId="2DF0E2BA">
            <w:pPr>
              <w:spacing w:line="276" w:lineRule="auto"/>
              <w:contextualSpacing/>
              <w:jc w:val="both"/>
              <w:rPr>
                <w:rFonts w:eastAsia="Calibri"/>
              </w:rPr>
            </w:pPr>
          </w:p>
        </w:tc>
      </w:tr>
      <w:tr w14:paraId="29AF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0881F58A">
            <w:pPr>
              <w:spacing w:line="276" w:lineRule="auto"/>
              <w:contextualSpacing/>
              <w:jc w:val="both"/>
              <w:rPr>
                <w:rFonts w:eastAsia="Calibri"/>
              </w:rPr>
            </w:pPr>
            <w:r>
              <w:rPr>
                <w:rFonts w:eastAsia="Calibri"/>
              </w:rPr>
              <w:t>Scurtă descriere a criteriilor de selecție</w:t>
            </w:r>
          </w:p>
        </w:tc>
        <w:tc>
          <w:tcPr>
            <w:tcW w:w="3969" w:type="dxa"/>
          </w:tcPr>
          <w:p w14:paraId="7CB568F9">
            <w:pPr>
              <w:spacing w:line="276" w:lineRule="auto"/>
              <w:contextualSpacing/>
              <w:jc w:val="both"/>
              <w:rPr>
                <w:rFonts w:eastAsia="Calibri"/>
                <w:sz w:val="20"/>
                <w:szCs w:val="20"/>
              </w:rPr>
            </w:pPr>
          </w:p>
          <w:p w14:paraId="5689215A">
            <w:pPr>
              <w:spacing w:line="276" w:lineRule="auto"/>
              <w:contextualSpacing/>
              <w:jc w:val="both"/>
              <w:rPr>
                <w:rFonts w:eastAsia="Calibri"/>
              </w:rPr>
            </w:pPr>
          </w:p>
          <w:p w14:paraId="65D14E23">
            <w:pPr>
              <w:spacing w:line="276" w:lineRule="auto"/>
              <w:contextualSpacing/>
              <w:jc w:val="both"/>
              <w:rPr>
                <w:rFonts w:eastAsia="Calibri"/>
              </w:rPr>
            </w:pPr>
          </w:p>
        </w:tc>
      </w:tr>
    </w:tbl>
    <w:p w14:paraId="4E448050">
      <w:pPr>
        <w:spacing w:before="240" w:after="160" w:line="276" w:lineRule="auto"/>
        <w:ind w:left="1080"/>
        <w:jc w:val="both"/>
        <w:rPr>
          <w:rFonts w:eastAsia="Calibri"/>
          <w:b/>
        </w:rPr>
      </w:pPr>
    </w:p>
    <w:p w14:paraId="34FB56AE">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257A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9390DF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CDA1594">
            <w:pPr>
              <w:spacing w:line="276" w:lineRule="auto"/>
              <w:contextualSpacing/>
              <w:jc w:val="both"/>
              <w:rPr>
                <w:rFonts w:eastAsia="Calibri"/>
              </w:rPr>
            </w:pPr>
          </w:p>
        </w:tc>
      </w:tr>
      <w:tr w14:paraId="53B0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5FAAC2E">
            <w:pPr>
              <w:spacing w:line="276" w:lineRule="auto"/>
              <w:contextualSpacing/>
              <w:jc w:val="both"/>
              <w:rPr>
                <w:rFonts w:eastAsia="Calibri"/>
              </w:rPr>
            </w:pPr>
            <w:r>
              <w:rPr>
                <w:rFonts w:eastAsia="Calibri"/>
              </w:rPr>
              <w:t>Tehnici și instrumente specifice de atribuire utilizate</w:t>
            </w:r>
          </w:p>
        </w:tc>
        <w:tc>
          <w:tcPr>
            <w:tcW w:w="4111" w:type="dxa"/>
          </w:tcPr>
          <w:p w14:paraId="57BEF457">
            <w:pPr>
              <w:spacing w:line="276" w:lineRule="auto"/>
              <w:contextualSpacing/>
              <w:jc w:val="both"/>
              <w:rPr>
                <w:rFonts w:eastAsia="Calibri"/>
              </w:rPr>
            </w:pPr>
            <w:r>
              <w:rPr>
                <w:rFonts w:eastAsia="Calibri"/>
              </w:rPr>
              <w:t>Nu se aplica</w:t>
            </w:r>
          </w:p>
        </w:tc>
      </w:tr>
      <w:tr w14:paraId="7D78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7A7A24F">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50A860B">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6FC52990">
            <w:pPr>
              <w:spacing w:line="276" w:lineRule="auto"/>
              <w:jc w:val="both"/>
              <w:rPr>
                <w:rFonts w:eastAsia="Calibri"/>
                <w:b/>
                <w:bCs/>
              </w:rPr>
            </w:pPr>
            <w:r>
              <w:rPr>
                <w:rFonts w:eastAsia="Calibri"/>
                <w:b/>
                <w:bCs/>
              </w:rPr>
              <w:t>Nu □</w:t>
            </w:r>
          </w:p>
          <w:p w14:paraId="79D863C8">
            <w:pPr>
              <w:spacing w:line="276" w:lineRule="auto"/>
              <w:contextualSpacing/>
              <w:jc w:val="both"/>
              <w:rPr>
                <w:rFonts w:eastAsia="Calibri"/>
              </w:rPr>
            </w:pPr>
          </w:p>
        </w:tc>
      </w:tr>
      <w:tr w14:paraId="542F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3D552B">
            <w:pPr>
              <w:spacing w:line="276" w:lineRule="auto"/>
              <w:jc w:val="both"/>
              <w:rPr>
                <w:rFonts w:eastAsia="Calibri"/>
              </w:rPr>
            </w:pPr>
            <w:r>
              <w:rPr>
                <w:rFonts w:eastAsia="Calibri"/>
              </w:rPr>
              <w:t>Agenția Națională pentru Soluționarea Contestațiilor</w:t>
            </w:r>
          </w:p>
          <w:p w14:paraId="5FF92A36">
            <w:pPr>
              <w:spacing w:line="276" w:lineRule="auto"/>
              <w:contextualSpacing/>
              <w:jc w:val="both"/>
              <w:rPr>
                <w:lang w:eastAsia="zh-CN"/>
              </w:rPr>
            </w:pPr>
          </w:p>
        </w:tc>
        <w:tc>
          <w:tcPr>
            <w:tcW w:w="4111" w:type="dxa"/>
          </w:tcPr>
          <w:p w14:paraId="74D5406A">
            <w:pPr>
              <w:spacing w:line="276" w:lineRule="auto"/>
              <w:jc w:val="both"/>
              <w:rPr>
                <w:rFonts w:eastAsia="Calibri"/>
              </w:rPr>
            </w:pPr>
            <w:r>
              <w:rPr>
                <w:rFonts w:eastAsia="Calibri"/>
              </w:rPr>
              <w:t>mun. Chișinău, bd. Ștefan cel Mare și Sfânt, 124, MD-2001;</w:t>
            </w:r>
          </w:p>
          <w:p w14:paraId="34152ACE">
            <w:pPr>
              <w:spacing w:line="276" w:lineRule="auto"/>
              <w:jc w:val="both"/>
              <w:rPr>
                <w:rFonts w:eastAsia="Calibri"/>
              </w:rPr>
            </w:pPr>
            <w:r>
              <w:rPr>
                <w:rFonts w:eastAsia="Calibri"/>
              </w:rPr>
              <w:t xml:space="preserve">tel/fax: (022) 820 652, 820-651 </w:t>
            </w:r>
          </w:p>
          <w:p w14:paraId="2B17E3E6">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4E8EB7D6">
            <w:pPr>
              <w:spacing w:line="276" w:lineRule="auto"/>
              <w:jc w:val="both"/>
              <w:rPr>
                <w:rFonts w:eastAsia="Calibri"/>
              </w:rPr>
            </w:pPr>
            <w:r>
              <w:rPr>
                <w:rFonts w:eastAsia="Calibri"/>
              </w:rPr>
              <w:t xml:space="preserve">pagina web: </w:t>
            </w:r>
            <w:r>
              <w:rPr>
                <w:rFonts w:eastAsia="Calibri"/>
                <w:color w:val="0563C1"/>
                <w:u w:val="single"/>
              </w:rPr>
              <w:t>www.ansc.md</w:t>
            </w:r>
          </w:p>
        </w:tc>
      </w:tr>
      <w:tr w14:paraId="4C13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7740B57">
            <w:pPr>
              <w:spacing w:line="276" w:lineRule="auto"/>
              <w:contextualSpacing/>
              <w:jc w:val="both"/>
              <w:rPr>
                <w:lang w:eastAsia="zh-CN"/>
              </w:rPr>
            </w:pPr>
            <w:r>
              <w:rPr>
                <w:lang w:eastAsia="zh-CN"/>
              </w:rPr>
              <w:t>Alte informații relevante</w:t>
            </w:r>
          </w:p>
        </w:tc>
        <w:tc>
          <w:tcPr>
            <w:tcW w:w="4111" w:type="dxa"/>
          </w:tcPr>
          <w:p w14:paraId="79E3D0C2">
            <w:pPr>
              <w:spacing w:line="276" w:lineRule="auto"/>
              <w:jc w:val="both"/>
              <w:rPr>
                <w:rFonts w:eastAsia="Calibri"/>
              </w:rPr>
            </w:pPr>
          </w:p>
          <w:p w14:paraId="33CC9F9C">
            <w:pPr>
              <w:spacing w:line="276" w:lineRule="auto"/>
              <w:jc w:val="both"/>
              <w:rPr>
                <w:rFonts w:eastAsia="Calibri"/>
              </w:rPr>
            </w:pPr>
          </w:p>
        </w:tc>
      </w:tr>
    </w:tbl>
    <w:p w14:paraId="322B87B7">
      <w:pPr>
        <w:spacing w:after="160" w:line="276" w:lineRule="auto"/>
        <w:jc w:val="both"/>
        <w:rPr>
          <w:rFonts w:eastAsia="Calibri"/>
        </w:rPr>
      </w:pPr>
    </w:p>
    <w:p w14:paraId="4B025477">
      <w:pPr>
        <w:spacing w:before="120" w:after="120" w:line="276" w:lineRule="auto"/>
        <w:ind w:firstLine="567"/>
        <w:rPr>
          <w:rFonts w:eastAsia="Calibri"/>
          <w:b/>
        </w:rPr>
      </w:pPr>
      <w:r>
        <w:rPr>
          <w:rFonts w:eastAsia="Calibri"/>
          <w:b/>
        </w:rPr>
        <w:t xml:space="preserve">Conducătorul grupului de lucru:  ___________________________                </w:t>
      </w:r>
    </w:p>
    <w:p w14:paraId="336F4308">
      <w:pPr>
        <w:spacing w:after="160" w:line="276" w:lineRule="auto"/>
        <w:jc w:val="both"/>
        <w:rPr>
          <w:rFonts w:eastAsia="Calibri"/>
        </w:rPr>
      </w:pPr>
    </w:p>
    <w:p w14:paraId="4E6B4FAA">
      <w:pPr>
        <w:spacing w:after="160" w:line="276" w:lineRule="auto"/>
        <w:jc w:val="both"/>
        <w:rPr>
          <w:rFonts w:eastAsia="Calibri"/>
        </w:rPr>
      </w:pPr>
    </w:p>
    <w:p w14:paraId="05DC0AB9">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bookmarkEnd w:id="45"/>
    </w:p>
    <w:p w14:paraId="65940624">
      <w:pPr>
        <w:spacing w:after="160" w:line="276" w:lineRule="auto"/>
        <w:rPr>
          <w:rFonts w:ascii="Calibri" w:hAnsi="Calibri" w:eastAsia="Calibri"/>
          <w:sz w:val="22"/>
          <w:szCs w:val="22"/>
        </w:rPr>
      </w:pPr>
    </w:p>
    <w:p w14:paraId="7ABC6FFC">
      <w:pPr>
        <w:spacing w:after="160" w:line="276" w:lineRule="auto"/>
        <w:rPr>
          <w:rFonts w:ascii="Calibri" w:hAnsi="Calibri" w:eastAsia="Calibri"/>
          <w:sz w:val="22"/>
          <w:szCs w:val="22"/>
        </w:rPr>
      </w:pPr>
    </w:p>
    <w:p w14:paraId="2A211FBE">
      <w:pPr>
        <w:spacing w:after="160" w:line="276" w:lineRule="auto"/>
        <w:rPr>
          <w:rFonts w:ascii="Calibri" w:hAnsi="Calibri" w:eastAsia="Calibri"/>
          <w:sz w:val="22"/>
          <w:szCs w:val="22"/>
        </w:rPr>
      </w:pPr>
    </w:p>
    <w:p w14:paraId="53CB85FA">
      <w:pPr>
        <w:spacing w:after="160" w:line="276" w:lineRule="auto"/>
        <w:rPr>
          <w:rFonts w:ascii="Calibri" w:hAnsi="Calibri" w:eastAsia="Calibri"/>
          <w:sz w:val="22"/>
          <w:szCs w:val="22"/>
        </w:rPr>
      </w:pPr>
    </w:p>
    <w:p w14:paraId="41DFAC60">
      <w:pPr>
        <w:spacing w:after="160" w:line="276" w:lineRule="auto"/>
        <w:rPr>
          <w:rFonts w:ascii="Calibri" w:hAnsi="Calibri" w:eastAsia="Calibri"/>
          <w:sz w:val="22"/>
          <w:szCs w:val="22"/>
        </w:rPr>
      </w:pPr>
    </w:p>
    <w:p w14:paraId="3CE4AF93">
      <w:pPr>
        <w:spacing w:after="160" w:line="276" w:lineRule="auto"/>
        <w:rPr>
          <w:rFonts w:ascii="Calibri" w:hAnsi="Calibri" w:eastAsia="Calibri"/>
          <w:sz w:val="22"/>
          <w:szCs w:val="22"/>
        </w:rPr>
      </w:pPr>
    </w:p>
    <w:p w14:paraId="2C3065EE">
      <w:pPr>
        <w:spacing w:after="160" w:line="276" w:lineRule="auto"/>
        <w:rPr>
          <w:rFonts w:ascii="Calibri" w:hAnsi="Calibri" w:eastAsia="Calibri"/>
          <w:sz w:val="22"/>
          <w:szCs w:val="22"/>
        </w:rPr>
      </w:pPr>
    </w:p>
    <w:p w14:paraId="57C338E5">
      <w:pPr>
        <w:spacing w:after="160" w:line="276" w:lineRule="auto"/>
        <w:rPr>
          <w:rFonts w:ascii="Calibri" w:hAnsi="Calibri" w:eastAsia="Calibri"/>
          <w:sz w:val="22"/>
          <w:szCs w:val="22"/>
        </w:rPr>
      </w:pPr>
    </w:p>
    <w:p w14:paraId="776A966F">
      <w:pPr>
        <w:spacing w:after="160" w:line="276" w:lineRule="auto"/>
        <w:rPr>
          <w:rFonts w:ascii="Calibri" w:hAnsi="Calibri" w:eastAsia="Calibri"/>
          <w:sz w:val="22"/>
          <w:szCs w:val="22"/>
        </w:rPr>
      </w:pPr>
    </w:p>
    <w:p w14:paraId="4F1A1A15">
      <w:pPr>
        <w:spacing w:after="160" w:line="276" w:lineRule="auto"/>
        <w:rPr>
          <w:rFonts w:ascii="Calibri" w:hAnsi="Calibri" w:eastAsia="Calibri"/>
          <w:sz w:val="22"/>
          <w:szCs w:val="22"/>
        </w:rPr>
      </w:pPr>
    </w:p>
    <w:p w14:paraId="376777EA">
      <w:pPr>
        <w:spacing w:after="160" w:line="276" w:lineRule="auto"/>
        <w:rPr>
          <w:rFonts w:ascii="Calibri" w:hAnsi="Calibri" w:eastAsia="Calibri"/>
          <w:sz w:val="22"/>
          <w:szCs w:val="22"/>
        </w:rPr>
      </w:pPr>
    </w:p>
    <w:p w14:paraId="17700F25">
      <w:pPr>
        <w:spacing w:after="160" w:line="276" w:lineRule="auto"/>
        <w:rPr>
          <w:rFonts w:ascii="Calibri" w:hAnsi="Calibri" w:eastAsia="Calibri"/>
          <w:sz w:val="22"/>
          <w:szCs w:val="22"/>
        </w:rPr>
      </w:pPr>
    </w:p>
    <w:p w14:paraId="4101CEB1">
      <w:pPr>
        <w:spacing w:after="160" w:line="276" w:lineRule="auto"/>
        <w:rPr>
          <w:rFonts w:ascii="Calibri" w:hAnsi="Calibri" w:eastAsia="Calibri"/>
          <w:sz w:val="22"/>
          <w:szCs w:val="22"/>
        </w:rPr>
      </w:pPr>
    </w:p>
    <w:p w14:paraId="7D632461">
      <w:pPr>
        <w:spacing w:after="160" w:line="276" w:lineRule="auto"/>
        <w:rPr>
          <w:rFonts w:ascii="Calibri" w:hAnsi="Calibri" w:eastAsia="Calibri"/>
          <w:sz w:val="22"/>
          <w:szCs w:val="22"/>
        </w:rPr>
      </w:pPr>
    </w:p>
    <w:p w14:paraId="5F779366">
      <w:pPr>
        <w:jc w:val="right"/>
        <w:rPr>
          <w:sz w:val="22"/>
          <w:szCs w:val="22"/>
        </w:rPr>
      </w:pPr>
      <w:r>
        <w:t>Anexa nr. 2</w:t>
      </w:r>
    </w:p>
    <w:p w14:paraId="095E9B22">
      <w:pPr>
        <w:jc w:val="right"/>
      </w:pPr>
      <w:r>
        <w:t>la Documentația standard nr._____</w:t>
      </w:r>
    </w:p>
    <w:p w14:paraId="0D720A1F">
      <w:pPr>
        <w:jc w:val="right"/>
      </w:pPr>
      <w:r>
        <w:t>din “____” ________ 20___</w:t>
      </w:r>
    </w:p>
    <w:p w14:paraId="6AFB0586">
      <w:pPr>
        <w:jc w:val="right"/>
      </w:pPr>
    </w:p>
    <w:p w14:paraId="3B0FE3B6">
      <w:pPr>
        <w:jc w:val="right"/>
      </w:pPr>
    </w:p>
    <w:p w14:paraId="6B9F84AC">
      <w:pPr>
        <w:pStyle w:val="2"/>
        <w:spacing w:before="120"/>
      </w:pPr>
      <w:r>
        <w:t xml:space="preserve">  ANUNȚ DE PARTICIPARE</w:t>
      </w:r>
    </w:p>
    <w:p w14:paraId="61B1A63B">
      <w:pPr>
        <w:rPr>
          <w:lang w:val="en-US"/>
        </w:rPr>
      </w:pPr>
    </w:p>
    <w:p w14:paraId="77430710">
      <w:pPr>
        <w:spacing w:before="120"/>
        <w:jc w:val="center"/>
        <w:rPr>
          <w:b/>
          <w:lang w:val="en-US"/>
        </w:rPr>
      </w:pPr>
      <w:r>
        <w:rPr>
          <w:b/>
          <w:lang w:val="en-US"/>
        </w:rPr>
        <w:t>privind achiziționarea</w:t>
      </w:r>
      <w:r>
        <w:rPr>
          <w:b/>
          <w:shd w:val="clear" w:color="auto" w:fill="FFFF00"/>
          <w:lang w:val="en-US"/>
        </w:rPr>
        <w:t xml:space="preserve">  </w:t>
      </w:r>
      <w:r>
        <w:rPr>
          <w:b/>
          <w:sz w:val="24"/>
          <w:szCs w:val="24"/>
          <w:shd w:val="clear" w:color="auto" w:fill="FFFF00"/>
          <w:lang w:val="en-US"/>
        </w:rPr>
        <w:t>”</w:t>
      </w:r>
      <w:r>
        <w:rPr>
          <w:rFonts w:hint="default"/>
          <w:b/>
          <w:sz w:val="24"/>
          <w:szCs w:val="24"/>
          <w:shd w:val="clear" w:color="auto" w:fill="FFFF00"/>
          <w:lang w:val="ro-RO"/>
        </w:rPr>
        <w:t>Construcția sistemului fotovoltaic cu capacitatea de 10kw la centru cultural din s.Peticeni, r-nul Călărași</w:t>
      </w:r>
      <w:r>
        <w:rPr>
          <w:b/>
          <w:sz w:val="24"/>
          <w:szCs w:val="24"/>
          <w:shd w:val="clear" w:color="auto" w:fill="FFFF00"/>
          <w:lang w:val="en-US"/>
        </w:rPr>
        <w:t>”</w:t>
      </w:r>
      <w:r>
        <w:rPr>
          <w:b/>
          <w:lang w:val="en-US"/>
        </w:rPr>
        <w:br w:type="textWrapping"/>
      </w:r>
      <w:r>
        <w:rPr>
          <w:lang w:val="en-US"/>
        </w:rPr>
        <w:t>(se indică obiectul achiziției)</w:t>
      </w:r>
      <w:r>
        <w:rPr>
          <w:b/>
          <w:lang w:val="en-US"/>
        </w:rPr>
        <w:br w:type="textWrapping"/>
      </w:r>
      <w:r>
        <w:rPr>
          <w:b/>
          <w:lang w:val="en-US"/>
        </w:rPr>
        <w:t>prin procedura de achiziție</w:t>
      </w:r>
      <w:r>
        <w:rPr>
          <w:b/>
          <w:shd w:val="clear" w:color="auto" w:fill="FFFF00"/>
          <w:lang w:val="en-US"/>
        </w:rPr>
        <w:t xml:space="preserve"> Cererea ofertelor de preturi</w:t>
      </w:r>
      <w:r>
        <w:rPr>
          <w:b/>
          <w:lang w:val="en-US"/>
        </w:rPr>
        <w:br w:type="textWrapping"/>
      </w:r>
      <w:r>
        <w:rPr>
          <w:lang w:val="en-US"/>
        </w:rPr>
        <w:t>(tipul procedurii de achiziție)</w:t>
      </w:r>
    </w:p>
    <w:p w14:paraId="6172E4A6">
      <w:pPr>
        <w:pStyle w:val="2"/>
        <w:spacing w:before="120"/>
      </w:pPr>
    </w:p>
    <w:p w14:paraId="0FBAAD9E">
      <w:pPr>
        <w:rPr>
          <w:lang w:val="en-US"/>
        </w:rPr>
      </w:pPr>
    </w:p>
    <w:p w14:paraId="07A33CCD">
      <w:pPr>
        <w:numPr>
          <w:ilvl w:val="0"/>
          <w:numId w:val="9"/>
        </w:numPr>
        <w:tabs>
          <w:tab w:val="left" w:pos="284"/>
          <w:tab w:val="right" w:pos="9531"/>
        </w:tabs>
        <w:spacing w:before="120"/>
        <w:ind w:left="284" w:hanging="284"/>
        <w:rPr>
          <w:b/>
          <w:lang w:val="en-US"/>
        </w:rPr>
      </w:pPr>
      <w:r>
        <w:rPr>
          <w:b/>
          <w:lang w:val="en-US"/>
        </w:rPr>
        <w:t xml:space="preserve">Denumirea autorității contractante: </w:t>
      </w:r>
      <w:r>
        <w:rPr>
          <w:b/>
          <w:shd w:val="clear" w:color="auto" w:fill="FFFF00"/>
        </w:rPr>
        <w:t>Primăria satului Peticeni, raionul Călărași</w:t>
      </w:r>
    </w:p>
    <w:p w14:paraId="1C603301">
      <w:pPr>
        <w:numPr>
          <w:ilvl w:val="0"/>
          <w:numId w:val="9"/>
        </w:numPr>
        <w:tabs>
          <w:tab w:val="left" w:pos="284"/>
          <w:tab w:val="right" w:pos="9531"/>
        </w:tabs>
        <w:spacing w:before="120"/>
        <w:ind w:left="284" w:hanging="284"/>
        <w:rPr>
          <w:b/>
        </w:rPr>
      </w:pPr>
      <w:r>
        <w:rPr>
          <w:b/>
        </w:rPr>
        <w:t xml:space="preserve">IDNO: </w:t>
      </w:r>
      <w:r>
        <w:rPr>
          <w:b/>
          <w:shd w:val="clear" w:color="auto" w:fill="FFFF00"/>
        </w:rPr>
        <w:t>1007601007491</w:t>
      </w:r>
    </w:p>
    <w:p w14:paraId="31917F7C">
      <w:pPr>
        <w:numPr>
          <w:ilvl w:val="0"/>
          <w:numId w:val="9"/>
        </w:numPr>
        <w:tabs>
          <w:tab w:val="left" w:pos="284"/>
          <w:tab w:val="right" w:pos="9531"/>
        </w:tabs>
        <w:spacing w:before="120"/>
        <w:ind w:left="284" w:hanging="284"/>
        <w:rPr>
          <w:b/>
        </w:rPr>
      </w:pPr>
      <w:r>
        <w:rPr>
          <w:b/>
        </w:rPr>
        <w:t xml:space="preserve">Adresa: </w:t>
      </w:r>
      <w:r>
        <w:rPr>
          <w:b/>
          <w:shd w:val="clear" w:color="auto" w:fill="FFFF00"/>
        </w:rPr>
        <w:t>satul Peticeni, raionul Călărași</w:t>
      </w:r>
    </w:p>
    <w:p w14:paraId="35D494E2">
      <w:pPr>
        <w:numPr>
          <w:ilvl w:val="0"/>
          <w:numId w:val="9"/>
        </w:numPr>
        <w:tabs>
          <w:tab w:val="left" w:pos="284"/>
          <w:tab w:val="right" w:pos="9531"/>
        </w:tabs>
        <w:spacing w:before="120"/>
        <w:ind w:left="284" w:hanging="284"/>
        <w:rPr>
          <w:b/>
        </w:rPr>
      </w:pPr>
      <w:r>
        <w:rPr>
          <w:b/>
        </w:rPr>
        <w:t xml:space="preserve">Numărul de telefon/fax: </w:t>
      </w:r>
      <w:r>
        <w:rPr>
          <w:b/>
          <w:shd w:val="clear" w:color="auto" w:fill="FFFF00"/>
        </w:rPr>
        <w:t>024477236, 069270588</w:t>
      </w:r>
    </w:p>
    <w:p w14:paraId="37607DF7">
      <w:pPr>
        <w:numPr>
          <w:ilvl w:val="0"/>
          <w:numId w:val="9"/>
        </w:numPr>
        <w:tabs>
          <w:tab w:val="left" w:pos="284"/>
          <w:tab w:val="right" w:pos="9531"/>
        </w:tabs>
        <w:spacing w:before="120"/>
        <w:ind w:left="284" w:hanging="284"/>
        <w:rPr>
          <w:b/>
          <w:lang w:val="en-US"/>
        </w:rPr>
      </w:pPr>
      <w:r>
        <w:rPr>
          <w:b/>
          <w:lang w:val="en-US"/>
        </w:rPr>
        <w:t xml:space="preserve">Adresa de e-mail și de internet a autorității contractante: </w:t>
      </w:r>
      <w:r>
        <w:rPr>
          <w:b/>
          <w:shd w:val="clear" w:color="auto" w:fill="FFFF00"/>
          <w:lang w:val="en-US"/>
        </w:rPr>
        <w:t>primariapeticeni@gmail.com</w:t>
      </w:r>
    </w:p>
    <w:p w14:paraId="0BCD3ABC">
      <w:pPr>
        <w:numPr>
          <w:ilvl w:val="0"/>
          <w:numId w:val="9"/>
        </w:numPr>
        <w:tabs>
          <w:tab w:val="left" w:pos="284"/>
          <w:tab w:val="right" w:pos="9531"/>
        </w:tabs>
        <w:spacing w:before="120"/>
        <w:ind w:left="288" w:hanging="288"/>
        <w:rPr>
          <w:b/>
          <w:lang w:val="en-US"/>
        </w:rPr>
      </w:pPr>
      <w:r>
        <w:rPr>
          <w:b/>
          <w:lang w:val="en-US"/>
        </w:rPr>
        <w:t xml:space="preserve">Adresa de e-mail sau de internet de la care se va putea obține accesul la documentația de atribuire: </w:t>
      </w:r>
      <w:r>
        <w:rPr>
          <w:b/>
          <w:i/>
          <w:lang w:val="en-US"/>
        </w:rPr>
        <w:t>documentația de atribuire este anexată în cadrul procedurii în SIA RSAP</w:t>
      </w:r>
      <w:r>
        <w:rPr>
          <w:b/>
          <w:lang w:val="en-US"/>
        </w:rPr>
        <w:t xml:space="preserve"> </w:t>
      </w:r>
    </w:p>
    <w:p w14:paraId="5B52F525">
      <w:pPr>
        <w:numPr>
          <w:ilvl w:val="0"/>
          <w:numId w:val="9"/>
        </w:numPr>
        <w:tabs>
          <w:tab w:val="left" w:pos="284"/>
          <w:tab w:val="right" w:pos="9531"/>
        </w:tabs>
        <w:spacing w:before="120"/>
        <w:ind w:left="288" w:hanging="288"/>
        <w:rPr>
          <w:b/>
          <w:lang w:val="en-US"/>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highlight w:val="lightGray"/>
          <w:shd w:val="clear" w:color="auto" w:fill="FFFF00"/>
          <w:lang w:val="en-US"/>
        </w:rPr>
        <w:t>Autoritate publică  locală.</w:t>
      </w:r>
    </w:p>
    <w:p w14:paraId="189364C9">
      <w:pPr>
        <w:numPr>
          <w:ilvl w:val="0"/>
          <w:numId w:val="9"/>
        </w:numPr>
        <w:tabs>
          <w:tab w:val="left" w:pos="284"/>
          <w:tab w:val="right" w:pos="426"/>
        </w:tabs>
        <w:spacing w:before="120"/>
        <w:ind w:left="284" w:hanging="284"/>
        <w:rPr>
          <w:b/>
          <w:lang w:val="en-US"/>
        </w:rPr>
      </w:pPr>
      <w:r>
        <w:rPr>
          <w:b/>
          <w:lang w:val="en-US"/>
        </w:rPr>
        <w:t>Cumpărătorul invită operatorii economici interesați, care îi pot satisface necesitățile, să participe la procedura de achiziție privind livrarea/prestarea/executarea următoarelor bunuri /servicii/lucrări: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20D0FAC1">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98E2C6A">
            <w:pPr>
              <w:spacing w:before="120"/>
              <w:jc w:val="center"/>
              <w:rPr>
                <w:b/>
              </w:rPr>
            </w:pPr>
            <w:r>
              <w:rPr>
                <w:b/>
              </w:rPr>
              <w:t>Nr. d/o</w:t>
            </w:r>
          </w:p>
        </w:tc>
        <w:tc>
          <w:tcPr>
            <w:tcW w:w="102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ABD98">
            <w:pPr>
              <w:spacing w:before="120"/>
              <w:jc w:val="center"/>
              <w:rPr>
                <w:b/>
              </w:rPr>
            </w:pPr>
            <w:r>
              <w:rPr>
                <w:b/>
              </w:rPr>
              <w:t>Cod CPV</w:t>
            </w:r>
          </w:p>
        </w:tc>
        <w:tc>
          <w:tcPr>
            <w:tcW w:w="239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45836F3">
            <w:pPr>
              <w:spacing w:before="120"/>
              <w:jc w:val="center"/>
              <w:rPr>
                <w:b/>
                <w:lang w:val="en-US"/>
              </w:rPr>
            </w:pPr>
            <w:r>
              <w:rPr>
                <w:b/>
                <w:lang w:val="en-US"/>
              </w:rPr>
              <w:t>Denumirea bunurilor/serviciilor/lucrărilor solicitate</w:t>
            </w:r>
          </w:p>
        </w:tc>
        <w:tc>
          <w:tcPr>
            <w:tcW w:w="99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740F41A">
            <w:pPr>
              <w:spacing w:before="120"/>
              <w:jc w:val="center"/>
              <w:rPr>
                <w:b/>
              </w:rPr>
            </w:pPr>
            <w:r>
              <w:rPr>
                <w:b/>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1E14B89">
            <w:pPr>
              <w:spacing w:before="120"/>
              <w:jc w:val="center"/>
              <w:rPr>
                <w:b/>
              </w:rPr>
            </w:pPr>
            <w:r>
              <w:rPr>
                <w:b/>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B1B8230">
            <w:pPr>
              <w:spacing w:before="120"/>
              <w:jc w:val="center"/>
              <w:rPr>
                <w:b/>
                <w:lang w:val="en-US"/>
              </w:rPr>
            </w:pPr>
            <w:r>
              <w:rPr>
                <w:b/>
                <w:lang w:val="en-US"/>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295E46DB">
            <w:pPr>
              <w:spacing w:before="120"/>
              <w:jc w:val="center"/>
              <w:rPr>
                <w:b/>
                <w:lang w:val="en-US"/>
              </w:rPr>
            </w:pPr>
            <w:r>
              <w:rPr>
                <w:b/>
                <w:lang w:val="en-US"/>
              </w:rPr>
              <w:t>Valoarea estimată</w:t>
            </w:r>
            <w:r>
              <w:rPr>
                <w:b/>
                <w:lang w:val="en-US"/>
              </w:rPr>
              <w:br w:type="textWrapping"/>
            </w:r>
            <w:r>
              <w:rPr>
                <w:b/>
                <w:lang w:val="en-US"/>
              </w:rPr>
              <w:t>(se va indica pentru fiecare lot în parte)</w:t>
            </w:r>
          </w:p>
        </w:tc>
      </w:tr>
      <w:tr w14:paraId="4104AA4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FFFF00"/>
            <w:vAlign w:val="center"/>
          </w:tcPr>
          <w:p w14:paraId="0C3084A0">
            <w:pPr>
              <w:spacing w:before="120"/>
              <w:jc w:val="center"/>
              <w:rPr>
                <w:lang w:val="en-US"/>
              </w:rPr>
            </w:pPr>
          </w:p>
        </w:tc>
        <w:tc>
          <w:tcPr>
            <w:tcW w:w="1025" w:type="dxa"/>
            <w:tcBorders>
              <w:top w:val="single" w:color="auto" w:sz="4" w:space="0"/>
              <w:left w:val="single" w:color="auto" w:sz="4" w:space="0"/>
              <w:bottom w:val="single" w:color="auto" w:sz="4" w:space="0"/>
              <w:right w:val="single" w:color="auto" w:sz="4" w:space="0"/>
            </w:tcBorders>
            <w:shd w:val="clear" w:color="auto" w:fill="FFFF00"/>
            <w:vAlign w:val="center"/>
          </w:tcPr>
          <w:p w14:paraId="3C5C9EAE">
            <w:pPr>
              <w:spacing w:before="120"/>
              <w:jc w:val="center"/>
              <w:rPr>
                <w:lang w:val="en-US"/>
              </w:rPr>
            </w:pPr>
          </w:p>
        </w:tc>
        <w:tc>
          <w:tcPr>
            <w:tcW w:w="2393" w:type="dxa"/>
            <w:tcBorders>
              <w:top w:val="single" w:color="auto" w:sz="4" w:space="0"/>
              <w:left w:val="single" w:color="auto" w:sz="4" w:space="0"/>
              <w:bottom w:val="single" w:color="auto" w:sz="4" w:space="0"/>
              <w:right w:val="single" w:color="auto" w:sz="4" w:space="0"/>
            </w:tcBorders>
            <w:shd w:val="clear" w:color="auto" w:fill="FFFF00"/>
            <w:vAlign w:val="center"/>
          </w:tcPr>
          <w:p w14:paraId="484047A9">
            <w:pPr>
              <w:spacing w:before="120"/>
              <w:jc w:val="center"/>
            </w:pPr>
            <w:r>
              <w:rPr>
                <w:b/>
              </w:rPr>
              <w:t>Lotul 1</w:t>
            </w:r>
          </w:p>
        </w:tc>
        <w:tc>
          <w:tcPr>
            <w:tcW w:w="990" w:type="dxa"/>
            <w:tcBorders>
              <w:top w:val="single" w:color="auto" w:sz="4" w:space="0"/>
              <w:left w:val="single" w:color="auto" w:sz="4" w:space="0"/>
              <w:bottom w:val="single" w:color="auto" w:sz="4" w:space="0"/>
              <w:right w:val="single" w:color="auto" w:sz="4" w:space="0"/>
            </w:tcBorders>
            <w:shd w:val="clear" w:color="auto" w:fill="FFFF00"/>
            <w:vAlign w:val="center"/>
          </w:tcPr>
          <w:p w14:paraId="6509FF0D">
            <w:pPr>
              <w:spacing w:before="120"/>
              <w:jc w:val="center"/>
            </w:pPr>
          </w:p>
        </w:tc>
        <w:tc>
          <w:tcPr>
            <w:tcW w:w="1170" w:type="dxa"/>
            <w:tcBorders>
              <w:top w:val="single" w:color="auto" w:sz="4" w:space="0"/>
              <w:left w:val="single" w:color="auto" w:sz="4" w:space="0"/>
              <w:bottom w:val="single" w:color="auto" w:sz="4" w:space="0"/>
              <w:right w:val="single" w:color="auto" w:sz="4" w:space="0"/>
            </w:tcBorders>
            <w:shd w:val="clear" w:color="auto" w:fill="FFFF00"/>
            <w:vAlign w:val="center"/>
          </w:tcPr>
          <w:p w14:paraId="4B8A7BB3">
            <w:pPr>
              <w:spacing w:before="120"/>
              <w:jc w:val="center"/>
            </w:pPr>
          </w:p>
        </w:tc>
        <w:tc>
          <w:tcPr>
            <w:tcW w:w="1980" w:type="dxa"/>
            <w:tcBorders>
              <w:top w:val="single" w:color="auto" w:sz="4" w:space="0"/>
              <w:left w:val="single" w:color="auto" w:sz="4" w:space="0"/>
              <w:bottom w:val="single" w:color="auto" w:sz="4" w:space="0"/>
              <w:right w:val="single" w:color="auto" w:sz="4" w:space="0"/>
            </w:tcBorders>
            <w:shd w:val="clear" w:color="auto" w:fill="FFFF00"/>
            <w:vAlign w:val="center"/>
          </w:tcPr>
          <w:p w14:paraId="1AB86409">
            <w:pPr>
              <w:spacing w:before="120"/>
              <w:jc w:val="center"/>
            </w:pPr>
          </w:p>
        </w:tc>
        <w:tc>
          <w:tcPr>
            <w:tcW w:w="1980" w:type="dxa"/>
            <w:tcBorders>
              <w:top w:val="single" w:color="auto" w:sz="4" w:space="0"/>
              <w:left w:val="single" w:color="auto" w:sz="4" w:space="0"/>
              <w:bottom w:val="single" w:color="auto" w:sz="4" w:space="0"/>
              <w:right w:val="single" w:color="auto" w:sz="4" w:space="0"/>
            </w:tcBorders>
            <w:shd w:val="clear" w:color="auto" w:fill="FFFF00"/>
          </w:tcPr>
          <w:p w14:paraId="2EE2773A">
            <w:pPr>
              <w:spacing w:before="120"/>
              <w:jc w:val="center"/>
            </w:pPr>
          </w:p>
        </w:tc>
      </w:tr>
      <w:tr w14:paraId="63E973E3">
        <w:tblPrEx>
          <w:tblCellMar>
            <w:top w:w="0" w:type="dxa"/>
            <w:left w:w="108" w:type="dxa"/>
            <w:bottom w:w="0" w:type="dxa"/>
            <w:right w:w="108" w:type="dxa"/>
          </w:tblCellMar>
        </w:tblPrEx>
        <w:trPr>
          <w:trHeight w:val="2162" w:hRule="atLeast"/>
        </w:trPr>
        <w:tc>
          <w:tcPr>
            <w:tcW w:w="537" w:type="dxa"/>
            <w:tcBorders>
              <w:top w:val="single" w:color="auto" w:sz="4" w:space="0"/>
              <w:left w:val="single" w:color="auto" w:sz="4" w:space="0"/>
              <w:bottom w:val="single" w:color="auto" w:sz="4" w:space="0"/>
              <w:right w:val="single" w:color="auto" w:sz="4" w:space="0"/>
            </w:tcBorders>
            <w:shd w:val="clear" w:color="auto" w:fill="FFFF00"/>
            <w:vAlign w:val="center"/>
          </w:tcPr>
          <w:p w14:paraId="6B049D09">
            <w:pPr>
              <w:spacing w:before="120"/>
              <w:jc w:val="center"/>
            </w:pPr>
            <w:r>
              <w:t>1</w:t>
            </w:r>
          </w:p>
        </w:tc>
        <w:tc>
          <w:tcPr>
            <w:tcW w:w="1025" w:type="dxa"/>
            <w:tcBorders>
              <w:top w:val="single" w:color="auto" w:sz="4" w:space="0"/>
              <w:left w:val="single" w:color="auto" w:sz="4" w:space="0"/>
              <w:bottom w:val="single" w:color="auto" w:sz="4" w:space="0"/>
              <w:right w:val="single" w:color="auto" w:sz="4" w:space="0"/>
            </w:tcBorders>
            <w:shd w:val="clear" w:color="auto" w:fill="FFFF00"/>
            <w:vAlign w:val="center"/>
          </w:tcPr>
          <w:p w14:paraId="2B09542A">
            <w:pPr>
              <w:spacing w:before="120"/>
              <w:jc w:val="center"/>
            </w:pPr>
          </w:p>
        </w:tc>
        <w:tc>
          <w:tcPr>
            <w:tcW w:w="2393" w:type="dxa"/>
            <w:tcBorders>
              <w:top w:val="single" w:color="auto" w:sz="4" w:space="0"/>
              <w:left w:val="single" w:color="auto" w:sz="4" w:space="0"/>
              <w:bottom w:val="single" w:color="auto" w:sz="4" w:space="0"/>
              <w:right w:val="single" w:color="auto" w:sz="4" w:space="0"/>
            </w:tcBorders>
            <w:shd w:val="clear" w:color="auto" w:fill="FFFF00"/>
            <w:vAlign w:val="center"/>
          </w:tcPr>
          <w:p w14:paraId="1FEE8655">
            <w:pPr>
              <w:spacing w:before="120"/>
              <w:rPr>
                <w:i/>
              </w:rPr>
            </w:pPr>
            <w:r>
              <w:rPr>
                <w:b/>
                <w:sz w:val="24"/>
                <w:szCs w:val="24"/>
                <w:shd w:val="clear" w:color="auto" w:fill="FFFF00"/>
                <w:lang w:val="en-US"/>
              </w:rPr>
              <w:t>”</w:t>
            </w:r>
            <w:r>
              <w:rPr>
                <w:rFonts w:hint="default"/>
                <w:b/>
                <w:sz w:val="24"/>
                <w:szCs w:val="24"/>
                <w:shd w:val="clear" w:color="auto" w:fill="FFFF00"/>
                <w:lang w:val="ro-RO"/>
              </w:rPr>
              <w:t>Construcția sistemului fotovoltaic cu capacitatea de 10kw la centru cultural din s.Peticeni, r-nul Călărași</w:t>
            </w:r>
            <w:r>
              <w:rPr>
                <w:b/>
                <w:sz w:val="24"/>
                <w:szCs w:val="24"/>
                <w:shd w:val="clear" w:color="auto" w:fill="FFFF00"/>
                <w:lang w:val="en-US"/>
              </w:rPr>
              <w:t>”</w:t>
            </w:r>
          </w:p>
        </w:tc>
        <w:tc>
          <w:tcPr>
            <w:tcW w:w="990" w:type="dxa"/>
            <w:tcBorders>
              <w:top w:val="single" w:color="auto" w:sz="4" w:space="0"/>
              <w:left w:val="single" w:color="auto" w:sz="4" w:space="0"/>
              <w:bottom w:val="single" w:color="auto" w:sz="4" w:space="0"/>
              <w:right w:val="single" w:color="auto" w:sz="4" w:space="0"/>
            </w:tcBorders>
            <w:shd w:val="clear" w:color="auto" w:fill="FFFF00"/>
            <w:vAlign w:val="center"/>
          </w:tcPr>
          <w:p w14:paraId="1CA431C3">
            <w:pPr>
              <w:spacing w:before="120"/>
              <w:jc w:val="center"/>
            </w:pPr>
            <w:r>
              <w:t>proiect</w:t>
            </w:r>
          </w:p>
        </w:tc>
        <w:tc>
          <w:tcPr>
            <w:tcW w:w="1170" w:type="dxa"/>
            <w:tcBorders>
              <w:top w:val="single" w:color="auto" w:sz="4" w:space="0"/>
              <w:left w:val="single" w:color="auto" w:sz="4" w:space="0"/>
              <w:bottom w:val="single" w:color="auto" w:sz="4" w:space="0"/>
              <w:right w:val="single" w:color="auto" w:sz="4" w:space="0"/>
            </w:tcBorders>
            <w:shd w:val="clear" w:color="auto" w:fill="FFFF00"/>
            <w:vAlign w:val="center"/>
          </w:tcPr>
          <w:p w14:paraId="6215D93C">
            <w:pPr>
              <w:spacing w:before="120"/>
              <w:jc w:val="center"/>
              <w:rPr>
                <w:lang w:val="en-US"/>
              </w:rPr>
            </w:pPr>
            <w:r>
              <w:rPr>
                <w:lang w:val="en-US"/>
              </w:rPr>
              <w:t>1</w:t>
            </w:r>
          </w:p>
        </w:tc>
        <w:tc>
          <w:tcPr>
            <w:tcW w:w="1980" w:type="dxa"/>
            <w:tcBorders>
              <w:top w:val="single" w:color="auto" w:sz="4" w:space="0"/>
              <w:left w:val="single" w:color="auto" w:sz="4" w:space="0"/>
              <w:bottom w:val="single" w:color="auto" w:sz="4" w:space="0"/>
              <w:right w:val="single" w:color="auto" w:sz="4" w:space="0"/>
            </w:tcBorders>
            <w:shd w:val="clear" w:color="auto" w:fill="FFFF00"/>
            <w:vAlign w:val="center"/>
          </w:tcPr>
          <w:p w14:paraId="7B3BB300">
            <w:pPr>
              <w:spacing w:before="120"/>
              <w:jc w:val="center"/>
              <w:rPr>
                <w:lang w:val="en-US"/>
              </w:rPr>
            </w:pPr>
            <w:r>
              <w:rPr>
                <w:lang w:val="en-US"/>
              </w:rPr>
              <w:t>Conform listei cu cantități de lucrări</w:t>
            </w:r>
          </w:p>
        </w:tc>
        <w:tc>
          <w:tcPr>
            <w:tcW w:w="1980" w:type="dxa"/>
            <w:tcBorders>
              <w:top w:val="single" w:color="auto" w:sz="4" w:space="0"/>
              <w:left w:val="single" w:color="auto" w:sz="4" w:space="0"/>
              <w:bottom w:val="single" w:color="auto" w:sz="4" w:space="0"/>
              <w:right w:val="single" w:color="auto" w:sz="4" w:space="0"/>
            </w:tcBorders>
            <w:shd w:val="clear" w:color="auto" w:fill="FFFF00"/>
          </w:tcPr>
          <w:p w14:paraId="022693D6">
            <w:pPr>
              <w:spacing w:before="120"/>
              <w:jc w:val="center"/>
              <w:rPr>
                <w:lang w:val="en-US"/>
              </w:rPr>
            </w:pPr>
          </w:p>
          <w:p w14:paraId="402198A3">
            <w:pPr>
              <w:spacing w:before="120"/>
              <w:jc w:val="center"/>
              <w:rPr>
                <w:lang w:val="en-US"/>
              </w:rPr>
            </w:pPr>
            <w:r>
              <w:rPr>
                <w:rFonts w:hint="default"/>
                <w:lang w:val="ro-RO"/>
              </w:rPr>
              <w:t>224891,81</w:t>
            </w:r>
            <w:r>
              <w:rPr>
                <w:lang w:val="en-US"/>
              </w:rPr>
              <w:t xml:space="preserve"> lei fara TVA</w:t>
            </w:r>
          </w:p>
        </w:tc>
      </w:tr>
    </w:tbl>
    <w:p w14:paraId="0E0FC108">
      <w:pPr>
        <w:numPr>
          <w:ilvl w:val="0"/>
          <w:numId w:val="9"/>
        </w:numPr>
        <w:tabs>
          <w:tab w:val="right" w:pos="426"/>
        </w:tabs>
        <w:spacing w:before="120"/>
        <w:ind w:left="360"/>
        <w:rPr>
          <w:b/>
          <w:lang w:val="en-US"/>
        </w:rPr>
      </w:pPr>
      <w:r>
        <w:rPr>
          <w:b/>
          <w:lang w:val="en-US"/>
        </w:rPr>
        <w:t>În cazul în care contractul este împărțit pe loturi un operator economic poate depune oferta (se va selecta):</w:t>
      </w:r>
    </w:p>
    <w:p w14:paraId="0D6D0329">
      <w:pPr>
        <w:pStyle w:val="3"/>
        <w:numPr>
          <w:ilvl w:val="0"/>
          <w:numId w:val="10"/>
        </w:numPr>
        <w:shd w:val="clear" w:color="auto" w:fill="FFFF00"/>
        <w:tabs>
          <w:tab w:val="right" w:pos="426"/>
          <w:tab w:val="clear" w:pos="1134"/>
        </w:tabs>
        <w:jc w:val="left"/>
      </w:pPr>
      <w:r>
        <w:t>Pentru un singur lot;</w:t>
      </w:r>
    </w:p>
    <w:p w14:paraId="2A1EF8AA">
      <w:pPr>
        <w:numPr>
          <w:ilvl w:val="0"/>
          <w:numId w:val="9"/>
        </w:numPr>
        <w:tabs>
          <w:tab w:val="right" w:pos="426"/>
        </w:tabs>
        <w:spacing w:before="120"/>
        <w:ind w:left="0" w:firstLine="0"/>
        <w:rPr>
          <w:b/>
          <w:lang w:val="en-US"/>
        </w:rPr>
      </w:pPr>
      <w:r>
        <w:rPr>
          <w:b/>
          <w:lang w:val="en-US"/>
        </w:rPr>
        <w:t xml:space="preserve">Admiterea sau interzicerea ofertelor alternative: </w:t>
      </w:r>
      <w:r>
        <w:rPr>
          <w:b/>
          <w:highlight w:val="lightGray"/>
          <w:shd w:val="clear" w:color="auto" w:fill="FFFF00"/>
          <w:lang w:val="en-US"/>
        </w:rPr>
        <w:t>nu se admite</w:t>
      </w:r>
    </w:p>
    <w:p w14:paraId="01365127">
      <w:pPr>
        <w:tabs>
          <w:tab w:val="right" w:pos="426"/>
        </w:tabs>
        <w:ind w:left="6206"/>
        <w:rPr>
          <w:lang w:val="en-US"/>
        </w:rPr>
      </w:pPr>
      <w:r>
        <w:rPr>
          <w:lang w:val="en-US"/>
        </w:rPr>
        <w:t>(indicați se admite sau nu se admite)</w:t>
      </w:r>
    </w:p>
    <w:p w14:paraId="1BD3EBE9">
      <w:pPr>
        <w:numPr>
          <w:ilvl w:val="0"/>
          <w:numId w:val="9"/>
        </w:numPr>
        <w:tabs>
          <w:tab w:val="left" w:pos="0"/>
          <w:tab w:val="left" w:pos="284"/>
          <w:tab w:val="left" w:pos="426"/>
        </w:tabs>
        <w:spacing w:before="120"/>
        <w:ind w:left="284" w:hanging="284"/>
        <w:rPr>
          <w:b/>
          <w:lang w:val="en-US"/>
        </w:rPr>
      </w:pPr>
      <w:r>
        <w:rPr>
          <w:b/>
          <w:lang w:val="en-US"/>
        </w:rPr>
        <w:t xml:space="preserve">Termenii și condițiile de livrare/prestare/executare solicitați: </w:t>
      </w:r>
      <w:r>
        <w:rPr>
          <w:b/>
          <w:highlight w:val="lightGray"/>
          <w:shd w:val="clear" w:color="auto" w:fill="FFFF00"/>
          <w:lang w:val="en-US"/>
        </w:rPr>
        <w:t>_după semnarea</w:t>
      </w:r>
      <w:r>
        <w:rPr>
          <w:b/>
          <w:shd w:val="clear" w:color="auto" w:fill="FFFF00"/>
          <w:lang w:val="en-US"/>
        </w:rPr>
        <w:t xml:space="preserve"> </w:t>
      </w:r>
      <w:r>
        <w:rPr>
          <w:b/>
          <w:highlight w:val="lightGray"/>
          <w:shd w:val="clear" w:color="auto" w:fill="FFFF00"/>
          <w:lang w:val="en-US"/>
        </w:rPr>
        <w:t>contractului, la solicitarea autorității contractante.</w:t>
      </w:r>
    </w:p>
    <w:p w14:paraId="2C0DF99A">
      <w:pPr>
        <w:numPr>
          <w:ilvl w:val="0"/>
          <w:numId w:val="9"/>
        </w:numPr>
        <w:tabs>
          <w:tab w:val="right" w:pos="426"/>
        </w:tabs>
        <w:spacing w:before="120"/>
        <w:ind w:left="0" w:firstLine="0"/>
        <w:rPr>
          <w:b/>
          <w:lang w:val="en-US"/>
        </w:rPr>
      </w:pPr>
      <w:r>
        <w:rPr>
          <w:b/>
          <w:lang w:val="en-US"/>
        </w:rPr>
        <w:t>Termenul de valabilitate a contractului</w:t>
      </w:r>
      <w:r>
        <w:rPr>
          <w:b/>
          <w:highlight w:val="lightGray"/>
          <w:shd w:val="clear" w:color="auto" w:fill="FFFF00"/>
          <w:lang w:val="en-US"/>
        </w:rPr>
        <w:t>: 31.12.2026.</w:t>
      </w:r>
    </w:p>
    <w:p w14:paraId="2F2D5184">
      <w:pPr>
        <w:numPr>
          <w:ilvl w:val="0"/>
          <w:numId w:val="9"/>
        </w:numPr>
        <w:tabs>
          <w:tab w:val="right" w:pos="426"/>
        </w:tabs>
        <w:spacing w:before="120"/>
        <w:ind w:left="360"/>
        <w:rPr>
          <w:lang w:val="en-US"/>
        </w:rPr>
      </w:pPr>
      <w:r>
        <w:rPr>
          <w:b/>
          <w:lang w:val="en-US"/>
        </w:rPr>
        <w:t xml:space="preserve">Contract de achiziție rezervat atelierelor protejate sau că acesta poate fi executat numai în cadrul unor programe de angajare protejată (după caz): </w:t>
      </w:r>
      <w:r>
        <w:rPr>
          <w:b/>
          <w:highlight w:val="lightGray"/>
          <w:shd w:val="clear" w:color="auto" w:fill="FFFF00"/>
          <w:lang w:val="en-US"/>
        </w:rPr>
        <w:t>nu se aplică.</w:t>
      </w:r>
    </w:p>
    <w:p w14:paraId="789CF87F">
      <w:pPr>
        <w:numPr>
          <w:ilvl w:val="0"/>
          <w:numId w:val="9"/>
        </w:numPr>
        <w:tabs>
          <w:tab w:val="right" w:pos="426"/>
        </w:tabs>
        <w:spacing w:before="120"/>
        <w:ind w:left="360"/>
        <w:rPr>
          <w:lang w:val="en-US"/>
        </w:rPr>
      </w:pPr>
      <w:r>
        <w:rPr>
          <w:b/>
          <w:lang w:val="en-US"/>
        </w:rPr>
        <w:t xml:space="preserve">Prestarea serviciului este rezervată unei anumite profesii în temeiul unor acte cu putere de lege sau al unor acte administrative (după caz): </w:t>
      </w:r>
      <w:r>
        <w:rPr>
          <w:b/>
          <w:highlight w:val="lightGray"/>
          <w:shd w:val="clear" w:color="auto" w:fill="FFFF00"/>
          <w:lang w:val="en-US"/>
        </w:rPr>
        <w:t>nu se aplică</w:t>
      </w:r>
    </w:p>
    <w:p w14:paraId="38F629E5">
      <w:pPr>
        <w:numPr>
          <w:ilvl w:val="0"/>
          <w:numId w:val="9"/>
        </w:numPr>
        <w:tabs>
          <w:tab w:val="right" w:pos="426"/>
        </w:tabs>
        <w:spacing w:before="120"/>
        <w:ind w:left="360"/>
        <w:rPr>
          <w:b/>
          <w:lang w:val="en-US"/>
        </w:rPr>
      </w:pPr>
      <w:r>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32"/>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4048"/>
        <w:gridCol w:w="3705"/>
        <w:gridCol w:w="1841"/>
      </w:tblGrid>
      <w:tr w14:paraId="03F9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8D8D8" w:themeFill="background1" w:themeFillShade="D9"/>
          </w:tcPr>
          <w:p w14:paraId="56B1FAE6">
            <w:pPr>
              <w:tabs>
                <w:tab w:val="left" w:pos="612"/>
              </w:tabs>
              <w:spacing w:before="120" w:after="120"/>
              <w:rPr>
                <w:b/>
                <w:iCs/>
              </w:rPr>
            </w:pPr>
            <w:r>
              <w:rPr>
                <w:b/>
                <w:iCs/>
              </w:rPr>
              <w:t>Nr. d/o</w:t>
            </w:r>
          </w:p>
        </w:tc>
        <w:tc>
          <w:tcPr>
            <w:tcW w:w="4048" w:type="dxa"/>
            <w:shd w:val="clear" w:color="auto" w:fill="D8D8D8" w:themeFill="background1" w:themeFillShade="D9"/>
          </w:tcPr>
          <w:p w14:paraId="04F3390D">
            <w:pPr>
              <w:tabs>
                <w:tab w:val="left" w:pos="612"/>
              </w:tabs>
              <w:spacing w:before="120" w:after="120"/>
              <w:jc w:val="center"/>
              <w:rPr>
                <w:b/>
                <w:iCs/>
              </w:rPr>
            </w:pPr>
            <w:r>
              <w:rPr>
                <w:b/>
                <w:iCs/>
              </w:rPr>
              <w:t>Descrierea criteriului/cerinței</w:t>
            </w:r>
          </w:p>
        </w:tc>
        <w:tc>
          <w:tcPr>
            <w:tcW w:w="3705" w:type="dxa"/>
            <w:shd w:val="clear" w:color="auto" w:fill="D8D8D8" w:themeFill="background1" w:themeFillShade="D9"/>
          </w:tcPr>
          <w:p w14:paraId="01E065FE">
            <w:pPr>
              <w:tabs>
                <w:tab w:val="left" w:pos="612"/>
              </w:tabs>
              <w:spacing w:before="120" w:after="120"/>
              <w:rPr>
                <w:b/>
                <w:iCs/>
                <w:lang w:val="en-US"/>
              </w:rPr>
            </w:pPr>
            <w:r>
              <w:rPr>
                <w:b/>
                <w:iCs/>
                <w:lang w:val="en-US"/>
              </w:rPr>
              <w:t>Mod de demonstrare a îndeplinirii criteriului/cerinței:</w:t>
            </w:r>
          </w:p>
        </w:tc>
        <w:tc>
          <w:tcPr>
            <w:tcW w:w="1841" w:type="dxa"/>
            <w:shd w:val="clear" w:color="auto" w:fill="D8D8D8" w:themeFill="background1" w:themeFillShade="D9"/>
          </w:tcPr>
          <w:p w14:paraId="18B57294">
            <w:pPr>
              <w:tabs>
                <w:tab w:val="left" w:pos="612"/>
              </w:tabs>
              <w:spacing w:before="120" w:after="120"/>
              <w:jc w:val="center"/>
              <w:rPr>
                <w:b/>
                <w:iCs/>
              </w:rPr>
            </w:pPr>
            <w:r>
              <w:rPr>
                <w:b/>
                <w:iCs/>
              </w:rPr>
              <w:t>Nivelul minim/</w:t>
            </w:r>
            <w:r>
              <w:rPr>
                <w:b/>
                <w:iCs/>
              </w:rPr>
              <w:br w:type="textWrapping"/>
            </w:r>
            <w:r>
              <w:rPr>
                <w:b/>
                <w:iCs/>
              </w:rPr>
              <w:t>Obligativitatea</w:t>
            </w:r>
          </w:p>
        </w:tc>
      </w:tr>
      <w:tr w14:paraId="2DB2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10C50FCD">
            <w:pPr>
              <w:tabs>
                <w:tab w:val="left" w:pos="612"/>
              </w:tabs>
              <w:spacing w:before="120" w:after="120"/>
              <w:rPr>
                <w:iCs/>
                <w:sz w:val="22"/>
                <w:szCs w:val="22"/>
              </w:rPr>
            </w:pPr>
            <w:r>
              <w:rPr>
                <w:iCs/>
                <w:sz w:val="22"/>
                <w:szCs w:val="22"/>
              </w:rPr>
              <w:t>1</w:t>
            </w:r>
          </w:p>
        </w:tc>
        <w:tc>
          <w:tcPr>
            <w:tcW w:w="4048" w:type="dxa"/>
            <w:shd w:val="clear" w:color="auto" w:fill="FFFF00"/>
          </w:tcPr>
          <w:p w14:paraId="72FBE5C4">
            <w:pPr>
              <w:tabs>
                <w:tab w:val="left" w:pos="612"/>
              </w:tabs>
              <w:spacing w:before="120" w:after="120"/>
              <w:rPr>
                <w:iCs/>
                <w:sz w:val="22"/>
                <w:szCs w:val="22"/>
              </w:rPr>
            </w:pPr>
            <w:r>
              <w:rPr>
                <w:iCs/>
                <w:sz w:val="22"/>
                <w:szCs w:val="22"/>
              </w:rPr>
              <w:t>Oferta</w:t>
            </w:r>
          </w:p>
        </w:tc>
        <w:tc>
          <w:tcPr>
            <w:tcW w:w="3705" w:type="dxa"/>
            <w:shd w:val="clear" w:color="auto" w:fill="FFFF00"/>
          </w:tcPr>
          <w:p w14:paraId="44AA762E">
            <w:pPr>
              <w:tabs>
                <w:tab w:val="left" w:pos="612"/>
              </w:tabs>
              <w:spacing w:before="120" w:after="120"/>
              <w:rPr>
                <w:iCs/>
                <w:sz w:val="22"/>
                <w:szCs w:val="22"/>
              </w:rPr>
            </w:pPr>
            <w:r>
              <w:rPr>
                <w:iCs/>
                <w:sz w:val="22"/>
                <w:szCs w:val="22"/>
              </w:rPr>
              <w:t>Original, Semnat (semnătura electronică)</w:t>
            </w:r>
          </w:p>
        </w:tc>
        <w:tc>
          <w:tcPr>
            <w:tcW w:w="1841" w:type="dxa"/>
            <w:shd w:val="clear" w:color="auto" w:fill="FFFF00"/>
          </w:tcPr>
          <w:p w14:paraId="5A84A4CA">
            <w:pPr>
              <w:tabs>
                <w:tab w:val="left" w:pos="612"/>
              </w:tabs>
              <w:spacing w:before="120" w:after="120"/>
              <w:rPr>
                <w:iCs/>
                <w:sz w:val="22"/>
                <w:szCs w:val="22"/>
              </w:rPr>
            </w:pPr>
            <w:r>
              <w:rPr>
                <w:iCs/>
                <w:sz w:val="22"/>
                <w:szCs w:val="22"/>
              </w:rPr>
              <w:t>Obligatroriu</w:t>
            </w:r>
          </w:p>
        </w:tc>
      </w:tr>
      <w:tr w14:paraId="5624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3FFC108E">
            <w:pPr>
              <w:tabs>
                <w:tab w:val="left" w:pos="612"/>
              </w:tabs>
              <w:spacing w:before="120" w:after="120"/>
              <w:rPr>
                <w:iCs/>
                <w:sz w:val="22"/>
                <w:szCs w:val="22"/>
              </w:rPr>
            </w:pPr>
            <w:r>
              <w:rPr>
                <w:iCs/>
                <w:sz w:val="22"/>
                <w:szCs w:val="22"/>
              </w:rPr>
              <w:t>2</w:t>
            </w:r>
          </w:p>
        </w:tc>
        <w:tc>
          <w:tcPr>
            <w:tcW w:w="4048" w:type="dxa"/>
            <w:shd w:val="clear" w:color="auto" w:fill="FFFF00"/>
          </w:tcPr>
          <w:p w14:paraId="4413E8A9">
            <w:pPr>
              <w:shd w:val="clear" w:color="auto" w:fill="FFFFFF" w:themeFill="background1"/>
              <w:tabs>
                <w:tab w:val="left" w:pos="-10"/>
              </w:tabs>
              <w:spacing w:before="120" w:after="120"/>
              <w:rPr>
                <w:iCs/>
                <w:color w:val="000000" w:themeColor="text1"/>
                <w:sz w:val="22"/>
                <w:szCs w:val="22"/>
                <w:highlight w:val="yellow"/>
                <w:lang w:val="en-US"/>
              </w:rPr>
            </w:pPr>
            <w:r>
              <w:rPr>
                <w:iCs/>
                <w:color w:val="000000" w:themeColor="text1"/>
                <w:sz w:val="22"/>
                <w:szCs w:val="22"/>
                <w:highlight w:val="yellow"/>
                <w:lang w:val="en-US"/>
              </w:rPr>
              <w:t>Formularul DUAE</w:t>
            </w:r>
          </w:p>
        </w:tc>
        <w:tc>
          <w:tcPr>
            <w:tcW w:w="3705" w:type="dxa"/>
            <w:shd w:val="clear" w:color="auto" w:fill="FFFF00"/>
          </w:tcPr>
          <w:p w14:paraId="4AD16366">
            <w:pPr>
              <w:shd w:val="clear" w:color="auto" w:fill="FFFFFF" w:themeFill="background1"/>
              <w:tabs>
                <w:tab w:val="left" w:pos="612"/>
              </w:tabs>
              <w:spacing w:before="120" w:after="120"/>
              <w:rPr>
                <w:iCs/>
                <w:color w:val="000000" w:themeColor="text1"/>
                <w:sz w:val="22"/>
                <w:szCs w:val="22"/>
                <w:highlight w:val="yellow"/>
                <w:lang w:val="it-IT"/>
              </w:rPr>
            </w:pPr>
            <w:r>
              <w:rPr>
                <w:iCs/>
                <w:color w:val="000000" w:themeColor="text1"/>
                <w:sz w:val="22"/>
                <w:szCs w:val="22"/>
                <w:highlight w:val="yellow"/>
                <w:lang w:val="it-IT"/>
              </w:rPr>
              <w:t>Confirmat prin aplicarea semnaturii si stampilei participantului</w:t>
            </w:r>
          </w:p>
        </w:tc>
        <w:tc>
          <w:tcPr>
            <w:tcW w:w="1841" w:type="dxa"/>
            <w:shd w:val="clear" w:color="auto" w:fill="FFFF00"/>
          </w:tcPr>
          <w:p w14:paraId="5DDF2F3F">
            <w:pPr>
              <w:shd w:val="clear" w:color="auto" w:fill="FFFFFF" w:themeFill="background1"/>
              <w:tabs>
                <w:tab w:val="left" w:pos="612"/>
              </w:tabs>
              <w:spacing w:before="120" w:after="120"/>
              <w:jc w:val="center"/>
              <w:rPr>
                <w:iCs/>
                <w:color w:val="000000" w:themeColor="text1"/>
                <w:sz w:val="22"/>
                <w:szCs w:val="22"/>
                <w:highlight w:val="yellow"/>
                <w:lang w:val="it-IT"/>
              </w:rPr>
            </w:pPr>
            <w:r>
              <w:rPr>
                <w:iCs/>
                <w:sz w:val="22"/>
                <w:szCs w:val="22"/>
                <w:highlight w:val="yellow"/>
              </w:rPr>
              <w:t>Obligatroriu</w:t>
            </w:r>
          </w:p>
        </w:tc>
      </w:tr>
      <w:tr w14:paraId="11B9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4F5CD583">
            <w:pPr>
              <w:tabs>
                <w:tab w:val="left" w:pos="612"/>
              </w:tabs>
              <w:spacing w:before="120" w:after="120"/>
              <w:rPr>
                <w:iCs/>
                <w:sz w:val="22"/>
                <w:szCs w:val="22"/>
                <w:lang w:val="en-US"/>
              </w:rPr>
            </w:pPr>
            <w:r>
              <w:rPr>
                <w:iCs/>
                <w:sz w:val="22"/>
                <w:szCs w:val="22"/>
                <w:lang w:val="en-US"/>
              </w:rPr>
              <w:t>3</w:t>
            </w:r>
          </w:p>
        </w:tc>
        <w:tc>
          <w:tcPr>
            <w:tcW w:w="4048" w:type="dxa"/>
            <w:shd w:val="clear" w:color="auto" w:fill="FFFF00"/>
          </w:tcPr>
          <w:p w14:paraId="3777EEDD">
            <w:pPr>
              <w:tabs>
                <w:tab w:val="left" w:pos="612"/>
              </w:tabs>
              <w:spacing w:before="120" w:after="120"/>
              <w:rPr>
                <w:iCs/>
                <w:sz w:val="22"/>
                <w:szCs w:val="22"/>
                <w:lang w:val="en-US"/>
              </w:rPr>
            </w:pPr>
            <w:r>
              <w:rPr>
                <w:iCs/>
                <w:sz w:val="22"/>
                <w:szCs w:val="22"/>
                <w:lang w:val="en-US"/>
              </w:rPr>
              <w:t>Devizul Formele F3, F5, F7</w:t>
            </w:r>
          </w:p>
        </w:tc>
        <w:tc>
          <w:tcPr>
            <w:tcW w:w="3705" w:type="dxa"/>
            <w:shd w:val="clear" w:color="auto" w:fill="FFFF00"/>
          </w:tcPr>
          <w:p w14:paraId="0F1359D2">
            <w:pPr>
              <w:tabs>
                <w:tab w:val="left" w:pos="612"/>
              </w:tabs>
              <w:spacing w:before="120" w:after="120"/>
              <w:rPr>
                <w:iCs/>
                <w:sz w:val="22"/>
                <w:szCs w:val="22"/>
                <w:lang w:val="en-US"/>
              </w:rPr>
            </w:pPr>
            <w:r>
              <w:rPr>
                <w:iCs/>
                <w:sz w:val="22"/>
                <w:szCs w:val="22"/>
                <w:lang w:val="en-US"/>
              </w:rPr>
              <w:t>Original – cu  semnătură electronică</w:t>
            </w:r>
          </w:p>
        </w:tc>
        <w:tc>
          <w:tcPr>
            <w:tcW w:w="1841" w:type="dxa"/>
            <w:shd w:val="clear" w:color="auto" w:fill="FFFF00"/>
          </w:tcPr>
          <w:p w14:paraId="74699657">
            <w:pPr>
              <w:tabs>
                <w:tab w:val="left" w:pos="612"/>
              </w:tabs>
              <w:spacing w:before="120" w:after="120"/>
              <w:rPr>
                <w:iCs/>
                <w:sz w:val="22"/>
                <w:szCs w:val="22"/>
                <w:lang w:val="en-US"/>
              </w:rPr>
            </w:pPr>
            <w:r>
              <w:rPr>
                <w:iCs/>
                <w:sz w:val="22"/>
                <w:szCs w:val="22"/>
              </w:rPr>
              <w:t>Obligatroriu</w:t>
            </w:r>
          </w:p>
        </w:tc>
      </w:tr>
      <w:tr w14:paraId="707FD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3DC34927">
            <w:pPr>
              <w:tabs>
                <w:tab w:val="left" w:pos="612"/>
              </w:tabs>
              <w:spacing w:before="120" w:after="120"/>
              <w:rPr>
                <w:rFonts w:hint="default"/>
                <w:iCs/>
                <w:sz w:val="22"/>
                <w:szCs w:val="22"/>
                <w:lang w:val="ro-RO"/>
              </w:rPr>
            </w:pPr>
            <w:r>
              <w:rPr>
                <w:rFonts w:hint="default"/>
                <w:iCs/>
                <w:sz w:val="22"/>
                <w:szCs w:val="22"/>
                <w:lang w:val="ro-RO"/>
              </w:rPr>
              <w:t>4</w:t>
            </w:r>
          </w:p>
        </w:tc>
        <w:tc>
          <w:tcPr>
            <w:tcW w:w="4048" w:type="dxa"/>
            <w:shd w:val="clear" w:color="auto" w:fill="FFFF00"/>
          </w:tcPr>
          <w:p w14:paraId="07DA25C7">
            <w:pPr>
              <w:tabs>
                <w:tab w:val="left" w:pos="612"/>
              </w:tabs>
              <w:spacing w:before="120" w:after="120"/>
              <w:rPr>
                <w:iCs/>
                <w:sz w:val="22"/>
                <w:szCs w:val="22"/>
                <w:lang w:val="en-US"/>
              </w:rPr>
            </w:pPr>
            <w:r>
              <w:rPr>
                <w:iCs/>
                <w:sz w:val="22"/>
                <w:szCs w:val="22"/>
                <w:lang w:val="en-US"/>
              </w:rPr>
              <w:t xml:space="preserve">Cerere de participare </w:t>
            </w:r>
          </w:p>
        </w:tc>
        <w:tc>
          <w:tcPr>
            <w:tcW w:w="3705" w:type="dxa"/>
            <w:shd w:val="clear" w:color="auto" w:fill="FFFF00"/>
          </w:tcPr>
          <w:p w14:paraId="56E7F724">
            <w:pPr>
              <w:tabs>
                <w:tab w:val="left" w:pos="612"/>
              </w:tabs>
              <w:spacing w:before="120" w:after="120"/>
              <w:rPr>
                <w:iCs/>
                <w:sz w:val="22"/>
                <w:szCs w:val="22"/>
                <w:lang w:val="en-US"/>
              </w:rPr>
            </w:pPr>
            <w:r>
              <w:rPr>
                <w:iCs/>
                <w:sz w:val="22"/>
                <w:szCs w:val="22"/>
                <w:lang w:val="en-US"/>
              </w:rPr>
              <w:t>Anexa nr.7 din documentatia standart, cu semnatura electronica.</w:t>
            </w:r>
          </w:p>
        </w:tc>
        <w:tc>
          <w:tcPr>
            <w:tcW w:w="1841" w:type="dxa"/>
            <w:shd w:val="clear" w:color="auto" w:fill="FFFF00"/>
          </w:tcPr>
          <w:p w14:paraId="1C011498">
            <w:pPr>
              <w:tabs>
                <w:tab w:val="left" w:pos="612"/>
              </w:tabs>
              <w:spacing w:before="120" w:after="120"/>
              <w:rPr>
                <w:iCs/>
                <w:sz w:val="22"/>
                <w:szCs w:val="22"/>
                <w:lang w:val="en-US"/>
              </w:rPr>
            </w:pPr>
            <w:r>
              <w:rPr>
                <w:iCs/>
                <w:sz w:val="22"/>
                <w:szCs w:val="22"/>
                <w:lang w:val="en-US"/>
              </w:rPr>
              <w:t>Obligatoriu</w:t>
            </w:r>
          </w:p>
        </w:tc>
      </w:tr>
      <w:tr w14:paraId="687F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25B8675">
            <w:pPr>
              <w:tabs>
                <w:tab w:val="left" w:pos="612"/>
              </w:tabs>
              <w:spacing w:before="120" w:after="120"/>
              <w:rPr>
                <w:rFonts w:hint="default"/>
                <w:iCs/>
                <w:sz w:val="22"/>
                <w:szCs w:val="22"/>
                <w:lang w:val="ro-RO"/>
              </w:rPr>
            </w:pPr>
            <w:r>
              <w:rPr>
                <w:rFonts w:hint="default"/>
                <w:iCs/>
                <w:sz w:val="22"/>
                <w:szCs w:val="22"/>
                <w:lang w:val="ro-RO"/>
              </w:rPr>
              <w:t>5</w:t>
            </w:r>
          </w:p>
        </w:tc>
        <w:tc>
          <w:tcPr>
            <w:tcW w:w="4048" w:type="dxa"/>
            <w:shd w:val="clear" w:color="auto" w:fill="FFFF00"/>
          </w:tcPr>
          <w:p w14:paraId="3C423D73">
            <w:pPr>
              <w:tabs>
                <w:tab w:val="left" w:pos="612"/>
              </w:tabs>
              <w:spacing w:before="120" w:after="120"/>
              <w:rPr>
                <w:iCs/>
                <w:sz w:val="22"/>
                <w:szCs w:val="22"/>
                <w:lang w:val="en-US"/>
              </w:rPr>
            </w:pPr>
            <w:r>
              <w:rPr>
                <w:iCs/>
                <w:sz w:val="22"/>
                <w:szCs w:val="22"/>
                <w:lang w:val="en-US"/>
              </w:rPr>
              <w:t>Declaratia privind valabilitatea ofertei</w:t>
            </w:r>
          </w:p>
        </w:tc>
        <w:tc>
          <w:tcPr>
            <w:tcW w:w="3705" w:type="dxa"/>
            <w:shd w:val="clear" w:color="auto" w:fill="FFFF00"/>
          </w:tcPr>
          <w:p w14:paraId="543C43DC">
            <w:pPr>
              <w:tabs>
                <w:tab w:val="left" w:pos="612"/>
              </w:tabs>
              <w:spacing w:before="120" w:after="120"/>
              <w:rPr>
                <w:iCs/>
                <w:sz w:val="22"/>
                <w:szCs w:val="22"/>
                <w:lang w:val="en-US"/>
              </w:rPr>
            </w:pPr>
            <w:r>
              <w:rPr>
                <w:iCs/>
                <w:sz w:val="22"/>
                <w:szCs w:val="22"/>
                <w:lang w:val="en-US"/>
              </w:rPr>
              <w:t>Anexa nr.8 din documentatia standart, cu semnatura electronica.</w:t>
            </w:r>
          </w:p>
        </w:tc>
        <w:tc>
          <w:tcPr>
            <w:tcW w:w="1841" w:type="dxa"/>
            <w:shd w:val="clear" w:color="auto" w:fill="FFFF00"/>
          </w:tcPr>
          <w:p w14:paraId="27043C05">
            <w:pPr>
              <w:tabs>
                <w:tab w:val="left" w:pos="612"/>
              </w:tabs>
              <w:spacing w:before="120" w:after="120"/>
              <w:rPr>
                <w:iCs/>
                <w:sz w:val="22"/>
                <w:szCs w:val="22"/>
                <w:lang w:val="en-US"/>
              </w:rPr>
            </w:pPr>
            <w:r>
              <w:rPr>
                <w:iCs/>
                <w:sz w:val="22"/>
                <w:szCs w:val="22"/>
                <w:lang w:val="en-US"/>
              </w:rPr>
              <w:t>Obligatoriu</w:t>
            </w:r>
          </w:p>
        </w:tc>
      </w:tr>
      <w:tr w14:paraId="6BC3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75DD2E0">
            <w:pPr>
              <w:tabs>
                <w:tab w:val="left" w:pos="612"/>
              </w:tabs>
              <w:spacing w:before="120" w:after="120"/>
              <w:rPr>
                <w:rFonts w:hint="default"/>
                <w:iCs/>
                <w:sz w:val="22"/>
                <w:szCs w:val="22"/>
                <w:lang w:val="ro-RO"/>
              </w:rPr>
            </w:pPr>
            <w:r>
              <w:rPr>
                <w:rFonts w:hint="default"/>
                <w:iCs/>
                <w:sz w:val="22"/>
                <w:szCs w:val="22"/>
                <w:lang w:val="ro-RO"/>
              </w:rPr>
              <w:t>6</w:t>
            </w:r>
          </w:p>
        </w:tc>
        <w:tc>
          <w:tcPr>
            <w:tcW w:w="4048" w:type="dxa"/>
            <w:shd w:val="clear" w:color="auto" w:fill="FFFF00"/>
          </w:tcPr>
          <w:p w14:paraId="656FE385">
            <w:pPr>
              <w:tabs>
                <w:tab w:val="left" w:pos="612"/>
              </w:tabs>
              <w:spacing w:before="120" w:after="120"/>
              <w:rPr>
                <w:iCs/>
                <w:sz w:val="22"/>
                <w:szCs w:val="22"/>
                <w:lang w:val="en-US"/>
              </w:rPr>
            </w:pPr>
            <w:r>
              <w:rPr>
                <w:iCs/>
                <w:sz w:val="22"/>
                <w:szCs w:val="22"/>
                <w:lang w:val="en-US"/>
              </w:rPr>
              <w:t>Grafic de executare a lucrarilor</w:t>
            </w:r>
          </w:p>
        </w:tc>
        <w:tc>
          <w:tcPr>
            <w:tcW w:w="3705" w:type="dxa"/>
            <w:shd w:val="clear" w:color="auto" w:fill="FFFF00"/>
          </w:tcPr>
          <w:p w14:paraId="107840CF">
            <w:pPr>
              <w:tabs>
                <w:tab w:val="left" w:pos="612"/>
              </w:tabs>
              <w:spacing w:before="120" w:after="120"/>
              <w:rPr>
                <w:iCs/>
                <w:sz w:val="22"/>
                <w:szCs w:val="22"/>
                <w:lang w:val="en-US"/>
              </w:rPr>
            </w:pPr>
            <w:r>
              <w:rPr>
                <w:iCs/>
                <w:sz w:val="22"/>
                <w:szCs w:val="22"/>
                <w:lang w:val="en-US"/>
              </w:rPr>
              <w:t xml:space="preserve">Anexa nr.10 din documentatia standart, cu semnatura electronica. (90 zile </w:t>
            </w:r>
            <w:r>
              <w:t>după primirea ordinului de începere a lucrărilor</w:t>
            </w:r>
            <w:r>
              <w:rPr>
                <w:iCs/>
                <w:sz w:val="22"/>
                <w:szCs w:val="22"/>
                <w:lang w:val="en-US"/>
              </w:rPr>
              <w:t>)</w:t>
            </w:r>
          </w:p>
        </w:tc>
        <w:tc>
          <w:tcPr>
            <w:tcW w:w="1841" w:type="dxa"/>
            <w:shd w:val="clear" w:color="auto" w:fill="FFFF00"/>
          </w:tcPr>
          <w:p w14:paraId="705AF05B">
            <w:pPr>
              <w:tabs>
                <w:tab w:val="left" w:pos="612"/>
              </w:tabs>
              <w:spacing w:before="120" w:after="120"/>
              <w:rPr>
                <w:iCs/>
                <w:sz w:val="22"/>
                <w:szCs w:val="22"/>
                <w:lang w:val="en-US"/>
              </w:rPr>
            </w:pPr>
            <w:r>
              <w:rPr>
                <w:iCs/>
                <w:sz w:val="22"/>
                <w:szCs w:val="22"/>
                <w:lang w:val="en-US"/>
              </w:rPr>
              <w:t>Obligatoriu</w:t>
            </w:r>
          </w:p>
        </w:tc>
      </w:tr>
      <w:tr w14:paraId="72DF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50649BEB">
            <w:pPr>
              <w:tabs>
                <w:tab w:val="left" w:pos="612"/>
              </w:tabs>
              <w:spacing w:before="120" w:after="120"/>
              <w:rPr>
                <w:rFonts w:hint="default"/>
                <w:iCs/>
                <w:sz w:val="22"/>
                <w:szCs w:val="22"/>
                <w:lang w:val="ro-RO"/>
              </w:rPr>
            </w:pPr>
            <w:r>
              <w:rPr>
                <w:rFonts w:hint="default"/>
                <w:iCs/>
                <w:sz w:val="22"/>
                <w:szCs w:val="22"/>
                <w:lang w:val="ro-RO"/>
              </w:rPr>
              <w:t>7</w:t>
            </w:r>
          </w:p>
        </w:tc>
        <w:tc>
          <w:tcPr>
            <w:tcW w:w="4048" w:type="dxa"/>
            <w:shd w:val="clear" w:color="auto" w:fill="FFFF00"/>
          </w:tcPr>
          <w:p w14:paraId="3EBE586B">
            <w:pPr>
              <w:pStyle w:val="99"/>
              <w:shd w:val="clear" w:color="auto" w:fill="auto"/>
              <w:spacing w:before="0" w:after="0" w:line="278" w:lineRule="exact"/>
              <w:ind w:firstLine="0"/>
              <w:rPr>
                <w:rStyle w:val="100"/>
                <w:b w:val="0"/>
                <w:bCs w:val="0"/>
              </w:rPr>
            </w:pPr>
            <w:r>
              <w:rPr>
                <w:rStyle w:val="100"/>
                <w:b w:val="0"/>
                <w:bCs w:val="0"/>
                <w:highlight w:val="yellow"/>
              </w:rPr>
              <w:t>Declaratii privind experienta similara</w:t>
            </w:r>
          </w:p>
          <w:p w14:paraId="2752D6BE">
            <w:pPr>
              <w:tabs>
                <w:tab w:val="left" w:pos="612"/>
              </w:tabs>
              <w:spacing w:before="120" w:after="120"/>
              <w:rPr>
                <w:iCs/>
                <w:sz w:val="22"/>
                <w:szCs w:val="22"/>
                <w:lang w:val="en-US"/>
              </w:rPr>
            </w:pPr>
            <w:r>
              <w:rPr>
                <w:sz w:val="22"/>
                <w:szCs w:val="22"/>
                <w:lang w:val="en-US"/>
              </w:rPr>
              <w:t>Minim ani de experienț</w:t>
            </w:r>
            <w:r>
              <w:rPr>
                <w:rFonts w:eastAsia="Arial Unicode MS"/>
                <w:sz w:val="22"/>
                <w:szCs w:val="22"/>
                <w:lang w:val="en-US"/>
              </w:rPr>
              <w:t>ă în domeniu – 3 (trei) an</w:t>
            </w:r>
            <w:r>
              <w:rPr>
                <w:sz w:val="22"/>
                <w:szCs w:val="22"/>
                <w:lang w:val="en-US"/>
              </w:rPr>
              <w:t>i</w:t>
            </w:r>
          </w:p>
        </w:tc>
        <w:tc>
          <w:tcPr>
            <w:tcW w:w="3705" w:type="dxa"/>
            <w:shd w:val="clear" w:color="auto" w:fill="FFFF00"/>
          </w:tcPr>
          <w:p w14:paraId="3004F0A5">
            <w:pPr>
              <w:tabs>
                <w:tab w:val="left" w:pos="612"/>
              </w:tabs>
              <w:spacing w:before="120" w:after="120"/>
              <w:rPr>
                <w:iCs/>
                <w:sz w:val="22"/>
                <w:szCs w:val="22"/>
                <w:lang w:val="en-US"/>
              </w:rPr>
            </w:pPr>
            <w:r>
              <w:rPr>
                <w:iCs/>
                <w:sz w:val="22"/>
                <w:szCs w:val="22"/>
                <w:lang w:val="en-US"/>
              </w:rPr>
              <w:t>Anexa nr.12 din documentatia standart, cu semnatura electronica. Ofertantul trebuie sa demonstreze ca a finalizat in ultimii 3 ani  lucrari asemanatoare</w:t>
            </w:r>
          </w:p>
        </w:tc>
        <w:tc>
          <w:tcPr>
            <w:tcW w:w="1841" w:type="dxa"/>
            <w:shd w:val="clear" w:color="auto" w:fill="FFFF00"/>
          </w:tcPr>
          <w:p w14:paraId="4890B791">
            <w:pPr>
              <w:tabs>
                <w:tab w:val="left" w:pos="612"/>
              </w:tabs>
              <w:spacing w:before="120" w:after="120"/>
              <w:rPr>
                <w:iCs/>
                <w:sz w:val="22"/>
                <w:szCs w:val="22"/>
                <w:lang w:val="en-US"/>
              </w:rPr>
            </w:pPr>
            <w:r>
              <w:rPr>
                <w:iCs/>
                <w:sz w:val="22"/>
                <w:szCs w:val="22"/>
                <w:lang w:val="en-US"/>
              </w:rPr>
              <w:t>Obligatoriu</w:t>
            </w:r>
          </w:p>
        </w:tc>
      </w:tr>
      <w:tr w14:paraId="0E9C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36B80B9">
            <w:pPr>
              <w:tabs>
                <w:tab w:val="left" w:pos="612"/>
              </w:tabs>
              <w:spacing w:before="120" w:after="120"/>
              <w:rPr>
                <w:rFonts w:hint="default"/>
                <w:iCs/>
                <w:sz w:val="22"/>
                <w:szCs w:val="22"/>
                <w:lang w:val="ro-RO"/>
              </w:rPr>
            </w:pPr>
            <w:r>
              <w:rPr>
                <w:rFonts w:hint="default"/>
                <w:iCs/>
                <w:sz w:val="22"/>
                <w:szCs w:val="22"/>
                <w:lang w:val="ro-RO"/>
              </w:rPr>
              <w:t>8</w:t>
            </w:r>
          </w:p>
        </w:tc>
        <w:tc>
          <w:tcPr>
            <w:tcW w:w="4048" w:type="dxa"/>
            <w:shd w:val="clear" w:color="auto" w:fill="FFFF00"/>
          </w:tcPr>
          <w:p w14:paraId="7E363D9A">
            <w:pPr>
              <w:pStyle w:val="99"/>
              <w:shd w:val="clear" w:color="auto" w:fill="auto"/>
              <w:spacing w:before="0" w:after="0" w:line="278" w:lineRule="exact"/>
              <w:ind w:firstLine="0"/>
              <w:rPr>
                <w:rStyle w:val="100"/>
                <w:b/>
                <w:bCs w:val="0"/>
                <w:highlight w:val="yellow"/>
              </w:rPr>
            </w:pPr>
            <w:r>
              <w:rPr>
                <w:b w:val="0"/>
              </w:rPr>
              <w:t>Declarație privind lista principalelor lucrări executate în ultimul an de activitate</w:t>
            </w:r>
          </w:p>
        </w:tc>
        <w:tc>
          <w:tcPr>
            <w:tcW w:w="3705" w:type="dxa"/>
            <w:shd w:val="clear" w:color="auto" w:fill="FFFF00"/>
          </w:tcPr>
          <w:p w14:paraId="01E63BA7">
            <w:pPr>
              <w:tabs>
                <w:tab w:val="left" w:pos="612"/>
              </w:tabs>
              <w:spacing w:before="120" w:after="120"/>
              <w:rPr>
                <w:iCs/>
                <w:sz w:val="22"/>
                <w:szCs w:val="22"/>
                <w:lang w:val="en-US"/>
              </w:rPr>
            </w:pPr>
            <w:r>
              <w:rPr>
                <w:lang w:val="en-US"/>
              </w:rPr>
              <w:t>Conform anexei nr. 13 la documentația standard nr.69 din 7 mai 2021 – confirmat prin semnătura electronică a participantului</w:t>
            </w:r>
          </w:p>
        </w:tc>
        <w:tc>
          <w:tcPr>
            <w:tcW w:w="1841" w:type="dxa"/>
            <w:shd w:val="clear" w:color="auto" w:fill="FFFF00"/>
          </w:tcPr>
          <w:p w14:paraId="788B2F23">
            <w:pPr>
              <w:tabs>
                <w:tab w:val="left" w:pos="612"/>
              </w:tabs>
              <w:spacing w:before="120" w:after="120"/>
              <w:rPr>
                <w:iCs/>
                <w:sz w:val="22"/>
                <w:szCs w:val="22"/>
                <w:lang w:val="en-US"/>
              </w:rPr>
            </w:pPr>
            <w:r>
              <w:rPr>
                <w:iCs/>
                <w:sz w:val="22"/>
                <w:szCs w:val="22"/>
                <w:lang w:val="en-US"/>
              </w:rPr>
              <w:t>Obligatoriu</w:t>
            </w:r>
          </w:p>
        </w:tc>
      </w:tr>
      <w:tr w14:paraId="4F10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1A145A42">
            <w:pPr>
              <w:tabs>
                <w:tab w:val="left" w:pos="612"/>
              </w:tabs>
              <w:spacing w:before="120" w:after="120"/>
              <w:rPr>
                <w:rFonts w:hint="default"/>
                <w:iCs/>
                <w:sz w:val="22"/>
                <w:szCs w:val="22"/>
                <w:lang w:val="ro-RO"/>
              </w:rPr>
            </w:pPr>
            <w:r>
              <w:rPr>
                <w:rFonts w:hint="default"/>
                <w:iCs/>
                <w:sz w:val="22"/>
                <w:szCs w:val="22"/>
                <w:lang w:val="ro-RO"/>
              </w:rPr>
              <w:t>9</w:t>
            </w:r>
          </w:p>
        </w:tc>
        <w:tc>
          <w:tcPr>
            <w:tcW w:w="4048" w:type="dxa"/>
            <w:shd w:val="clear" w:color="auto" w:fill="FFFF00"/>
          </w:tcPr>
          <w:p w14:paraId="19D759B7">
            <w:pPr>
              <w:tabs>
                <w:tab w:val="left" w:pos="612"/>
              </w:tabs>
              <w:spacing w:before="120" w:after="120"/>
              <w:rPr>
                <w:iCs/>
                <w:sz w:val="22"/>
                <w:szCs w:val="22"/>
                <w:lang w:val="en-US"/>
              </w:rPr>
            </w:pPr>
            <w:r>
              <w:rPr>
                <w:iCs/>
                <w:sz w:val="22"/>
                <w:szCs w:val="22"/>
                <w:lang w:val="en-US"/>
              </w:rPr>
              <w:t>Declarația privind dotările specifice  utilajul și echipamentul necesar pentru îndeplinirea corespunzătoare a contractului</w:t>
            </w:r>
          </w:p>
        </w:tc>
        <w:tc>
          <w:tcPr>
            <w:tcW w:w="3705" w:type="dxa"/>
            <w:shd w:val="clear" w:color="auto" w:fill="FFFF00"/>
          </w:tcPr>
          <w:p w14:paraId="75997CBF">
            <w:pPr>
              <w:tabs>
                <w:tab w:val="left" w:pos="612"/>
              </w:tabs>
              <w:spacing w:before="120" w:after="120"/>
              <w:rPr>
                <w:iCs/>
                <w:sz w:val="22"/>
                <w:szCs w:val="22"/>
                <w:lang w:val="en-US"/>
              </w:rPr>
            </w:pPr>
            <w:r>
              <w:rPr>
                <w:iCs/>
                <w:sz w:val="22"/>
                <w:szCs w:val="22"/>
                <w:lang w:val="en-US"/>
              </w:rPr>
              <w:t>Anexa nr.14 la documentatia standart cu semnatura electronica.</w:t>
            </w:r>
          </w:p>
        </w:tc>
        <w:tc>
          <w:tcPr>
            <w:tcW w:w="1841" w:type="dxa"/>
            <w:shd w:val="clear" w:color="auto" w:fill="FFFF00"/>
          </w:tcPr>
          <w:p w14:paraId="1C539F3A">
            <w:pPr>
              <w:tabs>
                <w:tab w:val="left" w:pos="612"/>
              </w:tabs>
              <w:spacing w:before="120" w:after="120"/>
              <w:rPr>
                <w:iCs/>
                <w:sz w:val="22"/>
                <w:szCs w:val="22"/>
                <w:lang w:val="en-US"/>
              </w:rPr>
            </w:pPr>
            <w:r>
              <w:rPr>
                <w:iCs/>
                <w:sz w:val="22"/>
                <w:szCs w:val="22"/>
                <w:lang w:val="en-US"/>
              </w:rPr>
              <w:t xml:space="preserve">Obligatoriu </w:t>
            </w:r>
          </w:p>
        </w:tc>
      </w:tr>
      <w:tr w14:paraId="2149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3E814137">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0</w:t>
            </w:r>
          </w:p>
        </w:tc>
        <w:tc>
          <w:tcPr>
            <w:tcW w:w="4048" w:type="dxa"/>
            <w:shd w:val="clear" w:color="auto" w:fill="FFFF00"/>
          </w:tcPr>
          <w:p w14:paraId="7FAFAFDF">
            <w:pPr>
              <w:tabs>
                <w:tab w:val="left" w:pos="612"/>
              </w:tabs>
              <w:spacing w:before="120" w:after="120"/>
              <w:rPr>
                <w:iCs/>
                <w:sz w:val="22"/>
                <w:szCs w:val="22"/>
                <w:lang w:val="en-US"/>
              </w:rPr>
            </w:pPr>
            <w:r>
              <w:rPr>
                <w:iCs/>
                <w:sz w:val="22"/>
                <w:szCs w:val="22"/>
                <w:lang w:val="en-US"/>
              </w:rPr>
              <w:t>Declarația privind personalul de specialitate și/sau a experților propus /propuși pentru implementarea contractului</w:t>
            </w:r>
          </w:p>
        </w:tc>
        <w:tc>
          <w:tcPr>
            <w:tcW w:w="3705" w:type="dxa"/>
            <w:shd w:val="clear" w:color="auto" w:fill="FFFF00"/>
          </w:tcPr>
          <w:p w14:paraId="11FAF680">
            <w:pPr>
              <w:tabs>
                <w:tab w:val="left" w:pos="612"/>
              </w:tabs>
              <w:spacing w:before="120" w:after="120"/>
              <w:rPr>
                <w:iCs/>
                <w:sz w:val="22"/>
                <w:szCs w:val="22"/>
                <w:lang w:val="en-US"/>
              </w:rPr>
            </w:pPr>
            <w:r>
              <w:rPr>
                <w:iCs/>
                <w:sz w:val="22"/>
                <w:szCs w:val="22"/>
                <w:lang w:val="en-US"/>
              </w:rPr>
              <w:t>Anexa nr.15 la documentatia standart cu semnatura electronica.</w:t>
            </w:r>
          </w:p>
        </w:tc>
        <w:tc>
          <w:tcPr>
            <w:tcW w:w="1841" w:type="dxa"/>
            <w:shd w:val="clear" w:color="auto" w:fill="FFFF00"/>
          </w:tcPr>
          <w:p w14:paraId="63CF42F9">
            <w:pPr>
              <w:tabs>
                <w:tab w:val="left" w:pos="612"/>
              </w:tabs>
              <w:spacing w:before="120" w:after="120"/>
              <w:rPr>
                <w:iCs/>
                <w:sz w:val="22"/>
                <w:szCs w:val="22"/>
                <w:lang w:val="en-US"/>
              </w:rPr>
            </w:pPr>
            <w:r>
              <w:rPr>
                <w:iCs/>
                <w:sz w:val="22"/>
                <w:szCs w:val="22"/>
                <w:lang w:val="en-US"/>
              </w:rPr>
              <w:t>Obligatoriu</w:t>
            </w:r>
          </w:p>
        </w:tc>
      </w:tr>
      <w:tr w14:paraId="7F2B6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0E4FE5CB">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1</w:t>
            </w:r>
          </w:p>
        </w:tc>
        <w:tc>
          <w:tcPr>
            <w:tcW w:w="4048" w:type="dxa"/>
            <w:shd w:val="clear" w:color="auto" w:fill="FFFF00"/>
          </w:tcPr>
          <w:p w14:paraId="2A2F5398">
            <w:pPr>
              <w:tabs>
                <w:tab w:val="left" w:pos="612"/>
              </w:tabs>
              <w:spacing w:before="120" w:after="120"/>
              <w:rPr>
                <w:iCs/>
                <w:sz w:val="22"/>
                <w:szCs w:val="22"/>
                <w:lang w:val="en-US"/>
              </w:rPr>
            </w:pPr>
            <w:r>
              <w:rPr>
                <w:iCs/>
                <w:sz w:val="22"/>
                <w:szCs w:val="22"/>
                <w:lang w:val="en-US"/>
              </w:rPr>
              <w:t>Avizul Inspecției de Stat în Construcții</w:t>
            </w:r>
          </w:p>
        </w:tc>
        <w:tc>
          <w:tcPr>
            <w:tcW w:w="3705" w:type="dxa"/>
            <w:shd w:val="clear" w:color="auto" w:fill="FFFF00"/>
          </w:tcPr>
          <w:p w14:paraId="74A6C68E">
            <w:pPr>
              <w:tabs>
                <w:tab w:val="left" w:pos="612"/>
              </w:tabs>
              <w:spacing w:before="120" w:after="120"/>
              <w:rPr>
                <w:iCs/>
                <w:sz w:val="22"/>
                <w:szCs w:val="22"/>
                <w:lang w:val="en-US"/>
              </w:rPr>
            </w:pPr>
            <w:r>
              <w:rPr>
                <w:iCs/>
                <w:sz w:val="22"/>
                <w:szCs w:val="22"/>
                <w:lang w:val="en-US"/>
              </w:rPr>
              <w:t>Copie – conform anexei 22 la documentatia standart -semnătură electronică</w:t>
            </w:r>
          </w:p>
        </w:tc>
        <w:tc>
          <w:tcPr>
            <w:tcW w:w="1841" w:type="dxa"/>
            <w:shd w:val="clear" w:color="auto" w:fill="FFFF00"/>
          </w:tcPr>
          <w:p w14:paraId="3D1C3BB5">
            <w:pPr>
              <w:tabs>
                <w:tab w:val="left" w:pos="612"/>
              </w:tabs>
              <w:spacing w:before="120" w:after="120"/>
              <w:rPr>
                <w:iCs/>
                <w:sz w:val="22"/>
                <w:szCs w:val="22"/>
                <w:lang w:val="en-US"/>
              </w:rPr>
            </w:pPr>
            <w:r>
              <w:rPr>
                <w:iCs/>
                <w:sz w:val="22"/>
                <w:szCs w:val="22"/>
                <w:lang w:val="en-US"/>
              </w:rPr>
              <w:t>Obligatoriu</w:t>
            </w:r>
          </w:p>
        </w:tc>
      </w:tr>
      <w:tr w14:paraId="0C06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40275794">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2</w:t>
            </w:r>
          </w:p>
        </w:tc>
        <w:tc>
          <w:tcPr>
            <w:tcW w:w="4048" w:type="dxa"/>
            <w:shd w:val="clear" w:color="auto" w:fill="FFFF00"/>
          </w:tcPr>
          <w:p w14:paraId="4057AC7F">
            <w:pPr>
              <w:tabs>
                <w:tab w:val="left" w:pos="612"/>
              </w:tabs>
              <w:spacing w:before="120" w:after="120"/>
              <w:rPr>
                <w:iCs/>
                <w:sz w:val="22"/>
                <w:szCs w:val="22"/>
                <w:lang w:val="en-US"/>
              </w:rPr>
            </w:pPr>
            <w:r>
              <w:rPr>
                <w:iCs/>
                <w:sz w:val="22"/>
                <w:szCs w:val="22"/>
                <w:lang w:val="en-US"/>
              </w:rPr>
              <w:t>Dovada înregistrării persoanei juridice, în conformitate cu prevederile legale din țara în care ofertantul este stabilit</w:t>
            </w:r>
          </w:p>
        </w:tc>
        <w:tc>
          <w:tcPr>
            <w:tcW w:w="3705" w:type="dxa"/>
            <w:shd w:val="clear" w:color="auto" w:fill="FFFF00"/>
          </w:tcPr>
          <w:p w14:paraId="7E8154E8">
            <w:pPr>
              <w:tabs>
                <w:tab w:val="left" w:pos="612"/>
              </w:tabs>
              <w:spacing w:before="120" w:after="120"/>
              <w:rPr>
                <w:iCs/>
                <w:sz w:val="22"/>
                <w:szCs w:val="22"/>
                <w:lang w:val="en-US"/>
              </w:rPr>
            </w:pPr>
            <w:r>
              <w:rPr>
                <w:iCs/>
                <w:sz w:val="22"/>
                <w:szCs w:val="22"/>
                <w:lang w:val="en-US"/>
              </w:rPr>
              <w:t>Certificat, decizie, de înregistrare a întreprinderii și Extras din Registrul de stat al persoanelor juridice – copie, confirmată  prin semnătură electronică</w:t>
            </w:r>
          </w:p>
        </w:tc>
        <w:tc>
          <w:tcPr>
            <w:tcW w:w="1841" w:type="dxa"/>
            <w:shd w:val="clear" w:color="auto" w:fill="FFFF00"/>
          </w:tcPr>
          <w:p w14:paraId="42A34124">
            <w:pPr>
              <w:tabs>
                <w:tab w:val="left" w:pos="612"/>
              </w:tabs>
              <w:spacing w:before="120" w:after="120"/>
              <w:rPr>
                <w:iCs/>
                <w:sz w:val="22"/>
                <w:szCs w:val="22"/>
                <w:lang w:val="en-US"/>
              </w:rPr>
            </w:pPr>
            <w:r>
              <w:rPr>
                <w:iCs/>
                <w:sz w:val="22"/>
                <w:szCs w:val="22"/>
                <w:lang w:val="en-US"/>
              </w:rPr>
              <w:t>Obligatoriu</w:t>
            </w:r>
          </w:p>
        </w:tc>
      </w:tr>
      <w:tr w14:paraId="69D3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E1E58D1">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3</w:t>
            </w:r>
          </w:p>
        </w:tc>
        <w:tc>
          <w:tcPr>
            <w:tcW w:w="4048" w:type="dxa"/>
            <w:shd w:val="clear" w:color="auto" w:fill="FFFF00"/>
          </w:tcPr>
          <w:p w14:paraId="6D423C0A">
            <w:pPr>
              <w:tabs>
                <w:tab w:val="left" w:pos="612"/>
              </w:tabs>
              <w:spacing w:before="120" w:after="120"/>
              <w:rPr>
                <w:iCs/>
                <w:sz w:val="22"/>
                <w:szCs w:val="22"/>
                <w:lang w:val="en-US"/>
              </w:rPr>
            </w:pPr>
            <w:r>
              <w:rPr>
                <w:iCs/>
                <w:sz w:val="22"/>
                <w:szCs w:val="22"/>
                <w:lang w:val="en-US"/>
              </w:rPr>
              <w:t>Certificate de atribuire a contului bancar</w:t>
            </w:r>
          </w:p>
        </w:tc>
        <w:tc>
          <w:tcPr>
            <w:tcW w:w="3705" w:type="dxa"/>
            <w:shd w:val="clear" w:color="auto" w:fill="FFFF00"/>
          </w:tcPr>
          <w:p w14:paraId="21063E0D">
            <w:pPr>
              <w:tabs>
                <w:tab w:val="left" w:pos="612"/>
              </w:tabs>
              <w:spacing w:before="120" w:after="120"/>
              <w:rPr>
                <w:iCs/>
                <w:sz w:val="22"/>
                <w:szCs w:val="22"/>
                <w:lang w:val="en-US"/>
              </w:rPr>
            </w:pPr>
            <w:r>
              <w:rPr>
                <w:iCs/>
                <w:sz w:val="22"/>
                <w:szCs w:val="22"/>
                <w:lang w:val="en-US"/>
              </w:rPr>
              <w:t>Copie-eliberată de banca deținătoare de cont (semnătură electronică)</w:t>
            </w:r>
          </w:p>
        </w:tc>
        <w:tc>
          <w:tcPr>
            <w:tcW w:w="1841" w:type="dxa"/>
            <w:shd w:val="clear" w:color="auto" w:fill="FFFF00"/>
          </w:tcPr>
          <w:p w14:paraId="07873A4A">
            <w:pPr>
              <w:tabs>
                <w:tab w:val="left" w:pos="612"/>
              </w:tabs>
              <w:spacing w:before="120" w:after="120"/>
              <w:rPr>
                <w:iCs/>
                <w:sz w:val="22"/>
                <w:szCs w:val="22"/>
                <w:lang w:val="en-US"/>
              </w:rPr>
            </w:pPr>
            <w:r>
              <w:rPr>
                <w:iCs/>
                <w:sz w:val="22"/>
                <w:szCs w:val="22"/>
                <w:lang w:val="en-US"/>
              </w:rPr>
              <w:t>Obligatoriu</w:t>
            </w:r>
          </w:p>
        </w:tc>
      </w:tr>
      <w:tr w14:paraId="39AB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F5AAB5C">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4</w:t>
            </w:r>
          </w:p>
        </w:tc>
        <w:tc>
          <w:tcPr>
            <w:tcW w:w="4048" w:type="dxa"/>
            <w:shd w:val="clear" w:color="auto" w:fill="FFFF00"/>
          </w:tcPr>
          <w:p w14:paraId="546CD6B7">
            <w:pPr>
              <w:tabs>
                <w:tab w:val="left" w:pos="612"/>
              </w:tabs>
              <w:spacing w:before="120" w:after="120"/>
              <w:rPr>
                <w:iCs/>
                <w:sz w:val="22"/>
                <w:szCs w:val="22"/>
                <w:lang w:val="en-US"/>
              </w:rPr>
            </w:pPr>
            <w:r>
              <w:rPr>
                <w:iCs/>
                <w:sz w:val="22"/>
                <w:szCs w:val="22"/>
                <w:lang w:val="en-US"/>
              </w:rPr>
              <w:t>Certificat de efectuare sistematică a plății impozitelor către Bugetul Public Național</w:t>
            </w:r>
          </w:p>
        </w:tc>
        <w:tc>
          <w:tcPr>
            <w:tcW w:w="3705" w:type="dxa"/>
            <w:shd w:val="clear" w:color="auto" w:fill="FFFF00"/>
          </w:tcPr>
          <w:p w14:paraId="6E7612B4">
            <w:pPr>
              <w:tabs>
                <w:tab w:val="left" w:pos="612"/>
              </w:tabs>
              <w:spacing w:before="120" w:after="120"/>
              <w:rPr>
                <w:iCs/>
                <w:sz w:val="22"/>
                <w:szCs w:val="22"/>
                <w:lang w:val="en-US"/>
              </w:rPr>
            </w:pPr>
            <w:r>
              <w:rPr>
                <w:iCs/>
                <w:sz w:val="22"/>
                <w:szCs w:val="22"/>
                <w:lang w:val="en-US"/>
              </w:rPr>
              <w:t>Copia valabilă a Certificatului de tip CC 04 AE eliberat de Serviciul Fiscal de Stat (semnătură electronică)</w:t>
            </w:r>
          </w:p>
        </w:tc>
        <w:tc>
          <w:tcPr>
            <w:tcW w:w="1841" w:type="dxa"/>
            <w:shd w:val="clear" w:color="auto" w:fill="FFFF00"/>
          </w:tcPr>
          <w:p w14:paraId="42B876A1">
            <w:pPr>
              <w:tabs>
                <w:tab w:val="left" w:pos="612"/>
              </w:tabs>
              <w:spacing w:before="120" w:after="120"/>
              <w:rPr>
                <w:iCs/>
                <w:sz w:val="22"/>
                <w:szCs w:val="22"/>
                <w:lang w:val="en-US"/>
              </w:rPr>
            </w:pPr>
            <w:r>
              <w:rPr>
                <w:iCs/>
                <w:sz w:val="22"/>
                <w:szCs w:val="22"/>
                <w:lang w:val="en-US"/>
              </w:rPr>
              <w:t>Obligatoriu</w:t>
            </w:r>
          </w:p>
        </w:tc>
      </w:tr>
      <w:tr w14:paraId="7C82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12B347E1">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5</w:t>
            </w:r>
          </w:p>
        </w:tc>
        <w:tc>
          <w:tcPr>
            <w:tcW w:w="4048" w:type="dxa"/>
            <w:shd w:val="clear" w:color="auto" w:fill="FFFF00"/>
          </w:tcPr>
          <w:p w14:paraId="02D92E47">
            <w:pPr>
              <w:tabs>
                <w:tab w:val="left" w:pos="612"/>
              </w:tabs>
              <w:spacing w:before="120" w:after="120"/>
              <w:rPr>
                <w:iCs/>
                <w:sz w:val="22"/>
                <w:szCs w:val="22"/>
                <w:lang w:val="en-US"/>
              </w:rPr>
            </w:pPr>
            <w:r>
              <w:rPr>
                <w:iCs/>
                <w:sz w:val="22"/>
                <w:szCs w:val="22"/>
                <w:lang w:val="en-US"/>
              </w:rPr>
              <w:t>Garanția pentru calitatea lucrărilor executate</w:t>
            </w:r>
          </w:p>
        </w:tc>
        <w:tc>
          <w:tcPr>
            <w:tcW w:w="3705" w:type="dxa"/>
            <w:shd w:val="clear" w:color="auto" w:fill="FFFF00"/>
          </w:tcPr>
          <w:p w14:paraId="60D0FB5C">
            <w:pPr>
              <w:tabs>
                <w:tab w:val="left" w:pos="612"/>
              </w:tabs>
              <w:spacing w:before="120" w:after="120"/>
              <w:rPr>
                <w:iCs/>
                <w:sz w:val="22"/>
                <w:szCs w:val="22"/>
                <w:lang w:val="en-US"/>
              </w:rPr>
            </w:pPr>
            <w:r>
              <w:rPr>
                <w:iCs/>
                <w:sz w:val="22"/>
                <w:szCs w:val="22"/>
                <w:lang w:val="en-US"/>
              </w:rPr>
              <w:t>Nu mai puțin de 3 ani – original semnătură electronică</w:t>
            </w:r>
          </w:p>
        </w:tc>
        <w:tc>
          <w:tcPr>
            <w:tcW w:w="1841" w:type="dxa"/>
            <w:shd w:val="clear" w:color="auto" w:fill="FFFF00"/>
          </w:tcPr>
          <w:p w14:paraId="4C47E0A6">
            <w:pPr>
              <w:tabs>
                <w:tab w:val="left" w:pos="612"/>
              </w:tabs>
              <w:spacing w:before="120" w:after="120"/>
              <w:rPr>
                <w:iCs/>
                <w:sz w:val="22"/>
                <w:szCs w:val="22"/>
                <w:lang w:val="en-US"/>
              </w:rPr>
            </w:pPr>
            <w:r>
              <w:rPr>
                <w:iCs/>
                <w:sz w:val="22"/>
                <w:szCs w:val="22"/>
                <w:lang w:val="en-US"/>
              </w:rPr>
              <w:t>Obligatoriu</w:t>
            </w:r>
          </w:p>
        </w:tc>
      </w:tr>
    </w:tbl>
    <w:p w14:paraId="10D4627A">
      <w:pPr>
        <w:tabs>
          <w:tab w:val="right" w:pos="426"/>
        </w:tabs>
        <w:spacing w:before="120"/>
        <w:rPr>
          <w:b/>
          <w:lang w:val="en-US"/>
        </w:rPr>
      </w:pPr>
    </w:p>
    <w:p w14:paraId="3ED297F8">
      <w:pPr>
        <w:numPr>
          <w:ilvl w:val="0"/>
          <w:numId w:val="9"/>
        </w:numPr>
        <w:tabs>
          <w:tab w:val="right" w:pos="426"/>
        </w:tabs>
        <w:spacing w:before="120"/>
        <w:ind w:left="360"/>
        <w:rPr>
          <w:b/>
          <w:lang w:val="en-US"/>
        </w:rPr>
      </w:pPr>
      <w:r>
        <w:rPr>
          <w:b/>
          <w:lang w:val="en-US"/>
        </w:rPr>
        <w:t>Motivul recurgerii la procedura accelerată (în cazul licitației deschise, restrînse și al procedurii negociate), după caz:</w:t>
      </w:r>
      <w:r>
        <w:rPr>
          <w:b/>
          <w:shd w:val="clear" w:color="auto" w:fill="FFFF00"/>
          <w:lang w:val="en-US"/>
        </w:rPr>
        <w:t xml:space="preserve"> nu se aplică.</w:t>
      </w:r>
    </w:p>
    <w:p w14:paraId="301CE108">
      <w:pPr>
        <w:numPr>
          <w:ilvl w:val="0"/>
          <w:numId w:val="9"/>
        </w:numPr>
        <w:tabs>
          <w:tab w:val="right" w:pos="426"/>
        </w:tabs>
        <w:spacing w:before="120"/>
        <w:ind w:left="360"/>
        <w:rPr>
          <w:b/>
          <w:lang w:val="en-US"/>
        </w:rPr>
      </w:pPr>
      <w:r>
        <w:rPr>
          <w:b/>
          <w:lang w:val="en-US"/>
        </w:rPr>
        <w:t xml:space="preserve">Tehnici și instrumente specifice de atribuire (dacă este cazul specificați dacă se va utiliza acordul-cadru, sistemul dinamic de achiziție sau licitația electronică): </w:t>
      </w:r>
      <w:r>
        <w:rPr>
          <w:b/>
          <w:highlight w:val="lightGray"/>
          <w:shd w:val="clear" w:color="auto" w:fill="FFFF00"/>
          <w:lang w:val="en-US"/>
        </w:rPr>
        <w:t>nu se aplică.</w:t>
      </w:r>
    </w:p>
    <w:p w14:paraId="5EF1C4E0">
      <w:pPr>
        <w:numPr>
          <w:ilvl w:val="0"/>
          <w:numId w:val="9"/>
        </w:numPr>
        <w:tabs>
          <w:tab w:val="right" w:pos="426"/>
        </w:tabs>
        <w:spacing w:before="120"/>
        <w:ind w:left="0" w:firstLine="0"/>
        <w:rPr>
          <w:b/>
          <w:lang w:val="en-US"/>
        </w:rPr>
      </w:pPr>
      <w:r>
        <w:rPr>
          <w:b/>
          <w:lang w:val="en-US"/>
        </w:rPr>
        <w:t>Condiții speciale de care depinde îndeplinirea contractului (</w:t>
      </w:r>
      <w:r>
        <w:rPr>
          <w:lang w:val="en-US"/>
        </w:rPr>
        <w:t>indicați după caz</w:t>
      </w:r>
      <w:r>
        <w:rPr>
          <w:b/>
          <w:lang w:val="en-US"/>
        </w:rPr>
        <w:t xml:space="preserve">): </w:t>
      </w:r>
      <w:r>
        <w:rPr>
          <w:b/>
          <w:highlight w:val="lightGray"/>
          <w:shd w:val="clear" w:color="auto" w:fill="FFFF00"/>
          <w:lang w:val="en-US"/>
        </w:rPr>
        <w:t>nu se aplică</w:t>
      </w:r>
      <w:r>
        <w:rPr>
          <w:b/>
          <w:shd w:val="clear" w:color="auto" w:fill="FFFF00"/>
          <w:lang w:val="en-US"/>
        </w:rPr>
        <w:t xml:space="preserve"> </w:t>
      </w:r>
    </w:p>
    <w:p w14:paraId="7C1A9E76">
      <w:pPr>
        <w:numPr>
          <w:ilvl w:val="0"/>
          <w:numId w:val="9"/>
        </w:numPr>
        <w:tabs>
          <w:tab w:val="right" w:pos="426"/>
        </w:tabs>
        <w:spacing w:before="120"/>
        <w:ind w:left="0" w:firstLine="0"/>
        <w:rPr>
          <w:b/>
          <w:lang w:val="en-US"/>
        </w:rPr>
      </w:pPr>
      <w:r>
        <w:rPr>
          <w:b/>
          <w:lang w:val="en-US"/>
        </w:rPr>
        <w:t xml:space="preserve">Criteriul de evaluare aplicat pentru adjudecarea contractului: </w:t>
      </w:r>
      <w:r>
        <w:rPr>
          <w:b/>
          <w:highlight w:val="lightGray"/>
          <w:shd w:val="clear" w:color="auto" w:fill="FFFF00"/>
          <w:lang w:val="en-US"/>
        </w:rPr>
        <w:t>prețul cel mai scăzut.</w:t>
      </w:r>
    </w:p>
    <w:p w14:paraId="243E13F3">
      <w:pPr>
        <w:numPr>
          <w:ilvl w:val="0"/>
          <w:numId w:val="9"/>
        </w:numPr>
        <w:tabs>
          <w:tab w:val="right" w:pos="426"/>
        </w:tabs>
        <w:spacing w:before="120"/>
        <w:ind w:left="0" w:firstLine="0"/>
        <w:rPr>
          <w:b/>
          <w:lang w:val="en-US"/>
        </w:rPr>
      </w:pPr>
      <w:r>
        <w:rPr>
          <w:b/>
          <w:lang w:val="en-US"/>
        </w:rPr>
        <w:t>Factorii de evaluare a ofertei celei mai avantajoase din punct de vedere economic, precum și ponderile lor:</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2956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8D8D8" w:themeFill="background1" w:themeFillShade="D9"/>
          </w:tcPr>
          <w:p w14:paraId="7C900726">
            <w:pPr>
              <w:tabs>
                <w:tab w:val="left" w:pos="612"/>
              </w:tabs>
              <w:spacing w:before="120" w:after="120"/>
              <w:rPr>
                <w:b/>
                <w:iCs/>
              </w:rPr>
            </w:pPr>
            <w:r>
              <w:rPr>
                <w:b/>
                <w:iCs/>
              </w:rPr>
              <w:t>Nr. d/o</w:t>
            </w:r>
          </w:p>
        </w:tc>
        <w:tc>
          <w:tcPr>
            <w:tcW w:w="7248" w:type="dxa"/>
            <w:shd w:val="clear" w:color="auto" w:fill="D8D8D8" w:themeFill="background1" w:themeFillShade="D9"/>
          </w:tcPr>
          <w:p w14:paraId="3C6F2DA6">
            <w:pPr>
              <w:tabs>
                <w:tab w:val="left" w:pos="612"/>
              </w:tabs>
              <w:spacing w:before="120" w:after="120"/>
              <w:jc w:val="center"/>
              <w:rPr>
                <w:b/>
                <w:iCs/>
              </w:rPr>
            </w:pPr>
            <w:r>
              <w:rPr>
                <w:b/>
                <w:iCs/>
              </w:rPr>
              <w:t>Denumirea factorului de evaluare</w:t>
            </w:r>
          </w:p>
        </w:tc>
        <w:tc>
          <w:tcPr>
            <w:tcW w:w="1800" w:type="dxa"/>
            <w:shd w:val="clear" w:color="auto" w:fill="D8D8D8" w:themeFill="background1" w:themeFillShade="D9"/>
          </w:tcPr>
          <w:p w14:paraId="10370210">
            <w:pPr>
              <w:tabs>
                <w:tab w:val="left" w:pos="612"/>
              </w:tabs>
              <w:spacing w:before="120" w:after="120"/>
              <w:jc w:val="center"/>
              <w:rPr>
                <w:b/>
                <w:iCs/>
              </w:rPr>
            </w:pPr>
            <w:r>
              <w:rPr>
                <w:b/>
                <w:iCs/>
              </w:rPr>
              <w:t>Ponderea%</w:t>
            </w:r>
          </w:p>
        </w:tc>
      </w:tr>
      <w:tr w14:paraId="3F7A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051996DB">
            <w:pPr>
              <w:tabs>
                <w:tab w:val="left" w:pos="612"/>
              </w:tabs>
              <w:spacing w:before="120" w:after="120"/>
              <w:rPr>
                <w:iCs/>
              </w:rPr>
            </w:pPr>
          </w:p>
        </w:tc>
        <w:tc>
          <w:tcPr>
            <w:tcW w:w="7248" w:type="dxa"/>
            <w:shd w:val="clear" w:color="auto" w:fill="FFFF00"/>
          </w:tcPr>
          <w:p w14:paraId="41BD1518">
            <w:pPr>
              <w:tabs>
                <w:tab w:val="left" w:pos="612"/>
              </w:tabs>
              <w:spacing w:before="120" w:after="120"/>
              <w:rPr>
                <w:iCs/>
              </w:rPr>
            </w:pPr>
            <w:r>
              <w:rPr>
                <w:iCs/>
              </w:rPr>
              <w:t>Nu se aplică</w:t>
            </w:r>
          </w:p>
        </w:tc>
        <w:tc>
          <w:tcPr>
            <w:tcW w:w="1800" w:type="dxa"/>
            <w:shd w:val="clear" w:color="auto" w:fill="FFFF00"/>
          </w:tcPr>
          <w:p w14:paraId="0DDF02C7">
            <w:pPr>
              <w:tabs>
                <w:tab w:val="left" w:pos="612"/>
              </w:tabs>
              <w:spacing w:before="120" w:after="120"/>
              <w:rPr>
                <w:iCs/>
              </w:rPr>
            </w:pPr>
          </w:p>
        </w:tc>
      </w:tr>
    </w:tbl>
    <w:p w14:paraId="507FD3A4">
      <w:pPr>
        <w:numPr>
          <w:ilvl w:val="0"/>
          <w:numId w:val="9"/>
        </w:numPr>
        <w:tabs>
          <w:tab w:val="right" w:pos="426"/>
        </w:tabs>
        <w:spacing w:before="120"/>
        <w:ind w:left="0" w:firstLine="0"/>
        <w:rPr>
          <w:b/>
          <w:lang w:val="en-US"/>
        </w:rPr>
      </w:pPr>
      <w:r>
        <w:rPr>
          <w:b/>
          <w:lang w:val="en-US"/>
        </w:rPr>
        <w:t>Termenul limită de depunere/deschidere a ofertelor:</w:t>
      </w:r>
    </w:p>
    <w:p w14:paraId="52E727F9">
      <w:pPr>
        <w:pStyle w:val="3"/>
        <w:numPr>
          <w:ilvl w:val="0"/>
          <w:numId w:val="11"/>
        </w:numPr>
        <w:tabs>
          <w:tab w:val="right" w:pos="426"/>
          <w:tab w:val="clear" w:pos="1134"/>
        </w:tabs>
        <w:spacing w:before="120"/>
        <w:jc w:val="left"/>
        <w:rPr>
          <w:b/>
        </w:rPr>
      </w:pPr>
      <w:r>
        <w:rPr>
          <w:b/>
        </w:rPr>
        <w:t xml:space="preserve">până la: </w:t>
      </w:r>
      <w:r>
        <w:rPr>
          <w:b/>
          <w:i/>
        </w:rPr>
        <w:t>[ora exactă]</w:t>
      </w:r>
      <w:r>
        <w:rPr>
          <w:b/>
        </w:rPr>
        <w:t xml:space="preserve"> </w:t>
      </w:r>
      <w:r>
        <w:rPr>
          <w:b/>
          <w:shd w:val="clear" w:color="auto" w:fill="FFFF00"/>
          <w:lang w:val="ro-RO"/>
        </w:rPr>
        <w:t xml:space="preserve">Informația o găsiți în SIA RSAP </w:t>
      </w:r>
    </w:p>
    <w:p w14:paraId="08F55CCB">
      <w:pPr>
        <w:pStyle w:val="3"/>
        <w:numPr>
          <w:ilvl w:val="0"/>
          <w:numId w:val="11"/>
        </w:numPr>
        <w:tabs>
          <w:tab w:val="right" w:pos="426"/>
          <w:tab w:val="clear" w:pos="1134"/>
        </w:tabs>
        <w:spacing w:before="120"/>
        <w:jc w:val="left"/>
        <w:rPr>
          <w:b/>
        </w:rPr>
      </w:pPr>
      <w:r>
        <w:rPr>
          <w:b/>
        </w:rPr>
        <w:t xml:space="preserve">pe: </w:t>
      </w:r>
      <w:r>
        <w:rPr>
          <w:b/>
          <w:i/>
        </w:rPr>
        <w:t>[data]</w:t>
      </w:r>
      <w:r>
        <w:rPr>
          <w:b/>
        </w:rPr>
        <w:t xml:space="preserve"> </w:t>
      </w:r>
      <w:r>
        <w:rPr>
          <w:b/>
          <w:shd w:val="clear" w:color="auto" w:fill="FFFF00"/>
          <w:lang w:val="ro-RO"/>
        </w:rPr>
        <w:t>Informația o găsiți în SIA RSAP</w:t>
      </w:r>
    </w:p>
    <w:p w14:paraId="47F58959">
      <w:pPr>
        <w:numPr>
          <w:ilvl w:val="0"/>
          <w:numId w:val="9"/>
        </w:numPr>
        <w:tabs>
          <w:tab w:val="right" w:pos="426"/>
        </w:tabs>
        <w:spacing w:before="120"/>
        <w:ind w:left="0" w:firstLine="0"/>
        <w:rPr>
          <w:b/>
          <w:lang w:val="en-US"/>
        </w:rPr>
      </w:pPr>
      <w:r>
        <w:rPr>
          <w:b/>
          <w:lang w:val="en-US"/>
        </w:rPr>
        <w:t xml:space="preserve">Adresa la care trebuie transmise ofertele sau cererile de participare: </w:t>
      </w:r>
    </w:p>
    <w:p w14:paraId="31A2FE9D">
      <w:pPr>
        <w:tabs>
          <w:tab w:val="right" w:pos="426"/>
        </w:tabs>
        <w:spacing w:before="120"/>
        <w:ind w:left="450"/>
        <w:rPr>
          <w:b/>
          <w:lang w:val="en-US"/>
        </w:rPr>
      </w:pPr>
      <w:r>
        <w:rPr>
          <w:b/>
          <w:i/>
          <w:lang w:val="en-US"/>
        </w:rPr>
        <w:t>Ofertele sau cererile de participare vor fi depuse electronic prin intermediul SIA RSAP</w:t>
      </w:r>
    </w:p>
    <w:p w14:paraId="550E9A5C">
      <w:pPr>
        <w:numPr>
          <w:ilvl w:val="0"/>
          <w:numId w:val="9"/>
        </w:numPr>
        <w:tabs>
          <w:tab w:val="right" w:pos="426"/>
        </w:tabs>
        <w:spacing w:before="120"/>
        <w:ind w:left="0" w:firstLine="0"/>
        <w:rPr>
          <w:b/>
          <w:lang w:val="en-US"/>
        </w:rPr>
      </w:pPr>
      <w:r>
        <w:rPr>
          <w:b/>
          <w:lang w:val="en-US"/>
        </w:rPr>
        <w:t>Termenul de valabilitate a ofertelor: 6</w:t>
      </w:r>
      <w:r>
        <w:rPr>
          <w:b/>
          <w:shd w:val="clear" w:color="auto" w:fill="FFFF00"/>
          <w:lang w:val="en-US"/>
        </w:rPr>
        <w:t>0 zile</w:t>
      </w:r>
    </w:p>
    <w:p w14:paraId="2C44A6A5">
      <w:pPr>
        <w:numPr>
          <w:ilvl w:val="0"/>
          <w:numId w:val="9"/>
        </w:numPr>
        <w:tabs>
          <w:tab w:val="right" w:pos="426"/>
        </w:tabs>
        <w:spacing w:before="120"/>
        <w:ind w:left="0" w:firstLine="0"/>
        <w:rPr>
          <w:b/>
        </w:rPr>
      </w:pPr>
      <w:r>
        <w:rPr>
          <w:b/>
        </w:rPr>
        <w:t xml:space="preserve">Locul deschiderii ofertelor: </w:t>
      </w:r>
      <w:r>
        <w:rPr>
          <w:b/>
          <w:shd w:val="clear" w:color="auto" w:fill="FFFF00"/>
        </w:rPr>
        <w:t>_SIA RSAP</w:t>
      </w:r>
    </w:p>
    <w:p w14:paraId="60B9DF02">
      <w:pPr>
        <w:pStyle w:val="3"/>
        <w:tabs>
          <w:tab w:val="right" w:pos="426"/>
        </w:tabs>
        <w:ind w:left="3240"/>
        <w:jc w:val="center"/>
      </w:pPr>
      <w:r>
        <w:t>(SIA RSAP sau adresa deschiderii)</w:t>
      </w:r>
    </w:p>
    <w:p w14:paraId="55AD2C1D">
      <w:pPr>
        <w:pStyle w:val="3"/>
        <w:tabs>
          <w:tab w:val="left" w:pos="360"/>
          <w:tab w:val="left" w:pos="1800"/>
          <w:tab w:val="left" w:pos="3240"/>
        </w:tabs>
        <w:spacing w:after="120"/>
        <w:rPr>
          <w:b/>
          <w:i/>
        </w:rPr>
      </w:pPr>
      <w:r>
        <w:rPr>
          <w:b/>
          <w:i/>
        </w:rPr>
        <w:t xml:space="preserve">Ofertele întîrziate vor fi respinse. </w:t>
      </w:r>
    </w:p>
    <w:p w14:paraId="6F822CF3">
      <w:pPr>
        <w:numPr>
          <w:ilvl w:val="0"/>
          <w:numId w:val="9"/>
        </w:numPr>
        <w:tabs>
          <w:tab w:val="right" w:pos="426"/>
        </w:tabs>
        <w:spacing w:before="120"/>
        <w:ind w:left="450" w:hanging="450"/>
        <w:rPr>
          <w:b/>
          <w:lang w:val="en-US"/>
        </w:rPr>
      </w:pPr>
      <w:r>
        <w:rPr>
          <w:b/>
          <w:lang w:val="en-US"/>
        </w:rPr>
        <w:t xml:space="preserve">Persoanele autorizate să asiste la deschiderea ofertelor: </w:t>
      </w:r>
      <w:r>
        <w:rPr>
          <w:b/>
          <w:lang w:val="en-US"/>
        </w:rPr>
        <w:br w:type="textWrapping"/>
      </w:r>
      <w:r>
        <w:rPr>
          <w:b/>
          <w:i/>
          <w:lang w:val="en-US"/>
        </w:rPr>
        <w:t>Ofertanții sau reprezentanții acestora au dreptul să participe la deschiderea ofertelor, cu excepția cazului cînd ofertele au fost depuse prin SIA “RSAP”</w:t>
      </w:r>
      <w:r>
        <w:rPr>
          <w:b/>
          <w:lang w:val="en-US"/>
        </w:rPr>
        <w:t>.</w:t>
      </w:r>
    </w:p>
    <w:p w14:paraId="70034D00">
      <w:pPr>
        <w:numPr>
          <w:ilvl w:val="0"/>
          <w:numId w:val="9"/>
        </w:numPr>
        <w:tabs>
          <w:tab w:val="right" w:pos="426"/>
        </w:tabs>
        <w:spacing w:before="120"/>
        <w:ind w:left="450" w:hanging="450"/>
        <w:rPr>
          <w:b/>
          <w:lang w:val="en-US"/>
        </w:rPr>
      </w:pPr>
      <w:r>
        <w:rPr>
          <w:b/>
          <w:lang w:val="en-US"/>
        </w:rPr>
        <w:t xml:space="preserve">Limba sau limbile în care trebuie redactate ofertele sau cererile de participare: </w:t>
      </w:r>
      <w:r>
        <w:rPr>
          <w:b/>
          <w:shd w:val="clear" w:color="auto" w:fill="FFFF00"/>
          <w:lang w:val="en-US"/>
        </w:rPr>
        <w:t>Limba română.</w:t>
      </w:r>
    </w:p>
    <w:p w14:paraId="49ADFA67">
      <w:pPr>
        <w:numPr>
          <w:ilvl w:val="0"/>
          <w:numId w:val="9"/>
        </w:numPr>
        <w:tabs>
          <w:tab w:val="right" w:pos="426"/>
        </w:tabs>
        <w:spacing w:before="120"/>
        <w:ind w:left="360"/>
        <w:rPr>
          <w:lang w:val="en-US"/>
        </w:rPr>
      </w:pPr>
      <w:r>
        <w:rPr>
          <w:b/>
          <w:lang w:val="en-US"/>
        </w:rPr>
        <w:t xml:space="preserve">Respectivul contract se referă la un proiect și/sau program finanțat din fonduri ale Uniunii Europene: </w:t>
      </w:r>
      <w:r>
        <w:rPr>
          <w:b/>
          <w:shd w:val="clear" w:color="auto" w:fill="FFFF00"/>
          <w:lang w:val="en-US"/>
        </w:rPr>
        <w:t>nu se aplică.</w:t>
      </w:r>
    </w:p>
    <w:p w14:paraId="326C0F92">
      <w:pPr>
        <w:numPr>
          <w:ilvl w:val="0"/>
          <w:numId w:val="9"/>
        </w:numPr>
        <w:tabs>
          <w:tab w:val="right" w:pos="426"/>
        </w:tabs>
        <w:spacing w:before="120"/>
        <w:ind w:left="0" w:firstLine="0"/>
        <w:rPr>
          <w:b/>
          <w:lang w:val="en-US"/>
        </w:rPr>
      </w:pPr>
      <w:r>
        <w:rPr>
          <w:b/>
          <w:lang w:val="en-US"/>
        </w:rPr>
        <w:t xml:space="preserve">Denumirea și adresa organismului competent de soluționare a contestațiilor: </w:t>
      </w:r>
    </w:p>
    <w:p w14:paraId="769E18D2">
      <w:pPr>
        <w:tabs>
          <w:tab w:val="right" w:pos="426"/>
        </w:tabs>
        <w:ind w:left="450"/>
        <w:rPr>
          <w:b/>
          <w:i/>
          <w:lang w:val="en-US"/>
        </w:rPr>
      </w:pPr>
      <w:r>
        <w:rPr>
          <w:b/>
          <w:i/>
          <w:lang w:val="en-US"/>
        </w:rPr>
        <w:t>Agenția Națională pentru Soluționarea Contestațiilor</w:t>
      </w:r>
    </w:p>
    <w:p w14:paraId="2A2B26C1">
      <w:pPr>
        <w:tabs>
          <w:tab w:val="right" w:pos="426"/>
        </w:tabs>
        <w:ind w:left="450"/>
        <w:rPr>
          <w:b/>
          <w:i/>
          <w:lang w:val="en-US"/>
        </w:rPr>
      </w:pPr>
      <w:r>
        <w:rPr>
          <w:b/>
          <w:i/>
          <w:lang w:val="en-US"/>
        </w:rPr>
        <w:t>Adresa: mun. Chișinău, bd. Ștefan cel Mare și Sfânt nr.124 (et.4), MD 2001;</w:t>
      </w:r>
    </w:p>
    <w:p w14:paraId="547A7455">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14:paraId="78CDBFE3">
      <w:pPr>
        <w:numPr>
          <w:ilvl w:val="0"/>
          <w:numId w:val="9"/>
        </w:numPr>
        <w:tabs>
          <w:tab w:val="right" w:pos="426"/>
        </w:tabs>
        <w:spacing w:before="120"/>
        <w:ind w:left="360"/>
        <w:rPr>
          <w:b/>
          <w:lang w:val="en-US"/>
        </w:rPr>
      </w:pPr>
      <w:r>
        <w:rPr>
          <w:b/>
          <w:lang w:val="en-US"/>
        </w:rPr>
        <w:t>Data (datele) și referința (referințele) publicărilor anterioare în Jurnalul Oficial al Uniunii Europene privind contractul (contractele) la care se referă anunțul respective (dacă este cazul</w:t>
      </w:r>
      <w:r>
        <w:rPr>
          <w:b/>
          <w:shd w:val="clear" w:color="auto" w:fill="FFFF00"/>
          <w:lang w:val="en-US"/>
        </w:rPr>
        <w:t>):_nu se aplică.</w:t>
      </w:r>
    </w:p>
    <w:p w14:paraId="08474D99">
      <w:pPr>
        <w:numPr>
          <w:ilvl w:val="0"/>
          <w:numId w:val="9"/>
        </w:numPr>
        <w:tabs>
          <w:tab w:val="right" w:pos="426"/>
        </w:tabs>
        <w:spacing w:before="120"/>
        <w:ind w:left="360"/>
        <w:rPr>
          <w:b/>
          <w:lang w:val="en-US"/>
        </w:rPr>
      </w:pPr>
      <w:r>
        <w:rPr>
          <w:b/>
          <w:lang w:val="en-US"/>
        </w:rPr>
        <w:t>În cazul achizițiilor periodice, calendarul estimat pentru publicarea anunțurilor viitoare</w:t>
      </w:r>
      <w:r>
        <w:rPr>
          <w:b/>
          <w:shd w:val="clear" w:color="auto" w:fill="FFFF00"/>
          <w:lang w:val="en-US"/>
        </w:rPr>
        <w:t>:_nu se aplică.</w:t>
      </w:r>
    </w:p>
    <w:p w14:paraId="327889E0">
      <w:pPr>
        <w:numPr>
          <w:ilvl w:val="0"/>
          <w:numId w:val="9"/>
        </w:numPr>
        <w:tabs>
          <w:tab w:val="right" w:pos="426"/>
        </w:tabs>
        <w:spacing w:before="120"/>
        <w:ind w:left="0" w:firstLine="0"/>
        <w:rPr>
          <w:b/>
          <w:lang w:val="en-US"/>
        </w:rPr>
      </w:pPr>
      <w:r>
        <w:rPr>
          <w:b/>
          <w:lang w:val="en-US"/>
        </w:rPr>
        <w:t>Data publicării anunțului de intenție sau, după caz, precizarea că nu a fost publicat un astfel de anunţ</w:t>
      </w:r>
      <w:r>
        <w:rPr>
          <w:b/>
          <w:shd w:val="clear" w:color="auto" w:fill="FFFF00"/>
          <w:lang w:val="en-US"/>
        </w:rPr>
        <w:t>:_ .</w:t>
      </w:r>
    </w:p>
    <w:p w14:paraId="554E1F0E">
      <w:pPr>
        <w:numPr>
          <w:ilvl w:val="0"/>
          <w:numId w:val="9"/>
        </w:numPr>
        <w:tabs>
          <w:tab w:val="right" w:pos="426"/>
        </w:tabs>
        <w:spacing w:before="120"/>
        <w:ind w:left="0" w:firstLine="0"/>
        <w:rPr>
          <w:b/>
          <w:lang w:val="en-US"/>
        </w:rPr>
      </w:pPr>
      <w:r>
        <w:rPr>
          <w:b/>
          <w:lang w:val="en-US"/>
        </w:rPr>
        <w:t>Data transmiterii spre publicare a anunțului de participare</w:t>
      </w:r>
      <w:r>
        <w:rPr>
          <w:b/>
          <w:shd w:val="clear" w:color="auto" w:fill="FFFF00"/>
          <w:lang w:val="en-US"/>
        </w:rPr>
        <w:t>:_</w:t>
      </w:r>
      <w:r>
        <w:rPr>
          <w:rFonts w:hint="default"/>
          <w:b/>
          <w:shd w:val="clear" w:color="auto" w:fill="FFFF00"/>
          <w:lang w:val="ro-RO"/>
        </w:rPr>
        <w:t>12</w:t>
      </w:r>
      <w:r>
        <w:rPr>
          <w:b/>
          <w:shd w:val="clear" w:color="auto" w:fill="FFFF00"/>
          <w:lang w:val="en-US"/>
        </w:rPr>
        <w:t>.0</w:t>
      </w:r>
      <w:r>
        <w:rPr>
          <w:rFonts w:hint="default"/>
          <w:b/>
          <w:shd w:val="clear" w:color="auto" w:fill="FFFF00"/>
          <w:lang w:val="ro-RO"/>
        </w:rPr>
        <w:t>6</w:t>
      </w:r>
      <w:r>
        <w:rPr>
          <w:b/>
          <w:shd w:val="clear" w:color="auto" w:fill="FFFF00"/>
          <w:lang w:val="en-US"/>
        </w:rPr>
        <w:t>.2026</w:t>
      </w:r>
    </w:p>
    <w:p w14:paraId="310A3D45">
      <w:pPr>
        <w:numPr>
          <w:ilvl w:val="0"/>
          <w:numId w:val="9"/>
        </w:numPr>
        <w:tabs>
          <w:tab w:val="right" w:pos="426"/>
        </w:tabs>
        <w:spacing w:before="120"/>
        <w:ind w:left="0" w:firstLine="0"/>
        <w:rPr>
          <w:b/>
          <w:lang w:val="en-US"/>
        </w:rPr>
      </w:pPr>
      <w:r>
        <w:rPr>
          <w:b/>
          <w:lang w:val="en-US"/>
        </w:rPr>
        <w:t xml:space="preserve"> În cadrul procedurii de achiziție publică se va utiliza/accepta:</w:t>
      </w:r>
    </w:p>
    <w:tbl>
      <w:tblPr>
        <w:tblStyle w:val="32"/>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5"/>
        <w:gridCol w:w="3785"/>
      </w:tblGrid>
      <w:tr w14:paraId="170F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E7E6E6" w:themeFill="background2"/>
          </w:tcPr>
          <w:p w14:paraId="70DD4A18">
            <w:pPr>
              <w:tabs>
                <w:tab w:val="right" w:pos="426"/>
              </w:tabs>
              <w:rPr>
                <w:b/>
              </w:rPr>
            </w:pPr>
            <w:r>
              <w:rPr>
                <w:b/>
              </w:rPr>
              <w:t>Denumirea instrumentului electronic</w:t>
            </w:r>
          </w:p>
        </w:tc>
        <w:tc>
          <w:tcPr>
            <w:tcW w:w="3785" w:type="dxa"/>
            <w:shd w:val="clear" w:color="auto" w:fill="E7E6E6" w:themeFill="background2"/>
          </w:tcPr>
          <w:p w14:paraId="7470663D">
            <w:pPr>
              <w:tabs>
                <w:tab w:val="right" w:pos="426"/>
              </w:tabs>
              <w:rPr>
                <w:b/>
                <w:lang w:val="en-US"/>
              </w:rPr>
            </w:pPr>
            <w:r>
              <w:rPr>
                <w:b/>
                <w:lang w:val="en-US"/>
              </w:rPr>
              <w:t>Se va utiliza/accepta sau nu</w:t>
            </w:r>
          </w:p>
        </w:tc>
      </w:tr>
      <w:tr w14:paraId="3148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3B12024B">
            <w:pPr>
              <w:tabs>
                <w:tab w:val="right" w:pos="426"/>
              </w:tabs>
              <w:rPr>
                <w:lang w:val="en-US"/>
              </w:rPr>
            </w:pPr>
            <w:r>
              <w:rPr>
                <w:lang w:val="en-US"/>
              </w:rPr>
              <w:t>depunerea electronică a ofertelor sau a cererilor de participare</w:t>
            </w:r>
          </w:p>
        </w:tc>
        <w:tc>
          <w:tcPr>
            <w:tcW w:w="3785" w:type="dxa"/>
            <w:shd w:val="clear" w:color="auto" w:fill="FFFF00"/>
          </w:tcPr>
          <w:p w14:paraId="3CEED402">
            <w:pPr>
              <w:tabs>
                <w:tab w:val="right" w:pos="426"/>
              </w:tabs>
              <w:rPr>
                <w:lang w:val="en-US"/>
              </w:rPr>
            </w:pPr>
            <w:r>
              <w:rPr>
                <w:lang w:val="en-US"/>
              </w:rPr>
              <w:t>Se acceptă</w:t>
            </w:r>
          </w:p>
        </w:tc>
      </w:tr>
      <w:tr w14:paraId="35AD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37D816E2">
            <w:pPr>
              <w:tabs>
                <w:tab w:val="right" w:pos="426"/>
              </w:tabs>
            </w:pPr>
            <w:r>
              <w:t>sistemul de comenzi electronice</w:t>
            </w:r>
          </w:p>
        </w:tc>
        <w:tc>
          <w:tcPr>
            <w:tcW w:w="3785" w:type="dxa"/>
            <w:shd w:val="clear" w:color="auto" w:fill="FFFF00"/>
          </w:tcPr>
          <w:p w14:paraId="77F2B8EF">
            <w:pPr>
              <w:tabs>
                <w:tab w:val="right" w:pos="426"/>
              </w:tabs>
            </w:pPr>
            <w:r>
              <w:t>se acceptă</w:t>
            </w:r>
          </w:p>
        </w:tc>
      </w:tr>
      <w:tr w14:paraId="68FD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6287DFDF">
            <w:pPr>
              <w:tabs>
                <w:tab w:val="right" w:pos="426"/>
              </w:tabs>
            </w:pPr>
            <w:r>
              <w:t>facturarea electronică</w:t>
            </w:r>
          </w:p>
        </w:tc>
        <w:tc>
          <w:tcPr>
            <w:tcW w:w="3785" w:type="dxa"/>
            <w:shd w:val="clear" w:color="auto" w:fill="FFFF00"/>
          </w:tcPr>
          <w:p w14:paraId="11A4592A">
            <w:pPr>
              <w:tabs>
                <w:tab w:val="right" w:pos="426"/>
              </w:tabs>
            </w:pPr>
            <w:r>
              <w:t>se acceptă</w:t>
            </w:r>
          </w:p>
        </w:tc>
      </w:tr>
      <w:tr w14:paraId="73BE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580C75C8">
            <w:pPr>
              <w:tabs>
                <w:tab w:val="right" w:pos="426"/>
              </w:tabs>
            </w:pPr>
            <w:r>
              <w:t>plățile electronice</w:t>
            </w:r>
          </w:p>
        </w:tc>
        <w:tc>
          <w:tcPr>
            <w:tcW w:w="3785" w:type="dxa"/>
            <w:shd w:val="clear" w:color="auto" w:fill="FFFF00"/>
          </w:tcPr>
          <w:p w14:paraId="710F51B2">
            <w:pPr>
              <w:tabs>
                <w:tab w:val="right" w:pos="426"/>
              </w:tabs>
            </w:pPr>
            <w:r>
              <w:t>se acceptă</w:t>
            </w:r>
          </w:p>
        </w:tc>
      </w:tr>
    </w:tbl>
    <w:p w14:paraId="5BA8F15C">
      <w:pPr>
        <w:numPr>
          <w:ilvl w:val="0"/>
          <w:numId w:val="9"/>
        </w:numPr>
        <w:tabs>
          <w:tab w:val="right" w:pos="426"/>
        </w:tabs>
        <w:spacing w:before="120"/>
        <w:ind w:left="360"/>
        <w:rPr>
          <w:b/>
          <w:lang w:val="en-US"/>
        </w:rPr>
      </w:pPr>
      <w:r>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en-US"/>
        </w:rPr>
        <w:t>nu se aplică.</w:t>
      </w:r>
    </w:p>
    <w:p w14:paraId="7B405007">
      <w:pPr>
        <w:pStyle w:val="3"/>
        <w:tabs>
          <w:tab w:val="right" w:pos="426"/>
        </w:tabs>
        <w:ind w:left="3960"/>
        <w:jc w:val="center"/>
      </w:pPr>
      <w:r>
        <w:t>(se specifică da sau nu)</w:t>
      </w:r>
    </w:p>
    <w:p w14:paraId="6D4B152D">
      <w:pPr>
        <w:numPr>
          <w:ilvl w:val="0"/>
          <w:numId w:val="9"/>
        </w:numPr>
        <w:tabs>
          <w:tab w:val="right" w:pos="426"/>
        </w:tabs>
        <w:spacing w:before="120"/>
        <w:ind w:left="0" w:firstLine="0"/>
        <w:rPr>
          <w:b/>
        </w:rPr>
      </w:pPr>
      <w:r>
        <w:rPr>
          <w:b/>
        </w:rPr>
        <w:t xml:space="preserve">Alte informații relevante: </w:t>
      </w:r>
      <w:r>
        <w:rPr>
          <w:b/>
          <w:shd w:val="clear" w:color="auto" w:fill="FFFF00"/>
        </w:rPr>
        <w:t>______________________________________________________</w:t>
      </w:r>
    </w:p>
    <w:p w14:paraId="74784A44">
      <w:pPr>
        <w:spacing w:before="120" w:after="120"/>
        <w:rPr>
          <w:b/>
        </w:rPr>
      </w:pPr>
    </w:p>
    <w:p w14:paraId="45C61AB3">
      <w:pPr>
        <w:spacing w:before="120" w:after="120"/>
        <w:rPr>
          <w:b/>
        </w:rPr>
      </w:pPr>
    </w:p>
    <w:p w14:paraId="5BFB1294">
      <w:pPr>
        <w:spacing w:before="120" w:after="120"/>
        <w:rPr>
          <w:b/>
        </w:rPr>
      </w:pPr>
    </w:p>
    <w:p w14:paraId="4A049188">
      <w:pPr>
        <w:spacing w:before="120" w:after="120"/>
        <w:rPr>
          <w:b/>
          <w:lang w:val="en-US"/>
        </w:rPr>
      </w:pPr>
      <w:r>
        <w:rPr>
          <w:b/>
          <w:lang w:val="en-US"/>
        </w:rPr>
        <w:t xml:space="preserve">Conducătorul grupului de lucru:  </w:t>
      </w:r>
      <w:r>
        <w:rPr>
          <w:b/>
          <w:shd w:val="clear" w:color="auto" w:fill="FFFF00"/>
          <w:lang w:val="en-US"/>
        </w:rPr>
        <w:t>Șpac Sergiu  _______________</w:t>
      </w:r>
      <w:r>
        <w:rPr>
          <w:b/>
          <w:lang w:val="en-US"/>
        </w:rPr>
        <w:t xml:space="preserve">                L.Ș.</w:t>
      </w:r>
    </w:p>
    <w:p w14:paraId="2C4FD91C">
      <w:pPr>
        <w:tabs>
          <w:tab w:val="decimal" w:pos="8364"/>
        </w:tabs>
        <w:spacing w:line="276" w:lineRule="auto"/>
        <w:ind w:right="-144"/>
        <w:jc w:val="center"/>
        <w:rPr>
          <w:b/>
          <w:bCs/>
          <w:color w:val="000000"/>
          <w:lang w:val="en-US"/>
        </w:rPr>
      </w:pPr>
    </w:p>
    <w:p w14:paraId="0E48E4B0">
      <w:pPr>
        <w:tabs>
          <w:tab w:val="decimal" w:pos="8364"/>
        </w:tabs>
        <w:spacing w:line="276" w:lineRule="auto"/>
        <w:ind w:right="-144"/>
        <w:jc w:val="center"/>
        <w:rPr>
          <w:b/>
          <w:bCs/>
          <w:color w:val="000000"/>
        </w:rPr>
      </w:pPr>
    </w:p>
    <w:p w14:paraId="1D79DB6D">
      <w:pPr>
        <w:pStyle w:val="74"/>
        <w:tabs>
          <w:tab w:val="left" w:pos="567"/>
        </w:tabs>
        <w:spacing w:before="0" w:beforeAutospacing="0" w:after="0"/>
        <w:ind w:left="0" w:firstLine="0"/>
        <w:jc w:val="center"/>
        <w:rPr>
          <w:rFonts w:eastAsia="PMingLiU"/>
          <w:lang w:eastAsia="zh-CN"/>
        </w:rPr>
      </w:pPr>
    </w:p>
    <w:p w14:paraId="66E3B3DF">
      <w:pPr>
        <w:pStyle w:val="74"/>
        <w:tabs>
          <w:tab w:val="left" w:pos="567"/>
        </w:tabs>
        <w:spacing w:before="0" w:beforeAutospacing="0" w:after="0"/>
        <w:ind w:left="0" w:firstLine="0"/>
        <w:jc w:val="center"/>
        <w:rPr>
          <w:rFonts w:eastAsia="PMingLiU"/>
          <w:lang w:eastAsia="zh-CN"/>
        </w:rPr>
      </w:pPr>
    </w:p>
    <w:p w14:paraId="48785298">
      <w:pPr>
        <w:pStyle w:val="74"/>
        <w:tabs>
          <w:tab w:val="left" w:pos="567"/>
        </w:tabs>
        <w:spacing w:before="0" w:beforeAutospacing="0" w:after="0"/>
        <w:ind w:left="0" w:firstLine="0"/>
        <w:jc w:val="center"/>
        <w:rPr>
          <w:rFonts w:eastAsia="PMingLiU"/>
          <w:lang w:eastAsia="zh-CN"/>
        </w:rPr>
      </w:pPr>
    </w:p>
    <w:p w14:paraId="4B05703A">
      <w:pPr>
        <w:pStyle w:val="74"/>
        <w:tabs>
          <w:tab w:val="left" w:pos="567"/>
        </w:tabs>
        <w:spacing w:before="0" w:beforeAutospacing="0" w:after="0"/>
        <w:ind w:left="0" w:firstLine="0"/>
        <w:jc w:val="center"/>
        <w:rPr>
          <w:rFonts w:eastAsia="PMingLiU"/>
          <w:lang w:eastAsia="zh-CN"/>
        </w:rPr>
      </w:pPr>
    </w:p>
    <w:p w14:paraId="2AAF4733">
      <w:pPr>
        <w:pStyle w:val="74"/>
        <w:tabs>
          <w:tab w:val="left" w:pos="567"/>
        </w:tabs>
        <w:spacing w:before="0" w:beforeAutospacing="0" w:after="0"/>
        <w:ind w:left="0" w:firstLine="0"/>
        <w:jc w:val="center"/>
        <w:rPr>
          <w:rFonts w:eastAsia="PMingLiU"/>
          <w:lang w:eastAsia="zh-CN"/>
        </w:rPr>
      </w:pPr>
    </w:p>
    <w:p w14:paraId="214B391C">
      <w:pPr>
        <w:pStyle w:val="74"/>
        <w:tabs>
          <w:tab w:val="left" w:pos="567"/>
        </w:tabs>
        <w:spacing w:before="0" w:beforeAutospacing="0" w:after="0"/>
        <w:ind w:left="0" w:firstLine="0"/>
        <w:jc w:val="center"/>
        <w:rPr>
          <w:rFonts w:eastAsia="PMingLiU"/>
          <w:lang w:eastAsia="zh-CN"/>
        </w:rPr>
      </w:pPr>
    </w:p>
    <w:p w14:paraId="5DDAA8E2">
      <w:pPr>
        <w:pStyle w:val="74"/>
        <w:tabs>
          <w:tab w:val="left" w:pos="567"/>
        </w:tabs>
        <w:spacing w:before="0" w:beforeAutospacing="0" w:after="0"/>
        <w:ind w:left="0" w:firstLine="0"/>
        <w:jc w:val="center"/>
        <w:rPr>
          <w:rFonts w:eastAsia="PMingLiU"/>
          <w:lang w:eastAsia="zh-CN"/>
        </w:rPr>
      </w:pPr>
    </w:p>
    <w:p w14:paraId="288DCB68">
      <w:pPr>
        <w:pStyle w:val="74"/>
        <w:tabs>
          <w:tab w:val="left" w:pos="567"/>
        </w:tabs>
        <w:spacing w:before="0" w:beforeAutospacing="0" w:after="0"/>
        <w:ind w:left="0" w:firstLine="0"/>
        <w:jc w:val="center"/>
        <w:rPr>
          <w:rFonts w:eastAsia="PMingLiU"/>
          <w:lang w:eastAsia="zh-CN"/>
        </w:rPr>
      </w:pPr>
    </w:p>
    <w:p w14:paraId="62C11E6F">
      <w:pPr>
        <w:pStyle w:val="74"/>
        <w:tabs>
          <w:tab w:val="left" w:pos="567"/>
        </w:tabs>
        <w:spacing w:before="0" w:beforeAutospacing="0" w:after="0"/>
        <w:ind w:left="0" w:firstLine="0"/>
        <w:jc w:val="center"/>
        <w:rPr>
          <w:rFonts w:eastAsia="PMingLiU"/>
          <w:lang w:eastAsia="zh-CN"/>
        </w:rPr>
      </w:pPr>
    </w:p>
    <w:p w14:paraId="25B9775F">
      <w:pPr>
        <w:pStyle w:val="74"/>
        <w:tabs>
          <w:tab w:val="left" w:pos="567"/>
        </w:tabs>
        <w:spacing w:before="0" w:beforeAutospacing="0" w:after="0"/>
        <w:ind w:left="0" w:firstLine="0"/>
        <w:jc w:val="center"/>
        <w:rPr>
          <w:rFonts w:eastAsia="PMingLiU"/>
          <w:lang w:eastAsia="zh-CN"/>
        </w:rPr>
      </w:pPr>
    </w:p>
    <w:p w14:paraId="57253254">
      <w:pPr>
        <w:pStyle w:val="74"/>
        <w:tabs>
          <w:tab w:val="left" w:pos="567"/>
        </w:tabs>
        <w:spacing w:before="0" w:beforeAutospacing="0" w:after="0"/>
        <w:ind w:left="0" w:firstLine="0"/>
        <w:jc w:val="center"/>
        <w:rPr>
          <w:rFonts w:eastAsia="PMingLiU"/>
          <w:lang w:eastAsia="zh-CN"/>
        </w:rPr>
      </w:pPr>
    </w:p>
    <w:p w14:paraId="4908B0E8">
      <w:pPr>
        <w:pStyle w:val="74"/>
        <w:tabs>
          <w:tab w:val="left" w:pos="567"/>
        </w:tabs>
        <w:spacing w:before="0" w:beforeAutospacing="0" w:after="0"/>
        <w:ind w:left="0" w:firstLine="0"/>
        <w:jc w:val="center"/>
        <w:rPr>
          <w:rFonts w:eastAsia="PMingLiU"/>
          <w:lang w:eastAsia="zh-CN"/>
        </w:rPr>
      </w:pPr>
    </w:p>
    <w:p w14:paraId="6D779FCD">
      <w:pPr>
        <w:pStyle w:val="74"/>
        <w:tabs>
          <w:tab w:val="left" w:pos="567"/>
        </w:tabs>
        <w:spacing w:before="0" w:beforeAutospacing="0" w:after="0"/>
        <w:ind w:left="0" w:firstLine="0"/>
        <w:jc w:val="center"/>
        <w:rPr>
          <w:rFonts w:eastAsia="PMingLiU"/>
          <w:lang w:eastAsia="zh-CN"/>
        </w:rPr>
      </w:pPr>
    </w:p>
    <w:p w14:paraId="213A6E6A">
      <w:pPr>
        <w:pStyle w:val="74"/>
        <w:tabs>
          <w:tab w:val="left" w:pos="567"/>
        </w:tabs>
        <w:spacing w:before="0" w:beforeAutospacing="0" w:after="0"/>
        <w:ind w:left="0" w:firstLine="0"/>
        <w:jc w:val="center"/>
        <w:rPr>
          <w:rFonts w:eastAsia="PMingLiU"/>
          <w:lang w:eastAsia="zh-CN"/>
        </w:rPr>
      </w:pPr>
    </w:p>
    <w:p w14:paraId="59AAA48F">
      <w:pPr>
        <w:pStyle w:val="74"/>
        <w:tabs>
          <w:tab w:val="left" w:pos="567"/>
        </w:tabs>
        <w:spacing w:before="0" w:beforeAutospacing="0" w:after="0"/>
        <w:ind w:left="0" w:firstLine="0"/>
        <w:jc w:val="center"/>
        <w:rPr>
          <w:rFonts w:eastAsia="PMingLiU"/>
          <w:lang w:eastAsia="zh-CN"/>
        </w:rPr>
      </w:pPr>
    </w:p>
    <w:p w14:paraId="0277E9CE">
      <w:pPr>
        <w:pStyle w:val="74"/>
        <w:tabs>
          <w:tab w:val="left" w:pos="567"/>
        </w:tabs>
        <w:spacing w:before="0" w:beforeAutospacing="0" w:after="0"/>
        <w:ind w:left="0" w:firstLine="0"/>
        <w:jc w:val="center"/>
        <w:rPr>
          <w:rFonts w:eastAsia="PMingLiU"/>
          <w:lang w:eastAsia="zh-CN"/>
        </w:rPr>
      </w:pPr>
    </w:p>
    <w:p w14:paraId="4D512DDF">
      <w:pPr>
        <w:pStyle w:val="74"/>
        <w:tabs>
          <w:tab w:val="left" w:pos="567"/>
        </w:tabs>
        <w:spacing w:before="0" w:beforeAutospacing="0" w:after="0"/>
        <w:ind w:left="0" w:firstLine="0"/>
        <w:jc w:val="center"/>
        <w:rPr>
          <w:rFonts w:eastAsia="PMingLiU"/>
          <w:lang w:eastAsia="zh-CN"/>
        </w:rPr>
      </w:pPr>
    </w:p>
    <w:p w14:paraId="3E599A08">
      <w:pPr>
        <w:pStyle w:val="74"/>
        <w:tabs>
          <w:tab w:val="left" w:pos="567"/>
        </w:tabs>
        <w:spacing w:before="0" w:beforeAutospacing="0" w:after="0"/>
        <w:ind w:left="0" w:firstLine="0"/>
        <w:jc w:val="center"/>
        <w:rPr>
          <w:rFonts w:eastAsia="PMingLiU"/>
          <w:lang w:eastAsia="zh-CN"/>
        </w:rPr>
      </w:pPr>
    </w:p>
    <w:p w14:paraId="0E770378">
      <w:pPr>
        <w:pStyle w:val="74"/>
        <w:tabs>
          <w:tab w:val="left" w:pos="567"/>
        </w:tabs>
        <w:spacing w:before="0" w:beforeAutospacing="0" w:after="0"/>
        <w:ind w:left="0" w:firstLine="0"/>
        <w:jc w:val="center"/>
        <w:rPr>
          <w:rFonts w:eastAsia="PMingLiU"/>
          <w:lang w:eastAsia="zh-CN"/>
        </w:rPr>
      </w:pPr>
    </w:p>
    <w:p w14:paraId="06CCCEEA">
      <w:pPr>
        <w:pStyle w:val="74"/>
        <w:tabs>
          <w:tab w:val="left" w:pos="567"/>
        </w:tabs>
        <w:spacing w:before="0" w:beforeAutospacing="0" w:after="0"/>
        <w:ind w:left="0" w:firstLine="0"/>
        <w:jc w:val="center"/>
        <w:rPr>
          <w:rFonts w:eastAsia="PMingLiU"/>
          <w:lang w:eastAsia="zh-CN"/>
        </w:rPr>
      </w:pPr>
    </w:p>
    <w:p w14:paraId="7A2AA2F2">
      <w:pPr>
        <w:pStyle w:val="74"/>
        <w:tabs>
          <w:tab w:val="left" w:pos="567"/>
        </w:tabs>
        <w:spacing w:before="0" w:beforeAutospacing="0" w:after="0"/>
        <w:ind w:left="0" w:firstLine="0"/>
        <w:jc w:val="center"/>
        <w:rPr>
          <w:rFonts w:eastAsia="PMingLiU"/>
          <w:lang w:eastAsia="zh-CN"/>
        </w:rPr>
      </w:pPr>
    </w:p>
    <w:p w14:paraId="50BA2A1B">
      <w:pPr>
        <w:pStyle w:val="74"/>
        <w:tabs>
          <w:tab w:val="left" w:pos="567"/>
        </w:tabs>
        <w:spacing w:before="0" w:beforeAutospacing="0" w:after="0"/>
        <w:ind w:left="0" w:firstLine="0"/>
        <w:jc w:val="center"/>
        <w:rPr>
          <w:rFonts w:eastAsia="PMingLiU"/>
          <w:lang w:eastAsia="zh-CN"/>
        </w:rPr>
      </w:pPr>
    </w:p>
    <w:p w14:paraId="10EE21F5">
      <w:pPr>
        <w:jc w:val="right"/>
        <w:rPr>
          <w:sz w:val="22"/>
          <w:szCs w:val="22"/>
        </w:rPr>
      </w:pPr>
      <w:r>
        <w:t>Anexa nr. 3</w:t>
      </w:r>
    </w:p>
    <w:p w14:paraId="1A9966CF">
      <w:pPr>
        <w:jc w:val="right"/>
      </w:pPr>
      <w:r>
        <w:t>la Documentația standard nr._____</w:t>
      </w:r>
    </w:p>
    <w:p w14:paraId="0A09CC86">
      <w:pPr>
        <w:jc w:val="right"/>
      </w:pPr>
      <w:r>
        <w:t>din “____” ________ 20___</w:t>
      </w:r>
    </w:p>
    <w:p w14:paraId="34F7E26F">
      <w:pPr>
        <w:pStyle w:val="74"/>
        <w:tabs>
          <w:tab w:val="left" w:pos="567"/>
        </w:tabs>
        <w:spacing w:before="0" w:beforeAutospacing="0" w:after="0"/>
        <w:ind w:left="0" w:firstLine="0"/>
        <w:jc w:val="right"/>
        <w:rPr>
          <w:rFonts w:eastAsia="PMingLiU"/>
          <w:lang w:eastAsia="zh-CN"/>
        </w:rPr>
      </w:pPr>
    </w:p>
    <w:p w14:paraId="24B6872E">
      <w:pPr>
        <w:pStyle w:val="74"/>
        <w:tabs>
          <w:tab w:val="left" w:pos="567"/>
        </w:tabs>
        <w:spacing w:before="0" w:beforeAutospacing="0" w:after="0"/>
        <w:ind w:left="0" w:firstLine="0"/>
        <w:jc w:val="center"/>
        <w:rPr>
          <w:rFonts w:eastAsia="PMingLiU"/>
          <w:lang w:eastAsia="zh-CN"/>
        </w:rPr>
      </w:pPr>
    </w:p>
    <w:p w14:paraId="096CB4CC">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2A60BBB8">
      <w:pPr>
        <w:shd w:val="clear" w:color="auto" w:fill="FFFFFF" w:themeFill="background1"/>
        <w:spacing w:before="120"/>
        <w:rPr>
          <w:b/>
          <w:lang w:eastAsia="ru-RU"/>
        </w:rPr>
      </w:pPr>
    </w:p>
    <w:p w14:paraId="5C0E51DE">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2C678B30">
      <w:pPr>
        <w:shd w:val="clear" w:color="auto" w:fill="FFFFFF" w:themeFill="background1"/>
        <w:rPr>
          <w:sz w:val="20"/>
          <w:szCs w:val="20"/>
          <w:lang w:eastAsia="ru-RU"/>
        </w:rPr>
      </w:pPr>
    </w:p>
    <w:p w14:paraId="1B538C9A">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14:paraId="6F45B374">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0025C3B">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55991D46">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E04D819">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4AE336D6">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09BB7E0C">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78DF3EB7">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2775E0B4">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E2C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03A145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7F2BE562">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20BEA6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F38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909F67D">
            <w:pPr>
              <w:shd w:val="clear" w:color="auto" w:fill="FFFFFF" w:themeFill="background1"/>
              <w:tabs>
                <w:tab w:val="left" w:pos="612"/>
              </w:tabs>
              <w:spacing w:before="120" w:after="120"/>
              <w:rPr>
                <w:iCs/>
                <w:lang w:eastAsia="ru-RU"/>
              </w:rPr>
            </w:pPr>
          </w:p>
        </w:tc>
        <w:tc>
          <w:tcPr>
            <w:tcW w:w="3810" w:type="dxa"/>
            <w:shd w:val="clear" w:color="auto" w:fill="auto"/>
          </w:tcPr>
          <w:p w14:paraId="3E421378">
            <w:pPr>
              <w:shd w:val="clear" w:color="auto" w:fill="FFFFFF" w:themeFill="background1"/>
              <w:tabs>
                <w:tab w:val="left" w:pos="612"/>
              </w:tabs>
              <w:spacing w:before="120" w:after="120"/>
              <w:rPr>
                <w:iCs/>
                <w:lang w:eastAsia="ru-RU"/>
              </w:rPr>
            </w:pPr>
          </w:p>
        </w:tc>
        <w:tc>
          <w:tcPr>
            <w:tcW w:w="3563" w:type="dxa"/>
            <w:shd w:val="clear" w:color="auto" w:fill="auto"/>
          </w:tcPr>
          <w:p w14:paraId="07F1B851">
            <w:pPr>
              <w:shd w:val="clear" w:color="auto" w:fill="FFFFFF" w:themeFill="background1"/>
              <w:tabs>
                <w:tab w:val="left" w:pos="612"/>
              </w:tabs>
              <w:spacing w:before="120" w:after="120"/>
              <w:rPr>
                <w:iCs/>
                <w:lang w:eastAsia="ru-RU"/>
              </w:rPr>
            </w:pPr>
          </w:p>
        </w:tc>
      </w:tr>
      <w:tr w14:paraId="7302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B6FB30B">
            <w:pPr>
              <w:shd w:val="clear" w:color="auto" w:fill="FFFFFF" w:themeFill="background1"/>
              <w:tabs>
                <w:tab w:val="left" w:pos="612"/>
              </w:tabs>
              <w:spacing w:before="120" w:after="120"/>
              <w:rPr>
                <w:iCs/>
                <w:lang w:eastAsia="ru-RU"/>
              </w:rPr>
            </w:pPr>
          </w:p>
        </w:tc>
        <w:tc>
          <w:tcPr>
            <w:tcW w:w="3810" w:type="dxa"/>
            <w:shd w:val="clear" w:color="auto" w:fill="auto"/>
          </w:tcPr>
          <w:p w14:paraId="2734669E">
            <w:pPr>
              <w:shd w:val="clear" w:color="auto" w:fill="FFFFFF" w:themeFill="background1"/>
              <w:tabs>
                <w:tab w:val="left" w:pos="612"/>
              </w:tabs>
              <w:spacing w:before="120" w:after="120"/>
              <w:rPr>
                <w:iCs/>
                <w:lang w:eastAsia="ru-RU"/>
              </w:rPr>
            </w:pPr>
          </w:p>
        </w:tc>
        <w:tc>
          <w:tcPr>
            <w:tcW w:w="3563" w:type="dxa"/>
            <w:shd w:val="clear" w:color="auto" w:fill="auto"/>
          </w:tcPr>
          <w:p w14:paraId="20518907">
            <w:pPr>
              <w:shd w:val="clear" w:color="auto" w:fill="FFFFFF" w:themeFill="background1"/>
              <w:tabs>
                <w:tab w:val="left" w:pos="612"/>
              </w:tabs>
              <w:spacing w:before="120" w:after="120"/>
              <w:rPr>
                <w:iCs/>
                <w:lang w:eastAsia="ru-RU"/>
              </w:rPr>
            </w:pPr>
          </w:p>
        </w:tc>
      </w:tr>
    </w:tbl>
    <w:p w14:paraId="43BE5697">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780CBCE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1BB74F19">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626224A8">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6A25322C">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002A677">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70B8ECF5">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01676905">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77349B96">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3841C13B">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4D9EBD7D">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5DD84212">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4C6B885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459C58C">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12FC6D32">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78F5C8C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0823EA7D">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64E76472">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C055B9B">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14981C42">
      <w:pPr>
        <w:shd w:val="clear" w:color="auto" w:fill="FFFFFF" w:themeFill="background1"/>
        <w:spacing w:before="120" w:after="120"/>
        <w:rPr>
          <w:b/>
          <w:lang w:eastAsia="ru-RU"/>
        </w:rPr>
      </w:pPr>
    </w:p>
    <w:p w14:paraId="2A80C660">
      <w:pPr>
        <w:shd w:val="clear" w:color="auto" w:fill="FFFFFF" w:themeFill="background1"/>
        <w:spacing w:before="120" w:after="120"/>
        <w:rPr>
          <w:b/>
          <w:lang w:eastAsia="ru-RU"/>
        </w:rPr>
      </w:pPr>
    </w:p>
    <w:p w14:paraId="294725C5">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2980C8B1">
      <w:pPr>
        <w:tabs>
          <w:tab w:val="decimal" w:pos="8364"/>
        </w:tabs>
        <w:spacing w:line="276" w:lineRule="auto"/>
        <w:ind w:right="-144"/>
        <w:jc w:val="center"/>
        <w:rPr>
          <w:b/>
          <w:bCs/>
          <w:color w:val="000000"/>
        </w:rPr>
      </w:pPr>
    </w:p>
    <w:p w14:paraId="4C9FE4C6">
      <w:pPr>
        <w:tabs>
          <w:tab w:val="decimal" w:pos="8364"/>
        </w:tabs>
        <w:spacing w:line="276" w:lineRule="auto"/>
        <w:ind w:right="-144"/>
        <w:jc w:val="center"/>
        <w:rPr>
          <w:b/>
          <w:bCs/>
          <w:color w:val="000000"/>
        </w:rPr>
      </w:pPr>
    </w:p>
    <w:p w14:paraId="2D185BCB">
      <w:pPr>
        <w:pStyle w:val="74"/>
        <w:tabs>
          <w:tab w:val="left" w:pos="567"/>
        </w:tabs>
        <w:spacing w:before="0" w:beforeAutospacing="0" w:after="0"/>
        <w:ind w:left="0" w:firstLine="0"/>
        <w:jc w:val="center"/>
        <w:rPr>
          <w:rFonts w:eastAsia="PMingLiU"/>
          <w:lang w:eastAsia="zh-CN"/>
        </w:rPr>
      </w:pPr>
    </w:p>
    <w:p w14:paraId="1A8648C0">
      <w:pPr>
        <w:pStyle w:val="74"/>
        <w:tabs>
          <w:tab w:val="left" w:pos="567"/>
        </w:tabs>
        <w:spacing w:before="0" w:beforeAutospacing="0" w:after="0"/>
        <w:ind w:left="0" w:firstLine="0"/>
        <w:jc w:val="center"/>
        <w:rPr>
          <w:rFonts w:eastAsia="PMingLiU"/>
          <w:lang w:eastAsia="zh-CN"/>
        </w:rPr>
      </w:pPr>
    </w:p>
    <w:p w14:paraId="2CA1A499">
      <w:pPr>
        <w:pStyle w:val="74"/>
        <w:tabs>
          <w:tab w:val="left" w:pos="567"/>
        </w:tabs>
        <w:spacing w:before="0" w:beforeAutospacing="0" w:after="0"/>
        <w:ind w:left="0" w:firstLine="0"/>
        <w:jc w:val="center"/>
        <w:rPr>
          <w:rFonts w:eastAsia="PMingLiU"/>
          <w:lang w:eastAsia="zh-CN"/>
        </w:rPr>
      </w:pPr>
    </w:p>
    <w:p w14:paraId="503459EC">
      <w:pPr>
        <w:pStyle w:val="74"/>
        <w:tabs>
          <w:tab w:val="left" w:pos="567"/>
        </w:tabs>
        <w:spacing w:before="0" w:beforeAutospacing="0" w:after="0"/>
        <w:ind w:left="0" w:firstLine="0"/>
        <w:jc w:val="center"/>
        <w:rPr>
          <w:rFonts w:eastAsia="PMingLiU"/>
          <w:lang w:eastAsia="zh-CN"/>
        </w:rPr>
      </w:pPr>
    </w:p>
    <w:p w14:paraId="036A927F">
      <w:pPr>
        <w:pStyle w:val="74"/>
        <w:tabs>
          <w:tab w:val="left" w:pos="567"/>
        </w:tabs>
        <w:spacing w:before="0" w:beforeAutospacing="0" w:after="0"/>
        <w:ind w:left="0" w:firstLine="0"/>
        <w:jc w:val="center"/>
        <w:rPr>
          <w:rFonts w:eastAsia="PMingLiU"/>
          <w:lang w:eastAsia="zh-CN"/>
        </w:rPr>
      </w:pPr>
    </w:p>
    <w:p w14:paraId="2A82CADC">
      <w:pPr>
        <w:pStyle w:val="74"/>
        <w:tabs>
          <w:tab w:val="left" w:pos="567"/>
        </w:tabs>
        <w:spacing w:before="0" w:beforeAutospacing="0" w:after="0"/>
        <w:ind w:left="0" w:firstLine="0"/>
        <w:jc w:val="center"/>
        <w:rPr>
          <w:rFonts w:eastAsia="PMingLiU"/>
          <w:lang w:eastAsia="zh-CN"/>
        </w:rPr>
      </w:pPr>
    </w:p>
    <w:p w14:paraId="76AD20A7">
      <w:pPr>
        <w:pStyle w:val="74"/>
        <w:tabs>
          <w:tab w:val="left" w:pos="567"/>
        </w:tabs>
        <w:spacing w:before="0" w:beforeAutospacing="0" w:after="0"/>
        <w:ind w:left="0" w:firstLine="0"/>
        <w:jc w:val="center"/>
        <w:rPr>
          <w:rFonts w:eastAsia="PMingLiU"/>
          <w:lang w:eastAsia="zh-CN"/>
        </w:rPr>
      </w:pPr>
    </w:p>
    <w:p w14:paraId="6ACA927D">
      <w:pPr>
        <w:pStyle w:val="74"/>
        <w:tabs>
          <w:tab w:val="left" w:pos="567"/>
        </w:tabs>
        <w:spacing w:before="0" w:beforeAutospacing="0" w:after="0"/>
        <w:ind w:left="0" w:firstLine="0"/>
        <w:jc w:val="center"/>
        <w:rPr>
          <w:rFonts w:eastAsia="PMingLiU"/>
          <w:lang w:eastAsia="zh-CN"/>
        </w:rPr>
      </w:pPr>
    </w:p>
    <w:p w14:paraId="7862ADEF">
      <w:pPr>
        <w:pStyle w:val="74"/>
        <w:tabs>
          <w:tab w:val="left" w:pos="567"/>
        </w:tabs>
        <w:spacing w:before="0" w:beforeAutospacing="0" w:after="0"/>
        <w:ind w:left="0" w:firstLine="0"/>
        <w:jc w:val="center"/>
        <w:rPr>
          <w:rFonts w:eastAsia="PMingLiU"/>
          <w:lang w:eastAsia="zh-CN"/>
        </w:rPr>
      </w:pPr>
    </w:p>
    <w:p w14:paraId="7CB792A5">
      <w:pPr>
        <w:pStyle w:val="74"/>
        <w:tabs>
          <w:tab w:val="left" w:pos="567"/>
        </w:tabs>
        <w:spacing w:before="0" w:beforeAutospacing="0" w:after="0"/>
        <w:ind w:left="0" w:firstLine="0"/>
        <w:jc w:val="center"/>
        <w:rPr>
          <w:rFonts w:eastAsia="PMingLiU"/>
          <w:lang w:eastAsia="zh-CN"/>
        </w:rPr>
      </w:pPr>
    </w:p>
    <w:p w14:paraId="2981C8A4">
      <w:pPr>
        <w:pStyle w:val="74"/>
        <w:tabs>
          <w:tab w:val="left" w:pos="567"/>
        </w:tabs>
        <w:spacing w:before="0" w:beforeAutospacing="0" w:after="0"/>
        <w:ind w:left="0" w:firstLine="0"/>
        <w:jc w:val="center"/>
        <w:rPr>
          <w:rFonts w:eastAsia="PMingLiU"/>
          <w:lang w:eastAsia="zh-CN"/>
        </w:rPr>
      </w:pPr>
    </w:p>
    <w:p w14:paraId="72FB096D">
      <w:pPr>
        <w:pStyle w:val="74"/>
        <w:tabs>
          <w:tab w:val="left" w:pos="567"/>
        </w:tabs>
        <w:spacing w:before="0" w:beforeAutospacing="0" w:after="0"/>
        <w:ind w:left="0" w:firstLine="0"/>
        <w:jc w:val="center"/>
        <w:rPr>
          <w:rFonts w:eastAsia="PMingLiU"/>
          <w:lang w:eastAsia="zh-CN"/>
        </w:rPr>
      </w:pPr>
    </w:p>
    <w:p w14:paraId="23A5903D">
      <w:pPr>
        <w:pStyle w:val="74"/>
        <w:tabs>
          <w:tab w:val="left" w:pos="567"/>
        </w:tabs>
        <w:spacing w:before="0" w:beforeAutospacing="0" w:after="0"/>
        <w:ind w:left="0" w:firstLine="0"/>
        <w:jc w:val="center"/>
        <w:rPr>
          <w:rFonts w:eastAsia="PMingLiU"/>
          <w:lang w:eastAsia="zh-CN"/>
        </w:rPr>
      </w:pPr>
    </w:p>
    <w:p w14:paraId="219B2E88">
      <w:pPr>
        <w:pStyle w:val="74"/>
        <w:tabs>
          <w:tab w:val="left" w:pos="567"/>
        </w:tabs>
        <w:spacing w:before="0" w:beforeAutospacing="0" w:after="0"/>
        <w:ind w:left="0" w:firstLine="0"/>
        <w:jc w:val="center"/>
        <w:rPr>
          <w:rFonts w:eastAsia="PMingLiU"/>
          <w:lang w:eastAsia="zh-CN"/>
        </w:rPr>
      </w:pPr>
    </w:p>
    <w:p w14:paraId="5954DDFD">
      <w:pPr>
        <w:pStyle w:val="74"/>
        <w:tabs>
          <w:tab w:val="left" w:pos="567"/>
        </w:tabs>
        <w:spacing w:before="0" w:beforeAutospacing="0" w:after="0"/>
        <w:ind w:left="0" w:firstLine="0"/>
        <w:jc w:val="center"/>
        <w:rPr>
          <w:rFonts w:eastAsia="PMingLiU"/>
          <w:lang w:eastAsia="zh-CN"/>
        </w:rPr>
      </w:pPr>
    </w:p>
    <w:p w14:paraId="27D510CC">
      <w:pPr>
        <w:pStyle w:val="74"/>
        <w:tabs>
          <w:tab w:val="left" w:pos="567"/>
        </w:tabs>
        <w:spacing w:before="0" w:beforeAutospacing="0" w:after="0"/>
        <w:ind w:left="0" w:firstLine="0"/>
        <w:jc w:val="center"/>
        <w:rPr>
          <w:rFonts w:eastAsia="PMingLiU"/>
          <w:lang w:eastAsia="zh-CN"/>
        </w:rPr>
      </w:pPr>
    </w:p>
    <w:p w14:paraId="33F22C70">
      <w:pPr>
        <w:pStyle w:val="74"/>
        <w:tabs>
          <w:tab w:val="left" w:pos="567"/>
        </w:tabs>
        <w:spacing w:before="0" w:beforeAutospacing="0" w:after="0"/>
        <w:ind w:left="0" w:firstLine="0"/>
        <w:jc w:val="center"/>
        <w:rPr>
          <w:rFonts w:eastAsia="PMingLiU"/>
          <w:lang w:eastAsia="zh-CN"/>
        </w:rPr>
      </w:pPr>
    </w:p>
    <w:p w14:paraId="6C9FA5B8">
      <w:pPr>
        <w:pStyle w:val="74"/>
        <w:tabs>
          <w:tab w:val="left" w:pos="567"/>
        </w:tabs>
        <w:spacing w:before="0" w:beforeAutospacing="0" w:after="0"/>
        <w:ind w:left="0" w:firstLine="0"/>
        <w:jc w:val="center"/>
        <w:rPr>
          <w:rFonts w:eastAsia="PMingLiU"/>
          <w:lang w:eastAsia="zh-CN"/>
        </w:rPr>
      </w:pPr>
    </w:p>
    <w:p w14:paraId="43A5664D">
      <w:pPr>
        <w:pStyle w:val="74"/>
        <w:tabs>
          <w:tab w:val="left" w:pos="567"/>
        </w:tabs>
        <w:spacing w:before="0" w:beforeAutospacing="0" w:after="0"/>
        <w:ind w:left="0" w:firstLine="0"/>
        <w:jc w:val="center"/>
        <w:rPr>
          <w:rFonts w:eastAsia="PMingLiU"/>
          <w:lang w:eastAsia="zh-CN"/>
        </w:rPr>
      </w:pPr>
    </w:p>
    <w:p w14:paraId="3B526586">
      <w:pPr>
        <w:pStyle w:val="74"/>
        <w:tabs>
          <w:tab w:val="left" w:pos="567"/>
        </w:tabs>
        <w:spacing w:before="0" w:beforeAutospacing="0" w:after="0"/>
        <w:ind w:left="0" w:firstLine="0"/>
        <w:jc w:val="center"/>
        <w:rPr>
          <w:rFonts w:eastAsia="PMingLiU"/>
          <w:lang w:eastAsia="zh-CN"/>
        </w:rPr>
      </w:pPr>
    </w:p>
    <w:p w14:paraId="630D9F71">
      <w:pPr>
        <w:pStyle w:val="74"/>
        <w:tabs>
          <w:tab w:val="left" w:pos="567"/>
        </w:tabs>
        <w:spacing w:before="0" w:beforeAutospacing="0" w:after="0"/>
        <w:ind w:left="0" w:firstLine="0"/>
        <w:jc w:val="center"/>
        <w:rPr>
          <w:rFonts w:eastAsia="PMingLiU"/>
          <w:lang w:eastAsia="zh-CN"/>
        </w:rPr>
      </w:pPr>
    </w:p>
    <w:p w14:paraId="1CAAA31F">
      <w:pPr>
        <w:pStyle w:val="74"/>
        <w:tabs>
          <w:tab w:val="left" w:pos="567"/>
        </w:tabs>
        <w:spacing w:before="0" w:beforeAutospacing="0" w:after="0"/>
        <w:ind w:left="0" w:firstLine="0"/>
        <w:jc w:val="center"/>
        <w:rPr>
          <w:rFonts w:eastAsia="PMingLiU"/>
          <w:lang w:eastAsia="zh-CN"/>
        </w:rPr>
      </w:pPr>
    </w:p>
    <w:p w14:paraId="59409368">
      <w:pPr>
        <w:pStyle w:val="74"/>
        <w:tabs>
          <w:tab w:val="left" w:pos="567"/>
        </w:tabs>
        <w:spacing w:before="0" w:beforeAutospacing="0" w:after="0"/>
        <w:ind w:left="0" w:firstLine="0"/>
        <w:jc w:val="center"/>
        <w:rPr>
          <w:rFonts w:eastAsia="PMingLiU"/>
          <w:lang w:eastAsia="zh-CN"/>
        </w:rPr>
      </w:pPr>
    </w:p>
    <w:p w14:paraId="1D63F0FF">
      <w:pPr>
        <w:pStyle w:val="74"/>
        <w:tabs>
          <w:tab w:val="left" w:pos="567"/>
        </w:tabs>
        <w:spacing w:before="0" w:beforeAutospacing="0" w:after="0"/>
        <w:ind w:left="0" w:firstLine="0"/>
        <w:jc w:val="center"/>
        <w:rPr>
          <w:rFonts w:eastAsia="PMingLiU"/>
          <w:lang w:eastAsia="zh-CN"/>
        </w:rPr>
      </w:pPr>
    </w:p>
    <w:p w14:paraId="1E2135EA">
      <w:pPr>
        <w:pStyle w:val="74"/>
        <w:tabs>
          <w:tab w:val="left" w:pos="567"/>
        </w:tabs>
        <w:spacing w:before="0" w:beforeAutospacing="0" w:after="0"/>
        <w:ind w:left="0" w:firstLine="0"/>
        <w:jc w:val="center"/>
        <w:rPr>
          <w:rFonts w:eastAsia="PMingLiU"/>
          <w:lang w:eastAsia="zh-CN"/>
        </w:rPr>
      </w:pPr>
    </w:p>
    <w:p w14:paraId="7B1E0C39">
      <w:pPr>
        <w:pStyle w:val="74"/>
        <w:tabs>
          <w:tab w:val="left" w:pos="567"/>
        </w:tabs>
        <w:spacing w:before="0" w:beforeAutospacing="0" w:after="0"/>
        <w:ind w:left="0" w:firstLine="0"/>
        <w:jc w:val="center"/>
        <w:rPr>
          <w:rFonts w:eastAsia="PMingLiU"/>
          <w:lang w:eastAsia="zh-CN"/>
        </w:rPr>
      </w:pPr>
    </w:p>
    <w:p w14:paraId="4AC7EC14">
      <w:pPr>
        <w:pStyle w:val="74"/>
        <w:tabs>
          <w:tab w:val="left" w:pos="567"/>
        </w:tabs>
        <w:spacing w:before="0" w:beforeAutospacing="0" w:after="0"/>
        <w:ind w:left="0" w:firstLine="0"/>
        <w:jc w:val="center"/>
        <w:rPr>
          <w:rFonts w:eastAsia="PMingLiU"/>
          <w:lang w:eastAsia="zh-CN"/>
        </w:rPr>
      </w:pPr>
    </w:p>
    <w:p w14:paraId="72B8A164">
      <w:pPr>
        <w:pStyle w:val="74"/>
        <w:tabs>
          <w:tab w:val="left" w:pos="567"/>
        </w:tabs>
        <w:spacing w:before="0" w:beforeAutospacing="0" w:after="0"/>
        <w:ind w:left="0" w:firstLine="0"/>
        <w:jc w:val="center"/>
        <w:rPr>
          <w:rFonts w:eastAsia="PMingLiU"/>
          <w:lang w:eastAsia="zh-CN"/>
        </w:rPr>
      </w:pPr>
    </w:p>
    <w:p w14:paraId="30146946">
      <w:pPr>
        <w:pStyle w:val="74"/>
        <w:tabs>
          <w:tab w:val="left" w:pos="567"/>
        </w:tabs>
        <w:spacing w:before="0" w:beforeAutospacing="0" w:after="0"/>
        <w:ind w:left="0" w:firstLine="0"/>
        <w:jc w:val="center"/>
        <w:rPr>
          <w:rFonts w:eastAsia="PMingLiU"/>
          <w:lang w:eastAsia="zh-CN"/>
        </w:rPr>
      </w:pPr>
    </w:p>
    <w:p w14:paraId="1A17644B">
      <w:pPr>
        <w:pStyle w:val="74"/>
        <w:tabs>
          <w:tab w:val="left" w:pos="567"/>
        </w:tabs>
        <w:spacing w:before="0" w:beforeAutospacing="0" w:after="0"/>
        <w:ind w:left="0" w:firstLine="0"/>
        <w:jc w:val="center"/>
        <w:rPr>
          <w:rFonts w:eastAsia="PMingLiU"/>
          <w:lang w:eastAsia="zh-CN"/>
        </w:rPr>
      </w:pPr>
    </w:p>
    <w:p w14:paraId="0E6F5E20">
      <w:pPr>
        <w:pStyle w:val="74"/>
        <w:tabs>
          <w:tab w:val="left" w:pos="567"/>
        </w:tabs>
        <w:spacing w:before="0" w:beforeAutospacing="0" w:after="0"/>
        <w:ind w:left="0" w:firstLine="0"/>
        <w:jc w:val="center"/>
        <w:rPr>
          <w:rFonts w:eastAsia="PMingLiU"/>
          <w:lang w:eastAsia="zh-CN"/>
        </w:rPr>
      </w:pPr>
    </w:p>
    <w:p w14:paraId="617AB309">
      <w:pPr>
        <w:pStyle w:val="74"/>
        <w:tabs>
          <w:tab w:val="left" w:pos="567"/>
        </w:tabs>
        <w:spacing w:before="0" w:beforeAutospacing="0" w:after="0"/>
        <w:ind w:left="0" w:firstLine="0"/>
        <w:jc w:val="center"/>
        <w:rPr>
          <w:rFonts w:eastAsia="PMingLiU"/>
          <w:lang w:eastAsia="zh-CN"/>
        </w:rPr>
      </w:pPr>
    </w:p>
    <w:p w14:paraId="3B335010">
      <w:pPr>
        <w:jc w:val="right"/>
        <w:rPr>
          <w:sz w:val="22"/>
          <w:szCs w:val="22"/>
        </w:rPr>
      </w:pPr>
      <w:r>
        <w:t>Anexa nr. 4</w:t>
      </w:r>
    </w:p>
    <w:p w14:paraId="3A934FF4">
      <w:pPr>
        <w:jc w:val="right"/>
      </w:pPr>
      <w:r>
        <w:t>la Documentația standard nr._____</w:t>
      </w:r>
    </w:p>
    <w:p w14:paraId="406F0AD3">
      <w:pPr>
        <w:jc w:val="right"/>
      </w:pPr>
      <w:r>
        <w:t>din “____” ________ 20___</w:t>
      </w:r>
    </w:p>
    <w:p w14:paraId="7EFF098E">
      <w:pPr>
        <w:pStyle w:val="74"/>
        <w:tabs>
          <w:tab w:val="left" w:pos="567"/>
        </w:tabs>
        <w:spacing w:before="0" w:beforeAutospacing="0" w:after="0"/>
        <w:ind w:left="0" w:firstLine="0"/>
        <w:jc w:val="center"/>
        <w:rPr>
          <w:rFonts w:eastAsia="PMingLiU"/>
          <w:lang w:eastAsia="zh-CN"/>
        </w:rPr>
      </w:pPr>
    </w:p>
    <w:p w14:paraId="191E82AD">
      <w:pPr>
        <w:pStyle w:val="74"/>
        <w:tabs>
          <w:tab w:val="left" w:pos="567"/>
        </w:tabs>
        <w:spacing w:before="0" w:beforeAutospacing="0" w:after="0"/>
        <w:ind w:left="0" w:firstLine="0"/>
        <w:jc w:val="center"/>
        <w:rPr>
          <w:rFonts w:eastAsia="PMingLiU"/>
          <w:lang w:eastAsia="zh-CN"/>
        </w:rPr>
      </w:pPr>
    </w:p>
    <w:p w14:paraId="4287E484">
      <w:pPr>
        <w:pStyle w:val="74"/>
        <w:tabs>
          <w:tab w:val="left" w:pos="567"/>
        </w:tabs>
        <w:spacing w:before="0" w:beforeAutospacing="0" w:after="0"/>
        <w:ind w:left="0" w:firstLine="0"/>
        <w:jc w:val="center"/>
        <w:rPr>
          <w:rFonts w:eastAsia="PMingLiU"/>
          <w:lang w:eastAsia="zh-CN"/>
        </w:rPr>
      </w:pPr>
    </w:p>
    <w:p w14:paraId="7256623C">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14:paraId="7703802B">
      <w:pPr>
        <w:pStyle w:val="74"/>
        <w:tabs>
          <w:tab w:val="left" w:pos="567"/>
        </w:tabs>
        <w:spacing w:before="0" w:beforeAutospacing="0" w:after="0"/>
        <w:ind w:left="0" w:firstLine="0"/>
        <w:jc w:val="center"/>
        <w:rPr>
          <w:rFonts w:eastAsia="PMingLiU"/>
          <w:sz w:val="28"/>
          <w:szCs w:val="28"/>
          <w:lang w:eastAsia="zh-CN"/>
        </w:rPr>
      </w:pPr>
    </w:p>
    <w:p w14:paraId="5C58F2DF">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14:paraId="5B6A3B96">
      <w:pPr>
        <w:pStyle w:val="74"/>
        <w:tabs>
          <w:tab w:val="left" w:pos="567"/>
        </w:tabs>
        <w:spacing w:before="0" w:beforeAutospacing="0" w:after="0"/>
        <w:ind w:left="0" w:firstLine="0"/>
        <w:jc w:val="center"/>
        <w:rPr>
          <w:rFonts w:eastAsia="PMingLiU"/>
          <w:lang w:eastAsia="zh-CN"/>
        </w:rPr>
      </w:pPr>
    </w:p>
    <w:p w14:paraId="157CDCE2">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1A35B85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2329973">
            <w:pPr>
              <w:rPr>
                <w:b/>
                <w:bCs/>
              </w:rPr>
            </w:pPr>
            <w:r>
              <w:rPr>
                <w:b/>
                <w:bCs/>
              </w:rPr>
              <w:t>Autoritatea contractantă:________________________________________________________</w:t>
            </w:r>
          </w:p>
        </w:tc>
      </w:tr>
      <w:tr w14:paraId="3F2B9AA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9ED498E">
            <w:pPr>
              <w:ind w:right="129"/>
              <w:rPr>
                <w:b/>
                <w:bCs/>
              </w:rPr>
            </w:pPr>
            <w:r>
              <w:rPr>
                <w:b/>
                <w:bCs/>
              </w:rPr>
              <w:t>IDNO:________________________________________________________________________</w:t>
            </w:r>
          </w:p>
        </w:tc>
      </w:tr>
      <w:tr w14:paraId="541CC09F">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6D92994">
            <w:pPr>
              <w:rPr>
                <w:b/>
                <w:bCs/>
              </w:rPr>
            </w:pPr>
          </w:p>
        </w:tc>
      </w:tr>
      <w:tr w14:paraId="6E68F3C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E1673E4">
            <w:pPr>
              <w:rPr>
                <w:b/>
                <w:bCs/>
              </w:rPr>
            </w:pPr>
            <w:r>
              <w:rPr>
                <w:b/>
                <w:bCs/>
              </w:rPr>
              <w:t>Procedura de achiziţie publică:___________________________________________________</w:t>
            </w:r>
          </w:p>
        </w:tc>
      </w:tr>
      <w:tr w14:paraId="253BC07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B5C0BC1">
            <w:pPr>
              <w:rPr>
                <w:b/>
                <w:bCs/>
              </w:rPr>
            </w:pPr>
            <w:r>
              <w:rPr>
                <w:b/>
                <w:bCs/>
              </w:rPr>
              <w:t>Nr.:__________________________________________________________________________</w:t>
            </w:r>
          </w:p>
        </w:tc>
      </w:tr>
      <w:tr w14:paraId="0FB5830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0531E14">
            <w:pPr>
              <w:rPr>
                <w:b/>
                <w:bCs/>
              </w:rPr>
            </w:pPr>
            <w:r>
              <w:rPr>
                <w:b/>
                <w:bCs/>
              </w:rPr>
              <w:t>publicată în ___________link:___________________________________________________</w:t>
            </w:r>
          </w:p>
        </w:tc>
      </w:tr>
      <w:tr w14:paraId="7D2BDA2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16FE834">
            <w:pPr>
              <w:rPr>
                <w:b/>
                <w:bCs/>
              </w:rPr>
            </w:pPr>
          </w:p>
        </w:tc>
      </w:tr>
      <w:tr w14:paraId="61D5036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65BFBBB">
            <w:pPr>
              <w:rPr>
                <w:b/>
                <w:bCs/>
              </w:rPr>
            </w:pPr>
            <w:r>
              <w:rPr>
                <w:b/>
                <w:bCs/>
              </w:rPr>
              <w:t>Tipul obiectului de achiziţie:_____________________________________________________</w:t>
            </w:r>
          </w:p>
        </w:tc>
      </w:tr>
      <w:tr w14:paraId="5BF074F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EFA742">
            <w:pPr>
              <w:ind w:right="129"/>
              <w:rPr>
                <w:b/>
                <w:bCs/>
              </w:rPr>
            </w:pPr>
            <w:r>
              <w:rPr>
                <w:b/>
                <w:bCs/>
              </w:rPr>
              <w:t>Obiectul achiziţiei:_____________________________________________________________</w:t>
            </w:r>
          </w:p>
        </w:tc>
      </w:tr>
      <w:tr w14:paraId="1477284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2C396A6">
            <w:pPr>
              <w:rPr>
                <w:b/>
                <w:bCs/>
              </w:rPr>
            </w:pPr>
            <w:r>
              <w:rPr>
                <w:b/>
                <w:bCs/>
              </w:rPr>
              <w:t>Cod CPV:____________________________________________________________________</w:t>
            </w:r>
          </w:p>
        </w:tc>
      </w:tr>
      <w:tr w14:paraId="362E421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A505088">
            <w:pPr>
              <w:rPr>
                <w:b/>
                <w:bCs/>
              </w:rPr>
            </w:pPr>
          </w:p>
        </w:tc>
      </w:tr>
    </w:tbl>
    <w:p w14:paraId="27AAD157">
      <w:pPr>
        <w:pStyle w:val="74"/>
        <w:tabs>
          <w:tab w:val="left" w:pos="567"/>
        </w:tabs>
        <w:spacing w:before="0" w:beforeAutospacing="0" w:after="0"/>
        <w:ind w:left="0" w:firstLine="0"/>
        <w:rPr>
          <w:rFonts w:eastAsia="PMingLiU"/>
          <w:b w:val="0"/>
          <w:lang w:eastAsia="zh-CN"/>
        </w:rPr>
      </w:pPr>
    </w:p>
    <w:p w14:paraId="5F2DADAD">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14:paraId="766CB317">
      <w:pPr>
        <w:pStyle w:val="74"/>
        <w:tabs>
          <w:tab w:val="left" w:pos="0"/>
          <w:tab w:val="clear" w:pos="360"/>
        </w:tabs>
        <w:ind w:left="0" w:firstLine="0"/>
        <w:rPr>
          <w:rFonts w:eastAsia="PMingLiU"/>
          <w:b w:val="0"/>
          <w:lang w:eastAsia="zh-CN"/>
        </w:rPr>
      </w:pPr>
    </w:p>
    <w:p w14:paraId="431F731D">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14:paraId="288FFFD2">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14:paraId="3755DE6D">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14:paraId="7442CBD8">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14:paraId="41930BEA">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14:paraId="413CDFF5">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57688C93">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14:paraId="60E5C3AF">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14:paraId="6990FA12">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14:paraId="79D67B26">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14:paraId="343F4F40">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14:paraId="7BD01A32">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14:paraId="7989E918">
      <w:pPr>
        <w:pStyle w:val="74"/>
        <w:tabs>
          <w:tab w:val="left" w:pos="567"/>
        </w:tabs>
        <w:spacing w:before="0" w:beforeAutospacing="0" w:after="0"/>
        <w:ind w:left="0" w:firstLine="0"/>
        <w:rPr>
          <w:rFonts w:eastAsia="PMingLiU"/>
          <w:b w:val="0"/>
          <w:lang w:eastAsia="zh-CN"/>
        </w:rPr>
      </w:pPr>
    </w:p>
    <w:p w14:paraId="3AC04484">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1BC7AD6C">
        <w:tblPrEx>
          <w:shd w:val="clear" w:color="auto" w:fill="FFFFFF" w:themeFill="background1"/>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D114D19">
            <w:pPr>
              <w:rPr>
                <w:bCs/>
                <w:color w:val="000000" w:themeColor="text1"/>
              </w:rPr>
            </w:pPr>
            <w:r>
              <w:rPr>
                <w:bCs/>
                <w:color w:val="000000" w:themeColor="text1"/>
              </w:rPr>
              <w:t>CANDIDAT</w:t>
            </w:r>
          </w:p>
        </w:tc>
      </w:tr>
      <w:tr w14:paraId="378B43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54CD18">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E4CE8CA">
            <w:pPr>
              <w:jc w:val="center"/>
              <w:rPr>
                <w:bCs/>
                <w:color w:val="000000" w:themeColor="text1"/>
              </w:rPr>
            </w:pPr>
            <w:r>
              <w:rPr>
                <w:bCs/>
                <w:color w:val="000000" w:themeColor="text1"/>
              </w:rPr>
              <w:t xml:space="preserve">Corespundere                                  </w:t>
            </w:r>
          </w:p>
        </w:tc>
      </w:tr>
      <w:tr w14:paraId="6C0806D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4A5C532">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68AF5E5">
            <w:pPr>
              <w:jc w:val="center"/>
              <w:rPr>
                <w:bCs/>
                <w:color w:val="000000" w:themeColor="text1"/>
              </w:rPr>
            </w:pPr>
          </w:p>
        </w:tc>
      </w:tr>
      <w:tr w14:paraId="1B7EB2EE">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AFC40BA">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A4BDD8A">
            <w:pPr>
              <w:jc w:val="center"/>
              <w:rPr>
                <w:bCs/>
                <w:color w:val="000000" w:themeColor="text1"/>
              </w:rPr>
            </w:pPr>
          </w:p>
        </w:tc>
      </w:tr>
      <w:tr w14:paraId="319B372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6A305FD">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729973A">
            <w:pPr>
              <w:jc w:val="center"/>
              <w:rPr>
                <w:bCs/>
                <w:color w:val="000000" w:themeColor="text1"/>
              </w:rPr>
            </w:pPr>
          </w:p>
        </w:tc>
      </w:tr>
    </w:tbl>
    <w:p w14:paraId="2A9FBE04">
      <w:pPr>
        <w:pStyle w:val="74"/>
        <w:tabs>
          <w:tab w:val="left" w:pos="567"/>
        </w:tabs>
        <w:spacing w:before="0" w:beforeAutospacing="0" w:after="0"/>
        <w:ind w:left="0" w:firstLine="0"/>
        <w:rPr>
          <w:rFonts w:eastAsia="PMingLiU"/>
          <w:lang w:eastAsia="zh-CN"/>
        </w:rPr>
      </w:pPr>
    </w:p>
    <w:p w14:paraId="4D497A0A">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14:paraId="16DBC2A1">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7C64AAC">
      <w:pPr>
        <w:pStyle w:val="74"/>
        <w:tabs>
          <w:tab w:val="left" w:pos="567"/>
        </w:tabs>
        <w:spacing w:before="0" w:beforeAutospacing="0" w:after="0"/>
        <w:ind w:left="0" w:firstLine="0"/>
        <w:rPr>
          <w:rFonts w:eastAsia="PMingLiU"/>
          <w:lang w:eastAsia="zh-CN"/>
        </w:rPr>
      </w:pPr>
    </w:p>
    <w:p w14:paraId="5D2B5417">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14:paraId="6245EB9E">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2F6CF081">
      <w:pPr>
        <w:pStyle w:val="74"/>
        <w:tabs>
          <w:tab w:val="left" w:pos="567"/>
        </w:tabs>
        <w:spacing w:before="0" w:beforeAutospacing="0" w:after="0"/>
        <w:ind w:left="0" w:firstLine="0"/>
        <w:rPr>
          <w:rFonts w:eastAsia="PMingLiU"/>
          <w:lang w:eastAsia="zh-CN"/>
        </w:rPr>
      </w:pPr>
    </w:p>
    <w:p w14:paraId="0153521E">
      <w:pPr>
        <w:pStyle w:val="74"/>
        <w:tabs>
          <w:tab w:val="left" w:pos="567"/>
        </w:tabs>
        <w:spacing w:before="0" w:beforeAutospacing="0" w:after="0"/>
        <w:ind w:left="0" w:firstLine="0"/>
        <w:rPr>
          <w:rFonts w:eastAsia="PMingLiU"/>
          <w:lang w:eastAsia="zh-CN"/>
        </w:rPr>
      </w:pPr>
    </w:p>
    <w:p w14:paraId="748206C9">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14:paraId="3B4B4E93">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53121EAA">
      <w:pPr>
        <w:pStyle w:val="74"/>
        <w:tabs>
          <w:tab w:val="left" w:pos="567"/>
        </w:tabs>
        <w:spacing w:before="0" w:beforeAutospacing="0" w:after="0"/>
        <w:ind w:left="0" w:firstLine="0"/>
        <w:rPr>
          <w:rFonts w:eastAsia="PMingLiU"/>
          <w:lang w:eastAsia="zh-CN"/>
        </w:rPr>
      </w:pPr>
    </w:p>
    <w:p w14:paraId="792F419C">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14:paraId="24F5066B">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6703FD60">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14:paraId="1F1C4928">
      <w:pPr>
        <w:pStyle w:val="74"/>
        <w:tabs>
          <w:tab w:val="left" w:pos="567"/>
        </w:tabs>
        <w:spacing w:before="0" w:beforeAutospacing="0" w:after="0"/>
        <w:ind w:left="0" w:firstLine="0"/>
        <w:rPr>
          <w:rFonts w:eastAsia="PMingLiU"/>
          <w:lang w:eastAsia="zh-CN"/>
        </w:rPr>
      </w:pPr>
    </w:p>
    <w:p w14:paraId="1B2F51FC">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14:paraId="0168EAD8">
      <w:pPr>
        <w:pStyle w:val="74"/>
        <w:tabs>
          <w:tab w:val="left" w:pos="567"/>
        </w:tabs>
        <w:spacing w:before="0" w:beforeAutospacing="0" w:after="0"/>
        <w:ind w:left="0" w:firstLine="0"/>
        <w:rPr>
          <w:rFonts w:eastAsia="PMingLiU"/>
          <w:lang w:eastAsia="zh-CN"/>
        </w:rPr>
      </w:pPr>
      <w:r>
        <w:rPr>
          <w:rFonts w:eastAsia="PMingLiU"/>
          <w:lang w:eastAsia="zh-CN"/>
        </w:rPr>
        <w:t>1.</w:t>
      </w:r>
    </w:p>
    <w:p w14:paraId="31062016">
      <w:pPr>
        <w:pStyle w:val="74"/>
        <w:tabs>
          <w:tab w:val="left" w:pos="567"/>
        </w:tabs>
        <w:spacing w:before="0" w:beforeAutospacing="0" w:after="0"/>
        <w:ind w:left="0" w:firstLine="0"/>
        <w:rPr>
          <w:rFonts w:eastAsia="PMingLiU"/>
          <w:lang w:eastAsia="zh-CN"/>
        </w:rPr>
      </w:pPr>
      <w:r>
        <w:rPr>
          <w:rFonts w:eastAsia="PMingLiU"/>
          <w:lang w:eastAsia="zh-CN"/>
        </w:rPr>
        <w:t>2.</w:t>
      </w:r>
    </w:p>
    <w:p w14:paraId="5309A7A3">
      <w:pPr>
        <w:pStyle w:val="74"/>
        <w:tabs>
          <w:tab w:val="left" w:pos="567"/>
        </w:tabs>
        <w:spacing w:before="0" w:beforeAutospacing="0" w:after="0"/>
        <w:ind w:left="0" w:firstLine="0"/>
        <w:rPr>
          <w:rFonts w:eastAsia="PMingLiU"/>
          <w:lang w:eastAsia="zh-CN"/>
        </w:rPr>
      </w:pPr>
      <w:r>
        <w:rPr>
          <w:rFonts w:eastAsia="PMingLiU"/>
          <w:lang w:eastAsia="zh-CN"/>
        </w:rPr>
        <w:t>3.</w:t>
      </w:r>
    </w:p>
    <w:p w14:paraId="3470EDAC">
      <w:pPr>
        <w:pStyle w:val="74"/>
        <w:tabs>
          <w:tab w:val="left" w:pos="567"/>
        </w:tabs>
        <w:spacing w:before="0" w:beforeAutospacing="0" w:after="0"/>
        <w:ind w:left="0" w:firstLine="0"/>
        <w:rPr>
          <w:rFonts w:eastAsia="PMingLiU"/>
          <w:lang w:eastAsia="zh-CN"/>
        </w:rPr>
      </w:pPr>
      <w:r>
        <w:rPr>
          <w:rFonts w:eastAsia="PMingLiU"/>
          <w:lang w:eastAsia="zh-CN"/>
        </w:rPr>
        <w:t>etc.</w:t>
      </w:r>
    </w:p>
    <w:p w14:paraId="6B5AAC5C">
      <w:pPr>
        <w:pStyle w:val="74"/>
        <w:tabs>
          <w:tab w:val="left" w:pos="567"/>
        </w:tabs>
        <w:spacing w:before="0" w:beforeAutospacing="0" w:after="0"/>
        <w:ind w:left="0" w:firstLine="0"/>
        <w:rPr>
          <w:rFonts w:eastAsia="PMingLiU"/>
          <w:lang w:eastAsia="zh-CN"/>
        </w:rPr>
      </w:pPr>
    </w:p>
    <w:p w14:paraId="10932D33">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14:paraId="7939C707">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38955F04">
      <w:pPr>
        <w:pStyle w:val="74"/>
        <w:tabs>
          <w:tab w:val="left" w:pos="567"/>
        </w:tabs>
        <w:spacing w:before="0" w:beforeAutospacing="0" w:after="0"/>
        <w:ind w:left="0" w:firstLine="0"/>
        <w:jc w:val="both"/>
        <w:rPr>
          <w:rFonts w:eastAsia="PMingLiU"/>
          <w:b w:val="0"/>
          <w:i/>
          <w:lang w:eastAsia="zh-CN"/>
        </w:rPr>
      </w:pPr>
    </w:p>
    <w:p w14:paraId="556ADF83">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14:paraId="000D943D">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23FC8E00">
      <w:pPr>
        <w:pStyle w:val="74"/>
        <w:tabs>
          <w:tab w:val="left" w:pos="567"/>
        </w:tabs>
        <w:spacing w:before="0" w:beforeAutospacing="0" w:after="0"/>
        <w:ind w:left="0" w:firstLine="0"/>
        <w:jc w:val="both"/>
        <w:rPr>
          <w:rFonts w:eastAsia="PMingLiU"/>
          <w:b w:val="0"/>
          <w:lang w:eastAsia="zh-CN"/>
        </w:rPr>
      </w:pPr>
    </w:p>
    <w:p w14:paraId="2AE0656D">
      <w:pPr>
        <w:pStyle w:val="74"/>
        <w:tabs>
          <w:tab w:val="left" w:pos="567"/>
        </w:tabs>
        <w:ind w:hanging="1338"/>
        <w:jc w:val="both"/>
        <w:rPr>
          <w:rFonts w:eastAsia="PMingLiU"/>
          <w:lang w:eastAsia="zh-CN"/>
        </w:rPr>
      </w:pPr>
      <w:r>
        <w:rPr>
          <w:rFonts w:eastAsia="PMingLiU"/>
          <w:lang w:eastAsia="zh-CN"/>
        </w:rPr>
        <w:t>Semnăturile membrilor grupului de lucru:</w:t>
      </w:r>
    </w:p>
    <w:p w14:paraId="7D9FDC63">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78D6C157">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1C41EB7">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3BDB32EA">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33D0C14">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14:paraId="380549A3">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14:paraId="3DE6BB0C">
      <w:pPr>
        <w:pStyle w:val="74"/>
        <w:tabs>
          <w:tab w:val="left" w:pos="567"/>
        </w:tabs>
        <w:spacing w:before="0" w:beforeAutospacing="0" w:after="0"/>
        <w:ind w:left="0" w:firstLine="0"/>
        <w:rPr>
          <w:rFonts w:eastAsia="PMingLiU"/>
          <w:lang w:eastAsia="zh-CN"/>
        </w:rPr>
      </w:pPr>
    </w:p>
    <w:p w14:paraId="57A2841D">
      <w:pPr>
        <w:pStyle w:val="74"/>
        <w:tabs>
          <w:tab w:val="left" w:pos="567"/>
        </w:tabs>
        <w:spacing w:before="0" w:beforeAutospacing="0" w:after="0"/>
        <w:ind w:left="0" w:firstLine="0"/>
        <w:rPr>
          <w:rFonts w:eastAsia="PMingLiU"/>
          <w:lang w:eastAsia="zh-CN"/>
        </w:rPr>
      </w:pPr>
    </w:p>
    <w:p w14:paraId="10B334B0">
      <w:pPr>
        <w:pStyle w:val="74"/>
        <w:tabs>
          <w:tab w:val="left" w:pos="567"/>
        </w:tabs>
        <w:spacing w:before="0" w:beforeAutospacing="0" w:after="0"/>
        <w:ind w:left="0" w:firstLine="0"/>
        <w:rPr>
          <w:rFonts w:eastAsia="PMingLiU"/>
          <w:lang w:eastAsia="zh-CN"/>
        </w:rPr>
      </w:pPr>
    </w:p>
    <w:p w14:paraId="45F909D8">
      <w:pPr>
        <w:pStyle w:val="74"/>
        <w:tabs>
          <w:tab w:val="left" w:pos="567"/>
        </w:tabs>
        <w:spacing w:before="0" w:beforeAutospacing="0" w:after="0"/>
        <w:ind w:left="0" w:firstLine="0"/>
        <w:rPr>
          <w:rFonts w:eastAsia="PMingLiU"/>
          <w:lang w:eastAsia="zh-CN"/>
        </w:rPr>
      </w:pPr>
    </w:p>
    <w:p w14:paraId="7DFB8F5D">
      <w:pPr>
        <w:pStyle w:val="74"/>
        <w:tabs>
          <w:tab w:val="left" w:pos="567"/>
        </w:tabs>
        <w:spacing w:before="0" w:beforeAutospacing="0" w:after="0"/>
        <w:ind w:left="0" w:firstLine="0"/>
        <w:rPr>
          <w:rFonts w:eastAsia="PMingLiU"/>
          <w:lang w:eastAsia="zh-CN"/>
        </w:rPr>
      </w:pPr>
    </w:p>
    <w:p w14:paraId="36B7D234">
      <w:pPr>
        <w:pStyle w:val="74"/>
        <w:tabs>
          <w:tab w:val="left" w:pos="567"/>
        </w:tabs>
        <w:spacing w:before="0" w:beforeAutospacing="0" w:after="0"/>
        <w:ind w:left="0" w:firstLine="0"/>
        <w:rPr>
          <w:rFonts w:eastAsia="PMingLiU"/>
          <w:lang w:eastAsia="zh-CN"/>
        </w:rPr>
      </w:pPr>
    </w:p>
    <w:p w14:paraId="4507F2A0">
      <w:pPr>
        <w:pStyle w:val="74"/>
        <w:tabs>
          <w:tab w:val="left" w:pos="567"/>
        </w:tabs>
        <w:spacing w:before="0" w:beforeAutospacing="0" w:after="0"/>
        <w:ind w:left="0" w:firstLine="0"/>
        <w:rPr>
          <w:rFonts w:eastAsia="PMingLiU"/>
          <w:lang w:eastAsia="zh-CN"/>
        </w:rPr>
      </w:pPr>
    </w:p>
    <w:p w14:paraId="5CF3C6E1">
      <w:pPr>
        <w:pStyle w:val="74"/>
        <w:tabs>
          <w:tab w:val="left" w:pos="567"/>
        </w:tabs>
        <w:spacing w:before="0" w:beforeAutospacing="0" w:after="0"/>
        <w:ind w:left="0" w:firstLine="0"/>
        <w:rPr>
          <w:rFonts w:eastAsia="PMingLiU"/>
          <w:lang w:eastAsia="zh-CN"/>
        </w:rPr>
      </w:pPr>
    </w:p>
    <w:p w14:paraId="0F218F04">
      <w:pPr>
        <w:pStyle w:val="74"/>
        <w:tabs>
          <w:tab w:val="left" w:pos="567"/>
        </w:tabs>
        <w:spacing w:before="0" w:beforeAutospacing="0" w:after="0"/>
        <w:ind w:left="0" w:firstLine="0"/>
        <w:rPr>
          <w:rFonts w:eastAsia="PMingLiU"/>
          <w:lang w:eastAsia="zh-CN"/>
        </w:rPr>
      </w:pPr>
    </w:p>
    <w:p w14:paraId="157847CD">
      <w:pPr>
        <w:pStyle w:val="74"/>
        <w:tabs>
          <w:tab w:val="left" w:pos="567"/>
        </w:tabs>
        <w:spacing w:before="0" w:beforeAutospacing="0" w:after="0"/>
        <w:ind w:left="0" w:firstLine="0"/>
        <w:rPr>
          <w:rFonts w:eastAsia="PMingLiU"/>
          <w:lang w:eastAsia="zh-CN"/>
        </w:rPr>
      </w:pPr>
    </w:p>
    <w:p w14:paraId="4267318E">
      <w:pPr>
        <w:pStyle w:val="74"/>
        <w:tabs>
          <w:tab w:val="left" w:pos="567"/>
        </w:tabs>
        <w:spacing w:before="0" w:beforeAutospacing="0" w:after="0"/>
        <w:ind w:left="0" w:firstLine="0"/>
        <w:rPr>
          <w:rFonts w:eastAsia="PMingLiU"/>
          <w:lang w:eastAsia="zh-CN"/>
        </w:rPr>
      </w:pPr>
    </w:p>
    <w:p w14:paraId="0BE4E344">
      <w:pPr>
        <w:pStyle w:val="74"/>
        <w:tabs>
          <w:tab w:val="left" w:pos="567"/>
        </w:tabs>
        <w:spacing w:before="0" w:beforeAutospacing="0" w:after="0"/>
        <w:ind w:left="0" w:firstLine="0"/>
        <w:rPr>
          <w:rFonts w:eastAsia="PMingLiU"/>
          <w:lang w:eastAsia="zh-CN"/>
        </w:rPr>
      </w:pPr>
    </w:p>
    <w:p w14:paraId="66EF5089">
      <w:pPr>
        <w:pStyle w:val="74"/>
        <w:tabs>
          <w:tab w:val="left" w:pos="567"/>
        </w:tabs>
        <w:spacing w:before="0" w:beforeAutospacing="0" w:after="0"/>
        <w:ind w:left="0" w:firstLine="0"/>
        <w:rPr>
          <w:rFonts w:eastAsia="PMingLiU"/>
          <w:lang w:eastAsia="zh-CN"/>
        </w:rPr>
      </w:pPr>
    </w:p>
    <w:p w14:paraId="05F197C0">
      <w:pPr>
        <w:pStyle w:val="74"/>
        <w:tabs>
          <w:tab w:val="left" w:pos="567"/>
        </w:tabs>
        <w:spacing w:before="0" w:beforeAutospacing="0" w:after="0"/>
        <w:ind w:left="0" w:firstLine="0"/>
        <w:rPr>
          <w:rFonts w:eastAsia="PMingLiU"/>
          <w:lang w:eastAsia="zh-CN"/>
        </w:rPr>
      </w:pPr>
    </w:p>
    <w:p w14:paraId="20575D85">
      <w:pPr>
        <w:jc w:val="right"/>
      </w:pPr>
    </w:p>
    <w:p w14:paraId="52AB76B4">
      <w:pPr>
        <w:jc w:val="right"/>
      </w:pPr>
    </w:p>
    <w:p w14:paraId="16F5CADC">
      <w:pPr>
        <w:jc w:val="right"/>
      </w:pPr>
    </w:p>
    <w:p w14:paraId="6E7409E0">
      <w:pPr>
        <w:jc w:val="right"/>
        <w:rPr>
          <w:sz w:val="22"/>
          <w:szCs w:val="22"/>
        </w:rPr>
      </w:pPr>
      <w:r>
        <w:t>Anexa nr. 5</w:t>
      </w:r>
    </w:p>
    <w:p w14:paraId="74ABB9CD">
      <w:pPr>
        <w:jc w:val="right"/>
      </w:pPr>
      <w:r>
        <w:t>la Documentația standard nr._____</w:t>
      </w:r>
    </w:p>
    <w:p w14:paraId="7B03EF2C">
      <w:pPr>
        <w:jc w:val="right"/>
      </w:pPr>
      <w:r>
        <w:t>din “____” ________ 20___</w:t>
      </w:r>
    </w:p>
    <w:p w14:paraId="60FB5502">
      <w:pPr>
        <w:pStyle w:val="74"/>
        <w:tabs>
          <w:tab w:val="left" w:pos="567"/>
        </w:tabs>
        <w:spacing w:before="0" w:beforeAutospacing="0" w:after="0"/>
        <w:ind w:left="0" w:firstLine="0"/>
        <w:rPr>
          <w:rFonts w:eastAsia="PMingLiU"/>
          <w:lang w:eastAsia="zh-CN"/>
        </w:rPr>
      </w:pPr>
    </w:p>
    <w:p w14:paraId="24F90877">
      <w:pPr>
        <w:pStyle w:val="74"/>
        <w:tabs>
          <w:tab w:val="left" w:pos="567"/>
        </w:tabs>
        <w:spacing w:before="0" w:beforeAutospacing="0" w:after="0"/>
        <w:ind w:left="0" w:firstLine="0"/>
        <w:rPr>
          <w:rFonts w:eastAsia="PMingLiU"/>
          <w:lang w:eastAsia="zh-CN"/>
        </w:rPr>
      </w:pPr>
    </w:p>
    <w:p w14:paraId="00C695CD">
      <w:pPr>
        <w:spacing w:before="240" w:after="160"/>
        <w:jc w:val="center"/>
        <w:rPr>
          <w:rFonts w:eastAsia="Calibri"/>
          <w:b/>
          <w:sz w:val="28"/>
          <w:szCs w:val="28"/>
        </w:rPr>
      </w:pPr>
      <w:r>
        <w:rPr>
          <w:rFonts w:eastAsia="Calibri"/>
          <w:b/>
          <w:sz w:val="28"/>
          <w:szCs w:val="28"/>
        </w:rPr>
        <w:t>ANUNȚ DE ATRIBUIRE</w:t>
      </w:r>
    </w:p>
    <w:p w14:paraId="5D6D8168">
      <w:pPr>
        <w:spacing w:after="160"/>
        <w:jc w:val="center"/>
        <w:rPr>
          <w:rFonts w:eastAsia="Calibri"/>
          <w:u w:val="single"/>
        </w:rPr>
      </w:pPr>
      <w:r>
        <w:rPr>
          <w:rFonts w:eastAsia="Cambria"/>
        </w:rPr>
        <w:t>Nr.din___________</w:t>
      </w:r>
    </w:p>
    <w:p w14:paraId="4D0A6BDE">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45AD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3D8F6F9">
            <w:pPr>
              <w:ind w:right="-1"/>
              <w:jc w:val="both"/>
              <w:rPr>
                <w:rFonts w:eastAsia="Cambria"/>
              </w:rPr>
            </w:pPr>
            <w:r>
              <w:rPr>
                <w:rFonts w:eastAsia="Calibri"/>
              </w:rPr>
              <w:t>Denumirea autorității contractante</w:t>
            </w:r>
          </w:p>
        </w:tc>
        <w:tc>
          <w:tcPr>
            <w:tcW w:w="5528" w:type="dxa"/>
          </w:tcPr>
          <w:p w14:paraId="55876155">
            <w:pPr>
              <w:ind w:right="-1"/>
              <w:jc w:val="both"/>
              <w:rPr>
                <w:rFonts w:eastAsia="Cambria"/>
              </w:rPr>
            </w:pPr>
          </w:p>
        </w:tc>
      </w:tr>
      <w:tr w14:paraId="549B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A8B9567">
            <w:pPr>
              <w:ind w:right="-1"/>
              <w:jc w:val="both"/>
              <w:rPr>
                <w:rFonts w:eastAsia="Calibri"/>
              </w:rPr>
            </w:pPr>
            <w:r>
              <w:rPr>
                <w:rFonts w:eastAsia="Cambria"/>
              </w:rPr>
              <w:t>Localitate</w:t>
            </w:r>
          </w:p>
        </w:tc>
        <w:tc>
          <w:tcPr>
            <w:tcW w:w="5528" w:type="dxa"/>
          </w:tcPr>
          <w:p w14:paraId="17EF5BA6">
            <w:pPr>
              <w:ind w:right="-1"/>
              <w:jc w:val="both"/>
              <w:rPr>
                <w:rFonts w:eastAsia="Cambria"/>
              </w:rPr>
            </w:pPr>
          </w:p>
        </w:tc>
      </w:tr>
      <w:tr w14:paraId="0B46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3DD0C03">
            <w:pPr>
              <w:ind w:right="-1"/>
              <w:jc w:val="both"/>
              <w:rPr>
                <w:rFonts w:eastAsia="Cambria"/>
              </w:rPr>
            </w:pPr>
            <w:r>
              <w:rPr>
                <w:rFonts w:eastAsia="Calibri"/>
              </w:rPr>
              <w:t>IDNO</w:t>
            </w:r>
          </w:p>
        </w:tc>
        <w:tc>
          <w:tcPr>
            <w:tcW w:w="5528" w:type="dxa"/>
          </w:tcPr>
          <w:p w14:paraId="0222C75B">
            <w:pPr>
              <w:ind w:right="-1"/>
              <w:jc w:val="both"/>
              <w:rPr>
                <w:rFonts w:eastAsia="Cambria"/>
              </w:rPr>
            </w:pPr>
          </w:p>
        </w:tc>
      </w:tr>
      <w:tr w14:paraId="3F2B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D03B53A">
            <w:pPr>
              <w:ind w:right="-1"/>
              <w:jc w:val="both"/>
              <w:rPr>
                <w:rFonts w:eastAsia="Calibri"/>
              </w:rPr>
            </w:pPr>
            <w:r>
              <w:rPr>
                <w:rFonts w:eastAsia="Calibri"/>
              </w:rPr>
              <w:t>Adresa</w:t>
            </w:r>
          </w:p>
        </w:tc>
        <w:tc>
          <w:tcPr>
            <w:tcW w:w="5528" w:type="dxa"/>
          </w:tcPr>
          <w:p w14:paraId="024C2B76">
            <w:pPr>
              <w:ind w:right="-1"/>
              <w:jc w:val="both"/>
              <w:rPr>
                <w:rFonts w:eastAsia="Cambria"/>
              </w:rPr>
            </w:pPr>
          </w:p>
        </w:tc>
      </w:tr>
      <w:tr w14:paraId="39C3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4BC9FE9">
            <w:pPr>
              <w:ind w:right="-1"/>
              <w:jc w:val="both"/>
              <w:rPr>
                <w:rFonts w:eastAsia="Calibri"/>
              </w:rPr>
            </w:pPr>
            <w:r>
              <w:rPr>
                <w:rFonts w:eastAsia="Calibri"/>
              </w:rPr>
              <w:t>Număr de telefon/fax</w:t>
            </w:r>
          </w:p>
        </w:tc>
        <w:tc>
          <w:tcPr>
            <w:tcW w:w="5528" w:type="dxa"/>
          </w:tcPr>
          <w:p w14:paraId="234F7188">
            <w:pPr>
              <w:ind w:right="-1"/>
              <w:jc w:val="both"/>
              <w:rPr>
                <w:rFonts w:eastAsia="Cambria"/>
              </w:rPr>
            </w:pPr>
          </w:p>
        </w:tc>
      </w:tr>
      <w:tr w14:paraId="2B2E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394746">
            <w:pPr>
              <w:ind w:right="-1"/>
              <w:jc w:val="both"/>
              <w:rPr>
                <w:rFonts w:eastAsia="Calibri"/>
              </w:rPr>
            </w:pPr>
            <w:r>
              <w:rPr>
                <w:rFonts w:eastAsia="Calibri"/>
              </w:rPr>
              <w:t>E-mail</w:t>
            </w:r>
          </w:p>
        </w:tc>
        <w:tc>
          <w:tcPr>
            <w:tcW w:w="5528" w:type="dxa"/>
          </w:tcPr>
          <w:p w14:paraId="5D6FF59C">
            <w:pPr>
              <w:ind w:right="-1"/>
              <w:jc w:val="both"/>
              <w:rPr>
                <w:rFonts w:eastAsia="Cambria"/>
              </w:rPr>
            </w:pPr>
          </w:p>
        </w:tc>
      </w:tr>
      <w:tr w14:paraId="7B54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B8DF37">
            <w:pPr>
              <w:ind w:right="-1"/>
              <w:jc w:val="both"/>
              <w:rPr>
                <w:rFonts w:eastAsia="Calibri"/>
              </w:rPr>
            </w:pPr>
            <w:r>
              <w:rPr>
                <w:rFonts w:eastAsia="Calibri"/>
              </w:rPr>
              <w:t>Pagina web oficială</w:t>
            </w:r>
          </w:p>
        </w:tc>
        <w:tc>
          <w:tcPr>
            <w:tcW w:w="5528" w:type="dxa"/>
          </w:tcPr>
          <w:p w14:paraId="1158161A">
            <w:pPr>
              <w:ind w:right="-1"/>
              <w:jc w:val="both"/>
              <w:rPr>
                <w:rFonts w:eastAsia="Cambria"/>
              </w:rPr>
            </w:pPr>
          </w:p>
        </w:tc>
      </w:tr>
      <w:tr w14:paraId="0DBD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896A4">
            <w:pPr>
              <w:ind w:right="-1"/>
              <w:jc w:val="both"/>
              <w:rPr>
                <w:rFonts w:eastAsia="Calibri"/>
              </w:rPr>
            </w:pPr>
            <w:r>
              <w:rPr>
                <w:rFonts w:eastAsia="Calibri"/>
              </w:rPr>
              <w:t>Persoana de contact</w:t>
            </w:r>
          </w:p>
        </w:tc>
        <w:tc>
          <w:tcPr>
            <w:tcW w:w="5528" w:type="dxa"/>
          </w:tcPr>
          <w:p w14:paraId="25281514">
            <w:pPr>
              <w:ind w:right="-1"/>
              <w:jc w:val="both"/>
              <w:rPr>
                <w:rFonts w:eastAsia="Cambria"/>
              </w:rPr>
            </w:pPr>
          </w:p>
        </w:tc>
      </w:tr>
      <w:tr w14:paraId="06A7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03DF7">
            <w:pPr>
              <w:ind w:right="-1"/>
              <w:jc w:val="both"/>
              <w:rPr>
                <w:rFonts w:eastAsia="Calibri"/>
              </w:rPr>
            </w:pPr>
            <w:r>
              <w:rPr>
                <w:rFonts w:eastAsia="Calibri"/>
              </w:rPr>
              <w:t xml:space="preserve">Tipul autorității contractante și obiectul principal de activitate </w:t>
            </w:r>
          </w:p>
          <w:p w14:paraId="6516075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19239F6C">
            <w:pPr>
              <w:ind w:right="-1"/>
              <w:jc w:val="both"/>
              <w:rPr>
                <w:rFonts w:eastAsia="Cambria"/>
              </w:rPr>
            </w:pPr>
          </w:p>
        </w:tc>
      </w:tr>
    </w:tbl>
    <w:p w14:paraId="680E8E7A">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0F9C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17CD396">
            <w:pPr>
              <w:spacing w:after="160" w:line="259" w:lineRule="auto"/>
              <w:ind w:right="-1"/>
              <w:jc w:val="both"/>
              <w:rPr>
                <w:lang w:eastAsia="ro-RO"/>
              </w:rPr>
            </w:pPr>
            <w:r>
              <w:rPr>
                <w:lang w:eastAsia="ro-RO"/>
              </w:rPr>
              <w:t>Tipul procedurii de atribuire aplicate</w:t>
            </w:r>
          </w:p>
        </w:tc>
        <w:tc>
          <w:tcPr>
            <w:tcW w:w="5570" w:type="dxa"/>
          </w:tcPr>
          <w:p w14:paraId="7CCDDF3B">
            <w:pPr>
              <w:spacing w:after="160" w:line="259" w:lineRule="auto"/>
              <w:ind w:right="-1"/>
              <w:jc w:val="both"/>
              <w:rPr>
                <w:i/>
                <w:lang w:eastAsia="ro-RO"/>
              </w:rPr>
            </w:pPr>
          </w:p>
        </w:tc>
      </w:tr>
      <w:tr w14:paraId="0C9F9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A6286B1">
            <w:pPr>
              <w:spacing w:after="160" w:line="259" w:lineRule="auto"/>
              <w:ind w:right="-1"/>
              <w:jc w:val="both"/>
              <w:rPr>
                <w:lang w:eastAsia="ro-RO"/>
              </w:rPr>
            </w:pPr>
            <w:r>
              <w:rPr>
                <w:lang w:eastAsia="ro-RO"/>
              </w:rPr>
              <w:t xml:space="preserve">Justificarea alegerii procedurii de atribuire </w:t>
            </w:r>
          </w:p>
          <w:p w14:paraId="00D5F019">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A68AC1D">
            <w:pPr>
              <w:spacing w:after="160" w:line="259" w:lineRule="auto"/>
              <w:ind w:right="-1"/>
              <w:jc w:val="both"/>
              <w:rPr>
                <w:i/>
                <w:lang w:eastAsia="ro-RO"/>
              </w:rPr>
            </w:pPr>
          </w:p>
        </w:tc>
      </w:tr>
      <w:tr w14:paraId="0CFDE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1C28AB6">
            <w:pPr>
              <w:spacing w:after="160" w:line="259" w:lineRule="auto"/>
              <w:ind w:right="-1"/>
              <w:jc w:val="both"/>
              <w:rPr>
                <w:lang w:eastAsia="ro-RO"/>
              </w:rPr>
            </w:pPr>
            <w:r>
              <w:rPr>
                <w:lang w:eastAsia="ro-RO"/>
              </w:rPr>
              <w:t>Tipul obiectului contractului de achiziție/acordului-cadru</w:t>
            </w:r>
          </w:p>
        </w:tc>
        <w:tc>
          <w:tcPr>
            <w:tcW w:w="5570" w:type="dxa"/>
          </w:tcPr>
          <w:p w14:paraId="7F504E64">
            <w:pPr>
              <w:spacing w:after="160" w:line="259" w:lineRule="auto"/>
              <w:ind w:right="-1"/>
              <w:jc w:val="both"/>
              <w:rPr>
                <w:lang w:eastAsia="ro-RO"/>
              </w:rPr>
            </w:pPr>
            <w:r>
              <w:rPr>
                <w:lang w:eastAsia="ro-RO"/>
              </w:rPr>
              <w:t xml:space="preserve">Servicii de proiectare □  </w:t>
            </w:r>
          </w:p>
          <w:p w14:paraId="46DC5035">
            <w:pPr>
              <w:spacing w:after="160" w:line="259" w:lineRule="auto"/>
              <w:ind w:right="-1"/>
              <w:jc w:val="both"/>
              <w:rPr>
                <w:lang w:eastAsia="ro-RO"/>
              </w:rPr>
            </w:pPr>
            <w:r>
              <w:rPr>
                <w:lang w:eastAsia="ro-RO"/>
              </w:rPr>
              <w:t>Lucrări □</w:t>
            </w:r>
          </w:p>
        </w:tc>
      </w:tr>
      <w:tr w14:paraId="26EE5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2B0EF0C">
            <w:pPr>
              <w:spacing w:after="160" w:line="259" w:lineRule="auto"/>
              <w:ind w:right="-1"/>
              <w:jc w:val="both"/>
              <w:rPr>
                <w:lang w:eastAsia="ro-RO"/>
              </w:rPr>
            </w:pPr>
            <w:r>
              <w:rPr>
                <w:lang w:eastAsia="ro-RO"/>
              </w:rPr>
              <w:t>Obiectul de achiziție</w:t>
            </w:r>
          </w:p>
        </w:tc>
        <w:tc>
          <w:tcPr>
            <w:tcW w:w="5570" w:type="dxa"/>
          </w:tcPr>
          <w:p w14:paraId="58CF61F8">
            <w:pPr>
              <w:spacing w:after="160" w:line="259" w:lineRule="auto"/>
              <w:ind w:right="-1"/>
              <w:jc w:val="both"/>
              <w:rPr>
                <w:lang w:eastAsia="ro-RO"/>
              </w:rPr>
            </w:pPr>
          </w:p>
        </w:tc>
      </w:tr>
      <w:tr w14:paraId="0EC9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FFE39D1">
            <w:pPr>
              <w:spacing w:after="160" w:line="259" w:lineRule="auto"/>
              <w:ind w:right="-1"/>
              <w:jc w:val="both"/>
              <w:rPr>
                <w:lang w:eastAsia="ro-RO"/>
              </w:rPr>
            </w:pPr>
            <w:r>
              <w:rPr>
                <w:lang w:eastAsia="ro-RO"/>
              </w:rPr>
              <w:t>Anunțul de participare</w:t>
            </w:r>
          </w:p>
          <w:p w14:paraId="76FCCB08">
            <w:pPr>
              <w:spacing w:after="160" w:line="259" w:lineRule="auto"/>
              <w:ind w:right="-1"/>
              <w:jc w:val="both"/>
              <w:rPr>
                <w:i/>
                <w:lang w:eastAsia="ro-RO"/>
              </w:rPr>
            </w:pPr>
          </w:p>
        </w:tc>
        <w:tc>
          <w:tcPr>
            <w:tcW w:w="5570" w:type="dxa"/>
          </w:tcPr>
          <w:p w14:paraId="5B05F661">
            <w:pPr>
              <w:spacing w:after="160" w:line="259" w:lineRule="auto"/>
              <w:ind w:right="-1"/>
              <w:jc w:val="both"/>
              <w:rPr>
                <w:rFonts w:eastAsia="Cambria"/>
              </w:rPr>
            </w:pPr>
            <w:r>
              <w:rPr>
                <w:rFonts w:eastAsia="Cambria"/>
              </w:rPr>
              <w:t>Nr.:</w:t>
            </w:r>
          </w:p>
        </w:tc>
      </w:tr>
      <w:tr w14:paraId="3FE82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DCFE4A0">
            <w:pPr>
              <w:spacing w:after="160" w:line="259" w:lineRule="auto"/>
              <w:ind w:right="-1"/>
              <w:jc w:val="both"/>
              <w:rPr>
                <w:lang w:eastAsia="ro-RO"/>
              </w:rPr>
            </w:pPr>
          </w:p>
        </w:tc>
        <w:tc>
          <w:tcPr>
            <w:tcW w:w="5570" w:type="dxa"/>
          </w:tcPr>
          <w:p w14:paraId="5B82B1B4">
            <w:pPr>
              <w:spacing w:after="160" w:line="259" w:lineRule="auto"/>
              <w:ind w:right="-1"/>
              <w:jc w:val="both"/>
              <w:rPr>
                <w:rFonts w:eastAsia="Cambria"/>
              </w:rPr>
            </w:pPr>
            <w:r>
              <w:rPr>
                <w:rFonts w:eastAsia="Cambria"/>
              </w:rPr>
              <w:t>Data publicării:</w:t>
            </w:r>
          </w:p>
        </w:tc>
      </w:tr>
      <w:tr w14:paraId="6AED7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9796E77">
            <w:pPr>
              <w:spacing w:after="160" w:line="259" w:lineRule="auto"/>
              <w:ind w:right="-1"/>
              <w:jc w:val="both"/>
              <w:rPr>
                <w:lang w:eastAsia="ro-RO"/>
              </w:rPr>
            </w:pPr>
          </w:p>
        </w:tc>
        <w:tc>
          <w:tcPr>
            <w:tcW w:w="5570" w:type="dxa"/>
          </w:tcPr>
          <w:p w14:paraId="528F9FAD">
            <w:pPr>
              <w:spacing w:after="160" w:line="259" w:lineRule="auto"/>
              <w:ind w:right="-1"/>
              <w:jc w:val="both"/>
              <w:rPr>
                <w:rFonts w:eastAsia="Cambria"/>
              </w:rPr>
            </w:pPr>
            <w:r>
              <w:rPr>
                <w:rFonts w:eastAsia="Cambria"/>
              </w:rPr>
              <w:t>Link:</w:t>
            </w:r>
          </w:p>
        </w:tc>
      </w:tr>
      <w:tr w14:paraId="48E17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41BA9E1">
            <w:pPr>
              <w:spacing w:after="160" w:line="259" w:lineRule="auto"/>
              <w:ind w:right="-1"/>
              <w:jc w:val="both"/>
              <w:rPr>
                <w:lang w:eastAsia="ro-RO"/>
              </w:rPr>
            </w:pPr>
            <w:r>
              <w:rPr>
                <w:lang w:eastAsia="ro-RO"/>
              </w:rPr>
              <w:t>Criteriul de atribuire utilizat</w:t>
            </w:r>
          </w:p>
        </w:tc>
        <w:tc>
          <w:tcPr>
            <w:tcW w:w="5570" w:type="dxa"/>
          </w:tcPr>
          <w:p w14:paraId="2450F66E">
            <w:pPr>
              <w:spacing w:after="160" w:line="259" w:lineRule="auto"/>
              <w:ind w:right="-1"/>
              <w:jc w:val="both"/>
              <w:rPr>
                <w:lang w:eastAsia="ro-RO"/>
              </w:rPr>
            </w:pPr>
            <w:r>
              <w:rPr>
                <w:lang w:eastAsia="ro-RO"/>
              </w:rPr>
              <w:t>Prețul cel mai scăzut □</w:t>
            </w:r>
          </w:p>
          <w:p w14:paraId="510A9DB2">
            <w:pPr>
              <w:spacing w:after="160" w:line="259" w:lineRule="auto"/>
              <w:ind w:right="-1"/>
              <w:jc w:val="both"/>
              <w:rPr>
                <w:lang w:eastAsia="ro-RO"/>
              </w:rPr>
            </w:pPr>
            <w:r>
              <w:rPr>
                <w:lang w:eastAsia="ro-RO"/>
              </w:rPr>
              <w:t>Costul cel mai scăzut □</w:t>
            </w:r>
          </w:p>
          <w:p w14:paraId="1F50974C">
            <w:pPr>
              <w:spacing w:after="160" w:line="259" w:lineRule="auto"/>
              <w:ind w:right="-1"/>
              <w:jc w:val="both"/>
              <w:rPr>
                <w:lang w:eastAsia="ro-RO"/>
              </w:rPr>
            </w:pPr>
            <w:r>
              <w:rPr>
                <w:lang w:eastAsia="ro-RO"/>
              </w:rPr>
              <w:t>Cel mai bun raport calitate-preț □</w:t>
            </w:r>
          </w:p>
          <w:p w14:paraId="71C90C15">
            <w:pPr>
              <w:spacing w:after="160" w:line="259" w:lineRule="auto"/>
              <w:ind w:right="-1"/>
              <w:jc w:val="both"/>
              <w:rPr>
                <w:lang w:eastAsia="ro-RO"/>
              </w:rPr>
            </w:pPr>
            <w:r>
              <w:rPr>
                <w:lang w:eastAsia="ro-RO"/>
              </w:rPr>
              <w:t>Cel mai bun raport calitate-cost □</w:t>
            </w:r>
          </w:p>
        </w:tc>
      </w:tr>
      <w:tr w14:paraId="3653D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D306649">
            <w:pPr>
              <w:spacing w:after="160" w:line="259" w:lineRule="auto"/>
              <w:ind w:right="-1"/>
              <w:jc w:val="both"/>
              <w:rPr>
                <w:lang w:eastAsia="ro-RO"/>
              </w:rPr>
            </w:pPr>
            <w:r>
              <w:t>Tehnici și instrumente specifice de atribuire utilizate</w:t>
            </w:r>
          </w:p>
        </w:tc>
        <w:tc>
          <w:tcPr>
            <w:tcW w:w="5570" w:type="dxa"/>
          </w:tcPr>
          <w:p w14:paraId="14D0BC43">
            <w:pPr>
              <w:spacing w:after="160" w:line="259" w:lineRule="auto"/>
              <w:ind w:right="-1"/>
              <w:jc w:val="both"/>
              <w:rPr>
                <w:lang w:eastAsia="ro-RO"/>
              </w:rPr>
            </w:pPr>
            <w:r>
              <w:rPr>
                <w:lang w:eastAsia="ro-RO"/>
              </w:rPr>
              <w:t xml:space="preserve">Acord-cadru □ </w:t>
            </w:r>
          </w:p>
          <w:p w14:paraId="26D32398">
            <w:pPr>
              <w:spacing w:after="160" w:line="259" w:lineRule="auto"/>
              <w:ind w:right="-1"/>
              <w:jc w:val="both"/>
              <w:rPr>
                <w:lang w:eastAsia="ro-RO"/>
              </w:rPr>
            </w:pPr>
            <w:r>
              <w:t xml:space="preserve">Sistem dinamic de achiziții </w:t>
            </w:r>
            <w:r>
              <w:rPr>
                <w:lang w:eastAsia="ro-RO"/>
              </w:rPr>
              <w:t xml:space="preserve">□ </w:t>
            </w:r>
          </w:p>
          <w:p w14:paraId="0D093C1D">
            <w:pPr>
              <w:spacing w:after="160" w:line="259" w:lineRule="auto"/>
              <w:ind w:right="-1"/>
              <w:jc w:val="both"/>
              <w:rPr>
                <w:lang w:eastAsia="ro-RO"/>
              </w:rPr>
            </w:pPr>
            <w:r>
              <w:rPr>
                <w:lang w:eastAsia="ro-RO"/>
              </w:rPr>
              <w:t xml:space="preserve">Licitație electronică □ </w:t>
            </w:r>
          </w:p>
        </w:tc>
      </w:tr>
      <w:tr w14:paraId="50696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49C67A6F">
            <w:pPr>
              <w:tabs>
                <w:tab w:val="left" w:pos="1134"/>
                <w:tab w:val="left" w:pos="2694"/>
              </w:tabs>
              <w:spacing w:after="160" w:line="259" w:lineRule="auto"/>
              <w:jc w:val="both"/>
              <w:rPr>
                <w:rFonts w:eastAsia="Calibri"/>
              </w:rPr>
            </w:pPr>
            <w:r>
              <w:rPr>
                <w:rFonts w:eastAsia="Calibri"/>
              </w:rPr>
              <w:t>Nr. oferte primite</w:t>
            </w:r>
          </w:p>
        </w:tc>
        <w:tc>
          <w:tcPr>
            <w:tcW w:w="5570" w:type="dxa"/>
          </w:tcPr>
          <w:p w14:paraId="5E53D042">
            <w:pPr>
              <w:tabs>
                <w:tab w:val="left" w:pos="1134"/>
                <w:tab w:val="left" w:pos="2694"/>
              </w:tabs>
              <w:spacing w:after="160" w:line="259" w:lineRule="auto"/>
              <w:jc w:val="both"/>
              <w:rPr>
                <w:rFonts w:eastAsia="Calibri"/>
              </w:rPr>
            </w:pPr>
            <w:r>
              <w:rPr>
                <w:rFonts w:eastAsia="Calibri"/>
              </w:rPr>
              <w:t>Total:</w:t>
            </w:r>
          </w:p>
        </w:tc>
      </w:tr>
      <w:tr w14:paraId="5E8A1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7E002C9">
            <w:pPr>
              <w:spacing w:after="160" w:line="259" w:lineRule="auto"/>
              <w:ind w:right="-1"/>
              <w:jc w:val="both"/>
            </w:pPr>
          </w:p>
        </w:tc>
        <w:tc>
          <w:tcPr>
            <w:tcW w:w="5570" w:type="dxa"/>
          </w:tcPr>
          <w:p w14:paraId="67D7D819">
            <w:pPr>
              <w:spacing w:after="160" w:line="259" w:lineRule="auto"/>
              <w:ind w:right="-1"/>
              <w:jc w:val="both"/>
              <w:rPr>
                <w:lang w:eastAsia="ro-RO"/>
              </w:rPr>
            </w:pPr>
            <w:r>
              <w:rPr>
                <w:rFonts w:eastAsia="Calibri"/>
              </w:rPr>
              <w:t>De la operatori economici care sunt întreprinderi mici și mijlocii:</w:t>
            </w:r>
          </w:p>
        </w:tc>
      </w:tr>
      <w:tr w14:paraId="7825F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213FB44">
            <w:pPr>
              <w:spacing w:after="160" w:line="259" w:lineRule="auto"/>
              <w:ind w:right="-1"/>
              <w:jc w:val="both"/>
            </w:pPr>
          </w:p>
        </w:tc>
        <w:tc>
          <w:tcPr>
            <w:tcW w:w="5570" w:type="dxa"/>
          </w:tcPr>
          <w:p w14:paraId="039B4EAD">
            <w:pPr>
              <w:spacing w:after="160" w:line="259" w:lineRule="auto"/>
              <w:ind w:right="-1"/>
              <w:jc w:val="both"/>
              <w:rPr>
                <w:lang w:eastAsia="ro-RO"/>
              </w:rPr>
            </w:pPr>
            <w:r>
              <w:rPr>
                <w:rFonts w:eastAsia="Calibri"/>
              </w:rPr>
              <w:t>De la operatori economici dintr-un alt stat:</w:t>
            </w:r>
          </w:p>
        </w:tc>
      </w:tr>
      <w:tr w14:paraId="558EC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378DF0C">
            <w:pPr>
              <w:spacing w:after="160" w:line="259" w:lineRule="auto"/>
              <w:ind w:right="-1"/>
              <w:jc w:val="both"/>
            </w:pPr>
          </w:p>
        </w:tc>
        <w:tc>
          <w:tcPr>
            <w:tcW w:w="5570" w:type="dxa"/>
          </w:tcPr>
          <w:p w14:paraId="2F11B663">
            <w:pPr>
              <w:spacing w:after="160" w:line="259" w:lineRule="auto"/>
              <w:ind w:right="-1"/>
              <w:jc w:val="both"/>
              <w:rPr>
                <w:lang w:eastAsia="ro-RO"/>
              </w:rPr>
            </w:pPr>
            <w:r>
              <w:rPr>
                <w:rFonts w:eastAsia="Calibri"/>
              </w:rPr>
              <w:t>Pe cale electronică:</w:t>
            </w:r>
          </w:p>
        </w:tc>
      </w:tr>
    </w:tbl>
    <w:p w14:paraId="6112D9AC">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2B358549">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47C9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F470747">
            <w:pPr>
              <w:tabs>
                <w:tab w:val="left" w:pos="1134"/>
                <w:tab w:val="left" w:pos="2694"/>
              </w:tabs>
              <w:jc w:val="both"/>
              <w:rPr>
                <w:rFonts w:eastAsia="Calibri"/>
              </w:rPr>
            </w:pPr>
            <w:r>
              <w:rPr>
                <w:rFonts w:eastAsia="Calibri"/>
              </w:rPr>
              <w:t>Denumire</w:t>
            </w:r>
          </w:p>
        </w:tc>
        <w:tc>
          <w:tcPr>
            <w:tcW w:w="5528" w:type="dxa"/>
          </w:tcPr>
          <w:p w14:paraId="22EF0CC1">
            <w:pPr>
              <w:tabs>
                <w:tab w:val="left" w:pos="1134"/>
                <w:tab w:val="left" w:pos="2694"/>
              </w:tabs>
              <w:jc w:val="both"/>
              <w:rPr>
                <w:rFonts w:eastAsia="Calibri"/>
              </w:rPr>
            </w:pPr>
          </w:p>
        </w:tc>
      </w:tr>
      <w:tr w14:paraId="53C1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8E0AE0F">
            <w:pPr>
              <w:tabs>
                <w:tab w:val="left" w:pos="1134"/>
                <w:tab w:val="left" w:pos="2694"/>
              </w:tabs>
              <w:jc w:val="both"/>
              <w:rPr>
                <w:rFonts w:eastAsia="Calibri"/>
              </w:rPr>
            </w:pPr>
            <w:r>
              <w:rPr>
                <w:rFonts w:eastAsia="Calibri"/>
              </w:rPr>
              <w:t>IDNO</w:t>
            </w:r>
          </w:p>
        </w:tc>
        <w:tc>
          <w:tcPr>
            <w:tcW w:w="5528" w:type="dxa"/>
          </w:tcPr>
          <w:p w14:paraId="2E8231EB">
            <w:pPr>
              <w:tabs>
                <w:tab w:val="left" w:pos="1134"/>
                <w:tab w:val="left" w:pos="2694"/>
              </w:tabs>
              <w:jc w:val="both"/>
              <w:rPr>
                <w:rFonts w:eastAsia="Calibri"/>
              </w:rPr>
            </w:pPr>
          </w:p>
        </w:tc>
      </w:tr>
      <w:tr w14:paraId="6FEF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D124AD6">
            <w:pPr>
              <w:tabs>
                <w:tab w:val="left" w:pos="1134"/>
                <w:tab w:val="left" w:pos="2694"/>
              </w:tabs>
              <w:jc w:val="both"/>
              <w:rPr>
                <w:rFonts w:eastAsia="Calibri"/>
              </w:rPr>
            </w:pPr>
            <w:r>
              <w:rPr>
                <w:rFonts w:eastAsia="Calibri"/>
              </w:rPr>
              <w:t xml:space="preserve">Date de contact </w:t>
            </w:r>
          </w:p>
          <w:p w14:paraId="51CDC88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5E940777">
            <w:pPr>
              <w:tabs>
                <w:tab w:val="left" w:pos="1134"/>
                <w:tab w:val="left" w:pos="2694"/>
              </w:tabs>
              <w:jc w:val="both"/>
              <w:rPr>
                <w:rFonts w:eastAsia="Calibri"/>
              </w:rPr>
            </w:pPr>
          </w:p>
        </w:tc>
      </w:tr>
      <w:tr w14:paraId="5962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8A4A9ED">
            <w:pPr>
              <w:ind w:right="-1"/>
              <w:jc w:val="both"/>
              <w:rPr>
                <w:rFonts w:eastAsia="Calibri"/>
              </w:rPr>
            </w:pPr>
            <w:r>
              <w:rPr>
                <w:lang w:eastAsia="ro-RO"/>
              </w:rPr>
              <w:t xml:space="preserve">Întreprindere mică sau mijlocie </w:t>
            </w:r>
          </w:p>
        </w:tc>
        <w:tc>
          <w:tcPr>
            <w:tcW w:w="5528" w:type="dxa"/>
          </w:tcPr>
          <w:p w14:paraId="7017BAB1">
            <w:pPr>
              <w:ind w:right="-1"/>
              <w:jc w:val="both"/>
              <w:rPr>
                <w:lang w:eastAsia="ro-RO"/>
              </w:rPr>
            </w:pPr>
            <w:r>
              <w:rPr>
                <w:lang w:eastAsia="ro-RO"/>
              </w:rPr>
              <w:t xml:space="preserve">Da □       Nu □       </w:t>
            </w:r>
          </w:p>
        </w:tc>
      </w:tr>
      <w:tr w14:paraId="104D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2364B57">
            <w:pPr>
              <w:tabs>
                <w:tab w:val="left" w:pos="1134"/>
                <w:tab w:val="left" w:pos="2694"/>
              </w:tabs>
              <w:jc w:val="both"/>
              <w:rPr>
                <w:lang w:eastAsia="ro-RO"/>
              </w:rPr>
            </w:pPr>
            <w:r>
              <w:rPr>
                <w:rFonts w:eastAsia="Calibri"/>
              </w:rPr>
              <w:t xml:space="preserve">Asociație de operatori economici </w:t>
            </w:r>
          </w:p>
          <w:p w14:paraId="17F513FC">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00C7A0C">
            <w:pPr>
              <w:tabs>
                <w:tab w:val="left" w:pos="1134"/>
                <w:tab w:val="left" w:pos="2694"/>
              </w:tabs>
              <w:jc w:val="both"/>
              <w:rPr>
                <w:lang w:eastAsia="ro-RO"/>
              </w:rPr>
            </w:pPr>
            <w:r>
              <w:rPr>
                <w:lang w:eastAsia="ro-RO"/>
              </w:rPr>
              <w:t xml:space="preserve">Da □       Nu □       </w:t>
            </w:r>
          </w:p>
          <w:p w14:paraId="69B2ED7B">
            <w:pPr>
              <w:tabs>
                <w:tab w:val="left" w:pos="1134"/>
                <w:tab w:val="left" w:pos="2694"/>
              </w:tabs>
              <w:jc w:val="both"/>
              <w:rPr>
                <w:rFonts w:eastAsia="Calibri"/>
              </w:rPr>
            </w:pPr>
          </w:p>
        </w:tc>
      </w:tr>
      <w:tr w14:paraId="3DDE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084EED8E">
            <w:pPr>
              <w:tabs>
                <w:tab w:val="left" w:pos="1134"/>
                <w:tab w:val="left" w:pos="2694"/>
              </w:tabs>
              <w:jc w:val="both"/>
              <w:rPr>
                <w:rFonts w:eastAsia="Calibri"/>
              </w:rPr>
            </w:pPr>
            <w:r>
              <w:rPr>
                <w:rFonts w:eastAsia="Calibri"/>
              </w:rPr>
              <w:t>Subcontractanți</w:t>
            </w:r>
          </w:p>
          <w:p w14:paraId="56FC1F99">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21552792">
            <w:pPr>
              <w:tabs>
                <w:tab w:val="left" w:pos="1134"/>
                <w:tab w:val="left" w:pos="2694"/>
              </w:tabs>
              <w:jc w:val="both"/>
              <w:rPr>
                <w:lang w:eastAsia="ro-RO"/>
              </w:rPr>
            </w:pPr>
            <w:r>
              <w:rPr>
                <w:lang w:eastAsia="ro-RO"/>
              </w:rPr>
              <w:t xml:space="preserve">Da □       Nu □      </w:t>
            </w:r>
          </w:p>
          <w:p w14:paraId="5ADBD099">
            <w:pPr>
              <w:tabs>
                <w:tab w:val="left" w:pos="1134"/>
                <w:tab w:val="left" w:pos="2694"/>
              </w:tabs>
              <w:jc w:val="both"/>
              <w:rPr>
                <w:lang w:eastAsia="ro-RO"/>
              </w:rPr>
            </w:pPr>
          </w:p>
        </w:tc>
      </w:tr>
    </w:tbl>
    <w:p w14:paraId="16F4AE97">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368F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3DA8769">
            <w:pPr>
              <w:tabs>
                <w:tab w:val="left" w:pos="1134"/>
                <w:tab w:val="left" w:pos="2694"/>
              </w:tabs>
              <w:jc w:val="center"/>
              <w:rPr>
                <w:rFonts w:eastAsia="Calibri"/>
              </w:rPr>
            </w:pPr>
            <w:r>
              <w:rPr>
                <w:rFonts w:eastAsia="Calibri"/>
              </w:rPr>
              <w:t>Nr. crt.</w:t>
            </w:r>
          </w:p>
        </w:tc>
        <w:tc>
          <w:tcPr>
            <w:tcW w:w="3402" w:type="dxa"/>
            <w:shd w:val="clear" w:color="auto" w:fill="F2F2F2"/>
          </w:tcPr>
          <w:p w14:paraId="3189959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063CC8E1">
            <w:pPr>
              <w:tabs>
                <w:tab w:val="left" w:pos="1134"/>
                <w:tab w:val="left" w:pos="2694"/>
              </w:tabs>
              <w:jc w:val="center"/>
              <w:rPr>
                <w:rFonts w:eastAsia="Calibri"/>
              </w:rPr>
            </w:pPr>
            <w:r>
              <w:rPr>
                <w:rFonts w:eastAsia="Calibri"/>
              </w:rPr>
              <w:t>Cod CPV</w:t>
            </w:r>
          </w:p>
        </w:tc>
        <w:tc>
          <w:tcPr>
            <w:tcW w:w="1417" w:type="dxa"/>
            <w:shd w:val="clear" w:color="auto" w:fill="F2F2F2"/>
          </w:tcPr>
          <w:p w14:paraId="64F31F5A">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5E06A1B3">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F764058">
            <w:pPr>
              <w:tabs>
                <w:tab w:val="left" w:pos="1134"/>
                <w:tab w:val="left" w:pos="2694"/>
              </w:tabs>
              <w:jc w:val="center"/>
              <w:rPr>
                <w:rFonts w:eastAsia="Calibri"/>
              </w:rPr>
            </w:pPr>
            <w:r>
              <w:rPr>
                <w:rFonts w:eastAsia="Calibri"/>
              </w:rPr>
              <w:t>Suma, inclusiv TVA</w:t>
            </w:r>
          </w:p>
        </w:tc>
      </w:tr>
      <w:tr w14:paraId="07B9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33AA6961">
            <w:pPr>
              <w:tabs>
                <w:tab w:val="left" w:pos="1134"/>
                <w:tab w:val="left" w:pos="2694"/>
              </w:tabs>
              <w:spacing w:before="240"/>
              <w:jc w:val="center"/>
              <w:rPr>
                <w:rFonts w:eastAsia="Calibri"/>
              </w:rPr>
            </w:pPr>
            <w:r>
              <w:rPr>
                <w:rFonts w:eastAsia="Calibri"/>
              </w:rPr>
              <w:t>1</w:t>
            </w:r>
          </w:p>
        </w:tc>
        <w:tc>
          <w:tcPr>
            <w:tcW w:w="3402" w:type="dxa"/>
          </w:tcPr>
          <w:p w14:paraId="2B9979C4">
            <w:pPr>
              <w:tabs>
                <w:tab w:val="left" w:pos="1134"/>
                <w:tab w:val="left" w:pos="2694"/>
              </w:tabs>
              <w:spacing w:before="240"/>
              <w:jc w:val="both"/>
              <w:rPr>
                <w:rFonts w:eastAsia="Calibri"/>
              </w:rPr>
            </w:pPr>
            <w:r>
              <w:rPr>
                <w:rFonts w:eastAsia="Calibri"/>
              </w:rPr>
              <w:t>Denumire lot nr. 1</w:t>
            </w:r>
          </w:p>
        </w:tc>
        <w:tc>
          <w:tcPr>
            <w:tcW w:w="1418" w:type="dxa"/>
          </w:tcPr>
          <w:p w14:paraId="39E131A4">
            <w:pPr>
              <w:tabs>
                <w:tab w:val="left" w:pos="1134"/>
                <w:tab w:val="left" w:pos="2694"/>
              </w:tabs>
              <w:spacing w:before="240"/>
              <w:jc w:val="center"/>
              <w:rPr>
                <w:rFonts w:eastAsia="Calibri"/>
              </w:rPr>
            </w:pPr>
          </w:p>
        </w:tc>
        <w:tc>
          <w:tcPr>
            <w:tcW w:w="1417" w:type="dxa"/>
          </w:tcPr>
          <w:p w14:paraId="0F3A2777">
            <w:pPr>
              <w:tabs>
                <w:tab w:val="left" w:pos="1134"/>
                <w:tab w:val="left" w:pos="2694"/>
              </w:tabs>
              <w:spacing w:before="240"/>
              <w:jc w:val="center"/>
              <w:rPr>
                <w:rFonts w:eastAsia="Calibri"/>
              </w:rPr>
            </w:pPr>
          </w:p>
        </w:tc>
        <w:tc>
          <w:tcPr>
            <w:tcW w:w="1560" w:type="dxa"/>
          </w:tcPr>
          <w:p w14:paraId="4508AD43">
            <w:pPr>
              <w:tabs>
                <w:tab w:val="left" w:pos="1134"/>
                <w:tab w:val="left" w:pos="2694"/>
              </w:tabs>
              <w:spacing w:before="240"/>
              <w:jc w:val="center"/>
              <w:rPr>
                <w:rFonts w:eastAsia="Calibri"/>
              </w:rPr>
            </w:pPr>
          </w:p>
        </w:tc>
        <w:tc>
          <w:tcPr>
            <w:tcW w:w="1417" w:type="dxa"/>
          </w:tcPr>
          <w:p w14:paraId="78EBC38B">
            <w:pPr>
              <w:tabs>
                <w:tab w:val="left" w:pos="1134"/>
                <w:tab w:val="left" w:pos="2694"/>
              </w:tabs>
              <w:spacing w:before="240"/>
              <w:jc w:val="center"/>
              <w:rPr>
                <w:rFonts w:eastAsia="Calibri"/>
              </w:rPr>
            </w:pPr>
          </w:p>
        </w:tc>
      </w:tr>
      <w:tr w14:paraId="5818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A4A34C5">
            <w:pPr>
              <w:tabs>
                <w:tab w:val="left" w:pos="1134"/>
                <w:tab w:val="left" w:pos="2694"/>
              </w:tabs>
              <w:spacing w:before="240"/>
              <w:jc w:val="center"/>
              <w:rPr>
                <w:rFonts w:eastAsia="Calibri"/>
              </w:rPr>
            </w:pPr>
            <w:r>
              <w:rPr>
                <w:rFonts w:eastAsia="Calibri"/>
              </w:rPr>
              <w:t>n</w:t>
            </w:r>
          </w:p>
        </w:tc>
        <w:tc>
          <w:tcPr>
            <w:tcW w:w="3402" w:type="dxa"/>
          </w:tcPr>
          <w:p w14:paraId="0BD75E9C">
            <w:pPr>
              <w:tabs>
                <w:tab w:val="left" w:pos="1134"/>
                <w:tab w:val="left" w:pos="2694"/>
              </w:tabs>
              <w:spacing w:before="240"/>
              <w:jc w:val="both"/>
              <w:rPr>
                <w:rFonts w:eastAsia="Calibri"/>
              </w:rPr>
            </w:pPr>
            <w:r>
              <w:rPr>
                <w:rFonts w:eastAsia="Calibri"/>
              </w:rPr>
              <w:t>Denumire lot nr. n</w:t>
            </w:r>
          </w:p>
        </w:tc>
        <w:tc>
          <w:tcPr>
            <w:tcW w:w="1418" w:type="dxa"/>
          </w:tcPr>
          <w:p w14:paraId="60552FA8">
            <w:pPr>
              <w:tabs>
                <w:tab w:val="left" w:pos="1134"/>
                <w:tab w:val="left" w:pos="2694"/>
              </w:tabs>
              <w:spacing w:before="240"/>
              <w:jc w:val="center"/>
              <w:rPr>
                <w:rFonts w:eastAsia="Calibri"/>
              </w:rPr>
            </w:pPr>
          </w:p>
        </w:tc>
        <w:tc>
          <w:tcPr>
            <w:tcW w:w="1417" w:type="dxa"/>
          </w:tcPr>
          <w:p w14:paraId="3F122795">
            <w:pPr>
              <w:tabs>
                <w:tab w:val="left" w:pos="1134"/>
                <w:tab w:val="left" w:pos="2694"/>
              </w:tabs>
              <w:spacing w:before="240"/>
              <w:jc w:val="center"/>
              <w:rPr>
                <w:rFonts w:eastAsia="Calibri"/>
              </w:rPr>
            </w:pPr>
          </w:p>
        </w:tc>
        <w:tc>
          <w:tcPr>
            <w:tcW w:w="1560" w:type="dxa"/>
          </w:tcPr>
          <w:p w14:paraId="36855A05">
            <w:pPr>
              <w:tabs>
                <w:tab w:val="left" w:pos="1134"/>
                <w:tab w:val="left" w:pos="2694"/>
              </w:tabs>
              <w:spacing w:before="240"/>
              <w:jc w:val="center"/>
              <w:rPr>
                <w:rFonts w:eastAsia="Calibri"/>
              </w:rPr>
            </w:pPr>
          </w:p>
        </w:tc>
        <w:tc>
          <w:tcPr>
            <w:tcW w:w="1417" w:type="dxa"/>
          </w:tcPr>
          <w:p w14:paraId="34DB31F5">
            <w:pPr>
              <w:tabs>
                <w:tab w:val="left" w:pos="1134"/>
                <w:tab w:val="left" w:pos="2694"/>
              </w:tabs>
              <w:spacing w:before="240"/>
              <w:jc w:val="center"/>
              <w:rPr>
                <w:rFonts w:eastAsia="Calibri"/>
              </w:rPr>
            </w:pPr>
          </w:p>
        </w:tc>
      </w:tr>
    </w:tbl>
    <w:p w14:paraId="36DE1B49">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01C98056">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09B8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A4D1B4A">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B1CBAA0">
            <w:pPr>
              <w:ind w:right="-1"/>
              <w:jc w:val="both"/>
              <w:rPr>
                <w:lang w:eastAsia="ro-RO"/>
              </w:rPr>
            </w:pPr>
            <w:r>
              <w:rPr>
                <w:lang w:eastAsia="ro-RO"/>
              </w:rPr>
              <w:t xml:space="preserve">Nu □        </w:t>
            </w:r>
          </w:p>
          <w:p w14:paraId="48308DAD">
            <w:pPr>
              <w:ind w:right="-1"/>
              <w:jc w:val="both"/>
              <w:rPr>
                <w:lang w:eastAsia="ro-RO"/>
              </w:rPr>
            </w:pPr>
            <w:r>
              <w:rPr>
                <w:lang w:eastAsia="ro-RO"/>
              </w:rPr>
              <w:t xml:space="preserve">Da □        </w:t>
            </w:r>
          </w:p>
        </w:tc>
      </w:tr>
      <w:tr w14:paraId="2788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732F10BA">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FA1A6C7">
            <w:pPr>
              <w:ind w:right="-1"/>
              <w:jc w:val="both"/>
              <w:rPr>
                <w:lang w:eastAsia="ro-RO"/>
              </w:rPr>
            </w:pPr>
            <w:r>
              <w:rPr>
                <w:lang w:eastAsia="ro-RO"/>
              </w:rPr>
              <w:t xml:space="preserve">Nu □        </w:t>
            </w:r>
          </w:p>
        </w:tc>
      </w:tr>
      <w:tr w14:paraId="12FB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2C47FA67">
            <w:pPr>
              <w:jc w:val="both"/>
              <w:rPr>
                <w:rFonts w:eastAsia="Calibri"/>
              </w:rPr>
            </w:pPr>
          </w:p>
        </w:tc>
        <w:tc>
          <w:tcPr>
            <w:tcW w:w="4394" w:type="dxa"/>
          </w:tcPr>
          <w:p w14:paraId="605E0BE5">
            <w:pPr>
              <w:jc w:val="both"/>
              <w:rPr>
                <w:rFonts w:eastAsia="Calibri"/>
              </w:rPr>
            </w:pPr>
            <w:r>
              <w:rPr>
                <w:lang w:eastAsia="ro-RO"/>
              </w:rPr>
              <w:t>Data (datele) și referința (referințele) publicărilor:</w:t>
            </w:r>
          </w:p>
        </w:tc>
      </w:tr>
      <w:tr w14:paraId="65C7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BB2E21C">
            <w:pPr>
              <w:jc w:val="both"/>
              <w:rPr>
                <w:rFonts w:eastAsia="Calibri"/>
              </w:rPr>
            </w:pPr>
            <w:r>
              <w:rPr>
                <w:rFonts w:eastAsia="Calibri"/>
              </w:rPr>
              <w:t>Agenția Națională pentru Soluționarea Contestațiilor</w:t>
            </w:r>
          </w:p>
          <w:p w14:paraId="28991A53">
            <w:pPr>
              <w:contextualSpacing/>
              <w:jc w:val="both"/>
              <w:rPr>
                <w:lang w:eastAsia="zh-CN"/>
              </w:rPr>
            </w:pPr>
          </w:p>
        </w:tc>
        <w:tc>
          <w:tcPr>
            <w:tcW w:w="4394" w:type="dxa"/>
          </w:tcPr>
          <w:p w14:paraId="1493A6F1">
            <w:pPr>
              <w:jc w:val="both"/>
              <w:rPr>
                <w:rFonts w:eastAsia="Calibri"/>
              </w:rPr>
            </w:pPr>
            <w:r>
              <w:rPr>
                <w:rFonts w:eastAsia="Calibri"/>
              </w:rPr>
              <w:t>mun. Chișinău, bd. Ștefan cel Mare și Sfânt, 124, MD-2001;</w:t>
            </w:r>
          </w:p>
          <w:p w14:paraId="7F781548">
            <w:pPr>
              <w:jc w:val="both"/>
              <w:rPr>
                <w:rFonts w:eastAsia="Calibri"/>
              </w:rPr>
            </w:pPr>
            <w:r>
              <w:rPr>
                <w:rFonts w:eastAsia="Calibri"/>
              </w:rPr>
              <w:t xml:space="preserve">tel/fax: (022) 820 652, 820-651 </w:t>
            </w:r>
          </w:p>
          <w:p w14:paraId="3CD57207">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3844E95">
            <w:pPr>
              <w:jc w:val="both"/>
              <w:rPr>
                <w:rFonts w:eastAsia="Calibri"/>
              </w:rPr>
            </w:pPr>
            <w:r>
              <w:rPr>
                <w:rFonts w:eastAsia="Calibri"/>
              </w:rPr>
              <w:t xml:space="preserve">pagina web: </w:t>
            </w:r>
            <w:r>
              <w:rPr>
                <w:rFonts w:eastAsia="Calibri"/>
                <w:color w:val="0563C1"/>
                <w:u w:val="single"/>
              </w:rPr>
              <w:t>www.ansc.md</w:t>
            </w:r>
          </w:p>
        </w:tc>
      </w:tr>
      <w:tr w14:paraId="69DD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4941672">
            <w:pPr>
              <w:jc w:val="both"/>
              <w:rPr>
                <w:rFonts w:eastAsia="Calibri"/>
              </w:rPr>
            </w:pPr>
            <w:r>
              <w:rPr>
                <w:rFonts w:eastAsia="Calibri"/>
              </w:rPr>
              <w:t>Alte informații relevante</w:t>
            </w:r>
          </w:p>
        </w:tc>
        <w:tc>
          <w:tcPr>
            <w:tcW w:w="4394" w:type="dxa"/>
          </w:tcPr>
          <w:p w14:paraId="302DD8A6">
            <w:pPr>
              <w:jc w:val="both"/>
              <w:rPr>
                <w:rFonts w:eastAsia="Calibri"/>
              </w:rPr>
            </w:pPr>
          </w:p>
        </w:tc>
      </w:tr>
    </w:tbl>
    <w:p w14:paraId="64E811FA">
      <w:pPr>
        <w:jc w:val="both"/>
        <w:rPr>
          <w:rFonts w:eastAsia="Calibri"/>
        </w:rPr>
      </w:pPr>
    </w:p>
    <w:p w14:paraId="36067E1C">
      <w:pPr>
        <w:spacing w:before="120"/>
        <w:ind w:firstLine="567"/>
        <w:rPr>
          <w:rFonts w:eastAsia="Calibri"/>
          <w:b/>
        </w:rPr>
      </w:pPr>
      <w:r>
        <w:rPr>
          <w:rFonts w:eastAsia="Calibri"/>
          <w:b/>
        </w:rPr>
        <w:t xml:space="preserve">Conducătorul grupului de lucru:  ___________________________                </w:t>
      </w:r>
    </w:p>
    <w:p w14:paraId="3220CD4B">
      <w:pPr>
        <w:jc w:val="both"/>
        <w:rPr>
          <w:rFonts w:eastAsia="Calibri"/>
        </w:rPr>
      </w:pPr>
    </w:p>
    <w:p w14:paraId="2F7076E9">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088E991F">
      <w:pPr>
        <w:jc w:val="right"/>
      </w:pPr>
    </w:p>
    <w:p w14:paraId="6194F0E2">
      <w:pPr>
        <w:jc w:val="right"/>
      </w:pPr>
    </w:p>
    <w:p w14:paraId="29E9F7E7">
      <w:pPr>
        <w:jc w:val="right"/>
      </w:pPr>
    </w:p>
    <w:p w14:paraId="0FD81EAE">
      <w:pPr>
        <w:jc w:val="right"/>
      </w:pPr>
    </w:p>
    <w:p w14:paraId="711DB0CE">
      <w:pPr>
        <w:jc w:val="right"/>
      </w:pPr>
    </w:p>
    <w:p w14:paraId="1B14C680">
      <w:pPr>
        <w:jc w:val="right"/>
      </w:pPr>
    </w:p>
    <w:p w14:paraId="070FD320">
      <w:pPr>
        <w:jc w:val="right"/>
      </w:pPr>
    </w:p>
    <w:p w14:paraId="05233610">
      <w:pPr>
        <w:jc w:val="right"/>
      </w:pPr>
    </w:p>
    <w:p w14:paraId="32DDC992">
      <w:pPr>
        <w:jc w:val="right"/>
        <w:rPr>
          <w:sz w:val="22"/>
          <w:szCs w:val="22"/>
        </w:rPr>
      </w:pPr>
      <w:r>
        <w:t>Anexa nr. 6</w:t>
      </w:r>
    </w:p>
    <w:p w14:paraId="018AC401">
      <w:pPr>
        <w:jc w:val="right"/>
      </w:pPr>
      <w:r>
        <w:t>la Documentația standard nr._____</w:t>
      </w:r>
    </w:p>
    <w:p w14:paraId="438E054C">
      <w:pPr>
        <w:jc w:val="right"/>
      </w:pPr>
      <w:r>
        <w:t>din “____” ________ 20___</w:t>
      </w:r>
    </w:p>
    <w:p w14:paraId="3A6E1186">
      <w:pPr>
        <w:jc w:val="right"/>
        <w:rPr>
          <w:sz w:val="22"/>
          <w:szCs w:val="22"/>
        </w:rPr>
      </w:pPr>
    </w:p>
    <w:p w14:paraId="2BA3099D">
      <w:pPr>
        <w:jc w:val="right"/>
        <w:rPr>
          <w:i/>
          <w:sz w:val="22"/>
          <w:szCs w:val="22"/>
        </w:rPr>
      </w:pPr>
    </w:p>
    <w:p w14:paraId="28B48DE6">
      <w:pPr>
        <w:ind w:right="-1"/>
        <w:jc w:val="center"/>
        <w:rPr>
          <w:b/>
          <w:bCs/>
          <w:color w:val="000000"/>
          <w:sz w:val="22"/>
          <w:szCs w:val="22"/>
        </w:rPr>
      </w:pPr>
    </w:p>
    <w:p w14:paraId="31B47D6F">
      <w:pPr>
        <w:ind w:right="-1"/>
        <w:jc w:val="center"/>
        <w:rPr>
          <w:b/>
          <w:bCs/>
          <w:color w:val="000000"/>
          <w:sz w:val="28"/>
          <w:szCs w:val="28"/>
        </w:rPr>
      </w:pPr>
      <w:r>
        <w:rPr>
          <w:b/>
          <w:bCs/>
          <w:color w:val="000000"/>
          <w:sz w:val="28"/>
          <w:szCs w:val="28"/>
        </w:rPr>
        <w:t>ANUNȚ</w:t>
      </w:r>
    </w:p>
    <w:p w14:paraId="743CCCBC">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5B873817">
      <w:pPr>
        <w:spacing w:before="240" w:after="240"/>
        <w:ind w:right="-1"/>
        <w:jc w:val="center"/>
        <w:rPr>
          <w:rFonts w:eastAsia="Cambria"/>
          <w:sz w:val="22"/>
          <w:szCs w:val="22"/>
        </w:rPr>
      </w:pPr>
      <w:r>
        <w:rPr>
          <w:rFonts w:eastAsia="Cambria"/>
          <w:sz w:val="22"/>
          <w:szCs w:val="22"/>
        </w:rPr>
        <w:t>Nr. ___________ din _____________</w:t>
      </w:r>
    </w:p>
    <w:p w14:paraId="6D7FA47E">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C5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4D66351">
            <w:pPr>
              <w:jc w:val="both"/>
              <w:rPr>
                <w:rFonts w:eastAsia="Cambria"/>
                <w:b/>
              </w:rPr>
            </w:pPr>
            <w:r>
              <w:rPr>
                <w:b/>
              </w:rPr>
              <w:t>Denumirea autorității contractante</w:t>
            </w:r>
          </w:p>
        </w:tc>
        <w:tc>
          <w:tcPr>
            <w:tcW w:w="4218" w:type="dxa"/>
          </w:tcPr>
          <w:p w14:paraId="3FAD09D8">
            <w:pPr>
              <w:jc w:val="both"/>
              <w:rPr>
                <w:rFonts w:eastAsia="Cambria"/>
              </w:rPr>
            </w:pPr>
          </w:p>
        </w:tc>
      </w:tr>
      <w:tr w14:paraId="32444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6E9AAC7">
            <w:pPr>
              <w:jc w:val="both"/>
              <w:rPr>
                <w:b/>
              </w:rPr>
            </w:pPr>
            <w:r>
              <w:rPr>
                <w:rFonts w:eastAsia="Cambria"/>
                <w:b/>
              </w:rPr>
              <w:t>Localitate</w:t>
            </w:r>
          </w:p>
        </w:tc>
        <w:tc>
          <w:tcPr>
            <w:tcW w:w="4218" w:type="dxa"/>
          </w:tcPr>
          <w:p w14:paraId="6D495B66">
            <w:pPr>
              <w:jc w:val="both"/>
              <w:rPr>
                <w:rFonts w:eastAsia="Cambria"/>
              </w:rPr>
            </w:pPr>
          </w:p>
        </w:tc>
      </w:tr>
      <w:tr w14:paraId="70C49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F65B6E6">
            <w:pPr>
              <w:jc w:val="both"/>
              <w:rPr>
                <w:rFonts w:eastAsia="Cambria"/>
                <w:b/>
              </w:rPr>
            </w:pPr>
            <w:r>
              <w:rPr>
                <w:b/>
              </w:rPr>
              <w:t>IDNO</w:t>
            </w:r>
          </w:p>
        </w:tc>
        <w:tc>
          <w:tcPr>
            <w:tcW w:w="4218" w:type="dxa"/>
          </w:tcPr>
          <w:p w14:paraId="7C269F92">
            <w:pPr>
              <w:jc w:val="both"/>
              <w:rPr>
                <w:rFonts w:eastAsia="Cambria"/>
              </w:rPr>
            </w:pPr>
          </w:p>
        </w:tc>
      </w:tr>
      <w:tr w14:paraId="2485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07C4BB0">
            <w:pPr>
              <w:jc w:val="both"/>
              <w:rPr>
                <w:b/>
              </w:rPr>
            </w:pPr>
            <w:r>
              <w:rPr>
                <w:b/>
              </w:rPr>
              <w:t>Adresa</w:t>
            </w:r>
          </w:p>
        </w:tc>
        <w:tc>
          <w:tcPr>
            <w:tcW w:w="4218" w:type="dxa"/>
          </w:tcPr>
          <w:p w14:paraId="7B7076AD">
            <w:pPr>
              <w:jc w:val="both"/>
              <w:rPr>
                <w:rFonts w:eastAsia="Cambria"/>
              </w:rPr>
            </w:pPr>
          </w:p>
        </w:tc>
      </w:tr>
      <w:tr w14:paraId="6F143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A13B755">
            <w:pPr>
              <w:jc w:val="both"/>
              <w:rPr>
                <w:b/>
              </w:rPr>
            </w:pPr>
            <w:r>
              <w:rPr>
                <w:b/>
              </w:rPr>
              <w:t>Număr de telefon</w:t>
            </w:r>
          </w:p>
        </w:tc>
        <w:tc>
          <w:tcPr>
            <w:tcW w:w="4218" w:type="dxa"/>
          </w:tcPr>
          <w:p w14:paraId="216D098E">
            <w:pPr>
              <w:jc w:val="both"/>
              <w:rPr>
                <w:rFonts w:eastAsia="Cambria"/>
              </w:rPr>
            </w:pPr>
          </w:p>
        </w:tc>
      </w:tr>
      <w:tr w14:paraId="4D051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6D93842">
            <w:pPr>
              <w:jc w:val="both"/>
              <w:rPr>
                <w:b/>
              </w:rPr>
            </w:pPr>
            <w:r>
              <w:rPr>
                <w:b/>
              </w:rPr>
              <w:t>Număr de fax</w:t>
            </w:r>
          </w:p>
        </w:tc>
        <w:tc>
          <w:tcPr>
            <w:tcW w:w="4218" w:type="dxa"/>
          </w:tcPr>
          <w:p w14:paraId="06502E19">
            <w:pPr>
              <w:jc w:val="both"/>
              <w:rPr>
                <w:rFonts w:eastAsia="Cambria"/>
              </w:rPr>
            </w:pPr>
          </w:p>
        </w:tc>
      </w:tr>
      <w:tr w14:paraId="21FA1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7E0DF6A">
            <w:pPr>
              <w:jc w:val="both"/>
              <w:rPr>
                <w:b/>
              </w:rPr>
            </w:pPr>
            <w:r>
              <w:rPr>
                <w:b/>
              </w:rPr>
              <w:t xml:space="preserve">E-mail </w:t>
            </w:r>
          </w:p>
        </w:tc>
        <w:tc>
          <w:tcPr>
            <w:tcW w:w="4218" w:type="dxa"/>
          </w:tcPr>
          <w:p w14:paraId="68E7DC44">
            <w:pPr>
              <w:jc w:val="both"/>
              <w:rPr>
                <w:rFonts w:eastAsia="Cambria"/>
              </w:rPr>
            </w:pPr>
          </w:p>
        </w:tc>
      </w:tr>
      <w:tr w14:paraId="71A91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2A1288D">
            <w:pPr>
              <w:jc w:val="both"/>
              <w:rPr>
                <w:b/>
              </w:rPr>
            </w:pPr>
            <w:r>
              <w:rPr>
                <w:b/>
              </w:rPr>
              <w:t>Pagina web oficială</w:t>
            </w:r>
          </w:p>
        </w:tc>
        <w:tc>
          <w:tcPr>
            <w:tcW w:w="4218" w:type="dxa"/>
          </w:tcPr>
          <w:p w14:paraId="4B9D6E9B">
            <w:pPr>
              <w:jc w:val="both"/>
              <w:rPr>
                <w:rFonts w:eastAsia="Cambria"/>
              </w:rPr>
            </w:pPr>
          </w:p>
        </w:tc>
      </w:tr>
      <w:tr w14:paraId="7A439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E1C5848">
            <w:pPr>
              <w:jc w:val="both"/>
              <w:rPr>
                <w:b/>
              </w:rPr>
            </w:pPr>
            <w:r>
              <w:rPr>
                <w:b/>
              </w:rPr>
              <w:t xml:space="preserve">Persoana de contact </w:t>
            </w:r>
          </w:p>
          <w:p w14:paraId="2073C38F">
            <w:pPr>
              <w:jc w:val="both"/>
              <w:rPr>
                <w:b/>
              </w:rPr>
            </w:pPr>
            <w:r>
              <w:rPr>
                <w:i/>
              </w:rPr>
              <w:t>(nume, prenume, telefon, e-mail)</w:t>
            </w:r>
          </w:p>
        </w:tc>
        <w:tc>
          <w:tcPr>
            <w:tcW w:w="4218" w:type="dxa"/>
          </w:tcPr>
          <w:p w14:paraId="1422131A">
            <w:pPr>
              <w:jc w:val="both"/>
              <w:rPr>
                <w:rFonts w:eastAsia="Cambria"/>
              </w:rPr>
            </w:pPr>
          </w:p>
        </w:tc>
      </w:tr>
    </w:tbl>
    <w:p w14:paraId="0D275489">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55C56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8E2C5FD">
            <w:pPr>
              <w:jc w:val="both"/>
              <w:rPr>
                <w:b/>
                <w:lang w:eastAsia="ro-RO"/>
              </w:rPr>
            </w:pPr>
            <w:r>
              <w:rPr>
                <w:b/>
                <w:lang w:eastAsia="ro-RO"/>
              </w:rPr>
              <w:t>Tipul procedurii de achiziție</w:t>
            </w:r>
          </w:p>
        </w:tc>
        <w:tc>
          <w:tcPr>
            <w:tcW w:w="4218" w:type="dxa"/>
          </w:tcPr>
          <w:p w14:paraId="6ED259EB">
            <w:pPr>
              <w:jc w:val="both"/>
              <w:rPr>
                <w:lang w:eastAsia="ro-RO"/>
              </w:rPr>
            </w:pPr>
            <w:r>
              <w:rPr>
                <w:lang w:eastAsia="ro-RO"/>
              </w:rPr>
              <w:t xml:space="preserve">Cererea ofertelor de prețuri □  </w:t>
            </w:r>
          </w:p>
          <w:p w14:paraId="16D07280">
            <w:pPr>
              <w:jc w:val="both"/>
              <w:rPr>
                <w:i/>
                <w:lang w:eastAsia="ro-RO"/>
              </w:rPr>
            </w:pPr>
            <w:r>
              <w:rPr>
                <w:lang w:eastAsia="ro-RO"/>
              </w:rPr>
              <w:t xml:space="preserve">Licitație deschisă □  Altele: </w:t>
            </w:r>
            <w:r>
              <w:rPr>
                <w:i/>
                <w:lang w:eastAsia="ro-RO"/>
              </w:rPr>
              <w:t>[Indicați]</w:t>
            </w:r>
          </w:p>
        </w:tc>
      </w:tr>
      <w:tr w14:paraId="4DADC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0536137">
            <w:pPr>
              <w:jc w:val="both"/>
              <w:rPr>
                <w:b/>
                <w:lang w:eastAsia="ro-RO"/>
              </w:rPr>
            </w:pPr>
            <w:r>
              <w:rPr>
                <w:b/>
                <w:lang w:eastAsia="ro-RO"/>
              </w:rPr>
              <w:t>Obiectul achiziției</w:t>
            </w:r>
          </w:p>
        </w:tc>
        <w:tc>
          <w:tcPr>
            <w:tcW w:w="4218" w:type="dxa"/>
          </w:tcPr>
          <w:p w14:paraId="69C535CC">
            <w:pPr>
              <w:jc w:val="both"/>
              <w:rPr>
                <w:lang w:eastAsia="ro-RO"/>
              </w:rPr>
            </w:pPr>
          </w:p>
        </w:tc>
      </w:tr>
      <w:tr w14:paraId="5AB2C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E31F106">
            <w:pPr>
              <w:jc w:val="both"/>
              <w:rPr>
                <w:b/>
                <w:lang w:eastAsia="ro-RO"/>
              </w:rPr>
            </w:pPr>
            <w:r>
              <w:rPr>
                <w:b/>
                <w:lang w:eastAsia="ro-RO"/>
              </w:rPr>
              <w:t>Cod CPV</w:t>
            </w:r>
          </w:p>
        </w:tc>
        <w:tc>
          <w:tcPr>
            <w:tcW w:w="4218" w:type="dxa"/>
          </w:tcPr>
          <w:p w14:paraId="7CF83FC1">
            <w:pPr>
              <w:jc w:val="both"/>
              <w:rPr>
                <w:lang w:eastAsia="ro-RO"/>
              </w:rPr>
            </w:pPr>
          </w:p>
        </w:tc>
      </w:tr>
      <w:tr w14:paraId="0239B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6B1803B">
            <w:pPr>
              <w:jc w:val="both"/>
              <w:rPr>
                <w:b/>
                <w:lang w:eastAsia="ro-RO"/>
              </w:rPr>
            </w:pPr>
            <w:r>
              <w:rPr>
                <w:b/>
                <w:lang w:eastAsia="ro-RO"/>
              </w:rPr>
              <w:t xml:space="preserve">Valoarea estimată a achiziției </w:t>
            </w:r>
          </w:p>
        </w:tc>
        <w:tc>
          <w:tcPr>
            <w:tcW w:w="4218" w:type="dxa"/>
          </w:tcPr>
          <w:p w14:paraId="329110AE">
            <w:pPr>
              <w:jc w:val="both"/>
              <w:rPr>
                <w:rFonts w:eastAsia="Cambria"/>
              </w:rPr>
            </w:pPr>
          </w:p>
        </w:tc>
      </w:tr>
      <w:tr w14:paraId="6C22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AC8FC65">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0B8799C5">
            <w:pPr>
              <w:jc w:val="both"/>
              <w:rPr>
                <w:rFonts w:eastAsia="Cambria"/>
              </w:rPr>
            </w:pPr>
            <w:r>
              <w:rPr>
                <w:rFonts w:eastAsia="Cambria"/>
              </w:rPr>
              <w:t>Nr:</w:t>
            </w:r>
          </w:p>
        </w:tc>
      </w:tr>
      <w:tr w14:paraId="0FF4E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0F38C2CF">
            <w:pPr>
              <w:jc w:val="both"/>
              <w:rPr>
                <w:b/>
                <w:lang w:eastAsia="ro-RO"/>
              </w:rPr>
            </w:pPr>
          </w:p>
        </w:tc>
        <w:tc>
          <w:tcPr>
            <w:tcW w:w="4218" w:type="dxa"/>
          </w:tcPr>
          <w:p w14:paraId="0F96317B">
            <w:pPr>
              <w:jc w:val="both"/>
              <w:rPr>
                <w:rFonts w:eastAsia="Cambria"/>
              </w:rPr>
            </w:pPr>
            <w:r>
              <w:rPr>
                <w:rFonts w:eastAsia="Cambria"/>
              </w:rPr>
              <w:t>Link:</w:t>
            </w:r>
          </w:p>
        </w:tc>
      </w:tr>
      <w:tr w14:paraId="4269D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1D87175">
            <w:pPr>
              <w:jc w:val="both"/>
              <w:rPr>
                <w:b/>
              </w:rPr>
            </w:pPr>
            <w:r>
              <w:rPr>
                <w:b/>
                <w:lang w:eastAsia="ro-RO"/>
              </w:rPr>
              <w:t>Data publicării anunțului de participare</w:t>
            </w:r>
          </w:p>
        </w:tc>
        <w:tc>
          <w:tcPr>
            <w:tcW w:w="4218" w:type="dxa"/>
          </w:tcPr>
          <w:p w14:paraId="27855DBD">
            <w:pPr>
              <w:jc w:val="both"/>
              <w:rPr>
                <w:rFonts w:eastAsia="Cambria"/>
              </w:rPr>
            </w:pPr>
          </w:p>
        </w:tc>
      </w:tr>
      <w:tr w14:paraId="556AE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0D1BCA9">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393F88AB">
            <w:pPr>
              <w:jc w:val="both"/>
              <w:rPr>
                <w:rFonts w:eastAsia="Cambria"/>
              </w:rPr>
            </w:pPr>
          </w:p>
        </w:tc>
      </w:tr>
    </w:tbl>
    <w:p w14:paraId="019C1E5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5D9F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5D446D6E">
            <w:pPr>
              <w:jc w:val="both"/>
              <w:rPr>
                <w:b/>
                <w:lang w:eastAsia="ro-RO"/>
              </w:rPr>
            </w:pPr>
            <w:r>
              <w:rPr>
                <w:b/>
                <w:lang w:eastAsia="ro-RO"/>
              </w:rPr>
              <w:t>Tipul contractului de achiziție/acordului-cadru</w:t>
            </w:r>
          </w:p>
        </w:tc>
        <w:tc>
          <w:tcPr>
            <w:tcW w:w="4218" w:type="dxa"/>
          </w:tcPr>
          <w:p w14:paraId="25270AE7">
            <w:pPr>
              <w:jc w:val="both"/>
              <w:rPr>
                <w:lang w:eastAsia="ro-RO"/>
              </w:rPr>
            </w:pPr>
            <w:r>
              <w:rPr>
                <w:lang w:eastAsia="ro-RO"/>
              </w:rPr>
              <w:t xml:space="preserve"> Servicii de proiectare □      Lucrări □</w:t>
            </w:r>
          </w:p>
        </w:tc>
      </w:tr>
      <w:tr w14:paraId="4589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76834E0A">
            <w:pPr>
              <w:jc w:val="both"/>
              <w:rPr>
                <w:b/>
                <w:lang w:eastAsia="ro-RO"/>
              </w:rPr>
            </w:pPr>
            <w:r>
              <w:rPr>
                <w:b/>
                <w:color w:val="000000"/>
              </w:rPr>
              <w:t>Contractul de achiziție/acordul-cadru se referă la un proiect și/sau program finanțat din fonduri ale Uniunii Europene</w:t>
            </w:r>
          </w:p>
        </w:tc>
        <w:tc>
          <w:tcPr>
            <w:tcW w:w="4218" w:type="dxa"/>
          </w:tcPr>
          <w:p w14:paraId="2655D2EA">
            <w:pPr>
              <w:jc w:val="both"/>
              <w:rPr>
                <w:lang w:eastAsia="ro-RO"/>
              </w:rPr>
            </w:pPr>
            <w:r>
              <w:rPr>
                <w:lang w:eastAsia="ro-RO"/>
              </w:rPr>
              <w:t>Nu □    Da □</w:t>
            </w:r>
          </w:p>
        </w:tc>
      </w:tr>
      <w:tr w14:paraId="07F78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3A084E29">
            <w:pPr>
              <w:jc w:val="both"/>
              <w:rPr>
                <w:b/>
                <w:lang w:eastAsia="ro-RO"/>
              </w:rPr>
            </w:pPr>
            <w:r>
              <w:rPr>
                <w:b/>
                <w:lang w:eastAsia="ro-RO"/>
              </w:rPr>
              <w:t>Sursa de finanțare</w:t>
            </w:r>
          </w:p>
        </w:tc>
        <w:tc>
          <w:tcPr>
            <w:tcW w:w="4218" w:type="dxa"/>
          </w:tcPr>
          <w:p w14:paraId="6BAB60DF">
            <w:pPr>
              <w:jc w:val="both"/>
              <w:rPr>
                <w:lang w:eastAsia="ro-RO"/>
              </w:rPr>
            </w:pPr>
            <w:r>
              <w:rPr>
                <w:lang w:eastAsia="ro-RO"/>
              </w:rPr>
              <w:t xml:space="preserve">Bugetul de stat □     FAOAM □ </w:t>
            </w:r>
          </w:p>
          <w:p w14:paraId="28B02D05">
            <w:pPr>
              <w:jc w:val="both"/>
              <w:rPr>
                <w:lang w:eastAsia="ro-RO"/>
              </w:rPr>
            </w:pPr>
            <w:r>
              <w:rPr>
                <w:lang w:eastAsia="ro-RO"/>
              </w:rPr>
              <w:t xml:space="preserve">BASS □     Surse externe □ </w:t>
            </w:r>
          </w:p>
          <w:p w14:paraId="09BBE2C6">
            <w:pPr>
              <w:jc w:val="both"/>
              <w:rPr>
                <w:lang w:eastAsia="ro-RO"/>
              </w:rPr>
            </w:pPr>
            <w:r>
              <w:rPr>
                <w:lang w:eastAsia="ro-RO"/>
              </w:rPr>
              <w:t xml:space="preserve">Alte surse: </w:t>
            </w:r>
            <w:r>
              <w:rPr>
                <w:i/>
                <w:lang w:eastAsia="ro-RO"/>
              </w:rPr>
              <w:t>[Indicați]</w:t>
            </w:r>
          </w:p>
        </w:tc>
      </w:tr>
      <w:tr w14:paraId="1D34A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3D9469F6">
            <w:pPr>
              <w:jc w:val="both"/>
              <w:rPr>
                <w:b/>
                <w:lang w:eastAsia="ro-RO"/>
              </w:rPr>
            </w:pPr>
            <w:r>
              <w:rPr>
                <w:b/>
                <w:lang w:eastAsia="ro-RO"/>
              </w:rPr>
              <w:t>Data deciziei de atribuire a contractului de achiziție/ acordului-cadru</w:t>
            </w:r>
          </w:p>
        </w:tc>
        <w:tc>
          <w:tcPr>
            <w:tcW w:w="4218" w:type="dxa"/>
          </w:tcPr>
          <w:p w14:paraId="01B1CDE6">
            <w:pPr>
              <w:jc w:val="both"/>
              <w:rPr>
                <w:lang w:eastAsia="ro-RO"/>
              </w:rPr>
            </w:pPr>
          </w:p>
        </w:tc>
      </w:tr>
      <w:tr w14:paraId="3CB43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080F9260">
            <w:pPr>
              <w:jc w:val="both"/>
              <w:rPr>
                <w:b/>
                <w:lang w:eastAsia="ro-RO"/>
              </w:rPr>
            </w:pPr>
            <w:r>
              <w:rPr>
                <w:b/>
                <w:lang w:eastAsia="ro-RO"/>
              </w:rPr>
              <w:t>Denumirea operatorului economic</w:t>
            </w:r>
          </w:p>
        </w:tc>
        <w:tc>
          <w:tcPr>
            <w:tcW w:w="4218" w:type="dxa"/>
          </w:tcPr>
          <w:p w14:paraId="586F30E9">
            <w:pPr>
              <w:jc w:val="both"/>
              <w:rPr>
                <w:i/>
                <w:lang w:eastAsia="ro-RO"/>
              </w:rPr>
            </w:pPr>
          </w:p>
        </w:tc>
      </w:tr>
      <w:tr w14:paraId="6A2BD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7E6CF5F">
            <w:pPr>
              <w:jc w:val="both"/>
              <w:rPr>
                <w:b/>
                <w:lang w:eastAsia="ro-RO"/>
              </w:rPr>
            </w:pPr>
            <w:r>
              <w:rPr>
                <w:b/>
                <w:lang w:eastAsia="ro-RO"/>
              </w:rPr>
              <w:t>Nr. și data contractului de achiziție/acordului-cadru</w:t>
            </w:r>
          </w:p>
        </w:tc>
        <w:tc>
          <w:tcPr>
            <w:tcW w:w="4218" w:type="dxa"/>
          </w:tcPr>
          <w:p w14:paraId="1CAE6A2C">
            <w:pPr>
              <w:jc w:val="both"/>
              <w:rPr>
                <w:lang w:eastAsia="ro-RO"/>
              </w:rPr>
            </w:pPr>
            <w:r>
              <w:rPr>
                <w:lang w:eastAsia="ro-RO"/>
              </w:rPr>
              <w:t>Nr:</w:t>
            </w:r>
          </w:p>
        </w:tc>
      </w:tr>
      <w:tr w14:paraId="4991E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2F72C2A6">
            <w:pPr>
              <w:jc w:val="both"/>
              <w:rPr>
                <w:b/>
                <w:lang w:eastAsia="ro-RO"/>
              </w:rPr>
            </w:pPr>
          </w:p>
        </w:tc>
        <w:tc>
          <w:tcPr>
            <w:tcW w:w="4218" w:type="dxa"/>
          </w:tcPr>
          <w:p w14:paraId="60A2332B">
            <w:pPr>
              <w:jc w:val="both"/>
              <w:rPr>
                <w:lang w:eastAsia="ro-RO"/>
              </w:rPr>
            </w:pPr>
            <w:r>
              <w:rPr>
                <w:lang w:eastAsia="ro-RO"/>
              </w:rPr>
              <w:t>Data:</w:t>
            </w:r>
          </w:p>
        </w:tc>
      </w:tr>
      <w:tr w14:paraId="00B0D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CB66E58">
            <w:pPr>
              <w:jc w:val="both"/>
              <w:rPr>
                <w:b/>
                <w:lang w:eastAsia="ro-RO"/>
              </w:rPr>
            </w:pPr>
            <w:r>
              <w:rPr>
                <w:b/>
                <w:lang w:eastAsia="ro-RO"/>
              </w:rPr>
              <w:t>Valoarea contractului de achiziție/acordului-cadru</w:t>
            </w:r>
          </w:p>
        </w:tc>
        <w:tc>
          <w:tcPr>
            <w:tcW w:w="4218" w:type="dxa"/>
          </w:tcPr>
          <w:p w14:paraId="7DB415AF">
            <w:pPr>
              <w:jc w:val="both"/>
              <w:rPr>
                <w:lang w:eastAsia="ro-RO"/>
              </w:rPr>
            </w:pPr>
            <w:r>
              <w:rPr>
                <w:lang w:eastAsia="ro-RO"/>
              </w:rPr>
              <w:t>Fără TVA:</w:t>
            </w:r>
          </w:p>
        </w:tc>
      </w:tr>
      <w:tr w14:paraId="769CD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AC8E16C">
            <w:pPr>
              <w:jc w:val="both"/>
              <w:rPr>
                <w:b/>
                <w:lang w:eastAsia="ro-RO"/>
              </w:rPr>
            </w:pPr>
          </w:p>
        </w:tc>
        <w:tc>
          <w:tcPr>
            <w:tcW w:w="4218" w:type="dxa"/>
          </w:tcPr>
          <w:p w14:paraId="277CB79D">
            <w:pPr>
              <w:jc w:val="both"/>
              <w:rPr>
                <w:lang w:eastAsia="ro-RO"/>
              </w:rPr>
            </w:pPr>
            <w:r>
              <w:rPr>
                <w:lang w:eastAsia="ro-RO"/>
              </w:rPr>
              <w:t>Inclusiv TVA:</w:t>
            </w:r>
          </w:p>
        </w:tc>
      </w:tr>
      <w:tr w14:paraId="5FC4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7AD8800A">
            <w:pPr>
              <w:jc w:val="both"/>
              <w:rPr>
                <w:b/>
                <w:lang w:eastAsia="ro-RO"/>
              </w:rPr>
            </w:pPr>
            <w:r>
              <w:rPr>
                <w:b/>
                <w:lang w:eastAsia="ro-RO"/>
              </w:rPr>
              <w:t>Termen de valabilitate</w:t>
            </w:r>
          </w:p>
        </w:tc>
        <w:tc>
          <w:tcPr>
            <w:tcW w:w="4218" w:type="dxa"/>
          </w:tcPr>
          <w:p w14:paraId="5EB4F917">
            <w:pPr>
              <w:jc w:val="both"/>
              <w:rPr>
                <w:lang w:eastAsia="ro-RO"/>
              </w:rPr>
            </w:pPr>
          </w:p>
        </w:tc>
      </w:tr>
      <w:tr w14:paraId="6988D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CBE0F9C">
            <w:pPr>
              <w:jc w:val="both"/>
              <w:rPr>
                <w:b/>
                <w:lang w:eastAsia="ro-RO"/>
              </w:rPr>
            </w:pPr>
            <w:r>
              <w:rPr>
                <w:b/>
                <w:lang w:eastAsia="ro-RO"/>
              </w:rPr>
              <w:t>Termen de execuție</w:t>
            </w:r>
          </w:p>
        </w:tc>
        <w:tc>
          <w:tcPr>
            <w:tcW w:w="4218" w:type="dxa"/>
          </w:tcPr>
          <w:p w14:paraId="4269A26C">
            <w:pPr>
              <w:jc w:val="both"/>
              <w:rPr>
                <w:lang w:eastAsia="ro-RO"/>
              </w:rPr>
            </w:pPr>
          </w:p>
        </w:tc>
      </w:tr>
    </w:tbl>
    <w:p w14:paraId="42EF47E9">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332D9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0A69926">
            <w:pPr>
              <w:ind w:right="-1"/>
              <w:jc w:val="both"/>
              <w:rPr>
                <w:b/>
                <w:lang w:eastAsia="ro-RO"/>
              </w:rPr>
            </w:pPr>
            <w:r>
              <w:rPr>
                <w:b/>
                <w:lang w:eastAsia="ro-RO"/>
              </w:rPr>
              <w:t xml:space="preserve">Tipul modificărilor </w:t>
            </w:r>
          </w:p>
        </w:tc>
        <w:tc>
          <w:tcPr>
            <w:tcW w:w="4786" w:type="dxa"/>
          </w:tcPr>
          <w:p w14:paraId="424E2909">
            <w:pPr>
              <w:ind w:right="-1"/>
              <w:jc w:val="both"/>
            </w:pPr>
            <w:r>
              <w:t xml:space="preserve">Micşorarea valorii contractului </w:t>
            </w:r>
            <w:r>
              <w:rPr>
                <w:lang w:eastAsia="ro-RO"/>
              </w:rPr>
              <w:t xml:space="preserve"> □</w:t>
            </w:r>
          </w:p>
          <w:p w14:paraId="4B891D34">
            <w:pPr>
              <w:ind w:right="-1"/>
              <w:jc w:val="both"/>
            </w:pPr>
            <w:r>
              <w:t xml:space="preserve">Majorarea valorii contractului </w:t>
            </w:r>
            <w:r>
              <w:rPr>
                <w:lang w:eastAsia="ro-RO"/>
              </w:rPr>
              <w:t xml:space="preserve"> □</w:t>
            </w:r>
          </w:p>
          <w:p w14:paraId="6632330C">
            <w:pPr>
              <w:ind w:right="-1"/>
            </w:pPr>
            <w:r>
              <w:t xml:space="preserve">Modificarea termenului de executare/ prestare </w:t>
            </w:r>
            <w:r>
              <w:rPr>
                <w:lang w:eastAsia="ro-RO"/>
              </w:rPr>
              <w:t xml:space="preserve"> □</w:t>
            </w:r>
          </w:p>
          <w:p w14:paraId="2EDD476D">
            <w:pPr>
              <w:ind w:right="-1"/>
              <w:jc w:val="both"/>
            </w:pPr>
            <w:r>
              <w:t xml:space="preserve">Modificarea termenului de valabilitate </w:t>
            </w:r>
            <w:r>
              <w:rPr>
                <w:lang w:eastAsia="ro-RO"/>
              </w:rPr>
              <w:t xml:space="preserve"> □</w:t>
            </w:r>
          </w:p>
          <w:p w14:paraId="7A09E1EF">
            <w:pPr>
              <w:ind w:right="-1"/>
              <w:jc w:val="both"/>
              <w:rPr>
                <w:lang w:eastAsia="ro-RO"/>
              </w:rPr>
            </w:pPr>
            <w:r>
              <w:t xml:space="preserve">Rezoluțiunea contractului </w:t>
            </w:r>
            <w:r>
              <w:rPr>
                <w:lang w:eastAsia="ro-RO"/>
              </w:rPr>
              <w:t xml:space="preserve"> □</w:t>
            </w:r>
          </w:p>
          <w:p w14:paraId="682D76A6">
            <w:pPr>
              <w:ind w:right="-1"/>
              <w:jc w:val="both"/>
              <w:rPr>
                <w:lang w:eastAsia="ro-RO"/>
              </w:rPr>
            </w:pPr>
            <w:r>
              <w:rPr>
                <w:lang w:eastAsia="ro-RO"/>
              </w:rPr>
              <w:t xml:space="preserve">Altele:  </w:t>
            </w:r>
            <w:r>
              <w:rPr>
                <w:i/>
                <w:lang w:eastAsia="ro-RO"/>
              </w:rPr>
              <w:t>[Indicați]</w:t>
            </w:r>
          </w:p>
        </w:tc>
      </w:tr>
      <w:tr w14:paraId="5D4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7DF0D5A">
            <w:pPr>
              <w:ind w:right="-1"/>
              <w:jc w:val="both"/>
              <w:rPr>
                <w:b/>
                <w:lang w:eastAsia="ro-RO"/>
              </w:rPr>
            </w:pPr>
            <w:r>
              <w:rPr>
                <w:b/>
                <w:lang w:eastAsia="ro-RO"/>
              </w:rPr>
              <w:t>Temeiul juridic</w:t>
            </w:r>
          </w:p>
        </w:tc>
        <w:tc>
          <w:tcPr>
            <w:tcW w:w="4786" w:type="dxa"/>
          </w:tcPr>
          <w:p w14:paraId="4310245D">
            <w:pPr>
              <w:ind w:right="-1"/>
              <w:jc w:val="both"/>
            </w:pPr>
            <w:r>
              <w:rPr>
                <w:i/>
                <w:lang w:eastAsia="ro-RO"/>
              </w:rPr>
              <w:t>[Indicați actul normativ, articol, alineat]</w:t>
            </w:r>
          </w:p>
        </w:tc>
      </w:tr>
      <w:tr w14:paraId="1A474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D99C1EA">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EB11388">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5F341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C6E7259">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4258A35">
            <w:pPr>
              <w:ind w:right="-1"/>
              <w:jc w:val="both"/>
              <w:rPr>
                <w:i/>
                <w:lang w:eastAsia="ro-RO"/>
              </w:rPr>
            </w:pPr>
            <w:r>
              <w:rPr>
                <w:i/>
                <w:lang w:eastAsia="ro-RO"/>
              </w:rPr>
              <w:t>[Se vor indica toate modificările operate anterior și valoarea acestora]</w:t>
            </w:r>
          </w:p>
        </w:tc>
      </w:tr>
      <w:tr w14:paraId="7A021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C6AFAC8">
            <w:pPr>
              <w:ind w:right="-1"/>
              <w:jc w:val="both"/>
              <w:rPr>
                <w:b/>
                <w:lang w:eastAsia="ro-RO"/>
              </w:rPr>
            </w:pPr>
            <w:r>
              <w:rPr>
                <w:b/>
                <w:lang w:eastAsia="ro-RO"/>
              </w:rPr>
              <w:t>Alte informații relevante</w:t>
            </w:r>
          </w:p>
        </w:tc>
        <w:tc>
          <w:tcPr>
            <w:tcW w:w="4786" w:type="dxa"/>
          </w:tcPr>
          <w:p w14:paraId="5F23C324">
            <w:pPr>
              <w:ind w:right="-1"/>
              <w:jc w:val="both"/>
              <w:rPr>
                <w:lang w:eastAsia="ro-RO"/>
              </w:rPr>
            </w:pPr>
          </w:p>
        </w:tc>
      </w:tr>
    </w:tbl>
    <w:p w14:paraId="3D82A4DF">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57FBCD29">
      <w:pPr>
        <w:ind w:right="-1"/>
        <w:jc w:val="both"/>
        <w:rPr>
          <w:i/>
          <w:color w:val="000000"/>
          <w:sz w:val="22"/>
          <w:szCs w:val="22"/>
        </w:rPr>
      </w:pPr>
      <w:r>
        <w:rPr>
          <w:i/>
          <w:color w:val="000000"/>
          <w:sz w:val="22"/>
          <w:szCs w:val="22"/>
        </w:rPr>
        <w:t>(Se vor indica natura și amploarea lucrărilor, natura și amploarea serviciilor de proiectare)</w:t>
      </w:r>
    </w:p>
    <w:p w14:paraId="71FA890A">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683B18">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40AFE84D">
      <w:pPr>
        <w:ind w:right="-1"/>
        <w:jc w:val="both"/>
        <w:rPr>
          <w:color w:val="000000"/>
          <w:sz w:val="22"/>
          <w:szCs w:val="22"/>
        </w:rPr>
      </w:pPr>
      <w:r>
        <w:rPr>
          <w:i/>
          <w:color w:val="000000"/>
          <w:sz w:val="22"/>
          <w:szCs w:val="22"/>
        </w:rPr>
        <w:t>(Se vor indica motivele/argumentele modificării contractului de achiziție/acordului-cadru)</w:t>
      </w:r>
    </w:p>
    <w:p w14:paraId="376FB0FC">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E5734F">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7858DA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00FB9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6997B4A7">
            <w:pPr>
              <w:ind w:right="-1"/>
              <w:jc w:val="center"/>
              <w:rPr>
                <w:b/>
              </w:rPr>
            </w:pPr>
            <w:r>
              <w:rPr>
                <w:b/>
              </w:rPr>
              <w:t>Denumire operator economic</w:t>
            </w:r>
          </w:p>
        </w:tc>
        <w:tc>
          <w:tcPr>
            <w:tcW w:w="3402" w:type="dxa"/>
            <w:gridSpan w:val="2"/>
            <w:vMerge w:val="restart"/>
            <w:shd w:val="clear" w:color="auto" w:fill="FFFFFF" w:themeFill="background1"/>
            <w:vAlign w:val="center"/>
          </w:tcPr>
          <w:p w14:paraId="7BFA4FF8">
            <w:pPr>
              <w:ind w:right="-1"/>
              <w:jc w:val="center"/>
              <w:rPr>
                <w:b/>
              </w:rPr>
            </w:pPr>
            <w:r>
              <w:rPr>
                <w:b/>
              </w:rPr>
              <w:t>Nr. și data acordului adițional</w:t>
            </w:r>
          </w:p>
        </w:tc>
        <w:tc>
          <w:tcPr>
            <w:tcW w:w="4076" w:type="dxa"/>
            <w:gridSpan w:val="2"/>
            <w:shd w:val="clear" w:color="auto" w:fill="FFFFFF" w:themeFill="background1"/>
            <w:vAlign w:val="center"/>
          </w:tcPr>
          <w:p w14:paraId="4CDACD1C">
            <w:pPr>
              <w:ind w:right="-1"/>
              <w:jc w:val="center"/>
              <w:rPr>
                <w:b/>
              </w:rPr>
            </w:pPr>
            <w:r>
              <w:rPr>
                <w:b/>
              </w:rPr>
              <w:t xml:space="preserve">Valoarea modificărilor </w:t>
            </w:r>
            <w:r>
              <w:t>(după caz)</w:t>
            </w:r>
          </w:p>
        </w:tc>
      </w:tr>
      <w:tr w14:paraId="6078A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4F5AF108">
            <w:pPr>
              <w:ind w:right="-1"/>
              <w:jc w:val="center"/>
              <w:rPr>
                <w:b/>
              </w:rPr>
            </w:pPr>
          </w:p>
        </w:tc>
        <w:tc>
          <w:tcPr>
            <w:tcW w:w="3402" w:type="dxa"/>
            <w:gridSpan w:val="2"/>
            <w:vMerge w:val="continue"/>
            <w:shd w:val="clear" w:color="auto" w:fill="FFFFFF" w:themeFill="background1"/>
            <w:vAlign w:val="center"/>
          </w:tcPr>
          <w:p w14:paraId="6EDDAC2D">
            <w:pPr>
              <w:ind w:right="-1"/>
              <w:jc w:val="center"/>
              <w:rPr>
                <w:b/>
              </w:rPr>
            </w:pPr>
          </w:p>
        </w:tc>
        <w:tc>
          <w:tcPr>
            <w:tcW w:w="2161" w:type="dxa"/>
            <w:shd w:val="clear" w:color="auto" w:fill="FFFFFF" w:themeFill="background1"/>
            <w:vAlign w:val="center"/>
          </w:tcPr>
          <w:p w14:paraId="492331B5">
            <w:pPr>
              <w:ind w:right="-1"/>
              <w:jc w:val="center"/>
              <w:rPr>
                <w:b/>
              </w:rPr>
            </w:pPr>
            <w:r>
              <w:rPr>
                <w:b/>
              </w:rPr>
              <w:t>Fără TVA</w:t>
            </w:r>
          </w:p>
        </w:tc>
        <w:tc>
          <w:tcPr>
            <w:tcW w:w="1915" w:type="dxa"/>
            <w:shd w:val="clear" w:color="auto" w:fill="FFFFFF" w:themeFill="background1"/>
            <w:vAlign w:val="center"/>
          </w:tcPr>
          <w:p w14:paraId="6636D43A">
            <w:pPr>
              <w:ind w:right="-1"/>
              <w:jc w:val="center"/>
              <w:rPr>
                <w:b/>
              </w:rPr>
            </w:pPr>
            <w:r>
              <w:rPr>
                <w:b/>
              </w:rPr>
              <w:t>Inclusiv TVA</w:t>
            </w:r>
          </w:p>
        </w:tc>
      </w:tr>
      <w:tr w14:paraId="24DC4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10EBFA52">
            <w:pPr>
              <w:jc w:val="both"/>
            </w:pPr>
          </w:p>
        </w:tc>
        <w:tc>
          <w:tcPr>
            <w:tcW w:w="1735" w:type="dxa"/>
          </w:tcPr>
          <w:p w14:paraId="47EEE179">
            <w:pPr>
              <w:jc w:val="both"/>
            </w:pPr>
          </w:p>
        </w:tc>
        <w:tc>
          <w:tcPr>
            <w:tcW w:w="1667" w:type="dxa"/>
          </w:tcPr>
          <w:p w14:paraId="324CB5F3">
            <w:pPr>
              <w:jc w:val="both"/>
            </w:pPr>
          </w:p>
        </w:tc>
        <w:tc>
          <w:tcPr>
            <w:tcW w:w="2161" w:type="dxa"/>
          </w:tcPr>
          <w:p w14:paraId="43ED00B2">
            <w:pPr>
              <w:jc w:val="both"/>
            </w:pPr>
          </w:p>
        </w:tc>
        <w:tc>
          <w:tcPr>
            <w:tcW w:w="1915" w:type="dxa"/>
          </w:tcPr>
          <w:p w14:paraId="76408933">
            <w:pPr>
              <w:jc w:val="both"/>
            </w:pPr>
          </w:p>
        </w:tc>
      </w:tr>
    </w:tbl>
    <w:p w14:paraId="32F14960">
      <w:pPr>
        <w:spacing w:before="240"/>
        <w:ind w:right="-1"/>
        <w:jc w:val="both"/>
        <w:rPr>
          <w:b/>
          <w:sz w:val="22"/>
          <w:szCs w:val="22"/>
        </w:rPr>
      </w:pPr>
      <w:r>
        <w:rPr>
          <w:b/>
          <w:sz w:val="22"/>
          <w:szCs w:val="22"/>
        </w:rPr>
        <w:t>Conducătorul grupului de lucru:</w:t>
      </w:r>
    </w:p>
    <w:p w14:paraId="6D98AB28">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14EB221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1B873F8C">
      <w:pPr>
        <w:keepNext/>
        <w:tabs>
          <w:tab w:val="left" w:pos="1134"/>
        </w:tabs>
        <w:suppressAutoHyphens/>
        <w:ind w:right="-1"/>
        <w:jc w:val="both"/>
        <w:outlineLvl w:val="1"/>
        <w:rPr>
          <w:b/>
          <w:iCs/>
          <w:color w:val="000000"/>
          <w:sz w:val="22"/>
          <w:szCs w:val="22"/>
          <w:lang w:eastAsia="zh-CN"/>
        </w:rPr>
      </w:pPr>
    </w:p>
    <w:p w14:paraId="2E9D8F04">
      <w:pPr>
        <w:keepNext/>
        <w:tabs>
          <w:tab w:val="left" w:pos="1134"/>
        </w:tabs>
        <w:suppressAutoHyphens/>
        <w:ind w:right="-1"/>
        <w:jc w:val="center"/>
        <w:outlineLvl w:val="1"/>
        <w:rPr>
          <w:b/>
          <w:iCs/>
          <w:color w:val="000000"/>
          <w:sz w:val="22"/>
          <w:szCs w:val="22"/>
          <w:lang w:eastAsia="zh-CN"/>
        </w:rPr>
      </w:pPr>
    </w:p>
    <w:p w14:paraId="6D8445EC">
      <w:pPr>
        <w:rPr>
          <w:lang w:eastAsia="zh-CN"/>
        </w:rPr>
      </w:pPr>
    </w:p>
    <w:p w14:paraId="067B54CA">
      <w:pPr>
        <w:tabs>
          <w:tab w:val="decimal" w:pos="8364"/>
        </w:tabs>
        <w:spacing w:line="276" w:lineRule="auto"/>
        <w:ind w:right="-144"/>
        <w:jc w:val="center"/>
        <w:rPr>
          <w:b/>
          <w:bCs/>
          <w:color w:val="000000"/>
        </w:rPr>
      </w:pPr>
    </w:p>
    <w:p w14:paraId="44708C25">
      <w:pPr>
        <w:tabs>
          <w:tab w:val="decimal" w:pos="8364"/>
        </w:tabs>
        <w:spacing w:line="276" w:lineRule="auto"/>
        <w:ind w:right="-144"/>
        <w:jc w:val="center"/>
        <w:rPr>
          <w:b/>
          <w:bCs/>
          <w:color w:val="000000"/>
        </w:rPr>
      </w:pPr>
    </w:p>
    <w:p w14:paraId="2CBD3B36">
      <w:pPr>
        <w:tabs>
          <w:tab w:val="decimal" w:pos="8364"/>
        </w:tabs>
        <w:spacing w:line="276" w:lineRule="auto"/>
        <w:ind w:right="-144"/>
        <w:jc w:val="center"/>
        <w:rPr>
          <w:b/>
          <w:bCs/>
          <w:color w:val="000000"/>
        </w:rPr>
      </w:pPr>
    </w:p>
    <w:p w14:paraId="7295634D">
      <w:pPr>
        <w:jc w:val="right"/>
        <w:rPr>
          <w:sz w:val="22"/>
          <w:szCs w:val="22"/>
        </w:rPr>
      </w:pPr>
      <w:bookmarkStart w:id="46" w:name="_Toc449692095"/>
      <w:r>
        <w:t>Anexa nr. 7</w:t>
      </w:r>
    </w:p>
    <w:p w14:paraId="680F7542">
      <w:pPr>
        <w:jc w:val="right"/>
      </w:pPr>
      <w:r>
        <w:t>la Documentația standard nr._____</w:t>
      </w:r>
    </w:p>
    <w:p w14:paraId="34126195">
      <w:pPr>
        <w:jc w:val="right"/>
      </w:pPr>
      <w:r>
        <w:t>din “____” ________ 20___</w:t>
      </w:r>
    </w:p>
    <w:p w14:paraId="40366D97">
      <w:pPr>
        <w:pStyle w:val="74"/>
        <w:tabs>
          <w:tab w:val="left" w:pos="567"/>
        </w:tabs>
        <w:spacing w:before="0" w:beforeAutospacing="0" w:after="0"/>
        <w:ind w:left="0" w:firstLine="0"/>
        <w:rPr>
          <w:rFonts w:eastAsia="PMingLiU"/>
          <w:lang w:eastAsia="zh-CN"/>
        </w:rPr>
      </w:pPr>
    </w:p>
    <w:p w14:paraId="0317193E">
      <w:pPr>
        <w:pStyle w:val="74"/>
        <w:tabs>
          <w:tab w:val="left" w:pos="567"/>
        </w:tabs>
        <w:spacing w:before="0" w:beforeAutospacing="0" w:after="0"/>
        <w:ind w:left="0" w:firstLine="0"/>
        <w:jc w:val="center"/>
        <w:rPr>
          <w:rFonts w:eastAsia="PMingLiU"/>
          <w:lang w:eastAsia="zh-CN"/>
        </w:rPr>
      </w:pPr>
    </w:p>
    <w:bookmarkEnd w:id="46"/>
    <w:p w14:paraId="28301BC4">
      <w:pPr>
        <w:pStyle w:val="13"/>
        <w:tabs>
          <w:tab w:val="left" w:pos="567"/>
        </w:tabs>
        <w:rPr>
          <w:rFonts w:asciiTheme="majorHAnsi" w:hAnsiTheme="majorHAnsi" w:cstheme="majorHAnsi"/>
          <w:b/>
          <w:szCs w:val="24"/>
        </w:rPr>
      </w:pPr>
      <w:bookmarkStart w:id="47" w:name="_Toc449692096"/>
    </w:p>
    <w:p w14:paraId="58A6098B">
      <w:pPr>
        <w:pStyle w:val="13"/>
        <w:tabs>
          <w:tab w:val="left" w:pos="567"/>
        </w:tabs>
        <w:jc w:val="center"/>
        <w:rPr>
          <w:rFonts w:ascii="Times New Roman" w:hAnsi="Times New Roman"/>
          <w:sz w:val="28"/>
          <w:szCs w:val="28"/>
        </w:rPr>
      </w:pPr>
      <w:r>
        <w:rPr>
          <w:rFonts w:ascii="Times New Roman" w:hAnsi="Times New Roman"/>
          <w:b/>
          <w:sz w:val="28"/>
          <w:szCs w:val="28"/>
        </w:rPr>
        <w:t>CERERE DE PARTICIPARE</w:t>
      </w:r>
    </w:p>
    <w:p w14:paraId="74C8F415">
      <w:pPr>
        <w:pStyle w:val="13"/>
        <w:tabs>
          <w:tab w:val="left" w:pos="-142"/>
        </w:tabs>
        <w:spacing w:before="240"/>
        <w:jc w:val="center"/>
        <w:rPr>
          <w:rFonts w:asciiTheme="majorHAnsi" w:hAnsiTheme="majorHAnsi" w:cstheme="majorHAnsi"/>
          <w:szCs w:val="24"/>
        </w:rPr>
      </w:pPr>
    </w:p>
    <w:p w14:paraId="5C48BA9F">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6D2C3C4D">
      <w:pPr>
        <w:pStyle w:val="13"/>
        <w:tabs>
          <w:tab w:val="left" w:pos="567"/>
        </w:tabs>
        <w:spacing w:line="360" w:lineRule="auto"/>
        <w:jc w:val="both"/>
        <w:rPr>
          <w:rFonts w:ascii="Times New Roman" w:hAnsi="Times New Roman"/>
          <w:szCs w:val="24"/>
        </w:rPr>
      </w:pPr>
    </w:p>
    <w:p w14:paraId="55124E4E">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A52FBC0">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C90C06E">
      <w:pPr>
        <w:pStyle w:val="13"/>
        <w:tabs>
          <w:tab w:val="left" w:pos="567"/>
        </w:tabs>
        <w:spacing w:line="360" w:lineRule="auto"/>
        <w:rPr>
          <w:rFonts w:ascii="Times New Roman" w:hAnsi="Times New Roman"/>
          <w:szCs w:val="24"/>
        </w:rPr>
      </w:pPr>
    </w:p>
    <w:p w14:paraId="783300F7">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57B90F19">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71850639">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74CB83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544B5A1">
      <w:pPr>
        <w:pStyle w:val="13"/>
        <w:tabs>
          <w:tab w:val="left" w:pos="567"/>
        </w:tabs>
        <w:spacing w:line="360" w:lineRule="auto"/>
        <w:rPr>
          <w:rFonts w:ascii="Times New Roman" w:hAnsi="Times New Roman"/>
          <w:szCs w:val="24"/>
        </w:rPr>
      </w:pPr>
    </w:p>
    <w:p w14:paraId="67F8C78A">
      <w:pPr>
        <w:pStyle w:val="13"/>
        <w:tabs>
          <w:tab w:val="left" w:pos="567"/>
        </w:tabs>
        <w:spacing w:line="360" w:lineRule="auto"/>
        <w:rPr>
          <w:rFonts w:ascii="Times New Roman" w:hAnsi="Times New Roman"/>
          <w:szCs w:val="24"/>
        </w:rPr>
      </w:pPr>
    </w:p>
    <w:p w14:paraId="4E0BE242">
      <w:pPr>
        <w:pStyle w:val="13"/>
        <w:tabs>
          <w:tab w:val="left" w:pos="567"/>
        </w:tabs>
        <w:spacing w:line="360" w:lineRule="auto"/>
        <w:rPr>
          <w:rFonts w:ascii="Times New Roman" w:hAnsi="Times New Roman"/>
          <w:szCs w:val="24"/>
        </w:rPr>
      </w:pPr>
    </w:p>
    <w:p w14:paraId="38F3D1BF">
      <w:pPr>
        <w:pStyle w:val="13"/>
        <w:tabs>
          <w:tab w:val="left" w:pos="567"/>
        </w:tabs>
        <w:spacing w:line="360" w:lineRule="auto"/>
        <w:rPr>
          <w:rFonts w:ascii="Times New Roman" w:hAnsi="Times New Roman"/>
          <w:szCs w:val="24"/>
        </w:rPr>
      </w:pPr>
    </w:p>
    <w:p w14:paraId="7CC26912">
      <w:pPr>
        <w:pStyle w:val="13"/>
        <w:tabs>
          <w:tab w:val="left" w:pos="567"/>
        </w:tabs>
        <w:spacing w:line="360" w:lineRule="auto"/>
        <w:rPr>
          <w:rFonts w:ascii="Times New Roman" w:hAnsi="Times New Roman"/>
          <w:szCs w:val="24"/>
        </w:rPr>
      </w:pPr>
    </w:p>
    <w:p w14:paraId="4945CBD4">
      <w:pPr>
        <w:pStyle w:val="13"/>
        <w:tabs>
          <w:tab w:val="left" w:pos="567"/>
        </w:tabs>
        <w:spacing w:line="360" w:lineRule="auto"/>
        <w:rPr>
          <w:rFonts w:ascii="Times New Roman" w:hAnsi="Times New Roman"/>
          <w:szCs w:val="24"/>
        </w:rPr>
      </w:pPr>
    </w:p>
    <w:p w14:paraId="15A95A43">
      <w:pPr>
        <w:pStyle w:val="13"/>
        <w:tabs>
          <w:tab w:val="left" w:pos="567"/>
        </w:tabs>
        <w:spacing w:line="360" w:lineRule="auto"/>
        <w:rPr>
          <w:rFonts w:ascii="Times New Roman" w:hAnsi="Times New Roman"/>
          <w:szCs w:val="24"/>
        </w:rPr>
      </w:pPr>
    </w:p>
    <w:p w14:paraId="1CF87271">
      <w:pPr>
        <w:pStyle w:val="13"/>
        <w:tabs>
          <w:tab w:val="left" w:pos="567"/>
        </w:tabs>
        <w:spacing w:line="360" w:lineRule="auto"/>
        <w:rPr>
          <w:rFonts w:ascii="Times New Roman" w:hAnsi="Times New Roman"/>
          <w:szCs w:val="24"/>
        </w:rPr>
      </w:pPr>
    </w:p>
    <w:p w14:paraId="024B1213">
      <w:pPr>
        <w:pStyle w:val="13"/>
        <w:tabs>
          <w:tab w:val="left" w:pos="567"/>
        </w:tabs>
        <w:spacing w:line="360" w:lineRule="auto"/>
        <w:rPr>
          <w:rFonts w:ascii="Times New Roman" w:hAnsi="Times New Roman"/>
          <w:szCs w:val="24"/>
        </w:rPr>
      </w:pPr>
    </w:p>
    <w:p w14:paraId="15011F26">
      <w:pPr>
        <w:pStyle w:val="13"/>
        <w:tabs>
          <w:tab w:val="left" w:pos="567"/>
        </w:tabs>
        <w:spacing w:line="360" w:lineRule="auto"/>
        <w:rPr>
          <w:rFonts w:ascii="Times New Roman" w:hAnsi="Times New Roman"/>
          <w:szCs w:val="24"/>
        </w:rPr>
      </w:pPr>
    </w:p>
    <w:p w14:paraId="6714A9C7">
      <w:pPr>
        <w:pStyle w:val="13"/>
        <w:tabs>
          <w:tab w:val="left" w:pos="567"/>
        </w:tabs>
        <w:spacing w:line="360" w:lineRule="auto"/>
        <w:rPr>
          <w:rFonts w:ascii="Times New Roman" w:hAnsi="Times New Roman"/>
          <w:szCs w:val="24"/>
        </w:rPr>
      </w:pPr>
    </w:p>
    <w:p w14:paraId="1EC2383F">
      <w:pPr>
        <w:pStyle w:val="13"/>
        <w:tabs>
          <w:tab w:val="left" w:pos="567"/>
        </w:tabs>
        <w:spacing w:line="360" w:lineRule="auto"/>
        <w:rPr>
          <w:rFonts w:ascii="Times New Roman" w:hAnsi="Times New Roman"/>
          <w:szCs w:val="24"/>
        </w:rPr>
      </w:pPr>
    </w:p>
    <w:p w14:paraId="1BF49385">
      <w:pPr>
        <w:pStyle w:val="13"/>
        <w:tabs>
          <w:tab w:val="left" w:pos="567"/>
        </w:tabs>
        <w:spacing w:line="360" w:lineRule="auto"/>
        <w:rPr>
          <w:rFonts w:ascii="Times New Roman" w:hAnsi="Times New Roman"/>
          <w:szCs w:val="24"/>
        </w:rPr>
      </w:pPr>
    </w:p>
    <w:p w14:paraId="10CC0580">
      <w:pPr>
        <w:pStyle w:val="13"/>
        <w:tabs>
          <w:tab w:val="left" w:pos="567"/>
        </w:tabs>
        <w:spacing w:line="360" w:lineRule="auto"/>
        <w:rPr>
          <w:rFonts w:ascii="Times New Roman" w:hAnsi="Times New Roman"/>
          <w:szCs w:val="24"/>
        </w:rPr>
      </w:pPr>
    </w:p>
    <w:p w14:paraId="7DFBAB1B">
      <w:pPr>
        <w:pStyle w:val="13"/>
        <w:tabs>
          <w:tab w:val="left" w:pos="567"/>
        </w:tabs>
        <w:spacing w:line="360" w:lineRule="auto"/>
        <w:rPr>
          <w:rFonts w:ascii="Times New Roman" w:hAnsi="Times New Roman"/>
          <w:szCs w:val="24"/>
        </w:rPr>
      </w:pPr>
    </w:p>
    <w:p w14:paraId="3AE02012">
      <w:pPr>
        <w:jc w:val="right"/>
        <w:rPr>
          <w:sz w:val="22"/>
          <w:szCs w:val="22"/>
        </w:rPr>
      </w:pPr>
      <w:r>
        <w:t>Anexa nr. 8</w:t>
      </w:r>
    </w:p>
    <w:p w14:paraId="433B36B8">
      <w:pPr>
        <w:jc w:val="right"/>
      </w:pPr>
      <w:r>
        <w:t>la Documentația standard nr._____</w:t>
      </w:r>
    </w:p>
    <w:p w14:paraId="51AF0510">
      <w:pPr>
        <w:jc w:val="right"/>
      </w:pPr>
      <w:r>
        <w:t>din “____” ________ 20___</w:t>
      </w:r>
    </w:p>
    <w:p w14:paraId="426216F2">
      <w:pPr>
        <w:pStyle w:val="13"/>
        <w:tabs>
          <w:tab w:val="left" w:pos="567"/>
        </w:tabs>
        <w:spacing w:line="360" w:lineRule="auto"/>
        <w:rPr>
          <w:rFonts w:ascii="Times New Roman" w:hAnsi="Times New Roman"/>
          <w:szCs w:val="24"/>
        </w:rPr>
      </w:pPr>
    </w:p>
    <w:p w14:paraId="48171D7A">
      <w:pPr>
        <w:pStyle w:val="13"/>
        <w:tabs>
          <w:tab w:val="left" w:pos="567"/>
        </w:tabs>
        <w:spacing w:line="360" w:lineRule="auto"/>
        <w:rPr>
          <w:rFonts w:ascii="Times New Roman" w:hAnsi="Times New Roman"/>
          <w:szCs w:val="24"/>
        </w:rPr>
      </w:pPr>
    </w:p>
    <w:p w14:paraId="39D2A9D0">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61C957E4">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43DC30A">
      <w:pPr>
        <w:pStyle w:val="13"/>
        <w:tabs>
          <w:tab w:val="left" w:pos="567"/>
        </w:tabs>
        <w:spacing w:line="360" w:lineRule="auto"/>
        <w:rPr>
          <w:rFonts w:ascii="Times New Roman" w:hAnsi="Times New Roman"/>
          <w:szCs w:val="24"/>
        </w:rPr>
      </w:pPr>
    </w:p>
    <w:p w14:paraId="506FF7C0">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72806587">
      <w:pPr>
        <w:pStyle w:val="13"/>
        <w:tabs>
          <w:tab w:val="left" w:pos="567"/>
        </w:tabs>
        <w:spacing w:line="360" w:lineRule="auto"/>
        <w:jc w:val="both"/>
        <w:rPr>
          <w:rFonts w:ascii="Times New Roman" w:hAnsi="Times New Roman"/>
          <w:szCs w:val="24"/>
        </w:rPr>
      </w:pPr>
    </w:p>
    <w:p w14:paraId="42C3D1A5">
      <w:pPr>
        <w:pStyle w:val="13"/>
        <w:tabs>
          <w:tab w:val="left" w:pos="567"/>
        </w:tabs>
        <w:spacing w:line="360" w:lineRule="auto"/>
        <w:jc w:val="both"/>
        <w:rPr>
          <w:rFonts w:ascii="Times New Roman" w:hAnsi="Times New Roman"/>
          <w:szCs w:val="24"/>
        </w:rPr>
      </w:pPr>
    </w:p>
    <w:p w14:paraId="6D4E8C7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96FB626">
      <w:pPr>
        <w:pStyle w:val="13"/>
        <w:tabs>
          <w:tab w:val="left" w:pos="567"/>
        </w:tabs>
        <w:spacing w:line="360" w:lineRule="auto"/>
        <w:rPr>
          <w:rFonts w:ascii="Times New Roman" w:hAnsi="Times New Roman"/>
          <w:szCs w:val="24"/>
        </w:rPr>
      </w:pPr>
    </w:p>
    <w:p w14:paraId="4DABD8FF">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54B09EF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6CEDB32">
      <w:pPr>
        <w:pStyle w:val="13"/>
        <w:tabs>
          <w:tab w:val="left" w:pos="567"/>
        </w:tabs>
        <w:spacing w:line="360" w:lineRule="auto"/>
        <w:rPr>
          <w:rFonts w:ascii="Times New Roman" w:hAnsi="Times New Roman"/>
          <w:szCs w:val="24"/>
        </w:rPr>
      </w:pPr>
    </w:p>
    <w:p w14:paraId="18BBDDDD">
      <w:pPr>
        <w:pStyle w:val="13"/>
        <w:tabs>
          <w:tab w:val="left" w:pos="567"/>
        </w:tabs>
        <w:spacing w:line="360" w:lineRule="auto"/>
        <w:rPr>
          <w:rFonts w:ascii="Times New Roman" w:hAnsi="Times New Roman"/>
          <w:szCs w:val="24"/>
        </w:rPr>
      </w:pPr>
    </w:p>
    <w:p w14:paraId="7A3B32CF">
      <w:pPr>
        <w:pStyle w:val="13"/>
        <w:tabs>
          <w:tab w:val="left" w:pos="567"/>
        </w:tabs>
        <w:spacing w:line="360" w:lineRule="auto"/>
        <w:rPr>
          <w:rFonts w:ascii="Times New Roman" w:hAnsi="Times New Roman"/>
          <w:szCs w:val="24"/>
        </w:rPr>
      </w:pPr>
    </w:p>
    <w:p w14:paraId="4C1932FF">
      <w:pPr>
        <w:pStyle w:val="13"/>
        <w:tabs>
          <w:tab w:val="left" w:pos="567"/>
        </w:tabs>
        <w:spacing w:line="360" w:lineRule="auto"/>
        <w:rPr>
          <w:rFonts w:ascii="Times New Roman" w:hAnsi="Times New Roman"/>
          <w:szCs w:val="24"/>
        </w:rPr>
      </w:pPr>
    </w:p>
    <w:p w14:paraId="7DC64DF4">
      <w:pPr>
        <w:pStyle w:val="13"/>
        <w:tabs>
          <w:tab w:val="left" w:pos="567"/>
        </w:tabs>
        <w:spacing w:line="360" w:lineRule="auto"/>
        <w:rPr>
          <w:rFonts w:ascii="Times New Roman" w:hAnsi="Times New Roman"/>
          <w:szCs w:val="24"/>
        </w:rPr>
      </w:pPr>
    </w:p>
    <w:p w14:paraId="3BA98A5E">
      <w:pPr>
        <w:pStyle w:val="13"/>
        <w:tabs>
          <w:tab w:val="left" w:pos="567"/>
        </w:tabs>
        <w:spacing w:line="360" w:lineRule="auto"/>
        <w:rPr>
          <w:rFonts w:ascii="Times New Roman" w:hAnsi="Times New Roman"/>
          <w:szCs w:val="24"/>
        </w:rPr>
      </w:pPr>
    </w:p>
    <w:p w14:paraId="722E1462">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6CD0E471">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24D8B22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83803D9">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7F868B6">
      <w:pPr>
        <w:pStyle w:val="13"/>
        <w:tabs>
          <w:tab w:val="left" w:pos="567"/>
        </w:tabs>
        <w:spacing w:line="360" w:lineRule="auto"/>
        <w:rPr>
          <w:rFonts w:ascii="Times New Roman" w:hAnsi="Times New Roman"/>
          <w:szCs w:val="24"/>
        </w:rPr>
      </w:pPr>
    </w:p>
    <w:p w14:paraId="5FD5CF87">
      <w:pPr>
        <w:pStyle w:val="13"/>
        <w:tabs>
          <w:tab w:val="left" w:pos="567"/>
        </w:tabs>
        <w:spacing w:line="360" w:lineRule="auto"/>
        <w:rPr>
          <w:rFonts w:ascii="Times New Roman" w:hAnsi="Times New Roman"/>
          <w:szCs w:val="24"/>
        </w:rPr>
      </w:pPr>
    </w:p>
    <w:p w14:paraId="28875DD6">
      <w:pPr>
        <w:pStyle w:val="13"/>
        <w:tabs>
          <w:tab w:val="left" w:pos="567"/>
        </w:tabs>
        <w:spacing w:line="360" w:lineRule="auto"/>
        <w:rPr>
          <w:rFonts w:ascii="Times New Roman" w:hAnsi="Times New Roman"/>
          <w:szCs w:val="24"/>
        </w:rPr>
      </w:pPr>
    </w:p>
    <w:p w14:paraId="6C27B4E1">
      <w:pPr>
        <w:pStyle w:val="13"/>
        <w:tabs>
          <w:tab w:val="left" w:pos="567"/>
        </w:tabs>
        <w:spacing w:line="360" w:lineRule="auto"/>
        <w:rPr>
          <w:rFonts w:ascii="Times New Roman" w:hAnsi="Times New Roman"/>
          <w:szCs w:val="24"/>
        </w:rPr>
      </w:pPr>
    </w:p>
    <w:p w14:paraId="4A530948">
      <w:pPr>
        <w:pStyle w:val="13"/>
        <w:tabs>
          <w:tab w:val="left" w:pos="567"/>
        </w:tabs>
        <w:spacing w:line="360" w:lineRule="auto"/>
        <w:rPr>
          <w:rFonts w:ascii="Times New Roman" w:hAnsi="Times New Roman"/>
          <w:szCs w:val="24"/>
        </w:rPr>
      </w:pPr>
    </w:p>
    <w:p w14:paraId="6E97FE92">
      <w:pPr>
        <w:pStyle w:val="13"/>
        <w:tabs>
          <w:tab w:val="left" w:pos="567"/>
        </w:tabs>
        <w:spacing w:line="360" w:lineRule="auto"/>
        <w:rPr>
          <w:rFonts w:ascii="Times New Roman" w:hAnsi="Times New Roman"/>
          <w:szCs w:val="24"/>
        </w:rPr>
      </w:pPr>
    </w:p>
    <w:p w14:paraId="580E2B10">
      <w:pPr>
        <w:pStyle w:val="13"/>
        <w:tabs>
          <w:tab w:val="left" w:pos="567"/>
        </w:tabs>
        <w:spacing w:line="360" w:lineRule="auto"/>
        <w:rPr>
          <w:rFonts w:ascii="Times New Roman" w:hAnsi="Times New Roman"/>
          <w:szCs w:val="24"/>
        </w:rPr>
      </w:pPr>
    </w:p>
    <w:p w14:paraId="3296E0C0">
      <w:pPr>
        <w:pStyle w:val="13"/>
        <w:tabs>
          <w:tab w:val="left" w:pos="567"/>
        </w:tabs>
        <w:spacing w:line="360" w:lineRule="auto"/>
        <w:rPr>
          <w:rFonts w:ascii="Times New Roman" w:hAnsi="Times New Roman"/>
          <w:szCs w:val="24"/>
        </w:rPr>
      </w:pPr>
    </w:p>
    <w:p w14:paraId="6138FAB8">
      <w:pPr>
        <w:pStyle w:val="13"/>
        <w:tabs>
          <w:tab w:val="left" w:pos="567"/>
        </w:tabs>
        <w:spacing w:line="360" w:lineRule="auto"/>
        <w:rPr>
          <w:rFonts w:ascii="Times New Roman" w:hAnsi="Times New Roman"/>
          <w:szCs w:val="24"/>
        </w:rPr>
      </w:pPr>
    </w:p>
    <w:p w14:paraId="61F73DEF">
      <w:pPr>
        <w:pStyle w:val="13"/>
        <w:tabs>
          <w:tab w:val="left" w:pos="567"/>
        </w:tabs>
        <w:spacing w:line="360" w:lineRule="auto"/>
        <w:rPr>
          <w:rFonts w:ascii="Times New Roman" w:hAnsi="Times New Roman"/>
          <w:szCs w:val="24"/>
        </w:rPr>
      </w:pPr>
    </w:p>
    <w:p w14:paraId="650FD28A">
      <w:pPr>
        <w:jc w:val="right"/>
        <w:rPr>
          <w:sz w:val="22"/>
          <w:szCs w:val="22"/>
        </w:rPr>
      </w:pPr>
      <w:r>
        <w:t>Anexa nr. 9</w:t>
      </w:r>
    </w:p>
    <w:p w14:paraId="2B0CD45F">
      <w:pPr>
        <w:jc w:val="right"/>
      </w:pPr>
      <w:r>
        <w:t>la Documentația standard nr._____</w:t>
      </w:r>
    </w:p>
    <w:p w14:paraId="263C0AFE">
      <w:pPr>
        <w:jc w:val="right"/>
      </w:pPr>
      <w:r>
        <w:t>din “____” ________ 20___</w:t>
      </w:r>
    </w:p>
    <w:p w14:paraId="687E7AE0">
      <w:pPr>
        <w:pStyle w:val="13"/>
        <w:tabs>
          <w:tab w:val="left" w:pos="567"/>
        </w:tabs>
        <w:spacing w:line="360" w:lineRule="auto"/>
        <w:rPr>
          <w:rFonts w:ascii="Times New Roman" w:hAnsi="Times New Roman"/>
          <w:szCs w:val="24"/>
        </w:rPr>
      </w:pPr>
    </w:p>
    <w:bookmarkEnd w:id="47"/>
    <w:p w14:paraId="573CE3F3">
      <w:pPr>
        <w:pStyle w:val="13"/>
        <w:tabs>
          <w:tab w:val="left" w:pos="567"/>
        </w:tabs>
        <w:rPr>
          <w:rFonts w:ascii="Times New Roman" w:hAnsi="Times New Roman"/>
          <w:b/>
          <w:szCs w:val="24"/>
        </w:rPr>
      </w:pPr>
    </w:p>
    <w:p w14:paraId="5601D5CA">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1F739188">
      <w:pPr>
        <w:pStyle w:val="13"/>
        <w:tabs>
          <w:tab w:val="left" w:pos="567"/>
        </w:tabs>
        <w:rPr>
          <w:rFonts w:ascii="Times New Roman" w:hAnsi="Times New Roman"/>
          <w:szCs w:val="24"/>
        </w:rPr>
      </w:pPr>
      <w:r>
        <w:rPr>
          <w:rFonts w:ascii="Times New Roman" w:hAnsi="Times New Roman"/>
          <w:szCs w:val="24"/>
        </w:rPr>
        <w:t>____________________________________</w:t>
      </w:r>
    </w:p>
    <w:p w14:paraId="2FA2DE82">
      <w:pPr>
        <w:pStyle w:val="13"/>
        <w:tabs>
          <w:tab w:val="left" w:pos="567"/>
        </w:tabs>
        <w:rPr>
          <w:rFonts w:ascii="Times New Roman" w:hAnsi="Times New Roman"/>
          <w:szCs w:val="24"/>
        </w:rPr>
      </w:pPr>
      <w:r>
        <w:rPr>
          <w:rFonts w:ascii="Times New Roman" w:hAnsi="Times New Roman"/>
          <w:szCs w:val="24"/>
        </w:rPr>
        <w:t xml:space="preserve">                        (denumirea)</w:t>
      </w:r>
    </w:p>
    <w:p w14:paraId="163EDB60">
      <w:pPr>
        <w:pStyle w:val="13"/>
        <w:tabs>
          <w:tab w:val="left" w:pos="567"/>
        </w:tabs>
        <w:rPr>
          <w:rFonts w:ascii="Times New Roman" w:hAnsi="Times New Roman"/>
          <w:b/>
          <w:szCs w:val="24"/>
        </w:rPr>
      </w:pPr>
    </w:p>
    <w:p w14:paraId="0472A38E">
      <w:pPr>
        <w:pStyle w:val="13"/>
        <w:tabs>
          <w:tab w:val="left" w:pos="567"/>
        </w:tabs>
        <w:jc w:val="center"/>
        <w:rPr>
          <w:rFonts w:ascii="Times New Roman" w:hAnsi="Times New Roman"/>
          <w:szCs w:val="24"/>
        </w:rPr>
      </w:pPr>
      <w:r>
        <w:rPr>
          <w:rFonts w:ascii="Times New Roman" w:hAnsi="Times New Roman"/>
          <w:b/>
          <w:szCs w:val="24"/>
        </w:rPr>
        <w:t>SCRISOARE  DE  GARANŢIE  BANCARĂ</w:t>
      </w:r>
    </w:p>
    <w:p w14:paraId="3CF94279">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177E52A">
      <w:pPr>
        <w:pStyle w:val="13"/>
        <w:tabs>
          <w:tab w:val="left" w:pos="567"/>
        </w:tabs>
        <w:rPr>
          <w:rFonts w:ascii="Times New Roman" w:hAnsi="Times New Roman"/>
          <w:szCs w:val="24"/>
        </w:rPr>
      </w:pPr>
    </w:p>
    <w:p w14:paraId="2F9F417E">
      <w:pPr>
        <w:pStyle w:val="13"/>
        <w:tabs>
          <w:tab w:val="left" w:pos="567"/>
        </w:tabs>
        <w:rPr>
          <w:rFonts w:ascii="Times New Roman" w:hAnsi="Times New Roman"/>
          <w:szCs w:val="24"/>
        </w:rPr>
      </w:pPr>
    </w:p>
    <w:p w14:paraId="0BA05252">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2082DB93">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572E4A54">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25E64DA3">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0F3D26E2">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38095636">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93D329A">
      <w:pPr>
        <w:pStyle w:val="13"/>
        <w:tabs>
          <w:tab w:val="left" w:pos="567"/>
        </w:tabs>
        <w:jc w:val="center"/>
        <w:rPr>
          <w:rFonts w:ascii="Times New Roman" w:hAnsi="Times New Roman"/>
          <w:szCs w:val="24"/>
        </w:rPr>
      </w:pPr>
      <w:r>
        <w:rPr>
          <w:rFonts w:ascii="Times New Roman" w:hAnsi="Times New Roman"/>
          <w:szCs w:val="24"/>
        </w:rPr>
        <w:t xml:space="preserve"> (denumirea băncii)</w:t>
      </w:r>
    </w:p>
    <w:p w14:paraId="1BCB27BF">
      <w:pPr>
        <w:pStyle w:val="13"/>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5BC09025">
      <w:pPr>
        <w:pStyle w:val="13"/>
        <w:tabs>
          <w:tab w:val="left" w:pos="567"/>
        </w:tabs>
        <w:jc w:val="center"/>
        <w:rPr>
          <w:rFonts w:ascii="Times New Roman" w:hAnsi="Times New Roman"/>
          <w:szCs w:val="24"/>
        </w:rPr>
      </w:pPr>
      <w:r>
        <w:rPr>
          <w:rFonts w:ascii="Times New Roman" w:hAnsi="Times New Roman"/>
          <w:szCs w:val="24"/>
        </w:rPr>
        <w:t>(adresa băncii)</w:t>
      </w:r>
    </w:p>
    <w:p w14:paraId="0566B968">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50E375B7">
      <w:pPr>
        <w:pStyle w:val="13"/>
        <w:tabs>
          <w:tab w:val="left" w:pos="567"/>
        </w:tabs>
        <w:rPr>
          <w:rFonts w:ascii="Times New Roman" w:hAnsi="Times New Roman"/>
          <w:szCs w:val="24"/>
        </w:rPr>
      </w:pPr>
      <w:r>
        <w:rPr>
          <w:rFonts w:ascii="Times New Roman" w:hAnsi="Times New Roman"/>
          <w:szCs w:val="24"/>
        </w:rPr>
        <w:t xml:space="preserve">                                             (denumirea autorităţii contractante)</w:t>
      </w:r>
    </w:p>
    <w:p w14:paraId="4127CA64">
      <w:pPr>
        <w:pStyle w:val="13"/>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2E8C4129">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5AC8BC6">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7B0884">
      <w:pPr>
        <w:pStyle w:val="13"/>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260284C6">
      <w:pPr>
        <w:pStyle w:val="13"/>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49AC6B15">
      <w:pPr>
        <w:pStyle w:val="13"/>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7694E595">
      <w:pPr>
        <w:pStyle w:val="13"/>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93886FB">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189F1CC9">
      <w:pPr>
        <w:pStyle w:val="13"/>
        <w:tabs>
          <w:tab w:val="left" w:pos="567"/>
        </w:tabs>
        <w:rPr>
          <w:rFonts w:ascii="Times New Roman" w:hAnsi="Times New Roman"/>
          <w:szCs w:val="24"/>
        </w:rPr>
      </w:pPr>
      <w:r>
        <w:rPr>
          <w:rFonts w:ascii="Times New Roman" w:hAnsi="Times New Roman"/>
          <w:szCs w:val="24"/>
        </w:rPr>
        <w:t xml:space="preserve">                                                                                         (denumirea ofertantului)</w:t>
      </w:r>
    </w:p>
    <w:p w14:paraId="2B1FF714">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04568C9E">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075D2E6B">
      <w:pPr>
        <w:pStyle w:val="13"/>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CCA6802">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1C04E3DA">
      <w:pPr>
        <w:pStyle w:val="13"/>
        <w:tabs>
          <w:tab w:val="left" w:pos="567"/>
        </w:tabs>
        <w:ind w:hanging="502"/>
        <w:rPr>
          <w:rFonts w:ascii="Times New Roman" w:hAnsi="Times New Roman"/>
          <w:szCs w:val="24"/>
        </w:rPr>
      </w:pPr>
    </w:p>
    <w:p w14:paraId="02A5F4D8">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3AEC35C">
      <w:pPr>
        <w:pStyle w:val="13"/>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52895F70">
      <w:pPr>
        <w:pStyle w:val="13"/>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7B1F334F">
      <w:pPr>
        <w:pStyle w:val="13"/>
        <w:tabs>
          <w:tab w:val="left" w:pos="567"/>
        </w:tabs>
        <w:rPr>
          <w:rFonts w:ascii="Times New Roman" w:hAnsi="Times New Roman"/>
          <w:szCs w:val="24"/>
        </w:rPr>
      </w:pPr>
      <w:r>
        <w:rPr>
          <w:rFonts w:ascii="Times New Roman" w:hAnsi="Times New Roman"/>
          <w:szCs w:val="24"/>
        </w:rPr>
        <w:t xml:space="preserve">                                          (semnătura autorizată)</w:t>
      </w:r>
    </w:p>
    <w:p w14:paraId="770065EA">
      <w:pPr>
        <w:spacing w:after="200" w:line="276" w:lineRule="auto"/>
        <w:jc w:val="center"/>
        <w:rPr>
          <w:lang w:eastAsia="zh-CN"/>
        </w:rPr>
      </w:pPr>
      <w:bookmarkStart w:id="48" w:name="_Toc449692097"/>
    </w:p>
    <w:p w14:paraId="6552CAE6">
      <w:pPr>
        <w:spacing w:after="200" w:line="276" w:lineRule="auto"/>
        <w:jc w:val="center"/>
        <w:rPr>
          <w:lang w:eastAsia="zh-CN"/>
        </w:rPr>
      </w:pPr>
    </w:p>
    <w:p w14:paraId="343ED45D">
      <w:pPr>
        <w:spacing w:after="200" w:line="276" w:lineRule="auto"/>
        <w:jc w:val="center"/>
        <w:rPr>
          <w:lang w:eastAsia="zh-CN"/>
        </w:rPr>
      </w:pPr>
    </w:p>
    <w:p w14:paraId="6965C275">
      <w:pPr>
        <w:jc w:val="right"/>
        <w:rPr>
          <w:sz w:val="22"/>
          <w:szCs w:val="22"/>
        </w:rPr>
      </w:pPr>
      <w:r>
        <w:t>Anexa nr. 10</w:t>
      </w:r>
    </w:p>
    <w:p w14:paraId="7FE1F810">
      <w:pPr>
        <w:jc w:val="right"/>
      </w:pPr>
      <w:r>
        <w:t>la Documentația standard nr._____</w:t>
      </w:r>
    </w:p>
    <w:p w14:paraId="1AF67DCB">
      <w:pPr>
        <w:jc w:val="right"/>
      </w:pPr>
      <w:r>
        <w:t>din “____” ________ 20___</w:t>
      </w:r>
    </w:p>
    <w:p w14:paraId="7D449182">
      <w:pPr>
        <w:spacing w:after="200" w:line="276" w:lineRule="auto"/>
        <w:jc w:val="center"/>
        <w:rPr>
          <w:lang w:eastAsia="zh-CN"/>
        </w:rPr>
      </w:pPr>
    </w:p>
    <w:p w14:paraId="4A8F3458">
      <w:pPr>
        <w:rPr>
          <w:lang w:eastAsia="zh-CN"/>
        </w:rPr>
      </w:pPr>
    </w:p>
    <w:bookmarkEnd w:id="48"/>
    <w:p w14:paraId="72D7E138">
      <w:pPr>
        <w:jc w:val="center"/>
        <w:rPr>
          <w:b/>
        </w:rPr>
      </w:pPr>
    </w:p>
    <w:p w14:paraId="5EE80599">
      <w:pPr>
        <w:pStyle w:val="13"/>
        <w:tabs>
          <w:tab w:val="left" w:pos="567"/>
        </w:tabs>
        <w:jc w:val="center"/>
        <w:rPr>
          <w:rFonts w:ascii="Times New Roman" w:hAnsi="Times New Roman"/>
          <w:b/>
          <w:szCs w:val="24"/>
        </w:rPr>
      </w:pPr>
      <w:r>
        <w:rPr>
          <w:rFonts w:ascii="Times New Roman" w:hAnsi="Times New Roman"/>
          <w:b/>
          <w:szCs w:val="24"/>
        </w:rPr>
        <w:t>GRAFIC DE  EXECUTARE A LUCRĂRILOR</w:t>
      </w:r>
    </w:p>
    <w:p w14:paraId="062B99EC">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1BCB652">
      <w:pPr>
        <w:pStyle w:val="13"/>
        <w:tabs>
          <w:tab w:val="left" w:pos="567"/>
        </w:tabs>
        <w:jc w:val="center"/>
        <w:rPr>
          <w:rFonts w:ascii="Times New Roman" w:hAnsi="Times New Roman"/>
          <w:szCs w:val="24"/>
        </w:rPr>
      </w:pPr>
      <w:r>
        <w:rPr>
          <w:rFonts w:ascii="Times New Roman" w:hAnsi="Times New Roman"/>
          <w:szCs w:val="24"/>
        </w:rPr>
        <w:t>(denumirea lucrărilor)</w:t>
      </w:r>
    </w:p>
    <w:p w14:paraId="4FAB3B7C">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5158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7715D9C3">
            <w:pPr>
              <w:pStyle w:val="13"/>
              <w:tabs>
                <w:tab w:val="left" w:pos="567"/>
              </w:tabs>
              <w:rPr>
                <w:rFonts w:ascii="Times New Roman" w:hAnsi="Times New Roman"/>
                <w:b/>
                <w:szCs w:val="24"/>
              </w:rPr>
            </w:pPr>
            <w:r>
              <w:rPr>
                <w:rFonts w:ascii="Times New Roman" w:hAnsi="Times New Roman"/>
                <w:b/>
                <w:szCs w:val="24"/>
              </w:rPr>
              <w:t>Nr.</w:t>
            </w:r>
          </w:p>
          <w:p w14:paraId="1C500641">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50C9B31">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FAA8DC1">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1D0CEE9F">
            <w:pPr>
              <w:pStyle w:val="13"/>
              <w:tabs>
                <w:tab w:val="left" w:pos="567"/>
              </w:tabs>
              <w:rPr>
                <w:rFonts w:ascii="Times New Roman" w:hAnsi="Times New Roman"/>
                <w:b/>
                <w:szCs w:val="24"/>
              </w:rPr>
            </w:pPr>
            <w:r>
              <w:rPr>
                <w:rFonts w:ascii="Times New Roman" w:hAnsi="Times New Roman"/>
                <w:b/>
                <w:szCs w:val="24"/>
              </w:rPr>
              <w:t>…</w:t>
            </w:r>
          </w:p>
        </w:tc>
        <w:tc>
          <w:tcPr>
            <w:tcW w:w="1320" w:type="dxa"/>
            <w:gridSpan w:val="2"/>
          </w:tcPr>
          <w:p w14:paraId="142B0482">
            <w:pPr>
              <w:pStyle w:val="13"/>
              <w:tabs>
                <w:tab w:val="left" w:pos="567"/>
              </w:tabs>
              <w:rPr>
                <w:rFonts w:ascii="Times New Roman" w:hAnsi="Times New Roman"/>
                <w:b/>
                <w:szCs w:val="24"/>
              </w:rPr>
            </w:pPr>
            <w:r>
              <w:rPr>
                <w:rFonts w:ascii="Times New Roman" w:hAnsi="Times New Roman"/>
                <w:b/>
                <w:szCs w:val="24"/>
              </w:rPr>
              <w:t>Anul (n)</w:t>
            </w:r>
          </w:p>
        </w:tc>
      </w:tr>
      <w:tr w14:paraId="2656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52BC8A29">
            <w:pPr>
              <w:pStyle w:val="13"/>
              <w:tabs>
                <w:tab w:val="left" w:pos="567"/>
              </w:tabs>
              <w:rPr>
                <w:rFonts w:ascii="Times New Roman" w:hAnsi="Times New Roman"/>
                <w:b/>
                <w:szCs w:val="24"/>
              </w:rPr>
            </w:pPr>
          </w:p>
        </w:tc>
        <w:tc>
          <w:tcPr>
            <w:tcW w:w="2825" w:type="dxa"/>
            <w:vMerge w:val="continue"/>
          </w:tcPr>
          <w:p w14:paraId="260D3976">
            <w:pPr>
              <w:pStyle w:val="13"/>
              <w:tabs>
                <w:tab w:val="left" w:pos="567"/>
              </w:tabs>
              <w:rPr>
                <w:rFonts w:ascii="Times New Roman" w:hAnsi="Times New Roman"/>
                <w:b/>
                <w:szCs w:val="24"/>
              </w:rPr>
            </w:pPr>
          </w:p>
        </w:tc>
        <w:tc>
          <w:tcPr>
            <w:tcW w:w="5490" w:type="dxa"/>
            <w:gridSpan w:val="7"/>
          </w:tcPr>
          <w:p w14:paraId="6462334A">
            <w:pPr>
              <w:pStyle w:val="13"/>
              <w:tabs>
                <w:tab w:val="left" w:pos="567"/>
              </w:tabs>
              <w:rPr>
                <w:rFonts w:ascii="Times New Roman" w:hAnsi="Times New Roman"/>
                <w:b/>
                <w:szCs w:val="24"/>
              </w:rPr>
            </w:pPr>
            <w:r>
              <w:rPr>
                <w:rFonts w:ascii="Times New Roman" w:hAnsi="Times New Roman"/>
                <w:b/>
                <w:szCs w:val="24"/>
              </w:rPr>
              <w:t>Luna</w:t>
            </w:r>
          </w:p>
        </w:tc>
      </w:tr>
      <w:tr w14:paraId="49E8E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155222F">
            <w:pPr>
              <w:pStyle w:val="13"/>
              <w:tabs>
                <w:tab w:val="left" w:pos="567"/>
              </w:tabs>
              <w:rPr>
                <w:rFonts w:ascii="Times New Roman" w:hAnsi="Times New Roman"/>
                <w:b/>
                <w:szCs w:val="24"/>
              </w:rPr>
            </w:pPr>
          </w:p>
        </w:tc>
        <w:tc>
          <w:tcPr>
            <w:tcW w:w="2825" w:type="dxa"/>
            <w:vMerge w:val="continue"/>
          </w:tcPr>
          <w:p w14:paraId="1A0D4BF4">
            <w:pPr>
              <w:pStyle w:val="13"/>
              <w:tabs>
                <w:tab w:val="left" w:pos="567"/>
              </w:tabs>
              <w:rPr>
                <w:rFonts w:ascii="Times New Roman" w:hAnsi="Times New Roman"/>
                <w:b/>
                <w:szCs w:val="24"/>
              </w:rPr>
            </w:pPr>
          </w:p>
        </w:tc>
        <w:tc>
          <w:tcPr>
            <w:tcW w:w="1035" w:type="dxa"/>
          </w:tcPr>
          <w:p w14:paraId="0B27922E">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081FAD94">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4252C974">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7D0733F0">
            <w:pPr>
              <w:pStyle w:val="13"/>
              <w:tabs>
                <w:tab w:val="left" w:pos="567"/>
              </w:tabs>
              <w:rPr>
                <w:rFonts w:ascii="Times New Roman" w:hAnsi="Times New Roman"/>
                <w:b/>
                <w:szCs w:val="24"/>
              </w:rPr>
            </w:pPr>
            <w:r>
              <w:rPr>
                <w:rFonts w:ascii="Times New Roman" w:hAnsi="Times New Roman"/>
                <w:b/>
                <w:szCs w:val="24"/>
              </w:rPr>
              <w:t>…</w:t>
            </w:r>
          </w:p>
        </w:tc>
        <w:tc>
          <w:tcPr>
            <w:tcW w:w="1245" w:type="dxa"/>
          </w:tcPr>
          <w:p w14:paraId="1860855C">
            <w:pPr>
              <w:pStyle w:val="13"/>
              <w:tabs>
                <w:tab w:val="left" w:pos="567"/>
              </w:tabs>
              <w:rPr>
                <w:rFonts w:ascii="Times New Roman" w:hAnsi="Times New Roman"/>
                <w:b/>
                <w:szCs w:val="24"/>
              </w:rPr>
            </w:pPr>
            <w:r>
              <w:rPr>
                <w:rFonts w:ascii="Times New Roman" w:hAnsi="Times New Roman"/>
                <w:b/>
                <w:szCs w:val="24"/>
              </w:rPr>
              <w:t>n</w:t>
            </w:r>
          </w:p>
        </w:tc>
      </w:tr>
      <w:tr w14:paraId="646CB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0718153A">
            <w:pPr>
              <w:pStyle w:val="13"/>
              <w:tabs>
                <w:tab w:val="left" w:pos="567"/>
              </w:tabs>
              <w:rPr>
                <w:rFonts w:ascii="Times New Roman" w:hAnsi="Times New Roman"/>
                <w:szCs w:val="24"/>
              </w:rPr>
            </w:pPr>
            <w:r>
              <w:rPr>
                <w:rFonts w:ascii="Times New Roman" w:hAnsi="Times New Roman"/>
                <w:szCs w:val="24"/>
              </w:rPr>
              <w:t>1.</w:t>
            </w:r>
          </w:p>
        </w:tc>
        <w:tc>
          <w:tcPr>
            <w:tcW w:w="2825" w:type="dxa"/>
          </w:tcPr>
          <w:p w14:paraId="41F2F669">
            <w:pPr>
              <w:pStyle w:val="13"/>
              <w:tabs>
                <w:tab w:val="left" w:pos="567"/>
              </w:tabs>
              <w:rPr>
                <w:rFonts w:ascii="Times New Roman" w:hAnsi="Times New Roman"/>
                <w:szCs w:val="24"/>
              </w:rPr>
            </w:pPr>
            <w:r>
              <w:rPr>
                <w:rFonts w:ascii="Times New Roman" w:hAnsi="Times New Roman"/>
                <w:szCs w:val="24"/>
              </w:rPr>
              <w:t>Organizare de şantier</w:t>
            </w:r>
          </w:p>
        </w:tc>
        <w:tc>
          <w:tcPr>
            <w:tcW w:w="1035" w:type="dxa"/>
          </w:tcPr>
          <w:p w14:paraId="20E3F7A8">
            <w:pPr>
              <w:pStyle w:val="13"/>
              <w:tabs>
                <w:tab w:val="left" w:pos="567"/>
              </w:tabs>
              <w:rPr>
                <w:rFonts w:ascii="Times New Roman" w:hAnsi="Times New Roman"/>
                <w:szCs w:val="24"/>
              </w:rPr>
            </w:pPr>
          </w:p>
        </w:tc>
        <w:tc>
          <w:tcPr>
            <w:tcW w:w="1215" w:type="dxa"/>
          </w:tcPr>
          <w:p w14:paraId="64A0B5E1">
            <w:pPr>
              <w:pStyle w:val="13"/>
              <w:tabs>
                <w:tab w:val="left" w:pos="567"/>
              </w:tabs>
              <w:rPr>
                <w:rFonts w:ascii="Times New Roman" w:hAnsi="Times New Roman"/>
                <w:szCs w:val="24"/>
              </w:rPr>
            </w:pPr>
          </w:p>
        </w:tc>
        <w:tc>
          <w:tcPr>
            <w:tcW w:w="1005" w:type="dxa"/>
            <w:gridSpan w:val="2"/>
          </w:tcPr>
          <w:p w14:paraId="046E6E61">
            <w:pPr>
              <w:pStyle w:val="13"/>
              <w:tabs>
                <w:tab w:val="left" w:pos="567"/>
              </w:tabs>
              <w:rPr>
                <w:rFonts w:ascii="Times New Roman" w:hAnsi="Times New Roman"/>
                <w:szCs w:val="24"/>
              </w:rPr>
            </w:pPr>
          </w:p>
        </w:tc>
        <w:tc>
          <w:tcPr>
            <w:tcW w:w="990" w:type="dxa"/>
            <w:gridSpan w:val="2"/>
          </w:tcPr>
          <w:p w14:paraId="1B8D3976">
            <w:pPr>
              <w:pStyle w:val="13"/>
              <w:tabs>
                <w:tab w:val="left" w:pos="567"/>
              </w:tabs>
              <w:rPr>
                <w:rFonts w:ascii="Times New Roman" w:hAnsi="Times New Roman"/>
                <w:szCs w:val="24"/>
              </w:rPr>
            </w:pPr>
          </w:p>
        </w:tc>
        <w:tc>
          <w:tcPr>
            <w:tcW w:w="1245" w:type="dxa"/>
          </w:tcPr>
          <w:p w14:paraId="13E21C84">
            <w:pPr>
              <w:pStyle w:val="13"/>
              <w:tabs>
                <w:tab w:val="left" w:pos="567"/>
              </w:tabs>
              <w:rPr>
                <w:rFonts w:ascii="Times New Roman" w:hAnsi="Times New Roman"/>
                <w:szCs w:val="24"/>
              </w:rPr>
            </w:pPr>
          </w:p>
        </w:tc>
      </w:tr>
      <w:tr w14:paraId="28BD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937636D">
            <w:pPr>
              <w:pStyle w:val="13"/>
              <w:tabs>
                <w:tab w:val="left" w:pos="567"/>
              </w:tabs>
              <w:rPr>
                <w:rFonts w:ascii="Times New Roman" w:hAnsi="Times New Roman"/>
                <w:szCs w:val="24"/>
              </w:rPr>
            </w:pPr>
            <w:r>
              <w:rPr>
                <w:rFonts w:ascii="Times New Roman" w:hAnsi="Times New Roman"/>
                <w:szCs w:val="24"/>
              </w:rPr>
              <w:t xml:space="preserve">2. </w:t>
            </w:r>
          </w:p>
          <w:p w14:paraId="1CEE0E50">
            <w:pPr>
              <w:pStyle w:val="13"/>
              <w:tabs>
                <w:tab w:val="left" w:pos="567"/>
              </w:tabs>
              <w:rPr>
                <w:rFonts w:ascii="Times New Roman" w:hAnsi="Times New Roman"/>
                <w:szCs w:val="24"/>
              </w:rPr>
            </w:pPr>
          </w:p>
          <w:p w14:paraId="73A7D200">
            <w:pPr>
              <w:pStyle w:val="13"/>
              <w:tabs>
                <w:tab w:val="left" w:pos="567"/>
              </w:tabs>
              <w:rPr>
                <w:rFonts w:ascii="Times New Roman" w:hAnsi="Times New Roman"/>
                <w:szCs w:val="24"/>
              </w:rPr>
            </w:pPr>
          </w:p>
          <w:p w14:paraId="08303A06">
            <w:pPr>
              <w:pStyle w:val="13"/>
              <w:tabs>
                <w:tab w:val="left" w:pos="567"/>
              </w:tabs>
              <w:rPr>
                <w:rFonts w:ascii="Times New Roman" w:hAnsi="Times New Roman"/>
                <w:szCs w:val="24"/>
              </w:rPr>
            </w:pPr>
          </w:p>
          <w:p w14:paraId="3D2E9A93">
            <w:pPr>
              <w:pStyle w:val="13"/>
              <w:tabs>
                <w:tab w:val="left" w:pos="567"/>
              </w:tabs>
              <w:rPr>
                <w:rFonts w:ascii="Times New Roman" w:hAnsi="Times New Roman"/>
                <w:szCs w:val="24"/>
              </w:rPr>
            </w:pPr>
          </w:p>
        </w:tc>
        <w:tc>
          <w:tcPr>
            <w:tcW w:w="2825" w:type="dxa"/>
          </w:tcPr>
          <w:p w14:paraId="3FECBB31">
            <w:pPr>
              <w:pStyle w:val="13"/>
              <w:tabs>
                <w:tab w:val="left" w:pos="567"/>
              </w:tabs>
              <w:rPr>
                <w:rFonts w:ascii="Times New Roman" w:hAnsi="Times New Roman"/>
                <w:szCs w:val="24"/>
              </w:rPr>
            </w:pPr>
            <w:r>
              <w:rPr>
                <w:rFonts w:ascii="Times New Roman" w:hAnsi="Times New Roman"/>
                <w:szCs w:val="24"/>
              </w:rPr>
              <w:t>Obiect 01</w:t>
            </w:r>
          </w:p>
          <w:p w14:paraId="77D60CB5">
            <w:pPr>
              <w:pStyle w:val="13"/>
              <w:tabs>
                <w:tab w:val="left" w:pos="567"/>
              </w:tabs>
              <w:rPr>
                <w:rFonts w:ascii="Times New Roman" w:hAnsi="Times New Roman"/>
                <w:szCs w:val="24"/>
              </w:rPr>
            </w:pPr>
            <w:r>
              <w:rPr>
                <w:rFonts w:ascii="Times New Roman" w:hAnsi="Times New Roman"/>
                <w:szCs w:val="24"/>
              </w:rPr>
              <w:t>Categoria de lucrări:</w:t>
            </w:r>
          </w:p>
          <w:p w14:paraId="69B267A6">
            <w:pPr>
              <w:pStyle w:val="13"/>
              <w:tabs>
                <w:tab w:val="left" w:pos="567"/>
              </w:tabs>
              <w:rPr>
                <w:rFonts w:ascii="Times New Roman" w:hAnsi="Times New Roman"/>
                <w:szCs w:val="24"/>
              </w:rPr>
            </w:pPr>
            <w:r>
              <w:rPr>
                <w:rFonts w:ascii="Times New Roman" w:hAnsi="Times New Roman"/>
                <w:szCs w:val="24"/>
              </w:rPr>
              <w:t>__________________</w:t>
            </w:r>
          </w:p>
          <w:p w14:paraId="7C3F3AB8">
            <w:pPr>
              <w:pStyle w:val="13"/>
              <w:tabs>
                <w:tab w:val="left" w:pos="567"/>
              </w:tabs>
              <w:rPr>
                <w:rFonts w:ascii="Times New Roman" w:hAnsi="Times New Roman"/>
                <w:szCs w:val="24"/>
              </w:rPr>
            </w:pPr>
            <w:r>
              <w:rPr>
                <w:rFonts w:ascii="Times New Roman" w:hAnsi="Times New Roman"/>
                <w:szCs w:val="24"/>
              </w:rPr>
              <w:t>__________________</w:t>
            </w:r>
          </w:p>
          <w:p w14:paraId="20BCA8DF">
            <w:pPr>
              <w:pStyle w:val="13"/>
              <w:tabs>
                <w:tab w:val="left" w:pos="567"/>
              </w:tabs>
              <w:rPr>
                <w:rFonts w:ascii="Times New Roman" w:hAnsi="Times New Roman"/>
                <w:szCs w:val="24"/>
              </w:rPr>
            </w:pPr>
          </w:p>
        </w:tc>
        <w:tc>
          <w:tcPr>
            <w:tcW w:w="1035" w:type="dxa"/>
          </w:tcPr>
          <w:p w14:paraId="00A72897">
            <w:pPr>
              <w:pStyle w:val="13"/>
              <w:tabs>
                <w:tab w:val="left" w:pos="567"/>
              </w:tabs>
              <w:rPr>
                <w:rFonts w:ascii="Times New Roman" w:hAnsi="Times New Roman"/>
                <w:szCs w:val="24"/>
              </w:rPr>
            </w:pPr>
          </w:p>
        </w:tc>
        <w:tc>
          <w:tcPr>
            <w:tcW w:w="1215" w:type="dxa"/>
          </w:tcPr>
          <w:p w14:paraId="27CCD776">
            <w:pPr>
              <w:pStyle w:val="13"/>
              <w:tabs>
                <w:tab w:val="left" w:pos="567"/>
              </w:tabs>
              <w:rPr>
                <w:rFonts w:ascii="Times New Roman" w:hAnsi="Times New Roman"/>
                <w:szCs w:val="24"/>
              </w:rPr>
            </w:pPr>
          </w:p>
        </w:tc>
        <w:tc>
          <w:tcPr>
            <w:tcW w:w="1005" w:type="dxa"/>
            <w:gridSpan w:val="2"/>
          </w:tcPr>
          <w:p w14:paraId="7872A2F4">
            <w:pPr>
              <w:pStyle w:val="13"/>
              <w:tabs>
                <w:tab w:val="left" w:pos="567"/>
              </w:tabs>
              <w:rPr>
                <w:rFonts w:ascii="Times New Roman" w:hAnsi="Times New Roman"/>
                <w:szCs w:val="24"/>
              </w:rPr>
            </w:pPr>
          </w:p>
        </w:tc>
        <w:tc>
          <w:tcPr>
            <w:tcW w:w="990" w:type="dxa"/>
            <w:gridSpan w:val="2"/>
          </w:tcPr>
          <w:p w14:paraId="60E27538">
            <w:pPr>
              <w:pStyle w:val="13"/>
              <w:tabs>
                <w:tab w:val="left" w:pos="567"/>
              </w:tabs>
              <w:rPr>
                <w:rFonts w:ascii="Times New Roman" w:hAnsi="Times New Roman"/>
                <w:szCs w:val="24"/>
              </w:rPr>
            </w:pPr>
          </w:p>
        </w:tc>
        <w:tc>
          <w:tcPr>
            <w:tcW w:w="1245" w:type="dxa"/>
          </w:tcPr>
          <w:p w14:paraId="6AB7D044">
            <w:pPr>
              <w:pStyle w:val="13"/>
              <w:tabs>
                <w:tab w:val="left" w:pos="567"/>
              </w:tabs>
              <w:rPr>
                <w:rFonts w:ascii="Times New Roman" w:hAnsi="Times New Roman"/>
                <w:szCs w:val="24"/>
              </w:rPr>
            </w:pPr>
          </w:p>
        </w:tc>
      </w:tr>
      <w:tr w14:paraId="6768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E06AADA">
            <w:pPr>
              <w:pStyle w:val="13"/>
              <w:tabs>
                <w:tab w:val="left" w:pos="567"/>
              </w:tabs>
              <w:rPr>
                <w:rFonts w:ascii="Times New Roman" w:hAnsi="Times New Roman"/>
                <w:szCs w:val="24"/>
              </w:rPr>
            </w:pPr>
            <w:r>
              <w:rPr>
                <w:rFonts w:ascii="Times New Roman" w:hAnsi="Times New Roman"/>
                <w:szCs w:val="24"/>
              </w:rPr>
              <w:t>3.</w:t>
            </w:r>
          </w:p>
          <w:p w14:paraId="30D51DC0">
            <w:pPr>
              <w:pStyle w:val="13"/>
              <w:tabs>
                <w:tab w:val="left" w:pos="567"/>
              </w:tabs>
              <w:rPr>
                <w:rFonts w:ascii="Times New Roman" w:hAnsi="Times New Roman"/>
                <w:szCs w:val="24"/>
              </w:rPr>
            </w:pPr>
          </w:p>
          <w:p w14:paraId="7AE31D32">
            <w:pPr>
              <w:pStyle w:val="13"/>
              <w:tabs>
                <w:tab w:val="left" w:pos="567"/>
              </w:tabs>
              <w:rPr>
                <w:rFonts w:ascii="Times New Roman" w:hAnsi="Times New Roman"/>
                <w:szCs w:val="24"/>
              </w:rPr>
            </w:pPr>
          </w:p>
          <w:p w14:paraId="75E40E2F">
            <w:pPr>
              <w:pStyle w:val="13"/>
              <w:tabs>
                <w:tab w:val="left" w:pos="567"/>
              </w:tabs>
              <w:rPr>
                <w:rFonts w:ascii="Times New Roman" w:hAnsi="Times New Roman"/>
                <w:szCs w:val="24"/>
              </w:rPr>
            </w:pPr>
          </w:p>
          <w:p w14:paraId="49010734">
            <w:pPr>
              <w:pStyle w:val="13"/>
              <w:tabs>
                <w:tab w:val="left" w:pos="567"/>
              </w:tabs>
              <w:rPr>
                <w:rFonts w:ascii="Times New Roman" w:hAnsi="Times New Roman"/>
                <w:szCs w:val="24"/>
              </w:rPr>
            </w:pPr>
          </w:p>
        </w:tc>
        <w:tc>
          <w:tcPr>
            <w:tcW w:w="2825" w:type="dxa"/>
          </w:tcPr>
          <w:p w14:paraId="477E1F8C">
            <w:pPr>
              <w:pStyle w:val="13"/>
              <w:tabs>
                <w:tab w:val="left" w:pos="567"/>
              </w:tabs>
              <w:rPr>
                <w:rFonts w:ascii="Times New Roman" w:hAnsi="Times New Roman"/>
                <w:szCs w:val="24"/>
              </w:rPr>
            </w:pPr>
            <w:r>
              <w:rPr>
                <w:rFonts w:ascii="Times New Roman" w:hAnsi="Times New Roman"/>
                <w:szCs w:val="24"/>
              </w:rPr>
              <w:t>Obiect 02</w:t>
            </w:r>
          </w:p>
          <w:p w14:paraId="4C8D068A">
            <w:pPr>
              <w:pStyle w:val="13"/>
              <w:tabs>
                <w:tab w:val="left" w:pos="567"/>
              </w:tabs>
              <w:rPr>
                <w:rFonts w:ascii="Times New Roman" w:hAnsi="Times New Roman"/>
                <w:szCs w:val="24"/>
              </w:rPr>
            </w:pPr>
            <w:r>
              <w:rPr>
                <w:rFonts w:ascii="Times New Roman" w:hAnsi="Times New Roman"/>
                <w:szCs w:val="24"/>
              </w:rPr>
              <w:t>Categoria de lucrări:</w:t>
            </w:r>
          </w:p>
          <w:p w14:paraId="5940BD50">
            <w:pPr>
              <w:pStyle w:val="13"/>
              <w:tabs>
                <w:tab w:val="left" w:pos="567"/>
              </w:tabs>
              <w:rPr>
                <w:rFonts w:ascii="Times New Roman" w:hAnsi="Times New Roman"/>
                <w:szCs w:val="24"/>
              </w:rPr>
            </w:pPr>
            <w:r>
              <w:rPr>
                <w:rFonts w:ascii="Times New Roman" w:hAnsi="Times New Roman"/>
                <w:szCs w:val="24"/>
              </w:rPr>
              <w:t>__________________</w:t>
            </w:r>
          </w:p>
          <w:p w14:paraId="23AB9675">
            <w:pPr>
              <w:pStyle w:val="13"/>
              <w:tabs>
                <w:tab w:val="left" w:pos="567"/>
              </w:tabs>
              <w:rPr>
                <w:rFonts w:ascii="Times New Roman" w:hAnsi="Times New Roman"/>
                <w:szCs w:val="24"/>
              </w:rPr>
            </w:pPr>
            <w:r>
              <w:rPr>
                <w:rFonts w:ascii="Times New Roman" w:hAnsi="Times New Roman"/>
                <w:szCs w:val="24"/>
              </w:rPr>
              <w:t>__________________</w:t>
            </w:r>
          </w:p>
          <w:p w14:paraId="08B7CBAB">
            <w:pPr>
              <w:pStyle w:val="13"/>
              <w:tabs>
                <w:tab w:val="left" w:pos="567"/>
              </w:tabs>
              <w:rPr>
                <w:rFonts w:ascii="Times New Roman" w:hAnsi="Times New Roman"/>
                <w:szCs w:val="24"/>
              </w:rPr>
            </w:pPr>
          </w:p>
        </w:tc>
        <w:tc>
          <w:tcPr>
            <w:tcW w:w="1035" w:type="dxa"/>
          </w:tcPr>
          <w:p w14:paraId="0E0D0557">
            <w:pPr>
              <w:pStyle w:val="13"/>
              <w:tabs>
                <w:tab w:val="left" w:pos="567"/>
              </w:tabs>
              <w:rPr>
                <w:rFonts w:ascii="Times New Roman" w:hAnsi="Times New Roman"/>
                <w:szCs w:val="24"/>
              </w:rPr>
            </w:pPr>
          </w:p>
        </w:tc>
        <w:tc>
          <w:tcPr>
            <w:tcW w:w="1215" w:type="dxa"/>
          </w:tcPr>
          <w:p w14:paraId="24928026">
            <w:pPr>
              <w:pStyle w:val="13"/>
              <w:tabs>
                <w:tab w:val="left" w:pos="567"/>
              </w:tabs>
              <w:rPr>
                <w:rFonts w:ascii="Times New Roman" w:hAnsi="Times New Roman"/>
                <w:szCs w:val="24"/>
              </w:rPr>
            </w:pPr>
          </w:p>
        </w:tc>
        <w:tc>
          <w:tcPr>
            <w:tcW w:w="1005" w:type="dxa"/>
            <w:gridSpan w:val="2"/>
          </w:tcPr>
          <w:p w14:paraId="234AE55C">
            <w:pPr>
              <w:pStyle w:val="13"/>
              <w:tabs>
                <w:tab w:val="left" w:pos="567"/>
              </w:tabs>
              <w:rPr>
                <w:rFonts w:ascii="Times New Roman" w:hAnsi="Times New Roman"/>
                <w:szCs w:val="24"/>
              </w:rPr>
            </w:pPr>
          </w:p>
        </w:tc>
        <w:tc>
          <w:tcPr>
            <w:tcW w:w="990" w:type="dxa"/>
            <w:gridSpan w:val="2"/>
          </w:tcPr>
          <w:p w14:paraId="0B4DACB4">
            <w:pPr>
              <w:pStyle w:val="13"/>
              <w:tabs>
                <w:tab w:val="left" w:pos="567"/>
              </w:tabs>
              <w:rPr>
                <w:rFonts w:ascii="Times New Roman" w:hAnsi="Times New Roman"/>
                <w:szCs w:val="24"/>
              </w:rPr>
            </w:pPr>
          </w:p>
        </w:tc>
        <w:tc>
          <w:tcPr>
            <w:tcW w:w="1245" w:type="dxa"/>
          </w:tcPr>
          <w:p w14:paraId="3DE7244C">
            <w:pPr>
              <w:pStyle w:val="13"/>
              <w:tabs>
                <w:tab w:val="left" w:pos="567"/>
              </w:tabs>
              <w:rPr>
                <w:rFonts w:ascii="Times New Roman" w:hAnsi="Times New Roman"/>
                <w:szCs w:val="24"/>
              </w:rPr>
            </w:pPr>
          </w:p>
        </w:tc>
      </w:tr>
      <w:tr w14:paraId="5368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265A4DDA">
            <w:pPr>
              <w:pStyle w:val="13"/>
              <w:tabs>
                <w:tab w:val="left" w:pos="567"/>
              </w:tabs>
              <w:rPr>
                <w:rFonts w:ascii="Times New Roman" w:hAnsi="Times New Roman"/>
                <w:szCs w:val="24"/>
              </w:rPr>
            </w:pPr>
            <w:r>
              <w:rPr>
                <w:rFonts w:ascii="Times New Roman" w:hAnsi="Times New Roman"/>
                <w:szCs w:val="24"/>
              </w:rPr>
              <w:t>…</w:t>
            </w:r>
          </w:p>
        </w:tc>
        <w:tc>
          <w:tcPr>
            <w:tcW w:w="2825" w:type="dxa"/>
          </w:tcPr>
          <w:p w14:paraId="71695B91">
            <w:pPr>
              <w:pStyle w:val="13"/>
              <w:tabs>
                <w:tab w:val="left" w:pos="567"/>
              </w:tabs>
              <w:rPr>
                <w:rFonts w:ascii="Times New Roman" w:hAnsi="Times New Roman"/>
                <w:szCs w:val="24"/>
              </w:rPr>
            </w:pPr>
            <w:r>
              <w:rPr>
                <w:rFonts w:ascii="Times New Roman" w:hAnsi="Times New Roman"/>
                <w:szCs w:val="24"/>
              </w:rPr>
              <w:t>Obiect n …</w:t>
            </w:r>
          </w:p>
          <w:p w14:paraId="71EAAC6E">
            <w:pPr>
              <w:pStyle w:val="13"/>
              <w:tabs>
                <w:tab w:val="left" w:pos="567"/>
              </w:tabs>
              <w:rPr>
                <w:rFonts w:ascii="Times New Roman" w:hAnsi="Times New Roman"/>
                <w:szCs w:val="24"/>
              </w:rPr>
            </w:pPr>
            <w:r>
              <w:rPr>
                <w:rFonts w:ascii="Times New Roman" w:hAnsi="Times New Roman"/>
                <w:szCs w:val="24"/>
              </w:rPr>
              <w:t>Categoria de lucrări:</w:t>
            </w:r>
          </w:p>
          <w:p w14:paraId="52E5E162">
            <w:pPr>
              <w:pStyle w:val="13"/>
              <w:tabs>
                <w:tab w:val="left" w:pos="567"/>
              </w:tabs>
              <w:rPr>
                <w:rFonts w:ascii="Times New Roman" w:hAnsi="Times New Roman"/>
                <w:szCs w:val="24"/>
              </w:rPr>
            </w:pPr>
            <w:r>
              <w:rPr>
                <w:rFonts w:ascii="Times New Roman" w:hAnsi="Times New Roman"/>
                <w:szCs w:val="24"/>
              </w:rPr>
              <w:t>__________________</w:t>
            </w:r>
          </w:p>
          <w:p w14:paraId="58045C52">
            <w:pPr>
              <w:pStyle w:val="13"/>
              <w:tabs>
                <w:tab w:val="left" w:pos="567"/>
              </w:tabs>
              <w:rPr>
                <w:rFonts w:ascii="Times New Roman" w:hAnsi="Times New Roman"/>
                <w:szCs w:val="24"/>
              </w:rPr>
            </w:pPr>
            <w:r>
              <w:rPr>
                <w:rFonts w:ascii="Times New Roman" w:hAnsi="Times New Roman"/>
                <w:szCs w:val="24"/>
              </w:rPr>
              <w:t>__________________</w:t>
            </w:r>
          </w:p>
          <w:p w14:paraId="3A5688F6">
            <w:pPr>
              <w:pStyle w:val="13"/>
              <w:tabs>
                <w:tab w:val="left" w:pos="567"/>
              </w:tabs>
              <w:rPr>
                <w:rFonts w:ascii="Times New Roman" w:hAnsi="Times New Roman"/>
                <w:szCs w:val="24"/>
              </w:rPr>
            </w:pPr>
          </w:p>
        </w:tc>
        <w:tc>
          <w:tcPr>
            <w:tcW w:w="1035" w:type="dxa"/>
          </w:tcPr>
          <w:p w14:paraId="24D110AC">
            <w:pPr>
              <w:pStyle w:val="13"/>
              <w:tabs>
                <w:tab w:val="left" w:pos="567"/>
              </w:tabs>
              <w:rPr>
                <w:rFonts w:ascii="Times New Roman" w:hAnsi="Times New Roman"/>
                <w:szCs w:val="24"/>
              </w:rPr>
            </w:pPr>
          </w:p>
        </w:tc>
        <w:tc>
          <w:tcPr>
            <w:tcW w:w="1215" w:type="dxa"/>
          </w:tcPr>
          <w:p w14:paraId="03795F05">
            <w:pPr>
              <w:pStyle w:val="13"/>
              <w:tabs>
                <w:tab w:val="left" w:pos="567"/>
              </w:tabs>
              <w:rPr>
                <w:rFonts w:ascii="Times New Roman" w:hAnsi="Times New Roman"/>
                <w:szCs w:val="24"/>
              </w:rPr>
            </w:pPr>
          </w:p>
        </w:tc>
        <w:tc>
          <w:tcPr>
            <w:tcW w:w="1005" w:type="dxa"/>
            <w:gridSpan w:val="2"/>
          </w:tcPr>
          <w:p w14:paraId="623EEFB2">
            <w:pPr>
              <w:pStyle w:val="13"/>
              <w:tabs>
                <w:tab w:val="left" w:pos="567"/>
              </w:tabs>
              <w:rPr>
                <w:rFonts w:ascii="Times New Roman" w:hAnsi="Times New Roman"/>
                <w:szCs w:val="24"/>
              </w:rPr>
            </w:pPr>
          </w:p>
        </w:tc>
        <w:tc>
          <w:tcPr>
            <w:tcW w:w="990" w:type="dxa"/>
            <w:gridSpan w:val="2"/>
          </w:tcPr>
          <w:p w14:paraId="237E784D">
            <w:pPr>
              <w:pStyle w:val="13"/>
              <w:tabs>
                <w:tab w:val="left" w:pos="567"/>
              </w:tabs>
              <w:rPr>
                <w:rFonts w:ascii="Times New Roman" w:hAnsi="Times New Roman"/>
                <w:szCs w:val="24"/>
              </w:rPr>
            </w:pPr>
          </w:p>
        </w:tc>
        <w:tc>
          <w:tcPr>
            <w:tcW w:w="1245" w:type="dxa"/>
          </w:tcPr>
          <w:p w14:paraId="45D9E662">
            <w:pPr>
              <w:pStyle w:val="13"/>
              <w:tabs>
                <w:tab w:val="left" w:pos="567"/>
              </w:tabs>
              <w:rPr>
                <w:rFonts w:ascii="Times New Roman" w:hAnsi="Times New Roman"/>
                <w:szCs w:val="24"/>
              </w:rPr>
            </w:pPr>
          </w:p>
        </w:tc>
      </w:tr>
    </w:tbl>
    <w:p w14:paraId="5A698675">
      <w:pPr>
        <w:jc w:val="both"/>
      </w:pPr>
    </w:p>
    <w:p w14:paraId="1D580CAD">
      <w:pPr>
        <w:jc w:val="both"/>
      </w:pPr>
    </w:p>
    <w:p w14:paraId="55EAF7FA">
      <w:pPr>
        <w:jc w:val="both"/>
        <w:rPr>
          <w:rFonts w:eastAsia="PMingLiU"/>
          <w:lang w:eastAsia="zh-CN"/>
        </w:rPr>
      </w:pPr>
      <w:r>
        <w:rPr>
          <w:rFonts w:eastAsia="PMingLiU"/>
          <w:lang w:eastAsia="zh-CN"/>
        </w:rPr>
        <w:t>Semnat: _________________________________________</w:t>
      </w:r>
    </w:p>
    <w:p w14:paraId="32381554">
      <w:pPr>
        <w:jc w:val="both"/>
        <w:rPr>
          <w:rFonts w:eastAsia="PMingLiU"/>
          <w:lang w:eastAsia="zh-CN"/>
        </w:rPr>
      </w:pPr>
      <w:r>
        <w:rPr>
          <w:rFonts w:eastAsia="PMingLiU"/>
          <w:lang w:eastAsia="zh-CN"/>
        </w:rPr>
        <w:t>Nume: __________________________________________</w:t>
      </w:r>
    </w:p>
    <w:p w14:paraId="2C96F363">
      <w:pPr>
        <w:jc w:val="both"/>
        <w:rPr>
          <w:rFonts w:eastAsia="PMingLiU"/>
          <w:lang w:eastAsia="zh-CN"/>
        </w:rPr>
      </w:pPr>
      <w:r>
        <w:rPr>
          <w:rFonts w:eastAsia="PMingLiU"/>
          <w:lang w:eastAsia="zh-CN"/>
        </w:rPr>
        <w:t>Funcţia în cadrul întreprinderii: ____________________________</w:t>
      </w:r>
    </w:p>
    <w:p w14:paraId="3603D576">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4C20E80F">
      <w:pPr>
        <w:jc w:val="both"/>
        <w:rPr>
          <w:rFonts w:eastAsia="PMingLiU"/>
          <w:lang w:eastAsia="zh-CN"/>
        </w:rPr>
      </w:pPr>
    </w:p>
    <w:p w14:paraId="25735946">
      <w:pPr>
        <w:jc w:val="both"/>
        <w:rPr>
          <w:rFonts w:eastAsia="PMingLiU"/>
          <w:lang w:eastAsia="zh-CN"/>
        </w:rPr>
      </w:pPr>
    </w:p>
    <w:p w14:paraId="55349364">
      <w:pPr>
        <w:jc w:val="both"/>
        <w:rPr>
          <w:rFonts w:eastAsia="PMingLiU"/>
          <w:lang w:eastAsia="zh-CN"/>
        </w:rPr>
      </w:pPr>
    </w:p>
    <w:p w14:paraId="5D074FAC">
      <w:pPr>
        <w:jc w:val="both"/>
        <w:rPr>
          <w:rFonts w:eastAsia="PMingLiU"/>
          <w:lang w:eastAsia="zh-CN"/>
        </w:rPr>
      </w:pPr>
    </w:p>
    <w:p w14:paraId="7C886C59">
      <w:pPr>
        <w:jc w:val="both"/>
        <w:rPr>
          <w:rFonts w:eastAsia="PMingLiU"/>
          <w:lang w:eastAsia="zh-CN"/>
        </w:rPr>
      </w:pPr>
    </w:p>
    <w:p w14:paraId="18B17DA2">
      <w:pPr>
        <w:jc w:val="both"/>
        <w:rPr>
          <w:rFonts w:eastAsia="PMingLiU"/>
          <w:lang w:eastAsia="zh-CN"/>
        </w:rPr>
      </w:pPr>
    </w:p>
    <w:p w14:paraId="6C2D6785">
      <w:pPr>
        <w:jc w:val="both"/>
        <w:rPr>
          <w:rFonts w:eastAsia="PMingLiU"/>
          <w:lang w:eastAsia="zh-CN"/>
        </w:rPr>
      </w:pPr>
    </w:p>
    <w:p w14:paraId="24E957F2">
      <w:pPr>
        <w:jc w:val="both"/>
        <w:rPr>
          <w:rFonts w:eastAsia="PMingLiU"/>
          <w:lang w:eastAsia="zh-CN"/>
        </w:rPr>
      </w:pPr>
    </w:p>
    <w:p w14:paraId="26DFB7DB">
      <w:pPr>
        <w:jc w:val="both"/>
        <w:rPr>
          <w:rFonts w:eastAsia="PMingLiU"/>
          <w:lang w:eastAsia="zh-CN"/>
        </w:rPr>
      </w:pPr>
    </w:p>
    <w:p w14:paraId="6F9D1756">
      <w:pPr>
        <w:jc w:val="both"/>
        <w:rPr>
          <w:rFonts w:eastAsia="PMingLiU"/>
          <w:lang w:eastAsia="zh-CN"/>
        </w:rPr>
      </w:pPr>
    </w:p>
    <w:p w14:paraId="789522B8">
      <w:pPr>
        <w:jc w:val="both"/>
        <w:rPr>
          <w:rFonts w:eastAsia="PMingLiU"/>
          <w:lang w:eastAsia="zh-CN"/>
        </w:rPr>
      </w:pPr>
    </w:p>
    <w:p w14:paraId="0C61DD04">
      <w:pPr>
        <w:jc w:val="both"/>
        <w:rPr>
          <w:rFonts w:eastAsia="PMingLiU"/>
          <w:lang w:eastAsia="zh-CN"/>
        </w:rPr>
      </w:pPr>
    </w:p>
    <w:p w14:paraId="216892C9">
      <w:pPr>
        <w:jc w:val="right"/>
        <w:rPr>
          <w:sz w:val="22"/>
          <w:szCs w:val="22"/>
        </w:rPr>
      </w:pPr>
      <w:r>
        <w:t>Anexa nr. 11</w:t>
      </w:r>
    </w:p>
    <w:p w14:paraId="43D3E291">
      <w:pPr>
        <w:jc w:val="right"/>
      </w:pPr>
      <w:r>
        <w:t>la Documentația standard nr._____</w:t>
      </w:r>
    </w:p>
    <w:p w14:paraId="32A79B56">
      <w:pPr>
        <w:jc w:val="right"/>
      </w:pPr>
      <w:r>
        <w:t>din “____” ________ 20___</w:t>
      </w:r>
    </w:p>
    <w:p w14:paraId="62FEF0BB">
      <w:pPr>
        <w:jc w:val="both"/>
        <w:rPr>
          <w:rFonts w:eastAsia="PMingLiU"/>
          <w:lang w:eastAsia="zh-CN"/>
        </w:rPr>
      </w:pPr>
    </w:p>
    <w:p w14:paraId="69662281">
      <w:pPr>
        <w:jc w:val="both"/>
        <w:rPr>
          <w:rFonts w:eastAsia="PMingLiU"/>
          <w:lang w:eastAsia="zh-CN"/>
        </w:rPr>
      </w:pPr>
    </w:p>
    <w:p w14:paraId="0E469046">
      <w:pPr>
        <w:jc w:val="both"/>
        <w:rPr>
          <w:rFonts w:eastAsia="PMingLiU"/>
          <w:lang w:eastAsia="zh-CN"/>
        </w:rPr>
      </w:pPr>
    </w:p>
    <w:p w14:paraId="44198600">
      <w:pPr>
        <w:jc w:val="center"/>
        <w:rPr>
          <w:rFonts w:eastAsia="PMingLiU"/>
          <w:lang w:eastAsia="zh-CN"/>
        </w:rPr>
      </w:pPr>
    </w:p>
    <w:p w14:paraId="22368D29">
      <w:pPr>
        <w:pStyle w:val="13"/>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21D22B99">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6DF4DEC">
      <w:pPr>
        <w:pStyle w:val="13"/>
        <w:tabs>
          <w:tab w:val="left" w:pos="567"/>
        </w:tabs>
        <w:jc w:val="center"/>
        <w:rPr>
          <w:rFonts w:ascii="Times New Roman" w:hAnsi="Times New Roman"/>
          <w:szCs w:val="24"/>
        </w:rPr>
      </w:pPr>
      <w:r>
        <w:rPr>
          <w:rFonts w:ascii="Times New Roman" w:hAnsi="Times New Roman"/>
          <w:szCs w:val="24"/>
        </w:rPr>
        <w:t>(denumirea serviciilor)</w:t>
      </w:r>
    </w:p>
    <w:p w14:paraId="0FBD1933">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5FD7C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47C716C">
            <w:pPr>
              <w:pStyle w:val="13"/>
              <w:tabs>
                <w:tab w:val="left" w:pos="567"/>
              </w:tabs>
              <w:rPr>
                <w:rFonts w:ascii="Times New Roman" w:hAnsi="Times New Roman"/>
                <w:b/>
                <w:szCs w:val="24"/>
              </w:rPr>
            </w:pPr>
            <w:r>
              <w:rPr>
                <w:rFonts w:ascii="Times New Roman" w:hAnsi="Times New Roman"/>
                <w:b/>
                <w:szCs w:val="24"/>
              </w:rPr>
              <w:t>Nr.</w:t>
            </w:r>
          </w:p>
          <w:p w14:paraId="15182968">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5AF94735">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282DA096">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9765648">
            <w:pPr>
              <w:pStyle w:val="13"/>
              <w:tabs>
                <w:tab w:val="left" w:pos="567"/>
              </w:tabs>
              <w:rPr>
                <w:rFonts w:ascii="Times New Roman" w:hAnsi="Times New Roman"/>
                <w:b/>
                <w:szCs w:val="24"/>
              </w:rPr>
            </w:pPr>
            <w:r>
              <w:rPr>
                <w:rFonts w:ascii="Times New Roman" w:hAnsi="Times New Roman"/>
                <w:b/>
                <w:szCs w:val="24"/>
              </w:rPr>
              <w:t>…</w:t>
            </w:r>
          </w:p>
        </w:tc>
        <w:tc>
          <w:tcPr>
            <w:tcW w:w="1320" w:type="dxa"/>
            <w:gridSpan w:val="2"/>
          </w:tcPr>
          <w:p w14:paraId="4BD90669">
            <w:pPr>
              <w:pStyle w:val="13"/>
              <w:tabs>
                <w:tab w:val="left" w:pos="567"/>
              </w:tabs>
              <w:rPr>
                <w:rFonts w:ascii="Times New Roman" w:hAnsi="Times New Roman"/>
                <w:b/>
                <w:szCs w:val="24"/>
              </w:rPr>
            </w:pPr>
            <w:r>
              <w:rPr>
                <w:rFonts w:ascii="Times New Roman" w:hAnsi="Times New Roman"/>
                <w:b/>
                <w:szCs w:val="24"/>
              </w:rPr>
              <w:t>Anul (n)</w:t>
            </w:r>
          </w:p>
        </w:tc>
      </w:tr>
      <w:tr w14:paraId="2E35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73E827D2">
            <w:pPr>
              <w:pStyle w:val="13"/>
              <w:tabs>
                <w:tab w:val="left" w:pos="567"/>
              </w:tabs>
              <w:rPr>
                <w:rFonts w:ascii="Times New Roman" w:hAnsi="Times New Roman"/>
                <w:b/>
                <w:szCs w:val="24"/>
              </w:rPr>
            </w:pPr>
          </w:p>
        </w:tc>
        <w:tc>
          <w:tcPr>
            <w:tcW w:w="2825" w:type="dxa"/>
            <w:vMerge w:val="continue"/>
          </w:tcPr>
          <w:p w14:paraId="2C4C8A04">
            <w:pPr>
              <w:pStyle w:val="13"/>
              <w:tabs>
                <w:tab w:val="left" w:pos="567"/>
              </w:tabs>
              <w:rPr>
                <w:rFonts w:ascii="Times New Roman" w:hAnsi="Times New Roman"/>
                <w:b/>
                <w:szCs w:val="24"/>
              </w:rPr>
            </w:pPr>
          </w:p>
        </w:tc>
        <w:tc>
          <w:tcPr>
            <w:tcW w:w="5490" w:type="dxa"/>
            <w:gridSpan w:val="7"/>
          </w:tcPr>
          <w:p w14:paraId="0F57967F">
            <w:pPr>
              <w:pStyle w:val="13"/>
              <w:tabs>
                <w:tab w:val="left" w:pos="567"/>
              </w:tabs>
              <w:rPr>
                <w:rFonts w:ascii="Times New Roman" w:hAnsi="Times New Roman"/>
                <w:b/>
                <w:szCs w:val="24"/>
              </w:rPr>
            </w:pPr>
            <w:r>
              <w:rPr>
                <w:rFonts w:ascii="Times New Roman" w:hAnsi="Times New Roman"/>
                <w:b/>
                <w:szCs w:val="24"/>
              </w:rPr>
              <w:t>Luna</w:t>
            </w:r>
          </w:p>
        </w:tc>
      </w:tr>
      <w:tr w14:paraId="6E02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492CC203">
            <w:pPr>
              <w:pStyle w:val="13"/>
              <w:tabs>
                <w:tab w:val="left" w:pos="567"/>
              </w:tabs>
              <w:rPr>
                <w:rFonts w:ascii="Times New Roman" w:hAnsi="Times New Roman"/>
                <w:b/>
                <w:szCs w:val="24"/>
              </w:rPr>
            </w:pPr>
          </w:p>
        </w:tc>
        <w:tc>
          <w:tcPr>
            <w:tcW w:w="2825" w:type="dxa"/>
            <w:vMerge w:val="continue"/>
          </w:tcPr>
          <w:p w14:paraId="551BC14F">
            <w:pPr>
              <w:pStyle w:val="13"/>
              <w:tabs>
                <w:tab w:val="left" w:pos="567"/>
              </w:tabs>
              <w:rPr>
                <w:rFonts w:ascii="Times New Roman" w:hAnsi="Times New Roman"/>
                <w:b/>
                <w:szCs w:val="24"/>
              </w:rPr>
            </w:pPr>
          </w:p>
        </w:tc>
        <w:tc>
          <w:tcPr>
            <w:tcW w:w="1035" w:type="dxa"/>
          </w:tcPr>
          <w:p w14:paraId="24D3D3D6">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6D726DF0">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9F08F0A">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7CAC6066">
            <w:pPr>
              <w:pStyle w:val="13"/>
              <w:tabs>
                <w:tab w:val="left" w:pos="567"/>
              </w:tabs>
              <w:rPr>
                <w:rFonts w:ascii="Times New Roman" w:hAnsi="Times New Roman"/>
                <w:b/>
                <w:szCs w:val="24"/>
              </w:rPr>
            </w:pPr>
            <w:r>
              <w:rPr>
                <w:rFonts w:ascii="Times New Roman" w:hAnsi="Times New Roman"/>
                <w:b/>
                <w:szCs w:val="24"/>
              </w:rPr>
              <w:t>…</w:t>
            </w:r>
          </w:p>
        </w:tc>
        <w:tc>
          <w:tcPr>
            <w:tcW w:w="1245" w:type="dxa"/>
          </w:tcPr>
          <w:p w14:paraId="7BFB2D3A">
            <w:pPr>
              <w:pStyle w:val="13"/>
              <w:tabs>
                <w:tab w:val="left" w:pos="567"/>
              </w:tabs>
              <w:rPr>
                <w:rFonts w:ascii="Times New Roman" w:hAnsi="Times New Roman"/>
                <w:b/>
                <w:szCs w:val="24"/>
              </w:rPr>
            </w:pPr>
            <w:r>
              <w:rPr>
                <w:rFonts w:ascii="Times New Roman" w:hAnsi="Times New Roman"/>
                <w:b/>
                <w:szCs w:val="24"/>
              </w:rPr>
              <w:t>n</w:t>
            </w:r>
          </w:p>
        </w:tc>
      </w:tr>
      <w:tr w14:paraId="1FB1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024F97FA">
            <w:pPr>
              <w:pStyle w:val="13"/>
              <w:tabs>
                <w:tab w:val="left" w:pos="567"/>
              </w:tabs>
              <w:rPr>
                <w:rFonts w:ascii="Times New Roman" w:hAnsi="Times New Roman"/>
                <w:szCs w:val="24"/>
              </w:rPr>
            </w:pPr>
            <w:r>
              <w:rPr>
                <w:rFonts w:ascii="Times New Roman" w:hAnsi="Times New Roman"/>
                <w:szCs w:val="24"/>
              </w:rPr>
              <w:t>1.</w:t>
            </w:r>
          </w:p>
        </w:tc>
        <w:tc>
          <w:tcPr>
            <w:tcW w:w="2825" w:type="dxa"/>
          </w:tcPr>
          <w:p w14:paraId="42861495">
            <w:pPr>
              <w:pStyle w:val="13"/>
              <w:tabs>
                <w:tab w:val="left" w:pos="567"/>
              </w:tabs>
              <w:rPr>
                <w:rFonts w:ascii="Times New Roman" w:hAnsi="Times New Roman"/>
                <w:szCs w:val="24"/>
              </w:rPr>
            </w:pPr>
            <w:r>
              <w:rPr>
                <w:rFonts w:ascii="Times New Roman" w:hAnsi="Times New Roman"/>
                <w:szCs w:val="24"/>
              </w:rPr>
              <w:t>Faza 1</w:t>
            </w:r>
          </w:p>
          <w:p w14:paraId="2CD06BE7">
            <w:pPr>
              <w:pStyle w:val="13"/>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52C84A3E">
            <w:pPr>
              <w:pStyle w:val="13"/>
              <w:tabs>
                <w:tab w:val="left" w:pos="567"/>
              </w:tabs>
              <w:rPr>
                <w:rFonts w:ascii="Times New Roman" w:hAnsi="Times New Roman"/>
                <w:szCs w:val="24"/>
              </w:rPr>
            </w:pPr>
          </w:p>
        </w:tc>
        <w:tc>
          <w:tcPr>
            <w:tcW w:w="1215" w:type="dxa"/>
          </w:tcPr>
          <w:p w14:paraId="68D517BE">
            <w:pPr>
              <w:pStyle w:val="13"/>
              <w:tabs>
                <w:tab w:val="left" w:pos="567"/>
              </w:tabs>
              <w:rPr>
                <w:rFonts w:ascii="Times New Roman" w:hAnsi="Times New Roman"/>
                <w:szCs w:val="24"/>
              </w:rPr>
            </w:pPr>
          </w:p>
        </w:tc>
        <w:tc>
          <w:tcPr>
            <w:tcW w:w="1005" w:type="dxa"/>
            <w:gridSpan w:val="2"/>
          </w:tcPr>
          <w:p w14:paraId="51FCD174">
            <w:pPr>
              <w:pStyle w:val="13"/>
              <w:tabs>
                <w:tab w:val="left" w:pos="567"/>
              </w:tabs>
              <w:rPr>
                <w:rFonts w:ascii="Times New Roman" w:hAnsi="Times New Roman"/>
                <w:szCs w:val="24"/>
              </w:rPr>
            </w:pPr>
          </w:p>
        </w:tc>
        <w:tc>
          <w:tcPr>
            <w:tcW w:w="990" w:type="dxa"/>
            <w:gridSpan w:val="2"/>
          </w:tcPr>
          <w:p w14:paraId="6AFC2B86">
            <w:pPr>
              <w:pStyle w:val="13"/>
              <w:tabs>
                <w:tab w:val="left" w:pos="567"/>
              </w:tabs>
              <w:rPr>
                <w:rFonts w:ascii="Times New Roman" w:hAnsi="Times New Roman"/>
                <w:szCs w:val="24"/>
              </w:rPr>
            </w:pPr>
          </w:p>
        </w:tc>
        <w:tc>
          <w:tcPr>
            <w:tcW w:w="1245" w:type="dxa"/>
          </w:tcPr>
          <w:p w14:paraId="671EB275">
            <w:pPr>
              <w:pStyle w:val="13"/>
              <w:tabs>
                <w:tab w:val="left" w:pos="567"/>
              </w:tabs>
              <w:rPr>
                <w:rFonts w:ascii="Times New Roman" w:hAnsi="Times New Roman"/>
                <w:szCs w:val="24"/>
              </w:rPr>
            </w:pPr>
          </w:p>
        </w:tc>
      </w:tr>
      <w:tr w14:paraId="6B71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6821C765">
            <w:pPr>
              <w:pStyle w:val="13"/>
              <w:tabs>
                <w:tab w:val="left" w:pos="567"/>
              </w:tabs>
              <w:rPr>
                <w:rFonts w:ascii="Times New Roman" w:hAnsi="Times New Roman"/>
                <w:szCs w:val="24"/>
              </w:rPr>
            </w:pPr>
            <w:r>
              <w:rPr>
                <w:rFonts w:ascii="Times New Roman" w:hAnsi="Times New Roman"/>
                <w:szCs w:val="24"/>
              </w:rPr>
              <w:t xml:space="preserve">2. </w:t>
            </w:r>
          </w:p>
          <w:p w14:paraId="72EB5B29">
            <w:pPr>
              <w:pStyle w:val="13"/>
              <w:tabs>
                <w:tab w:val="left" w:pos="567"/>
              </w:tabs>
              <w:rPr>
                <w:rFonts w:ascii="Times New Roman" w:hAnsi="Times New Roman"/>
                <w:szCs w:val="24"/>
              </w:rPr>
            </w:pPr>
          </w:p>
          <w:p w14:paraId="4A151C32">
            <w:pPr>
              <w:pStyle w:val="13"/>
              <w:tabs>
                <w:tab w:val="left" w:pos="567"/>
              </w:tabs>
              <w:rPr>
                <w:rFonts w:ascii="Times New Roman" w:hAnsi="Times New Roman"/>
                <w:szCs w:val="24"/>
              </w:rPr>
            </w:pPr>
          </w:p>
          <w:p w14:paraId="26E77E03">
            <w:pPr>
              <w:pStyle w:val="13"/>
              <w:tabs>
                <w:tab w:val="left" w:pos="567"/>
              </w:tabs>
              <w:rPr>
                <w:rFonts w:ascii="Times New Roman" w:hAnsi="Times New Roman"/>
                <w:szCs w:val="24"/>
              </w:rPr>
            </w:pPr>
          </w:p>
          <w:p w14:paraId="19D9F662">
            <w:pPr>
              <w:pStyle w:val="13"/>
              <w:tabs>
                <w:tab w:val="left" w:pos="567"/>
              </w:tabs>
              <w:rPr>
                <w:rFonts w:ascii="Times New Roman" w:hAnsi="Times New Roman"/>
                <w:szCs w:val="24"/>
              </w:rPr>
            </w:pPr>
          </w:p>
        </w:tc>
        <w:tc>
          <w:tcPr>
            <w:tcW w:w="2825" w:type="dxa"/>
          </w:tcPr>
          <w:p w14:paraId="59CDD768">
            <w:pPr>
              <w:pStyle w:val="13"/>
              <w:tabs>
                <w:tab w:val="left" w:pos="567"/>
              </w:tabs>
              <w:rPr>
                <w:rFonts w:ascii="Times New Roman" w:hAnsi="Times New Roman"/>
                <w:szCs w:val="24"/>
              </w:rPr>
            </w:pPr>
            <w:r>
              <w:rPr>
                <w:rFonts w:ascii="Times New Roman" w:hAnsi="Times New Roman"/>
                <w:szCs w:val="24"/>
              </w:rPr>
              <w:t>Faza 2</w:t>
            </w:r>
          </w:p>
          <w:p w14:paraId="48CD8766">
            <w:pPr>
              <w:pStyle w:val="13"/>
              <w:tabs>
                <w:tab w:val="left" w:pos="567"/>
              </w:tabs>
              <w:rPr>
                <w:rFonts w:ascii="Times New Roman" w:hAnsi="Times New Roman"/>
                <w:szCs w:val="24"/>
              </w:rPr>
            </w:pPr>
            <w:r>
              <w:rPr>
                <w:rFonts w:ascii="Times New Roman" w:hAnsi="Times New Roman"/>
                <w:szCs w:val="24"/>
              </w:rPr>
              <w:t>Schiță de proiect __________________</w:t>
            </w:r>
          </w:p>
          <w:p w14:paraId="0FD02CFF">
            <w:pPr>
              <w:pStyle w:val="13"/>
              <w:tabs>
                <w:tab w:val="left" w:pos="567"/>
              </w:tabs>
              <w:rPr>
                <w:rFonts w:ascii="Times New Roman" w:hAnsi="Times New Roman"/>
                <w:szCs w:val="24"/>
              </w:rPr>
            </w:pPr>
          </w:p>
        </w:tc>
        <w:tc>
          <w:tcPr>
            <w:tcW w:w="1035" w:type="dxa"/>
          </w:tcPr>
          <w:p w14:paraId="405AFD6A">
            <w:pPr>
              <w:pStyle w:val="13"/>
              <w:tabs>
                <w:tab w:val="left" w:pos="567"/>
              </w:tabs>
              <w:rPr>
                <w:rFonts w:ascii="Times New Roman" w:hAnsi="Times New Roman"/>
                <w:szCs w:val="24"/>
              </w:rPr>
            </w:pPr>
          </w:p>
        </w:tc>
        <w:tc>
          <w:tcPr>
            <w:tcW w:w="1215" w:type="dxa"/>
          </w:tcPr>
          <w:p w14:paraId="7DB8AFFC">
            <w:pPr>
              <w:pStyle w:val="13"/>
              <w:tabs>
                <w:tab w:val="left" w:pos="567"/>
              </w:tabs>
              <w:rPr>
                <w:rFonts w:ascii="Times New Roman" w:hAnsi="Times New Roman"/>
                <w:szCs w:val="24"/>
              </w:rPr>
            </w:pPr>
          </w:p>
        </w:tc>
        <w:tc>
          <w:tcPr>
            <w:tcW w:w="1005" w:type="dxa"/>
            <w:gridSpan w:val="2"/>
          </w:tcPr>
          <w:p w14:paraId="314446A4">
            <w:pPr>
              <w:pStyle w:val="13"/>
              <w:tabs>
                <w:tab w:val="left" w:pos="567"/>
              </w:tabs>
              <w:rPr>
                <w:rFonts w:ascii="Times New Roman" w:hAnsi="Times New Roman"/>
                <w:szCs w:val="24"/>
              </w:rPr>
            </w:pPr>
          </w:p>
        </w:tc>
        <w:tc>
          <w:tcPr>
            <w:tcW w:w="990" w:type="dxa"/>
            <w:gridSpan w:val="2"/>
          </w:tcPr>
          <w:p w14:paraId="2356D13B">
            <w:pPr>
              <w:pStyle w:val="13"/>
              <w:tabs>
                <w:tab w:val="left" w:pos="567"/>
              </w:tabs>
              <w:rPr>
                <w:rFonts w:ascii="Times New Roman" w:hAnsi="Times New Roman"/>
                <w:szCs w:val="24"/>
              </w:rPr>
            </w:pPr>
          </w:p>
        </w:tc>
        <w:tc>
          <w:tcPr>
            <w:tcW w:w="1245" w:type="dxa"/>
          </w:tcPr>
          <w:p w14:paraId="54A57B21">
            <w:pPr>
              <w:pStyle w:val="13"/>
              <w:tabs>
                <w:tab w:val="left" w:pos="567"/>
              </w:tabs>
              <w:rPr>
                <w:rFonts w:ascii="Times New Roman" w:hAnsi="Times New Roman"/>
                <w:szCs w:val="24"/>
              </w:rPr>
            </w:pPr>
          </w:p>
        </w:tc>
      </w:tr>
      <w:tr w14:paraId="13CB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7EF1811C">
            <w:pPr>
              <w:pStyle w:val="13"/>
              <w:tabs>
                <w:tab w:val="left" w:pos="567"/>
              </w:tabs>
              <w:rPr>
                <w:rFonts w:ascii="Times New Roman" w:hAnsi="Times New Roman"/>
                <w:szCs w:val="24"/>
              </w:rPr>
            </w:pPr>
            <w:r>
              <w:rPr>
                <w:rFonts w:ascii="Times New Roman" w:hAnsi="Times New Roman"/>
                <w:szCs w:val="24"/>
              </w:rPr>
              <w:t>3.</w:t>
            </w:r>
          </w:p>
          <w:p w14:paraId="11F313DF">
            <w:pPr>
              <w:pStyle w:val="13"/>
              <w:tabs>
                <w:tab w:val="left" w:pos="567"/>
              </w:tabs>
              <w:rPr>
                <w:rFonts w:ascii="Times New Roman" w:hAnsi="Times New Roman"/>
                <w:szCs w:val="24"/>
              </w:rPr>
            </w:pPr>
          </w:p>
          <w:p w14:paraId="354E1FDD">
            <w:pPr>
              <w:pStyle w:val="13"/>
              <w:tabs>
                <w:tab w:val="left" w:pos="567"/>
              </w:tabs>
              <w:rPr>
                <w:rFonts w:ascii="Times New Roman" w:hAnsi="Times New Roman"/>
                <w:szCs w:val="24"/>
              </w:rPr>
            </w:pPr>
          </w:p>
          <w:p w14:paraId="11293090">
            <w:pPr>
              <w:pStyle w:val="13"/>
              <w:tabs>
                <w:tab w:val="left" w:pos="567"/>
              </w:tabs>
              <w:rPr>
                <w:rFonts w:ascii="Times New Roman" w:hAnsi="Times New Roman"/>
                <w:szCs w:val="24"/>
              </w:rPr>
            </w:pPr>
          </w:p>
          <w:p w14:paraId="7438BE87">
            <w:pPr>
              <w:pStyle w:val="13"/>
              <w:tabs>
                <w:tab w:val="left" w:pos="567"/>
              </w:tabs>
              <w:rPr>
                <w:rFonts w:ascii="Times New Roman" w:hAnsi="Times New Roman"/>
                <w:szCs w:val="24"/>
              </w:rPr>
            </w:pPr>
          </w:p>
        </w:tc>
        <w:tc>
          <w:tcPr>
            <w:tcW w:w="2825" w:type="dxa"/>
          </w:tcPr>
          <w:p w14:paraId="3FF2466A">
            <w:pPr>
              <w:pStyle w:val="13"/>
              <w:tabs>
                <w:tab w:val="left" w:pos="567"/>
              </w:tabs>
              <w:rPr>
                <w:rFonts w:ascii="Times New Roman" w:hAnsi="Times New Roman"/>
                <w:szCs w:val="24"/>
              </w:rPr>
            </w:pPr>
            <w:r>
              <w:rPr>
                <w:rFonts w:ascii="Times New Roman" w:hAnsi="Times New Roman"/>
                <w:szCs w:val="24"/>
              </w:rPr>
              <w:t>Faza 3</w:t>
            </w:r>
          </w:p>
          <w:p w14:paraId="4C8436A2">
            <w:pPr>
              <w:pStyle w:val="13"/>
              <w:tabs>
                <w:tab w:val="left" w:pos="567"/>
              </w:tabs>
              <w:rPr>
                <w:rFonts w:ascii="Times New Roman" w:hAnsi="Times New Roman"/>
                <w:szCs w:val="24"/>
              </w:rPr>
            </w:pPr>
            <w:r>
              <w:rPr>
                <w:rFonts w:ascii="Times New Roman" w:hAnsi="Times New Roman"/>
                <w:szCs w:val="24"/>
              </w:rPr>
              <w:t>Proiect de execuție (desene și deviz):</w:t>
            </w:r>
          </w:p>
          <w:p w14:paraId="0730D4CC">
            <w:pPr>
              <w:pStyle w:val="13"/>
              <w:tabs>
                <w:tab w:val="left" w:pos="567"/>
              </w:tabs>
              <w:rPr>
                <w:rFonts w:ascii="Times New Roman" w:hAnsi="Times New Roman"/>
                <w:szCs w:val="24"/>
              </w:rPr>
            </w:pPr>
            <w:r>
              <w:rPr>
                <w:rFonts w:ascii="Times New Roman" w:hAnsi="Times New Roman"/>
                <w:szCs w:val="24"/>
              </w:rPr>
              <w:t>__________________</w:t>
            </w:r>
          </w:p>
          <w:p w14:paraId="776057D2">
            <w:pPr>
              <w:pStyle w:val="13"/>
              <w:tabs>
                <w:tab w:val="left" w:pos="567"/>
              </w:tabs>
              <w:rPr>
                <w:rFonts w:ascii="Times New Roman" w:hAnsi="Times New Roman"/>
                <w:szCs w:val="24"/>
              </w:rPr>
            </w:pPr>
            <w:r>
              <w:rPr>
                <w:rFonts w:ascii="Times New Roman" w:hAnsi="Times New Roman"/>
                <w:szCs w:val="24"/>
              </w:rPr>
              <w:t>__________________</w:t>
            </w:r>
          </w:p>
          <w:p w14:paraId="4615F898">
            <w:pPr>
              <w:pStyle w:val="13"/>
              <w:tabs>
                <w:tab w:val="left" w:pos="567"/>
              </w:tabs>
              <w:rPr>
                <w:rFonts w:ascii="Times New Roman" w:hAnsi="Times New Roman"/>
                <w:szCs w:val="24"/>
              </w:rPr>
            </w:pPr>
            <w:r>
              <w:rPr>
                <w:rFonts w:ascii="Times New Roman" w:hAnsi="Times New Roman"/>
                <w:szCs w:val="24"/>
              </w:rPr>
              <w:t>__________________</w:t>
            </w:r>
          </w:p>
          <w:p w14:paraId="53EEA8DF">
            <w:pPr>
              <w:pStyle w:val="13"/>
              <w:tabs>
                <w:tab w:val="left" w:pos="567"/>
              </w:tabs>
              <w:rPr>
                <w:rFonts w:ascii="Times New Roman" w:hAnsi="Times New Roman"/>
                <w:szCs w:val="24"/>
              </w:rPr>
            </w:pPr>
          </w:p>
        </w:tc>
        <w:tc>
          <w:tcPr>
            <w:tcW w:w="1035" w:type="dxa"/>
          </w:tcPr>
          <w:p w14:paraId="05D1620F">
            <w:pPr>
              <w:pStyle w:val="13"/>
              <w:tabs>
                <w:tab w:val="left" w:pos="567"/>
              </w:tabs>
              <w:rPr>
                <w:rFonts w:ascii="Times New Roman" w:hAnsi="Times New Roman"/>
                <w:szCs w:val="24"/>
              </w:rPr>
            </w:pPr>
          </w:p>
        </w:tc>
        <w:tc>
          <w:tcPr>
            <w:tcW w:w="1215" w:type="dxa"/>
          </w:tcPr>
          <w:p w14:paraId="4CAB9444">
            <w:pPr>
              <w:pStyle w:val="13"/>
              <w:tabs>
                <w:tab w:val="left" w:pos="567"/>
              </w:tabs>
              <w:rPr>
                <w:rFonts w:ascii="Times New Roman" w:hAnsi="Times New Roman"/>
                <w:szCs w:val="24"/>
              </w:rPr>
            </w:pPr>
          </w:p>
        </w:tc>
        <w:tc>
          <w:tcPr>
            <w:tcW w:w="1005" w:type="dxa"/>
            <w:gridSpan w:val="2"/>
          </w:tcPr>
          <w:p w14:paraId="6D63E518">
            <w:pPr>
              <w:pStyle w:val="13"/>
              <w:tabs>
                <w:tab w:val="left" w:pos="567"/>
              </w:tabs>
              <w:rPr>
                <w:rFonts w:ascii="Times New Roman" w:hAnsi="Times New Roman"/>
                <w:szCs w:val="24"/>
              </w:rPr>
            </w:pPr>
          </w:p>
        </w:tc>
        <w:tc>
          <w:tcPr>
            <w:tcW w:w="990" w:type="dxa"/>
            <w:gridSpan w:val="2"/>
          </w:tcPr>
          <w:p w14:paraId="2C58B53E">
            <w:pPr>
              <w:pStyle w:val="13"/>
              <w:tabs>
                <w:tab w:val="left" w:pos="567"/>
              </w:tabs>
              <w:rPr>
                <w:rFonts w:ascii="Times New Roman" w:hAnsi="Times New Roman"/>
                <w:szCs w:val="24"/>
              </w:rPr>
            </w:pPr>
          </w:p>
        </w:tc>
        <w:tc>
          <w:tcPr>
            <w:tcW w:w="1245" w:type="dxa"/>
          </w:tcPr>
          <w:p w14:paraId="622DD82C">
            <w:pPr>
              <w:pStyle w:val="13"/>
              <w:tabs>
                <w:tab w:val="left" w:pos="567"/>
              </w:tabs>
              <w:rPr>
                <w:rFonts w:ascii="Times New Roman" w:hAnsi="Times New Roman"/>
                <w:szCs w:val="24"/>
              </w:rPr>
            </w:pPr>
          </w:p>
        </w:tc>
      </w:tr>
      <w:tr w14:paraId="7389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6F2D7F22">
            <w:pPr>
              <w:pStyle w:val="13"/>
              <w:tabs>
                <w:tab w:val="left" w:pos="567"/>
              </w:tabs>
              <w:rPr>
                <w:rFonts w:ascii="Times New Roman" w:hAnsi="Times New Roman"/>
                <w:szCs w:val="24"/>
              </w:rPr>
            </w:pPr>
            <w:r>
              <w:rPr>
                <w:rFonts w:ascii="Times New Roman" w:hAnsi="Times New Roman"/>
                <w:szCs w:val="24"/>
              </w:rPr>
              <w:t>…</w:t>
            </w:r>
          </w:p>
        </w:tc>
        <w:tc>
          <w:tcPr>
            <w:tcW w:w="2825" w:type="dxa"/>
          </w:tcPr>
          <w:p w14:paraId="3F733ABB">
            <w:pPr>
              <w:pStyle w:val="13"/>
              <w:tabs>
                <w:tab w:val="left" w:pos="567"/>
              </w:tabs>
              <w:rPr>
                <w:rFonts w:ascii="Times New Roman" w:hAnsi="Times New Roman"/>
                <w:szCs w:val="24"/>
              </w:rPr>
            </w:pPr>
            <w:r>
              <w:rPr>
                <w:rFonts w:ascii="Times New Roman" w:hAnsi="Times New Roman"/>
                <w:szCs w:val="24"/>
              </w:rPr>
              <w:t>Faza n</w:t>
            </w:r>
          </w:p>
          <w:p w14:paraId="42A0E9AE">
            <w:pPr>
              <w:pStyle w:val="13"/>
              <w:tabs>
                <w:tab w:val="left" w:pos="567"/>
              </w:tabs>
              <w:rPr>
                <w:rFonts w:ascii="Times New Roman" w:hAnsi="Times New Roman"/>
                <w:szCs w:val="24"/>
              </w:rPr>
            </w:pPr>
            <w:r>
              <w:rPr>
                <w:rFonts w:ascii="Times New Roman" w:hAnsi="Times New Roman"/>
                <w:szCs w:val="24"/>
              </w:rPr>
              <w:t>:</w:t>
            </w:r>
          </w:p>
          <w:p w14:paraId="32319892">
            <w:pPr>
              <w:pStyle w:val="13"/>
              <w:tabs>
                <w:tab w:val="left" w:pos="567"/>
              </w:tabs>
              <w:rPr>
                <w:rFonts w:ascii="Times New Roman" w:hAnsi="Times New Roman"/>
                <w:szCs w:val="24"/>
              </w:rPr>
            </w:pPr>
            <w:r>
              <w:rPr>
                <w:rFonts w:ascii="Times New Roman" w:hAnsi="Times New Roman"/>
                <w:szCs w:val="24"/>
              </w:rPr>
              <w:t>__________________</w:t>
            </w:r>
          </w:p>
          <w:p w14:paraId="33B6E325">
            <w:pPr>
              <w:pStyle w:val="13"/>
              <w:tabs>
                <w:tab w:val="left" w:pos="567"/>
              </w:tabs>
              <w:rPr>
                <w:rFonts w:ascii="Times New Roman" w:hAnsi="Times New Roman"/>
                <w:szCs w:val="24"/>
              </w:rPr>
            </w:pPr>
            <w:r>
              <w:rPr>
                <w:rFonts w:ascii="Times New Roman" w:hAnsi="Times New Roman"/>
                <w:szCs w:val="24"/>
              </w:rPr>
              <w:t>__________________</w:t>
            </w:r>
          </w:p>
          <w:p w14:paraId="0A34CE92">
            <w:pPr>
              <w:pStyle w:val="13"/>
              <w:tabs>
                <w:tab w:val="left" w:pos="567"/>
              </w:tabs>
              <w:rPr>
                <w:rFonts w:ascii="Times New Roman" w:hAnsi="Times New Roman"/>
                <w:szCs w:val="24"/>
              </w:rPr>
            </w:pPr>
          </w:p>
        </w:tc>
        <w:tc>
          <w:tcPr>
            <w:tcW w:w="1035" w:type="dxa"/>
          </w:tcPr>
          <w:p w14:paraId="26E57F7F">
            <w:pPr>
              <w:pStyle w:val="13"/>
              <w:tabs>
                <w:tab w:val="left" w:pos="567"/>
              </w:tabs>
              <w:rPr>
                <w:rFonts w:ascii="Times New Roman" w:hAnsi="Times New Roman"/>
                <w:szCs w:val="24"/>
              </w:rPr>
            </w:pPr>
          </w:p>
        </w:tc>
        <w:tc>
          <w:tcPr>
            <w:tcW w:w="1215" w:type="dxa"/>
          </w:tcPr>
          <w:p w14:paraId="4D58F76A">
            <w:pPr>
              <w:pStyle w:val="13"/>
              <w:tabs>
                <w:tab w:val="left" w:pos="567"/>
              </w:tabs>
              <w:rPr>
                <w:rFonts w:ascii="Times New Roman" w:hAnsi="Times New Roman"/>
                <w:szCs w:val="24"/>
              </w:rPr>
            </w:pPr>
          </w:p>
        </w:tc>
        <w:tc>
          <w:tcPr>
            <w:tcW w:w="1005" w:type="dxa"/>
            <w:gridSpan w:val="2"/>
          </w:tcPr>
          <w:p w14:paraId="691873E6">
            <w:pPr>
              <w:pStyle w:val="13"/>
              <w:tabs>
                <w:tab w:val="left" w:pos="567"/>
              </w:tabs>
              <w:rPr>
                <w:rFonts w:ascii="Times New Roman" w:hAnsi="Times New Roman"/>
                <w:szCs w:val="24"/>
              </w:rPr>
            </w:pPr>
          </w:p>
        </w:tc>
        <w:tc>
          <w:tcPr>
            <w:tcW w:w="990" w:type="dxa"/>
            <w:gridSpan w:val="2"/>
          </w:tcPr>
          <w:p w14:paraId="6A2328F3">
            <w:pPr>
              <w:pStyle w:val="13"/>
              <w:tabs>
                <w:tab w:val="left" w:pos="567"/>
              </w:tabs>
              <w:rPr>
                <w:rFonts w:ascii="Times New Roman" w:hAnsi="Times New Roman"/>
                <w:szCs w:val="24"/>
              </w:rPr>
            </w:pPr>
          </w:p>
        </w:tc>
        <w:tc>
          <w:tcPr>
            <w:tcW w:w="1245" w:type="dxa"/>
          </w:tcPr>
          <w:p w14:paraId="61E6EFC8">
            <w:pPr>
              <w:pStyle w:val="13"/>
              <w:tabs>
                <w:tab w:val="left" w:pos="567"/>
              </w:tabs>
              <w:rPr>
                <w:rFonts w:ascii="Times New Roman" w:hAnsi="Times New Roman"/>
                <w:szCs w:val="24"/>
              </w:rPr>
            </w:pPr>
          </w:p>
        </w:tc>
      </w:tr>
    </w:tbl>
    <w:p w14:paraId="040BDA63">
      <w:pPr>
        <w:jc w:val="both"/>
        <w:rPr>
          <w:rFonts w:eastAsia="PMingLiU"/>
          <w:lang w:eastAsia="zh-CN"/>
        </w:rPr>
      </w:pPr>
    </w:p>
    <w:p w14:paraId="55C5C8C7">
      <w:pPr>
        <w:jc w:val="both"/>
        <w:rPr>
          <w:rFonts w:eastAsia="PMingLiU"/>
          <w:lang w:eastAsia="zh-CN"/>
        </w:rPr>
      </w:pPr>
      <w:r>
        <w:rPr>
          <w:rFonts w:eastAsia="PMingLiU"/>
          <w:lang w:eastAsia="zh-CN"/>
        </w:rPr>
        <w:t>Semnat: _________________________________________</w:t>
      </w:r>
    </w:p>
    <w:p w14:paraId="1FB458B4">
      <w:pPr>
        <w:jc w:val="both"/>
        <w:rPr>
          <w:rFonts w:eastAsia="PMingLiU"/>
          <w:lang w:eastAsia="zh-CN"/>
        </w:rPr>
      </w:pPr>
      <w:r>
        <w:rPr>
          <w:rFonts w:eastAsia="PMingLiU"/>
          <w:lang w:eastAsia="zh-CN"/>
        </w:rPr>
        <w:t>Nume: __________________________________________</w:t>
      </w:r>
    </w:p>
    <w:p w14:paraId="64BBC622">
      <w:pPr>
        <w:jc w:val="both"/>
        <w:rPr>
          <w:rFonts w:eastAsia="PMingLiU"/>
          <w:lang w:eastAsia="zh-CN"/>
        </w:rPr>
      </w:pPr>
      <w:r>
        <w:rPr>
          <w:rFonts w:eastAsia="PMingLiU"/>
          <w:lang w:eastAsia="zh-CN"/>
        </w:rPr>
        <w:t>Funcţia în cadrul întreprinderii: ____________________________</w:t>
      </w:r>
    </w:p>
    <w:p w14:paraId="12ACF0E7">
      <w:pPr>
        <w:jc w:val="both"/>
        <w:rPr>
          <w:rFonts w:eastAsia="PMingLiU"/>
          <w:lang w:eastAsia="zh-CN"/>
        </w:rPr>
      </w:pPr>
      <w:r>
        <w:rPr>
          <w:rFonts w:eastAsia="PMingLiU"/>
          <w:lang w:eastAsia="zh-CN"/>
        </w:rPr>
        <w:t>Denumirea întreprinderii:  ________________________________</w:t>
      </w:r>
    </w:p>
    <w:p w14:paraId="0FA28CA3">
      <w:pPr>
        <w:pStyle w:val="74"/>
        <w:tabs>
          <w:tab w:val="left" w:pos="567"/>
        </w:tabs>
        <w:spacing w:before="0" w:beforeAutospacing="0" w:after="0"/>
        <w:ind w:left="0" w:firstLine="0"/>
        <w:jc w:val="center"/>
        <w:rPr>
          <w:rFonts w:eastAsia="PMingLiU"/>
          <w:lang w:eastAsia="zh-CN"/>
        </w:rPr>
      </w:pPr>
    </w:p>
    <w:p w14:paraId="69F9FDF6">
      <w:pPr>
        <w:pStyle w:val="74"/>
        <w:tabs>
          <w:tab w:val="left" w:pos="567"/>
        </w:tabs>
        <w:ind w:left="0" w:firstLine="0"/>
        <w:rPr>
          <w:rFonts w:eastAsia="PMingLiU"/>
          <w:lang w:eastAsia="zh-CN"/>
        </w:rPr>
      </w:pPr>
    </w:p>
    <w:p w14:paraId="3690C1C6">
      <w:pPr>
        <w:pStyle w:val="74"/>
        <w:tabs>
          <w:tab w:val="left" w:pos="567"/>
        </w:tabs>
        <w:ind w:left="0" w:firstLine="0"/>
        <w:rPr>
          <w:rFonts w:eastAsia="PMingLiU"/>
          <w:lang w:eastAsia="zh-CN"/>
        </w:rPr>
      </w:pPr>
    </w:p>
    <w:p w14:paraId="6A66A8FC">
      <w:pPr>
        <w:pStyle w:val="74"/>
        <w:tabs>
          <w:tab w:val="left" w:pos="567"/>
        </w:tabs>
        <w:ind w:left="0" w:firstLine="0"/>
        <w:rPr>
          <w:rFonts w:eastAsia="PMingLiU"/>
          <w:lang w:eastAsia="zh-CN"/>
        </w:rPr>
      </w:pPr>
    </w:p>
    <w:p w14:paraId="7F6DC680">
      <w:pPr>
        <w:pStyle w:val="74"/>
        <w:tabs>
          <w:tab w:val="left" w:pos="567"/>
        </w:tabs>
        <w:ind w:left="0" w:firstLine="0"/>
        <w:rPr>
          <w:rFonts w:eastAsia="PMingLiU"/>
          <w:lang w:eastAsia="zh-CN"/>
        </w:rPr>
      </w:pPr>
    </w:p>
    <w:p w14:paraId="31651F7A">
      <w:pPr>
        <w:pStyle w:val="74"/>
        <w:tabs>
          <w:tab w:val="left" w:pos="567"/>
        </w:tabs>
        <w:ind w:left="0" w:firstLine="0"/>
        <w:rPr>
          <w:rFonts w:eastAsia="PMingLiU"/>
          <w:lang w:eastAsia="zh-CN"/>
        </w:rPr>
      </w:pPr>
    </w:p>
    <w:p w14:paraId="0F755248">
      <w:pPr>
        <w:pStyle w:val="74"/>
        <w:tabs>
          <w:tab w:val="left" w:pos="567"/>
        </w:tabs>
        <w:ind w:left="0" w:firstLine="0"/>
        <w:rPr>
          <w:rFonts w:eastAsia="PMingLiU"/>
          <w:lang w:eastAsia="zh-CN"/>
        </w:rPr>
      </w:pPr>
    </w:p>
    <w:p w14:paraId="22E24829">
      <w:pPr>
        <w:pStyle w:val="74"/>
        <w:tabs>
          <w:tab w:val="left" w:pos="567"/>
        </w:tabs>
        <w:ind w:left="0" w:firstLine="0"/>
        <w:rPr>
          <w:rFonts w:eastAsia="PMingLiU"/>
          <w:lang w:eastAsia="zh-CN"/>
        </w:rPr>
      </w:pPr>
    </w:p>
    <w:p w14:paraId="5DF7029E">
      <w:pPr>
        <w:jc w:val="right"/>
        <w:rPr>
          <w:sz w:val="22"/>
          <w:szCs w:val="22"/>
        </w:rPr>
      </w:pPr>
      <w:r>
        <w:t>Anexa nr. 12</w:t>
      </w:r>
    </w:p>
    <w:p w14:paraId="682C4A4D">
      <w:pPr>
        <w:jc w:val="right"/>
      </w:pPr>
      <w:r>
        <w:t>la Documentația standard nr._____</w:t>
      </w:r>
    </w:p>
    <w:p w14:paraId="062B6330">
      <w:pPr>
        <w:jc w:val="right"/>
      </w:pPr>
      <w:r>
        <w:t>din “____” ________ 20___</w:t>
      </w:r>
    </w:p>
    <w:bookmarkEnd w:id="49"/>
    <w:p w14:paraId="4988DB8A">
      <w:pPr>
        <w:rPr>
          <w:rFonts w:eastAsia="PMingLiU"/>
          <w:b/>
          <w:lang w:eastAsia="zh-CN"/>
        </w:rPr>
      </w:pPr>
    </w:p>
    <w:p w14:paraId="225B1254">
      <w:pPr>
        <w:jc w:val="center"/>
        <w:rPr>
          <w:rFonts w:eastAsia="PMingLiU"/>
          <w:b/>
          <w:lang w:eastAsia="zh-CN"/>
        </w:rPr>
      </w:pPr>
      <w:r>
        <w:rPr>
          <w:rFonts w:eastAsia="PMingLiU"/>
          <w:b/>
          <w:lang w:eastAsia="zh-CN"/>
        </w:rPr>
        <w:t>DECLARAȚIE</w:t>
      </w:r>
    </w:p>
    <w:p w14:paraId="1ADAE826">
      <w:pPr>
        <w:pStyle w:val="13"/>
        <w:tabs>
          <w:tab w:val="left" w:pos="567"/>
        </w:tabs>
        <w:jc w:val="center"/>
        <w:rPr>
          <w:b/>
        </w:rPr>
      </w:pPr>
      <w:r>
        <w:rPr>
          <w:b/>
        </w:rPr>
        <w:t>privind experien</w:t>
      </w:r>
      <w:r>
        <w:rPr>
          <w:rFonts w:hint="eastAsia"/>
          <w:b/>
        </w:rPr>
        <w:t>ţ</w:t>
      </w:r>
      <w:r>
        <w:rPr>
          <w:b/>
        </w:rPr>
        <w:t>a similar</w:t>
      </w:r>
      <w:r>
        <w:rPr>
          <w:rFonts w:hint="eastAsia"/>
          <w:b/>
        </w:rPr>
        <w:t>ă</w:t>
      </w:r>
    </w:p>
    <w:p w14:paraId="5B08C628">
      <w:pPr>
        <w:pStyle w:val="13"/>
        <w:tabs>
          <w:tab w:val="left" w:pos="567"/>
        </w:tabs>
        <w:jc w:val="center"/>
        <w:rPr>
          <w:rFonts w:ascii="Times New Roman" w:hAnsi="Times New Roman"/>
          <w:b/>
          <w:szCs w:val="24"/>
        </w:rPr>
      </w:pPr>
    </w:p>
    <w:p w14:paraId="7AA6C9E3">
      <w:pPr>
        <w:pStyle w:val="13"/>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6B9C161A">
      <w:pPr>
        <w:pStyle w:val="13"/>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5E08E166">
      <w:pPr>
        <w:pStyle w:val="13"/>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15BBECEF">
      <w:pPr>
        <w:pStyle w:val="13"/>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657D4F5C">
      <w:pPr>
        <w:pStyle w:val="13"/>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135A61A7">
      <w:pPr>
        <w:pStyle w:val="13"/>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0D61065C">
      <w:pPr>
        <w:pStyle w:val="13"/>
        <w:tabs>
          <w:tab w:val="left" w:pos="567"/>
        </w:tabs>
        <w:jc w:val="right"/>
        <w:rPr>
          <w:rFonts w:ascii="Times New Roman" w:hAnsi="Times New Roman"/>
          <w:szCs w:val="24"/>
        </w:rPr>
      </w:pPr>
      <w:r>
        <w:rPr>
          <w:rFonts w:ascii="Times New Roman" w:hAnsi="Times New Roman"/>
          <w:szCs w:val="24"/>
        </w:rPr>
        <w:t>(se notează opţiunea corespunzătoare)</w:t>
      </w:r>
    </w:p>
    <w:p w14:paraId="5E3D9DDC">
      <w:pPr>
        <w:pStyle w:val="13"/>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7CDDE1BA">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6729907B">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14:paraId="4098BEE3">
      <w:pPr>
        <w:pStyle w:val="13"/>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3EDFDC23">
      <w:pPr>
        <w:pStyle w:val="13"/>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2D0D041B">
      <w:pPr>
        <w:pStyle w:val="13"/>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67634E08">
      <w:pPr>
        <w:pStyle w:val="13"/>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67B57B05">
      <w:pPr>
        <w:pStyle w:val="13"/>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383D6128">
      <w:pPr>
        <w:pStyle w:val="13"/>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25C51C6A">
      <w:pPr>
        <w:pStyle w:val="13"/>
        <w:tabs>
          <w:tab w:val="left" w:pos="567"/>
        </w:tabs>
        <w:rPr>
          <w:rFonts w:ascii="Times New Roman" w:hAnsi="Times New Roman"/>
          <w:szCs w:val="24"/>
        </w:rPr>
      </w:pPr>
      <w:r>
        <w:rPr>
          <w:rFonts w:ascii="Times New Roman" w:hAnsi="Times New Roman"/>
          <w:szCs w:val="24"/>
        </w:rPr>
        <w:t>9. Perioada de executare a lucrării (luni)</w:t>
      </w:r>
    </w:p>
    <w:p w14:paraId="15DFE308">
      <w:pPr>
        <w:pStyle w:val="13"/>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49155930">
      <w:pPr>
        <w:pStyle w:val="13"/>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530B5184">
      <w:pPr>
        <w:pStyle w:val="13"/>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74430EF0">
      <w:pPr>
        <w:pStyle w:val="13"/>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4BA11329">
      <w:pPr>
        <w:pStyle w:val="13"/>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7D68DD0A">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3AF4BDF9">
      <w:pPr>
        <w:pStyle w:val="13"/>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A28BE51">
      <w:pPr>
        <w:rPr>
          <w:rFonts w:eastAsia="MS Mincho"/>
          <w:lang w:eastAsia="zh-CN"/>
        </w:rPr>
      </w:pPr>
    </w:p>
    <w:p w14:paraId="681A007E">
      <w:pPr>
        <w:rPr>
          <w:rFonts w:eastAsia="MS Mincho"/>
          <w:lang w:eastAsia="zh-CN"/>
        </w:rPr>
      </w:pPr>
      <w:r>
        <w:rPr>
          <w:rFonts w:eastAsia="MS Mincho"/>
          <w:lang w:eastAsia="zh-CN"/>
        </w:rPr>
        <w:t>Data completării:______________________</w:t>
      </w:r>
    </w:p>
    <w:p w14:paraId="4891BE29">
      <w:pPr>
        <w:jc w:val="both"/>
        <w:rPr>
          <w:rFonts w:eastAsia="PMingLiU"/>
          <w:lang w:eastAsia="zh-CN"/>
        </w:rPr>
      </w:pPr>
      <w:r>
        <w:rPr>
          <w:rFonts w:eastAsia="PMingLiU"/>
          <w:lang w:eastAsia="zh-CN"/>
        </w:rPr>
        <w:t>Semnat: _____________________________</w:t>
      </w:r>
    </w:p>
    <w:p w14:paraId="1A390350">
      <w:pPr>
        <w:jc w:val="both"/>
        <w:rPr>
          <w:rFonts w:eastAsia="PMingLiU"/>
          <w:lang w:eastAsia="zh-CN"/>
        </w:rPr>
      </w:pPr>
      <w:r>
        <w:rPr>
          <w:rFonts w:eastAsia="PMingLiU"/>
          <w:lang w:eastAsia="zh-CN"/>
        </w:rPr>
        <w:t>Nume: ______________________________</w:t>
      </w:r>
    </w:p>
    <w:p w14:paraId="1840D46E">
      <w:pPr>
        <w:jc w:val="both"/>
        <w:rPr>
          <w:rFonts w:eastAsia="PMingLiU"/>
          <w:lang w:eastAsia="zh-CN"/>
        </w:rPr>
      </w:pPr>
      <w:r>
        <w:rPr>
          <w:rFonts w:eastAsia="PMingLiU"/>
          <w:lang w:eastAsia="zh-CN"/>
        </w:rPr>
        <w:t>Funcţia în cadrul întreprinderii: ____________________________</w:t>
      </w:r>
    </w:p>
    <w:p w14:paraId="0A223490">
      <w:pPr>
        <w:jc w:val="both"/>
        <w:rPr>
          <w:rFonts w:eastAsia="PMingLiU"/>
          <w:b/>
          <w:lang w:eastAsia="zh-CN"/>
        </w:rPr>
      </w:pPr>
      <w:r>
        <w:rPr>
          <w:rFonts w:eastAsia="PMingLiU"/>
          <w:lang w:eastAsia="zh-CN"/>
        </w:rPr>
        <w:t>Denumirea întreprinderii: __________________________</w:t>
      </w:r>
    </w:p>
    <w:p w14:paraId="5D473F6B">
      <w:pPr>
        <w:spacing w:after="200" w:line="276" w:lineRule="auto"/>
        <w:rPr>
          <w:rFonts w:eastAsia="PMingLiU"/>
          <w:lang w:eastAsia="zh-CN"/>
        </w:rPr>
      </w:pPr>
      <w:bookmarkStart w:id="50" w:name="_Toc449692109"/>
    </w:p>
    <w:p w14:paraId="1158D42D">
      <w:pPr>
        <w:jc w:val="center"/>
        <w:rPr>
          <w:rFonts w:eastAsia="PMingLiU"/>
          <w:b/>
          <w:lang w:eastAsia="zh-CN"/>
        </w:rPr>
      </w:pPr>
    </w:p>
    <w:p w14:paraId="17D06FD5">
      <w:pPr>
        <w:jc w:val="center"/>
        <w:rPr>
          <w:rFonts w:eastAsia="PMingLiU"/>
          <w:b/>
          <w:lang w:eastAsia="zh-CN"/>
        </w:rPr>
      </w:pPr>
    </w:p>
    <w:p w14:paraId="325EFBAC">
      <w:pPr>
        <w:jc w:val="center"/>
        <w:rPr>
          <w:rFonts w:eastAsia="PMingLiU"/>
          <w:b/>
          <w:lang w:eastAsia="zh-CN"/>
        </w:rPr>
      </w:pPr>
    </w:p>
    <w:p w14:paraId="00E9BF4B">
      <w:pPr>
        <w:jc w:val="center"/>
        <w:rPr>
          <w:rFonts w:eastAsia="PMingLiU"/>
          <w:b/>
          <w:lang w:eastAsia="zh-CN"/>
        </w:rPr>
      </w:pPr>
    </w:p>
    <w:p w14:paraId="225C5081">
      <w:pPr>
        <w:jc w:val="center"/>
        <w:rPr>
          <w:rFonts w:eastAsia="PMingLiU"/>
          <w:b/>
          <w:lang w:eastAsia="zh-CN"/>
        </w:rPr>
      </w:pPr>
    </w:p>
    <w:p w14:paraId="4A891771">
      <w:pPr>
        <w:jc w:val="center"/>
        <w:rPr>
          <w:rFonts w:eastAsia="PMingLiU"/>
          <w:b/>
          <w:lang w:eastAsia="zh-CN"/>
        </w:rPr>
      </w:pPr>
    </w:p>
    <w:p w14:paraId="08552056">
      <w:pPr>
        <w:jc w:val="center"/>
        <w:rPr>
          <w:rFonts w:eastAsia="PMingLiU"/>
          <w:b/>
          <w:lang w:eastAsia="zh-CN"/>
        </w:rPr>
      </w:pPr>
    </w:p>
    <w:p w14:paraId="44C6299B">
      <w:pPr>
        <w:jc w:val="center"/>
        <w:rPr>
          <w:rFonts w:eastAsia="PMingLiU"/>
          <w:b/>
          <w:lang w:eastAsia="zh-CN"/>
        </w:rPr>
      </w:pPr>
    </w:p>
    <w:p w14:paraId="0136F927">
      <w:pPr>
        <w:jc w:val="center"/>
        <w:rPr>
          <w:rFonts w:eastAsia="PMingLiU"/>
          <w:b/>
          <w:lang w:eastAsia="zh-CN"/>
        </w:rPr>
      </w:pPr>
    </w:p>
    <w:p w14:paraId="3500F87A">
      <w:pPr>
        <w:jc w:val="center"/>
        <w:rPr>
          <w:rFonts w:eastAsia="PMingLiU"/>
          <w:b/>
          <w:lang w:eastAsia="zh-CN"/>
        </w:rPr>
      </w:pPr>
    </w:p>
    <w:p w14:paraId="014939B7">
      <w:pPr>
        <w:jc w:val="center"/>
        <w:rPr>
          <w:rFonts w:eastAsia="PMingLiU"/>
          <w:b/>
          <w:lang w:eastAsia="zh-CN"/>
        </w:rPr>
      </w:pPr>
    </w:p>
    <w:p w14:paraId="7137D4D7">
      <w:pPr>
        <w:jc w:val="center"/>
        <w:rPr>
          <w:rFonts w:eastAsia="PMingLiU"/>
          <w:b/>
          <w:lang w:eastAsia="zh-CN"/>
        </w:rPr>
      </w:pPr>
    </w:p>
    <w:p w14:paraId="05ED3CE0">
      <w:pPr>
        <w:jc w:val="right"/>
        <w:rPr>
          <w:sz w:val="22"/>
          <w:szCs w:val="22"/>
        </w:rPr>
      </w:pPr>
      <w:r>
        <w:t>Anexa nr. 13</w:t>
      </w:r>
    </w:p>
    <w:p w14:paraId="79450EE6">
      <w:pPr>
        <w:jc w:val="right"/>
      </w:pPr>
      <w:r>
        <w:t>la Documentația standard nr._____</w:t>
      </w:r>
    </w:p>
    <w:p w14:paraId="6959903A">
      <w:pPr>
        <w:jc w:val="right"/>
      </w:pPr>
      <w:r>
        <w:t>din “____” ________ 20___</w:t>
      </w:r>
    </w:p>
    <w:p w14:paraId="2BFEF8E2">
      <w:pPr>
        <w:jc w:val="center"/>
        <w:rPr>
          <w:rFonts w:eastAsia="PMingLiU"/>
          <w:b/>
          <w:lang w:eastAsia="zh-CN"/>
        </w:rPr>
      </w:pPr>
    </w:p>
    <w:p w14:paraId="6F9EBA95">
      <w:pPr>
        <w:jc w:val="center"/>
        <w:rPr>
          <w:rFonts w:eastAsia="PMingLiU"/>
          <w:b/>
          <w:lang w:eastAsia="zh-CN"/>
        </w:rPr>
      </w:pPr>
    </w:p>
    <w:bookmarkEnd w:id="50"/>
    <w:p w14:paraId="3768E715">
      <w:pPr>
        <w:jc w:val="center"/>
        <w:rPr>
          <w:b/>
        </w:rPr>
      </w:pPr>
    </w:p>
    <w:p w14:paraId="4E75DB55">
      <w:pPr>
        <w:pStyle w:val="13"/>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1A6C2964">
      <w:pPr>
        <w:pStyle w:val="13"/>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427CAF2E">
      <w:pPr>
        <w:pStyle w:val="13"/>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4F791503">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445946FC">
            <w:pPr>
              <w:jc w:val="center"/>
              <w:rPr>
                <w:b/>
                <w:bCs/>
              </w:rPr>
            </w:pPr>
            <w:r>
              <w:rPr>
                <w:b/>
                <w:bCs/>
              </w:rPr>
              <w:t>Nr</w:t>
            </w:r>
          </w:p>
          <w:p w14:paraId="30051221">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4D955AFF">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75D0CEC3">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6698FEC8">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167326E2">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5AA778FA">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65D8F698">
            <w:pPr>
              <w:jc w:val="center"/>
              <w:rPr>
                <w:b/>
                <w:bCs/>
              </w:rPr>
            </w:pPr>
            <w:r>
              <w:rPr>
                <w:b/>
                <w:bCs/>
              </w:rPr>
              <w:t>Numărul şi data procesului-verbal de recepţie la terminarea lucrărilor</w:t>
            </w:r>
          </w:p>
        </w:tc>
      </w:tr>
      <w:tr w14:paraId="70AE5D6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7327EE3A">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DEB149D">
            <w:pPr>
              <w:jc w:val="center"/>
            </w:pPr>
            <w:r>
              <w:t> </w:t>
            </w:r>
          </w:p>
        </w:tc>
        <w:tc>
          <w:tcPr>
            <w:tcW w:w="1440" w:type="dxa"/>
            <w:tcBorders>
              <w:top w:val="nil"/>
              <w:left w:val="nil"/>
              <w:bottom w:val="single" w:color="auto" w:sz="4" w:space="0"/>
              <w:right w:val="single" w:color="auto" w:sz="4" w:space="0"/>
            </w:tcBorders>
            <w:vAlign w:val="center"/>
          </w:tcPr>
          <w:p w14:paraId="1E82BA75">
            <w:pPr>
              <w:jc w:val="center"/>
            </w:pPr>
            <w:r>
              <w:t> </w:t>
            </w:r>
          </w:p>
        </w:tc>
        <w:tc>
          <w:tcPr>
            <w:tcW w:w="2118" w:type="dxa"/>
            <w:tcBorders>
              <w:top w:val="nil"/>
              <w:left w:val="nil"/>
              <w:bottom w:val="single" w:color="auto" w:sz="4" w:space="0"/>
              <w:right w:val="single" w:color="auto" w:sz="4" w:space="0"/>
            </w:tcBorders>
            <w:vAlign w:val="center"/>
          </w:tcPr>
          <w:p w14:paraId="1837D1CE">
            <w:pPr>
              <w:jc w:val="center"/>
            </w:pPr>
            <w:r>
              <w:t> </w:t>
            </w:r>
          </w:p>
        </w:tc>
        <w:tc>
          <w:tcPr>
            <w:tcW w:w="1276" w:type="dxa"/>
            <w:tcBorders>
              <w:top w:val="nil"/>
              <w:left w:val="nil"/>
              <w:bottom w:val="single" w:color="auto" w:sz="4" w:space="0"/>
              <w:right w:val="single" w:color="auto" w:sz="4" w:space="0"/>
            </w:tcBorders>
            <w:vAlign w:val="center"/>
          </w:tcPr>
          <w:p w14:paraId="30788143">
            <w:pPr>
              <w:jc w:val="center"/>
            </w:pPr>
            <w:r>
              <w:t> </w:t>
            </w:r>
          </w:p>
        </w:tc>
        <w:tc>
          <w:tcPr>
            <w:tcW w:w="1276" w:type="dxa"/>
            <w:tcBorders>
              <w:top w:val="nil"/>
              <w:left w:val="nil"/>
              <w:bottom w:val="single" w:color="auto" w:sz="4" w:space="0"/>
              <w:right w:val="single" w:color="auto" w:sz="4" w:space="0"/>
            </w:tcBorders>
            <w:vAlign w:val="center"/>
          </w:tcPr>
          <w:p w14:paraId="1A03AE60">
            <w:pPr>
              <w:jc w:val="center"/>
            </w:pPr>
            <w:r>
              <w:t> </w:t>
            </w:r>
          </w:p>
        </w:tc>
        <w:tc>
          <w:tcPr>
            <w:tcW w:w="1417" w:type="dxa"/>
            <w:tcBorders>
              <w:top w:val="nil"/>
              <w:left w:val="nil"/>
              <w:bottom w:val="single" w:color="auto" w:sz="4" w:space="0"/>
              <w:right w:val="single" w:color="auto" w:sz="4" w:space="0"/>
            </w:tcBorders>
            <w:vAlign w:val="center"/>
          </w:tcPr>
          <w:p w14:paraId="1A4553D9">
            <w:pPr>
              <w:jc w:val="center"/>
            </w:pPr>
            <w:r>
              <w:t> </w:t>
            </w:r>
          </w:p>
        </w:tc>
      </w:tr>
      <w:tr w14:paraId="08A2A67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C434E9A">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2B5DB5">
            <w:pPr>
              <w:jc w:val="center"/>
            </w:pPr>
            <w:r>
              <w:t> </w:t>
            </w:r>
          </w:p>
        </w:tc>
        <w:tc>
          <w:tcPr>
            <w:tcW w:w="1440" w:type="dxa"/>
            <w:tcBorders>
              <w:top w:val="nil"/>
              <w:left w:val="nil"/>
              <w:bottom w:val="single" w:color="auto" w:sz="4" w:space="0"/>
              <w:right w:val="single" w:color="auto" w:sz="4" w:space="0"/>
            </w:tcBorders>
            <w:vAlign w:val="center"/>
          </w:tcPr>
          <w:p w14:paraId="33B6DB05">
            <w:pPr>
              <w:jc w:val="center"/>
            </w:pPr>
            <w:r>
              <w:t> </w:t>
            </w:r>
          </w:p>
        </w:tc>
        <w:tc>
          <w:tcPr>
            <w:tcW w:w="2118" w:type="dxa"/>
            <w:tcBorders>
              <w:top w:val="nil"/>
              <w:left w:val="nil"/>
              <w:bottom w:val="single" w:color="auto" w:sz="4" w:space="0"/>
              <w:right w:val="single" w:color="auto" w:sz="4" w:space="0"/>
            </w:tcBorders>
            <w:vAlign w:val="center"/>
          </w:tcPr>
          <w:p w14:paraId="08FD28CF">
            <w:pPr>
              <w:jc w:val="center"/>
            </w:pPr>
            <w:r>
              <w:t> </w:t>
            </w:r>
          </w:p>
        </w:tc>
        <w:tc>
          <w:tcPr>
            <w:tcW w:w="1276" w:type="dxa"/>
            <w:tcBorders>
              <w:top w:val="nil"/>
              <w:left w:val="nil"/>
              <w:bottom w:val="single" w:color="auto" w:sz="4" w:space="0"/>
              <w:right w:val="single" w:color="auto" w:sz="4" w:space="0"/>
            </w:tcBorders>
            <w:vAlign w:val="center"/>
          </w:tcPr>
          <w:p w14:paraId="73134671">
            <w:pPr>
              <w:jc w:val="center"/>
            </w:pPr>
            <w:r>
              <w:t> </w:t>
            </w:r>
          </w:p>
        </w:tc>
        <w:tc>
          <w:tcPr>
            <w:tcW w:w="1276" w:type="dxa"/>
            <w:tcBorders>
              <w:top w:val="nil"/>
              <w:left w:val="nil"/>
              <w:bottom w:val="single" w:color="auto" w:sz="4" w:space="0"/>
              <w:right w:val="single" w:color="auto" w:sz="4" w:space="0"/>
            </w:tcBorders>
            <w:vAlign w:val="center"/>
          </w:tcPr>
          <w:p w14:paraId="45825490">
            <w:pPr>
              <w:jc w:val="center"/>
            </w:pPr>
            <w:r>
              <w:t> </w:t>
            </w:r>
          </w:p>
        </w:tc>
        <w:tc>
          <w:tcPr>
            <w:tcW w:w="1417" w:type="dxa"/>
            <w:tcBorders>
              <w:top w:val="nil"/>
              <w:left w:val="nil"/>
              <w:bottom w:val="single" w:color="auto" w:sz="4" w:space="0"/>
              <w:right w:val="single" w:color="auto" w:sz="4" w:space="0"/>
            </w:tcBorders>
            <w:vAlign w:val="center"/>
          </w:tcPr>
          <w:p w14:paraId="33F2E75D">
            <w:pPr>
              <w:jc w:val="center"/>
            </w:pPr>
            <w:r>
              <w:t> </w:t>
            </w:r>
          </w:p>
        </w:tc>
      </w:tr>
      <w:tr w14:paraId="53CFB54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2D8E83D">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652512A">
            <w:pPr>
              <w:jc w:val="center"/>
            </w:pPr>
            <w:r>
              <w:t> </w:t>
            </w:r>
          </w:p>
        </w:tc>
        <w:tc>
          <w:tcPr>
            <w:tcW w:w="1440" w:type="dxa"/>
            <w:tcBorders>
              <w:top w:val="nil"/>
              <w:left w:val="nil"/>
              <w:bottom w:val="single" w:color="auto" w:sz="4" w:space="0"/>
              <w:right w:val="single" w:color="auto" w:sz="4" w:space="0"/>
            </w:tcBorders>
            <w:vAlign w:val="center"/>
          </w:tcPr>
          <w:p w14:paraId="0F008C68">
            <w:pPr>
              <w:jc w:val="center"/>
            </w:pPr>
            <w:r>
              <w:t> </w:t>
            </w:r>
          </w:p>
        </w:tc>
        <w:tc>
          <w:tcPr>
            <w:tcW w:w="2118" w:type="dxa"/>
            <w:tcBorders>
              <w:top w:val="nil"/>
              <w:left w:val="nil"/>
              <w:bottom w:val="single" w:color="auto" w:sz="4" w:space="0"/>
              <w:right w:val="single" w:color="auto" w:sz="4" w:space="0"/>
            </w:tcBorders>
            <w:vAlign w:val="center"/>
          </w:tcPr>
          <w:p w14:paraId="23172496">
            <w:pPr>
              <w:jc w:val="center"/>
            </w:pPr>
            <w:r>
              <w:t> </w:t>
            </w:r>
          </w:p>
        </w:tc>
        <w:tc>
          <w:tcPr>
            <w:tcW w:w="1276" w:type="dxa"/>
            <w:tcBorders>
              <w:top w:val="nil"/>
              <w:left w:val="nil"/>
              <w:bottom w:val="single" w:color="auto" w:sz="4" w:space="0"/>
              <w:right w:val="single" w:color="auto" w:sz="4" w:space="0"/>
            </w:tcBorders>
            <w:vAlign w:val="center"/>
          </w:tcPr>
          <w:p w14:paraId="49E347D0">
            <w:pPr>
              <w:jc w:val="center"/>
            </w:pPr>
            <w:r>
              <w:t> </w:t>
            </w:r>
          </w:p>
        </w:tc>
        <w:tc>
          <w:tcPr>
            <w:tcW w:w="1276" w:type="dxa"/>
            <w:tcBorders>
              <w:top w:val="nil"/>
              <w:left w:val="nil"/>
              <w:bottom w:val="single" w:color="auto" w:sz="4" w:space="0"/>
              <w:right w:val="single" w:color="auto" w:sz="4" w:space="0"/>
            </w:tcBorders>
            <w:vAlign w:val="center"/>
          </w:tcPr>
          <w:p w14:paraId="2F46CEAE">
            <w:pPr>
              <w:jc w:val="center"/>
            </w:pPr>
            <w:r>
              <w:t> </w:t>
            </w:r>
          </w:p>
        </w:tc>
        <w:tc>
          <w:tcPr>
            <w:tcW w:w="1417" w:type="dxa"/>
            <w:tcBorders>
              <w:top w:val="nil"/>
              <w:left w:val="nil"/>
              <w:bottom w:val="single" w:color="auto" w:sz="4" w:space="0"/>
              <w:right w:val="single" w:color="auto" w:sz="4" w:space="0"/>
            </w:tcBorders>
            <w:vAlign w:val="center"/>
          </w:tcPr>
          <w:p w14:paraId="4A73B410">
            <w:pPr>
              <w:jc w:val="center"/>
            </w:pPr>
            <w:r>
              <w:t> </w:t>
            </w:r>
          </w:p>
        </w:tc>
      </w:tr>
    </w:tbl>
    <w:p w14:paraId="626990F2">
      <w:pPr>
        <w:jc w:val="both"/>
      </w:pPr>
    </w:p>
    <w:p w14:paraId="06EA8A4E">
      <w:pPr>
        <w:jc w:val="both"/>
      </w:pPr>
      <w:r>
        <w:rPr>
          <w:rStyle w:val="23"/>
        </w:rPr>
        <w:t>*</w:t>
      </w:r>
      <w:r>
        <w:t xml:space="preserve"> Se precizează calitatea în care a participat la îndeplinirea contractului, care poate fi de: contractant unic sau lider de asociaţie; contractant asociat; subcontractant.</w:t>
      </w:r>
    </w:p>
    <w:p w14:paraId="6EC88582">
      <w:pPr>
        <w:jc w:val="both"/>
        <w:rPr>
          <w:rFonts w:eastAsia="PMingLiU"/>
          <w:lang w:eastAsia="zh-CN"/>
        </w:rPr>
      </w:pPr>
    </w:p>
    <w:p w14:paraId="1DB6CEC1">
      <w:pPr>
        <w:jc w:val="both"/>
        <w:rPr>
          <w:rFonts w:eastAsia="PMingLiU"/>
          <w:lang w:eastAsia="zh-CN"/>
        </w:rPr>
      </w:pPr>
      <w:r>
        <w:rPr>
          <w:rFonts w:eastAsia="PMingLiU"/>
          <w:lang w:eastAsia="zh-CN"/>
        </w:rPr>
        <w:t>Semnat: ________________________________________</w:t>
      </w:r>
    </w:p>
    <w:p w14:paraId="092685C7">
      <w:pPr>
        <w:jc w:val="both"/>
        <w:rPr>
          <w:rFonts w:eastAsia="PMingLiU"/>
          <w:lang w:eastAsia="zh-CN"/>
        </w:rPr>
      </w:pPr>
      <w:r>
        <w:rPr>
          <w:rFonts w:eastAsia="PMingLiU"/>
          <w:lang w:eastAsia="zh-CN"/>
        </w:rPr>
        <w:t>Nume: _________________________________________</w:t>
      </w:r>
    </w:p>
    <w:p w14:paraId="25E6D798">
      <w:pPr>
        <w:jc w:val="both"/>
        <w:rPr>
          <w:rFonts w:eastAsia="PMingLiU"/>
          <w:lang w:eastAsia="zh-CN"/>
        </w:rPr>
      </w:pPr>
      <w:r>
        <w:rPr>
          <w:rFonts w:eastAsia="PMingLiU"/>
          <w:lang w:eastAsia="zh-CN"/>
        </w:rPr>
        <w:t>Funcţia în cadrul întreprinderii: ___________________________</w:t>
      </w:r>
    </w:p>
    <w:p w14:paraId="23E9B3D1">
      <w:pPr>
        <w:jc w:val="both"/>
        <w:rPr>
          <w:rFonts w:eastAsia="PMingLiU"/>
          <w:lang w:eastAsia="zh-CN"/>
        </w:rPr>
      </w:pPr>
      <w:r>
        <w:rPr>
          <w:rFonts w:eastAsia="PMingLiU"/>
          <w:lang w:eastAsia="zh-CN"/>
        </w:rPr>
        <w:t>Denumirea întreprinderii: ________________________________</w:t>
      </w:r>
    </w:p>
    <w:p w14:paraId="57A42B59">
      <w:pPr>
        <w:spacing w:after="200" w:line="276" w:lineRule="auto"/>
        <w:rPr>
          <w:rFonts w:eastAsia="PMingLiU"/>
          <w:lang w:eastAsia="zh-CN"/>
        </w:rPr>
      </w:pPr>
      <w:bookmarkStart w:id="51" w:name="_Toc449692110"/>
    </w:p>
    <w:p w14:paraId="501FC7AD">
      <w:pPr>
        <w:spacing w:line="276" w:lineRule="auto"/>
        <w:jc w:val="center"/>
        <w:rPr>
          <w:rFonts w:eastAsia="PMingLiU"/>
          <w:b/>
          <w:lang w:eastAsia="zh-CN"/>
        </w:rPr>
      </w:pPr>
    </w:p>
    <w:p w14:paraId="6E3C2996">
      <w:pPr>
        <w:spacing w:line="276" w:lineRule="auto"/>
        <w:jc w:val="center"/>
        <w:rPr>
          <w:rFonts w:eastAsia="PMingLiU"/>
          <w:b/>
          <w:lang w:eastAsia="zh-CN"/>
        </w:rPr>
      </w:pPr>
    </w:p>
    <w:p w14:paraId="1514555B">
      <w:pPr>
        <w:spacing w:line="276" w:lineRule="auto"/>
        <w:jc w:val="center"/>
        <w:rPr>
          <w:rFonts w:eastAsia="PMingLiU"/>
          <w:b/>
          <w:lang w:eastAsia="zh-CN"/>
        </w:rPr>
      </w:pPr>
    </w:p>
    <w:p w14:paraId="481B5342">
      <w:pPr>
        <w:spacing w:line="276" w:lineRule="auto"/>
        <w:jc w:val="center"/>
        <w:rPr>
          <w:rFonts w:eastAsia="PMingLiU"/>
          <w:b/>
          <w:lang w:eastAsia="zh-CN"/>
        </w:rPr>
      </w:pPr>
    </w:p>
    <w:p w14:paraId="5B55E497">
      <w:pPr>
        <w:spacing w:line="276" w:lineRule="auto"/>
        <w:jc w:val="center"/>
        <w:rPr>
          <w:rFonts w:eastAsia="PMingLiU"/>
          <w:b/>
          <w:lang w:eastAsia="zh-CN"/>
        </w:rPr>
      </w:pPr>
    </w:p>
    <w:p w14:paraId="092F57FD">
      <w:pPr>
        <w:spacing w:line="276" w:lineRule="auto"/>
        <w:jc w:val="center"/>
        <w:rPr>
          <w:rFonts w:eastAsia="PMingLiU"/>
          <w:b/>
          <w:lang w:eastAsia="zh-CN"/>
        </w:rPr>
      </w:pPr>
    </w:p>
    <w:p w14:paraId="784F444C">
      <w:pPr>
        <w:spacing w:line="276" w:lineRule="auto"/>
        <w:jc w:val="center"/>
        <w:rPr>
          <w:rFonts w:eastAsia="PMingLiU"/>
          <w:b/>
          <w:lang w:eastAsia="zh-CN"/>
        </w:rPr>
      </w:pPr>
    </w:p>
    <w:p w14:paraId="13FC0B14">
      <w:pPr>
        <w:spacing w:line="276" w:lineRule="auto"/>
        <w:jc w:val="center"/>
        <w:rPr>
          <w:rFonts w:eastAsia="PMingLiU"/>
          <w:b/>
          <w:lang w:eastAsia="zh-CN"/>
        </w:rPr>
      </w:pPr>
    </w:p>
    <w:p w14:paraId="4741AE4B">
      <w:pPr>
        <w:spacing w:line="276" w:lineRule="auto"/>
        <w:jc w:val="center"/>
        <w:rPr>
          <w:rFonts w:eastAsia="PMingLiU"/>
          <w:b/>
          <w:lang w:eastAsia="zh-CN"/>
        </w:rPr>
      </w:pPr>
    </w:p>
    <w:p w14:paraId="3DC85DA5">
      <w:pPr>
        <w:spacing w:line="276" w:lineRule="auto"/>
        <w:jc w:val="center"/>
        <w:rPr>
          <w:rFonts w:eastAsia="PMingLiU"/>
          <w:b/>
          <w:lang w:eastAsia="zh-CN"/>
        </w:rPr>
      </w:pPr>
    </w:p>
    <w:p w14:paraId="4ABD5A15">
      <w:pPr>
        <w:spacing w:line="276" w:lineRule="auto"/>
        <w:jc w:val="center"/>
        <w:rPr>
          <w:rFonts w:eastAsia="PMingLiU"/>
          <w:b/>
          <w:lang w:eastAsia="zh-CN"/>
        </w:rPr>
      </w:pPr>
    </w:p>
    <w:p w14:paraId="5D35BAFB">
      <w:pPr>
        <w:spacing w:line="276" w:lineRule="auto"/>
        <w:jc w:val="center"/>
        <w:rPr>
          <w:rFonts w:eastAsia="PMingLiU"/>
          <w:b/>
          <w:lang w:eastAsia="zh-CN"/>
        </w:rPr>
      </w:pPr>
    </w:p>
    <w:p w14:paraId="715329D7">
      <w:pPr>
        <w:spacing w:line="276" w:lineRule="auto"/>
        <w:jc w:val="center"/>
        <w:rPr>
          <w:rFonts w:eastAsia="PMingLiU"/>
          <w:b/>
          <w:lang w:eastAsia="zh-CN"/>
        </w:rPr>
      </w:pPr>
    </w:p>
    <w:p w14:paraId="1E790436">
      <w:pPr>
        <w:spacing w:line="276" w:lineRule="auto"/>
        <w:jc w:val="center"/>
        <w:rPr>
          <w:rFonts w:eastAsia="PMingLiU"/>
          <w:b/>
          <w:lang w:eastAsia="zh-CN"/>
        </w:rPr>
      </w:pPr>
    </w:p>
    <w:p w14:paraId="23A33CB3">
      <w:pPr>
        <w:spacing w:line="276" w:lineRule="auto"/>
        <w:jc w:val="center"/>
        <w:rPr>
          <w:rFonts w:eastAsia="PMingLiU"/>
          <w:b/>
          <w:lang w:eastAsia="zh-CN"/>
        </w:rPr>
      </w:pPr>
    </w:p>
    <w:p w14:paraId="485C5187">
      <w:pPr>
        <w:spacing w:line="276" w:lineRule="auto"/>
        <w:jc w:val="center"/>
        <w:rPr>
          <w:rFonts w:eastAsia="PMingLiU"/>
          <w:b/>
          <w:lang w:eastAsia="zh-CN"/>
        </w:rPr>
      </w:pPr>
    </w:p>
    <w:p w14:paraId="18B09238">
      <w:pPr>
        <w:spacing w:line="276" w:lineRule="auto"/>
        <w:jc w:val="center"/>
        <w:rPr>
          <w:rFonts w:eastAsia="PMingLiU"/>
          <w:b/>
          <w:lang w:eastAsia="zh-CN"/>
        </w:rPr>
      </w:pPr>
    </w:p>
    <w:p w14:paraId="48E63095">
      <w:pPr>
        <w:spacing w:line="276" w:lineRule="auto"/>
        <w:jc w:val="center"/>
        <w:rPr>
          <w:rFonts w:eastAsia="PMingLiU"/>
          <w:b/>
          <w:lang w:eastAsia="zh-CN"/>
        </w:rPr>
      </w:pPr>
    </w:p>
    <w:p w14:paraId="41E28D7C">
      <w:pPr>
        <w:spacing w:line="276" w:lineRule="auto"/>
        <w:jc w:val="center"/>
        <w:rPr>
          <w:rFonts w:eastAsia="PMingLiU"/>
          <w:b/>
          <w:lang w:eastAsia="zh-CN"/>
        </w:rPr>
      </w:pPr>
    </w:p>
    <w:p w14:paraId="2B5AA138">
      <w:pPr>
        <w:spacing w:line="276" w:lineRule="auto"/>
        <w:jc w:val="center"/>
        <w:rPr>
          <w:rFonts w:eastAsia="PMingLiU"/>
          <w:b/>
          <w:lang w:eastAsia="zh-CN"/>
        </w:rPr>
      </w:pPr>
    </w:p>
    <w:p w14:paraId="4EE7ACA5">
      <w:pPr>
        <w:spacing w:line="276" w:lineRule="auto"/>
        <w:jc w:val="center"/>
        <w:rPr>
          <w:rFonts w:eastAsia="PMingLiU"/>
          <w:b/>
          <w:lang w:eastAsia="zh-CN"/>
        </w:rPr>
      </w:pPr>
    </w:p>
    <w:p w14:paraId="28D724D6">
      <w:pPr>
        <w:spacing w:line="276" w:lineRule="auto"/>
        <w:jc w:val="center"/>
        <w:rPr>
          <w:rFonts w:eastAsia="PMingLiU"/>
          <w:b/>
          <w:lang w:eastAsia="zh-CN"/>
        </w:rPr>
      </w:pPr>
    </w:p>
    <w:p w14:paraId="60ACF8FC">
      <w:pPr>
        <w:spacing w:line="276" w:lineRule="auto"/>
        <w:jc w:val="center"/>
        <w:rPr>
          <w:rFonts w:eastAsia="PMingLiU"/>
          <w:b/>
          <w:lang w:eastAsia="zh-CN"/>
        </w:rPr>
      </w:pPr>
    </w:p>
    <w:p w14:paraId="66D8D42E">
      <w:pPr>
        <w:jc w:val="right"/>
        <w:rPr>
          <w:sz w:val="22"/>
          <w:szCs w:val="22"/>
        </w:rPr>
      </w:pPr>
      <w:r>
        <w:t>Anexa nr. 14</w:t>
      </w:r>
    </w:p>
    <w:p w14:paraId="2750D37C">
      <w:pPr>
        <w:jc w:val="right"/>
      </w:pPr>
      <w:r>
        <w:t>la Documentația standard nr._____</w:t>
      </w:r>
    </w:p>
    <w:p w14:paraId="62CE0FAA">
      <w:pPr>
        <w:jc w:val="right"/>
      </w:pPr>
      <w:r>
        <w:t>din “____” ________ 20___</w:t>
      </w:r>
    </w:p>
    <w:p w14:paraId="163BE1E0">
      <w:pPr>
        <w:spacing w:line="276" w:lineRule="auto"/>
        <w:jc w:val="center"/>
        <w:rPr>
          <w:rFonts w:eastAsia="PMingLiU"/>
          <w:b/>
          <w:lang w:eastAsia="zh-CN"/>
        </w:rPr>
      </w:pPr>
    </w:p>
    <w:p w14:paraId="1254FE2F">
      <w:pPr>
        <w:spacing w:line="276" w:lineRule="auto"/>
        <w:jc w:val="center"/>
        <w:rPr>
          <w:rFonts w:eastAsia="PMingLiU"/>
          <w:b/>
          <w:lang w:eastAsia="zh-CN"/>
        </w:rPr>
      </w:pPr>
    </w:p>
    <w:bookmarkEnd w:id="51"/>
    <w:p w14:paraId="61A80034">
      <w:pPr>
        <w:spacing w:line="276" w:lineRule="auto"/>
        <w:jc w:val="center"/>
        <w:rPr>
          <w:rFonts w:eastAsia="PMingLiU"/>
          <w:b/>
          <w:lang w:eastAsia="zh-CN"/>
        </w:rPr>
      </w:pPr>
    </w:p>
    <w:p w14:paraId="051CAE66">
      <w:pPr>
        <w:keepNext/>
        <w:ind w:firstLine="1"/>
        <w:jc w:val="center"/>
        <w:outlineLvl w:val="1"/>
        <w:rPr>
          <w:rFonts w:eastAsia="PMingLiU"/>
          <w:b/>
          <w:bCs/>
          <w:iCs/>
          <w:lang w:eastAsia="zh-CN"/>
        </w:rPr>
      </w:pPr>
      <w:bookmarkStart w:id="52" w:name="_Toc449632664"/>
      <w:bookmarkStart w:id="53" w:name="_Toc449692111"/>
      <w:bookmarkStart w:id="54" w:name="_Toc449633156"/>
      <w:r>
        <w:rPr>
          <w:rFonts w:eastAsia="PMingLiU"/>
          <w:b/>
          <w:bCs/>
          <w:iCs/>
          <w:lang w:eastAsia="zh-CN"/>
        </w:rPr>
        <w:t>DECLARAŢIE</w:t>
      </w:r>
      <w:bookmarkEnd w:id="52"/>
      <w:bookmarkEnd w:id="53"/>
      <w:bookmarkEnd w:id="54"/>
    </w:p>
    <w:p w14:paraId="385B3AEC">
      <w:pPr>
        <w:tabs>
          <w:tab w:val="left" w:pos="720"/>
        </w:tabs>
        <w:jc w:val="center"/>
        <w:outlineLvl w:val="1"/>
        <w:rPr>
          <w:rFonts w:eastAsia="PMingLiU"/>
          <w:b/>
          <w:lang w:eastAsia="zh-CN"/>
        </w:rPr>
      </w:pPr>
      <w:bookmarkStart w:id="55" w:name="_Toc449692112"/>
      <w:bookmarkStart w:id="56" w:name="_Toc449632665"/>
      <w:bookmarkStart w:id="57"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1EF04E99">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BD9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0403F56A">
            <w:pPr>
              <w:tabs>
                <w:tab w:val="left" w:pos="567"/>
                <w:tab w:val="left" w:pos="1134"/>
              </w:tabs>
              <w:ind w:left="360"/>
              <w:jc w:val="both"/>
              <w:outlineLvl w:val="0"/>
              <w:rPr>
                <w:b/>
              </w:rPr>
            </w:pPr>
          </w:p>
          <w:p w14:paraId="26EA8EF8">
            <w:pPr>
              <w:tabs>
                <w:tab w:val="left" w:pos="567"/>
              </w:tabs>
              <w:jc w:val="both"/>
              <w:rPr>
                <w:b/>
              </w:rPr>
            </w:pPr>
            <w:r>
              <w:rPr>
                <w:b/>
              </w:rPr>
              <w:t>Nr.</w:t>
            </w:r>
          </w:p>
          <w:p w14:paraId="0F7B810F">
            <w:pPr>
              <w:tabs>
                <w:tab w:val="left" w:pos="567"/>
              </w:tabs>
              <w:jc w:val="both"/>
              <w:rPr>
                <w:b/>
              </w:rPr>
            </w:pPr>
            <w:r>
              <w:rPr>
                <w:b/>
              </w:rPr>
              <w:t>d/o</w:t>
            </w:r>
          </w:p>
        </w:tc>
        <w:tc>
          <w:tcPr>
            <w:tcW w:w="4680" w:type="dxa"/>
            <w:vAlign w:val="center"/>
          </w:tcPr>
          <w:p w14:paraId="1012E26F">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F8588D4">
            <w:pPr>
              <w:tabs>
                <w:tab w:val="left" w:pos="567"/>
                <w:tab w:val="left" w:pos="1134"/>
              </w:tabs>
              <w:ind w:left="360"/>
              <w:jc w:val="center"/>
              <w:outlineLvl w:val="0"/>
              <w:rPr>
                <w:b/>
              </w:rPr>
            </w:pPr>
          </w:p>
          <w:p w14:paraId="00DEF1F4">
            <w:pPr>
              <w:tabs>
                <w:tab w:val="left" w:pos="567"/>
              </w:tabs>
              <w:jc w:val="center"/>
              <w:rPr>
                <w:b/>
              </w:rPr>
            </w:pPr>
            <w:r>
              <w:rPr>
                <w:b/>
              </w:rPr>
              <w:t>Unitatea de măsură</w:t>
            </w:r>
          </w:p>
          <w:p w14:paraId="03F4D551">
            <w:pPr>
              <w:tabs>
                <w:tab w:val="left" w:pos="567"/>
              </w:tabs>
              <w:jc w:val="center"/>
              <w:rPr>
                <w:b/>
              </w:rPr>
            </w:pPr>
            <w:r>
              <w:rPr>
                <w:b/>
              </w:rPr>
              <w:t>(bucăţi şi seturi)</w:t>
            </w:r>
          </w:p>
        </w:tc>
        <w:tc>
          <w:tcPr>
            <w:tcW w:w="1289" w:type="dxa"/>
            <w:vAlign w:val="center"/>
          </w:tcPr>
          <w:p w14:paraId="62A83654">
            <w:pPr>
              <w:tabs>
                <w:tab w:val="left" w:pos="567"/>
                <w:tab w:val="left" w:pos="1134"/>
              </w:tabs>
              <w:ind w:left="360"/>
              <w:jc w:val="center"/>
              <w:outlineLvl w:val="0"/>
              <w:rPr>
                <w:b/>
              </w:rPr>
            </w:pPr>
          </w:p>
          <w:p w14:paraId="6A3918CD">
            <w:pPr>
              <w:tabs>
                <w:tab w:val="left" w:pos="567"/>
              </w:tabs>
              <w:jc w:val="center"/>
              <w:rPr>
                <w:b/>
              </w:rPr>
            </w:pPr>
            <w:r>
              <w:rPr>
                <w:b/>
              </w:rPr>
              <w:t>Asigurate din dotare</w:t>
            </w:r>
          </w:p>
        </w:tc>
        <w:tc>
          <w:tcPr>
            <w:tcW w:w="1544" w:type="dxa"/>
            <w:vAlign w:val="center"/>
          </w:tcPr>
          <w:p w14:paraId="2B795AB9">
            <w:pPr>
              <w:tabs>
                <w:tab w:val="left" w:pos="567"/>
                <w:tab w:val="left" w:pos="1134"/>
              </w:tabs>
              <w:ind w:left="360"/>
              <w:jc w:val="center"/>
              <w:outlineLvl w:val="0"/>
              <w:rPr>
                <w:b/>
              </w:rPr>
            </w:pPr>
          </w:p>
          <w:p w14:paraId="699A3469">
            <w:pPr>
              <w:tabs>
                <w:tab w:val="left" w:pos="567"/>
              </w:tabs>
              <w:jc w:val="center"/>
              <w:rPr>
                <w:b/>
              </w:rPr>
            </w:pPr>
            <w:r>
              <w:rPr>
                <w:b/>
              </w:rPr>
              <w:t>Asigurate de la terţi sau din alte surse</w:t>
            </w:r>
          </w:p>
        </w:tc>
      </w:tr>
      <w:tr w14:paraId="794E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3D2CB92">
            <w:pPr>
              <w:tabs>
                <w:tab w:val="left" w:pos="567"/>
              </w:tabs>
              <w:jc w:val="both"/>
              <w:rPr>
                <w:b/>
              </w:rPr>
            </w:pPr>
            <w:r>
              <w:rPr>
                <w:b/>
              </w:rPr>
              <w:t>0</w:t>
            </w:r>
          </w:p>
        </w:tc>
        <w:tc>
          <w:tcPr>
            <w:tcW w:w="4680" w:type="dxa"/>
          </w:tcPr>
          <w:p w14:paraId="08D867D3">
            <w:pPr>
              <w:tabs>
                <w:tab w:val="left" w:pos="567"/>
              </w:tabs>
              <w:jc w:val="both"/>
              <w:rPr>
                <w:b/>
              </w:rPr>
            </w:pPr>
            <w:r>
              <w:rPr>
                <w:b/>
              </w:rPr>
              <w:t xml:space="preserve">                             1</w:t>
            </w:r>
          </w:p>
        </w:tc>
        <w:tc>
          <w:tcPr>
            <w:tcW w:w="1260" w:type="dxa"/>
          </w:tcPr>
          <w:p w14:paraId="7113BD93">
            <w:pPr>
              <w:tabs>
                <w:tab w:val="left" w:pos="567"/>
              </w:tabs>
              <w:jc w:val="both"/>
              <w:rPr>
                <w:b/>
              </w:rPr>
            </w:pPr>
            <w:r>
              <w:rPr>
                <w:b/>
              </w:rPr>
              <w:t>2</w:t>
            </w:r>
          </w:p>
        </w:tc>
        <w:tc>
          <w:tcPr>
            <w:tcW w:w="1289" w:type="dxa"/>
          </w:tcPr>
          <w:p w14:paraId="1D5CABE3">
            <w:pPr>
              <w:tabs>
                <w:tab w:val="left" w:pos="567"/>
              </w:tabs>
              <w:jc w:val="both"/>
              <w:rPr>
                <w:b/>
              </w:rPr>
            </w:pPr>
            <w:r>
              <w:rPr>
                <w:b/>
              </w:rPr>
              <w:t>3</w:t>
            </w:r>
          </w:p>
        </w:tc>
        <w:tc>
          <w:tcPr>
            <w:tcW w:w="1544" w:type="dxa"/>
          </w:tcPr>
          <w:p w14:paraId="073AE422">
            <w:pPr>
              <w:tabs>
                <w:tab w:val="left" w:pos="567"/>
              </w:tabs>
              <w:jc w:val="both"/>
              <w:rPr>
                <w:b/>
              </w:rPr>
            </w:pPr>
            <w:r>
              <w:rPr>
                <w:b/>
              </w:rPr>
              <w:t>4</w:t>
            </w:r>
          </w:p>
        </w:tc>
      </w:tr>
      <w:tr w14:paraId="4CFF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6EF09DA">
            <w:pPr>
              <w:tabs>
                <w:tab w:val="left" w:pos="567"/>
              </w:tabs>
              <w:jc w:val="both"/>
            </w:pPr>
            <w:r>
              <w:t>1.</w:t>
            </w:r>
          </w:p>
        </w:tc>
        <w:tc>
          <w:tcPr>
            <w:tcW w:w="4680" w:type="dxa"/>
          </w:tcPr>
          <w:p w14:paraId="2B59DA12">
            <w:pPr>
              <w:keepNext/>
              <w:keepLines/>
              <w:tabs>
                <w:tab w:val="left" w:pos="567"/>
              </w:tabs>
              <w:spacing w:before="200"/>
              <w:jc w:val="both"/>
              <w:outlineLvl w:val="2"/>
            </w:pPr>
          </w:p>
        </w:tc>
        <w:tc>
          <w:tcPr>
            <w:tcW w:w="1260" w:type="dxa"/>
          </w:tcPr>
          <w:p w14:paraId="310FB144">
            <w:pPr>
              <w:keepNext/>
              <w:keepLines/>
              <w:tabs>
                <w:tab w:val="left" w:pos="567"/>
              </w:tabs>
              <w:spacing w:before="200"/>
              <w:jc w:val="both"/>
              <w:outlineLvl w:val="2"/>
            </w:pPr>
          </w:p>
        </w:tc>
        <w:tc>
          <w:tcPr>
            <w:tcW w:w="1289" w:type="dxa"/>
          </w:tcPr>
          <w:p w14:paraId="4210578B">
            <w:pPr>
              <w:keepNext/>
              <w:keepLines/>
              <w:tabs>
                <w:tab w:val="left" w:pos="567"/>
              </w:tabs>
              <w:spacing w:before="200"/>
              <w:jc w:val="both"/>
              <w:outlineLvl w:val="2"/>
            </w:pPr>
          </w:p>
        </w:tc>
        <w:tc>
          <w:tcPr>
            <w:tcW w:w="1544" w:type="dxa"/>
          </w:tcPr>
          <w:p w14:paraId="07FB412C">
            <w:pPr>
              <w:keepNext/>
              <w:keepLines/>
              <w:tabs>
                <w:tab w:val="left" w:pos="567"/>
              </w:tabs>
              <w:spacing w:before="200"/>
              <w:jc w:val="both"/>
              <w:outlineLvl w:val="2"/>
            </w:pPr>
          </w:p>
        </w:tc>
      </w:tr>
      <w:tr w14:paraId="0882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0748951">
            <w:pPr>
              <w:tabs>
                <w:tab w:val="left" w:pos="567"/>
              </w:tabs>
              <w:jc w:val="both"/>
            </w:pPr>
            <w:r>
              <w:t>2.</w:t>
            </w:r>
          </w:p>
        </w:tc>
        <w:tc>
          <w:tcPr>
            <w:tcW w:w="4680" w:type="dxa"/>
          </w:tcPr>
          <w:p w14:paraId="61C4B42D">
            <w:pPr>
              <w:keepNext/>
              <w:keepLines/>
              <w:tabs>
                <w:tab w:val="left" w:pos="567"/>
              </w:tabs>
              <w:spacing w:before="200"/>
              <w:jc w:val="both"/>
              <w:outlineLvl w:val="2"/>
            </w:pPr>
          </w:p>
        </w:tc>
        <w:tc>
          <w:tcPr>
            <w:tcW w:w="1260" w:type="dxa"/>
          </w:tcPr>
          <w:p w14:paraId="524114B0">
            <w:pPr>
              <w:keepNext/>
              <w:keepLines/>
              <w:tabs>
                <w:tab w:val="left" w:pos="567"/>
              </w:tabs>
              <w:spacing w:before="200"/>
              <w:jc w:val="both"/>
              <w:outlineLvl w:val="2"/>
            </w:pPr>
          </w:p>
        </w:tc>
        <w:tc>
          <w:tcPr>
            <w:tcW w:w="1289" w:type="dxa"/>
          </w:tcPr>
          <w:p w14:paraId="25C384D2">
            <w:pPr>
              <w:keepNext/>
              <w:keepLines/>
              <w:tabs>
                <w:tab w:val="left" w:pos="567"/>
              </w:tabs>
              <w:spacing w:before="200"/>
              <w:jc w:val="both"/>
              <w:outlineLvl w:val="2"/>
            </w:pPr>
          </w:p>
        </w:tc>
        <w:tc>
          <w:tcPr>
            <w:tcW w:w="1544" w:type="dxa"/>
          </w:tcPr>
          <w:p w14:paraId="58CB40CF">
            <w:pPr>
              <w:keepNext/>
              <w:keepLines/>
              <w:tabs>
                <w:tab w:val="left" w:pos="567"/>
              </w:tabs>
              <w:spacing w:before="200"/>
              <w:jc w:val="both"/>
              <w:outlineLvl w:val="2"/>
            </w:pPr>
          </w:p>
        </w:tc>
      </w:tr>
      <w:tr w14:paraId="23DE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24C9B8D">
            <w:pPr>
              <w:tabs>
                <w:tab w:val="left" w:pos="567"/>
              </w:tabs>
              <w:jc w:val="both"/>
            </w:pPr>
            <w:r>
              <w:t>3.</w:t>
            </w:r>
          </w:p>
        </w:tc>
        <w:tc>
          <w:tcPr>
            <w:tcW w:w="4680" w:type="dxa"/>
          </w:tcPr>
          <w:p w14:paraId="4FF823D9">
            <w:pPr>
              <w:keepNext/>
              <w:keepLines/>
              <w:tabs>
                <w:tab w:val="left" w:pos="567"/>
              </w:tabs>
              <w:spacing w:before="200"/>
              <w:jc w:val="both"/>
              <w:outlineLvl w:val="2"/>
            </w:pPr>
          </w:p>
        </w:tc>
        <w:tc>
          <w:tcPr>
            <w:tcW w:w="1260" w:type="dxa"/>
          </w:tcPr>
          <w:p w14:paraId="7D841B70">
            <w:pPr>
              <w:keepNext/>
              <w:keepLines/>
              <w:tabs>
                <w:tab w:val="left" w:pos="567"/>
              </w:tabs>
              <w:spacing w:before="200"/>
              <w:jc w:val="both"/>
              <w:outlineLvl w:val="2"/>
            </w:pPr>
          </w:p>
        </w:tc>
        <w:tc>
          <w:tcPr>
            <w:tcW w:w="1289" w:type="dxa"/>
          </w:tcPr>
          <w:p w14:paraId="501DA633">
            <w:pPr>
              <w:keepNext/>
              <w:keepLines/>
              <w:tabs>
                <w:tab w:val="left" w:pos="567"/>
              </w:tabs>
              <w:spacing w:before="200"/>
              <w:jc w:val="both"/>
              <w:outlineLvl w:val="2"/>
            </w:pPr>
          </w:p>
        </w:tc>
        <w:tc>
          <w:tcPr>
            <w:tcW w:w="1544" w:type="dxa"/>
          </w:tcPr>
          <w:p w14:paraId="1C7DDEF3">
            <w:pPr>
              <w:keepNext/>
              <w:keepLines/>
              <w:tabs>
                <w:tab w:val="left" w:pos="567"/>
              </w:tabs>
              <w:spacing w:before="200"/>
              <w:jc w:val="both"/>
              <w:outlineLvl w:val="2"/>
            </w:pPr>
          </w:p>
        </w:tc>
      </w:tr>
      <w:tr w14:paraId="7688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8D3FD90">
            <w:pPr>
              <w:tabs>
                <w:tab w:val="left" w:pos="567"/>
              </w:tabs>
              <w:jc w:val="both"/>
            </w:pPr>
            <w:r>
              <w:t>.</w:t>
            </w:r>
          </w:p>
        </w:tc>
        <w:tc>
          <w:tcPr>
            <w:tcW w:w="4680" w:type="dxa"/>
          </w:tcPr>
          <w:p w14:paraId="37B35BB9">
            <w:pPr>
              <w:keepNext/>
              <w:keepLines/>
              <w:tabs>
                <w:tab w:val="left" w:pos="567"/>
              </w:tabs>
              <w:spacing w:before="200"/>
              <w:jc w:val="both"/>
              <w:outlineLvl w:val="2"/>
            </w:pPr>
          </w:p>
        </w:tc>
        <w:tc>
          <w:tcPr>
            <w:tcW w:w="1260" w:type="dxa"/>
          </w:tcPr>
          <w:p w14:paraId="76D29CF3">
            <w:pPr>
              <w:keepNext/>
              <w:keepLines/>
              <w:tabs>
                <w:tab w:val="left" w:pos="567"/>
              </w:tabs>
              <w:spacing w:before="200"/>
              <w:jc w:val="both"/>
              <w:outlineLvl w:val="2"/>
            </w:pPr>
          </w:p>
        </w:tc>
        <w:tc>
          <w:tcPr>
            <w:tcW w:w="1289" w:type="dxa"/>
          </w:tcPr>
          <w:p w14:paraId="08DC00D4">
            <w:pPr>
              <w:keepNext/>
              <w:keepLines/>
              <w:tabs>
                <w:tab w:val="left" w:pos="567"/>
              </w:tabs>
              <w:spacing w:before="200"/>
              <w:jc w:val="both"/>
              <w:outlineLvl w:val="2"/>
            </w:pPr>
          </w:p>
        </w:tc>
        <w:tc>
          <w:tcPr>
            <w:tcW w:w="1544" w:type="dxa"/>
          </w:tcPr>
          <w:p w14:paraId="7B1883E1">
            <w:pPr>
              <w:keepNext/>
              <w:keepLines/>
              <w:tabs>
                <w:tab w:val="left" w:pos="567"/>
              </w:tabs>
              <w:spacing w:before="200"/>
              <w:jc w:val="both"/>
              <w:outlineLvl w:val="2"/>
            </w:pPr>
          </w:p>
        </w:tc>
      </w:tr>
      <w:tr w14:paraId="15DC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2D10D55">
            <w:pPr>
              <w:keepNext/>
              <w:keepLines/>
              <w:tabs>
                <w:tab w:val="left" w:pos="567"/>
              </w:tabs>
              <w:spacing w:before="200"/>
              <w:jc w:val="both"/>
              <w:outlineLvl w:val="2"/>
            </w:pPr>
          </w:p>
        </w:tc>
        <w:tc>
          <w:tcPr>
            <w:tcW w:w="4680" w:type="dxa"/>
          </w:tcPr>
          <w:p w14:paraId="08F964B4">
            <w:pPr>
              <w:keepNext/>
              <w:keepLines/>
              <w:tabs>
                <w:tab w:val="left" w:pos="567"/>
              </w:tabs>
              <w:spacing w:before="200"/>
              <w:jc w:val="both"/>
              <w:outlineLvl w:val="2"/>
            </w:pPr>
          </w:p>
        </w:tc>
        <w:tc>
          <w:tcPr>
            <w:tcW w:w="1260" w:type="dxa"/>
          </w:tcPr>
          <w:p w14:paraId="6298F34D">
            <w:pPr>
              <w:keepNext/>
              <w:keepLines/>
              <w:tabs>
                <w:tab w:val="left" w:pos="567"/>
              </w:tabs>
              <w:spacing w:before="200"/>
              <w:jc w:val="both"/>
              <w:outlineLvl w:val="2"/>
            </w:pPr>
          </w:p>
        </w:tc>
        <w:tc>
          <w:tcPr>
            <w:tcW w:w="1289" w:type="dxa"/>
          </w:tcPr>
          <w:p w14:paraId="20BACDBB">
            <w:pPr>
              <w:keepNext/>
              <w:keepLines/>
              <w:tabs>
                <w:tab w:val="left" w:pos="567"/>
              </w:tabs>
              <w:spacing w:before="200"/>
              <w:jc w:val="both"/>
              <w:outlineLvl w:val="2"/>
            </w:pPr>
          </w:p>
        </w:tc>
        <w:tc>
          <w:tcPr>
            <w:tcW w:w="1544" w:type="dxa"/>
          </w:tcPr>
          <w:p w14:paraId="397342F8">
            <w:pPr>
              <w:keepNext/>
              <w:keepLines/>
              <w:tabs>
                <w:tab w:val="left" w:pos="567"/>
              </w:tabs>
              <w:spacing w:before="200"/>
              <w:jc w:val="both"/>
              <w:outlineLvl w:val="2"/>
            </w:pPr>
          </w:p>
        </w:tc>
      </w:tr>
      <w:tr w14:paraId="6EFC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99F1027">
            <w:pPr>
              <w:tabs>
                <w:tab w:val="left" w:pos="567"/>
              </w:tabs>
              <w:jc w:val="both"/>
            </w:pPr>
            <w:r>
              <w:t>n</w:t>
            </w:r>
          </w:p>
        </w:tc>
        <w:tc>
          <w:tcPr>
            <w:tcW w:w="4680" w:type="dxa"/>
          </w:tcPr>
          <w:p w14:paraId="463B7C76">
            <w:pPr>
              <w:keepNext/>
              <w:keepLines/>
              <w:tabs>
                <w:tab w:val="left" w:pos="567"/>
              </w:tabs>
              <w:spacing w:before="200"/>
              <w:jc w:val="both"/>
              <w:outlineLvl w:val="2"/>
            </w:pPr>
          </w:p>
        </w:tc>
        <w:tc>
          <w:tcPr>
            <w:tcW w:w="1260" w:type="dxa"/>
          </w:tcPr>
          <w:p w14:paraId="7322A1F7">
            <w:pPr>
              <w:keepNext/>
              <w:keepLines/>
              <w:tabs>
                <w:tab w:val="left" w:pos="567"/>
              </w:tabs>
              <w:spacing w:before="200"/>
              <w:jc w:val="both"/>
              <w:outlineLvl w:val="2"/>
            </w:pPr>
          </w:p>
        </w:tc>
        <w:tc>
          <w:tcPr>
            <w:tcW w:w="1289" w:type="dxa"/>
          </w:tcPr>
          <w:p w14:paraId="12AC7E8A">
            <w:pPr>
              <w:keepNext/>
              <w:keepLines/>
              <w:tabs>
                <w:tab w:val="left" w:pos="567"/>
              </w:tabs>
              <w:spacing w:before="200"/>
              <w:jc w:val="both"/>
              <w:outlineLvl w:val="2"/>
            </w:pPr>
          </w:p>
        </w:tc>
        <w:tc>
          <w:tcPr>
            <w:tcW w:w="1544" w:type="dxa"/>
          </w:tcPr>
          <w:p w14:paraId="7E7F26B5">
            <w:pPr>
              <w:keepNext/>
              <w:keepLines/>
              <w:tabs>
                <w:tab w:val="left" w:pos="567"/>
              </w:tabs>
              <w:spacing w:before="200"/>
              <w:jc w:val="both"/>
              <w:outlineLvl w:val="2"/>
            </w:pPr>
          </w:p>
        </w:tc>
      </w:tr>
    </w:tbl>
    <w:p w14:paraId="75FFDBD1">
      <w:pPr>
        <w:jc w:val="both"/>
        <w:rPr>
          <w:rFonts w:eastAsia="PMingLiU"/>
          <w:lang w:eastAsia="zh-CN"/>
        </w:rPr>
      </w:pPr>
    </w:p>
    <w:p w14:paraId="73A0DF07">
      <w:pPr>
        <w:jc w:val="both"/>
        <w:rPr>
          <w:rFonts w:eastAsia="PMingLiU"/>
          <w:lang w:eastAsia="zh-CN"/>
        </w:rPr>
      </w:pPr>
    </w:p>
    <w:p w14:paraId="7D99045A">
      <w:pPr>
        <w:jc w:val="both"/>
        <w:rPr>
          <w:rFonts w:eastAsia="PMingLiU"/>
          <w:lang w:eastAsia="zh-CN"/>
        </w:rPr>
      </w:pPr>
      <w:r>
        <w:rPr>
          <w:rFonts w:eastAsia="PMingLiU"/>
          <w:lang w:eastAsia="zh-CN"/>
        </w:rPr>
        <w:t>Semnat: _________________________________________</w:t>
      </w:r>
    </w:p>
    <w:p w14:paraId="7248F7CA">
      <w:pPr>
        <w:jc w:val="both"/>
        <w:rPr>
          <w:rFonts w:eastAsia="PMingLiU"/>
          <w:lang w:eastAsia="zh-CN"/>
        </w:rPr>
      </w:pPr>
      <w:r>
        <w:rPr>
          <w:rFonts w:eastAsia="PMingLiU"/>
          <w:lang w:eastAsia="zh-CN"/>
        </w:rPr>
        <w:t>Nume: __________________________________________</w:t>
      </w:r>
    </w:p>
    <w:p w14:paraId="7456ED67">
      <w:pPr>
        <w:jc w:val="both"/>
        <w:rPr>
          <w:rFonts w:eastAsia="PMingLiU"/>
          <w:lang w:eastAsia="zh-CN"/>
        </w:rPr>
      </w:pPr>
      <w:r>
        <w:rPr>
          <w:rFonts w:eastAsia="PMingLiU"/>
          <w:lang w:eastAsia="zh-CN"/>
        </w:rPr>
        <w:t>Funcţia în cadrul întreprinderii: ____________________________</w:t>
      </w:r>
    </w:p>
    <w:p w14:paraId="45DE6D59">
      <w:pPr>
        <w:jc w:val="both"/>
        <w:rPr>
          <w:rFonts w:eastAsia="PMingLiU"/>
          <w:lang w:eastAsia="zh-CN"/>
        </w:rPr>
      </w:pPr>
      <w:r>
        <w:rPr>
          <w:rFonts w:eastAsia="PMingLiU"/>
          <w:lang w:eastAsia="zh-CN"/>
        </w:rPr>
        <w:t>Denumirea întreprinderii: _________________________________</w:t>
      </w:r>
    </w:p>
    <w:p w14:paraId="0115BC96">
      <w:pPr>
        <w:spacing w:after="200" w:line="276" w:lineRule="auto"/>
        <w:jc w:val="center"/>
        <w:rPr>
          <w:rFonts w:eastAsia="PMingLiU"/>
          <w:lang w:eastAsia="zh-CN"/>
        </w:rPr>
      </w:pPr>
      <w:bookmarkStart w:id="58" w:name="_Toc449692113"/>
    </w:p>
    <w:p w14:paraId="39F08462">
      <w:pPr>
        <w:spacing w:line="276" w:lineRule="auto"/>
        <w:jc w:val="center"/>
        <w:rPr>
          <w:rFonts w:eastAsia="PMingLiU"/>
          <w:b/>
          <w:lang w:eastAsia="zh-CN"/>
        </w:rPr>
      </w:pPr>
    </w:p>
    <w:p w14:paraId="5B137ECA">
      <w:pPr>
        <w:spacing w:line="276" w:lineRule="auto"/>
        <w:jc w:val="center"/>
        <w:rPr>
          <w:rFonts w:eastAsia="PMingLiU"/>
          <w:b/>
          <w:lang w:eastAsia="zh-CN"/>
        </w:rPr>
      </w:pPr>
    </w:p>
    <w:p w14:paraId="15F3F2DD">
      <w:pPr>
        <w:spacing w:line="276" w:lineRule="auto"/>
        <w:jc w:val="center"/>
        <w:rPr>
          <w:rFonts w:eastAsia="PMingLiU"/>
          <w:b/>
          <w:lang w:eastAsia="zh-CN"/>
        </w:rPr>
      </w:pPr>
    </w:p>
    <w:p w14:paraId="4AB8B5D7">
      <w:pPr>
        <w:spacing w:line="276" w:lineRule="auto"/>
        <w:jc w:val="center"/>
        <w:rPr>
          <w:rFonts w:eastAsia="PMingLiU"/>
          <w:b/>
          <w:lang w:eastAsia="zh-CN"/>
        </w:rPr>
      </w:pPr>
    </w:p>
    <w:p w14:paraId="2B24E3BB">
      <w:pPr>
        <w:spacing w:line="276" w:lineRule="auto"/>
        <w:jc w:val="center"/>
        <w:rPr>
          <w:rFonts w:eastAsia="PMingLiU"/>
          <w:b/>
          <w:lang w:eastAsia="zh-CN"/>
        </w:rPr>
      </w:pPr>
    </w:p>
    <w:p w14:paraId="4141429E">
      <w:pPr>
        <w:spacing w:line="276" w:lineRule="auto"/>
        <w:jc w:val="center"/>
        <w:rPr>
          <w:rFonts w:eastAsia="PMingLiU"/>
          <w:b/>
          <w:lang w:eastAsia="zh-CN"/>
        </w:rPr>
      </w:pPr>
    </w:p>
    <w:p w14:paraId="7FA57E63">
      <w:pPr>
        <w:spacing w:line="276" w:lineRule="auto"/>
        <w:jc w:val="center"/>
        <w:rPr>
          <w:rFonts w:eastAsia="PMingLiU"/>
          <w:b/>
          <w:lang w:eastAsia="zh-CN"/>
        </w:rPr>
      </w:pPr>
    </w:p>
    <w:p w14:paraId="0AEE97C0">
      <w:pPr>
        <w:spacing w:line="276" w:lineRule="auto"/>
        <w:jc w:val="center"/>
        <w:rPr>
          <w:rFonts w:eastAsia="PMingLiU"/>
          <w:b/>
          <w:lang w:eastAsia="zh-CN"/>
        </w:rPr>
      </w:pPr>
    </w:p>
    <w:p w14:paraId="7E4056EB">
      <w:pPr>
        <w:spacing w:line="276" w:lineRule="auto"/>
        <w:jc w:val="center"/>
        <w:rPr>
          <w:rFonts w:eastAsia="PMingLiU"/>
          <w:b/>
          <w:lang w:eastAsia="zh-CN"/>
        </w:rPr>
      </w:pPr>
    </w:p>
    <w:p w14:paraId="05538217">
      <w:pPr>
        <w:spacing w:line="276" w:lineRule="auto"/>
        <w:jc w:val="center"/>
        <w:rPr>
          <w:rFonts w:eastAsia="PMingLiU"/>
          <w:b/>
          <w:lang w:eastAsia="zh-CN"/>
        </w:rPr>
      </w:pPr>
    </w:p>
    <w:p w14:paraId="6FB264A0">
      <w:pPr>
        <w:spacing w:line="276" w:lineRule="auto"/>
        <w:jc w:val="center"/>
        <w:rPr>
          <w:rFonts w:eastAsia="PMingLiU"/>
          <w:b/>
          <w:lang w:eastAsia="zh-CN"/>
        </w:rPr>
      </w:pPr>
    </w:p>
    <w:p w14:paraId="29CB37C7">
      <w:pPr>
        <w:spacing w:line="276" w:lineRule="auto"/>
        <w:jc w:val="center"/>
        <w:rPr>
          <w:rFonts w:eastAsia="PMingLiU"/>
          <w:b/>
          <w:lang w:eastAsia="zh-CN"/>
        </w:rPr>
      </w:pPr>
    </w:p>
    <w:p w14:paraId="74278543">
      <w:pPr>
        <w:spacing w:line="276" w:lineRule="auto"/>
        <w:jc w:val="center"/>
        <w:rPr>
          <w:rFonts w:eastAsia="PMingLiU"/>
          <w:b/>
          <w:lang w:eastAsia="zh-CN"/>
        </w:rPr>
      </w:pPr>
    </w:p>
    <w:p w14:paraId="2B304F7B">
      <w:pPr>
        <w:spacing w:line="276" w:lineRule="auto"/>
        <w:jc w:val="center"/>
        <w:rPr>
          <w:rFonts w:eastAsia="PMingLiU"/>
          <w:b/>
          <w:lang w:eastAsia="zh-CN"/>
        </w:rPr>
      </w:pPr>
    </w:p>
    <w:p w14:paraId="7765EA23">
      <w:pPr>
        <w:spacing w:line="276" w:lineRule="auto"/>
        <w:jc w:val="center"/>
        <w:rPr>
          <w:rFonts w:eastAsia="PMingLiU"/>
          <w:b/>
          <w:lang w:eastAsia="zh-CN"/>
        </w:rPr>
      </w:pPr>
    </w:p>
    <w:p w14:paraId="1BD4335C">
      <w:pPr>
        <w:spacing w:line="276" w:lineRule="auto"/>
        <w:jc w:val="center"/>
        <w:rPr>
          <w:rFonts w:eastAsia="PMingLiU"/>
          <w:b/>
          <w:lang w:eastAsia="zh-CN"/>
        </w:rPr>
      </w:pPr>
    </w:p>
    <w:p w14:paraId="36C3009A">
      <w:pPr>
        <w:jc w:val="right"/>
        <w:rPr>
          <w:sz w:val="22"/>
          <w:szCs w:val="22"/>
        </w:rPr>
      </w:pPr>
      <w:r>
        <w:t>Anexa nr. 15</w:t>
      </w:r>
    </w:p>
    <w:p w14:paraId="71FAE5EA">
      <w:pPr>
        <w:jc w:val="right"/>
      </w:pPr>
      <w:r>
        <w:t>la Documentația standard nr._____</w:t>
      </w:r>
    </w:p>
    <w:p w14:paraId="41533745">
      <w:pPr>
        <w:jc w:val="right"/>
      </w:pPr>
      <w:r>
        <w:t>din “____” ________ 20___</w:t>
      </w:r>
    </w:p>
    <w:p w14:paraId="307C363F">
      <w:pPr>
        <w:spacing w:line="276" w:lineRule="auto"/>
        <w:jc w:val="center"/>
        <w:rPr>
          <w:rFonts w:eastAsia="PMingLiU"/>
          <w:b/>
          <w:lang w:eastAsia="zh-CN"/>
        </w:rPr>
      </w:pPr>
    </w:p>
    <w:p w14:paraId="2839E31C">
      <w:pPr>
        <w:spacing w:line="276" w:lineRule="auto"/>
        <w:jc w:val="center"/>
        <w:rPr>
          <w:rFonts w:eastAsia="PMingLiU"/>
          <w:b/>
          <w:lang w:eastAsia="zh-CN"/>
        </w:rPr>
      </w:pPr>
    </w:p>
    <w:bookmarkEnd w:id="58"/>
    <w:p w14:paraId="4FCA62F1">
      <w:pPr>
        <w:spacing w:line="276" w:lineRule="auto"/>
        <w:jc w:val="center"/>
        <w:rPr>
          <w:rFonts w:eastAsia="PMingLiU"/>
          <w:b/>
          <w:lang w:eastAsia="zh-CN"/>
        </w:rPr>
      </w:pPr>
    </w:p>
    <w:p w14:paraId="2242931E">
      <w:pPr>
        <w:ind w:firstLine="709"/>
        <w:jc w:val="center"/>
        <w:rPr>
          <w:rFonts w:eastAsia="PMingLiU"/>
          <w:b/>
          <w:lang w:eastAsia="zh-CN"/>
        </w:rPr>
      </w:pPr>
      <w:r>
        <w:rPr>
          <w:rFonts w:eastAsia="PMingLiU"/>
          <w:b/>
          <w:lang w:eastAsia="zh-CN"/>
        </w:rPr>
        <w:t>DECLARAŢIE</w:t>
      </w:r>
    </w:p>
    <w:p w14:paraId="6F129806">
      <w:pPr>
        <w:ind w:firstLine="709"/>
        <w:jc w:val="center"/>
        <w:rPr>
          <w:rFonts w:eastAsia="PMingLiU"/>
          <w:b/>
          <w:lang w:eastAsia="zh-CN"/>
        </w:rPr>
      </w:pPr>
      <w:r>
        <w:rPr>
          <w:rFonts w:eastAsia="PMingLiU"/>
          <w:b/>
          <w:lang w:eastAsia="zh-CN"/>
        </w:rPr>
        <w:t>privind personalul de specialitate propus pentru implementarea contractului</w:t>
      </w:r>
    </w:p>
    <w:p w14:paraId="375F0BE0">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4CAD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54576737">
            <w:pPr>
              <w:tabs>
                <w:tab w:val="left" w:pos="567"/>
              </w:tabs>
              <w:jc w:val="center"/>
              <w:rPr>
                <w:b/>
                <w:bCs/>
              </w:rPr>
            </w:pPr>
          </w:p>
          <w:p w14:paraId="381F96D3">
            <w:pPr>
              <w:tabs>
                <w:tab w:val="left" w:pos="567"/>
              </w:tabs>
              <w:jc w:val="center"/>
              <w:rPr>
                <w:b/>
                <w:bCs/>
              </w:rPr>
            </w:pPr>
            <w:r>
              <w:rPr>
                <w:b/>
                <w:bCs/>
              </w:rPr>
              <w:t>Nr.</w:t>
            </w:r>
          </w:p>
          <w:p w14:paraId="2EEA016F">
            <w:pPr>
              <w:tabs>
                <w:tab w:val="left" w:pos="567"/>
              </w:tabs>
              <w:jc w:val="center"/>
              <w:rPr>
                <w:b/>
                <w:bCs/>
              </w:rPr>
            </w:pPr>
            <w:r>
              <w:rPr>
                <w:b/>
                <w:bCs/>
              </w:rPr>
              <w:t>d/o</w:t>
            </w:r>
          </w:p>
        </w:tc>
        <w:tc>
          <w:tcPr>
            <w:tcW w:w="727" w:type="pct"/>
            <w:vAlign w:val="center"/>
          </w:tcPr>
          <w:p w14:paraId="6245BE90">
            <w:pPr>
              <w:tabs>
                <w:tab w:val="left" w:pos="567"/>
                <w:tab w:val="left" w:pos="1134"/>
              </w:tabs>
              <w:ind w:left="360"/>
              <w:jc w:val="center"/>
              <w:outlineLvl w:val="0"/>
              <w:rPr>
                <w:b/>
                <w:bCs/>
              </w:rPr>
            </w:pPr>
          </w:p>
          <w:p w14:paraId="28AC7FD8">
            <w:pPr>
              <w:tabs>
                <w:tab w:val="left" w:pos="567"/>
              </w:tabs>
              <w:jc w:val="center"/>
              <w:rPr>
                <w:b/>
                <w:bCs/>
              </w:rPr>
            </w:pPr>
            <w:r>
              <w:rPr>
                <w:b/>
                <w:bCs/>
              </w:rPr>
              <w:t>Funcţia</w:t>
            </w:r>
          </w:p>
        </w:tc>
        <w:tc>
          <w:tcPr>
            <w:tcW w:w="1000" w:type="pct"/>
            <w:vAlign w:val="center"/>
          </w:tcPr>
          <w:p w14:paraId="7CB139A9">
            <w:pPr>
              <w:tabs>
                <w:tab w:val="left" w:pos="567"/>
                <w:tab w:val="left" w:pos="1134"/>
              </w:tabs>
              <w:ind w:left="360"/>
              <w:jc w:val="center"/>
              <w:outlineLvl w:val="0"/>
              <w:rPr>
                <w:b/>
                <w:bCs/>
              </w:rPr>
            </w:pPr>
          </w:p>
          <w:p w14:paraId="35FE1170">
            <w:pPr>
              <w:tabs>
                <w:tab w:val="left" w:pos="567"/>
              </w:tabs>
              <w:jc w:val="center"/>
              <w:rPr>
                <w:b/>
                <w:bCs/>
              </w:rPr>
            </w:pPr>
            <w:r>
              <w:rPr>
                <w:b/>
                <w:bCs/>
              </w:rPr>
              <w:t>Studii de specialitate</w:t>
            </w:r>
          </w:p>
        </w:tc>
        <w:tc>
          <w:tcPr>
            <w:tcW w:w="1036" w:type="pct"/>
            <w:vAlign w:val="center"/>
          </w:tcPr>
          <w:p w14:paraId="6EEFD811">
            <w:pPr>
              <w:tabs>
                <w:tab w:val="left" w:pos="567"/>
              </w:tabs>
              <w:jc w:val="center"/>
              <w:rPr>
                <w:b/>
                <w:bCs/>
              </w:rPr>
            </w:pPr>
            <w:r>
              <w:rPr>
                <w:b/>
                <w:bCs/>
              </w:rPr>
              <w:t>Vechimea în  munca de specialitate (ani)</w:t>
            </w:r>
          </w:p>
        </w:tc>
        <w:tc>
          <w:tcPr>
            <w:tcW w:w="1056" w:type="pct"/>
            <w:vAlign w:val="center"/>
          </w:tcPr>
          <w:p w14:paraId="0240F0FA">
            <w:pPr>
              <w:tabs>
                <w:tab w:val="left" w:pos="567"/>
              </w:tabs>
              <w:jc w:val="center"/>
              <w:rPr>
                <w:b/>
                <w:bCs/>
              </w:rPr>
            </w:pPr>
            <w:r>
              <w:rPr>
                <w:b/>
                <w:bCs/>
              </w:rPr>
              <w:t>Numărul şi denumirea lucrărilor similare executate în calitate de conducător</w:t>
            </w:r>
          </w:p>
        </w:tc>
        <w:tc>
          <w:tcPr>
            <w:tcW w:w="908" w:type="pct"/>
            <w:vAlign w:val="center"/>
          </w:tcPr>
          <w:p w14:paraId="10695069">
            <w:pPr>
              <w:tabs>
                <w:tab w:val="left" w:pos="567"/>
              </w:tabs>
              <w:jc w:val="center"/>
              <w:rPr>
                <w:b/>
                <w:bCs/>
              </w:rPr>
            </w:pPr>
            <w:r>
              <w:rPr>
                <w:b/>
                <w:bCs/>
              </w:rPr>
              <w:t>Numărul certificatului de atestare</w:t>
            </w:r>
          </w:p>
          <w:p w14:paraId="333E785B">
            <w:pPr>
              <w:tabs>
                <w:tab w:val="left" w:pos="567"/>
              </w:tabs>
              <w:jc w:val="center"/>
              <w:rPr>
                <w:b/>
                <w:bCs/>
              </w:rPr>
            </w:pPr>
            <w:r>
              <w:rPr>
                <w:b/>
                <w:bCs/>
              </w:rPr>
              <w:t>și data eliberării</w:t>
            </w:r>
          </w:p>
          <w:p w14:paraId="7E9C0BFA">
            <w:pPr>
              <w:tabs>
                <w:tab w:val="left" w:pos="567"/>
                <w:tab w:val="left" w:pos="1134"/>
              </w:tabs>
              <w:ind w:left="360"/>
              <w:jc w:val="center"/>
              <w:outlineLvl w:val="0"/>
              <w:rPr>
                <w:b/>
                <w:bCs/>
              </w:rPr>
            </w:pPr>
          </w:p>
          <w:p w14:paraId="43847C9E">
            <w:pPr>
              <w:tabs>
                <w:tab w:val="left" w:pos="567"/>
                <w:tab w:val="left" w:pos="1134"/>
              </w:tabs>
              <w:ind w:left="360"/>
              <w:jc w:val="center"/>
              <w:outlineLvl w:val="0"/>
              <w:rPr>
                <w:b/>
                <w:bCs/>
              </w:rPr>
            </w:pPr>
          </w:p>
        </w:tc>
      </w:tr>
      <w:tr w14:paraId="1502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38A8EBD6">
            <w:pPr>
              <w:tabs>
                <w:tab w:val="left" w:pos="567"/>
                <w:tab w:val="left" w:pos="1134"/>
              </w:tabs>
              <w:ind w:left="360"/>
              <w:jc w:val="both"/>
              <w:outlineLvl w:val="0"/>
              <w:rPr>
                <w:b/>
                <w:bCs/>
              </w:rPr>
            </w:pPr>
          </w:p>
        </w:tc>
        <w:tc>
          <w:tcPr>
            <w:tcW w:w="727" w:type="pct"/>
          </w:tcPr>
          <w:p w14:paraId="436C3574">
            <w:pPr>
              <w:tabs>
                <w:tab w:val="left" w:pos="567"/>
              </w:tabs>
              <w:jc w:val="both"/>
              <w:rPr>
                <w:b/>
                <w:bCs/>
              </w:rPr>
            </w:pPr>
            <w:r>
              <w:rPr>
                <w:b/>
                <w:bCs/>
              </w:rPr>
              <w:t>1</w:t>
            </w:r>
          </w:p>
        </w:tc>
        <w:tc>
          <w:tcPr>
            <w:tcW w:w="1000" w:type="pct"/>
          </w:tcPr>
          <w:p w14:paraId="294B6C46">
            <w:pPr>
              <w:tabs>
                <w:tab w:val="left" w:pos="567"/>
              </w:tabs>
              <w:jc w:val="both"/>
              <w:rPr>
                <w:b/>
                <w:bCs/>
              </w:rPr>
            </w:pPr>
            <w:r>
              <w:rPr>
                <w:b/>
                <w:bCs/>
              </w:rPr>
              <w:t>2</w:t>
            </w:r>
          </w:p>
        </w:tc>
        <w:tc>
          <w:tcPr>
            <w:tcW w:w="1036" w:type="pct"/>
          </w:tcPr>
          <w:p w14:paraId="4D8577B2">
            <w:pPr>
              <w:tabs>
                <w:tab w:val="left" w:pos="567"/>
              </w:tabs>
              <w:jc w:val="both"/>
              <w:rPr>
                <w:b/>
                <w:bCs/>
              </w:rPr>
            </w:pPr>
            <w:r>
              <w:rPr>
                <w:b/>
                <w:bCs/>
              </w:rPr>
              <w:t>3</w:t>
            </w:r>
          </w:p>
        </w:tc>
        <w:tc>
          <w:tcPr>
            <w:tcW w:w="1056" w:type="pct"/>
          </w:tcPr>
          <w:p w14:paraId="144DBF55">
            <w:pPr>
              <w:tabs>
                <w:tab w:val="left" w:pos="567"/>
              </w:tabs>
              <w:jc w:val="both"/>
              <w:rPr>
                <w:b/>
                <w:bCs/>
              </w:rPr>
            </w:pPr>
            <w:r>
              <w:rPr>
                <w:b/>
                <w:bCs/>
              </w:rPr>
              <w:t>4</w:t>
            </w:r>
          </w:p>
        </w:tc>
        <w:tc>
          <w:tcPr>
            <w:tcW w:w="908" w:type="pct"/>
          </w:tcPr>
          <w:p w14:paraId="05B1E74A">
            <w:pPr>
              <w:tabs>
                <w:tab w:val="left" w:pos="567"/>
              </w:tabs>
              <w:jc w:val="both"/>
              <w:rPr>
                <w:b/>
                <w:bCs/>
              </w:rPr>
            </w:pPr>
            <w:r>
              <w:rPr>
                <w:b/>
                <w:bCs/>
              </w:rPr>
              <w:t>5</w:t>
            </w:r>
          </w:p>
        </w:tc>
      </w:tr>
      <w:tr w14:paraId="5D5F3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48CB53E">
            <w:pPr>
              <w:keepNext/>
              <w:keepLines/>
              <w:tabs>
                <w:tab w:val="left" w:pos="567"/>
              </w:tabs>
              <w:spacing w:before="200"/>
              <w:jc w:val="both"/>
              <w:outlineLvl w:val="2"/>
              <w:rPr>
                <w:bCs/>
              </w:rPr>
            </w:pPr>
          </w:p>
        </w:tc>
        <w:tc>
          <w:tcPr>
            <w:tcW w:w="727" w:type="pct"/>
          </w:tcPr>
          <w:p w14:paraId="4511CA50">
            <w:pPr>
              <w:tabs>
                <w:tab w:val="left" w:pos="567"/>
              </w:tabs>
              <w:jc w:val="both"/>
              <w:rPr>
                <w:bCs/>
              </w:rPr>
            </w:pPr>
            <w:r>
              <w:rPr>
                <w:bCs/>
              </w:rPr>
              <w:t>Arhitect-șef</w:t>
            </w:r>
          </w:p>
        </w:tc>
        <w:tc>
          <w:tcPr>
            <w:tcW w:w="1000" w:type="pct"/>
          </w:tcPr>
          <w:p w14:paraId="568B4125">
            <w:pPr>
              <w:keepNext/>
              <w:keepLines/>
              <w:tabs>
                <w:tab w:val="left" w:pos="567"/>
              </w:tabs>
              <w:spacing w:before="200"/>
              <w:jc w:val="both"/>
              <w:outlineLvl w:val="2"/>
              <w:rPr>
                <w:bCs/>
              </w:rPr>
            </w:pPr>
          </w:p>
        </w:tc>
        <w:tc>
          <w:tcPr>
            <w:tcW w:w="1036" w:type="pct"/>
          </w:tcPr>
          <w:p w14:paraId="374EF95D">
            <w:pPr>
              <w:keepNext/>
              <w:keepLines/>
              <w:tabs>
                <w:tab w:val="left" w:pos="567"/>
              </w:tabs>
              <w:spacing w:before="200"/>
              <w:jc w:val="both"/>
              <w:outlineLvl w:val="2"/>
              <w:rPr>
                <w:bCs/>
              </w:rPr>
            </w:pPr>
          </w:p>
        </w:tc>
        <w:tc>
          <w:tcPr>
            <w:tcW w:w="1056" w:type="pct"/>
          </w:tcPr>
          <w:p w14:paraId="6BC14537">
            <w:pPr>
              <w:keepNext/>
              <w:keepLines/>
              <w:tabs>
                <w:tab w:val="left" w:pos="567"/>
              </w:tabs>
              <w:spacing w:before="200"/>
              <w:jc w:val="both"/>
              <w:outlineLvl w:val="2"/>
              <w:rPr>
                <w:bCs/>
              </w:rPr>
            </w:pPr>
          </w:p>
        </w:tc>
        <w:tc>
          <w:tcPr>
            <w:tcW w:w="908" w:type="pct"/>
          </w:tcPr>
          <w:p w14:paraId="7089466A">
            <w:pPr>
              <w:keepNext/>
              <w:keepLines/>
              <w:tabs>
                <w:tab w:val="left" w:pos="567"/>
              </w:tabs>
              <w:spacing w:before="200"/>
              <w:jc w:val="both"/>
              <w:outlineLvl w:val="2"/>
              <w:rPr>
                <w:bCs/>
              </w:rPr>
            </w:pPr>
          </w:p>
        </w:tc>
      </w:tr>
      <w:tr w14:paraId="364B4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A01C663">
            <w:pPr>
              <w:keepNext/>
              <w:keepLines/>
              <w:tabs>
                <w:tab w:val="left" w:pos="567"/>
              </w:tabs>
              <w:spacing w:before="200"/>
              <w:jc w:val="both"/>
              <w:outlineLvl w:val="2"/>
              <w:rPr>
                <w:bCs/>
              </w:rPr>
            </w:pPr>
          </w:p>
        </w:tc>
        <w:tc>
          <w:tcPr>
            <w:tcW w:w="727" w:type="pct"/>
          </w:tcPr>
          <w:p w14:paraId="21248B73">
            <w:pPr>
              <w:tabs>
                <w:tab w:val="left" w:pos="567"/>
              </w:tabs>
              <w:jc w:val="both"/>
              <w:rPr>
                <w:bCs/>
              </w:rPr>
            </w:pPr>
            <w:r>
              <w:rPr>
                <w:bCs/>
              </w:rPr>
              <w:t>Inginer-șef</w:t>
            </w:r>
          </w:p>
        </w:tc>
        <w:tc>
          <w:tcPr>
            <w:tcW w:w="1000" w:type="pct"/>
          </w:tcPr>
          <w:p w14:paraId="12067932">
            <w:pPr>
              <w:keepNext/>
              <w:keepLines/>
              <w:tabs>
                <w:tab w:val="left" w:pos="567"/>
              </w:tabs>
              <w:spacing w:before="200"/>
              <w:jc w:val="both"/>
              <w:outlineLvl w:val="2"/>
              <w:rPr>
                <w:bCs/>
              </w:rPr>
            </w:pPr>
          </w:p>
        </w:tc>
        <w:tc>
          <w:tcPr>
            <w:tcW w:w="1036" w:type="pct"/>
          </w:tcPr>
          <w:p w14:paraId="1D643268">
            <w:pPr>
              <w:keepNext/>
              <w:keepLines/>
              <w:tabs>
                <w:tab w:val="left" w:pos="567"/>
              </w:tabs>
              <w:spacing w:before="200"/>
              <w:jc w:val="both"/>
              <w:outlineLvl w:val="2"/>
              <w:rPr>
                <w:bCs/>
              </w:rPr>
            </w:pPr>
          </w:p>
        </w:tc>
        <w:tc>
          <w:tcPr>
            <w:tcW w:w="1056" w:type="pct"/>
          </w:tcPr>
          <w:p w14:paraId="27EE7EF3">
            <w:pPr>
              <w:keepNext/>
              <w:keepLines/>
              <w:tabs>
                <w:tab w:val="left" w:pos="567"/>
              </w:tabs>
              <w:spacing w:before="200"/>
              <w:jc w:val="both"/>
              <w:outlineLvl w:val="2"/>
              <w:rPr>
                <w:bCs/>
              </w:rPr>
            </w:pPr>
          </w:p>
        </w:tc>
        <w:tc>
          <w:tcPr>
            <w:tcW w:w="908" w:type="pct"/>
          </w:tcPr>
          <w:p w14:paraId="0388E87A">
            <w:pPr>
              <w:keepNext/>
              <w:keepLines/>
              <w:tabs>
                <w:tab w:val="left" w:pos="567"/>
              </w:tabs>
              <w:spacing w:before="200"/>
              <w:jc w:val="both"/>
              <w:outlineLvl w:val="2"/>
              <w:rPr>
                <w:bCs/>
              </w:rPr>
            </w:pPr>
          </w:p>
        </w:tc>
      </w:tr>
      <w:tr w14:paraId="2B12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1C7EB86">
            <w:pPr>
              <w:keepNext/>
              <w:keepLines/>
              <w:tabs>
                <w:tab w:val="left" w:pos="567"/>
              </w:tabs>
              <w:spacing w:before="200"/>
              <w:jc w:val="both"/>
              <w:outlineLvl w:val="2"/>
              <w:rPr>
                <w:bCs/>
              </w:rPr>
            </w:pPr>
          </w:p>
        </w:tc>
        <w:tc>
          <w:tcPr>
            <w:tcW w:w="727" w:type="pct"/>
          </w:tcPr>
          <w:p w14:paraId="6DA33324">
            <w:pPr>
              <w:tabs>
                <w:tab w:val="left" w:pos="567"/>
              </w:tabs>
              <w:jc w:val="both"/>
              <w:rPr>
                <w:bCs/>
              </w:rPr>
            </w:pPr>
            <w:r>
              <w:rPr>
                <w:bCs/>
              </w:rPr>
              <w:t>Diriginţi de şantier</w:t>
            </w:r>
          </w:p>
        </w:tc>
        <w:tc>
          <w:tcPr>
            <w:tcW w:w="1000" w:type="pct"/>
          </w:tcPr>
          <w:p w14:paraId="28EDE684">
            <w:pPr>
              <w:keepNext/>
              <w:keepLines/>
              <w:tabs>
                <w:tab w:val="left" w:pos="567"/>
              </w:tabs>
              <w:spacing w:before="200"/>
              <w:jc w:val="both"/>
              <w:outlineLvl w:val="2"/>
              <w:rPr>
                <w:bCs/>
              </w:rPr>
            </w:pPr>
          </w:p>
        </w:tc>
        <w:tc>
          <w:tcPr>
            <w:tcW w:w="1036" w:type="pct"/>
          </w:tcPr>
          <w:p w14:paraId="49B118DD">
            <w:pPr>
              <w:keepNext/>
              <w:keepLines/>
              <w:tabs>
                <w:tab w:val="left" w:pos="567"/>
              </w:tabs>
              <w:spacing w:before="200"/>
              <w:jc w:val="both"/>
              <w:outlineLvl w:val="2"/>
              <w:rPr>
                <w:bCs/>
              </w:rPr>
            </w:pPr>
          </w:p>
        </w:tc>
        <w:tc>
          <w:tcPr>
            <w:tcW w:w="1056" w:type="pct"/>
          </w:tcPr>
          <w:p w14:paraId="2A13B7FE">
            <w:pPr>
              <w:keepNext/>
              <w:keepLines/>
              <w:tabs>
                <w:tab w:val="left" w:pos="567"/>
              </w:tabs>
              <w:spacing w:before="200"/>
              <w:jc w:val="both"/>
              <w:outlineLvl w:val="2"/>
              <w:rPr>
                <w:bCs/>
              </w:rPr>
            </w:pPr>
          </w:p>
        </w:tc>
        <w:tc>
          <w:tcPr>
            <w:tcW w:w="908" w:type="pct"/>
          </w:tcPr>
          <w:p w14:paraId="51865FB8">
            <w:pPr>
              <w:keepNext/>
              <w:keepLines/>
              <w:tabs>
                <w:tab w:val="left" w:pos="567"/>
              </w:tabs>
              <w:spacing w:before="200"/>
              <w:jc w:val="both"/>
              <w:outlineLvl w:val="2"/>
              <w:rPr>
                <w:bCs/>
              </w:rPr>
            </w:pPr>
          </w:p>
        </w:tc>
      </w:tr>
      <w:tr w14:paraId="68D5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ED59185">
            <w:pPr>
              <w:keepNext/>
              <w:keepLines/>
              <w:tabs>
                <w:tab w:val="left" w:pos="567"/>
              </w:tabs>
              <w:spacing w:before="200"/>
              <w:jc w:val="both"/>
              <w:outlineLvl w:val="2"/>
              <w:rPr>
                <w:bCs/>
              </w:rPr>
            </w:pPr>
          </w:p>
        </w:tc>
        <w:tc>
          <w:tcPr>
            <w:tcW w:w="727" w:type="pct"/>
          </w:tcPr>
          <w:p w14:paraId="323C4E92">
            <w:pPr>
              <w:tabs>
                <w:tab w:val="left" w:pos="567"/>
              </w:tabs>
              <w:jc w:val="both"/>
              <w:rPr>
                <w:bCs/>
              </w:rPr>
            </w:pPr>
            <w:r>
              <w:rPr>
                <w:bCs/>
              </w:rPr>
              <w:t>Maiştri</w:t>
            </w:r>
          </w:p>
        </w:tc>
        <w:tc>
          <w:tcPr>
            <w:tcW w:w="1000" w:type="pct"/>
          </w:tcPr>
          <w:p w14:paraId="4E9EF3CE">
            <w:pPr>
              <w:keepNext/>
              <w:keepLines/>
              <w:tabs>
                <w:tab w:val="left" w:pos="567"/>
              </w:tabs>
              <w:spacing w:before="200"/>
              <w:jc w:val="both"/>
              <w:outlineLvl w:val="2"/>
              <w:rPr>
                <w:bCs/>
              </w:rPr>
            </w:pPr>
          </w:p>
        </w:tc>
        <w:tc>
          <w:tcPr>
            <w:tcW w:w="1036" w:type="pct"/>
          </w:tcPr>
          <w:p w14:paraId="42FC0B97">
            <w:pPr>
              <w:keepNext/>
              <w:keepLines/>
              <w:tabs>
                <w:tab w:val="left" w:pos="567"/>
              </w:tabs>
              <w:spacing w:before="200"/>
              <w:jc w:val="both"/>
              <w:outlineLvl w:val="2"/>
              <w:rPr>
                <w:bCs/>
              </w:rPr>
            </w:pPr>
          </w:p>
        </w:tc>
        <w:tc>
          <w:tcPr>
            <w:tcW w:w="1056" w:type="pct"/>
          </w:tcPr>
          <w:p w14:paraId="5A556CF5">
            <w:pPr>
              <w:keepNext/>
              <w:keepLines/>
              <w:tabs>
                <w:tab w:val="left" w:pos="567"/>
              </w:tabs>
              <w:spacing w:before="200"/>
              <w:jc w:val="both"/>
              <w:outlineLvl w:val="2"/>
              <w:rPr>
                <w:bCs/>
              </w:rPr>
            </w:pPr>
          </w:p>
        </w:tc>
        <w:tc>
          <w:tcPr>
            <w:tcW w:w="908" w:type="pct"/>
          </w:tcPr>
          <w:p w14:paraId="1A41C953">
            <w:pPr>
              <w:keepNext/>
              <w:keepLines/>
              <w:tabs>
                <w:tab w:val="left" w:pos="567"/>
              </w:tabs>
              <w:spacing w:before="200"/>
              <w:jc w:val="both"/>
              <w:outlineLvl w:val="2"/>
              <w:rPr>
                <w:bCs/>
              </w:rPr>
            </w:pPr>
          </w:p>
        </w:tc>
      </w:tr>
      <w:tr w14:paraId="01E6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55F4699B">
            <w:pPr>
              <w:keepNext/>
              <w:keepLines/>
              <w:tabs>
                <w:tab w:val="left" w:pos="567"/>
              </w:tabs>
              <w:spacing w:before="200"/>
              <w:jc w:val="both"/>
              <w:outlineLvl w:val="2"/>
              <w:rPr>
                <w:bCs/>
              </w:rPr>
            </w:pPr>
          </w:p>
        </w:tc>
        <w:tc>
          <w:tcPr>
            <w:tcW w:w="727" w:type="pct"/>
          </w:tcPr>
          <w:p w14:paraId="1C84424B">
            <w:pPr>
              <w:tabs>
                <w:tab w:val="left" w:pos="567"/>
              </w:tabs>
              <w:jc w:val="both"/>
              <w:rPr>
                <w:bCs/>
              </w:rPr>
            </w:pPr>
            <w:r>
              <w:rPr>
                <w:bCs/>
              </w:rPr>
              <w:t>Specialişti</w:t>
            </w:r>
          </w:p>
          <w:p w14:paraId="18EFE8B4">
            <w:pPr>
              <w:tabs>
                <w:tab w:val="left" w:pos="567"/>
              </w:tabs>
              <w:jc w:val="both"/>
              <w:rPr>
                <w:bCs/>
              </w:rPr>
            </w:pPr>
            <w:r>
              <w:rPr>
                <w:bCs/>
              </w:rPr>
              <w:t>……………</w:t>
            </w:r>
          </w:p>
          <w:p w14:paraId="46BEF05F">
            <w:pPr>
              <w:tabs>
                <w:tab w:val="left" w:pos="567"/>
              </w:tabs>
              <w:jc w:val="both"/>
              <w:rPr>
                <w:bCs/>
              </w:rPr>
            </w:pPr>
            <w:r>
              <w:rPr>
                <w:bCs/>
              </w:rPr>
              <w:t>……………</w:t>
            </w:r>
          </w:p>
          <w:p w14:paraId="26184215">
            <w:pPr>
              <w:tabs>
                <w:tab w:val="left" w:pos="567"/>
              </w:tabs>
              <w:jc w:val="both"/>
              <w:rPr>
                <w:bCs/>
              </w:rPr>
            </w:pPr>
            <w:r>
              <w:rPr>
                <w:bCs/>
              </w:rPr>
              <w:t>…………….</w:t>
            </w:r>
          </w:p>
        </w:tc>
        <w:tc>
          <w:tcPr>
            <w:tcW w:w="1000" w:type="pct"/>
          </w:tcPr>
          <w:p w14:paraId="0BABE3BE">
            <w:pPr>
              <w:keepNext/>
              <w:keepLines/>
              <w:tabs>
                <w:tab w:val="left" w:pos="567"/>
              </w:tabs>
              <w:spacing w:before="200"/>
              <w:jc w:val="both"/>
              <w:outlineLvl w:val="2"/>
              <w:rPr>
                <w:bCs/>
              </w:rPr>
            </w:pPr>
          </w:p>
        </w:tc>
        <w:tc>
          <w:tcPr>
            <w:tcW w:w="1036" w:type="pct"/>
          </w:tcPr>
          <w:p w14:paraId="5C4CA7C5">
            <w:pPr>
              <w:keepNext/>
              <w:keepLines/>
              <w:tabs>
                <w:tab w:val="left" w:pos="567"/>
              </w:tabs>
              <w:spacing w:before="200"/>
              <w:jc w:val="both"/>
              <w:outlineLvl w:val="2"/>
              <w:rPr>
                <w:bCs/>
              </w:rPr>
            </w:pPr>
          </w:p>
        </w:tc>
        <w:tc>
          <w:tcPr>
            <w:tcW w:w="1056" w:type="pct"/>
          </w:tcPr>
          <w:p w14:paraId="03CD0FCE">
            <w:pPr>
              <w:keepNext/>
              <w:keepLines/>
              <w:tabs>
                <w:tab w:val="left" w:pos="567"/>
              </w:tabs>
              <w:spacing w:before="200"/>
              <w:jc w:val="both"/>
              <w:outlineLvl w:val="2"/>
              <w:rPr>
                <w:bCs/>
              </w:rPr>
            </w:pPr>
          </w:p>
        </w:tc>
        <w:tc>
          <w:tcPr>
            <w:tcW w:w="908" w:type="pct"/>
          </w:tcPr>
          <w:p w14:paraId="6CE40024">
            <w:pPr>
              <w:keepNext/>
              <w:keepLines/>
              <w:tabs>
                <w:tab w:val="left" w:pos="567"/>
              </w:tabs>
              <w:spacing w:before="200"/>
              <w:jc w:val="both"/>
              <w:outlineLvl w:val="2"/>
              <w:rPr>
                <w:bCs/>
              </w:rPr>
            </w:pPr>
          </w:p>
        </w:tc>
      </w:tr>
    </w:tbl>
    <w:p w14:paraId="7A7E3E4D">
      <w:pPr>
        <w:jc w:val="both"/>
        <w:rPr>
          <w:rFonts w:eastAsia="PMingLiU"/>
          <w:lang w:eastAsia="zh-CN"/>
        </w:rPr>
      </w:pPr>
    </w:p>
    <w:p w14:paraId="5829180B">
      <w:pPr>
        <w:jc w:val="both"/>
        <w:rPr>
          <w:rFonts w:eastAsia="PMingLiU"/>
          <w:lang w:eastAsia="zh-CN"/>
        </w:rPr>
      </w:pPr>
      <w:r>
        <w:rPr>
          <w:rFonts w:eastAsia="PMingLiU"/>
          <w:lang w:eastAsia="zh-CN"/>
        </w:rPr>
        <w:t>Semnat: _________________________________________</w:t>
      </w:r>
    </w:p>
    <w:p w14:paraId="3B8C4985">
      <w:pPr>
        <w:jc w:val="both"/>
        <w:rPr>
          <w:rFonts w:eastAsia="PMingLiU"/>
          <w:lang w:eastAsia="zh-CN"/>
        </w:rPr>
      </w:pPr>
      <w:r>
        <w:rPr>
          <w:rFonts w:eastAsia="PMingLiU"/>
          <w:lang w:eastAsia="zh-CN"/>
        </w:rPr>
        <w:t>Nume: __________________________________________</w:t>
      </w:r>
    </w:p>
    <w:p w14:paraId="0FED3FE5">
      <w:pPr>
        <w:jc w:val="both"/>
        <w:rPr>
          <w:rFonts w:eastAsia="PMingLiU"/>
          <w:lang w:eastAsia="zh-CN"/>
        </w:rPr>
      </w:pPr>
      <w:r>
        <w:rPr>
          <w:rFonts w:eastAsia="PMingLiU"/>
          <w:lang w:eastAsia="zh-CN"/>
        </w:rPr>
        <w:t>Funcţia în cadrul întreprinderii: ____________________________</w:t>
      </w:r>
    </w:p>
    <w:p w14:paraId="1BB90019">
      <w:pPr>
        <w:jc w:val="both"/>
        <w:rPr>
          <w:rFonts w:eastAsia="PMingLiU"/>
          <w:lang w:eastAsia="zh-CN"/>
        </w:rPr>
      </w:pPr>
      <w:r>
        <w:rPr>
          <w:rFonts w:eastAsia="PMingLiU"/>
          <w:lang w:eastAsia="zh-CN"/>
        </w:rPr>
        <w:t>Denumirea întreprinderii: _________________________________</w:t>
      </w:r>
    </w:p>
    <w:p w14:paraId="234572A3">
      <w:pPr>
        <w:spacing w:after="200" w:line="276" w:lineRule="auto"/>
        <w:rPr>
          <w:rFonts w:eastAsia="PMingLiU"/>
          <w:lang w:eastAsia="zh-CN"/>
        </w:rPr>
      </w:pPr>
      <w:bookmarkStart w:id="59" w:name="_Toc449692114"/>
    </w:p>
    <w:p w14:paraId="3A4B897E">
      <w:pPr>
        <w:spacing w:line="276" w:lineRule="auto"/>
        <w:jc w:val="center"/>
        <w:rPr>
          <w:rFonts w:eastAsia="PMingLiU"/>
          <w:b/>
          <w:lang w:eastAsia="zh-CN"/>
        </w:rPr>
      </w:pPr>
    </w:p>
    <w:p w14:paraId="7EE67C0A">
      <w:pPr>
        <w:spacing w:line="276" w:lineRule="auto"/>
        <w:jc w:val="center"/>
        <w:rPr>
          <w:rFonts w:eastAsia="PMingLiU"/>
          <w:b/>
          <w:lang w:eastAsia="zh-CN"/>
        </w:rPr>
      </w:pPr>
    </w:p>
    <w:p w14:paraId="6B318098">
      <w:pPr>
        <w:spacing w:line="276" w:lineRule="auto"/>
        <w:jc w:val="center"/>
        <w:rPr>
          <w:rFonts w:eastAsia="PMingLiU"/>
          <w:b/>
          <w:lang w:eastAsia="zh-CN"/>
        </w:rPr>
      </w:pPr>
    </w:p>
    <w:p w14:paraId="651F35E3">
      <w:pPr>
        <w:spacing w:line="276" w:lineRule="auto"/>
        <w:jc w:val="center"/>
        <w:rPr>
          <w:rFonts w:eastAsia="PMingLiU"/>
          <w:b/>
          <w:lang w:eastAsia="zh-CN"/>
        </w:rPr>
      </w:pPr>
    </w:p>
    <w:p w14:paraId="79632A3D">
      <w:pPr>
        <w:spacing w:line="276" w:lineRule="auto"/>
        <w:jc w:val="center"/>
        <w:rPr>
          <w:rFonts w:eastAsia="PMingLiU"/>
          <w:b/>
          <w:lang w:eastAsia="zh-CN"/>
        </w:rPr>
      </w:pPr>
    </w:p>
    <w:p w14:paraId="6C587220">
      <w:pPr>
        <w:spacing w:line="276" w:lineRule="auto"/>
        <w:jc w:val="center"/>
        <w:rPr>
          <w:rFonts w:eastAsia="PMingLiU"/>
          <w:b/>
          <w:lang w:eastAsia="zh-CN"/>
        </w:rPr>
      </w:pPr>
    </w:p>
    <w:p w14:paraId="181F1B28">
      <w:pPr>
        <w:spacing w:line="276" w:lineRule="auto"/>
        <w:jc w:val="center"/>
        <w:rPr>
          <w:rFonts w:eastAsia="PMingLiU"/>
          <w:b/>
          <w:lang w:eastAsia="zh-CN"/>
        </w:rPr>
      </w:pPr>
    </w:p>
    <w:p w14:paraId="7C6185CD">
      <w:pPr>
        <w:spacing w:line="276" w:lineRule="auto"/>
        <w:jc w:val="center"/>
        <w:rPr>
          <w:rFonts w:eastAsia="PMingLiU"/>
          <w:b/>
          <w:lang w:eastAsia="zh-CN"/>
        </w:rPr>
      </w:pPr>
    </w:p>
    <w:p w14:paraId="4456F31F">
      <w:pPr>
        <w:spacing w:line="276" w:lineRule="auto"/>
        <w:jc w:val="center"/>
        <w:rPr>
          <w:rFonts w:eastAsia="PMingLiU"/>
          <w:b/>
          <w:lang w:eastAsia="zh-CN"/>
        </w:rPr>
      </w:pPr>
    </w:p>
    <w:p w14:paraId="56B9CA98">
      <w:pPr>
        <w:spacing w:line="276" w:lineRule="auto"/>
        <w:jc w:val="center"/>
        <w:rPr>
          <w:rFonts w:eastAsia="PMingLiU"/>
          <w:b/>
          <w:lang w:eastAsia="zh-CN"/>
        </w:rPr>
      </w:pPr>
    </w:p>
    <w:p w14:paraId="309E1D5C">
      <w:pPr>
        <w:spacing w:line="276" w:lineRule="auto"/>
        <w:jc w:val="center"/>
        <w:rPr>
          <w:rFonts w:eastAsia="PMingLiU"/>
          <w:b/>
          <w:lang w:eastAsia="zh-CN"/>
        </w:rPr>
      </w:pPr>
    </w:p>
    <w:p w14:paraId="3CD91ABA">
      <w:pPr>
        <w:jc w:val="right"/>
      </w:pPr>
    </w:p>
    <w:p w14:paraId="6FE33645">
      <w:pPr>
        <w:jc w:val="right"/>
        <w:rPr>
          <w:sz w:val="22"/>
          <w:szCs w:val="22"/>
        </w:rPr>
      </w:pPr>
      <w:r>
        <w:t>Anexa nr. 16</w:t>
      </w:r>
    </w:p>
    <w:p w14:paraId="7AA5FA10">
      <w:pPr>
        <w:jc w:val="right"/>
      </w:pPr>
      <w:r>
        <w:t>la Documentația standard nr._____</w:t>
      </w:r>
    </w:p>
    <w:p w14:paraId="4C772189">
      <w:pPr>
        <w:jc w:val="right"/>
      </w:pPr>
      <w:r>
        <w:t>din “____” ________ 20___</w:t>
      </w:r>
    </w:p>
    <w:p w14:paraId="114E6A00">
      <w:pPr>
        <w:spacing w:line="276" w:lineRule="auto"/>
        <w:jc w:val="center"/>
        <w:rPr>
          <w:rFonts w:eastAsia="PMingLiU"/>
          <w:b/>
          <w:lang w:eastAsia="zh-CN"/>
        </w:rPr>
      </w:pPr>
    </w:p>
    <w:p w14:paraId="084544B1">
      <w:pPr>
        <w:spacing w:line="276" w:lineRule="auto"/>
        <w:jc w:val="center"/>
        <w:rPr>
          <w:rFonts w:eastAsia="PMingLiU"/>
          <w:b/>
          <w:lang w:eastAsia="zh-CN"/>
        </w:rPr>
      </w:pPr>
    </w:p>
    <w:p w14:paraId="6468E0BD">
      <w:pPr>
        <w:spacing w:line="276" w:lineRule="auto"/>
        <w:jc w:val="center"/>
        <w:rPr>
          <w:rFonts w:eastAsia="PMingLiU"/>
          <w:b/>
          <w:lang w:eastAsia="zh-CN"/>
        </w:rPr>
      </w:pPr>
    </w:p>
    <w:bookmarkEnd w:id="59"/>
    <w:p w14:paraId="26829378">
      <w:pPr>
        <w:spacing w:line="276" w:lineRule="auto"/>
        <w:jc w:val="center"/>
        <w:rPr>
          <w:rFonts w:eastAsia="PMingLiU"/>
          <w:b/>
          <w:lang w:eastAsia="zh-CN"/>
        </w:rPr>
      </w:pPr>
    </w:p>
    <w:p w14:paraId="7A603024">
      <w:pPr>
        <w:jc w:val="center"/>
        <w:rPr>
          <w:rFonts w:eastAsia="SimSun"/>
          <w:b/>
          <w:bCs/>
          <w:iCs/>
          <w:lang w:eastAsia="zh-CN"/>
        </w:rPr>
      </w:pPr>
      <w:r>
        <w:rPr>
          <w:rFonts w:eastAsia="SimSun"/>
          <w:b/>
          <w:bCs/>
          <w:iCs/>
          <w:lang w:eastAsia="zh-CN"/>
        </w:rPr>
        <w:t>LISTA SUBCONTRACTANȚILOR</w:t>
      </w:r>
    </w:p>
    <w:p w14:paraId="5723D534">
      <w:pPr>
        <w:jc w:val="center"/>
        <w:rPr>
          <w:rFonts w:eastAsia="SimSun"/>
          <w:b/>
          <w:bCs/>
          <w:iCs/>
          <w:lang w:eastAsia="zh-CN"/>
        </w:rPr>
      </w:pPr>
      <w:r>
        <w:rPr>
          <w:rFonts w:eastAsia="SimSun"/>
          <w:b/>
          <w:bCs/>
          <w:iCs/>
          <w:lang w:eastAsia="zh-CN"/>
        </w:rPr>
        <w:t>ŞI PARTEA/PĂRŢILE DIN CONTRACT CARE SUNT</w:t>
      </w:r>
    </w:p>
    <w:p w14:paraId="14B71D1C">
      <w:pPr>
        <w:jc w:val="center"/>
        <w:rPr>
          <w:rFonts w:eastAsia="SimSun"/>
          <w:b/>
          <w:bCs/>
          <w:iCs/>
          <w:lang w:eastAsia="zh-CN"/>
        </w:rPr>
      </w:pPr>
      <w:r>
        <w:rPr>
          <w:rFonts w:eastAsia="SimSun"/>
          <w:b/>
          <w:bCs/>
          <w:iCs/>
          <w:lang w:eastAsia="zh-CN"/>
        </w:rPr>
        <w:t>ÎNDEPLINITE DE ACEŞTIA</w:t>
      </w:r>
    </w:p>
    <w:p w14:paraId="4FE48041">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5353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0C192997">
            <w:pPr>
              <w:tabs>
                <w:tab w:val="left" w:pos="567"/>
              </w:tabs>
              <w:jc w:val="both"/>
              <w:rPr>
                <w:b/>
              </w:rPr>
            </w:pPr>
            <w:r>
              <w:rPr>
                <w:b/>
              </w:rPr>
              <w:t>Nr. d/o</w:t>
            </w:r>
          </w:p>
        </w:tc>
        <w:tc>
          <w:tcPr>
            <w:tcW w:w="3126" w:type="dxa"/>
            <w:vAlign w:val="center"/>
          </w:tcPr>
          <w:p w14:paraId="3C5D2F84">
            <w:pPr>
              <w:jc w:val="center"/>
              <w:rPr>
                <w:b/>
              </w:rPr>
            </w:pPr>
            <w:r>
              <w:rPr>
                <w:b/>
              </w:rPr>
              <w:t>Numele şi adresa subantreprenorilor</w:t>
            </w:r>
          </w:p>
        </w:tc>
        <w:tc>
          <w:tcPr>
            <w:tcW w:w="1984" w:type="dxa"/>
            <w:vAlign w:val="center"/>
          </w:tcPr>
          <w:p w14:paraId="5DF4B47E">
            <w:pPr>
              <w:rPr>
                <w:rFonts w:eastAsia="MS Mincho"/>
                <w:b/>
                <w:lang w:eastAsia="zh-CN"/>
              </w:rPr>
            </w:pPr>
            <w:r>
              <w:rPr>
                <w:rFonts w:eastAsia="MS Mincho"/>
                <w:b/>
                <w:lang w:eastAsia="zh-CN"/>
              </w:rPr>
              <w:t>Activităţi din contract</w:t>
            </w:r>
          </w:p>
        </w:tc>
        <w:tc>
          <w:tcPr>
            <w:tcW w:w="1443" w:type="dxa"/>
            <w:vAlign w:val="center"/>
          </w:tcPr>
          <w:p w14:paraId="0FBD21F0">
            <w:pPr>
              <w:rPr>
                <w:rFonts w:eastAsia="MS Mincho"/>
                <w:b/>
                <w:lang w:eastAsia="zh-CN"/>
              </w:rPr>
            </w:pPr>
            <w:r>
              <w:rPr>
                <w:rFonts w:eastAsia="MS Mincho"/>
                <w:b/>
                <w:lang w:eastAsia="zh-CN"/>
              </w:rPr>
              <w:t>Valoarea aproximativă</w:t>
            </w:r>
          </w:p>
        </w:tc>
        <w:tc>
          <w:tcPr>
            <w:tcW w:w="0" w:type="auto"/>
            <w:vAlign w:val="center"/>
          </w:tcPr>
          <w:p w14:paraId="65CBB7B2">
            <w:pPr>
              <w:rPr>
                <w:rFonts w:eastAsia="MS Mincho"/>
                <w:b/>
                <w:lang w:eastAsia="zh-CN"/>
              </w:rPr>
            </w:pPr>
            <w:r>
              <w:rPr>
                <w:rFonts w:eastAsia="MS Mincho"/>
                <w:b/>
                <w:lang w:eastAsia="zh-CN"/>
              </w:rPr>
              <w:t>% din valoarea contractului</w:t>
            </w:r>
          </w:p>
        </w:tc>
      </w:tr>
      <w:tr w14:paraId="5A7C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63637F4">
            <w:pPr>
              <w:tabs>
                <w:tab w:val="left" w:pos="567"/>
              </w:tabs>
              <w:jc w:val="both"/>
            </w:pPr>
            <w:r>
              <w:t>1.</w:t>
            </w:r>
          </w:p>
        </w:tc>
        <w:tc>
          <w:tcPr>
            <w:tcW w:w="3126" w:type="dxa"/>
          </w:tcPr>
          <w:p w14:paraId="590D5D50">
            <w:pPr>
              <w:keepNext/>
              <w:keepLines/>
              <w:tabs>
                <w:tab w:val="left" w:pos="567"/>
              </w:tabs>
              <w:spacing w:before="200"/>
              <w:jc w:val="both"/>
              <w:outlineLvl w:val="2"/>
            </w:pPr>
          </w:p>
        </w:tc>
        <w:tc>
          <w:tcPr>
            <w:tcW w:w="1984" w:type="dxa"/>
          </w:tcPr>
          <w:p w14:paraId="70C19F73">
            <w:pPr>
              <w:keepNext/>
              <w:keepLines/>
              <w:tabs>
                <w:tab w:val="left" w:pos="567"/>
              </w:tabs>
              <w:spacing w:before="200"/>
              <w:jc w:val="both"/>
              <w:outlineLvl w:val="2"/>
            </w:pPr>
          </w:p>
        </w:tc>
        <w:tc>
          <w:tcPr>
            <w:tcW w:w="1443" w:type="dxa"/>
          </w:tcPr>
          <w:p w14:paraId="4F0EF35D">
            <w:pPr>
              <w:keepNext/>
              <w:keepLines/>
              <w:tabs>
                <w:tab w:val="left" w:pos="567"/>
              </w:tabs>
              <w:spacing w:before="200"/>
              <w:jc w:val="both"/>
              <w:outlineLvl w:val="2"/>
            </w:pPr>
          </w:p>
        </w:tc>
        <w:tc>
          <w:tcPr>
            <w:tcW w:w="0" w:type="auto"/>
          </w:tcPr>
          <w:p w14:paraId="0B9B28E8">
            <w:pPr>
              <w:keepNext/>
              <w:keepLines/>
              <w:tabs>
                <w:tab w:val="left" w:pos="567"/>
              </w:tabs>
              <w:spacing w:before="200"/>
              <w:jc w:val="both"/>
              <w:outlineLvl w:val="2"/>
            </w:pPr>
          </w:p>
        </w:tc>
      </w:tr>
      <w:tr w14:paraId="17A0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0658BF14">
            <w:pPr>
              <w:tabs>
                <w:tab w:val="left" w:pos="567"/>
              </w:tabs>
              <w:jc w:val="both"/>
            </w:pPr>
            <w:r>
              <w:t>2.</w:t>
            </w:r>
          </w:p>
        </w:tc>
        <w:tc>
          <w:tcPr>
            <w:tcW w:w="3126" w:type="dxa"/>
          </w:tcPr>
          <w:p w14:paraId="15A7106D">
            <w:pPr>
              <w:keepNext/>
              <w:keepLines/>
              <w:tabs>
                <w:tab w:val="left" w:pos="567"/>
              </w:tabs>
              <w:spacing w:before="200"/>
              <w:jc w:val="both"/>
              <w:outlineLvl w:val="2"/>
            </w:pPr>
          </w:p>
        </w:tc>
        <w:tc>
          <w:tcPr>
            <w:tcW w:w="1984" w:type="dxa"/>
          </w:tcPr>
          <w:p w14:paraId="452DD4E1">
            <w:pPr>
              <w:keepNext/>
              <w:keepLines/>
              <w:tabs>
                <w:tab w:val="left" w:pos="567"/>
              </w:tabs>
              <w:spacing w:before="200"/>
              <w:jc w:val="both"/>
              <w:outlineLvl w:val="2"/>
            </w:pPr>
          </w:p>
        </w:tc>
        <w:tc>
          <w:tcPr>
            <w:tcW w:w="1443" w:type="dxa"/>
          </w:tcPr>
          <w:p w14:paraId="0A4C86D2">
            <w:pPr>
              <w:keepNext/>
              <w:keepLines/>
              <w:tabs>
                <w:tab w:val="left" w:pos="567"/>
              </w:tabs>
              <w:spacing w:before="200"/>
              <w:jc w:val="both"/>
              <w:outlineLvl w:val="2"/>
            </w:pPr>
          </w:p>
        </w:tc>
        <w:tc>
          <w:tcPr>
            <w:tcW w:w="0" w:type="auto"/>
          </w:tcPr>
          <w:p w14:paraId="34DCD9EA">
            <w:pPr>
              <w:keepNext/>
              <w:keepLines/>
              <w:tabs>
                <w:tab w:val="left" w:pos="567"/>
              </w:tabs>
              <w:spacing w:before="200"/>
              <w:jc w:val="both"/>
              <w:outlineLvl w:val="2"/>
            </w:pPr>
          </w:p>
        </w:tc>
      </w:tr>
      <w:tr w14:paraId="3360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DCA0F8D">
            <w:pPr>
              <w:tabs>
                <w:tab w:val="left" w:pos="567"/>
              </w:tabs>
              <w:jc w:val="both"/>
            </w:pPr>
            <w:r>
              <w:t>3.</w:t>
            </w:r>
          </w:p>
        </w:tc>
        <w:tc>
          <w:tcPr>
            <w:tcW w:w="3126" w:type="dxa"/>
          </w:tcPr>
          <w:p w14:paraId="1BC33CD6">
            <w:pPr>
              <w:keepNext/>
              <w:keepLines/>
              <w:tabs>
                <w:tab w:val="left" w:pos="567"/>
              </w:tabs>
              <w:spacing w:before="200"/>
              <w:jc w:val="both"/>
              <w:outlineLvl w:val="2"/>
            </w:pPr>
          </w:p>
        </w:tc>
        <w:tc>
          <w:tcPr>
            <w:tcW w:w="1984" w:type="dxa"/>
          </w:tcPr>
          <w:p w14:paraId="2C01A274">
            <w:pPr>
              <w:keepNext/>
              <w:keepLines/>
              <w:tabs>
                <w:tab w:val="left" w:pos="567"/>
              </w:tabs>
              <w:spacing w:before="200"/>
              <w:jc w:val="both"/>
              <w:outlineLvl w:val="2"/>
            </w:pPr>
          </w:p>
        </w:tc>
        <w:tc>
          <w:tcPr>
            <w:tcW w:w="1443" w:type="dxa"/>
          </w:tcPr>
          <w:p w14:paraId="55C20545">
            <w:pPr>
              <w:keepNext/>
              <w:keepLines/>
              <w:tabs>
                <w:tab w:val="left" w:pos="567"/>
              </w:tabs>
              <w:spacing w:before="200"/>
              <w:jc w:val="both"/>
              <w:outlineLvl w:val="2"/>
            </w:pPr>
          </w:p>
        </w:tc>
        <w:tc>
          <w:tcPr>
            <w:tcW w:w="0" w:type="auto"/>
          </w:tcPr>
          <w:p w14:paraId="0F510CB3">
            <w:pPr>
              <w:keepNext/>
              <w:keepLines/>
              <w:tabs>
                <w:tab w:val="left" w:pos="567"/>
              </w:tabs>
              <w:spacing w:before="200"/>
              <w:jc w:val="both"/>
              <w:outlineLvl w:val="2"/>
            </w:pPr>
          </w:p>
        </w:tc>
      </w:tr>
      <w:tr w14:paraId="6FFD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68AE44A">
            <w:pPr>
              <w:tabs>
                <w:tab w:val="left" w:pos="567"/>
              </w:tabs>
              <w:jc w:val="both"/>
            </w:pPr>
            <w:r>
              <w:t>4.</w:t>
            </w:r>
          </w:p>
        </w:tc>
        <w:tc>
          <w:tcPr>
            <w:tcW w:w="3126" w:type="dxa"/>
          </w:tcPr>
          <w:p w14:paraId="3964A255">
            <w:pPr>
              <w:keepNext/>
              <w:keepLines/>
              <w:tabs>
                <w:tab w:val="left" w:pos="567"/>
              </w:tabs>
              <w:spacing w:before="200"/>
              <w:jc w:val="both"/>
              <w:outlineLvl w:val="2"/>
            </w:pPr>
          </w:p>
        </w:tc>
        <w:tc>
          <w:tcPr>
            <w:tcW w:w="1984" w:type="dxa"/>
          </w:tcPr>
          <w:p w14:paraId="64B45A3D">
            <w:pPr>
              <w:keepNext/>
              <w:keepLines/>
              <w:tabs>
                <w:tab w:val="left" w:pos="567"/>
              </w:tabs>
              <w:spacing w:before="200"/>
              <w:jc w:val="both"/>
              <w:outlineLvl w:val="2"/>
            </w:pPr>
          </w:p>
        </w:tc>
        <w:tc>
          <w:tcPr>
            <w:tcW w:w="1443" w:type="dxa"/>
          </w:tcPr>
          <w:p w14:paraId="75F6BB4F">
            <w:pPr>
              <w:keepNext/>
              <w:keepLines/>
              <w:tabs>
                <w:tab w:val="left" w:pos="567"/>
              </w:tabs>
              <w:spacing w:before="200"/>
              <w:jc w:val="both"/>
              <w:outlineLvl w:val="2"/>
            </w:pPr>
          </w:p>
        </w:tc>
        <w:tc>
          <w:tcPr>
            <w:tcW w:w="0" w:type="auto"/>
          </w:tcPr>
          <w:p w14:paraId="157CCE26">
            <w:pPr>
              <w:keepNext/>
              <w:keepLines/>
              <w:tabs>
                <w:tab w:val="left" w:pos="567"/>
              </w:tabs>
              <w:spacing w:before="200"/>
              <w:jc w:val="both"/>
              <w:outlineLvl w:val="2"/>
            </w:pPr>
          </w:p>
        </w:tc>
      </w:tr>
      <w:tr w14:paraId="4C8F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F84DA16">
            <w:pPr>
              <w:keepNext/>
              <w:keepLines/>
              <w:tabs>
                <w:tab w:val="left" w:pos="567"/>
              </w:tabs>
              <w:spacing w:before="200"/>
              <w:jc w:val="both"/>
              <w:outlineLvl w:val="2"/>
            </w:pPr>
          </w:p>
        </w:tc>
        <w:tc>
          <w:tcPr>
            <w:tcW w:w="3126" w:type="dxa"/>
          </w:tcPr>
          <w:p w14:paraId="06AF7150">
            <w:pPr>
              <w:keepNext/>
              <w:keepLines/>
              <w:tabs>
                <w:tab w:val="left" w:pos="567"/>
              </w:tabs>
              <w:spacing w:before="200"/>
              <w:jc w:val="both"/>
              <w:outlineLvl w:val="2"/>
            </w:pPr>
          </w:p>
        </w:tc>
        <w:tc>
          <w:tcPr>
            <w:tcW w:w="1984" w:type="dxa"/>
          </w:tcPr>
          <w:p w14:paraId="139AAC15">
            <w:pPr>
              <w:keepNext/>
              <w:keepLines/>
              <w:tabs>
                <w:tab w:val="left" w:pos="567"/>
              </w:tabs>
              <w:spacing w:before="200"/>
              <w:jc w:val="both"/>
              <w:outlineLvl w:val="2"/>
            </w:pPr>
          </w:p>
        </w:tc>
        <w:tc>
          <w:tcPr>
            <w:tcW w:w="1443" w:type="dxa"/>
          </w:tcPr>
          <w:p w14:paraId="2FC866F0">
            <w:pPr>
              <w:keepNext/>
              <w:keepLines/>
              <w:tabs>
                <w:tab w:val="left" w:pos="567"/>
              </w:tabs>
              <w:spacing w:before="200"/>
              <w:jc w:val="both"/>
              <w:outlineLvl w:val="2"/>
            </w:pPr>
          </w:p>
        </w:tc>
        <w:tc>
          <w:tcPr>
            <w:tcW w:w="0" w:type="auto"/>
          </w:tcPr>
          <w:p w14:paraId="3621DFB4">
            <w:pPr>
              <w:keepNext/>
              <w:keepLines/>
              <w:tabs>
                <w:tab w:val="left" w:pos="567"/>
              </w:tabs>
              <w:spacing w:before="200"/>
              <w:jc w:val="both"/>
              <w:outlineLvl w:val="2"/>
            </w:pPr>
          </w:p>
        </w:tc>
      </w:tr>
    </w:tbl>
    <w:p w14:paraId="41C78D63">
      <w:pPr>
        <w:jc w:val="both"/>
        <w:rPr>
          <w:rFonts w:eastAsia="PMingLiU"/>
          <w:lang w:eastAsia="zh-CN"/>
        </w:rPr>
      </w:pPr>
    </w:p>
    <w:p w14:paraId="1F87E090">
      <w:pPr>
        <w:jc w:val="both"/>
        <w:rPr>
          <w:rFonts w:eastAsia="PMingLiU"/>
          <w:lang w:eastAsia="zh-CN"/>
        </w:rPr>
      </w:pPr>
      <w:r>
        <w:rPr>
          <w:rFonts w:eastAsia="PMingLiU"/>
          <w:lang w:eastAsia="zh-CN"/>
        </w:rPr>
        <w:t>Semnat: ______________________________________</w:t>
      </w:r>
    </w:p>
    <w:p w14:paraId="3ABEC6BC">
      <w:pPr>
        <w:jc w:val="both"/>
        <w:rPr>
          <w:rFonts w:eastAsia="PMingLiU"/>
          <w:lang w:eastAsia="zh-CN"/>
        </w:rPr>
      </w:pPr>
      <w:r>
        <w:rPr>
          <w:rFonts w:eastAsia="PMingLiU"/>
          <w:lang w:eastAsia="zh-CN"/>
        </w:rPr>
        <w:t>Nume: _______________________________________</w:t>
      </w:r>
    </w:p>
    <w:p w14:paraId="43DAECA5">
      <w:pPr>
        <w:jc w:val="both"/>
        <w:rPr>
          <w:rFonts w:eastAsia="PMingLiU"/>
          <w:lang w:eastAsia="zh-CN"/>
        </w:rPr>
      </w:pPr>
      <w:r>
        <w:rPr>
          <w:rFonts w:eastAsia="PMingLiU"/>
          <w:lang w:eastAsia="zh-CN"/>
        </w:rPr>
        <w:t>Funcţia în cadrul întreprinderii: _________________________</w:t>
      </w:r>
    </w:p>
    <w:p w14:paraId="40B54152">
      <w:pPr>
        <w:jc w:val="both"/>
        <w:rPr>
          <w:rFonts w:eastAsia="PMingLiU"/>
          <w:lang w:eastAsia="zh-CN"/>
        </w:rPr>
      </w:pPr>
      <w:r>
        <w:rPr>
          <w:rFonts w:eastAsia="PMingLiU"/>
          <w:lang w:eastAsia="zh-CN"/>
        </w:rPr>
        <w:t>Denumirea întreprinderii: ______________________________</w:t>
      </w:r>
    </w:p>
    <w:p w14:paraId="0497B64B">
      <w:pPr>
        <w:rPr>
          <w:rFonts w:eastAsia="PMingLiU"/>
          <w:lang w:eastAsia="zh-CN"/>
        </w:rPr>
      </w:pPr>
    </w:p>
    <w:p w14:paraId="4B390402">
      <w:pPr>
        <w:spacing w:after="200" w:line="276" w:lineRule="auto"/>
        <w:jc w:val="center"/>
        <w:rPr>
          <w:rFonts w:eastAsia="PMingLiU"/>
          <w:lang w:eastAsia="zh-CN"/>
        </w:rPr>
      </w:pPr>
      <w:bookmarkStart w:id="60" w:name="_Toc449692115"/>
    </w:p>
    <w:p w14:paraId="655B935F">
      <w:pPr>
        <w:spacing w:after="200" w:line="276" w:lineRule="auto"/>
        <w:jc w:val="center"/>
        <w:rPr>
          <w:rFonts w:eastAsia="PMingLiU"/>
          <w:b/>
          <w:lang w:eastAsia="zh-CN"/>
        </w:rPr>
      </w:pPr>
    </w:p>
    <w:p w14:paraId="05318AC4">
      <w:pPr>
        <w:spacing w:after="200" w:line="276" w:lineRule="auto"/>
        <w:jc w:val="center"/>
        <w:rPr>
          <w:rFonts w:eastAsia="PMingLiU"/>
          <w:b/>
          <w:lang w:eastAsia="zh-CN"/>
        </w:rPr>
      </w:pPr>
    </w:p>
    <w:p w14:paraId="58A54037">
      <w:pPr>
        <w:spacing w:after="200" w:line="276" w:lineRule="auto"/>
        <w:jc w:val="center"/>
        <w:rPr>
          <w:rFonts w:eastAsia="PMingLiU"/>
          <w:b/>
          <w:lang w:eastAsia="zh-CN"/>
        </w:rPr>
      </w:pPr>
    </w:p>
    <w:p w14:paraId="569D74F7">
      <w:pPr>
        <w:spacing w:after="200" w:line="276" w:lineRule="auto"/>
        <w:jc w:val="center"/>
        <w:rPr>
          <w:rFonts w:eastAsia="PMingLiU"/>
          <w:b/>
          <w:lang w:eastAsia="zh-CN"/>
        </w:rPr>
      </w:pPr>
    </w:p>
    <w:p w14:paraId="719D12A7">
      <w:pPr>
        <w:spacing w:after="200" w:line="276" w:lineRule="auto"/>
        <w:jc w:val="center"/>
        <w:rPr>
          <w:rFonts w:eastAsia="PMingLiU"/>
          <w:b/>
          <w:lang w:eastAsia="zh-CN"/>
        </w:rPr>
      </w:pPr>
    </w:p>
    <w:p w14:paraId="31E1723A">
      <w:pPr>
        <w:spacing w:after="200" w:line="276" w:lineRule="auto"/>
        <w:jc w:val="center"/>
        <w:rPr>
          <w:rFonts w:eastAsia="PMingLiU"/>
          <w:b/>
          <w:lang w:eastAsia="zh-CN"/>
        </w:rPr>
      </w:pPr>
    </w:p>
    <w:p w14:paraId="30E7E1BB">
      <w:pPr>
        <w:spacing w:after="200" w:line="276" w:lineRule="auto"/>
        <w:jc w:val="center"/>
        <w:rPr>
          <w:rFonts w:eastAsia="PMingLiU"/>
          <w:b/>
          <w:lang w:eastAsia="zh-CN"/>
        </w:rPr>
      </w:pPr>
    </w:p>
    <w:p w14:paraId="4ACB816C">
      <w:pPr>
        <w:spacing w:after="200" w:line="276" w:lineRule="auto"/>
        <w:jc w:val="center"/>
        <w:rPr>
          <w:rFonts w:eastAsia="PMingLiU"/>
          <w:b/>
          <w:lang w:eastAsia="zh-CN"/>
        </w:rPr>
      </w:pPr>
    </w:p>
    <w:p w14:paraId="7C30F8CD">
      <w:pPr>
        <w:spacing w:after="200" w:line="276" w:lineRule="auto"/>
        <w:jc w:val="center"/>
        <w:rPr>
          <w:rFonts w:eastAsia="PMingLiU"/>
          <w:b/>
          <w:lang w:eastAsia="zh-CN"/>
        </w:rPr>
      </w:pPr>
    </w:p>
    <w:p w14:paraId="7DC5D83D">
      <w:pPr>
        <w:spacing w:after="200" w:line="276" w:lineRule="auto"/>
        <w:jc w:val="center"/>
        <w:rPr>
          <w:rFonts w:eastAsia="PMingLiU"/>
          <w:b/>
          <w:lang w:eastAsia="zh-CN"/>
        </w:rPr>
      </w:pPr>
    </w:p>
    <w:p w14:paraId="2A05A176">
      <w:pPr>
        <w:spacing w:after="200" w:line="276" w:lineRule="auto"/>
        <w:jc w:val="center"/>
        <w:rPr>
          <w:rFonts w:eastAsia="PMingLiU"/>
          <w:b/>
          <w:lang w:eastAsia="zh-CN"/>
        </w:rPr>
      </w:pPr>
    </w:p>
    <w:p w14:paraId="350FE4BD">
      <w:pPr>
        <w:spacing w:after="200" w:line="276" w:lineRule="auto"/>
        <w:jc w:val="center"/>
        <w:rPr>
          <w:rFonts w:eastAsia="PMingLiU"/>
          <w:b/>
          <w:lang w:eastAsia="zh-CN"/>
        </w:rPr>
      </w:pPr>
    </w:p>
    <w:p w14:paraId="3DC6FB54">
      <w:pPr>
        <w:spacing w:after="200" w:line="276" w:lineRule="auto"/>
        <w:jc w:val="center"/>
        <w:rPr>
          <w:rFonts w:eastAsia="PMingLiU"/>
          <w:b/>
          <w:lang w:eastAsia="zh-CN"/>
        </w:rPr>
      </w:pPr>
    </w:p>
    <w:p w14:paraId="15A4A919">
      <w:pPr>
        <w:jc w:val="right"/>
        <w:rPr>
          <w:sz w:val="22"/>
          <w:szCs w:val="22"/>
        </w:rPr>
      </w:pPr>
      <w:r>
        <w:t>Anexa nr. 17</w:t>
      </w:r>
    </w:p>
    <w:p w14:paraId="68F7E6EA">
      <w:pPr>
        <w:jc w:val="right"/>
      </w:pPr>
      <w:r>
        <w:t>la Documentația standard nr._____</w:t>
      </w:r>
    </w:p>
    <w:p w14:paraId="0962A01D">
      <w:pPr>
        <w:jc w:val="right"/>
      </w:pPr>
      <w:r>
        <w:t>din “____” ________ 20___</w:t>
      </w:r>
    </w:p>
    <w:p w14:paraId="27A52ABD">
      <w:pPr>
        <w:spacing w:after="200" w:line="276" w:lineRule="auto"/>
        <w:jc w:val="center"/>
        <w:rPr>
          <w:rFonts w:eastAsia="PMingLiU"/>
          <w:b/>
          <w:lang w:eastAsia="zh-CN"/>
        </w:rPr>
      </w:pPr>
    </w:p>
    <w:p w14:paraId="066562F7">
      <w:pPr>
        <w:spacing w:after="200" w:line="276" w:lineRule="auto"/>
        <w:jc w:val="center"/>
        <w:rPr>
          <w:rFonts w:eastAsia="PMingLiU"/>
          <w:b/>
          <w:lang w:eastAsia="zh-CN"/>
        </w:rPr>
      </w:pPr>
    </w:p>
    <w:bookmarkEnd w:id="60"/>
    <w:p w14:paraId="7A924A16">
      <w:pPr>
        <w:pStyle w:val="13"/>
        <w:tabs>
          <w:tab w:val="left" w:pos="567"/>
        </w:tabs>
        <w:jc w:val="center"/>
        <w:rPr>
          <w:rFonts w:ascii="Times New Roman" w:hAnsi="Times New Roman"/>
          <w:b/>
          <w:szCs w:val="24"/>
        </w:rPr>
      </w:pPr>
      <w:r>
        <w:rPr>
          <w:rFonts w:ascii="Times New Roman" w:hAnsi="Times New Roman"/>
          <w:b/>
          <w:szCs w:val="24"/>
        </w:rPr>
        <w:t>INFORMAŢII PRIVIND ASOCIEREA</w:t>
      </w:r>
    </w:p>
    <w:p w14:paraId="59311C36">
      <w:pPr>
        <w:pStyle w:val="13"/>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4C1424F3">
      <w:pPr>
        <w:tabs>
          <w:tab w:val="left" w:pos="567"/>
        </w:tabs>
        <w:jc w:val="both"/>
      </w:pPr>
      <w:r>
        <w:t>____________________________________________________________________________</w:t>
      </w:r>
    </w:p>
    <w:p w14:paraId="3BDA563E">
      <w:pPr>
        <w:tabs>
          <w:tab w:val="left" w:pos="567"/>
        </w:tabs>
        <w:jc w:val="center"/>
        <w:rPr>
          <w:b/>
        </w:rPr>
      </w:pPr>
      <w:r>
        <w:rPr>
          <w:b/>
        </w:rPr>
        <w:t>(denumirea)</w:t>
      </w:r>
    </w:p>
    <w:p w14:paraId="422B6BCE">
      <w:pPr>
        <w:tabs>
          <w:tab w:val="left" w:pos="567"/>
        </w:tabs>
        <w:jc w:val="both"/>
        <w:rPr>
          <w:u w:val="single"/>
        </w:rPr>
      </w:pPr>
      <w:r>
        <w:rPr>
          <w:b/>
        </w:rPr>
        <w:t>1.Părţi contractante</w:t>
      </w:r>
      <w:r>
        <w:t xml:space="preserve"> ( agenţi economici)</w:t>
      </w:r>
    </w:p>
    <w:p w14:paraId="16D38B2A">
      <w:pPr>
        <w:numPr>
          <w:ilvl w:val="0"/>
          <w:numId w:val="18"/>
        </w:numPr>
        <w:tabs>
          <w:tab w:val="left" w:pos="567"/>
          <w:tab w:val="left" w:pos="1080"/>
          <w:tab w:val="clear" w:pos="1069"/>
        </w:tabs>
        <w:ind w:left="0" w:firstLine="0"/>
        <w:jc w:val="both"/>
      </w:pPr>
      <w:r>
        <w:t>________________________________________________________________________</w:t>
      </w:r>
    </w:p>
    <w:p w14:paraId="4C8E8F1E">
      <w:pPr>
        <w:numPr>
          <w:ilvl w:val="0"/>
          <w:numId w:val="18"/>
        </w:numPr>
        <w:tabs>
          <w:tab w:val="left" w:pos="567"/>
          <w:tab w:val="left" w:pos="1080"/>
          <w:tab w:val="clear" w:pos="1069"/>
        </w:tabs>
        <w:ind w:left="0" w:firstLine="0"/>
        <w:jc w:val="both"/>
      </w:pPr>
      <w:r>
        <w:t>________________________________________________________________________</w:t>
      </w:r>
    </w:p>
    <w:p w14:paraId="141548F8">
      <w:pPr>
        <w:numPr>
          <w:ilvl w:val="0"/>
          <w:numId w:val="18"/>
        </w:numPr>
        <w:tabs>
          <w:tab w:val="left" w:pos="567"/>
          <w:tab w:val="left" w:pos="1080"/>
          <w:tab w:val="clear" w:pos="1069"/>
        </w:tabs>
        <w:ind w:left="0" w:firstLine="0"/>
        <w:jc w:val="both"/>
      </w:pPr>
      <w:r>
        <w:t>________________________________________________________________________</w:t>
      </w:r>
    </w:p>
    <w:p w14:paraId="0F9D081F">
      <w:pPr>
        <w:tabs>
          <w:tab w:val="left" w:pos="567"/>
        </w:tabs>
        <w:jc w:val="both"/>
      </w:pPr>
      <w:r>
        <w:rPr>
          <w:b/>
        </w:rPr>
        <w:t xml:space="preserve">2. Adrese, telefon, fax </w:t>
      </w:r>
      <w:r>
        <w:t xml:space="preserve"> ale partenerilor (părţi contractante):</w:t>
      </w:r>
    </w:p>
    <w:p w14:paraId="164D3F51">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2C82C6CA">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30110E59">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19603371">
      <w:pPr>
        <w:tabs>
          <w:tab w:val="left" w:pos="567"/>
        </w:tabs>
        <w:jc w:val="both"/>
      </w:pPr>
      <w:r>
        <w:rPr>
          <w:b/>
        </w:rPr>
        <w:t>3. Informaţii privind modul de asociere:</w:t>
      </w:r>
    </w:p>
    <w:p w14:paraId="1AA237FE">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5C4AB8C1">
      <w:pPr>
        <w:tabs>
          <w:tab w:val="left" w:pos="567"/>
        </w:tabs>
        <w:jc w:val="both"/>
      </w:pPr>
      <w:r>
        <w:t>b) Locul şi data înregistrării asociaţiei______________________________________________</w:t>
      </w:r>
    </w:p>
    <w:p w14:paraId="399EA7C5">
      <w:pPr>
        <w:pStyle w:val="22"/>
        <w:tabs>
          <w:tab w:val="left" w:pos="567"/>
        </w:tabs>
        <w:jc w:val="both"/>
      </w:pPr>
      <w:r>
        <w:t>c) Activităţi economice ce se vor realiza în comun ____________________________________</w:t>
      </w:r>
    </w:p>
    <w:p w14:paraId="1696FA60">
      <w:pPr>
        <w:tabs>
          <w:tab w:val="left" w:pos="567"/>
        </w:tabs>
        <w:jc w:val="both"/>
      </w:pPr>
      <w:r>
        <w:t>_____________________________________________________________________________</w:t>
      </w:r>
    </w:p>
    <w:p w14:paraId="390FE52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31D5FBEE">
      <w:pPr>
        <w:tabs>
          <w:tab w:val="left" w:pos="567"/>
        </w:tabs>
        <w:jc w:val="both"/>
      </w:pPr>
      <w:r>
        <w:t>e) Valoarea  și cota procentuală a lucrărilor executate de fiecare asociat ___________________</w:t>
      </w:r>
    </w:p>
    <w:p w14:paraId="792EA43C">
      <w:pPr>
        <w:tabs>
          <w:tab w:val="left" w:pos="567"/>
        </w:tabs>
        <w:jc w:val="both"/>
      </w:pPr>
      <w:r>
        <w:t>_____________________________________________________________________________</w:t>
      </w:r>
    </w:p>
    <w:p w14:paraId="0D5F9CA4">
      <w:pPr>
        <w:tabs>
          <w:tab w:val="left" w:pos="567"/>
        </w:tabs>
        <w:jc w:val="both"/>
      </w:pPr>
      <w:r>
        <w:t>f) Condiţii de administrare a asociaţiei______________________________________________</w:t>
      </w:r>
    </w:p>
    <w:p w14:paraId="28090962">
      <w:pPr>
        <w:tabs>
          <w:tab w:val="left" w:pos="567"/>
        </w:tabs>
        <w:jc w:val="both"/>
      </w:pPr>
      <w:r>
        <w:t>g) Modalitatea de împărţire a rezultatelor activităţii economice comune desfăşurate ____________________________________________________________________________</w:t>
      </w:r>
    </w:p>
    <w:p w14:paraId="7DB9CB37">
      <w:pPr>
        <w:tabs>
          <w:tab w:val="left" w:pos="567"/>
        </w:tabs>
        <w:jc w:val="both"/>
      </w:pPr>
      <w:r>
        <w:t>h) Cauze de încetare a asociaţiei şi modul de împărţire a rezultatelor   lichidării_____________________________________________________________________</w:t>
      </w:r>
    </w:p>
    <w:p w14:paraId="5BB5FC48">
      <w:pPr>
        <w:tabs>
          <w:tab w:val="left" w:pos="567"/>
        </w:tabs>
        <w:jc w:val="both"/>
      </w:pPr>
      <w:r>
        <w:t>i) Repartizarea fizică, valorică şi procentuală între fiecare asociat pentru executarea obiectivului supus licitaţiei________________________________________________________________</w:t>
      </w:r>
    </w:p>
    <w:p w14:paraId="6F9C475F">
      <w:pPr>
        <w:tabs>
          <w:tab w:val="left" w:pos="567"/>
        </w:tabs>
        <w:jc w:val="both"/>
      </w:pPr>
      <w:r>
        <w:t>j) Alte cauze__________________________________________________________________</w:t>
      </w:r>
    </w:p>
    <w:p w14:paraId="596AF2F5">
      <w:pPr>
        <w:jc w:val="both"/>
        <w:rPr>
          <w:rFonts w:eastAsia="PMingLiU"/>
          <w:lang w:eastAsia="zh-CN"/>
        </w:rPr>
      </w:pPr>
    </w:p>
    <w:p w14:paraId="76F78D1F">
      <w:pPr>
        <w:jc w:val="both"/>
        <w:rPr>
          <w:rFonts w:eastAsia="PMingLiU"/>
          <w:lang w:eastAsia="zh-CN"/>
        </w:rPr>
      </w:pPr>
    </w:p>
    <w:p w14:paraId="11EDE297">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E1A65F0">
      <w:pPr>
        <w:jc w:val="both"/>
        <w:rPr>
          <w:rFonts w:eastAsia="PMingLiU"/>
          <w:lang w:eastAsia="zh-CN"/>
        </w:rPr>
      </w:pPr>
      <w:r>
        <w:rPr>
          <w:rFonts w:eastAsia="PMingLiU"/>
          <w:lang w:eastAsia="zh-CN"/>
        </w:rPr>
        <w:t>Semnat Liderul Asociației: __________________________</w:t>
      </w:r>
    </w:p>
    <w:p w14:paraId="05C5930A">
      <w:pPr>
        <w:jc w:val="both"/>
        <w:rPr>
          <w:rFonts w:eastAsia="PMingLiU"/>
          <w:lang w:eastAsia="zh-CN"/>
        </w:rPr>
      </w:pPr>
      <w:r>
        <w:rPr>
          <w:rFonts w:eastAsia="PMingLiU"/>
          <w:lang w:eastAsia="zh-CN"/>
        </w:rPr>
        <w:t>Nume: __________________________________________</w:t>
      </w:r>
    </w:p>
    <w:p w14:paraId="07A69B03">
      <w:pPr>
        <w:jc w:val="both"/>
        <w:rPr>
          <w:rFonts w:eastAsia="PMingLiU"/>
          <w:lang w:eastAsia="zh-CN"/>
        </w:rPr>
      </w:pPr>
      <w:r>
        <w:rPr>
          <w:rFonts w:eastAsia="PMingLiU"/>
          <w:lang w:eastAsia="zh-CN"/>
        </w:rPr>
        <w:t>Funcţia în cadrul întreprinderii: ____________________________</w:t>
      </w:r>
    </w:p>
    <w:p w14:paraId="1D95744B">
      <w:pPr>
        <w:jc w:val="both"/>
        <w:rPr>
          <w:rFonts w:eastAsia="PMingLiU"/>
          <w:lang w:eastAsia="zh-CN"/>
        </w:rPr>
      </w:pPr>
      <w:r>
        <w:rPr>
          <w:rFonts w:eastAsia="PMingLiU"/>
          <w:lang w:eastAsia="zh-CN"/>
        </w:rPr>
        <w:t>Denumirea întreprinderii: _________________________________</w:t>
      </w:r>
    </w:p>
    <w:p w14:paraId="099B2F8D">
      <w:pPr>
        <w:jc w:val="both"/>
        <w:rPr>
          <w:rFonts w:eastAsia="PMingLiU"/>
          <w:lang w:eastAsia="zh-CN"/>
        </w:rPr>
      </w:pPr>
    </w:p>
    <w:p w14:paraId="217BE095">
      <w:pPr>
        <w:jc w:val="both"/>
        <w:rPr>
          <w:rFonts w:eastAsia="PMingLiU"/>
          <w:lang w:eastAsia="zh-CN"/>
        </w:rPr>
      </w:pPr>
      <w:r>
        <w:rPr>
          <w:rFonts w:eastAsia="PMingLiU"/>
          <w:lang w:eastAsia="zh-CN"/>
        </w:rPr>
        <w:t>Semnat Asociatul secund: __________________________</w:t>
      </w:r>
    </w:p>
    <w:p w14:paraId="28637BFD">
      <w:pPr>
        <w:jc w:val="both"/>
        <w:rPr>
          <w:rFonts w:eastAsia="PMingLiU"/>
          <w:lang w:eastAsia="zh-CN"/>
        </w:rPr>
      </w:pPr>
      <w:r>
        <w:rPr>
          <w:rFonts w:eastAsia="PMingLiU"/>
          <w:lang w:eastAsia="zh-CN"/>
        </w:rPr>
        <w:t>Nume: __________________________________________</w:t>
      </w:r>
    </w:p>
    <w:p w14:paraId="0B9853CF">
      <w:pPr>
        <w:jc w:val="both"/>
        <w:rPr>
          <w:rFonts w:eastAsia="PMingLiU"/>
          <w:lang w:eastAsia="zh-CN"/>
        </w:rPr>
      </w:pPr>
      <w:r>
        <w:rPr>
          <w:rFonts w:eastAsia="PMingLiU"/>
          <w:lang w:eastAsia="zh-CN"/>
        </w:rPr>
        <w:t>Funcţia în cadrul întreprinderii: ____________________________</w:t>
      </w:r>
    </w:p>
    <w:p w14:paraId="6DD3D6D5">
      <w:pPr>
        <w:tabs>
          <w:tab w:val="left" w:pos="567"/>
        </w:tabs>
        <w:jc w:val="both"/>
        <w:rPr>
          <w:rFonts w:eastAsia="PMingLiU"/>
          <w:lang w:eastAsia="zh-CN"/>
        </w:rPr>
      </w:pPr>
      <w:r>
        <w:rPr>
          <w:rFonts w:eastAsia="PMingLiU"/>
          <w:lang w:eastAsia="zh-CN"/>
        </w:rPr>
        <w:t xml:space="preserve">Denumirea întreprinderii: _________________________________  </w:t>
      </w:r>
    </w:p>
    <w:p w14:paraId="72E590C7">
      <w:pPr>
        <w:tabs>
          <w:tab w:val="left" w:pos="567"/>
        </w:tabs>
        <w:jc w:val="both"/>
        <w:rPr>
          <w:rFonts w:eastAsia="PMingLiU"/>
          <w:lang w:eastAsia="zh-CN"/>
        </w:rPr>
      </w:pPr>
    </w:p>
    <w:p w14:paraId="6BF0159B">
      <w:pPr>
        <w:tabs>
          <w:tab w:val="left" w:pos="567"/>
        </w:tabs>
        <w:jc w:val="center"/>
        <w:rPr>
          <w:b/>
          <w:color w:val="000000"/>
          <w:w w:val="90"/>
          <w:sz w:val="28"/>
          <w:szCs w:val="28"/>
        </w:rPr>
      </w:pPr>
    </w:p>
    <w:p w14:paraId="7479CA20">
      <w:pPr>
        <w:tabs>
          <w:tab w:val="left" w:pos="567"/>
        </w:tabs>
        <w:jc w:val="center"/>
        <w:rPr>
          <w:b/>
          <w:color w:val="000000"/>
          <w:w w:val="90"/>
        </w:rPr>
      </w:pPr>
    </w:p>
    <w:p w14:paraId="7F4C2056">
      <w:pPr>
        <w:tabs>
          <w:tab w:val="left" w:pos="567"/>
        </w:tabs>
        <w:jc w:val="center"/>
        <w:rPr>
          <w:b/>
          <w:color w:val="000000"/>
          <w:w w:val="90"/>
        </w:rPr>
      </w:pPr>
    </w:p>
    <w:p w14:paraId="2681870B">
      <w:pPr>
        <w:tabs>
          <w:tab w:val="left" w:pos="567"/>
        </w:tabs>
        <w:jc w:val="center"/>
        <w:rPr>
          <w:b/>
          <w:color w:val="000000"/>
          <w:w w:val="90"/>
        </w:rPr>
      </w:pPr>
    </w:p>
    <w:p w14:paraId="522677F4">
      <w:pPr>
        <w:jc w:val="right"/>
        <w:rPr>
          <w:sz w:val="22"/>
          <w:szCs w:val="22"/>
        </w:rPr>
      </w:pPr>
      <w:r>
        <w:t>Anexa nr. 18</w:t>
      </w:r>
    </w:p>
    <w:p w14:paraId="28D4A602">
      <w:pPr>
        <w:jc w:val="right"/>
      </w:pPr>
      <w:r>
        <w:t>la Documentația standard nr._____</w:t>
      </w:r>
    </w:p>
    <w:p w14:paraId="00F15074">
      <w:pPr>
        <w:jc w:val="right"/>
      </w:pPr>
      <w:r>
        <w:t>din “____” ________ 20___</w:t>
      </w:r>
    </w:p>
    <w:p w14:paraId="44A82EAF">
      <w:pPr>
        <w:tabs>
          <w:tab w:val="left" w:pos="567"/>
        </w:tabs>
        <w:jc w:val="center"/>
        <w:rPr>
          <w:b/>
          <w:color w:val="000000"/>
          <w:w w:val="90"/>
        </w:rPr>
      </w:pPr>
    </w:p>
    <w:p w14:paraId="0313C06D">
      <w:pPr>
        <w:tabs>
          <w:tab w:val="left" w:pos="567"/>
        </w:tabs>
        <w:jc w:val="center"/>
        <w:rPr>
          <w:b/>
          <w:color w:val="000000"/>
          <w:w w:val="90"/>
        </w:rPr>
      </w:pPr>
    </w:p>
    <w:p w14:paraId="27C9D42A">
      <w:pPr>
        <w:tabs>
          <w:tab w:val="left" w:pos="567"/>
        </w:tabs>
        <w:jc w:val="center"/>
        <w:rPr>
          <w:b/>
          <w:color w:val="000000"/>
          <w:w w:val="90"/>
        </w:rPr>
      </w:pPr>
    </w:p>
    <w:p w14:paraId="04DD1C71">
      <w:pPr>
        <w:pStyle w:val="2"/>
        <w:numPr>
          <w:ilvl w:val="0"/>
          <w:numId w:val="0"/>
        </w:numPr>
        <w:ind w:left="720"/>
      </w:pPr>
      <w:r>
        <w:t>ANGAJAMENT TERŢ SUSŢINĂTOR FINANCIAR</w:t>
      </w:r>
    </w:p>
    <w:p w14:paraId="3198C29D">
      <w:pPr>
        <w:tabs>
          <w:tab w:val="left" w:pos="567"/>
        </w:tabs>
        <w:jc w:val="center"/>
        <w:rPr>
          <w:b/>
          <w:color w:val="000000"/>
          <w:w w:val="90"/>
        </w:rPr>
      </w:pPr>
    </w:p>
    <w:p w14:paraId="4C6ED747">
      <w:pPr>
        <w:shd w:val="clear" w:color="auto" w:fill="FFFFFF"/>
        <w:jc w:val="both"/>
        <w:rPr>
          <w:b/>
          <w:spacing w:val="-2"/>
        </w:rPr>
      </w:pPr>
      <w:r>
        <w:rPr>
          <w:b/>
          <w:spacing w:val="-2"/>
        </w:rPr>
        <w:t>Terţ susţinător financiar</w:t>
      </w:r>
    </w:p>
    <w:p w14:paraId="53459B41">
      <w:pPr>
        <w:shd w:val="clear" w:color="auto" w:fill="FFFFFF"/>
        <w:jc w:val="both"/>
      </w:pPr>
      <w:r>
        <w:rPr>
          <w:b/>
          <w:spacing w:val="-2"/>
        </w:rPr>
        <w:t>..........................</w:t>
      </w:r>
      <w:r>
        <w:t xml:space="preserve">(denumirea)  </w:t>
      </w:r>
    </w:p>
    <w:p w14:paraId="3061EC00">
      <w:pPr>
        <w:shd w:val="clear" w:color="auto" w:fill="FFFFFF"/>
        <w:jc w:val="center"/>
        <w:rPr>
          <w:b/>
        </w:rPr>
      </w:pPr>
      <w:r>
        <w:rPr>
          <w:b/>
        </w:rPr>
        <w:t>ANGAJAMENT</w:t>
      </w:r>
    </w:p>
    <w:p w14:paraId="37A7783E">
      <w:pPr>
        <w:shd w:val="clear" w:color="auto" w:fill="FFFFFF"/>
        <w:jc w:val="center"/>
      </w:pPr>
      <w:r>
        <w:t xml:space="preserve">privind susţinerea financiară </w:t>
      </w:r>
      <w:r>
        <w:rPr>
          <w:spacing w:val="-1"/>
        </w:rPr>
        <w:t>a ofertantului/candidatului\</w:t>
      </w:r>
    </w:p>
    <w:p w14:paraId="2EBCBDDD">
      <w:pPr>
        <w:shd w:val="clear" w:color="auto" w:fill="FFFFFF"/>
        <w:spacing w:before="504"/>
        <w:jc w:val="both"/>
        <w:rPr>
          <w:spacing w:val="-3"/>
        </w:rPr>
      </w:pPr>
      <w:r>
        <w:rPr>
          <w:spacing w:val="-3"/>
        </w:rPr>
        <w:t>Către, ................................................................................................................................................</w:t>
      </w:r>
    </w:p>
    <w:p w14:paraId="19CC8AE0">
      <w:pPr>
        <w:shd w:val="clear" w:color="auto" w:fill="FFFFFF"/>
        <w:jc w:val="both"/>
        <w:rPr>
          <w:i/>
        </w:rPr>
      </w:pPr>
      <w:r>
        <w:rPr>
          <w:i/>
        </w:rPr>
        <w:t xml:space="preserve">                            (denumirea autorităţii contractante şi adresa completă)</w:t>
      </w:r>
    </w:p>
    <w:p w14:paraId="56F860B5">
      <w:pPr>
        <w:shd w:val="clear" w:color="auto" w:fill="FFFFFF"/>
        <w:tabs>
          <w:tab w:val="left" w:leader="dot" w:pos="7166"/>
        </w:tabs>
        <w:jc w:val="both"/>
      </w:pPr>
      <w:r>
        <w:t>Cu privire la procedura pentru atribuirea contractului ......................................................................</w:t>
      </w:r>
    </w:p>
    <w:p w14:paraId="11A2D57A">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EE45501">
      <w:pPr>
        <w:shd w:val="clear" w:color="auto" w:fill="FFFFFF"/>
        <w:jc w:val="both"/>
      </w:pPr>
      <w:r>
        <w:t>Acordarea susţinerii financiare nu implică alte costuri pentru achizitor, cu excepţia celor care au fost incluse în propunerea financiară.</w:t>
      </w:r>
    </w:p>
    <w:p w14:paraId="089DDD3C">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2B3D006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E45D67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842A6D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087F9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113C81B">
      <w:pPr>
        <w:shd w:val="clear" w:color="auto" w:fill="FFFFFF"/>
        <w:jc w:val="both"/>
        <w:rPr>
          <w:spacing w:val="-1"/>
        </w:rPr>
      </w:pPr>
    </w:p>
    <w:p w14:paraId="3EF07E36">
      <w:pPr>
        <w:shd w:val="clear" w:color="auto" w:fill="FFFFFF"/>
        <w:jc w:val="both"/>
        <w:rPr>
          <w:spacing w:val="-1"/>
        </w:rPr>
      </w:pPr>
    </w:p>
    <w:p w14:paraId="2B26C59F">
      <w:pPr>
        <w:shd w:val="clear" w:color="auto" w:fill="FFFFFF"/>
        <w:jc w:val="both"/>
        <w:rPr>
          <w:spacing w:val="-1"/>
        </w:rPr>
      </w:pPr>
    </w:p>
    <w:p w14:paraId="09781CBD">
      <w:pPr>
        <w:shd w:val="clear" w:color="auto" w:fill="FFFFFF"/>
        <w:jc w:val="both"/>
        <w:rPr>
          <w:spacing w:val="-1"/>
        </w:rPr>
      </w:pPr>
    </w:p>
    <w:p w14:paraId="5FF32612">
      <w:pPr>
        <w:shd w:val="clear" w:color="auto" w:fill="FFFFFF"/>
        <w:jc w:val="both"/>
        <w:rPr>
          <w:spacing w:val="-1"/>
        </w:rPr>
      </w:pPr>
    </w:p>
    <w:p w14:paraId="0E086F36">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749F28F4">
      <w:pPr>
        <w:ind w:left="5040" w:firstLine="720"/>
        <w:jc w:val="both"/>
        <w:rPr>
          <w:rStyle w:val="95"/>
          <w:rFonts w:eastAsiaTheme="majorEastAsia"/>
          <w:sz w:val="22"/>
          <w:szCs w:val="22"/>
        </w:rPr>
      </w:pPr>
    </w:p>
    <w:p w14:paraId="18F31DA4">
      <w:pPr>
        <w:jc w:val="right"/>
      </w:pPr>
    </w:p>
    <w:p w14:paraId="41C4DFF0">
      <w:pPr>
        <w:jc w:val="right"/>
        <w:rPr>
          <w:sz w:val="22"/>
          <w:szCs w:val="22"/>
        </w:rPr>
      </w:pPr>
      <w:r>
        <w:t>Anexa nr. 19</w:t>
      </w:r>
    </w:p>
    <w:p w14:paraId="38CFDF57">
      <w:pPr>
        <w:jc w:val="right"/>
      </w:pPr>
      <w:r>
        <w:t>la Documentația standard nr._____</w:t>
      </w:r>
    </w:p>
    <w:p w14:paraId="19B7EEB0">
      <w:pPr>
        <w:jc w:val="right"/>
      </w:pPr>
      <w:r>
        <w:t>din “____” ________ 20___</w:t>
      </w:r>
    </w:p>
    <w:p w14:paraId="404CA6DC">
      <w:pPr>
        <w:tabs>
          <w:tab w:val="left" w:pos="567"/>
        </w:tabs>
        <w:jc w:val="center"/>
        <w:rPr>
          <w:b/>
          <w:color w:val="000000"/>
          <w:w w:val="90"/>
        </w:rPr>
      </w:pPr>
    </w:p>
    <w:p w14:paraId="57AA265A">
      <w:pPr>
        <w:pStyle w:val="2"/>
        <w:numPr>
          <w:ilvl w:val="0"/>
          <w:numId w:val="0"/>
        </w:numPr>
        <w:ind w:left="720"/>
        <w:rPr>
          <w:sz w:val="22"/>
          <w:szCs w:val="22"/>
        </w:rPr>
      </w:pPr>
    </w:p>
    <w:p w14:paraId="358E4222">
      <w:pPr>
        <w:pStyle w:val="2"/>
        <w:numPr>
          <w:ilvl w:val="0"/>
          <w:numId w:val="0"/>
        </w:numPr>
        <w:ind w:left="720"/>
      </w:pPr>
      <w:r>
        <w:t>ANGAJAMENT PRIVIND SUSŢINEREA TEHNICĂ ȘI PROFESIONALĂ A OFERTANTULUI/GRUPULUI DE OPERATORI ECONOMICI</w:t>
      </w:r>
    </w:p>
    <w:p w14:paraId="2D8BDA5C">
      <w:pPr>
        <w:ind w:left="5040" w:firstLine="720"/>
        <w:jc w:val="both"/>
        <w:rPr>
          <w:rStyle w:val="95"/>
          <w:rFonts w:eastAsiaTheme="majorEastAsia"/>
          <w:sz w:val="24"/>
          <w:szCs w:val="24"/>
        </w:rPr>
      </w:pPr>
    </w:p>
    <w:p w14:paraId="6944C440">
      <w:pPr>
        <w:ind w:left="5040" w:firstLine="720"/>
        <w:jc w:val="both"/>
        <w:rPr>
          <w:rStyle w:val="95"/>
          <w:rFonts w:eastAsiaTheme="majorEastAsia"/>
          <w:sz w:val="24"/>
          <w:szCs w:val="24"/>
        </w:rPr>
      </w:pPr>
    </w:p>
    <w:p w14:paraId="0E29BA5F">
      <w:pPr>
        <w:pStyle w:val="96"/>
        <w:rPr>
          <w:szCs w:val="24"/>
        </w:rPr>
      </w:pPr>
    </w:p>
    <w:p w14:paraId="71DF904C">
      <w:pPr>
        <w:shd w:val="clear" w:color="auto" w:fill="FFFFFF"/>
        <w:rPr>
          <w:b/>
        </w:rPr>
      </w:pPr>
      <w:r>
        <w:rPr>
          <w:b/>
          <w:spacing w:val="-2"/>
        </w:rPr>
        <w:t>..........................</w:t>
      </w:r>
    </w:p>
    <w:p w14:paraId="28AF9FE2">
      <w:pPr>
        <w:shd w:val="clear" w:color="auto" w:fill="FFFFFF"/>
      </w:pPr>
      <w:r>
        <w:t>(denumirea)</w:t>
      </w:r>
    </w:p>
    <w:p w14:paraId="749566B5">
      <w:pPr>
        <w:shd w:val="clear" w:color="auto" w:fill="FFFFFF"/>
        <w:jc w:val="center"/>
        <w:rPr>
          <w:b/>
        </w:rPr>
      </w:pPr>
      <w:r>
        <w:rPr>
          <w:b/>
        </w:rPr>
        <w:t>ANGAJAMENT</w:t>
      </w:r>
    </w:p>
    <w:p w14:paraId="22922425">
      <w:pPr>
        <w:shd w:val="clear" w:color="auto" w:fill="FFFFFF"/>
        <w:jc w:val="center"/>
        <w:rPr>
          <w:b/>
        </w:rPr>
      </w:pPr>
      <w:r>
        <w:rPr>
          <w:b/>
        </w:rPr>
        <w:t>privind susţinerea tehnică și profesională</w:t>
      </w:r>
    </w:p>
    <w:p w14:paraId="5B81529E">
      <w:pPr>
        <w:shd w:val="clear" w:color="auto" w:fill="FFFFFF"/>
        <w:jc w:val="center"/>
        <w:rPr>
          <w:b/>
        </w:rPr>
      </w:pPr>
      <w:r>
        <w:rPr>
          <w:b/>
        </w:rPr>
        <w:t>a ofertantului/candidatului</w:t>
      </w:r>
    </w:p>
    <w:p w14:paraId="0B4B5390">
      <w:pPr>
        <w:shd w:val="clear" w:color="auto" w:fill="FFFFFF"/>
        <w:jc w:val="center"/>
      </w:pPr>
    </w:p>
    <w:p w14:paraId="63D17ED2">
      <w:pPr>
        <w:shd w:val="clear" w:color="auto" w:fill="FFFFFF"/>
      </w:pPr>
      <w:r>
        <w:rPr>
          <w:spacing w:val="-2"/>
        </w:rPr>
        <w:t>Către</w:t>
      </w:r>
      <w:r>
        <w:t>, .................................................................................................................................................</w:t>
      </w:r>
    </w:p>
    <w:p w14:paraId="76FB3160">
      <w:pPr>
        <w:shd w:val="clear" w:color="auto" w:fill="FFFFFF"/>
        <w:spacing w:before="5"/>
        <w:rPr>
          <w:i/>
        </w:rPr>
      </w:pPr>
      <w:r>
        <w:rPr>
          <w:i/>
        </w:rPr>
        <w:t xml:space="preserve">                                   (denumirea autorităţii contractante şi adresa completă)</w:t>
      </w:r>
    </w:p>
    <w:p w14:paraId="1DA23014">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21B4102">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A99F07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1EAA3609">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02E7AAF9">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C96D2A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11CDD84">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1B6AD0EF">
      <w:pPr>
        <w:shd w:val="clear" w:color="auto" w:fill="FFFFFF"/>
        <w:rPr>
          <w:spacing w:val="-1"/>
        </w:rPr>
      </w:pPr>
    </w:p>
    <w:p w14:paraId="6BDE300F">
      <w:pPr>
        <w:shd w:val="clear" w:color="auto" w:fill="FFFFFF"/>
        <w:rPr>
          <w:spacing w:val="-1"/>
        </w:rPr>
      </w:pPr>
    </w:p>
    <w:p w14:paraId="45E69FB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B8A96E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ECD2C09">
      <w:pPr>
        <w:shd w:val="clear" w:color="auto" w:fill="FFFFFF"/>
        <w:jc w:val="right"/>
        <w:rPr>
          <w:i/>
          <w:spacing w:val="-1"/>
        </w:rPr>
      </w:pPr>
      <w:r>
        <w:rPr>
          <w:i/>
          <w:spacing w:val="-1"/>
        </w:rPr>
        <w:t>(semnătură autorizată)</w:t>
      </w:r>
    </w:p>
    <w:p w14:paraId="301F2D9C">
      <w:pPr>
        <w:tabs>
          <w:tab w:val="left" w:pos="567"/>
        </w:tabs>
        <w:jc w:val="center"/>
        <w:rPr>
          <w:b/>
          <w:color w:val="000000"/>
          <w:w w:val="90"/>
        </w:rPr>
      </w:pPr>
    </w:p>
    <w:p w14:paraId="3725996E">
      <w:pPr>
        <w:jc w:val="right"/>
        <w:rPr>
          <w:sz w:val="22"/>
          <w:szCs w:val="22"/>
        </w:rPr>
      </w:pPr>
      <w:r>
        <w:t>Anexa nr. 20</w:t>
      </w:r>
    </w:p>
    <w:p w14:paraId="387BF00C">
      <w:pPr>
        <w:jc w:val="right"/>
      </w:pPr>
      <w:r>
        <w:t>la Documentația standard nr._____</w:t>
      </w:r>
    </w:p>
    <w:p w14:paraId="05B4C318">
      <w:pPr>
        <w:jc w:val="right"/>
      </w:pPr>
      <w:r>
        <w:t>din “____” ________ 20___</w:t>
      </w:r>
    </w:p>
    <w:p w14:paraId="02AD352E">
      <w:pPr>
        <w:tabs>
          <w:tab w:val="left" w:pos="567"/>
        </w:tabs>
        <w:jc w:val="center"/>
        <w:rPr>
          <w:b/>
          <w:color w:val="000000"/>
          <w:w w:val="90"/>
        </w:rPr>
      </w:pPr>
    </w:p>
    <w:p w14:paraId="49DDE7CC">
      <w:pPr>
        <w:tabs>
          <w:tab w:val="left" w:pos="567"/>
        </w:tabs>
        <w:jc w:val="center"/>
        <w:rPr>
          <w:b/>
          <w:color w:val="000000"/>
          <w:w w:val="90"/>
        </w:rPr>
      </w:pPr>
    </w:p>
    <w:p w14:paraId="61125EE4">
      <w:pPr>
        <w:keepNext/>
        <w:spacing w:before="240" w:after="60"/>
        <w:jc w:val="center"/>
        <w:outlineLvl w:val="0"/>
        <w:rPr>
          <w:b/>
          <w:bCs/>
          <w:kern w:val="32"/>
        </w:rPr>
      </w:pPr>
      <w:r>
        <w:rPr>
          <w:b/>
          <w:bCs/>
          <w:kern w:val="32"/>
        </w:rPr>
        <w:t xml:space="preserve">DECLARAŢIE TERŢ SUSŢINĂTOR TEHNIC </w:t>
      </w:r>
    </w:p>
    <w:p w14:paraId="18CF433F">
      <w:pPr>
        <w:shd w:val="clear" w:color="auto" w:fill="FFFFFF"/>
        <w:spacing w:after="200"/>
        <w:rPr>
          <w:rFonts w:eastAsia="Calibri"/>
          <w:b/>
          <w:i/>
        </w:rPr>
      </w:pPr>
    </w:p>
    <w:p w14:paraId="6253895F">
      <w:pPr>
        <w:shd w:val="clear" w:color="auto" w:fill="FFFFFF"/>
        <w:rPr>
          <w:rFonts w:eastAsia="Calibri"/>
          <w:b/>
          <w:spacing w:val="-2"/>
        </w:rPr>
      </w:pPr>
      <w:r>
        <w:rPr>
          <w:rFonts w:eastAsia="Calibri"/>
          <w:b/>
          <w:spacing w:val="-2"/>
        </w:rPr>
        <w:t xml:space="preserve">Terţ susţinător tehnic </w:t>
      </w:r>
    </w:p>
    <w:p w14:paraId="39C9F846">
      <w:pPr>
        <w:shd w:val="clear" w:color="auto" w:fill="FFFFFF"/>
        <w:rPr>
          <w:rFonts w:eastAsia="Calibri"/>
          <w:b/>
        </w:rPr>
      </w:pPr>
      <w:r>
        <w:rPr>
          <w:rFonts w:eastAsia="Calibri"/>
          <w:b/>
          <w:spacing w:val="-2"/>
        </w:rPr>
        <w:t>..........................</w:t>
      </w:r>
    </w:p>
    <w:p w14:paraId="14466B73">
      <w:pPr>
        <w:shd w:val="clear" w:color="auto" w:fill="FFFFFF"/>
        <w:rPr>
          <w:rFonts w:eastAsia="Calibri"/>
        </w:rPr>
      </w:pPr>
      <w:r>
        <w:rPr>
          <w:rFonts w:eastAsia="Calibri"/>
        </w:rPr>
        <w:t>(denumirea)</w:t>
      </w:r>
    </w:p>
    <w:p w14:paraId="6C94E255">
      <w:pPr>
        <w:shd w:val="clear" w:color="auto" w:fill="FFFFFF"/>
        <w:rPr>
          <w:rFonts w:eastAsia="Calibri"/>
        </w:rPr>
      </w:pPr>
    </w:p>
    <w:p w14:paraId="26BBC2A1">
      <w:pPr>
        <w:spacing w:after="200"/>
        <w:jc w:val="center"/>
        <w:rPr>
          <w:rFonts w:eastAsia="Calibri"/>
          <w:b/>
        </w:rPr>
      </w:pPr>
      <w:r>
        <w:rPr>
          <w:rFonts w:eastAsia="Calibri"/>
          <w:b/>
        </w:rPr>
        <w:t>Declaraţie</w:t>
      </w:r>
    </w:p>
    <w:p w14:paraId="0C2655C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5B4C0F4">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25B236F">
      <w:pPr>
        <w:shd w:val="clear" w:color="auto" w:fill="FFFFFF"/>
        <w:spacing w:after="200"/>
        <w:rPr>
          <w:rFonts w:eastAsia="Calibri"/>
        </w:rPr>
      </w:pPr>
    </w:p>
    <w:p w14:paraId="2D6B4E83">
      <w:pPr>
        <w:shd w:val="clear" w:color="auto" w:fill="FFFFFF"/>
        <w:spacing w:after="200"/>
        <w:ind w:left="34"/>
        <w:jc w:val="center"/>
        <w:rPr>
          <w:rFonts w:eastAsia="Calibri"/>
          <w:b/>
        </w:rPr>
      </w:pPr>
      <w:r>
        <w:rPr>
          <w:rFonts w:eastAsia="Calibri"/>
          <w:b/>
          <w:spacing w:val="-3"/>
        </w:rPr>
        <w:t>LISTA</w:t>
      </w:r>
    </w:p>
    <w:p w14:paraId="08AFD4BB">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7CDEE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shd w:val="clear" w:color="auto" w:fill="auto"/>
          </w:tcPr>
          <w:p w14:paraId="5C80B4F1">
            <w:pPr>
              <w:jc w:val="center"/>
              <w:rPr>
                <w:rFonts w:eastAsia="Calibri"/>
                <w:lang w:eastAsia="ro-RO"/>
              </w:rPr>
            </w:pPr>
            <w:r>
              <w:rPr>
                <w:rFonts w:eastAsia="Calibri"/>
                <w:lang w:eastAsia="ro-RO"/>
              </w:rPr>
              <w:t xml:space="preserve">Nr. </w:t>
            </w:r>
          </w:p>
          <w:p w14:paraId="50AA656E">
            <w:pPr>
              <w:jc w:val="center"/>
              <w:rPr>
                <w:rFonts w:eastAsia="Calibri"/>
                <w:lang w:eastAsia="ro-RO"/>
              </w:rPr>
            </w:pPr>
            <w:r>
              <w:rPr>
                <w:rFonts w:eastAsia="Calibri"/>
                <w:lang w:eastAsia="ro-RO"/>
              </w:rPr>
              <w:t>crt</w:t>
            </w:r>
          </w:p>
        </w:tc>
        <w:tc>
          <w:tcPr>
            <w:tcW w:w="3477" w:type="dxa"/>
            <w:shd w:val="clear" w:color="auto" w:fill="auto"/>
          </w:tcPr>
          <w:p w14:paraId="34020BAC">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4D868FBD">
            <w:pPr>
              <w:jc w:val="center"/>
              <w:rPr>
                <w:rFonts w:eastAsia="Calibri"/>
                <w:lang w:eastAsia="ro-RO"/>
              </w:rPr>
            </w:pPr>
            <w:r>
              <w:rPr>
                <w:rFonts w:eastAsia="Calibri"/>
                <w:lang w:eastAsia="ro-RO"/>
              </w:rPr>
              <w:t>Cantitate U.M.</w:t>
            </w:r>
          </w:p>
        </w:tc>
        <w:tc>
          <w:tcPr>
            <w:tcW w:w="2931" w:type="dxa"/>
            <w:gridSpan w:val="2"/>
            <w:shd w:val="clear" w:color="auto" w:fill="auto"/>
          </w:tcPr>
          <w:p w14:paraId="3E451FB9">
            <w:pPr>
              <w:jc w:val="center"/>
              <w:rPr>
                <w:rFonts w:eastAsia="Calibri"/>
                <w:lang w:eastAsia="ro-RO"/>
              </w:rPr>
            </w:pPr>
            <w:r>
              <w:rPr>
                <w:rFonts w:eastAsia="Calibri"/>
                <w:lang w:eastAsia="ro-RO"/>
              </w:rPr>
              <w:t>Forma de deţinere</w:t>
            </w:r>
          </w:p>
        </w:tc>
      </w:tr>
      <w:tr w14:paraId="6B83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DAF060D">
            <w:pPr>
              <w:jc w:val="center"/>
              <w:rPr>
                <w:rFonts w:eastAsia="Calibri"/>
                <w:lang w:eastAsia="ro-RO"/>
              </w:rPr>
            </w:pPr>
          </w:p>
        </w:tc>
        <w:tc>
          <w:tcPr>
            <w:tcW w:w="3477" w:type="dxa"/>
            <w:shd w:val="clear" w:color="auto" w:fill="auto"/>
          </w:tcPr>
          <w:p w14:paraId="0E87C9B6">
            <w:pPr>
              <w:jc w:val="center"/>
              <w:rPr>
                <w:rFonts w:eastAsia="Calibri"/>
                <w:lang w:eastAsia="ro-RO"/>
              </w:rPr>
            </w:pPr>
          </w:p>
        </w:tc>
        <w:tc>
          <w:tcPr>
            <w:tcW w:w="1293" w:type="dxa"/>
            <w:shd w:val="clear" w:color="auto" w:fill="auto"/>
          </w:tcPr>
          <w:p w14:paraId="0A520C4F">
            <w:pPr>
              <w:jc w:val="center"/>
              <w:rPr>
                <w:rFonts w:eastAsia="Calibri"/>
                <w:lang w:eastAsia="ro-RO"/>
              </w:rPr>
            </w:pPr>
          </w:p>
        </w:tc>
        <w:tc>
          <w:tcPr>
            <w:tcW w:w="1608" w:type="dxa"/>
            <w:shd w:val="clear" w:color="auto" w:fill="auto"/>
          </w:tcPr>
          <w:p w14:paraId="08AEE73A">
            <w:pPr>
              <w:jc w:val="center"/>
              <w:rPr>
                <w:rFonts w:eastAsia="Calibri"/>
                <w:lang w:eastAsia="ro-RO"/>
              </w:rPr>
            </w:pPr>
            <w:r>
              <w:rPr>
                <w:rFonts w:eastAsia="Calibri"/>
                <w:lang w:eastAsia="ro-RO"/>
              </w:rPr>
              <w:t xml:space="preserve">Proprietate </w:t>
            </w:r>
          </w:p>
        </w:tc>
        <w:tc>
          <w:tcPr>
            <w:tcW w:w="1323" w:type="dxa"/>
            <w:shd w:val="clear" w:color="auto" w:fill="auto"/>
          </w:tcPr>
          <w:p w14:paraId="38E95C36">
            <w:pPr>
              <w:jc w:val="center"/>
              <w:rPr>
                <w:rFonts w:eastAsia="Calibri"/>
                <w:lang w:eastAsia="ro-RO"/>
              </w:rPr>
            </w:pPr>
            <w:r>
              <w:rPr>
                <w:rFonts w:eastAsia="Calibri"/>
                <w:lang w:eastAsia="ro-RO"/>
              </w:rPr>
              <w:t>În chirie</w:t>
            </w:r>
          </w:p>
        </w:tc>
      </w:tr>
      <w:tr w14:paraId="513A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6AE4552">
            <w:pPr>
              <w:jc w:val="center"/>
              <w:rPr>
                <w:rFonts w:eastAsia="Calibri"/>
                <w:lang w:eastAsia="ro-RO"/>
              </w:rPr>
            </w:pPr>
          </w:p>
        </w:tc>
        <w:tc>
          <w:tcPr>
            <w:tcW w:w="3477" w:type="dxa"/>
            <w:shd w:val="clear" w:color="auto" w:fill="auto"/>
          </w:tcPr>
          <w:p w14:paraId="06A61BC1">
            <w:pPr>
              <w:jc w:val="center"/>
              <w:rPr>
                <w:rFonts w:eastAsia="Calibri"/>
                <w:lang w:eastAsia="ro-RO"/>
              </w:rPr>
            </w:pPr>
          </w:p>
        </w:tc>
        <w:tc>
          <w:tcPr>
            <w:tcW w:w="1293" w:type="dxa"/>
            <w:shd w:val="clear" w:color="auto" w:fill="auto"/>
          </w:tcPr>
          <w:p w14:paraId="2D838119">
            <w:pPr>
              <w:jc w:val="center"/>
              <w:rPr>
                <w:rFonts w:eastAsia="Calibri"/>
                <w:lang w:eastAsia="ro-RO"/>
              </w:rPr>
            </w:pPr>
          </w:p>
        </w:tc>
        <w:tc>
          <w:tcPr>
            <w:tcW w:w="1608" w:type="dxa"/>
            <w:shd w:val="clear" w:color="auto" w:fill="auto"/>
          </w:tcPr>
          <w:p w14:paraId="28FC6896">
            <w:pPr>
              <w:jc w:val="center"/>
              <w:rPr>
                <w:rFonts w:eastAsia="Calibri"/>
                <w:lang w:eastAsia="ro-RO"/>
              </w:rPr>
            </w:pPr>
          </w:p>
        </w:tc>
        <w:tc>
          <w:tcPr>
            <w:tcW w:w="1323" w:type="dxa"/>
            <w:shd w:val="clear" w:color="auto" w:fill="auto"/>
          </w:tcPr>
          <w:p w14:paraId="7645076C">
            <w:pPr>
              <w:jc w:val="center"/>
              <w:rPr>
                <w:rFonts w:eastAsia="Calibri"/>
                <w:lang w:eastAsia="ro-RO"/>
              </w:rPr>
            </w:pPr>
          </w:p>
        </w:tc>
      </w:tr>
      <w:tr w14:paraId="232A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5B02531">
            <w:pPr>
              <w:jc w:val="center"/>
              <w:rPr>
                <w:rFonts w:eastAsia="Calibri"/>
                <w:lang w:eastAsia="ro-RO"/>
              </w:rPr>
            </w:pPr>
          </w:p>
        </w:tc>
        <w:tc>
          <w:tcPr>
            <w:tcW w:w="3477" w:type="dxa"/>
            <w:shd w:val="clear" w:color="auto" w:fill="auto"/>
          </w:tcPr>
          <w:p w14:paraId="618FA88F">
            <w:pPr>
              <w:jc w:val="center"/>
              <w:rPr>
                <w:rFonts w:eastAsia="Calibri"/>
                <w:lang w:eastAsia="ro-RO"/>
              </w:rPr>
            </w:pPr>
          </w:p>
        </w:tc>
        <w:tc>
          <w:tcPr>
            <w:tcW w:w="1293" w:type="dxa"/>
            <w:shd w:val="clear" w:color="auto" w:fill="auto"/>
          </w:tcPr>
          <w:p w14:paraId="5F425508">
            <w:pPr>
              <w:jc w:val="center"/>
              <w:rPr>
                <w:rFonts w:eastAsia="Calibri"/>
                <w:lang w:eastAsia="ro-RO"/>
              </w:rPr>
            </w:pPr>
          </w:p>
        </w:tc>
        <w:tc>
          <w:tcPr>
            <w:tcW w:w="1608" w:type="dxa"/>
            <w:shd w:val="clear" w:color="auto" w:fill="auto"/>
          </w:tcPr>
          <w:p w14:paraId="0EC50101">
            <w:pPr>
              <w:jc w:val="center"/>
              <w:rPr>
                <w:rFonts w:eastAsia="Calibri"/>
                <w:lang w:eastAsia="ro-RO"/>
              </w:rPr>
            </w:pPr>
          </w:p>
        </w:tc>
        <w:tc>
          <w:tcPr>
            <w:tcW w:w="1323" w:type="dxa"/>
            <w:shd w:val="clear" w:color="auto" w:fill="auto"/>
          </w:tcPr>
          <w:p w14:paraId="36C448D3">
            <w:pPr>
              <w:jc w:val="center"/>
              <w:rPr>
                <w:rFonts w:eastAsia="Calibri"/>
                <w:lang w:eastAsia="ro-RO"/>
              </w:rPr>
            </w:pPr>
          </w:p>
        </w:tc>
      </w:tr>
      <w:tr w14:paraId="1E2C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1CC9C71">
            <w:pPr>
              <w:jc w:val="center"/>
              <w:rPr>
                <w:rFonts w:eastAsia="Calibri"/>
                <w:lang w:eastAsia="ro-RO"/>
              </w:rPr>
            </w:pPr>
          </w:p>
        </w:tc>
        <w:tc>
          <w:tcPr>
            <w:tcW w:w="3477" w:type="dxa"/>
            <w:shd w:val="clear" w:color="auto" w:fill="auto"/>
          </w:tcPr>
          <w:p w14:paraId="119A7677">
            <w:pPr>
              <w:jc w:val="center"/>
              <w:rPr>
                <w:rFonts w:eastAsia="Calibri"/>
                <w:lang w:eastAsia="ro-RO"/>
              </w:rPr>
            </w:pPr>
          </w:p>
        </w:tc>
        <w:tc>
          <w:tcPr>
            <w:tcW w:w="1293" w:type="dxa"/>
            <w:shd w:val="clear" w:color="auto" w:fill="auto"/>
          </w:tcPr>
          <w:p w14:paraId="6DBF7DC8">
            <w:pPr>
              <w:jc w:val="center"/>
              <w:rPr>
                <w:rFonts w:eastAsia="Calibri"/>
                <w:lang w:eastAsia="ro-RO"/>
              </w:rPr>
            </w:pPr>
          </w:p>
        </w:tc>
        <w:tc>
          <w:tcPr>
            <w:tcW w:w="1608" w:type="dxa"/>
            <w:shd w:val="clear" w:color="auto" w:fill="auto"/>
          </w:tcPr>
          <w:p w14:paraId="66495797">
            <w:pPr>
              <w:jc w:val="center"/>
              <w:rPr>
                <w:rFonts w:eastAsia="Calibri"/>
                <w:lang w:eastAsia="ro-RO"/>
              </w:rPr>
            </w:pPr>
          </w:p>
        </w:tc>
        <w:tc>
          <w:tcPr>
            <w:tcW w:w="1323" w:type="dxa"/>
            <w:shd w:val="clear" w:color="auto" w:fill="auto"/>
          </w:tcPr>
          <w:p w14:paraId="26B23877">
            <w:pPr>
              <w:jc w:val="center"/>
              <w:rPr>
                <w:rFonts w:eastAsia="Calibri"/>
                <w:lang w:eastAsia="ro-RO"/>
              </w:rPr>
            </w:pPr>
          </w:p>
        </w:tc>
      </w:tr>
    </w:tbl>
    <w:p w14:paraId="3B19ECE6">
      <w:pPr>
        <w:spacing w:after="200"/>
        <w:ind w:left="28"/>
        <w:rPr>
          <w:rFonts w:eastAsia="Calibri"/>
        </w:rPr>
      </w:pPr>
    </w:p>
    <w:p w14:paraId="6CA21628">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2138FE3C">
      <w:pPr>
        <w:spacing w:after="200"/>
        <w:ind w:left="28"/>
        <w:rPr>
          <w:rFonts w:eastAsia="Calibri"/>
        </w:rPr>
      </w:pPr>
      <w:r>
        <w:rPr>
          <w:rFonts w:eastAsia="Calibri"/>
        </w:rPr>
        <w:t>(</w:t>
      </w:r>
      <w:r>
        <w:rPr>
          <w:rFonts w:eastAsia="Calibri"/>
          <w:i/>
        </w:rPr>
        <w:t>denumirea ofertantului/candidatului).</w:t>
      </w:r>
    </w:p>
    <w:p w14:paraId="227E0776">
      <w:pPr>
        <w:shd w:val="clear" w:color="auto" w:fill="FFFFFF"/>
        <w:spacing w:after="200"/>
        <w:ind w:firstLine="993"/>
        <w:rPr>
          <w:rFonts w:eastAsia="Calibri"/>
          <w:spacing w:val="-1"/>
        </w:rPr>
      </w:pPr>
    </w:p>
    <w:p w14:paraId="57F0EE2A">
      <w:pPr>
        <w:shd w:val="clear" w:color="auto" w:fill="FFFFFF"/>
        <w:spacing w:after="200"/>
        <w:ind w:firstLine="993"/>
        <w:rPr>
          <w:rFonts w:eastAsia="Calibri"/>
          <w:spacing w:val="-1"/>
        </w:rPr>
      </w:pPr>
    </w:p>
    <w:p w14:paraId="50EDB938">
      <w:pPr>
        <w:shd w:val="clear" w:color="auto" w:fill="FFFFFF"/>
        <w:spacing w:after="200"/>
        <w:ind w:firstLine="993"/>
        <w:rPr>
          <w:rFonts w:eastAsia="Calibri"/>
          <w:spacing w:val="-1"/>
        </w:rPr>
      </w:pPr>
    </w:p>
    <w:p w14:paraId="4AE76BC4">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2B1E108D">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B6DBC9A">
      <w:pPr>
        <w:tabs>
          <w:tab w:val="left" w:pos="567"/>
        </w:tabs>
        <w:jc w:val="center"/>
        <w:rPr>
          <w:b/>
          <w:color w:val="000000"/>
          <w:w w:val="90"/>
        </w:rPr>
      </w:pPr>
    </w:p>
    <w:p w14:paraId="7BE92F71">
      <w:pPr>
        <w:tabs>
          <w:tab w:val="left" w:pos="567"/>
        </w:tabs>
        <w:jc w:val="center"/>
        <w:rPr>
          <w:b/>
          <w:color w:val="000000"/>
          <w:w w:val="90"/>
        </w:rPr>
      </w:pPr>
    </w:p>
    <w:p w14:paraId="3BCDF78A">
      <w:pPr>
        <w:tabs>
          <w:tab w:val="left" w:pos="567"/>
        </w:tabs>
        <w:jc w:val="center"/>
        <w:rPr>
          <w:b/>
          <w:color w:val="000000"/>
          <w:w w:val="90"/>
        </w:rPr>
      </w:pPr>
    </w:p>
    <w:p w14:paraId="679E3BC7">
      <w:pPr>
        <w:tabs>
          <w:tab w:val="left" w:pos="567"/>
        </w:tabs>
        <w:jc w:val="center"/>
        <w:rPr>
          <w:b/>
          <w:color w:val="000000"/>
          <w:w w:val="90"/>
        </w:rPr>
      </w:pPr>
    </w:p>
    <w:p w14:paraId="3C68288B">
      <w:pPr>
        <w:tabs>
          <w:tab w:val="left" w:pos="567"/>
        </w:tabs>
        <w:jc w:val="center"/>
        <w:rPr>
          <w:b/>
          <w:color w:val="000000"/>
          <w:w w:val="90"/>
        </w:rPr>
      </w:pPr>
    </w:p>
    <w:p w14:paraId="02E841E1">
      <w:pPr>
        <w:jc w:val="right"/>
        <w:rPr>
          <w:sz w:val="22"/>
          <w:szCs w:val="22"/>
        </w:rPr>
      </w:pPr>
      <w:r>
        <w:t>Anexa nr. 21</w:t>
      </w:r>
    </w:p>
    <w:p w14:paraId="2333FF00">
      <w:pPr>
        <w:jc w:val="right"/>
      </w:pPr>
      <w:r>
        <w:t>la Documentația standard nr._____</w:t>
      </w:r>
    </w:p>
    <w:p w14:paraId="1CCA6790">
      <w:pPr>
        <w:jc w:val="right"/>
      </w:pPr>
      <w:r>
        <w:t>din “____” ________ 20___</w:t>
      </w:r>
    </w:p>
    <w:p w14:paraId="1BF3D183">
      <w:pPr>
        <w:tabs>
          <w:tab w:val="left" w:pos="567"/>
        </w:tabs>
        <w:jc w:val="center"/>
        <w:rPr>
          <w:b/>
          <w:color w:val="000000"/>
          <w:w w:val="90"/>
        </w:rPr>
      </w:pPr>
    </w:p>
    <w:p w14:paraId="73B94C07">
      <w:pPr>
        <w:tabs>
          <w:tab w:val="left" w:pos="567"/>
        </w:tabs>
        <w:jc w:val="center"/>
        <w:rPr>
          <w:b/>
          <w:color w:val="000000"/>
          <w:w w:val="90"/>
        </w:rPr>
      </w:pPr>
    </w:p>
    <w:p w14:paraId="26A6A6A6">
      <w:pPr>
        <w:tabs>
          <w:tab w:val="left" w:pos="567"/>
        </w:tabs>
        <w:jc w:val="center"/>
        <w:rPr>
          <w:b/>
          <w:color w:val="000000"/>
          <w:w w:val="90"/>
        </w:rPr>
      </w:pPr>
    </w:p>
    <w:p w14:paraId="6253FCC1">
      <w:pPr>
        <w:keepNext/>
        <w:spacing w:before="240" w:after="60"/>
        <w:ind w:left="432" w:hanging="432"/>
        <w:jc w:val="center"/>
        <w:outlineLvl w:val="0"/>
        <w:rPr>
          <w:b/>
          <w:bCs/>
          <w:kern w:val="32"/>
        </w:rPr>
      </w:pPr>
      <w:r>
        <w:rPr>
          <w:b/>
          <w:bCs/>
          <w:kern w:val="32"/>
        </w:rPr>
        <w:t>DECLARAŢIE TERŢ SUSŢINĂTOR PROFESIONAL</w:t>
      </w:r>
    </w:p>
    <w:p w14:paraId="4B1458C5">
      <w:pPr>
        <w:spacing w:line="276" w:lineRule="auto"/>
        <w:rPr>
          <w:rFonts w:eastAsia="Calibri"/>
        </w:rPr>
      </w:pPr>
    </w:p>
    <w:p w14:paraId="669E638B">
      <w:pPr>
        <w:shd w:val="clear" w:color="auto" w:fill="FFFFFF"/>
        <w:spacing w:line="276" w:lineRule="auto"/>
        <w:rPr>
          <w:rFonts w:eastAsia="Calibri"/>
          <w:b/>
          <w:spacing w:val="-2"/>
        </w:rPr>
      </w:pPr>
      <w:r>
        <w:rPr>
          <w:rFonts w:eastAsia="Calibri"/>
          <w:b/>
          <w:spacing w:val="-2"/>
        </w:rPr>
        <w:t>Terţ susţinător profesional</w:t>
      </w:r>
    </w:p>
    <w:p w14:paraId="655DAD80">
      <w:pPr>
        <w:shd w:val="clear" w:color="auto" w:fill="FFFFFF"/>
        <w:spacing w:line="276" w:lineRule="auto"/>
        <w:rPr>
          <w:rFonts w:eastAsia="Calibri"/>
          <w:b/>
        </w:rPr>
      </w:pPr>
      <w:r>
        <w:rPr>
          <w:rFonts w:eastAsia="Calibri"/>
          <w:b/>
          <w:spacing w:val="-2"/>
        </w:rPr>
        <w:t>..........................</w:t>
      </w:r>
    </w:p>
    <w:p w14:paraId="55D5F7D1">
      <w:pPr>
        <w:shd w:val="clear" w:color="auto" w:fill="FFFFFF"/>
        <w:spacing w:line="276" w:lineRule="auto"/>
        <w:rPr>
          <w:rFonts w:eastAsia="Calibri"/>
        </w:rPr>
      </w:pPr>
      <w:r>
        <w:rPr>
          <w:rFonts w:eastAsia="Calibri"/>
        </w:rPr>
        <w:t>(denumirea)</w:t>
      </w:r>
    </w:p>
    <w:p w14:paraId="0C90F17C">
      <w:pPr>
        <w:shd w:val="clear" w:color="auto" w:fill="FFFFFF"/>
        <w:spacing w:line="276" w:lineRule="auto"/>
        <w:rPr>
          <w:rFonts w:eastAsia="Calibri"/>
        </w:rPr>
      </w:pPr>
    </w:p>
    <w:p w14:paraId="2F8CCC62">
      <w:pPr>
        <w:spacing w:after="200" w:line="276" w:lineRule="auto"/>
        <w:jc w:val="center"/>
        <w:rPr>
          <w:rFonts w:eastAsia="Calibri"/>
          <w:b/>
        </w:rPr>
      </w:pPr>
      <w:r>
        <w:rPr>
          <w:rFonts w:eastAsia="Calibri"/>
          <w:b/>
        </w:rPr>
        <w:t>Declaraţie</w:t>
      </w:r>
    </w:p>
    <w:p w14:paraId="47899721">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477AA6E">
      <w:pPr>
        <w:shd w:val="clear" w:color="auto" w:fill="FFFFFF"/>
        <w:spacing w:after="200" w:line="276" w:lineRule="auto"/>
        <w:ind w:right="6"/>
        <w:jc w:val="center"/>
        <w:rPr>
          <w:rFonts w:eastAsia="Calibri"/>
          <w:b/>
        </w:rPr>
      </w:pPr>
      <w:r>
        <w:rPr>
          <w:rFonts w:eastAsia="Calibri"/>
          <w:b/>
          <w:spacing w:val="-3"/>
        </w:rPr>
        <w:t>LISTA</w:t>
      </w:r>
    </w:p>
    <w:p w14:paraId="7DD1DE7A">
      <w:pPr>
        <w:shd w:val="clear" w:color="auto" w:fill="FFFFFF"/>
        <w:ind w:right="14"/>
        <w:jc w:val="center"/>
        <w:rPr>
          <w:rFonts w:eastAsia="Calibri"/>
        </w:rPr>
      </w:pPr>
      <w:r>
        <w:rPr>
          <w:rFonts w:eastAsia="Calibri"/>
        </w:rPr>
        <w:t>privind personalului de specialitate angajat care urmează a fi efectiv</w:t>
      </w:r>
    </w:p>
    <w:p w14:paraId="7750E813">
      <w:pPr>
        <w:shd w:val="clear" w:color="auto" w:fill="FFFFFF"/>
        <w:ind w:right="10"/>
        <w:jc w:val="center"/>
        <w:rPr>
          <w:rFonts w:eastAsia="Calibri"/>
        </w:rPr>
      </w:pPr>
      <w:r>
        <w:rPr>
          <w:rFonts w:eastAsia="Calibri"/>
        </w:rPr>
        <w:t>alocat pentru îndeplinirea contractului de achiziţie publică</w:t>
      </w:r>
    </w:p>
    <w:p w14:paraId="75E4278C">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4180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CCE0F6F">
            <w:pPr>
              <w:rPr>
                <w:rFonts w:eastAsia="Calibri"/>
                <w:lang w:eastAsia="ro-RO"/>
              </w:rPr>
            </w:pPr>
          </w:p>
        </w:tc>
        <w:tc>
          <w:tcPr>
            <w:tcW w:w="1757" w:type="dxa"/>
            <w:shd w:val="clear" w:color="auto" w:fill="auto"/>
          </w:tcPr>
          <w:p w14:paraId="1832EC9E">
            <w:pPr>
              <w:jc w:val="center"/>
              <w:rPr>
                <w:rFonts w:eastAsia="Calibri"/>
                <w:lang w:eastAsia="ro-RO"/>
              </w:rPr>
            </w:pPr>
            <w:r>
              <w:rPr>
                <w:rFonts w:eastAsia="Calibri"/>
                <w:lang w:eastAsia="ro-RO"/>
              </w:rPr>
              <w:t>Anul 1</w:t>
            </w:r>
          </w:p>
        </w:tc>
        <w:tc>
          <w:tcPr>
            <w:tcW w:w="1845" w:type="dxa"/>
            <w:shd w:val="clear" w:color="auto" w:fill="auto"/>
          </w:tcPr>
          <w:p w14:paraId="74AC3453">
            <w:pPr>
              <w:jc w:val="center"/>
              <w:rPr>
                <w:rFonts w:eastAsia="Calibri"/>
                <w:lang w:eastAsia="ro-RO"/>
              </w:rPr>
            </w:pPr>
            <w:r>
              <w:rPr>
                <w:rFonts w:eastAsia="Calibri"/>
                <w:lang w:eastAsia="ro-RO"/>
              </w:rPr>
              <w:t>Anul 2</w:t>
            </w:r>
          </w:p>
        </w:tc>
        <w:tc>
          <w:tcPr>
            <w:tcW w:w="1757" w:type="dxa"/>
            <w:shd w:val="clear" w:color="auto" w:fill="auto"/>
          </w:tcPr>
          <w:p w14:paraId="0D604692">
            <w:pPr>
              <w:jc w:val="center"/>
              <w:rPr>
                <w:rFonts w:eastAsia="Calibri"/>
                <w:lang w:eastAsia="ro-RO"/>
              </w:rPr>
            </w:pPr>
            <w:r>
              <w:rPr>
                <w:rFonts w:eastAsia="Calibri"/>
                <w:lang w:eastAsia="ro-RO"/>
              </w:rPr>
              <w:t>Anul 3</w:t>
            </w:r>
          </w:p>
        </w:tc>
      </w:tr>
      <w:tr w14:paraId="6788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909BB4F">
            <w:pPr>
              <w:rPr>
                <w:rFonts w:eastAsia="Calibri"/>
                <w:lang w:eastAsia="ro-RO"/>
              </w:rPr>
            </w:pPr>
            <w:r>
              <w:rPr>
                <w:rFonts w:eastAsia="Calibri"/>
              </w:rPr>
              <w:t>Personalul de specialitate</w:t>
            </w:r>
          </w:p>
        </w:tc>
        <w:tc>
          <w:tcPr>
            <w:tcW w:w="1757" w:type="dxa"/>
            <w:shd w:val="clear" w:color="auto" w:fill="auto"/>
          </w:tcPr>
          <w:p w14:paraId="3563BDF6">
            <w:pPr>
              <w:rPr>
                <w:rFonts w:eastAsia="Calibri"/>
                <w:lang w:eastAsia="ro-RO"/>
              </w:rPr>
            </w:pPr>
          </w:p>
        </w:tc>
        <w:tc>
          <w:tcPr>
            <w:tcW w:w="1845" w:type="dxa"/>
            <w:shd w:val="clear" w:color="auto" w:fill="auto"/>
          </w:tcPr>
          <w:p w14:paraId="4E7B4E4C">
            <w:pPr>
              <w:rPr>
                <w:rFonts w:eastAsia="Calibri"/>
                <w:lang w:eastAsia="ro-RO"/>
              </w:rPr>
            </w:pPr>
          </w:p>
        </w:tc>
        <w:tc>
          <w:tcPr>
            <w:tcW w:w="1757" w:type="dxa"/>
            <w:shd w:val="clear" w:color="auto" w:fill="auto"/>
          </w:tcPr>
          <w:p w14:paraId="6B77A1D5">
            <w:pPr>
              <w:rPr>
                <w:rFonts w:eastAsia="Calibri"/>
                <w:lang w:eastAsia="ro-RO"/>
              </w:rPr>
            </w:pPr>
          </w:p>
        </w:tc>
      </w:tr>
      <w:tr w14:paraId="4A6B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52FA452">
            <w:pPr>
              <w:jc w:val="center"/>
              <w:rPr>
                <w:rFonts w:eastAsia="Calibri"/>
                <w:lang w:eastAsia="ro-RO"/>
              </w:rPr>
            </w:pPr>
            <w:r>
              <w:rPr>
                <w:rFonts w:eastAsia="Calibri"/>
                <w:lang w:eastAsia="ro-RO"/>
              </w:rPr>
              <w:t>…………</w:t>
            </w:r>
          </w:p>
        </w:tc>
        <w:tc>
          <w:tcPr>
            <w:tcW w:w="1757" w:type="dxa"/>
            <w:shd w:val="clear" w:color="auto" w:fill="auto"/>
          </w:tcPr>
          <w:p w14:paraId="3FBFDB85">
            <w:pPr>
              <w:rPr>
                <w:rFonts w:eastAsia="Calibri"/>
                <w:lang w:eastAsia="ro-RO"/>
              </w:rPr>
            </w:pPr>
          </w:p>
        </w:tc>
        <w:tc>
          <w:tcPr>
            <w:tcW w:w="1845" w:type="dxa"/>
            <w:shd w:val="clear" w:color="auto" w:fill="auto"/>
          </w:tcPr>
          <w:p w14:paraId="3E554F5D">
            <w:pPr>
              <w:rPr>
                <w:rFonts w:eastAsia="Calibri"/>
                <w:lang w:eastAsia="ro-RO"/>
              </w:rPr>
            </w:pPr>
          </w:p>
        </w:tc>
        <w:tc>
          <w:tcPr>
            <w:tcW w:w="1757" w:type="dxa"/>
            <w:shd w:val="clear" w:color="auto" w:fill="auto"/>
          </w:tcPr>
          <w:p w14:paraId="69D278A7">
            <w:pPr>
              <w:rPr>
                <w:rFonts w:eastAsia="Calibri"/>
                <w:lang w:eastAsia="ro-RO"/>
              </w:rPr>
            </w:pPr>
          </w:p>
        </w:tc>
      </w:tr>
      <w:tr w14:paraId="4A77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8E69A4C">
            <w:pPr>
              <w:jc w:val="center"/>
              <w:rPr>
                <w:rFonts w:eastAsia="Calibri"/>
                <w:lang w:eastAsia="ro-RO"/>
              </w:rPr>
            </w:pPr>
            <w:r>
              <w:rPr>
                <w:rFonts w:eastAsia="Calibri"/>
                <w:lang w:eastAsia="ro-RO"/>
              </w:rPr>
              <w:t>…………</w:t>
            </w:r>
          </w:p>
        </w:tc>
        <w:tc>
          <w:tcPr>
            <w:tcW w:w="1757" w:type="dxa"/>
            <w:shd w:val="clear" w:color="auto" w:fill="auto"/>
          </w:tcPr>
          <w:p w14:paraId="61BA0FFA">
            <w:pPr>
              <w:rPr>
                <w:rFonts w:eastAsia="Calibri"/>
                <w:lang w:eastAsia="ro-RO"/>
              </w:rPr>
            </w:pPr>
          </w:p>
        </w:tc>
        <w:tc>
          <w:tcPr>
            <w:tcW w:w="1845" w:type="dxa"/>
            <w:shd w:val="clear" w:color="auto" w:fill="auto"/>
          </w:tcPr>
          <w:p w14:paraId="3A03D6C4">
            <w:pPr>
              <w:rPr>
                <w:rFonts w:eastAsia="Calibri"/>
                <w:lang w:eastAsia="ro-RO"/>
              </w:rPr>
            </w:pPr>
          </w:p>
        </w:tc>
        <w:tc>
          <w:tcPr>
            <w:tcW w:w="1757" w:type="dxa"/>
            <w:shd w:val="clear" w:color="auto" w:fill="auto"/>
          </w:tcPr>
          <w:p w14:paraId="4052FB17">
            <w:pPr>
              <w:rPr>
                <w:rFonts w:eastAsia="Calibri"/>
                <w:lang w:eastAsia="ro-RO"/>
              </w:rPr>
            </w:pPr>
          </w:p>
        </w:tc>
      </w:tr>
      <w:tr w14:paraId="6FBD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26AF99B">
            <w:pPr>
              <w:jc w:val="center"/>
              <w:rPr>
                <w:rFonts w:eastAsia="Calibri"/>
                <w:lang w:eastAsia="ro-RO"/>
              </w:rPr>
            </w:pPr>
            <w:r>
              <w:rPr>
                <w:rFonts w:eastAsia="Calibri"/>
                <w:lang w:eastAsia="ro-RO"/>
              </w:rPr>
              <w:t>………….</w:t>
            </w:r>
          </w:p>
        </w:tc>
        <w:tc>
          <w:tcPr>
            <w:tcW w:w="1757" w:type="dxa"/>
            <w:shd w:val="clear" w:color="auto" w:fill="auto"/>
          </w:tcPr>
          <w:p w14:paraId="3CF691C4">
            <w:pPr>
              <w:rPr>
                <w:rFonts w:eastAsia="Calibri"/>
                <w:lang w:eastAsia="ro-RO"/>
              </w:rPr>
            </w:pPr>
          </w:p>
        </w:tc>
        <w:tc>
          <w:tcPr>
            <w:tcW w:w="1845" w:type="dxa"/>
            <w:shd w:val="clear" w:color="auto" w:fill="auto"/>
          </w:tcPr>
          <w:p w14:paraId="5A42D99A">
            <w:pPr>
              <w:rPr>
                <w:rFonts w:eastAsia="Calibri"/>
                <w:lang w:eastAsia="ro-RO"/>
              </w:rPr>
            </w:pPr>
          </w:p>
        </w:tc>
        <w:tc>
          <w:tcPr>
            <w:tcW w:w="1757" w:type="dxa"/>
            <w:shd w:val="clear" w:color="auto" w:fill="auto"/>
          </w:tcPr>
          <w:p w14:paraId="51A2DB23">
            <w:pPr>
              <w:rPr>
                <w:rFonts w:eastAsia="Calibri"/>
                <w:lang w:eastAsia="ro-RO"/>
              </w:rPr>
            </w:pPr>
          </w:p>
        </w:tc>
      </w:tr>
    </w:tbl>
    <w:p w14:paraId="58C95028">
      <w:pPr>
        <w:shd w:val="clear" w:color="auto" w:fill="FFFFFF"/>
        <w:spacing w:line="276" w:lineRule="auto"/>
        <w:ind w:firstLine="1080"/>
        <w:jc w:val="both"/>
        <w:rPr>
          <w:rFonts w:eastAsia="Calibri"/>
        </w:rPr>
      </w:pPr>
    </w:p>
    <w:p w14:paraId="3E14E3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26B5E76">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13A976">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958F07B">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340E65A4">
      <w:pPr>
        <w:shd w:val="clear" w:color="auto" w:fill="FFFFFF"/>
        <w:spacing w:line="276" w:lineRule="auto"/>
        <w:jc w:val="both"/>
        <w:rPr>
          <w:rFonts w:eastAsia="Calibri"/>
        </w:rPr>
      </w:pPr>
      <w:r>
        <w:rPr>
          <w:rFonts w:eastAsia="Calibri"/>
        </w:rPr>
        <w:t>(</w:t>
      </w:r>
      <w:r>
        <w:rPr>
          <w:rFonts w:eastAsia="Calibri"/>
          <w:i/>
        </w:rPr>
        <w:t>denumirea ofertantului/candidatului).</w:t>
      </w:r>
    </w:p>
    <w:p w14:paraId="275E1EF2">
      <w:pPr>
        <w:shd w:val="clear" w:color="auto" w:fill="FFFFFF"/>
        <w:spacing w:after="200" w:line="276" w:lineRule="auto"/>
        <w:ind w:firstLine="720"/>
        <w:rPr>
          <w:rFonts w:eastAsia="Calibri"/>
          <w:spacing w:val="-1"/>
        </w:rPr>
      </w:pPr>
    </w:p>
    <w:p w14:paraId="60D5DFA3">
      <w:pPr>
        <w:shd w:val="clear" w:color="auto" w:fill="FFFFFF"/>
        <w:spacing w:after="200" w:line="276" w:lineRule="auto"/>
        <w:ind w:firstLine="720"/>
        <w:rPr>
          <w:rFonts w:eastAsia="Calibri"/>
          <w:spacing w:val="-1"/>
        </w:rPr>
      </w:pPr>
    </w:p>
    <w:p w14:paraId="07F1532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0E9D1C">
      <w:pPr>
        <w:spacing w:after="200" w:line="276" w:lineRule="auto"/>
        <w:ind w:left="5040" w:firstLine="720"/>
        <w:jc w:val="both"/>
        <w:rPr>
          <w:rFonts w:eastAsia="Calibri"/>
          <w:i/>
          <w:spacing w:val="-1"/>
        </w:rPr>
      </w:pPr>
      <w:r>
        <w:rPr>
          <w:rFonts w:eastAsia="Calibri"/>
          <w:i/>
          <w:spacing w:val="-1"/>
        </w:rPr>
        <w:t>(semnătură autorizată)</w:t>
      </w:r>
    </w:p>
    <w:p w14:paraId="5BAE14A3">
      <w:pPr>
        <w:jc w:val="right"/>
        <w:rPr>
          <w:sz w:val="22"/>
          <w:szCs w:val="22"/>
        </w:rPr>
      </w:pPr>
      <w:r>
        <w:t>Anexa nr. 22</w:t>
      </w:r>
    </w:p>
    <w:p w14:paraId="405A8669">
      <w:pPr>
        <w:jc w:val="right"/>
      </w:pPr>
      <w:r>
        <w:t>la Documentația standard nr._____</w:t>
      </w:r>
    </w:p>
    <w:p w14:paraId="6BE331C6">
      <w:pPr>
        <w:jc w:val="right"/>
      </w:pPr>
      <w:r>
        <w:t>din “____” ________ 20___</w:t>
      </w:r>
    </w:p>
    <w:p w14:paraId="05F96BA6">
      <w:pPr>
        <w:tabs>
          <w:tab w:val="left" w:pos="567"/>
        </w:tabs>
        <w:jc w:val="center"/>
        <w:rPr>
          <w:b/>
          <w:color w:val="000000"/>
          <w:w w:val="90"/>
        </w:rPr>
      </w:pPr>
    </w:p>
    <w:p w14:paraId="4CA37660">
      <w:pPr>
        <w:spacing w:before="72" w:line="292" w:lineRule="auto"/>
        <w:jc w:val="center"/>
        <w:rPr>
          <w:b/>
          <w:color w:val="000000"/>
          <w:w w:val="90"/>
        </w:rPr>
      </w:pPr>
      <w:r>
        <w:rPr>
          <w:b/>
          <w:color w:val="000000"/>
          <w:w w:val="90"/>
        </w:rPr>
        <w:t>(Antetul instituției)</w:t>
      </w:r>
    </w:p>
    <w:p w14:paraId="36012E1F">
      <w:pPr>
        <w:spacing w:before="72" w:line="292" w:lineRule="auto"/>
        <w:jc w:val="center"/>
        <w:rPr>
          <w:b/>
          <w:color w:val="000000"/>
          <w:w w:val="90"/>
          <w:sz w:val="28"/>
          <w:szCs w:val="28"/>
        </w:rPr>
      </w:pPr>
      <w:r>
        <w:rPr>
          <w:b/>
          <w:color w:val="000000"/>
          <w:w w:val="90"/>
        </w:rPr>
        <w:t>~~~~~~~~~~~~~~~~~~~~~~~~~~~~~~~~~~~~~~~~~~~~~~~~~~~~~~~~~~~~~~~~~~~~~~~</w:t>
      </w:r>
    </w:p>
    <w:p w14:paraId="66532EA8">
      <w:pPr>
        <w:spacing w:before="72" w:line="292" w:lineRule="auto"/>
        <w:rPr>
          <w:b/>
          <w:color w:val="000000"/>
          <w:w w:val="90"/>
          <w:sz w:val="28"/>
          <w:szCs w:val="28"/>
        </w:rPr>
      </w:pPr>
      <w:r>
        <w:rPr>
          <w:b/>
          <w:color w:val="000000"/>
          <w:w w:val="90"/>
          <w:sz w:val="28"/>
          <w:szCs w:val="28"/>
        </w:rPr>
        <w:t>„__” ________ _____</w:t>
      </w:r>
      <w:r>
        <w:t>nr. __________</w:t>
      </w:r>
    </w:p>
    <w:p w14:paraId="2031C33E">
      <w:pPr>
        <w:spacing w:before="72" w:line="292" w:lineRule="auto"/>
        <w:jc w:val="center"/>
        <w:rPr>
          <w:b/>
          <w:color w:val="000000"/>
          <w:w w:val="90"/>
          <w:sz w:val="25"/>
        </w:rPr>
      </w:pPr>
      <w:r>
        <w:rPr>
          <w:b/>
          <w:color w:val="000000"/>
          <w:w w:val="90"/>
          <w:sz w:val="28"/>
          <w:szCs w:val="28"/>
        </w:rPr>
        <w:t xml:space="preserve">AVIZ </w:t>
      </w:r>
    </w:p>
    <w:p w14:paraId="301BDDB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3814A3AC">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0AD7C532">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12B4BC20">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AA1CA81">
      <w:pPr>
        <w:tabs>
          <w:tab w:val="left" w:leader="underscore" w:pos="6465"/>
          <w:tab w:val="right" w:leader="underscore" w:pos="9777"/>
        </w:tabs>
        <w:spacing w:line="302" w:lineRule="auto"/>
        <w:rPr>
          <w:rFonts w:eastAsia="PMingLiU"/>
          <w:lang w:eastAsia="zh-CN"/>
        </w:rPr>
      </w:pPr>
    </w:p>
    <w:p w14:paraId="6BE27726">
      <w:pPr>
        <w:tabs>
          <w:tab w:val="left" w:leader="underscore" w:pos="6465"/>
          <w:tab w:val="right" w:leader="underscore" w:pos="9777"/>
        </w:tabs>
        <w:spacing w:line="302" w:lineRule="auto"/>
        <w:rPr>
          <w:rFonts w:eastAsia="PMingLiU"/>
          <w:lang w:eastAsia="zh-CN"/>
        </w:rPr>
      </w:pPr>
    </w:p>
    <w:p w14:paraId="6A01E729">
      <w:pPr>
        <w:tabs>
          <w:tab w:val="left" w:leader="underscore" w:pos="6465"/>
          <w:tab w:val="right" w:leader="underscore" w:pos="9777"/>
        </w:tabs>
        <w:spacing w:line="302" w:lineRule="auto"/>
        <w:rPr>
          <w:rFonts w:eastAsia="PMingLiU"/>
          <w:lang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138A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660E018F">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425EB9D8">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470C66B7">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41CD4C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7C064C8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18B2844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13BEA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3BAE2B60">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23C2D75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4CD14A8">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4A9E2CE6">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312D526A">
            <w:pPr>
              <w:tabs>
                <w:tab w:val="left" w:leader="underscore" w:pos="6465"/>
                <w:tab w:val="right" w:leader="underscore" w:pos="9777"/>
              </w:tabs>
              <w:spacing w:line="302" w:lineRule="auto"/>
              <w:rPr>
                <w:rFonts w:eastAsia="PMingLiU"/>
                <w:lang w:eastAsia="zh-CN"/>
              </w:rPr>
            </w:pPr>
          </w:p>
        </w:tc>
        <w:tc>
          <w:tcPr>
            <w:tcW w:w="563" w:type="dxa"/>
          </w:tcPr>
          <w:p w14:paraId="32BF84B3">
            <w:pPr>
              <w:tabs>
                <w:tab w:val="left" w:leader="underscore" w:pos="6465"/>
                <w:tab w:val="right" w:leader="underscore" w:pos="9777"/>
              </w:tabs>
              <w:spacing w:line="302" w:lineRule="auto"/>
              <w:rPr>
                <w:rFonts w:eastAsia="PMingLiU"/>
                <w:lang w:eastAsia="zh-CN"/>
              </w:rPr>
            </w:pPr>
          </w:p>
        </w:tc>
        <w:tc>
          <w:tcPr>
            <w:tcW w:w="846" w:type="dxa"/>
          </w:tcPr>
          <w:p w14:paraId="785298D9">
            <w:pPr>
              <w:tabs>
                <w:tab w:val="left" w:leader="underscore" w:pos="6465"/>
                <w:tab w:val="right" w:leader="underscore" w:pos="9777"/>
              </w:tabs>
              <w:spacing w:line="302" w:lineRule="auto"/>
              <w:rPr>
                <w:rFonts w:eastAsia="PMingLiU"/>
                <w:lang w:eastAsia="zh-CN"/>
              </w:rPr>
            </w:pPr>
          </w:p>
        </w:tc>
      </w:tr>
      <w:tr w14:paraId="4A35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13AC7EF5">
            <w:pPr>
              <w:tabs>
                <w:tab w:val="left" w:leader="underscore" w:pos="6465"/>
                <w:tab w:val="right" w:leader="underscore" w:pos="9777"/>
              </w:tabs>
              <w:spacing w:line="302" w:lineRule="auto"/>
              <w:rPr>
                <w:rFonts w:eastAsia="PMingLiU"/>
                <w:lang w:eastAsia="zh-CN"/>
              </w:rPr>
            </w:pPr>
          </w:p>
        </w:tc>
        <w:tc>
          <w:tcPr>
            <w:tcW w:w="3751" w:type="dxa"/>
            <w:vMerge w:val="continue"/>
          </w:tcPr>
          <w:p w14:paraId="5B8F2A1C">
            <w:pPr>
              <w:tabs>
                <w:tab w:val="left" w:leader="underscore" w:pos="6465"/>
                <w:tab w:val="right" w:leader="underscore" w:pos="9777"/>
              </w:tabs>
              <w:jc w:val="both"/>
              <w:rPr>
                <w:rFonts w:eastAsia="PMingLiU"/>
                <w:lang w:eastAsia="zh-CN"/>
              </w:rPr>
            </w:pPr>
          </w:p>
        </w:tc>
        <w:tc>
          <w:tcPr>
            <w:tcW w:w="4001" w:type="dxa"/>
          </w:tcPr>
          <w:p w14:paraId="1E4F5B5A">
            <w:pPr>
              <w:tabs>
                <w:tab w:val="left" w:leader="underscore" w:pos="6465"/>
                <w:tab w:val="right" w:leader="underscore" w:pos="9777"/>
              </w:tabs>
              <w:jc w:val="both"/>
              <w:rPr>
                <w:rFonts w:eastAsia="PMingLiU"/>
                <w:lang w:eastAsia="zh-CN"/>
              </w:rPr>
            </w:pPr>
            <w:r>
              <w:rPr>
                <w:rFonts w:eastAsia="PMingLiU"/>
                <w:lang w:eastAsia="zh-CN"/>
              </w:rPr>
              <w:t>Sancțiuni economice</w:t>
            </w:r>
          </w:p>
          <w:p w14:paraId="657043BD">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1EE3A4C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E34DD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2BF3D3">
            <w:pPr>
              <w:keepNext/>
              <w:keepLines/>
              <w:tabs>
                <w:tab w:val="left" w:leader="underscore" w:pos="6465"/>
                <w:tab w:val="right" w:leader="underscore" w:pos="9777"/>
              </w:tabs>
              <w:spacing w:before="200" w:line="302" w:lineRule="auto"/>
              <w:outlineLvl w:val="2"/>
              <w:rPr>
                <w:rFonts w:eastAsia="PMingLiU"/>
                <w:lang w:eastAsia="zh-CN"/>
              </w:rPr>
            </w:pPr>
          </w:p>
        </w:tc>
      </w:tr>
      <w:tr w14:paraId="1221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10F0B209">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7CEABCF6">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5460245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075E60D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B5E60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F469726">
            <w:pPr>
              <w:keepNext/>
              <w:keepLines/>
              <w:tabs>
                <w:tab w:val="left" w:leader="underscore" w:pos="6465"/>
                <w:tab w:val="right" w:leader="underscore" w:pos="9777"/>
              </w:tabs>
              <w:spacing w:before="200" w:line="302" w:lineRule="auto"/>
              <w:outlineLvl w:val="2"/>
              <w:rPr>
                <w:rFonts w:eastAsia="PMingLiU"/>
                <w:lang w:eastAsia="zh-CN"/>
              </w:rPr>
            </w:pPr>
          </w:p>
        </w:tc>
      </w:tr>
      <w:tr w14:paraId="27FF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26D0351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1C916F9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731BEC">
            <w:pPr>
              <w:tabs>
                <w:tab w:val="left" w:leader="underscore" w:pos="6465"/>
                <w:tab w:val="right" w:leader="underscore" w:pos="9777"/>
              </w:tabs>
              <w:jc w:val="both"/>
              <w:rPr>
                <w:rFonts w:eastAsia="PMingLiU"/>
                <w:lang w:eastAsia="zh-CN"/>
              </w:rPr>
            </w:pPr>
          </w:p>
        </w:tc>
        <w:tc>
          <w:tcPr>
            <w:tcW w:w="575" w:type="dxa"/>
          </w:tcPr>
          <w:p w14:paraId="6502F05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CA4D7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80B63C4">
            <w:pPr>
              <w:keepNext/>
              <w:keepLines/>
              <w:tabs>
                <w:tab w:val="left" w:leader="underscore" w:pos="6465"/>
                <w:tab w:val="right" w:leader="underscore" w:pos="9777"/>
              </w:tabs>
              <w:spacing w:before="200" w:line="302" w:lineRule="auto"/>
              <w:outlineLvl w:val="2"/>
              <w:rPr>
                <w:rFonts w:eastAsia="PMingLiU"/>
                <w:lang w:eastAsia="zh-CN"/>
              </w:rPr>
            </w:pPr>
          </w:p>
        </w:tc>
      </w:tr>
      <w:tr w14:paraId="7E3C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02B7F51F">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66435FE1">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41C22EBB">
            <w:pPr>
              <w:keepNext/>
              <w:keepLines/>
              <w:tabs>
                <w:tab w:val="left" w:leader="underscore" w:pos="6465"/>
                <w:tab w:val="right" w:leader="underscore" w:pos="9777"/>
              </w:tabs>
              <w:spacing w:before="200"/>
              <w:jc w:val="both"/>
              <w:outlineLvl w:val="2"/>
              <w:rPr>
                <w:rFonts w:eastAsia="PMingLiU"/>
                <w:lang w:eastAsia="zh-CN"/>
              </w:rPr>
            </w:pPr>
          </w:p>
          <w:p w14:paraId="51878D4E">
            <w:pPr>
              <w:keepNext/>
              <w:keepLines/>
              <w:tabs>
                <w:tab w:val="left" w:leader="underscore" w:pos="6465"/>
                <w:tab w:val="right" w:leader="underscore" w:pos="9777"/>
              </w:tabs>
              <w:spacing w:before="200"/>
              <w:jc w:val="both"/>
              <w:outlineLvl w:val="2"/>
              <w:rPr>
                <w:rFonts w:eastAsia="PMingLiU"/>
                <w:lang w:eastAsia="zh-CN"/>
              </w:rPr>
            </w:pPr>
          </w:p>
          <w:p w14:paraId="5844CD37">
            <w:pPr>
              <w:keepNext/>
              <w:keepLines/>
              <w:tabs>
                <w:tab w:val="left" w:leader="underscore" w:pos="6465"/>
                <w:tab w:val="right" w:leader="underscore" w:pos="9777"/>
              </w:tabs>
              <w:spacing w:before="200"/>
              <w:jc w:val="both"/>
              <w:outlineLvl w:val="2"/>
              <w:rPr>
                <w:rFonts w:eastAsia="PMingLiU"/>
                <w:lang w:eastAsia="zh-CN"/>
              </w:rPr>
            </w:pPr>
          </w:p>
          <w:p w14:paraId="628195B0">
            <w:pPr>
              <w:keepNext/>
              <w:keepLines/>
              <w:tabs>
                <w:tab w:val="left" w:leader="underscore" w:pos="6465"/>
                <w:tab w:val="right" w:leader="underscore" w:pos="9777"/>
              </w:tabs>
              <w:spacing w:before="200"/>
              <w:jc w:val="both"/>
              <w:outlineLvl w:val="2"/>
              <w:rPr>
                <w:rFonts w:eastAsia="PMingLiU"/>
                <w:lang w:eastAsia="zh-CN"/>
              </w:rPr>
            </w:pPr>
          </w:p>
          <w:p w14:paraId="2058718F">
            <w:pPr>
              <w:keepNext/>
              <w:keepLines/>
              <w:tabs>
                <w:tab w:val="left" w:leader="underscore" w:pos="6465"/>
                <w:tab w:val="right" w:leader="underscore" w:pos="9777"/>
              </w:tabs>
              <w:spacing w:before="200"/>
              <w:jc w:val="both"/>
              <w:outlineLvl w:val="2"/>
              <w:rPr>
                <w:rFonts w:eastAsia="PMingLiU"/>
                <w:lang w:eastAsia="zh-CN"/>
              </w:rPr>
            </w:pPr>
          </w:p>
          <w:p w14:paraId="7C092EA5">
            <w:pPr>
              <w:keepNext/>
              <w:keepLines/>
              <w:tabs>
                <w:tab w:val="left" w:leader="underscore" w:pos="6465"/>
                <w:tab w:val="right" w:leader="underscore" w:pos="9777"/>
              </w:tabs>
              <w:spacing w:before="200"/>
              <w:jc w:val="both"/>
              <w:outlineLvl w:val="2"/>
              <w:rPr>
                <w:rFonts w:eastAsia="PMingLiU"/>
                <w:lang w:eastAsia="zh-CN"/>
              </w:rPr>
            </w:pPr>
          </w:p>
          <w:p w14:paraId="074F7CE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F76B735">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585F1C35">
            <w:pPr>
              <w:tabs>
                <w:tab w:val="left" w:pos="567"/>
              </w:tabs>
            </w:pPr>
            <w:r>
              <w:t>A.Terasamente, lucrări la structura clădirilor;</w:t>
            </w:r>
          </w:p>
          <w:p w14:paraId="53CA00AF">
            <w:pPr>
              <w:tabs>
                <w:tab w:val="decimal" w:pos="216"/>
                <w:tab w:val="left" w:leader="underscore" w:pos="6465"/>
                <w:tab w:val="right" w:leader="underscore" w:pos="9777"/>
              </w:tabs>
              <w:ind w:left="360" w:hanging="360"/>
            </w:pPr>
            <w:r>
              <w:t xml:space="preserve">B. structuri metalice; </w:t>
            </w:r>
          </w:p>
          <w:p w14:paraId="078914D7">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30F138B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19E90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A0D6086">
            <w:pPr>
              <w:keepNext/>
              <w:keepLines/>
              <w:tabs>
                <w:tab w:val="left" w:leader="underscore" w:pos="6465"/>
                <w:tab w:val="right" w:leader="underscore" w:pos="9777"/>
              </w:tabs>
              <w:spacing w:before="200" w:line="302" w:lineRule="auto"/>
              <w:outlineLvl w:val="2"/>
              <w:rPr>
                <w:rFonts w:eastAsia="PMingLiU"/>
                <w:lang w:eastAsia="zh-CN"/>
              </w:rPr>
            </w:pPr>
          </w:p>
        </w:tc>
      </w:tr>
      <w:tr w14:paraId="31A6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7D27BD5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7898509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593097">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26A9C216">
            <w:pPr>
              <w:tabs>
                <w:tab w:val="left" w:leader="underscore" w:pos="6465"/>
                <w:tab w:val="right" w:leader="underscore" w:pos="9777"/>
              </w:tabs>
              <w:jc w:val="both"/>
            </w:pPr>
            <w:r>
              <w:t xml:space="preserve">A.drumuri și piste de aviație; </w:t>
            </w:r>
          </w:p>
          <w:p w14:paraId="5987866E">
            <w:pPr>
              <w:tabs>
                <w:tab w:val="left" w:leader="underscore" w:pos="6465"/>
                <w:tab w:val="right" w:leader="underscore" w:pos="9777"/>
              </w:tabs>
              <w:jc w:val="both"/>
            </w:pPr>
            <w:r>
              <w:t xml:space="preserve">B.poduri; </w:t>
            </w:r>
          </w:p>
          <w:p w14:paraId="3F3D0BE5">
            <w:pPr>
              <w:tabs>
                <w:tab w:val="left" w:leader="underscore" w:pos="6465"/>
                <w:tab w:val="right" w:leader="underscore" w:pos="9777"/>
              </w:tabs>
              <w:jc w:val="both"/>
              <w:rPr>
                <w:rFonts w:eastAsia="PMingLiU"/>
                <w:lang w:eastAsia="zh-CN"/>
              </w:rPr>
            </w:pPr>
            <w:r>
              <w:t>C.căi ferate.</w:t>
            </w:r>
          </w:p>
        </w:tc>
        <w:tc>
          <w:tcPr>
            <w:tcW w:w="575" w:type="dxa"/>
          </w:tcPr>
          <w:p w14:paraId="23FE13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328E0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F7F4C80">
            <w:pPr>
              <w:keepNext/>
              <w:keepLines/>
              <w:tabs>
                <w:tab w:val="left" w:leader="underscore" w:pos="6465"/>
                <w:tab w:val="right" w:leader="underscore" w:pos="9777"/>
              </w:tabs>
              <w:spacing w:before="200" w:line="302" w:lineRule="auto"/>
              <w:outlineLvl w:val="2"/>
              <w:rPr>
                <w:rFonts w:eastAsia="PMingLiU"/>
                <w:lang w:eastAsia="zh-CN"/>
              </w:rPr>
            </w:pPr>
          </w:p>
        </w:tc>
      </w:tr>
      <w:tr w14:paraId="0D82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651D3FA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2E2107F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AB3EB">
            <w:pPr>
              <w:tabs>
                <w:tab w:val="left" w:pos="567"/>
              </w:tabs>
              <w:spacing w:line="276" w:lineRule="auto"/>
            </w:pPr>
            <w:r>
              <w:t>Construcții speciale:</w:t>
            </w:r>
          </w:p>
          <w:p w14:paraId="1B151285">
            <w:pPr>
              <w:tabs>
                <w:tab w:val="left" w:pos="567"/>
              </w:tabs>
              <w:spacing w:line="276" w:lineRule="auto"/>
            </w:pPr>
            <w:r>
              <w:t>A. hidrotehnice și pentru îmbunătățiri funciare;</w:t>
            </w:r>
          </w:p>
          <w:p w14:paraId="12742B1F">
            <w:pPr>
              <w:tabs>
                <w:tab w:val="left" w:pos="567"/>
              </w:tabs>
              <w:spacing w:line="276" w:lineRule="auto"/>
            </w:pPr>
            <w:r>
              <w:t xml:space="preserve">B. fântâni arteziene; </w:t>
            </w:r>
          </w:p>
          <w:p w14:paraId="0DA6FD96">
            <w:pPr>
              <w:tabs>
                <w:tab w:val="left" w:pos="567"/>
              </w:tabs>
              <w:spacing w:line="276" w:lineRule="auto"/>
            </w:pPr>
            <w:r>
              <w:t>C. porturi și debarcadere;</w:t>
            </w:r>
          </w:p>
          <w:p w14:paraId="5A5B153E">
            <w:pPr>
              <w:tabs>
                <w:tab w:val="left" w:leader="underscore" w:pos="6465"/>
                <w:tab w:val="right" w:leader="underscore" w:pos="9777"/>
              </w:tabs>
              <w:jc w:val="both"/>
              <w:rPr>
                <w:rFonts w:eastAsia="PMingLiU"/>
                <w:lang w:eastAsia="zh-CN"/>
              </w:rPr>
            </w:pPr>
            <w:r>
              <w:t>D. mine, cariere;     E. tuneluri.</w:t>
            </w:r>
          </w:p>
        </w:tc>
        <w:tc>
          <w:tcPr>
            <w:tcW w:w="575" w:type="dxa"/>
          </w:tcPr>
          <w:p w14:paraId="734ADCB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032A1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7339EF">
            <w:pPr>
              <w:keepNext/>
              <w:keepLines/>
              <w:tabs>
                <w:tab w:val="left" w:leader="underscore" w:pos="6465"/>
                <w:tab w:val="right" w:leader="underscore" w:pos="9777"/>
              </w:tabs>
              <w:spacing w:before="200" w:line="302" w:lineRule="auto"/>
              <w:outlineLvl w:val="2"/>
              <w:rPr>
                <w:rFonts w:eastAsia="PMingLiU"/>
                <w:lang w:eastAsia="zh-CN"/>
              </w:rPr>
            </w:pPr>
          </w:p>
        </w:tc>
      </w:tr>
      <w:tr w14:paraId="5D75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587B298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7F5235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58BD41">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016156DC">
            <w:pPr>
              <w:tabs>
                <w:tab w:val="left" w:pos="567"/>
              </w:tabs>
              <w:spacing w:line="276" w:lineRule="auto"/>
            </w:pPr>
            <w:r>
              <w:t>A.de alimentare cu apă și canalizare;</w:t>
            </w:r>
          </w:p>
          <w:p w14:paraId="0E4DED26">
            <w:pPr>
              <w:tabs>
                <w:tab w:val="left" w:pos="567"/>
              </w:tabs>
              <w:spacing w:line="276" w:lineRule="auto"/>
            </w:pPr>
            <w:r>
              <w:t xml:space="preserve">B.de încălzire; </w:t>
            </w:r>
          </w:p>
          <w:p w14:paraId="5E8F7943">
            <w:pPr>
              <w:tabs>
                <w:tab w:val="left" w:pos="567"/>
              </w:tabs>
              <w:spacing w:line="276" w:lineRule="auto"/>
            </w:pPr>
            <w:r>
              <w:t>C. ventilație, climatizare; D. electrice;</w:t>
            </w:r>
          </w:p>
          <w:p w14:paraId="412BD5FF">
            <w:pPr>
              <w:tabs>
                <w:tab w:val="left" w:pos="567"/>
              </w:tabs>
              <w:spacing w:line="276" w:lineRule="auto"/>
            </w:pPr>
            <w:r>
              <w:t>E.de automatizare; F.telecomunicație; G.semnalizare;</w:t>
            </w:r>
          </w:p>
          <w:p w14:paraId="49BD60EB">
            <w:pPr>
              <w:tabs>
                <w:tab w:val="left" w:leader="underscore" w:pos="6465"/>
                <w:tab w:val="right" w:leader="underscore" w:pos="9777"/>
              </w:tabs>
              <w:jc w:val="both"/>
            </w:pPr>
            <w:r>
              <w:t>H.frigorifice,compresoare;</w:t>
            </w:r>
          </w:p>
          <w:p w14:paraId="013BE394">
            <w:pPr>
              <w:tabs>
                <w:tab w:val="left" w:leader="underscore" w:pos="6465"/>
                <w:tab w:val="right" w:leader="underscore" w:pos="9777"/>
              </w:tabs>
              <w:jc w:val="both"/>
              <w:rPr>
                <w:rFonts w:eastAsia="PMingLiU"/>
                <w:i/>
                <w:lang w:eastAsia="zh-CN"/>
              </w:rPr>
            </w:pPr>
            <w:r>
              <w:t>I. tehnologice.</w:t>
            </w:r>
          </w:p>
        </w:tc>
        <w:tc>
          <w:tcPr>
            <w:tcW w:w="575" w:type="dxa"/>
          </w:tcPr>
          <w:p w14:paraId="71964DD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3486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0C285E">
            <w:pPr>
              <w:keepNext/>
              <w:keepLines/>
              <w:tabs>
                <w:tab w:val="left" w:leader="underscore" w:pos="6465"/>
                <w:tab w:val="right" w:leader="underscore" w:pos="9777"/>
              </w:tabs>
              <w:spacing w:before="200" w:line="302" w:lineRule="auto"/>
              <w:outlineLvl w:val="2"/>
              <w:rPr>
                <w:rFonts w:eastAsia="PMingLiU"/>
                <w:lang w:eastAsia="zh-CN"/>
              </w:rPr>
            </w:pPr>
          </w:p>
        </w:tc>
      </w:tr>
      <w:tr w14:paraId="391A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7BA0781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562B69D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A88172C">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31EDEA6C">
            <w:pPr>
              <w:tabs>
                <w:tab w:val="left" w:pos="567"/>
              </w:tabs>
              <w:spacing w:line="276" w:lineRule="auto"/>
            </w:pPr>
            <w:r>
              <w:t>A. sub presiune, mecanisme de ridicat, cazane;</w:t>
            </w:r>
          </w:p>
          <w:p w14:paraId="0F46F93E">
            <w:pPr>
              <w:tabs>
                <w:tab w:val="left" w:pos="567"/>
              </w:tabs>
              <w:spacing w:line="276" w:lineRule="auto"/>
            </w:pPr>
            <w:r>
              <w:t>B. chimico-tehnologice; C. gazoducte magistrale;</w:t>
            </w:r>
          </w:p>
          <w:p w14:paraId="30D4885B">
            <w:pPr>
              <w:pStyle w:val="3"/>
              <w:numPr>
                <w:ilvl w:val="0"/>
                <w:numId w:val="20"/>
              </w:numPr>
              <w:tabs>
                <w:tab w:val="decimal" w:pos="317"/>
              </w:tabs>
              <w:ind w:left="0" w:hanging="650"/>
              <w:rPr>
                <w:rFonts w:eastAsia="PMingLiU"/>
                <w:i/>
                <w:lang w:eastAsia="zh-CN"/>
              </w:rPr>
            </w:pPr>
            <w:r>
              <w:t>D. sisteme de alimentare cu gaze.</w:t>
            </w:r>
          </w:p>
        </w:tc>
        <w:tc>
          <w:tcPr>
            <w:tcW w:w="575" w:type="dxa"/>
          </w:tcPr>
          <w:p w14:paraId="647FD3D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EDBAB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20C464">
            <w:pPr>
              <w:keepNext/>
              <w:keepLines/>
              <w:tabs>
                <w:tab w:val="left" w:leader="underscore" w:pos="6465"/>
                <w:tab w:val="right" w:leader="underscore" w:pos="9777"/>
              </w:tabs>
              <w:spacing w:before="200" w:line="302" w:lineRule="auto"/>
              <w:outlineLvl w:val="2"/>
              <w:rPr>
                <w:rFonts w:eastAsia="PMingLiU"/>
                <w:lang w:eastAsia="zh-CN"/>
              </w:rPr>
            </w:pPr>
          </w:p>
        </w:tc>
      </w:tr>
    </w:tbl>
    <w:p w14:paraId="5A56E857">
      <w:pPr>
        <w:tabs>
          <w:tab w:val="left" w:leader="underscore" w:pos="6465"/>
          <w:tab w:val="right" w:leader="underscore" w:pos="9777"/>
        </w:tabs>
        <w:spacing w:line="302" w:lineRule="auto"/>
        <w:rPr>
          <w:rFonts w:eastAsia="PMingLiU"/>
          <w:lang w:eastAsia="zh-CN"/>
        </w:rPr>
      </w:pPr>
    </w:p>
    <w:p w14:paraId="531C2F4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7B4E1F7D">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7F1AEBCD">
      <w:pPr>
        <w:tabs>
          <w:tab w:val="left" w:leader="underscore" w:pos="6465"/>
          <w:tab w:val="right" w:leader="underscore" w:pos="9777"/>
        </w:tabs>
        <w:spacing w:line="302" w:lineRule="auto"/>
        <w:rPr>
          <w:rFonts w:eastAsia="PMingLiU"/>
          <w:lang w:eastAsia="zh-CN"/>
        </w:rPr>
      </w:pPr>
    </w:p>
    <w:p w14:paraId="46D51F2B">
      <w:pPr>
        <w:tabs>
          <w:tab w:val="left" w:leader="underscore" w:pos="6465"/>
          <w:tab w:val="right" w:leader="underscore" w:pos="9777"/>
        </w:tabs>
        <w:spacing w:line="302" w:lineRule="auto"/>
        <w:rPr>
          <w:rFonts w:eastAsia="PMingLiU"/>
          <w:lang w:eastAsia="zh-CN"/>
        </w:rPr>
      </w:pPr>
    </w:p>
    <w:p w14:paraId="79198CA9">
      <w:pPr>
        <w:tabs>
          <w:tab w:val="left" w:leader="underscore" w:pos="6465"/>
          <w:tab w:val="right" w:leader="underscore" w:pos="9777"/>
        </w:tabs>
        <w:spacing w:line="302" w:lineRule="auto"/>
        <w:rPr>
          <w:rFonts w:eastAsia="PMingLiU"/>
          <w:lang w:eastAsia="zh-CN"/>
        </w:rPr>
      </w:pPr>
    </w:p>
    <w:p w14:paraId="643619A4">
      <w:pPr>
        <w:tabs>
          <w:tab w:val="left" w:leader="underscore" w:pos="6465"/>
          <w:tab w:val="right" w:leader="underscore" w:pos="9777"/>
        </w:tabs>
        <w:spacing w:line="302" w:lineRule="auto"/>
        <w:rPr>
          <w:rFonts w:eastAsia="PMingLiU"/>
          <w:lang w:eastAsia="zh-CN"/>
        </w:rPr>
      </w:pPr>
    </w:p>
    <w:p w14:paraId="0A82984D">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4F196EC7">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1DBBB9F6">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45D9DAE6">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1AF7CCD">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545396BE">
      <w:pPr>
        <w:tabs>
          <w:tab w:val="left" w:leader="underscore" w:pos="6465"/>
          <w:tab w:val="right" w:leader="underscore" w:pos="9777"/>
        </w:tabs>
        <w:spacing w:line="302" w:lineRule="auto"/>
        <w:rPr>
          <w:rFonts w:eastAsia="PMingLiU"/>
          <w:lang w:eastAsia="zh-CN"/>
        </w:rPr>
      </w:pPr>
    </w:p>
    <w:p w14:paraId="25CAE1CC">
      <w:pPr>
        <w:tabs>
          <w:tab w:val="left" w:leader="underscore" w:pos="6465"/>
          <w:tab w:val="right" w:leader="underscore" w:pos="9777"/>
        </w:tabs>
        <w:spacing w:line="302" w:lineRule="auto"/>
        <w:rPr>
          <w:rFonts w:eastAsia="PMingLiU"/>
          <w:lang w:eastAsia="zh-CN"/>
        </w:rPr>
      </w:pPr>
    </w:p>
    <w:p w14:paraId="734522BA">
      <w:pPr>
        <w:tabs>
          <w:tab w:val="left" w:leader="underscore" w:pos="6465"/>
          <w:tab w:val="right" w:leader="underscore" w:pos="9777"/>
        </w:tabs>
        <w:spacing w:line="302" w:lineRule="auto"/>
        <w:rPr>
          <w:rFonts w:eastAsia="PMingLiU"/>
          <w:lang w:eastAsia="zh-CN"/>
        </w:rPr>
      </w:pPr>
    </w:p>
    <w:p w14:paraId="3E522EAF">
      <w:pPr>
        <w:tabs>
          <w:tab w:val="left" w:leader="underscore" w:pos="6465"/>
          <w:tab w:val="right" w:leader="underscore" w:pos="9777"/>
        </w:tabs>
        <w:spacing w:line="302" w:lineRule="auto"/>
        <w:rPr>
          <w:rFonts w:eastAsia="PMingLiU"/>
          <w:lang w:eastAsia="zh-CN"/>
        </w:rPr>
      </w:pPr>
    </w:p>
    <w:p w14:paraId="71D5C5D0">
      <w:pPr>
        <w:tabs>
          <w:tab w:val="left" w:leader="underscore" w:pos="6465"/>
          <w:tab w:val="right" w:leader="underscore" w:pos="9777"/>
        </w:tabs>
        <w:spacing w:line="302" w:lineRule="auto"/>
        <w:rPr>
          <w:rFonts w:eastAsia="PMingLiU"/>
          <w:lang w:eastAsia="zh-CN"/>
        </w:rPr>
      </w:pPr>
    </w:p>
    <w:p w14:paraId="3112BF63">
      <w:pPr>
        <w:tabs>
          <w:tab w:val="left" w:leader="underscore" w:pos="6465"/>
          <w:tab w:val="right" w:leader="underscore" w:pos="9777"/>
        </w:tabs>
        <w:spacing w:line="302" w:lineRule="auto"/>
        <w:rPr>
          <w:rFonts w:eastAsia="PMingLiU"/>
          <w:lang w:eastAsia="zh-CN"/>
        </w:rPr>
      </w:pPr>
    </w:p>
    <w:p w14:paraId="37451880">
      <w:pPr>
        <w:tabs>
          <w:tab w:val="left" w:leader="underscore" w:pos="6465"/>
          <w:tab w:val="right" w:leader="underscore" w:pos="9777"/>
        </w:tabs>
        <w:spacing w:line="302" w:lineRule="auto"/>
        <w:rPr>
          <w:rFonts w:eastAsia="PMingLiU"/>
          <w:lang w:eastAsia="zh-CN"/>
        </w:rPr>
      </w:pPr>
    </w:p>
    <w:p w14:paraId="70C9B0AD">
      <w:pPr>
        <w:tabs>
          <w:tab w:val="left" w:leader="underscore" w:pos="6465"/>
          <w:tab w:val="right" w:leader="underscore" w:pos="9777"/>
        </w:tabs>
        <w:spacing w:line="302" w:lineRule="auto"/>
        <w:rPr>
          <w:rFonts w:eastAsia="PMingLiU"/>
          <w:lang w:eastAsia="zh-CN"/>
        </w:rPr>
      </w:pPr>
    </w:p>
    <w:p w14:paraId="048BD64F">
      <w:pPr>
        <w:tabs>
          <w:tab w:val="left" w:leader="underscore" w:pos="6465"/>
          <w:tab w:val="right" w:leader="underscore" w:pos="9777"/>
        </w:tabs>
        <w:spacing w:line="302" w:lineRule="auto"/>
        <w:jc w:val="center"/>
        <w:rPr>
          <w:rFonts w:eastAsia="PMingLiU"/>
          <w:b/>
          <w:lang w:eastAsia="zh-CN"/>
        </w:rPr>
      </w:pPr>
      <w:r>
        <w:rPr>
          <w:b/>
        </w:rPr>
        <w:t>~~~~~~~~~~~~~~~~~~~~~~~~~~~~~~~~~~~~~~~~~~~~~~~~~~~~~~~~~~~~~~~~~~~~~~~~~~ (Antetul instituției)</w:t>
      </w:r>
    </w:p>
    <w:p w14:paraId="03A9591D">
      <w:pPr>
        <w:tabs>
          <w:tab w:val="left" w:leader="underscore" w:pos="6465"/>
          <w:tab w:val="right" w:leader="underscore" w:pos="9777"/>
        </w:tabs>
        <w:spacing w:line="302" w:lineRule="auto"/>
        <w:rPr>
          <w:rFonts w:eastAsia="PMingLiU"/>
          <w:lang w:eastAsia="zh-CN"/>
        </w:rPr>
      </w:pPr>
    </w:p>
    <w:p w14:paraId="12CC5ACC">
      <w:pPr>
        <w:tabs>
          <w:tab w:val="left" w:leader="underscore" w:pos="6465"/>
          <w:tab w:val="right" w:leader="underscore" w:pos="9777"/>
        </w:tabs>
        <w:spacing w:line="302" w:lineRule="auto"/>
        <w:rPr>
          <w:rFonts w:eastAsia="PMingLiU"/>
          <w:lang w:eastAsia="zh-CN"/>
        </w:rPr>
      </w:pPr>
    </w:p>
    <w:p w14:paraId="44C3EC7F">
      <w:pPr>
        <w:jc w:val="right"/>
        <w:rPr>
          <w:sz w:val="22"/>
          <w:szCs w:val="22"/>
        </w:rPr>
      </w:pPr>
      <w:r>
        <w:t>Anexa nr. 23</w:t>
      </w:r>
    </w:p>
    <w:p w14:paraId="2B549A4E">
      <w:pPr>
        <w:jc w:val="right"/>
      </w:pPr>
      <w:r>
        <w:t>la Documentația standard nr._____</w:t>
      </w:r>
    </w:p>
    <w:p w14:paraId="67B077D4">
      <w:pPr>
        <w:jc w:val="right"/>
      </w:pPr>
      <w:r>
        <w:t>din “____” ________ 20___</w:t>
      </w:r>
    </w:p>
    <w:p w14:paraId="77F1E384">
      <w:pPr>
        <w:tabs>
          <w:tab w:val="left" w:leader="underscore" w:pos="6465"/>
          <w:tab w:val="right" w:leader="underscore" w:pos="9777"/>
        </w:tabs>
        <w:spacing w:line="302" w:lineRule="auto"/>
        <w:rPr>
          <w:rFonts w:eastAsia="PMingLiU"/>
          <w:lang w:eastAsia="zh-CN"/>
        </w:rPr>
      </w:pPr>
    </w:p>
    <w:p w14:paraId="15B2478D">
      <w:pPr>
        <w:tabs>
          <w:tab w:val="left" w:leader="underscore" w:pos="6465"/>
          <w:tab w:val="right" w:leader="underscore" w:pos="9777"/>
        </w:tabs>
        <w:spacing w:line="302" w:lineRule="auto"/>
        <w:rPr>
          <w:rFonts w:eastAsia="PMingLiU"/>
          <w:lang w:eastAsia="zh-CN"/>
        </w:rPr>
      </w:pPr>
    </w:p>
    <w:p w14:paraId="736FA4CA">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1D11DEE8">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51A13822">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30F33FA0">
      <w:pPr>
        <w:pStyle w:val="4"/>
        <w:spacing w:before="0"/>
        <w:jc w:val="center"/>
        <w:rPr>
          <w:rFonts w:ascii="Times New Roman" w:hAnsi="Times New Roman" w:cs="Times New Roman"/>
          <w:bCs w:val="0"/>
          <w:i/>
          <w:color w:val="auto"/>
        </w:rPr>
      </w:pPr>
    </w:p>
    <w:p w14:paraId="7EDCBDB4">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7566A7C3">
      <w:pPr>
        <w:jc w:val="both"/>
      </w:pPr>
    </w:p>
    <w:p w14:paraId="7E3EC9F7">
      <w:pPr>
        <w:pStyle w:val="3"/>
        <w:numPr>
          <w:ilvl w:val="0"/>
          <w:numId w:val="0"/>
        </w:numPr>
      </w:pPr>
    </w:p>
    <w:p w14:paraId="5711A681">
      <w:pPr>
        <w:ind w:firstLine="709"/>
        <w:jc w:val="both"/>
      </w:pPr>
      <w:r>
        <w:t>Obiectul</w:t>
      </w:r>
      <w:r>
        <w:rPr>
          <w:b/>
          <w:highlight w:val="lightGray"/>
          <w:shd w:val="clear" w:color="auto" w:fill="FFFF00"/>
          <w:lang w:val="en-US"/>
        </w:rPr>
        <w:t xml:space="preserve"> </w:t>
      </w:r>
      <w:r>
        <w:rPr>
          <w:b/>
          <w:lang w:val="en-US"/>
        </w:rPr>
        <w:t>achiziționarea</w:t>
      </w:r>
      <w:r>
        <w:rPr>
          <w:b/>
          <w:shd w:val="clear" w:color="auto" w:fill="FFFF00"/>
          <w:lang w:val="en-US"/>
        </w:rPr>
        <w:t xml:space="preserve">  </w:t>
      </w:r>
      <w:r>
        <w:rPr>
          <w:b/>
          <w:sz w:val="24"/>
          <w:szCs w:val="24"/>
          <w:shd w:val="clear" w:color="auto" w:fill="FFFF00"/>
          <w:lang w:val="en-US"/>
        </w:rPr>
        <w:t>”</w:t>
      </w:r>
      <w:r>
        <w:rPr>
          <w:rFonts w:hint="default"/>
          <w:b/>
          <w:sz w:val="24"/>
          <w:szCs w:val="24"/>
          <w:shd w:val="clear" w:color="auto" w:fill="FFFF00"/>
          <w:lang w:val="ro-RO"/>
        </w:rPr>
        <w:t>Construcția sistemului fotovoltaic cu capacitatea de 10kw la centru cultural din s.Peticeni, r-nul Călărași</w:t>
      </w:r>
      <w:r>
        <w:rPr>
          <w:b/>
          <w:sz w:val="24"/>
          <w:szCs w:val="24"/>
          <w:shd w:val="clear" w:color="auto" w:fill="FFFF00"/>
          <w:lang w:val="en-US"/>
        </w:rPr>
        <w:t>”</w:t>
      </w:r>
    </w:p>
    <w:p w14:paraId="5B2D8B03">
      <w:pPr>
        <w:ind w:firstLine="709"/>
        <w:jc w:val="both"/>
        <w:rPr>
          <w:b/>
          <w:color w:val="000000" w:themeColor="text1"/>
          <w:shd w:val="clear" w:color="auto" w:fill="FFFFFF" w:themeFill="background1"/>
          <w:lang w:val="it-IT"/>
        </w:rPr>
      </w:pPr>
      <w:r>
        <w:t xml:space="preserve">Autoritatea contractantă </w:t>
      </w:r>
      <w:r>
        <w:rPr>
          <w:b/>
          <w:color w:val="000000" w:themeColor="text1"/>
          <w:shd w:val="clear" w:color="auto" w:fill="FFFFFF" w:themeFill="background1"/>
        </w:rPr>
        <w:t xml:space="preserve">Primaria Peticeni, </w:t>
      </w:r>
      <w:r>
        <w:rPr>
          <w:b/>
          <w:color w:val="000000" w:themeColor="text1"/>
          <w:shd w:val="clear" w:color="auto" w:fill="FFFFFF" w:themeFill="background1"/>
          <w:lang w:val="it-IT"/>
        </w:rPr>
        <w:t>s.Peticeni r-nul Calarasi</w:t>
      </w:r>
    </w:p>
    <w:p w14:paraId="7D3ADE5C">
      <w:pPr>
        <w:ind w:firstLine="709"/>
        <w:jc w:val="both"/>
        <w:rPr>
          <w:i/>
        </w:rPr>
      </w:pPr>
    </w:p>
    <w:p w14:paraId="56715B51">
      <w:pPr>
        <w:pStyle w:val="60"/>
        <w:ind w:firstLine="709"/>
        <w:jc w:val="both"/>
      </w:pPr>
      <w:r>
        <w:t>1 . Descriere generală</w:t>
      </w:r>
    </w:p>
    <w:p w14:paraId="55C921D8">
      <w:pPr>
        <w:ind w:firstLine="709"/>
        <w:jc w:val="both"/>
      </w:pPr>
      <w:r>
        <w:t>Se precizează adresa (şantierul) lucrărilor, descrierea generală a obiectelor lucrării, detalii specifice de amplasare etc.</w:t>
      </w:r>
    </w:p>
    <w:p w14:paraId="20243922">
      <w:pPr>
        <w:ind w:firstLine="709"/>
        <w:jc w:val="both"/>
        <w:rPr>
          <w:b/>
        </w:rPr>
      </w:pPr>
      <w:r>
        <w:rPr>
          <w:b/>
        </w:rPr>
        <w:t>2. Informaţii şi proiectare</w:t>
      </w:r>
    </w:p>
    <w:p w14:paraId="28B082C7">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1695D354">
      <w:pPr>
        <w:ind w:firstLine="709"/>
        <w:jc w:val="both"/>
        <w:rPr>
          <w:b/>
        </w:rPr>
      </w:pPr>
      <w:r>
        <w:rPr>
          <w:b/>
        </w:rPr>
        <w:t>3. Materiale, compatibilităţi, reglementări tehnice şi standarde utilizate</w:t>
      </w:r>
    </w:p>
    <w:p w14:paraId="0CD8F87D">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C18502">
      <w:pPr>
        <w:ind w:firstLine="709"/>
        <w:jc w:val="both"/>
        <w:rPr>
          <w:b/>
        </w:rPr>
      </w:pPr>
      <w:r>
        <w:rPr>
          <w:b/>
        </w:rPr>
        <w:t>4. Mostre</w:t>
      </w:r>
    </w:p>
    <w:p w14:paraId="6D18A75E">
      <w:pPr>
        <w:ind w:firstLine="709"/>
        <w:jc w:val="both"/>
      </w:pPr>
      <w:r>
        <w:t>Se precizează modul de prezentare a mostrelor la toate produsele utilizate.</w:t>
      </w:r>
    </w:p>
    <w:p w14:paraId="65D9B4E9">
      <w:pPr>
        <w:ind w:firstLine="709"/>
        <w:jc w:val="both"/>
        <w:rPr>
          <w:b/>
        </w:rPr>
      </w:pPr>
      <w:r>
        <w:rPr>
          <w:b/>
        </w:rPr>
        <w:t>5. Furnizarea, păstrarea, protecţia materialelor şi a lucrărilor. Securitatea construcţiilor şi a terenurilor aferente</w:t>
      </w:r>
    </w:p>
    <w:p w14:paraId="6BFE40E8">
      <w:pPr>
        <w:ind w:firstLine="709"/>
        <w:jc w:val="both"/>
      </w:pPr>
      <w:r>
        <w:t>Se precizează transportarea, manipularea şi depozitarea produselor şi materialelor utilizate; protecţia lucrărilor în funcţie de condiţiile atmosferice; protecţia construcţiilor şi teritoriilor aferente.</w:t>
      </w:r>
    </w:p>
    <w:p w14:paraId="140D0490">
      <w:pPr>
        <w:ind w:firstLine="709"/>
        <w:jc w:val="both"/>
        <w:rPr>
          <w:b/>
        </w:rPr>
      </w:pPr>
      <w:r>
        <w:rPr>
          <w:b/>
        </w:rPr>
        <w:t>6. Încercări, instrucţiuni, garanţii ale furnizorilor, desene şi scheme de execuţie</w:t>
      </w:r>
    </w:p>
    <w:p w14:paraId="5274BA97">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327081F">
      <w:pPr>
        <w:ind w:firstLine="709"/>
        <w:jc w:val="both"/>
        <w:rPr>
          <w:b/>
        </w:rPr>
      </w:pPr>
      <w:r>
        <w:rPr>
          <w:b/>
        </w:rPr>
        <w:t>7. Remedierea viciilor ascunse şi a defectelor</w:t>
      </w:r>
    </w:p>
    <w:p w14:paraId="6B6F8239">
      <w:pPr>
        <w:ind w:firstLine="709"/>
        <w:jc w:val="both"/>
      </w:pPr>
      <w:r>
        <w:t>Se precizează modalitatea de constatare şi remediere a viciilor ascunse şi a defectelor, responsabilii de remediere.</w:t>
      </w:r>
    </w:p>
    <w:p w14:paraId="2FE3B34D">
      <w:pPr>
        <w:ind w:firstLine="709"/>
        <w:jc w:val="both"/>
        <w:rPr>
          <w:b/>
        </w:rPr>
      </w:pPr>
      <w:r>
        <w:rPr>
          <w:b/>
        </w:rPr>
        <w:t>8. Trasarea geodezică a lucrărilor, toleranţe de execuţie</w:t>
      </w:r>
    </w:p>
    <w:p w14:paraId="4D626EB5">
      <w:pPr>
        <w:ind w:firstLine="709"/>
        <w:jc w:val="both"/>
      </w:pPr>
      <w:r>
        <w:t>Se precizează modalităţile de trasare geodezică, bornele, reperele, picheţii, jaloanele, aliniamentele; toleranţele admise la executarea lucrărilor.</w:t>
      </w:r>
    </w:p>
    <w:p w14:paraId="543DF882">
      <w:pPr>
        <w:ind w:firstLine="709"/>
        <w:jc w:val="both"/>
        <w:rPr>
          <w:b/>
        </w:rPr>
      </w:pPr>
      <w:r>
        <w:rPr>
          <w:b/>
        </w:rPr>
        <w:t>9. Parametrii de calcul ai elementelor constructive</w:t>
      </w:r>
    </w:p>
    <w:p w14:paraId="68737C80">
      <w:pPr>
        <w:ind w:firstLine="709"/>
        <w:jc w:val="both"/>
      </w:pPr>
      <w:r>
        <w:t>Se precizează sarcinile luate în calcul: seismicitatea, acţiunile, alţi parametri.</w:t>
      </w:r>
    </w:p>
    <w:p w14:paraId="317C1C35">
      <w:pPr>
        <w:ind w:firstLine="709"/>
        <w:jc w:val="both"/>
        <w:rPr>
          <w:b/>
        </w:rPr>
      </w:pPr>
      <w:r>
        <w:rPr>
          <w:b/>
        </w:rPr>
        <w:t>10. Criterii privind calculul sistemelor de încălzire, ventilare şi condiţionare a aerului</w:t>
      </w:r>
    </w:p>
    <w:p w14:paraId="0152F1B4">
      <w:pPr>
        <w:ind w:firstLine="709"/>
        <w:jc w:val="both"/>
      </w:pPr>
      <w:r>
        <w:t>Se precizează parametrii exteriori şi interiori ai aerului, temperaturile interioare. Pentru fiecare încăpere – rezistenţele la transfer termic a construcţiilor învelişului clădirii.</w:t>
      </w:r>
    </w:p>
    <w:p w14:paraId="660F2EB3">
      <w:pPr>
        <w:ind w:firstLine="709"/>
        <w:jc w:val="both"/>
        <w:rPr>
          <w:b/>
        </w:rPr>
      </w:pPr>
      <w:r>
        <w:rPr>
          <w:b/>
        </w:rPr>
        <w:t>11. Nivelul admis al zgomotului şi al vibraţiilor</w:t>
      </w:r>
    </w:p>
    <w:p w14:paraId="6F7F7E97">
      <w:pPr>
        <w:ind w:firstLine="709"/>
        <w:jc w:val="both"/>
      </w:pPr>
      <w:r>
        <w:t>Se precizează mărimea acestor niveluri pentru diferite spaţii; măsurile de reducere a zgomotului şi a vibraţiilor.</w:t>
      </w:r>
    </w:p>
    <w:p w14:paraId="09284BF0">
      <w:pPr>
        <w:ind w:firstLine="709"/>
        <w:jc w:val="both"/>
        <w:rPr>
          <w:b/>
        </w:rPr>
      </w:pPr>
      <w:r>
        <w:rPr>
          <w:b/>
        </w:rPr>
        <w:t>12. Cerinţe privind montarea utilajelor şi a instalaţiilor</w:t>
      </w:r>
    </w:p>
    <w:p w14:paraId="69F5EB02">
      <w:pPr>
        <w:ind w:firstLine="709"/>
        <w:jc w:val="both"/>
      </w:pPr>
      <w:r>
        <w:t>Se precizează amplasarea tuturor instalaţiilor interioare; modul şi locul de fixare; protecţia anticorozivă; materialele şi produsele utilizate.</w:t>
      </w:r>
    </w:p>
    <w:p w14:paraId="1A45AE1B">
      <w:pPr>
        <w:ind w:firstLine="709"/>
        <w:jc w:val="both"/>
        <w:rPr>
          <w:b/>
        </w:rPr>
      </w:pPr>
      <w:r>
        <w:rPr>
          <w:b/>
        </w:rPr>
        <w:t>13. Lucrări de construcţii aferente montării instalaţiilor</w:t>
      </w:r>
    </w:p>
    <w:p w14:paraId="7E34F761">
      <w:pPr>
        <w:ind w:firstLine="709"/>
        <w:jc w:val="both"/>
      </w:pPr>
      <w:r>
        <w:t>Se precizează modalitatea şi tipurile lucrărilor de construcţii aferente montării instalaţiilor; tipurile de materiale; toleranţele admise; cerinţele privind executarea acestor lucrări.</w:t>
      </w:r>
    </w:p>
    <w:p w14:paraId="51033F92">
      <w:pPr>
        <w:ind w:firstLine="709"/>
        <w:jc w:val="both"/>
        <w:rPr>
          <w:b/>
        </w:rPr>
      </w:pPr>
      <w:r>
        <w:rPr>
          <w:b/>
        </w:rPr>
        <w:t>14. Articole, produse şi piese necesare instalaţiilor</w:t>
      </w:r>
    </w:p>
    <w:p w14:paraId="04AA9D48">
      <w:pPr>
        <w:ind w:firstLine="709"/>
        <w:jc w:val="both"/>
      </w:pPr>
      <w:r>
        <w:t>Se precizează furnizorul articolelor, produselor şi pieselor necesare instalaţiilor; tipurile şi cantitatea.</w:t>
      </w:r>
    </w:p>
    <w:p w14:paraId="20609372">
      <w:pPr>
        <w:ind w:firstLine="709"/>
        <w:jc w:val="both"/>
        <w:rPr>
          <w:b/>
        </w:rPr>
      </w:pPr>
      <w:r>
        <w:rPr>
          <w:b/>
        </w:rPr>
        <w:t>15. Echipamentele, instalaţiile, utilajele, sculele, instrumentele, dispozitivele şi alte obiecte necesare pentru executarea lucrărilor</w:t>
      </w:r>
    </w:p>
    <w:p w14:paraId="3405506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AEA975F">
      <w:pPr>
        <w:ind w:firstLine="709"/>
        <w:jc w:val="both"/>
        <w:rPr>
          <w:b/>
        </w:rPr>
      </w:pPr>
      <w:r>
        <w:rPr>
          <w:b/>
        </w:rPr>
        <w:t>16. Definiţii</w:t>
      </w:r>
    </w:p>
    <w:p w14:paraId="24BDFF70">
      <w:pPr>
        <w:ind w:firstLine="709"/>
        <w:jc w:val="both"/>
      </w:pPr>
      <w:r>
        <w:t>Se precizează termenii şi definiţiile utilizate în caietul de sarcini şi unele caracteristici.</w:t>
      </w:r>
    </w:p>
    <w:p w14:paraId="27FD430E">
      <w:pPr>
        <w:ind w:firstLine="709"/>
        <w:jc w:val="both"/>
        <w:rPr>
          <w:b/>
        </w:rPr>
      </w:pPr>
      <w:r>
        <w:rPr>
          <w:b/>
        </w:rPr>
        <w:t>17. Cerinţe privind calculul costului</w:t>
      </w:r>
    </w:p>
    <w:p w14:paraId="3A0241FC">
      <w:pPr>
        <w:ind w:firstLine="709"/>
        <w:jc w:val="both"/>
      </w:pPr>
      <w:r>
        <w:t xml:space="preserve">Se precizează modalitatea de calculare a costului ofertei, prin trimitere la actele normative în domeniu. </w:t>
      </w:r>
    </w:p>
    <w:p w14:paraId="03AA287B">
      <w:pPr>
        <w:ind w:firstLine="709"/>
        <w:jc w:val="both"/>
        <w:rPr>
          <w:b/>
        </w:rPr>
      </w:pPr>
      <w:r>
        <w:rPr>
          <w:b/>
        </w:rPr>
        <w:t>18. Documente obligatorii la depunerea ofertei</w:t>
      </w:r>
    </w:p>
    <w:p w14:paraId="31DFB88C">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EB79FBC">
      <w:pPr>
        <w:ind w:firstLine="709"/>
        <w:jc w:val="both"/>
      </w:pPr>
    </w:p>
    <w:tbl>
      <w:tblPr>
        <w:tblStyle w:val="32"/>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4048"/>
        <w:gridCol w:w="3705"/>
        <w:gridCol w:w="1841"/>
      </w:tblGrid>
      <w:tr w14:paraId="4D00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8D8D8" w:themeFill="background1" w:themeFillShade="D9"/>
          </w:tcPr>
          <w:p w14:paraId="10DEE09F">
            <w:pPr>
              <w:tabs>
                <w:tab w:val="left" w:pos="612"/>
              </w:tabs>
              <w:spacing w:before="120" w:after="120"/>
              <w:rPr>
                <w:b/>
                <w:iCs/>
              </w:rPr>
            </w:pPr>
            <w:r>
              <w:rPr>
                <w:b/>
                <w:iCs/>
              </w:rPr>
              <w:t>Nr. d/o</w:t>
            </w:r>
          </w:p>
        </w:tc>
        <w:tc>
          <w:tcPr>
            <w:tcW w:w="4048" w:type="dxa"/>
            <w:shd w:val="clear" w:color="auto" w:fill="D8D8D8" w:themeFill="background1" w:themeFillShade="D9"/>
          </w:tcPr>
          <w:p w14:paraId="6EFAF915">
            <w:pPr>
              <w:tabs>
                <w:tab w:val="left" w:pos="612"/>
              </w:tabs>
              <w:spacing w:before="120" w:after="120"/>
              <w:jc w:val="center"/>
              <w:rPr>
                <w:b/>
                <w:iCs/>
              </w:rPr>
            </w:pPr>
            <w:r>
              <w:rPr>
                <w:b/>
                <w:iCs/>
              </w:rPr>
              <w:t>Descrierea criteriului/cerinței</w:t>
            </w:r>
          </w:p>
        </w:tc>
        <w:tc>
          <w:tcPr>
            <w:tcW w:w="3705" w:type="dxa"/>
            <w:shd w:val="clear" w:color="auto" w:fill="D8D8D8" w:themeFill="background1" w:themeFillShade="D9"/>
          </w:tcPr>
          <w:p w14:paraId="437C0334">
            <w:pPr>
              <w:tabs>
                <w:tab w:val="left" w:pos="612"/>
              </w:tabs>
              <w:spacing w:before="120" w:after="120"/>
              <w:rPr>
                <w:b/>
                <w:iCs/>
                <w:lang w:val="en-US"/>
              </w:rPr>
            </w:pPr>
            <w:r>
              <w:rPr>
                <w:b/>
                <w:iCs/>
                <w:lang w:val="en-US"/>
              </w:rPr>
              <w:t>Mod de demonstrare a îndeplinirii criteriului/cerinței:</w:t>
            </w:r>
          </w:p>
        </w:tc>
        <w:tc>
          <w:tcPr>
            <w:tcW w:w="1841" w:type="dxa"/>
            <w:shd w:val="clear" w:color="auto" w:fill="D8D8D8" w:themeFill="background1" w:themeFillShade="D9"/>
          </w:tcPr>
          <w:p w14:paraId="500C06FA">
            <w:pPr>
              <w:tabs>
                <w:tab w:val="left" w:pos="612"/>
              </w:tabs>
              <w:spacing w:before="120" w:after="120"/>
              <w:jc w:val="center"/>
              <w:rPr>
                <w:b/>
                <w:iCs/>
              </w:rPr>
            </w:pPr>
            <w:r>
              <w:rPr>
                <w:b/>
                <w:iCs/>
              </w:rPr>
              <w:t>Nivelul minim/</w:t>
            </w:r>
            <w:r>
              <w:rPr>
                <w:b/>
                <w:iCs/>
              </w:rPr>
              <w:br w:type="textWrapping"/>
            </w:r>
            <w:r>
              <w:rPr>
                <w:b/>
                <w:iCs/>
              </w:rPr>
              <w:t>Obligativitatea</w:t>
            </w:r>
          </w:p>
        </w:tc>
      </w:tr>
      <w:tr w14:paraId="44C9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336AA45">
            <w:pPr>
              <w:tabs>
                <w:tab w:val="left" w:pos="612"/>
              </w:tabs>
              <w:spacing w:before="120" w:after="120"/>
              <w:rPr>
                <w:iCs/>
                <w:sz w:val="22"/>
                <w:szCs w:val="22"/>
              </w:rPr>
            </w:pPr>
            <w:r>
              <w:rPr>
                <w:iCs/>
                <w:sz w:val="22"/>
                <w:szCs w:val="22"/>
              </w:rPr>
              <w:t>1</w:t>
            </w:r>
          </w:p>
        </w:tc>
        <w:tc>
          <w:tcPr>
            <w:tcW w:w="4048" w:type="dxa"/>
            <w:shd w:val="clear" w:color="auto" w:fill="FFFF00"/>
          </w:tcPr>
          <w:p w14:paraId="13E6507D">
            <w:pPr>
              <w:tabs>
                <w:tab w:val="left" w:pos="612"/>
              </w:tabs>
              <w:spacing w:before="120" w:after="120"/>
              <w:rPr>
                <w:iCs/>
                <w:sz w:val="22"/>
                <w:szCs w:val="22"/>
              </w:rPr>
            </w:pPr>
            <w:r>
              <w:rPr>
                <w:iCs/>
                <w:sz w:val="22"/>
                <w:szCs w:val="22"/>
              </w:rPr>
              <w:t>Oferta</w:t>
            </w:r>
          </w:p>
        </w:tc>
        <w:tc>
          <w:tcPr>
            <w:tcW w:w="3705" w:type="dxa"/>
            <w:shd w:val="clear" w:color="auto" w:fill="FFFF00"/>
          </w:tcPr>
          <w:p w14:paraId="20E59424">
            <w:pPr>
              <w:tabs>
                <w:tab w:val="left" w:pos="612"/>
              </w:tabs>
              <w:spacing w:before="120" w:after="120"/>
              <w:rPr>
                <w:iCs/>
                <w:sz w:val="22"/>
                <w:szCs w:val="22"/>
              </w:rPr>
            </w:pPr>
            <w:r>
              <w:rPr>
                <w:iCs/>
                <w:sz w:val="22"/>
                <w:szCs w:val="22"/>
              </w:rPr>
              <w:t>Original, Semnat (semnătura electronică)</w:t>
            </w:r>
          </w:p>
        </w:tc>
        <w:tc>
          <w:tcPr>
            <w:tcW w:w="1841" w:type="dxa"/>
            <w:shd w:val="clear" w:color="auto" w:fill="FFFF00"/>
          </w:tcPr>
          <w:p w14:paraId="77BCF24E">
            <w:pPr>
              <w:tabs>
                <w:tab w:val="left" w:pos="612"/>
              </w:tabs>
              <w:spacing w:before="120" w:after="120"/>
              <w:rPr>
                <w:iCs/>
                <w:sz w:val="22"/>
                <w:szCs w:val="22"/>
              </w:rPr>
            </w:pPr>
            <w:r>
              <w:rPr>
                <w:iCs/>
                <w:sz w:val="22"/>
                <w:szCs w:val="22"/>
              </w:rPr>
              <w:t>Obligatroriu</w:t>
            </w:r>
          </w:p>
        </w:tc>
      </w:tr>
      <w:tr w14:paraId="4386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6B1C70C4">
            <w:pPr>
              <w:tabs>
                <w:tab w:val="left" w:pos="612"/>
              </w:tabs>
              <w:spacing w:before="120" w:after="120"/>
              <w:rPr>
                <w:iCs/>
                <w:sz w:val="22"/>
                <w:szCs w:val="22"/>
              </w:rPr>
            </w:pPr>
            <w:r>
              <w:rPr>
                <w:iCs/>
                <w:sz w:val="22"/>
                <w:szCs w:val="22"/>
              </w:rPr>
              <w:t>2</w:t>
            </w:r>
          </w:p>
        </w:tc>
        <w:tc>
          <w:tcPr>
            <w:tcW w:w="4048" w:type="dxa"/>
            <w:shd w:val="clear" w:color="auto" w:fill="FFFF00"/>
          </w:tcPr>
          <w:p w14:paraId="018C908E">
            <w:pPr>
              <w:shd w:val="clear" w:color="auto" w:fill="FFFFFF" w:themeFill="background1"/>
              <w:tabs>
                <w:tab w:val="left" w:pos="-10"/>
              </w:tabs>
              <w:spacing w:before="120" w:after="120"/>
              <w:rPr>
                <w:iCs/>
                <w:color w:val="000000" w:themeColor="text1"/>
                <w:sz w:val="22"/>
                <w:szCs w:val="22"/>
                <w:highlight w:val="yellow"/>
                <w:lang w:val="en-US"/>
              </w:rPr>
            </w:pPr>
            <w:r>
              <w:rPr>
                <w:iCs/>
                <w:color w:val="000000" w:themeColor="text1"/>
                <w:sz w:val="22"/>
                <w:szCs w:val="22"/>
                <w:highlight w:val="yellow"/>
                <w:lang w:val="en-US"/>
              </w:rPr>
              <w:t>Formularul DUAE</w:t>
            </w:r>
          </w:p>
        </w:tc>
        <w:tc>
          <w:tcPr>
            <w:tcW w:w="3705" w:type="dxa"/>
            <w:shd w:val="clear" w:color="auto" w:fill="FFFF00"/>
          </w:tcPr>
          <w:p w14:paraId="2BE38114">
            <w:pPr>
              <w:shd w:val="clear" w:color="auto" w:fill="FFFFFF" w:themeFill="background1"/>
              <w:tabs>
                <w:tab w:val="left" w:pos="612"/>
              </w:tabs>
              <w:spacing w:before="120" w:after="120"/>
              <w:rPr>
                <w:iCs/>
                <w:color w:val="000000" w:themeColor="text1"/>
                <w:sz w:val="22"/>
                <w:szCs w:val="22"/>
                <w:highlight w:val="yellow"/>
                <w:lang w:val="it-IT"/>
              </w:rPr>
            </w:pPr>
            <w:r>
              <w:rPr>
                <w:iCs/>
                <w:color w:val="000000" w:themeColor="text1"/>
                <w:sz w:val="22"/>
                <w:szCs w:val="22"/>
                <w:highlight w:val="yellow"/>
                <w:lang w:val="it-IT"/>
              </w:rPr>
              <w:t>Confirmat prin aplicarea semnaturii si stampilei participantului</w:t>
            </w:r>
          </w:p>
        </w:tc>
        <w:tc>
          <w:tcPr>
            <w:tcW w:w="1841" w:type="dxa"/>
            <w:shd w:val="clear" w:color="auto" w:fill="FFFF00"/>
          </w:tcPr>
          <w:p w14:paraId="3949FC5B">
            <w:pPr>
              <w:shd w:val="clear" w:color="auto" w:fill="FFFFFF" w:themeFill="background1"/>
              <w:tabs>
                <w:tab w:val="left" w:pos="612"/>
              </w:tabs>
              <w:spacing w:before="120" w:after="120"/>
              <w:jc w:val="center"/>
              <w:rPr>
                <w:iCs/>
                <w:color w:val="000000" w:themeColor="text1"/>
                <w:sz w:val="22"/>
                <w:szCs w:val="22"/>
                <w:highlight w:val="yellow"/>
                <w:lang w:val="it-IT"/>
              </w:rPr>
            </w:pPr>
            <w:r>
              <w:rPr>
                <w:iCs/>
                <w:sz w:val="22"/>
                <w:szCs w:val="22"/>
                <w:highlight w:val="yellow"/>
              </w:rPr>
              <w:t>Obligatroriu</w:t>
            </w:r>
          </w:p>
        </w:tc>
      </w:tr>
      <w:tr w14:paraId="3D7E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011CDAE7">
            <w:pPr>
              <w:tabs>
                <w:tab w:val="left" w:pos="612"/>
              </w:tabs>
              <w:spacing w:before="120" w:after="120"/>
              <w:rPr>
                <w:iCs/>
                <w:sz w:val="22"/>
                <w:szCs w:val="22"/>
                <w:lang w:val="en-US"/>
              </w:rPr>
            </w:pPr>
            <w:r>
              <w:rPr>
                <w:iCs/>
                <w:sz w:val="22"/>
                <w:szCs w:val="22"/>
                <w:lang w:val="en-US"/>
              </w:rPr>
              <w:t>3</w:t>
            </w:r>
          </w:p>
        </w:tc>
        <w:tc>
          <w:tcPr>
            <w:tcW w:w="4048" w:type="dxa"/>
            <w:shd w:val="clear" w:color="auto" w:fill="FFFF00"/>
          </w:tcPr>
          <w:p w14:paraId="7870F9D7">
            <w:pPr>
              <w:tabs>
                <w:tab w:val="left" w:pos="612"/>
              </w:tabs>
              <w:spacing w:before="120" w:after="120"/>
              <w:rPr>
                <w:iCs/>
                <w:sz w:val="22"/>
                <w:szCs w:val="22"/>
                <w:lang w:val="en-US"/>
              </w:rPr>
            </w:pPr>
            <w:r>
              <w:rPr>
                <w:iCs/>
                <w:sz w:val="22"/>
                <w:szCs w:val="22"/>
                <w:lang w:val="en-US"/>
              </w:rPr>
              <w:t>Devizul Formele F3, F5, F7</w:t>
            </w:r>
          </w:p>
        </w:tc>
        <w:tc>
          <w:tcPr>
            <w:tcW w:w="3705" w:type="dxa"/>
            <w:shd w:val="clear" w:color="auto" w:fill="FFFF00"/>
          </w:tcPr>
          <w:p w14:paraId="5E6C4BAF">
            <w:pPr>
              <w:tabs>
                <w:tab w:val="left" w:pos="612"/>
              </w:tabs>
              <w:spacing w:before="120" w:after="120"/>
              <w:rPr>
                <w:iCs/>
                <w:sz w:val="22"/>
                <w:szCs w:val="22"/>
                <w:lang w:val="en-US"/>
              </w:rPr>
            </w:pPr>
            <w:r>
              <w:rPr>
                <w:iCs/>
                <w:sz w:val="22"/>
                <w:szCs w:val="22"/>
                <w:lang w:val="en-US"/>
              </w:rPr>
              <w:t>Original – cu  semnătură electronică</w:t>
            </w:r>
          </w:p>
        </w:tc>
        <w:tc>
          <w:tcPr>
            <w:tcW w:w="1841" w:type="dxa"/>
            <w:shd w:val="clear" w:color="auto" w:fill="FFFF00"/>
          </w:tcPr>
          <w:p w14:paraId="792BA418">
            <w:pPr>
              <w:tabs>
                <w:tab w:val="left" w:pos="612"/>
              </w:tabs>
              <w:spacing w:before="120" w:after="120"/>
              <w:rPr>
                <w:iCs/>
                <w:sz w:val="22"/>
                <w:szCs w:val="22"/>
                <w:lang w:val="en-US"/>
              </w:rPr>
            </w:pPr>
            <w:r>
              <w:rPr>
                <w:iCs/>
                <w:sz w:val="22"/>
                <w:szCs w:val="22"/>
              </w:rPr>
              <w:t>Obligatroriu</w:t>
            </w:r>
          </w:p>
        </w:tc>
      </w:tr>
      <w:tr w14:paraId="20CB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6D856962">
            <w:pPr>
              <w:tabs>
                <w:tab w:val="left" w:pos="612"/>
              </w:tabs>
              <w:spacing w:before="120" w:after="120"/>
              <w:rPr>
                <w:rFonts w:hint="default"/>
                <w:iCs/>
                <w:sz w:val="22"/>
                <w:szCs w:val="22"/>
                <w:lang w:val="ro-RO"/>
              </w:rPr>
            </w:pPr>
            <w:r>
              <w:rPr>
                <w:rFonts w:hint="default"/>
                <w:iCs/>
                <w:sz w:val="22"/>
                <w:szCs w:val="22"/>
                <w:lang w:val="ro-RO"/>
              </w:rPr>
              <w:t>4</w:t>
            </w:r>
          </w:p>
        </w:tc>
        <w:tc>
          <w:tcPr>
            <w:tcW w:w="4048" w:type="dxa"/>
            <w:shd w:val="clear" w:color="auto" w:fill="FFFF00"/>
          </w:tcPr>
          <w:p w14:paraId="06205086">
            <w:pPr>
              <w:tabs>
                <w:tab w:val="left" w:pos="612"/>
              </w:tabs>
              <w:spacing w:before="120" w:after="120"/>
              <w:rPr>
                <w:iCs/>
                <w:sz w:val="22"/>
                <w:szCs w:val="22"/>
                <w:lang w:val="en-US"/>
              </w:rPr>
            </w:pPr>
            <w:r>
              <w:rPr>
                <w:iCs/>
                <w:sz w:val="22"/>
                <w:szCs w:val="22"/>
                <w:lang w:val="en-US"/>
              </w:rPr>
              <w:t xml:space="preserve">Cerere de participare </w:t>
            </w:r>
          </w:p>
        </w:tc>
        <w:tc>
          <w:tcPr>
            <w:tcW w:w="3705" w:type="dxa"/>
            <w:shd w:val="clear" w:color="auto" w:fill="FFFF00"/>
          </w:tcPr>
          <w:p w14:paraId="0239AD42">
            <w:pPr>
              <w:tabs>
                <w:tab w:val="left" w:pos="612"/>
              </w:tabs>
              <w:spacing w:before="120" w:after="120"/>
              <w:rPr>
                <w:iCs/>
                <w:sz w:val="22"/>
                <w:szCs w:val="22"/>
                <w:lang w:val="en-US"/>
              </w:rPr>
            </w:pPr>
            <w:r>
              <w:rPr>
                <w:iCs/>
                <w:sz w:val="22"/>
                <w:szCs w:val="22"/>
                <w:lang w:val="en-US"/>
              </w:rPr>
              <w:t>Anexa nr.7 din documentatia standart, cu semnatura electronica.</w:t>
            </w:r>
          </w:p>
        </w:tc>
        <w:tc>
          <w:tcPr>
            <w:tcW w:w="1841" w:type="dxa"/>
            <w:shd w:val="clear" w:color="auto" w:fill="FFFF00"/>
          </w:tcPr>
          <w:p w14:paraId="258DE80C">
            <w:pPr>
              <w:tabs>
                <w:tab w:val="left" w:pos="612"/>
              </w:tabs>
              <w:spacing w:before="120" w:after="120"/>
              <w:rPr>
                <w:iCs/>
                <w:sz w:val="22"/>
                <w:szCs w:val="22"/>
                <w:lang w:val="en-US"/>
              </w:rPr>
            </w:pPr>
            <w:r>
              <w:rPr>
                <w:iCs/>
                <w:sz w:val="22"/>
                <w:szCs w:val="22"/>
                <w:lang w:val="en-US"/>
              </w:rPr>
              <w:t>Obligatoriu</w:t>
            </w:r>
          </w:p>
        </w:tc>
      </w:tr>
      <w:tr w14:paraId="232EB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567C70B6">
            <w:pPr>
              <w:tabs>
                <w:tab w:val="left" w:pos="612"/>
              </w:tabs>
              <w:spacing w:before="120" w:after="120"/>
              <w:rPr>
                <w:rFonts w:hint="default"/>
                <w:iCs/>
                <w:sz w:val="22"/>
                <w:szCs w:val="22"/>
                <w:lang w:val="ro-RO"/>
              </w:rPr>
            </w:pPr>
            <w:r>
              <w:rPr>
                <w:rFonts w:hint="default"/>
                <w:iCs/>
                <w:sz w:val="22"/>
                <w:szCs w:val="22"/>
                <w:lang w:val="ro-RO"/>
              </w:rPr>
              <w:t>5</w:t>
            </w:r>
          </w:p>
        </w:tc>
        <w:tc>
          <w:tcPr>
            <w:tcW w:w="4048" w:type="dxa"/>
            <w:shd w:val="clear" w:color="auto" w:fill="FFFF00"/>
          </w:tcPr>
          <w:p w14:paraId="6B36EBD3">
            <w:pPr>
              <w:tabs>
                <w:tab w:val="left" w:pos="612"/>
              </w:tabs>
              <w:spacing w:before="120" w:after="120"/>
              <w:rPr>
                <w:iCs/>
                <w:sz w:val="22"/>
                <w:szCs w:val="22"/>
                <w:lang w:val="en-US"/>
              </w:rPr>
            </w:pPr>
            <w:r>
              <w:rPr>
                <w:iCs/>
                <w:sz w:val="22"/>
                <w:szCs w:val="22"/>
                <w:lang w:val="en-US"/>
              </w:rPr>
              <w:t>Declaratia privind valabilitatea ofertei</w:t>
            </w:r>
          </w:p>
        </w:tc>
        <w:tc>
          <w:tcPr>
            <w:tcW w:w="3705" w:type="dxa"/>
            <w:shd w:val="clear" w:color="auto" w:fill="FFFF00"/>
          </w:tcPr>
          <w:p w14:paraId="1911FEAD">
            <w:pPr>
              <w:tabs>
                <w:tab w:val="left" w:pos="612"/>
              </w:tabs>
              <w:spacing w:before="120" w:after="120"/>
              <w:rPr>
                <w:iCs/>
                <w:sz w:val="22"/>
                <w:szCs w:val="22"/>
                <w:lang w:val="en-US"/>
              </w:rPr>
            </w:pPr>
            <w:r>
              <w:rPr>
                <w:iCs/>
                <w:sz w:val="22"/>
                <w:szCs w:val="22"/>
                <w:lang w:val="en-US"/>
              </w:rPr>
              <w:t>Anexa nr.8 din documentatia standart, cu semnatura electronica.</w:t>
            </w:r>
          </w:p>
        </w:tc>
        <w:tc>
          <w:tcPr>
            <w:tcW w:w="1841" w:type="dxa"/>
            <w:shd w:val="clear" w:color="auto" w:fill="FFFF00"/>
          </w:tcPr>
          <w:p w14:paraId="2ADB2496">
            <w:pPr>
              <w:tabs>
                <w:tab w:val="left" w:pos="612"/>
              </w:tabs>
              <w:spacing w:before="120" w:after="120"/>
              <w:rPr>
                <w:iCs/>
                <w:sz w:val="22"/>
                <w:szCs w:val="22"/>
                <w:lang w:val="en-US"/>
              </w:rPr>
            </w:pPr>
            <w:r>
              <w:rPr>
                <w:iCs/>
                <w:sz w:val="22"/>
                <w:szCs w:val="22"/>
                <w:lang w:val="en-US"/>
              </w:rPr>
              <w:t>Obligatoriu</w:t>
            </w:r>
          </w:p>
        </w:tc>
      </w:tr>
      <w:tr w14:paraId="2783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0C9671CF">
            <w:pPr>
              <w:tabs>
                <w:tab w:val="left" w:pos="612"/>
              </w:tabs>
              <w:spacing w:before="120" w:after="120"/>
              <w:rPr>
                <w:rFonts w:hint="default"/>
                <w:iCs/>
                <w:sz w:val="22"/>
                <w:szCs w:val="22"/>
                <w:lang w:val="ro-RO"/>
              </w:rPr>
            </w:pPr>
            <w:r>
              <w:rPr>
                <w:rFonts w:hint="default"/>
                <w:iCs/>
                <w:sz w:val="22"/>
                <w:szCs w:val="22"/>
                <w:lang w:val="ro-RO"/>
              </w:rPr>
              <w:t>6</w:t>
            </w:r>
          </w:p>
        </w:tc>
        <w:tc>
          <w:tcPr>
            <w:tcW w:w="4048" w:type="dxa"/>
            <w:shd w:val="clear" w:color="auto" w:fill="FFFF00"/>
          </w:tcPr>
          <w:p w14:paraId="01E13051">
            <w:pPr>
              <w:tabs>
                <w:tab w:val="left" w:pos="612"/>
              </w:tabs>
              <w:spacing w:before="120" w:after="120"/>
              <w:rPr>
                <w:iCs/>
                <w:sz w:val="22"/>
                <w:szCs w:val="22"/>
                <w:lang w:val="en-US"/>
              </w:rPr>
            </w:pPr>
            <w:r>
              <w:rPr>
                <w:iCs/>
                <w:sz w:val="22"/>
                <w:szCs w:val="22"/>
                <w:lang w:val="en-US"/>
              </w:rPr>
              <w:t>Grafic de executare a lucrarilor</w:t>
            </w:r>
          </w:p>
        </w:tc>
        <w:tc>
          <w:tcPr>
            <w:tcW w:w="3705" w:type="dxa"/>
            <w:shd w:val="clear" w:color="auto" w:fill="FFFF00"/>
          </w:tcPr>
          <w:p w14:paraId="1396408D">
            <w:pPr>
              <w:tabs>
                <w:tab w:val="left" w:pos="612"/>
              </w:tabs>
              <w:spacing w:before="120" w:after="120"/>
              <w:rPr>
                <w:iCs/>
                <w:sz w:val="22"/>
                <w:szCs w:val="22"/>
                <w:lang w:val="en-US"/>
              </w:rPr>
            </w:pPr>
            <w:r>
              <w:rPr>
                <w:iCs/>
                <w:sz w:val="22"/>
                <w:szCs w:val="22"/>
                <w:lang w:val="en-US"/>
              </w:rPr>
              <w:t xml:space="preserve">Anexa nr.10 din documentatia standart, cu semnatura electronica. (90 zile </w:t>
            </w:r>
            <w:r>
              <w:t>după primirea ordinului de începere a lucrărilor</w:t>
            </w:r>
            <w:r>
              <w:rPr>
                <w:iCs/>
                <w:sz w:val="22"/>
                <w:szCs w:val="22"/>
                <w:lang w:val="en-US"/>
              </w:rPr>
              <w:t>)</w:t>
            </w:r>
          </w:p>
        </w:tc>
        <w:tc>
          <w:tcPr>
            <w:tcW w:w="1841" w:type="dxa"/>
            <w:shd w:val="clear" w:color="auto" w:fill="FFFF00"/>
          </w:tcPr>
          <w:p w14:paraId="57074748">
            <w:pPr>
              <w:tabs>
                <w:tab w:val="left" w:pos="612"/>
              </w:tabs>
              <w:spacing w:before="120" w:after="120"/>
              <w:rPr>
                <w:iCs/>
                <w:sz w:val="22"/>
                <w:szCs w:val="22"/>
                <w:lang w:val="en-US"/>
              </w:rPr>
            </w:pPr>
            <w:r>
              <w:rPr>
                <w:iCs/>
                <w:sz w:val="22"/>
                <w:szCs w:val="22"/>
                <w:lang w:val="en-US"/>
              </w:rPr>
              <w:t>Obligatoriu</w:t>
            </w:r>
          </w:p>
        </w:tc>
      </w:tr>
      <w:tr w14:paraId="1231A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7D9F4C60">
            <w:pPr>
              <w:tabs>
                <w:tab w:val="left" w:pos="612"/>
              </w:tabs>
              <w:spacing w:before="120" w:after="120"/>
              <w:rPr>
                <w:rFonts w:hint="default"/>
                <w:iCs/>
                <w:sz w:val="22"/>
                <w:szCs w:val="22"/>
                <w:lang w:val="ro-RO"/>
              </w:rPr>
            </w:pPr>
            <w:r>
              <w:rPr>
                <w:rFonts w:hint="default"/>
                <w:iCs/>
                <w:sz w:val="22"/>
                <w:szCs w:val="22"/>
                <w:lang w:val="ro-RO"/>
              </w:rPr>
              <w:t>7</w:t>
            </w:r>
          </w:p>
        </w:tc>
        <w:tc>
          <w:tcPr>
            <w:tcW w:w="4048" w:type="dxa"/>
            <w:shd w:val="clear" w:color="auto" w:fill="FFFF00"/>
          </w:tcPr>
          <w:p w14:paraId="4279B09D">
            <w:pPr>
              <w:pStyle w:val="99"/>
              <w:shd w:val="clear" w:color="auto" w:fill="auto"/>
              <w:spacing w:before="0" w:after="0" w:line="278" w:lineRule="exact"/>
              <w:ind w:firstLine="0"/>
              <w:rPr>
                <w:rStyle w:val="100"/>
                <w:b w:val="0"/>
                <w:bCs w:val="0"/>
              </w:rPr>
            </w:pPr>
            <w:r>
              <w:rPr>
                <w:rStyle w:val="100"/>
                <w:b w:val="0"/>
                <w:bCs w:val="0"/>
                <w:highlight w:val="yellow"/>
              </w:rPr>
              <w:t>Declaratii privind experienta similara</w:t>
            </w:r>
          </w:p>
          <w:p w14:paraId="2997C518">
            <w:pPr>
              <w:tabs>
                <w:tab w:val="left" w:pos="612"/>
              </w:tabs>
              <w:spacing w:before="120" w:after="120"/>
              <w:rPr>
                <w:iCs/>
                <w:sz w:val="22"/>
                <w:szCs w:val="22"/>
                <w:lang w:val="en-US"/>
              </w:rPr>
            </w:pPr>
            <w:r>
              <w:rPr>
                <w:sz w:val="22"/>
                <w:szCs w:val="22"/>
                <w:lang w:val="en-US"/>
              </w:rPr>
              <w:t>Minim ani de experienț</w:t>
            </w:r>
            <w:r>
              <w:rPr>
                <w:rFonts w:eastAsia="Arial Unicode MS"/>
                <w:sz w:val="22"/>
                <w:szCs w:val="22"/>
                <w:lang w:val="en-US"/>
              </w:rPr>
              <w:t>ă în domeniu – 3 (trei) an</w:t>
            </w:r>
            <w:r>
              <w:rPr>
                <w:sz w:val="22"/>
                <w:szCs w:val="22"/>
                <w:lang w:val="en-US"/>
              </w:rPr>
              <w:t>i</w:t>
            </w:r>
          </w:p>
        </w:tc>
        <w:tc>
          <w:tcPr>
            <w:tcW w:w="3705" w:type="dxa"/>
            <w:shd w:val="clear" w:color="auto" w:fill="FFFF00"/>
          </w:tcPr>
          <w:p w14:paraId="2D8A5D68">
            <w:pPr>
              <w:tabs>
                <w:tab w:val="left" w:pos="612"/>
              </w:tabs>
              <w:spacing w:before="120" w:after="120"/>
              <w:rPr>
                <w:iCs/>
                <w:sz w:val="22"/>
                <w:szCs w:val="22"/>
                <w:lang w:val="en-US"/>
              </w:rPr>
            </w:pPr>
            <w:r>
              <w:rPr>
                <w:iCs/>
                <w:sz w:val="22"/>
                <w:szCs w:val="22"/>
                <w:lang w:val="en-US"/>
              </w:rPr>
              <w:t>Anexa nr.12 din documentatia standart, cu semnatura electronica. Ofertantul trebuie sa demonstreze ca a finalizat in ultimii 3 ani  lucrari asemanatoare</w:t>
            </w:r>
          </w:p>
        </w:tc>
        <w:tc>
          <w:tcPr>
            <w:tcW w:w="1841" w:type="dxa"/>
            <w:shd w:val="clear" w:color="auto" w:fill="FFFF00"/>
          </w:tcPr>
          <w:p w14:paraId="5BDB76C7">
            <w:pPr>
              <w:tabs>
                <w:tab w:val="left" w:pos="612"/>
              </w:tabs>
              <w:spacing w:before="120" w:after="120"/>
              <w:rPr>
                <w:iCs/>
                <w:sz w:val="22"/>
                <w:szCs w:val="22"/>
                <w:lang w:val="en-US"/>
              </w:rPr>
            </w:pPr>
            <w:r>
              <w:rPr>
                <w:iCs/>
                <w:sz w:val="22"/>
                <w:szCs w:val="22"/>
                <w:lang w:val="en-US"/>
              </w:rPr>
              <w:t>Obligatoriu</w:t>
            </w:r>
          </w:p>
        </w:tc>
      </w:tr>
      <w:tr w14:paraId="35F7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38333ACC">
            <w:pPr>
              <w:tabs>
                <w:tab w:val="left" w:pos="612"/>
              </w:tabs>
              <w:spacing w:before="120" w:after="120"/>
              <w:rPr>
                <w:rFonts w:hint="default"/>
                <w:iCs/>
                <w:sz w:val="22"/>
                <w:szCs w:val="22"/>
                <w:lang w:val="ro-RO"/>
              </w:rPr>
            </w:pPr>
            <w:r>
              <w:rPr>
                <w:rFonts w:hint="default"/>
                <w:iCs/>
                <w:sz w:val="22"/>
                <w:szCs w:val="22"/>
                <w:lang w:val="ro-RO"/>
              </w:rPr>
              <w:t>8</w:t>
            </w:r>
          </w:p>
        </w:tc>
        <w:tc>
          <w:tcPr>
            <w:tcW w:w="4048" w:type="dxa"/>
            <w:shd w:val="clear" w:color="auto" w:fill="FFFF00"/>
          </w:tcPr>
          <w:p w14:paraId="375D272F">
            <w:pPr>
              <w:pStyle w:val="99"/>
              <w:shd w:val="clear" w:color="auto" w:fill="auto"/>
              <w:spacing w:before="0" w:after="0" w:line="278" w:lineRule="exact"/>
              <w:ind w:firstLine="0"/>
              <w:rPr>
                <w:rStyle w:val="100"/>
                <w:b/>
                <w:bCs w:val="0"/>
                <w:highlight w:val="yellow"/>
              </w:rPr>
            </w:pPr>
            <w:r>
              <w:rPr>
                <w:b w:val="0"/>
              </w:rPr>
              <w:t>Declarație privind lista principalelor lucrări executate în ultimul an de activitate</w:t>
            </w:r>
          </w:p>
        </w:tc>
        <w:tc>
          <w:tcPr>
            <w:tcW w:w="3705" w:type="dxa"/>
            <w:shd w:val="clear" w:color="auto" w:fill="FFFF00"/>
          </w:tcPr>
          <w:p w14:paraId="1CD04AFC">
            <w:pPr>
              <w:tabs>
                <w:tab w:val="left" w:pos="612"/>
              </w:tabs>
              <w:spacing w:before="120" w:after="120"/>
              <w:rPr>
                <w:iCs/>
                <w:sz w:val="22"/>
                <w:szCs w:val="22"/>
                <w:lang w:val="en-US"/>
              </w:rPr>
            </w:pPr>
            <w:r>
              <w:rPr>
                <w:lang w:val="en-US"/>
              </w:rPr>
              <w:t>Conform anexei nr. 13 la documentația standard nr.69 din 7 mai 2021 – confirmat prin semnătura electronică a participantului</w:t>
            </w:r>
          </w:p>
        </w:tc>
        <w:tc>
          <w:tcPr>
            <w:tcW w:w="1841" w:type="dxa"/>
            <w:shd w:val="clear" w:color="auto" w:fill="FFFF00"/>
          </w:tcPr>
          <w:p w14:paraId="387ED0C2">
            <w:pPr>
              <w:tabs>
                <w:tab w:val="left" w:pos="612"/>
              </w:tabs>
              <w:spacing w:before="120" w:after="120"/>
              <w:rPr>
                <w:iCs/>
                <w:sz w:val="22"/>
                <w:szCs w:val="22"/>
                <w:lang w:val="en-US"/>
              </w:rPr>
            </w:pPr>
            <w:r>
              <w:rPr>
                <w:iCs/>
                <w:sz w:val="22"/>
                <w:szCs w:val="22"/>
                <w:lang w:val="en-US"/>
              </w:rPr>
              <w:t>Obligatoriu</w:t>
            </w:r>
          </w:p>
        </w:tc>
      </w:tr>
      <w:tr w14:paraId="0DE2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44AD2061">
            <w:pPr>
              <w:tabs>
                <w:tab w:val="left" w:pos="612"/>
              </w:tabs>
              <w:spacing w:before="120" w:after="120"/>
              <w:rPr>
                <w:rFonts w:hint="default"/>
                <w:iCs/>
                <w:sz w:val="22"/>
                <w:szCs w:val="22"/>
                <w:lang w:val="ro-RO"/>
              </w:rPr>
            </w:pPr>
            <w:r>
              <w:rPr>
                <w:rFonts w:hint="default"/>
                <w:iCs/>
                <w:sz w:val="22"/>
                <w:szCs w:val="22"/>
                <w:lang w:val="ro-RO"/>
              </w:rPr>
              <w:t>9</w:t>
            </w:r>
          </w:p>
        </w:tc>
        <w:tc>
          <w:tcPr>
            <w:tcW w:w="4048" w:type="dxa"/>
            <w:shd w:val="clear" w:color="auto" w:fill="FFFF00"/>
          </w:tcPr>
          <w:p w14:paraId="7E757C1F">
            <w:pPr>
              <w:tabs>
                <w:tab w:val="left" w:pos="612"/>
              </w:tabs>
              <w:spacing w:before="120" w:after="120"/>
              <w:rPr>
                <w:iCs/>
                <w:sz w:val="22"/>
                <w:szCs w:val="22"/>
                <w:lang w:val="en-US"/>
              </w:rPr>
            </w:pPr>
            <w:r>
              <w:rPr>
                <w:iCs/>
                <w:sz w:val="22"/>
                <w:szCs w:val="22"/>
                <w:lang w:val="en-US"/>
              </w:rPr>
              <w:t>Declarația privind dotările specifice  utilajul și echipamentul necesar pentru îndeplinirea corespunzătoare a contractului</w:t>
            </w:r>
          </w:p>
        </w:tc>
        <w:tc>
          <w:tcPr>
            <w:tcW w:w="3705" w:type="dxa"/>
            <w:shd w:val="clear" w:color="auto" w:fill="FFFF00"/>
          </w:tcPr>
          <w:p w14:paraId="38EAD3A6">
            <w:pPr>
              <w:tabs>
                <w:tab w:val="left" w:pos="612"/>
              </w:tabs>
              <w:spacing w:before="120" w:after="120"/>
              <w:rPr>
                <w:iCs/>
                <w:sz w:val="22"/>
                <w:szCs w:val="22"/>
                <w:lang w:val="en-US"/>
              </w:rPr>
            </w:pPr>
            <w:r>
              <w:rPr>
                <w:iCs/>
                <w:sz w:val="22"/>
                <w:szCs w:val="22"/>
                <w:lang w:val="en-US"/>
              </w:rPr>
              <w:t>Anexa nr.14 la documentatia standart cu semnatura electronica.</w:t>
            </w:r>
          </w:p>
        </w:tc>
        <w:tc>
          <w:tcPr>
            <w:tcW w:w="1841" w:type="dxa"/>
            <w:shd w:val="clear" w:color="auto" w:fill="FFFF00"/>
          </w:tcPr>
          <w:p w14:paraId="71FC8466">
            <w:pPr>
              <w:tabs>
                <w:tab w:val="left" w:pos="612"/>
              </w:tabs>
              <w:spacing w:before="120" w:after="120"/>
              <w:rPr>
                <w:iCs/>
                <w:sz w:val="22"/>
                <w:szCs w:val="22"/>
                <w:lang w:val="en-US"/>
              </w:rPr>
            </w:pPr>
            <w:r>
              <w:rPr>
                <w:iCs/>
                <w:sz w:val="22"/>
                <w:szCs w:val="22"/>
                <w:lang w:val="en-US"/>
              </w:rPr>
              <w:t xml:space="preserve">Obligatoriu </w:t>
            </w:r>
          </w:p>
        </w:tc>
      </w:tr>
      <w:tr w14:paraId="2029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18951C65">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0</w:t>
            </w:r>
          </w:p>
        </w:tc>
        <w:tc>
          <w:tcPr>
            <w:tcW w:w="4048" w:type="dxa"/>
            <w:shd w:val="clear" w:color="auto" w:fill="FFFF00"/>
          </w:tcPr>
          <w:p w14:paraId="25AECB87">
            <w:pPr>
              <w:tabs>
                <w:tab w:val="left" w:pos="612"/>
              </w:tabs>
              <w:spacing w:before="120" w:after="120"/>
              <w:rPr>
                <w:iCs/>
                <w:sz w:val="22"/>
                <w:szCs w:val="22"/>
                <w:lang w:val="en-US"/>
              </w:rPr>
            </w:pPr>
            <w:r>
              <w:rPr>
                <w:iCs/>
                <w:sz w:val="22"/>
                <w:szCs w:val="22"/>
                <w:lang w:val="en-US"/>
              </w:rPr>
              <w:t>Declarația privind personalul de specialitate și/sau a experților propus /propuși pentru implementarea contractului</w:t>
            </w:r>
          </w:p>
        </w:tc>
        <w:tc>
          <w:tcPr>
            <w:tcW w:w="3705" w:type="dxa"/>
            <w:shd w:val="clear" w:color="auto" w:fill="FFFF00"/>
          </w:tcPr>
          <w:p w14:paraId="6DB36DF9">
            <w:pPr>
              <w:tabs>
                <w:tab w:val="left" w:pos="612"/>
              </w:tabs>
              <w:spacing w:before="120" w:after="120"/>
              <w:rPr>
                <w:iCs/>
                <w:sz w:val="22"/>
                <w:szCs w:val="22"/>
                <w:lang w:val="en-US"/>
              </w:rPr>
            </w:pPr>
            <w:r>
              <w:rPr>
                <w:iCs/>
                <w:sz w:val="22"/>
                <w:szCs w:val="22"/>
                <w:lang w:val="en-US"/>
              </w:rPr>
              <w:t>Anexa nr.15 la documentatia standart cu semnatura electronica.</w:t>
            </w:r>
          </w:p>
        </w:tc>
        <w:tc>
          <w:tcPr>
            <w:tcW w:w="1841" w:type="dxa"/>
            <w:shd w:val="clear" w:color="auto" w:fill="FFFF00"/>
          </w:tcPr>
          <w:p w14:paraId="29CFA22D">
            <w:pPr>
              <w:tabs>
                <w:tab w:val="left" w:pos="612"/>
              </w:tabs>
              <w:spacing w:before="120" w:after="120"/>
              <w:rPr>
                <w:iCs/>
                <w:sz w:val="22"/>
                <w:szCs w:val="22"/>
                <w:lang w:val="en-US"/>
              </w:rPr>
            </w:pPr>
            <w:r>
              <w:rPr>
                <w:iCs/>
                <w:sz w:val="22"/>
                <w:szCs w:val="22"/>
                <w:lang w:val="en-US"/>
              </w:rPr>
              <w:t>Obligatoriu</w:t>
            </w:r>
          </w:p>
        </w:tc>
      </w:tr>
      <w:tr w14:paraId="47D76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3D1599C9">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1</w:t>
            </w:r>
          </w:p>
        </w:tc>
        <w:tc>
          <w:tcPr>
            <w:tcW w:w="4048" w:type="dxa"/>
            <w:shd w:val="clear" w:color="auto" w:fill="FFFF00"/>
          </w:tcPr>
          <w:p w14:paraId="3FC0AF19">
            <w:pPr>
              <w:tabs>
                <w:tab w:val="left" w:pos="612"/>
              </w:tabs>
              <w:spacing w:before="120" w:after="120"/>
              <w:rPr>
                <w:iCs/>
                <w:sz w:val="22"/>
                <w:szCs w:val="22"/>
                <w:lang w:val="en-US"/>
              </w:rPr>
            </w:pPr>
            <w:r>
              <w:rPr>
                <w:iCs/>
                <w:sz w:val="22"/>
                <w:szCs w:val="22"/>
                <w:lang w:val="en-US"/>
              </w:rPr>
              <w:t>Avizul Inspecției de Stat în Construcții</w:t>
            </w:r>
          </w:p>
        </w:tc>
        <w:tc>
          <w:tcPr>
            <w:tcW w:w="3705" w:type="dxa"/>
            <w:shd w:val="clear" w:color="auto" w:fill="FFFF00"/>
          </w:tcPr>
          <w:p w14:paraId="225D70AF">
            <w:pPr>
              <w:tabs>
                <w:tab w:val="left" w:pos="612"/>
              </w:tabs>
              <w:spacing w:before="120" w:after="120"/>
              <w:rPr>
                <w:iCs/>
                <w:sz w:val="22"/>
                <w:szCs w:val="22"/>
                <w:lang w:val="en-US"/>
              </w:rPr>
            </w:pPr>
            <w:r>
              <w:rPr>
                <w:iCs/>
                <w:sz w:val="22"/>
                <w:szCs w:val="22"/>
                <w:lang w:val="en-US"/>
              </w:rPr>
              <w:t>Copie – conform anexei 22 la documentatia standart -semnătură electronică</w:t>
            </w:r>
          </w:p>
        </w:tc>
        <w:tc>
          <w:tcPr>
            <w:tcW w:w="1841" w:type="dxa"/>
            <w:shd w:val="clear" w:color="auto" w:fill="FFFF00"/>
          </w:tcPr>
          <w:p w14:paraId="022D8B1E">
            <w:pPr>
              <w:tabs>
                <w:tab w:val="left" w:pos="612"/>
              </w:tabs>
              <w:spacing w:before="120" w:after="120"/>
              <w:rPr>
                <w:iCs/>
                <w:sz w:val="22"/>
                <w:szCs w:val="22"/>
                <w:lang w:val="en-US"/>
              </w:rPr>
            </w:pPr>
            <w:r>
              <w:rPr>
                <w:iCs/>
                <w:sz w:val="22"/>
                <w:szCs w:val="22"/>
                <w:lang w:val="en-US"/>
              </w:rPr>
              <w:t>Obligatoriu</w:t>
            </w:r>
          </w:p>
        </w:tc>
      </w:tr>
      <w:tr w14:paraId="596D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2A5D9460">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2</w:t>
            </w:r>
          </w:p>
        </w:tc>
        <w:tc>
          <w:tcPr>
            <w:tcW w:w="4048" w:type="dxa"/>
            <w:shd w:val="clear" w:color="auto" w:fill="FFFF00"/>
          </w:tcPr>
          <w:p w14:paraId="352263C8">
            <w:pPr>
              <w:tabs>
                <w:tab w:val="left" w:pos="612"/>
              </w:tabs>
              <w:spacing w:before="120" w:after="120"/>
              <w:rPr>
                <w:iCs/>
                <w:sz w:val="22"/>
                <w:szCs w:val="22"/>
                <w:lang w:val="en-US"/>
              </w:rPr>
            </w:pPr>
            <w:r>
              <w:rPr>
                <w:iCs/>
                <w:sz w:val="22"/>
                <w:szCs w:val="22"/>
                <w:lang w:val="en-US"/>
              </w:rPr>
              <w:t>Dovada înregistrării persoanei juridice, în conformitate cu prevederile legale din țara în care ofertantul este stabilit</w:t>
            </w:r>
          </w:p>
        </w:tc>
        <w:tc>
          <w:tcPr>
            <w:tcW w:w="3705" w:type="dxa"/>
            <w:shd w:val="clear" w:color="auto" w:fill="FFFF00"/>
          </w:tcPr>
          <w:p w14:paraId="57FC1DAF">
            <w:pPr>
              <w:tabs>
                <w:tab w:val="left" w:pos="612"/>
              </w:tabs>
              <w:spacing w:before="120" w:after="120"/>
              <w:rPr>
                <w:iCs/>
                <w:sz w:val="22"/>
                <w:szCs w:val="22"/>
                <w:lang w:val="en-US"/>
              </w:rPr>
            </w:pPr>
            <w:r>
              <w:rPr>
                <w:iCs/>
                <w:sz w:val="22"/>
                <w:szCs w:val="22"/>
                <w:lang w:val="en-US"/>
              </w:rPr>
              <w:t>Certificat, decizie, de înregistrare a întreprinderii și Extras din Registrul de stat al persoanelor juridice – copie, confirmată  prin semnătură electronică</w:t>
            </w:r>
          </w:p>
        </w:tc>
        <w:tc>
          <w:tcPr>
            <w:tcW w:w="1841" w:type="dxa"/>
            <w:shd w:val="clear" w:color="auto" w:fill="FFFF00"/>
          </w:tcPr>
          <w:p w14:paraId="5FBBD2F0">
            <w:pPr>
              <w:tabs>
                <w:tab w:val="left" w:pos="612"/>
              </w:tabs>
              <w:spacing w:before="120" w:after="120"/>
              <w:rPr>
                <w:iCs/>
                <w:sz w:val="22"/>
                <w:szCs w:val="22"/>
                <w:lang w:val="en-US"/>
              </w:rPr>
            </w:pPr>
            <w:r>
              <w:rPr>
                <w:iCs/>
                <w:sz w:val="22"/>
                <w:szCs w:val="22"/>
                <w:lang w:val="en-US"/>
              </w:rPr>
              <w:t>Obligatoriu</w:t>
            </w:r>
          </w:p>
        </w:tc>
      </w:tr>
      <w:tr w14:paraId="3C12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46782853">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3</w:t>
            </w:r>
          </w:p>
        </w:tc>
        <w:tc>
          <w:tcPr>
            <w:tcW w:w="4048" w:type="dxa"/>
            <w:shd w:val="clear" w:color="auto" w:fill="FFFF00"/>
          </w:tcPr>
          <w:p w14:paraId="62EE7B58">
            <w:pPr>
              <w:tabs>
                <w:tab w:val="left" w:pos="612"/>
              </w:tabs>
              <w:spacing w:before="120" w:after="120"/>
              <w:rPr>
                <w:iCs/>
                <w:sz w:val="22"/>
                <w:szCs w:val="22"/>
                <w:lang w:val="en-US"/>
              </w:rPr>
            </w:pPr>
            <w:r>
              <w:rPr>
                <w:iCs/>
                <w:sz w:val="22"/>
                <w:szCs w:val="22"/>
                <w:lang w:val="en-US"/>
              </w:rPr>
              <w:t>Certificate de atribuire a contului bancar</w:t>
            </w:r>
          </w:p>
        </w:tc>
        <w:tc>
          <w:tcPr>
            <w:tcW w:w="3705" w:type="dxa"/>
            <w:shd w:val="clear" w:color="auto" w:fill="FFFF00"/>
          </w:tcPr>
          <w:p w14:paraId="3D9E49AE">
            <w:pPr>
              <w:tabs>
                <w:tab w:val="left" w:pos="612"/>
              </w:tabs>
              <w:spacing w:before="120" w:after="120"/>
              <w:rPr>
                <w:iCs/>
                <w:sz w:val="22"/>
                <w:szCs w:val="22"/>
                <w:lang w:val="en-US"/>
              </w:rPr>
            </w:pPr>
            <w:r>
              <w:rPr>
                <w:iCs/>
                <w:sz w:val="22"/>
                <w:szCs w:val="22"/>
                <w:lang w:val="en-US"/>
              </w:rPr>
              <w:t>Copie-eliberată de banca deținătoare de cont (semnătură electronică)</w:t>
            </w:r>
          </w:p>
        </w:tc>
        <w:tc>
          <w:tcPr>
            <w:tcW w:w="1841" w:type="dxa"/>
            <w:shd w:val="clear" w:color="auto" w:fill="FFFF00"/>
          </w:tcPr>
          <w:p w14:paraId="57AEBCA2">
            <w:pPr>
              <w:tabs>
                <w:tab w:val="left" w:pos="612"/>
              </w:tabs>
              <w:spacing w:before="120" w:after="120"/>
              <w:rPr>
                <w:iCs/>
                <w:sz w:val="22"/>
                <w:szCs w:val="22"/>
                <w:lang w:val="en-US"/>
              </w:rPr>
            </w:pPr>
            <w:r>
              <w:rPr>
                <w:iCs/>
                <w:sz w:val="22"/>
                <w:szCs w:val="22"/>
                <w:lang w:val="en-US"/>
              </w:rPr>
              <w:t>Obligatoriu</w:t>
            </w:r>
          </w:p>
        </w:tc>
      </w:tr>
      <w:tr w14:paraId="7E53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1D234F43">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4</w:t>
            </w:r>
          </w:p>
        </w:tc>
        <w:tc>
          <w:tcPr>
            <w:tcW w:w="4048" w:type="dxa"/>
            <w:shd w:val="clear" w:color="auto" w:fill="FFFF00"/>
          </w:tcPr>
          <w:p w14:paraId="7FB9F92A">
            <w:pPr>
              <w:tabs>
                <w:tab w:val="left" w:pos="612"/>
              </w:tabs>
              <w:spacing w:before="120" w:after="120"/>
              <w:rPr>
                <w:iCs/>
                <w:sz w:val="22"/>
                <w:szCs w:val="22"/>
                <w:lang w:val="en-US"/>
              </w:rPr>
            </w:pPr>
            <w:r>
              <w:rPr>
                <w:iCs/>
                <w:sz w:val="22"/>
                <w:szCs w:val="22"/>
                <w:lang w:val="en-US"/>
              </w:rPr>
              <w:t>Certificat de efectuare sistematică a plății impozitelor către Bugetul Public Național</w:t>
            </w:r>
          </w:p>
        </w:tc>
        <w:tc>
          <w:tcPr>
            <w:tcW w:w="3705" w:type="dxa"/>
            <w:shd w:val="clear" w:color="auto" w:fill="FFFF00"/>
          </w:tcPr>
          <w:p w14:paraId="15965AFF">
            <w:pPr>
              <w:tabs>
                <w:tab w:val="left" w:pos="612"/>
              </w:tabs>
              <w:spacing w:before="120" w:after="120"/>
              <w:rPr>
                <w:iCs/>
                <w:sz w:val="22"/>
                <w:szCs w:val="22"/>
                <w:lang w:val="en-US"/>
              </w:rPr>
            </w:pPr>
            <w:r>
              <w:rPr>
                <w:iCs/>
                <w:sz w:val="22"/>
                <w:szCs w:val="22"/>
                <w:lang w:val="en-US"/>
              </w:rPr>
              <w:t>Copia valabilă a Certificatului de tip CC 04 AE eliberat de Serviciul Fiscal de Stat (semnătură electronică)</w:t>
            </w:r>
          </w:p>
        </w:tc>
        <w:tc>
          <w:tcPr>
            <w:tcW w:w="1841" w:type="dxa"/>
            <w:shd w:val="clear" w:color="auto" w:fill="FFFF00"/>
          </w:tcPr>
          <w:p w14:paraId="09EFB62B">
            <w:pPr>
              <w:tabs>
                <w:tab w:val="left" w:pos="612"/>
              </w:tabs>
              <w:spacing w:before="120" w:after="120"/>
              <w:rPr>
                <w:iCs/>
                <w:sz w:val="22"/>
                <w:szCs w:val="22"/>
                <w:lang w:val="en-US"/>
              </w:rPr>
            </w:pPr>
            <w:r>
              <w:rPr>
                <w:iCs/>
                <w:sz w:val="22"/>
                <w:szCs w:val="22"/>
                <w:lang w:val="en-US"/>
              </w:rPr>
              <w:t>Obligatoriu</w:t>
            </w:r>
          </w:p>
        </w:tc>
      </w:tr>
      <w:tr w14:paraId="673E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FFFF00"/>
          </w:tcPr>
          <w:p w14:paraId="41F8B44E">
            <w:pPr>
              <w:tabs>
                <w:tab w:val="left" w:pos="612"/>
              </w:tabs>
              <w:spacing w:before="120" w:after="120"/>
              <w:rPr>
                <w:rFonts w:hint="default"/>
                <w:iCs/>
                <w:sz w:val="22"/>
                <w:szCs w:val="22"/>
                <w:lang w:val="ro-RO"/>
              </w:rPr>
            </w:pPr>
            <w:r>
              <w:rPr>
                <w:iCs/>
                <w:sz w:val="22"/>
                <w:szCs w:val="22"/>
                <w:lang w:val="en-US"/>
              </w:rPr>
              <w:t>1</w:t>
            </w:r>
            <w:r>
              <w:rPr>
                <w:rFonts w:hint="default"/>
                <w:iCs/>
                <w:sz w:val="22"/>
                <w:szCs w:val="22"/>
                <w:lang w:val="ro-RO"/>
              </w:rPr>
              <w:t>5</w:t>
            </w:r>
          </w:p>
        </w:tc>
        <w:tc>
          <w:tcPr>
            <w:tcW w:w="4048" w:type="dxa"/>
            <w:shd w:val="clear" w:color="auto" w:fill="FFFF00"/>
          </w:tcPr>
          <w:p w14:paraId="16F13166">
            <w:pPr>
              <w:tabs>
                <w:tab w:val="left" w:pos="612"/>
              </w:tabs>
              <w:spacing w:before="120" w:after="120"/>
              <w:rPr>
                <w:iCs/>
                <w:sz w:val="22"/>
                <w:szCs w:val="22"/>
                <w:lang w:val="en-US"/>
              </w:rPr>
            </w:pPr>
            <w:r>
              <w:rPr>
                <w:iCs/>
                <w:sz w:val="22"/>
                <w:szCs w:val="22"/>
                <w:lang w:val="en-US"/>
              </w:rPr>
              <w:t>Garanția pentru calitatea lucrărilor executate</w:t>
            </w:r>
          </w:p>
        </w:tc>
        <w:tc>
          <w:tcPr>
            <w:tcW w:w="3705" w:type="dxa"/>
            <w:shd w:val="clear" w:color="auto" w:fill="FFFF00"/>
          </w:tcPr>
          <w:p w14:paraId="0E5160F6">
            <w:pPr>
              <w:tabs>
                <w:tab w:val="left" w:pos="612"/>
              </w:tabs>
              <w:spacing w:before="120" w:after="120"/>
              <w:rPr>
                <w:iCs/>
                <w:sz w:val="22"/>
                <w:szCs w:val="22"/>
                <w:lang w:val="en-US"/>
              </w:rPr>
            </w:pPr>
            <w:r>
              <w:rPr>
                <w:iCs/>
                <w:sz w:val="22"/>
                <w:szCs w:val="22"/>
                <w:lang w:val="en-US"/>
              </w:rPr>
              <w:t>Nu mai puțin de 3 ani – original semnătură electronică</w:t>
            </w:r>
          </w:p>
        </w:tc>
        <w:tc>
          <w:tcPr>
            <w:tcW w:w="1841" w:type="dxa"/>
            <w:shd w:val="clear" w:color="auto" w:fill="FFFF00"/>
          </w:tcPr>
          <w:p w14:paraId="5F7C8931">
            <w:pPr>
              <w:tabs>
                <w:tab w:val="left" w:pos="612"/>
              </w:tabs>
              <w:spacing w:before="120" w:after="120"/>
              <w:rPr>
                <w:iCs/>
                <w:sz w:val="22"/>
                <w:szCs w:val="22"/>
                <w:lang w:val="en-US"/>
              </w:rPr>
            </w:pPr>
            <w:r>
              <w:rPr>
                <w:iCs/>
                <w:sz w:val="22"/>
                <w:szCs w:val="22"/>
                <w:lang w:val="en-US"/>
              </w:rPr>
              <w:t>Obligatoriu</w:t>
            </w:r>
          </w:p>
        </w:tc>
      </w:tr>
    </w:tbl>
    <w:p w14:paraId="28802C7A">
      <w:pPr>
        <w:ind w:firstLine="709"/>
        <w:jc w:val="both"/>
        <w:rPr>
          <w:lang w:val="en-US"/>
        </w:rPr>
      </w:pPr>
    </w:p>
    <w:p w14:paraId="50FE691D">
      <w:pPr>
        <w:ind w:firstLine="709"/>
        <w:jc w:val="both"/>
      </w:pPr>
    </w:p>
    <w:p w14:paraId="4B137139">
      <w:pPr>
        <w:ind w:firstLine="709"/>
        <w:jc w:val="both"/>
        <w:rPr>
          <w:b/>
        </w:rPr>
      </w:pPr>
      <w:r>
        <w:rPr>
          <w:b/>
        </w:rPr>
        <w:t>19. Documente obligatorii la evaluarea ofertelor</w:t>
      </w:r>
    </w:p>
    <w:p w14:paraId="43EB82E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0ABB87">
      <w:pPr>
        <w:ind w:firstLine="709"/>
        <w:jc w:val="both"/>
      </w:pPr>
    </w:p>
    <w:p w14:paraId="5FC9066E">
      <w:pPr>
        <w:ind w:firstLine="709"/>
        <w:jc w:val="both"/>
      </w:pPr>
    </w:p>
    <w:p w14:paraId="3E088260">
      <w:pPr>
        <w:ind w:firstLine="709"/>
        <w:jc w:val="both"/>
      </w:pPr>
    </w:p>
    <w:p w14:paraId="677E8399">
      <w:pPr>
        <w:ind w:firstLine="709"/>
        <w:jc w:val="both"/>
      </w:pPr>
    </w:p>
    <w:p w14:paraId="7B8B85E8">
      <w:pPr>
        <w:ind w:firstLine="709"/>
        <w:jc w:val="both"/>
      </w:pPr>
    </w:p>
    <w:p w14:paraId="329D02C1">
      <w:pPr>
        <w:ind w:firstLine="709"/>
        <w:jc w:val="both"/>
      </w:pPr>
      <w:r>
        <w:t>------------------------</w:t>
      </w:r>
    </w:p>
    <w:p w14:paraId="4C7F6820">
      <w:pPr>
        <w:ind w:firstLine="709"/>
        <w:jc w:val="both"/>
      </w:pPr>
      <w:r>
        <w:rPr>
          <w:i/>
          <w:iCs/>
        </w:rPr>
        <w:t>Notă: Prezentul model al caietului de sarcini este orientativ şi poate fi completat sau modificat, precizat de către autoritatea contractantă, în funcţie de tipul şi specificul lucrărilor.</w:t>
      </w:r>
    </w:p>
    <w:p w14:paraId="4ECA6E70">
      <w:pPr>
        <w:ind w:firstLine="709"/>
        <w:jc w:val="both"/>
      </w:pPr>
      <w:r>
        <w:t> </w:t>
      </w:r>
    </w:p>
    <w:p w14:paraId="46FB9E39">
      <w:pPr>
        <w:ind w:firstLine="709"/>
        <w:jc w:val="both"/>
        <w:rPr>
          <w:bCs/>
        </w:rPr>
      </w:pPr>
      <w:r>
        <w:rPr>
          <w:bCs/>
        </w:rPr>
        <w:t xml:space="preserve"> </w:t>
      </w:r>
    </w:p>
    <w:p w14:paraId="3DF1BAE3">
      <w:pPr>
        <w:ind w:firstLine="709"/>
        <w:jc w:val="both"/>
        <w:rPr>
          <w:bCs/>
        </w:rPr>
      </w:pPr>
    </w:p>
    <w:p w14:paraId="7D9B698F">
      <w:pPr>
        <w:ind w:firstLine="709"/>
        <w:jc w:val="both"/>
      </w:pPr>
      <w:r>
        <w:rPr>
          <w:bCs/>
        </w:rPr>
        <w:t xml:space="preserve">Autoritatea contractantă </w:t>
      </w:r>
      <w:r>
        <w:t> ___________              </w:t>
      </w:r>
      <w:r>
        <w:rPr>
          <w:bCs/>
        </w:rPr>
        <w:t>Data</w:t>
      </w:r>
      <w:r>
        <w:t xml:space="preserve"> "____"__________________</w:t>
      </w:r>
    </w:p>
    <w:p w14:paraId="4E2D7DA6">
      <w:pPr>
        <w:jc w:val="both"/>
      </w:pPr>
    </w:p>
    <w:p w14:paraId="423A15F5">
      <w:pPr>
        <w:jc w:val="both"/>
        <w:rPr>
          <w:b/>
        </w:rPr>
      </w:pPr>
    </w:p>
    <w:p w14:paraId="49692AE0">
      <w:pPr>
        <w:jc w:val="both"/>
        <w:rPr>
          <w:b/>
        </w:rPr>
      </w:pPr>
    </w:p>
    <w:p w14:paraId="629EA92B">
      <w:pPr>
        <w:jc w:val="both"/>
        <w:rPr>
          <w:b/>
        </w:rPr>
      </w:pPr>
    </w:p>
    <w:p w14:paraId="7BCCAFA2">
      <w:pPr>
        <w:jc w:val="both"/>
        <w:rPr>
          <w:b/>
        </w:rPr>
      </w:pPr>
    </w:p>
    <w:p w14:paraId="767AD1F5">
      <w:pPr>
        <w:jc w:val="both"/>
        <w:rPr>
          <w:b/>
        </w:rPr>
      </w:pPr>
    </w:p>
    <w:p w14:paraId="60D5AACC">
      <w:pPr>
        <w:jc w:val="both"/>
        <w:rPr>
          <w:b/>
        </w:rPr>
      </w:pPr>
    </w:p>
    <w:p w14:paraId="00064BA0">
      <w:pPr>
        <w:jc w:val="both"/>
        <w:rPr>
          <w:b/>
        </w:rPr>
      </w:pPr>
    </w:p>
    <w:p w14:paraId="0C8FE1BD">
      <w:pPr>
        <w:jc w:val="both"/>
        <w:rPr>
          <w:b/>
        </w:rPr>
      </w:pPr>
    </w:p>
    <w:p w14:paraId="06D3D460">
      <w:pPr>
        <w:jc w:val="both"/>
        <w:rPr>
          <w:b/>
        </w:rPr>
      </w:pPr>
    </w:p>
    <w:p w14:paraId="0787174D">
      <w:pPr>
        <w:jc w:val="both"/>
        <w:rPr>
          <w:b/>
        </w:rPr>
      </w:pPr>
    </w:p>
    <w:p w14:paraId="64959DA3">
      <w:pPr>
        <w:jc w:val="both"/>
        <w:rPr>
          <w:b/>
        </w:rPr>
      </w:pPr>
    </w:p>
    <w:p w14:paraId="5ACD547E">
      <w:pPr>
        <w:jc w:val="both"/>
        <w:rPr>
          <w:b/>
        </w:rPr>
      </w:pPr>
    </w:p>
    <w:p w14:paraId="122F4B14">
      <w:pPr>
        <w:jc w:val="both"/>
        <w:rPr>
          <w:b/>
        </w:rPr>
      </w:pPr>
    </w:p>
    <w:p w14:paraId="3B6007EC">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6E1CB16A">
      <w:pPr>
        <w:ind w:firstLine="709"/>
        <w:jc w:val="both"/>
        <w:rPr>
          <w:b/>
        </w:rPr>
      </w:pPr>
    </w:p>
    <w:p w14:paraId="3E5D6CB4">
      <w:pPr>
        <w:ind w:firstLine="709"/>
        <w:jc w:val="both"/>
      </w:pPr>
      <w:r>
        <w:t>Obiectul</w:t>
      </w:r>
      <w:r>
        <w:rPr>
          <w:b/>
          <w:highlight w:val="lightGray"/>
          <w:shd w:val="clear" w:color="auto" w:fill="FFFF00"/>
          <w:lang w:val="en-US"/>
        </w:rPr>
        <w:t xml:space="preserve"> </w:t>
      </w:r>
      <w:r>
        <w:rPr>
          <w:b/>
          <w:lang w:val="en-US"/>
        </w:rPr>
        <w:t>achiziționarea</w:t>
      </w:r>
      <w:r>
        <w:rPr>
          <w:b/>
          <w:shd w:val="clear" w:color="auto" w:fill="FFFF00"/>
          <w:lang w:val="en-US"/>
        </w:rPr>
        <w:t xml:space="preserve">  </w:t>
      </w:r>
      <w:r>
        <w:rPr>
          <w:b/>
          <w:sz w:val="24"/>
          <w:szCs w:val="24"/>
          <w:shd w:val="clear" w:color="auto" w:fill="FFFF00"/>
          <w:lang w:val="en-US"/>
        </w:rPr>
        <w:t>”</w:t>
      </w:r>
      <w:r>
        <w:rPr>
          <w:rFonts w:hint="default"/>
          <w:b/>
          <w:sz w:val="24"/>
          <w:szCs w:val="24"/>
          <w:shd w:val="clear" w:color="auto" w:fill="FFFF00"/>
          <w:lang w:val="ro-RO"/>
        </w:rPr>
        <w:t>Construcția sistemului fotovoltaic cu capacitatea de 10kw la centru cultural din s.Peticeni, r-nul Călărași</w:t>
      </w:r>
      <w:r>
        <w:rPr>
          <w:b/>
          <w:sz w:val="24"/>
          <w:szCs w:val="24"/>
          <w:shd w:val="clear" w:color="auto" w:fill="FFFF00"/>
          <w:lang w:val="en-US"/>
        </w:rPr>
        <w:t>”</w:t>
      </w:r>
      <w:bookmarkStart w:id="63" w:name="_GoBack"/>
      <w:bookmarkEnd w:id="63"/>
    </w:p>
    <w:p w14:paraId="44A801E9">
      <w:pPr>
        <w:ind w:firstLine="709"/>
        <w:jc w:val="both"/>
        <w:rPr>
          <w:b/>
          <w:color w:val="000000" w:themeColor="text1"/>
          <w:shd w:val="clear" w:color="auto" w:fill="FFFFFF" w:themeFill="background1"/>
          <w:lang w:val="it-IT"/>
        </w:rPr>
      </w:pPr>
      <w:r>
        <w:t xml:space="preserve">Autoritatea contractantă </w:t>
      </w:r>
      <w:r>
        <w:rPr>
          <w:b/>
          <w:color w:val="000000" w:themeColor="text1"/>
          <w:shd w:val="clear" w:color="auto" w:fill="FFFFFF" w:themeFill="background1"/>
        </w:rPr>
        <w:t xml:space="preserve">Primaria Peticeni, </w:t>
      </w:r>
      <w:r>
        <w:rPr>
          <w:b/>
          <w:color w:val="000000" w:themeColor="text1"/>
          <w:shd w:val="clear" w:color="auto" w:fill="FFFFFF" w:themeFill="background1"/>
          <w:lang w:val="it-IT"/>
        </w:rPr>
        <w:t>s.Peticeni r-nul Calarasi</w:t>
      </w:r>
    </w:p>
    <w:p w14:paraId="7C5E1019">
      <w:pPr>
        <w:tabs>
          <w:tab w:val="left" w:pos="567"/>
        </w:tabs>
        <w:jc w:val="both"/>
        <w:rPr>
          <w:lang w:val="it-IT"/>
        </w:rPr>
      </w:pPr>
    </w:p>
    <w:p w14:paraId="3F9C81B9">
      <w:pPr>
        <w:tabs>
          <w:tab w:val="left" w:pos="567"/>
        </w:tabs>
        <w:jc w:val="center"/>
        <w:rPr>
          <w:i/>
        </w:rPr>
      </w:pPr>
      <w:r>
        <w:rPr>
          <w:i/>
        </w:rPr>
        <w:t>(denumirea, adresa)</w:t>
      </w:r>
    </w:p>
    <w:tbl>
      <w:tblPr>
        <w:tblStyle w:val="11"/>
        <w:tblW w:w="9587" w:type="dxa"/>
        <w:tblInd w:w="0" w:type="dxa"/>
        <w:tblLayout w:type="fixed"/>
        <w:tblCellMar>
          <w:top w:w="0" w:type="dxa"/>
          <w:left w:w="108" w:type="dxa"/>
          <w:bottom w:w="0" w:type="dxa"/>
          <w:right w:w="108" w:type="dxa"/>
        </w:tblCellMar>
      </w:tblPr>
      <w:tblGrid>
        <w:gridCol w:w="656"/>
        <w:gridCol w:w="1437"/>
        <w:gridCol w:w="4177"/>
        <w:gridCol w:w="1559"/>
        <w:gridCol w:w="1758"/>
      </w:tblGrid>
      <w:tr w14:paraId="05623525">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72296CBF">
            <w:pPr>
              <w:jc w:val="center"/>
              <w:rPr>
                <w:rFonts w:eastAsia="PMingLiU"/>
                <w:b/>
                <w:lang w:eastAsia="zh-CN"/>
              </w:rPr>
            </w:pPr>
            <w:r>
              <w:rPr>
                <w:rFonts w:eastAsia="PMingLiU"/>
                <w:b/>
                <w:lang w:eastAsia="zh-CN"/>
              </w:rPr>
              <w:t>Nr.</w:t>
            </w:r>
          </w:p>
        </w:tc>
        <w:tc>
          <w:tcPr>
            <w:tcW w:w="1437" w:type="dxa"/>
            <w:tcBorders>
              <w:top w:val="single" w:color="auto" w:sz="4" w:space="0"/>
              <w:left w:val="single" w:color="auto" w:sz="4" w:space="0"/>
              <w:bottom w:val="single" w:color="auto" w:sz="4" w:space="0"/>
              <w:right w:val="single" w:color="auto" w:sz="4" w:space="0"/>
            </w:tcBorders>
            <w:shd w:val="clear" w:color="auto" w:fill="FFFFFF"/>
            <w:vAlign w:val="center"/>
          </w:tcPr>
          <w:p w14:paraId="3A3DD3B9">
            <w:pPr>
              <w:jc w:val="center"/>
              <w:rPr>
                <w:rFonts w:eastAsia="PMingLiU"/>
                <w:b/>
                <w:lang w:eastAsia="zh-CN"/>
              </w:rPr>
            </w:pPr>
            <w:r>
              <w:rPr>
                <w:rFonts w:eastAsia="PMingLiU"/>
                <w:b/>
                <w:lang w:eastAsia="zh-CN"/>
              </w:rPr>
              <w:t>Simbol, norme, cod resurse</w:t>
            </w:r>
          </w:p>
        </w:tc>
        <w:tc>
          <w:tcPr>
            <w:tcW w:w="4177" w:type="dxa"/>
            <w:tcBorders>
              <w:top w:val="single" w:color="auto" w:sz="4" w:space="0"/>
              <w:left w:val="single" w:color="auto" w:sz="4" w:space="0"/>
              <w:bottom w:val="single" w:color="auto" w:sz="4" w:space="0"/>
              <w:right w:val="single" w:color="auto" w:sz="4" w:space="0"/>
            </w:tcBorders>
            <w:shd w:val="clear" w:color="auto" w:fill="FFFFFF"/>
            <w:vAlign w:val="center"/>
          </w:tcPr>
          <w:p w14:paraId="70F02F41">
            <w:pPr>
              <w:jc w:val="center"/>
              <w:rPr>
                <w:rFonts w:eastAsia="PMingLiU"/>
                <w:b/>
                <w:lang w:eastAsia="zh-CN"/>
              </w:rPr>
            </w:pPr>
            <w:r>
              <w:rPr>
                <w:rFonts w:eastAsia="PMingLiU"/>
                <w:b/>
                <w:lang w:eastAsia="zh-CN"/>
              </w:rPr>
              <w:t>Denumirea lucrărilor</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951C2A7">
            <w:pPr>
              <w:jc w:val="center"/>
              <w:rPr>
                <w:rFonts w:eastAsia="PMingLiU"/>
                <w:b/>
                <w:lang w:eastAsia="zh-CN"/>
              </w:rPr>
            </w:pPr>
            <w:r>
              <w:rPr>
                <w:rFonts w:eastAsia="PMingLiU"/>
                <w:b/>
                <w:lang w:eastAsia="zh-CN"/>
              </w:rPr>
              <w:t>Unitatea</w:t>
            </w:r>
          </w:p>
          <w:p w14:paraId="60A56C30">
            <w:pPr>
              <w:jc w:val="center"/>
              <w:rPr>
                <w:rFonts w:eastAsia="PMingLiU"/>
                <w:b/>
                <w:lang w:eastAsia="zh-CN"/>
              </w:rPr>
            </w:pPr>
            <w:r>
              <w:rPr>
                <w:rFonts w:eastAsia="PMingLiU"/>
                <w:b/>
                <w:lang w:eastAsia="zh-CN"/>
              </w:rPr>
              <w:t>de măsură</w:t>
            </w:r>
          </w:p>
        </w:tc>
        <w:tc>
          <w:tcPr>
            <w:tcW w:w="1758" w:type="dxa"/>
            <w:tcBorders>
              <w:top w:val="single" w:color="auto" w:sz="4" w:space="0"/>
              <w:left w:val="single" w:color="auto" w:sz="4" w:space="0"/>
              <w:bottom w:val="single" w:color="auto" w:sz="4" w:space="0"/>
              <w:right w:val="single" w:color="auto" w:sz="4" w:space="0"/>
            </w:tcBorders>
            <w:shd w:val="clear" w:color="auto" w:fill="FFFFFF"/>
            <w:vAlign w:val="center"/>
          </w:tcPr>
          <w:p w14:paraId="45346061">
            <w:pPr>
              <w:jc w:val="center"/>
              <w:rPr>
                <w:rFonts w:eastAsia="PMingLiU"/>
                <w:b/>
                <w:lang w:eastAsia="zh-CN"/>
              </w:rPr>
            </w:pPr>
            <w:r>
              <w:rPr>
                <w:rFonts w:eastAsia="PMingLiU"/>
                <w:b/>
                <w:lang w:eastAsia="zh-CN"/>
              </w:rPr>
              <w:t>Cantitatea</w:t>
            </w:r>
          </w:p>
        </w:tc>
      </w:tr>
      <w:tr w14:paraId="41C90C40">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239D7FFE">
            <w:pPr>
              <w:jc w:val="center"/>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6C440BE9">
            <w:pPr>
              <w:tabs>
                <w:tab w:val="left" w:pos="1134"/>
              </w:tabs>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0989E548">
            <w:pPr>
              <w:tabs>
                <w:tab w:val="left" w:pos="1134"/>
              </w:tabs>
              <w:outlineLvl w:val="0"/>
              <w:rPr>
                <w:rFonts w:eastAsia="PMingLiU"/>
                <w:b/>
                <w:lang w:eastAsia="zh-CN"/>
              </w:rPr>
            </w:pPr>
            <w:r>
              <w:rPr>
                <w:rFonts w:eastAsia="PMingLiU"/>
                <w:b/>
                <w:lang w:eastAsia="zh-CN"/>
              </w:rPr>
              <w:t>Conform caietului de sarcini</w:t>
            </w:r>
          </w:p>
        </w:tc>
        <w:tc>
          <w:tcPr>
            <w:tcW w:w="1559" w:type="dxa"/>
            <w:tcBorders>
              <w:top w:val="single" w:color="auto" w:sz="4" w:space="0"/>
              <w:left w:val="single" w:color="auto" w:sz="4" w:space="0"/>
              <w:bottom w:val="single" w:color="auto" w:sz="4" w:space="0"/>
              <w:right w:val="single" w:color="auto" w:sz="4" w:space="0"/>
            </w:tcBorders>
            <w:vAlign w:val="center"/>
          </w:tcPr>
          <w:p w14:paraId="0A2DA38C">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13E7E1AB">
            <w:pPr>
              <w:tabs>
                <w:tab w:val="left" w:pos="1134"/>
              </w:tabs>
              <w:jc w:val="center"/>
              <w:outlineLvl w:val="0"/>
              <w:rPr>
                <w:rFonts w:eastAsia="PMingLiU"/>
                <w:lang w:eastAsia="zh-CN"/>
              </w:rPr>
            </w:pPr>
          </w:p>
        </w:tc>
      </w:tr>
      <w:tr w14:paraId="1EBB6E3B">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8E7D6C1">
            <w:pPr>
              <w:jc w:val="center"/>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51268C58">
            <w:pPr>
              <w:tabs>
                <w:tab w:val="left" w:pos="0"/>
              </w:tabs>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4EE2EAD4">
            <w:pPr>
              <w:tabs>
                <w:tab w:val="left" w:pos="1134"/>
              </w:tabs>
              <w:outlineLvl w:val="0"/>
              <w:rPr>
                <w:rFonts w:eastAsia="PMingLiU"/>
                <w:lang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14:paraId="72579F34">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26838614">
            <w:pPr>
              <w:tabs>
                <w:tab w:val="left" w:pos="1134"/>
              </w:tabs>
              <w:jc w:val="center"/>
              <w:outlineLvl w:val="0"/>
              <w:rPr>
                <w:rFonts w:eastAsia="PMingLiU"/>
                <w:lang w:eastAsia="zh-CN"/>
              </w:rPr>
            </w:pPr>
          </w:p>
        </w:tc>
      </w:tr>
      <w:tr w14:paraId="2006F69B">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1780936B">
            <w:pPr>
              <w:jc w:val="center"/>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3AA43C60">
            <w:pPr>
              <w:tabs>
                <w:tab w:val="left" w:pos="1134"/>
              </w:tabs>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49ACF3CF">
            <w:pPr>
              <w:tabs>
                <w:tab w:val="left" w:pos="1134"/>
              </w:tabs>
              <w:outlineLvl w:val="0"/>
              <w:rPr>
                <w:rFonts w:eastAsia="PMingLiU"/>
                <w:lang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14:paraId="0B122A3D">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52EB1810">
            <w:pPr>
              <w:tabs>
                <w:tab w:val="left" w:pos="1134"/>
              </w:tabs>
              <w:jc w:val="center"/>
              <w:outlineLvl w:val="0"/>
              <w:rPr>
                <w:rFonts w:eastAsia="PMingLiU"/>
                <w:lang w:eastAsia="zh-CN"/>
              </w:rPr>
            </w:pPr>
          </w:p>
        </w:tc>
      </w:tr>
      <w:tr w14:paraId="7859656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2F5526">
            <w:pPr>
              <w:tabs>
                <w:tab w:val="left" w:pos="1134"/>
              </w:tabs>
              <w:jc w:val="center"/>
              <w:outlineLvl w:val="0"/>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20E27F87">
            <w:pPr>
              <w:tabs>
                <w:tab w:val="left" w:pos="1134"/>
              </w:tabs>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2C432706">
            <w:pPr>
              <w:tabs>
                <w:tab w:val="left" w:pos="1134"/>
              </w:tabs>
              <w:ind w:left="34"/>
              <w:outlineLvl w:val="0"/>
              <w:rPr>
                <w:rFonts w:eastAsia="PMingLiU"/>
                <w:lang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14:paraId="273CE7E0">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669835EB">
            <w:pPr>
              <w:tabs>
                <w:tab w:val="left" w:pos="1134"/>
              </w:tabs>
              <w:jc w:val="center"/>
              <w:outlineLvl w:val="0"/>
              <w:rPr>
                <w:rFonts w:eastAsia="PMingLiU"/>
                <w:lang w:eastAsia="zh-CN"/>
              </w:rPr>
            </w:pPr>
          </w:p>
        </w:tc>
      </w:tr>
      <w:tr w14:paraId="3BF4999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1893922F">
            <w:pPr>
              <w:jc w:val="center"/>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705BDB6E">
            <w:pPr>
              <w:tabs>
                <w:tab w:val="left" w:pos="1134"/>
              </w:tabs>
              <w:ind w:left="53"/>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0EFDFA4F">
            <w:pPr>
              <w:tabs>
                <w:tab w:val="left" w:pos="1134"/>
              </w:tabs>
              <w:ind w:left="34"/>
              <w:outlineLvl w:val="0"/>
              <w:rPr>
                <w:rFonts w:eastAsia="PMingLiU"/>
                <w:lang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14:paraId="4078592E">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64020131">
            <w:pPr>
              <w:tabs>
                <w:tab w:val="left" w:pos="1134"/>
              </w:tabs>
              <w:jc w:val="center"/>
              <w:outlineLvl w:val="0"/>
              <w:rPr>
                <w:rFonts w:eastAsia="PMingLiU"/>
                <w:lang w:eastAsia="zh-CN"/>
              </w:rPr>
            </w:pPr>
          </w:p>
        </w:tc>
      </w:tr>
      <w:tr w14:paraId="1430A09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1B4A85F">
            <w:pPr>
              <w:jc w:val="center"/>
              <w:rPr>
                <w:rFonts w:eastAsia="PMingLiU"/>
                <w:lang w:eastAsia="zh-CN"/>
              </w:rPr>
            </w:pPr>
          </w:p>
        </w:tc>
        <w:tc>
          <w:tcPr>
            <w:tcW w:w="1437" w:type="dxa"/>
            <w:tcBorders>
              <w:top w:val="single" w:color="auto" w:sz="4" w:space="0"/>
              <w:left w:val="single" w:color="auto" w:sz="4" w:space="0"/>
              <w:bottom w:val="single" w:color="auto" w:sz="4" w:space="0"/>
              <w:right w:val="single" w:color="auto" w:sz="4" w:space="0"/>
            </w:tcBorders>
            <w:vAlign w:val="center"/>
          </w:tcPr>
          <w:p w14:paraId="7AAC03AC">
            <w:pPr>
              <w:tabs>
                <w:tab w:val="left" w:pos="1134"/>
              </w:tabs>
              <w:ind w:left="53"/>
              <w:outlineLvl w:val="0"/>
              <w:rPr>
                <w:rFonts w:eastAsia="PMingLiU"/>
                <w:lang w:eastAsia="zh-CN"/>
              </w:rPr>
            </w:pPr>
          </w:p>
        </w:tc>
        <w:tc>
          <w:tcPr>
            <w:tcW w:w="4177" w:type="dxa"/>
            <w:tcBorders>
              <w:top w:val="single" w:color="auto" w:sz="4" w:space="0"/>
              <w:left w:val="single" w:color="auto" w:sz="4" w:space="0"/>
              <w:bottom w:val="single" w:color="auto" w:sz="4" w:space="0"/>
              <w:right w:val="single" w:color="auto" w:sz="4" w:space="0"/>
            </w:tcBorders>
            <w:vAlign w:val="center"/>
          </w:tcPr>
          <w:p w14:paraId="3415E269">
            <w:pPr>
              <w:tabs>
                <w:tab w:val="left" w:pos="1134"/>
              </w:tabs>
              <w:ind w:left="34"/>
              <w:outlineLvl w:val="0"/>
              <w:rPr>
                <w:rFonts w:eastAsia="PMingLiU"/>
                <w:lang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14:paraId="469B929D">
            <w:pPr>
              <w:tabs>
                <w:tab w:val="left" w:pos="1134"/>
              </w:tabs>
              <w:outlineLvl w:val="0"/>
              <w:rPr>
                <w:rFonts w:eastAsia="PMingLiU"/>
                <w:lang w:eastAsia="zh-CN"/>
              </w:rPr>
            </w:pPr>
          </w:p>
        </w:tc>
        <w:tc>
          <w:tcPr>
            <w:tcW w:w="1758" w:type="dxa"/>
            <w:tcBorders>
              <w:top w:val="single" w:color="auto" w:sz="4" w:space="0"/>
              <w:left w:val="single" w:color="auto" w:sz="4" w:space="0"/>
              <w:bottom w:val="single" w:color="auto" w:sz="4" w:space="0"/>
              <w:right w:val="single" w:color="auto" w:sz="4" w:space="0"/>
            </w:tcBorders>
            <w:vAlign w:val="center"/>
          </w:tcPr>
          <w:p w14:paraId="59545AEA">
            <w:pPr>
              <w:tabs>
                <w:tab w:val="left" w:pos="1134"/>
              </w:tabs>
              <w:jc w:val="center"/>
              <w:outlineLvl w:val="0"/>
              <w:rPr>
                <w:rFonts w:eastAsia="PMingLiU"/>
                <w:lang w:eastAsia="zh-CN"/>
              </w:rPr>
            </w:pPr>
          </w:p>
        </w:tc>
      </w:tr>
      <w:tr w14:paraId="607396C9">
        <w:tblPrEx>
          <w:tblCellMar>
            <w:top w:w="0" w:type="dxa"/>
            <w:left w:w="108" w:type="dxa"/>
            <w:bottom w:w="0" w:type="dxa"/>
            <w:right w:w="108" w:type="dxa"/>
          </w:tblCellMar>
        </w:tblPrEx>
        <w:trPr>
          <w:trHeight w:val="407" w:hRule="atLeast"/>
        </w:trPr>
        <w:tc>
          <w:tcPr>
            <w:tcW w:w="9587" w:type="dxa"/>
            <w:gridSpan w:val="5"/>
            <w:tcBorders>
              <w:top w:val="single" w:color="auto" w:sz="4" w:space="0"/>
              <w:left w:val="single" w:color="auto" w:sz="4" w:space="0"/>
              <w:bottom w:val="single" w:color="auto" w:sz="4" w:space="0"/>
              <w:right w:val="single" w:color="auto" w:sz="4" w:space="0"/>
            </w:tcBorders>
            <w:vAlign w:val="center"/>
          </w:tcPr>
          <w:p w14:paraId="288DBC0A">
            <w:pPr>
              <w:rPr>
                <w:rFonts w:eastAsia="PMingLiU"/>
                <w:b/>
                <w:lang w:eastAsia="zh-CN"/>
              </w:rPr>
            </w:pPr>
            <w:r>
              <w:rPr>
                <w:rFonts w:eastAsia="PMingLiU"/>
                <w:b/>
                <w:lang w:eastAsia="zh-CN"/>
              </w:rPr>
              <w:t>Total</w:t>
            </w:r>
          </w:p>
        </w:tc>
      </w:tr>
    </w:tbl>
    <w:p w14:paraId="4D6C7DFA">
      <w:pPr>
        <w:tabs>
          <w:tab w:val="left" w:pos="567"/>
        </w:tabs>
        <w:jc w:val="both"/>
      </w:pPr>
    </w:p>
    <w:p w14:paraId="5629BB4F">
      <w:pPr>
        <w:tabs>
          <w:tab w:val="left" w:pos="567"/>
        </w:tabs>
        <w:jc w:val="both"/>
      </w:pPr>
      <w:r>
        <w:t>     </w:t>
      </w:r>
      <w:r>
        <w:rPr>
          <w:bCs/>
        </w:rPr>
        <w:t xml:space="preserve">Data </w:t>
      </w:r>
      <w:r>
        <w:t>„____"__________________</w:t>
      </w:r>
    </w:p>
    <w:p w14:paraId="1A039739">
      <w:pPr>
        <w:pStyle w:val="13"/>
        <w:tabs>
          <w:tab w:val="left" w:pos="567"/>
        </w:tabs>
        <w:jc w:val="right"/>
        <w:rPr>
          <w:rFonts w:ascii="Times New Roman" w:hAnsi="Times New Roman"/>
          <w:szCs w:val="24"/>
        </w:rPr>
      </w:pPr>
      <w:r>
        <w:rPr>
          <w:rFonts w:ascii="Times New Roman" w:hAnsi="Times New Roman"/>
          <w:szCs w:val="24"/>
        </w:rPr>
        <w:t xml:space="preserve">     ____________________________  </w:t>
      </w:r>
    </w:p>
    <w:p w14:paraId="16CD312A">
      <w:pPr>
        <w:pStyle w:val="13"/>
        <w:tabs>
          <w:tab w:val="left" w:pos="567"/>
        </w:tabs>
        <w:jc w:val="right"/>
        <w:rPr>
          <w:rFonts w:ascii="Times New Roman" w:hAnsi="Times New Roman"/>
          <w:szCs w:val="24"/>
        </w:rPr>
      </w:pPr>
      <w:r>
        <w:rPr>
          <w:rFonts w:ascii="Times New Roman" w:hAnsi="Times New Roman"/>
          <w:szCs w:val="24"/>
        </w:rPr>
        <w:t>(semnătura autorizată)</w:t>
      </w:r>
    </w:p>
    <w:p w14:paraId="58E3C85C">
      <w:pPr>
        <w:pStyle w:val="13"/>
        <w:tabs>
          <w:tab w:val="left" w:pos="567"/>
        </w:tabs>
        <w:rPr>
          <w:rFonts w:ascii="Times New Roman" w:hAnsi="Times New Roman"/>
          <w:szCs w:val="24"/>
        </w:rPr>
      </w:pPr>
    </w:p>
    <w:p w14:paraId="358A62CA">
      <w:pPr>
        <w:pStyle w:val="13"/>
        <w:tabs>
          <w:tab w:val="left" w:pos="567"/>
        </w:tabs>
        <w:rPr>
          <w:rFonts w:ascii="Times New Roman" w:hAnsi="Times New Roman"/>
          <w:szCs w:val="24"/>
        </w:rPr>
      </w:pPr>
    </w:p>
    <w:p w14:paraId="18FCB268">
      <w:pPr>
        <w:pStyle w:val="13"/>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3154FD26">
      <w:pPr>
        <w:pStyle w:val="13"/>
        <w:tabs>
          <w:tab w:val="left" w:pos="567"/>
        </w:tabs>
        <w:rPr>
          <w:rFonts w:ascii="Times New Roman" w:hAnsi="Times New Roman"/>
          <w:i/>
          <w:szCs w:val="24"/>
        </w:rPr>
        <w:sectPr>
          <w:footerReference r:id="rId5" w:type="first"/>
          <w:pgSz w:w="11906" w:h="16838"/>
          <w:pgMar w:top="426" w:right="1134" w:bottom="851" w:left="1276" w:header="720" w:footer="510" w:gutter="0"/>
          <w:cols w:space="720" w:num="1"/>
          <w:titlePg/>
          <w:docGrid w:linePitch="326" w:charSpace="0"/>
        </w:sectPr>
      </w:pPr>
    </w:p>
    <w:p w14:paraId="24806B94">
      <w:pPr>
        <w:jc w:val="right"/>
        <w:rPr>
          <w:sz w:val="22"/>
          <w:szCs w:val="22"/>
        </w:rPr>
      </w:pPr>
      <w:r>
        <w:t>Anexa nr. 24</w:t>
      </w:r>
    </w:p>
    <w:p w14:paraId="6DABDF42">
      <w:pPr>
        <w:jc w:val="right"/>
      </w:pPr>
      <w:r>
        <w:t>la Documentația standard nr._____</w:t>
      </w:r>
    </w:p>
    <w:p w14:paraId="75A0E6A7">
      <w:pPr>
        <w:jc w:val="right"/>
      </w:pPr>
      <w:r>
        <w:t>din “____” ________ 20___</w:t>
      </w:r>
    </w:p>
    <w:p w14:paraId="38BD824A">
      <w:pPr>
        <w:pStyle w:val="4"/>
        <w:spacing w:before="0"/>
        <w:jc w:val="center"/>
        <w:rPr>
          <w:rFonts w:ascii="Times New Roman" w:hAnsi="Times New Roman" w:cs="Times New Roman"/>
          <w:b w:val="0"/>
          <w:bCs w:val="0"/>
          <w:color w:val="auto"/>
        </w:rPr>
      </w:pPr>
    </w:p>
    <w:p w14:paraId="593C20D5">
      <w:pPr>
        <w:jc w:val="center"/>
        <w:rPr>
          <w:b/>
        </w:rPr>
      </w:pPr>
      <w:r>
        <w:rPr>
          <w:b/>
        </w:rPr>
        <w:t>CAIET DE SARCINI</w:t>
      </w:r>
    </w:p>
    <w:p w14:paraId="72C45DF2"/>
    <w:p w14:paraId="7255138F">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44DC3E86">
      <w:pPr>
        <w:pStyle w:val="3"/>
        <w:numPr>
          <w:ilvl w:val="0"/>
          <w:numId w:val="0"/>
        </w:numPr>
      </w:pPr>
    </w:p>
    <w:p w14:paraId="505771F8">
      <w:pPr>
        <w:pStyle w:val="3"/>
        <w:numPr>
          <w:ilvl w:val="0"/>
          <w:numId w:val="22"/>
        </w:numPr>
        <w:ind w:left="0"/>
        <w:contextualSpacing/>
      </w:pPr>
      <w:r>
        <w:rPr>
          <w:b/>
        </w:rPr>
        <w:t>Denumirea obiectului</w:t>
      </w:r>
    </w:p>
    <w:p w14:paraId="45BC2863">
      <w:pPr>
        <w:pStyle w:val="3"/>
        <w:numPr>
          <w:ilvl w:val="0"/>
          <w:numId w:val="0"/>
        </w:numPr>
      </w:pPr>
      <w:r>
        <w:t>Se precizează descrierea generală a obiectului de proiectare.</w:t>
      </w:r>
    </w:p>
    <w:p w14:paraId="5E662A04">
      <w:pPr>
        <w:pStyle w:val="3"/>
        <w:numPr>
          <w:ilvl w:val="0"/>
          <w:numId w:val="22"/>
        </w:numPr>
        <w:tabs>
          <w:tab w:val="clear" w:pos="1134"/>
        </w:tabs>
        <w:ind w:left="0"/>
        <w:contextualSpacing/>
      </w:pPr>
      <w:r>
        <w:rPr>
          <w:b/>
        </w:rPr>
        <w:t xml:space="preserve">Amplasarea obiectului </w:t>
      </w:r>
    </w:p>
    <w:p w14:paraId="1066C34F">
      <w:pPr>
        <w:pStyle w:val="3"/>
        <w:numPr>
          <w:ilvl w:val="0"/>
          <w:numId w:val="0"/>
        </w:numPr>
      </w:pPr>
      <w:r>
        <w:t>Se precizează adresa.</w:t>
      </w:r>
    </w:p>
    <w:p w14:paraId="515F57BC">
      <w:pPr>
        <w:pStyle w:val="3"/>
        <w:numPr>
          <w:ilvl w:val="0"/>
          <w:numId w:val="22"/>
        </w:numPr>
        <w:tabs>
          <w:tab w:val="clear" w:pos="1134"/>
        </w:tabs>
        <w:ind w:left="0"/>
        <w:contextualSpacing/>
        <w:rPr>
          <w:rStyle w:val="82"/>
        </w:rPr>
      </w:pPr>
      <w:r>
        <w:rPr>
          <w:b/>
        </w:rPr>
        <w:t>Beneficiar</w:t>
      </w:r>
      <w:r>
        <w:rPr>
          <w:rStyle w:val="82"/>
        </w:rPr>
        <w:t xml:space="preserve">/investitor </w:t>
      </w:r>
    </w:p>
    <w:p w14:paraId="51B59D50">
      <w:pPr>
        <w:pStyle w:val="3"/>
        <w:numPr>
          <w:ilvl w:val="0"/>
          <w:numId w:val="0"/>
        </w:numPr>
      </w:pPr>
      <w:r>
        <w:t xml:space="preserve">Se precizează </w:t>
      </w:r>
      <w:r>
        <w:rPr>
          <w:rStyle w:val="82"/>
        </w:rPr>
        <w:t>Autoritatea contractantă.</w:t>
      </w:r>
    </w:p>
    <w:p w14:paraId="3F60F3FC">
      <w:pPr>
        <w:pStyle w:val="3"/>
        <w:numPr>
          <w:ilvl w:val="0"/>
          <w:numId w:val="22"/>
        </w:numPr>
        <w:tabs>
          <w:tab w:val="clear" w:pos="1134"/>
        </w:tabs>
        <w:ind w:left="0"/>
        <w:contextualSpacing/>
      </w:pPr>
      <w:r>
        <w:rPr>
          <w:b/>
        </w:rPr>
        <w:t xml:space="preserve">Statutul de protecție  </w:t>
      </w:r>
    </w:p>
    <w:p w14:paraId="057CCFEF">
      <w:pPr>
        <w:pStyle w:val="3"/>
        <w:numPr>
          <w:ilvl w:val="0"/>
          <w:numId w:val="0"/>
        </w:numPr>
      </w:pPr>
      <w:r>
        <w:t>Se precizează după caz.</w:t>
      </w:r>
    </w:p>
    <w:p w14:paraId="2041BEF2">
      <w:pPr>
        <w:pStyle w:val="3"/>
        <w:numPr>
          <w:ilvl w:val="0"/>
          <w:numId w:val="22"/>
        </w:numPr>
        <w:tabs>
          <w:tab w:val="clear" w:pos="1134"/>
        </w:tabs>
        <w:ind w:left="0"/>
        <w:contextualSpacing/>
        <w:rPr>
          <w:b/>
        </w:rPr>
      </w:pPr>
      <w:r>
        <w:rPr>
          <w:b/>
        </w:rPr>
        <w:t>Temeiul proiectării</w:t>
      </w:r>
    </w:p>
    <w:p w14:paraId="15470975">
      <w:pPr>
        <w:pStyle w:val="3"/>
        <w:numPr>
          <w:ilvl w:val="0"/>
          <w:numId w:val="0"/>
        </w:numPr>
        <w:tabs>
          <w:tab w:val="clear" w:pos="1134"/>
        </w:tabs>
        <w:contextualSpacing/>
      </w:pPr>
      <w:r>
        <w:t xml:space="preserve">Se precizează temeiul elaborării documentației. </w:t>
      </w:r>
    </w:p>
    <w:p w14:paraId="6142822D">
      <w:pPr>
        <w:pStyle w:val="3"/>
        <w:numPr>
          <w:ilvl w:val="0"/>
          <w:numId w:val="22"/>
        </w:numPr>
        <w:tabs>
          <w:tab w:val="clear" w:pos="1134"/>
        </w:tabs>
        <w:ind w:left="0"/>
        <w:contextualSpacing/>
      </w:pPr>
      <w:r>
        <w:rPr>
          <w:b/>
        </w:rPr>
        <w:t xml:space="preserve">Descrierea obiectului </w:t>
      </w:r>
    </w:p>
    <w:p w14:paraId="4F88ECC9">
      <w:r>
        <w:t>Se precizează caracteristicile tehnice ale obiectului.</w:t>
      </w:r>
    </w:p>
    <w:p w14:paraId="52F0BF33">
      <w:pPr>
        <w:pStyle w:val="3"/>
        <w:numPr>
          <w:ilvl w:val="0"/>
          <w:numId w:val="22"/>
        </w:numPr>
        <w:ind w:left="0"/>
        <w:contextualSpacing/>
      </w:pPr>
      <w:r>
        <w:rPr>
          <w:b/>
        </w:rPr>
        <w:t>Justificarea elaborării documentației de proiect</w:t>
      </w:r>
    </w:p>
    <w:p w14:paraId="78E3DBBE">
      <w:r>
        <w:t>Se precizează necesitatea elaborării documentației.</w:t>
      </w:r>
    </w:p>
    <w:p w14:paraId="58720E85">
      <w:pPr>
        <w:pStyle w:val="3"/>
        <w:numPr>
          <w:ilvl w:val="0"/>
          <w:numId w:val="22"/>
        </w:numPr>
        <w:tabs>
          <w:tab w:val="clear" w:pos="1134"/>
        </w:tabs>
        <w:ind w:left="0"/>
        <w:contextualSpacing/>
        <w:rPr>
          <w:b/>
        </w:rPr>
      </w:pPr>
      <w:r>
        <w:rPr>
          <w:b/>
        </w:rPr>
        <w:t>Cerințe referitor la lucrările planificate la obiect</w:t>
      </w:r>
    </w:p>
    <w:p w14:paraId="2AA3DFF5">
      <w:pPr>
        <w:pStyle w:val="3"/>
        <w:numPr>
          <w:ilvl w:val="0"/>
          <w:numId w:val="0"/>
        </w:numPr>
        <w:rPr>
          <w:rStyle w:val="82"/>
        </w:rPr>
      </w:pPr>
      <w:r>
        <w:t>Se precizează tipul lucrărilor pentru care este necesară elaborarea documentației de proiect.</w:t>
      </w:r>
    </w:p>
    <w:p w14:paraId="6BD37319">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14:paraId="29F36FA8">
      <w:pPr>
        <w:tabs>
          <w:tab w:val="left" w:pos="990"/>
        </w:tabs>
        <w:jc w:val="both"/>
      </w:pPr>
      <w:r>
        <w:t>Se precizează etapele, cerințele privindexecuția documentației de proiect etc.</w:t>
      </w:r>
    </w:p>
    <w:p w14:paraId="7B0F5752">
      <w:pPr>
        <w:tabs>
          <w:tab w:val="left" w:pos="990"/>
        </w:tabs>
        <w:ind w:left="-426"/>
        <w:jc w:val="both"/>
      </w:pPr>
      <w:r>
        <w:rPr>
          <w:b/>
        </w:rPr>
        <w:t>10. Documente obligatorii la depunerea ofertei</w:t>
      </w:r>
    </w:p>
    <w:p w14:paraId="1695D615">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D42AFAF">
      <w:pPr>
        <w:ind w:hanging="426"/>
        <w:jc w:val="both"/>
        <w:rPr>
          <w:b/>
        </w:rPr>
      </w:pPr>
      <w:r>
        <w:rPr>
          <w:b/>
        </w:rPr>
        <w:t>11. Documente obligatorii la evaluarea ofertelor.</w:t>
      </w:r>
    </w:p>
    <w:p w14:paraId="525A8E10">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08CC35">
      <w:pPr>
        <w:pStyle w:val="3"/>
        <w:numPr>
          <w:ilvl w:val="0"/>
          <w:numId w:val="0"/>
        </w:numPr>
        <w:ind w:left="360" w:right="-1"/>
      </w:pPr>
    </w:p>
    <w:p w14:paraId="278F09A3">
      <w:pPr>
        <w:ind w:firstLine="142"/>
        <w:jc w:val="both"/>
        <w:rPr>
          <w:b/>
          <w:bCs/>
        </w:rPr>
      </w:pPr>
    </w:p>
    <w:p w14:paraId="357179C6">
      <w:pPr>
        <w:ind w:firstLine="142"/>
        <w:jc w:val="both"/>
        <w:rPr>
          <w:b/>
        </w:rPr>
      </w:pPr>
      <w:r>
        <w:rPr>
          <w:b/>
          <w:bCs/>
        </w:rPr>
        <w:t xml:space="preserve">Autoritatea contractantă </w:t>
      </w:r>
      <w:r>
        <w:t> ___________              </w:t>
      </w:r>
      <w:r>
        <w:rPr>
          <w:b/>
          <w:bCs/>
        </w:rPr>
        <w:t>Data</w:t>
      </w:r>
      <w:r>
        <w:t>„____"__________________</w:t>
      </w:r>
    </w:p>
    <w:p w14:paraId="5D596650">
      <w:pPr>
        <w:pStyle w:val="3"/>
        <w:numPr>
          <w:ilvl w:val="0"/>
          <w:numId w:val="0"/>
        </w:numPr>
        <w:ind w:right="-1"/>
        <w:rPr>
          <w:i/>
        </w:rPr>
      </w:pPr>
    </w:p>
    <w:p w14:paraId="49B6EC8B">
      <w:pPr>
        <w:pStyle w:val="3"/>
        <w:numPr>
          <w:ilvl w:val="0"/>
          <w:numId w:val="0"/>
        </w:numPr>
        <w:ind w:right="-1"/>
        <w:rPr>
          <w:i/>
        </w:rPr>
      </w:pPr>
    </w:p>
    <w:p w14:paraId="099D7667">
      <w:pPr>
        <w:ind w:firstLine="709"/>
        <w:jc w:val="both"/>
        <w:rPr>
          <w:i/>
          <w:iCs/>
        </w:rPr>
      </w:pPr>
    </w:p>
    <w:p w14:paraId="78D40217">
      <w:pPr>
        <w:ind w:firstLine="709"/>
        <w:jc w:val="both"/>
        <w:rPr>
          <w:i/>
          <w:iCs/>
        </w:rPr>
      </w:pPr>
    </w:p>
    <w:p w14:paraId="786120CA">
      <w:pPr>
        <w:ind w:firstLine="709"/>
        <w:jc w:val="both"/>
        <w:rPr>
          <w:i/>
          <w:iCs/>
        </w:rPr>
      </w:pPr>
    </w:p>
    <w:p w14:paraId="4133F013">
      <w:pPr>
        <w:ind w:firstLine="709"/>
        <w:jc w:val="both"/>
        <w:rPr>
          <w:i/>
          <w:iCs/>
        </w:rPr>
      </w:pPr>
    </w:p>
    <w:p w14:paraId="008DEB2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14:paraId="5F825636">
      <w:pPr>
        <w:pStyle w:val="3"/>
        <w:numPr>
          <w:ilvl w:val="0"/>
          <w:numId w:val="0"/>
        </w:numPr>
        <w:ind w:right="-1"/>
        <w:rPr>
          <w:i/>
        </w:rPr>
      </w:pPr>
    </w:p>
    <w:p w14:paraId="26322DD0">
      <w:pPr>
        <w:pStyle w:val="3"/>
        <w:numPr>
          <w:ilvl w:val="0"/>
          <w:numId w:val="0"/>
        </w:numPr>
        <w:ind w:right="-1"/>
        <w:rPr>
          <w:i/>
        </w:rPr>
      </w:pPr>
    </w:p>
    <w:p w14:paraId="6E143B7C">
      <w:pPr>
        <w:jc w:val="right"/>
      </w:pPr>
    </w:p>
    <w:p w14:paraId="193AE35C">
      <w:pPr>
        <w:jc w:val="right"/>
      </w:pPr>
    </w:p>
    <w:p w14:paraId="0330F5B3">
      <w:pPr>
        <w:jc w:val="right"/>
        <w:rPr>
          <w:sz w:val="22"/>
          <w:szCs w:val="22"/>
        </w:rPr>
      </w:pPr>
      <w:r>
        <w:t>Anexa nr. 25</w:t>
      </w:r>
    </w:p>
    <w:p w14:paraId="084E8D20">
      <w:pPr>
        <w:jc w:val="right"/>
      </w:pPr>
      <w:r>
        <w:t>la Documentația standard nr._____</w:t>
      </w:r>
    </w:p>
    <w:p w14:paraId="4888C7D6">
      <w:pPr>
        <w:jc w:val="right"/>
      </w:pPr>
      <w:r>
        <w:t>din “____” ________ 20___</w:t>
      </w:r>
    </w:p>
    <w:p w14:paraId="42674AF4">
      <w:pPr>
        <w:pStyle w:val="3"/>
        <w:numPr>
          <w:ilvl w:val="0"/>
          <w:numId w:val="0"/>
        </w:numPr>
        <w:ind w:right="-1"/>
        <w:rPr>
          <w:i/>
        </w:rPr>
      </w:pPr>
    </w:p>
    <w:p w14:paraId="0FB3449E">
      <w:pPr>
        <w:pStyle w:val="3"/>
        <w:numPr>
          <w:ilvl w:val="0"/>
          <w:numId w:val="0"/>
        </w:numPr>
        <w:ind w:right="-1"/>
        <w:rPr>
          <w:i/>
        </w:rPr>
      </w:pPr>
    </w:p>
    <w:p w14:paraId="6B5C09EF">
      <w:pPr>
        <w:pStyle w:val="3"/>
        <w:numPr>
          <w:ilvl w:val="0"/>
          <w:numId w:val="0"/>
        </w:numPr>
        <w:ind w:right="-1"/>
        <w:rPr>
          <w:i/>
        </w:rPr>
      </w:pPr>
    </w:p>
    <w:p w14:paraId="44F5F9EE">
      <w:pPr>
        <w:jc w:val="center"/>
        <w:rPr>
          <w:b/>
        </w:rPr>
      </w:pPr>
    </w:p>
    <w:p w14:paraId="2B81ECB7">
      <w:pPr>
        <w:jc w:val="center"/>
        <w:rPr>
          <w:b/>
        </w:rPr>
      </w:pPr>
      <w:r>
        <w:rPr>
          <w:b/>
        </w:rPr>
        <w:t>CONTRACT – MODEL</w:t>
      </w:r>
    </w:p>
    <w:p w14:paraId="3262E65F">
      <w:pPr>
        <w:pStyle w:val="3"/>
        <w:numPr>
          <w:ilvl w:val="0"/>
          <w:numId w:val="0"/>
        </w:numPr>
        <w:ind w:right="-1"/>
      </w:pPr>
    </w:p>
    <w:p w14:paraId="172CA5B4">
      <w:pPr>
        <w:pStyle w:val="3"/>
        <w:numPr>
          <w:ilvl w:val="0"/>
          <w:numId w:val="0"/>
        </w:numPr>
        <w:ind w:right="-1"/>
        <w:rPr>
          <w:i/>
        </w:rPr>
      </w:pPr>
    </w:p>
    <w:tbl>
      <w:tblPr>
        <w:tblStyle w:val="11"/>
        <w:tblW w:w="9748" w:type="dxa"/>
        <w:tblInd w:w="-426" w:type="dxa"/>
        <w:tblLayout w:type="fixed"/>
        <w:tblCellMar>
          <w:top w:w="0" w:type="dxa"/>
          <w:left w:w="108" w:type="dxa"/>
          <w:bottom w:w="0" w:type="dxa"/>
          <w:right w:w="108" w:type="dxa"/>
        </w:tblCellMar>
      </w:tblPr>
      <w:tblGrid>
        <w:gridCol w:w="9748"/>
      </w:tblGrid>
      <w:tr w14:paraId="19337515">
        <w:tblPrEx>
          <w:tblCellMar>
            <w:top w:w="0" w:type="dxa"/>
            <w:left w:w="108" w:type="dxa"/>
            <w:bottom w:w="0" w:type="dxa"/>
            <w:right w:w="108" w:type="dxa"/>
          </w:tblCellMar>
        </w:tblPrEx>
        <w:trPr>
          <w:trHeight w:val="697" w:hRule="atLeast"/>
        </w:trPr>
        <w:tc>
          <w:tcPr>
            <w:tcW w:w="9748" w:type="dxa"/>
            <w:vAlign w:val="center"/>
          </w:tcPr>
          <w:p w14:paraId="26DDA00B">
            <w:pPr>
              <w:jc w:val="both"/>
            </w:pPr>
          </w:p>
          <w:p w14:paraId="1F517B92">
            <w:pPr>
              <w:jc w:val="both"/>
              <w:rPr>
                <w:b/>
                <w:caps/>
                <w:sz w:val="28"/>
                <w:szCs w:val="28"/>
              </w:rPr>
            </w:pPr>
          </w:p>
          <w:p w14:paraId="13FE6503">
            <w:pPr>
              <w:jc w:val="center"/>
              <w:rPr>
                <w:b/>
                <w:sz w:val="28"/>
                <w:szCs w:val="28"/>
                <w:u w:val="single"/>
              </w:rPr>
            </w:pPr>
            <w:r>
              <w:rPr>
                <w:b/>
                <w:caps/>
                <w:sz w:val="28"/>
                <w:szCs w:val="28"/>
              </w:rPr>
              <w:t>Contract</w:t>
            </w:r>
            <w:r>
              <w:rPr>
                <w:b/>
                <w:sz w:val="28"/>
                <w:szCs w:val="28"/>
              </w:rPr>
              <w:t xml:space="preserve"> DE ANTREPRIZĂ Nr.</w:t>
            </w:r>
          </w:p>
          <w:p w14:paraId="2175D6D2">
            <w:pPr>
              <w:jc w:val="center"/>
              <w:rPr>
                <w:b/>
              </w:rPr>
            </w:pPr>
            <w:r>
              <w:rPr>
                <w:b/>
              </w:rPr>
              <w:t>privind achiziţia prin</w:t>
            </w:r>
            <w:r>
              <w:rPr>
                <w:b/>
              </w:rPr>
              <w:softHyphen/>
            </w:r>
            <w:r>
              <w:rPr>
                <w:b/>
              </w:rPr>
              <w:softHyphen/>
            </w:r>
            <w:r>
              <w:rPr>
                <w:b/>
              </w:rPr>
              <w:softHyphen/>
            </w:r>
            <w:r>
              <w:rPr>
                <w:b/>
              </w:rPr>
              <w:t>________________</w:t>
            </w:r>
          </w:p>
          <w:p w14:paraId="40BEE8A4">
            <w:pPr>
              <w:jc w:val="both"/>
              <w:rPr>
                <w:b/>
                <w:i/>
              </w:rPr>
            </w:pPr>
          </w:p>
          <w:p w14:paraId="76EFB7D0">
            <w:pPr>
              <w:jc w:val="both"/>
              <w:rPr>
                <w:b/>
                <w:i/>
              </w:rPr>
            </w:pPr>
          </w:p>
          <w:p w14:paraId="656B9767">
            <w:pPr>
              <w:tabs>
                <w:tab w:val="center" w:pos="-6663"/>
                <w:tab w:val="left" w:pos="567"/>
                <w:tab w:val="right" w:pos="10206"/>
              </w:tabs>
            </w:pPr>
            <w:r>
              <w:t>„___”_________20__                                                                                  _________________</w:t>
            </w:r>
          </w:p>
          <w:p w14:paraId="6B9C3989">
            <w:pPr>
              <w:jc w:val="center"/>
            </w:pPr>
            <w:r>
              <w:rPr>
                <w:sz w:val="20"/>
                <w:szCs w:val="20"/>
              </w:rPr>
              <w:t xml:space="preserve">                                                                                                                                    (municipiu, oraş)</w:t>
            </w:r>
          </w:p>
          <w:p w14:paraId="635824EB">
            <w:pPr>
              <w:jc w:val="both"/>
            </w:pPr>
          </w:p>
          <w:p w14:paraId="478D37CB">
            <w:pPr>
              <w:jc w:val="both"/>
            </w:pPr>
          </w:p>
          <w:p w14:paraId="0FA23A38">
            <w:pPr>
              <w:pStyle w:val="3"/>
              <w:numPr>
                <w:ilvl w:val="3"/>
                <w:numId w:val="21"/>
              </w:numPr>
              <w:rPr>
                <w:b/>
                <w:kern w:val="28"/>
              </w:rPr>
            </w:pPr>
            <w:r>
              <w:rPr>
                <w:b/>
                <w:kern w:val="28"/>
              </w:rPr>
              <w:t>PARTEA GENERALĂ</w:t>
            </w:r>
          </w:p>
          <w:p w14:paraId="5DA03728">
            <w:pPr>
              <w:pStyle w:val="3"/>
              <w:numPr>
                <w:ilvl w:val="0"/>
                <w:numId w:val="0"/>
              </w:numPr>
              <w:ind w:left="3240"/>
              <w:rPr>
                <w:kern w:val="28"/>
                <w:sz w:val="20"/>
                <w:szCs w:val="20"/>
              </w:rPr>
            </w:pPr>
            <w:r>
              <w:rPr>
                <w:kern w:val="28"/>
                <w:sz w:val="20"/>
                <w:szCs w:val="20"/>
              </w:rPr>
              <w:t xml:space="preserve"> (OBLIGATORIU)</w:t>
            </w:r>
          </w:p>
          <w:p w14:paraId="6670D7F0">
            <w:pPr>
              <w:rPr>
                <w:b/>
                <w:kern w:val="28"/>
              </w:rPr>
            </w:pPr>
          </w:p>
          <w:p w14:paraId="12190D4C">
            <w:pPr>
              <w:rPr>
                <w:b/>
                <w:kern w:val="28"/>
              </w:rPr>
            </w:pPr>
            <w:r>
              <w:rPr>
                <w:b/>
                <w:kern w:val="28"/>
              </w:rPr>
              <w:t>PĂRŢILE CONTRACTANTE</w:t>
            </w:r>
          </w:p>
          <w:p w14:paraId="661FE0CB">
            <w:pPr>
              <w:rPr>
                <w:b/>
                <w:kern w:val="28"/>
              </w:rPr>
            </w:pPr>
          </w:p>
          <w:p w14:paraId="6FFFB0D2">
            <w:pPr>
              <w:pStyle w:val="28"/>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3F2F69C4">
            <w:pPr>
              <w:tabs>
                <w:tab w:val="left" w:pos="567"/>
                <w:tab w:val="right" w:pos="10205"/>
              </w:tabs>
              <w:jc w:val="both"/>
            </w:pPr>
            <w:r>
              <w:t>_____________________________________________________________________, cu sediul în</w:t>
            </w:r>
          </w:p>
          <w:p w14:paraId="18F95940">
            <w:pPr>
              <w:tabs>
                <w:tab w:val="left" w:pos="567"/>
                <w:tab w:val="right" w:pos="10205"/>
              </w:tabs>
              <w:jc w:val="both"/>
              <w:rPr>
                <w:sz w:val="20"/>
                <w:szCs w:val="20"/>
              </w:rPr>
            </w:pPr>
            <w:r>
              <w:rPr>
                <w:sz w:val="20"/>
                <w:szCs w:val="20"/>
              </w:rPr>
              <w:t xml:space="preserve">                                                          (denumirea autorităţii contractante) </w:t>
            </w:r>
          </w:p>
          <w:p w14:paraId="30E1A5F2">
            <w:pPr>
              <w:tabs>
                <w:tab w:val="left" w:pos="567"/>
                <w:tab w:val="right" w:pos="9531"/>
              </w:tabs>
              <w:jc w:val="both"/>
            </w:pPr>
            <w:r>
              <w:t>______________________________________________________________________________</w:t>
            </w:r>
          </w:p>
          <w:p w14:paraId="5BA80982">
            <w:pPr>
              <w:pStyle w:val="57"/>
              <w:tabs>
                <w:tab w:val="left" w:pos="567"/>
              </w:tabs>
              <w:jc w:val="both"/>
              <w:rPr>
                <w:sz w:val="20"/>
                <w:szCs w:val="20"/>
                <w:lang w:val="en-US"/>
              </w:rPr>
            </w:pPr>
            <w:r>
              <w:rPr>
                <w:sz w:val="20"/>
                <w:szCs w:val="20"/>
                <w:lang w:val="en-US"/>
              </w:rPr>
              <w:t xml:space="preserve">                                                                   (localitatea) </w:t>
            </w:r>
          </w:p>
          <w:p w14:paraId="58819CD6">
            <w:pPr>
              <w:tabs>
                <w:tab w:val="left" w:pos="567"/>
                <w:tab w:val="right" w:pos="9531"/>
              </w:tabs>
              <w:jc w:val="both"/>
            </w:pPr>
            <w:r>
              <w:t xml:space="preserve">str._____________________________________, </w:t>
            </w:r>
            <w:r>
              <w:tab/>
            </w:r>
            <w:r>
              <w:t>telefon: ______________, fax: _____________,</w:t>
            </w:r>
          </w:p>
          <w:p w14:paraId="7F6AAB0F">
            <w:pPr>
              <w:pStyle w:val="28"/>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3A315F2D">
            <w:pPr>
              <w:pStyle w:val="28"/>
              <w:tabs>
                <w:tab w:val="left" w:pos="567"/>
              </w:tabs>
              <w:ind w:firstLine="0"/>
              <w:rPr>
                <w:sz w:val="20"/>
                <w:szCs w:val="20"/>
                <w:lang w:val="en-US"/>
              </w:rPr>
            </w:pPr>
            <w:r>
              <w:rPr>
                <w:sz w:val="20"/>
                <w:szCs w:val="20"/>
                <w:lang w:val="en-US"/>
              </w:rPr>
              <w:t xml:space="preserve">                                                    (numele, prenumele şi funcţia conducătorului) </w:t>
            </w:r>
          </w:p>
          <w:p w14:paraId="131D1D96">
            <w:pPr>
              <w:tabs>
                <w:tab w:val="left" w:pos="567"/>
                <w:tab w:val="right" w:pos="9531"/>
              </w:tabs>
              <w:jc w:val="both"/>
            </w:pPr>
            <w:r>
              <w:t xml:space="preserve">în calitate de Beneficiar, pe de o parte, şi______________________________________________, </w:t>
            </w:r>
          </w:p>
          <w:p w14:paraId="5F04CDF8">
            <w:pPr>
              <w:tabs>
                <w:tab w:val="left" w:pos="567"/>
                <w:tab w:val="right" w:pos="10205"/>
              </w:tabs>
              <w:jc w:val="both"/>
              <w:rPr>
                <w:sz w:val="20"/>
                <w:szCs w:val="20"/>
              </w:rPr>
            </w:pPr>
            <w:r>
              <w:rPr>
                <w:sz w:val="20"/>
                <w:szCs w:val="20"/>
              </w:rPr>
              <w:t xml:space="preserve">                                                                                                (denumirea operatorului economic) </w:t>
            </w:r>
          </w:p>
          <w:p w14:paraId="565E9210">
            <w:pPr>
              <w:tabs>
                <w:tab w:val="left" w:pos="567"/>
                <w:tab w:val="right" w:pos="9531"/>
              </w:tabs>
              <w:jc w:val="both"/>
            </w:pPr>
            <w:r>
              <w:t>cu sediul în _________________________________str._________________________________,</w:t>
            </w:r>
          </w:p>
          <w:p w14:paraId="05164A08">
            <w:pPr>
              <w:tabs>
                <w:tab w:val="left" w:pos="567"/>
                <w:tab w:val="right" w:pos="10205"/>
              </w:tabs>
              <w:jc w:val="both"/>
              <w:rPr>
                <w:sz w:val="20"/>
                <w:szCs w:val="20"/>
              </w:rPr>
            </w:pPr>
            <w:r>
              <w:rPr>
                <w:sz w:val="20"/>
                <w:szCs w:val="20"/>
              </w:rPr>
              <w:t xml:space="preserve">                                                    (localitatea) </w:t>
            </w:r>
          </w:p>
          <w:p w14:paraId="4322BCB1">
            <w:pPr>
              <w:pStyle w:val="28"/>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6ADBD73">
            <w:pPr>
              <w:pStyle w:val="28"/>
              <w:tabs>
                <w:tab w:val="left" w:pos="567"/>
              </w:tabs>
              <w:ind w:firstLine="0"/>
              <w:rPr>
                <w:sz w:val="20"/>
                <w:szCs w:val="20"/>
                <w:lang w:val="en-US"/>
              </w:rPr>
            </w:pPr>
            <w:r>
              <w:rPr>
                <w:sz w:val="20"/>
                <w:szCs w:val="20"/>
                <w:lang w:val="en-US"/>
              </w:rPr>
              <w:t xml:space="preserve"> (numele şi funcţia conducătorului)</w:t>
            </w:r>
          </w:p>
          <w:p w14:paraId="7249B4DF">
            <w:pPr>
              <w:pStyle w:val="3"/>
              <w:numPr>
                <w:ilvl w:val="0"/>
                <w:numId w:val="0"/>
              </w:numPr>
              <w:tabs>
                <w:tab w:val="left" w:pos="3705"/>
                <w:tab w:val="clear" w:pos="1134"/>
              </w:tabs>
              <w:spacing w:after="200" w:line="276" w:lineRule="auto"/>
              <w:contextualSpacing/>
            </w:pPr>
          </w:p>
          <w:p w14:paraId="10ACD5E3">
            <w:pPr>
              <w:tabs>
                <w:tab w:val="left" w:pos="3705"/>
              </w:tabs>
              <w:spacing w:after="200" w:line="276" w:lineRule="auto"/>
              <w:contextualSpacing/>
            </w:pPr>
            <w:r>
              <w:rPr>
                <w:b/>
              </w:rPr>
              <w:t>1. OBIECTUL CONTRACTULUI</w:t>
            </w:r>
          </w:p>
          <w:p w14:paraId="51961724">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0602AA55">
            <w:pPr>
              <w:jc w:val="both"/>
            </w:pPr>
          </w:p>
          <w:p w14:paraId="2F4D21B9">
            <w:pPr>
              <w:tabs>
                <w:tab w:val="left" w:pos="3585"/>
              </w:tabs>
              <w:spacing w:line="276" w:lineRule="auto"/>
              <w:contextualSpacing/>
            </w:pPr>
            <w:r>
              <w:rPr>
                <w:b/>
              </w:rPr>
              <w:t>2. PERIOADA DE EXECUŢIE</w:t>
            </w:r>
          </w:p>
          <w:p w14:paraId="3D137B71">
            <w:pPr>
              <w:pStyle w:val="28"/>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2F737199">
            <w:pPr>
              <w:pStyle w:val="28"/>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7AD9C25C">
            <w:pPr>
              <w:pStyle w:val="28"/>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0F024414">
            <w:pPr>
              <w:numPr>
                <w:ilvl w:val="0"/>
                <w:numId w:val="23"/>
              </w:numPr>
              <w:tabs>
                <w:tab w:val="left" w:pos="1276"/>
              </w:tabs>
              <w:spacing w:line="276" w:lineRule="auto"/>
              <w:ind w:left="0" w:hanging="425"/>
              <w:jc w:val="both"/>
            </w:pPr>
            <w:r>
              <w:t>generate de Beneficiar;</w:t>
            </w:r>
          </w:p>
          <w:p w14:paraId="64FA6218">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749220B6">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24FDD8D6">
            <w:pPr>
              <w:numPr>
                <w:ilvl w:val="0"/>
                <w:numId w:val="23"/>
              </w:numPr>
              <w:tabs>
                <w:tab w:val="left" w:pos="1276"/>
              </w:tabs>
              <w:spacing w:line="276" w:lineRule="auto"/>
              <w:ind w:left="0" w:hanging="425"/>
              <w:jc w:val="both"/>
            </w:pPr>
            <w:r>
              <w:t>calamităţilor naturale recunoscute de autoritatea legală.</w:t>
            </w:r>
          </w:p>
          <w:p w14:paraId="397440D1">
            <w:pPr>
              <w:pStyle w:val="28"/>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BE758CF">
            <w:pPr>
              <w:pStyle w:val="28"/>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546D098">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8BD376C">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0E043322">
            <w:pPr>
              <w:pStyle w:val="3"/>
              <w:numPr>
                <w:ilvl w:val="0"/>
                <w:numId w:val="0"/>
              </w:numPr>
            </w:pPr>
          </w:p>
          <w:p w14:paraId="522A4D6F">
            <w:pPr>
              <w:tabs>
                <w:tab w:val="left" w:pos="3645"/>
              </w:tabs>
              <w:spacing w:line="276" w:lineRule="auto"/>
              <w:contextualSpacing/>
            </w:pPr>
            <w:r>
              <w:rPr>
                <w:b/>
              </w:rPr>
              <w:t>3. VALOAREA LUCRĂRILOR ŞI MODALITĂŢILE DE PLATĂ</w:t>
            </w:r>
          </w:p>
          <w:p w14:paraId="3BE96A00">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04945134">
            <w:pPr>
              <w:pStyle w:val="28"/>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48FBEB24">
            <w:pPr>
              <w:pStyle w:val="28"/>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0378A736">
            <w:pPr>
              <w:pStyle w:val="28"/>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6B38202">
            <w:pPr>
              <w:pStyle w:val="28"/>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6F8F53D3">
            <w:pPr>
              <w:pStyle w:val="28"/>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88FC255">
            <w:pPr>
              <w:pStyle w:val="28"/>
              <w:tabs>
                <w:tab w:val="left" w:pos="37"/>
              </w:tabs>
              <w:spacing w:line="276" w:lineRule="auto"/>
              <w:ind w:firstLine="0"/>
              <w:rPr>
                <w:lang w:val="en-US"/>
              </w:rPr>
            </w:pPr>
          </w:p>
          <w:p w14:paraId="6E1F1A4E">
            <w:pPr>
              <w:tabs>
                <w:tab w:val="left" w:pos="2625"/>
              </w:tabs>
              <w:spacing w:after="200" w:line="276" w:lineRule="auto"/>
              <w:contextualSpacing/>
              <w:rPr>
                <w:b/>
              </w:rPr>
            </w:pPr>
            <w:r>
              <w:rPr>
                <w:b/>
              </w:rPr>
              <w:t>4. DREPTURILE ŞI OBLIGAŢIUNILE ANTREPRENORULUI ŞI ALE BENEFICIARULUI</w:t>
            </w:r>
          </w:p>
          <w:p w14:paraId="3A4123F6">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00D777F">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FAE28E4">
            <w:pPr>
              <w:pStyle w:val="28"/>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638014">
            <w:pPr>
              <w:pStyle w:val="28"/>
              <w:tabs>
                <w:tab w:val="left" w:pos="567"/>
              </w:tabs>
              <w:spacing w:line="276" w:lineRule="auto"/>
              <w:ind w:firstLine="0"/>
              <w:rPr>
                <w:lang w:val="en-US"/>
              </w:rPr>
            </w:pPr>
            <w:r>
              <w:rPr>
                <w:lang w:val="en-US"/>
              </w:rPr>
              <w:t xml:space="preserve">4.4. Documentaţia pusă la dispoziţia Antreprenorului se repartizează astfel: </w:t>
            </w:r>
          </w:p>
          <w:p w14:paraId="6F356384">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E37C080">
            <w:pPr>
              <w:pStyle w:val="28"/>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BE0F0F3">
            <w:pPr>
              <w:pStyle w:val="28"/>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F887D42">
            <w:pPr>
              <w:pStyle w:val="28"/>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23A24DF">
            <w:pPr>
              <w:pStyle w:val="28"/>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BA534F6">
            <w:pPr>
              <w:pStyle w:val="28"/>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BED92D0">
            <w:pPr>
              <w:pStyle w:val="28"/>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64262069">
            <w:pPr>
              <w:pStyle w:val="28"/>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5B636E2">
            <w:pPr>
              <w:pStyle w:val="28"/>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6454AA">
            <w:pPr>
              <w:pStyle w:val="28"/>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610F26C">
            <w:pPr>
              <w:pStyle w:val="28"/>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6330EBF4">
            <w:pPr>
              <w:pStyle w:val="28"/>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6D8DDDC">
            <w:pPr>
              <w:pStyle w:val="28"/>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8C4222E">
            <w:pPr>
              <w:pStyle w:val="28"/>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7600FB6">
            <w:pPr>
              <w:pStyle w:val="28"/>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B477A29">
            <w:pPr>
              <w:pStyle w:val="28"/>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50261D7B">
            <w:pPr>
              <w:pStyle w:val="28"/>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145E66D">
            <w:pPr>
              <w:pStyle w:val="28"/>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1A5CF45">
            <w:pPr>
              <w:pStyle w:val="28"/>
              <w:tabs>
                <w:tab w:val="left" w:pos="567"/>
              </w:tabs>
              <w:spacing w:line="276" w:lineRule="auto"/>
              <w:ind w:firstLine="0"/>
              <w:rPr>
                <w:lang w:val="en-US"/>
              </w:rPr>
            </w:pPr>
            <w:r>
              <w:rPr>
                <w:lang w:val="en-US"/>
              </w:rPr>
              <w:t xml:space="preserve">4.22. Pe parcursul executării lucrărilor, Beneficiarul are dreptul să dispună în scris: </w:t>
            </w:r>
          </w:p>
          <w:p w14:paraId="610D6494">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59D86BCA">
            <w:pPr>
              <w:numPr>
                <w:ilvl w:val="0"/>
                <w:numId w:val="25"/>
              </w:numPr>
              <w:tabs>
                <w:tab w:val="left" w:pos="314"/>
              </w:tabs>
              <w:spacing w:line="276" w:lineRule="auto"/>
              <w:ind w:left="0" w:firstLine="0"/>
              <w:jc w:val="both"/>
            </w:pPr>
            <w:r>
              <w:t xml:space="preserve">înlocuirea materialelor necorespunzătoare calitativ cu altele corespunzătoare; </w:t>
            </w:r>
          </w:p>
          <w:p w14:paraId="5EABFF0B">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076440F6">
            <w:pPr>
              <w:pStyle w:val="28"/>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C1CC96D">
            <w:pPr>
              <w:pStyle w:val="28"/>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7682CF1">
            <w:pPr>
              <w:pStyle w:val="28"/>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2910B4B">
            <w:pPr>
              <w:pStyle w:val="28"/>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16B0BBF">
            <w:pPr>
              <w:pStyle w:val="28"/>
              <w:tabs>
                <w:tab w:val="left" w:pos="426"/>
                <w:tab w:val="left" w:pos="3645"/>
              </w:tabs>
              <w:spacing w:line="276" w:lineRule="auto"/>
              <w:ind w:firstLine="0"/>
              <w:rPr>
                <w:lang w:val="en-US"/>
              </w:rPr>
            </w:pPr>
          </w:p>
          <w:p w14:paraId="72AE6D82">
            <w:pPr>
              <w:tabs>
                <w:tab w:val="left" w:pos="3225"/>
              </w:tabs>
              <w:spacing w:after="200" w:line="276" w:lineRule="auto"/>
              <w:contextualSpacing/>
            </w:pPr>
            <w:r>
              <w:rPr>
                <w:b/>
              </w:rPr>
              <w:t>5. AJUSTAREA VALORII CONTRACTULUI</w:t>
            </w:r>
          </w:p>
          <w:p w14:paraId="28AC0D3D">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B849E1F">
            <w:pPr>
              <w:pStyle w:val="3"/>
              <w:numPr>
                <w:ilvl w:val="0"/>
                <w:numId w:val="0"/>
              </w:numPr>
              <w:tabs>
                <w:tab w:val="left" w:pos="1755"/>
              </w:tabs>
            </w:pPr>
          </w:p>
          <w:p w14:paraId="59B2F79B">
            <w:pPr>
              <w:tabs>
                <w:tab w:val="left" w:pos="4365"/>
              </w:tabs>
              <w:spacing w:line="276" w:lineRule="auto"/>
              <w:contextualSpacing/>
            </w:pPr>
            <w:r>
              <w:rPr>
                <w:b/>
              </w:rPr>
              <w:t xml:space="preserve">6. ANTREPRENORUL ŞI SUBANTREPRENORII </w:t>
            </w:r>
          </w:p>
          <w:p w14:paraId="41D1E853">
            <w:pPr>
              <w:pStyle w:val="28"/>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CCA8B06">
            <w:pPr>
              <w:pStyle w:val="28"/>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71443AF8">
            <w:pPr>
              <w:pStyle w:val="28"/>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61973B78">
            <w:pPr>
              <w:pStyle w:val="28"/>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01D162B5">
            <w:pPr>
              <w:pStyle w:val="28"/>
              <w:tabs>
                <w:tab w:val="left" w:pos="142"/>
                <w:tab w:val="left" w:pos="284"/>
              </w:tabs>
              <w:spacing w:line="276" w:lineRule="auto"/>
              <w:ind w:firstLine="0"/>
              <w:rPr>
                <w:lang w:val="en-US"/>
              </w:rPr>
            </w:pPr>
          </w:p>
          <w:p w14:paraId="58C473BF">
            <w:pPr>
              <w:tabs>
                <w:tab w:val="left" w:pos="3645"/>
              </w:tabs>
              <w:spacing w:after="200" w:line="276" w:lineRule="auto"/>
              <w:contextualSpacing/>
            </w:pPr>
            <w:r>
              <w:rPr>
                <w:b/>
              </w:rPr>
              <w:t>7. FORŢA DE MUNCĂ</w:t>
            </w:r>
          </w:p>
          <w:p w14:paraId="039956DC">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2CA5F2B1">
            <w:pPr>
              <w:tabs>
                <w:tab w:val="left" w:pos="2385"/>
              </w:tabs>
              <w:jc w:val="both"/>
            </w:pPr>
          </w:p>
          <w:p w14:paraId="755C2FB0">
            <w:pPr>
              <w:tabs>
                <w:tab w:val="left" w:pos="4275"/>
              </w:tabs>
              <w:spacing w:line="276" w:lineRule="auto"/>
              <w:contextualSpacing/>
            </w:pPr>
            <w:r>
              <w:rPr>
                <w:b/>
              </w:rPr>
              <w:t>8. MATERIALELE ŞI EXECUŢIA LUCRĂRILOR PROPRIU-ZISE</w:t>
            </w:r>
          </w:p>
          <w:p w14:paraId="6C9E6666">
            <w:pPr>
              <w:pStyle w:val="28"/>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CB53D0">
            <w:pPr>
              <w:pStyle w:val="28"/>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7A5B16AB">
            <w:pPr>
              <w:pStyle w:val="28"/>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1381A299">
            <w:pPr>
              <w:pStyle w:val="28"/>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6F478073">
            <w:pPr>
              <w:pStyle w:val="28"/>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517B6D0">
            <w:pPr>
              <w:pStyle w:val="28"/>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CD06EE">
            <w:pPr>
              <w:pStyle w:val="28"/>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698FA93B">
            <w:pPr>
              <w:pStyle w:val="28"/>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75C354B">
            <w:pPr>
              <w:pStyle w:val="28"/>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37755790">
            <w:pPr>
              <w:pStyle w:val="28"/>
              <w:tabs>
                <w:tab w:val="left" w:pos="284"/>
                <w:tab w:val="left" w:pos="426"/>
              </w:tabs>
              <w:spacing w:line="276" w:lineRule="auto"/>
              <w:ind w:firstLine="0"/>
              <w:rPr>
                <w:lang w:val="en-US"/>
              </w:rPr>
            </w:pPr>
          </w:p>
          <w:p w14:paraId="2BACF692">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257C0EEA">
            <w:pPr>
              <w:pStyle w:val="28"/>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2354F29D">
            <w:pPr>
              <w:pStyle w:val="28"/>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0CEC2F14">
            <w:pPr>
              <w:pStyle w:val="28"/>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5BD6D506">
            <w:pPr>
              <w:pStyle w:val="28"/>
              <w:tabs>
                <w:tab w:val="left" w:pos="567"/>
              </w:tabs>
              <w:spacing w:line="276" w:lineRule="auto"/>
              <w:ind w:firstLine="0"/>
              <w:rPr>
                <w:lang w:val="en-US"/>
              </w:rPr>
            </w:pPr>
          </w:p>
          <w:p w14:paraId="5BB74150">
            <w:pPr>
              <w:pStyle w:val="3"/>
              <w:numPr>
                <w:ilvl w:val="0"/>
                <w:numId w:val="26"/>
              </w:numPr>
              <w:tabs>
                <w:tab w:val="left" w:pos="3480"/>
                <w:tab w:val="clear" w:pos="1134"/>
              </w:tabs>
              <w:spacing w:line="276" w:lineRule="auto"/>
              <w:ind w:left="0"/>
              <w:contextualSpacing/>
            </w:pPr>
            <w:r>
              <w:rPr>
                <w:b/>
              </w:rPr>
              <w:t>10. RĂSPUNDEREA PĂRŢILOR</w:t>
            </w:r>
          </w:p>
          <w:p w14:paraId="205176C0">
            <w:pPr>
              <w:pStyle w:val="28"/>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704571AC">
            <w:pPr>
              <w:pStyle w:val="28"/>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326D017">
            <w:pPr>
              <w:pStyle w:val="28"/>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7309DEE4">
            <w:pPr>
              <w:pStyle w:val="28"/>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B8B72E">
            <w:pPr>
              <w:pStyle w:val="28"/>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5583E59">
            <w:pPr>
              <w:pStyle w:val="28"/>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55C9F9F">
            <w:pPr>
              <w:pStyle w:val="28"/>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D644E96">
            <w:pPr>
              <w:pStyle w:val="28"/>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2C279055">
            <w:pPr>
              <w:pStyle w:val="28"/>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4D8DD6E">
            <w:pPr>
              <w:pStyle w:val="28"/>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B3828E">
            <w:pPr>
              <w:pStyle w:val="28"/>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17A440E7">
            <w:pPr>
              <w:pStyle w:val="28"/>
              <w:tabs>
                <w:tab w:val="left" w:pos="567"/>
                <w:tab w:val="left" w:pos="1890"/>
              </w:tabs>
              <w:spacing w:line="276" w:lineRule="auto"/>
              <w:ind w:firstLine="0"/>
              <w:rPr>
                <w:lang w:val="en-US"/>
              </w:rPr>
            </w:pPr>
          </w:p>
          <w:p w14:paraId="135AA40E">
            <w:pPr>
              <w:pStyle w:val="3"/>
              <w:numPr>
                <w:ilvl w:val="0"/>
                <w:numId w:val="26"/>
              </w:numPr>
              <w:tabs>
                <w:tab w:val="left" w:pos="3465"/>
                <w:tab w:val="clear" w:pos="1134"/>
              </w:tabs>
              <w:spacing w:line="276" w:lineRule="auto"/>
              <w:ind w:left="0"/>
              <w:contextualSpacing/>
            </w:pPr>
            <w:r>
              <w:rPr>
                <w:b/>
              </w:rPr>
              <w:t>11. SOLUŢIONAREA LITIGIILOR</w:t>
            </w:r>
          </w:p>
          <w:p w14:paraId="1754612A">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B2044F4">
            <w:pPr>
              <w:tabs>
                <w:tab w:val="left" w:pos="567"/>
              </w:tabs>
              <w:jc w:val="both"/>
            </w:pPr>
          </w:p>
          <w:p w14:paraId="4001FD10">
            <w:pPr>
              <w:pStyle w:val="3"/>
              <w:numPr>
                <w:ilvl w:val="0"/>
                <w:numId w:val="26"/>
              </w:numPr>
              <w:tabs>
                <w:tab w:val="left" w:pos="3825"/>
                <w:tab w:val="clear" w:pos="1134"/>
              </w:tabs>
              <w:spacing w:line="276" w:lineRule="auto"/>
              <w:ind w:left="0"/>
              <w:contextualSpacing/>
            </w:pPr>
            <w:r>
              <w:rPr>
                <w:b/>
              </w:rPr>
              <w:t>12. REZOLUȚIUNEACONTRACTULUI</w:t>
            </w:r>
          </w:p>
          <w:p w14:paraId="27562009">
            <w:pPr>
              <w:pStyle w:val="28"/>
              <w:tabs>
                <w:tab w:val="left" w:pos="567"/>
              </w:tabs>
              <w:spacing w:line="276" w:lineRule="auto"/>
              <w:ind w:firstLine="0"/>
              <w:rPr>
                <w:lang w:val="en-US"/>
              </w:rPr>
            </w:pPr>
            <w:r>
              <w:rPr>
                <w:lang w:val="en-US"/>
              </w:rPr>
              <w:t xml:space="preserve">12.1. Antreprenorul poate cere rezoluțiunea contractului, dacă: </w:t>
            </w:r>
          </w:p>
          <w:p w14:paraId="2E17CF3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62753191">
            <w:pPr>
              <w:numPr>
                <w:ilvl w:val="0"/>
                <w:numId w:val="27"/>
              </w:numPr>
              <w:tabs>
                <w:tab w:val="left" w:pos="1276"/>
              </w:tabs>
              <w:ind w:left="0" w:hanging="425"/>
              <w:jc w:val="both"/>
            </w:pPr>
            <w:r>
              <w:t xml:space="preserve">b) Beneficiarul nu onorează o plată scadentă mai mult de 3 luni; </w:t>
            </w:r>
          </w:p>
          <w:p w14:paraId="44FB778B">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7E25F09A">
            <w:pPr>
              <w:pStyle w:val="28"/>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14:paraId="108C2D5F">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6CB55EDD">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05053DD3">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35216CBE">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5E558B7D">
            <w:pPr>
              <w:pStyle w:val="28"/>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12D52BC8">
            <w:pPr>
              <w:pStyle w:val="28"/>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16FD4451">
            <w:pPr>
              <w:pStyle w:val="28"/>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D3294CC">
            <w:pPr>
              <w:pStyle w:val="28"/>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68830084">
            <w:pPr>
              <w:pStyle w:val="28"/>
              <w:tabs>
                <w:tab w:val="left" w:pos="567"/>
                <w:tab w:val="left" w:pos="2070"/>
              </w:tabs>
              <w:ind w:firstLine="0"/>
              <w:rPr>
                <w:lang w:val="en-US"/>
              </w:rPr>
            </w:pPr>
            <w:r>
              <w:rPr>
                <w:lang w:val="en-US"/>
              </w:rPr>
              <w:t>12.7. Cazuri specifice de încetare a contractului de achiziţii publice:</w:t>
            </w:r>
          </w:p>
          <w:p w14:paraId="04B7C0D1">
            <w:pPr>
              <w:pStyle w:val="28"/>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186CC4E1">
            <w:pPr>
              <w:pStyle w:val="28"/>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1FC9B2FF">
            <w:pPr>
              <w:pStyle w:val="28"/>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17E4B083">
            <w:pPr>
              <w:pStyle w:val="28"/>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B545D31">
            <w:pPr>
              <w:pStyle w:val="28"/>
              <w:tabs>
                <w:tab w:val="left" w:pos="567"/>
                <w:tab w:val="left" w:pos="2070"/>
              </w:tabs>
              <w:ind w:firstLine="0"/>
              <w:rPr>
                <w:lang w:val="en-US"/>
              </w:rPr>
            </w:pPr>
          </w:p>
          <w:p w14:paraId="2E880535">
            <w:pPr>
              <w:pStyle w:val="3"/>
              <w:numPr>
                <w:ilvl w:val="0"/>
                <w:numId w:val="26"/>
              </w:numPr>
              <w:tabs>
                <w:tab w:val="left" w:pos="3705"/>
                <w:tab w:val="clear" w:pos="1134"/>
              </w:tabs>
              <w:ind w:left="0"/>
              <w:contextualSpacing/>
            </w:pPr>
            <w:r>
              <w:rPr>
                <w:b/>
              </w:rPr>
              <w:t>13. DISPOZIŢII FINALE</w:t>
            </w:r>
          </w:p>
          <w:p w14:paraId="333C8504">
            <w:pPr>
              <w:pStyle w:val="28"/>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14:paraId="33C7BE39">
            <w:pPr>
              <w:numPr>
                <w:ilvl w:val="0"/>
                <w:numId w:val="29"/>
              </w:numPr>
              <w:tabs>
                <w:tab w:val="left" w:pos="1276"/>
              </w:tabs>
              <w:ind w:left="0" w:hanging="425"/>
              <w:jc w:val="both"/>
            </w:pPr>
            <w:r>
              <w:t>a) Caietul de sarcini;</w:t>
            </w:r>
          </w:p>
          <w:p w14:paraId="10D96D66">
            <w:pPr>
              <w:numPr>
                <w:ilvl w:val="0"/>
                <w:numId w:val="29"/>
              </w:numPr>
              <w:tabs>
                <w:tab w:val="left" w:pos="1276"/>
              </w:tabs>
              <w:ind w:left="0" w:hanging="425"/>
              <w:jc w:val="both"/>
            </w:pPr>
            <w:r>
              <w:t>b) Propunerea tehnică;</w:t>
            </w:r>
          </w:p>
          <w:p w14:paraId="0046899F">
            <w:pPr>
              <w:numPr>
                <w:ilvl w:val="0"/>
                <w:numId w:val="29"/>
              </w:numPr>
              <w:tabs>
                <w:tab w:val="left" w:pos="1276"/>
              </w:tabs>
              <w:ind w:left="0" w:hanging="425"/>
              <w:jc w:val="both"/>
            </w:pPr>
            <w:r>
              <w:t>c) Propunerea financiară;</w:t>
            </w:r>
          </w:p>
          <w:p w14:paraId="2D1A48A4">
            <w:pPr>
              <w:numPr>
                <w:ilvl w:val="0"/>
                <w:numId w:val="29"/>
              </w:numPr>
              <w:tabs>
                <w:tab w:val="left" w:pos="1276"/>
              </w:tabs>
              <w:ind w:left="0" w:hanging="425"/>
              <w:jc w:val="both"/>
            </w:pPr>
            <w:r>
              <w:t xml:space="preserve">d) Graficul de executare a lucrărilor ; </w:t>
            </w:r>
          </w:p>
          <w:p w14:paraId="6461980A">
            <w:pPr>
              <w:numPr>
                <w:ilvl w:val="0"/>
                <w:numId w:val="29"/>
              </w:numPr>
              <w:tabs>
                <w:tab w:val="left" w:pos="1276"/>
              </w:tabs>
              <w:ind w:left="0" w:hanging="425"/>
              <w:jc w:val="both"/>
            </w:pPr>
            <w:r>
              <w:t>e) Garanția de bună execuție.</w:t>
            </w:r>
          </w:p>
          <w:p w14:paraId="0F12A568">
            <w:pPr>
              <w:pStyle w:val="28"/>
              <w:numPr>
                <w:ilvl w:val="1"/>
                <w:numId w:val="26"/>
              </w:numPr>
              <w:tabs>
                <w:tab w:val="left" w:pos="567"/>
              </w:tabs>
              <w:ind w:left="0" w:hanging="567"/>
              <w:rPr>
                <w:lang w:val="en-US"/>
              </w:rPr>
            </w:pPr>
            <w:r>
              <w:rPr>
                <w:lang w:val="en-US"/>
              </w:rPr>
              <w:t>13.2. Documentele contractului vor fi întocmite în limba română.</w:t>
            </w:r>
          </w:p>
          <w:p w14:paraId="59603E3A">
            <w:pPr>
              <w:pStyle w:val="28"/>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5C4020CB">
            <w:pPr>
              <w:pStyle w:val="28"/>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2336F0E7">
            <w:pPr>
              <w:tabs>
                <w:tab w:val="left" w:pos="2295"/>
              </w:tabs>
              <w:jc w:val="both"/>
            </w:pPr>
          </w:p>
          <w:p w14:paraId="0DC489A4">
            <w:pPr>
              <w:tabs>
                <w:tab w:val="left" w:pos="2295"/>
              </w:tabs>
              <w:jc w:val="both"/>
            </w:pPr>
          </w:p>
          <w:p w14:paraId="47E10323">
            <w:pPr>
              <w:tabs>
                <w:tab w:val="left" w:pos="2295"/>
              </w:tabs>
              <w:jc w:val="both"/>
            </w:pPr>
          </w:p>
          <w:p w14:paraId="1E423626">
            <w:pPr>
              <w:tabs>
                <w:tab w:val="left" w:pos="2295"/>
              </w:tabs>
              <w:jc w:val="both"/>
            </w:pPr>
          </w:p>
          <w:p w14:paraId="6D2420E0">
            <w:pPr>
              <w:tabs>
                <w:tab w:val="left" w:pos="2295"/>
              </w:tabs>
              <w:jc w:val="both"/>
            </w:pPr>
          </w:p>
          <w:p w14:paraId="1E0E1FBF">
            <w:pPr>
              <w:tabs>
                <w:tab w:val="left" w:pos="2295"/>
              </w:tabs>
              <w:jc w:val="both"/>
            </w:pPr>
          </w:p>
          <w:p w14:paraId="1EE4AB4B">
            <w:pPr>
              <w:tabs>
                <w:tab w:val="left" w:pos="2295"/>
              </w:tabs>
              <w:jc w:val="both"/>
            </w:pPr>
          </w:p>
          <w:p w14:paraId="458C2BF8">
            <w:pPr>
              <w:tabs>
                <w:tab w:val="left" w:pos="2295"/>
              </w:tabs>
              <w:jc w:val="both"/>
            </w:pPr>
          </w:p>
          <w:p w14:paraId="2D7FAD20">
            <w:pPr>
              <w:tabs>
                <w:tab w:val="left" w:pos="2295"/>
              </w:tabs>
              <w:jc w:val="both"/>
            </w:pPr>
          </w:p>
          <w:p w14:paraId="16216AE9">
            <w:pPr>
              <w:tabs>
                <w:tab w:val="left" w:pos="2295"/>
              </w:tabs>
              <w:jc w:val="both"/>
            </w:pPr>
          </w:p>
          <w:p w14:paraId="1B0F2EA9">
            <w:pPr>
              <w:tabs>
                <w:tab w:val="left" w:pos="2295"/>
              </w:tabs>
              <w:jc w:val="both"/>
            </w:pPr>
          </w:p>
          <w:p w14:paraId="307DBDD8">
            <w:pPr>
              <w:pStyle w:val="3"/>
              <w:numPr>
                <w:ilvl w:val="3"/>
                <w:numId w:val="21"/>
              </w:numPr>
              <w:tabs>
                <w:tab w:val="left" w:pos="2295"/>
              </w:tabs>
            </w:pPr>
            <w:r>
              <w:rPr>
                <w:b/>
              </w:rPr>
              <w:t xml:space="preserve">PARTEA CE ȚINE DE CONDIȚIILE </w:t>
            </w:r>
          </w:p>
          <w:p w14:paraId="62E8E700">
            <w:pPr>
              <w:pStyle w:val="3"/>
              <w:numPr>
                <w:ilvl w:val="0"/>
                <w:numId w:val="0"/>
              </w:numPr>
              <w:tabs>
                <w:tab w:val="left" w:pos="2295"/>
              </w:tabs>
              <w:ind w:left="3240"/>
            </w:pPr>
            <w:r>
              <w:rPr>
                <w:b/>
              </w:rPr>
              <w:t>SPECIALE A CONTRACTULUI</w:t>
            </w:r>
          </w:p>
          <w:p w14:paraId="1BF2DB8B">
            <w:pPr>
              <w:jc w:val="center"/>
            </w:pPr>
            <w:r>
              <w:t xml:space="preserve">             (</w:t>
            </w:r>
            <w:r>
              <w:rPr>
                <w:sz w:val="20"/>
                <w:szCs w:val="20"/>
              </w:rPr>
              <w:t>LA NECESITATE)</w:t>
            </w:r>
          </w:p>
          <w:p w14:paraId="4EDD3697">
            <w:pPr>
              <w:tabs>
                <w:tab w:val="left" w:pos="567"/>
                <w:tab w:val="left" w:pos="4005"/>
              </w:tabs>
              <w:jc w:val="both"/>
            </w:pPr>
          </w:p>
          <w:p w14:paraId="1784298E">
            <w:pPr>
              <w:tabs>
                <w:tab w:val="left" w:pos="567"/>
                <w:tab w:val="left" w:pos="4005"/>
              </w:tabs>
              <w:jc w:val="both"/>
            </w:pPr>
          </w:p>
          <w:p w14:paraId="443AF93D">
            <w:pPr>
              <w:tabs>
                <w:tab w:val="left" w:pos="567"/>
                <w:tab w:val="left" w:pos="4005"/>
              </w:tabs>
              <w:jc w:val="both"/>
            </w:pPr>
          </w:p>
          <w:p w14:paraId="25786C08">
            <w:pPr>
              <w:tabs>
                <w:tab w:val="left" w:pos="567"/>
                <w:tab w:val="left" w:pos="4005"/>
              </w:tabs>
              <w:jc w:val="both"/>
            </w:pPr>
          </w:p>
          <w:p w14:paraId="17D544B4">
            <w:pPr>
              <w:tabs>
                <w:tab w:val="left" w:pos="567"/>
                <w:tab w:val="left" w:pos="4005"/>
              </w:tabs>
              <w:jc w:val="both"/>
            </w:pPr>
          </w:p>
          <w:p w14:paraId="6BB9600A">
            <w:pPr>
              <w:tabs>
                <w:tab w:val="left" w:pos="567"/>
                <w:tab w:val="left" w:pos="4005"/>
              </w:tabs>
              <w:jc w:val="both"/>
            </w:pPr>
          </w:p>
          <w:p w14:paraId="41A657BE">
            <w:pPr>
              <w:tabs>
                <w:tab w:val="left" w:pos="567"/>
                <w:tab w:val="left" w:pos="4005"/>
              </w:tabs>
              <w:jc w:val="both"/>
            </w:pPr>
          </w:p>
          <w:p w14:paraId="2580F475">
            <w:pPr>
              <w:tabs>
                <w:tab w:val="left" w:pos="567"/>
                <w:tab w:val="left" w:pos="4005"/>
              </w:tabs>
              <w:jc w:val="both"/>
            </w:pPr>
          </w:p>
          <w:p w14:paraId="5F2EFD93">
            <w:pPr>
              <w:tabs>
                <w:tab w:val="left" w:pos="567"/>
                <w:tab w:val="left" w:pos="4005"/>
              </w:tabs>
              <w:jc w:val="both"/>
            </w:pPr>
          </w:p>
          <w:p w14:paraId="28C2DEC6">
            <w:pPr>
              <w:tabs>
                <w:tab w:val="left" w:pos="567"/>
                <w:tab w:val="left" w:pos="4005"/>
              </w:tabs>
              <w:jc w:val="both"/>
            </w:pPr>
          </w:p>
          <w:p w14:paraId="56E91AC2">
            <w:pPr>
              <w:tabs>
                <w:tab w:val="left" w:pos="567"/>
                <w:tab w:val="left" w:pos="4005"/>
              </w:tabs>
              <w:jc w:val="both"/>
            </w:pPr>
          </w:p>
          <w:p w14:paraId="47B47398">
            <w:pPr>
              <w:tabs>
                <w:tab w:val="left" w:pos="567"/>
                <w:tab w:val="left" w:pos="4005"/>
              </w:tabs>
              <w:jc w:val="both"/>
            </w:pPr>
          </w:p>
          <w:p w14:paraId="70C3765E">
            <w:pPr>
              <w:tabs>
                <w:tab w:val="left" w:pos="567"/>
                <w:tab w:val="left" w:pos="4005"/>
              </w:tabs>
              <w:jc w:val="both"/>
            </w:pPr>
          </w:p>
          <w:p w14:paraId="15A0E06C">
            <w:pPr>
              <w:tabs>
                <w:tab w:val="left" w:pos="567"/>
                <w:tab w:val="left" w:pos="4005"/>
              </w:tabs>
              <w:jc w:val="both"/>
            </w:pPr>
          </w:p>
          <w:p w14:paraId="57CE54D7">
            <w:pPr>
              <w:tabs>
                <w:tab w:val="left" w:pos="567"/>
                <w:tab w:val="left" w:pos="4005"/>
              </w:tabs>
              <w:jc w:val="both"/>
            </w:pPr>
          </w:p>
          <w:p w14:paraId="2199B27F">
            <w:pPr>
              <w:tabs>
                <w:tab w:val="left" w:pos="567"/>
                <w:tab w:val="left" w:pos="4005"/>
              </w:tabs>
              <w:jc w:val="both"/>
            </w:pPr>
          </w:p>
          <w:p w14:paraId="20616551">
            <w:pPr>
              <w:tabs>
                <w:tab w:val="left" w:pos="567"/>
                <w:tab w:val="left" w:pos="4005"/>
              </w:tabs>
              <w:jc w:val="both"/>
            </w:pPr>
          </w:p>
          <w:p w14:paraId="53788A39">
            <w:pPr>
              <w:tabs>
                <w:tab w:val="left" w:pos="567"/>
                <w:tab w:val="left" w:pos="4005"/>
              </w:tabs>
              <w:jc w:val="both"/>
            </w:pPr>
          </w:p>
          <w:p w14:paraId="525B9694">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1EAC9EDC">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2238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5F571165">
                  <w:pPr>
                    <w:tabs>
                      <w:tab w:val="left" w:pos="3295"/>
                    </w:tabs>
                    <w:jc w:val="center"/>
                    <w:rPr>
                      <w:b/>
                    </w:rPr>
                  </w:pPr>
                  <w:r>
                    <w:rPr>
                      <w:b/>
                      <w:iCs/>
                    </w:rPr>
                    <w:t>ANTREPRENORUL</w:t>
                  </w:r>
                </w:p>
              </w:tc>
              <w:tc>
                <w:tcPr>
                  <w:tcW w:w="4927" w:type="dxa"/>
                  <w:tcBorders>
                    <w:top w:val="nil"/>
                    <w:left w:val="nil"/>
                    <w:bottom w:val="nil"/>
                    <w:right w:val="nil"/>
                  </w:tcBorders>
                </w:tcPr>
                <w:p w14:paraId="2A4347BA">
                  <w:pPr>
                    <w:tabs>
                      <w:tab w:val="left" w:pos="3295"/>
                    </w:tabs>
                    <w:jc w:val="center"/>
                  </w:pPr>
                  <w:r>
                    <w:rPr>
                      <w:b/>
                      <w:iCs/>
                    </w:rPr>
                    <w:t>BENEFICIARUL</w:t>
                  </w:r>
                </w:p>
              </w:tc>
            </w:tr>
            <w:tr w14:paraId="4B11F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78A429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E298CF8">
                  <w:pPr>
                    <w:tabs>
                      <w:tab w:val="left" w:pos="1134"/>
                      <w:tab w:val="left" w:pos="4680"/>
                      <w:tab w:val="left" w:pos="7020"/>
                    </w:tabs>
                    <w:suppressAutoHyphens/>
                    <w:ind w:firstLine="567"/>
                    <w:jc w:val="both"/>
                  </w:pPr>
                  <w:r>
                    <w:t>Adresa poştală:</w:t>
                  </w:r>
                </w:p>
              </w:tc>
            </w:tr>
            <w:tr w14:paraId="1D7D9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B749B5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378D484">
                  <w:pPr>
                    <w:tabs>
                      <w:tab w:val="left" w:pos="1134"/>
                      <w:tab w:val="left" w:pos="4680"/>
                      <w:tab w:val="left" w:pos="7020"/>
                    </w:tabs>
                    <w:suppressAutoHyphens/>
                    <w:ind w:firstLine="567"/>
                    <w:jc w:val="both"/>
                  </w:pPr>
                  <w:r>
                    <w:t>Telefon:</w:t>
                  </w:r>
                </w:p>
              </w:tc>
            </w:tr>
            <w:tr w14:paraId="19FD0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67103E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8AEEE69">
                  <w:pPr>
                    <w:tabs>
                      <w:tab w:val="left" w:pos="1134"/>
                      <w:tab w:val="left" w:pos="4680"/>
                      <w:tab w:val="left" w:pos="7020"/>
                    </w:tabs>
                    <w:suppressAutoHyphens/>
                    <w:ind w:firstLine="567"/>
                    <w:jc w:val="both"/>
                  </w:pPr>
                  <w:r>
                    <w:t>Cod fiscal:</w:t>
                  </w:r>
                </w:p>
              </w:tc>
            </w:tr>
            <w:tr w14:paraId="3E1BD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C348F0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7608D5D">
                  <w:pPr>
                    <w:tabs>
                      <w:tab w:val="left" w:pos="1134"/>
                      <w:tab w:val="left" w:pos="4680"/>
                      <w:tab w:val="left" w:pos="7020"/>
                    </w:tabs>
                    <w:suppressAutoHyphens/>
                    <w:ind w:firstLine="567"/>
                    <w:jc w:val="both"/>
                  </w:pPr>
                  <w:r>
                    <w:t>Banca:</w:t>
                  </w:r>
                </w:p>
              </w:tc>
            </w:tr>
            <w:tr w14:paraId="146FF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E5F223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2AF918F">
                  <w:pPr>
                    <w:tabs>
                      <w:tab w:val="left" w:pos="1134"/>
                      <w:tab w:val="left" w:pos="4680"/>
                      <w:tab w:val="left" w:pos="7020"/>
                    </w:tabs>
                    <w:suppressAutoHyphens/>
                    <w:ind w:firstLine="567"/>
                    <w:jc w:val="both"/>
                  </w:pPr>
                  <w:r>
                    <w:t>Cod:</w:t>
                  </w:r>
                </w:p>
              </w:tc>
            </w:tr>
            <w:tr w14:paraId="54F6C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6D7F20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56BD5D2">
                  <w:pPr>
                    <w:tabs>
                      <w:tab w:val="left" w:pos="1134"/>
                      <w:tab w:val="left" w:pos="4680"/>
                      <w:tab w:val="left" w:pos="7020"/>
                    </w:tabs>
                    <w:suppressAutoHyphens/>
                    <w:ind w:firstLine="567"/>
                    <w:jc w:val="both"/>
                  </w:pPr>
                  <w:r>
                    <w:t>IBAN</w:t>
                  </w:r>
                </w:p>
              </w:tc>
            </w:tr>
            <w:tr w14:paraId="051DF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973517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083776">
                  <w:pPr>
                    <w:tabs>
                      <w:tab w:val="left" w:pos="1134"/>
                      <w:tab w:val="left" w:pos="4680"/>
                      <w:tab w:val="left" w:pos="7020"/>
                    </w:tabs>
                    <w:suppressAutoHyphens/>
                    <w:ind w:firstLine="567"/>
                    <w:jc w:val="both"/>
                  </w:pPr>
                </w:p>
                <w:p w14:paraId="6E449AC8">
                  <w:pPr>
                    <w:tabs>
                      <w:tab w:val="left" w:pos="1134"/>
                      <w:tab w:val="left" w:pos="4680"/>
                      <w:tab w:val="left" w:pos="7020"/>
                    </w:tabs>
                    <w:suppressAutoHyphens/>
                    <w:ind w:firstLine="567"/>
                    <w:jc w:val="both"/>
                  </w:pPr>
                </w:p>
                <w:p w14:paraId="58F2E0AB">
                  <w:pPr>
                    <w:tabs>
                      <w:tab w:val="left" w:pos="1134"/>
                      <w:tab w:val="left" w:pos="4680"/>
                      <w:tab w:val="left" w:pos="7020"/>
                    </w:tabs>
                    <w:suppressAutoHyphens/>
                    <w:ind w:firstLine="567"/>
                    <w:jc w:val="both"/>
                  </w:pPr>
                </w:p>
                <w:p w14:paraId="78A1DD41">
                  <w:pPr>
                    <w:tabs>
                      <w:tab w:val="left" w:pos="1134"/>
                      <w:tab w:val="left" w:pos="4680"/>
                      <w:tab w:val="left" w:pos="7020"/>
                    </w:tabs>
                    <w:suppressAutoHyphens/>
                    <w:ind w:firstLine="567"/>
                    <w:jc w:val="both"/>
                  </w:pPr>
                </w:p>
                <w:p w14:paraId="74B1FE59">
                  <w:pPr>
                    <w:tabs>
                      <w:tab w:val="left" w:pos="1134"/>
                      <w:tab w:val="left" w:pos="4680"/>
                      <w:tab w:val="left" w:pos="7020"/>
                    </w:tabs>
                    <w:suppressAutoHyphens/>
                    <w:ind w:firstLine="567"/>
                    <w:jc w:val="both"/>
                  </w:pPr>
                </w:p>
                <w:p w14:paraId="6B77805C">
                  <w:pPr>
                    <w:tabs>
                      <w:tab w:val="left" w:pos="1134"/>
                      <w:tab w:val="left" w:pos="4680"/>
                      <w:tab w:val="left" w:pos="7020"/>
                    </w:tabs>
                    <w:suppressAutoHyphens/>
                    <w:ind w:firstLine="567"/>
                    <w:jc w:val="both"/>
                  </w:pPr>
                </w:p>
                <w:p w14:paraId="62843624">
                  <w:pPr>
                    <w:tabs>
                      <w:tab w:val="left" w:pos="1134"/>
                      <w:tab w:val="left" w:pos="4680"/>
                      <w:tab w:val="left" w:pos="7020"/>
                    </w:tabs>
                    <w:suppressAutoHyphens/>
                    <w:ind w:firstLine="567"/>
                    <w:jc w:val="both"/>
                  </w:pPr>
                </w:p>
              </w:tc>
            </w:tr>
          </w:tbl>
          <w:p w14:paraId="68ECCFCB">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16A81D3">
              <w:tblPrEx>
                <w:tblCellMar>
                  <w:top w:w="0" w:type="dxa"/>
                  <w:left w:w="108" w:type="dxa"/>
                  <w:bottom w:w="0" w:type="dxa"/>
                  <w:right w:w="108" w:type="dxa"/>
                </w:tblCellMar>
              </w:tblPrEx>
              <w:trPr>
                <w:trHeight w:val="357" w:hRule="atLeast"/>
                <w:jc w:val="center"/>
              </w:trPr>
              <w:tc>
                <w:tcPr>
                  <w:tcW w:w="5188" w:type="dxa"/>
                  <w:vAlign w:val="center"/>
                </w:tcPr>
                <w:p w14:paraId="5FECA0E5">
                  <w:pPr>
                    <w:jc w:val="center"/>
                    <w:rPr>
                      <w:b/>
                    </w:rPr>
                  </w:pPr>
                  <w:r>
                    <w:rPr>
                      <w:b/>
                    </w:rPr>
                    <w:t>ANTREPRENOR</w:t>
                  </w:r>
                </w:p>
              </w:tc>
              <w:tc>
                <w:tcPr>
                  <w:tcW w:w="4559" w:type="dxa"/>
                  <w:vAlign w:val="center"/>
                </w:tcPr>
                <w:p w14:paraId="13E55E97">
                  <w:pPr>
                    <w:jc w:val="center"/>
                    <w:rPr>
                      <w:b/>
                    </w:rPr>
                  </w:pPr>
                  <w:r>
                    <w:rPr>
                      <w:b/>
                    </w:rPr>
                    <w:t>BENEFICIAR</w:t>
                  </w:r>
                </w:p>
              </w:tc>
            </w:tr>
            <w:tr w14:paraId="4D0BFDB0">
              <w:tblPrEx>
                <w:tblCellMar>
                  <w:top w:w="0" w:type="dxa"/>
                  <w:left w:w="108" w:type="dxa"/>
                  <w:bottom w:w="0" w:type="dxa"/>
                  <w:right w:w="108" w:type="dxa"/>
                </w:tblCellMar>
              </w:tblPrEx>
              <w:trPr>
                <w:trHeight w:val="357" w:hRule="atLeast"/>
                <w:jc w:val="center"/>
              </w:trPr>
              <w:tc>
                <w:tcPr>
                  <w:tcW w:w="5188" w:type="dxa"/>
                  <w:vAlign w:val="center"/>
                </w:tcPr>
                <w:p w14:paraId="4E03539E">
                  <w:pPr>
                    <w:jc w:val="both"/>
                    <w:rPr>
                      <w:b/>
                    </w:rPr>
                  </w:pPr>
                </w:p>
                <w:p w14:paraId="70ABB7AD">
                  <w:pPr>
                    <w:jc w:val="both"/>
                    <w:rPr>
                      <w:b/>
                    </w:rPr>
                  </w:pPr>
                </w:p>
                <w:p w14:paraId="06B25B8A">
                  <w:pPr>
                    <w:jc w:val="both"/>
                    <w:rPr>
                      <w:b/>
                    </w:rPr>
                  </w:pPr>
                </w:p>
              </w:tc>
              <w:tc>
                <w:tcPr>
                  <w:tcW w:w="4559" w:type="dxa"/>
                  <w:vAlign w:val="center"/>
                </w:tcPr>
                <w:p w14:paraId="036E81FF">
                  <w:pPr>
                    <w:jc w:val="both"/>
                    <w:rPr>
                      <w:b/>
                    </w:rPr>
                  </w:pPr>
                </w:p>
                <w:p w14:paraId="417DC457">
                  <w:pPr>
                    <w:jc w:val="both"/>
                    <w:rPr>
                      <w:b/>
                    </w:rPr>
                  </w:pPr>
                </w:p>
                <w:p w14:paraId="10E219FF">
                  <w:pPr>
                    <w:jc w:val="both"/>
                    <w:rPr>
                      <w:b/>
                    </w:rPr>
                  </w:pPr>
                </w:p>
              </w:tc>
            </w:tr>
          </w:tbl>
          <w:p w14:paraId="60102FAA">
            <w:pPr>
              <w:tabs>
                <w:tab w:val="left" w:pos="2295"/>
              </w:tabs>
              <w:jc w:val="both"/>
            </w:pPr>
          </w:p>
          <w:p w14:paraId="680167B8">
            <w:pPr>
              <w:tabs>
                <w:tab w:val="left" w:pos="2295"/>
              </w:tabs>
              <w:jc w:val="both"/>
            </w:pPr>
          </w:p>
          <w:p w14:paraId="18F4EB51">
            <w:pPr>
              <w:tabs>
                <w:tab w:val="left" w:pos="2295"/>
              </w:tabs>
              <w:jc w:val="both"/>
            </w:pPr>
          </w:p>
          <w:p w14:paraId="06F4445E">
            <w:pPr>
              <w:tabs>
                <w:tab w:val="left" w:pos="2295"/>
              </w:tabs>
              <w:jc w:val="both"/>
            </w:pPr>
          </w:p>
          <w:p w14:paraId="63EF77A1">
            <w:pPr>
              <w:tabs>
                <w:tab w:val="left" w:pos="2295"/>
              </w:tabs>
              <w:jc w:val="both"/>
            </w:pPr>
            <w:r>
              <w:br w:type="textWrapping"/>
            </w:r>
          </w:p>
          <w:p w14:paraId="74CD3F24">
            <w:pPr>
              <w:tabs>
                <w:tab w:val="left" w:pos="2295"/>
              </w:tabs>
              <w:jc w:val="both"/>
            </w:pPr>
          </w:p>
          <w:p w14:paraId="00FC3840">
            <w:pPr>
              <w:tabs>
                <w:tab w:val="left" w:pos="2295"/>
              </w:tabs>
              <w:jc w:val="both"/>
            </w:pPr>
          </w:p>
          <w:p w14:paraId="67069F94">
            <w:pPr>
              <w:jc w:val="both"/>
            </w:pPr>
          </w:p>
          <w:p w14:paraId="0424D0AE">
            <w:pPr>
              <w:jc w:val="both"/>
              <w:rPr>
                <w:sz w:val="28"/>
                <w:szCs w:val="28"/>
              </w:rPr>
            </w:pPr>
          </w:p>
          <w:p w14:paraId="13664EF9">
            <w:pPr>
              <w:jc w:val="both"/>
              <w:rPr>
                <w:sz w:val="28"/>
                <w:szCs w:val="28"/>
              </w:rPr>
            </w:pPr>
          </w:p>
          <w:p w14:paraId="56F05CEE">
            <w:pPr>
              <w:jc w:val="both"/>
              <w:rPr>
                <w:sz w:val="28"/>
                <w:szCs w:val="28"/>
              </w:rPr>
            </w:pPr>
          </w:p>
          <w:p w14:paraId="5E29F252">
            <w:pPr>
              <w:jc w:val="both"/>
              <w:rPr>
                <w:sz w:val="28"/>
                <w:szCs w:val="28"/>
              </w:rPr>
            </w:pPr>
          </w:p>
          <w:p w14:paraId="0A422828">
            <w:pPr>
              <w:jc w:val="both"/>
              <w:rPr>
                <w:sz w:val="28"/>
                <w:szCs w:val="28"/>
              </w:rPr>
            </w:pPr>
          </w:p>
          <w:p w14:paraId="270B3D61">
            <w:pPr>
              <w:tabs>
                <w:tab w:val="left" w:pos="2295"/>
              </w:tabs>
              <w:jc w:val="right"/>
            </w:pPr>
            <w:r>
              <w:t>Anexa nr. 1</w:t>
            </w:r>
          </w:p>
          <w:p w14:paraId="753E8A93">
            <w:pPr>
              <w:tabs>
                <w:tab w:val="left" w:pos="2295"/>
              </w:tabs>
              <w:jc w:val="right"/>
            </w:pPr>
            <w:r>
              <w:t>la Contractul nr. ___________</w:t>
            </w:r>
          </w:p>
          <w:p w14:paraId="7B572F85">
            <w:pPr>
              <w:tabs>
                <w:tab w:val="left" w:pos="2295"/>
              </w:tabs>
              <w:jc w:val="right"/>
            </w:pPr>
            <w:r>
              <w:t>Din „____”  _____ 20_______</w:t>
            </w:r>
          </w:p>
          <w:p w14:paraId="5AC706EA">
            <w:pPr>
              <w:tabs>
                <w:tab w:val="left" w:pos="2295"/>
              </w:tabs>
              <w:jc w:val="both"/>
            </w:pPr>
          </w:p>
          <w:p w14:paraId="206113C1">
            <w:pPr>
              <w:tabs>
                <w:tab w:val="left" w:pos="2295"/>
              </w:tabs>
              <w:jc w:val="both"/>
            </w:pPr>
          </w:p>
          <w:p w14:paraId="473F974C">
            <w:pPr>
              <w:tabs>
                <w:tab w:val="left" w:pos="2295"/>
              </w:tabs>
              <w:jc w:val="both"/>
            </w:pPr>
          </w:p>
          <w:p w14:paraId="6D9C23AF">
            <w:pPr>
              <w:tabs>
                <w:tab w:val="left" w:pos="2295"/>
              </w:tabs>
              <w:jc w:val="both"/>
            </w:pPr>
          </w:p>
          <w:p w14:paraId="1A11F20E">
            <w:pPr>
              <w:tabs>
                <w:tab w:val="left" w:pos="2295"/>
              </w:tabs>
              <w:jc w:val="both"/>
            </w:pPr>
          </w:p>
          <w:p w14:paraId="3D7FB1C4">
            <w:pPr>
              <w:tabs>
                <w:tab w:val="left" w:pos="2295"/>
              </w:tabs>
              <w:jc w:val="both"/>
            </w:pPr>
          </w:p>
          <w:p w14:paraId="66D38C42">
            <w:pPr>
              <w:tabs>
                <w:tab w:val="left" w:pos="2295"/>
              </w:tabs>
              <w:jc w:val="both"/>
            </w:pPr>
          </w:p>
          <w:p w14:paraId="5CB8BAEF">
            <w:pPr>
              <w:tabs>
                <w:tab w:val="left" w:pos="2295"/>
              </w:tabs>
              <w:jc w:val="both"/>
            </w:pPr>
          </w:p>
          <w:p w14:paraId="35E83F70">
            <w:pPr>
              <w:tabs>
                <w:tab w:val="left" w:pos="2295"/>
              </w:tabs>
              <w:jc w:val="both"/>
              <w:rPr>
                <w:b/>
              </w:rPr>
            </w:pPr>
            <w:r>
              <w:rPr>
                <w:b/>
              </w:rPr>
              <w:t xml:space="preserve">       SPECIFICAŢII TEHNICE</w:t>
            </w:r>
          </w:p>
          <w:p w14:paraId="29D672A5">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58FE7688">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2F8FE4F">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540D26C">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2D55C23">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3CA1ED">
                  <w:pPr>
                    <w:jc w:val="center"/>
                    <w:rPr>
                      <w:b/>
                    </w:rPr>
                  </w:pPr>
                  <w:r>
                    <w:rPr>
                      <w:b/>
                    </w:rPr>
                    <w:t>Specificarea tehnică deplină solicitată de către autoritatea contractantă</w:t>
                  </w:r>
                </w:p>
                <w:p w14:paraId="671CDA8F">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F99B81">
                  <w:pPr>
                    <w:jc w:val="center"/>
                    <w:rPr>
                      <w:b/>
                    </w:rPr>
                  </w:pPr>
                  <w:r>
                    <w:rPr>
                      <w:b/>
                      <w:bCs/>
                    </w:rPr>
                    <w:t xml:space="preserve">Specificarea tehnică </w:t>
                  </w:r>
                  <w:r>
                    <w:rPr>
                      <w:b/>
                    </w:rPr>
                    <w:t>deplină propusă de către ofertant</w:t>
                  </w:r>
                </w:p>
                <w:p w14:paraId="7ACF91DB">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81B7147">
                  <w:pPr>
                    <w:ind w:right="943"/>
                    <w:jc w:val="center"/>
                    <w:rPr>
                      <w:b/>
                      <w:bCs/>
                    </w:rPr>
                  </w:pPr>
                  <w:r>
                    <w:rPr>
                      <w:b/>
                      <w:bCs/>
                    </w:rPr>
                    <w:t>Standarde de</w:t>
                  </w:r>
                </w:p>
                <w:p w14:paraId="1FD567DE">
                  <w:pPr>
                    <w:ind w:right="943"/>
                    <w:jc w:val="center"/>
                    <w:rPr>
                      <w:b/>
                      <w:bCs/>
                    </w:rPr>
                  </w:pPr>
                  <w:r>
                    <w:rPr>
                      <w:b/>
                      <w:bCs/>
                    </w:rPr>
                    <w:t>referinţă</w:t>
                  </w:r>
                </w:p>
              </w:tc>
            </w:tr>
            <w:tr w14:paraId="4841221D">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51612CD">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ADC22AF">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A2B4FBE">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9F006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0DEEA66">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2D31E61">
                  <w:pPr>
                    <w:jc w:val="both"/>
                  </w:pPr>
                </w:p>
              </w:tc>
            </w:tr>
            <w:tr w14:paraId="3306D7C6">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5C69931">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EF9A6F">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9045F8E">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D28C25">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57652B">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D11B08">
                  <w:pPr>
                    <w:jc w:val="both"/>
                  </w:pPr>
                </w:p>
              </w:tc>
            </w:tr>
            <w:tr w14:paraId="76B5262B">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890A6EA">
                  <w:pPr>
                    <w:jc w:val="both"/>
                  </w:pPr>
                </w:p>
                <w:p w14:paraId="50602CA2">
                  <w:pPr>
                    <w:jc w:val="both"/>
                  </w:pPr>
                </w:p>
                <w:p w14:paraId="149D2396">
                  <w:pPr>
                    <w:jc w:val="both"/>
                  </w:pPr>
                </w:p>
                <w:p w14:paraId="6B6AF813">
                  <w:pPr>
                    <w:jc w:val="both"/>
                  </w:pPr>
                </w:p>
                <w:p w14:paraId="01BBCECB">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1CF8E5CA">
                  <w:pPr>
                    <w:jc w:val="both"/>
                  </w:pPr>
                  <w:r>
                    <w:t> </w:t>
                  </w:r>
                </w:p>
                <w:p w14:paraId="13943806">
                  <w:pPr>
                    <w:jc w:val="center"/>
                    <w:rPr>
                      <w:b/>
                      <w:bCs/>
                    </w:rPr>
                  </w:pPr>
                </w:p>
                <w:p w14:paraId="38360D28">
                  <w:pPr>
                    <w:jc w:val="center"/>
                    <w:rPr>
                      <w:b/>
                      <w:bCs/>
                    </w:rPr>
                  </w:pPr>
                </w:p>
                <w:p w14:paraId="0CA37C3E">
                  <w:pPr>
                    <w:jc w:val="center"/>
                    <w:rPr>
                      <w:b/>
                      <w:bCs/>
                    </w:rPr>
                  </w:pPr>
                </w:p>
                <w:p w14:paraId="76E21FA7">
                  <w:pPr>
                    <w:jc w:val="center"/>
                    <w:rPr>
                      <w:b/>
                      <w:bCs/>
                    </w:rPr>
                  </w:pPr>
                </w:p>
                <w:p w14:paraId="5BE52E4C">
                  <w:pPr>
                    <w:jc w:val="center"/>
                    <w:rPr>
                      <w:b/>
                      <w:bCs/>
                    </w:rPr>
                  </w:pPr>
                </w:p>
                <w:p w14:paraId="022DF15B">
                  <w:pPr>
                    <w:jc w:val="center"/>
                    <w:rPr>
                      <w:b/>
                      <w:bCs/>
                    </w:rPr>
                  </w:pPr>
                </w:p>
                <w:p w14:paraId="3790D812">
                  <w:pPr>
                    <w:rPr>
                      <w:b/>
                      <w:bCs/>
                    </w:rPr>
                  </w:pPr>
                  <w:r>
                    <w:rPr>
                      <w:b/>
                      <w:bCs/>
                    </w:rPr>
                    <w:t xml:space="preserve">                 SEMNĂTURILE PĂRŢILOR</w:t>
                  </w:r>
                </w:p>
                <w:p w14:paraId="4ABE043B"/>
              </w:tc>
            </w:tr>
            <w:tr w14:paraId="3205DE2A">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E863E8D">
                  <w:pPr>
                    <w:jc w:val="center"/>
                  </w:pPr>
                  <w:r>
                    <w:rPr>
                      <w:b/>
                      <w:bCs/>
                    </w:rPr>
                    <w:t>ANTREPRENORUL</w:t>
                  </w:r>
                </w:p>
                <w:p w14:paraId="1F1A75AD">
                  <w:pPr>
                    <w:ind w:firstLine="567"/>
                    <w:jc w:val="both"/>
                  </w:pPr>
                  <w:r>
                    <w:t> </w:t>
                  </w:r>
                </w:p>
                <w:p w14:paraId="55212824">
                  <w:pPr>
                    <w:ind w:firstLine="567"/>
                  </w:pPr>
                </w:p>
                <w:p w14:paraId="740DD30D">
                  <w:pPr>
                    <w:ind w:firstLine="567"/>
                  </w:pPr>
                </w:p>
              </w:tc>
              <w:tc>
                <w:tcPr>
                  <w:tcW w:w="50" w:type="dxa"/>
                  <w:tcBorders>
                    <w:top w:val="nil"/>
                    <w:left w:val="nil"/>
                    <w:bottom w:val="nil"/>
                    <w:right w:val="nil"/>
                  </w:tcBorders>
                </w:tcPr>
                <w:p w14:paraId="5166A217">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69653CAC">
                  <w:r>
                    <w:rPr>
                      <w:b/>
                      <w:bCs/>
                    </w:rPr>
                    <w:t xml:space="preserve">                               BENEFICIAR</w:t>
                  </w:r>
                </w:p>
                <w:p w14:paraId="6BD57709">
                  <w:pPr>
                    <w:ind w:firstLine="567"/>
                    <w:jc w:val="both"/>
                  </w:pPr>
                  <w:r>
                    <w:t> </w:t>
                  </w:r>
                </w:p>
                <w:p w14:paraId="77448B54"/>
                <w:p w14:paraId="1BA2077C">
                  <w:pPr>
                    <w:jc w:val="both"/>
                  </w:pPr>
                </w:p>
              </w:tc>
            </w:tr>
          </w:tbl>
          <w:p w14:paraId="2628BAFD">
            <w:pPr>
              <w:tabs>
                <w:tab w:val="left" w:pos="2295"/>
              </w:tabs>
              <w:jc w:val="both"/>
            </w:pPr>
          </w:p>
          <w:p w14:paraId="039A4B90">
            <w:pPr>
              <w:tabs>
                <w:tab w:val="left" w:pos="2295"/>
              </w:tabs>
              <w:jc w:val="both"/>
            </w:pPr>
          </w:p>
          <w:p w14:paraId="51518A02">
            <w:pPr>
              <w:tabs>
                <w:tab w:val="left" w:pos="2295"/>
              </w:tabs>
              <w:jc w:val="both"/>
            </w:pPr>
          </w:p>
          <w:p w14:paraId="40285F7E">
            <w:pPr>
              <w:tabs>
                <w:tab w:val="left" w:pos="2295"/>
              </w:tabs>
              <w:jc w:val="both"/>
            </w:pPr>
          </w:p>
          <w:p w14:paraId="67E44CC6">
            <w:pPr>
              <w:tabs>
                <w:tab w:val="left" w:pos="2295"/>
              </w:tabs>
              <w:jc w:val="both"/>
            </w:pPr>
          </w:p>
          <w:p w14:paraId="3C622644">
            <w:pPr>
              <w:tabs>
                <w:tab w:val="left" w:pos="2295"/>
              </w:tabs>
              <w:jc w:val="both"/>
            </w:pPr>
          </w:p>
          <w:p w14:paraId="1C62CC7B">
            <w:pPr>
              <w:tabs>
                <w:tab w:val="left" w:pos="2295"/>
              </w:tabs>
              <w:jc w:val="both"/>
            </w:pPr>
          </w:p>
          <w:p w14:paraId="154B52FE">
            <w:pPr>
              <w:tabs>
                <w:tab w:val="left" w:pos="2295"/>
              </w:tabs>
              <w:jc w:val="both"/>
            </w:pPr>
          </w:p>
          <w:p w14:paraId="05BB989E">
            <w:pPr>
              <w:tabs>
                <w:tab w:val="left" w:pos="2295"/>
              </w:tabs>
              <w:jc w:val="both"/>
            </w:pPr>
          </w:p>
          <w:p w14:paraId="08DA9DAC">
            <w:pPr>
              <w:tabs>
                <w:tab w:val="left" w:pos="2295"/>
              </w:tabs>
              <w:jc w:val="both"/>
            </w:pPr>
          </w:p>
          <w:p w14:paraId="45DF92C5">
            <w:pPr>
              <w:tabs>
                <w:tab w:val="left" w:pos="2295"/>
              </w:tabs>
              <w:jc w:val="both"/>
            </w:pPr>
          </w:p>
          <w:p w14:paraId="2D0E6DC1">
            <w:pPr>
              <w:tabs>
                <w:tab w:val="left" w:pos="2295"/>
              </w:tabs>
              <w:jc w:val="both"/>
            </w:pPr>
          </w:p>
          <w:p w14:paraId="1D9544F4">
            <w:pPr>
              <w:tabs>
                <w:tab w:val="left" w:pos="2295"/>
              </w:tabs>
              <w:jc w:val="both"/>
            </w:pPr>
          </w:p>
          <w:p w14:paraId="02831531">
            <w:pPr>
              <w:tabs>
                <w:tab w:val="left" w:pos="2295"/>
              </w:tabs>
              <w:jc w:val="both"/>
            </w:pPr>
          </w:p>
          <w:p w14:paraId="79D0B663">
            <w:pPr>
              <w:tabs>
                <w:tab w:val="left" w:pos="2295"/>
              </w:tabs>
              <w:jc w:val="both"/>
            </w:pPr>
          </w:p>
          <w:p w14:paraId="56F20002">
            <w:pPr>
              <w:tabs>
                <w:tab w:val="left" w:pos="2295"/>
              </w:tabs>
              <w:jc w:val="both"/>
            </w:pPr>
          </w:p>
          <w:p w14:paraId="1CF729DD">
            <w:pPr>
              <w:tabs>
                <w:tab w:val="left" w:pos="2295"/>
              </w:tabs>
              <w:jc w:val="both"/>
            </w:pPr>
          </w:p>
          <w:p w14:paraId="510DD4A8">
            <w:pPr>
              <w:tabs>
                <w:tab w:val="left" w:pos="2295"/>
              </w:tabs>
              <w:jc w:val="both"/>
            </w:pPr>
          </w:p>
          <w:p w14:paraId="1AA414EA">
            <w:pPr>
              <w:jc w:val="right"/>
            </w:pPr>
            <w:r>
              <w:t>Anexa nr. 2</w:t>
            </w:r>
          </w:p>
          <w:p w14:paraId="23C30D5B">
            <w:pPr>
              <w:jc w:val="right"/>
            </w:pPr>
            <w:r>
              <w:t>la Contractul nr.__________</w:t>
            </w:r>
          </w:p>
          <w:p w14:paraId="0CE42651">
            <w:pPr>
              <w:jc w:val="right"/>
            </w:pPr>
            <w:r>
              <w:t>din “____” ________ 20___</w:t>
            </w:r>
          </w:p>
          <w:p w14:paraId="279EA521">
            <w:pPr>
              <w:keepNext/>
              <w:keepLines/>
              <w:spacing w:before="200"/>
              <w:jc w:val="both"/>
              <w:outlineLvl w:val="2"/>
            </w:pPr>
          </w:p>
          <w:p w14:paraId="0C31A335">
            <w:pPr>
              <w:keepNext/>
              <w:keepLines/>
              <w:spacing w:before="200"/>
              <w:jc w:val="both"/>
              <w:outlineLvl w:val="2"/>
            </w:pPr>
          </w:p>
          <w:p w14:paraId="674ECEEA">
            <w:pPr>
              <w:ind w:firstLine="567"/>
              <w:jc w:val="both"/>
              <w:rPr>
                <w:b/>
              </w:rPr>
            </w:pPr>
            <w:r>
              <w:rPr>
                <w:b/>
              </w:rPr>
              <w:t>SPECIFICAŢII DE PREŢ</w:t>
            </w:r>
          </w:p>
          <w:p w14:paraId="5564DCB8">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06692B4">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9746666">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1890B95">
                  <w:pPr>
                    <w:tabs>
                      <w:tab w:val="left" w:pos="235"/>
                      <w:tab w:val="left" w:pos="378"/>
                    </w:tabs>
                    <w:ind w:left="-923"/>
                    <w:jc w:val="center"/>
                    <w:rPr>
                      <w:b/>
                      <w:bCs/>
                    </w:rPr>
                  </w:pPr>
                  <w:r>
                    <w:rPr>
                      <w:b/>
                      <w:bCs/>
                    </w:rPr>
                    <w:t xml:space="preserve">          Denumirea</w:t>
                  </w:r>
                </w:p>
                <w:p w14:paraId="218E1345">
                  <w:pPr>
                    <w:tabs>
                      <w:tab w:val="left" w:pos="235"/>
                      <w:tab w:val="left" w:pos="378"/>
                    </w:tabs>
                    <w:ind w:left="-923"/>
                    <w:jc w:val="center"/>
                    <w:rPr>
                      <w:b/>
                      <w:bCs/>
                    </w:rPr>
                  </w:pPr>
                  <w:r>
                    <w:rPr>
                      <w:b/>
                      <w:bCs/>
                    </w:rPr>
                    <w:t xml:space="preserve">          lucrărilor</w:t>
                  </w:r>
                </w:p>
                <w:p w14:paraId="6286041F">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A591318">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63E66E5">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2FE3D9A">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E8E11B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B49777D">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79B521">
                  <w:pPr>
                    <w:jc w:val="center"/>
                    <w:rPr>
                      <w:b/>
                      <w:bCs/>
                    </w:rPr>
                  </w:pPr>
                  <w:r>
                    <w:rPr>
                      <w:b/>
                      <w:bCs/>
                    </w:rPr>
                    <w:t>Termenii de executare</w:t>
                  </w:r>
                </w:p>
                <w:p w14:paraId="042667BE">
                  <w:pPr>
                    <w:tabs>
                      <w:tab w:val="left" w:pos="1134"/>
                    </w:tabs>
                    <w:ind w:left="720"/>
                    <w:outlineLvl w:val="0"/>
                    <w:rPr>
                      <w:b/>
                      <w:bCs/>
                    </w:rPr>
                  </w:pPr>
                </w:p>
              </w:tc>
            </w:tr>
            <w:tr w14:paraId="0929A80D">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A16E374">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B20875F">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9F62420">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2D4A696">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3077C7F">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13FC9DC">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2FDFD5">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2AAAFDE">
                  <w:pPr>
                    <w:keepNext/>
                    <w:keepLines/>
                    <w:spacing w:before="200"/>
                    <w:jc w:val="both"/>
                    <w:outlineLvl w:val="2"/>
                  </w:pPr>
                </w:p>
              </w:tc>
            </w:tr>
            <w:tr w14:paraId="55CC92C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20AA61">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3512CB">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D1EE17F">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4BD8041">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4EE2384">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D559FE">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EA3359">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8C0C183">
                  <w:pPr>
                    <w:keepNext/>
                    <w:keepLines/>
                    <w:spacing w:before="200"/>
                    <w:jc w:val="both"/>
                    <w:outlineLvl w:val="2"/>
                  </w:pPr>
                </w:p>
              </w:tc>
            </w:tr>
            <w:tr w14:paraId="6983267E">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2428EF56">
                  <w:pPr>
                    <w:jc w:val="both"/>
                  </w:pPr>
                  <w:r>
                    <w:t> </w:t>
                  </w:r>
                </w:p>
                <w:p w14:paraId="51726B71">
                  <w:pPr>
                    <w:keepNext/>
                    <w:keepLines/>
                    <w:spacing w:before="200"/>
                    <w:jc w:val="both"/>
                    <w:outlineLvl w:val="2"/>
                  </w:pPr>
                </w:p>
                <w:p w14:paraId="2D90A68B">
                  <w:pPr>
                    <w:keepNext/>
                    <w:keepLines/>
                    <w:spacing w:before="200"/>
                    <w:jc w:val="both"/>
                    <w:outlineLvl w:val="2"/>
                  </w:pPr>
                </w:p>
                <w:p w14:paraId="2151E9D4">
                  <w:pPr>
                    <w:keepNext/>
                    <w:keepLines/>
                    <w:spacing w:before="200"/>
                    <w:jc w:val="both"/>
                    <w:outlineLvl w:val="2"/>
                  </w:pPr>
                </w:p>
                <w:p w14:paraId="5E8440DB">
                  <w:pPr>
                    <w:keepNext/>
                    <w:keepLines/>
                    <w:spacing w:before="200"/>
                    <w:jc w:val="both"/>
                    <w:outlineLvl w:val="2"/>
                  </w:pPr>
                </w:p>
                <w:p w14:paraId="12B8FF68">
                  <w:pPr>
                    <w:keepNext/>
                    <w:keepLines/>
                    <w:spacing w:before="200"/>
                    <w:jc w:val="both"/>
                    <w:outlineLvl w:val="2"/>
                  </w:pPr>
                </w:p>
                <w:p w14:paraId="5E2AF732">
                  <w:pPr>
                    <w:keepNext/>
                    <w:keepLines/>
                    <w:spacing w:before="200"/>
                    <w:jc w:val="both"/>
                    <w:outlineLvl w:val="2"/>
                  </w:pPr>
                </w:p>
                <w:p w14:paraId="315A1EC5">
                  <w:pPr>
                    <w:jc w:val="center"/>
                    <w:rPr>
                      <w:b/>
                      <w:bCs/>
                    </w:rPr>
                  </w:pPr>
                  <w:r>
                    <w:rPr>
                      <w:b/>
                      <w:bCs/>
                    </w:rPr>
                    <w:t>SEMNĂTURILE PĂRŢILOR</w:t>
                  </w:r>
                </w:p>
                <w:p w14:paraId="695B2ABB">
                  <w:pPr>
                    <w:jc w:val="center"/>
                  </w:pPr>
                </w:p>
              </w:tc>
            </w:tr>
            <w:tr w14:paraId="24B49F37">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67689274">
                  <w:pPr>
                    <w:jc w:val="center"/>
                  </w:pPr>
                  <w:r>
                    <w:rPr>
                      <w:b/>
                      <w:bCs/>
                    </w:rPr>
                    <w:t>ANTREPRENOR</w:t>
                  </w:r>
                </w:p>
                <w:p w14:paraId="31C74E73">
                  <w:pPr>
                    <w:tabs>
                      <w:tab w:val="left" w:pos="1134"/>
                    </w:tabs>
                    <w:ind w:left="720"/>
                    <w:outlineLvl w:val="0"/>
                  </w:pPr>
                </w:p>
                <w:p w14:paraId="4619513E"/>
              </w:tc>
              <w:tc>
                <w:tcPr>
                  <w:tcW w:w="4207" w:type="dxa"/>
                  <w:gridSpan w:val="3"/>
                  <w:tcBorders>
                    <w:top w:val="nil"/>
                    <w:left w:val="nil"/>
                    <w:bottom w:val="nil"/>
                    <w:right w:val="nil"/>
                  </w:tcBorders>
                  <w:tcMar>
                    <w:top w:w="24" w:type="dxa"/>
                    <w:left w:w="48" w:type="dxa"/>
                    <w:bottom w:w="24" w:type="dxa"/>
                    <w:right w:w="48" w:type="dxa"/>
                  </w:tcMar>
                </w:tcPr>
                <w:p w14:paraId="544E8B98">
                  <w:pPr>
                    <w:jc w:val="center"/>
                  </w:pPr>
                  <w:r>
                    <w:rPr>
                      <w:b/>
                      <w:bCs/>
                    </w:rPr>
                    <w:t>BENEFICIAR</w:t>
                  </w:r>
                </w:p>
                <w:p w14:paraId="644E186A">
                  <w:pPr>
                    <w:ind w:firstLine="567"/>
                    <w:jc w:val="both"/>
                  </w:pPr>
                  <w:r>
                    <w:t> </w:t>
                  </w:r>
                </w:p>
                <w:p w14:paraId="230B7E50">
                  <w:pPr>
                    <w:keepNext/>
                    <w:keepLines/>
                    <w:spacing w:before="200"/>
                    <w:ind w:firstLine="567"/>
                    <w:jc w:val="both"/>
                    <w:outlineLvl w:val="2"/>
                  </w:pPr>
                </w:p>
                <w:p w14:paraId="0AF99ACF">
                  <w:pPr>
                    <w:ind w:firstLine="567"/>
                    <w:jc w:val="both"/>
                  </w:pPr>
                </w:p>
              </w:tc>
            </w:tr>
          </w:tbl>
          <w:p w14:paraId="404CB44F">
            <w:pPr>
              <w:tabs>
                <w:tab w:val="left" w:pos="2295"/>
              </w:tabs>
              <w:jc w:val="both"/>
            </w:pPr>
          </w:p>
          <w:p w14:paraId="59ADFE6F">
            <w:pPr>
              <w:tabs>
                <w:tab w:val="left" w:pos="2295"/>
              </w:tabs>
              <w:jc w:val="both"/>
            </w:pPr>
          </w:p>
          <w:p w14:paraId="0306C9F6">
            <w:pPr>
              <w:tabs>
                <w:tab w:val="left" w:pos="2295"/>
              </w:tabs>
              <w:jc w:val="both"/>
            </w:pPr>
          </w:p>
          <w:p w14:paraId="367E897B">
            <w:pPr>
              <w:tabs>
                <w:tab w:val="left" w:pos="2295"/>
              </w:tabs>
              <w:jc w:val="both"/>
            </w:pPr>
          </w:p>
          <w:p w14:paraId="2F6D067C">
            <w:pPr>
              <w:tabs>
                <w:tab w:val="left" w:pos="2295"/>
              </w:tabs>
              <w:jc w:val="both"/>
            </w:pPr>
          </w:p>
          <w:p w14:paraId="049E8284">
            <w:pPr>
              <w:tabs>
                <w:tab w:val="left" w:pos="2295"/>
              </w:tabs>
              <w:jc w:val="both"/>
            </w:pPr>
          </w:p>
          <w:p w14:paraId="5001AFA9">
            <w:pPr>
              <w:tabs>
                <w:tab w:val="left" w:pos="2295"/>
              </w:tabs>
              <w:jc w:val="both"/>
            </w:pPr>
          </w:p>
          <w:p w14:paraId="6BBCB897">
            <w:pPr>
              <w:tabs>
                <w:tab w:val="left" w:pos="2295"/>
              </w:tabs>
              <w:jc w:val="both"/>
            </w:pPr>
          </w:p>
          <w:p w14:paraId="42025CA9">
            <w:pPr>
              <w:tabs>
                <w:tab w:val="left" w:pos="2295"/>
              </w:tabs>
              <w:jc w:val="both"/>
            </w:pPr>
          </w:p>
          <w:p w14:paraId="6FA99722">
            <w:pPr>
              <w:tabs>
                <w:tab w:val="left" w:pos="2295"/>
              </w:tabs>
              <w:jc w:val="both"/>
            </w:pPr>
          </w:p>
          <w:p w14:paraId="5817E817">
            <w:pPr>
              <w:tabs>
                <w:tab w:val="left" w:pos="2295"/>
              </w:tabs>
              <w:jc w:val="both"/>
            </w:pPr>
          </w:p>
          <w:p w14:paraId="282F9432">
            <w:pPr>
              <w:tabs>
                <w:tab w:val="left" w:pos="2295"/>
              </w:tabs>
              <w:jc w:val="both"/>
            </w:pPr>
          </w:p>
          <w:p w14:paraId="445513D6">
            <w:pPr>
              <w:tabs>
                <w:tab w:val="left" w:pos="2295"/>
              </w:tabs>
              <w:jc w:val="both"/>
            </w:pPr>
          </w:p>
          <w:p w14:paraId="0EE6D223">
            <w:pPr>
              <w:tabs>
                <w:tab w:val="left" w:pos="2295"/>
              </w:tabs>
              <w:jc w:val="both"/>
            </w:pPr>
          </w:p>
          <w:p w14:paraId="48183094">
            <w:pPr>
              <w:tabs>
                <w:tab w:val="left" w:pos="2295"/>
              </w:tabs>
              <w:jc w:val="both"/>
            </w:pPr>
          </w:p>
          <w:p w14:paraId="630C6984">
            <w:pPr>
              <w:jc w:val="right"/>
            </w:pPr>
            <w:r>
              <w:t>Anexa nr. 26</w:t>
            </w:r>
          </w:p>
          <w:p w14:paraId="6E38DF4B">
            <w:pPr>
              <w:jc w:val="right"/>
            </w:pPr>
            <w:r>
              <w:t>la Documentația standard nr._____</w:t>
            </w:r>
          </w:p>
          <w:p w14:paraId="16DB2122">
            <w:pPr>
              <w:jc w:val="right"/>
            </w:pPr>
            <w:r>
              <w:t>din “____” ________ 20___</w:t>
            </w:r>
          </w:p>
          <w:p w14:paraId="6F92C394">
            <w:pPr>
              <w:tabs>
                <w:tab w:val="left" w:pos="2295"/>
              </w:tabs>
              <w:jc w:val="both"/>
            </w:pPr>
          </w:p>
          <w:p w14:paraId="6C6607BD">
            <w:pPr>
              <w:tabs>
                <w:tab w:val="left" w:pos="2295"/>
              </w:tabs>
              <w:jc w:val="both"/>
            </w:pPr>
          </w:p>
          <w:p w14:paraId="2143CAFC">
            <w:pPr>
              <w:tabs>
                <w:tab w:val="left" w:pos="2295"/>
              </w:tabs>
              <w:jc w:val="both"/>
            </w:pPr>
          </w:p>
          <w:p w14:paraId="40CED99F">
            <w:pPr>
              <w:jc w:val="center"/>
              <w:rPr>
                <w:b/>
              </w:rPr>
            </w:pPr>
            <w:r>
              <w:rPr>
                <w:b/>
              </w:rPr>
              <w:t>CONTRACT – MODEL</w:t>
            </w:r>
          </w:p>
          <w:p w14:paraId="5A7F8BD1">
            <w:pPr>
              <w:jc w:val="center"/>
              <w:rPr>
                <w:b/>
              </w:rPr>
            </w:pPr>
          </w:p>
          <w:p w14:paraId="6A23AFB5">
            <w:pPr>
              <w:tabs>
                <w:tab w:val="left" w:pos="2295"/>
              </w:tabs>
              <w:jc w:val="both"/>
            </w:pPr>
          </w:p>
          <w:p w14:paraId="7618AA56">
            <w:pPr>
              <w:jc w:val="center"/>
              <w:rPr>
                <w:b/>
              </w:rPr>
            </w:pPr>
            <w:r>
              <w:rPr>
                <w:b/>
                <w:caps/>
              </w:rPr>
              <w:t>Contract</w:t>
            </w:r>
            <w:r>
              <w:rPr>
                <w:b/>
              </w:rPr>
              <w:t xml:space="preserve"> nr.  </w:t>
            </w:r>
            <w:r>
              <w:rPr>
                <w:u w:val="single"/>
              </w:rPr>
              <w:t>______________</w:t>
            </w:r>
          </w:p>
          <w:p w14:paraId="2B4BA18D">
            <w:pPr>
              <w:jc w:val="center"/>
              <w:rPr>
                <w:b/>
                <w:i/>
              </w:rPr>
            </w:pPr>
            <w:r>
              <w:rPr>
                <w:b/>
              </w:rPr>
              <w:t xml:space="preserve">de achiziţionare aserviciilor de proiectare </w:t>
            </w:r>
          </w:p>
          <w:p w14:paraId="0F815EE4">
            <w:pPr>
              <w:tabs>
                <w:tab w:val="left" w:pos="2295"/>
              </w:tabs>
              <w:jc w:val="both"/>
            </w:pPr>
          </w:p>
          <w:p w14:paraId="7121FAEF">
            <w:pPr>
              <w:rPr>
                <w:i/>
              </w:rPr>
            </w:pPr>
            <w:r>
              <w:rPr>
                <w:b/>
              </w:rPr>
              <w:t xml:space="preserve">”___” _____________  202..                                                                 </w:t>
            </w:r>
            <w:r>
              <w:t>oraș/municipiu</w:t>
            </w:r>
            <w:r>
              <w:rPr>
                <w:b/>
              </w:rPr>
              <w:t>…...………</w:t>
            </w:r>
          </w:p>
          <w:p w14:paraId="3FA4A62D">
            <w:pPr>
              <w:tabs>
                <w:tab w:val="left" w:pos="2295"/>
              </w:tabs>
              <w:jc w:val="both"/>
            </w:pPr>
          </w:p>
          <w:p w14:paraId="2A87CFDC">
            <w:pPr>
              <w:pStyle w:val="3"/>
              <w:numPr>
                <w:ilvl w:val="0"/>
                <w:numId w:val="30"/>
              </w:numPr>
              <w:jc w:val="center"/>
              <w:rPr>
                <w:b/>
                <w:kern w:val="28"/>
              </w:rPr>
            </w:pPr>
            <w:r>
              <w:rPr>
                <w:b/>
                <w:kern w:val="28"/>
              </w:rPr>
              <w:t>PARTEA GENERALĂ</w:t>
            </w:r>
          </w:p>
          <w:p w14:paraId="373DF7A6">
            <w:pPr>
              <w:pStyle w:val="3"/>
              <w:numPr>
                <w:ilvl w:val="0"/>
                <w:numId w:val="0"/>
              </w:numPr>
              <w:ind w:left="3240"/>
              <w:rPr>
                <w:kern w:val="28"/>
                <w:sz w:val="20"/>
                <w:szCs w:val="20"/>
              </w:rPr>
            </w:pPr>
            <w:r>
              <w:rPr>
                <w:kern w:val="28"/>
                <w:sz w:val="20"/>
                <w:szCs w:val="20"/>
              </w:rPr>
              <w:t xml:space="preserve">                    (OBLIGATORIU)</w:t>
            </w:r>
          </w:p>
          <w:p w14:paraId="5F527524">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67CD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7964DE1C">
                  <w:pPr>
                    <w:jc w:val="both"/>
                    <w:rPr>
                      <w:b/>
                    </w:rPr>
                  </w:pPr>
                  <w:r>
                    <w:rPr>
                      <w:b/>
                    </w:rPr>
                    <w:t>Beneficiar</w:t>
                  </w:r>
                </w:p>
              </w:tc>
              <w:tc>
                <w:tcPr>
                  <w:tcW w:w="2350" w:type="pct"/>
                </w:tcPr>
                <w:p w14:paraId="2DA9D7ED">
                  <w:pPr>
                    <w:jc w:val="both"/>
                    <w:rPr>
                      <w:b/>
                    </w:rPr>
                  </w:pPr>
                  <w:r>
                    <w:rPr>
                      <w:b/>
                    </w:rPr>
                    <w:t>Antreprenor</w:t>
                  </w:r>
                </w:p>
              </w:tc>
            </w:tr>
            <w:tr w14:paraId="5593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4EEAB4C6">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1D25FE27">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23FB0BD0">
            <w:pPr>
              <w:jc w:val="both"/>
            </w:pPr>
            <w:r>
              <w:t xml:space="preserve">ambii (denumiţi în continuare </w:t>
            </w:r>
            <w:r>
              <w:rPr>
                <w:i/>
              </w:rPr>
              <w:t>Părţi</w:t>
            </w:r>
            <w:r>
              <w:t>), au încheiat prezentul Contract referitor la următoarele:</w:t>
            </w:r>
          </w:p>
          <w:p w14:paraId="7100EB99">
            <w:pPr>
              <w:pStyle w:val="3"/>
              <w:numPr>
                <w:ilvl w:val="0"/>
                <w:numId w:val="0"/>
              </w:numPr>
              <w:ind w:left="3240"/>
              <w:rPr>
                <w:kern w:val="28"/>
                <w:sz w:val="20"/>
                <w:szCs w:val="20"/>
              </w:rPr>
            </w:pPr>
          </w:p>
          <w:p w14:paraId="4B5B3FE5">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06AF2304">
            <w:pPr>
              <w:pStyle w:val="3"/>
              <w:numPr>
                <w:ilvl w:val="0"/>
                <w:numId w:val="0"/>
              </w:numPr>
              <w:ind w:left="3240"/>
              <w:rPr>
                <w:kern w:val="28"/>
                <w:sz w:val="20"/>
                <w:szCs w:val="20"/>
              </w:rPr>
            </w:pPr>
          </w:p>
          <w:p w14:paraId="07DEF65F">
            <w:pPr>
              <w:jc w:val="both"/>
            </w:pPr>
            <w:r>
              <w:t>2. Următoarele documente vor fi considerate părţi componente ale Contractului:</w:t>
            </w:r>
          </w:p>
          <w:p w14:paraId="0F9E4A8B">
            <w:pPr>
              <w:numPr>
                <w:ilvl w:val="0"/>
                <w:numId w:val="31"/>
              </w:numPr>
              <w:suppressAutoHyphens/>
              <w:ind w:left="0" w:firstLine="720"/>
              <w:jc w:val="both"/>
            </w:pPr>
            <w:r>
              <w:t>Formularul Contractului;</w:t>
            </w:r>
          </w:p>
          <w:p w14:paraId="469E7A88">
            <w:pPr>
              <w:numPr>
                <w:ilvl w:val="0"/>
                <w:numId w:val="31"/>
              </w:numPr>
              <w:suppressAutoHyphens/>
              <w:ind w:left="0" w:firstLine="720"/>
              <w:jc w:val="both"/>
              <w:rPr>
                <w:i/>
              </w:rPr>
            </w:pPr>
            <w:r>
              <w:t>Formularul ofertei;</w:t>
            </w:r>
          </w:p>
          <w:p w14:paraId="48CF8A8C">
            <w:pPr>
              <w:numPr>
                <w:ilvl w:val="0"/>
                <w:numId w:val="31"/>
              </w:numPr>
              <w:suppressAutoHyphens/>
              <w:ind w:left="0" w:firstLine="720"/>
              <w:jc w:val="both"/>
              <w:rPr>
                <w:i/>
              </w:rPr>
            </w:pPr>
            <w:r>
              <w:t>Caietul de sarcini;</w:t>
            </w:r>
          </w:p>
          <w:p w14:paraId="5D030036">
            <w:pPr>
              <w:numPr>
                <w:ilvl w:val="0"/>
                <w:numId w:val="31"/>
              </w:numPr>
              <w:suppressAutoHyphens/>
              <w:ind w:left="0" w:firstLine="720"/>
              <w:jc w:val="both"/>
              <w:rPr>
                <w:i/>
              </w:rPr>
            </w:pPr>
            <w:r>
              <w:t>Garanția de bună execuție.</w:t>
            </w:r>
          </w:p>
          <w:p w14:paraId="572C1246">
            <w:pPr>
              <w:jc w:val="both"/>
            </w:pPr>
            <w:r>
              <w:t>3. În cazul unor discrepanţe sau inconsecvenţe între documentele componente ale Contractului, documentele vor avea ordinea de prioritate enumerată în pct. 2.</w:t>
            </w:r>
          </w:p>
          <w:p w14:paraId="50C5EE88">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45CAED9">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2AC93B3">
            <w:pPr>
              <w:pStyle w:val="3"/>
              <w:numPr>
                <w:ilvl w:val="0"/>
                <w:numId w:val="0"/>
              </w:numPr>
              <w:ind w:left="710"/>
              <w:jc w:val="left"/>
              <w:rPr>
                <w:kern w:val="28"/>
                <w:sz w:val="20"/>
                <w:szCs w:val="20"/>
              </w:rPr>
            </w:pPr>
          </w:p>
          <w:p w14:paraId="31AAFDD7">
            <w:pPr>
              <w:rPr>
                <w:b/>
              </w:rPr>
            </w:pPr>
            <w:r>
              <w:rPr>
                <w:b/>
              </w:rPr>
              <w:t>1. OBIECTUL CONTRACTULUI</w:t>
            </w:r>
          </w:p>
          <w:p w14:paraId="07D8E359">
            <w:pPr>
              <w:jc w:val="both"/>
            </w:pPr>
            <w:r>
              <w:t xml:space="preserve">1.1. Antreprenorul îşi asumă obligaţia de a presta Lucrările conform Specificaţiei, care este parte integrantă a prezentului Contract. </w:t>
            </w:r>
          </w:p>
          <w:p w14:paraId="26968754">
            <w:pPr>
              <w:jc w:val="both"/>
            </w:pPr>
            <w:r>
              <w:t xml:space="preserve">1.2. Beneficiarul se obligă, la rândul său, să achite şi să recepţioneze Lucrările livrate de Antreprenor. </w:t>
            </w:r>
          </w:p>
          <w:p w14:paraId="77D26B9E">
            <w:pPr>
              <w:jc w:val="both"/>
            </w:pPr>
            <w:r>
              <w:t>1.3. Calitatea Lucrărilor se atestă prin respectarea documentelor normative și standardelor de stat ale căror cerințe trebuie respectate la executarea documentației de proiect.</w:t>
            </w:r>
          </w:p>
          <w:p w14:paraId="5E777EE3">
            <w:pPr>
              <w:pStyle w:val="3"/>
              <w:numPr>
                <w:ilvl w:val="0"/>
                <w:numId w:val="0"/>
              </w:numPr>
              <w:ind w:left="3240"/>
              <w:rPr>
                <w:kern w:val="28"/>
                <w:sz w:val="20"/>
                <w:szCs w:val="20"/>
              </w:rPr>
            </w:pPr>
          </w:p>
          <w:p w14:paraId="294BB949">
            <w:pPr>
              <w:rPr>
                <w:b/>
              </w:rPr>
            </w:pPr>
            <w:r>
              <w:rPr>
                <w:b/>
              </w:rPr>
              <w:t>2.TERMENII ŞI CONDIŢIILE DE PRESTARE</w:t>
            </w:r>
          </w:p>
          <w:p w14:paraId="590FF1CC">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53BBF580">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6CC619E5">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6DC63B3">
            <w:pPr>
              <w:jc w:val="both"/>
            </w:pPr>
            <w:r>
              <w:t xml:space="preserve">2.4. Antreprenorul eliberează pentru Beneficiar documentaţia de proiect şi deviz în limba română, în volum de ….. exemplare + varianta electronică. </w:t>
            </w:r>
          </w:p>
          <w:p w14:paraId="4FE98718">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4CF07EFB">
            <w:pPr>
              <w:ind w:firstLine="720"/>
              <w:jc w:val="both"/>
            </w:pPr>
          </w:p>
          <w:p w14:paraId="4144462A">
            <w:pPr>
              <w:rPr>
                <w:b/>
              </w:rPr>
            </w:pPr>
            <w:r>
              <w:rPr>
                <w:b/>
              </w:rPr>
              <w:t>3. PREŢUL ŞI CONDIŢIILE DE PLATĂ</w:t>
            </w:r>
          </w:p>
          <w:p w14:paraId="73449112">
            <w:pPr>
              <w:jc w:val="both"/>
            </w:pPr>
            <w:r>
              <w:t>3.1. Preţul Lucrărilor conform prezentului Contract este stabilit în lei moldoveneşti.</w:t>
            </w:r>
          </w:p>
          <w:p w14:paraId="287E5B3F">
            <w:pPr>
              <w:jc w:val="both"/>
              <w:rPr>
                <w:sz w:val="28"/>
                <w:szCs w:val="28"/>
              </w:rPr>
            </w:pPr>
            <w:r>
              <w:t>3.2. Suma totală a prezentului Contract, inclusiv TVA, se stabileşte în lei moldoveneşti şi constituie</w:t>
            </w:r>
            <w:r>
              <w:rPr>
                <w:b/>
              </w:rPr>
              <w:t>……..</w:t>
            </w:r>
          </w:p>
          <w:p w14:paraId="127F5588">
            <w:pPr>
              <w:jc w:val="both"/>
            </w:pPr>
            <w:r>
              <w:t>3.3. Beneficiarul va achita Antreprenorului în două etape suma totală pentru Lucrările executate, după cum urmează:</w:t>
            </w:r>
          </w:p>
          <w:p w14:paraId="3A010D7C">
            <w:pPr>
              <w:ind w:firstLine="720"/>
              <w:jc w:val="both"/>
            </w:pPr>
            <w:r>
              <w:rPr>
                <w:b/>
              </w:rPr>
              <w:t>I etapă</w:t>
            </w:r>
            <w:r>
              <w:t xml:space="preserve"> – predarea raportului topogeodezic, hidrologic și geologic – </w:t>
            </w:r>
            <w:r>
              <w:rPr>
                <w:b/>
              </w:rPr>
              <w:t>…….., inclusiv TVA,</w:t>
            </w:r>
            <w:r>
              <w:t xml:space="preserve"> conform Specificației;</w:t>
            </w:r>
          </w:p>
          <w:p w14:paraId="556F2809">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245FC0E1">
            <w:pPr>
              <w:jc w:val="both"/>
            </w:pPr>
            <w:r>
              <w:t xml:space="preserve">3.4. Beneficiarul se obligă să achite Antreprenorului, potrivit pct. 3.3., în decurs de …… zile calindaristice, calculate din data semnării Actului de primire-predare a lucrărilor. </w:t>
            </w:r>
          </w:p>
          <w:p w14:paraId="087748E4">
            <w:pPr>
              <w:jc w:val="both"/>
            </w:pPr>
            <w:r>
              <w:t>3.5. Plăţile se vor efectua prin ……………, indicat în prezentul Contract.</w:t>
            </w:r>
          </w:p>
          <w:p w14:paraId="6333FB70">
            <w:pPr>
              <w:pStyle w:val="3"/>
              <w:numPr>
                <w:ilvl w:val="0"/>
                <w:numId w:val="0"/>
              </w:numPr>
              <w:ind w:left="3240"/>
              <w:rPr>
                <w:kern w:val="28"/>
                <w:sz w:val="20"/>
                <w:szCs w:val="20"/>
              </w:rPr>
            </w:pPr>
          </w:p>
          <w:p w14:paraId="5C41E2C2">
            <w:pPr>
              <w:rPr>
                <w:b/>
              </w:rPr>
            </w:pPr>
            <w:r>
              <w:rPr>
                <w:b/>
              </w:rPr>
              <w:t>4. CONDIŢIILE DE PREDARE-PRIMIRE</w:t>
            </w:r>
          </w:p>
          <w:p w14:paraId="66A51BF8">
            <w:pPr>
              <w:jc w:val="both"/>
            </w:pPr>
            <w:r>
              <w:t>4.1. Lucrările se consideră predate de către Antreprenor şi recepţionate de către Beneficiar dacă:</w:t>
            </w:r>
          </w:p>
          <w:p w14:paraId="672EDDB8">
            <w:pPr>
              <w:numPr>
                <w:ilvl w:val="0"/>
                <w:numId w:val="32"/>
              </w:numPr>
              <w:suppressAutoHyphens/>
              <w:ind w:left="0" w:firstLine="720"/>
              <w:jc w:val="both"/>
            </w:pPr>
            <w:r>
              <w:t xml:space="preserve">cantitatea Lucrărilor corespunde informaţiei indicate în specificația la prezentul Contract; </w:t>
            </w:r>
          </w:p>
          <w:p w14:paraId="0BFCD9E0">
            <w:pPr>
              <w:numPr>
                <w:ilvl w:val="0"/>
                <w:numId w:val="32"/>
              </w:numPr>
              <w:suppressAutoHyphens/>
              <w:ind w:left="0" w:firstLine="720"/>
              <w:jc w:val="both"/>
            </w:pPr>
            <w:r>
              <w:t>calitatea Lucrărilor corespunde documentelor normative și standardelor de stat.</w:t>
            </w:r>
          </w:p>
          <w:p w14:paraId="7E3F2DC7">
            <w:pPr>
              <w:ind w:firstLine="720"/>
              <w:jc w:val="center"/>
              <w:rPr>
                <w:b/>
              </w:rPr>
            </w:pPr>
          </w:p>
          <w:p w14:paraId="58CC2F77">
            <w:pPr>
              <w:rPr>
                <w:b/>
              </w:rPr>
            </w:pPr>
            <w:r>
              <w:rPr>
                <w:b/>
              </w:rPr>
              <w:t>5. STANDARDE</w:t>
            </w:r>
          </w:p>
          <w:p w14:paraId="2C45D1F5">
            <w:pPr>
              <w:jc w:val="both"/>
            </w:pPr>
            <w:r>
              <w:t>5.1 Lucrările prestate în baza contractului vor respecta standardele prezentate de către Beneficiar în cerințele caietului de sarcini.</w:t>
            </w:r>
          </w:p>
          <w:p w14:paraId="0D9462CC">
            <w:pPr>
              <w:jc w:val="both"/>
            </w:pPr>
            <w:r>
              <w:t>5.2 Când nu este menţionat nici un standard sau reglementare aplicabilă, se vor respecta standardele sau alte reglementări autorizate în Republica Moldova.</w:t>
            </w:r>
          </w:p>
          <w:p w14:paraId="109EE7D5">
            <w:pPr>
              <w:ind w:firstLine="720"/>
              <w:jc w:val="both"/>
            </w:pPr>
          </w:p>
          <w:p w14:paraId="3B3080F0">
            <w:pPr>
              <w:rPr>
                <w:b/>
              </w:rPr>
            </w:pPr>
            <w:r>
              <w:rPr>
                <w:b/>
              </w:rPr>
              <w:t>6. OBLIGAŢIILE PĂRŢILOR</w:t>
            </w:r>
          </w:p>
          <w:p w14:paraId="4ECF579F">
            <w:pPr>
              <w:jc w:val="both"/>
            </w:pPr>
            <w:r>
              <w:t>6.1. În baza prezentului Contract, Antreprenorul se obligă:</w:t>
            </w:r>
          </w:p>
          <w:p w14:paraId="03613FD7">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44DABCC0">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1687DA95">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74D94EE2">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FB41C40">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4BACAFAC">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3ADC2CF5">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2BB573D2">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6B28F755">
            <w:pPr>
              <w:tabs>
                <w:tab w:val="left" w:pos="792"/>
              </w:tabs>
              <w:suppressAutoHyphens/>
              <w:ind w:left="720"/>
              <w:jc w:val="both"/>
            </w:pPr>
            <w:r>
              <w:t>h) să participe la întocmirea cărții tehnice a construcției și la recepția lucrărilor executate.</w:t>
            </w:r>
          </w:p>
          <w:p w14:paraId="1DA572FD">
            <w:pPr>
              <w:jc w:val="both"/>
            </w:pPr>
            <w:r>
              <w:t>6.2.  În baza prezentului Contract, Beneficiarul se obligă:</w:t>
            </w:r>
          </w:p>
          <w:p w14:paraId="6F39182B">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7C6115AA">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33891844">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2D74A5C5">
            <w:pPr>
              <w:ind w:firstLine="720"/>
              <w:jc w:val="center"/>
              <w:rPr>
                <w:b/>
              </w:rPr>
            </w:pPr>
          </w:p>
          <w:p w14:paraId="6F0851D4">
            <w:pPr>
              <w:rPr>
                <w:b/>
              </w:rPr>
            </w:pPr>
            <w:r>
              <w:rPr>
                <w:b/>
              </w:rPr>
              <w:t>7. JUSTIFICAREA DATORITĂ UNUI IMPEDIMENT</w:t>
            </w:r>
          </w:p>
          <w:p w14:paraId="2D3814FF">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B8A5287">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48CE15A">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BAE3182">
            <w:pPr>
              <w:ind w:firstLine="720"/>
              <w:jc w:val="both"/>
            </w:pPr>
          </w:p>
          <w:p w14:paraId="34AE0CB6">
            <w:pPr>
              <w:rPr>
                <w:b/>
              </w:rPr>
            </w:pPr>
            <w:r>
              <w:rPr>
                <w:b/>
              </w:rPr>
              <w:t>8. REZOLUȚIUNEA CONTRACTULUI</w:t>
            </w:r>
          </w:p>
          <w:p w14:paraId="142A7CB5">
            <w:pPr>
              <w:jc w:val="both"/>
            </w:pPr>
            <w:r>
              <w:t>8.1.Rezoluțiunea Contractului se poate realiza cu acordul comun al Părţilor.</w:t>
            </w:r>
          </w:p>
          <w:p w14:paraId="3CFEF662">
            <w:pPr>
              <w:jc w:val="both"/>
            </w:pPr>
            <w:r>
              <w:t>8.2. Contractul poate fi rezolvitîn mod unilateral în caz de:</w:t>
            </w:r>
          </w:p>
          <w:p w14:paraId="1C3EE425">
            <w:pPr>
              <w:numPr>
                <w:ilvl w:val="0"/>
                <w:numId w:val="35"/>
              </w:numPr>
              <w:tabs>
                <w:tab w:val="left" w:pos="1080"/>
              </w:tabs>
              <w:suppressAutoHyphens/>
              <w:ind w:left="0" w:firstLine="720"/>
              <w:jc w:val="both"/>
            </w:pPr>
            <w:r>
              <w:t xml:space="preserve">refuz al Antreprenorului de a presta Lucrările prevăzute în prezentul Contract;         </w:t>
            </w:r>
          </w:p>
          <w:p w14:paraId="33C3316A">
            <w:pPr>
              <w:numPr>
                <w:ilvl w:val="0"/>
                <w:numId w:val="35"/>
              </w:numPr>
              <w:tabs>
                <w:tab w:val="left" w:pos="1080"/>
              </w:tabs>
              <w:suppressAutoHyphens/>
              <w:ind w:left="0" w:firstLine="720"/>
              <w:jc w:val="both"/>
            </w:pPr>
            <w:r>
              <w:t>nerespectare de către Antreprenor a termenelor de executare stabilite;</w:t>
            </w:r>
          </w:p>
          <w:p w14:paraId="624B7E68">
            <w:pPr>
              <w:numPr>
                <w:ilvl w:val="0"/>
                <w:numId w:val="35"/>
              </w:numPr>
              <w:tabs>
                <w:tab w:val="left" w:pos="1080"/>
              </w:tabs>
              <w:suppressAutoHyphens/>
              <w:ind w:left="0" w:firstLine="720"/>
              <w:jc w:val="both"/>
            </w:pPr>
            <w:r>
              <w:t>nerespectare de către Beneficiar a termenelor de plată a Lucrărilor;</w:t>
            </w:r>
          </w:p>
          <w:p w14:paraId="053D3FE4">
            <w:pPr>
              <w:numPr>
                <w:ilvl w:val="0"/>
                <w:numId w:val="35"/>
              </w:numPr>
              <w:tabs>
                <w:tab w:val="left" w:pos="1080"/>
              </w:tabs>
              <w:suppressAutoHyphens/>
              <w:ind w:left="0" w:firstLine="720"/>
              <w:jc w:val="both"/>
            </w:pPr>
            <w:r>
              <w:t>nesatisfacere de către una dintre Părţi a pretenţiilor înaintate conform prezentului Contract;</w:t>
            </w:r>
          </w:p>
          <w:p w14:paraId="19C8B4B8">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43C9B4BC">
            <w:pPr>
              <w:pStyle w:val="28"/>
              <w:numPr>
                <w:ilvl w:val="0"/>
                <w:numId w:val="35"/>
              </w:numPr>
              <w:tabs>
                <w:tab w:val="left" w:pos="0"/>
                <w:tab w:val="left" w:pos="1135"/>
                <w:tab w:val="left" w:pos="2070"/>
                <w:tab w:val="clear" w:pos="1854"/>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14:paraId="2C276B7C">
            <w:pPr>
              <w:pStyle w:val="28"/>
              <w:numPr>
                <w:ilvl w:val="0"/>
                <w:numId w:val="35"/>
              </w:numPr>
              <w:tabs>
                <w:tab w:val="left" w:pos="0"/>
                <w:tab w:val="left" w:pos="1135"/>
                <w:tab w:val="left" w:pos="2070"/>
                <w:tab w:val="clear" w:pos="1854"/>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F53500E">
            <w:pPr>
              <w:jc w:val="both"/>
            </w:pPr>
            <w:r>
              <w:t>8.3. Partea iniţiatoare a rezoluțiunii Contractului este obligată să comunice în termen de …… zile lucrătoare celeilalte Părţi despre intenţiile ei printr-o scrisoare motivată.</w:t>
            </w:r>
          </w:p>
          <w:p w14:paraId="3A332B63">
            <w:pPr>
              <w:jc w:val="both"/>
            </w:pPr>
            <w:r>
              <w:t>8.4. Partea înştiinţată este obligată să răspundă în decurs de …. zile lucrătoare de la primirea notificării, după expirarea acestui termen Contractul se consideră încetat de drept.</w:t>
            </w:r>
          </w:p>
          <w:p w14:paraId="58144A02">
            <w:pPr>
              <w:jc w:val="both"/>
            </w:pPr>
          </w:p>
          <w:p w14:paraId="1D680EC9">
            <w:pPr>
              <w:rPr>
                <w:b/>
              </w:rPr>
            </w:pPr>
            <w:r>
              <w:rPr>
                <w:b/>
              </w:rPr>
              <w:t>9. RECLAMAŢII ŞI SANCŢIUNI</w:t>
            </w:r>
          </w:p>
          <w:p w14:paraId="3C0C099D">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34D9A8A6">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D27AF44">
            <w:pPr>
              <w:jc w:val="both"/>
            </w:pPr>
            <w:r>
              <w:t>9.3. Antreprenorul este obligat să examineze pretenţiile înaintate în termen de ….. zile lucrătoare de la data primirii acestora şi să comunice, în scris, Beneficiarului despre decizia luată.</w:t>
            </w:r>
          </w:p>
          <w:p w14:paraId="167B77B5">
            <w:pPr>
              <w:jc w:val="both"/>
            </w:pPr>
            <w:r>
              <w:t xml:space="preserve">9.4.  În caz de recunoaştere a pretenţiilor, Antreprenorul este obligat, în termen  restrâns, să înlăture potrivit cerinţelor Contractului. </w:t>
            </w:r>
          </w:p>
          <w:p w14:paraId="19AC107B">
            <w:pPr>
              <w:jc w:val="both"/>
            </w:pPr>
            <w:r>
              <w:t>9.5. Antreprenorul poartă răspundere pentru calitatea Lucrărilor în limitele stabilite, inclusiv pentru viciile ascunse.</w:t>
            </w:r>
          </w:p>
          <w:p w14:paraId="7900FB39">
            <w:pPr>
              <w:jc w:val="both"/>
            </w:pPr>
            <w:r>
              <w:t xml:space="preserve">9.6. Pentru refuzul de a presta Lucrările prevăzute în prezentul Contract, Antreprenorul suportă o penalitate în valoare de  ….% din suma totală a contractului. </w:t>
            </w:r>
          </w:p>
          <w:p w14:paraId="35B2B0EB">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33A00EA">
            <w:pPr>
              <w:jc w:val="both"/>
            </w:pPr>
            <w:r>
              <w:t>9.8. Pentru achitarea cu întârziere, Beneficiarul suportă plata despăgubirii în valoare de …..% din suma Lucrărilor neachitate pentru fiecare zi de întârziere, dar nu mai mult de  …% din suma totală a prezentului contract.</w:t>
            </w:r>
          </w:p>
          <w:p w14:paraId="0341C6CF">
            <w:pPr>
              <w:rPr>
                <w:b/>
              </w:rPr>
            </w:pPr>
          </w:p>
          <w:p w14:paraId="0D74B6B7">
            <w:pPr>
              <w:rPr>
                <w:b/>
              </w:rPr>
            </w:pPr>
            <w:r>
              <w:rPr>
                <w:b/>
              </w:rPr>
              <w:t>10. DREPTURI DE PROPRIETATE INTELECTUALĂ</w:t>
            </w:r>
          </w:p>
          <w:p w14:paraId="519230D8">
            <w:pPr>
              <w:jc w:val="both"/>
            </w:pPr>
            <w:r>
              <w:t>10.1. Antreprenorul are obligaţia să despăgubească Beneficiarul împotriva oricăror:</w:t>
            </w:r>
          </w:p>
          <w:p w14:paraId="7068BF4F">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D8028AA">
            <w:pPr>
              <w:ind w:firstLine="720"/>
              <w:jc w:val="both"/>
            </w:pPr>
            <w:r>
              <w:t>b) daune-interese, costuri, taxe şi cheltuieli de orice natură, aferente, cu excepţia situaţiei în care o astfel de încălcare rezultă din respectarea Caietului de sarcini.</w:t>
            </w:r>
          </w:p>
          <w:p w14:paraId="38A50269">
            <w:pPr>
              <w:ind w:firstLine="720"/>
              <w:jc w:val="both"/>
            </w:pPr>
          </w:p>
          <w:p w14:paraId="2D5A4B57">
            <w:pPr>
              <w:rPr>
                <w:b/>
              </w:rPr>
            </w:pPr>
            <w:r>
              <w:rPr>
                <w:b/>
              </w:rPr>
              <w:t>11. DISPOZIŢII FINALE</w:t>
            </w:r>
          </w:p>
          <w:p w14:paraId="7C09103C">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02C0C084">
            <w:pPr>
              <w:jc w:val="both"/>
            </w:pPr>
            <w:r>
              <w:t>11.2. De la data semnării prezentului Contract, toate negocierile purtate şi documentele  perfectate anterior, îşi pierd valabilitatea.</w:t>
            </w:r>
          </w:p>
          <w:p w14:paraId="37A63F07">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FCCB66D">
            <w:pPr>
              <w:jc w:val="both"/>
            </w:pPr>
            <w:r>
              <w:t>11.4. Nici una dintre Părţi nu are dreptul să transmită obligaţiile şi drepturile sale stipulate în prezentul Contract unor terţe persoane, fără acordul în scris al celeilalte părţi.</w:t>
            </w:r>
          </w:p>
          <w:p w14:paraId="6B7F5DFE">
            <w:pPr>
              <w:jc w:val="both"/>
            </w:pPr>
            <w:r>
              <w:t>11.5. Prezentul Contract este întocmit în două exemplare în limba de română, câte un exemplar pentru Antreprenor și Beneficiar.</w:t>
            </w:r>
          </w:p>
          <w:p w14:paraId="1045D6C8">
            <w:pPr>
              <w:tabs>
                <w:tab w:val="left" w:pos="2295"/>
              </w:tabs>
              <w:jc w:val="both"/>
            </w:pPr>
            <w:r>
              <w:t>11.6. Prezentul Contract se consideră încheiat şi intră în vigoare la data semnării, fiind valabil până la ……………...</w:t>
            </w:r>
          </w:p>
          <w:p w14:paraId="624D73B9">
            <w:pPr>
              <w:tabs>
                <w:tab w:val="left" w:pos="2295"/>
              </w:tabs>
              <w:jc w:val="both"/>
            </w:pPr>
            <w:r>
              <w:t xml:space="preserve">11.7. Prezentul Contract reprezintă acordul de voinţă al ambelor părţi şi este semnat astăzi,  “____” </w:t>
            </w:r>
          </w:p>
          <w:p w14:paraId="505D5B78">
            <w:pPr>
              <w:spacing w:line="276" w:lineRule="auto"/>
              <w:contextualSpacing/>
            </w:pPr>
          </w:p>
          <w:p w14:paraId="288AED93">
            <w:pPr>
              <w:spacing w:line="276" w:lineRule="auto"/>
              <w:contextualSpacing/>
            </w:pPr>
          </w:p>
          <w:p w14:paraId="74C8F837">
            <w:pPr>
              <w:spacing w:line="276" w:lineRule="auto"/>
              <w:contextualSpacing/>
            </w:pPr>
          </w:p>
          <w:p w14:paraId="5CE751B0">
            <w:pPr>
              <w:spacing w:line="276" w:lineRule="auto"/>
              <w:contextualSpacing/>
            </w:pPr>
          </w:p>
          <w:p w14:paraId="3135A295">
            <w:pPr>
              <w:spacing w:line="276" w:lineRule="auto"/>
              <w:contextualSpacing/>
            </w:pPr>
          </w:p>
          <w:p w14:paraId="71AAF934">
            <w:pPr>
              <w:spacing w:line="276" w:lineRule="auto"/>
              <w:contextualSpacing/>
            </w:pPr>
          </w:p>
          <w:p w14:paraId="4727403E">
            <w:pPr>
              <w:spacing w:line="276" w:lineRule="auto"/>
              <w:contextualSpacing/>
            </w:pPr>
          </w:p>
          <w:p w14:paraId="47D86A35">
            <w:pPr>
              <w:spacing w:line="276" w:lineRule="auto"/>
              <w:contextualSpacing/>
            </w:pPr>
          </w:p>
          <w:p w14:paraId="546F4B5E">
            <w:pPr>
              <w:spacing w:line="276" w:lineRule="auto"/>
              <w:contextualSpacing/>
            </w:pPr>
          </w:p>
          <w:p w14:paraId="4CAB465D">
            <w:pPr>
              <w:spacing w:line="276" w:lineRule="auto"/>
              <w:contextualSpacing/>
            </w:pPr>
          </w:p>
          <w:p w14:paraId="61B7493B">
            <w:pPr>
              <w:pStyle w:val="3"/>
              <w:numPr>
                <w:ilvl w:val="0"/>
                <w:numId w:val="30"/>
              </w:numPr>
              <w:tabs>
                <w:tab w:val="left" w:pos="2295"/>
              </w:tabs>
              <w:jc w:val="center"/>
            </w:pPr>
            <w:r>
              <w:rPr>
                <w:b/>
              </w:rPr>
              <w:t>PARTEA CE ȚINE DE CONDIȚIILE</w:t>
            </w:r>
          </w:p>
          <w:p w14:paraId="4F814868">
            <w:pPr>
              <w:pStyle w:val="3"/>
              <w:numPr>
                <w:ilvl w:val="0"/>
                <w:numId w:val="0"/>
              </w:numPr>
              <w:tabs>
                <w:tab w:val="left" w:pos="2295"/>
              </w:tabs>
              <w:ind w:left="3240"/>
            </w:pPr>
            <w:r>
              <w:rPr>
                <w:b/>
              </w:rPr>
              <w:t>SPECIALE AL CONTRACTULUI</w:t>
            </w:r>
          </w:p>
          <w:p w14:paraId="2DC38DCE">
            <w:pPr>
              <w:jc w:val="center"/>
            </w:pPr>
            <w:r>
              <w:t>(</w:t>
            </w:r>
            <w:r>
              <w:rPr>
                <w:sz w:val="20"/>
                <w:szCs w:val="20"/>
              </w:rPr>
              <w:t>LA NECESITATE)</w:t>
            </w:r>
          </w:p>
          <w:p w14:paraId="4223F160">
            <w:pPr>
              <w:jc w:val="both"/>
              <w:rPr>
                <w:sz w:val="28"/>
                <w:szCs w:val="28"/>
              </w:rPr>
            </w:pPr>
          </w:p>
          <w:p w14:paraId="77EFCC09">
            <w:pPr>
              <w:spacing w:line="276" w:lineRule="auto"/>
              <w:contextualSpacing/>
            </w:pPr>
          </w:p>
          <w:p w14:paraId="45735F25">
            <w:pPr>
              <w:spacing w:line="276" w:lineRule="auto"/>
              <w:contextualSpacing/>
            </w:pPr>
          </w:p>
          <w:p w14:paraId="7615DB3D">
            <w:pPr>
              <w:spacing w:line="276" w:lineRule="auto"/>
              <w:contextualSpacing/>
            </w:pPr>
          </w:p>
          <w:p w14:paraId="3F88BA55">
            <w:pPr>
              <w:spacing w:line="276" w:lineRule="auto"/>
              <w:contextualSpacing/>
            </w:pPr>
          </w:p>
          <w:p w14:paraId="7B611C6D">
            <w:pPr>
              <w:spacing w:line="276" w:lineRule="auto"/>
              <w:contextualSpacing/>
            </w:pPr>
          </w:p>
          <w:p w14:paraId="578C81B9">
            <w:pPr>
              <w:spacing w:line="276" w:lineRule="auto"/>
              <w:contextualSpacing/>
            </w:pPr>
          </w:p>
          <w:p w14:paraId="4459876C">
            <w:pPr>
              <w:pStyle w:val="3"/>
              <w:numPr>
                <w:ilvl w:val="0"/>
                <w:numId w:val="26"/>
              </w:numPr>
              <w:tabs>
                <w:tab w:val="clear" w:pos="1134"/>
              </w:tabs>
              <w:spacing w:line="276" w:lineRule="auto"/>
              <w:ind w:left="0"/>
              <w:contextualSpacing/>
            </w:pPr>
            <w:r>
              <w:rPr>
                <w:b/>
              </w:rPr>
              <w:t>RECHIZITELE JURIDICE, POŞTALE ŞI DE PLĂŢI ALE PĂRŢILOR</w:t>
            </w:r>
          </w:p>
          <w:p w14:paraId="39AD25AF">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4F41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28B702F">
                  <w:pPr>
                    <w:tabs>
                      <w:tab w:val="left" w:pos="3295"/>
                    </w:tabs>
                    <w:jc w:val="center"/>
                    <w:rPr>
                      <w:b/>
                    </w:rPr>
                  </w:pPr>
                  <w:r>
                    <w:rPr>
                      <w:b/>
                      <w:iCs/>
                    </w:rPr>
                    <w:t>ANTREPRENORUL</w:t>
                  </w:r>
                </w:p>
              </w:tc>
              <w:tc>
                <w:tcPr>
                  <w:tcW w:w="4927" w:type="dxa"/>
                  <w:tcBorders>
                    <w:top w:val="nil"/>
                    <w:left w:val="nil"/>
                    <w:bottom w:val="nil"/>
                    <w:right w:val="nil"/>
                  </w:tcBorders>
                </w:tcPr>
                <w:p w14:paraId="7A5B8B18">
                  <w:pPr>
                    <w:tabs>
                      <w:tab w:val="left" w:pos="3295"/>
                    </w:tabs>
                    <w:jc w:val="center"/>
                  </w:pPr>
                  <w:r>
                    <w:rPr>
                      <w:b/>
                      <w:iCs/>
                    </w:rPr>
                    <w:t>BENEFICIARUL</w:t>
                  </w:r>
                </w:p>
              </w:tc>
            </w:tr>
            <w:tr w14:paraId="6A3B3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33B0B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B21C97A">
                  <w:pPr>
                    <w:tabs>
                      <w:tab w:val="left" w:pos="1134"/>
                      <w:tab w:val="left" w:pos="4680"/>
                      <w:tab w:val="left" w:pos="7020"/>
                    </w:tabs>
                    <w:suppressAutoHyphens/>
                    <w:ind w:firstLine="567"/>
                    <w:jc w:val="both"/>
                  </w:pPr>
                  <w:r>
                    <w:t>Adresa poştală:</w:t>
                  </w:r>
                </w:p>
              </w:tc>
            </w:tr>
            <w:tr w14:paraId="74C86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84BD1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57363B">
                  <w:pPr>
                    <w:tabs>
                      <w:tab w:val="left" w:pos="1134"/>
                      <w:tab w:val="left" w:pos="4680"/>
                      <w:tab w:val="left" w:pos="7020"/>
                    </w:tabs>
                    <w:suppressAutoHyphens/>
                    <w:ind w:firstLine="567"/>
                    <w:jc w:val="both"/>
                  </w:pPr>
                  <w:r>
                    <w:t>Telefon:</w:t>
                  </w:r>
                </w:p>
              </w:tc>
            </w:tr>
            <w:tr w14:paraId="37E5E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30E41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CAB6F9E">
                  <w:pPr>
                    <w:tabs>
                      <w:tab w:val="left" w:pos="1134"/>
                      <w:tab w:val="left" w:pos="4680"/>
                      <w:tab w:val="left" w:pos="7020"/>
                    </w:tabs>
                    <w:suppressAutoHyphens/>
                    <w:ind w:firstLine="567"/>
                    <w:jc w:val="both"/>
                  </w:pPr>
                  <w:r>
                    <w:t>Cod fiscal:</w:t>
                  </w:r>
                </w:p>
              </w:tc>
            </w:tr>
            <w:tr w14:paraId="63397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9D2323D">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5FDE0382">
                  <w:pPr>
                    <w:tabs>
                      <w:tab w:val="left" w:pos="1134"/>
                      <w:tab w:val="left" w:pos="4680"/>
                      <w:tab w:val="left" w:pos="7020"/>
                    </w:tabs>
                    <w:suppressAutoHyphens/>
                    <w:ind w:firstLine="567"/>
                    <w:jc w:val="both"/>
                  </w:pPr>
                  <w:r>
                    <w:t>Banca:</w:t>
                  </w:r>
                </w:p>
              </w:tc>
            </w:tr>
            <w:tr w14:paraId="2AD14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ED6841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69770DA">
                  <w:pPr>
                    <w:tabs>
                      <w:tab w:val="left" w:pos="1134"/>
                      <w:tab w:val="left" w:pos="4680"/>
                      <w:tab w:val="left" w:pos="7020"/>
                    </w:tabs>
                    <w:suppressAutoHyphens/>
                    <w:ind w:firstLine="567"/>
                    <w:jc w:val="both"/>
                  </w:pPr>
                  <w:r>
                    <w:t>Cod:</w:t>
                  </w:r>
                </w:p>
              </w:tc>
            </w:tr>
            <w:tr w14:paraId="7AAF7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8DDB592">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C8B6507">
                  <w:pPr>
                    <w:tabs>
                      <w:tab w:val="left" w:pos="1134"/>
                      <w:tab w:val="left" w:pos="4680"/>
                      <w:tab w:val="left" w:pos="7020"/>
                    </w:tabs>
                    <w:suppressAutoHyphens/>
                    <w:ind w:firstLine="567"/>
                    <w:jc w:val="both"/>
                  </w:pPr>
                  <w:r>
                    <w:t>IBAN</w:t>
                  </w:r>
                </w:p>
              </w:tc>
            </w:tr>
            <w:tr w14:paraId="6BD4B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39C8C4E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35E126">
                  <w:pPr>
                    <w:tabs>
                      <w:tab w:val="left" w:pos="1134"/>
                      <w:tab w:val="left" w:pos="4680"/>
                      <w:tab w:val="left" w:pos="7020"/>
                    </w:tabs>
                    <w:suppressAutoHyphens/>
                    <w:ind w:firstLine="567"/>
                    <w:jc w:val="both"/>
                  </w:pPr>
                </w:p>
                <w:p w14:paraId="3C0B60D9">
                  <w:pPr>
                    <w:tabs>
                      <w:tab w:val="left" w:pos="1134"/>
                      <w:tab w:val="left" w:pos="4680"/>
                      <w:tab w:val="left" w:pos="7020"/>
                    </w:tabs>
                    <w:suppressAutoHyphens/>
                    <w:ind w:firstLine="567"/>
                    <w:jc w:val="both"/>
                  </w:pPr>
                </w:p>
                <w:p w14:paraId="1B8F29D8">
                  <w:pPr>
                    <w:tabs>
                      <w:tab w:val="left" w:pos="1134"/>
                      <w:tab w:val="left" w:pos="4680"/>
                      <w:tab w:val="left" w:pos="7020"/>
                    </w:tabs>
                    <w:suppressAutoHyphens/>
                    <w:ind w:firstLine="567"/>
                    <w:jc w:val="both"/>
                  </w:pPr>
                </w:p>
                <w:p w14:paraId="5E45021B">
                  <w:pPr>
                    <w:tabs>
                      <w:tab w:val="left" w:pos="1134"/>
                      <w:tab w:val="left" w:pos="4680"/>
                      <w:tab w:val="left" w:pos="7020"/>
                    </w:tabs>
                    <w:suppressAutoHyphens/>
                    <w:ind w:firstLine="567"/>
                    <w:jc w:val="both"/>
                  </w:pPr>
                </w:p>
                <w:p w14:paraId="186EC052">
                  <w:pPr>
                    <w:tabs>
                      <w:tab w:val="left" w:pos="1134"/>
                      <w:tab w:val="left" w:pos="4680"/>
                      <w:tab w:val="left" w:pos="7020"/>
                    </w:tabs>
                    <w:suppressAutoHyphens/>
                    <w:ind w:firstLine="567"/>
                    <w:jc w:val="both"/>
                  </w:pPr>
                </w:p>
              </w:tc>
            </w:tr>
          </w:tbl>
          <w:p w14:paraId="5B53CC8A">
            <w:pPr>
              <w:pStyle w:val="3"/>
              <w:numPr>
                <w:ilvl w:val="0"/>
                <w:numId w:val="0"/>
              </w:numPr>
              <w:tabs>
                <w:tab w:val="left" w:pos="2685"/>
                <w:tab w:val="clear" w:pos="1134"/>
              </w:tabs>
              <w:contextualSpacing/>
              <w:jc w:val="center"/>
              <w:rPr>
                <w:b/>
              </w:rPr>
            </w:pPr>
            <w:r>
              <w:rPr>
                <w:b/>
              </w:rPr>
              <w:t>SEMNĂTURILE PĂRŢILOR</w:t>
            </w:r>
          </w:p>
          <w:p w14:paraId="38DAA253">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14:paraId="4C391301">
              <w:tblPrEx>
                <w:tblCellMar>
                  <w:top w:w="0" w:type="dxa"/>
                  <w:left w:w="108" w:type="dxa"/>
                  <w:bottom w:w="0" w:type="dxa"/>
                  <w:right w:w="108" w:type="dxa"/>
                </w:tblCellMar>
              </w:tblPrEx>
              <w:trPr>
                <w:trHeight w:val="357" w:hRule="atLeast"/>
                <w:jc w:val="center"/>
              </w:trPr>
              <w:tc>
                <w:tcPr>
                  <w:tcW w:w="5188" w:type="dxa"/>
                  <w:vAlign w:val="center"/>
                </w:tcPr>
                <w:p w14:paraId="36921BFA">
                  <w:pPr>
                    <w:jc w:val="center"/>
                    <w:rPr>
                      <w:b/>
                    </w:rPr>
                  </w:pPr>
                  <w:r>
                    <w:rPr>
                      <w:b/>
                    </w:rPr>
                    <w:t>ANTREPRENOR</w:t>
                  </w:r>
                </w:p>
              </w:tc>
              <w:tc>
                <w:tcPr>
                  <w:tcW w:w="4559" w:type="dxa"/>
                  <w:vAlign w:val="center"/>
                </w:tcPr>
                <w:p w14:paraId="1E4806C9">
                  <w:pPr>
                    <w:jc w:val="center"/>
                    <w:rPr>
                      <w:b/>
                    </w:rPr>
                  </w:pPr>
                  <w:r>
                    <w:rPr>
                      <w:b/>
                    </w:rPr>
                    <w:t>BENEFICIAR</w:t>
                  </w:r>
                </w:p>
              </w:tc>
            </w:tr>
            <w:tr w14:paraId="66FBD829">
              <w:tblPrEx>
                <w:tblCellMar>
                  <w:top w:w="0" w:type="dxa"/>
                  <w:left w:w="108" w:type="dxa"/>
                  <w:bottom w:w="0" w:type="dxa"/>
                  <w:right w:w="108" w:type="dxa"/>
                </w:tblCellMar>
              </w:tblPrEx>
              <w:trPr>
                <w:trHeight w:val="357" w:hRule="atLeast"/>
                <w:jc w:val="center"/>
              </w:trPr>
              <w:tc>
                <w:tcPr>
                  <w:tcW w:w="5188" w:type="dxa"/>
                  <w:vAlign w:val="center"/>
                </w:tcPr>
                <w:p w14:paraId="449AD9DD">
                  <w:pPr>
                    <w:jc w:val="both"/>
                    <w:rPr>
                      <w:b/>
                    </w:rPr>
                  </w:pPr>
                </w:p>
              </w:tc>
              <w:tc>
                <w:tcPr>
                  <w:tcW w:w="4559" w:type="dxa"/>
                  <w:vAlign w:val="center"/>
                </w:tcPr>
                <w:p w14:paraId="03A4DE96">
                  <w:pPr>
                    <w:jc w:val="both"/>
                    <w:rPr>
                      <w:b/>
                    </w:rPr>
                  </w:pPr>
                </w:p>
              </w:tc>
            </w:tr>
          </w:tbl>
          <w:p w14:paraId="66A09B85">
            <w:pPr>
              <w:tabs>
                <w:tab w:val="left" w:pos="2295"/>
              </w:tabs>
              <w:jc w:val="both"/>
            </w:pPr>
          </w:p>
          <w:p w14:paraId="3A7B3C78">
            <w:pPr>
              <w:tabs>
                <w:tab w:val="left" w:pos="2295"/>
              </w:tabs>
              <w:jc w:val="both"/>
            </w:pPr>
          </w:p>
          <w:p w14:paraId="24CBAACD">
            <w:pPr>
              <w:tabs>
                <w:tab w:val="left" w:pos="2295"/>
              </w:tabs>
              <w:jc w:val="center"/>
            </w:pPr>
          </w:p>
          <w:p w14:paraId="346440D5">
            <w:pPr>
              <w:tabs>
                <w:tab w:val="left" w:pos="2295"/>
              </w:tabs>
              <w:jc w:val="center"/>
            </w:pPr>
          </w:p>
          <w:p w14:paraId="0517F45D">
            <w:pPr>
              <w:tabs>
                <w:tab w:val="left" w:pos="2295"/>
              </w:tabs>
              <w:jc w:val="center"/>
            </w:pPr>
          </w:p>
          <w:p w14:paraId="0306441E">
            <w:pPr>
              <w:tabs>
                <w:tab w:val="left" w:pos="2295"/>
              </w:tabs>
              <w:jc w:val="both"/>
            </w:pPr>
          </w:p>
          <w:p w14:paraId="226FEC72">
            <w:pPr>
              <w:tabs>
                <w:tab w:val="left" w:pos="2295"/>
              </w:tabs>
              <w:jc w:val="both"/>
            </w:pPr>
          </w:p>
          <w:p w14:paraId="3ACE9813">
            <w:pPr>
              <w:tabs>
                <w:tab w:val="left" w:pos="2295"/>
              </w:tabs>
              <w:jc w:val="both"/>
            </w:pPr>
          </w:p>
          <w:p w14:paraId="22ACE666">
            <w:pPr>
              <w:jc w:val="both"/>
              <w:rPr>
                <w:sz w:val="28"/>
                <w:szCs w:val="28"/>
              </w:rPr>
            </w:pPr>
          </w:p>
          <w:p w14:paraId="5E0F9432">
            <w:pPr>
              <w:jc w:val="both"/>
              <w:rPr>
                <w:sz w:val="28"/>
                <w:szCs w:val="28"/>
              </w:rPr>
            </w:pPr>
          </w:p>
          <w:p w14:paraId="16B52466">
            <w:pPr>
              <w:jc w:val="both"/>
              <w:rPr>
                <w:sz w:val="28"/>
                <w:szCs w:val="28"/>
              </w:rPr>
            </w:pPr>
          </w:p>
          <w:p w14:paraId="3E42158D">
            <w:pPr>
              <w:jc w:val="both"/>
              <w:rPr>
                <w:sz w:val="28"/>
                <w:szCs w:val="28"/>
              </w:rPr>
            </w:pPr>
          </w:p>
          <w:p w14:paraId="08419A6B">
            <w:pPr>
              <w:jc w:val="both"/>
              <w:rPr>
                <w:sz w:val="28"/>
                <w:szCs w:val="28"/>
              </w:rPr>
            </w:pPr>
          </w:p>
          <w:p w14:paraId="57CDA654">
            <w:pPr>
              <w:jc w:val="both"/>
              <w:rPr>
                <w:sz w:val="28"/>
                <w:szCs w:val="28"/>
              </w:rPr>
            </w:pPr>
          </w:p>
          <w:p w14:paraId="0772CBD8">
            <w:pPr>
              <w:jc w:val="both"/>
              <w:rPr>
                <w:sz w:val="28"/>
                <w:szCs w:val="28"/>
              </w:rPr>
            </w:pPr>
          </w:p>
          <w:p w14:paraId="5A02E373">
            <w:pPr>
              <w:jc w:val="both"/>
              <w:rPr>
                <w:sz w:val="28"/>
                <w:szCs w:val="28"/>
              </w:rPr>
            </w:pPr>
          </w:p>
          <w:p w14:paraId="3BDCA5A5">
            <w:pPr>
              <w:jc w:val="both"/>
              <w:rPr>
                <w:sz w:val="28"/>
                <w:szCs w:val="28"/>
              </w:rPr>
            </w:pPr>
          </w:p>
          <w:p w14:paraId="1ACB6FE1">
            <w:pPr>
              <w:jc w:val="both"/>
              <w:rPr>
                <w:sz w:val="28"/>
                <w:szCs w:val="28"/>
              </w:rPr>
            </w:pPr>
          </w:p>
          <w:p w14:paraId="098FC26A">
            <w:pPr>
              <w:jc w:val="both"/>
              <w:rPr>
                <w:sz w:val="28"/>
                <w:szCs w:val="28"/>
              </w:rPr>
            </w:pPr>
          </w:p>
          <w:p w14:paraId="6B220E68">
            <w:pPr>
              <w:tabs>
                <w:tab w:val="left" w:pos="2295"/>
              </w:tabs>
              <w:jc w:val="right"/>
            </w:pPr>
          </w:p>
          <w:p w14:paraId="148FAAF0">
            <w:pPr>
              <w:tabs>
                <w:tab w:val="left" w:pos="2295"/>
              </w:tabs>
              <w:jc w:val="right"/>
            </w:pPr>
          </w:p>
          <w:p w14:paraId="669D761A">
            <w:pPr>
              <w:tabs>
                <w:tab w:val="left" w:pos="2295"/>
              </w:tabs>
              <w:jc w:val="right"/>
            </w:pPr>
            <w:r>
              <w:t>Anexa nr. 1</w:t>
            </w:r>
          </w:p>
          <w:p w14:paraId="41C8B723">
            <w:pPr>
              <w:tabs>
                <w:tab w:val="left" w:pos="2295"/>
              </w:tabs>
              <w:jc w:val="right"/>
            </w:pPr>
            <w:r>
              <w:t>la Contractul nr. ___________</w:t>
            </w:r>
          </w:p>
          <w:p w14:paraId="4C267E93">
            <w:pPr>
              <w:tabs>
                <w:tab w:val="left" w:pos="2295"/>
              </w:tabs>
              <w:jc w:val="right"/>
            </w:pPr>
            <w:r>
              <w:t>din „____”  _____ 20_______</w:t>
            </w:r>
          </w:p>
          <w:p w14:paraId="7BD2A477">
            <w:pPr>
              <w:tabs>
                <w:tab w:val="left" w:pos="2295"/>
              </w:tabs>
              <w:jc w:val="both"/>
            </w:pPr>
          </w:p>
          <w:p w14:paraId="5AFC6BFB">
            <w:pPr>
              <w:tabs>
                <w:tab w:val="left" w:pos="2295"/>
              </w:tabs>
              <w:jc w:val="both"/>
            </w:pPr>
          </w:p>
          <w:p w14:paraId="20C754AD">
            <w:pPr>
              <w:tabs>
                <w:tab w:val="left" w:pos="2295"/>
              </w:tabs>
              <w:jc w:val="both"/>
            </w:pPr>
          </w:p>
          <w:p w14:paraId="1A08382F">
            <w:pPr>
              <w:tabs>
                <w:tab w:val="left" w:pos="2295"/>
              </w:tabs>
              <w:jc w:val="both"/>
            </w:pPr>
          </w:p>
          <w:p w14:paraId="4860138D">
            <w:pPr>
              <w:tabs>
                <w:tab w:val="left" w:pos="2295"/>
              </w:tabs>
              <w:jc w:val="both"/>
            </w:pPr>
          </w:p>
          <w:p w14:paraId="28DAF612">
            <w:pPr>
              <w:tabs>
                <w:tab w:val="left" w:pos="2295"/>
              </w:tabs>
              <w:jc w:val="both"/>
            </w:pPr>
          </w:p>
          <w:p w14:paraId="731ECEF4">
            <w:pPr>
              <w:tabs>
                <w:tab w:val="left" w:pos="2295"/>
              </w:tabs>
              <w:jc w:val="both"/>
              <w:rPr>
                <w:b/>
              </w:rPr>
            </w:pPr>
            <w:r>
              <w:rPr>
                <w:b/>
              </w:rPr>
              <w:t xml:space="preserve">        SPECIFICAŢII TEHNICE</w:t>
            </w:r>
          </w:p>
          <w:p w14:paraId="7FF64C3D">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69F720F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6D7CC0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FBBED5C">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78DA5B6">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01AEEF1">
                  <w:pPr>
                    <w:jc w:val="center"/>
                    <w:rPr>
                      <w:b/>
                    </w:rPr>
                  </w:pPr>
                  <w:r>
                    <w:rPr>
                      <w:b/>
                    </w:rPr>
                    <w:t>Specificarea tehnică deplină solicitată de către autoritatea contractantă</w:t>
                  </w:r>
                </w:p>
                <w:p w14:paraId="244D5364">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584F3E1">
                  <w:pPr>
                    <w:jc w:val="center"/>
                    <w:rPr>
                      <w:b/>
                    </w:rPr>
                  </w:pPr>
                  <w:r>
                    <w:rPr>
                      <w:b/>
                      <w:bCs/>
                    </w:rPr>
                    <w:t>Specificarea tehnică</w:t>
                  </w:r>
                  <w:r>
                    <w:rPr>
                      <w:b/>
                    </w:rPr>
                    <w:t>deplină propusă de către ofertant</w:t>
                  </w:r>
                </w:p>
                <w:p w14:paraId="188CCAB8">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6C49AF5C">
                  <w:pPr>
                    <w:ind w:left="378" w:right="377"/>
                    <w:jc w:val="center"/>
                    <w:rPr>
                      <w:b/>
                      <w:bCs/>
                    </w:rPr>
                  </w:pPr>
                  <w:r>
                    <w:rPr>
                      <w:b/>
                      <w:bCs/>
                    </w:rPr>
                    <w:t>Standarde de</w:t>
                  </w:r>
                </w:p>
                <w:p w14:paraId="61D9574D">
                  <w:pPr>
                    <w:tabs>
                      <w:tab w:val="left" w:pos="1370"/>
                    </w:tabs>
                    <w:ind w:left="378" w:right="377"/>
                    <w:jc w:val="center"/>
                    <w:rPr>
                      <w:b/>
                      <w:bCs/>
                    </w:rPr>
                  </w:pPr>
                  <w:r>
                    <w:rPr>
                      <w:b/>
                      <w:bCs/>
                    </w:rPr>
                    <w:t>referinţă</w:t>
                  </w:r>
                </w:p>
              </w:tc>
            </w:tr>
            <w:tr w14:paraId="2FC14968">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8B90843">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D7ECC53">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4719221">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3FFA6C6">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1ADC8E7">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30130FE">
                  <w:pPr>
                    <w:jc w:val="both"/>
                  </w:pPr>
                </w:p>
              </w:tc>
            </w:tr>
            <w:tr w14:paraId="4073E2EF">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29D90C">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1787906">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5C7C8F4">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74F017">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D2B65B8">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24EA02A3">
                  <w:pPr>
                    <w:jc w:val="both"/>
                  </w:pPr>
                </w:p>
              </w:tc>
            </w:tr>
            <w:tr w14:paraId="5D5E8633">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38D5BBBF">
                  <w:pPr>
                    <w:jc w:val="both"/>
                  </w:pPr>
                </w:p>
                <w:p w14:paraId="7A906ED1">
                  <w:pPr>
                    <w:jc w:val="both"/>
                  </w:pPr>
                </w:p>
                <w:p w14:paraId="11F83F5D">
                  <w:pPr>
                    <w:jc w:val="both"/>
                  </w:pPr>
                </w:p>
                <w:p w14:paraId="7BA39AF0">
                  <w:pPr>
                    <w:jc w:val="both"/>
                  </w:pPr>
                </w:p>
                <w:p w14:paraId="4E7BE651">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23F9875">
                  <w:pPr>
                    <w:jc w:val="both"/>
                  </w:pPr>
                  <w:r>
                    <w:t> </w:t>
                  </w:r>
                </w:p>
                <w:p w14:paraId="5CC86A9D">
                  <w:pPr>
                    <w:jc w:val="center"/>
                    <w:rPr>
                      <w:b/>
                      <w:bCs/>
                    </w:rPr>
                  </w:pPr>
                </w:p>
                <w:p w14:paraId="0FAEE607">
                  <w:pPr>
                    <w:jc w:val="center"/>
                    <w:rPr>
                      <w:b/>
                      <w:bCs/>
                    </w:rPr>
                  </w:pPr>
                </w:p>
                <w:p w14:paraId="43BB4E9E">
                  <w:pPr>
                    <w:jc w:val="center"/>
                    <w:rPr>
                      <w:b/>
                      <w:bCs/>
                    </w:rPr>
                  </w:pPr>
                </w:p>
                <w:p w14:paraId="03C3E675">
                  <w:pPr>
                    <w:jc w:val="center"/>
                    <w:rPr>
                      <w:b/>
                      <w:bCs/>
                    </w:rPr>
                  </w:pPr>
                </w:p>
                <w:p w14:paraId="0D6CCEEE">
                  <w:pPr>
                    <w:jc w:val="center"/>
                    <w:rPr>
                      <w:b/>
                      <w:bCs/>
                    </w:rPr>
                  </w:pPr>
                </w:p>
                <w:p w14:paraId="224B2B52">
                  <w:pPr>
                    <w:jc w:val="center"/>
                    <w:rPr>
                      <w:b/>
                      <w:bCs/>
                    </w:rPr>
                  </w:pPr>
                </w:p>
                <w:p w14:paraId="38C9BEBC">
                  <w:pPr>
                    <w:jc w:val="center"/>
                    <w:rPr>
                      <w:b/>
                      <w:bCs/>
                    </w:rPr>
                  </w:pPr>
                </w:p>
                <w:p w14:paraId="2EA6F2E3">
                  <w:pPr>
                    <w:rPr>
                      <w:b/>
                      <w:bCs/>
                    </w:rPr>
                  </w:pPr>
                  <w:r>
                    <w:rPr>
                      <w:b/>
                      <w:bCs/>
                    </w:rPr>
                    <w:t xml:space="preserve">                 SEMNĂTURILE PĂRŢILOR</w:t>
                  </w:r>
                </w:p>
                <w:p w14:paraId="55C0B7F8"/>
              </w:tc>
            </w:tr>
            <w:tr w14:paraId="556DB17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0E4F3BF4">
                  <w:pPr>
                    <w:jc w:val="center"/>
                  </w:pPr>
                  <w:r>
                    <w:rPr>
                      <w:b/>
                      <w:bCs/>
                    </w:rPr>
                    <w:t>Antreprenorul/Prestatorul de lucrări/de servicii de proiectare</w:t>
                  </w:r>
                </w:p>
                <w:p w14:paraId="10BBC8EC">
                  <w:pPr>
                    <w:ind w:firstLine="567"/>
                    <w:jc w:val="both"/>
                  </w:pPr>
                  <w:r>
                    <w:t> </w:t>
                  </w:r>
                </w:p>
                <w:p w14:paraId="0F17D1F1">
                  <w:pPr>
                    <w:ind w:firstLine="567"/>
                    <w:jc w:val="both"/>
                  </w:pPr>
                  <w:r>
                    <w:t> </w:t>
                  </w:r>
                </w:p>
              </w:tc>
              <w:tc>
                <w:tcPr>
                  <w:tcW w:w="50" w:type="dxa"/>
                  <w:tcBorders>
                    <w:top w:val="nil"/>
                    <w:left w:val="nil"/>
                    <w:bottom w:val="nil"/>
                    <w:right w:val="nil"/>
                  </w:tcBorders>
                </w:tcPr>
                <w:p w14:paraId="1FDDB39D">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17405632">
                  <w:r>
                    <w:rPr>
                      <w:b/>
                      <w:bCs/>
                    </w:rPr>
                    <w:t xml:space="preserve">                                  Beneficiar</w:t>
                  </w:r>
                </w:p>
                <w:p w14:paraId="1A376C92">
                  <w:pPr>
                    <w:ind w:firstLine="567"/>
                    <w:jc w:val="both"/>
                  </w:pPr>
                </w:p>
                <w:p w14:paraId="5B4CDD8D">
                  <w:pPr>
                    <w:ind w:firstLine="567"/>
                    <w:jc w:val="both"/>
                  </w:pPr>
                  <w:r>
                    <w:t> </w:t>
                  </w:r>
                </w:p>
                <w:p w14:paraId="2EDC5320">
                  <w:pPr>
                    <w:ind w:firstLine="567"/>
                    <w:jc w:val="both"/>
                  </w:pPr>
                </w:p>
              </w:tc>
            </w:tr>
          </w:tbl>
          <w:p w14:paraId="6C3EF175">
            <w:pPr>
              <w:ind w:firstLine="567"/>
              <w:jc w:val="both"/>
            </w:pPr>
          </w:p>
          <w:p w14:paraId="45C208AB">
            <w:pPr>
              <w:ind w:firstLine="567"/>
              <w:jc w:val="both"/>
            </w:pPr>
          </w:p>
          <w:p w14:paraId="3FD36901">
            <w:pPr>
              <w:ind w:firstLine="567"/>
              <w:jc w:val="both"/>
            </w:pPr>
          </w:p>
          <w:p w14:paraId="2C701FE2">
            <w:pPr>
              <w:ind w:firstLine="567"/>
              <w:jc w:val="both"/>
            </w:pPr>
          </w:p>
          <w:p w14:paraId="6483F6BE">
            <w:pPr>
              <w:ind w:firstLine="567"/>
              <w:jc w:val="both"/>
            </w:pPr>
          </w:p>
          <w:p w14:paraId="359DC877">
            <w:pPr>
              <w:ind w:firstLine="567"/>
              <w:jc w:val="both"/>
            </w:pPr>
          </w:p>
          <w:p w14:paraId="01205739">
            <w:pPr>
              <w:ind w:firstLine="567"/>
              <w:jc w:val="both"/>
            </w:pPr>
          </w:p>
          <w:p w14:paraId="50BEDEF4">
            <w:pPr>
              <w:ind w:firstLine="567"/>
              <w:jc w:val="both"/>
            </w:pPr>
          </w:p>
          <w:p w14:paraId="457C07CA">
            <w:pPr>
              <w:ind w:firstLine="567"/>
              <w:jc w:val="both"/>
            </w:pPr>
          </w:p>
          <w:p w14:paraId="4243AAD2">
            <w:pPr>
              <w:ind w:firstLine="567"/>
              <w:jc w:val="both"/>
            </w:pPr>
          </w:p>
          <w:p w14:paraId="38FD1D58">
            <w:pPr>
              <w:ind w:firstLine="567"/>
              <w:jc w:val="both"/>
            </w:pPr>
          </w:p>
          <w:p w14:paraId="615B97C0">
            <w:pPr>
              <w:ind w:firstLine="567"/>
              <w:jc w:val="both"/>
            </w:pPr>
          </w:p>
          <w:p w14:paraId="11D99857">
            <w:pPr>
              <w:ind w:firstLine="567"/>
              <w:jc w:val="both"/>
            </w:pPr>
          </w:p>
          <w:p w14:paraId="63B5F12F">
            <w:pPr>
              <w:ind w:firstLine="567"/>
              <w:jc w:val="both"/>
            </w:pPr>
          </w:p>
          <w:p w14:paraId="55F27F06">
            <w:pPr>
              <w:ind w:firstLine="567"/>
              <w:jc w:val="both"/>
            </w:pPr>
          </w:p>
          <w:p w14:paraId="52FFF90C">
            <w:pPr>
              <w:ind w:firstLine="567"/>
              <w:jc w:val="both"/>
            </w:pPr>
          </w:p>
          <w:p w14:paraId="41022277">
            <w:pPr>
              <w:jc w:val="both"/>
            </w:pPr>
          </w:p>
          <w:p w14:paraId="09F118A8">
            <w:pPr>
              <w:jc w:val="both"/>
            </w:pPr>
          </w:p>
          <w:p w14:paraId="014BAE51">
            <w:pPr>
              <w:jc w:val="both"/>
            </w:pPr>
          </w:p>
          <w:p w14:paraId="4F6AFF44">
            <w:pPr>
              <w:ind w:firstLine="567"/>
              <w:jc w:val="both"/>
            </w:pPr>
            <w:r>
              <w:t> </w:t>
            </w:r>
          </w:p>
          <w:p w14:paraId="56CFA321">
            <w:pPr>
              <w:jc w:val="right"/>
            </w:pPr>
            <w:r>
              <w:t>Anexa nr. 2</w:t>
            </w:r>
          </w:p>
          <w:p w14:paraId="76B1FC9B">
            <w:pPr>
              <w:jc w:val="right"/>
            </w:pPr>
            <w:r>
              <w:t>la Contractul nr.__________</w:t>
            </w:r>
          </w:p>
          <w:p w14:paraId="2534BB6C">
            <w:pPr>
              <w:jc w:val="right"/>
            </w:pPr>
            <w:r>
              <w:t>din “____” ________ 20___</w:t>
            </w:r>
          </w:p>
          <w:p w14:paraId="7306F479">
            <w:pPr>
              <w:keepNext/>
              <w:keepLines/>
              <w:spacing w:before="200"/>
              <w:ind w:firstLine="567"/>
              <w:jc w:val="both"/>
              <w:outlineLvl w:val="2"/>
            </w:pPr>
          </w:p>
          <w:p w14:paraId="6CDDC8C8">
            <w:pPr>
              <w:keepNext/>
              <w:keepLines/>
              <w:spacing w:before="200"/>
              <w:ind w:firstLine="567"/>
              <w:jc w:val="both"/>
              <w:outlineLvl w:val="2"/>
            </w:pPr>
          </w:p>
          <w:p w14:paraId="136C8031">
            <w:pPr>
              <w:keepNext/>
              <w:keepLines/>
              <w:spacing w:before="200"/>
              <w:ind w:firstLine="567"/>
              <w:jc w:val="both"/>
              <w:outlineLvl w:val="2"/>
            </w:pPr>
          </w:p>
          <w:p w14:paraId="447EA20E">
            <w:pPr>
              <w:keepNext/>
              <w:keepLines/>
              <w:spacing w:before="200"/>
              <w:ind w:firstLine="567"/>
              <w:jc w:val="both"/>
              <w:outlineLvl w:val="2"/>
            </w:pPr>
          </w:p>
          <w:p w14:paraId="491BCD26">
            <w:pPr>
              <w:jc w:val="both"/>
              <w:rPr>
                <w:b/>
              </w:rPr>
            </w:pPr>
            <w:r>
              <w:rPr>
                <w:b/>
              </w:rPr>
              <w:t xml:space="preserve">        SPECIFICAŢII DE PREŢ</w:t>
            </w:r>
          </w:p>
          <w:p w14:paraId="4A9A1162">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17C293F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399A9A2">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0D54D7">
                  <w:pPr>
                    <w:tabs>
                      <w:tab w:val="left" w:pos="369"/>
                    </w:tabs>
                    <w:ind w:left="-923"/>
                    <w:jc w:val="center"/>
                    <w:rPr>
                      <w:b/>
                      <w:bCs/>
                    </w:rPr>
                  </w:pPr>
                  <w:r>
                    <w:rPr>
                      <w:b/>
                      <w:bCs/>
                    </w:rPr>
                    <w:t xml:space="preserve">      Denumirea</w:t>
                  </w:r>
                </w:p>
                <w:p w14:paraId="5F7C7D4B">
                  <w:pPr>
                    <w:tabs>
                      <w:tab w:val="left" w:pos="369"/>
                    </w:tabs>
                    <w:ind w:left="-923"/>
                    <w:jc w:val="center"/>
                    <w:rPr>
                      <w:b/>
                      <w:bCs/>
                    </w:rPr>
                  </w:pPr>
                  <w:r>
                    <w:rPr>
                      <w:b/>
                      <w:bCs/>
                    </w:rPr>
                    <w:t xml:space="preserve">      lucrărilor/</w:t>
                  </w:r>
                </w:p>
                <w:p w14:paraId="45DF8122">
                  <w:pPr>
                    <w:tabs>
                      <w:tab w:val="left" w:pos="369"/>
                    </w:tabs>
                    <w:ind w:left="-923"/>
                    <w:jc w:val="center"/>
                    <w:rPr>
                      <w:b/>
                      <w:bCs/>
                    </w:rPr>
                  </w:pPr>
                  <w:r>
                    <w:rPr>
                      <w:b/>
                      <w:bCs/>
                    </w:rPr>
                    <w:t xml:space="preserve">     serviciilor</w:t>
                  </w:r>
                </w:p>
                <w:p w14:paraId="2A69DBDB">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A24269E">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7EA4EDF">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081D4">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9E15A10">
                  <w:pPr>
                    <w:jc w:val="center"/>
                    <w:rPr>
                      <w:b/>
                      <w:bCs/>
                    </w:rPr>
                  </w:pPr>
                  <w:r>
                    <w:rPr>
                      <w:b/>
                      <w:bCs/>
                    </w:rPr>
                    <w:t>Preţul unitar,</w:t>
                  </w:r>
                </w:p>
                <w:p w14:paraId="6548EC8E">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9A7EE22">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67736D">
                  <w:pPr>
                    <w:jc w:val="center"/>
                    <w:rPr>
                      <w:b/>
                      <w:bCs/>
                    </w:rPr>
                  </w:pPr>
                  <w:r>
                    <w:rPr>
                      <w:b/>
                      <w:bCs/>
                    </w:rPr>
                    <w:t>Termenii de executare/</w:t>
                  </w:r>
                </w:p>
                <w:p w14:paraId="6DC41E12">
                  <w:pPr>
                    <w:jc w:val="center"/>
                    <w:rPr>
                      <w:b/>
                      <w:bCs/>
                    </w:rPr>
                  </w:pPr>
                  <w:r>
                    <w:rPr>
                      <w:b/>
                      <w:bCs/>
                    </w:rPr>
                    <w:t>prestare</w:t>
                  </w:r>
                </w:p>
              </w:tc>
            </w:tr>
            <w:tr w14:paraId="6433D106">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B28B0D">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28D26E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C1B043A">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37DEC66">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40E30243">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A8BE5">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35BBF0">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E77C7AB">
                  <w:pPr>
                    <w:jc w:val="both"/>
                  </w:pPr>
                </w:p>
              </w:tc>
            </w:tr>
            <w:tr w14:paraId="5AA52955">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2E6AE38">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6B6686B">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D0B50D">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BE87F2">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37208B0">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8C3FD23">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1D30035">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BBB896">
                  <w:pPr>
                    <w:jc w:val="both"/>
                  </w:pPr>
                </w:p>
              </w:tc>
            </w:tr>
            <w:tr w14:paraId="3DFB5D77">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D2F8FBA">
                  <w:pPr>
                    <w:jc w:val="both"/>
                  </w:pPr>
                  <w:r>
                    <w:t> </w:t>
                  </w:r>
                </w:p>
                <w:p w14:paraId="74A990FC">
                  <w:pPr>
                    <w:jc w:val="both"/>
                  </w:pPr>
                </w:p>
                <w:p w14:paraId="282BF927">
                  <w:pPr>
                    <w:jc w:val="both"/>
                  </w:pPr>
                </w:p>
                <w:p w14:paraId="3A020C55">
                  <w:pPr>
                    <w:jc w:val="both"/>
                  </w:pPr>
                </w:p>
                <w:p w14:paraId="7B9FF76F">
                  <w:pPr>
                    <w:jc w:val="both"/>
                  </w:pPr>
                </w:p>
                <w:p w14:paraId="42E4665E">
                  <w:pPr>
                    <w:jc w:val="both"/>
                  </w:pPr>
                </w:p>
                <w:p w14:paraId="4F380687">
                  <w:pPr>
                    <w:jc w:val="both"/>
                  </w:pPr>
                </w:p>
                <w:p w14:paraId="335F55D7">
                  <w:pPr>
                    <w:jc w:val="both"/>
                  </w:pPr>
                </w:p>
                <w:p w14:paraId="6B6CE90D">
                  <w:pPr>
                    <w:jc w:val="both"/>
                  </w:pPr>
                </w:p>
                <w:p w14:paraId="4C3590A8">
                  <w:pPr>
                    <w:jc w:val="center"/>
                  </w:pPr>
                  <w:r>
                    <w:rPr>
                      <w:b/>
                      <w:bCs/>
                    </w:rPr>
                    <w:t>SEMNĂTURILE PĂRŢILOR</w:t>
                  </w:r>
                </w:p>
              </w:tc>
            </w:tr>
            <w:tr w14:paraId="05E4318F">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6F3D6F4D">
                  <w:pPr>
                    <w:jc w:val="center"/>
                    <w:rPr>
                      <w:b/>
                      <w:bCs/>
                    </w:rPr>
                  </w:pPr>
                  <w:r>
                    <w:rPr>
                      <w:b/>
                      <w:bCs/>
                    </w:rPr>
                    <w:t>Antreprenorul/Prestatorul de lucrări/</w:t>
                  </w:r>
                </w:p>
                <w:p w14:paraId="22E3CB58">
                  <w:pPr>
                    <w:jc w:val="center"/>
                  </w:pPr>
                  <w:r>
                    <w:rPr>
                      <w:b/>
                      <w:bCs/>
                    </w:rPr>
                    <w:t>de servicii de proiectare</w:t>
                  </w:r>
                </w:p>
                <w:p w14:paraId="17FCB7E0">
                  <w:pPr>
                    <w:ind w:firstLine="567"/>
                    <w:jc w:val="both"/>
                  </w:pPr>
                  <w:r>
                    <w:t> </w:t>
                  </w:r>
                </w:p>
                <w:p w14:paraId="5526DC19">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4ED68F1C">
                  <w:pPr>
                    <w:jc w:val="center"/>
                  </w:pPr>
                  <w:r>
                    <w:rPr>
                      <w:b/>
                      <w:bCs/>
                    </w:rPr>
                    <w:t>Beneficiar</w:t>
                  </w:r>
                </w:p>
                <w:p w14:paraId="183D11D2">
                  <w:pPr>
                    <w:ind w:firstLine="567"/>
                    <w:jc w:val="both"/>
                  </w:pPr>
                  <w:r>
                    <w:t> </w:t>
                  </w:r>
                </w:p>
                <w:p w14:paraId="79E1674C">
                  <w:pPr>
                    <w:ind w:firstLine="567"/>
                    <w:jc w:val="both"/>
                  </w:pPr>
                </w:p>
                <w:p w14:paraId="5744CFC9">
                  <w:pPr>
                    <w:ind w:firstLine="567"/>
                    <w:jc w:val="both"/>
                  </w:pPr>
                </w:p>
              </w:tc>
            </w:tr>
          </w:tbl>
          <w:p w14:paraId="1E4DDEC4">
            <w:pPr>
              <w:keepNext/>
              <w:keepLines/>
              <w:spacing w:before="200"/>
              <w:ind w:firstLine="567"/>
              <w:jc w:val="both"/>
              <w:outlineLvl w:val="2"/>
            </w:pPr>
          </w:p>
          <w:p w14:paraId="2C67D84D">
            <w:pPr>
              <w:tabs>
                <w:tab w:val="left" w:pos="2295"/>
              </w:tabs>
              <w:jc w:val="both"/>
            </w:pPr>
          </w:p>
          <w:p w14:paraId="26E1C64F">
            <w:pPr>
              <w:autoSpaceDE w:val="0"/>
              <w:autoSpaceDN w:val="0"/>
              <w:adjustRightInd w:val="0"/>
              <w:ind w:right="23"/>
              <w:jc w:val="center"/>
              <w:rPr>
                <w:b/>
                <w:bCs/>
              </w:rPr>
            </w:pPr>
          </w:p>
          <w:p w14:paraId="3E81915A">
            <w:pPr>
              <w:autoSpaceDE w:val="0"/>
              <w:autoSpaceDN w:val="0"/>
              <w:adjustRightInd w:val="0"/>
              <w:ind w:right="23"/>
              <w:jc w:val="center"/>
              <w:rPr>
                <w:b/>
                <w:bCs/>
              </w:rPr>
            </w:pPr>
          </w:p>
          <w:p w14:paraId="0BB1FC92">
            <w:pPr>
              <w:autoSpaceDE w:val="0"/>
              <w:autoSpaceDN w:val="0"/>
              <w:adjustRightInd w:val="0"/>
              <w:ind w:right="23"/>
              <w:jc w:val="center"/>
              <w:rPr>
                <w:b/>
                <w:bCs/>
              </w:rPr>
            </w:pPr>
          </w:p>
          <w:p w14:paraId="46331C78">
            <w:pPr>
              <w:autoSpaceDE w:val="0"/>
              <w:autoSpaceDN w:val="0"/>
              <w:adjustRightInd w:val="0"/>
              <w:ind w:right="23"/>
              <w:jc w:val="center"/>
              <w:rPr>
                <w:b/>
                <w:bCs/>
              </w:rPr>
            </w:pPr>
          </w:p>
          <w:p w14:paraId="31D8009C">
            <w:pPr>
              <w:autoSpaceDE w:val="0"/>
              <w:autoSpaceDN w:val="0"/>
              <w:adjustRightInd w:val="0"/>
              <w:ind w:right="23"/>
              <w:jc w:val="center"/>
              <w:rPr>
                <w:b/>
                <w:bCs/>
              </w:rPr>
            </w:pPr>
          </w:p>
          <w:p w14:paraId="469C326B">
            <w:pPr>
              <w:autoSpaceDE w:val="0"/>
              <w:autoSpaceDN w:val="0"/>
              <w:adjustRightInd w:val="0"/>
              <w:ind w:right="23"/>
              <w:jc w:val="center"/>
              <w:rPr>
                <w:b/>
                <w:bCs/>
              </w:rPr>
            </w:pPr>
          </w:p>
          <w:p w14:paraId="7147133A">
            <w:pPr>
              <w:autoSpaceDE w:val="0"/>
              <w:autoSpaceDN w:val="0"/>
              <w:adjustRightInd w:val="0"/>
              <w:ind w:right="23"/>
              <w:jc w:val="center"/>
              <w:rPr>
                <w:b/>
                <w:bCs/>
              </w:rPr>
            </w:pPr>
          </w:p>
          <w:p w14:paraId="4EB9888A">
            <w:pPr>
              <w:autoSpaceDE w:val="0"/>
              <w:autoSpaceDN w:val="0"/>
              <w:adjustRightInd w:val="0"/>
              <w:ind w:right="23"/>
              <w:jc w:val="center"/>
              <w:rPr>
                <w:b/>
                <w:bCs/>
              </w:rPr>
            </w:pPr>
          </w:p>
          <w:p w14:paraId="3EB7E256">
            <w:pPr>
              <w:autoSpaceDE w:val="0"/>
              <w:autoSpaceDN w:val="0"/>
              <w:adjustRightInd w:val="0"/>
              <w:ind w:right="23"/>
              <w:jc w:val="center"/>
              <w:rPr>
                <w:b/>
                <w:bCs/>
              </w:rPr>
            </w:pPr>
          </w:p>
          <w:p w14:paraId="2F72CCAB">
            <w:pPr>
              <w:autoSpaceDE w:val="0"/>
              <w:autoSpaceDN w:val="0"/>
              <w:adjustRightInd w:val="0"/>
              <w:ind w:right="23"/>
              <w:jc w:val="center"/>
              <w:rPr>
                <w:b/>
                <w:bCs/>
              </w:rPr>
            </w:pPr>
          </w:p>
          <w:p w14:paraId="62228446">
            <w:pPr>
              <w:autoSpaceDE w:val="0"/>
              <w:autoSpaceDN w:val="0"/>
              <w:adjustRightInd w:val="0"/>
              <w:ind w:right="23"/>
              <w:rPr>
                <w:b/>
                <w:bCs/>
              </w:rPr>
            </w:pPr>
          </w:p>
          <w:p w14:paraId="61396E8F">
            <w:pPr>
              <w:autoSpaceDE w:val="0"/>
              <w:autoSpaceDN w:val="0"/>
              <w:adjustRightInd w:val="0"/>
              <w:ind w:right="23"/>
              <w:rPr>
                <w:b/>
                <w:bCs/>
              </w:rPr>
            </w:pPr>
          </w:p>
          <w:p w14:paraId="73534AD3">
            <w:pPr>
              <w:autoSpaceDE w:val="0"/>
              <w:autoSpaceDN w:val="0"/>
              <w:adjustRightInd w:val="0"/>
              <w:ind w:right="23"/>
              <w:jc w:val="center"/>
              <w:rPr>
                <w:b/>
                <w:bCs/>
              </w:rPr>
            </w:pPr>
          </w:p>
          <w:p w14:paraId="5D6A698D">
            <w:pPr>
              <w:autoSpaceDE w:val="0"/>
              <w:autoSpaceDN w:val="0"/>
              <w:adjustRightInd w:val="0"/>
              <w:ind w:right="23"/>
              <w:jc w:val="center"/>
              <w:rPr>
                <w:b/>
                <w:bCs/>
              </w:rPr>
            </w:pPr>
          </w:p>
          <w:p w14:paraId="56602B73">
            <w:pPr>
              <w:jc w:val="right"/>
            </w:pPr>
            <w:r>
              <w:t>Anexa nr. 27</w:t>
            </w:r>
          </w:p>
          <w:p w14:paraId="426FC3D4">
            <w:pPr>
              <w:jc w:val="right"/>
            </w:pPr>
            <w:r>
              <w:t>la Documentația standard nr._____</w:t>
            </w:r>
          </w:p>
          <w:p w14:paraId="54B868D1">
            <w:pPr>
              <w:jc w:val="right"/>
            </w:pPr>
            <w:r>
              <w:t>din “____” ________ 20___</w:t>
            </w:r>
          </w:p>
          <w:p w14:paraId="4199FABC">
            <w:pPr>
              <w:autoSpaceDE w:val="0"/>
              <w:autoSpaceDN w:val="0"/>
              <w:adjustRightInd w:val="0"/>
              <w:ind w:right="23"/>
              <w:jc w:val="right"/>
              <w:rPr>
                <w:b/>
                <w:bCs/>
              </w:rPr>
            </w:pPr>
          </w:p>
          <w:p w14:paraId="4B34CBD9">
            <w:pPr>
              <w:autoSpaceDE w:val="0"/>
              <w:autoSpaceDN w:val="0"/>
              <w:adjustRightInd w:val="0"/>
              <w:ind w:right="23"/>
              <w:jc w:val="center"/>
              <w:rPr>
                <w:b/>
                <w:bCs/>
              </w:rPr>
            </w:pPr>
          </w:p>
          <w:p w14:paraId="437D1D99">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A6DEDE3">
              <w:tblPrEx>
                <w:tblCellMar>
                  <w:top w:w="0" w:type="dxa"/>
                  <w:left w:w="108" w:type="dxa"/>
                  <w:bottom w:w="0" w:type="dxa"/>
                  <w:right w:w="108" w:type="dxa"/>
                </w:tblCellMar>
              </w:tblPrEx>
              <w:tc>
                <w:tcPr>
                  <w:tcW w:w="9640" w:type="dxa"/>
                  <w:gridSpan w:val="2"/>
                </w:tcPr>
                <w:p w14:paraId="31E54149">
                  <w:pPr>
                    <w:jc w:val="center"/>
                    <w:rPr>
                      <w:b/>
                    </w:rPr>
                  </w:pPr>
                  <w:r>
                    <w:rPr>
                      <w:b/>
                      <w:caps/>
                    </w:rPr>
                    <w:t>ACORD ADIȚIONAL</w:t>
                  </w:r>
                  <w:r>
                    <w:rPr>
                      <w:b/>
                    </w:rPr>
                    <w:t xml:space="preserve"> Nr.______</w:t>
                  </w:r>
                </w:p>
                <w:p w14:paraId="43066B08">
                  <w:pPr>
                    <w:jc w:val="center"/>
                    <w:rPr>
                      <w:b/>
                    </w:rPr>
                  </w:pPr>
                </w:p>
                <w:p w14:paraId="6844DFC1">
                  <w:pPr>
                    <w:jc w:val="center"/>
                  </w:pPr>
                  <w:r>
                    <w:t>la contractul nr.</w:t>
                  </w:r>
                  <w:r>
                    <w:rPr>
                      <w:rFonts w:eastAsia="Calibri"/>
                    </w:rPr>
                    <w:t>________</w:t>
                  </w:r>
                  <w:r>
                    <w:t>din ”__„_________ 20___</w:t>
                  </w:r>
                </w:p>
                <w:p w14:paraId="3548E4C0"/>
                <w:p w14:paraId="487C7A55"/>
              </w:tc>
            </w:tr>
            <w:tr w14:paraId="3901E560">
              <w:tblPrEx>
                <w:tblCellMar>
                  <w:top w:w="0" w:type="dxa"/>
                  <w:left w:w="108" w:type="dxa"/>
                  <w:bottom w:w="0" w:type="dxa"/>
                  <w:right w:w="108" w:type="dxa"/>
                </w:tblCellMar>
              </w:tblPrEx>
              <w:tc>
                <w:tcPr>
                  <w:tcW w:w="9640" w:type="dxa"/>
                  <w:gridSpan w:val="2"/>
                </w:tcPr>
                <w:p w14:paraId="164C0398">
                  <w:pPr>
                    <w:pStyle w:val="1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D32A7CC">
                  <w:pPr>
                    <w:pStyle w:val="15"/>
                    <w:ind w:firstLine="0"/>
                    <w:rPr>
                      <w:sz w:val="24"/>
                      <w:szCs w:val="24"/>
                    </w:rPr>
                  </w:pPr>
                </w:p>
                <w:p w14:paraId="1B5C2530">
                  <w:pPr>
                    <w:pStyle w:val="15"/>
                    <w:ind w:right="34" w:firstLine="0"/>
                    <w:rPr>
                      <w:color w:val="FF0000"/>
                      <w:sz w:val="24"/>
                      <w:szCs w:val="24"/>
                      <w:u w:val="single"/>
                    </w:rPr>
                  </w:pPr>
                  <w:r>
                    <w:rPr>
                      <w:sz w:val="24"/>
                      <w:szCs w:val="24"/>
                    </w:rPr>
                    <w:t>Prezentul acord se încheie ca urmare a deciziei grupului de lucru pentru achiziții nr._____ din ______________  20____.</w:t>
                  </w:r>
                </w:p>
                <w:p w14:paraId="390B6174">
                  <w:pPr>
                    <w:pStyle w:val="15"/>
                    <w:ind w:firstLine="0"/>
                    <w:rPr>
                      <w:sz w:val="24"/>
                      <w:szCs w:val="24"/>
                    </w:rPr>
                  </w:pPr>
                </w:p>
                <w:p w14:paraId="04A66FC4">
                  <w:pPr>
                    <w:pStyle w:val="1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001A76C4">
                  <w:pPr>
                    <w:pStyle w:val="28"/>
                    <w:tabs>
                      <w:tab w:val="right" w:pos="10205"/>
                    </w:tabs>
                    <w:ind w:firstLine="0"/>
                    <w:jc w:val="left"/>
                    <w:rPr>
                      <w:lang w:val="en-US"/>
                    </w:rPr>
                  </w:pPr>
                </w:p>
                <w:p w14:paraId="124AF866">
                  <w:pPr>
                    <w:pStyle w:val="15"/>
                    <w:ind w:right="-1" w:firstLine="0"/>
                    <w:rPr>
                      <w:sz w:val="24"/>
                      <w:szCs w:val="24"/>
                    </w:rPr>
                  </w:pPr>
                  <w:r>
                    <w:rPr>
                      <w:sz w:val="24"/>
                      <w:szCs w:val="24"/>
                    </w:rPr>
                    <w:t>Prin prezentul acord, în Contract se aplică următoarele modificări:</w:t>
                  </w:r>
                </w:p>
                <w:p w14:paraId="61282790">
                  <w:pPr>
                    <w:pStyle w:val="3"/>
                    <w:ind w:left="743"/>
                  </w:pPr>
                  <w:r>
                    <w:t>________________________________________________________________________</w:t>
                  </w:r>
                </w:p>
                <w:p w14:paraId="5C82A498">
                  <w:pPr>
                    <w:tabs>
                      <w:tab w:val="right" w:pos="10205"/>
                    </w:tabs>
                    <w:ind w:left="1134" w:right="-1"/>
                  </w:pPr>
                </w:p>
                <w:p w14:paraId="1AF1531B">
                  <w:pPr>
                    <w:ind w:right="-1" w:firstLine="567"/>
                    <w:jc w:val="both"/>
                  </w:pPr>
                  <w:r>
                    <w:t>Prezentul acord se consideră încheiat la data semnării lui şi intră în vigoare după înregistrarea la una din trezoreriile regionale ale Ministerului Finanțelor.</w:t>
                  </w:r>
                </w:p>
                <w:p w14:paraId="370DFE43">
                  <w:pPr>
                    <w:pStyle w:val="4"/>
                    <w:rPr>
                      <w:szCs w:val="24"/>
                    </w:rPr>
                  </w:pPr>
                </w:p>
                <w:p w14:paraId="2EE026CF"/>
                <w:p w14:paraId="683D9E33">
                  <w:pPr>
                    <w:jc w:val="center"/>
                  </w:pPr>
                  <w:r>
                    <w:rPr>
                      <w:b/>
                      <w:bCs/>
                    </w:rPr>
                    <w:t>SEMNĂTURILE PĂRŢILOR</w:t>
                  </w:r>
                </w:p>
                <w:p w14:paraId="1EEB03EA"/>
              </w:tc>
            </w:tr>
            <w:tr w14:paraId="513CBFC9">
              <w:tblPrEx>
                <w:tblCellMar>
                  <w:top w:w="0" w:type="dxa"/>
                  <w:left w:w="108" w:type="dxa"/>
                  <w:bottom w:w="0" w:type="dxa"/>
                  <w:right w:w="108" w:type="dxa"/>
                </w:tblCellMar>
              </w:tblPrEx>
              <w:trPr>
                <w:trHeight w:val="357" w:hRule="atLeast"/>
              </w:trPr>
              <w:tc>
                <w:tcPr>
                  <w:tcW w:w="5179" w:type="dxa"/>
                  <w:vAlign w:val="center"/>
                </w:tcPr>
                <w:p w14:paraId="18C964A7">
                  <w:pPr>
                    <w:jc w:val="center"/>
                    <w:rPr>
                      <w:b/>
                    </w:rPr>
                  </w:pPr>
                  <w:r>
                    <w:rPr>
                      <w:b/>
                      <w:bCs/>
                    </w:rPr>
                    <w:t>ANTREPRENORUL/PRESTATORUL</w:t>
                  </w:r>
                </w:p>
              </w:tc>
              <w:tc>
                <w:tcPr>
                  <w:tcW w:w="4461" w:type="dxa"/>
                  <w:vAlign w:val="center"/>
                </w:tcPr>
                <w:p w14:paraId="012706CE">
                  <w:pPr>
                    <w:jc w:val="center"/>
                  </w:pPr>
                  <w:r>
                    <w:rPr>
                      <w:b/>
                      <w:bCs/>
                    </w:rPr>
                    <w:t>BENEFICIAR</w:t>
                  </w:r>
                </w:p>
              </w:tc>
            </w:tr>
            <w:tr w14:paraId="0F2D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22966FA5"/>
              </w:tc>
              <w:tc>
                <w:tcPr>
                  <w:tcW w:w="4461" w:type="dxa"/>
                  <w:tcBorders>
                    <w:top w:val="nil"/>
                    <w:left w:val="nil"/>
                    <w:bottom w:val="nil"/>
                    <w:right w:val="nil"/>
                  </w:tcBorders>
                  <w:vAlign w:val="center"/>
                </w:tcPr>
                <w:p w14:paraId="0045C1EC"/>
              </w:tc>
            </w:tr>
          </w:tbl>
          <w:p w14:paraId="4FFCE5B3">
            <w:pPr>
              <w:autoSpaceDE w:val="0"/>
              <w:autoSpaceDN w:val="0"/>
              <w:adjustRightInd w:val="0"/>
              <w:ind w:right="23"/>
              <w:jc w:val="center"/>
              <w:rPr>
                <w:b/>
                <w:color w:val="000000"/>
                <w:w w:val="90"/>
              </w:rPr>
            </w:pPr>
          </w:p>
          <w:p w14:paraId="3404E81D">
            <w:pPr>
              <w:autoSpaceDE w:val="0"/>
              <w:autoSpaceDN w:val="0"/>
              <w:adjustRightInd w:val="0"/>
              <w:ind w:right="23"/>
              <w:jc w:val="center"/>
              <w:rPr>
                <w:b/>
                <w:color w:val="000000"/>
                <w:w w:val="90"/>
              </w:rPr>
            </w:pPr>
          </w:p>
          <w:p w14:paraId="3B4975A8">
            <w:pPr>
              <w:autoSpaceDE w:val="0"/>
              <w:autoSpaceDN w:val="0"/>
              <w:adjustRightInd w:val="0"/>
              <w:ind w:right="23"/>
              <w:jc w:val="center"/>
              <w:rPr>
                <w:b/>
                <w:color w:val="000000"/>
                <w:w w:val="90"/>
              </w:rPr>
            </w:pPr>
          </w:p>
          <w:p w14:paraId="0C336EB3">
            <w:pPr>
              <w:autoSpaceDE w:val="0"/>
              <w:autoSpaceDN w:val="0"/>
              <w:adjustRightInd w:val="0"/>
              <w:ind w:right="23"/>
              <w:jc w:val="center"/>
              <w:rPr>
                <w:b/>
                <w:color w:val="000000"/>
                <w:w w:val="90"/>
              </w:rPr>
            </w:pPr>
          </w:p>
          <w:p w14:paraId="2C2A7323">
            <w:pPr>
              <w:autoSpaceDE w:val="0"/>
              <w:autoSpaceDN w:val="0"/>
              <w:adjustRightInd w:val="0"/>
              <w:ind w:right="23"/>
              <w:jc w:val="center"/>
              <w:rPr>
                <w:b/>
                <w:color w:val="000000"/>
                <w:w w:val="90"/>
              </w:rPr>
            </w:pPr>
          </w:p>
          <w:p w14:paraId="738FE2B3">
            <w:pPr>
              <w:autoSpaceDE w:val="0"/>
              <w:autoSpaceDN w:val="0"/>
              <w:adjustRightInd w:val="0"/>
              <w:ind w:right="23"/>
              <w:jc w:val="center"/>
              <w:rPr>
                <w:b/>
                <w:color w:val="000000"/>
                <w:w w:val="90"/>
              </w:rPr>
            </w:pPr>
          </w:p>
          <w:p w14:paraId="71F8D6D3">
            <w:pPr>
              <w:autoSpaceDE w:val="0"/>
              <w:autoSpaceDN w:val="0"/>
              <w:adjustRightInd w:val="0"/>
              <w:ind w:right="23"/>
              <w:jc w:val="center"/>
              <w:rPr>
                <w:b/>
                <w:color w:val="000000"/>
                <w:w w:val="90"/>
              </w:rPr>
            </w:pPr>
          </w:p>
          <w:p w14:paraId="725648C5">
            <w:pPr>
              <w:autoSpaceDE w:val="0"/>
              <w:autoSpaceDN w:val="0"/>
              <w:adjustRightInd w:val="0"/>
              <w:ind w:right="23"/>
              <w:jc w:val="center"/>
              <w:rPr>
                <w:b/>
                <w:color w:val="000000"/>
                <w:w w:val="90"/>
              </w:rPr>
            </w:pPr>
          </w:p>
          <w:p w14:paraId="7332B1F6">
            <w:pPr>
              <w:autoSpaceDE w:val="0"/>
              <w:autoSpaceDN w:val="0"/>
              <w:adjustRightInd w:val="0"/>
              <w:ind w:right="23"/>
              <w:jc w:val="center"/>
              <w:rPr>
                <w:b/>
                <w:color w:val="000000"/>
                <w:w w:val="90"/>
              </w:rPr>
            </w:pPr>
          </w:p>
          <w:p w14:paraId="7AE22911">
            <w:pPr>
              <w:autoSpaceDE w:val="0"/>
              <w:autoSpaceDN w:val="0"/>
              <w:adjustRightInd w:val="0"/>
              <w:ind w:right="23"/>
              <w:jc w:val="center"/>
              <w:rPr>
                <w:b/>
                <w:color w:val="000000"/>
                <w:w w:val="90"/>
              </w:rPr>
            </w:pPr>
          </w:p>
          <w:p w14:paraId="514E775F">
            <w:pPr>
              <w:autoSpaceDE w:val="0"/>
              <w:autoSpaceDN w:val="0"/>
              <w:adjustRightInd w:val="0"/>
              <w:ind w:right="23"/>
              <w:jc w:val="center"/>
              <w:rPr>
                <w:b/>
                <w:color w:val="000000"/>
                <w:w w:val="90"/>
              </w:rPr>
            </w:pPr>
          </w:p>
          <w:p w14:paraId="4A465DA4">
            <w:pPr>
              <w:autoSpaceDE w:val="0"/>
              <w:autoSpaceDN w:val="0"/>
              <w:adjustRightInd w:val="0"/>
              <w:ind w:right="23"/>
              <w:jc w:val="center"/>
              <w:rPr>
                <w:b/>
                <w:color w:val="000000"/>
                <w:w w:val="90"/>
              </w:rPr>
            </w:pPr>
          </w:p>
          <w:p w14:paraId="08832629">
            <w:pPr>
              <w:autoSpaceDE w:val="0"/>
              <w:autoSpaceDN w:val="0"/>
              <w:adjustRightInd w:val="0"/>
              <w:ind w:right="23"/>
              <w:jc w:val="center"/>
              <w:rPr>
                <w:b/>
                <w:color w:val="000000"/>
                <w:w w:val="90"/>
              </w:rPr>
            </w:pPr>
          </w:p>
          <w:p w14:paraId="2A5BB49C">
            <w:pPr>
              <w:autoSpaceDE w:val="0"/>
              <w:autoSpaceDN w:val="0"/>
              <w:adjustRightInd w:val="0"/>
              <w:ind w:right="23"/>
              <w:jc w:val="center"/>
              <w:rPr>
                <w:b/>
                <w:color w:val="000000"/>
                <w:w w:val="90"/>
              </w:rPr>
            </w:pPr>
          </w:p>
          <w:p w14:paraId="1B2C839D">
            <w:pPr>
              <w:jc w:val="right"/>
            </w:pPr>
            <w:r>
              <w:t>Anexa nr. 28</w:t>
            </w:r>
          </w:p>
          <w:p w14:paraId="15C1E7B1">
            <w:pPr>
              <w:jc w:val="right"/>
            </w:pPr>
            <w:r>
              <w:t>la Documentația standard nr._____</w:t>
            </w:r>
          </w:p>
          <w:p w14:paraId="4AE239FB">
            <w:pPr>
              <w:jc w:val="right"/>
            </w:pPr>
            <w:r>
              <w:t>din “____” ________ 20___</w:t>
            </w:r>
          </w:p>
          <w:p w14:paraId="63D7335D">
            <w:pPr>
              <w:autoSpaceDE w:val="0"/>
              <w:autoSpaceDN w:val="0"/>
              <w:adjustRightInd w:val="0"/>
              <w:ind w:right="23"/>
              <w:jc w:val="center"/>
              <w:rPr>
                <w:b/>
                <w:color w:val="000000"/>
                <w:w w:val="90"/>
              </w:rPr>
            </w:pPr>
          </w:p>
          <w:p w14:paraId="51DA672D">
            <w:pPr>
              <w:autoSpaceDE w:val="0"/>
              <w:autoSpaceDN w:val="0"/>
              <w:adjustRightInd w:val="0"/>
              <w:ind w:right="23"/>
              <w:jc w:val="center"/>
              <w:rPr>
                <w:b/>
                <w:color w:val="000000"/>
                <w:w w:val="90"/>
              </w:rPr>
            </w:pPr>
          </w:p>
          <w:p w14:paraId="42B514DF">
            <w:pPr>
              <w:autoSpaceDE w:val="0"/>
              <w:autoSpaceDN w:val="0"/>
              <w:adjustRightInd w:val="0"/>
              <w:ind w:right="23"/>
              <w:jc w:val="center"/>
              <w:rPr>
                <w:b/>
                <w:bCs/>
              </w:rPr>
            </w:pPr>
          </w:p>
          <w:p w14:paraId="37EE7B97">
            <w:pPr>
              <w:autoSpaceDE w:val="0"/>
              <w:autoSpaceDN w:val="0"/>
              <w:adjustRightInd w:val="0"/>
              <w:ind w:right="23"/>
              <w:jc w:val="center"/>
              <w:rPr>
                <w:b/>
                <w:bCs/>
              </w:rPr>
            </w:pPr>
            <w:r>
              <w:rPr>
                <w:b/>
                <w:bCs/>
              </w:rPr>
              <w:t xml:space="preserve">ACORD-CADRU </w:t>
            </w:r>
          </w:p>
          <w:p w14:paraId="53081BC2">
            <w:pPr>
              <w:autoSpaceDE w:val="0"/>
              <w:autoSpaceDN w:val="0"/>
              <w:adjustRightInd w:val="0"/>
              <w:ind w:right="23"/>
              <w:jc w:val="center"/>
            </w:pPr>
            <w:r>
              <w:t>nr. ________ data ___________</w:t>
            </w:r>
          </w:p>
          <w:p w14:paraId="791DBB63">
            <w:pPr>
              <w:autoSpaceDE w:val="0"/>
              <w:autoSpaceDN w:val="0"/>
              <w:adjustRightInd w:val="0"/>
              <w:ind w:right="23"/>
              <w:jc w:val="center"/>
            </w:pPr>
          </w:p>
          <w:p w14:paraId="04AAC3F9">
            <w:pPr>
              <w:autoSpaceDE w:val="0"/>
              <w:autoSpaceDN w:val="0"/>
              <w:adjustRightInd w:val="0"/>
              <w:ind w:left="720" w:right="-540"/>
              <w:jc w:val="both"/>
              <w:rPr>
                <w:b/>
                <w:bCs/>
              </w:rPr>
            </w:pPr>
            <w:r>
              <w:rPr>
                <w:b/>
                <w:bCs/>
              </w:rPr>
              <w:t>1. Părţile acordului-cadru</w:t>
            </w:r>
          </w:p>
          <w:p w14:paraId="262CD670">
            <w:pPr>
              <w:autoSpaceDE w:val="0"/>
              <w:autoSpaceDN w:val="0"/>
              <w:adjustRightInd w:val="0"/>
              <w:ind w:left="1140" w:right="-540"/>
              <w:jc w:val="both"/>
              <w:rPr>
                <w:b/>
                <w:bCs/>
              </w:rPr>
            </w:pPr>
          </w:p>
          <w:p w14:paraId="212B5C42">
            <w:pPr>
              <w:jc w:val="both"/>
            </w:pPr>
            <w:r>
              <w:tab/>
            </w:r>
            <w:r>
              <w:t>În temeiul Legii nr. 131/2015 privind achizițiile publice, cu modificările ulterioare, s-a încheiat prezentul acord-cadru,</w:t>
            </w:r>
          </w:p>
          <w:p w14:paraId="177F1417">
            <w:pPr>
              <w:autoSpaceDE w:val="0"/>
              <w:autoSpaceDN w:val="0"/>
              <w:adjustRightInd w:val="0"/>
              <w:jc w:val="both"/>
            </w:pPr>
          </w:p>
          <w:p w14:paraId="01326E1B">
            <w:pPr>
              <w:autoSpaceDE w:val="0"/>
              <w:autoSpaceDN w:val="0"/>
              <w:adjustRightInd w:val="0"/>
              <w:jc w:val="both"/>
            </w:pPr>
            <w:r>
              <w:t xml:space="preserve">    între</w:t>
            </w:r>
          </w:p>
          <w:p w14:paraId="06B6BAAF">
            <w:pPr>
              <w:autoSpaceDE w:val="0"/>
              <w:autoSpaceDN w:val="0"/>
              <w:adjustRightInd w:val="0"/>
              <w:jc w:val="both"/>
            </w:pPr>
          </w:p>
          <w:p w14:paraId="2B2479E2">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31649BD2">
            <w:pPr>
              <w:autoSpaceDE w:val="0"/>
              <w:autoSpaceDN w:val="0"/>
              <w:adjustRightInd w:val="0"/>
              <w:jc w:val="both"/>
            </w:pPr>
          </w:p>
          <w:p w14:paraId="7BBA98C5">
            <w:pPr>
              <w:autoSpaceDE w:val="0"/>
              <w:autoSpaceDN w:val="0"/>
              <w:adjustRightInd w:val="0"/>
              <w:ind w:left="710"/>
              <w:jc w:val="both"/>
              <w:rPr>
                <w:b/>
                <w:bCs/>
              </w:rPr>
            </w:pPr>
            <w:r>
              <w:rPr>
                <w:b/>
                <w:bCs/>
              </w:rPr>
              <w:t>2. Scopul acordului-cadru</w:t>
            </w:r>
          </w:p>
          <w:p w14:paraId="4083BF15">
            <w:pPr>
              <w:autoSpaceDE w:val="0"/>
              <w:autoSpaceDN w:val="0"/>
              <w:adjustRightInd w:val="0"/>
              <w:jc w:val="both"/>
              <w:rPr>
                <w:b/>
                <w:bCs/>
              </w:rPr>
            </w:pPr>
          </w:p>
          <w:p w14:paraId="19464E17">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92E8A71">
            <w:pPr>
              <w:autoSpaceDE w:val="0"/>
              <w:autoSpaceDN w:val="0"/>
              <w:adjustRightInd w:val="0"/>
              <w:jc w:val="both"/>
            </w:pPr>
          </w:p>
          <w:p w14:paraId="4981F2D5">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94DB0CB">
            <w:pPr>
              <w:autoSpaceDE w:val="0"/>
              <w:autoSpaceDN w:val="0"/>
              <w:adjustRightInd w:val="0"/>
              <w:jc w:val="both"/>
            </w:pPr>
          </w:p>
          <w:p w14:paraId="5484264C">
            <w:pPr>
              <w:autoSpaceDE w:val="0"/>
              <w:autoSpaceDN w:val="0"/>
              <w:adjustRightInd w:val="0"/>
              <w:jc w:val="both"/>
              <w:rPr>
                <w:b/>
                <w:bCs/>
              </w:rPr>
            </w:pPr>
            <w:r>
              <w:rPr>
                <w:b/>
                <w:bCs/>
              </w:rPr>
              <w:t xml:space="preserve">           3. Durata acordului-cadru</w:t>
            </w:r>
          </w:p>
          <w:p w14:paraId="6CBE278B">
            <w:pPr>
              <w:autoSpaceDE w:val="0"/>
              <w:autoSpaceDN w:val="0"/>
              <w:adjustRightInd w:val="0"/>
              <w:jc w:val="both"/>
              <w:rPr>
                <w:b/>
                <w:bCs/>
              </w:rPr>
            </w:pPr>
          </w:p>
          <w:p w14:paraId="55FFFBF3">
            <w:pPr>
              <w:autoSpaceDE w:val="0"/>
              <w:autoSpaceDN w:val="0"/>
              <w:adjustRightInd w:val="0"/>
              <w:jc w:val="both"/>
            </w:pPr>
            <w:r>
              <w:t>3.1 Durata prezentului acord-cadru este de ....... ani şi ……………. de luni, începând de la data semnării.</w:t>
            </w:r>
          </w:p>
          <w:p w14:paraId="58718E3D">
            <w:pPr>
              <w:autoSpaceDE w:val="0"/>
              <w:autoSpaceDN w:val="0"/>
              <w:adjustRightInd w:val="0"/>
              <w:jc w:val="both"/>
            </w:pPr>
          </w:p>
          <w:p w14:paraId="176AA8C2">
            <w:pPr>
              <w:tabs>
                <w:tab w:val="left" w:pos="719"/>
              </w:tabs>
              <w:autoSpaceDE w:val="0"/>
              <w:autoSpaceDN w:val="0"/>
              <w:adjustRightInd w:val="0"/>
              <w:ind w:left="568"/>
              <w:jc w:val="both"/>
              <w:rPr>
                <w:b/>
                <w:bCs/>
              </w:rPr>
            </w:pPr>
            <w:r>
              <w:rPr>
                <w:b/>
                <w:bCs/>
              </w:rPr>
              <w:t xml:space="preserve">  4.  Obligaţiile promitentului-executor/prestator</w:t>
            </w:r>
          </w:p>
          <w:p w14:paraId="71D8D1D9">
            <w:pPr>
              <w:autoSpaceDE w:val="0"/>
              <w:autoSpaceDN w:val="0"/>
              <w:adjustRightInd w:val="0"/>
              <w:jc w:val="both"/>
              <w:rPr>
                <w:b/>
                <w:bCs/>
                <w:i/>
                <w:iCs/>
              </w:rPr>
            </w:pPr>
          </w:p>
          <w:p w14:paraId="25F75497">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C74E7EB">
            <w:pPr>
              <w:jc w:val="both"/>
            </w:pPr>
            <w:r>
              <w:t>4.2 Promitenții executori/prestatori se obligă să nu transfere, nici total și nici parţial, obligaţiile asumate prin prezentul acord-cadru.</w:t>
            </w:r>
          </w:p>
          <w:p w14:paraId="4BF1EBA7">
            <w:pPr>
              <w:autoSpaceDE w:val="0"/>
              <w:autoSpaceDN w:val="0"/>
              <w:adjustRightInd w:val="0"/>
              <w:jc w:val="both"/>
              <w:rPr>
                <w:i/>
                <w:iCs/>
              </w:rPr>
            </w:pPr>
          </w:p>
          <w:p w14:paraId="1AEA31DF">
            <w:pPr>
              <w:tabs>
                <w:tab w:val="left" w:pos="600"/>
              </w:tabs>
              <w:autoSpaceDE w:val="0"/>
              <w:autoSpaceDN w:val="0"/>
              <w:adjustRightInd w:val="0"/>
              <w:jc w:val="both"/>
              <w:rPr>
                <w:b/>
                <w:bCs/>
              </w:rPr>
            </w:pPr>
            <w:r>
              <w:rPr>
                <w:b/>
                <w:bCs/>
              </w:rPr>
              <w:t xml:space="preserve">           5.  Obligaţiile promitentului-achizitor</w:t>
            </w:r>
          </w:p>
          <w:p w14:paraId="25880770">
            <w:pPr>
              <w:autoSpaceDE w:val="0"/>
              <w:autoSpaceDN w:val="0"/>
              <w:adjustRightInd w:val="0"/>
              <w:jc w:val="both"/>
              <w:rPr>
                <w:b/>
                <w:bCs/>
              </w:rPr>
            </w:pPr>
          </w:p>
          <w:p w14:paraId="6E921BD7">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643043C">
            <w:pPr>
              <w:autoSpaceDE w:val="0"/>
              <w:autoSpaceDN w:val="0"/>
              <w:adjustRightInd w:val="0"/>
              <w:jc w:val="both"/>
              <w:rPr>
                <w:b/>
                <w:bCs/>
              </w:rPr>
            </w:pPr>
          </w:p>
          <w:p w14:paraId="040658D4">
            <w:pPr>
              <w:tabs>
                <w:tab w:val="left" w:pos="600"/>
              </w:tabs>
              <w:ind w:left="300"/>
              <w:jc w:val="both"/>
              <w:rPr>
                <w:b/>
                <w:bCs/>
              </w:rPr>
            </w:pPr>
            <w:r>
              <w:rPr>
                <w:b/>
                <w:bCs/>
              </w:rPr>
              <w:t xml:space="preserve">      6. Rezoluțiune unilaterală</w:t>
            </w:r>
          </w:p>
          <w:p w14:paraId="028A6734">
            <w:pPr>
              <w:ind w:left="660"/>
              <w:jc w:val="both"/>
              <w:rPr>
                <w:b/>
                <w:bCs/>
              </w:rPr>
            </w:pPr>
          </w:p>
          <w:p w14:paraId="12A5F37C">
            <w:pPr>
              <w:jc w:val="both"/>
            </w:pPr>
            <w:r>
              <w:t>6.1. Partea promitentă este în drept să rezoluționeze unilateral acordul–cadru ca urmare a neîndeplinirii sau îndeplinirii în mod necorespunzător a obligaţiilor asumate prin prezentul acord- cadru, de către cealaltă parte.</w:t>
            </w:r>
          </w:p>
          <w:p w14:paraId="037A9B5E">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11A71BED">
            <w:pPr>
              <w:autoSpaceDE w:val="0"/>
              <w:autoSpaceDN w:val="0"/>
              <w:adjustRightInd w:val="0"/>
              <w:ind w:firstLine="720"/>
              <w:jc w:val="both"/>
            </w:pPr>
          </w:p>
          <w:p w14:paraId="52E6FE1B">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02AF35B1">
            <w:pPr>
              <w:autoSpaceDE w:val="0"/>
              <w:autoSpaceDN w:val="0"/>
              <w:adjustRightInd w:val="0"/>
              <w:ind w:left="660"/>
              <w:jc w:val="both"/>
              <w:rPr>
                <w:b/>
                <w:bCs/>
              </w:rPr>
            </w:pPr>
          </w:p>
          <w:p w14:paraId="16AB7FA6">
            <w:pPr>
              <w:autoSpaceDE w:val="0"/>
              <w:autoSpaceDN w:val="0"/>
              <w:adjustRightInd w:val="0"/>
              <w:jc w:val="both"/>
              <w:rPr>
                <w:iCs/>
              </w:rPr>
            </w:pPr>
            <w:r>
              <w:rPr>
                <w:iCs/>
              </w:rPr>
              <w:t>a) propunerea tehnică;</w:t>
            </w:r>
          </w:p>
          <w:p w14:paraId="4C4CCD8F">
            <w:pPr>
              <w:jc w:val="both"/>
            </w:pPr>
            <w:r>
              <w:t>b) propunerea financiară;</w:t>
            </w:r>
          </w:p>
          <w:p w14:paraId="3976D804">
            <w:pPr>
              <w:jc w:val="both"/>
            </w:pPr>
            <w:r>
              <w:t>c) caietul de sarcini;</w:t>
            </w:r>
          </w:p>
          <w:p w14:paraId="1F49EEF7">
            <w:pPr>
              <w:autoSpaceDE w:val="0"/>
              <w:autoSpaceDN w:val="0"/>
              <w:adjustRightInd w:val="0"/>
              <w:jc w:val="both"/>
            </w:pPr>
            <w:r>
              <w:t>d) alte anexe, după caz.</w:t>
            </w:r>
          </w:p>
          <w:p w14:paraId="72614794">
            <w:pPr>
              <w:autoSpaceDE w:val="0"/>
              <w:autoSpaceDN w:val="0"/>
              <w:adjustRightInd w:val="0"/>
              <w:jc w:val="both"/>
            </w:pPr>
          </w:p>
          <w:p w14:paraId="1903EE68">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46DDC626">
            <w:pPr>
              <w:pStyle w:val="3"/>
              <w:numPr>
                <w:ilvl w:val="0"/>
                <w:numId w:val="0"/>
              </w:numPr>
              <w:autoSpaceDE w:val="0"/>
              <w:autoSpaceDN w:val="0"/>
              <w:adjustRightInd w:val="0"/>
              <w:ind w:left="660"/>
              <w:rPr>
                <w:b/>
                <w:bCs/>
              </w:rPr>
            </w:pPr>
          </w:p>
          <w:p w14:paraId="45078CC0">
            <w:pPr>
              <w:jc w:val="both"/>
            </w:pPr>
            <w:r>
              <w:t>8.1    Prezentul acord-cadru încetează de drept- prin ajungerea la termen;</w:t>
            </w:r>
          </w:p>
          <w:p w14:paraId="4DAF7FA2">
            <w:pPr>
              <w:jc w:val="both"/>
            </w:pPr>
            <w:r>
              <w:t>8.2    Acordul-cadru poate înceta şi în următoarele cazuri:</w:t>
            </w:r>
          </w:p>
          <w:p w14:paraId="60C05A8B">
            <w:pPr>
              <w:pStyle w:val="3"/>
              <w:numPr>
                <w:ilvl w:val="0"/>
                <w:numId w:val="37"/>
              </w:numPr>
            </w:pPr>
            <w:r>
              <w:t>prin acordul de voinţă al părţilor ;</w:t>
            </w:r>
          </w:p>
          <w:p w14:paraId="4E5E6787">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16B68880">
            <w:pPr>
              <w:autoSpaceDE w:val="0"/>
              <w:autoSpaceDN w:val="0"/>
              <w:adjustRightInd w:val="0"/>
              <w:jc w:val="both"/>
            </w:pPr>
          </w:p>
          <w:p w14:paraId="739F63E6">
            <w:pPr>
              <w:jc w:val="both"/>
              <w:rPr>
                <w:i/>
              </w:rPr>
            </w:pPr>
            <w:r>
              <w:rPr>
                <w:i/>
              </w:rPr>
              <w:t>CLAUZE APLICABILE CONTRACTELOR SUBSECVENTE</w:t>
            </w:r>
          </w:p>
          <w:p w14:paraId="44C860BF">
            <w:pPr>
              <w:jc w:val="both"/>
            </w:pPr>
          </w:p>
          <w:p w14:paraId="56345255">
            <w:pPr>
              <w:pStyle w:val="3"/>
              <w:numPr>
                <w:ilvl w:val="0"/>
                <w:numId w:val="36"/>
              </w:numPr>
              <w:tabs>
                <w:tab w:val="left" w:pos="852"/>
                <w:tab w:val="clear" w:pos="660"/>
              </w:tabs>
              <w:ind w:hanging="92"/>
              <w:rPr>
                <w:b/>
              </w:rPr>
            </w:pPr>
            <w:r>
              <w:rPr>
                <w:b/>
              </w:rPr>
              <w:t xml:space="preserve">Executarea contractelor subsecvente </w:t>
            </w:r>
          </w:p>
          <w:p w14:paraId="304763A4">
            <w:pPr>
              <w:pStyle w:val="3"/>
              <w:numPr>
                <w:ilvl w:val="0"/>
                <w:numId w:val="0"/>
              </w:numPr>
              <w:ind w:left="660"/>
              <w:rPr>
                <w:b/>
              </w:rPr>
            </w:pPr>
          </w:p>
          <w:p w14:paraId="3DC65F79">
            <w:pPr>
              <w:jc w:val="both"/>
            </w:pPr>
            <w:r>
              <w:t>9.1 Executarea contractelor subsecvente va începe din momentul încheierii acestora.</w:t>
            </w:r>
          </w:p>
          <w:p w14:paraId="7E497713">
            <w:pPr>
              <w:jc w:val="both"/>
            </w:pPr>
            <w:r>
              <w:t>9.2 Prestatorul are obligaţia de a începe executarea lucrărilor și/sau prestarea serviciilor de proiectare în timpul cel mai scurt rezonabil posibil de la primirea comenzii.</w:t>
            </w:r>
          </w:p>
          <w:p w14:paraId="636A171A">
            <w:pPr>
              <w:jc w:val="both"/>
            </w:pPr>
          </w:p>
          <w:p w14:paraId="78051C61">
            <w:pPr>
              <w:jc w:val="both"/>
              <w:rPr>
                <w:b/>
              </w:rPr>
            </w:pPr>
            <w:r>
              <w:rPr>
                <w:b/>
              </w:rPr>
              <w:t xml:space="preserve">          10. Obligaţiile principale ale prestatorului după încheierea contractului subsecvent </w:t>
            </w:r>
          </w:p>
          <w:p w14:paraId="771EB091">
            <w:pPr>
              <w:jc w:val="both"/>
            </w:pPr>
          </w:p>
          <w:p w14:paraId="6F68AA47">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D594C86">
            <w:pPr>
              <w:jc w:val="both"/>
              <w:rPr>
                <w:b/>
              </w:rPr>
            </w:pPr>
          </w:p>
          <w:p w14:paraId="05D9655C">
            <w:pPr>
              <w:tabs>
                <w:tab w:val="left" w:pos="600"/>
              </w:tabs>
              <w:jc w:val="both"/>
              <w:rPr>
                <w:b/>
              </w:rPr>
            </w:pPr>
            <w:r>
              <w:rPr>
                <w:b/>
              </w:rPr>
              <w:t xml:space="preserve">          11. Litigii</w:t>
            </w:r>
          </w:p>
          <w:p w14:paraId="00122223">
            <w:pPr>
              <w:jc w:val="both"/>
            </w:pPr>
          </w:p>
          <w:p w14:paraId="52B45688">
            <w:pPr>
              <w:jc w:val="both"/>
            </w:pPr>
            <w:r>
              <w:t>11.1 Litigiile ce pot apărea ca urmare a aplicării şi interpretării prevederilor prezentului acord- cadru se vor soluţiona pe cale amiabilă.</w:t>
            </w:r>
          </w:p>
          <w:p w14:paraId="6B6873A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128AEE6">
            <w:pPr>
              <w:jc w:val="both"/>
            </w:pPr>
            <w:r>
              <w:t>Părţile au încheiat astăzi, ________20__, prezentul acord-cadru, în ___ exemplare, toate având aceeaşi putere juridică.</w:t>
            </w:r>
          </w:p>
          <w:p w14:paraId="30CA6514">
            <w:pPr>
              <w:jc w:val="both"/>
            </w:pPr>
            <w:r>
              <w:t>Prezentul acord-cadru  se consideră încheiat şi intră în vigoare la data semnării lui de către Părţi, fiind valabil până la „__” _______________ 20__.</w:t>
            </w:r>
          </w:p>
          <w:p w14:paraId="5F947A98">
            <w:pPr>
              <w:jc w:val="both"/>
            </w:pPr>
          </w:p>
          <w:p w14:paraId="5E2FFA40">
            <w:pPr>
              <w:jc w:val="both"/>
            </w:pPr>
          </w:p>
          <w:p w14:paraId="71A04BB4">
            <w:pPr>
              <w:jc w:val="both"/>
            </w:pPr>
          </w:p>
          <w:p w14:paraId="2D852C28">
            <w:pPr>
              <w:jc w:val="both"/>
            </w:pPr>
          </w:p>
          <w:p w14:paraId="68FBC66E">
            <w:pPr>
              <w:jc w:val="both"/>
            </w:pPr>
          </w:p>
          <w:p w14:paraId="1DF86A3E">
            <w:pPr>
              <w:jc w:val="both"/>
            </w:pPr>
            <w:r>
              <w:t>Promitent-achizitor,                                              Promitent- executor/prestator,</w:t>
            </w:r>
          </w:p>
          <w:p w14:paraId="5E107ECC">
            <w:pPr>
              <w:jc w:val="both"/>
            </w:pPr>
            <w:r>
              <w:t>...........................                                                     ...................................</w:t>
            </w:r>
          </w:p>
          <w:p w14:paraId="39DD53BE">
            <w:pPr>
              <w:jc w:val="both"/>
            </w:pPr>
            <w:r>
              <w:t xml:space="preserve"> (semnătura autorizată)                                              (semnătura autorizată)</w:t>
            </w:r>
          </w:p>
          <w:p w14:paraId="7AE26E9F">
            <w:pPr>
              <w:jc w:val="both"/>
            </w:pPr>
          </w:p>
          <w:p w14:paraId="5BBAB85B">
            <w:pPr>
              <w:jc w:val="both"/>
            </w:pPr>
            <w:r>
              <w:t>Promitent-achizitor,                                              Promitent- executor/prestator,</w:t>
            </w:r>
          </w:p>
          <w:p w14:paraId="253F58CC">
            <w:pPr>
              <w:jc w:val="both"/>
            </w:pPr>
            <w:r>
              <w:t xml:space="preserve">  ...........................                                                     ..................................</w:t>
            </w:r>
          </w:p>
          <w:p w14:paraId="0A3E4681">
            <w:pPr>
              <w:jc w:val="both"/>
            </w:pPr>
            <w:r>
              <w:t xml:space="preserve">  (semnătura autorizată)                                              (semnătura autorizată)</w:t>
            </w:r>
          </w:p>
          <w:p w14:paraId="122385C7">
            <w:pPr>
              <w:jc w:val="both"/>
            </w:pPr>
          </w:p>
          <w:p w14:paraId="77CFDEA2">
            <w:pPr>
              <w:jc w:val="both"/>
            </w:pPr>
          </w:p>
          <w:p w14:paraId="7C9CE7A8">
            <w:pPr>
              <w:jc w:val="both"/>
            </w:pPr>
            <w:r>
              <w:t>Promitent-achizitor,                                              Promitent- executor/prestator,</w:t>
            </w:r>
          </w:p>
          <w:p w14:paraId="2A700D25">
            <w:pPr>
              <w:jc w:val="both"/>
            </w:pPr>
            <w:r>
              <w:t>...........................                                                     ..................................</w:t>
            </w:r>
          </w:p>
          <w:p w14:paraId="27B51AB0">
            <w:pPr>
              <w:jc w:val="both"/>
            </w:pPr>
            <w:r>
              <w:t xml:space="preserve"> (semnătura autorizată)                                              (semnătura autorizată)</w:t>
            </w:r>
          </w:p>
          <w:p w14:paraId="69CD8809">
            <w:pPr>
              <w:jc w:val="both"/>
            </w:pPr>
          </w:p>
          <w:p w14:paraId="0CE8A0A8">
            <w:pPr>
              <w:jc w:val="both"/>
              <w:rPr>
                <w:sz w:val="28"/>
                <w:szCs w:val="28"/>
              </w:rPr>
            </w:pPr>
          </w:p>
          <w:p w14:paraId="53680946">
            <w:pPr>
              <w:jc w:val="both"/>
            </w:pPr>
          </w:p>
          <w:p w14:paraId="59389DC4">
            <w:pPr>
              <w:jc w:val="both"/>
            </w:pPr>
          </w:p>
          <w:p w14:paraId="6C095226">
            <w:pPr>
              <w:jc w:val="both"/>
            </w:pPr>
          </w:p>
          <w:p w14:paraId="3CA175DD">
            <w:pPr>
              <w:jc w:val="both"/>
            </w:pPr>
          </w:p>
        </w:tc>
      </w:tr>
    </w:tbl>
    <w:p w14:paraId="661F5947">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16669">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8939A81">
        <w:pPr>
          <w:pStyle w:val="22"/>
          <w:jc w:val="right"/>
        </w:pPr>
        <w:r>
          <w:fldChar w:fldCharType="begin"/>
        </w:r>
        <w:r>
          <w:instrText xml:space="preserve"> PAGE   \* MERGEFORMAT </w:instrText>
        </w:r>
        <w:r>
          <w:fldChar w:fldCharType="separate"/>
        </w:r>
        <w:r>
          <w:t>71</w:t>
        </w:r>
        <w:r>
          <w:fldChar w:fldCharType="end"/>
        </w:r>
      </w:p>
    </w:sdtContent>
  </w:sdt>
  <w:p w14:paraId="719B04C0">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4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D22"/>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E35"/>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E3"/>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57DF9"/>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BFC"/>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543"/>
    <w:rsid w:val="003C3AE2"/>
    <w:rsid w:val="003C4159"/>
    <w:rsid w:val="003C6365"/>
    <w:rsid w:val="003C66FF"/>
    <w:rsid w:val="003C68E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550"/>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40A"/>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389E"/>
    <w:rsid w:val="005E5325"/>
    <w:rsid w:val="005E57E4"/>
    <w:rsid w:val="005E58E6"/>
    <w:rsid w:val="005E5A05"/>
    <w:rsid w:val="005E6B4A"/>
    <w:rsid w:val="005E716F"/>
    <w:rsid w:val="005E7C99"/>
    <w:rsid w:val="005E7DEA"/>
    <w:rsid w:val="005F0C11"/>
    <w:rsid w:val="005F0DE9"/>
    <w:rsid w:val="005F1533"/>
    <w:rsid w:val="005F6807"/>
    <w:rsid w:val="0060057B"/>
    <w:rsid w:val="00600941"/>
    <w:rsid w:val="006009B2"/>
    <w:rsid w:val="0060188C"/>
    <w:rsid w:val="00601B8F"/>
    <w:rsid w:val="006021CD"/>
    <w:rsid w:val="00602562"/>
    <w:rsid w:val="0060274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0E8"/>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D02"/>
    <w:rsid w:val="00673164"/>
    <w:rsid w:val="0067392B"/>
    <w:rsid w:val="00674E63"/>
    <w:rsid w:val="006755A1"/>
    <w:rsid w:val="0067599B"/>
    <w:rsid w:val="0067769C"/>
    <w:rsid w:val="00680AC9"/>
    <w:rsid w:val="006819B2"/>
    <w:rsid w:val="0068215E"/>
    <w:rsid w:val="0068226E"/>
    <w:rsid w:val="00684D44"/>
    <w:rsid w:val="006855BE"/>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36"/>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42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30B"/>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F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EDD"/>
    <w:rsid w:val="00A25697"/>
    <w:rsid w:val="00A25985"/>
    <w:rsid w:val="00A26B23"/>
    <w:rsid w:val="00A27B5D"/>
    <w:rsid w:val="00A30B00"/>
    <w:rsid w:val="00A30B5A"/>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AB"/>
    <w:rsid w:val="00A63EE9"/>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802"/>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849"/>
    <w:rsid w:val="00CE5D4B"/>
    <w:rsid w:val="00CE6337"/>
    <w:rsid w:val="00CE7128"/>
    <w:rsid w:val="00CF09D7"/>
    <w:rsid w:val="00CF2F07"/>
    <w:rsid w:val="00CF330E"/>
    <w:rsid w:val="00CF39BF"/>
    <w:rsid w:val="00CF5083"/>
    <w:rsid w:val="00CF534E"/>
    <w:rsid w:val="00CF55CA"/>
    <w:rsid w:val="00CF584F"/>
    <w:rsid w:val="00CF7F40"/>
    <w:rsid w:val="00D012A2"/>
    <w:rsid w:val="00D01642"/>
    <w:rsid w:val="00D02623"/>
    <w:rsid w:val="00D03BCF"/>
    <w:rsid w:val="00D0567E"/>
    <w:rsid w:val="00D057E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C1"/>
    <w:rsid w:val="00D5036B"/>
    <w:rsid w:val="00D51EB7"/>
    <w:rsid w:val="00D51F0A"/>
    <w:rsid w:val="00D53233"/>
    <w:rsid w:val="00D53648"/>
    <w:rsid w:val="00D553E7"/>
    <w:rsid w:val="00D55CC9"/>
    <w:rsid w:val="00D56452"/>
    <w:rsid w:val="00D575C5"/>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BC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0B4"/>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884"/>
    <w:rsid w:val="00E706C1"/>
    <w:rsid w:val="00E7180A"/>
    <w:rsid w:val="00E71F7B"/>
    <w:rsid w:val="00E73079"/>
    <w:rsid w:val="00E80759"/>
    <w:rsid w:val="00E80C5F"/>
    <w:rsid w:val="00E81A3E"/>
    <w:rsid w:val="00E8202C"/>
    <w:rsid w:val="00E828BB"/>
    <w:rsid w:val="00E82C65"/>
    <w:rsid w:val="00E836D3"/>
    <w:rsid w:val="00E838F8"/>
    <w:rsid w:val="00E83C2D"/>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4E4"/>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4A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70C"/>
    <w:rsid w:val="00FC360A"/>
    <w:rsid w:val="00FC5A05"/>
    <w:rsid w:val="00FC5B6D"/>
    <w:rsid w:val="00FC5F63"/>
    <w:rsid w:val="00FC6E98"/>
    <w:rsid w:val="00FD0E2B"/>
    <w:rsid w:val="00FD1157"/>
    <w:rsid w:val="00FD2140"/>
    <w:rsid w:val="00FD2181"/>
    <w:rsid w:val="00FD225D"/>
    <w:rsid w:val="00FD4BC2"/>
    <w:rsid w:val="00FD5476"/>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7FB6166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Titlu 1 Caracter"/>
    <w:basedOn w:val="10"/>
    <w:link w:val="2"/>
    <w:qFormat/>
    <w:uiPriority w:val="0"/>
    <w:rPr>
      <w:rFonts w:ascii="Times New Roman" w:hAnsi="Times New Roman" w:eastAsia="Times New Roman" w:cs="Times New Roman"/>
      <w:b/>
      <w:sz w:val="24"/>
      <w:szCs w:val="24"/>
      <w:lang w:val="en-US"/>
    </w:rPr>
  </w:style>
  <w:style w:type="character" w:customStyle="1" w:styleId="43">
    <w:name w:val="Titlu 2 Caracter"/>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Titlu 3 Caracter"/>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Titlu 4 Caracter"/>
    <w:basedOn w:val="10"/>
    <w:link w:val="6"/>
    <w:qFormat/>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qFormat/>
    <w:uiPriority w:val="0"/>
    <w:rPr>
      <w:rFonts w:ascii="Calibri" w:hAnsi="Calibri" w:eastAsia="Times New Roman" w:cs="Times New Roman"/>
      <w:i/>
      <w:iCs/>
      <w:sz w:val="24"/>
      <w:szCs w:val="24"/>
      <w:lang w:val="ro-RO"/>
    </w:rPr>
  </w:style>
  <w:style w:type="character" w:customStyle="1" w:styleId="48">
    <w:name w:val="Titlu 9 Caracter"/>
    <w:basedOn w:val="10"/>
    <w:link w:val="9"/>
    <w:semiHidden/>
    <w:qFormat/>
    <w:uiPriority w:val="0"/>
    <w:rPr>
      <w:rFonts w:ascii="Cambria" w:hAnsi="Cambria" w:eastAsia="Times New Roman" w:cs="Times New Roman"/>
      <w:lang w:val="ro-RO"/>
    </w:rPr>
  </w:style>
  <w:style w:type="character" w:customStyle="1" w:styleId="49">
    <w:name w:val="Subsol Caracter"/>
    <w:basedOn w:val="10"/>
    <w:link w:val="22"/>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13"/>
    <w:qFormat/>
    <w:uiPriority w:val="0"/>
    <w:rPr>
      <w:rFonts w:ascii="Baltica RR" w:hAnsi="Baltica RR" w:eastAsia="Times New Roman" w:cs="Times New Roman"/>
      <w:sz w:val="24"/>
      <w:szCs w:val="20"/>
      <w:lang w:val="ro-RO"/>
    </w:rPr>
  </w:style>
  <w:style w:type="character" w:customStyle="1" w:styleId="51">
    <w:name w:val="Antet Caracte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16"/>
    <w:qFormat/>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4"/>
    <w:qFormat/>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Indent corp text 3 Caracte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4"/>
    <w:qFormat/>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Preformatat HTML Caracte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character" w:customStyle="1" w:styleId="98">
    <w:name w:val="Основной текст (2)_"/>
    <w:basedOn w:val="10"/>
    <w:link w:val="99"/>
    <w:qFormat/>
    <w:uiPriority w:val="0"/>
    <w:rPr>
      <w:rFonts w:ascii="Times New Roman" w:hAnsi="Times New Roman" w:eastAsia="Times New Roman" w:cs="Times New Roman"/>
      <w:b/>
      <w:bCs/>
      <w:shd w:val="clear" w:color="auto" w:fill="FFFFFF"/>
    </w:rPr>
  </w:style>
  <w:style w:type="paragraph" w:customStyle="1" w:styleId="99">
    <w:name w:val="Основной текст (2)"/>
    <w:basedOn w:val="1"/>
    <w:link w:val="98"/>
    <w:qFormat/>
    <w:uiPriority w:val="0"/>
    <w:pPr>
      <w:widowControl w:val="0"/>
      <w:shd w:val="clear" w:color="auto" w:fill="FFFFFF"/>
      <w:spacing w:before="360" w:after="60" w:line="0" w:lineRule="atLeast"/>
      <w:ind w:hanging="460"/>
    </w:pPr>
    <w:rPr>
      <w:b/>
      <w:bCs/>
      <w:sz w:val="22"/>
      <w:szCs w:val="22"/>
      <w:lang w:val="en-GB"/>
    </w:rPr>
  </w:style>
  <w:style w:type="character" w:customStyle="1" w:styleId="100">
    <w:name w:val="Основной текст (2) + Не полужирный"/>
    <w:basedOn w:val="98"/>
    <w:qFormat/>
    <w:uiPriority w:val="0"/>
    <w:rPr>
      <w:rFonts w:ascii="Times New Roman" w:hAnsi="Times New Roman" w:eastAsia="Times New Roman" w:cs="Times New Roman"/>
      <w:color w:val="000000"/>
      <w:spacing w:val="0"/>
      <w:w w:val="100"/>
      <w:position w:val="0"/>
      <w:sz w:val="24"/>
      <w:szCs w:val="24"/>
      <w:shd w:val="clear" w:color="auto" w:fill="FFFFFF"/>
      <w:lang w:val="ro-RO" w:eastAsia="ro-RO" w:bidi="ro-RO"/>
    </w:rPr>
  </w:style>
  <w:style w:type="paragraph" w:styleId="101">
    <w:name w:val="No Spacing"/>
    <w:qFormat/>
    <w:uiPriority w:val="1"/>
    <w:pPr>
      <w:spacing w:after="0" w:line="240" w:lineRule="auto"/>
    </w:pPr>
    <w:rPr>
      <w:rFonts w:ascii="Times New Roman" w:hAnsi="Times New Roman" w:eastAsia="Times New Roman" w:cs="Times New Roman"/>
      <w:sz w:val="20"/>
      <w:szCs w:val="20"/>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653F7-35AD-412F-9DFC-E80B8C090217}">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71</Pages>
  <Words>7885</Words>
  <Characters>48649</Characters>
  <Lines>1201</Lines>
  <Paragraphs>337</Paragraphs>
  <TotalTime>1</TotalTime>
  <ScaleCrop>false</ScaleCrop>
  <LinksUpToDate>false</LinksUpToDate>
  <CharactersWithSpaces>56375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2022-06-29T08:27:00Z</dcterms:created>
  <dc:creator>student001 student001</dc:creator>
  <cp:lastModifiedBy>Pr.Peticeni</cp:lastModifiedBy>
  <cp:lastPrinted>2021-06-01T11:52:00Z</cp:lastPrinted>
  <dcterms:modified xsi:type="dcterms:W3CDTF">2026-06-12T07:08:46Z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eyJoZGlkIjoiOGRjOTgzNzhhNTc2MzMwZmQ1NzhiYjQ4NDJmZGRhMzkifQ==</vt:lpwstr>
  </property>
  <property fmtid="{D5CDD505-2E9C-101B-9397-08002B2CF9AE}" pid="3" name="KSOProductBuildVer">
    <vt:lpwstr>1033-12.1.0.26880</vt:lpwstr>
  </property>
  <property fmtid="{D5CDD505-2E9C-101B-9397-08002B2CF9AE}" pid="4" name="ICV">
    <vt:lpwstr>05693E5859344297BCBEFEE16F2E4428_12</vt:lpwstr>
  </property>
</Properties>
</file>