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bottomFromText="160" w:vertAnchor="page" w:horzAnchor="margin" w:tblpX="-567" w:tblpY="347"/>
        <w:tblW w:w="5371" w:type="pct"/>
        <w:tblLook w:val="04A0" w:firstRow="1" w:lastRow="0" w:firstColumn="1" w:lastColumn="0" w:noHBand="0" w:noVBand="1"/>
      </w:tblPr>
      <w:tblGrid>
        <w:gridCol w:w="2135"/>
        <w:gridCol w:w="1878"/>
        <w:gridCol w:w="1202"/>
        <w:gridCol w:w="1044"/>
        <w:gridCol w:w="6843"/>
        <w:gridCol w:w="1595"/>
        <w:gridCol w:w="1195"/>
        <w:gridCol w:w="48"/>
        <w:gridCol w:w="168"/>
      </w:tblGrid>
      <w:tr w:rsidR="00981A4D" w14:paraId="212EB369" w14:textId="77777777" w:rsidTr="00CB46AC">
        <w:trPr>
          <w:trHeight w:val="697"/>
        </w:trPr>
        <w:tc>
          <w:tcPr>
            <w:tcW w:w="5000" w:type="pct"/>
            <w:gridSpan w:val="9"/>
            <w:vAlign w:val="center"/>
            <w:hideMark/>
          </w:tcPr>
          <w:p w14:paraId="6A129E19" w14:textId="77777777" w:rsidR="00981A4D" w:rsidRDefault="00981A4D" w:rsidP="00CB46AC">
            <w:pPr>
              <w:spacing w:line="256" w:lineRule="auto"/>
              <w:jc w:val="center"/>
              <w:rPr>
                <w:noProof w:val="0"/>
                <w:sz w:val="22"/>
                <w:szCs w:val="22"/>
                <w:lang w:val="it-IT"/>
              </w:rPr>
            </w:pPr>
            <w:bookmarkStart w:id="0" w:name="_Toc449692114"/>
            <w:r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rFonts w:asciiTheme="minorHAnsi" w:eastAsia="SimSun" w:hAnsiTheme="minorHAnsi" w:cstheme="minorBidi"/>
                <w:b/>
              </w:rPr>
              <w:br w:type="page"/>
            </w:r>
            <w:r>
              <w:rPr>
                <w:b/>
                <w:lang w:val="en-US"/>
              </w:rPr>
              <w:br w:type="page"/>
            </w:r>
            <w:r>
              <w:rPr>
                <w:rFonts w:asciiTheme="minorHAnsi" w:eastAsia="SimSun" w:hAnsiTheme="minorHAnsi" w:cstheme="minorBidi"/>
                <w:b/>
                <w:sz w:val="20"/>
                <w:szCs w:val="20"/>
                <w:lang w:val="en-US"/>
              </w:rPr>
              <w:br w:type="page"/>
            </w:r>
            <w:bookmarkStart w:id="1" w:name="_Toc449539095"/>
            <w:bookmarkStart w:id="2" w:name="_Toc392180206"/>
            <w:bookmarkStart w:id="3" w:name="_Toc356920194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noProof w:val="0"/>
                <w:lang w:val="it-IT"/>
              </w:rPr>
              <w:t>Anexa nr. 22</w:t>
            </w:r>
          </w:p>
          <w:p w14:paraId="674809B5" w14:textId="77777777" w:rsidR="00981A4D" w:rsidRDefault="00981A4D" w:rsidP="00CB46AC">
            <w:pPr>
              <w:spacing w:line="256" w:lineRule="auto"/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14:paraId="51A962C8" w14:textId="77777777" w:rsidR="00981A4D" w:rsidRDefault="00981A4D" w:rsidP="00CB46AC">
            <w:pPr>
              <w:spacing w:line="256" w:lineRule="auto"/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14:paraId="6A3F806D" w14:textId="77777777" w:rsidR="00981A4D" w:rsidRDefault="00981A4D" w:rsidP="00CB46AC">
            <w:pPr>
              <w:pStyle w:val="Titlu2"/>
              <w:spacing w:line="256" w:lineRule="auto"/>
              <w:rPr>
                <w:sz w:val="24"/>
                <w:lang w:val="en-US"/>
              </w:rPr>
            </w:pPr>
            <w:bookmarkStart w:id="4" w:name="_Hlk77771394"/>
            <w:r>
              <w:rPr>
                <w:lang w:val="en-GB"/>
              </w:rPr>
              <w:t xml:space="preserve">Specificaţii tehnice </w:t>
            </w:r>
            <w:bookmarkEnd w:id="1"/>
            <w:bookmarkEnd w:id="2"/>
            <w:bookmarkEnd w:id="3"/>
            <w:bookmarkEnd w:id="4"/>
          </w:p>
        </w:tc>
      </w:tr>
      <w:tr w:rsidR="00981A4D" w14:paraId="05542FB2" w14:textId="77777777" w:rsidTr="00CB46AC">
        <w:tc>
          <w:tcPr>
            <w:tcW w:w="5000" w:type="pct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tbl>
            <w:tblPr>
              <w:tblW w:w="13050" w:type="dxa"/>
              <w:jc w:val="center"/>
              <w:tblLook w:val="04A0" w:firstRow="1" w:lastRow="0" w:firstColumn="1" w:lastColumn="0" w:noHBand="0" w:noVBand="1"/>
            </w:tblPr>
            <w:tblGrid>
              <w:gridCol w:w="13050"/>
            </w:tblGrid>
            <w:tr w:rsidR="00981A4D" w14:paraId="4425E804" w14:textId="77777777" w:rsidTr="00A65389">
              <w:trPr>
                <w:jc w:val="center"/>
              </w:trPr>
              <w:tc>
                <w:tcPr>
                  <w:tcW w:w="1305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7A58682" w14:textId="77777777" w:rsidR="00981A4D" w:rsidRDefault="00981A4D" w:rsidP="00CB46AC">
                  <w:pPr>
                    <w:framePr w:hSpace="180" w:wrap="around" w:vAnchor="page" w:hAnchor="margin" w:x="-567" w:y="347"/>
                    <w:spacing w:line="256" w:lineRule="auto"/>
                    <w:rPr>
                      <w:lang w:val="en-GB"/>
                    </w:rPr>
                  </w:pPr>
                  <w:r>
                    <w:rPr>
                      <w:i/>
                      <w:iCs/>
                      <w:lang w:val="en-GB"/>
                    </w:rPr>
                    <w:t>[</w:t>
                  </w:r>
                  <w:r>
                    <w:rPr>
                      <w:i/>
                      <w:iCs/>
                      <w:sz w:val="22"/>
                      <w:szCs w:val="22"/>
                      <w:lang w:val="en-GB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7D42C388" w14:textId="77777777" w:rsidR="00981A4D" w:rsidRDefault="00981A4D" w:rsidP="00CB46AC">
            <w:pPr>
              <w:spacing w:line="256" w:lineRule="auto"/>
              <w:jc w:val="center"/>
              <w:rPr>
                <w:lang w:val="en-GB"/>
              </w:rPr>
            </w:pPr>
          </w:p>
        </w:tc>
      </w:tr>
      <w:tr w:rsidR="00981A4D" w14:paraId="3868F25F" w14:textId="77777777" w:rsidTr="00CB46AC">
        <w:trPr>
          <w:gridAfter w:val="1"/>
          <w:wAfter w:w="52" w:type="pct"/>
          <w:trHeight w:val="397"/>
        </w:trPr>
        <w:tc>
          <w:tcPr>
            <w:tcW w:w="494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679BD" w14:textId="77777777" w:rsidR="00981A4D" w:rsidRDefault="00981A4D" w:rsidP="00CB46AC">
            <w:pPr>
              <w:spacing w:line="256" w:lineRule="auto"/>
              <w:rPr>
                <w:lang w:val="en-GB"/>
              </w:rPr>
            </w:pPr>
            <w:r>
              <w:rPr>
                <w:lang w:val="en-GB"/>
              </w:rPr>
              <w:t>Numărul procedurii de achiziție______________din_________</w:t>
            </w:r>
          </w:p>
        </w:tc>
      </w:tr>
      <w:tr w:rsidR="00981A4D" w14:paraId="49992D25" w14:textId="77777777" w:rsidTr="00CB46AC">
        <w:trPr>
          <w:gridAfter w:val="1"/>
          <w:wAfter w:w="52" w:type="pct"/>
          <w:trHeight w:val="397"/>
        </w:trPr>
        <w:tc>
          <w:tcPr>
            <w:tcW w:w="494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6EE85" w14:textId="131C3532" w:rsidR="00981A4D" w:rsidRDefault="00981A4D" w:rsidP="00CB46AC">
            <w:pPr>
              <w:spacing w:line="256" w:lineRule="auto"/>
              <w:rPr>
                <w:lang w:val="en-GB"/>
              </w:rPr>
            </w:pPr>
            <w:r>
              <w:rPr>
                <w:lang w:val="en-GB"/>
              </w:rPr>
              <w:t>Obiectul achiziției:___</w:t>
            </w:r>
            <w:r w:rsidR="0024571B">
              <w:rPr>
                <w:lang w:val="en-GB"/>
              </w:rPr>
              <w:t>mobilier</w:t>
            </w:r>
            <w:r>
              <w:rPr>
                <w:lang w:val="en-GB"/>
              </w:rPr>
              <w:t>_________________</w:t>
            </w:r>
          </w:p>
        </w:tc>
      </w:tr>
      <w:tr w:rsidR="00CB46AC" w14:paraId="7A39EC5B" w14:textId="77777777" w:rsidTr="00CB46AC">
        <w:trPr>
          <w:gridAfter w:val="2"/>
          <w:wAfter w:w="67" w:type="pct"/>
          <w:trHeight w:val="1043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32C98" w14:textId="77777777" w:rsidR="00981A4D" w:rsidRDefault="00981A4D" w:rsidP="00CB46AC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 xml:space="preserve">Denumirea bunurilor/serviciilor 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28C46" w14:textId="77777777" w:rsidR="00981A4D" w:rsidRDefault="00981A4D" w:rsidP="00CB46AC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Denumirea modelului bunului/serviciului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C3717" w14:textId="77777777" w:rsidR="00981A4D" w:rsidRDefault="00981A4D" w:rsidP="00CB46AC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Ţara de origine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A4925" w14:textId="77777777" w:rsidR="00981A4D" w:rsidRDefault="00981A4D" w:rsidP="00CB46AC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Produ-cătorul</w:t>
            </w: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4D779" w14:textId="77777777" w:rsidR="00981A4D" w:rsidRDefault="00981A4D" w:rsidP="00CB46AC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Specificarea tehnică deplină solicitată de către autoritatea contractantă</w:t>
            </w:r>
          </w:p>
          <w:p w14:paraId="00AB1E4B" w14:textId="77777777" w:rsidR="00981A4D" w:rsidRDefault="00981A4D" w:rsidP="00CB46AC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5D4D9" w14:textId="77777777" w:rsidR="00981A4D" w:rsidRDefault="00981A4D" w:rsidP="00CB46AC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Specificarea tehnică deplină propusă de către ofertant</w:t>
            </w:r>
          </w:p>
          <w:p w14:paraId="3DB36C1D" w14:textId="77777777" w:rsidR="00981A4D" w:rsidRDefault="00981A4D" w:rsidP="00CB46AC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76D54" w14:textId="77777777" w:rsidR="00981A4D" w:rsidRDefault="00981A4D" w:rsidP="00CB46AC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Standarde de referinţă</w:t>
            </w:r>
          </w:p>
        </w:tc>
      </w:tr>
      <w:tr w:rsidR="00CB46AC" w14:paraId="30B7CB0D" w14:textId="77777777" w:rsidTr="00CB46AC">
        <w:trPr>
          <w:gridAfter w:val="2"/>
          <w:wAfter w:w="67" w:type="pct"/>
          <w:trHeight w:val="283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D4BC8" w14:textId="77777777" w:rsidR="00981A4D" w:rsidRDefault="00981A4D" w:rsidP="00CB46AC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100B6" w14:textId="77777777" w:rsidR="00981A4D" w:rsidRDefault="00981A4D" w:rsidP="00CB46AC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2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523C8" w14:textId="77777777" w:rsidR="00981A4D" w:rsidRDefault="00981A4D" w:rsidP="00CB46AC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A6515" w14:textId="77777777" w:rsidR="00981A4D" w:rsidRDefault="00981A4D" w:rsidP="00CB46AC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4</w:t>
            </w: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49DAA" w14:textId="77777777" w:rsidR="00981A4D" w:rsidRDefault="00981A4D" w:rsidP="00CB46AC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5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13DBB" w14:textId="77777777" w:rsidR="00981A4D" w:rsidRDefault="00981A4D" w:rsidP="00CB46AC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6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9E089" w14:textId="77777777" w:rsidR="00981A4D" w:rsidRDefault="00981A4D" w:rsidP="00CB46AC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7</w:t>
            </w:r>
          </w:p>
        </w:tc>
      </w:tr>
      <w:tr w:rsidR="00CB46AC" w14:paraId="4DEC420F" w14:textId="77777777" w:rsidTr="00CB46AC">
        <w:trPr>
          <w:gridAfter w:val="2"/>
          <w:wAfter w:w="67" w:type="pct"/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57F0D" w14:textId="77777777" w:rsidR="00981A4D" w:rsidRDefault="00981A4D" w:rsidP="00CB46AC">
            <w:pPr>
              <w:spacing w:line="256" w:lineRule="auto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Bunuri/servicii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7DA96" w14:textId="77777777" w:rsidR="00981A4D" w:rsidRDefault="00981A4D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95D32" w14:textId="77777777" w:rsidR="00981A4D" w:rsidRDefault="00981A4D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9238D" w14:textId="77777777" w:rsidR="00981A4D" w:rsidRDefault="00981A4D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5B0A3" w14:textId="77777777" w:rsidR="00981A4D" w:rsidRDefault="00981A4D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643F1" w14:textId="77777777" w:rsidR="00981A4D" w:rsidRDefault="00981A4D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94F83" w14:textId="77777777" w:rsidR="00981A4D" w:rsidRDefault="00981A4D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CB46AC" w14:paraId="6478399D" w14:textId="77777777" w:rsidTr="00CB46AC">
        <w:trPr>
          <w:gridAfter w:val="2"/>
          <w:wAfter w:w="67" w:type="pct"/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F21BF" w14:textId="3BF4A7BF" w:rsidR="0024571B" w:rsidRDefault="0024571B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  <w:r>
              <w:t>Mobilier cab. 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E9699" w14:textId="77777777" w:rsidR="0024571B" w:rsidRDefault="0024571B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428F3" w14:textId="77777777" w:rsidR="0024571B" w:rsidRDefault="0024571B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3C30C" w14:textId="77777777" w:rsidR="0024571B" w:rsidRDefault="0024571B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B862E" w14:textId="57C26151" w:rsidR="00B67AF4" w:rsidRPr="00CB46AC" w:rsidRDefault="00B67AF4" w:rsidP="00CB46AC">
            <w:pPr>
              <w:rPr>
                <w:sz w:val="20"/>
                <w:szCs w:val="20"/>
              </w:rPr>
            </w:pPr>
            <w:r w:rsidRPr="00CB46AC">
              <w:rPr>
                <w:sz w:val="20"/>
                <w:szCs w:val="20"/>
              </w:rPr>
              <w:t>Dimensiuni – Anexa 1.</w:t>
            </w:r>
          </w:p>
          <w:p w14:paraId="549756F8" w14:textId="77777777" w:rsidR="00B67AF4" w:rsidRPr="00CB46AC" w:rsidRDefault="00B67AF4" w:rsidP="00CB46AC">
            <w:pPr>
              <w:rPr>
                <w:sz w:val="20"/>
                <w:szCs w:val="20"/>
              </w:rPr>
            </w:pPr>
            <w:r w:rsidRPr="00CB46AC">
              <w:rPr>
                <w:sz w:val="20"/>
                <w:szCs w:val="20"/>
              </w:rPr>
              <w:t>Materiale și feronerie (aprobate de autoritatea contractantă):</w:t>
            </w:r>
          </w:p>
          <w:p w14:paraId="4CF05424" w14:textId="77777777" w:rsidR="00B67AF4" w:rsidRPr="00CB46AC" w:rsidRDefault="00B67AF4" w:rsidP="00CB46AC">
            <w:pPr>
              <w:rPr>
                <w:sz w:val="20"/>
                <w:szCs w:val="20"/>
              </w:rPr>
            </w:pPr>
            <w:r w:rsidRPr="00CB46AC">
              <w:rPr>
                <w:sz w:val="20"/>
                <w:szCs w:val="20"/>
              </w:rPr>
              <w:t xml:space="preserve"> - pal melaminat gri deschis și gri închis;</w:t>
            </w:r>
          </w:p>
          <w:p w14:paraId="3AD8C012" w14:textId="77777777" w:rsidR="00B67AF4" w:rsidRPr="00CB46AC" w:rsidRDefault="00B67AF4" w:rsidP="00CB46AC">
            <w:pPr>
              <w:rPr>
                <w:sz w:val="20"/>
                <w:szCs w:val="20"/>
              </w:rPr>
            </w:pPr>
            <w:r w:rsidRPr="00CB46AC">
              <w:rPr>
                <w:sz w:val="20"/>
                <w:szCs w:val="20"/>
              </w:rPr>
              <w:t xml:space="preserve"> - cant 22*2 exterior;</w:t>
            </w:r>
          </w:p>
          <w:p w14:paraId="284D47F6" w14:textId="77777777" w:rsidR="00B67AF4" w:rsidRPr="00CB46AC" w:rsidRDefault="00B67AF4" w:rsidP="00CB46AC">
            <w:pPr>
              <w:rPr>
                <w:sz w:val="20"/>
                <w:szCs w:val="20"/>
              </w:rPr>
            </w:pPr>
            <w:r w:rsidRPr="00CB46AC">
              <w:rPr>
                <w:sz w:val="20"/>
                <w:szCs w:val="20"/>
              </w:rPr>
              <w:t>- cant 22*0,5 interior;</w:t>
            </w:r>
          </w:p>
          <w:p w14:paraId="37CE5E8B" w14:textId="77777777" w:rsidR="00B67AF4" w:rsidRPr="00CB46AC" w:rsidRDefault="00B67AF4" w:rsidP="00CB46AC">
            <w:pPr>
              <w:rPr>
                <w:sz w:val="20"/>
                <w:szCs w:val="20"/>
              </w:rPr>
            </w:pPr>
            <w:r w:rsidRPr="00CB46AC">
              <w:rPr>
                <w:sz w:val="20"/>
                <w:szCs w:val="20"/>
              </w:rPr>
              <w:t>- cant 42*2 blaturi;</w:t>
            </w:r>
          </w:p>
          <w:p w14:paraId="030DBA7D" w14:textId="77777777" w:rsidR="00B67AF4" w:rsidRPr="00CB46AC" w:rsidRDefault="00B67AF4" w:rsidP="00CB46AC">
            <w:pPr>
              <w:rPr>
                <w:sz w:val="20"/>
                <w:szCs w:val="20"/>
              </w:rPr>
            </w:pPr>
            <w:r w:rsidRPr="00CB46AC">
              <w:rPr>
                <w:sz w:val="20"/>
                <w:szCs w:val="20"/>
              </w:rPr>
              <w:t>- sertare - samet smart slide deschidere totală;</w:t>
            </w:r>
          </w:p>
          <w:p w14:paraId="40B80588" w14:textId="77777777" w:rsidR="00B67AF4" w:rsidRPr="00CB46AC" w:rsidRDefault="00B67AF4" w:rsidP="00CB46AC">
            <w:pPr>
              <w:rPr>
                <w:sz w:val="20"/>
                <w:szCs w:val="20"/>
              </w:rPr>
            </w:pPr>
            <w:r w:rsidRPr="00CB46AC">
              <w:rPr>
                <w:sz w:val="20"/>
                <w:szCs w:val="20"/>
              </w:rPr>
              <w:t>- balama -samet invosoft închidere lentă;</w:t>
            </w:r>
          </w:p>
          <w:p w14:paraId="6EB90E1E" w14:textId="77777777" w:rsidR="00B67AF4" w:rsidRPr="00CB46AC" w:rsidRDefault="00B67AF4" w:rsidP="00CB46AC">
            <w:pPr>
              <w:rPr>
                <w:sz w:val="20"/>
                <w:szCs w:val="20"/>
              </w:rPr>
            </w:pPr>
            <w:r w:rsidRPr="00CB46AC">
              <w:rPr>
                <w:sz w:val="20"/>
                <w:szCs w:val="20"/>
              </w:rPr>
              <w:t>- picior – h-100, reglabil, pătrat,  crom mat;</w:t>
            </w:r>
          </w:p>
          <w:p w14:paraId="4C5F9254" w14:textId="77777777" w:rsidR="00B67AF4" w:rsidRPr="00CB46AC" w:rsidRDefault="00B67AF4" w:rsidP="00CB46AC">
            <w:pPr>
              <w:rPr>
                <w:sz w:val="20"/>
                <w:szCs w:val="20"/>
              </w:rPr>
            </w:pPr>
            <w:r w:rsidRPr="00CB46AC">
              <w:rPr>
                <w:sz w:val="20"/>
                <w:szCs w:val="20"/>
              </w:rPr>
              <w:t>- roți – h-96 pentru mobilier cu plăcuță pentru înșurubat, rotativă, cu frână n.353;</w:t>
            </w:r>
          </w:p>
          <w:p w14:paraId="76CE9C37" w14:textId="42ACA796" w:rsidR="0024571B" w:rsidRPr="00CB46AC" w:rsidRDefault="00B67AF4" w:rsidP="00CB46AC">
            <w:pPr>
              <w:rPr>
                <w:sz w:val="20"/>
                <w:szCs w:val="20"/>
              </w:rPr>
            </w:pPr>
            <w:r w:rsidRPr="00CB46AC">
              <w:rPr>
                <w:sz w:val="20"/>
                <w:szCs w:val="20"/>
              </w:rPr>
              <w:t>- mâner – metal crom mat 224/256 mm;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BE9A8" w14:textId="77777777" w:rsidR="0024571B" w:rsidRDefault="0024571B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FBFA7" w14:textId="77777777" w:rsidR="0024571B" w:rsidRDefault="0024571B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CB46AC" w14:paraId="076596FC" w14:textId="77777777" w:rsidTr="00CB46AC">
        <w:trPr>
          <w:gridAfter w:val="2"/>
          <w:wAfter w:w="67" w:type="pct"/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734F7" w14:textId="2E840E25" w:rsidR="0024571B" w:rsidRDefault="0024571B" w:rsidP="00CB46AC">
            <w:pPr>
              <w:spacing w:line="256" w:lineRule="auto"/>
              <w:rPr>
                <w:b/>
                <w:sz w:val="20"/>
                <w:szCs w:val="20"/>
                <w:lang w:val="en-GB"/>
              </w:rPr>
            </w:pPr>
            <w:r>
              <w:t>Mobilier cab. 1a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7EE61" w14:textId="77777777" w:rsidR="0024571B" w:rsidRDefault="0024571B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0C273" w14:textId="77777777" w:rsidR="0024571B" w:rsidRDefault="0024571B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08D00" w14:textId="77777777" w:rsidR="0024571B" w:rsidRDefault="0024571B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A34C8" w14:textId="77777777" w:rsidR="00CB46AC" w:rsidRPr="00CB46AC" w:rsidRDefault="00CB46AC" w:rsidP="00CB46AC">
            <w:pPr>
              <w:rPr>
                <w:sz w:val="20"/>
                <w:szCs w:val="20"/>
              </w:rPr>
            </w:pPr>
            <w:r w:rsidRPr="00CB46AC">
              <w:rPr>
                <w:sz w:val="20"/>
                <w:szCs w:val="20"/>
              </w:rPr>
              <w:t>Dimensiuni – Anexa 1a.</w:t>
            </w:r>
          </w:p>
          <w:p w14:paraId="7457D07E" w14:textId="77777777" w:rsidR="00CB46AC" w:rsidRPr="00CB46AC" w:rsidRDefault="00CB46AC" w:rsidP="00CB46AC">
            <w:pPr>
              <w:rPr>
                <w:sz w:val="20"/>
                <w:szCs w:val="20"/>
              </w:rPr>
            </w:pPr>
            <w:r w:rsidRPr="00CB46AC">
              <w:rPr>
                <w:sz w:val="20"/>
                <w:szCs w:val="20"/>
              </w:rPr>
              <w:t>Materiale și feronerie (aprobate de autoritatea contractantă):</w:t>
            </w:r>
          </w:p>
          <w:p w14:paraId="67E66B15" w14:textId="77777777" w:rsidR="00CB46AC" w:rsidRPr="00CB46AC" w:rsidRDefault="00CB46AC" w:rsidP="00CB46AC">
            <w:pPr>
              <w:rPr>
                <w:sz w:val="20"/>
                <w:szCs w:val="20"/>
              </w:rPr>
            </w:pPr>
            <w:r w:rsidRPr="00CB46AC">
              <w:rPr>
                <w:sz w:val="20"/>
                <w:szCs w:val="20"/>
              </w:rPr>
              <w:t xml:space="preserve"> - pal melaminat gri deschis și gri închis;</w:t>
            </w:r>
          </w:p>
          <w:p w14:paraId="0DA6E178" w14:textId="77777777" w:rsidR="00CB46AC" w:rsidRPr="00CB46AC" w:rsidRDefault="00CB46AC" w:rsidP="00CB46AC">
            <w:pPr>
              <w:rPr>
                <w:sz w:val="20"/>
                <w:szCs w:val="20"/>
              </w:rPr>
            </w:pPr>
            <w:r w:rsidRPr="00CB46AC">
              <w:rPr>
                <w:sz w:val="20"/>
                <w:szCs w:val="20"/>
              </w:rPr>
              <w:t xml:space="preserve"> - cant 22*2 exterior;</w:t>
            </w:r>
          </w:p>
          <w:p w14:paraId="56246E17" w14:textId="77777777" w:rsidR="00CB46AC" w:rsidRPr="00CB46AC" w:rsidRDefault="00CB46AC" w:rsidP="00CB46AC">
            <w:pPr>
              <w:rPr>
                <w:sz w:val="20"/>
                <w:szCs w:val="20"/>
              </w:rPr>
            </w:pPr>
            <w:r w:rsidRPr="00CB46AC">
              <w:rPr>
                <w:sz w:val="20"/>
                <w:szCs w:val="20"/>
              </w:rPr>
              <w:t>- cant 22*0,5 interior;</w:t>
            </w:r>
          </w:p>
          <w:p w14:paraId="4EA05CB8" w14:textId="77777777" w:rsidR="00CB46AC" w:rsidRPr="00CB46AC" w:rsidRDefault="00CB46AC" w:rsidP="00CB46AC">
            <w:pPr>
              <w:rPr>
                <w:sz w:val="20"/>
                <w:szCs w:val="20"/>
              </w:rPr>
            </w:pPr>
            <w:r w:rsidRPr="00CB46AC">
              <w:rPr>
                <w:sz w:val="20"/>
                <w:szCs w:val="20"/>
              </w:rPr>
              <w:t>- cant 42*2 blaturi;</w:t>
            </w:r>
          </w:p>
          <w:p w14:paraId="7911DC0D" w14:textId="77777777" w:rsidR="00CB46AC" w:rsidRPr="00CB46AC" w:rsidRDefault="00CB46AC" w:rsidP="00CB46AC">
            <w:pPr>
              <w:rPr>
                <w:sz w:val="20"/>
                <w:szCs w:val="20"/>
              </w:rPr>
            </w:pPr>
            <w:r w:rsidRPr="00CB46AC">
              <w:rPr>
                <w:sz w:val="20"/>
                <w:szCs w:val="20"/>
              </w:rPr>
              <w:t>- sertare - samet smart slide deschidere totală;</w:t>
            </w:r>
          </w:p>
          <w:p w14:paraId="3D33DD6D" w14:textId="77777777" w:rsidR="00CB46AC" w:rsidRPr="00CB46AC" w:rsidRDefault="00CB46AC" w:rsidP="00CB46AC">
            <w:pPr>
              <w:rPr>
                <w:sz w:val="20"/>
                <w:szCs w:val="20"/>
              </w:rPr>
            </w:pPr>
            <w:r w:rsidRPr="00CB46AC">
              <w:rPr>
                <w:sz w:val="20"/>
                <w:szCs w:val="20"/>
              </w:rPr>
              <w:t>- balama -samet invosoft închidere lentă;</w:t>
            </w:r>
          </w:p>
          <w:p w14:paraId="09C27E6F" w14:textId="77777777" w:rsidR="00CB46AC" w:rsidRPr="00CB46AC" w:rsidRDefault="00CB46AC" w:rsidP="00CB46AC">
            <w:pPr>
              <w:rPr>
                <w:sz w:val="20"/>
                <w:szCs w:val="20"/>
              </w:rPr>
            </w:pPr>
            <w:r w:rsidRPr="00CB46AC">
              <w:rPr>
                <w:sz w:val="20"/>
                <w:szCs w:val="20"/>
              </w:rPr>
              <w:t>- picior – h-100, reglabil, pătrat,  crom mat;</w:t>
            </w:r>
          </w:p>
          <w:p w14:paraId="05792804" w14:textId="77777777" w:rsidR="00CB46AC" w:rsidRPr="00CB46AC" w:rsidRDefault="00CB46AC" w:rsidP="00CB46AC">
            <w:pPr>
              <w:rPr>
                <w:sz w:val="20"/>
                <w:szCs w:val="20"/>
              </w:rPr>
            </w:pPr>
            <w:r w:rsidRPr="00CB46AC">
              <w:rPr>
                <w:sz w:val="20"/>
                <w:szCs w:val="20"/>
              </w:rPr>
              <w:t>- roți – h-96 pentru mobilier cu plăcuță pentru înșurubat, rotativă, cu frână n.353;</w:t>
            </w:r>
          </w:p>
          <w:p w14:paraId="1400E411" w14:textId="77777777" w:rsidR="00CB46AC" w:rsidRPr="00CB46AC" w:rsidRDefault="00CB46AC" w:rsidP="00CB46AC">
            <w:pPr>
              <w:rPr>
                <w:sz w:val="20"/>
                <w:szCs w:val="20"/>
              </w:rPr>
            </w:pPr>
            <w:r w:rsidRPr="00CB46AC">
              <w:rPr>
                <w:sz w:val="20"/>
                <w:szCs w:val="20"/>
              </w:rPr>
              <w:lastRenderedPageBreak/>
              <w:t>- mâner – metal crom mat 224/256 mm;</w:t>
            </w:r>
          </w:p>
          <w:p w14:paraId="013A2603" w14:textId="77777777" w:rsidR="00CB46AC" w:rsidRPr="00CB46AC" w:rsidRDefault="00CB46AC" w:rsidP="00CB46AC">
            <w:pPr>
              <w:rPr>
                <w:sz w:val="20"/>
                <w:szCs w:val="20"/>
              </w:rPr>
            </w:pPr>
            <w:r w:rsidRPr="00CB46AC">
              <w:rPr>
                <w:sz w:val="20"/>
                <w:szCs w:val="20"/>
              </w:rPr>
              <w:t>- metal – 40*20, vopsea polimerică negru satin;</w:t>
            </w:r>
          </w:p>
          <w:p w14:paraId="2ED0FFA8" w14:textId="77777777" w:rsidR="00CB46AC" w:rsidRPr="00CB46AC" w:rsidRDefault="00CB46AC" w:rsidP="00CB46AC">
            <w:pPr>
              <w:rPr>
                <w:sz w:val="20"/>
                <w:szCs w:val="20"/>
              </w:rPr>
            </w:pPr>
            <w:r w:rsidRPr="00CB46AC">
              <w:rPr>
                <w:sz w:val="20"/>
                <w:szCs w:val="20"/>
              </w:rPr>
              <w:t>- suport poliță A-FIX;</w:t>
            </w:r>
          </w:p>
          <w:p w14:paraId="22EC9D36" w14:textId="77777777" w:rsidR="00CB46AC" w:rsidRPr="00CB46AC" w:rsidRDefault="00CB46AC" w:rsidP="00CB46AC">
            <w:pPr>
              <w:rPr>
                <w:sz w:val="20"/>
                <w:szCs w:val="20"/>
              </w:rPr>
            </w:pPr>
            <w:r w:rsidRPr="00CB46AC">
              <w:rPr>
                <w:sz w:val="20"/>
                <w:szCs w:val="20"/>
              </w:rPr>
              <w:t>- îmbinare laterale Minifix;</w:t>
            </w:r>
          </w:p>
          <w:p w14:paraId="302DD699" w14:textId="6A57E30A" w:rsidR="0024571B" w:rsidRPr="00CB46AC" w:rsidRDefault="00CB46AC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  <w:r w:rsidRPr="00CB46AC">
              <w:rPr>
                <w:sz w:val="20"/>
                <w:szCs w:val="20"/>
              </w:rPr>
              <w:t>- bara pentru umerar-aluminiu mat.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E7BC1" w14:textId="77777777" w:rsidR="0024571B" w:rsidRDefault="0024571B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E9061" w14:textId="77777777" w:rsidR="0024571B" w:rsidRDefault="0024571B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CB46AC" w14:paraId="61F8A5D1" w14:textId="77777777" w:rsidTr="00CB46AC">
        <w:trPr>
          <w:gridAfter w:val="2"/>
          <w:wAfter w:w="67" w:type="pct"/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DE86F" w14:textId="1A15C322" w:rsidR="0024571B" w:rsidRDefault="0024571B" w:rsidP="00CB46AC">
            <w:pPr>
              <w:spacing w:line="256" w:lineRule="auto"/>
              <w:rPr>
                <w:b/>
                <w:sz w:val="20"/>
                <w:szCs w:val="20"/>
                <w:lang w:val="en-GB"/>
              </w:rPr>
            </w:pPr>
            <w:r>
              <w:t>Mobilier cab. ecg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ACE94" w14:textId="77777777" w:rsidR="0024571B" w:rsidRDefault="0024571B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3DEF5" w14:textId="77777777" w:rsidR="0024571B" w:rsidRDefault="0024571B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D12A7" w14:textId="77777777" w:rsidR="0024571B" w:rsidRDefault="0024571B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09F5B" w14:textId="77777777" w:rsidR="00CB46AC" w:rsidRPr="00CB46AC" w:rsidRDefault="00CB46AC" w:rsidP="00CB46AC">
            <w:pPr>
              <w:rPr>
                <w:sz w:val="20"/>
                <w:szCs w:val="20"/>
              </w:rPr>
            </w:pPr>
            <w:r w:rsidRPr="00CB46AC">
              <w:rPr>
                <w:sz w:val="20"/>
                <w:szCs w:val="20"/>
              </w:rPr>
              <w:t>Dimensiuni – Anexa ecg.</w:t>
            </w:r>
          </w:p>
          <w:p w14:paraId="4DEE4CEF" w14:textId="77777777" w:rsidR="00CB46AC" w:rsidRPr="00CB46AC" w:rsidRDefault="00CB46AC" w:rsidP="00CB46AC">
            <w:pPr>
              <w:rPr>
                <w:sz w:val="20"/>
                <w:szCs w:val="20"/>
              </w:rPr>
            </w:pPr>
            <w:r w:rsidRPr="00CB46AC">
              <w:rPr>
                <w:sz w:val="20"/>
                <w:szCs w:val="20"/>
              </w:rPr>
              <w:t>Materiale și feronerie (aprobate de autoritatea contractantă):</w:t>
            </w:r>
          </w:p>
          <w:p w14:paraId="4A0A55B9" w14:textId="77777777" w:rsidR="00CB46AC" w:rsidRPr="00CB46AC" w:rsidRDefault="00CB46AC" w:rsidP="00CB46AC">
            <w:pPr>
              <w:rPr>
                <w:sz w:val="20"/>
                <w:szCs w:val="20"/>
              </w:rPr>
            </w:pPr>
            <w:r w:rsidRPr="00CB46AC">
              <w:rPr>
                <w:sz w:val="20"/>
                <w:szCs w:val="20"/>
              </w:rPr>
              <w:t xml:space="preserve"> - pal melaminat gri deschis și gri închis;</w:t>
            </w:r>
          </w:p>
          <w:p w14:paraId="09877F70" w14:textId="77777777" w:rsidR="00CB46AC" w:rsidRPr="00CB46AC" w:rsidRDefault="00CB46AC" w:rsidP="00CB46AC">
            <w:pPr>
              <w:rPr>
                <w:sz w:val="20"/>
                <w:szCs w:val="20"/>
              </w:rPr>
            </w:pPr>
            <w:r w:rsidRPr="00CB46AC">
              <w:rPr>
                <w:sz w:val="20"/>
                <w:szCs w:val="20"/>
              </w:rPr>
              <w:t xml:space="preserve"> - cant 22*2 exterior;</w:t>
            </w:r>
          </w:p>
          <w:p w14:paraId="2E30AE60" w14:textId="77777777" w:rsidR="00CB46AC" w:rsidRPr="00CB46AC" w:rsidRDefault="00CB46AC" w:rsidP="00CB46AC">
            <w:pPr>
              <w:rPr>
                <w:sz w:val="20"/>
                <w:szCs w:val="20"/>
              </w:rPr>
            </w:pPr>
            <w:r w:rsidRPr="00CB46AC">
              <w:rPr>
                <w:sz w:val="20"/>
                <w:szCs w:val="20"/>
              </w:rPr>
              <w:t>- cant 22*0,5 interior;</w:t>
            </w:r>
          </w:p>
          <w:p w14:paraId="1C9E65AE" w14:textId="77777777" w:rsidR="00CB46AC" w:rsidRPr="00CB46AC" w:rsidRDefault="00CB46AC" w:rsidP="00CB46AC">
            <w:pPr>
              <w:rPr>
                <w:sz w:val="20"/>
                <w:szCs w:val="20"/>
              </w:rPr>
            </w:pPr>
            <w:r w:rsidRPr="00CB46AC">
              <w:rPr>
                <w:sz w:val="20"/>
                <w:szCs w:val="20"/>
              </w:rPr>
              <w:t>- cant 42*2 blaturi;</w:t>
            </w:r>
          </w:p>
          <w:p w14:paraId="03AF7EA9" w14:textId="77777777" w:rsidR="00CB46AC" w:rsidRPr="00CB46AC" w:rsidRDefault="00CB46AC" w:rsidP="00CB46AC">
            <w:pPr>
              <w:rPr>
                <w:sz w:val="20"/>
                <w:szCs w:val="20"/>
              </w:rPr>
            </w:pPr>
            <w:r w:rsidRPr="00CB46AC">
              <w:rPr>
                <w:sz w:val="20"/>
                <w:szCs w:val="20"/>
              </w:rPr>
              <w:t>- sertare - samet smart slide deschidere totală;</w:t>
            </w:r>
          </w:p>
          <w:p w14:paraId="7E9AC094" w14:textId="77777777" w:rsidR="00CB46AC" w:rsidRPr="00CB46AC" w:rsidRDefault="00CB46AC" w:rsidP="00CB46AC">
            <w:pPr>
              <w:rPr>
                <w:sz w:val="20"/>
                <w:szCs w:val="20"/>
              </w:rPr>
            </w:pPr>
            <w:r w:rsidRPr="00CB46AC">
              <w:rPr>
                <w:sz w:val="20"/>
                <w:szCs w:val="20"/>
              </w:rPr>
              <w:t>- balama -samet invosoft închidere lentă;</w:t>
            </w:r>
          </w:p>
          <w:p w14:paraId="11DAEDE5" w14:textId="77777777" w:rsidR="00CB46AC" w:rsidRPr="00CB46AC" w:rsidRDefault="00CB46AC" w:rsidP="00CB46AC">
            <w:pPr>
              <w:rPr>
                <w:sz w:val="20"/>
                <w:szCs w:val="20"/>
              </w:rPr>
            </w:pPr>
            <w:r w:rsidRPr="00CB46AC">
              <w:rPr>
                <w:sz w:val="20"/>
                <w:szCs w:val="20"/>
              </w:rPr>
              <w:t>- picior – h-100, reglabil, pătrat,  crom mat;</w:t>
            </w:r>
          </w:p>
          <w:p w14:paraId="16E5350C" w14:textId="77777777" w:rsidR="00CB46AC" w:rsidRPr="00CB46AC" w:rsidRDefault="00CB46AC" w:rsidP="00CB46AC">
            <w:pPr>
              <w:rPr>
                <w:sz w:val="20"/>
                <w:szCs w:val="20"/>
              </w:rPr>
            </w:pPr>
            <w:r w:rsidRPr="00CB46AC">
              <w:rPr>
                <w:sz w:val="20"/>
                <w:szCs w:val="20"/>
              </w:rPr>
              <w:t>- roți – h-96 pentru mobilier cu plăcuță pentru înșurubat, rotativă, cu frână n.353;</w:t>
            </w:r>
          </w:p>
          <w:p w14:paraId="7230D271" w14:textId="77777777" w:rsidR="00CB46AC" w:rsidRPr="00CB46AC" w:rsidRDefault="00CB46AC" w:rsidP="00CB46AC">
            <w:pPr>
              <w:rPr>
                <w:sz w:val="20"/>
                <w:szCs w:val="20"/>
              </w:rPr>
            </w:pPr>
            <w:r w:rsidRPr="00CB46AC">
              <w:rPr>
                <w:sz w:val="20"/>
                <w:szCs w:val="20"/>
              </w:rPr>
              <w:t>- mâner – metal crom mat 224/256 mm;</w:t>
            </w:r>
          </w:p>
          <w:p w14:paraId="56062505" w14:textId="77777777" w:rsidR="00CB46AC" w:rsidRPr="00CB46AC" w:rsidRDefault="00CB46AC" w:rsidP="00CB46AC">
            <w:pPr>
              <w:rPr>
                <w:sz w:val="20"/>
                <w:szCs w:val="20"/>
              </w:rPr>
            </w:pPr>
            <w:r w:rsidRPr="00CB46AC">
              <w:rPr>
                <w:sz w:val="20"/>
                <w:szCs w:val="20"/>
              </w:rPr>
              <w:t>- metal – 40*20, vopsea polimerică negru satin;</w:t>
            </w:r>
          </w:p>
          <w:p w14:paraId="44C72747" w14:textId="77777777" w:rsidR="00CB46AC" w:rsidRPr="00CB46AC" w:rsidRDefault="00CB46AC" w:rsidP="00CB46AC">
            <w:pPr>
              <w:rPr>
                <w:sz w:val="20"/>
                <w:szCs w:val="20"/>
              </w:rPr>
            </w:pPr>
            <w:r w:rsidRPr="00CB46AC">
              <w:rPr>
                <w:sz w:val="20"/>
                <w:szCs w:val="20"/>
              </w:rPr>
              <w:t>- suport poliță A-FIX;</w:t>
            </w:r>
          </w:p>
          <w:p w14:paraId="273AAF4D" w14:textId="77777777" w:rsidR="00CB46AC" w:rsidRPr="00CB46AC" w:rsidRDefault="00CB46AC" w:rsidP="00CB46AC">
            <w:pPr>
              <w:rPr>
                <w:sz w:val="20"/>
                <w:szCs w:val="20"/>
              </w:rPr>
            </w:pPr>
            <w:r w:rsidRPr="00CB46AC">
              <w:rPr>
                <w:sz w:val="20"/>
                <w:szCs w:val="20"/>
              </w:rPr>
              <w:t>- îmbinare laterale Minifix;</w:t>
            </w:r>
          </w:p>
          <w:p w14:paraId="23D16C9B" w14:textId="1163F504" w:rsidR="0024571B" w:rsidRPr="00CB46AC" w:rsidRDefault="00CB46AC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  <w:r w:rsidRPr="00CB46AC">
              <w:rPr>
                <w:sz w:val="20"/>
                <w:szCs w:val="20"/>
              </w:rPr>
              <w:t>- bara pentru umerar-aluminiu mat.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04B47" w14:textId="77777777" w:rsidR="0024571B" w:rsidRDefault="0024571B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4BBE3" w14:textId="77777777" w:rsidR="0024571B" w:rsidRDefault="0024571B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CB46AC" w14:paraId="239EA306" w14:textId="77777777" w:rsidTr="00CB46AC">
        <w:trPr>
          <w:gridAfter w:val="2"/>
          <w:wAfter w:w="67" w:type="pct"/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E1F2A" w14:textId="22BAE956" w:rsidR="0024571B" w:rsidRDefault="0024571B" w:rsidP="00CB46AC">
            <w:pPr>
              <w:spacing w:line="256" w:lineRule="auto"/>
              <w:rPr>
                <w:b/>
                <w:sz w:val="20"/>
                <w:szCs w:val="20"/>
                <w:lang w:val="en-GB"/>
              </w:rPr>
            </w:pPr>
            <w:r>
              <w:t>Mobilier cab. usg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E58BD" w14:textId="77777777" w:rsidR="0024571B" w:rsidRDefault="0024571B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F1344" w14:textId="77777777" w:rsidR="0024571B" w:rsidRDefault="0024571B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2F1EB" w14:textId="77777777" w:rsidR="0024571B" w:rsidRDefault="0024571B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417AC" w14:textId="77777777" w:rsidR="00CB46AC" w:rsidRPr="00CB46AC" w:rsidRDefault="00CB46AC" w:rsidP="00CB46AC">
            <w:pPr>
              <w:rPr>
                <w:sz w:val="20"/>
                <w:szCs w:val="20"/>
              </w:rPr>
            </w:pPr>
            <w:r w:rsidRPr="00CB46AC">
              <w:rPr>
                <w:sz w:val="20"/>
                <w:szCs w:val="20"/>
              </w:rPr>
              <w:t>Dimensiuni – Anexa usg.</w:t>
            </w:r>
          </w:p>
          <w:p w14:paraId="1BAD1ED8" w14:textId="77777777" w:rsidR="00CB46AC" w:rsidRPr="00CB46AC" w:rsidRDefault="00CB46AC" w:rsidP="00CB46AC">
            <w:pPr>
              <w:rPr>
                <w:sz w:val="20"/>
                <w:szCs w:val="20"/>
              </w:rPr>
            </w:pPr>
            <w:r w:rsidRPr="00CB46AC">
              <w:rPr>
                <w:sz w:val="20"/>
                <w:szCs w:val="20"/>
              </w:rPr>
              <w:t>Materiale și feronerie (aprobate de autoritatea contractantă):</w:t>
            </w:r>
          </w:p>
          <w:p w14:paraId="5B84F399" w14:textId="77777777" w:rsidR="00CB46AC" w:rsidRPr="00CB46AC" w:rsidRDefault="00CB46AC" w:rsidP="00CB46AC">
            <w:pPr>
              <w:rPr>
                <w:sz w:val="20"/>
                <w:szCs w:val="20"/>
              </w:rPr>
            </w:pPr>
            <w:r w:rsidRPr="00CB46AC">
              <w:rPr>
                <w:sz w:val="20"/>
                <w:szCs w:val="20"/>
              </w:rPr>
              <w:t xml:space="preserve"> - pal melaminat gri deschis și gri închis;</w:t>
            </w:r>
          </w:p>
          <w:p w14:paraId="16821817" w14:textId="77777777" w:rsidR="00CB46AC" w:rsidRPr="00CB46AC" w:rsidRDefault="00CB46AC" w:rsidP="00CB46AC">
            <w:pPr>
              <w:rPr>
                <w:sz w:val="20"/>
                <w:szCs w:val="20"/>
              </w:rPr>
            </w:pPr>
            <w:r w:rsidRPr="00CB46AC">
              <w:rPr>
                <w:sz w:val="20"/>
                <w:szCs w:val="20"/>
              </w:rPr>
              <w:t xml:space="preserve"> - cant 22*2 exterior;</w:t>
            </w:r>
          </w:p>
          <w:p w14:paraId="17E2E63A" w14:textId="77777777" w:rsidR="00CB46AC" w:rsidRPr="00CB46AC" w:rsidRDefault="00CB46AC" w:rsidP="00CB46AC">
            <w:pPr>
              <w:rPr>
                <w:sz w:val="20"/>
                <w:szCs w:val="20"/>
              </w:rPr>
            </w:pPr>
            <w:r w:rsidRPr="00CB46AC">
              <w:rPr>
                <w:sz w:val="20"/>
                <w:szCs w:val="20"/>
              </w:rPr>
              <w:t>- cant 22*0,5 interior;</w:t>
            </w:r>
          </w:p>
          <w:p w14:paraId="76A6F790" w14:textId="77777777" w:rsidR="00CB46AC" w:rsidRPr="00CB46AC" w:rsidRDefault="00CB46AC" w:rsidP="00CB46AC">
            <w:pPr>
              <w:rPr>
                <w:sz w:val="20"/>
                <w:szCs w:val="20"/>
              </w:rPr>
            </w:pPr>
            <w:r w:rsidRPr="00CB46AC">
              <w:rPr>
                <w:sz w:val="20"/>
                <w:szCs w:val="20"/>
              </w:rPr>
              <w:t>- cant 42*2 blaturi;</w:t>
            </w:r>
          </w:p>
          <w:p w14:paraId="7E744DDD" w14:textId="77777777" w:rsidR="00CB46AC" w:rsidRPr="00CB46AC" w:rsidRDefault="00CB46AC" w:rsidP="00CB46AC">
            <w:pPr>
              <w:rPr>
                <w:sz w:val="20"/>
                <w:szCs w:val="20"/>
              </w:rPr>
            </w:pPr>
            <w:r w:rsidRPr="00CB46AC">
              <w:rPr>
                <w:sz w:val="20"/>
                <w:szCs w:val="20"/>
              </w:rPr>
              <w:t>- sertare - samet smart slide deschidere totală;</w:t>
            </w:r>
          </w:p>
          <w:p w14:paraId="4EDC0F8B" w14:textId="77777777" w:rsidR="00CB46AC" w:rsidRPr="00CB46AC" w:rsidRDefault="00CB46AC" w:rsidP="00CB46AC">
            <w:pPr>
              <w:rPr>
                <w:sz w:val="20"/>
                <w:szCs w:val="20"/>
              </w:rPr>
            </w:pPr>
            <w:r w:rsidRPr="00CB46AC">
              <w:rPr>
                <w:sz w:val="20"/>
                <w:szCs w:val="20"/>
              </w:rPr>
              <w:t>- balama -samet invosoft închidere lentă;</w:t>
            </w:r>
          </w:p>
          <w:p w14:paraId="6B4D35DD" w14:textId="77777777" w:rsidR="00CB46AC" w:rsidRPr="00CB46AC" w:rsidRDefault="00CB46AC" w:rsidP="00CB46AC">
            <w:pPr>
              <w:rPr>
                <w:sz w:val="20"/>
                <w:szCs w:val="20"/>
              </w:rPr>
            </w:pPr>
            <w:r w:rsidRPr="00CB46AC">
              <w:rPr>
                <w:sz w:val="20"/>
                <w:szCs w:val="20"/>
              </w:rPr>
              <w:t>- picior – h-100, reglabil, pătrat,  crom mat;</w:t>
            </w:r>
          </w:p>
          <w:p w14:paraId="0C184E7B" w14:textId="77777777" w:rsidR="00CB46AC" w:rsidRPr="00CB46AC" w:rsidRDefault="00CB46AC" w:rsidP="00CB46AC">
            <w:pPr>
              <w:rPr>
                <w:sz w:val="20"/>
                <w:szCs w:val="20"/>
              </w:rPr>
            </w:pPr>
            <w:r w:rsidRPr="00CB46AC">
              <w:rPr>
                <w:sz w:val="20"/>
                <w:szCs w:val="20"/>
              </w:rPr>
              <w:t>- roți – h-96 pentru mobilier cu plăcuță pentru înșurubat, rotativă, cu frână n.353;</w:t>
            </w:r>
          </w:p>
          <w:p w14:paraId="1B878D71" w14:textId="77777777" w:rsidR="00CB46AC" w:rsidRPr="00CB46AC" w:rsidRDefault="00CB46AC" w:rsidP="00CB46AC">
            <w:pPr>
              <w:rPr>
                <w:sz w:val="20"/>
                <w:szCs w:val="20"/>
              </w:rPr>
            </w:pPr>
            <w:r w:rsidRPr="00CB46AC">
              <w:rPr>
                <w:sz w:val="20"/>
                <w:szCs w:val="20"/>
              </w:rPr>
              <w:t>- mâner – metal crom mat 224/256 mm;</w:t>
            </w:r>
          </w:p>
          <w:p w14:paraId="3A49E9D7" w14:textId="77777777" w:rsidR="00CB46AC" w:rsidRPr="00CB46AC" w:rsidRDefault="00CB46AC" w:rsidP="00CB46AC">
            <w:pPr>
              <w:rPr>
                <w:sz w:val="20"/>
                <w:szCs w:val="20"/>
              </w:rPr>
            </w:pPr>
            <w:r w:rsidRPr="00CB46AC">
              <w:rPr>
                <w:sz w:val="20"/>
                <w:szCs w:val="20"/>
              </w:rPr>
              <w:t>- metal – 40*20, vopsea polimerică negru satin;</w:t>
            </w:r>
          </w:p>
          <w:p w14:paraId="409CA304" w14:textId="77777777" w:rsidR="00CB46AC" w:rsidRPr="00CB46AC" w:rsidRDefault="00CB46AC" w:rsidP="00CB46AC">
            <w:pPr>
              <w:rPr>
                <w:sz w:val="20"/>
                <w:szCs w:val="20"/>
              </w:rPr>
            </w:pPr>
            <w:r w:rsidRPr="00CB46AC">
              <w:rPr>
                <w:sz w:val="20"/>
                <w:szCs w:val="20"/>
              </w:rPr>
              <w:t>- suport poliță A-FIX;</w:t>
            </w:r>
          </w:p>
          <w:p w14:paraId="542695FC" w14:textId="77777777" w:rsidR="00CB46AC" w:rsidRPr="00CB46AC" w:rsidRDefault="00CB46AC" w:rsidP="00CB46AC">
            <w:pPr>
              <w:rPr>
                <w:sz w:val="20"/>
                <w:szCs w:val="20"/>
              </w:rPr>
            </w:pPr>
            <w:r w:rsidRPr="00CB46AC">
              <w:rPr>
                <w:sz w:val="20"/>
                <w:szCs w:val="20"/>
              </w:rPr>
              <w:t>- îmbinare laterale Minifix;</w:t>
            </w:r>
          </w:p>
          <w:p w14:paraId="15F79286" w14:textId="6754D3F7" w:rsidR="0024571B" w:rsidRPr="00CB46AC" w:rsidRDefault="00CB46AC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  <w:r w:rsidRPr="00CB46AC">
              <w:rPr>
                <w:sz w:val="20"/>
                <w:szCs w:val="20"/>
              </w:rPr>
              <w:t>- bara pentru umerar-aluminiu mat.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CE376" w14:textId="77777777" w:rsidR="0024571B" w:rsidRDefault="0024571B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F1C54" w14:textId="77777777" w:rsidR="0024571B" w:rsidRDefault="0024571B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CB46AC" w14:paraId="01A6C5AA" w14:textId="77777777" w:rsidTr="00CB46AC">
        <w:trPr>
          <w:gridAfter w:val="2"/>
          <w:wAfter w:w="67" w:type="pct"/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0F539" w14:textId="77777777" w:rsidR="0024571B" w:rsidRDefault="0024571B" w:rsidP="00CB46AC">
            <w:pPr>
              <w:spacing w:line="256" w:lineRule="auto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TOTAL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C4F98" w14:textId="77777777" w:rsidR="0024571B" w:rsidRDefault="0024571B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6436D" w14:textId="77777777" w:rsidR="0024571B" w:rsidRDefault="0024571B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571D6" w14:textId="77777777" w:rsidR="0024571B" w:rsidRDefault="0024571B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CCBEC" w14:textId="77777777" w:rsidR="0024571B" w:rsidRDefault="0024571B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80AE2" w14:textId="77777777" w:rsidR="0024571B" w:rsidRDefault="0024571B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63408" w14:textId="77777777" w:rsidR="0024571B" w:rsidRDefault="0024571B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24571B" w14:paraId="5BCD2166" w14:textId="77777777" w:rsidTr="00CB46A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5F9CB6B" w14:textId="77777777" w:rsidR="0024571B" w:rsidRDefault="0024571B" w:rsidP="00CB46AC">
            <w:pPr>
              <w:tabs>
                <w:tab w:val="left" w:pos="6120"/>
              </w:tabs>
              <w:spacing w:line="256" w:lineRule="auto"/>
              <w:rPr>
                <w:lang w:val="en-GB"/>
              </w:rPr>
            </w:pPr>
          </w:p>
          <w:p w14:paraId="0AFDBEB6" w14:textId="77777777" w:rsidR="0024571B" w:rsidRDefault="0024571B" w:rsidP="00CB46AC">
            <w:pPr>
              <w:spacing w:line="256" w:lineRule="auto"/>
              <w:rPr>
                <w:lang w:val="en-GB"/>
              </w:rPr>
            </w:pPr>
            <w:r>
              <w:rPr>
                <w:lang w:val="en-GB"/>
              </w:rPr>
              <w:t>Semnat:_______________ Numele, Prenumele:_____________________________ În calitate de: ________________</w:t>
            </w:r>
          </w:p>
          <w:p w14:paraId="38A0A6B3" w14:textId="6EA3E995" w:rsidR="00C96C01" w:rsidRDefault="0024571B" w:rsidP="00CB46AC">
            <w:pPr>
              <w:spacing w:line="256" w:lineRule="auto"/>
              <w:rPr>
                <w:bCs/>
                <w:iCs/>
                <w:lang w:val="en-GB"/>
              </w:rPr>
            </w:pPr>
            <w:r>
              <w:rPr>
                <w:bCs/>
                <w:iCs/>
                <w:lang w:val="en-GB"/>
              </w:rPr>
              <w:t>Ofertantul: _______________________ Adresa: ____________________</w:t>
            </w:r>
          </w:p>
          <w:tbl>
            <w:tblPr>
              <w:tblW w:w="15559" w:type="dxa"/>
              <w:tblLook w:val="04A0" w:firstRow="1" w:lastRow="0" w:firstColumn="1" w:lastColumn="0" w:noHBand="0" w:noVBand="1"/>
            </w:tblPr>
            <w:tblGrid>
              <w:gridCol w:w="1257"/>
              <w:gridCol w:w="298"/>
              <w:gridCol w:w="2472"/>
              <w:gridCol w:w="950"/>
              <w:gridCol w:w="917"/>
              <w:gridCol w:w="1355"/>
              <w:gridCol w:w="1142"/>
              <w:gridCol w:w="1423"/>
              <w:gridCol w:w="1133"/>
              <w:gridCol w:w="54"/>
              <w:gridCol w:w="1631"/>
              <w:gridCol w:w="36"/>
              <w:gridCol w:w="1183"/>
              <w:gridCol w:w="25"/>
              <w:gridCol w:w="36"/>
              <w:gridCol w:w="1169"/>
              <w:gridCol w:w="25"/>
              <w:gridCol w:w="32"/>
              <w:gridCol w:w="421"/>
            </w:tblGrid>
            <w:tr w:rsidR="0024571B" w14:paraId="485FA5E0" w14:textId="77777777" w:rsidTr="00F87BF2">
              <w:trPr>
                <w:gridAfter w:val="3"/>
                <w:wAfter w:w="478" w:type="dxa"/>
                <w:trHeight w:val="697"/>
              </w:trPr>
              <w:tc>
                <w:tcPr>
                  <w:tcW w:w="13851" w:type="dxa"/>
                  <w:gridSpan w:val="13"/>
                  <w:vAlign w:val="center"/>
                </w:tcPr>
                <w:p w14:paraId="5BF9061D" w14:textId="6F6FB5EA" w:rsidR="0024571B" w:rsidRDefault="0024571B" w:rsidP="00CB46AC">
                  <w:pPr>
                    <w:framePr w:hSpace="180" w:wrap="around" w:vAnchor="page" w:hAnchor="margin" w:x="-567" w:y="347"/>
                    <w:spacing w:line="256" w:lineRule="auto"/>
                    <w:rPr>
                      <w:noProof w:val="0"/>
                      <w:lang w:val="it-IT"/>
                    </w:rPr>
                  </w:pPr>
                </w:p>
                <w:p w14:paraId="3C0CCBF3" w14:textId="77777777" w:rsidR="00CB46AC" w:rsidRDefault="00CB46AC" w:rsidP="00CB46AC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5675848A" w14:textId="77777777" w:rsidR="00CB46AC" w:rsidRDefault="00CB46AC" w:rsidP="00CB46AC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116D8DC5" w14:textId="77777777" w:rsidR="00CB46AC" w:rsidRDefault="00CB46AC" w:rsidP="00CB46AC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021754BD" w14:textId="77777777" w:rsidR="00CB46AC" w:rsidRDefault="00CB46AC" w:rsidP="00CB46AC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1A9C6219" w14:textId="77777777" w:rsidR="00CB46AC" w:rsidRDefault="00CB46AC" w:rsidP="00CB46AC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58783821" w14:textId="77777777" w:rsidR="00CB46AC" w:rsidRDefault="00CB46AC" w:rsidP="00CB46AC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150587BE" w14:textId="77777777" w:rsidR="00CB46AC" w:rsidRDefault="00CB46AC" w:rsidP="00CB46AC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64E3F811" w14:textId="77777777" w:rsidR="00CB46AC" w:rsidRDefault="00CB46AC" w:rsidP="00CB46AC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483AD5F7" w14:textId="77777777" w:rsidR="00CB46AC" w:rsidRDefault="00CB46AC" w:rsidP="00CB46AC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75F89C42" w14:textId="77777777" w:rsidR="00CB46AC" w:rsidRDefault="00CB46AC" w:rsidP="00CB46AC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63E67122" w14:textId="77777777" w:rsidR="00CB46AC" w:rsidRDefault="00CB46AC" w:rsidP="00CB46AC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7E700379" w14:textId="77777777" w:rsidR="00CB46AC" w:rsidRDefault="00CB46AC" w:rsidP="00CB46AC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4938CFFC" w14:textId="77777777" w:rsidR="00CB46AC" w:rsidRDefault="00CB46AC" w:rsidP="00CB46AC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5EA1DE7D" w14:textId="77777777" w:rsidR="00CB46AC" w:rsidRDefault="00CB46AC" w:rsidP="00CB46AC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19960ACA" w14:textId="77777777" w:rsidR="00CB46AC" w:rsidRDefault="00CB46AC" w:rsidP="00CB46AC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2FA6D19F" w14:textId="77777777" w:rsidR="00CB46AC" w:rsidRDefault="00CB46AC" w:rsidP="00CB46AC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66BD0209" w14:textId="77777777" w:rsidR="00CB46AC" w:rsidRDefault="00CB46AC" w:rsidP="00CB46AC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3EF3CE1A" w14:textId="77777777" w:rsidR="00CB46AC" w:rsidRDefault="00CB46AC" w:rsidP="00CB46AC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098E7444" w14:textId="77777777" w:rsidR="00CB46AC" w:rsidRDefault="00CB46AC" w:rsidP="00CB46AC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11B0D344" w14:textId="77777777" w:rsidR="00CB46AC" w:rsidRDefault="00CB46AC" w:rsidP="00CB46AC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336945F0" w14:textId="77777777" w:rsidR="00CB46AC" w:rsidRDefault="00CB46AC" w:rsidP="00CB46AC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49E6C98B" w14:textId="77777777" w:rsidR="00CB46AC" w:rsidRDefault="00CB46AC" w:rsidP="00CB46AC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57F62291" w14:textId="77777777" w:rsidR="00CB46AC" w:rsidRDefault="00CB46AC" w:rsidP="00CB46AC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3DA15406" w14:textId="77777777" w:rsidR="00CB46AC" w:rsidRDefault="00CB46AC" w:rsidP="00CB46AC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222A5D49" w14:textId="77777777" w:rsidR="00CB46AC" w:rsidRDefault="00CB46AC" w:rsidP="00CB46AC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76429221" w14:textId="77777777" w:rsidR="00CB46AC" w:rsidRDefault="00CB46AC" w:rsidP="00CB46AC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049A2355" w14:textId="77777777" w:rsidR="00CB46AC" w:rsidRDefault="00CB46AC" w:rsidP="00CB46AC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015296C3" w14:textId="77777777" w:rsidR="00A65389" w:rsidRDefault="00A65389" w:rsidP="00CB46AC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215E5B2B" w14:textId="77777777" w:rsidR="00A65389" w:rsidRDefault="00A65389" w:rsidP="00CB46AC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0A430F32" w14:textId="77777777" w:rsidR="00A65389" w:rsidRDefault="00A65389" w:rsidP="00CB46AC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349A40CF" w14:textId="77777777" w:rsidR="00A65389" w:rsidRDefault="00A65389" w:rsidP="00CB46AC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7B6C6E62" w14:textId="49AAB2CD" w:rsidR="0024571B" w:rsidRDefault="0024571B" w:rsidP="00CB46AC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lastRenderedPageBreak/>
                    <w:t xml:space="preserve">  Anexa nr.23</w:t>
                  </w:r>
                </w:p>
                <w:p w14:paraId="09D39C5E" w14:textId="77777777" w:rsidR="0024571B" w:rsidRDefault="0024571B" w:rsidP="00CB46AC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la Documentația standard nr._____</w:t>
                  </w:r>
                </w:p>
                <w:p w14:paraId="42779343" w14:textId="2144FE6E" w:rsidR="0024571B" w:rsidRDefault="0024571B" w:rsidP="00A65389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14:paraId="005958F8" w14:textId="77777777" w:rsidR="0024571B" w:rsidRDefault="0024571B" w:rsidP="00CB46AC">
                  <w:pPr>
                    <w:pStyle w:val="Titlu2"/>
                    <w:framePr w:hSpace="180" w:wrap="around" w:vAnchor="page" w:hAnchor="margin" w:x="-567" w:y="347"/>
                    <w:spacing w:line="256" w:lineRule="auto"/>
                    <w:rPr>
                      <w:noProof w:val="0"/>
                      <w:sz w:val="24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30" w:type="dxa"/>
                  <w:gridSpan w:val="3"/>
                </w:tcPr>
                <w:p w14:paraId="7EB6DD95" w14:textId="77777777" w:rsidR="0024571B" w:rsidRDefault="0024571B" w:rsidP="00CB46AC">
                  <w:pPr>
                    <w:pStyle w:val="Titlu2"/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24571B" w14:paraId="6BF9534A" w14:textId="77777777" w:rsidTr="00F87BF2">
              <w:trPr>
                <w:gridAfter w:val="3"/>
                <w:wAfter w:w="478" w:type="dxa"/>
              </w:trPr>
              <w:tc>
                <w:tcPr>
                  <w:tcW w:w="13851" w:type="dxa"/>
                  <w:gridSpan w:val="1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186B5746" w14:textId="77777777" w:rsidR="0024571B" w:rsidRDefault="0024571B" w:rsidP="00CB46AC">
                  <w:pPr>
                    <w:framePr w:hSpace="180" w:wrap="around" w:vAnchor="page" w:hAnchor="margin" w:x="-567" w:y="347"/>
                    <w:spacing w:line="256" w:lineRule="auto"/>
                    <w:jc w:val="both"/>
                    <w:rPr>
                      <w:sz w:val="22"/>
                      <w:szCs w:val="22"/>
                      <w:lang w:val="en-GB"/>
                    </w:rPr>
                  </w:pPr>
                  <w:r>
                    <w:rPr>
                      <w:i/>
                      <w:iCs/>
                      <w:sz w:val="22"/>
                      <w:szCs w:val="22"/>
                      <w:lang w:val="en-GB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68FFC430" w14:textId="77777777" w:rsidR="0024571B" w:rsidRDefault="0024571B" w:rsidP="00CB46AC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lang w:val="en-GB"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37164246" w14:textId="77777777" w:rsidR="0024571B" w:rsidRDefault="0024571B" w:rsidP="00CB46AC">
                  <w:pPr>
                    <w:framePr w:hSpace="180" w:wrap="around" w:vAnchor="page" w:hAnchor="margin" w:x="-567" w:y="347"/>
                    <w:spacing w:line="256" w:lineRule="auto"/>
                    <w:jc w:val="both"/>
                    <w:rPr>
                      <w:i/>
                      <w:iCs/>
                      <w:lang w:val="en-GB"/>
                    </w:rPr>
                  </w:pPr>
                </w:p>
              </w:tc>
            </w:tr>
            <w:tr w:rsidR="0024571B" w14:paraId="4A780F4B" w14:textId="77777777" w:rsidTr="00F87BF2">
              <w:trPr>
                <w:trHeight w:val="397"/>
              </w:trPr>
              <w:tc>
                <w:tcPr>
                  <w:tcW w:w="15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FD323F" w14:textId="77777777" w:rsidR="0024571B" w:rsidRDefault="0024571B" w:rsidP="00CB46AC">
                  <w:pPr>
                    <w:framePr w:hSpace="180" w:wrap="around" w:vAnchor="page" w:hAnchor="margin" w:x="-567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14004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A7D782C" w14:textId="77777777" w:rsidR="0024571B" w:rsidRDefault="0024571B" w:rsidP="00CB46AC">
                  <w:pPr>
                    <w:framePr w:hSpace="180" w:wrap="around" w:vAnchor="page" w:hAnchor="margin" w:x="-567" w:y="347"/>
                    <w:spacing w:line="256" w:lineRule="auto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Numărul  procedurii de achiziție______________din_________</w:t>
                  </w:r>
                </w:p>
              </w:tc>
            </w:tr>
            <w:tr w:rsidR="0024571B" w14:paraId="7FDE23AB" w14:textId="77777777" w:rsidTr="00F87BF2">
              <w:trPr>
                <w:trHeight w:val="397"/>
              </w:trPr>
              <w:tc>
                <w:tcPr>
                  <w:tcW w:w="15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EF8BE1" w14:textId="77777777" w:rsidR="0024571B" w:rsidRDefault="0024571B" w:rsidP="00CB46AC">
                  <w:pPr>
                    <w:framePr w:hSpace="180" w:wrap="around" w:vAnchor="page" w:hAnchor="margin" w:x="-567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14004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2D63C8F" w14:textId="1B6E7B78" w:rsidR="0024571B" w:rsidRDefault="0024571B" w:rsidP="00CB46AC">
                  <w:pPr>
                    <w:framePr w:hSpace="180" w:wrap="around" w:vAnchor="page" w:hAnchor="margin" w:x="-567" w:y="347"/>
                    <w:spacing w:line="256" w:lineRule="auto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Obiectul de achiziției:_____mobilier_________</w:t>
                  </w:r>
                </w:p>
              </w:tc>
            </w:tr>
            <w:tr w:rsidR="0024571B" w14:paraId="25111EF9" w14:textId="77777777" w:rsidTr="00F87BF2">
              <w:trPr>
                <w:gridAfter w:val="2"/>
                <w:wAfter w:w="453" w:type="dxa"/>
                <w:trHeight w:val="1043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D10A796" w14:textId="77777777" w:rsidR="0024571B" w:rsidRDefault="0024571B" w:rsidP="00CB46AC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Cod CPV</w:t>
                  </w:r>
                </w:p>
              </w:tc>
              <w:tc>
                <w:tcPr>
                  <w:tcW w:w="27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2F9E674" w14:textId="77777777" w:rsidR="0024571B" w:rsidRDefault="0024571B" w:rsidP="00CB46AC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80ADC7C" w14:textId="77777777" w:rsidR="0024571B" w:rsidRDefault="0024571B" w:rsidP="00CB46AC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Unitatea de măsură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14:paraId="33B973EA" w14:textId="77777777" w:rsidR="0024571B" w:rsidRDefault="0024571B" w:rsidP="00CB46AC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Canti-tatea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CA09CF0" w14:textId="77777777" w:rsidR="0024571B" w:rsidRDefault="0024571B" w:rsidP="00CB46AC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Preţ unitar (fără TVA)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8B1A795" w14:textId="77777777" w:rsidR="0024571B" w:rsidRDefault="0024571B" w:rsidP="00CB46AC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Preţ unitar (cu TVA)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276FDD6" w14:textId="77777777" w:rsidR="0024571B" w:rsidRDefault="0024571B" w:rsidP="00CB46AC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Suma</w:t>
                  </w:r>
                </w:p>
                <w:p w14:paraId="29F4B424" w14:textId="77777777" w:rsidR="0024571B" w:rsidRDefault="0024571B" w:rsidP="00CB46AC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fără</w:t>
                  </w:r>
                </w:p>
                <w:p w14:paraId="2BAF81CE" w14:textId="77777777" w:rsidR="0024571B" w:rsidRDefault="0024571B" w:rsidP="00CB46AC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TVA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7137336" w14:textId="77777777" w:rsidR="0024571B" w:rsidRDefault="0024571B" w:rsidP="00CB46AC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Suma</w:t>
                  </w:r>
                </w:p>
                <w:p w14:paraId="10379B03" w14:textId="77777777" w:rsidR="0024571B" w:rsidRDefault="0024571B" w:rsidP="00CB46AC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cu TVA</w:t>
                  </w:r>
                </w:p>
              </w:tc>
              <w:tc>
                <w:tcPr>
                  <w:tcW w:w="16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428500" w14:textId="77777777" w:rsidR="0024571B" w:rsidRDefault="0024571B" w:rsidP="00CB46AC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 xml:space="preserve">Termenul de </w:t>
                  </w:r>
                </w:p>
                <w:p w14:paraId="52F532B5" w14:textId="77777777" w:rsidR="0024571B" w:rsidRDefault="0024571B" w:rsidP="00CB46AC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 xml:space="preserve">livrare/prestare </w:t>
                  </w: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3A71E33" w14:textId="77777777" w:rsidR="0024571B" w:rsidRDefault="0024571B" w:rsidP="00CB46AC">
                  <w:pPr>
                    <w:framePr w:hSpace="180" w:wrap="around" w:vAnchor="page" w:hAnchor="margin" w:x="-567" w:y="347"/>
                    <w:spacing w:line="256" w:lineRule="auto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>Clasificație bugetară (IBAN)</w:t>
                  </w: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D3E5933" w14:textId="77777777" w:rsidR="0024571B" w:rsidRDefault="0024571B" w:rsidP="00CB46AC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>Discount</w:t>
                  </w:r>
                </w:p>
                <w:p w14:paraId="3BF0EF17" w14:textId="77777777" w:rsidR="0024571B" w:rsidRDefault="0024571B" w:rsidP="00CB46AC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>%</w:t>
                  </w:r>
                </w:p>
              </w:tc>
            </w:tr>
            <w:tr w:rsidR="0024571B" w14:paraId="22CBD33D" w14:textId="77777777" w:rsidTr="00F87BF2">
              <w:trPr>
                <w:gridAfter w:val="2"/>
                <w:wAfter w:w="453" w:type="dxa"/>
                <w:trHeight w:val="283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CDDF33A" w14:textId="77777777" w:rsidR="0024571B" w:rsidRDefault="0024571B" w:rsidP="00CB46AC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</w:t>
                  </w:r>
                </w:p>
              </w:tc>
              <w:tc>
                <w:tcPr>
                  <w:tcW w:w="27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9C8B777" w14:textId="77777777" w:rsidR="0024571B" w:rsidRDefault="0024571B" w:rsidP="00CB46AC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432F6F7" w14:textId="77777777" w:rsidR="0024571B" w:rsidRDefault="0024571B" w:rsidP="00CB46AC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3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2395E69" w14:textId="77777777" w:rsidR="0024571B" w:rsidRDefault="0024571B" w:rsidP="00CB46AC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4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DE7C593" w14:textId="77777777" w:rsidR="0024571B" w:rsidRDefault="0024571B" w:rsidP="00CB46AC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5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F9373AA" w14:textId="77777777" w:rsidR="0024571B" w:rsidRDefault="0024571B" w:rsidP="00CB46AC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6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6C923BC" w14:textId="77777777" w:rsidR="0024571B" w:rsidRDefault="0024571B" w:rsidP="00CB46AC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7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D6CE17A" w14:textId="77777777" w:rsidR="0024571B" w:rsidRDefault="0024571B" w:rsidP="00CB46AC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8</w:t>
                  </w:r>
                </w:p>
              </w:tc>
              <w:tc>
                <w:tcPr>
                  <w:tcW w:w="16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512DAA9" w14:textId="77777777" w:rsidR="0024571B" w:rsidRDefault="0024571B" w:rsidP="00CB46AC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9</w:t>
                  </w: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F5B8154" w14:textId="77777777" w:rsidR="0024571B" w:rsidRDefault="0024571B" w:rsidP="00CB46AC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10</w:t>
                  </w: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47D37A1" w14:textId="77777777" w:rsidR="0024571B" w:rsidRDefault="0024571B" w:rsidP="00CB46AC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11</w:t>
                  </w:r>
                </w:p>
              </w:tc>
            </w:tr>
            <w:tr w:rsidR="0024571B" w14:paraId="17D43FD3" w14:textId="77777777" w:rsidTr="00F87BF2">
              <w:trPr>
                <w:gridAfter w:val="2"/>
                <w:wAfter w:w="45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738409" w14:textId="77777777" w:rsidR="0024571B" w:rsidRDefault="0024571B" w:rsidP="00CB46AC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7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9CFB93" w14:textId="77777777" w:rsidR="0024571B" w:rsidRDefault="0024571B" w:rsidP="00CB46AC">
                  <w:pPr>
                    <w:framePr w:hSpace="180" w:wrap="around" w:vAnchor="page" w:hAnchor="margin" w:x="-567" w:y="347"/>
                    <w:spacing w:line="256" w:lineRule="auto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6C19FC" w14:textId="77777777" w:rsidR="0024571B" w:rsidRDefault="0024571B" w:rsidP="00CB46AC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2DA6DA" w14:textId="77777777" w:rsidR="0024571B" w:rsidRDefault="0024571B" w:rsidP="00CB46AC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66A58E" w14:textId="77777777" w:rsidR="0024571B" w:rsidRDefault="0024571B" w:rsidP="00CB46AC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EA0071" w14:textId="77777777" w:rsidR="0024571B" w:rsidRDefault="0024571B" w:rsidP="00CB46AC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1FD04F" w14:textId="77777777" w:rsidR="0024571B" w:rsidRDefault="0024571B" w:rsidP="00CB46AC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8737B3" w14:textId="77777777" w:rsidR="0024571B" w:rsidRDefault="0024571B" w:rsidP="00CB46AC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708F12" w14:textId="77777777" w:rsidR="0024571B" w:rsidRDefault="0024571B" w:rsidP="00CB46AC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2D4C20" w14:textId="77777777" w:rsidR="0024571B" w:rsidRDefault="0024571B" w:rsidP="00CB46AC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CE565E" w14:textId="77777777" w:rsidR="0024571B" w:rsidRDefault="0024571B" w:rsidP="00CB46AC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24571B" w14:paraId="59DFAB71" w14:textId="77777777" w:rsidTr="00F87BF2">
              <w:trPr>
                <w:gridAfter w:val="2"/>
                <w:wAfter w:w="45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A135CD" w14:textId="3FB2DC3B" w:rsidR="0024571B" w:rsidRDefault="0024571B" w:rsidP="00CB46AC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064396">
                    <w:t>39100000-3</w:t>
                  </w:r>
                </w:p>
              </w:tc>
              <w:tc>
                <w:tcPr>
                  <w:tcW w:w="27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799E37E" w14:textId="7FF9C004" w:rsidR="0024571B" w:rsidRDefault="0024571B" w:rsidP="00CB46AC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t>Mobilier cab.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B959CC" w14:textId="0042E354" w:rsidR="0024571B" w:rsidRDefault="00F87BF2" w:rsidP="00CB46AC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6DF39" w14:textId="47766145" w:rsidR="0024571B" w:rsidRDefault="00F87BF2" w:rsidP="00CB46AC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9E47B4" w14:textId="77777777" w:rsidR="0024571B" w:rsidRDefault="0024571B" w:rsidP="00CB46AC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318E7F" w14:textId="77777777" w:rsidR="0024571B" w:rsidRDefault="0024571B" w:rsidP="00CB46AC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346A44" w14:textId="77777777" w:rsidR="0024571B" w:rsidRDefault="0024571B" w:rsidP="00CB46AC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DD7B29" w14:textId="77777777" w:rsidR="0024571B" w:rsidRDefault="0024571B" w:rsidP="00CB46AC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CAA02B" w14:textId="5272D524" w:rsidR="0024571B" w:rsidRDefault="00F87BF2" w:rsidP="00CB46AC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 lună de la semnarea contractului</w:t>
                  </w: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6F8E61" w14:textId="77777777" w:rsidR="0024571B" w:rsidRDefault="0024571B" w:rsidP="00CB46AC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B5E35A" w14:textId="77777777" w:rsidR="0024571B" w:rsidRDefault="0024571B" w:rsidP="00CB46AC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F87BF2" w14:paraId="1128A95A" w14:textId="77777777" w:rsidTr="00F87BF2">
              <w:trPr>
                <w:gridAfter w:val="2"/>
                <w:wAfter w:w="45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C0ED48" w14:textId="4BB78AEA" w:rsidR="00F87BF2" w:rsidRDefault="00F87BF2" w:rsidP="00CB46AC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064396">
                    <w:t>39100000-3</w:t>
                  </w:r>
                </w:p>
              </w:tc>
              <w:tc>
                <w:tcPr>
                  <w:tcW w:w="27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85BDE31" w14:textId="10F21BCD" w:rsidR="00F87BF2" w:rsidRDefault="00F87BF2" w:rsidP="00CB46AC">
                  <w:pPr>
                    <w:framePr w:hSpace="180" w:wrap="around" w:vAnchor="page" w:hAnchor="margin" w:x="-567" w:y="347"/>
                    <w:spacing w:line="256" w:lineRule="auto"/>
                    <w:rPr>
                      <w:b/>
                      <w:sz w:val="20"/>
                      <w:lang w:val="en-GB"/>
                    </w:rPr>
                  </w:pPr>
                  <w:r>
                    <w:t>Mobilier cab. 1a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67BB2A" w14:textId="7646299E" w:rsidR="00F87BF2" w:rsidRDefault="00F87BF2" w:rsidP="00CB46AC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4F6792">
                    <w:rPr>
                      <w:sz w:val="20"/>
                      <w:lang w:val="en-GB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843166" w14:textId="237E697D" w:rsidR="00F87BF2" w:rsidRDefault="00F87BF2" w:rsidP="00CB46AC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67C231" w14:textId="77777777" w:rsidR="00F87BF2" w:rsidRDefault="00F87BF2" w:rsidP="00CB46AC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9184C2" w14:textId="77777777" w:rsidR="00F87BF2" w:rsidRDefault="00F87BF2" w:rsidP="00CB46AC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9EA75F" w14:textId="77777777" w:rsidR="00F87BF2" w:rsidRDefault="00F87BF2" w:rsidP="00CB46AC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87B764" w14:textId="77777777" w:rsidR="00F87BF2" w:rsidRDefault="00F87BF2" w:rsidP="00CB46AC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933392" w14:textId="303C904F" w:rsidR="00F87BF2" w:rsidRDefault="00F87BF2" w:rsidP="00CB46AC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A7607D">
                    <w:rPr>
                      <w:sz w:val="20"/>
                      <w:lang w:val="en-GB"/>
                    </w:rPr>
                    <w:t>1 lună de la semnarea contractului</w:t>
                  </w: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2E4361" w14:textId="77777777" w:rsidR="00F87BF2" w:rsidRDefault="00F87BF2" w:rsidP="00CB46AC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DBA3D2" w14:textId="77777777" w:rsidR="00F87BF2" w:rsidRDefault="00F87BF2" w:rsidP="00CB46AC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F87BF2" w14:paraId="00F12561" w14:textId="77777777" w:rsidTr="00F87BF2">
              <w:trPr>
                <w:gridAfter w:val="2"/>
                <w:wAfter w:w="45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F59120" w14:textId="5B5917C9" w:rsidR="00F87BF2" w:rsidRDefault="00F87BF2" w:rsidP="00CB46AC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064396">
                    <w:t>39100000-3</w:t>
                  </w:r>
                </w:p>
              </w:tc>
              <w:tc>
                <w:tcPr>
                  <w:tcW w:w="27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CD51A3" w14:textId="1BE53934" w:rsidR="00F87BF2" w:rsidRDefault="00F87BF2" w:rsidP="00CB46AC">
                  <w:pPr>
                    <w:framePr w:hSpace="180" w:wrap="around" w:vAnchor="page" w:hAnchor="margin" w:x="-567" w:y="347"/>
                    <w:spacing w:line="256" w:lineRule="auto"/>
                    <w:rPr>
                      <w:b/>
                      <w:sz w:val="20"/>
                      <w:lang w:val="en-GB"/>
                    </w:rPr>
                  </w:pPr>
                  <w:r>
                    <w:t>Mobilier cab. ecg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C1D253" w14:textId="7CB79B24" w:rsidR="00F87BF2" w:rsidRDefault="00F87BF2" w:rsidP="00CB46AC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4F6792">
                    <w:rPr>
                      <w:sz w:val="20"/>
                      <w:lang w:val="en-GB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AE9A95" w14:textId="43A19695" w:rsidR="00F87BF2" w:rsidRDefault="00F87BF2" w:rsidP="00CB46AC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6D3D91" w14:textId="77777777" w:rsidR="00F87BF2" w:rsidRDefault="00F87BF2" w:rsidP="00CB46AC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DFABAF" w14:textId="77777777" w:rsidR="00F87BF2" w:rsidRDefault="00F87BF2" w:rsidP="00CB46AC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CA2168" w14:textId="77777777" w:rsidR="00F87BF2" w:rsidRDefault="00F87BF2" w:rsidP="00CB46AC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705B89" w14:textId="77777777" w:rsidR="00F87BF2" w:rsidRDefault="00F87BF2" w:rsidP="00CB46AC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747EEB" w14:textId="1E78E63E" w:rsidR="00F87BF2" w:rsidRDefault="00F87BF2" w:rsidP="00CB46AC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A7607D">
                    <w:rPr>
                      <w:sz w:val="20"/>
                      <w:lang w:val="en-GB"/>
                    </w:rPr>
                    <w:t>1 lună de la semnarea contractului</w:t>
                  </w: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35E9A4" w14:textId="77777777" w:rsidR="00F87BF2" w:rsidRDefault="00F87BF2" w:rsidP="00CB46AC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512479" w14:textId="77777777" w:rsidR="00F87BF2" w:rsidRDefault="00F87BF2" w:rsidP="00CB46AC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F87BF2" w14:paraId="39BB3BB8" w14:textId="77777777" w:rsidTr="00F87BF2">
              <w:trPr>
                <w:gridAfter w:val="2"/>
                <w:wAfter w:w="45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33B189" w14:textId="03F25FA0" w:rsidR="00F87BF2" w:rsidRDefault="00F87BF2" w:rsidP="00CB46AC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064396">
                    <w:t>39100000-3</w:t>
                  </w:r>
                </w:p>
              </w:tc>
              <w:tc>
                <w:tcPr>
                  <w:tcW w:w="27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02EB08E" w14:textId="273AF8B5" w:rsidR="00F87BF2" w:rsidRDefault="00F87BF2" w:rsidP="00CB46AC">
                  <w:pPr>
                    <w:framePr w:hSpace="180" w:wrap="around" w:vAnchor="page" w:hAnchor="margin" w:x="-567" w:y="347"/>
                    <w:spacing w:line="256" w:lineRule="auto"/>
                    <w:rPr>
                      <w:b/>
                      <w:sz w:val="20"/>
                      <w:lang w:val="en-GB"/>
                    </w:rPr>
                  </w:pPr>
                  <w:r>
                    <w:t>Mobilier cab. usg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383071" w14:textId="2AC7A0F3" w:rsidR="00F87BF2" w:rsidRDefault="00F87BF2" w:rsidP="00CB46AC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4F6792">
                    <w:rPr>
                      <w:sz w:val="20"/>
                      <w:lang w:val="en-GB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A75EBA" w14:textId="291AB87C" w:rsidR="00F87BF2" w:rsidRDefault="00F87BF2" w:rsidP="00CB46AC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E9F331" w14:textId="77777777" w:rsidR="00F87BF2" w:rsidRDefault="00F87BF2" w:rsidP="00CB46AC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236EAC" w14:textId="77777777" w:rsidR="00F87BF2" w:rsidRDefault="00F87BF2" w:rsidP="00CB46AC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59AE73" w14:textId="77777777" w:rsidR="00F87BF2" w:rsidRDefault="00F87BF2" w:rsidP="00CB46AC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86562E" w14:textId="77777777" w:rsidR="00F87BF2" w:rsidRDefault="00F87BF2" w:rsidP="00CB46AC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A50BD6" w14:textId="1F2598B4" w:rsidR="00F87BF2" w:rsidRDefault="00F87BF2" w:rsidP="00CB46AC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A7607D">
                    <w:rPr>
                      <w:sz w:val="20"/>
                      <w:lang w:val="en-GB"/>
                    </w:rPr>
                    <w:t>1 lună de la semnarea contractului</w:t>
                  </w: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C3E483" w14:textId="77777777" w:rsidR="00F87BF2" w:rsidRDefault="00F87BF2" w:rsidP="00CB46AC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225247" w14:textId="77777777" w:rsidR="00F87BF2" w:rsidRDefault="00F87BF2" w:rsidP="00CB46AC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24571B" w14:paraId="0FCB2193" w14:textId="77777777" w:rsidTr="00F87BF2">
              <w:trPr>
                <w:gridAfter w:val="2"/>
                <w:wAfter w:w="45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EED816" w14:textId="77777777" w:rsidR="0024571B" w:rsidRDefault="0024571B" w:rsidP="00CB46AC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7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BE4A075" w14:textId="77777777" w:rsidR="0024571B" w:rsidRDefault="0024571B" w:rsidP="00CB46AC">
                  <w:pPr>
                    <w:framePr w:hSpace="180" w:wrap="around" w:vAnchor="page" w:hAnchor="margin" w:x="-567" w:y="347"/>
                    <w:spacing w:line="256" w:lineRule="auto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EC6186" w14:textId="77777777" w:rsidR="0024571B" w:rsidRDefault="0024571B" w:rsidP="00CB46AC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663448" w14:textId="77777777" w:rsidR="0024571B" w:rsidRDefault="0024571B" w:rsidP="00CB46AC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F0AFDC" w14:textId="77777777" w:rsidR="0024571B" w:rsidRDefault="0024571B" w:rsidP="00CB46AC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974E95" w14:textId="77777777" w:rsidR="0024571B" w:rsidRDefault="0024571B" w:rsidP="00CB46AC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AE84CC" w14:textId="77777777" w:rsidR="0024571B" w:rsidRDefault="0024571B" w:rsidP="00CB46AC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293159" w14:textId="77777777" w:rsidR="0024571B" w:rsidRDefault="0024571B" w:rsidP="00CB46AC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56CF64" w14:textId="77777777" w:rsidR="0024571B" w:rsidRDefault="0024571B" w:rsidP="00CB46AC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5F01AC" w14:textId="77777777" w:rsidR="0024571B" w:rsidRDefault="0024571B" w:rsidP="00CB46AC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D01539" w14:textId="77777777" w:rsidR="0024571B" w:rsidRDefault="0024571B" w:rsidP="00CB46AC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24571B" w14:paraId="5C2130AC" w14:textId="77777777" w:rsidTr="00F87BF2">
              <w:trPr>
                <w:gridAfter w:val="1"/>
                <w:wAfter w:w="421" w:type="dxa"/>
                <w:trHeight w:val="397"/>
              </w:trPr>
              <w:tc>
                <w:tcPr>
                  <w:tcW w:w="11001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7ED3AD3C" w14:textId="77777777" w:rsidR="0024571B" w:rsidRDefault="0024571B" w:rsidP="00CB46AC">
                  <w:pPr>
                    <w:framePr w:hSpace="180" w:wrap="around" w:vAnchor="page" w:hAnchor="margin" w:x="-567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  <w:p w14:paraId="19A9D6C7" w14:textId="77777777" w:rsidR="0024571B" w:rsidRDefault="0024571B" w:rsidP="00CB46AC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Semnat:_______________ Numele, Prenumele:_____________________________ În calitate de: ______________</w:t>
                  </w:r>
                </w:p>
                <w:p w14:paraId="23A14D10" w14:textId="77777777" w:rsidR="0024571B" w:rsidRDefault="0024571B" w:rsidP="00CB46AC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  <w:p w14:paraId="7E161E33" w14:textId="77777777" w:rsidR="0024571B" w:rsidRDefault="0024571B" w:rsidP="00CB46AC">
                  <w:pPr>
                    <w:framePr w:hSpace="180" w:wrap="around" w:vAnchor="page" w:hAnchor="margin" w:x="-567" w:y="347"/>
                    <w:spacing w:line="256" w:lineRule="auto"/>
                    <w:rPr>
                      <w:iCs/>
                      <w:sz w:val="20"/>
                      <w:lang w:val="en-GB"/>
                    </w:rPr>
                  </w:pPr>
                  <w:r>
                    <w:rPr>
                      <w:iCs/>
                      <w:sz w:val="20"/>
                      <w:lang w:val="en-GB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67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31917DFE" w14:textId="77777777" w:rsidR="0024571B" w:rsidRDefault="0024571B" w:rsidP="00CB46AC">
                  <w:pPr>
                    <w:framePr w:hSpace="180" w:wrap="around" w:vAnchor="page" w:hAnchor="margin" w:x="-567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359B4FAB" w14:textId="77777777" w:rsidR="0024571B" w:rsidRDefault="0024571B" w:rsidP="00CB46AC">
                  <w:pPr>
                    <w:framePr w:hSpace="180" w:wrap="around" w:vAnchor="page" w:hAnchor="margin" w:x="-567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26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224C1728" w14:textId="77777777" w:rsidR="0024571B" w:rsidRDefault="0024571B" w:rsidP="00CB46AC">
                  <w:pPr>
                    <w:framePr w:hSpace="180" w:wrap="around" w:vAnchor="page" w:hAnchor="margin" w:x="-567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</w:tbl>
          <w:p w14:paraId="005519D8" w14:textId="77777777" w:rsidR="0024571B" w:rsidRDefault="0024571B" w:rsidP="00CB46AC">
            <w:pPr>
              <w:spacing w:line="256" w:lineRule="auto"/>
              <w:rPr>
                <w:bCs/>
                <w:iCs/>
                <w:lang w:val="en-GB"/>
              </w:rPr>
            </w:pPr>
          </w:p>
        </w:tc>
      </w:tr>
      <w:bookmarkEnd w:id="0"/>
    </w:tbl>
    <w:p w14:paraId="0D9747DC" w14:textId="77777777" w:rsidR="002D6E71" w:rsidRPr="00FF430B" w:rsidRDefault="002D6E71" w:rsidP="00920926">
      <w:pPr>
        <w:rPr>
          <w:b/>
          <w:noProof w:val="0"/>
        </w:rPr>
      </w:pPr>
    </w:p>
    <w:sectPr w:rsidR="002D6E71" w:rsidRPr="00FF430B" w:rsidSect="00CB46AC">
      <w:footerReference w:type="default" r:id="rId8"/>
      <w:pgSz w:w="16838" w:h="11906" w:orient="landscape"/>
      <w:pgMar w:top="1134" w:right="709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3B5D90" w14:textId="77777777" w:rsidR="00236398" w:rsidRDefault="00236398" w:rsidP="00A20ACF">
      <w:r>
        <w:separator/>
      </w:r>
    </w:p>
  </w:endnote>
  <w:endnote w:type="continuationSeparator" w:id="0">
    <w:p w14:paraId="58020453" w14:textId="77777777" w:rsidR="00236398" w:rsidRDefault="00236398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019529"/>
      <w:docPartObj>
        <w:docPartGallery w:val="Page Numbers (Bottom of Page)"/>
        <w:docPartUnique/>
      </w:docPartObj>
    </w:sdtPr>
    <w:sdtEndPr/>
    <w:sdtContent>
      <w:p w14:paraId="40B4F6C9" w14:textId="77777777" w:rsidR="002A2EA3" w:rsidRDefault="00370C1A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87530">
          <w:t>39</w:t>
        </w:r>
        <w:r>
          <w:fldChar w:fldCharType="end"/>
        </w:r>
      </w:p>
    </w:sdtContent>
  </w:sdt>
  <w:p w14:paraId="796C5009" w14:textId="77777777" w:rsidR="002A2EA3" w:rsidRDefault="002A2EA3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E21A1A" w14:textId="77777777" w:rsidR="00236398" w:rsidRDefault="00236398" w:rsidP="00A20ACF">
      <w:r>
        <w:separator/>
      </w:r>
    </w:p>
  </w:footnote>
  <w:footnote w:type="continuationSeparator" w:id="0">
    <w:p w14:paraId="6820CA29" w14:textId="77777777" w:rsidR="00236398" w:rsidRDefault="00236398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 w15:restartNumberingAfterBreak="0">
    <w:nsid w:val="0D6104F0"/>
    <w:multiLevelType w:val="hybridMultilevel"/>
    <w:tmpl w:val="2E9C6BC2"/>
    <w:lvl w:ilvl="0" w:tplc="49EC68D6">
      <w:start w:val="1"/>
      <w:numFmt w:val="lowerLetter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05B37AA"/>
    <w:multiLevelType w:val="hybridMultilevel"/>
    <w:tmpl w:val="CCD22E52"/>
    <w:lvl w:ilvl="0" w:tplc="8828EDA6">
      <w:start w:val="1"/>
      <w:numFmt w:val="decimal"/>
      <w:lvlText w:val="%1."/>
      <w:lvlJc w:val="left"/>
      <w:pPr>
        <w:ind w:left="644" w:hanging="360"/>
      </w:pPr>
      <w:rPr>
        <w:rFonts w:hint="default"/>
        <w:b/>
        <w:lang w:val="it-I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7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189636F"/>
    <w:multiLevelType w:val="hybridMultilevel"/>
    <w:tmpl w:val="B1B61F72"/>
    <w:lvl w:ilvl="0" w:tplc="F7D073B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 w15:restartNumberingAfterBreak="0">
    <w:nsid w:val="1B10692F"/>
    <w:multiLevelType w:val="hybridMultilevel"/>
    <w:tmpl w:val="76DEADD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 w15:restartNumberingAfterBreak="0">
    <w:nsid w:val="1BA81F7F"/>
    <w:multiLevelType w:val="hybridMultilevel"/>
    <w:tmpl w:val="FD2C3B2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 w15:restartNumberingAfterBreak="0">
    <w:nsid w:val="2985128D"/>
    <w:multiLevelType w:val="hybridMultilevel"/>
    <w:tmpl w:val="153AA7AA"/>
    <w:lvl w:ilvl="0" w:tplc="3BD48CCA">
      <w:start w:val="2"/>
      <w:numFmt w:val="decimal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b w:val="0"/>
      </w:r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6" w15:restartNumberingAfterBreak="0">
    <w:nsid w:val="313A2AC0"/>
    <w:multiLevelType w:val="hybridMultilevel"/>
    <w:tmpl w:val="AA7A911A"/>
    <w:lvl w:ilvl="0" w:tplc="804C873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32E41301"/>
    <w:multiLevelType w:val="hybridMultilevel"/>
    <w:tmpl w:val="60A4D842"/>
    <w:lvl w:ilvl="0" w:tplc="668EB4B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19" w15:restartNumberingAfterBreak="0">
    <w:nsid w:val="3F9E5A19"/>
    <w:multiLevelType w:val="hybridMultilevel"/>
    <w:tmpl w:val="EDC2EB62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20" w15:restartNumberingAfterBreak="0">
    <w:nsid w:val="43A66E41"/>
    <w:multiLevelType w:val="hybridMultilevel"/>
    <w:tmpl w:val="1F88EDB4"/>
    <w:lvl w:ilvl="0" w:tplc="04190017">
      <w:start w:val="1"/>
      <w:numFmt w:val="lowerLetter"/>
      <w:lvlText w:val="%1)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2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BE1C44"/>
    <w:multiLevelType w:val="hybridMultilevel"/>
    <w:tmpl w:val="C36CA7D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CF7D63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8210A08"/>
    <w:multiLevelType w:val="hybridMultilevel"/>
    <w:tmpl w:val="122EAEC0"/>
    <w:lvl w:ilvl="0" w:tplc="6A3869F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29" w15:restartNumberingAfterBreak="0">
    <w:nsid w:val="76C23C19"/>
    <w:multiLevelType w:val="hybridMultilevel"/>
    <w:tmpl w:val="9EF217D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E3E5341"/>
    <w:multiLevelType w:val="hybridMultilevel"/>
    <w:tmpl w:val="9E6AB8C2"/>
    <w:lvl w:ilvl="0" w:tplc="2A3CC5D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79B6A30C">
      <w:numFmt w:val="bullet"/>
      <w:lvlText w:val=""/>
      <w:lvlJc w:val="left"/>
      <w:pPr>
        <w:ind w:left="1950" w:hanging="870"/>
      </w:pPr>
      <w:rPr>
        <w:rFonts w:ascii="Symbol" w:eastAsia="Times New Roman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37668549">
    <w:abstractNumId w:val="25"/>
  </w:num>
  <w:num w:numId="2" w16cid:durableId="1517649845">
    <w:abstractNumId w:val="31"/>
  </w:num>
  <w:num w:numId="3" w16cid:durableId="1022055379">
    <w:abstractNumId w:val="22"/>
  </w:num>
  <w:num w:numId="4" w16cid:durableId="182865719">
    <w:abstractNumId w:val="21"/>
  </w:num>
  <w:num w:numId="5" w16cid:durableId="1961373093">
    <w:abstractNumId w:val="9"/>
  </w:num>
  <w:num w:numId="6" w16cid:durableId="948437491">
    <w:abstractNumId w:val="13"/>
  </w:num>
  <w:num w:numId="7" w16cid:durableId="798499593">
    <w:abstractNumId w:val="5"/>
  </w:num>
  <w:num w:numId="8" w16cid:durableId="1271283850">
    <w:abstractNumId w:val="20"/>
  </w:num>
  <w:num w:numId="9" w16cid:durableId="1720663754">
    <w:abstractNumId w:val="8"/>
  </w:num>
  <w:num w:numId="10" w16cid:durableId="525603213">
    <w:abstractNumId w:val="16"/>
  </w:num>
  <w:num w:numId="11" w16cid:durableId="946086989">
    <w:abstractNumId w:val="17"/>
  </w:num>
  <w:num w:numId="12" w16cid:durableId="1157040392">
    <w:abstractNumId w:val="27"/>
  </w:num>
  <w:num w:numId="13" w16cid:durableId="1708410857">
    <w:abstractNumId w:val="19"/>
  </w:num>
  <w:num w:numId="14" w16cid:durableId="283274587">
    <w:abstractNumId w:val="18"/>
  </w:num>
  <w:num w:numId="15" w16cid:durableId="1374647020">
    <w:abstractNumId w:val="6"/>
  </w:num>
  <w:num w:numId="16" w16cid:durableId="416558162">
    <w:abstractNumId w:val="28"/>
  </w:num>
  <w:num w:numId="17" w16cid:durableId="362445790">
    <w:abstractNumId w:val="24"/>
  </w:num>
  <w:num w:numId="18" w16cid:durableId="503132762">
    <w:abstractNumId w:val="7"/>
  </w:num>
  <w:num w:numId="19" w16cid:durableId="583536292">
    <w:abstractNumId w:val="23"/>
  </w:num>
  <w:num w:numId="20" w16cid:durableId="1929539135">
    <w:abstractNumId w:val="15"/>
  </w:num>
  <w:num w:numId="21" w16cid:durableId="1426724659">
    <w:abstractNumId w:val="3"/>
  </w:num>
  <w:num w:numId="22" w16cid:durableId="1289042955">
    <w:abstractNumId w:val="0"/>
  </w:num>
  <w:num w:numId="23" w16cid:durableId="2065828344">
    <w:abstractNumId w:val="2"/>
  </w:num>
  <w:num w:numId="24" w16cid:durableId="1623147217">
    <w:abstractNumId w:val="4"/>
  </w:num>
  <w:num w:numId="25" w16cid:durableId="752162244">
    <w:abstractNumId w:val="1"/>
  </w:num>
  <w:num w:numId="26" w16cid:durableId="1302033482">
    <w:abstractNumId w:val="26"/>
  </w:num>
  <w:num w:numId="27" w16cid:durableId="112022668">
    <w:abstractNumId w:val="12"/>
  </w:num>
  <w:num w:numId="28" w16cid:durableId="408691899">
    <w:abstractNumId w:val="29"/>
  </w:num>
  <w:num w:numId="29" w16cid:durableId="555287889">
    <w:abstractNumId w:val="30"/>
  </w:num>
  <w:num w:numId="30" w16cid:durableId="1136291356">
    <w:abstractNumId w:val="10"/>
  </w:num>
  <w:num w:numId="31" w16cid:durableId="527329833">
    <w:abstractNumId w:val="11"/>
  </w:num>
  <w:num w:numId="32" w16cid:durableId="172074334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010178704">
    <w:abstractNumId w:val="14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hideSpellingError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ACF"/>
    <w:rsid w:val="00000904"/>
    <w:rsid w:val="00000AA8"/>
    <w:rsid w:val="00002334"/>
    <w:rsid w:val="000047F9"/>
    <w:rsid w:val="00005268"/>
    <w:rsid w:val="000061F8"/>
    <w:rsid w:val="00006D6D"/>
    <w:rsid w:val="00007454"/>
    <w:rsid w:val="00007B4F"/>
    <w:rsid w:val="00007E80"/>
    <w:rsid w:val="0001066E"/>
    <w:rsid w:val="00010CE7"/>
    <w:rsid w:val="00011320"/>
    <w:rsid w:val="00011759"/>
    <w:rsid w:val="0002022A"/>
    <w:rsid w:val="00021BB8"/>
    <w:rsid w:val="00022311"/>
    <w:rsid w:val="00022B73"/>
    <w:rsid w:val="00022B7E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E78"/>
    <w:rsid w:val="00040EA0"/>
    <w:rsid w:val="0004670D"/>
    <w:rsid w:val="00046CEA"/>
    <w:rsid w:val="00050E70"/>
    <w:rsid w:val="0005316F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80063"/>
    <w:rsid w:val="0008191D"/>
    <w:rsid w:val="000849A8"/>
    <w:rsid w:val="00087114"/>
    <w:rsid w:val="00087530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A123F"/>
    <w:rsid w:val="000A18F0"/>
    <w:rsid w:val="000A63ED"/>
    <w:rsid w:val="000A7988"/>
    <w:rsid w:val="000A7A90"/>
    <w:rsid w:val="000B2369"/>
    <w:rsid w:val="000B5D92"/>
    <w:rsid w:val="000B70AD"/>
    <w:rsid w:val="000B73EB"/>
    <w:rsid w:val="000C00CF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E3E29"/>
    <w:rsid w:val="000E4AEA"/>
    <w:rsid w:val="000E4D7D"/>
    <w:rsid w:val="000E518B"/>
    <w:rsid w:val="000E53CE"/>
    <w:rsid w:val="000F13FE"/>
    <w:rsid w:val="000F36A9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AE6"/>
    <w:rsid w:val="0011134B"/>
    <w:rsid w:val="00111546"/>
    <w:rsid w:val="00112F50"/>
    <w:rsid w:val="00113AB8"/>
    <w:rsid w:val="00113B5E"/>
    <w:rsid w:val="00115188"/>
    <w:rsid w:val="00115B7D"/>
    <w:rsid w:val="00116C35"/>
    <w:rsid w:val="00116CF2"/>
    <w:rsid w:val="0012160C"/>
    <w:rsid w:val="00121CBA"/>
    <w:rsid w:val="001223E6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95E"/>
    <w:rsid w:val="001401CD"/>
    <w:rsid w:val="00140BB8"/>
    <w:rsid w:val="0014385D"/>
    <w:rsid w:val="00144066"/>
    <w:rsid w:val="001443B8"/>
    <w:rsid w:val="001467C0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CFC"/>
    <w:rsid w:val="0015798C"/>
    <w:rsid w:val="00160A28"/>
    <w:rsid w:val="00160DF3"/>
    <w:rsid w:val="0016369C"/>
    <w:rsid w:val="00164565"/>
    <w:rsid w:val="001701DE"/>
    <w:rsid w:val="001704FB"/>
    <w:rsid w:val="001710E7"/>
    <w:rsid w:val="001718AE"/>
    <w:rsid w:val="00174C61"/>
    <w:rsid w:val="00174E5F"/>
    <w:rsid w:val="001763CD"/>
    <w:rsid w:val="0017664F"/>
    <w:rsid w:val="00177A21"/>
    <w:rsid w:val="00183358"/>
    <w:rsid w:val="00183D79"/>
    <w:rsid w:val="0018415A"/>
    <w:rsid w:val="00185148"/>
    <w:rsid w:val="001856BA"/>
    <w:rsid w:val="001866CB"/>
    <w:rsid w:val="001873A6"/>
    <w:rsid w:val="0019071C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C03B0"/>
    <w:rsid w:val="001C32E9"/>
    <w:rsid w:val="001C3CF5"/>
    <w:rsid w:val="001C3DC4"/>
    <w:rsid w:val="001C439F"/>
    <w:rsid w:val="001C4B99"/>
    <w:rsid w:val="001C4DFD"/>
    <w:rsid w:val="001C5A47"/>
    <w:rsid w:val="001C6D83"/>
    <w:rsid w:val="001D0242"/>
    <w:rsid w:val="001D0651"/>
    <w:rsid w:val="001D3039"/>
    <w:rsid w:val="001D5966"/>
    <w:rsid w:val="001D5BBA"/>
    <w:rsid w:val="001D7219"/>
    <w:rsid w:val="001E29F8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024A"/>
    <w:rsid w:val="00211C74"/>
    <w:rsid w:val="00215AC6"/>
    <w:rsid w:val="00216025"/>
    <w:rsid w:val="00220775"/>
    <w:rsid w:val="002217B0"/>
    <w:rsid w:val="002221ED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2D6D"/>
    <w:rsid w:val="00233538"/>
    <w:rsid w:val="00233954"/>
    <w:rsid w:val="00234775"/>
    <w:rsid w:val="00234A81"/>
    <w:rsid w:val="002359F7"/>
    <w:rsid w:val="00236398"/>
    <w:rsid w:val="00236F50"/>
    <w:rsid w:val="00240751"/>
    <w:rsid w:val="002439D3"/>
    <w:rsid w:val="00244A30"/>
    <w:rsid w:val="0024571B"/>
    <w:rsid w:val="0024699C"/>
    <w:rsid w:val="002477E2"/>
    <w:rsid w:val="00247A37"/>
    <w:rsid w:val="002514C3"/>
    <w:rsid w:val="00251B8A"/>
    <w:rsid w:val="00252D6E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39A1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87200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2EA3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5D2"/>
    <w:rsid w:val="002C07A2"/>
    <w:rsid w:val="002C2210"/>
    <w:rsid w:val="002C4803"/>
    <w:rsid w:val="002C764E"/>
    <w:rsid w:val="002C7CCD"/>
    <w:rsid w:val="002D2505"/>
    <w:rsid w:val="002D4BC7"/>
    <w:rsid w:val="002D6E71"/>
    <w:rsid w:val="002D7857"/>
    <w:rsid w:val="002E1640"/>
    <w:rsid w:val="002E20CD"/>
    <w:rsid w:val="002E2AB4"/>
    <w:rsid w:val="002E32D2"/>
    <w:rsid w:val="002E3D41"/>
    <w:rsid w:val="002E48BE"/>
    <w:rsid w:val="002E4970"/>
    <w:rsid w:val="002E5B20"/>
    <w:rsid w:val="002E6BB0"/>
    <w:rsid w:val="002E7992"/>
    <w:rsid w:val="002F03E2"/>
    <w:rsid w:val="002F0B6E"/>
    <w:rsid w:val="002F556B"/>
    <w:rsid w:val="002F638E"/>
    <w:rsid w:val="002F6A1E"/>
    <w:rsid w:val="00302287"/>
    <w:rsid w:val="0030652C"/>
    <w:rsid w:val="00307578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B75"/>
    <w:rsid w:val="00327654"/>
    <w:rsid w:val="003305D5"/>
    <w:rsid w:val="0033109C"/>
    <w:rsid w:val="003317BE"/>
    <w:rsid w:val="00332F8E"/>
    <w:rsid w:val="0033333E"/>
    <w:rsid w:val="00334529"/>
    <w:rsid w:val="00335033"/>
    <w:rsid w:val="00341210"/>
    <w:rsid w:val="00341514"/>
    <w:rsid w:val="00341C8C"/>
    <w:rsid w:val="003427FE"/>
    <w:rsid w:val="0034315B"/>
    <w:rsid w:val="003465DA"/>
    <w:rsid w:val="00350122"/>
    <w:rsid w:val="003506C9"/>
    <w:rsid w:val="0035258F"/>
    <w:rsid w:val="00352B05"/>
    <w:rsid w:val="003534BD"/>
    <w:rsid w:val="00355106"/>
    <w:rsid w:val="00355211"/>
    <w:rsid w:val="00356E1C"/>
    <w:rsid w:val="00357B7D"/>
    <w:rsid w:val="0036022B"/>
    <w:rsid w:val="00360232"/>
    <w:rsid w:val="00361092"/>
    <w:rsid w:val="00361D56"/>
    <w:rsid w:val="0036564A"/>
    <w:rsid w:val="00366B72"/>
    <w:rsid w:val="00370C1A"/>
    <w:rsid w:val="00371806"/>
    <w:rsid w:val="003731FD"/>
    <w:rsid w:val="00373336"/>
    <w:rsid w:val="00373AF9"/>
    <w:rsid w:val="00377CE0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A0008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AE2"/>
    <w:rsid w:val="003C4159"/>
    <w:rsid w:val="003C5FB8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E13A7"/>
    <w:rsid w:val="003E7B03"/>
    <w:rsid w:val="003F06E8"/>
    <w:rsid w:val="003F0C88"/>
    <w:rsid w:val="003F2E01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296C"/>
    <w:rsid w:val="00423D4E"/>
    <w:rsid w:val="00424758"/>
    <w:rsid w:val="00424AE2"/>
    <w:rsid w:val="004252E2"/>
    <w:rsid w:val="00425938"/>
    <w:rsid w:val="00426FF4"/>
    <w:rsid w:val="0042741C"/>
    <w:rsid w:val="00427553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4994"/>
    <w:rsid w:val="00464A19"/>
    <w:rsid w:val="00467A64"/>
    <w:rsid w:val="004702B5"/>
    <w:rsid w:val="0047776F"/>
    <w:rsid w:val="00477FD2"/>
    <w:rsid w:val="00482E77"/>
    <w:rsid w:val="00483C4C"/>
    <w:rsid w:val="00484113"/>
    <w:rsid w:val="004856C0"/>
    <w:rsid w:val="00491A8B"/>
    <w:rsid w:val="004967CB"/>
    <w:rsid w:val="00496AFA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C12F5"/>
    <w:rsid w:val="004C23A8"/>
    <w:rsid w:val="004C30A2"/>
    <w:rsid w:val="004C499F"/>
    <w:rsid w:val="004C59A0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552"/>
    <w:rsid w:val="004E1B4E"/>
    <w:rsid w:val="004E25FB"/>
    <w:rsid w:val="004E4A66"/>
    <w:rsid w:val="004E5EBB"/>
    <w:rsid w:val="004E625D"/>
    <w:rsid w:val="004F0C98"/>
    <w:rsid w:val="004F77F1"/>
    <w:rsid w:val="004F7F09"/>
    <w:rsid w:val="004F7FF9"/>
    <w:rsid w:val="005005A8"/>
    <w:rsid w:val="00502EFF"/>
    <w:rsid w:val="005055A3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30124"/>
    <w:rsid w:val="005309C1"/>
    <w:rsid w:val="0053238B"/>
    <w:rsid w:val="00532A46"/>
    <w:rsid w:val="00536403"/>
    <w:rsid w:val="00537904"/>
    <w:rsid w:val="00541DCC"/>
    <w:rsid w:val="00543226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73989"/>
    <w:rsid w:val="005805E6"/>
    <w:rsid w:val="00580D91"/>
    <w:rsid w:val="005827D9"/>
    <w:rsid w:val="00582ECA"/>
    <w:rsid w:val="00584ACB"/>
    <w:rsid w:val="00585937"/>
    <w:rsid w:val="00590C16"/>
    <w:rsid w:val="00590EDE"/>
    <w:rsid w:val="00590F43"/>
    <w:rsid w:val="00592775"/>
    <w:rsid w:val="00593D34"/>
    <w:rsid w:val="005970D4"/>
    <w:rsid w:val="00597903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D7925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975"/>
    <w:rsid w:val="00627CE2"/>
    <w:rsid w:val="00627D01"/>
    <w:rsid w:val="00631A2C"/>
    <w:rsid w:val="00632D64"/>
    <w:rsid w:val="00632E88"/>
    <w:rsid w:val="00633782"/>
    <w:rsid w:val="00634A31"/>
    <w:rsid w:val="00634DB7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6037F"/>
    <w:rsid w:val="006620F8"/>
    <w:rsid w:val="006636C7"/>
    <w:rsid w:val="006638BF"/>
    <w:rsid w:val="00666A9B"/>
    <w:rsid w:val="00667B1F"/>
    <w:rsid w:val="00667C91"/>
    <w:rsid w:val="00673164"/>
    <w:rsid w:val="0067392B"/>
    <w:rsid w:val="00674E63"/>
    <w:rsid w:val="006755A1"/>
    <w:rsid w:val="0067769C"/>
    <w:rsid w:val="00680AC9"/>
    <w:rsid w:val="006819B2"/>
    <w:rsid w:val="0068226E"/>
    <w:rsid w:val="00684D44"/>
    <w:rsid w:val="006901DE"/>
    <w:rsid w:val="006904AB"/>
    <w:rsid w:val="006911D3"/>
    <w:rsid w:val="00694A09"/>
    <w:rsid w:val="00694C64"/>
    <w:rsid w:val="00694C7B"/>
    <w:rsid w:val="00694E99"/>
    <w:rsid w:val="0069507C"/>
    <w:rsid w:val="006957AA"/>
    <w:rsid w:val="00696992"/>
    <w:rsid w:val="006A0B61"/>
    <w:rsid w:val="006A13D0"/>
    <w:rsid w:val="006A1B4F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4313"/>
    <w:rsid w:val="006B515C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F79"/>
    <w:rsid w:val="006D10BA"/>
    <w:rsid w:val="006D18BA"/>
    <w:rsid w:val="006D1F97"/>
    <w:rsid w:val="006D20F4"/>
    <w:rsid w:val="006D2A20"/>
    <w:rsid w:val="006D4EE2"/>
    <w:rsid w:val="006D4F02"/>
    <w:rsid w:val="006D63A4"/>
    <w:rsid w:val="006D6D11"/>
    <w:rsid w:val="006D7C85"/>
    <w:rsid w:val="006D7CD2"/>
    <w:rsid w:val="006E0602"/>
    <w:rsid w:val="006E0F40"/>
    <w:rsid w:val="006E301C"/>
    <w:rsid w:val="006E3A91"/>
    <w:rsid w:val="006E45E3"/>
    <w:rsid w:val="006E53E5"/>
    <w:rsid w:val="006E67CA"/>
    <w:rsid w:val="006F0166"/>
    <w:rsid w:val="006F164C"/>
    <w:rsid w:val="006F17C5"/>
    <w:rsid w:val="006F24A8"/>
    <w:rsid w:val="006F2648"/>
    <w:rsid w:val="006F2895"/>
    <w:rsid w:val="006F3B8E"/>
    <w:rsid w:val="006F4A02"/>
    <w:rsid w:val="006F4DC3"/>
    <w:rsid w:val="007001BE"/>
    <w:rsid w:val="00700318"/>
    <w:rsid w:val="00702D98"/>
    <w:rsid w:val="007041C8"/>
    <w:rsid w:val="00706AD6"/>
    <w:rsid w:val="00707585"/>
    <w:rsid w:val="007075E8"/>
    <w:rsid w:val="00711A07"/>
    <w:rsid w:val="00712E40"/>
    <w:rsid w:val="00715C8A"/>
    <w:rsid w:val="007167E4"/>
    <w:rsid w:val="00716AC6"/>
    <w:rsid w:val="00717B6E"/>
    <w:rsid w:val="007208DC"/>
    <w:rsid w:val="00720E8D"/>
    <w:rsid w:val="007210D8"/>
    <w:rsid w:val="00721653"/>
    <w:rsid w:val="00721A9A"/>
    <w:rsid w:val="00721BB5"/>
    <w:rsid w:val="007230BF"/>
    <w:rsid w:val="00723613"/>
    <w:rsid w:val="007252D3"/>
    <w:rsid w:val="0072565E"/>
    <w:rsid w:val="007316BD"/>
    <w:rsid w:val="007323B6"/>
    <w:rsid w:val="00734AAD"/>
    <w:rsid w:val="00736134"/>
    <w:rsid w:val="00736B8F"/>
    <w:rsid w:val="00737322"/>
    <w:rsid w:val="00740BE4"/>
    <w:rsid w:val="00744C5B"/>
    <w:rsid w:val="0074736A"/>
    <w:rsid w:val="0075322C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1336"/>
    <w:rsid w:val="00782201"/>
    <w:rsid w:val="0078220C"/>
    <w:rsid w:val="00785412"/>
    <w:rsid w:val="00785E49"/>
    <w:rsid w:val="00792182"/>
    <w:rsid w:val="0079357E"/>
    <w:rsid w:val="007939DD"/>
    <w:rsid w:val="0079540A"/>
    <w:rsid w:val="0079597E"/>
    <w:rsid w:val="007959BF"/>
    <w:rsid w:val="007A1DFA"/>
    <w:rsid w:val="007A2F41"/>
    <w:rsid w:val="007A3336"/>
    <w:rsid w:val="007A3B63"/>
    <w:rsid w:val="007A3EAB"/>
    <w:rsid w:val="007A410B"/>
    <w:rsid w:val="007A6D74"/>
    <w:rsid w:val="007A75D0"/>
    <w:rsid w:val="007B1E26"/>
    <w:rsid w:val="007B392A"/>
    <w:rsid w:val="007B53EA"/>
    <w:rsid w:val="007B66A1"/>
    <w:rsid w:val="007C193B"/>
    <w:rsid w:val="007C752D"/>
    <w:rsid w:val="007D2250"/>
    <w:rsid w:val="007D2982"/>
    <w:rsid w:val="007D5C2B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11CD9"/>
    <w:rsid w:val="00812A22"/>
    <w:rsid w:val="0081429B"/>
    <w:rsid w:val="00816026"/>
    <w:rsid w:val="00817031"/>
    <w:rsid w:val="00817E55"/>
    <w:rsid w:val="008202F4"/>
    <w:rsid w:val="00821779"/>
    <w:rsid w:val="008260DA"/>
    <w:rsid w:val="0082679F"/>
    <w:rsid w:val="0083019C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612A7"/>
    <w:rsid w:val="00862010"/>
    <w:rsid w:val="00863AAB"/>
    <w:rsid w:val="00864A45"/>
    <w:rsid w:val="00864B75"/>
    <w:rsid w:val="0086547A"/>
    <w:rsid w:val="00867DA9"/>
    <w:rsid w:val="008726D2"/>
    <w:rsid w:val="00873EA6"/>
    <w:rsid w:val="00873EEA"/>
    <w:rsid w:val="00875CFC"/>
    <w:rsid w:val="00877B36"/>
    <w:rsid w:val="00881C9F"/>
    <w:rsid w:val="00881F14"/>
    <w:rsid w:val="00883577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5DA7"/>
    <w:rsid w:val="008B7CBD"/>
    <w:rsid w:val="008C0290"/>
    <w:rsid w:val="008C182E"/>
    <w:rsid w:val="008C1AE2"/>
    <w:rsid w:val="008C32C0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E99"/>
    <w:rsid w:val="008F1D40"/>
    <w:rsid w:val="008F2FC3"/>
    <w:rsid w:val="008F30CF"/>
    <w:rsid w:val="008F42C5"/>
    <w:rsid w:val="008F467E"/>
    <w:rsid w:val="008F57D7"/>
    <w:rsid w:val="008F5C61"/>
    <w:rsid w:val="008F5E7D"/>
    <w:rsid w:val="00900A76"/>
    <w:rsid w:val="00905255"/>
    <w:rsid w:val="00905325"/>
    <w:rsid w:val="009056E5"/>
    <w:rsid w:val="00905A43"/>
    <w:rsid w:val="00905E0C"/>
    <w:rsid w:val="00907166"/>
    <w:rsid w:val="0091097A"/>
    <w:rsid w:val="00911AC8"/>
    <w:rsid w:val="009157BF"/>
    <w:rsid w:val="00916065"/>
    <w:rsid w:val="009174E1"/>
    <w:rsid w:val="00920926"/>
    <w:rsid w:val="00920A78"/>
    <w:rsid w:val="00922793"/>
    <w:rsid w:val="00922F8A"/>
    <w:rsid w:val="00925DF7"/>
    <w:rsid w:val="00926CDF"/>
    <w:rsid w:val="00927F7D"/>
    <w:rsid w:val="00931029"/>
    <w:rsid w:val="009324DC"/>
    <w:rsid w:val="009337E1"/>
    <w:rsid w:val="009357DB"/>
    <w:rsid w:val="0093664D"/>
    <w:rsid w:val="00940CE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60B07"/>
    <w:rsid w:val="0096256E"/>
    <w:rsid w:val="009626BA"/>
    <w:rsid w:val="00962A3C"/>
    <w:rsid w:val="00962C56"/>
    <w:rsid w:val="00964783"/>
    <w:rsid w:val="00964B0B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529"/>
    <w:rsid w:val="00981A4D"/>
    <w:rsid w:val="00981C6E"/>
    <w:rsid w:val="00983C29"/>
    <w:rsid w:val="00984FA2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744"/>
    <w:rsid w:val="009A4BCA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D032C"/>
    <w:rsid w:val="009D14A7"/>
    <w:rsid w:val="009D2EDE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5BE7"/>
    <w:rsid w:val="009F6B02"/>
    <w:rsid w:val="009F6CFB"/>
    <w:rsid w:val="009F7ECD"/>
    <w:rsid w:val="00A01179"/>
    <w:rsid w:val="00A01A87"/>
    <w:rsid w:val="00A05835"/>
    <w:rsid w:val="00A06DEF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77B"/>
    <w:rsid w:val="00A20ACF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27B5D"/>
    <w:rsid w:val="00A30B00"/>
    <w:rsid w:val="00A3296C"/>
    <w:rsid w:val="00A33F25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5389"/>
    <w:rsid w:val="00A66664"/>
    <w:rsid w:val="00A6700A"/>
    <w:rsid w:val="00A67C9F"/>
    <w:rsid w:val="00A67EEF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4B21"/>
    <w:rsid w:val="00A85C06"/>
    <w:rsid w:val="00A875CF"/>
    <w:rsid w:val="00A90E01"/>
    <w:rsid w:val="00A91216"/>
    <w:rsid w:val="00A93011"/>
    <w:rsid w:val="00A946E0"/>
    <w:rsid w:val="00A953D2"/>
    <w:rsid w:val="00A96BD5"/>
    <w:rsid w:val="00A97A8F"/>
    <w:rsid w:val="00AA1251"/>
    <w:rsid w:val="00AA1372"/>
    <w:rsid w:val="00AA3E12"/>
    <w:rsid w:val="00AA4C46"/>
    <w:rsid w:val="00AA633F"/>
    <w:rsid w:val="00AA698F"/>
    <w:rsid w:val="00AA712F"/>
    <w:rsid w:val="00AA7E9A"/>
    <w:rsid w:val="00AB1EC3"/>
    <w:rsid w:val="00AB6768"/>
    <w:rsid w:val="00AB7AE2"/>
    <w:rsid w:val="00AC1F5C"/>
    <w:rsid w:val="00AC4562"/>
    <w:rsid w:val="00AC4778"/>
    <w:rsid w:val="00AC7246"/>
    <w:rsid w:val="00AC78C9"/>
    <w:rsid w:val="00AC7CA8"/>
    <w:rsid w:val="00AC7DAC"/>
    <w:rsid w:val="00AD17E8"/>
    <w:rsid w:val="00AD32DD"/>
    <w:rsid w:val="00AD4A65"/>
    <w:rsid w:val="00AD62DE"/>
    <w:rsid w:val="00AD6DA1"/>
    <w:rsid w:val="00AD6DF5"/>
    <w:rsid w:val="00AE1523"/>
    <w:rsid w:val="00AE27C8"/>
    <w:rsid w:val="00AE3DA3"/>
    <w:rsid w:val="00AE6163"/>
    <w:rsid w:val="00AE7286"/>
    <w:rsid w:val="00AF036F"/>
    <w:rsid w:val="00AF0B8C"/>
    <w:rsid w:val="00AF1621"/>
    <w:rsid w:val="00AF1DE9"/>
    <w:rsid w:val="00AF3627"/>
    <w:rsid w:val="00AF3952"/>
    <w:rsid w:val="00AF4FDB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A2C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41A3"/>
    <w:rsid w:val="00B54EFC"/>
    <w:rsid w:val="00B555F2"/>
    <w:rsid w:val="00B60832"/>
    <w:rsid w:val="00B618C5"/>
    <w:rsid w:val="00B65C93"/>
    <w:rsid w:val="00B663FE"/>
    <w:rsid w:val="00B67953"/>
    <w:rsid w:val="00B67A26"/>
    <w:rsid w:val="00B67AF4"/>
    <w:rsid w:val="00B720FE"/>
    <w:rsid w:val="00B73406"/>
    <w:rsid w:val="00B73964"/>
    <w:rsid w:val="00B75A38"/>
    <w:rsid w:val="00B76D90"/>
    <w:rsid w:val="00B77248"/>
    <w:rsid w:val="00B777DC"/>
    <w:rsid w:val="00B81043"/>
    <w:rsid w:val="00B8384B"/>
    <w:rsid w:val="00B849E3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24BB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2E10"/>
    <w:rsid w:val="00C055EE"/>
    <w:rsid w:val="00C06A3D"/>
    <w:rsid w:val="00C10538"/>
    <w:rsid w:val="00C10B7C"/>
    <w:rsid w:val="00C121F1"/>
    <w:rsid w:val="00C1236E"/>
    <w:rsid w:val="00C15EB7"/>
    <w:rsid w:val="00C16E1E"/>
    <w:rsid w:val="00C17D27"/>
    <w:rsid w:val="00C20B19"/>
    <w:rsid w:val="00C20F59"/>
    <w:rsid w:val="00C21039"/>
    <w:rsid w:val="00C24A6E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566C"/>
    <w:rsid w:val="00C376EF"/>
    <w:rsid w:val="00C415AE"/>
    <w:rsid w:val="00C41D86"/>
    <w:rsid w:val="00C44B96"/>
    <w:rsid w:val="00C45975"/>
    <w:rsid w:val="00C459CA"/>
    <w:rsid w:val="00C47818"/>
    <w:rsid w:val="00C50A6A"/>
    <w:rsid w:val="00C53BAB"/>
    <w:rsid w:val="00C5446F"/>
    <w:rsid w:val="00C545CD"/>
    <w:rsid w:val="00C546BD"/>
    <w:rsid w:val="00C54D89"/>
    <w:rsid w:val="00C55FC5"/>
    <w:rsid w:val="00C562C2"/>
    <w:rsid w:val="00C57430"/>
    <w:rsid w:val="00C6086C"/>
    <w:rsid w:val="00C60F8F"/>
    <w:rsid w:val="00C6170E"/>
    <w:rsid w:val="00C617B0"/>
    <w:rsid w:val="00C6589F"/>
    <w:rsid w:val="00C663DF"/>
    <w:rsid w:val="00C6699A"/>
    <w:rsid w:val="00C66C71"/>
    <w:rsid w:val="00C670F2"/>
    <w:rsid w:val="00C67D95"/>
    <w:rsid w:val="00C706DD"/>
    <w:rsid w:val="00C711A2"/>
    <w:rsid w:val="00C71D7C"/>
    <w:rsid w:val="00C73C1C"/>
    <w:rsid w:val="00C762AE"/>
    <w:rsid w:val="00C76B7F"/>
    <w:rsid w:val="00C77AA7"/>
    <w:rsid w:val="00C77DF2"/>
    <w:rsid w:val="00C77E35"/>
    <w:rsid w:val="00C805CC"/>
    <w:rsid w:val="00C810A8"/>
    <w:rsid w:val="00C81911"/>
    <w:rsid w:val="00C823BC"/>
    <w:rsid w:val="00C84982"/>
    <w:rsid w:val="00C84FEC"/>
    <w:rsid w:val="00C8761B"/>
    <w:rsid w:val="00C879A4"/>
    <w:rsid w:val="00C94014"/>
    <w:rsid w:val="00C94CF3"/>
    <w:rsid w:val="00C96BE2"/>
    <w:rsid w:val="00C96C01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7EF1"/>
    <w:rsid w:val="00CB0AEA"/>
    <w:rsid w:val="00CB0CC6"/>
    <w:rsid w:val="00CB0DDA"/>
    <w:rsid w:val="00CB1C89"/>
    <w:rsid w:val="00CB392C"/>
    <w:rsid w:val="00CB46AC"/>
    <w:rsid w:val="00CB4A20"/>
    <w:rsid w:val="00CB5DEC"/>
    <w:rsid w:val="00CB71A4"/>
    <w:rsid w:val="00CC01A9"/>
    <w:rsid w:val="00CC0CEA"/>
    <w:rsid w:val="00CC114D"/>
    <w:rsid w:val="00CC3A09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F09D7"/>
    <w:rsid w:val="00CF2F07"/>
    <w:rsid w:val="00CF330E"/>
    <w:rsid w:val="00CF39BF"/>
    <w:rsid w:val="00CF5083"/>
    <w:rsid w:val="00CF55CA"/>
    <w:rsid w:val="00CF584F"/>
    <w:rsid w:val="00CF7F40"/>
    <w:rsid w:val="00D012A2"/>
    <w:rsid w:val="00D01642"/>
    <w:rsid w:val="00D02623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53E7"/>
    <w:rsid w:val="00D55CC9"/>
    <w:rsid w:val="00D56452"/>
    <w:rsid w:val="00D63592"/>
    <w:rsid w:val="00D64B6C"/>
    <w:rsid w:val="00D66812"/>
    <w:rsid w:val="00D67335"/>
    <w:rsid w:val="00D71A68"/>
    <w:rsid w:val="00D74B95"/>
    <w:rsid w:val="00D7570D"/>
    <w:rsid w:val="00D767F9"/>
    <w:rsid w:val="00D76BD0"/>
    <w:rsid w:val="00D774CB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4C26"/>
    <w:rsid w:val="00D850C2"/>
    <w:rsid w:val="00D8523F"/>
    <w:rsid w:val="00D85869"/>
    <w:rsid w:val="00D876C9"/>
    <w:rsid w:val="00D87C66"/>
    <w:rsid w:val="00D906E6"/>
    <w:rsid w:val="00D913AB"/>
    <w:rsid w:val="00D91D57"/>
    <w:rsid w:val="00D925B0"/>
    <w:rsid w:val="00DA1062"/>
    <w:rsid w:val="00DA1153"/>
    <w:rsid w:val="00DA2348"/>
    <w:rsid w:val="00DA331F"/>
    <w:rsid w:val="00DA3C87"/>
    <w:rsid w:val="00DA5198"/>
    <w:rsid w:val="00DA6115"/>
    <w:rsid w:val="00DA661D"/>
    <w:rsid w:val="00DB0EE7"/>
    <w:rsid w:val="00DB2B83"/>
    <w:rsid w:val="00DB45B1"/>
    <w:rsid w:val="00DB5DCF"/>
    <w:rsid w:val="00DC1946"/>
    <w:rsid w:val="00DC250A"/>
    <w:rsid w:val="00DC6A83"/>
    <w:rsid w:val="00DD155F"/>
    <w:rsid w:val="00DD1675"/>
    <w:rsid w:val="00DD49C8"/>
    <w:rsid w:val="00DD4A09"/>
    <w:rsid w:val="00DD5423"/>
    <w:rsid w:val="00DD5869"/>
    <w:rsid w:val="00DD5CF1"/>
    <w:rsid w:val="00DE01E7"/>
    <w:rsid w:val="00DE1F18"/>
    <w:rsid w:val="00DE2A2C"/>
    <w:rsid w:val="00DE3066"/>
    <w:rsid w:val="00DE37CF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F73"/>
    <w:rsid w:val="00E467BC"/>
    <w:rsid w:val="00E474B3"/>
    <w:rsid w:val="00E503F9"/>
    <w:rsid w:val="00E53234"/>
    <w:rsid w:val="00E577E4"/>
    <w:rsid w:val="00E57AFE"/>
    <w:rsid w:val="00E6009A"/>
    <w:rsid w:val="00E6012E"/>
    <w:rsid w:val="00E614FD"/>
    <w:rsid w:val="00E70001"/>
    <w:rsid w:val="00E706C1"/>
    <w:rsid w:val="00E7180A"/>
    <w:rsid w:val="00E71F7B"/>
    <w:rsid w:val="00E73079"/>
    <w:rsid w:val="00E80759"/>
    <w:rsid w:val="00E80C5F"/>
    <w:rsid w:val="00E81A3E"/>
    <w:rsid w:val="00E8202C"/>
    <w:rsid w:val="00E828BB"/>
    <w:rsid w:val="00E836D3"/>
    <w:rsid w:val="00E838F8"/>
    <w:rsid w:val="00E845B0"/>
    <w:rsid w:val="00E85B92"/>
    <w:rsid w:val="00E86623"/>
    <w:rsid w:val="00E92862"/>
    <w:rsid w:val="00E93A68"/>
    <w:rsid w:val="00E94F3E"/>
    <w:rsid w:val="00E9530A"/>
    <w:rsid w:val="00E95E11"/>
    <w:rsid w:val="00EA3452"/>
    <w:rsid w:val="00EA3C96"/>
    <w:rsid w:val="00EA50A9"/>
    <w:rsid w:val="00EA64B0"/>
    <w:rsid w:val="00EA73CF"/>
    <w:rsid w:val="00EB080B"/>
    <w:rsid w:val="00EB1FF8"/>
    <w:rsid w:val="00EB3636"/>
    <w:rsid w:val="00EB65F6"/>
    <w:rsid w:val="00EB66BD"/>
    <w:rsid w:val="00EC0CE6"/>
    <w:rsid w:val="00EC11AB"/>
    <w:rsid w:val="00EC1943"/>
    <w:rsid w:val="00EC30C2"/>
    <w:rsid w:val="00EC4378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93B"/>
    <w:rsid w:val="00ED5AA4"/>
    <w:rsid w:val="00EE204E"/>
    <w:rsid w:val="00EE6B0A"/>
    <w:rsid w:val="00EF08C9"/>
    <w:rsid w:val="00EF143F"/>
    <w:rsid w:val="00EF3B66"/>
    <w:rsid w:val="00EF40D6"/>
    <w:rsid w:val="00EF4276"/>
    <w:rsid w:val="00EF4D0E"/>
    <w:rsid w:val="00EF6B39"/>
    <w:rsid w:val="00F0107F"/>
    <w:rsid w:val="00F023B2"/>
    <w:rsid w:val="00F02902"/>
    <w:rsid w:val="00F029BB"/>
    <w:rsid w:val="00F0331D"/>
    <w:rsid w:val="00F059B8"/>
    <w:rsid w:val="00F07EDA"/>
    <w:rsid w:val="00F12593"/>
    <w:rsid w:val="00F133B2"/>
    <w:rsid w:val="00F1442D"/>
    <w:rsid w:val="00F144A6"/>
    <w:rsid w:val="00F15AC8"/>
    <w:rsid w:val="00F168DC"/>
    <w:rsid w:val="00F23E62"/>
    <w:rsid w:val="00F24A96"/>
    <w:rsid w:val="00F26535"/>
    <w:rsid w:val="00F26D37"/>
    <w:rsid w:val="00F31B7F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C82"/>
    <w:rsid w:val="00F43D02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2A90"/>
    <w:rsid w:val="00F72CAC"/>
    <w:rsid w:val="00F7506D"/>
    <w:rsid w:val="00F751A6"/>
    <w:rsid w:val="00F75F0C"/>
    <w:rsid w:val="00F76253"/>
    <w:rsid w:val="00F80BB0"/>
    <w:rsid w:val="00F81E7A"/>
    <w:rsid w:val="00F82072"/>
    <w:rsid w:val="00F85248"/>
    <w:rsid w:val="00F85D06"/>
    <w:rsid w:val="00F85D58"/>
    <w:rsid w:val="00F86700"/>
    <w:rsid w:val="00F8797B"/>
    <w:rsid w:val="00F87BF2"/>
    <w:rsid w:val="00F902A7"/>
    <w:rsid w:val="00F90362"/>
    <w:rsid w:val="00F92ACB"/>
    <w:rsid w:val="00F94BAD"/>
    <w:rsid w:val="00F954EF"/>
    <w:rsid w:val="00FA0A8D"/>
    <w:rsid w:val="00FA12D0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4BC2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3979E"/>
  <w15:docId w15:val="{411E6F6C-F3D9-4D90-A61D-FF304F231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elgri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Tabelgril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next w:val="Tabelgril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Normal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fontstyle01">
    <w:name w:val="fontstyle01"/>
    <w:basedOn w:val="Fontdeparagrafimplicit"/>
    <w:rsid w:val="005055A3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981A4D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7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2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FA6618-C3CA-4234-9471-A1457E1DE3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4</Pages>
  <Words>751</Words>
  <Characters>4360</Characters>
  <Application>Microsoft Office Word</Application>
  <DocSecurity>0</DocSecurity>
  <Lines>36</Lines>
  <Paragraphs>10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5101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CS1</cp:lastModifiedBy>
  <cp:revision>13</cp:revision>
  <cp:lastPrinted>2021-06-01T11:52:00Z</cp:lastPrinted>
  <dcterms:created xsi:type="dcterms:W3CDTF">2023-08-22T09:39:00Z</dcterms:created>
  <dcterms:modified xsi:type="dcterms:W3CDTF">2023-09-18T12:59:00Z</dcterms:modified>
</cp:coreProperties>
</file>