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8A6C96E" w14:textId="713AB4E3" w:rsidR="002261CA" w:rsidRPr="002261CA" w:rsidRDefault="00BC2141" w:rsidP="00860FEA">
      <w:pPr>
        <w:autoSpaceDE w:val="0"/>
        <w:autoSpaceDN w:val="0"/>
        <w:adjustRightInd w:val="0"/>
        <w:rPr>
          <w:bCs/>
          <w:color w:val="000000" w:themeColor="text1"/>
          <w:sz w:val="32"/>
          <w:szCs w:val="28"/>
          <w:lang w:val="ro-MO"/>
        </w:rPr>
      </w:pPr>
      <w:r w:rsidRPr="002261CA">
        <w:rPr>
          <w:rFonts w:eastAsiaTheme="minorHAnsi"/>
          <w:noProof w:val="0"/>
          <w:color w:val="000000"/>
          <w:sz w:val="32"/>
          <w:szCs w:val="28"/>
        </w:rPr>
        <w:t>Obiectul achiziţiei:</w:t>
      </w:r>
      <w:r w:rsidRPr="002261CA">
        <w:rPr>
          <w:rFonts w:eastAsiaTheme="minorHAnsi"/>
          <w:b/>
          <w:bCs/>
          <w:noProof w:val="0"/>
          <w:color w:val="000000"/>
          <w:sz w:val="32"/>
          <w:szCs w:val="28"/>
        </w:rPr>
        <w:t xml:space="preserve"> </w:t>
      </w:r>
      <w:r w:rsidR="008715AE" w:rsidRPr="008715AE">
        <w:rPr>
          <w:rFonts w:eastAsiaTheme="minorHAnsi"/>
          <w:b/>
          <w:noProof w:val="0"/>
          <w:color w:val="000000"/>
          <w:sz w:val="28"/>
        </w:rPr>
        <w:t>Construcția stadionului de fotbal din orașul Șoldănești</w:t>
      </w:r>
      <w:r w:rsidR="008715AE" w:rsidRPr="008715AE">
        <w:rPr>
          <w:b/>
          <w:bCs/>
          <w:color w:val="353434"/>
          <w:sz w:val="16"/>
          <w:lang w:val="ro-MO"/>
        </w:rPr>
        <w:t xml:space="preserve"> </w:t>
      </w:r>
      <w:r w:rsidR="008715AE" w:rsidRPr="008715AE">
        <w:rPr>
          <w:b/>
          <w:bCs/>
          <w:color w:val="372F36"/>
          <w:sz w:val="16"/>
          <w:szCs w:val="28"/>
          <w:lang w:val="ro-MO"/>
        </w:rPr>
        <w:t xml:space="preserve"> </w:t>
      </w:r>
      <w:r w:rsidR="008715AE" w:rsidRPr="008715AE">
        <w:rPr>
          <w:bCs/>
          <w:color w:val="372F36"/>
          <w:sz w:val="28"/>
          <w:szCs w:val="20"/>
          <w:lang w:val="ro-MO"/>
        </w:rPr>
        <w:t xml:space="preserve">în cadrul proiectului </w:t>
      </w:r>
      <w:r w:rsidR="008715AE" w:rsidRPr="008715AE">
        <w:rPr>
          <w:sz w:val="28"/>
        </w:rPr>
        <w:t>,,Revitalizarea și modernizarea complexului sportiv multifuncțional din orașul Șoldănești</w:t>
      </w:r>
      <w:r w:rsidR="008715AE" w:rsidRPr="008715AE">
        <w:rPr>
          <w:color w:val="000000"/>
          <w:sz w:val="28"/>
        </w:rPr>
        <w:t>”</w:t>
      </w:r>
    </w:p>
    <w:p w14:paraId="0B6CDDBB" w14:textId="46355FBE" w:rsidR="00BC2141" w:rsidRPr="002261CA" w:rsidRDefault="00BC2141" w:rsidP="00BC2141">
      <w:pPr>
        <w:jc w:val="both"/>
        <w:rPr>
          <w:b/>
          <w:sz w:val="32"/>
          <w:szCs w:val="32"/>
          <w:lang w:val="ro-MO"/>
        </w:rPr>
      </w:pP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06B89458" w14:textId="2FE3A621" w:rsidR="002261CA" w:rsidRPr="002261CA" w:rsidRDefault="00BC2141" w:rsidP="002261CA">
      <w:pPr>
        <w:rPr>
          <w:rFonts w:ascii="Arial" w:hAnsi="Arial" w:cs="Arial"/>
          <w:noProof w:val="0"/>
          <w:sz w:val="20"/>
          <w:szCs w:val="2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8715AE" w:rsidRPr="008715AE">
        <w:rPr>
          <w:noProof w:val="0"/>
          <w:sz w:val="28"/>
          <w:szCs w:val="20"/>
          <w:lang w:val="en-US"/>
        </w:rPr>
        <w:t>45252100-9</w:t>
      </w:r>
    </w:p>
    <w:p w14:paraId="68CD3AE7" w14:textId="456EBBD4" w:rsidR="00BC2141" w:rsidRDefault="00BC2141" w:rsidP="00BC2141">
      <w:pPr>
        <w:autoSpaceDE w:val="0"/>
        <w:autoSpaceDN w:val="0"/>
        <w:adjustRightInd w:val="0"/>
        <w:rPr>
          <w:rFonts w:eastAsiaTheme="minorHAnsi"/>
          <w:b/>
          <w:bCs/>
          <w:noProof w:val="0"/>
          <w:color w:val="000000"/>
          <w:lang w:val="en-US"/>
        </w:rPr>
      </w:pP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B6913C2" w14:textId="77777777" w:rsidR="008715AE" w:rsidRDefault="008715AE" w:rsidP="008715AE"/>
    <w:p w14:paraId="1927D62A" w14:textId="77777777" w:rsidR="008715AE" w:rsidRDefault="008715AE" w:rsidP="008715AE"/>
    <w:p w14:paraId="284FD72F" w14:textId="77777777" w:rsidR="008715AE" w:rsidRPr="008715AE" w:rsidRDefault="008715AE" w:rsidP="008715AE"/>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44D87F3F" w14:textId="77777777" w:rsidR="0068039E" w:rsidRPr="00FF430B" w:rsidRDefault="0068039E" w:rsidP="0068039E"/>
    <w:p w14:paraId="40965F31" w14:textId="77777777" w:rsidR="0068039E" w:rsidRDefault="0068039E" w:rsidP="0068039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3CEA354" w14:textId="77777777" w:rsidR="0068039E" w:rsidRPr="007D2250" w:rsidRDefault="0068039E" w:rsidP="0068039E"/>
    <w:p w14:paraId="095CC721" w14:textId="77777777" w:rsidR="0068039E" w:rsidRPr="00A14C96"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74FE8E5" w14:textId="77777777" w:rsidR="0068039E" w:rsidRPr="00A14C96" w:rsidRDefault="0068039E" w:rsidP="0068039E"/>
    <w:p w14:paraId="5FA683F6"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2216E5B"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7934172" w14:textId="77777777" w:rsidR="0068039E" w:rsidRPr="00FF430B" w:rsidRDefault="0068039E" w:rsidP="0068039E">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14:paraId="57428895" w14:textId="77777777" w:rsidR="0068039E" w:rsidRPr="00FF430B" w:rsidRDefault="0068039E" w:rsidP="0068039E">
      <w:pPr>
        <w:pStyle w:val="ListParagraph"/>
        <w:numPr>
          <w:ilvl w:val="0"/>
          <w:numId w:val="21"/>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14:paraId="2E7E91A0" w14:textId="77777777" w:rsidR="0068039E" w:rsidRPr="00FF430B" w:rsidRDefault="0068039E" w:rsidP="0068039E">
      <w:pPr>
        <w:pStyle w:val="ListParagraph"/>
        <w:numPr>
          <w:ilvl w:val="0"/>
          <w:numId w:val="21"/>
        </w:numPr>
        <w:tabs>
          <w:tab w:val="left" w:pos="-284"/>
          <w:tab w:val="left" w:pos="426"/>
        </w:tabs>
        <w:ind w:left="-284" w:firstLine="284"/>
      </w:pPr>
      <w:r w:rsidRPr="00FF430B">
        <w:t>Invitație de participare la etapele de preselecție/la procedurile negociate (anexa nr. 3);</w:t>
      </w:r>
    </w:p>
    <w:p w14:paraId="48A56444" w14:textId="77777777" w:rsidR="0068039E" w:rsidRPr="00FF430B" w:rsidRDefault="0068039E" w:rsidP="0068039E">
      <w:pPr>
        <w:pStyle w:val="ListParagraph"/>
        <w:numPr>
          <w:ilvl w:val="0"/>
          <w:numId w:val="21"/>
        </w:numPr>
        <w:tabs>
          <w:tab w:val="left" w:pos="-284"/>
          <w:tab w:val="left" w:pos="426"/>
        </w:tabs>
        <w:ind w:left="-284" w:firstLine="284"/>
      </w:pPr>
      <w:r w:rsidRPr="00FF430B">
        <w:t>Proces-verbal cu privire la rezultatele preselecției candidaților (anexa nr. 4);</w:t>
      </w:r>
    </w:p>
    <w:p w14:paraId="0C0466F0" w14:textId="77777777" w:rsidR="0068039E" w:rsidRPr="00FF430B" w:rsidRDefault="0068039E" w:rsidP="0068039E">
      <w:pPr>
        <w:pStyle w:val="ListParagraph"/>
        <w:numPr>
          <w:ilvl w:val="0"/>
          <w:numId w:val="21"/>
        </w:numPr>
        <w:tabs>
          <w:tab w:val="left" w:pos="-284"/>
          <w:tab w:val="left" w:pos="426"/>
        </w:tabs>
        <w:ind w:left="-284" w:firstLine="284"/>
      </w:pPr>
      <w:r w:rsidRPr="00FF430B">
        <w:t>Anunț de atribuire (anexa nr. 5);</w:t>
      </w:r>
    </w:p>
    <w:p w14:paraId="1FEDBDB0" w14:textId="77777777" w:rsidR="0068039E" w:rsidRPr="00FF430B" w:rsidRDefault="0068039E" w:rsidP="0068039E">
      <w:pPr>
        <w:pStyle w:val="ListParagraph"/>
        <w:numPr>
          <w:ilvl w:val="0"/>
          <w:numId w:val="21"/>
        </w:numPr>
        <w:tabs>
          <w:tab w:val="left" w:pos="-284"/>
          <w:tab w:val="left" w:pos="426"/>
        </w:tabs>
        <w:ind w:left="-284" w:firstLine="284"/>
      </w:pPr>
      <w:r w:rsidRPr="00FF430B">
        <w:t>Anunț privind modificarea contractului de achiziții publice/acordului-cadru (anexa nr. 6);</w:t>
      </w:r>
    </w:p>
    <w:p w14:paraId="7E92BAC3" w14:textId="77777777" w:rsidR="0068039E" w:rsidRPr="00FF430B" w:rsidRDefault="0068039E" w:rsidP="0068039E">
      <w:pPr>
        <w:pStyle w:val="ListParagraph"/>
        <w:numPr>
          <w:ilvl w:val="0"/>
          <w:numId w:val="21"/>
        </w:numPr>
        <w:tabs>
          <w:tab w:val="left" w:pos="-284"/>
          <w:tab w:val="left" w:pos="426"/>
        </w:tabs>
        <w:ind w:left="-284" w:firstLine="284"/>
      </w:pPr>
      <w:r w:rsidRPr="00FF430B">
        <w:t>Cerere de participare (anexa nr. 7);</w:t>
      </w:r>
    </w:p>
    <w:p w14:paraId="5E13C306" w14:textId="77777777" w:rsidR="0068039E" w:rsidRPr="00FF430B" w:rsidRDefault="0068039E" w:rsidP="0068039E">
      <w:pPr>
        <w:pStyle w:val="ListParagraph"/>
        <w:numPr>
          <w:ilvl w:val="0"/>
          <w:numId w:val="21"/>
        </w:numPr>
        <w:tabs>
          <w:tab w:val="left" w:pos="-284"/>
          <w:tab w:val="left" w:pos="426"/>
        </w:tabs>
        <w:ind w:left="-284" w:firstLine="284"/>
      </w:pPr>
      <w:r w:rsidRPr="00FF430B">
        <w:t>Declaraţie privind valabilitatea ofertei (anexa nr. 8);</w:t>
      </w:r>
    </w:p>
    <w:p w14:paraId="372DA482" w14:textId="77777777" w:rsidR="0068039E" w:rsidRPr="00FF430B" w:rsidRDefault="0068039E" w:rsidP="0068039E">
      <w:pPr>
        <w:pStyle w:val="ListParagraph"/>
        <w:numPr>
          <w:ilvl w:val="0"/>
          <w:numId w:val="21"/>
        </w:numPr>
        <w:tabs>
          <w:tab w:val="left" w:pos="-284"/>
          <w:tab w:val="left" w:pos="426"/>
        </w:tabs>
        <w:ind w:left="-284" w:firstLine="284"/>
      </w:pPr>
      <w:r w:rsidRPr="00FF430B">
        <w:t>Scrisoare  de  garanţie  bancară (anexa nr. 9);</w:t>
      </w:r>
    </w:p>
    <w:p w14:paraId="6D0CD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lucrărilor (anexa nr.</w:t>
      </w:r>
      <w:r>
        <w:t xml:space="preserve"> </w:t>
      </w:r>
      <w:r w:rsidRPr="00FF430B">
        <w:t>10.);</w:t>
      </w:r>
    </w:p>
    <w:p w14:paraId="205C451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documentației de proiect (anexa nr. 11);</w:t>
      </w:r>
    </w:p>
    <w:p w14:paraId="0ED47B4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experienţa similară (anexa nr. 12);</w:t>
      </w:r>
    </w:p>
    <w:p w14:paraId="0889EB1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lista principalelor lucrări executate în ultimul an de activitate (anexa nr. 13);</w:t>
      </w:r>
    </w:p>
    <w:p w14:paraId="2E0BE5A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14:paraId="197743BE"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14:paraId="0F6E8959"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14:paraId="1E97CD1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Informaţii privind asocierea (anexa nr. 17);</w:t>
      </w:r>
    </w:p>
    <w:p w14:paraId="40A38FD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terţ susţinător financiar (anexa nr.</w:t>
      </w:r>
      <w:r>
        <w:t xml:space="preserve"> </w:t>
      </w:r>
      <w:r w:rsidRPr="00FF430B">
        <w:t>18);</w:t>
      </w:r>
    </w:p>
    <w:p w14:paraId="5DD23CE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14:paraId="6577C8F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14:paraId="3F661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profesional (anexa nr.</w:t>
      </w:r>
      <w:r>
        <w:t xml:space="preserve"> </w:t>
      </w:r>
      <w:r w:rsidRPr="00FF430B">
        <w:t>21);</w:t>
      </w:r>
    </w:p>
    <w:p w14:paraId="4A486BCB"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Aviz pentru participare la licitațiile publice de lucrări din domeniul construcțiilor și instalațiilor (anexa nr. 22);</w:t>
      </w:r>
    </w:p>
    <w:p w14:paraId="575C26E8"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Formularul de deviz nr.1 – lista cu cantitățile de lucrări (anexa nr. 23);</w:t>
      </w:r>
    </w:p>
    <w:p w14:paraId="054D7C2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Servicii de proiectare (anexa nr. 24);</w:t>
      </w:r>
    </w:p>
    <w:p w14:paraId="08A0D74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lastRenderedPageBreak/>
        <w:t>Contract de antrepriză (anexa nr. 25);</w:t>
      </w:r>
    </w:p>
    <w:p w14:paraId="1D6ED8D1"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Contract de achiziţionare a serviciilor de proiectare (anexa nr. 26);</w:t>
      </w:r>
    </w:p>
    <w:p w14:paraId="40809B9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 adițional (anexa nr. 27);</w:t>
      </w:r>
    </w:p>
    <w:p w14:paraId="20DE15F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Acord-cadru (anexa nr. 28).</w:t>
      </w:r>
    </w:p>
    <w:p w14:paraId="02FDBFB0"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5BAF6853"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3422A7E"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4C651BA9" w14:textId="77777777" w:rsidR="0068039E" w:rsidRPr="00FF430B" w:rsidRDefault="0068039E" w:rsidP="0068039E">
      <w:pPr>
        <w:pStyle w:val="ListParagraph"/>
        <w:numPr>
          <w:ilvl w:val="0"/>
          <w:numId w:val="10"/>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DE2EDD9" w14:textId="77777777" w:rsidR="0068039E" w:rsidRPr="00FF430B" w:rsidRDefault="0068039E" w:rsidP="0068039E">
      <w:pPr>
        <w:pStyle w:val="ListParagraph"/>
        <w:numPr>
          <w:ilvl w:val="0"/>
          <w:numId w:val="0"/>
        </w:numPr>
        <w:ind w:left="360"/>
      </w:pPr>
    </w:p>
    <w:p w14:paraId="65CB744C"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14:paraId="493978FA" w14:textId="77777777" w:rsidR="0068039E" w:rsidRPr="00FF430B" w:rsidRDefault="0068039E" w:rsidP="0068039E">
      <w:pPr>
        <w:pStyle w:val="ListParagraph"/>
        <w:numPr>
          <w:ilvl w:val="0"/>
          <w:numId w:val="0"/>
        </w:numPr>
        <w:ind w:left="357"/>
      </w:pPr>
    </w:p>
    <w:p w14:paraId="3CE2E1D7"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14:paraId="66FED8D5" w14:textId="77777777" w:rsidR="0068039E" w:rsidRPr="00FF430B" w:rsidRDefault="0068039E" w:rsidP="0068039E">
      <w:pPr>
        <w:pStyle w:val="ListParagraph"/>
        <w:numPr>
          <w:ilvl w:val="0"/>
          <w:numId w:val="11"/>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59D15A83" w14:textId="77777777" w:rsidR="0068039E" w:rsidRPr="00FF430B" w:rsidRDefault="003C3D7A" w:rsidP="0068039E">
      <w:pPr>
        <w:pStyle w:val="ListParagraph"/>
        <w:numPr>
          <w:ilvl w:val="0"/>
          <w:numId w:val="11"/>
        </w:numPr>
        <w:tabs>
          <w:tab w:val="clear" w:pos="1134"/>
          <w:tab w:val="left" w:pos="-284"/>
          <w:tab w:val="left" w:pos="284"/>
        </w:tabs>
        <w:spacing w:after="120"/>
        <w:ind w:left="-284" w:firstLine="284"/>
      </w:pPr>
      <w:hyperlink r:id="rId9" w:history="1">
        <w:r w:rsidR="0068039E" w:rsidRPr="00FF430B">
          <w:rPr>
            <w:rStyle w:val="Hyperlink"/>
            <w:rFonts w:eastAsiaTheme="majorEastAsia"/>
            <w:bCs/>
            <w:color w:val="auto"/>
            <w:u w:val="none"/>
            <w:bdr w:val="none" w:sz="0" w:space="0" w:color="auto" w:frame="1"/>
            <w:shd w:val="clear" w:color="auto" w:fill="FFFFFF"/>
          </w:rPr>
          <w:t>Hotărârii Guvernului nr.</w:t>
        </w:r>
        <w:r w:rsidR="0068039E">
          <w:rPr>
            <w:rStyle w:val="Hyperlink"/>
            <w:rFonts w:eastAsiaTheme="majorEastAsia"/>
            <w:bCs/>
            <w:color w:val="auto"/>
            <w:u w:val="none"/>
            <w:bdr w:val="none" w:sz="0" w:space="0" w:color="auto" w:frame="1"/>
            <w:shd w:val="clear" w:color="auto" w:fill="FFFFFF"/>
          </w:rPr>
          <w:t xml:space="preserve"> </w:t>
        </w:r>
        <w:r w:rsidR="0068039E"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68039E" w:rsidRPr="00FF430B">
        <w:rPr>
          <w:rStyle w:val="Strong"/>
          <w:b w:val="0"/>
          <w:bdr w:val="none" w:sz="0" w:space="0" w:color="auto" w:frame="1"/>
          <w:shd w:val="clear" w:color="auto" w:fill="FFFFFF"/>
        </w:rPr>
        <w:t>.</w:t>
      </w:r>
    </w:p>
    <w:p w14:paraId="4F8A4C73"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14:paraId="07A3B118" w14:textId="77777777" w:rsidR="0068039E" w:rsidRPr="00FF430B" w:rsidRDefault="0068039E" w:rsidP="0068039E">
      <w:pPr>
        <w:pStyle w:val="ListParagraph"/>
        <w:numPr>
          <w:ilvl w:val="0"/>
          <w:numId w:val="10"/>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14:paraId="2DCDACFA" w14:textId="77777777" w:rsidR="0068039E" w:rsidRPr="00FF430B" w:rsidRDefault="0068039E" w:rsidP="0068039E">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14:paraId="4671C2B2"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14:paraId="1546F245"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C8FF1B"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EF97F0"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14:paraId="3CA47F98"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DBFC6E9"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 xml:space="preserve">Ofertantului i se permite să viziteze şi să examineze amplasamentul lucrării sau obiectul supus proiectării, inclusiv împrejurimile, și să obțină toate informațiile care pot fi necesare în vederea </w:t>
      </w:r>
      <w:r w:rsidRPr="00FF430B">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3E9736"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14:paraId="293BBFCC"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14:paraId="7439AC07"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14:paraId="63898E37"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14:paraId="2F21AF9E"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A5B1FDC"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4E1FE22"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DF3591"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A16E600"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825E3F"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668555"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DDD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4EBE097" w14:textId="77777777" w:rsidR="0068039E" w:rsidRPr="00FF430B" w:rsidRDefault="0068039E" w:rsidP="0068039E"/>
    <w:p w14:paraId="0813BAC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77F1276D"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14:paraId="79827735"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241AC7"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14:paraId="0D23F4C6"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publică de lucrări sau de servicii de proiectare și de lucrări în nume propriu și, în acest scop, trebuie </w:t>
      </w:r>
      <w:r w:rsidRPr="00FF430B">
        <w:lastRenderedPageBreak/>
        <w:t>să prezinte documente care dovedesc eligibilitatea, înregistrarea, capacitatea tehnică și capacitatea economico-financiară.</w:t>
      </w:r>
    </w:p>
    <w:p w14:paraId="3772176A"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F8FBED" w14:textId="77777777" w:rsidR="0068039E" w:rsidRPr="00FF430B" w:rsidRDefault="0068039E" w:rsidP="0068039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14:paraId="20E5725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14:paraId="1D6032C6"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888E21"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14:paraId="27C1444F" w14:textId="77777777" w:rsidR="0068039E" w:rsidRPr="00FF430B" w:rsidRDefault="0068039E" w:rsidP="0068039E">
      <w:pPr>
        <w:spacing w:after="120"/>
        <w:ind w:left="142"/>
      </w:pPr>
      <w:r w:rsidRPr="00FF430B">
        <w:t>1) eligibilitatea ofertantului sau candidatului;</w:t>
      </w:r>
    </w:p>
    <w:p w14:paraId="3C6646A4" w14:textId="77777777" w:rsidR="0068039E" w:rsidRPr="00FF430B" w:rsidRDefault="0068039E" w:rsidP="0068039E">
      <w:pPr>
        <w:spacing w:after="120"/>
        <w:ind w:left="142"/>
      </w:pPr>
      <w:r w:rsidRPr="00FF430B">
        <w:t>2) capacitatea de exercitare a activității profesionale;</w:t>
      </w:r>
    </w:p>
    <w:p w14:paraId="3AB0E768" w14:textId="77777777" w:rsidR="0068039E" w:rsidRPr="00FF430B" w:rsidRDefault="0068039E" w:rsidP="0068039E">
      <w:pPr>
        <w:pStyle w:val="ListParagraph"/>
        <w:numPr>
          <w:ilvl w:val="0"/>
          <w:numId w:val="0"/>
        </w:numPr>
        <w:tabs>
          <w:tab w:val="clear" w:pos="1134"/>
          <w:tab w:val="left" w:pos="0"/>
        </w:tabs>
        <w:spacing w:after="120"/>
        <w:ind w:left="142"/>
      </w:pPr>
      <w:r w:rsidRPr="00FF430B">
        <w:t>3) capacitatea economică şi financiară;</w:t>
      </w:r>
    </w:p>
    <w:p w14:paraId="2FAA54DA" w14:textId="77777777" w:rsidR="0068039E" w:rsidRPr="00FF430B" w:rsidRDefault="0068039E" w:rsidP="0068039E">
      <w:pPr>
        <w:pStyle w:val="ListParagraph"/>
        <w:numPr>
          <w:ilvl w:val="0"/>
          <w:numId w:val="0"/>
        </w:numPr>
        <w:tabs>
          <w:tab w:val="clear" w:pos="1134"/>
          <w:tab w:val="left" w:pos="0"/>
        </w:tabs>
        <w:spacing w:after="120"/>
        <w:ind w:left="142"/>
      </w:pPr>
      <w:r w:rsidRPr="00FF430B">
        <w:t>4) capacitatea tehnică;</w:t>
      </w:r>
    </w:p>
    <w:p w14:paraId="34860165" w14:textId="77777777" w:rsidR="0068039E" w:rsidRPr="00FF430B" w:rsidRDefault="0068039E" w:rsidP="0068039E">
      <w:pPr>
        <w:pStyle w:val="ListParagraph"/>
        <w:numPr>
          <w:ilvl w:val="0"/>
          <w:numId w:val="0"/>
        </w:numPr>
        <w:tabs>
          <w:tab w:val="clear" w:pos="1134"/>
          <w:tab w:val="left" w:pos="0"/>
          <w:tab w:val="left" w:pos="567"/>
        </w:tabs>
        <w:spacing w:after="120"/>
        <w:ind w:left="142"/>
      </w:pPr>
      <w:r w:rsidRPr="00FF430B">
        <w:t>5) standarde de asigurare a calității;</w:t>
      </w:r>
    </w:p>
    <w:p w14:paraId="13F03D23" w14:textId="77777777" w:rsidR="0068039E" w:rsidRPr="00FF430B" w:rsidRDefault="0068039E" w:rsidP="0068039E">
      <w:pPr>
        <w:pStyle w:val="ListParagraph"/>
        <w:numPr>
          <w:ilvl w:val="0"/>
          <w:numId w:val="0"/>
        </w:numPr>
        <w:tabs>
          <w:tab w:val="clear" w:pos="1134"/>
          <w:tab w:val="left" w:pos="0"/>
        </w:tabs>
        <w:spacing w:after="120"/>
        <w:ind w:left="142"/>
      </w:pPr>
      <w:r w:rsidRPr="00FF430B">
        <w:t>6) standarde de protecție a mediului.</w:t>
      </w:r>
    </w:p>
    <w:p w14:paraId="02661919"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14:paraId="21DD7C1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EE7E6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00745CE3"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1C22AC"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document considerat edificator, din acest punct de vedere, în ţara de origine sau în ţara în care </w:t>
      </w:r>
      <w:r w:rsidRPr="00FF430B">
        <w:lastRenderedPageBreak/>
        <w:t>ofertantul este stabilit, cum ar fi certificate, caziere judiciare sau alte documente echivalente emise de autorităţi competente din ţara respectivă.</w:t>
      </w:r>
    </w:p>
    <w:p w14:paraId="516AC86C"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97B576"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191FF9"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1EC5E76"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3F0A7E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659331"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14:paraId="6DCCB5EF"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14:paraId="616C8AAF" w14:textId="77777777" w:rsidR="0068039E" w:rsidRPr="00FF430B" w:rsidRDefault="0068039E" w:rsidP="0068039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14:paraId="1C1134F7" w14:textId="77777777" w:rsidR="0068039E" w:rsidRPr="00FF430B" w:rsidRDefault="0068039E" w:rsidP="0068039E">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14:paraId="5B29B5F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A3643C1"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D2357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1598406"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AAEB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A7CDEAC"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14:paraId="63773790"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14:paraId="6F9B804D"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14:paraId="3B9606E1" w14:textId="77777777" w:rsidR="0068039E" w:rsidRDefault="0068039E" w:rsidP="0068039E">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592B7CA"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8A16FE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44E377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14:paraId="17B20468"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35FC42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F4D2C1"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A45EDA2"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7BA508C"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14:paraId="61B0C58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14:paraId="5596AE7F"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14:paraId="10B131E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436B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045105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9069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3346D58"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3) gestionarea deșeurilor din demolări;</w:t>
      </w:r>
    </w:p>
    <w:p w14:paraId="6D53A55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CFB6C79"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5) contractul de performanță energetică;</w:t>
      </w:r>
    </w:p>
    <w:p w14:paraId="147D44B0"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6) conținut reciclat în beton și zidărie;</w:t>
      </w:r>
    </w:p>
    <w:p w14:paraId="24C0C88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DA1D3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4A0957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9) controlul și managementul consumului de energie;</w:t>
      </w:r>
    </w:p>
    <w:p w14:paraId="2F92A3B7"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279F60C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85055BC"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12) vopsele și lacuri de interior și de exterior;</w:t>
      </w:r>
    </w:p>
    <w:p w14:paraId="2CF5E3E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13) îmbrăcăminți rezistente;</w:t>
      </w:r>
    </w:p>
    <w:p w14:paraId="703560F2"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14) pardoseli din lemn;</w:t>
      </w:r>
    </w:p>
    <w:p w14:paraId="4AD5150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15) încălzitoare de apă;</w:t>
      </w:r>
    </w:p>
    <w:p w14:paraId="6B959E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5F6AA25"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A3B5D"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EF4242C"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71C671A"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7AC3659"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ADCF5F"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0AF93D97"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14:paraId="16BC87AD"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9ADA5B4"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5BACA85"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9F8523F"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rPr>
          <w:b/>
        </w:rPr>
        <w:lastRenderedPageBreak/>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77ED29" w14:textId="77777777" w:rsidR="0068039E" w:rsidRPr="00FF430B" w:rsidRDefault="0068039E" w:rsidP="0068039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D23987"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8F5BEA5" w14:textId="77777777" w:rsidR="0068039E" w:rsidRPr="00FF430B" w:rsidRDefault="0068039E" w:rsidP="0068039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9F882D"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137DDB8" w14:textId="77777777" w:rsidR="0068039E" w:rsidRPr="00FF430B" w:rsidRDefault="0068039E" w:rsidP="0068039E">
      <w:pPr>
        <w:tabs>
          <w:tab w:val="left" w:pos="-284"/>
          <w:tab w:val="left" w:pos="426"/>
          <w:tab w:val="left" w:pos="604"/>
        </w:tabs>
        <w:spacing w:after="120"/>
        <w:ind w:left="-284" w:firstLine="284"/>
        <w:jc w:val="both"/>
      </w:pPr>
      <w:r w:rsidRPr="00FF430B">
        <w:tab/>
      </w:r>
    </w:p>
    <w:p w14:paraId="6741BE99"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039DCDB" w14:textId="77777777" w:rsidR="0068039E" w:rsidRPr="00FF430B" w:rsidRDefault="0068039E" w:rsidP="0068039E"/>
    <w:bookmarkEnd w:id="25"/>
    <w:bookmarkEnd w:id="26"/>
    <w:p w14:paraId="26DA9F4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14:paraId="2C1CC826" w14:textId="77777777" w:rsidR="0068039E" w:rsidRPr="00FF430B" w:rsidRDefault="0068039E" w:rsidP="0068039E">
      <w:pPr>
        <w:tabs>
          <w:tab w:val="left" w:pos="-284"/>
        </w:tabs>
        <w:ind w:left="-284" w:firstLine="284"/>
      </w:pPr>
    </w:p>
    <w:p w14:paraId="6737287A" w14:textId="77777777" w:rsidR="0068039E" w:rsidRPr="00FF430B" w:rsidRDefault="0068039E" w:rsidP="0068039E">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4A18C5E2" w14:textId="77777777" w:rsidR="0068039E" w:rsidRPr="00FF430B" w:rsidRDefault="0068039E" w:rsidP="0068039E">
      <w:pPr>
        <w:tabs>
          <w:tab w:val="left" w:pos="0"/>
          <w:tab w:val="left" w:pos="284"/>
          <w:tab w:val="left" w:pos="604"/>
          <w:tab w:val="left" w:pos="960"/>
        </w:tabs>
        <w:spacing w:after="120"/>
      </w:pPr>
      <w:r w:rsidRPr="00FF430B">
        <w:rPr>
          <w:b/>
        </w:rPr>
        <w:t xml:space="preserve">52. </w:t>
      </w:r>
      <w:r w:rsidRPr="00FF430B">
        <w:t>Oferta cuprinde următoarele formulare:</w:t>
      </w:r>
    </w:p>
    <w:p w14:paraId="336C48B8" w14:textId="77777777" w:rsidR="0068039E" w:rsidRPr="00FF430B" w:rsidRDefault="0068039E" w:rsidP="0068039E">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5C2E779C" w14:textId="77777777" w:rsidR="0068039E" w:rsidRPr="00FF430B" w:rsidRDefault="0068039E" w:rsidP="0068039E">
      <w:pPr>
        <w:tabs>
          <w:tab w:val="left" w:pos="0"/>
          <w:tab w:val="left" w:pos="426"/>
          <w:tab w:val="left" w:pos="960"/>
        </w:tabs>
        <w:spacing w:after="120"/>
      </w:pPr>
      <w:r w:rsidRPr="00FF430B">
        <w:t>2) Propunerea financiară;</w:t>
      </w:r>
    </w:p>
    <w:p w14:paraId="7DAF816C" w14:textId="77777777" w:rsidR="0068039E" w:rsidRPr="00FF430B" w:rsidRDefault="0068039E" w:rsidP="0068039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14:paraId="5104FFB3" w14:textId="77777777" w:rsidR="0068039E" w:rsidRPr="00FF430B" w:rsidRDefault="0068039E" w:rsidP="0068039E">
      <w:pPr>
        <w:tabs>
          <w:tab w:val="left" w:pos="0"/>
          <w:tab w:val="left" w:pos="426"/>
          <w:tab w:val="left" w:pos="960"/>
        </w:tabs>
        <w:spacing w:after="120"/>
      </w:pPr>
      <w:r w:rsidRPr="00FF430B">
        <w:rPr>
          <w:color w:val="000000" w:themeColor="text1"/>
        </w:rPr>
        <w:t>4) Garanția pentru ofertă, după caz (anexa nr. 9).</w:t>
      </w:r>
    </w:p>
    <w:p w14:paraId="47D24C6B" w14:textId="77777777" w:rsidR="0068039E" w:rsidRPr="00FF430B" w:rsidRDefault="0068039E" w:rsidP="0068039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69CA8F4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AE721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FF1D19C" w14:textId="77777777" w:rsidR="0068039E" w:rsidRPr="00FF430B" w:rsidRDefault="0068039E" w:rsidP="0068039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B0321F7" w14:textId="77777777" w:rsidR="0068039E" w:rsidRPr="00FF430B" w:rsidRDefault="0068039E" w:rsidP="0068039E">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 xml:space="preserve">5 și 7 corespunzător CPL.01.01-2012 sau alte metode elaborate și aprobate prin acte normative de către </w:t>
      </w:r>
      <w:r w:rsidRPr="00E26DCF">
        <w:t>Ministerul Infrastructurii și Dezvoltării Regionale</w:t>
      </w:r>
      <w:r w:rsidRPr="00FF430B">
        <w:t>), conform Formularului de deviz nr.</w:t>
      </w:r>
      <w:r>
        <w:t xml:space="preserve"> </w:t>
      </w:r>
      <w:r w:rsidRPr="00FF430B">
        <w:t>1, din anexa nr.</w:t>
      </w:r>
      <w:r>
        <w:t xml:space="preserve"> </w:t>
      </w:r>
      <w:r w:rsidRPr="00FF430B">
        <w:t>23, lista cu cantitățile de lucrări.</w:t>
      </w:r>
    </w:p>
    <w:p w14:paraId="723AE7D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DCADD2" w14:textId="77777777" w:rsidR="0068039E" w:rsidRPr="00FF430B" w:rsidRDefault="0068039E" w:rsidP="0068039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052A3B" w14:textId="77777777" w:rsidR="0068039E" w:rsidRPr="00FF430B" w:rsidRDefault="0068039E" w:rsidP="0068039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10"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14:paraId="5231E4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5F0CD018"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9818D1"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AFCB3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73FBAE"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6B8B0C9D" w14:textId="77777777" w:rsidR="0068039E" w:rsidRPr="00FF430B" w:rsidRDefault="0068039E" w:rsidP="0068039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06FCB09" w14:textId="77777777" w:rsidR="0068039E" w:rsidRPr="00FF430B" w:rsidRDefault="0068039E" w:rsidP="0068039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6BCCF69A" w14:textId="77777777" w:rsidR="0068039E" w:rsidRPr="00FF430B" w:rsidRDefault="0068039E" w:rsidP="0068039E">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11D6616" w14:textId="77777777" w:rsidR="0068039E" w:rsidRPr="00FF430B" w:rsidRDefault="0068039E" w:rsidP="0068039E">
      <w:pPr>
        <w:tabs>
          <w:tab w:val="left" w:pos="-284"/>
        </w:tabs>
        <w:ind w:left="-284" w:firstLine="284"/>
        <w:jc w:val="center"/>
        <w:rPr>
          <w:b/>
          <w:sz w:val="26"/>
          <w:szCs w:val="26"/>
        </w:rPr>
      </w:pPr>
    </w:p>
    <w:p w14:paraId="4FE22272" w14:textId="77777777" w:rsidR="0068039E" w:rsidRPr="00FF430B" w:rsidRDefault="0068039E" w:rsidP="0068039E">
      <w:pPr>
        <w:tabs>
          <w:tab w:val="left" w:pos="-284"/>
        </w:tabs>
        <w:ind w:left="-284" w:firstLine="284"/>
        <w:jc w:val="center"/>
        <w:rPr>
          <w:b/>
          <w:sz w:val="26"/>
          <w:szCs w:val="26"/>
        </w:rPr>
      </w:pPr>
      <w:r w:rsidRPr="00FF430B">
        <w:rPr>
          <w:b/>
          <w:sz w:val="26"/>
          <w:szCs w:val="26"/>
        </w:rPr>
        <w:t>Secţiunea a 4-a</w:t>
      </w:r>
    </w:p>
    <w:p w14:paraId="3150620E" w14:textId="77777777" w:rsidR="0068039E" w:rsidRPr="00FF430B" w:rsidRDefault="0068039E" w:rsidP="0068039E">
      <w:pPr>
        <w:tabs>
          <w:tab w:val="left" w:pos="-284"/>
        </w:tabs>
        <w:ind w:left="-284" w:firstLine="284"/>
        <w:jc w:val="center"/>
        <w:rPr>
          <w:b/>
          <w:sz w:val="26"/>
          <w:szCs w:val="26"/>
        </w:rPr>
      </w:pPr>
    </w:p>
    <w:p w14:paraId="73CE897A" w14:textId="77777777" w:rsidR="0068039E" w:rsidRPr="00FF430B" w:rsidRDefault="0068039E" w:rsidP="0068039E">
      <w:pPr>
        <w:tabs>
          <w:tab w:val="left" w:pos="-284"/>
        </w:tabs>
        <w:ind w:left="-284" w:firstLine="284"/>
        <w:jc w:val="center"/>
        <w:rPr>
          <w:b/>
        </w:rPr>
      </w:pPr>
      <w:r w:rsidRPr="00FF430B">
        <w:rPr>
          <w:b/>
        </w:rPr>
        <w:t>Depunerea și deschiderea ofertelor</w:t>
      </w:r>
    </w:p>
    <w:p w14:paraId="557CF7B8" w14:textId="77777777" w:rsidR="0068039E" w:rsidRPr="00FF430B" w:rsidRDefault="0068039E" w:rsidP="0068039E">
      <w:pPr>
        <w:tabs>
          <w:tab w:val="left" w:pos="-284"/>
        </w:tabs>
        <w:ind w:left="-284" w:firstLine="284"/>
        <w:jc w:val="center"/>
        <w:rPr>
          <w:b/>
        </w:rPr>
      </w:pPr>
    </w:p>
    <w:p w14:paraId="363824FC" w14:textId="77777777" w:rsidR="0068039E" w:rsidRPr="00FF430B" w:rsidRDefault="0068039E" w:rsidP="0068039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2EFBAE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 xml:space="preserve">Ofertantul trebuie să ia toate măsurile, astfel încât oferta să fie recepționată și înregistrată în SIA RSAP până la data limită pentru depunerea ofertelor, ținând cont de timpul necesar pentru </w:t>
      </w:r>
      <w:r w:rsidRPr="00FF430B">
        <w:lastRenderedPageBreak/>
        <w:t>încărcarea ofertei în sistem. În cazul prezentării ofertelor pe suport de hârtie, autoritatea contractantă eliberează operatorului economic, în mod obligatoriu, o recipisă în care indică data și ora recepționării ofertei.</w:t>
      </w:r>
    </w:p>
    <w:p w14:paraId="61E2043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6C872B8"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2E5D449"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060DCD63"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5A8D12C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1161E8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89E10C2"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2F5DC15" w14:textId="77777777" w:rsidR="0068039E" w:rsidRPr="00FF430B" w:rsidRDefault="0068039E" w:rsidP="0068039E">
      <w:pPr>
        <w:tabs>
          <w:tab w:val="left" w:pos="-284"/>
          <w:tab w:val="left" w:pos="960"/>
        </w:tabs>
        <w:ind w:left="-284" w:firstLine="284"/>
        <w:jc w:val="both"/>
      </w:pPr>
    </w:p>
    <w:p w14:paraId="0D090A58" w14:textId="77777777" w:rsidR="0068039E" w:rsidRPr="00FF430B" w:rsidRDefault="0068039E" w:rsidP="0068039E">
      <w:pPr>
        <w:tabs>
          <w:tab w:val="left" w:pos="-284"/>
          <w:tab w:val="left" w:pos="960"/>
        </w:tabs>
        <w:ind w:left="-284" w:firstLine="284"/>
        <w:jc w:val="both"/>
      </w:pPr>
    </w:p>
    <w:p w14:paraId="2EDE76F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787710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p>
    <w:p w14:paraId="1208A87D" w14:textId="77777777" w:rsidR="0068039E" w:rsidRPr="00FF430B" w:rsidRDefault="0068039E" w:rsidP="0068039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1346FB1" w14:textId="77777777" w:rsidR="0068039E" w:rsidRPr="00FF430B" w:rsidRDefault="0068039E" w:rsidP="0068039E">
      <w:pPr>
        <w:tabs>
          <w:tab w:val="left" w:pos="-284"/>
          <w:tab w:val="left" w:pos="604"/>
          <w:tab w:val="left" w:pos="1134"/>
        </w:tabs>
        <w:ind w:left="-284" w:firstLine="284"/>
        <w:jc w:val="center"/>
        <w:rPr>
          <w:rFonts w:eastAsiaTheme="majorEastAsia"/>
          <w:b/>
          <w:bCs/>
        </w:rPr>
      </w:pPr>
    </w:p>
    <w:p w14:paraId="03ADC08E"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C0C6C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D95924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1E1AC362"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3C642A0"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7F6943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A0121C"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w:t>
      </w:r>
      <w:r w:rsidRPr="00FF430B">
        <w:lastRenderedPageBreak/>
        <w:t>economic se descalifică, ceea ce duce la respingerea ofertei fiind stabilită ca inacceptabilă și neconformă și se examinează documentele următorului candidat/ofertant.</w:t>
      </w:r>
    </w:p>
    <w:p w14:paraId="0CE3B51C"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A7AD3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9ADF499"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8D599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06B2BEB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24A2EB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42EE247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44F93C0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28818442"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0BBBA109"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D8D91"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60CCCF76"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C3FCF4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6FF1EA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24488474"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0E131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FDF3C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lastRenderedPageBreak/>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C7DDE2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3C0555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59B2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7A6D1C3F" w14:textId="77777777" w:rsidR="0068039E" w:rsidRPr="00FF430B" w:rsidRDefault="0068039E" w:rsidP="0068039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1"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14:paraId="46E1A63B"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FD53"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42AD3577"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E8E7AE" w14:textId="77777777" w:rsidR="0068039E" w:rsidRPr="00FF430B" w:rsidRDefault="0068039E" w:rsidP="0068039E">
      <w:pPr>
        <w:tabs>
          <w:tab w:val="left" w:pos="-284"/>
          <w:tab w:val="left" w:pos="462"/>
          <w:tab w:val="left" w:pos="1134"/>
        </w:tabs>
        <w:spacing w:after="120"/>
        <w:ind w:left="-284" w:firstLine="284"/>
        <w:jc w:val="both"/>
      </w:pPr>
    </w:p>
    <w:p w14:paraId="470CC2B2" w14:textId="77777777" w:rsidR="0068039E" w:rsidRPr="00FF430B" w:rsidRDefault="0068039E" w:rsidP="0068039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F960140" w14:textId="77777777" w:rsidR="0068039E" w:rsidRPr="00FF430B" w:rsidRDefault="0068039E" w:rsidP="0068039E">
      <w:pPr>
        <w:tabs>
          <w:tab w:val="left" w:pos="-284"/>
        </w:tabs>
        <w:ind w:left="-284" w:firstLine="284"/>
        <w:jc w:val="center"/>
        <w:rPr>
          <w:rFonts w:eastAsiaTheme="majorEastAsia"/>
          <w:b/>
          <w:bCs/>
          <w:sz w:val="26"/>
          <w:szCs w:val="26"/>
        </w:rPr>
      </w:pPr>
    </w:p>
    <w:p w14:paraId="48BAE53E" w14:textId="77777777" w:rsidR="0068039E" w:rsidRPr="00FF430B" w:rsidRDefault="0068039E" w:rsidP="0068039E">
      <w:pPr>
        <w:tabs>
          <w:tab w:val="left" w:pos="-284"/>
        </w:tabs>
        <w:ind w:left="-284" w:firstLine="284"/>
        <w:jc w:val="center"/>
        <w:rPr>
          <w:rFonts w:eastAsiaTheme="majorEastAsia"/>
          <w:b/>
          <w:bCs/>
        </w:rPr>
      </w:pPr>
      <w:r w:rsidRPr="00FF430B">
        <w:rPr>
          <w:rFonts w:eastAsiaTheme="majorEastAsia"/>
          <w:b/>
          <w:bCs/>
        </w:rPr>
        <w:t>Atribuirea contractului</w:t>
      </w:r>
    </w:p>
    <w:p w14:paraId="44F95211" w14:textId="77777777" w:rsidR="0068039E" w:rsidRPr="00FF430B" w:rsidRDefault="0068039E" w:rsidP="0068039E">
      <w:pPr>
        <w:tabs>
          <w:tab w:val="left" w:pos="-284"/>
        </w:tabs>
        <w:ind w:left="-284" w:firstLine="284"/>
        <w:jc w:val="center"/>
      </w:pPr>
    </w:p>
    <w:p w14:paraId="2BCE2826"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E708B5"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2045C57F" w14:textId="77777777" w:rsidR="0068039E" w:rsidRPr="00FF430B" w:rsidRDefault="0068039E" w:rsidP="0068039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B6666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2C839"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2"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r>
        <w:rPr>
          <w:bCs/>
          <w:noProof w:val="0"/>
          <w:color w:val="000000" w:themeColor="text1"/>
          <w:lang w:eastAsia="it-IT"/>
        </w:rPr>
        <w:t xml:space="preserve"> </w:t>
      </w:r>
      <w:r w:rsidRPr="00F505C8">
        <w:rPr>
          <w:bCs/>
          <w:noProof w:val="0"/>
          <w:color w:val="000000" w:themeColor="text1"/>
          <w:lang w:eastAsia="it-IT"/>
        </w:rPr>
        <w:t>și Codul urbanismului și construcțiilor al Republicii Moldova nr. 434/2023</w:t>
      </w:r>
      <w:r w:rsidRPr="00FF430B">
        <w:rPr>
          <w:bCs/>
          <w:noProof w:val="0"/>
          <w:color w:val="000000" w:themeColor="text1"/>
          <w:lang w:eastAsia="it-IT"/>
        </w:rPr>
        <w:t>.</w:t>
      </w:r>
    </w:p>
    <w:p w14:paraId="4B47E788" w14:textId="77777777" w:rsidR="0068039E" w:rsidRPr="0068039E" w:rsidRDefault="0068039E" w:rsidP="0068039E">
      <w:pPr>
        <w:pStyle w:val="NormalWeb"/>
        <w:shd w:val="clear" w:color="auto" w:fill="FFFFFF"/>
        <w:tabs>
          <w:tab w:val="left" w:pos="-284"/>
        </w:tabs>
        <w:ind w:left="-284" w:firstLine="284"/>
        <w:rPr>
          <w:color w:val="000000" w:themeColor="text1"/>
          <w:lang w:val="en-US" w:eastAsia="it-IT"/>
        </w:rPr>
      </w:pPr>
      <w:r w:rsidRPr="0068039E">
        <w:rPr>
          <w:b/>
          <w:color w:val="000000" w:themeColor="text1"/>
          <w:lang w:val="en-US"/>
        </w:rPr>
        <w:t xml:space="preserve">98.  </w:t>
      </w:r>
      <w:r w:rsidRPr="0068039E">
        <w:rPr>
          <w:color w:val="000000" w:themeColor="text1"/>
          <w:lang w:val="en-US" w:eastAsia="it-IT"/>
        </w:rPr>
        <w:t>Garanția de bună execuție a contractului, dacă părțile agreează, se constituie din:</w:t>
      </w:r>
    </w:p>
    <w:p w14:paraId="208A286C"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3D6CCE"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284162C"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405348DC"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1F0693" w14:textId="77777777" w:rsidR="0068039E" w:rsidRPr="00FF430B" w:rsidRDefault="0068039E" w:rsidP="0068039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7F4C0965" w14:textId="77777777" w:rsidR="0068039E" w:rsidRPr="00FF430B" w:rsidRDefault="0068039E" w:rsidP="0068039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115949"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B071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6B87FF"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4D13AE"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CF8F67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132D30"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lastRenderedPageBreak/>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8B93FA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5CB28B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DE56F2A" w14:textId="77777777" w:rsidR="0068039E" w:rsidRPr="00FF430B" w:rsidRDefault="0068039E" w:rsidP="0068039E">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35E655C8" w14:textId="77777777" w:rsidR="0068039E" w:rsidRDefault="0068039E" w:rsidP="0068039E">
      <w:pPr>
        <w:spacing w:after="160" w:line="259" w:lineRule="auto"/>
        <w:rPr>
          <w:noProof w:val="0"/>
        </w:rPr>
      </w:pPr>
      <w:r>
        <w:rPr>
          <w:noProof w:val="0"/>
        </w:rPr>
        <w:br w:type="page"/>
      </w:r>
    </w:p>
    <w:p w14:paraId="6075A3FC"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w:t>
      </w:r>
    </w:p>
    <w:p w14:paraId="1C20DB95" w14:textId="77777777" w:rsidR="0068039E" w:rsidRPr="00FF430B" w:rsidRDefault="0068039E" w:rsidP="0068039E">
      <w:pPr>
        <w:jc w:val="right"/>
        <w:rPr>
          <w:noProof w:val="0"/>
        </w:rPr>
      </w:pPr>
      <w:r w:rsidRPr="00FF430B">
        <w:rPr>
          <w:noProof w:val="0"/>
        </w:rPr>
        <w:t>la Documentația standard nr._____</w:t>
      </w:r>
    </w:p>
    <w:p w14:paraId="33949F39" w14:textId="77777777" w:rsidR="0068039E" w:rsidRPr="00FF430B" w:rsidRDefault="0068039E" w:rsidP="0068039E">
      <w:pPr>
        <w:jc w:val="right"/>
        <w:rPr>
          <w:noProof w:val="0"/>
        </w:rPr>
      </w:pPr>
      <w:r w:rsidRPr="00FF430B">
        <w:rPr>
          <w:noProof w:val="0"/>
        </w:rPr>
        <w:t>din “____” ________ 20___</w:t>
      </w:r>
    </w:p>
    <w:p w14:paraId="67AD1B1B"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76F5CCFF"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4EC64BF2" w14:textId="77777777" w:rsidR="0068039E" w:rsidRPr="00FF430B" w:rsidRDefault="0068039E" w:rsidP="0068039E">
      <w:pPr>
        <w:spacing w:line="276" w:lineRule="auto"/>
        <w:jc w:val="center"/>
        <w:rPr>
          <w:rFonts w:eastAsia="Calibri"/>
          <w:b/>
          <w:noProof w:val="0"/>
          <w:sz w:val="28"/>
          <w:szCs w:val="28"/>
        </w:rPr>
      </w:pPr>
      <w:r w:rsidRPr="00FF430B">
        <w:rPr>
          <w:rFonts w:eastAsia="Calibri"/>
          <w:b/>
          <w:noProof w:val="0"/>
          <w:sz w:val="28"/>
          <w:szCs w:val="28"/>
        </w:rPr>
        <w:t>ANUNȚ DE INTENȚIE</w:t>
      </w:r>
    </w:p>
    <w:p w14:paraId="285C5FC1" w14:textId="77777777" w:rsidR="0068039E" w:rsidRPr="00FF430B" w:rsidRDefault="0068039E" w:rsidP="0068039E">
      <w:pPr>
        <w:spacing w:after="160" w:line="276" w:lineRule="auto"/>
        <w:jc w:val="center"/>
        <w:rPr>
          <w:rFonts w:eastAsia="Calibri"/>
          <w:noProof w:val="0"/>
        </w:rPr>
      </w:pPr>
      <w:r w:rsidRPr="00FF430B">
        <w:rPr>
          <w:rFonts w:eastAsia="Calibri"/>
          <w:noProof w:val="0"/>
        </w:rPr>
        <w:t xml:space="preserve">Nr. ______din____________ </w:t>
      </w:r>
    </w:p>
    <w:p w14:paraId="7AD2249C" w14:textId="77777777" w:rsidR="0068039E" w:rsidRPr="00FF430B" w:rsidRDefault="0068039E" w:rsidP="0068039E">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8039E" w:rsidRPr="00EC30C2" w14:paraId="56D235F8" w14:textId="77777777" w:rsidTr="00FC336E">
        <w:tc>
          <w:tcPr>
            <w:tcW w:w="5949" w:type="dxa"/>
            <w:shd w:val="clear" w:color="auto" w:fill="F2F2F2"/>
          </w:tcPr>
          <w:p w14:paraId="6AD36909" w14:textId="77777777" w:rsidR="0068039E" w:rsidRPr="00FF430B" w:rsidRDefault="0068039E" w:rsidP="00FC336E">
            <w:pPr>
              <w:spacing w:line="276" w:lineRule="auto"/>
              <w:jc w:val="both"/>
              <w:rPr>
                <w:rFonts w:eastAsia="Calibri"/>
                <w:noProof w:val="0"/>
              </w:rPr>
            </w:pPr>
            <w:r w:rsidRPr="00FF430B">
              <w:rPr>
                <w:rFonts w:eastAsia="Calibri"/>
                <w:noProof w:val="0"/>
              </w:rPr>
              <w:t>Denumirea autorității contractante</w:t>
            </w:r>
          </w:p>
        </w:tc>
        <w:tc>
          <w:tcPr>
            <w:tcW w:w="3969" w:type="dxa"/>
          </w:tcPr>
          <w:p w14:paraId="4B715B8E" w14:textId="77777777" w:rsidR="0068039E" w:rsidRPr="00FF430B" w:rsidRDefault="0068039E" w:rsidP="00FC336E">
            <w:pPr>
              <w:spacing w:line="276" w:lineRule="auto"/>
              <w:jc w:val="both"/>
              <w:rPr>
                <w:rFonts w:eastAsia="Calibri"/>
                <w:noProof w:val="0"/>
              </w:rPr>
            </w:pPr>
          </w:p>
        </w:tc>
      </w:tr>
      <w:tr w:rsidR="0068039E" w:rsidRPr="00EC30C2" w14:paraId="380384BC" w14:textId="77777777" w:rsidTr="00FC336E">
        <w:tc>
          <w:tcPr>
            <w:tcW w:w="5949" w:type="dxa"/>
            <w:shd w:val="clear" w:color="auto" w:fill="F2F2F2"/>
          </w:tcPr>
          <w:p w14:paraId="596D4DB3" w14:textId="77777777" w:rsidR="0068039E" w:rsidRPr="00FF430B" w:rsidRDefault="0068039E" w:rsidP="00FC336E">
            <w:pPr>
              <w:spacing w:line="276" w:lineRule="auto"/>
              <w:jc w:val="both"/>
              <w:rPr>
                <w:rFonts w:eastAsia="Calibri"/>
                <w:noProof w:val="0"/>
              </w:rPr>
            </w:pPr>
            <w:r w:rsidRPr="00FF430B">
              <w:rPr>
                <w:rFonts w:eastAsia="Calibri"/>
                <w:noProof w:val="0"/>
              </w:rPr>
              <w:t>IDNO</w:t>
            </w:r>
          </w:p>
        </w:tc>
        <w:tc>
          <w:tcPr>
            <w:tcW w:w="3969" w:type="dxa"/>
          </w:tcPr>
          <w:p w14:paraId="514AA75D" w14:textId="77777777" w:rsidR="0068039E" w:rsidRPr="00FF430B" w:rsidRDefault="0068039E" w:rsidP="00FC336E">
            <w:pPr>
              <w:spacing w:line="276" w:lineRule="auto"/>
              <w:jc w:val="both"/>
              <w:rPr>
                <w:rFonts w:eastAsia="Calibri"/>
                <w:noProof w:val="0"/>
              </w:rPr>
            </w:pPr>
          </w:p>
        </w:tc>
      </w:tr>
      <w:tr w:rsidR="0068039E" w:rsidRPr="00EC30C2" w14:paraId="0652DE53" w14:textId="77777777" w:rsidTr="00FC336E">
        <w:tc>
          <w:tcPr>
            <w:tcW w:w="5949" w:type="dxa"/>
            <w:shd w:val="clear" w:color="auto" w:fill="F2F2F2"/>
          </w:tcPr>
          <w:p w14:paraId="7A07F3FD" w14:textId="77777777" w:rsidR="0068039E" w:rsidRPr="00FF430B" w:rsidRDefault="0068039E" w:rsidP="00FC336E">
            <w:pPr>
              <w:spacing w:line="276" w:lineRule="auto"/>
              <w:jc w:val="both"/>
              <w:rPr>
                <w:rFonts w:eastAsia="Calibri"/>
                <w:noProof w:val="0"/>
              </w:rPr>
            </w:pPr>
            <w:r w:rsidRPr="00FF430B">
              <w:rPr>
                <w:rFonts w:eastAsia="Calibri"/>
                <w:noProof w:val="0"/>
              </w:rPr>
              <w:t>Adresa</w:t>
            </w:r>
          </w:p>
        </w:tc>
        <w:tc>
          <w:tcPr>
            <w:tcW w:w="3969" w:type="dxa"/>
          </w:tcPr>
          <w:p w14:paraId="1E282CFE" w14:textId="77777777" w:rsidR="0068039E" w:rsidRPr="00FF430B" w:rsidRDefault="0068039E" w:rsidP="00FC336E">
            <w:pPr>
              <w:spacing w:line="276" w:lineRule="auto"/>
              <w:jc w:val="both"/>
              <w:rPr>
                <w:rFonts w:eastAsia="Calibri"/>
                <w:noProof w:val="0"/>
              </w:rPr>
            </w:pPr>
          </w:p>
        </w:tc>
      </w:tr>
      <w:tr w:rsidR="0068039E" w:rsidRPr="00EC30C2" w14:paraId="6878CD14" w14:textId="77777777" w:rsidTr="00FC336E">
        <w:tc>
          <w:tcPr>
            <w:tcW w:w="5949" w:type="dxa"/>
            <w:shd w:val="clear" w:color="auto" w:fill="F2F2F2"/>
          </w:tcPr>
          <w:p w14:paraId="3427C5A8" w14:textId="77777777" w:rsidR="0068039E" w:rsidRPr="00FF430B" w:rsidRDefault="0068039E" w:rsidP="00FC336E">
            <w:pPr>
              <w:spacing w:line="276" w:lineRule="auto"/>
              <w:jc w:val="both"/>
              <w:rPr>
                <w:rFonts w:eastAsia="Calibri"/>
                <w:noProof w:val="0"/>
              </w:rPr>
            </w:pPr>
            <w:r w:rsidRPr="00FF430B">
              <w:rPr>
                <w:rFonts w:eastAsia="Calibri"/>
                <w:noProof w:val="0"/>
              </w:rPr>
              <w:t>Numărul de telefon/fax</w:t>
            </w:r>
          </w:p>
        </w:tc>
        <w:tc>
          <w:tcPr>
            <w:tcW w:w="3969" w:type="dxa"/>
          </w:tcPr>
          <w:p w14:paraId="74D69E03" w14:textId="77777777" w:rsidR="0068039E" w:rsidRPr="00FF430B" w:rsidRDefault="0068039E" w:rsidP="00FC336E">
            <w:pPr>
              <w:spacing w:line="276" w:lineRule="auto"/>
              <w:jc w:val="both"/>
              <w:rPr>
                <w:rFonts w:eastAsia="Calibri"/>
                <w:noProof w:val="0"/>
              </w:rPr>
            </w:pPr>
          </w:p>
        </w:tc>
      </w:tr>
      <w:tr w:rsidR="0068039E" w:rsidRPr="00EC30C2" w14:paraId="4D86012A" w14:textId="77777777" w:rsidTr="00FC336E">
        <w:tc>
          <w:tcPr>
            <w:tcW w:w="5949" w:type="dxa"/>
            <w:shd w:val="clear" w:color="auto" w:fill="F2F2F2"/>
          </w:tcPr>
          <w:p w14:paraId="7D6058FF"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74431B94" w14:textId="77777777" w:rsidR="0068039E" w:rsidRPr="00FF430B" w:rsidRDefault="0068039E" w:rsidP="00FC336E">
            <w:pPr>
              <w:spacing w:line="276" w:lineRule="auto"/>
              <w:jc w:val="both"/>
              <w:rPr>
                <w:rFonts w:eastAsia="Calibri"/>
                <w:noProof w:val="0"/>
              </w:rPr>
            </w:pPr>
          </w:p>
        </w:tc>
      </w:tr>
      <w:tr w:rsidR="0068039E" w:rsidRPr="00EC30C2" w14:paraId="4ECCE1B0" w14:textId="77777777" w:rsidTr="00FC336E">
        <w:tc>
          <w:tcPr>
            <w:tcW w:w="5949" w:type="dxa"/>
            <w:shd w:val="clear" w:color="auto" w:fill="F2F2F2"/>
          </w:tcPr>
          <w:p w14:paraId="28E7809A" w14:textId="77777777" w:rsidR="0068039E" w:rsidRPr="00FF430B" w:rsidRDefault="0068039E" w:rsidP="00FC336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543D4D57" w14:textId="77777777" w:rsidR="0068039E" w:rsidRPr="00FF430B" w:rsidRDefault="0068039E" w:rsidP="00FC336E">
            <w:pPr>
              <w:spacing w:line="276" w:lineRule="auto"/>
              <w:jc w:val="both"/>
              <w:rPr>
                <w:rFonts w:eastAsia="Calibri"/>
                <w:noProof w:val="0"/>
              </w:rPr>
            </w:pPr>
          </w:p>
        </w:tc>
      </w:tr>
      <w:tr w:rsidR="0068039E" w:rsidRPr="00EC30C2" w14:paraId="5D3A8805" w14:textId="77777777" w:rsidTr="00FC336E">
        <w:tc>
          <w:tcPr>
            <w:tcW w:w="5949" w:type="dxa"/>
            <w:shd w:val="clear" w:color="auto" w:fill="F2F2F2"/>
          </w:tcPr>
          <w:p w14:paraId="24FB0A09" w14:textId="77777777" w:rsidR="0068039E" w:rsidRPr="00FF430B" w:rsidRDefault="0068039E" w:rsidP="00FC336E">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DBCC0BA" w14:textId="77777777" w:rsidR="0068039E" w:rsidRPr="00FF430B" w:rsidRDefault="0068039E" w:rsidP="00FC336E">
            <w:pPr>
              <w:spacing w:line="276" w:lineRule="auto"/>
              <w:jc w:val="both"/>
              <w:rPr>
                <w:rFonts w:eastAsia="Calibri"/>
                <w:noProof w:val="0"/>
              </w:rPr>
            </w:pPr>
          </w:p>
        </w:tc>
      </w:tr>
      <w:tr w:rsidR="0068039E" w:rsidRPr="00EC30C2" w14:paraId="0A0EB961" w14:textId="77777777" w:rsidTr="00FC336E">
        <w:tc>
          <w:tcPr>
            <w:tcW w:w="5949" w:type="dxa"/>
            <w:shd w:val="clear" w:color="auto" w:fill="F2F2F2"/>
          </w:tcPr>
          <w:p w14:paraId="29810999"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565A0DF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57D7BA30" w14:textId="77777777" w:rsidR="0068039E" w:rsidRPr="00FF430B" w:rsidRDefault="0068039E" w:rsidP="00FC336E">
            <w:pPr>
              <w:spacing w:line="276" w:lineRule="auto"/>
              <w:jc w:val="both"/>
              <w:rPr>
                <w:rFonts w:eastAsia="Calibri"/>
                <w:noProof w:val="0"/>
              </w:rPr>
            </w:pPr>
          </w:p>
        </w:tc>
      </w:tr>
      <w:tr w:rsidR="0068039E" w:rsidRPr="00EC30C2" w14:paraId="6185C209" w14:textId="77777777" w:rsidTr="00FC336E">
        <w:tc>
          <w:tcPr>
            <w:tcW w:w="5949" w:type="dxa"/>
            <w:shd w:val="clear" w:color="auto" w:fill="F2F2F2"/>
          </w:tcPr>
          <w:p w14:paraId="71EA6DF7" w14:textId="77777777" w:rsidR="0068039E" w:rsidRPr="00FF430B" w:rsidRDefault="0068039E" w:rsidP="00FC336E">
            <w:pPr>
              <w:spacing w:line="276" w:lineRule="auto"/>
              <w:jc w:val="both"/>
              <w:rPr>
                <w:rFonts w:eastAsia="Calibri"/>
                <w:noProof w:val="0"/>
              </w:rPr>
            </w:pPr>
            <w:r w:rsidRPr="00FF430B">
              <w:rPr>
                <w:rFonts w:eastAsia="Calibri"/>
                <w:noProof w:val="0"/>
              </w:rPr>
              <w:t>Tipul autorității contractante și obiectul principal de activitate</w:t>
            </w:r>
          </w:p>
          <w:p w14:paraId="4989919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A44206" w14:textId="77777777" w:rsidR="0068039E" w:rsidRPr="00FF430B" w:rsidRDefault="0068039E" w:rsidP="00FC336E">
            <w:pPr>
              <w:spacing w:line="276" w:lineRule="auto"/>
              <w:jc w:val="both"/>
              <w:rPr>
                <w:rFonts w:eastAsia="Calibri"/>
                <w:noProof w:val="0"/>
              </w:rPr>
            </w:pPr>
          </w:p>
        </w:tc>
      </w:tr>
    </w:tbl>
    <w:p w14:paraId="6371B5A6" w14:textId="77777777" w:rsidR="0068039E" w:rsidRPr="00FF430B" w:rsidRDefault="0068039E" w:rsidP="0068039E">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039E" w:rsidRPr="00EC30C2" w14:paraId="0DAA0604" w14:textId="77777777" w:rsidTr="00FC336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528E1A" w14:textId="77777777" w:rsidR="0068039E" w:rsidRPr="00FF430B" w:rsidRDefault="0068039E" w:rsidP="00FC336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224B65" w14:textId="77777777" w:rsidR="0068039E" w:rsidRPr="00FF430B" w:rsidRDefault="0068039E" w:rsidP="00FC336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B33444" w14:textId="77777777" w:rsidR="0068039E" w:rsidRPr="00FF430B" w:rsidRDefault="0068039E" w:rsidP="00FC336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1E8CE9F" w14:textId="77777777" w:rsidR="0068039E" w:rsidRPr="00FF430B" w:rsidRDefault="0068039E" w:rsidP="00FC336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B4B9342" w14:textId="77777777" w:rsidR="0068039E" w:rsidRPr="00FF430B" w:rsidRDefault="0068039E" w:rsidP="00FC336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5D4196" w14:textId="77777777" w:rsidR="0068039E" w:rsidRPr="00FF430B" w:rsidRDefault="0068039E" w:rsidP="00FC336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8039E" w:rsidRPr="00EC30C2" w14:paraId="1EC0A33B" w14:textId="77777777" w:rsidTr="00FC336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B577DB" w14:textId="77777777" w:rsidR="0068039E" w:rsidRPr="00FF430B" w:rsidRDefault="0068039E" w:rsidP="00FC336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C3F370"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D239"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B3B9F0"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BF0EEDF"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508D42D" w14:textId="77777777" w:rsidR="0068039E" w:rsidRPr="00FF430B" w:rsidRDefault="0068039E" w:rsidP="00FC336E">
            <w:pPr>
              <w:spacing w:line="276" w:lineRule="auto"/>
              <w:jc w:val="center"/>
              <w:rPr>
                <w:rFonts w:eastAsia="Calibri"/>
                <w:noProof w:val="0"/>
              </w:rPr>
            </w:pPr>
          </w:p>
        </w:tc>
      </w:tr>
      <w:tr w:rsidR="0068039E" w:rsidRPr="00EC30C2" w14:paraId="27B14C1E" w14:textId="77777777" w:rsidTr="00FC336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42E2F3" w14:textId="77777777" w:rsidR="0068039E" w:rsidRPr="00FF430B" w:rsidRDefault="0068039E" w:rsidP="00FC336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098049"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8B3B9A"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7A3692"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8C5EA6"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17D774" w14:textId="77777777" w:rsidR="0068039E" w:rsidRPr="00FF430B" w:rsidRDefault="0068039E" w:rsidP="00FC336E">
            <w:pPr>
              <w:spacing w:line="276" w:lineRule="auto"/>
              <w:jc w:val="center"/>
              <w:rPr>
                <w:rFonts w:eastAsia="Calibri"/>
                <w:noProof w:val="0"/>
              </w:rPr>
            </w:pPr>
          </w:p>
        </w:tc>
      </w:tr>
    </w:tbl>
    <w:p w14:paraId="57C1DF9B"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8039E" w:rsidRPr="00EC30C2" w14:paraId="3017E9F1" w14:textId="77777777" w:rsidTr="00FC336E">
        <w:tc>
          <w:tcPr>
            <w:tcW w:w="5954" w:type="dxa"/>
            <w:shd w:val="clear" w:color="auto" w:fill="F2F2F2"/>
          </w:tcPr>
          <w:p w14:paraId="43AC2CC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3F991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05E1521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7E5044D" w14:textId="77777777" w:rsidTr="00FC336E">
        <w:tc>
          <w:tcPr>
            <w:tcW w:w="5954" w:type="dxa"/>
            <w:shd w:val="clear" w:color="auto" w:fill="F2F2F2"/>
          </w:tcPr>
          <w:p w14:paraId="2076A05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01F2D326"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5B9B1798"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57958E1" w14:textId="77777777" w:rsidTr="00FC336E">
        <w:tc>
          <w:tcPr>
            <w:tcW w:w="5954" w:type="dxa"/>
            <w:shd w:val="clear" w:color="auto" w:fill="F2F2F2"/>
          </w:tcPr>
          <w:p w14:paraId="57E2E5E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9A7FEC" w14:textId="77777777" w:rsidR="0068039E" w:rsidRPr="00FF430B" w:rsidRDefault="0068039E" w:rsidP="00FC336E">
            <w:pPr>
              <w:spacing w:line="276" w:lineRule="auto"/>
              <w:contextualSpacing/>
              <w:jc w:val="both"/>
              <w:rPr>
                <w:rFonts w:eastAsia="Calibri"/>
                <w:noProof w:val="0"/>
                <w:sz w:val="20"/>
                <w:szCs w:val="20"/>
              </w:rPr>
            </w:pPr>
          </w:p>
          <w:p w14:paraId="602A52A1" w14:textId="77777777" w:rsidR="0068039E" w:rsidRPr="00FF430B" w:rsidRDefault="0068039E" w:rsidP="00FC336E">
            <w:pPr>
              <w:spacing w:line="276" w:lineRule="auto"/>
              <w:contextualSpacing/>
              <w:jc w:val="both"/>
              <w:rPr>
                <w:rFonts w:eastAsia="Calibri"/>
                <w:noProof w:val="0"/>
              </w:rPr>
            </w:pPr>
          </w:p>
          <w:p w14:paraId="52B0D8C8" w14:textId="77777777" w:rsidR="0068039E" w:rsidRPr="00FF430B" w:rsidRDefault="0068039E" w:rsidP="00FC336E">
            <w:pPr>
              <w:spacing w:line="276" w:lineRule="auto"/>
              <w:contextualSpacing/>
              <w:jc w:val="both"/>
              <w:rPr>
                <w:rFonts w:eastAsia="Calibri"/>
                <w:noProof w:val="0"/>
              </w:rPr>
            </w:pPr>
          </w:p>
        </w:tc>
      </w:tr>
    </w:tbl>
    <w:p w14:paraId="7B53A2FA" w14:textId="77777777" w:rsidR="0068039E" w:rsidRDefault="0068039E" w:rsidP="0068039E">
      <w:pPr>
        <w:spacing w:before="240" w:after="160" w:line="276" w:lineRule="auto"/>
        <w:ind w:left="1080"/>
        <w:jc w:val="both"/>
        <w:rPr>
          <w:rFonts w:eastAsia="Calibri"/>
          <w:b/>
          <w:noProof w:val="0"/>
        </w:rPr>
      </w:pPr>
    </w:p>
    <w:p w14:paraId="52A03898"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8039E" w:rsidRPr="00EC30C2" w14:paraId="7DA5C881" w14:textId="77777777" w:rsidTr="00FC336E">
        <w:tc>
          <w:tcPr>
            <w:tcW w:w="5812" w:type="dxa"/>
            <w:shd w:val="clear" w:color="auto" w:fill="F2F2F2"/>
          </w:tcPr>
          <w:p w14:paraId="67A80F1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557A01A" w14:textId="77777777" w:rsidR="0068039E" w:rsidRPr="00FF430B" w:rsidRDefault="0068039E" w:rsidP="00FC336E">
            <w:pPr>
              <w:spacing w:line="276" w:lineRule="auto"/>
              <w:contextualSpacing/>
              <w:jc w:val="both"/>
              <w:rPr>
                <w:rFonts w:eastAsia="Calibri"/>
                <w:noProof w:val="0"/>
              </w:rPr>
            </w:pPr>
          </w:p>
        </w:tc>
      </w:tr>
      <w:tr w:rsidR="0068039E" w:rsidRPr="00EC30C2" w14:paraId="54C30BE7" w14:textId="77777777" w:rsidTr="00FC336E">
        <w:tc>
          <w:tcPr>
            <w:tcW w:w="5812" w:type="dxa"/>
            <w:shd w:val="clear" w:color="auto" w:fill="F2F2F2"/>
          </w:tcPr>
          <w:p w14:paraId="5C09EC81"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3C30395"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Acord-cadru □</w:t>
            </w:r>
          </w:p>
          <w:p w14:paraId="6B6D2220"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Sistem dinamic de achiziție □</w:t>
            </w:r>
          </w:p>
        </w:tc>
      </w:tr>
      <w:tr w:rsidR="0068039E" w:rsidRPr="00EC30C2" w14:paraId="5C501402" w14:textId="77777777" w:rsidTr="00FC336E">
        <w:tc>
          <w:tcPr>
            <w:tcW w:w="5812" w:type="dxa"/>
            <w:shd w:val="clear" w:color="auto" w:fill="F2F2F2"/>
          </w:tcPr>
          <w:p w14:paraId="59AC7482" w14:textId="77777777" w:rsidR="0068039E" w:rsidRPr="00FF430B" w:rsidRDefault="0068039E" w:rsidP="00FC336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7FE8607" w14:textId="77777777" w:rsidR="0068039E" w:rsidRPr="00FF430B" w:rsidRDefault="0068039E" w:rsidP="00FC336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A689C7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6A47B74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7E51DC46" w14:textId="77777777" w:rsidTr="00FC336E">
        <w:tc>
          <w:tcPr>
            <w:tcW w:w="5812" w:type="dxa"/>
            <w:shd w:val="clear" w:color="auto" w:fill="F2F2F2"/>
          </w:tcPr>
          <w:p w14:paraId="071C876B" w14:textId="77777777" w:rsidR="0068039E" w:rsidRPr="00FF430B" w:rsidRDefault="0068039E" w:rsidP="00FC336E">
            <w:pPr>
              <w:spacing w:line="276" w:lineRule="auto"/>
              <w:jc w:val="both"/>
              <w:rPr>
                <w:rFonts w:eastAsia="Calibri"/>
                <w:noProof w:val="0"/>
              </w:rPr>
            </w:pPr>
            <w:r w:rsidRPr="00FF430B">
              <w:rPr>
                <w:rFonts w:eastAsia="Calibri"/>
                <w:noProof w:val="0"/>
              </w:rPr>
              <w:t>Agenția Națională pentru Soluționarea Contestațiilor</w:t>
            </w:r>
          </w:p>
          <w:p w14:paraId="6C83BC8E" w14:textId="77777777" w:rsidR="0068039E" w:rsidRPr="00FF430B" w:rsidRDefault="0068039E" w:rsidP="00FC336E">
            <w:pPr>
              <w:spacing w:line="276" w:lineRule="auto"/>
              <w:contextualSpacing/>
              <w:jc w:val="both"/>
              <w:rPr>
                <w:noProof w:val="0"/>
                <w:lang w:eastAsia="zh-CN"/>
              </w:rPr>
            </w:pPr>
          </w:p>
        </w:tc>
        <w:tc>
          <w:tcPr>
            <w:tcW w:w="4111" w:type="dxa"/>
          </w:tcPr>
          <w:p w14:paraId="14E585A1" w14:textId="77777777" w:rsidR="0068039E" w:rsidRPr="00FF430B" w:rsidRDefault="0068039E" w:rsidP="00FC336E">
            <w:pPr>
              <w:spacing w:line="276" w:lineRule="auto"/>
              <w:jc w:val="both"/>
              <w:rPr>
                <w:rFonts w:eastAsia="Calibri"/>
                <w:noProof w:val="0"/>
              </w:rPr>
            </w:pPr>
            <w:r w:rsidRPr="00FF430B">
              <w:rPr>
                <w:rFonts w:eastAsia="Calibri"/>
                <w:noProof w:val="0"/>
              </w:rPr>
              <w:t>mun. Chișinău, bd. Ștefan cel Mare și Sfânt, 124, MD-2001;</w:t>
            </w:r>
          </w:p>
          <w:p w14:paraId="444436A6"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tel/fax: (022) 820 652, 820-651 </w:t>
            </w:r>
          </w:p>
          <w:p w14:paraId="07F14AE3" w14:textId="77777777" w:rsidR="0068039E" w:rsidRPr="00FF430B" w:rsidRDefault="0068039E" w:rsidP="00FC336E">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ED28C01"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29426A" w14:textId="77777777" w:rsidTr="00FC336E">
        <w:tc>
          <w:tcPr>
            <w:tcW w:w="5812" w:type="dxa"/>
            <w:shd w:val="clear" w:color="auto" w:fill="F2F2F2"/>
          </w:tcPr>
          <w:p w14:paraId="257C686F" w14:textId="77777777" w:rsidR="0068039E" w:rsidRPr="00FF430B" w:rsidRDefault="0068039E" w:rsidP="00FC336E">
            <w:pPr>
              <w:spacing w:line="276" w:lineRule="auto"/>
              <w:contextualSpacing/>
              <w:jc w:val="both"/>
              <w:rPr>
                <w:noProof w:val="0"/>
                <w:lang w:eastAsia="zh-CN"/>
              </w:rPr>
            </w:pPr>
            <w:r w:rsidRPr="00FF430B">
              <w:rPr>
                <w:noProof w:val="0"/>
                <w:lang w:eastAsia="zh-CN"/>
              </w:rPr>
              <w:t>Alte informații relevante</w:t>
            </w:r>
          </w:p>
        </w:tc>
        <w:tc>
          <w:tcPr>
            <w:tcW w:w="4111" w:type="dxa"/>
          </w:tcPr>
          <w:p w14:paraId="30BF3FAB" w14:textId="77777777" w:rsidR="0068039E" w:rsidRPr="00FF430B" w:rsidRDefault="0068039E" w:rsidP="00FC336E">
            <w:pPr>
              <w:spacing w:line="276" w:lineRule="auto"/>
              <w:jc w:val="both"/>
              <w:rPr>
                <w:rFonts w:eastAsia="Calibri"/>
                <w:noProof w:val="0"/>
              </w:rPr>
            </w:pPr>
          </w:p>
          <w:p w14:paraId="33FA58B1" w14:textId="77777777" w:rsidR="0068039E" w:rsidRPr="00FF430B" w:rsidRDefault="0068039E" w:rsidP="00FC336E">
            <w:pPr>
              <w:spacing w:line="276" w:lineRule="auto"/>
              <w:jc w:val="both"/>
              <w:rPr>
                <w:rFonts w:eastAsia="Calibri"/>
                <w:noProof w:val="0"/>
              </w:rPr>
            </w:pPr>
          </w:p>
        </w:tc>
      </w:tr>
    </w:tbl>
    <w:p w14:paraId="17E59442" w14:textId="77777777" w:rsidR="0068039E" w:rsidRPr="00FF430B" w:rsidRDefault="0068039E" w:rsidP="0068039E">
      <w:pPr>
        <w:spacing w:after="160" w:line="276" w:lineRule="auto"/>
        <w:jc w:val="both"/>
        <w:rPr>
          <w:rFonts w:eastAsia="Calibri"/>
          <w:noProof w:val="0"/>
        </w:rPr>
      </w:pPr>
    </w:p>
    <w:p w14:paraId="5D7560D8" w14:textId="77777777" w:rsidR="0068039E" w:rsidRPr="00FF430B" w:rsidRDefault="0068039E" w:rsidP="0068039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14:paraId="7B11397F" w14:textId="77777777" w:rsidR="0068039E" w:rsidRPr="00FF430B" w:rsidRDefault="0068039E" w:rsidP="0068039E">
      <w:pPr>
        <w:spacing w:after="160" w:line="276" w:lineRule="auto"/>
        <w:jc w:val="both"/>
        <w:rPr>
          <w:rFonts w:eastAsia="Calibri"/>
          <w:noProof w:val="0"/>
        </w:rPr>
      </w:pPr>
    </w:p>
    <w:p w14:paraId="5ED7C714" w14:textId="77777777" w:rsidR="0068039E" w:rsidRPr="00FF430B" w:rsidRDefault="0068039E" w:rsidP="0068039E">
      <w:pPr>
        <w:spacing w:after="160" w:line="276" w:lineRule="auto"/>
        <w:jc w:val="both"/>
        <w:rPr>
          <w:rFonts w:eastAsia="Calibri"/>
          <w:noProof w:val="0"/>
        </w:rPr>
      </w:pPr>
    </w:p>
    <w:p w14:paraId="16FD338B" w14:textId="77777777" w:rsidR="0068039E" w:rsidRPr="00FF430B" w:rsidRDefault="0068039E" w:rsidP="0068039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AAF16D8" w14:textId="77777777" w:rsidR="0068039E" w:rsidRPr="00FF430B" w:rsidRDefault="0068039E" w:rsidP="0068039E">
      <w:pPr>
        <w:spacing w:after="160" w:line="276" w:lineRule="auto"/>
        <w:rPr>
          <w:rFonts w:ascii="Calibri" w:eastAsia="Calibri" w:hAnsi="Calibri"/>
          <w:noProof w:val="0"/>
          <w:sz w:val="22"/>
          <w:szCs w:val="22"/>
        </w:rPr>
      </w:pPr>
    </w:p>
    <w:p w14:paraId="7A0C0A8C" w14:textId="77777777" w:rsidR="0068039E" w:rsidRPr="00FF430B" w:rsidRDefault="0068039E" w:rsidP="0068039E">
      <w:pPr>
        <w:spacing w:after="160" w:line="276" w:lineRule="auto"/>
        <w:rPr>
          <w:rFonts w:ascii="Calibri" w:eastAsia="Calibri" w:hAnsi="Calibri"/>
          <w:noProof w:val="0"/>
          <w:sz w:val="22"/>
          <w:szCs w:val="22"/>
        </w:rPr>
      </w:pPr>
    </w:p>
    <w:p w14:paraId="3AFD91E6" w14:textId="77777777" w:rsidR="0068039E" w:rsidRPr="00FF430B" w:rsidRDefault="0068039E" w:rsidP="0068039E">
      <w:pPr>
        <w:spacing w:after="160" w:line="276" w:lineRule="auto"/>
        <w:rPr>
          <w:rFonts w:ascii="Calibri" w:eastAsia="Calibri" w:hAnsi="Calibri"/>
          <w:noProof w:val="0"/>
          <w:sz w:val="22"/>
          <w:szCs w:val="22"/>
        </w:rPr>
      </w:pPr>
    </w:p>
    <w:p w14:paraId="2CD2F3E8" w14:textId="77777777" w:rsidR="0068039E" w:rsidRPr="00FF430B" w:rsidRDefault="0068039E" w:rsidP="0068039E">
      <w:pPr>
        <w:spacing w:after="160" w:line="276" w:lineRule="auto"/>
        <w:rPr>
          <w:rFonts w:ascii="Calibri" w:eastAsia="Calibri" w:hAnsi="Calibri"/>
          <w:noProof w:val="0"/>
          <w:sz w:val="22"/>
          <w:szCs w:val="22"/>
        </w:rPr>
      </w:pPr>
    </w:p>
    <w:p w14:paraId="33E3CC78" w14:textId="77777777" w:rsidR="0068039E" w:rsidRPr="00FF430B" w:rsidRDefault="0068039E" w:rsidP="0068039E">
      <w:pPr>
        <w:spacing w:after="160" w:line="276" w:lineRule="auto"/>
        <w:rPr>
          <w:rFonts w:ascii="Calibri" w:eastAsia="Calibri" w:hAnsi="Calibri"/>
          <w:noProof w:val="0"/>
          <w:sz w:val="22"/>
          <w:szCs w:val="22"/>
        </w:rPr>
      </w:pPr>
    </w:p>
    <w:p w14:paraId="4527F27B" w14:textId="77777777" w:rsidR="0068039E" w:rsidRPr="00FF430B" w:rsidRDefault="0068039E" w:rsidP="0068039E">
      <w:pPr>
        <w:spacing w:after="160" w:line="276" w:lineRule="auto"/>
        <w:rPr>
          <w:rFonts w:ascii="Calibri" w:eastAsia="Calibri" w:hAnsi="Calibri"/>
          <w:noProof w:val="0"/>
          <w:sz w:val="22"/>
          <w:szCs w:val="22"/>
        </w:rPr>
      </w:pPr>
    </w:p>
    <w:p w14:paraId="288E3F30" w14:textId="77777777" w:rsidR="0068039E" w:rsidRPr="00FF430B" w:rsidRDefault="0068039E" w:rsidP="0068039E">
      <w:pPr>
        <w:spacing w:after="160" w:line="276" w:lineRule="auto"/>
        <w:rPr>
          <w:rFonts w:ascii="Calibri" w:eastAsia="Calibri" w:hAnsi="Calibri"/>
          <w:noProof w:val="0"/>
          <w:sz w:val="22"/>
          <w:szCs w:val="22"/>
        </w:rPr>
      </w:pPr>
    </w:p>
    <w:p w14:paraId="741ADA7E" w14:textId="77777777" w:rsidR="0068039E" w:rsidRPr="00FF430B" w:rsidRDefault="0068039E" w:rsidP="0068039E">
      <w:pPr>
        <w:spacing w:after="160" w:line="276" w:lineRule="auto"/>
        <w:rPr>
          <w:rFonts w:ascii="Calibri" w:eastAsia="Calibri" w:hAnsi="Calibri"/>
          <w:noProof w:val="0"/>
          <w:sz w:val="22"/>
          <w:szCs w:val="22"/>
        </w:rPr>
      </w:pPr>
    </w:p>
    <w:p w14:paraId="453D0D9B" w14:textId="77777777" w:rsidR="0068039E" w:rsidRPr="00FF430B" w:rsidRDefault="0068039E" w:rsidP="0068039E">
      <w:pPr>
        <w:spacing w:after="160" w:line="276" w:lineRule="auto"/>
        <w:rPr>
          <w:rFonts w:ascii="Calibri" w:eastAsia="Calibri" w:hAnsi="Calibri"/>
          <w:noProof w:val="0"/>
          <w:sz w:val="22"/>
          <w:szCs w:val="22"/>
        </w:rPr>
      </w:pPr>
    </w:p>
    <w:p w14:paraId="523FDAA2" w14:textId="77777777" w:rsidR="0068039E" w:rsidRPr="00FF430B" w:rsidRDefault="0068039E" w:rsidP="0068039E">
      <w:pPr>
        <w:spacing w:after="160" w:line="276" w:lineRule="auto"/>
        <w:rPr>
          <w:rFonts w:ascii="Calibri" w:eastAsia="Calibri" w:hAnsi="Calibri"/>
          <w:noProof w:val="0"/>
          <w:sz w:val="22"/>
          <w:szCs w:val="22"/>
        </w:rPr>
      </w:pPr>
    </w:p>
    <w:p w14:paraId="76B36532" w14:textId="77777777" w:rsidR="0068039E" w:rsidRPr="00FF430B" w:rsidRDefault="0068039E" w:rsidP="0068039E">
      <w:pPr>
        <w:spacing w:after="160" w:line="276" w:lineRule="auto"/>
        <w:rPr>
          <w:rFonts w:ascii="Calibri" w:eastAsia="Calibri" w:hAnsi="Calibri"/>
          <w:noProof w:val="0"/>
          <w:sz w:val="22"/>
          <w:szCs w:val="22"/>
        </w:rPr>
      </w:pPr>
    </w:p>
    <w:p w14:paraId="5B3E2207" w14:textId="77777777" w:rsidR="0068039E" w:rsidRPr="00FF430B" w:rsidRDefault="0068039E" w:rsidP="0068039E">
      <w:pPr>
        <w:spacing w:after="160" w:line="276" w:lineRule="auto"/>
        <w:rPr>
          <w:rFonts w:ascii="Calibri" w:eastAsia="Calibri" w:hAnsi="Calibri"/>
          <w:noProof w:val="0"/>
          <w:sz w:val="22"/>
          <w:szCs w:val="22"/>
        </w:rPr>
      </w:pPr>
    </w:p>
    <w:p w14:paraId="79AC51E9" w14:textId="77777777" w:rsidR="0068039E" w:rsidRPr="00FF430B" w:rsidRDefault="0068039E" w:rsidP="0068039E">
      <w:pPr>
        <w:spacing w:after="160" w:line="276" w:lineRule="auto"/>
        <w:rPr>
          <w:rFonts w:ascii="Calibri" w:eastAsia="Calibri" w:hAnsi="Calibri"/>
          <w:noProof w:val="0"/>
          <w:sz w:val="22"/>
          <w:szCs w:val="22"/>
        </w:rPr>
      </w:pPr>
    </w:p>
    <w:p w14:paraId="62CF6302" w14:textId="77777777" w:rsidR="0068039E" w:rsidRPr="00FF430B" w:rsidRDefault="0068039E" w:rsidP="0068039E">
      <w:pPr>
        <w:spacing w:after="160" w:line="276" w:lineRule="auto"/>
        <w:rPr>
          <w:rFonts w:ascii="Calibri" w:eastAsia="Calibri" w:hAnsi="Calibri"/>
          <w:noProof w:val="0"/>
          <w:sz w:val="22"/>
          <w:szCs w:val="22"/>
        </w:rPr>
      </w:pPr>
    </w:p>
    <w:p w14:paraId="49163E3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2</w:t>
      </w:r>
    </w:p>
    <w:p w14:paraId="755E5CF5" w14:textId="77777777" w:rsidR="0068039E" w:rsidRPr="00FF430B" w:rsidRDefault="0068039E" w:rsidP="0068039E">
      <w:pPr>
        <w:jc w:val="right"/>
        <w:rPr>
          <w:noProof w:val="0"/>
        </w:rPr>
      </w:pPr>
      <w:r w:rsidRPr="00FF430B">
        <w:rPr>
          <w:noProof w:val="0"/>
        </w:rPr>
        <w:t>la Documentația standard nr._____</w:t>
      </w:r>
    </w:p>
    <w:p w14:paraId="4021290D" w14:textId="77777777" w:rsidR="0068039E" w:rsidRPr="00FF430B" w:rsidRDefault="0068039E" w:rsidP="0068039E">
      <w:pPr>
        <w:jc w:val="right"/>
        <w:rPr>
          <w:noProof w:val="0"/>
        </w:rPr>
      </w:pPr>
      <w:r w:rsidRPr="00FF430B">
        <w:rPr>
          <w:noProof w:val="0"/>
        </w:rPr>
        <w:t>din “____” ________ 20___</w:t>
      </w:r>
    </w:p>
    <w:p w14:paraId="5330AFEA" w14:textId="77777777" w:rsidR="0068039E" w:rsidRPr="00FF430B" w:rsidRDefault="0068039E" w:rsidP="0068039E">
      <w:pPr>
        <w:jc w:val="right"/>
        <w:rPr>
          <w:noProof w:val="0"/>
        </w:rPr>
      </w:pPr>
    </w:p>
    <w:p w14:paraId="0DD975D5" w14:textId="77777777" w:rsidR="0068039E" w:rsidRPr="00FF430B" w:rsidRDefault="0068039E" w:rsidP="0068039E">
      <w:pPr>
        <w:jc w:val="right"/>
        <w:rPr>
          <w:noProof w:val="0"/>
        </w:rPr>
      </w:pPr>
    </w:p>
    <w:p w14:paraId="6A8A2D57" w14:textId="77777777" w:rsidR="0068039E" w:rsidRPr="00FF430B" w:rsidRDefault="0068039E" w:rsidP="0068039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51FA4EF3" w14:textId="77777777" w:rsidR="0068039E" w:rsidRPr="00FF430B" w:rsidRDefault="0068039E" w:rsidP="0068039E">
      <w:pPr>
        <w:rPr>
          <w:noProof w:val="0"/>
          <w:sz w:val="20"/>
          <w:szCs w:val="20"/>
          <w:lang w:eastAsia="ru-RU"/>
        </w:rPr>
      </w:pPr>
    </w:p>
    <w:p w14:paraId="0AB3B325"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AEC5761" w14:textId="77777777" w:rsidR="0068039E" w:rsidRPr="00FF430B" w:rsidRDefault="0068039E" w:rsidP="0068039E">
      <w:pPr>
        <w:shd w:val="clear" w:color="auto" w:fill="FFFFFF" w:themeFill="background1"/>
        <w:spacing w:before="120"/>
        <w:outlineLvl w:val="0"/>
        <w:rPr>
          <w:b/>
          <w:noProof w:val="0"/>
          <w:sz w:val="32"/>
          <w:szCs w:val="32"/>
          <w:lang w:eastAsia="ru-RU"/>
        </w:rPr>
      </w:pPr>
    </w:p>
    <w:p w14:paraId="47E0DBE9"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86151EA"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6890306F"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E9EF587"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333E28C4"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2AEB041"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32ACB1A3"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6279627" w14:textId="77777777" w:rsidR="0068039E" w:rsidRPr="00FF430B" w:rsidRDefault="0068039E" w:rsidP="0068039E">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8039E" w:rsidRPr="00EC30C2" w14:paraId="26E1D392" w14:textId="77777777" w:rsidTr="00FC336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B82B23"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F5BB6C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C80D58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58D5E76"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B6D9F58"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6E1F1"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968E67"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8039E" w:rsidRPr="00EC30C2" w14:paraId="165AA841"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7E4C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560A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E74842"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CBE4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F757B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EC5D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D53B8F"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32604B0"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58E2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5AF4B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69D635"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84B9A08"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60D22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6B6402"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AE876E6"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8E3DC4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8E911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608E7F"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477CFE"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931A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7908E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57C1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1947F48"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2454040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86519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F4870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ED503D"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92C2A8C"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69166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8D2337"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18CDF01"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66755DD8" w14:textId="77777777" w:rsidTr="00FC336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62B5224"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6FB0181" w14:textId="77777777" w:rsidR="0068039E" w:rsidRPr="00FF430B" w:rsidRDefault="0068039E" w:rsidP="00FC336E">
            <w:pPr>
              <w:shd w:val="clear" w:color="auto" w:fill="FFFFFF" w:themeFill="background1"/>
              <w:spacing w:before="120"/>
              <w:jc w:val="center"/>
              <w:rPr>
                <w:noProof w:val="0"/>
                <w:sz w:val="20"/>
                <w:szCs w:val="20"/>
                <w:lang w:eastAsia="ru-RU"/>
              </w:rPr>
            </w:pPr>
          </w:p>
        </w:tc>
      </w:tr>
    </w:tbl>
    <w:p w14:paraId="3F9E193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F39FC1E" w14:textId="77777777" w:rsidR="0068039E" w:rsidRPr="00FF430B" w:rsidRDefault="0068039E" w:rsidP="0068039E">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E89DA05" w14:textId="77777777" w:rsidR="0068039E" w:rsidRPr="00FF430B" w:rsidRDefault="0068039E" w:rsidP="0068039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97DEAD3"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1EA687E8"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75B88E4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37CA3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2B56245C"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________________________________</w:t>
      </w:r>
    </w:p>
    <w:p w14:paraId="22BD989E" w14:textId="77777777" w:rsidR="0068039E" w:rsidRPr="00FF430B" w:rsidRDefault="0068039E" w:rsidP="0068039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E94ABE8"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0893BA34"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265B04FB" w14:textId="77777777" w:rsidR="0068039E" w:rsidRPr="00FF430B" w:rsidRDefault="0068039E" w:rsidP="0068039E">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0CDACB7B" w14:textId="77777777" w:rsidR="0068039E" w:rsidRPr="00FF430B" w:rsidRDefault="0068039E" w:rsidP="0068039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0BCED4C"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2AE85E9E" w14:textId="77777777" w:rsidR="0068039E" w:rsidRPr="00FF430B" w:rsidRDefault="0068039E" w:rsidP="0068039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2F829D5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68039E" w:rsidRPr="00EC30C2" w14:paraId="1855BA51" w14:textId="77777777" w:rsidTr="00FC336E">
        <w:tc>
          <w:tcPr>
            <w:tcW w:w="576" w:type="dxa"/>
          </w:tcPr>
          <w:p w14:paraId="40DB6A40"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3C87E9F3"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4526DACE"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EA4EE45"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8039E" w:rsidRPr="00EC30C2" w14:paraId="71A1394A" w14:textId="77777777" w:rsidTr="00FC336E">
        <w:tc>
          <w:tcPr>
            <w:tcW w:w="576" w:type="dxa"/>
          </w:tcPr>
          <w:p w14:paraId="2BD9629C"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DA8C27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E38B66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0BB6F1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0E363DF1" w14:textId="77777777" w:rsidTr="00FC336E">
        <w:tc>
          <w:tcPr>
            <w:tcW w:w="576" w:type="dxa"/>
          </w:tcPr>
          <w:p w14:paraId="511FC2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A7DE9FB"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B86138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1A91277"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F310CE"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74D888E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3208C622"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15A5D375"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15ADDF7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4A626EEF"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3D46A216" w14:textId="77777777" w:rsidR="0068039E" w:rsidRPr="00FF430B" w:rsidRDefault="0068039E" w:rsidP="0068039E">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59C508F9"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76F61045"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68039E" w:rsidRPr="00EC30C2" w14:paraId="0B6585AD" w14:textId="77777777" w:rsidTr="00FC336E">
        <w:tc>
          <w:tcPr>
            <w:tcW w:w="577" w:type="dxa"/>
          </w:tcPr>
          <w:p w14:paraId="58DB22C6"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9D1DB92"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32E1617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8039E" w:rsidRPr="00EC30C2" w14:paraId="57F0E9D5" w14:textId="77777777" w:rsidTr="00FC336E">
        <w:tc>
          <w:tcPr>
            <w:tcW w:w="577" w:type="dxa"/>
          </w:tcPr>
          <w:p w14:paraId="50C5F71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55A524D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3B8427A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17DC994C" w14:textId="77777777" w:rsidTr="00FC336E">
        <w:tc>
          <w:tcPr>
            <w:tcW w:w="577" w:type="dxa"/>
          </w:tcPr>
          <w:p w14:paraId="50477FDF"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620172A3"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6C97D53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04F1B023"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6FED2A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38E53E3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D91B2F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98C1495"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DFE8A52"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90D3EBC"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3C2C8F0F"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4790759"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21B8D18"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6008830"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0D759BA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3E1ADD5"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33D6C5D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171379A"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F6EEF00"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DD3CDF5"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1910CB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A0B03A"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33957750"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80F148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45933810"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8039E" w:rsidRPr="00EC30C2" w14:paraId="05334F35" w14:textId="77777777" w:rsidTr="00FC336E">
        <w:tc>
          <w:tcPr>
            <w:tcW w:w="5305" w:type="dxa"/>
            <w:shd w:val="clear" w:color="auto" w:fill="FFFFFF" w:themeFill="background1"/>
          </w:tcPr>
          <w:p w14:paraId="3BDAA06B"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D490435"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039E" w:rsidRPr="00EC30C2" w14:paraId="5F5792A9" w14:textId="77777777" w:rsidTr="00FC336E">
        <w:tc>
          <w:tcPr>
            <w:tcW w:w="5305" w:type="dxa"/>
            <w:shd w:val="clear" w:color="auto" w:fill="FFFFFF" w:themeFill="background1"/>
          </w:tcPr>
          <w:p w14:paraId="1C725197"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8B0BD35"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16FD12CD" w14:textId="77777777" w:rsidTr="00FC336E">
        <w:tc>
          <w:tcPr>
            <w:tcW w:w="5305" w:type="dxa"/>
            <w:shd w:val="clear" w:color="auto" w:fill="FFFFFF" w:themeFill="background1"/>
          </w:tcPr>
          <w:p w14:paraId="3DA259A0"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8552F1C"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233B1D9C" w14:textId="77777777" w:rsidTr="00FC336E">
        <w:tc>
          <w:tcPr>
            <w:tcW w:w="5305" w:type="dxa"/>
            <w:shd w:val="clear" w:color="auto" w:fill="FFFFFF" w:themeFill="background1"/>
          </w:tcPr>
          <w:p w14:paraId="05C6FCD8"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DDEB10D"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3616265D" w14:textId="77777777" w:rsidTr="00FC336E">
        <w:trPr>
          <w:trHeight w:val="77"/>
        </w:trPr>
        <w:tc>
          <w:tcPr>
            <w:tcW w:w="5305" w:type="dxa"/>
            <w:shd w:val="clear" w:color="auto" w:fill="FFFFFF" w:themeFill="background1"/>
          </w:tcPr>
          <w:p w14:paraId="2DEBB401"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6654508" w14:textId="77777777" w:rsidR="0068039E" w:rsidRPr="00FF430B" w:rsidRDefault="0068039E" w:rsidP="00FC336E">
            <w:pPr>
              <w:shd w:val="clear" w:color="auto" w:fill="FFFFFF" w:themeFill="background1"/>
              <w:tabs>
                <w:tab w:val="right" w:pos="426"/>
              </w:tabs>
              <w:rPr>
                <w:noProof w:val="0"/>
                <w:lang w:eastAsia="ru-RU"/>
              </w:rPr>
            </w:pPr>
          </w:p>
        </w:tc>
      </w:tr>
    </w:tbl>
    <w:p w14:paraId="0ACA8B3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74A7C45" w14:textId="77777777" w:rsidR="0068039E" w:rsidRPr="00FF430B" w:rsidRDefault="0068039E" w:rsidP="0068039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F8E0FA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7FB3011" w14:textId="77777777" w:rsidR="0068039E" w:rsidRPr="00FF430B" w:rsidRDefault="0068039E" w:rsidP="0068039E">
      <w:pPr>
        <w:shd w:val="clear" w:color="auto" w:fill="FFFFFF" w:themeFill="background1"/>
        <w:spacing w:before="120" w:after="120"/>
        <w:rPr>
          <w:b/>
          <w:noProof w:val="0"/>
          <w:lang w:eastAsia="ru-RU"/>
        </w:rPr>
      </w:pPr>
    </w:p>
    <w:p w14:paraId="6A6FD111" w14:textId="77777777" w:rsidR="0068039E" w:rsidRPr="00FF430B" w:rsidRDefault="0068039E" w:rsidP="0068039E">
      <w:pPr>
        <w:shd w:val="clear" w:color="auto" w:fill="FFFFFF" w:themeFill="background1"/>
        <w:spacing w:before="120" w:after="120"/>
        <w:rPr>
          <w:b/>
          <w:noProof w:val="0"/>
          <w:lang w:eastAsia="ru-RU"/>
        </w:rPr>
      </w:pPr>
    </w:p>
    <w:p w14:paraId="5EB471A9"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93D3B" w14:textId="77777777" w:rsidR="0068039E" w:rsidRPr="00FF430B" w:rsidRDefault="0068039E" w:rsidP="0068039E">
      <w:pPr>
        <w:tabs>
          <w:tab w:val="decimal" w:pos="8364"/>
        </w:tabs>
        <w:spacing w:line="276" w:lineRule="auto"/>
        <w:ind w:right="-144"/>
        <w:jc w:val="center"/>
        <w:rPr>
          <w:b/>
          <w:bCs/>
          <w:color w:val="000000"/>
        </w:rPr>
      </w:pPr>
    </w:p>
    <w:p w14:paraId="052EDC4D" w14:textId="77777777" w:rsidR="0068039E" w:rsidRPr="00FF430B" w:rsidRDefault="0068039E" w:rsidP="0068039E">
      <w:pPr>
        <w:tabs>
          <w:tab w:val="decimal" w:pos="8364"/>
        </w:tabs>
        <w:spacing w:line="276" w:lineRule="auto"/>
        <w:ind w:right="-144"/>
        <w:jc w:val="center"/>
        <w:rPr>
          <w:b/>
          <w:bCs/>
          <w:color w:val="000000"/>
        </w:rPr>
      </w:pPr>
    </w:p>
    <w:p w14:paraId="71C61D9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86AC6E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35CA47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41D62C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6647E4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84D7D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FCAEC1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6CF56F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4909D7"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3</w:t>
      </w:r>
    </w:p>
    <w:p w14:paraId="3C0B6675" w14:textId="77777777" w:rsidR="0068039E" w:rsidRPr="00FF430B" w:rsidRDefault="0068039E" w:rsidP="0068039E">
      <w:pPr>
        <w:jc w:val="right"/>
        <w:rPr>
          <w:noProof w:val="0"/>
        </w:rPr>
      </w:pPr>
      <w:r w:rsidRPr="00FF430B">
        <w:rPr>
          <w:noProof w:val="0"/>
        </w:rPr>
        <w:t>la Documentația standard nr._____</w:t>
      </w:r>
    </w:p>
    <w:p w14:paraId="1C6658F8" w14:textId="77777777" w:rsidR="0068039E" w:rsidRPr="00FF430B" w:rsidRDefault="0068039E" w:rsidP="0068039E">
      <w:pPr>
        <w:jc w:val="right"/>
        <w:rPr>
          <w:noProof w:val="0"/>
        </w:rPr>
      </w:pPr>
      <w:r w:rsidRPr="00FF430B">
        <w:rPr>
          <w:noProof w:val="0"/>
        </w:rPr>
        <w:t>din “____” ________ 20___</w:t>
      </w:r>
    </w:p>
    <w:p w14:paraId="1D6FD9FE" w14:textId="77777777" w:rsidR="0068039E" w:rsidRPr="00FF430B" w:rsidRDefault="0068039E" w:rsidP="0068039E">
      <w:pPr>
        <w:pStyle w:val="Style3"/>
        <w:tabs>
          <w:tab w:val="left" w:pos="567"/>
        </w:tabs>
        <w:spacing w:before="0" w:beforeAutospacing="0" w:after="0"/>
        <w:ind w:left="0" w:firstLine="0"/>
        <w:jc w:val="right"/>
        <w:rPr>
          <w:rFonts w:eastAsia="PMingLiU"/>
          <w:lang w:eastAsia="zh-CN"/>
        </w:rPr>
      </w:pPr>
    </w:p>
    <w:p w14:paraId="670AAC1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F786E0F"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6A22F36A" w14:textId="77777777" w:rsidR="0068039E" w:rsidRPr="00FF430B" w:rsidRDefault="0068039E" w:rsidP="0068039E">
      <w:pPr>
        <w:shd w:val="clear" w:color="auto" w:fill="FFFFFF" w:themeFill="background1"/>
        <w:spacing w:before="120"/>
        <w:rPr>
          <w:b/>
          <w:noProof w:val="0"/>
          <w:lang w:eastAsia="ru-RU"/>
        </w:rPr>
      </w:pPr>
    </w:p>
    <w:p w14:paraId="59E10BAA"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98950A7" w14:textId="77777777" w:rsidR="0068039E" w:rsidRPr="00FF430B" w:rsidRDefault="0068039E" w:rsidP="0068039E">
      <w:pPr>
        <w:shd w:val="clear" w:color="auto" w:fill="FFFFFF" w:themeFill="background1"/>
        <w:rPr>
          <w:noProof w:val="0"/>
          <w:sz w:val="20"/>
          <w:szCs w:val="20"/>
          <w:lang w:eastAsia="ru-RU"/>
        </w:rPr>
      </w:pPr>
    </w:p>
    <w:p w14:paraId="13E7CC9F" w14:textId="77777777" w:rsidR="0068039E" w:rsidRPr="00FF430B" w:rsidRDefault="0068039E" w:rsidP="00114790">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3EA19AD9"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58BE3B51"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4F66D04"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CC0FD1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2B9E52C"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50999AF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FDA77E8"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6B36BD05"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8039E" w:rsidRPr="00EC30C2" w14:paraId="0D81F887" w14:textId="77777777" w:rsidTr="00FC336E">
        <w:trPr>
          <w:jc w:val="center"/>
        </w:trPr>
        <w:tc>
          <w:tcPr>
            <w:tcW w:w="576" w:type="dxa"/>
          </w:tcPr>
          <w:p w14:paraId="2DFE5C6F"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22CCC4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5BA6150A"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8039E" w:rsidRPr="00EC30C2" w14:paraId="2A829B0A" w14:textId="77777777" w:rsidTr="00FC336E">
        <w:trPr>
          <w:jc w:val="center"/>
        </w:trPr>
        <w:tc>
          <w:tcPr>
            <w:tcW w:w="576" w:type="dxa"/>
          </w:tcPr>
          <w:p w14:paraId="4E2808F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70EDC9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6D6082B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6A54CA76" w14:textId="77777777" w:rsidTr="00FC336E">
        <w:trPr>
          <w:jc w:val="center"/>
        </w:trPr>
        <w:tc>
          <w:tcPr>
            <w:tcW w:w="576" w:type="dxa"/>
          </w:tcPr>
          <w:p w14:paraId="6F82A745"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0257FDB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04AC8AC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E7FD5A"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4BEF5736"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37F19393"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49B749E4"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79A815A"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612527"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32DAF946"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599BD70"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6051E58"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4D69F9B3"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59D18CC"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6CD42F8"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2B8EFD7C"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79F4C46"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53DE52F"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28E080D"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DD7BB9B"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844FDD4"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9CA83A9"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929B57A" w14:textId="77777777" w:rsidR="0068039E" w:rsidRPr="00FF430B" w:rsidRDefault="0068039E" w:rsidP="0068039E">
      <w:pPr>
        <w:shd w:val="clear" w:color="auto" w:fill="FFFFFF" w:themeFill="background1"/>
        <w:spacing w:before="120" w:after="120"/>
        <w:rPr>
          <w:b/>
          <w:noProof w:val="0"/>
          <w:lang w:eastAsia="ru-RU"/>
        </w:rPr>
      </w:pPr>
    </w:p>
    <w:p w14:paraId="2023BCF3" w14:textId="77777777" w:rsidR="0068039E" w:rsidRPr="00FF430B" w:rsidRDefault="0068039E" w:rsidP="0068039E">
      <w:pPr>
        <w:shd w:val="clear" w:color="auto" w:fill="FFFFFF" w:themeFill="background1"/>
        <w:spacing w:before="120" w:after="120"/>
        <w:rPr>
          <w:b/>
          <w:noProof w:val="0"/>
          <w:lang w:eastAsia="ru-RU"/>
        </w:rPr>
      </w:pPr>
    </w:p>
    <w:p w14:paraId="16146F87"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290738D4" w14:textId="77777777" w:rsidR="0068039E" w:rsidRPr="00FF430B" w:rsidRDefault="0068039E" w:rsidP="0068039E">
      <w:pPr>
        <w:tabs>
          <w:tab w:val="decimal" w:pos="8364"/>
        </w:tabs>
        <w:spacing w:line="276" w:lineRule="auto"/>
        <w:ind w:right="-144"/>
        <w:jc w:val="center"/>
        <w:rPr>
          <w:b/>
          <w:bCs/>
          <w:color w:val="000000"/>
        </w:rPr>
      </w:pPr>
    </w:p>
    <w:p w14:paraId="151BEBFE" w14:textId="77777777" w:rsidR="0068039E" w:rsidRPr="00FF430B" w:rsidRDefault="0068039E" w:rsidP="0068039E">
      <w:pPr>
        <w:tabs>
          <w:tab w:val="decimal" w:pos="8364"/>
        </w:tabs>
        <w:spacing w:line="276" w:lineRule="auto"/>
        <w:ind w:right="-144"/>
        <w:jc w:val="center"/>
        <w:rPr>
          <w:b/>
          <w:bCs/>
          <w:color w:val="000000"/>
        </w:rPr>
      </w:pPr>
    </w:p>
    <w:p w14:paraId="6B3933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C8C13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4DBB87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C40F7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3766C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BFC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F94E44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0743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7C3CEEA"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DE5C3C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294317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A3A4D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9CEBFB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B9EDE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8C10B4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0D973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F4E3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ED8270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55D7D2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E97F995"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74E9D3C"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DF2EFB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E264E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74567E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CAEEFB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2E21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ACEF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1A7A75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7CC2FD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F54268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A5686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480E8A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06A78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1F9BEAE9" w14:textId="77777777" w:rsidR="0068039E" w:rsidRPr="00FF430B" w:rsidRDefault="0068039E" w:rsidP="0068039E">
      <w:pPr>
        <w:jc w:val="right"/>
        <w:rPr>
          <w:noProof w:val="0"/>
        </w:rPr>
      </w:pPr>
      <w:r w:rsidRPr="00FF430B">
        <w:rPr>
          <w:noProof w:val="0"/>
        </w:rPr>
        <w:t>la Documentația standard nr._____</w:t>
      </w:r>
    </w:p>
    <w:p w14:paraId="3B8FAE48" w14:textId="77777777" w:rsidR="0068039E" w:rsidRPr="00FF430B" w:rsidRDefault="0068039E" w:rsidP="0068039E">
      <w:pPr>
        <w:jc w:val="right"/>
        <w:rPr>
          <w:noProof w:val="0"/>
        </w:rPr>
      </w:pPr>
      <w:r w:rsidRPr="00FF430B">
        <w:rPr>
          <w:noProof w:val="0"/>
        </w:rPr>
        <w:t>din “____” ________ 20___</w:t>
      </w:r>
    </w:p>
    <w:p w14:paraId="121DDE7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EED558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1F7CA8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A2181BF"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27B5B06"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p>
    <w:p w14:paraId="715FB876"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0348B6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AD547C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8039E" w:rsidRPr="00EC30C2" w14:paraId="3A2092F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FC189" w14:textId="77777777" w:rsidR="0068039E" w:rsidRPr="00FF430B" w:rsidRDefault="0068039E" w:rsidP="00FC336E">
            <w:pPr>
              <w:rPr>
                <w:b/>
                <w:bCs/>
              </w:rPr>
            </w:pPr>
            <w:r w:rsidRPr="00FF430B">
              <w:rPr>
                <w:b/>
                <w:bCs/>
              </w:rPr>
              <w:t>Autoritatea contractantă:________________________________________________________</w:t>
            </w:r>
          </w:p>
        </w:tc>
      </w:tr>
      <w:tr w:rsidR="0068039E" w:rsidRPr="00EC30C2" w14:paraId="2405A39F"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B3D52C" w14:textId="77777777" w:rsidR="0068039E" w:rsidRPr="00FF430B" w:rsidRDefault="0068039E" w:rsidP="00FC336E">
            <w:pPr>
              <w:ind w:right="129"/>
              <w:rPr>
                <w:b/>
                <w:bCs/>
              </w:rPr>
            </w:pPr>
            <w:r w:rsidRPr="00FF430B">
              <w:rPr>
                <w:b/>
                <w:bCs/>
              </w:rPr>
              <w:t>IDNO:________________________________________________________________________</w:t>
            </w:r>
          </w:p>
        </w:tc>
      </w:tr>
      <w:tr w:rsidR="0068039E" w:rsidRPr="00EC30C2" w14:paraId="7431446C"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62CBCE" w14:textId="77777777" w:rsidR="0068039E" w:rsidRPr="00FF430B" w:rsidRDefault="0068039E" w:rsidP="00FC336E">
            <w:pPr>
              <w:rPr>
                <w:b/>
                <w:bCs/>
              </w:rPr>
            </w:pPr>
          </w:p>
        </w:tc>
      </w:tr>
      <w:tr w:rsidR="0068039E" w:rsidRPr="00EC30C2" w14:paraId="1CF64FA5"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AD1FB" w14:textId="77777777" w:rsidR="0068039E" w:rsidRPr="00FF430B" w:rsidRDefault="0068039E" w:rsidP="00FC336E">
            <w:pPr>
              <w:rPr>
                <w:b/>
                <w:bCs/>
              </w:rPr>
            </w:pPr>
            <w:r w:rsidRPr="00FF430B">
              <w:rPr>
                <w:b/>
                <w:bCs/>
              </w:rPr>
              <w:t>Procedura de achiziţie publică:___________________________________________________</w:t>
            </w:r>
          </w:p>
        </w:tc>
      </w:tr>
      <w:tr w:rsidR="0068039E" w:rsidRPr="00EC30C2" w14:paraId="0ECB0154"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5A2F08" w14:textId="77777777" w:rsidR="0068039E" w:rsidRPr="00FF430B" w:rsidRDefault="0068039E" w:rsidP="00FC336E">
            <w:pPr>
              <w:rPr>
                <w:b/>
                <w:bCs/>
              </w:rPr>
            </w:pPr>
            <w:r w:rsidRPr="00FF430B">
              <w:rPr>
                <w:b/>
                <w:bCs/>
              </w:rPr>
              <w:t>Nr.:__________________________________________________________________________</w:t>
            </w:r>
          </w:p>
        </w:tc>
      </w:tr>
      <w:tr w:rsidR="0068039E" w:rsidRPr="00EC30C2" w14:paraId="70958D3A"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EA891" w14:textId="77777777" w:rsidR="0068039E" w:rsidRPr="00FF430B" w:rsidRDefault="0068039E" w:rsidP="00FC336E">
            <w:pPr>
              <w:rPr>
                <w:b/>
                <w:bCs/>
              </w:rPr>
            </w:pPr>
            <w:r w:rsidRPr="00FF430B">
              <w:rPr>
                <w:b/>
                <w:bCs/>
              </w:rPr>
              <w:t>publicată în ___________link:___________________________________________________</w:t>
            </w:r>
          </w:p>
        </w:tc>
      </w:tr>
      <w:tr w:rsidR="0068039E" w:rsidRPr="00EC30C2" w14:paraId="2A3982F8"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7E002" w14:textId="77777777" w:rsidR="0068039E" w:rsidRPr="00FF430B" w:rsidRDefault="0068039E" w:rsidP="00FC336E">
            <w:pPr>
              <w:rPr>
                <w:b/>
                <w:bCs/>
              </w:rPr>
            </w:pPr>
          </w:p>
        </w:tc>
      </w:tr>
      <w:tr w:rsidR="0068039E" w:rsidRPr="00EC30C2" w14:paraId="035366F9"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2408D" w14:textId="77777777" w:rsidR="0068039E" w:rsidRPr="00FF430B" w:rsidRDefault="0068039E" w:rsidP="00FC336E">
            <w:pPr>
              <w:rPr>
                <w:b/>
                <w:bCs/>
              </w:rPr>
            </w:pPr>
            <w:r w:rsidRPr="00FF430B">
              <w:rPr>
                <w:b/>
                <w:bCs/>
              </w:rPr>
              <w:t>Tipul obiectului de achiziţie:_____________________________________________________</w:t>
            </w:r>
          </w:p>
        </w:tc>
      </w:tr>
      <w:tr w:rsidR="0068039E" w:rsidRPr="00EC30C2" w14:paraId="32EA003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21AC7" w14:textId="77777777" w:rsidR="0068039E" w:rsidRPr="00FF430B" w:rsidRDefault="0068039E" w:rsidP="00FC336E">
            <w:pPr>
              <w:ind w:right="129"/>
              <w:rPr>
                <w:b/>
                <w:bCs/>
              </w:rPr>
            </w:pPr>
            <w:r w:rsidRPr="00FF430B">
              <w:rPr>
                <w:b/>
                <w:bCs/>
              </w:rPr>
              <w:t>Obiectul achiziţiei:_____________________________________________________________</w:t>
            </w:r>
          </w:p>
        </w:tc>
      </w:tr>
      <w:tr w:rsidR="0068039E" w:rsidRPr="00EC30C2" w14:paraId="70F6BD7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17FAA0" w14:textId="77777777" w:rsidR="0068039E" w:rsidRPr="00FF430B" w:rsidRDefault="0068039E" w:rsidP="00FC336E">
            <w:pPr>
              <w:rPr>
                <w:b/>
                <w:bCs/>
              </w:rPr>
            </w:pPr>
            <w:r w:rsidRPr="00FF430B">
              <w:rPr>
                <w:b/>
                <w:bCs/>
              </w:rPr>
              <w:t>Cod CPV:____________________________________________________________________</w:t>
            </w:r>
          </w:p>
        </w:tc>
      </w:tr>
      <w:tr w:rsidR="0068039E" w:rsidRPr="00EC30C2" w14:paraId="08AB187B"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05DCB" w14:textId="77777777" w:rsidR="0068039E" w:rsidRPr="00FF430B" w:rsidRDefault="0068039E" w:rsidP="00FC336E">
            <w:pPr>
              <w:rPr>
                <w:b/>
                <w:bCs/>
              </w:rPr>
            </w:pPr>
          </w:p>
        </w:tc>
      </w:tr>
    </w:tbl>
    <w:p w14:paraId="26D6D118"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1A205838"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65E50F4B" w14:textId="77777777" w:rsidR="0068039E" w:rsidRPr="00FF430B" w:rsidRDefault="0068039E" w:rsidP="0068039E">
      <w:pPr>
        <w:pStyle w:val="Style3"/>
        <w:tabs>
          <w:tab w:val="clear" w:pos="360"/>
          <w:tab w:val="left" w:pos="0"/>
        </w:tabs>
        <w:ind w:left="0" w:firstLine="0"/>
        <w:rPr>
          <w:rFonts w:eastAsia="PMingLiU"/>
          <w:b w:val="0"/>
          <w:lang w:eastAsia="zh-CN"/>
        </w:rPr>
      </w:pPr>
    </w:p>
    <w:p w14:paraId="1F889DDE"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571D1D85"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13026949"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5E8DD38F"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01F9FE14"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6E94F2AB" w14:textId="77777777" w:rsidR="0068039E" w:rsidRPr="00FF430B" w:rsidRDefault="0068039E" w:rsidP="0068039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32E8D2C"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0BEAB5EB"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46519F2F"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4454AB5C"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F3EC7BA"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6812C93"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497BC93"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0C2A1D9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8039E" w:rsidRPr="00EC30C2" w14:paraId="761E6567" w14:textId="77777777" w:rsidTr="00FC336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BDB039" w14:textId="77777777" w:rsidR="0068039E" w:rsidRPr="00FF430B" w:rsidRDefault="0068039E" w:rsidP="00FC336E">
            <w:pPr>
              <w:rPr>
                <w:bCs/>
                <w:color w:val="000000" w:themeColor="text1"/>
              </w:rPr>
            </w:pPr>
            <w:r w:rsidRPr="00FF430B">
              <w:rPr>
                <w:bCs/>
                <w:color w:val="000000" w:themeColor="text1"/>
              </w:rPr>
              <w:t>CANDIDAT</w:t>
            </w:r>
          </w:p>
        </w:tc>
      </w:tr>
      <w:tr w:rsidR="0068039E" w:rsidRPr="00EC30C2" w14:paraId="7C4B9FD3"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251370" w14:textId="77777777" w:rsidR="0068039E" w:rsidRPr="00FF430B" w:rsidRDefault="0068039E" w:rsidP="00FC336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75C45" w14:textId="77777777" w:rsidR="0068039E" w:rsidRPr="00FF430B" w:rsidRDefault="0068039E" w:rsidP="00FC336E">
            <w:pPr>
              <w:jc w:val="center"/>
              <w:rPr>
                <w:bCs/>
                <w:color w:val="000000" w:themeColor="text1"/>
              </w:rPr>
            </w:pPr>
            <w:r w:rsidRPr="00FF430B">
              <w:rPr>
                <w:bCs/>
                <w:color w:val="000000" w:themeColor="text1"/>
              </w:rPr>
              <w:t xml:space="preserve">Corespundere                                  </w:t>
            </w:r>
          </w:p>
        </w:tc>
      </w:tr>
      <w:tr w:rsidR="0068039E" w:rsidRPr="00EC30C2" w14:paraId="0A17A3FD"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F5CE8"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DC28D8" w14:textId="77777777" w:rsidR="0068039E" w:rsidRPr="00FF430B" w:rsidRDefault="0068039E" w:rsidP="00FC336E">
            <w:pPr>
              <w:jc w:val="center"/>
              <w:rPr>
                <w:bCs/>
                <w:color w:val="000000" w:themeColor="text1"/>
              </w:rPr>
            </w:pPr>
          </w:p>
        </w:tc>
      </w:tr>
      <w:tr w:rsidR="0068039E" w:rsidRPr="00EC30C2" w14:paraId="6D50487F"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FAD942"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6D833A" w14:textId="77777777" w:rsidR="0068039E" w:rsidRPr="00FF430B" w:rsidRDefault="0068039E" w:rsidP="00FC336E">
            <w:pPr>
              <w:jc w:val="center"/>
              <w:rPr>
                <w:bCs/>
                <w:color w:val="000000" w:themeColor="text1"/>
              </w:rPr>
            </w:pPr>
          </w:p>
        </w:tc>
      </w:tr>
      <w:tr w:rsidR="0068039E" w:rsidRPr="00EC30C2" w14:paraId="715BF93A"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FA16DD"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4BF754" w14:textId="77777777" w:rsidR="0068039E" w:rsidRPr="00FF430B" w:rsidRDefault="0068039E" w:rsidP="00FC336E">
            <w:pPr>
              <w:jc w:val="center"/>
              <w:rPr>
                <w:bCs/>
                <w:color w:val="000000" w:themeColor="text1"/>
              </w:rPr>
            </w:pPr>
          </w:p>
        </w:tc>
      </w:tr>
    </w:tbl>
    <w:p w14:paraId="70750A3F"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5170D8B"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706F74AB"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DBC8E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0B6CDEF"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10073473"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F73E57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1C36B6DD"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7A11EB6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1C812504"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75C65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E4616A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21DFB67F"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E68F7F6" w14:textId="77777777" w:rsidR="0068039E" w:rsidRPr="00FF430B" w:rsidRDefault="0068039E" w:rsidP="0068039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3BFD595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158D7DE"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5E05C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5A10DB51"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53BA9BED"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8FCA35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13556A"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3C0934F" w14:textId="77777777" w:rsidR="0068039E" w:rsidRPr="00FF430B" w:rsidRDefault="0068039E" w:rsidP="0068039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DE00255"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C65F68" w14:textId="77777777" w:rsidR="0068039E" w:rsidRPr="00FF430B" w:rsidRDefault="0068039E" w:rsidP="0068039E">
      <w:pPr>
        <w:pStyle w:val="Style3"/>
        <w:tabs>
          <w:tab w:val="left" w:pos="567"/>
        </w:tabs>
        <w:spacing w:before="0" w:beforeAutospacing="0" w:after="0"/>
        <w:ind w:left="0" w:firstLine="0"/>
        <w:jc w:val="both"/>
        <w:rPr>
          <w:rFonts w:eastAsia="PMingLiU"/>
          <w:b w:val="0"/>
          <w:i/>
          <w:lang w:eastAsia="zh-CN"/>
        </w:rPr>
      </w:pPr>
    </w:p>
    <w:p w14:paraId="7646DB3D"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1755B7C9"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E7860FA"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p>
    <w:p w14:paraId="7B2D312E" w14:textId="77777777" w:rsidR="0068039E" w:rsidRPr="00FF430B" w:rsidRDefault="0068039E" w:rsidP="0068039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0FC4B42A"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406BE1"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A774831" w14:textId="77777777" w:rsidR="0068039E" w:rsidRPr="00FF430B" w:rsidRDefault="0068039E" w:rsidP="0068039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D195525"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E44203"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42C53133" w14:textId="77777777" w:rsidR="0068039E" w:rsidRPr="00F505C8"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1FD4FA4" w14:textId="77777777" w:rsidR="0068039E" w:rsidRDefault="0068039E" w:rsidP="0068039E">
      <w:pPr>
        <w:spacing w:after="160" w:line="259" w:lineRule="auto"/>
        <w:rPr>
          <w:noProof w:val="0"/>
        </w:rPr>
      </w:pPr>
      <w:r>
        <w:rPr>
          <w:noProof w:val="0"/>
        </w:rPr>
        <w:br w:type="page"/>
      </w:r>
    </w:p>
    <w:p w14:paraId="0DE4FF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5</w:t>
      </w:r>
    </w:p>
    <w:p w14:paraId="2528B373" w14:textId="77777777" w:rsidR="0068039E" w:rsidRPr="00FF430B" w:rsidRDefault="0068039E" w:rsidP="0068039E">
      <w:pPr>
        <w:jc w:val="right"/>
        <w:rPr>
          <w:noProof w:val="0"/>
        </w:rPr>
      </w:pPr>
      <w:r w:rsidRPr="00FF430B">
        <w:rPr>
          <w:noProof w:val="0"/>
        </w:rPr>
        <w:t>la Documentația standard nr._____</w:t>
      </w:r>
    </w:p>
    <w:p w14:paraId="2578FFFF" w14:textId="77777777" w:rsidR="0068039E" w:rsidRPr="00FF430B" w:rsidRDefault="0068039E" w:rsidP="0068039E">
      <w:pPr>
        <w:jc w:val="right"/>
        <w:rPr>
          <w:noProof w:val="0"/>
        </w:rPr>
      </w:pPr>
      <w:r w:rsidRPr="00FF430B">
        <w:rPr>
          <w:noProof w:val="0"/>
        </w:rPr>
        <w:t>din “____” ________ 20___</w:t>
      </w:r>
    </w:p>
    <w:p w14:paraId="2E019C79"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EDCA8B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42408D3B"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ANUNȚ DE ATRIBUIRE</w:t>
      </w:r>
    </w:p>
    <w:p w14:paraId="4176DEBC" w14:textId="77777777" w:rsidR="0068039E" w:rsidRPr="00FF430B" w:rsidRDefault="0068039E" w:rsidP="0068039E">
      <w:pPr>
        <w:spacing w:after="160"/>
        <w:jc w:val="center"/>
        <w:rPr>
          <w:rFonts w:eastAsia="Calibri"/>
          <w:noProof w:val="0"/>
          <w:u w:val="single"/>
        </w:rPr>
      </w:pPr>
      <w:r w:rsidRPr="00FF430B">
        <w:rPr>
          <w:rFonts w:eastAsia="Cambria"/>
          <w:noProof w:val="0"/>
        </w:rPr>
        <w:t>Nr.din___________</w:t>
      </w:r>
    </w:p>
    <w:p w14:paraId="084BA505" w14:textId="77777777" w:rsidR="0068039E" w:rsidRPr="00FF430B" w:rsidRDefault="0068039E" w:rsidP="0068039E">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8039E" w:rsidRPr="00EC30C2" w14:paraId="69AA2D05" w14:textId="77777777" w:rsidTr="00FC336E">
        <w:tc>
          <w:tcPr>
            <w:tcW w:w="4248" w:type="dxa"/>
            <w:shd w:val="clear" w:color="auto" w:fill="FFFFFF" w:themeFill="background1"/>
          </w:tcPr>
          <w:p w14:paraId="590678AC" w14:textId="77777777" w:rsidR="0068039E" w:rsidRPr="00FF430B" w:rsidRDefault="0068039E" w:rsidP="00FC336E">
            <w:pPr>
              <w:ind w:right="-1"/>
              <w:jc w:val="both"/>
              <w:rPr>
                <w:rFonts w:eastAsia="Cambria"/>
                <w:noProof w:val="0"/>
              </w:rPr>
            </w:pPr>
            <w:r w:rsidRPr="00FF430B">
              <w:rPr>
                <w:rFonts w:eastAsia="Calibri"/>
                <w:noProof w:val="0"/>
              </w:rPr>
              <w:t>Denumirea autorității contractante</w:t>
            </w:r>
          </w:p>
        </w:tc>
        <w:tc>
          <w:tcPr>
            <w:tcW w:w="5528" w:type="dxa"/>
          </w:tcPr>
          <w:p w14:paraId="68503FBD" w14:textId="77777777" w:rsidR="0068039E" w:rsidRPr="00FF430B" w:rsidRDefault="0068039E" w:rsidP="00FC336E">
            <w:pPr>
              <w:ind w:right="-1"/>
              <w:jc w:val="both"/>
              <w:rPr>
                <w:rFonts w:eastAsia="Cambria"/>
                <w:noProof w:val="0"/>
              </w:rPr>
            </w:pPr>
          </w:p>
        </w:tc>
      </w:tr>
      <w:tr w:rsidR="0068039E" w:rsidRPr="00EC30C2" w14:paraId="1C8EF8FE" w14:textId="77777777" w:rsidTr="00FC336E">
        <w:tc>
          <w:tcPr>
            <w:tcW w:w="4248" w:type="dxa"/>
            <w:shd w:val="clear" w:color="auto" w:fill="FFFFFF" w:themeFill="background1"/>
          </w:tcPr>
          <w:p w14:paraId="408E0038" w14:textId="77777777" w:rsidR="0068039E" w:rsidRPr="00FF430B" w:rsidRDefault="0068039E" w:rsidP="00FC336E">
            <w:pPr>
              <w:ind w:right="-1"/>
              <w:jc w:val="both"/>
              <w:rPr>
                <w:rFonts w:eastAsia="Calibri"/>
                <w:noProof w:val="0"/>
              </w:rPr>
            </w:pPr>
            <w:r w:rsidRPr="00FF430B">
              <w:rPr>
                <w:rFonts w:eastAsia="Cambria"/>
                <w:noProof w:val="0"/>
              </w:rPr>
              <w:t>Localitate</w:t>
            </w:r>
          </w:p>
        </w:tc>
        <w:tc>
          <w:tcPr>
            <w:tcW w:w="5528" w:type="dxa"/>
          </w:tcPr>
          <w:p w14:paraId="22AB314C" w14:textId="77777777" w:rsidR="0068039E" w:rsidRPr="00FF430B" w:rsidRDefault="0068039E" w:rsidP="00FC336E">
            <w:pPr>
              <w:ind w:right="-1"/>
              <w:jc w:val="both"/>
              <w:rPr>
                <w:rFonts w:eastAsia="Cambria"/>
                <w:noProof w:val="0"/>
              </w:rPr>
            </w:pPr>
          </w:p>
        </w:tc>
      </w:tr>
      <w:tr w:rsidR="0068039E" w:rsidRPr="00EC30C2" w14:paraId="2576489B" w14:textId="77777777" w:rsidTr="00FC336E">
        <w:tc>
          <w:tcPr>
            <w:tcW w:w="4248" w:type="dxa"/>
            <w:shd w:val="clear" w:color="auto" w:fill="FFFFFF" w:themeFill="background1"/>
          </w:tcPr>
          <w:p w14:paraId="33F2ED95" w14:textId="77777777" w:rsidR="0068039E" w:rsidRPr="00FF430B" w:rsidRDefault="0068039E" w:rsidP="00FC336E">
            <w:pPr>
              <w:ind w:right="-1"/>
              <w:jc w:val="both"/>
              <w:rPr>
                <w:rFonts w:eastAsia="Cambria"/>
                <w:noProof w:val="0"/>
              </w:rPr>
            </w:pPr>
            <w:r w:rsidRPr="00FF430B">
              <w:rPr>
                <w:rFonts w:eastAsia="Calibri"/>
                <w:noProof w:val="0"/>
              </w:rPr>
              <w:t>IDNO</w:t>
            </w:r>
          </w:p>
        </w:tc>
        <w:tc>
          <w:tcPr>
            <w:tcW w:w="5528" w:type="dxa"/>
          </w:tcPr>
          <w:p w14:paraId="099147A5" w14:textId="77777777" w:rsidR="0068039E" w:rsidRPr="00FF430B" w:rsidRDefault="0068039E" w:rsidP="00FC336E">
            <w:pPr>
              <w:ind w:right="-1"/>
              <w:jc w:val="both"/>
              <w:rPr>
                <w:rFonts w:eastAsia="Cambria"/>
                <w:noProof w:val="0"/>
              </w:rPr>
            </w:pPr>
          </w:p>
        </w:tc>
      </w:tr>
      <w:tr w:rsidR="0068039E" w:rsidRPr="00EC30C2" w14:paraId="3A24997D" w14:textId="77777777" w:rsidTr="00FC336E">
        <w:tc>
          <w:tcPr>
            <w:tcW w:w="4248" w:type="dxa"/>
            <w:shd w:val="clear" w:color="auto" w:fill="FFFFFF" w:themeFill="background1"/>
          </w:tcPr>
          <w:p w14:paraId="45CC169C" w14:textId="77777777" w:rsidR="0068039E" w:rsidRPr="00FF430B" w:rsidRDefault="0068039E" w:rsidP="00FC336E">
            <w:pPr>
              <w:ind w:right="-1"/>
              <w:jc w:val="both"/>
              <w:rPr>
                <w:rFonts w:eastAsia="Calibri"/>
                <w:noProof w:val="0"/>
              </w:rPr>
            </w:pPr>
            <w:r w:rsidRPr="00FF430B">
              <w:rPr>
                <w:rFonts w:eastAsia="Calibri"/>
                <w:noProof w:val="0"/>
              </w:rPr>
              <w:t>Adresa</w:t>
            </w:r>
          </w:p>
        </w:tc>
        <w:tc>
          <w:tcPr>
            <w:tcW w:w="5528" w:type="dxa"/>
          </w:tcPr>
          <w:p w14:paraId="418C3045" w14:textId="77777777" w:rsidR="0068039E" w:rsidRPr="00FF430B" w:rsidRDefault="0068039E" w:rsidP="00FC336E">
            <w:pPr>
              <w:ind w:right="-1"/>
              <w:jc w:val="both"/>
              <w:rPr>
                <w:rFonts w:eastAsia="Cambria"/>
                <w:noProof w:val="0"/>
              </w:rPr>
            </w:pPr>
          </w:p>
        </w:tc>
      </w:tr>
      <w:tr w:rsidR="0068039E" w:rsidRPr="00EC30C2" w14:paraId="4F4E9C0F" w14:textId="77777777" w:rsidTr="00FC336E">
        <w:tc>
          <w:tcPr>
            <w:tcW w:w="4248" w:type="dxa"/>
            <w:shd w:val="clear" w:color="auto" w:fill="FFFFFF" w:themeFill="background1"/>
          </w:tcPr>
          <w:p w14:paraId="292122C2" w14:textId="77777777" w:rsidR="0068039E" w:rsidRPr="00FF430B" w:rsidRDefault="0068039E" w:rsidP="00FC336E">
            <w:pPr>
              <w:ind w:right="-1"/>
              <w:jc w:val="both"/>
              <w:rPr>
                <w:rFonts w:eastAsia="Calibri"/>
                <w:noProof w:val="0"/>
              </w:rPr>
            </w:pPr>
            <w:r w:rsidRPr="00FF430B">
              <w:rPr>
                <w:rFonts w:eastAsia="Calibri"/>
                <w:noProof w:val="0"/>
              </w:rPr>
              <w:t>Număr de telefon/fax</w:t>
            </w:r>
          </w:p>
        </w:tc>
        <w:tc>
          <w:tcPr>
            <w:tcW w:w="5528" w:type="dxa"/>
          </w:tcPr>
          <w:p w14:paraId="773F37DA" w14:textId="77777777" w:rsidR="0068039E" w:rsidRPr="00FF430B" w:rsidRDefault="0068039E" w:rsidP="00FC336E">
            <w:pPr>
              <w:ind w:right="-1"/>
              <w:jc w:val="both"/>
              <w:rPr>
                <w:rFonts w:eastAsia="Cambria"/>
                <w:noProof w:val="0"/>
              </w:rPr>
            </w:pPr>
          </w:p>
        </w:tc>
      </w:tr>
      <w:tr w:rsidR="0068039E" w:rsidRPr="00EC30C2" w14:paraId="69EB5980" w14:textId="77777777" w:rsidTr="00FC336E">
        <w:tc>
          <w:tcPr>
            <w:tcW w:w="4248" w:type="dxa"/>
            <w:shd w:val="clear" w:color="auto" w:fill="FFFFFF" w:themeFill="background1"/>
          </w:tcPr>
          <w:p w14:paraId="15C5BAA7" w14:textId="77777777" w:rsidR="0068039E" w:rsidRPr="00FF430B" w:rsidRDefault="0068039E" w:rsidP="00FC336E">
            <w:pPr>
              <w:ind w:right="-1"/>
              <w:jc w:val="both"/>
              <w:rPr>
                <w:rFonts w:eastAsia="Calibri"/>
                <w:noProof w:val="0"/>
              </w:rPr>
            </w:pPr>
            <w:r w:rsidRPr="00FF430B">
              <w:rPr>
                <w:rFonts w:eastAsia="Calibri"/>
                <w:noProof w:val="0"/>
              </w:rPr>
              <w:t>E-mail</w:t>
            </w:r>
          </w:p>
        </w:tc>
        <w:tc>
          <w:tcPr>
            <w:tcW w:w="5528" w:type="dxa"/>
          </w:tcPr>
          <w:p w14:paraId="5D964BEB" w14:textId="77777777" w:rsidR="0068039E" w:rsidRPr="00FF430B" w:rsidRDefault="0068039E" w:rsidP="00FC336E">
            <w:pPr>
              <w:ind w:right="-1"/>
              <w:jc w:val="both"/>
              <w:rPr>
                <w:rFonts w:eastAsia="Cambria"/>
                <w:noProof w:val="0"/>
              </w:rPr>
            </w:pPr>
          </w:p>
        </w:tc>
      </w:tr>
      <w:tr w:rsidR="0068039E" w:rsidRPr="00EC30C2" w14:paraId="7BE8D5CB" w14:textId="77777777" w:rsidTr="00FC336E">
        <w:tc>
          <w:tcPr>
            <w:tcW w:w="4248" w:type="dxa"/>
            <w:shd w:val="clear" w:color="auto" w:fill="FFFFFF" w:themeFill="background1"/>
          </w:tcPr>
          <w:p w14:paraId="04D56942" w14:textId="77777777" w:rsidR="0068039E" w:rsidRPr="00FF430B" w:rsidRDefault="0068039E" w:rsidP="00FC336E">
            <w:pPr>
              <w:ind w:right="-1"/>
              <w:jc w:val="both"/>
              <w:rPr>
                <w:rFonts w:eastAsia="Calibri"/>
                <w:noProof w:val="0"/>
              </w:rPr>
            </w:pPr>
            <w:r w:rsidRPr="00FF430B">
              <w:rPr>
                <w:rFonts w:eastAsia="Calibri"/>
                <w:noProof w:val="0"/>
              </w:rPr>
              <w:t>Pagina web oficială</w:t>
            </w:r>
          </w:p>
        </w:tc>
        <w:tc>
          <w:tcPr>
            <w:tcW w:w="5528" w:type="dxa"/>
          </w:tcPr>
          <w:p w14:paraId="0A33AFB8" w14:textId="77777777" w:rsidR="0068039E" w:rsidRPr="00FF430B" w:rsidRDefault="0068039E" w:rsidP="00FC336E">
            <w:pPr>
              <w:ind w:right="-1"/>
              <w:jc w:val="both"/>
              <w:rPr>
                <w:rFonts w:eastAsia="Cambria"/>
                <w:noProof w:val="0"/>
              </w:rPr>
            </w:pPr>
          </w:p>
        </w:tc>
      </w:tr>
      <w:tr w:rsidR="0068039E" w:rsidRPr="00EC30C2" w14:paraId="0717B08C" w14:textId="77777777" w:rsidTr="00FC336E">
        <w:tc>
          <w:tcPr>
            <w:tcW w:w="4248" w:type="dxa"/>
            <w:shd w:val="clear" w:color="auto" w:fill="FFFFFF" w:themeFill="background1"/>
          </w:tcPr>
          <w:p w14:paraId="2E5ED68A" w14:textId="77777777" w:rsidR="0068039E" w:rsidRPr="00FF430B" w:rsidRDefault="0068039E" w:rsidP="00FC336E">
            <w:pPr>
              <w:ind w:right="-1"/>
              <w:jc w:val="both"/>
              <w:rPr>
                <w:rFonts w:eastAsia="Calibri"/>
                <w:noProof w:val="0"/>
              </w:rPr>
            </w:pPr>
            <w:r w:rsidRPr="00FF430B">
              <w:rPr>
                <w:rFonts w:eastAsia="Calibri"/>
                <w:noProof w:val="0"/>
              </w:rPr>
              <w:t>Persoana de contact</w:t>
            </w:r>
          </w:p>
        </w:tc>
        <w:tc>
          <w:tcPr>
            <w:tcW w:w="5528" w:type="dxa"/>
          </w:tcPr>
          <w:p w14:paraId="07594779" w14:textId="77777777" w:rsidR="0068039E" w:rsidRPr="00FF430B" w:rsidRDefault="0068039E" w:rsidP="00FC336E">
            <w:pPr>
              <w:ind w:right="-1"/>
              <w:jc w:val="both"/>
              <w:rPr>
                <w:rFonts w:eastAsia="Cambria"/>
                <w:noProof w:val="0"/>
              </w:rPr>
            </w:pPr>
          </w:p>
        </w:tc>
      </w:tr>
      <w:tr w:rsidR="0068039E" w:rsidRPr="00EC30C2" w14:paraId="2A9FD2A8" w14:textId="77777777" w:rsidTr="00FC336E">
        <w:tc>
          <w:tcPr>
            <w:tcW w:w="4248" w:type="dxa"/>
            <w:shd w:val="clear" w:color="auto" w:fill="FFFFFF" w:themeFill="background1"/>
          </w:tcPr>
          <w:p w14:paraId="32DC9831" w14:textId="77777777" w:rsidR="0068039E" w:rsidRPr="00FF430B" w:rsidRDefault="0068039E" w:rsidP="00FC336E">
            <w:pPr>
              <w:ind w:right="-1"/>
              <w:jc w:val="both"/>
              <w:rPr>
                <w:rFonts w:eastAsia="Calibri"/>
                <w:noProof w:val="0"/>
              </w:rPr>
            </w:pPr>
            <w:r w:rsidRPr="00FF430B">
              <w:rPr>
                <w:rFonts w:eastAsia="Calibri"/>
                <w:noProof w:val="0"/>
              </w:rPr>
              <w:t xml:space="preserve">Tipul autorității contractante și obiectul principal de activitate </w:t>
            </w:r>
          </w:p>
          <w:p w14:paraId="53C76585" w14:textId="77777777" w:rsidR="0068039E" w:rsidRPr="00FF430B" w:rsidRDefault="0068039E" w:rsidP="00FC336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38E715D" w14:textId="77777777" w:rsidR="0068039E" w:rsidRPr="00FF430B" w:rsidRDefault="0068039E" w:rsidP="00FC336E">
            <w:pPr>
              <w:ind w:right="-1"/>
              <w:jc w:val="both"/>
              <w:rPr>
                <w:rFonts w:eastAsia="Cambria"/>
                <w:noProof w:val="0"/>
              </w:rPr>
            </w:pPr>
          </w:p>
        </w:tc>
      </w:tr>
    </w:tbl>
    <w:p w14:paraId="506130A7" w14:textId="77777777" w:rsidR="0068039E" w:rsidRPr="00FF430B" w:rsidRDefault="0068039E" w:rsidP="0068039E">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8039E" w:rsidRPr="00EC30C2" w14:paraId="00E050C5" w14:textId="77777777" w:rsidTr="00FC336E">
        <w:tc>
          <w:tcPr>
            <w:tcW w:w="4248" w:type="dxa"/>
            <w:shd w:val="clear" w:color="auto" w:fill="FFFFFF" w:themeFill="background1"/>
          </w:tcPr>
          <w:p w14:paraId="3B94444B"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420CD1FB" w14:textId="77777777" w:rsidR="0068039E" w:rsidRPr="00FF430B" w:rsidRDefault="0068039E" w:rsidP="00FC336E">
            <w:pPr>
              <w:spacing w:after="160" w:line="259" w:lineRule="auto"/>
              <w:ind w:right="-1"/>
              <w:jc w:val="both"/>
              <w:rPr>
                <w:i/>
                <w:noProof w:val="0"/>
                <w:lang w:eastAsia="ro-RO"/>
              </w:rPr>
            </w:pPr>
          </w:p>
        </w:tc>
      </w:tr>
      <w:tr w:rsidR="0068039E" w:rsidRPr="00EC30C2" w14:paraId="0DC3F7FB" w14:textId="77777777" w:rsidTr="00FC336E">
        <w:tc>
          <w:tcPr>
            <w:tcW w:w="4248" w:type="dxa"/>
            <w:shd w:val="clear" w:color="auto" w:fill="FFFFFF" w:themeFill="background1"/>
          </w:tcPr>
          <w:p w14:paraId="38874D17"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Justificarea alegerii procedurii de atribuire </w:t>
            </w:r>
          </w:p>
          <w:p w14:paraId="39A535B0" w14:textId="77777777" w:rsidR="0068039E" w:rsidRPr="00FF430B" w:rsidRDefault="0068039E" w:rsidP="00FC336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2096713" w14:textId="77777777" w:rsidR="0068039E" w:rsidRPr="00FF430B" w:rsidRDefault="0068039E" w:rsidP="00FC336E">
            <w:pPr>
              <w:spacing w:after="160" w:line="259" w:lineRule="auto"/>
              <w:ind w:right="-1"/>
              <w:jc w:val="both"/>
              <w:rPr>
                <w:i/>
                <w:noProof w:val="0"/>
                <w:lang w:eastAsia="ro-RO"/>
              </w:rPr>
            </w:pPr>
          </w:p>
        </w:tc>
      </w:tr>
      <w:tr w:rsidR="0068039E" w:rsidRPr="00EC30C2" w14:paraId="1F8006D8" w14:textId="77777777" w:rsidTr="00FC336E">
        <w:tc>
          <w:tcPr>
            <w:tcW w:w="4248" w:type="dxa"/>
            <w:shd w:val="clear" w:color="auto" w:fill="FFFFFF" w:themeFill="background1"/>
          </w:tcPr>
          <w:p w14:paraId="320D14E0"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E6B42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Servicii de proiectare □  </w:t>
            </w:r>
          </w:p>
          <w:p w14:paraId="3F9A5A1E" w14:textId="77777777" w:rsidR="0068039E" w:rsidRPr="00FF430B" w:rsidRDefault="0068039E" w:rsidP="00FC336E">
            <w:pPr>
              <w:spacing w:after="160" w:line="259" w:lineRule="auto"/>
              <w:ind w:right="-1"/>
              <w:jc w:val="both"/>
              <w:rPr>
                <w:noProof w:val="0"/>
                <w:lang w:eastAsia="ro-RO"/>
              </w:rPr>
            </w:pPr>
            <w:r w:rsidRPr="00FF430B">
              <w:rPr>
                <w:noProof w:val="0"/>
                <w:lang w:eastAsia="ro-RO"/>
              </w:rPr>
              <w:t>Lucrări □</w:t>
            </w:r>
          </w:p>
        </w:tc>
      </w:tr>
      <w:tr w:rsidR="0068039E" w:rsidRPr="00EC30C2" w14:paraId="0657CEC0" w14:textId="77777777" w:rsidTr="00FC336E">
        <w:tc>
          <w:tcPr>
            <w:tcW w:w="4248" w:type="dxa"/>
            <w:shd w:val="clear" w:color="auto" w:fill="FFFFFF" w:themeFill="background1"/>
          </w:tcPr>
          <w:p w14:paraId="0D934D0F" w14:textId="77777777" w:rsidR="0068039E" w:rsidRPr="00FF430B" w:rsidRDefault="0068039E" w:rsidP="00FC336E">
            <w:pPr>
              <w:spacing w:after="160" w:line="259" w:lineRule="auto"/>
              <w:ind w:right="-1"/>
              <w:jc w:val="both"/>
              <w:rPr>
                <w:noProof w:val="0"/>
                <w:lang w:eastAsia="ro-RO"/>
              </w:rPr>
            </w:pPr>
            <w:r w:rsidRPr="00FF430B">
              <w:rPr>
                <w:noProof w:val="0"/>
                <w:lang w:eastAsia="ro-RO"/>
              </w:rPr>
              <w:t>Obiectul de achiziție</w:t>
            </w:r>
          </w:p>
        </w:tc>
        <w:tc>
          <w:tcPr>
            <w:tcW w:w="5570" w:type="dxa"/>
          </w:tcPr>
          <w:p w14:paraId="670001F4" w14:textId="77777777" w:rsidR="0068039E" w:rsidRPr="00FF430B" w:rsidRDefault="0068039E" w:rsidP="00FC336E">
            <w:pPr>
              <w:spacing w:after="160" w:line="259" w:lineRule="auto"/>
              <w:ind w:right="-1"/>
              <w:jc w:val="both"/>
              <w:rPr>
                <w:noProof w:val="0"/>
                <w:lang w:eastAsia="ro-RO"/>
              </w:rPr>
            </w:pPr>
          </w:p>
        </w:tc>
      </w:tr>
      <w:tr w:rsidR="0068039E" w:rsidRPr="00EC30C2" w14:paraId="571801A6" w14:textId="77777777" w:rsidTr="00FC336E">
        <w:trPr>
          <w:trHeight w:val="255"/>
        </w:trPr>
        <w:tc>
          <w:tcPr>
            <w:tcW w:w="4248" w:type="dxa"/>
            <w:vMerge w:val="restart"/>
            <w:shd w:val="clear" w:color="auto" w:fill="FFFFFF" w:themeFill="background1"/>
          </w:tcPr>
          <w:p w14:paraId="71A35ECF" w14:textId="77777777" w:rsidR="0068039E" w:rsidRPr="00FF430B" w:rsidRDefault="0068039E" w:rsidP="00FC336E">
            <w:pPr>
              <w:spacing w:after="160" w:line="259" w:lineRule="auto"/>
              <w:ind w:right="-1"/>
              <w:jc w:val="both"/>
              <w:rPr>
                <w:noProof w:val="0"/>
                <w:lang w:eastAsia="ro-RO"/>
              </w:rPr>
            </w:pPr>
            <w:r w:rsidRPr="00FF430B">
              <w:rPr>
                <w:noProof w:val="0"/>
                <w:lang w:eastAsia="ro-RO"/>
              </w:rPr>
              <w:t>Anunțul de participare</w:t>
            </w:r>
          </w:p>
          <w:p w14:paraId="23791AD8" w14:textId="77777777" w:rsidR="0068039E" w:rsidRPr="00FF430B" w:rsidRDefault="0068039E" w:rsidP="00FC336E">
            <w:pPr>
              <w:spacing w:after="160" w:line="259" w:lineRule="auto"/>
              <w:ind w:right="-1"/>
              <w:jc w:val="both"/>
              <w:rPr>
                <w:i/>
                <w:noProof w:val="0"/>
                <w:lang w:eastAsia="ro-RO"/>
              </w:rPr>
            </w:pPr>
          </w:p>
        </w:tc>
        <w:tc>
          <w:tcPr>
            <w:tcW w:w="5570" w:type="dxa"/>
          </w:tcPr>
          <w:p w14:paraId="78079CD1"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Nr.:</w:t>
            </w:r>
          </w:p>
        </w:tc>
      </w:tr>
      <w:tr w:rsidR="0068039E" w:rsidRPr="00EC30C2" w14:paraId="40F1878E" w14:textId="77777777" w:rsidTr="00FC336E">
        <w:trPr>
          <w:trHeight w:val="255"/>
        </w:trPr>
        <w:tc>
          <w:tcPr>
            <w:tcW w:w="4248" w:type="dxa"/>
            <w:vMerge/>
            <w:shd w:val="clear" w:color="auto" w:fill="FFFFFF" w:themeFill="background1"/>
          </w:tcPr>
          <w:p w14:paraId="4F0423BB" w14:textId="77777777" w:rsidR="0068039E" w:rsidRPr="00FF430B" w:rsidRDefault="0068039E" w:rsidP="00FC336E">
            <w:pPr>
              <w:spacing w:after="160" w:line="259" w:lineRule="auto"/>
              <w:ind w:right="-1"/>
              <w:jc w:val="both"/>
              <w:rPr>
                <w:noProof w:val="0"/>
                <w:lang w:eastAsia="ro-RO"/>
              </w:rPr>
            </w:pPr>
          </w:p>
        </w:tc>
        <w:tc>
          <w:tcPr>
            <w:tcW w:w="5570" w:type="dxa"/>
          </w:tcPr>
          <w:p w14:paraId="6CDBA262"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Data publicării:</w:t>
            </w:r>
          </w:p>
        </w:tc>
      </w:tr>
      <w:tr w:rsidR="0068039E" w:rsidRPr="00EC30C2" w14:paraId="16ACE06F" w14:textId="77777777" w:rsidTr="00FC336E">
        <w:trPr>
          <w:trHeight w:val="255"/>
        </w:trPr>
        <w:tc>
          <w:tcPr>
            <w:tcW w:w="4248" w:type="dxa"/>
            <w:vMerge/>
            <w:shd w:val="clear" w:color="auto" w:fill="FFFFFF" w:themeFill="background1"/>
          </w:tcPr>
          <w:p w14:paraId="0CEA3977" w14:textId="77777777" w:rsidR="0068039E" w:rsidRPr="00FF430B" w:rsidRDefault="0068039E" w:rsidP="00FC336E">
            <w:pPr>
              <w:spacing w:after="160" w:line="259" w:lineRule="auto"/>
              <w:ind w:right="-1"/>
              <w:jc w:val="both"/>
              <w:rPr>
                <w:noProof w:val="0"/>
                <w:lang w:eastAsia="ro-RO"/>
              </w:rPr>
            </w:pPr>
          </w:p>
        </w:tc>
        <w:tc>
          <w:tcPr>
            <w:tcW w:w="5570" w:type="dxa"/>
          </w:tcPr>
          <w:p w14:paraId="10AB4CC5"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Link:</w:t>
            </w:r>
          </w:p>
        </w:tc>
      </w:tr>
      <w:tr w:rsidR="0068039E" w:rsidRPr="00EC30C2" w14:paraId="3EEB2712" w14:textId="77777777" w:rsidTr="00FC336E">
        <w:trPr>
          <w:trHeight w:val="281"/>
        </w:trPr>
        <w:tc>
          <w:tcPr>
            <w:tcW w:w="4248" w:type="dxa"/>
            <w:shd w:val="clear" w:color="auto" w:fill="FFFFFF" w:themeFill="background1"/>
          </w:tcPr>
          <w:p w14:paraId="012AC504" w14:textId="77777777" w:rsidR="0068039E" w:rsidRPr="00FF430B" w:rsidRDefault="0068039E" w:rsidP="00FC336E">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0D4D0E4" w14:textId="77777777" w:rsidR="0068039E" w:rsidRPr="00FF430B" w:rsidRDefault="0068039E" w:rsidP="00FC336E">
            <w:pPr>
              <w:spacing w:after="160" w:line="259" w:lineRule="auto"/>
              <w:ind w:right="-1"/>
              <w:jc w:val="both"/>
              <w:rPr>
                <w:noProof w:val="0"/>
                <w:lang w:eastAsia="ro-RO"/>
              </w:rPr>
            </w:pPr>
            <w:r w:rsidRPr="00FF430B">
              <w:rPr>
                <w:noProof w:val="0"/>
                <w:lang w:eastAsia="ro-RO"/>
              </w:rPr>
              <w:t>Prețul cel mai scăzut □</w:t>
            </w:r>
          </w:p>
          <w:p w14:paraId="5F5E9BA3" w14:textId="77777777" w:rsidR="0068039E" w:rsidRPr="00FF430B" w:rsidRDefault="0068039E" w:rsidP="00FC336E">
            <w:pPr>
              <w:spacing w:after="160" w:line="259" w:lineRule="auto"/>
              <w:ind w:right="-1"/>
              <w:jc w:val="both"/>
              <w:rPr>
                <w:noProof w:val="0"/>
                <w:lang w:eastAsia="ro-RO"/>
              </w:rPr>
            </w:pPr>
            <w:r w:rsidRPr="00FF430B">
              <w:rPr>
                <w:noProof w:val="0"/>
                <w:lang w:eastAsia="ro-RO"/>
              </w:rPr>
              <w:t>Costul cel mai scăzut □</w:t>
            </w:r>
          </w:p>
          <w:p w14:paraId="4B85953B"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calitate-preț □</w:t>
            </w:r>
          </w:p>
          <w:p w14:paraId="5EBACA2E"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calitate-cost □</w:t>
            </w:r>
          </w:p>
        </w:tc>
      </w:tr>
      <w:tr w:rsidR="0068039E" w:rsidRPr="00EC30C2" w14:paraId="50876066" w14:textId="77777777" w:rsidTr="00FC336E">
        <w:trPr>
          <w:trHeight w:val="281"/>
        </w:trPr>
        <w:tc>
          <w:tcPr>
            <w:tcW w:w="4248" w:type="dxa"/>
            <w:shd w:val="clear" w:color="auto" w:fill="FFFFFF" w:themeFill="background1"/>
          </w:tcPr>
          <w:p w14:paraId="5E46A7A4" w14:textId="77777777" w:rsidR="0068039E" w:rsidRPr="00FF430B" w:rsidRDefault="0068039E" w:rsidP="00FC336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79A3111"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Acord-cadru □ </w:t>
            </w:r>
          </w:p>
          <w:p w14:paraId="515947FE" w14:textId="77777777" w:rsidR="0068039E" w:rsidRPr="00FF430B" w:rsidRDefault="0068039E" w:rsidP="00FC336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692BCDE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Licitație electronică □ </w:t>
            </w:r>
          </w:p>
        </w:tc>
      </w:tr>
      <w:tr w:rsidR="0068039E" w:rsidRPr="00EC30C2" w14:paraId="0EF84D97" w14:textId="77777777" w:rsidTr="00FC336E">
        <w:trPr>
          <w:trHeight w:val="281"/>
        </w:trPr>
        <w:tc>
          <w:tcPr>
            <w:tcW w:w="4248" w:type="dxa"/>
            <w:vMerge w:val="restart"/>
            <w:shd w:val="clear" w:color="auto" w:fill="FFFFFF" w:themeFill="background1"/>
          </w:tcPr>
          <w:p w14:paraId="748A1373"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0192048"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8039E" w:rsidRPr="00EC30C2" w14:paraId="29C14B6D" w14:textId="77777777" w:rsidTr="00FC336E">
        <w:trPr>
          <w:trHeight w:val="281"/>
        </w:trPr>
        <w:tc>
          <w:tcPr>
            <w:tcW w:w="4248" w:type="dxa"/>
            <w:vMerge/>
            <w:shd w:val="clear" w:color="auto" w:fill="FFFFFF" w:themeFill="background1"/>
          </w:tcPr>
          <w:p w14:paraId="66C54ED4" w14:textId="77777777" w:rsidR="0068039E" w:rsidRPr="00FF430B" w:rsidRDefault="0068039E" w:rsidP="00FC336E">
            <w:pPr>
              <w:spacing w:after="160" w:line="259" w:lineRule="auto"/>
              <w:ind w:right="-1"/>
              <w:jc w:val="both"/>
              <w:rPr>
                <w:noProof w:val="0"/>
              </w:rPr>
            </w:pPr>
          </w:p>
        </w:tc>
        <w:tc>
          <w:tcPr>
            <w:tcW w:w="5570" w:type="dxa"/>
          </w:tcPr>
          <w:p w14:paraId="3A6E04F7"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8039E" w:rsidRPr="00EC30C2" w14:paraId="339232E7" w14:textId="77777777" w:rsidTr="00FC336E">
        <w:trPr>
          <w:trHeight w:val="281"/>
        </w:trPr>
        <w:tc>
          <w:tcPr>
            <w:tcW w:w="4248" w:type="dxa"/>
            <w:vMerge/>
            <w:shd w:val="clear" w:color="auto" w:fill="FFFFFF" w:themeFill="background1"/>
          </w:tcPr>
          <w:p w14:paraId="77776A50" w14:textId="77777777" w:rsidR="0068039E" w:rsidRPr="00FF430B" w:rsidRDefault="0068039E" w:rsidP="00FC336E">
            <w:pPr>
              <w:spacing w:after="160" w:line="259" w:lineRule="auto"/>
              <w:ind w:right="-1"/>
              <w:jc w:val="both"/>
              <w:rPr>
                <w:noProof w:val="0"/>
              </w:rPr>
            </w:pPr>
          </w:p>
        </w:tc>
        <w:tc>
          <w:tcPr>
            <w:tcW w:w="5570" w:type="dxa"/>
          </w:tcPr>
          <w:p w14:paraId="3B367779"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dintr-un alt stat:</w:t>
            </w:r>
          </w:p>
        </w:tc>
      </w:tr>
      <w:tr w:rsidR="0068039E" w:rsidRPr="00EC30C2" w14:paraId="217B630B" w14:textId="77777777" w:rsidTr="00FC336E">
        <w:trPr>
          <w:trHeight w:val="281"/>
        </w:trPr>
        <w:tc>
          <w:tcPr>
            <w:tcW w:w="4248" w:type="dxa"/>
            <w:vMerge/>
            <w:shd w:val="clear" w:color="auto" w:fill="FFFFFF" w:themeFill="background1"/>
          </w:tcPr>
          <w:p w14:paraId="0AB78882" w14:textId="77777777" w:rsidR="0068039E" w:rsidRPr="00FF430B" w:rsidRDefault="0068039E" w:rsidP="00FC336E">
            <w:pPr>
              <w:spacing w:after="160" w:line="259" w:lineRule="auto"/>
              <w:ind w:right="-1"/>
              <w:jc w:val="both"/>
              <w:rPr>
                <w:noProof w:val="0"/>
              </w:rPr>
            </w:pPr>
          </w:p>
        </w:tc>
        <w:tc>
          <w:tcPr>
            <w:tcW w:w="5570" w:type="dxa"/>
          </w:tcPr>
          <w:p w14:paraId="3DFCACBB"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Pe cale electronică:</w:t>
            </w:r>
          </w:p>
        </w:tc>
      </w:tr>
    </w:tbl>
    <w:p w14:paraId="1593600F" w14:textId="77777777" w:rsidR="0068039E" w:rsidRPr="00FF430B" w:rsidRDefault="0068039E" w:rsidP="0068039E">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1D8E8BA" w14:textId="77777777" w:rsidR="0068039E" w:rsidRPr="00FF430B" w:rsidRDefault="0068039E" w:rsidP="0068039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8039E" w:rsidRPr="00EC30C2" w14:paraId="0948AD3D" w14:textId="77777777" w:rsidTr="00FC336E">
        <w:trPr>
          <w:trHeight w:val="269"/>
        </w:trPr>
        <w:tc>
          <w:tcPr>
            <w:tcW w:w="4253" w:type="dxa"/>
            <w:shd w:val="clear" w:color="auto" w:fill="FFFFFF" w:themeFill="background1"/>
          </w:tcPr>
          <w:p w14:paraId="09651A24"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Denumire</w:t>
            </w:r>
          </w:p>
        </w:tc>
        <w:tc>
          <w:tcPr>
            <w:tcW w:w="5528" w:type="dxa"/>
          </w:tcPr>
          <w:p w14:paraId="06A88025" w14:textId="77777777" w:rsidR="0068039E" w:rsidRPr="00FF430B" w:rsidRDefault="0068039E" w:rsidP="00FC336E">
            <w:pPr>
              <w:tabs>
                <w:tab w:val="left" w:pos="1134"/>
                <w:tab w:val="left" w:pos="2694"/>
              </w:tabs>
              <w:jc w:val="both"/>
              <w:rPr>
                <w:rFonts w:eastAsia="Calibri"/>
                <w:noProof w:val="0"/>
              </w:rPr>
            </w:pPr>
          </w:p>
        </w:tc>
      </w:tr>
      <w:tr w:rsidR="0068039E" w:rsidRPr="00EC30C2" w14:paraId="2F179E57" w14:textId="77777777" w:rsidTr="00FC336E">
        <w:trPr>
          <w:trHeight w:val="269"/>
        </w:trPr>
        <w:tc>
          <w:tcPr>
            <w:tcW w:w="4253" w:type="dxa"/>
            <w:shd w:val="clear" w:color="auto" w:fill="FFFFFF" w:themeFill="background1"/>
          </w:tcPr>
          <w:p w14:paraId="442AAD90"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IDNO</w:t>
            </w:r>
          </w:p>
        </w:tc>
        <w:tc>
          <w:tcPr>
            <w:tcW w:w="5528" w:type="dxa"/>
          </w:tcPr>
          <w:p w14:paraId="34515431" w14:textId="77777777" w:rsidR="0068039E" w:rsidRPr="00FF430B" w:rsidRDefault="0068039E" w:rsidP="00FC336E">
            <w:pPr>
              <w:tabs>
                <w:tab w:val="left" w:pos="1134"/>
                <w:tab w:val="left" w:pos="2694"/>
              </w:tabs>
              <w:jc w:val="both"/>
              <w:rPr>
                <w:rFonts w:eastAsia="Calibri"/>
                <w:noProof w:val="0"/>
              </w:rPr>
            </w:pPr>
          </w:p>
        </w:tc>
      </w:tr>
      <w:tr w:rsidR="0068039E" w:rsidRPr="00EC30C2" w14:paraId="75DEF1D4" w14:textId="77777777" w:rsidTr="00FC336E">
        <w:trPr>
          <w:trHeight w:val="269"/>
        </w:trPr>
        <w:tc>
          <w:tcPr>
            <w:tcW w:w="4253" w:type="dxa"/>
            <w:shd w:val="clear" w:color="auto" w:fill="FFFFFF" w:themeFill="background1"/>
          </w:tcPr>
          <w:p w14:paraId="38222E79"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 xml:space="preserve">Date de contact </w:t>
            </w:r>
          </w:p>
          <w:p w14:paraId="125D9AA5" w14:textId="77777777" w:rsidR="0068039E" w:rsidRPr="00FF430B" w:rsidRDefault="0068039E" w:rsidP="00FC336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C0278BF" w14:textId="77777777" w:rsidR="0068039E" w:rsidRPr="00FF430B" w:rsidRDefault="0068039E" w:rsidP="00FC336E">
            <w:pPr>
              <w:tabs>
                <w:tab w:val="left" w:pos="1134"/>
                <w:tab w:val="left" w:pos="2694"/>
              </w:tabs>
              <w:jc w:val="both"/>
              <w:rPr>
                <w:rFonts w:eastAsia="Calibri"/>
                <w:noProof w:val="0"/>
              </w:rPr>
            </w:pPr>
          </w:p>
        </w:tc>
      </w:tr>
      <w:tr w:rsidR="0068039E" w:rsidRPr="00EC30C2" w14:paraId="6DE77CA4" w14:textId="77777777" w:rsidTr="00FC336E">
        <w:trPr>
          <w:trHeight w:val="269"/>
        </w:trPr>
        <w:tc>
          <w:tcPr>
            <w:tcW w:w="4253" w:type="dxa"/>
            <w:shd w:val="clear" w:color="auto" w:fill="FFFFFF" w:themeFill="background1"/>
          </w:tcPr>
          <w:p w14:paraId="04F045EF" w14:textId="77777777" w:rsidR="0068039E" w:rsidRPr="00FF430B" w:rsidRDefault="0068039E" w:rsidP="00FC336E">
            <w:pPr>
              <w:ind w:right="-1"/>
              <w:jc w:val="both"/>
              <w:rPr>
                <w:rFonts w:eastAsia="Calibri"/>
                <w:noProof w:val="0"/>
              </w:rPr>
            </w:pPr>
            <w:r w:rsidRPr="00FF430B">
              <w:rPr>
                <w:noProof w:val="0"/>
                <w:lang w:eastAsia="ro-RO"/>
              </w:rPr>
              <w:t xml:space="preserve">Întreprindere mică sau mijlocie </w:t>
            </w:r>
          </w:p>
        </w:tc>
        <w:tc>
          <w:tcPr>
            <w:tcW w:w="5528" w:type="dxa"/>
          </w:tcPr>
          <w:p w14:paraId="10B7954E" w14:textId="77777777" w:rsidR="0068039E" w:rsidRPr="00FF430B" w:rsidRDefault="0068039E" w:rsidP="00FC336E">
            <w:pPr>
              <w:ind w:right="-1"/>
              <w:jc w:val="both"/>
              <w:rPr>
                <w:noProof w:val="0"/>
                <w:lang w:eastAsia="ro-RO"/>
              </w:rPr>
            </w:pPr>
            <w:r w:rsidRPr="00FF430B">
              <w:rPr>
                <w:noProof w:val="0"/>
                <w:lang w:eastAsia="ro-RO"/>
              </w:rPr>
              <w:t xml:space="preserve">Da □       Nu □       </w:t>
            </w:r>
          </w:p>
        </w:tc>
      </w:tr>
      <w:tr w:rsidR="0068039E" w:rsidRPr="00EC30C2" w14:paraId="675C7CF7" w14:textId="77777777" w:rsidTr="00FC336E">
        <w:trPr>
          <w:trHeight w:val="269"/>
        </w:trPr>
        <w:tc>
          <w:tcPr>
            <w:tcW w:w="4253" w:type="dxa"/>
            <w:shd w:val="clear" w:color="auto" w:fill="FFFFFF" w:themeFill="background1"/>
          </w:tcPr>
          <w:p w14:paraId="64A59F54" w14:textId="77777777" w:rsidR="0068039E" w:rsidRPr="00FF430B" w:rsidRDefault="0068039E" w:rsidP="00FC336E">
            <w:pPr>
              <w:tabs>
                <w:tab w:val="left" w:pos="1134"/>
                <w:tab w:val="left" w:pos="2694"/>
              </w:tabs>
              <w:jc w:val="both"/>
              <w:rPr>
                <w:noProof w:val="0"/>
                <w:lang w:eastAsia="ro-RO"/>
              </w:rPr>
            </w:pPr>
            <w:r w:rsidRPr="00FF430B">
              <w:rPr>
                <w:rFonts w:eastAsia="Calibri"/>
                <w:noProof w:val="0"/>
              </w:rPr>
              <w:t xml:space="preserve">Asociație de operatori economici </w:t>
            </w:r>
          </w:p>
          <w:p w14:paraId="40DE4E2E" w14:textId="77777777" w:rsidR="0068039E" w:rsidRPr="00FF430B" w:rsidRDefault="0068039E" w:rsidP="00FC336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6A0D6F"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1E92232F" w14:textId="77777777" w:rsidR="0068039E" w:rsidRPr="00FF430B" w:rsidRDefault="0068039E" w:rsidP="00FC336E">
            <w:pPr>
              <w:tabs>
                <w:tab w:val="left" w:pos="1134"/>
                <w:tab w:val="left" w:pos="2694"/>
              </w:tabs>
              <w:jc w:val="both"/>
              <w:rPr>
                <w:rFonts w:eastAsia="Calibri"/>
                <w:noProof w:val="0"/>
              </w:rPr>
            </w:pPr>
          </w:p>
        </w:tc>
      </w:tr>
      <w:tr w:rsidR="0068039E" w:rsidRPr="00EC30C2" w14:paraId="26AA3448" w14:textId="77777777" w:rsidTr="00FC336E">
        <w:trPr>
          <w:trHeight w:val="604"/>
        </w:trPr>
        <w:tc>
          <w:tcPr>
            <w:tcW w:w="4253" w:type="dxa"/>
            <w:shd w:val="clear" w:color="auto" w:fill="FFFFFF" w:themeFill="background1"/>
          </w:tcPr>
          <w:p w14:paraId="62330717"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Subcontractanți</w:t>
            </w:r>
          </w:p>
          <w:p w14:paraId="5AA3E4C1" w14:textId="77777777" w:rsidR="0068039E" w:rsidRPr="00FF430B" w:rsidRDefault="0068039E" w:rsidP="00FC336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BB36D"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766F4B57" w14:textId="77777777" w:rsidR="0068039E" w:rsidRPr="00FF430B" w:rsidRDefault="0068039E" w:rsidP="00FC336E">
            <w:pPr>
              <w:tabs>
                <w:tab w:val="left" w:pos="1134"/>
                <w:tab w:val="left" w:pos="2694"/>
              </w:tabs>
              <w:jc w:val="both"/>
              <w:rPr>
                <w:noProof w:val="0"/>
                <w:lang w:eastAsia="ro-RO"/>
              </w:rPr>
            </w:pPr>
          </w:p>
        </w:tc>
      </w:tr>
    </w:tbl>
    <w:p w14:paraId="6AA46261" w14:textId="77777777" w:rsidR="0068039E" w:rsidRPr="00FF430B" w:rsidRDefault="0068039E" w:rsidP="0068039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68039E" w:rsidRPr="00EC30C2" w14:paraId="0529EEEE" w14:textId="77777777" w:rsidTr="00FC336E">
        <w:tc>
          <w:tcPr>
            <w:tcW w:w="562" w:type="dxa"/>
            <w:shd w:val="clear" w:color="auto" w:fill="F2F2F2"/>
          </w:tcPr>
          <w:p w14:paraId="3F5F143B"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D97F1FA"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92AD5C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B589BA5"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157ED0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52DB29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Suma, inclusiv TVA</w:t>
            </w:r>
          </w:p>
        </w:tc>
      </w:tr>
      <w:tr w:rsidR="0068039E" w:rsidRPr="00EC30C2" w14:paraId="0E74113F" w14:textId="77777777" w:rsidTr="00FC336E">
        <w:tc>
          <w:tcPr>
            <w:tcW w:w="562" w:type="dxa"/>
          </w:tcPr>
          <w:p w14:paraId="34BFD549"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E662D88"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ED9657"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65AD82EF"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4C850A6D"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26EDDE40" w14:textId="77777777" w:rsidR="0068039E" w:rsidRPr="00FF430B" w:rsidRDefault="0068039E" w:rsidP="00FC336E">
            <w:pPr>
              <w:tabs>
                <w:tab w:val="left" w:pos="1134"/>
                <w:tab w:val="left" w:pos="2694"/>
              </w:tabs>
              <w:spacing w:before="240"/>
              <w:jc w:val="center"/>
              <w:rPr>
                <w:rFonts w:eastAsia="Calibri"/>
                <w:noProof w:val="0"/>
              </w:rPr>
            </w:pPr>
          </w:p>
        </w:tc>
      </w:tr>
      <w:tr w:rsidR="0068039E" w:rsidRPr="00EC30C2" w14:paraId="2D2E85BD" w14:textId="77777777" w:rsidTr="00FC336E">
        <w:tc>
          <w:tcPr>
            <w:tcW w:w="562" w:type="dxa"/>
          </w:tcPr>
          <w:p w14:paraId="15C6691E"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7BB6575"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6B30373B"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33C3CAD8"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79499669"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171C2119" w14:textId="77777777" w:rsidR="0068039E" w:rsidRPr="00FF430B" w:rsidRDefault="0068039E" w:rsidP="00FC336E">
            <w:pPr>
              <w:tabs>
                <w:tab w:val="left" w:pos="1134"/>
                <w:tab w:val="left" w:pos="2694"/>
              </w:tabs>
              <w:spacing w:before="240"/>
              <w:jc w:val="center"/>
              <w:rPr>
                <w:rFonts w:eastAsia="Calibri"/>
                <w:noProof w:val="0"/>
              </w:rPr>
            </w:pPr>
          </w:p>
        </w:tc>
      </w:tr>
    </w:tbl>
    <w:p w14:paraId="6CCD6C57" w14:textId="77777777" w:rsidR="0068039E" w:rsidRPr="00FF430B" w:rsidRDefault="0068039E" w:rsidP="0068039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FC226CA" w14:textId="77777777" w:rsidR="0068039E" w:rsidRPr="00FF430B" w:rsidRDefault="0068039E" w:rsidP="0068039E">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8039E" w:rsidRPr="00EC30C2" w14:paraId="0C959B36" w14:textId="77777777" w:rsidTr="00FC336E">
        <w:tc>
          <w:tcPr>
            <w:tcW w:w="5524" w:type="dxa"/>
            <w:shd w:val="clear" w:color="auto" w:fill="FFFFFF" w:themeFill="background1"/>
          </w:tcPr>
          <w:p w14:paraId="7656DD7C" w14:textId="77777777" w:rsidR="0068039E" w:rsidRPr="00FF430B" w:rsidRDefault="0068039E" w:rsidP="00FC336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D7BD089" w14:textId="77777777" w:rsidR="0068039E" w:rsidRPr="00FF430B" w:rsidRDefault="0068039E" w:rsidP="00FC336E">
            <w:pPr>
              <w:ind w:right="-1"/>
              <w:jc w:val="both"/>
              <w:rPr>
                <w:noProof w:val="0"/>
                <w:lang w:eastAsia="ro-RO"/>
              </w:rPr>
            </w:pPr>
            <w:r w:rsidRPr="00FF430B">
              <w:rPr>
                <w:noProof w:val="0"/>
                <w:lang w:eastAsia="ro-RO"/>
              </w:rPr>
              <w:t xml:space="preserve">Nu □        </w:t>
            </w:r>
          </w:p>
          <w:p w14:paraId="11FC0697" w14:textId="77777777" w:rsidR="0068039E" w:rsidRPr="00FF430B" w:rsidRDefault="0068039E" w:rsidP="00FC336E">
            <w:pPr>
              <w:ind w:right="-1"/>
              <w:jc w:val="both"/>
              <w:rPr>
                <w:noProof w:val="0"/>
                <w:lang w:eastAsia="ro-RO"/>
              </w:rPr>
            </w:pPr>
            <w:r w:rsidRPr="00FF430B">
              <w:rPr>
                <w:noProof w:val="0"/>
                <w:lang w:eastAsia="ro-RO"/>
              </w:rPr>
              <w:t xml:space="preserve">Da □        </w:t>
            </w:r>
          </w:p>
        </w:tc>
      </w:tr>
      <w:tr w:rsidR="0068039E" w:rsidRPr="00EC30C2" w14:paraId="11F23295" w14:textId="77777777" w:rsidTr="00FC336E">
        <w:tc>
          <w:tcPr>
            <w:tcW w:w="5524" w:type="dxa"/>
            <w:vMerge w:val="restart"/>
            <w:shd w:val="clear" w:color="auto" w:fill="FFFFFF" w:themeFill="background1"/>
          </w:tcPr>
          <w:p w14:paraId="62701D9D" w14:textId="77777777" w:rsidR="0068039E" w:rsidRPr="00FF430B" w:rsidRDefault="0068039E" w:rsidP="00FC336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22CF651" w14:textId="77777777" w:rsidR="0068039E" w:rsidRPr="00FF430B" w:rsidRDefault="0068039E" w:rsidP="00FC336E">
            <w:pPr>
              <w:ind w:right="-1"/>
              <w:jc w:val="both"/>
              <w:rPr>
                <w:noProof w:val="0"/>
                <w:lang w:eastAsia="ro-RO"/>
              </w:rPr>
            </w:pPr>
            <w:r w:rsidRPr="00FF430B">
              <w:rPr>
                <w:noProof w:val="0"/>
                <w:lang w:eastAsia="ro-RO"/>
              </w:rPr>
              <w:t xml:space="preserve">Nu □        </w:t>
            </w:r>
          </w:p>
        </w:tc>
      </w:tr>
      <w:tr w:rsidR="0068039E" w:rsidRPr="00EC30C2" w14:paraId="74D67E1F" w14:textId="77777777" w:rsidTr="00FC336E">
        <w:tc>
          <w:tcPr>
            <w:tcW w:w="5524" w:type="dxa"/>
            <w:vMerge/>
            <w:shd w:val="clear" w:color="auto" w:fill="FFFFFF" w:themeFill="background1"/>
          </w:tcPr>
          <w:p w14:paraId="138B379B" w14:textId="77777777" w:rsidR="0068039E" w:rsidRPr="00FF430B" w:rsidRDefault="0068039E" w:rsidP="00FC336E">
            <w:pPr>
              <w:jc w:val="both"/>
              <w:rPr>
                <w:rFonts w:eastAsia="Calibri"/>
                <w:noProof w:val="0"/>
              </w:rPr>
            </w:pPr>
          </w:p>
        </w:tc>
        <w:tc>
          <w:tcPr>
            <w:tcW w:w="4394" w:type="dxa"/>
          </w:tcPr>
          <w:p w14:paraId="5EE0E5A3" w14:textId="77777777" w:rsidR="0068039E" w:rsidRPr="00FF430B" w:rsidRDefault="0068039E" w:rsidP="00FC336E">
            <w:pPr>
              <w:jc w:val="both"/>
              <w:rPr>
                <w:rFonts w:eastAsia="Calibri"/>
                <w:noProof w:val="0"/>
              </w:rPr>
            </w:pPr>
            <w:r w:rsidRPr="00FF430B">
              <w:rPr>
                <w:noProof w:val="0"/>
                <w:lang w:eastAsia="ro-RO"/>
              </w:rPr>
              <w:t>Data (datele) și referința (referințele) publicărilor:</w:t>
            </w:r>
          </w:p>
        </w:tc>
      </w:tr>
      <w:tr w:rsidR="0068039E" w:rsidRPr="00EC30C2" w14:paraId="6BF0523B" w14:textId="77777777" w:rsidTr="00FC336E">
        <w:tc>
          <w:tcPr>
            <w:tcW w:w="5524" w:type="dxa"/>
            <w:shd w:val="clear" w:color="auto" w:fill="FFFFFF" w:themeFill="background1"/>
          </w:tcPr>
          <w:p w14:paraId="63B15848" w14:textId="77777777" w:rsidR="0068039E" w:rsidRPr="00FF430B" w:rsidRDefault="0068039E" w:rsidP="00FC336E">
            <w:pPr>
              <w:jc w:val="both"/>
              <w:rPr>
                <w:rFonts w:eastAsia="Calibri"/>
                <w:noProof w:val="0"/>
              </w:rPr>
            </w:pPr>
            <w:r w:rsidRPr="00FF430B">
              <w:rPr>
                <w:rFonts w:eastAsia="Calibri"/>
                <w:noProof w:val="0"/>
              </w:rPr>
              <w:t>Agenția Națională pentru Soluționarea Contestațiilor</w:t>
            </w:r>
          </w:p>
          <w:p w14:paraId="2594A716" w14:textId="77777777" w:rsidR="0068039E" w:rsidRPr="00FF430B" w:rsidRDefault="0068039E" w:rsidP="00FC336E">
            <w:pPr>
              <w:contextualSpacing/>
              <w:jc w:val="both"/>
              <w:rPr>
                <w:noProof w:val="0"/>
                <w:lang w:eastAsia="zh-CN"/>
              </w:rPr>
            </w:pPr>
          </w:p>
        </w:tc>
        <w:tc>
          <w:tcPr>
            <w:tcW w:w="4394" w:type="dxa"/>
          </w:tcPr>
          <w:p w14:paraId="52DAC42B" w14:textId="77777777" w:rsidR="0068039E" w:rsidRPr="00FF430B" w:rsidRDefault="0068039E" w:rsidP="00FC336E">
            <w:pPr>
              <w:jc w:val="both"/>
              <w:rPr>
                <w:rFonts w:eastAsia="Calibri"/>
                <w:noProof w:val="0"/>
              </w:rPr>
            </w:pPr>
            <w:r w:rsidRPr="00FF430B">
              <w:rPr>
                <w:rFonts w:eastAsia="Calibri"/>
                <w:noProof w:val="0"/>
              </w:rPr>
              <w:t>mun. Chișinău, bd. Ștefan cel Mare și Sfânt, 124, MD-2001;</w:t>
            </w:r>
          </w:p>
          <w:p w14:paraId="2DA482E9" w14:textId="77777777" w:rsidR="0068039E" w:rsidRPr="00FF430B" w:rsidRDefault="0068039E" w:rsidP="00FC336E">
            <w:pPr>
              <w:jc w:val="both"/>
              <w:rPr>
                <w:rFonts w:eastAsia="Calibri"/>
                <w:noProof w:val="0"/>
              </w:rPr>
            </w:pPr>
            <w:r w:rsidRPr="00FF430B">
              <w:rPr>
                <w:rFonts w:eastAsia="Calibri"/>
                <w:noProof w:val="0"/>
              </w:rPr>
              <w:t xml:space="preserve">tel/fax: (022) 820 652, 820-651 </w:t>
            </w:r>
          </w:p>
          <w:p w14:paraId="1B3EDD98" w14:textId="77777777" w:rsidR="0068039E" w:rsidRPr="00FF430B" w:rsidRDefault="0068039E" w:rsidP="00FC336E">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55C7C57E" w14:textId="77777777" w:rsidR="0068039E" w:rsidRPr="00FF430B" w:rsidRDefault="0068039E" w:rsidP="00FC336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7EC1D2" w14:textId="77777777" w:rsidTr="00FC336E">
        <w:tc>
          <w:tcPr>
            <w:tcW w:w="5524" w:type="dxa"/>
            <w:shd w:val="clear" w:color="auto" w:fill="FFFFFF" w:themeFill="background1"/>
          </w:tcPr>
          <w:p w14:paraId="7D8F8B01" w14:textId="77777777" w:rsidR="0068039E" w:rsidRPr="00FF430B" w:rsidRDefault="0068039E" w:rsidP="00FC336E">
            <w:pPr>
              <w:jc w:val="both"/>
              <w:rPr>
                <w:rFonts w:eastAsia="Calibri"/>
                <w:noProof w:val="0"/>
              </w:rPr>
            </w:pPr>
            <w:r w:rsidRPr="00FF430B">
              <w:rPr>
                <w:rFonts w:eastAsia="Calibri"/>
                <w:noProof w:val="0"/>
              </w:rPr>
              <w:t>Alte informații relevante</w:t>
            </w:r>
          </w:p>
        </w:tc>
        <w:tc>
          <w:tcPr>
            <w:tcW w:w="4394" w:type="dxa"/>
          </w:tcPr>
          <w:p w14:paraId="06D4A306" w14:textId="77777777" w:rsidR="0068039E" w:rsidRPr="00FF430B" w:rsidRDefault="0068039E" w:rsidP="00FC336E">
            <w:pPr>
              <w:jc w:val="both"/>
              <w:rPr>
                <w:rFonts w:eastAsia="Calibri"/>
                <w:noProof w:val="0"/>
              </w:rPr>
            </w:pPr>
          </w:p>
        </w:tc>
      </w:tr>
    </w:tbl>
    <w:p w14:paraId="67DE684F" w14:textId="77777777" w:rsidR="0068039E" w:rsidRPr="00FF430B" w:rsidRDefault="0068039E" w:rsidP="0068039E">
      <w:pPr>
        <w:jc w:val="both"/>
        <w:rPr>
          <w:rFonts w:eastAsia="Calibri"/>
          <w:noProof w:val="0"/>
        </w:rPr>
      </w:pPr>
    </w:p>
    <w:p w14:paraId="5A54826D" w14:textId="77777777" w:rsidR="0068039E" w:rsidRPr="00FF430B" w:rsidRDefault="0068039E" w:rsidP="0068039E">
      <w:pPr>
        <w:spacing w:before="120"/>
        <w:ind w:firstLine="567"/>
        <w:rPr>
          <w:rFonts w:eastAsia="Calibri"/>
          <w:b/>
          <w:noProof w:val="0"/>
        </w:rPr>
      </w:pPr>
      <w:r w:rsidRPr="00FF430B">
        <w:rPr>
          <w:rFonts w:eastAsia="Calibri"/>
          <w:b/>
          <w:noProof w:val="0"/>
        </w:rPr>
        <w:t xml:space="preserve">Conducătorul grupului de lucru:  ___________________________                </w:t>
      </w:r>
    </w:p>
    <w:p w14:paraId="771C86BB" w14:textId="77777777" w:rsidR="0068039E" w:rsidRPr="00FF430B" w:rsidRDefault="0068039E" w:rsidP="0068039E">
      <w:pPr>
        <w:jc w:val="both"/>
        <w:rPr>
          <w:rFonts w:eastAsia="Calibri"/>
          <w:noProof w:val="0"/>
        </w:rPr>
      </w:pPr>
    </w:p>
    <w:p w14:paraId="1C69ACCC" w14:textId="77777777" w:rsidR="0068039E" w:rsidRPr="00FF430B" w:rsidRDefault="0068039E" w:rsidP="0068039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1D16C12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6</w:t>
      </w:r>
    </w:p>
    <w:p w14:paraId="0CFC29F2" w14:textId="77777777" w:rsidR="0068039E" w:rsidRPr="00FF430B" w:rsidRDefault="0068039E" w:rsidP="0068039E">
      <w:pPr>
        <w:jc w:val="right"/>
        <w:rPr>
          <w:noProof w:val="0"/>
        </w:rPr>
      </w:pPr>
      <w:r w:rsidRPr="00FF430B">
        <w:rPr>
          <w:noProof w:val="0"/>
        </w:rPr>
        <w:t>la Documentația standard nr._____</w:t>
      </w:r>
    </w:p>
    <w:p w14:paraId="40E1CE4E" w14:textId="77777777" w:rsidR="0068039E" w:rsidRPr="00FF430B" w:rsidRDefault="0068039E" w:rsidP="0068039E">
      <w:pPr>
        <w:jc w:val="right"/>
        <w:rPr>
          <w:noProof w:val="0"/>
        </w:rPr>
      </w:pPr>
      <w:r w:rsidRPr="00FF430B">
        <w:rPr>
          <w:noProof w:val="0"/>
        </w:rPr>
        <w:t>din “____” ________ 20___</w:t>
      </w:r>
    </w:p>
    <w:p w14:paraId="31B45250" w14:textId="77777777" w:rsidR="0068039E" w:rsidRPr="00FF430B" w:rsidRDefault="0068039E" w:rsidP="0068039E">
      <w:pPr>
        <w:jc w:val="right"/>
        <w:rPr>
          <w:noProof w:val="0"/>
          <w:sz w:val="22"/>
          <w:szCs w:val="22"/>
        </w:rPr>
      </w:pPr>
    </w:p>
    <w:p w14:paraId="6DC6A7F1" w14:textId="77777777" w:rsidR="0068039E" w:rsidRPr="00FF430B" w:rsidRDefault="0068039E" w:rsidP="0068039E">
      <w:pPr>
        <w:jc w:val="right"/>
        <w:rPr>
          <w:i/>
          <w:noProof w:val="0"/>
          <w:sz w:val="22"/>
          <w:szCs w:val="22"/>
        </w:rPr>
      </w:pPr>
    </w:p>
    <w:p w14:paraId="7925C36E" w14:textId="77777777" w:rsidR="0068039E" w:rsidRPr="00FF430B" w:rsidRDefault="0068039E" w:rsidP="0068039E">
      <w:pPr>
        <w:ind w:right="-1"/>
        <w:jc w:val="center"/>
        <w:rPr>
          <w:b/>
          <w:bCs/>
          <w:noProof w:val="0"/>
          <w:color w:val="000000"/>
          <w:sz w:val="22"/>
          <w:szCs w:val="22"/>
        </w:rPr>
      </w:pPr>
    </w:p>
    <w:p w14:paraId="38C74EF8" w14:textId="77777777" w:rsidR="0068039E" w:rsidRPr="00FF430B" w:rsidRDefault="0068039E" w:rsidP="0068039E">
      <w:pPr>
        <w:ind w:right="-1"/>
        <w:jc w:val="center"/>
        <w:rPr>
          <w:b/>
          <w:bCs/>
          <w:noProof w:val="0"/>
          <w:color w:val="000000"/>
          <w:sz w:val="28"/>
          <w:szCs w:val="28"/>
        </w:rPr>
      </w:pPr>
      <w:r w:rsidRPr="00FF430B">
        <w:rPr>
          <w:b/>
          <w:bCs/>
          <w:noProof w:val="0"/>
          <w:color w:val="000000"/>
          <w:sz w:val="28"/>
          <w:szCs w:val="28"/>
        </w:rPr>
        <w:t>ANUNȚ</w:t>
      </w:r>
    </w:p>
    <w:p w14:paraId="512D4B3F" w14:textId="77777777" w:rsidR="0068039E" w:rsidRPr="00FF430B" w:rsidRDefault="0068039E" w:rsidP="0068039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1AC90D8" w14:textId="77777777" w:rsidR="0068039E" w:rsidRPr="00FF430B" w:rsidRDefault="0068039E" w:rsidP="0068039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43D89F4"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8039E" w:rsidRPr="00EC30C2" w14:paraId="338A819B" w14:textId="77777777" w:rsidTr="00FC336E">
        <w:tc>
          <w:tcPr>
            <w:tcW w:w="5353" w:type="dxa"/>
            <w:shd w:val="clear" w:color="auto" w:fill="FFFFFF" w:themeFill="background1"/>
          </w:tcPr>
          <w:p w14:paraId="27E24D87" w14:textId="77777777" w:rsidR="0068039E" w:rsidRPr="00FF430B" w:rsidRDefault="0068039E" w:rsidP="00FC336E">
            <w:pPr>
              <w:jc w:val="both"/>
              <w:rPr>
                <w:rFonts w:eastAsia="Cambria"/>
                <w:b/>
                <w:noProof w:val="0"/>
              </w:rPr>
            </w:pPr>
            <w:r w:rsidRPr="00FF430B">
              <w:rPr>
                <w:b/>
                <w:noProof w:val="0"/>
              </w:rPr>
              <w:t>Denumirea autorității contractante</w:t>
            </w:r>
          </w:p>
        </w:tc>
        <w:tc>
          <w:tcPr>
            <w:tcW w:w="4218" w:type="dxa"/>
          </w:tcPr>
          <w:p w14:paraId="2FC4FF7F" w14:textId="77777777" w:rsidR="0068039E" w:rsidRPr="00FF430B" w:rsidRDefault="0068039E" w:rsidP="00FC336E">
            <w:pPr>
              <w:jc w:val="both"/>
              <w:rPr>
                <w:rFonts w:eastAsia="Cambria"/>
                <w:noProof w:val="0"/>
              </w:rPr>
            </w:pPr>
          </w:p>
        </w:tc>
      </w:tr>
      <w:tr w:rsidR="0068039E" w:rsidRPr="00EC30C2" w14:paraId="4D690B5C" w14:textId="77777777" w:rsidTr="00FC336E">
        <w:tc>
          <w:tcPr>
            <w:tcW w:w="5353" w:type="dxa"/>
            <w:shd w:val="clear" w:color="auto" w:fill="FFFFFF" w:themeFill="background1"/>
          </w:tcPr>
          <w:p w14:paraId="639AE24F" w14:textId="77777777" w:rsidR="0068039E" w:rsidRPr="00FF430B" w:rsidRDefault="0068039E" w:rsidP="00FC336E">
            <w:pPr>
              <w:jc w:val="both"/>
              <w:rPr>
                <w:b/>
                <w:noProof w:val="0"/>
              </w:rPr>
            </w:pPr>
            <w:r w:rsidRPr="00FF430B">
              <w:rPr>
                <w:rFonts w:eastAsia="Cambria"/>
                <w:b/>
                <w:noProof w:val="0"/>
              </w:rPr>
              <w:t>Localitate</w:t>
            </w:r>
          </w:p>
        </w:tc>
        <w:tc>
          <w:tcPr>
            <w:tcW w:w="4218" w:type="dxa"/>
          </w:tcPr>
          <w:p w14:paraId="47E8EA15" w14:textId="77777777" w:rsidR="0068039E" w:rsidRPr="00FF430B" w:rsidRDefault="0068039E" w:rsidP="00FC336E">
            <w:pPr>
              <w:jc w:val="both"/>
              <w:rPr>
                <w:rFonts w:eastAsia="Cambria"/>
                <w:noProof w:val="0"/>
              </w:rPr>
            </w:pPr>
          </w:p>
        </w:tc>
      </w:tr>
      <w:tr w:rsidR="0068039E" w:rsidRPr="00EC30C2" w14:paraId="6BA15DB5" w14:textId="77777777" w:rsidTr="00FC336E">
        <w:tc>
          <w:tcPr>
            <w:tcW w:w="5353" w:type="dxa"/>
            <w:shd w:val="clear" w:color="auto" w:fill="FFFFFF" w:themeFill="background1"/>
          </w:tcPr>
          <w:p w14:paraId="51E59932" w14:textId="77777777" w:rsidR="0068039E" w:rsidRPr="00FF430B" w:rsidRDefault="0068039E" w:rsidP="00FC336E">
            <w:pPr>
              <w:jc w:val="both"/>
              <w:rPr>
                <w:rFonts w:eastAsia="Cambria"/>
                <w:b/>
                <w:noProof w:val="0"/>
              </w:rPr>
            </w:pPr>
            <w:r w:rsidRPr="00FF430B">
              <w:rPr>
                <w:b/>
                <w:noProof w:val="0"/>
              </w:rPr>
              <w:t>IDNO</w:t>
            </w:r>
          </w:p>
        </w:tc>
        <w:tc>
          <w:tcPr>
            <w:tcW w:w="4218" w:type="dxa"/>
          </w:tcPr>
          <w:p w14:paraId="7032E5A8" w14:textId="77777777" w:rsidR="0068039E" w:rsidRPr="00FF430B" w:rsidRDefault="0068039E" w:rsidP="00FC336E">
            <w:pPr>
              <w:jc w:val="both"/>
              <w:rPr>
                <w:rFonts w:eastAsia="Cambria"/>
                <w:noProof w:val="0"/>
              </w:rPr>
            </w:pPr>
          </w:p>
        </w:tc>
      </w:tr>
      <w:tr w:rsidR="0068039E" w:rsidRPr="00EC30C2" w14:paraId="6653A139" w14:textId="77777777" w:rsidTr="00FC336E">
        <w:tc>
          <w:tcPr>
            <w:tcW w:w="5353" w:type="dxa"/>
            <w:shd w:val="clear" w:color="auto" w:fill="FFFFFF" w:themeFill="background1"/>
          </w:tcPr>
          <w:p w14:paraId="2894D660" w14:textId="77777777" w:rsidR="0068039E" w:rsidRPr="00FF430B" w:rsidRDefault="0068039E" w:rsidP="00FC336E">
            <w:pPr>
              <w:jc w:val="both"/>
              <w:rPr>
                <w:b/>
                <w:noProof w:val="0"/>
              </w:rPr>
            </w:pPr>
            <w:r w:rsidRPr="00FF430B">
              <w:rPr>
                <w:b/>
                <w:noProof w:val="0"/>
              </w:rPr>
              <w:t>Adresa</w:t>
            </w:r>
          </w:p>
        </w:tc>
        <w:tc>
          <w:tcPr>
            <w:tcW w:w="4218" w:type="dxa"/>
          </w:tcPr>
          <w:p w14:paraId="70F0F0D2" w14:textId="77777777" w:rsidR="0068039E" w:rsidRPr="00FF430B" w:rsidRDefault="0068039E" w:rsidP="00FC336E">
            <w:pPr>
              <w:jc w:val="both"/>
              <w:rPr>
                <w:rFonts w:eastAsia="Cambria"/>
                <w:noProof w:val="0"/>
              </w:rPr>
            </w:pPr>
          </w:p>
        </w:tc>
      </w:tr>
      <w:tr w:rsidR="0068039E" w:rsidRPr="00EC30C2" w14:paraId="15EE662D" w14:textId="77777777" w:rsidTr="00FC336E">
        <w:tc>
          <w:tcPr>
            <w:tcW w:w="5353" w:type="dxa"/>
            <w:shd w:val="clear" w:color="auto" w:fill="FFFFFF" w:themeFill="background1"/>
          </w:tcPr>
          <w:p w14:paraId="315CE824" w14:textId="77777777" w:rsidR="0068039E" w:rsidRPr="00FF430B" w:rsidRDefault="0068039E" w:rsidP="00FC336E">
            <w:pPr>
              <w:jc w:val="both"/>
              <w:rPr>
                <w:b/>
                <w:noProof w:val="0"/>
              </w:rPr>
            </w:pPr>
            <w:r w:rsidRPr="00FF430B">
              <w:rPr>
                <w:b/>
                <w:noProof w:val="0"/>
              </w:rPr>
              <w:t>Număr de telefon</w:t>
            </w:r>
          </w:p>
        </w:tc>
        <w:tc>
          <w:tcPr>
            <w:tcW w:w="4218" w:type="dxa"/>
          </w:tcPr>
          <w:p w14:paraId="54427E26" w14:textId="77777777" w:rsidR="0068039E" w:rsidRPr="00FF430B" w:rsidRDefault="0068039E" w:rsidP="00FC336E">
            <w:pPr>
              <w:jc w:val="both"/>
              <w:rPr>
                <w:rFonts w:eastAsia="Cambria"/>
                <w:noProof w:val="0"/>
              </w:rPr>
            </w:pPr>
          </w:p>
        </w:tc>
      </w:tr>
      <w:tr w:rsidR="0068039E" w:rsidRPr="00EC30C2" w14:paraId="024A9376" w14:textId="77777777" w:rsidTr="00FC336E">
        <w:tc>
          <w:tcPr>
            <w:tcW w:w="5353" w:type="dxa"/>
            <w:shd w:val="clear" w:color="auto" w:fill="FFFFFF" w:themeFill="background1"/>
          </w:tcPr>
          <w:p w14:paraId="75D2952D" w14:textId="77777777" w:rsidR="0068039E" w:rsidRPr="00FF430B" w:rsidRDefault="0068039E" w:rsidP="00FC336E">
            <w:pPr>
              <w:jc w:val="both"/>
              <w:rPr>
                <w:b/>
                <w:noProof w:val="0"/>
              </w:rPr>
            </w:pPr>
            <w:r w:rsidRPr="00FF430B">
              <w:rPr>
                <w:b/>
                <w:noProof w:val="0"/>
              </w:rPr>
              <w:t>Număr de fax</w:t>
            </w:r>
          </w:p>
        </w:tc>
        <w:tc>
          <w:tcPr>
            <w:tcW w:w="4218" w:type="dxa"/>
          </w:tcPr>
          <w:p w14:paraId="2AB1CE78" w14:textId="77777777" w:rsidR="0068039E" w:rsidRPr="00FF430B" w:rsidRDefault="0068039E" w:rsidP="00FC336E">
            <w:pPr>
              <w:jc w:val="both"/>
              <w:rPr>
                <w:rFonts w:eastAsia="Cambria"/>
                <w:noProof w:val="0"/>
              </w:rPr>
            </w:pPr>
          </w:p>
        </w:tc>
      </w:tr>
      <w:tr w:rsidR="0068039E" w:rsidRPr="00EC30C2" w14:paraId="18AA22E2" w14:textId="77777777" w:rsidTr="00FC336E">
        <w:tc>
          <w:tcPr>
            <w:tcW w:w="5353" w:type="dxa"/>
            <w:shd w:val="clear" w:color="auto" w:fill="FFFFFF" w:themeFill="background1"/>
          </w:tcPr>
          <w:p w14:paraId="0207BC62" w14:textId="77777777" w:rsidR="0068039E" w:rsidRPr="00FF430B" w:rsidRDefault="0068039E" w:rsidP="00FC336E">
            <w:pPr>
              <w:jc w:val="both"/>
              <w:rPr>
                <w:b/>
                <w:noProof w:val="0"/>
              </w:rPr>
            </w:pPr>
            <w:r w:rsidRPr="00FF430B">
              <w:rPr>
                <w:b/>
                <w:noProof w:val="0"/>
              </w:rPr>
              <w:t xml:space="preserve">E-mail </w:t>
            </w:r>
          </w:p>
        </w:tc>
        <w:tc>
          <w:tcPr>
            <w:tcW w:w="4218" w:type="dxa"/>
          </w:tcPr>
          <w:p w14:paraId="7DD2BD03" w14:textId="77777777" w:rsidR="0068039E" w:rsidRPr="00FF430B" w:rsidRDefault="0068039E" w:rsidP="00FC336E">
            <w:pPr>
              <w:jc w:val="both"/>
              <w:rPr>
                <w:rFonts w:eastAsia="Cambria"/>
                <w:noProof w:val="0"/>
              </w:rPr>
            </w:pPr>
          </w:p>
        </w:tc>
      </w:tr>
      <w:tr w:rsidR="0068039E" w:rsidRPr="00EC30C2" w14:paraId="210B63EF" w14:textId="77777777" w:rsidTr="00FC336E">
        <w:tc>
          <w:tcPr>
            <w:tcW w:w="5353" w:type="dxa"/>
            <w:shd w:val="clear" w:color="auto" w:fill="FFFFFF" w:themeFill="background1"/>
          </w:tcPr>
          <w:p w14:paraId="5209019B" w14:textId="77777777" w:rsidR="0068039E" w:rsidRPr="00FF430B" w:rsidRDefault="0068039E" w:rsidP="00FC336E">
            <w:pPr>
              <w:jc w:val="both"/>
              <w:rPr>
                <w:b/>
                <w:noProof w:val="0"/>
              </w:rPr>
            </w:pPr>
            <w:r w:rsidRPr="00FF430B">
              <w:rPr>
                <w:b/>
                <w:noProof w:val="0"/>
              </w:rPr>
              <w:t>Pagina web oficială</w:t>
            </w:r>
          </w:p>
        </w:tc>
        <w:tc>
          <w:tcPr>
            <w:tcW w:w="4218" w:type="dxa"/>
          </w:tcPr>
          <w:p w14:paraId="3E8F786B" w14:textId="77777777" w:rsidR="0068039E" w:rsidRPr="00FF430B" w:rsidRDefault="0068039E" w:rsidP="00FC336E">
            <w:pPr>
              <w:jc w:val="both"/>
              <w:rPr>
                <w:rFonts w:eastAsia="Cambria"/>
                <w:noProof w:val="0"/>
              </w:rPr>
            </w:pPr>
          </w:p>
        </w:tc>
      </w:tr>
      <w:tr w:rsidR="0068039E" w:rsidRPr="00EC30C2" w14:paraId="1BD2F71D" w14:textId="77777777" w:rsidTr="00FC336E">
        <w:tc>
          <w:tcPr>
            <w:tcW w:w="5353" w:type="dxa"/>
            <w:shd w:val="clear" w:color="auto" w:fill="FFFFFF" w:themeFill="background1"/>
          </w:tcPr>
          <w:p w14:paraId="4D05911B" w14:textId="77777777" w:rsidR="0068039E" w:rsidRPr="00FF430B" w:rsidRDefault="0068039E" w:rsidP="00FC336E">
            <w:pPr>
              <w:jc w:val="both"/>
              <w:rPr>
                <w:b/>
                <w:noProof w:val="0"/>
              </w:rPr>
            </w:pPr>
            <w:r w:rsidRPr="00FF430B">
              <w:rPr>
                <w:b/>
                <w:noProof w:val="0"/>
              </w:rPr>
              <w:t xml:space="preserve">Persoana de contact </w:t>
            </w:r>
          </w:p>
          <w:p w14:paraId="699C8502" w14:textId="77777777" w:rsidR="0068039E" w:rsidRPr="00FF430B" w:rsidRDefault="0068039E" w:rsidP="00FC336E">
            <w:pPr>
              <w:jc w:val="both"/>
              <w:rPr>
                <w:b/>
                <w:noProof w:val="0"/>
              </w:rPr>
            </w:pPr>
            <w:r w:rsidRPr="00FF430B">
              <w:rPr>
                <w:i/>
                <w:noProof w:val="0"/>
              </w:rPr>
              <w:t>(nume, prenume, telefon, e-mail)</w:t>
            </w:r>
          </w:p>
        </w:tc>
        <w:tc>
          <w:tcPr>
            <w:tcW w:w="4218" w:type="dxa"/>
          </w:tcPr>
          <w:p w14:paraId="34A79384" w14:textId="77777777" w:rsidR="0068039E" w:rsidRPr="00FF430B" w:rsidRDefault="0068039E" w:rsidP="00FC336E">
            <w:pPr>
              <w:jc w:val="both"/>
              <w:rPr>
                <w:rFonts w:eastAsia="Cambria"/>
                <w:noProof w:val="0"/>
              </w:rPr>
            </w:pPr>
          </w:p>
        </w:tc>
      </w:tr>
    </w:tbl>
    <w:p w14:paraId="075EC3F1"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8039E" w:rsidRPr="00EC30C2" w14:paraId="60E47F17" w14:textId="77777777" w:rsidTr="00FC336E">
        <w:tc>
          <w:tcPr>
            <w:tcW w:w="5353" w:type="dxa"/>
            <w:shd w:val="clear" w:color="auto" w:fill="FFFFFF" w:themeFill="background1"/>
          </w:tcPr>
          <w:p w14:paraId="598FB510" w14:textId="77777777" w:rsidR="0068039E" w:rsidRPr="00FF430B" w:rsidRDefault="0068039E" w:rsidP="00FC336E">
            <w:pPr>
              <w:jc w:val="both"/>
              <w:rPr>
                <w:b/>
                <w:noProof w:val="0"/>
                <w:lang w:eastAsia="ro-RO"/>
              </w:rPr>
            </w:pPr>
            <w:r w:rsidRPr="00FF430B">
              <w:rPr>
                <w:b/>
                <w:noProof w:val="0"/>
                <w:lang w:eastAsia="ro-RO"/>
              </w:rPr>
              <w:t>Tipul procedurii de achiziție</w:t>
            </w:r>
          </w:p>
        </w:tc>
        <w:tc>
          <w:tcPr>
            <w:tcW w:w="4218" w:type="dxa"/>
          </w:tcPr>
          <w:p w14:paraId="79220FB5" w14:textId="77777777" w:rsidR="0068039E" w:rsidRPr="00FF430B" w:rsidRDefault="0068039E" w:rsidP="00FC336E">
            <w:pPr>
              <w:jc w:val="both"/>
              <w:rPr>
                <w:noProof w:val="0"/>
                <w:lang w:eastAsia="ro-RO"/>
              </w:rPr>
            </w:pPr>
            <w:r w:rsidRPr="00FF430B">
              <w:rPr>
                <w:noProof w:val="0"/>
                <w:lang w:eastAsia="ro-RO"/>
              </w:rPr>
              <w:t xml:space="preserve">Cererea ofertelor de prețuri □  </w:t>
            </w:r>
          </w:p>
          <w:p w14:paraId="2AC19E59" w14:textId="77777777" w:rsidR="0068039E" w:rsidRPr="00FF430B" w:rsidRDefault="0068039E" w:rsidP="00FC336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8039E" w:rsidRPr="00EC30C2" w14:paraId="2E6A0C02" w14:textId="77777777" w:rsidTr="00FC336E">
        <w:tc>
          <w:tcPr>
            <w:tcW w:w="5353" w:type="dxa"/>
            <w:shd w:val="clear" w:color="auto" w:fill="FFFFFF" w:themeFill="background1"/>
          </w:tcPr>
          <w:p w14:paraId="38EC8F7D" w14:textId="77777777" w:rsidR="0068039E" w:rsidRPr="00FF430B" w:rsidRDefault="0068039E" w:rsidP="00FC336E">
            <w:pPr>
              <w:jc w:val="both"/>
              <w:rPr>
                <w:b/>
                <w:noProof w:val="0"/>
                <w:lang w:eastAsia="ro-RO"/>
              </w:rPr>
            </w:pPr>
            <w:r w:rsidRPr="00FF430B">
              <w:rPr>
                <w:b/>
                <w:noProof w:val="0"/>
                <w:lang w:eastAsia="ro-RO"/>
              </w:rPr>
              <w:t>Obiectul achiziției</w:t>
            </w:r>
          </w:p>
        </w:tc>
        <w:tc>
          <w:tcPr>
            <w:tcW w:w="4218" w:type="dxa"/>
          </w:tcPr>
          <w:p w14:paraId="66498B18" w14:textId="77777777" w:rsidR="0068039E" w:rsidRPr="00FF430B" w:rsidRDefault="0068039E" w:rsidP="00FC336E">
            <w:pPr>
              <w:jc w:val="both"/>
              <w:rPr>
                <w:noProof w:val="0"/>
                <w:lang w:eastAsia="ro-RO"/>
              </w:rPr>
            </w:pPr>
          </w:p>
        </w:tc>
      </w:tr>
      <w:tr w:rsidR="0068039E" w:rsidRPr="00EC30C2" w14:paraId="5C0E42F8" w14:textId="77777777" w:rsidTr="00FC336E">
        <w:tc>
          <w:tcPr>
            <w:tcW w:w="5353" w:type="dxa"/>
            <w:shd w:val="clear" w:color="auto" w:fill="FFFFFF" w:themeFill="background1"/>
          </w:tcPr>
          <w:p w14:paraId="355B7EF8" w14:textId="77777777" w:rsidR="0068039E" w:rsidRPr="00FF430B" w:rsidRDefault="0068039E" w:rsidP="00FC336E">
            <w:pPr>
              <w:jc w:val="both"/>
              <w:rPr>
                <w:b/>
                <w:noProof w:val="0"/>
                <w:lang w:eastAsia="ro-RO"/>
              </w:rPr>
            </w:pPr>
            <w:r w:rsidRPr="00FF430B">
              <w:rPr>
                <w:b/>
                <w:noProof w:val="0"/>
                <w:lang w:eastAsia="ro-RO"/>
              </w:rPr>
              <w:t>Cod CPV</w:t>
            </w:r>
          </w:p>
        </w:tc>
        <w:tc>
          <w:tcPr>
            <w:tcW w:w="4218" w:type="dxa"/>
          </w:tcPr>
          <w:p w14:paraId="1222CC8F" w14:textId="77777777" w:rsidR="0068039E" w:rsidRPr="00FF430B" w:rsidRDefault="0068039E" w:rsidP="00FC336E">
            <w:pPr>
              <w:jc w:val="both"/>
              <w:rPr>
                <w:noProof w:val="0"/>
                <w:lang w:eastAsia="ro-RO"/>
              </w:rPr>
            </w:pPr>
          </w:p>
        </w:tc>
      </w:tr>
      <w:tr w:rsidR="0068039E" w:rsidRPr="00EC30C2" w14:paraId="7357C5BB" w14:textId="77777777" w:rsidTr="00FC336E">
        <w:tc>
          <w:tcPr>
            <w:tcW w:w="5353" w:type="dxa"/>
            <w:shd w:val="clear" w:color="auto" w:fill="FFFFFF" w:themeFill="background1"/>
          </w:tcPr>
          <w:p w14:paraId="2A2C06B3" w14:textId="77777777" w:rsidR="0068039E" w:rsidRPr="00FF430B" w:rsidRDefault="0068039E" w:rsidP="00FC336E">
            <w:pPr>
              <w:jc w:val="both"/>
              <w:rPr>
                <w:b/>
                <w:noProof w:val="0"/>
                <w:lang w:eastAsia="ro-RO"/>
              </w:rPr>
            </w:pPr>
            <w:r w:rsidRPr="00FF430B">
              <w:rPr>
                <w:b/>
                <w:noProof w:val="0"/>
                <w:lang w:eastAsia="ro-RO"/>
              </w:rPr>
              <w:t xml:space="preserve">Valoarea estimată a achiziției </w:t>
            </w:r>
          </w:p>
        </w:tc>
        <w:tc>
          <w:tcPr>
            <w:tcW w:w="4218" w:type="dxa"/>
          </w:tcPr>
          <w:p w14:paraId="7609DC5D" w14:textId="77777777" w:rsidR="0068039E" w:rsidRPr="00FF430B" w:rsidRDefault="0068039E" w:rsidP="00FC336E">
            <w:pPr>
              <w:jc w:val="both"/>
              <w:rPr>
                <w:rFonts w:eastAsia="Cambria"/>
                <w:noProof w:val="0"/>
              </w:rPr>
            </w:pPr>
          </w:p>
        </w:tc>
      </w:tr>
      <w:tr w:rsidR="0068039E" w:rsidRPr="00EC30C2" w14:paraId="714FD6F8" w14:textId="77777777" w:rsidTr="00FC336E">
        <w:tc>
          <w:tcPr>
            <w:tcW w:w="5353" w:type="dxa"/>
            <w:vMerge w:val="restart"/>
            <w:shd w:val="clear" w:color="auto" w:fill="FFFFFF" w:themeFill="background1"/>
          </w:tcPr>
          <w:p w14:paraId="09499125" w14:textId="77777777" w:rsidR="0068039E" w:rsidRPr="00FF430B" w:rsidRDefault="0068039E" w:rsidP="00FC336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6651F5CE" w14:textId="77777777" w:rsidR="0068039E" w:rsidRPr="00FF430B" w:rsidRDefault="0068039E" w:rsidP="00FC336E">
            <w:pPr>
              <w:jc w:val="both"/>
              <w:rPr>
                <w:rFonts w:eastAsia="Cambria"/>
                <w:noProof w:val="0"/>
              </w:rPr>
            </w:pPr>
            <w:r w:rsidRPr="00FF430B">
              <w:rPr>
                <w:rFonts w:eastAsia="Cambria"/>
                <w:noProof w:val="0"/>
              </w:rPr>
              <w:t>Nr:</w:t>
            </w:r>
          </w:p>
        </w:tc>
      </w:tr>
      <w:tr w:rsidR="0068039E" w:rsidRPr="00EC30C2" w14:paraId="04F36323" w14:textId="77777777" w:rsidTr="00FC336E">
        <w:tc>
          <w:tcPr>
            <w:tcW w:w="5353" w:type="dxa"/>
            <w:vMerge/>
            <w:shd w:val="clear" w:color="auto" w:fill="FFFFFF" w:themeFill="background1"/>
          </w:tcPr>
          <w:p w14:paraId="1EF6E0F5" w14:textId="77777777" w:rsidR="0068039E" w:rsidRPr="00FF430B" w:rsidRDefault="0068039E" w:rsidP="00FC336E">
            <w:pPr>
              <w:jc w:val="both"/>
              <w:rPr>
                <w:b/>
                <w:noProof w:val="0"/>
                <w:lang w:eastAsia="ro-RO"/>
              </w:rPr>
            </w:pPr>
          </w:p>
        </w:tc>
        <w:tc>
          <w:tcPr>
            <w:tcW w:w="4218" w:type="dxa"/>
          </w:tcPr>
          <w:p w14:paraId="0020CA09" w14:textId="77777777" w:rsidR="0068039E" w:rsidRPr="00FF430B" w:rsidRDefault="0068039E" w:rsidP="00FC336E">
            <w:pPr>
              <w:jc w:val="both"/>
              <w:rPr>
                <w:rFonts w:eastAsia="Cambria"/>
                <w:noProof w:val="0"/>
              </w:rPr>
            </w:pPr>
            <w:r w:rsidRPr="00FF430B">
              <w:rPr>
                <w:rFonts w:eastAsia="Cambria"/>
                <w:noProof w:val="0"/>
              </w:rPr>
              <w:t>Link:</w:t>
            </w:r>
          </w:p>
        </w:tc>
      </w:tr>
      <w:tr w:rsidR="0068039E" w:rsidRPr="00EC30C2" w14:paraId="5BD36B17" w14:textId="77777777" w:rsidTr="00FC336E">
        <w:tc>
          <w:tcPr>
            <w:tcW w:w="5353" w:type="dxa"/>
            <w:shd w:val="clear" w:color="auto" w:fill="FFFFFF" w:themeFill="background1"/>
          </w:tcPr>
          <w:p w14:paraId="082EDB1C" w14:textId="77777777" w:rsidR="0068039E" w:rsidRPr="00FF430B" w:rsidRDefault="0068039E" w:rsidP="00FC336E">
            <w:pPr>
              <w:jc w:val="both"/>
              <w:rPr>
                <w:b/>
                <w:noProof w:val="0"/>
              </w:rPr>
            </w:pPr>
            <w:r w:rsidRPr="00FF430B">
              <w:rPr>
                <w:b/>
                <w:noProof w:val="0"/>
                <w:lang w:eastAsia="ro-RO"/>
              </w:rPr>
              <w:t>Data publicării anunțului de participare</w:t>
            </w:r>
          </w:p>
        </w:tc>
        <w:tc>
          <w:tcPr>
            <w:tcW w:w="4218" w:type="dxa"/>
          </w:tcPr>
          <w:p w14:paraId="08987529" w14:textId="77777777" w:rsidR="0068039E" w:rsidRPr="00FF430B" w:rsidRDefault="0068039E" w:rsidP="00FC336E">
            <w:pPr>
              <w:jc w:val="both"/>
              <w:rPr>
                <w:rFonts w:eastAsia="Cambria"/>
                <w:noProof w:val="0"/>
              </w:rPr>
            </w:pPr>
          </w:p>
        </w:tc>
      </w:tr>
      <w:tr w:rsidR="0068039E" w:rsidRPr="00EC30C2" w14:paraId="286EBA59" w14:textId="77777777" w:rsidTr="00FC336E">
        <w:trPr>
          <w:trHeight w:val="1040"/>
        </w:trPr>
        <w:tc>
          <w:tcPr>
            <w:tcW w:w="5353" w:type="dxa"/>
            <w:shd w:val="clear" w:color="auto" w:fill="FFFFFF" w:themeFill="background1"/>
          </w:tcPr>
          <w:p w14:paraId="58C03499" w14:textId="77777777" w:rsidR="0068039E" w:rsidRPr="00FF430B" w:rsidRDefault="0068039E" w:rsidP="00FC336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0AEAEA4" w14:textId="77777777" w:rsidR="0068039E" w:rsidRPr="00FF430B" w:rsidRDefault="0068039E" w:rsidP="00FC336E">
            <w:pPr>
              <w:jc w:val="both"/>
              <w:rPr>
                <w:rFonts w:eastAsia="Cambria"/>
                <w:noProof w:val="0"/>
              </w:rPr>
            </w:pPr>
          </w:p>
        </w:tc>
      </w:tr>
    </w:tbl>
    <w:p w14:paraId="3AEFA9F8"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8039E" w:rsidRPr="00EC30C2" w14:paraId="3D8934F7" w14:textId="77777777" w:rsidTr="00FC336E">
        <w:trPr>
          <w:trHeight w:val="304"/>
        </w:trPr>
        <w:tc>
          <w:tcPr>
            <w:tcW w:w="5353" w:type="dxa"/>
            <w:shd w:val="clear" w:color="auto" w:fill="FFFFFF" w:themeFill="background1"/>
          </w:tcPr>
          <w:p w14:paraId="17586D6E" w14:textId="77777777" w:rsidR="0068039E" w:rsidRPr="00FF430B" w:rsidRDefault="0068039E" w:rsidP="00FC336E">
            <w:pPr>
              <w:jc w:val="both"/>
              <w:rPr>
                <w:b/>
                <w:noProof w:val="0"/>
                <w:lang w:eastAsia="ro-RO"/>
              </w:rPr>
            </w:pPr>
            <w:r w:rsidRPr="00FF430B">
              <w:rPr>
                <w:b/>
                <w:noProof w:val="0"/>
                <w:lang w:eastAsia="ro-RO"/>
              </w:rPr>
              <w:t>Tipul contractului de achiziție/acordului-cadru</w:t>
            </w:r>
          </w:p>
        </w:tc>
        <w:tc>
          <w:tcPr>
            <w:tcW w:w="4218" w:type="dxa"/>
          </w:tcPr>
          <w:p w14:paraId="366AE2BD" w14:textId="77777777" w:rsidR="0068039E" w:rsidRPr="00FF430B" w:rsidRDefault="0068039E" w:rsidP="00FC336E">
            <w:pPr>
              <w:jc w:val="both"/>
              <w:rPr>
                <w:noProof w:val="0"/>
                <w:lang w:eastAsia="ro-RO"/>
              </w:rPr>
            </w:pPr>
            <w:r w:rsidRPr="00FF430B">
              <w:rPr>
                <w:noProof w:val="0"/>
                <w:lang w:eastAsia="ro-RO"/>
              </w:rPr>
              <w:t xml:space="preserve"> Servicii de proiectare □      Lucrări □</w:t>
            </w:r>
          </w:p>
        </w:tc>
      </w:tr>
      <w:tr w:rsidR="0068039E" w:rsidRPr="00EC30C2" w14:paraId="60AE4CA7" w14:textId="77777777" w:rsidTr="00FC336E">
        <w:trPr>
          <w:trHeight w:val="315"/>
        </w:trPr>
        <w:tc>
          <w:tcPr>
            <w:tcW w:w="5353" w:type="dxa"/>
            <w:shd w:val="clear" w:color="auto" w:fill="FFFFFF" w:themeFill="background1"/>
          </w:tcPr>
          <w:p w14:paraId="53C1CC6F" w14:textId="77777777" w:rsidR="0068039E" w:rsidRPr="00FF430B" w:rsidRDefault="0068039E" w:rsidP="00FC336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CCC9CF5" w14:textId="77777777" w:rsidR="0068039E" w:rsidRPr="00FF430B" w:rsidRDefault="0068039E" w:rsidP="00FC336E">
            <w:pPr>
              <w:jc w:val="both"/>
              <w:rPr>
                <w:noProof w:val="0"/>
                <w:lang w:eastAsia="ro-RO"/>
              </w:rPr>
            </w:pPr>
            <w:r w:rsidRPr="00FF430B">
              <w:rPr>
                <w:noProof w:val="0"/>
                <w:lang w:eastAsia="ro-RO"/>
              </w:rPr>
              <w:t>Nu □    Da □</w:t>
            </w:r>
          </w:p>
        </w:tc>
      </w:tr>
      <w:tr w:rsidR="0068039E" w:rsidRPr="00EC30C2" w14:paraId="32720E3C" w14:textId="77777777" w:rsidTr="00FC336E">
        <w:trPr>
          <w:trHeight w:val="525"/>
        </w:trPr>
        <w:tc>
          <w:tcPr>
            <w:tcW w:w="5353" w:type="dxa"/>
            <w:shd w:val="clear" w:color="auto" w:fill="FFFFFF" w:themeFill="background1"/>
          </w:tcPr>
          <w:p w14:paraId="19BF80DB" w14:textId="77777777" w:rsidR="0068039E" w:rsidRPr="00FF430B" w:rsidRDefault="0068039E" w:rsidP="00FC336E">
            <w:pPr>
              <w:jc w:val="both"/>
              <w:rPr>
                <w:b/>
                <w:noProof w:val="0"/>
                <w:lang w:eastAsia="ro-RO"/>
              </w:rPr>
            </w:pPr>
            <w:r w:rsidRPr="00FF430B">
              <w:rPr>
                <w:b/>
                <w:noProof w:val="0"/>
                <w:lang w:eastAsia="ro-RO"/>
              </w:rPr>
              <w:t>Sursa de finanțare</w:t>
            </w:r>
          </w:p>
        </w:tc>
        <w:tc>
          <w:tcPr>
            <w:tcW w:w="4218" w:type="dxa"/>
          </w:tcPr>
          <w:p w14:paraId="62BF1165" w14:textId="77777777" w:rsidR="0068039E" w:rsidRPr="00FF430B" w:rsidRDefault="0068039E" w:rsidP="00FC336E">
            <w:pPr>
              <w:jc w:val="both"/>
              <w:rPr>
                <w:noProof w:val="0"/>
                <w:lang w:eastAsia="ro-RO"/>
              </w:rPr>
            </w:pPr>
            <w:r w:rsidRPr="00FF430B">
              <w:rPr>
                <w:noProof w:val="0"/>
                <w:lang w:eastAsia="ro-RO"/>
              </w:rPr>
              <w:t xml:space="preserve">Bugetul de stat □     FAOAM □ </w:t>
            </w:r>
          </w:p>
          <w:p w14:paraId="570B469A" w14:textId="77777777" w:rsidR="0068039E" w:rsidRPr="00FF430B" w:rsidRDefault="0068039E" w:rsidP="00FC336E">
            <w:pPr>
              <w:jc w:val="both"/>
              <w:rPr>
                <w:noProof w:val="0"/>
                <w:lang w:eastAsia="ro-RO"/>
              </w:rPr>
            </w:pPr>
            <w:r w:rsidRPr="00FF430B">
              <w:rPr>
                <w:noProof w:val="0"/>
                <w:lang w:eastAsia="ro-RO"/>
              </w:rPr>
              <w:t xml:space="preserve">BASS □     Surse externe □ </w:t>
            </w:r>
          </w:p>
          <w:p w14:paraId="66A065E6" w14:textId="77777777" w:rsidR="0068039E" w:rsidRPr="00FF430B" w:rsidRDefault="0068039E" w:rsidP="00FC336E">
            <w:pPr>
              <w:jc w:val="both"/>
              <w:rPr>
                <w:noProof w:val="0"/>
                <w:lang w:eastAsia="ro-RO"/>
              </w:rPr>
            </w:pPr>
            <w:r w:rsidRPr="00FF430B">
              <w:rPr>
                <w:noProof w:val="0"/>
                <w:lang w:eastAsia="ro-RO"/>
              </w:rPr>
              <w:t xml:space="preserve">Alte surse: </w:t>
            </w:r>
            <w:r w:rsidRPr="00FF430B">
              <w:rPr>
                <w:i/>
                <w:noProof w:val="0"/>
                <w:lang w:eastAsia="ro-RO"/>
              </w:rPr>
              <w:t>[Indicați]</w:t>
            </w:r>
          </w:p>
        </w:tc>
      </w:tr>
      <w:tr w:rsidR="0068039E" w:rsidRPr="00EC30C2" w14:paraId="229EAF9D" w14:textId="77777777" w:rsidTr="00FC336E">
        <w:trPr>
          <w:trHeight w:val="353"/>
        </w:trPr>
        <w:tc>
          <w:tcPr>
            <w:tcW w:w="5353" w:type="dxa"/>
            <w:shd w:val="clear" w:color="auto" w:fill="FFFFFF" w:themeFill="background1"/>
          </w:tcPr>
          <w:p w14:paraId="5C98D9EE" w14:textId="77777777" w:rsidR="0068039E" w:rsidRPr="00FF430B" w:rsidRDefault="0068039E" w:rsidP="00FC336E">
            <w:pPr>
              <w:jc w:val="both"/>
              <w:rPr>
                <w:b/>
                <w:noProof w:val="0"/>
                <w:lang w:eastAsia="ro-RO"/>
              </w:rPr>
            </w:pPr>
            <w:r w:rsidRPr="00FF430B">
              <w:rPr>
                <w:b/>
                <w:noProof w:val="0"/>
                <w:lang w:eastAsia="ro-RO"/>
              </w:rPr>
              <w:t>Data deciziei de atribuire a contractului de achiziție/ acordului-cadru</w:t>
            </w:r>
          </w:p>
        </w:tc>
        <w:tc>
          <w:tcPr>
            <w:tcW w:w="4218" w:type="dxa"/>
          </w:tcPr>
          <w:p w14:paraId="6EED59E6" w14:textId="77777777" w:rsidR="0068039E" w:rsidRPr="00FF430B" w:rsidRDefault="0068039E" w:rsidP="00FC336E">
            <w:pPr>
              <w:jc w:val="both"/>
              <w:rPr>
                <w:noProof w:val="0"/>
                <w:lang w:eastAsia="ro-RO"/>
              </w:rPr>
            </w:pPr>
          </w:p>
        </w:tc>
      </w:tr>
      <w:tr w:rsidR="0068039E" w:rsidRPr="00EC30C2" w14:paraId="48BBC04B" w14:textId="77777777" w:rsidTr="00FC336E">
        <w:trPr>
          <w:trHeight w:val="140"/>
        </w:trPr>
        <w:tc>
          <w:tcPr>
            <w:tcW w:w="5353" w:type="dxa"/>
            <w:shd w:val="clear" w:color="auto" w:fill="FFFFFF" w:themeFill="background1"/>
          </w:tcPr>
          <w:p w14:paraId="3CC3D29B" w14:textId="77777777" w:rsidR="0068039E" w:rsidRPr="00FF430B" w:rsidRDefault="0068039E" w:rsidP="00FC336E">
            <w:pPr>
              <w:jc w:val="both"/>
              <w:rPr>
                <w:b/>
                <w:noProof w:val="0"/>
                <w:lang w:eastAsia="ro-RO"/>
              </w:rPr>
            </w:pPr>
            <w:r w:rsidRPr="00FF430B">
              <w:rPr>
                <w:b/>
                <w:noProof w:val="0"/>
                <w:lang w:eastAsia="ro-RO"/>
              </w:rPr>
              <w:t>Denumirea operatorului economic</w:t>
            </w:r>
          </w:p>
        </w:tc>
        <w:tc>
          <w:tcPr>
            <w:tcW w:w="4218" w:type="dxa"/>
          </w:tcPr>
          <w:p w14:paraId="3F736378" w14:textId="77777777" w:rsidR="0068039E" w:rsidRPr="00FF430B" w:rsidRDefault="0068039E" w:rsidP="00FC336E">
            <w:pPr>
              <w:jc w:val="both"/>
              <w:rPr>
                <w:i/>
                <w:noProof w:val="0"/>
                <w:lang w:eastAsia="ro-RO"/>
              </w:rPr>
            </w:pPr>
          </w:p>
        </w:tc>
      </w:tr>
      <w:tr w:rsidR="0068039E" w:rsidRPr="00EC30C2" w14:paraId="16C130EC" w14:textId="77777777" w:rsidTr="00FC336E">
        <w:trPr>
          <w:trHeight w:val="188"/>
        </w:trPr>
        <w:tc>
          <w:tcPr>
            <w:tcW w:w="5353" w:type="dxa"/>
            <w:vMerge w:val="restart"/>
            <w:shd w:val="clear" w:color="auto" w:fill="FFFFFF" w:themeFill="background1"/>
          </w:tcPr>
          <w:p w14:paraId="65CCE4F2" w14:textId="77777777" w:rsidR="0068039E" w:rsidRPr="00FF430B" w:rsidRDefault="0068039E" w:rsidP="00FC336E">
            <w:pPr>
              <w:jc w:val="both"/>
              <w:rPr>
                <w:b/>
                <w:noProof w:val="0"/>
                <w:lang w:eastAsia="ro-RO"/>
              </w:rPr>
            </w:pPr>
            <w:r w:rsidRPr="00FF430B">
              <w:rPr>
                <w:b/>
                <w:noProof w:val="0"/>
                <w:lang w:eastAsia="ro-RO"/>
              </w:rPr>
              <w:t>Nr. și data contractului de achiziție/acordului-cadru</w:t>
            </w:r>
          </w:p>
        </w:tc>
        <w:tc>
          <w:tcPr>
            <w:tcW w:w="4218" w:type="dxa"/>
          </w:tcPr>
          <w:p w14:paraId="007800BE" w14:textId="77777777" w:rsidR="0068039E" w:rsidRPr="00FF430B" w:rsidRDefault="0068039E" w:rsidP="00FC336E">
            <w:pPr>
              <w:jc w:val="both"/>
              <w:rPr>
                <w:noProof w:val="0"/>
                <w:lang w:eastAsia="ro-RO"/>
              </w:rPr>
            </w:pPr>
            <w:r w:rsidRPr="00FF430B">
              <w:rPr>
                <w:noProof w:val="0"/>
                <w:lang w:eastAsia="ro-RO"/>
              </w:rPr>
              <w:t>Nr:</w:t>
            </w:r>
          </w:p>
        </w:tc>
      </w:tr>
      <w:tr w:rsidR="0068039E" w:rsidRPr="00EC30C2" w14:paraId="2486D237" w14:textId="77777777" w:rsidTr="00FC336E">
        <w:trPr>
          <w:trHeight w:val="219"/>
        </w:trPr>
        <w:tc>
          <w:tcPr>
            <w:tcW w:w="5353" w:type="dxa"/>
            <w:vMerge/>
            <w:shd w:val="clear" w:color="auto" w:fill="FFFFFF" w:themeFill="background1"/>
          </w:tcPr>
          <w:p w14:paraId="0C7E948C" w14:textId="77777777" w:rsidR="0068039E" w:rsidRPr="00FF430B" w:rsidRDefault="0068039E" w:rsidP="00FC336E">
            <w:pPr>
              <w:jc w:val="both"/>
              <w:rPr>
                <w:b/>
                <w:noProof w:val="0"/>
                <w:lang w:eastAsia="ro-RO"/>
              </w:rPr>
            </w:pPr>
          </w:p>
        </w:tc>
        <w:tc>
          <w:tcPr>
            <w:tcW w:w="4218" w:type="dxa"/>
          </w:tcPr>
          <w:p w14:paraId="6F15706C" w14:textId="77777777" w:rsidR="0068039E" w:rsidRPr="00FF430B" w:rsidRDefault="0068039E" w:rsidP="00FC336E">
            <w:pPr>
              <w:jc w:val="both"/>
              <w:rPr>
                <w:noProof w:val="0"/>
                <w:lang w:eastAsia="ro-RO"/>
              </w:rPr>
            </w:pPr>
            <w:r w:rsidRPr="00FF430B">
              <w:rPr>
                <w:noProof w:val="0"/>
                <w:lang w:eastAsia="ro-RO"/>
              </w:rPr>
              <w:t>Data:</w:t>
            </w:r>
          </w:p>
        </w:tc>
      </w:tr>
      <w:tr w:rsidR="0068039E" w:rsidRPr="00EC30C2" w14:paraId="73FB6BD5" w14:textId="77777777" w:rsidTr="00FC336E">
        <w:trPr>
          <w:trHeight w:val="207"/>
        </w:trPr>
        <w:tc>
          <w:tcPr>
            <w:tcW w:w="5353" w:type="dxa"/>
            <w:vMerge w:val="restart"/>
            <w:shd w:val="clear" w:color="auto" w:fill="FFFFFF" w:themeFill="background1"/>
          </w:tcPr>
          <w:p w14:paraId="633B444C" w14:textId="77777777" w:rsidR="0068039E" w:rsidRPr="00FF430B" w:rsidRDefault="0068039E" w:rsidP="00FC336E">
            <w:pPr>
              <w:jc w:val="both"/>
              <w:rPr>
                <w:b/>
                <w:noProof w:val="0"/>
                <w:lang w:eastAsia="ro-RO"/>
              </w:rPr>
            </w:pPr>
            <w:r w:rsidRPr="00FF430B">
              <w:rPr>
                <w:b/>
                <w:noProof w:val="0"/>
                <w:lang w:eastAsia="ro-RO"/>
              </w:rPr>
              <w:lastRenderedPageBreak/>
              <w:t>Valoarea contractului de achiziție/acordului-cadru</w:t>
            </w:r>
          </w:p>
        </w:tc>
        <w:tc>
          <w:tcPr>
            <w:tcW w:w="4218" w:type="dxa"/>
          </w:tcPr>
          <w:p w14:paraId="73B7F9EA" w14:textId="77777777" w:rsidR="0068039E" w:rsidRPr="00FF430B" w:rsidRDefault="0068039E" w:rsidP="00FC336E">
            <w:pPr>
              <w:jc w:val="both"/>
              <w:rPr>
                <w:noProof w:val="0"/>
                <w:lang w:eastAsia="ro-RO"/>
              </w:rPr>
            </w:pPr>
            <w:r w:rsidRPr="00FF430B">
              <w:rPr>
                <w:noProof w:val="0"/>
                <w:lang w:eastAsia="ro-RO"/>
              </w:rPr>
              <w:t>Fără TVA:</w:t>
            </w:r>
          </w:p>
        </w:tc>
      </w:tr>
      <w:tr w:rsidR="0068039E" w:rsidRPr="00EC30C2" w14:paraId="26CE0D0B" w14:textId="77777777" w:rsidTr="00FC336E">
        <w:trPr>
          <w:trHeight w:val="207"/>
        </w:trPr>
        <w:tc>
          <w:tcPr>
            <w:tcW w:w="5353" w:type="dxa"/>
            <w:vMerge/>
            <w:shd w:val="clear" w:color="auto" w:fill="FFFFFF" w:themeFill="background1"/>
          </w:tcPr>
          <w:p w14:paraId="0F64C4E4" w14:textId="77777777" w:rsidR="0068039E" w:rsidRPr="00FF430B" w:rsidRDefault="0068039E" w:rsidP="00FC336E">
            <w:pPr>
              <w:jc w:val="both"/>
              <w:rPr>
                <w:b/>
                <w:noProof w:val="0"/>
                <w:lang w:eastAsia="ro-RO"/>
              </w:rPr>
            </w:pPr>
          </w:p>
        </w:tc>
        <w:tc>
          <w:tcPr>
            <w:tcW w:w="4218" w:type="dxa"/>
          </w:tcPr>
          <w:p w14:paraId="27E211B5" w14:textId="77777777" w:rsidR="0068039E" w:rsidRPr="00FF430B" w:rsidRDefault="0068039E" w:rsidP="00FC336E">
            <w:pPr>
              <w:jc w:val="both"/>
              <w:rPr>
                <w:noProof w:val="0"/>
                <w:lang w:eastAsia="ro-RO"/>
              </w:rPr>
            </w:pPr>
            <w:r w:rsidRPr="00FF430B">
              <w:rPr>
                <w:noProof w:val="0"/>
                <w:lang w:eastAsia="ro-RO"/>
              </w:rPr>
              <w:t>Inclusiv TVA:</w:t>
            </w:r>
          </w:p>
        </w:tc>
      </w:tr>
      <w:tr w:rsidR="0068039E" w:rsidRPr="00EC30C2" w14:paraId="30FBE76D" w14:textId="77777777" w:rsidTr="00FC336E">
        <w:trPr>
          <w:trHeight w:val="115"/>
        </w:trPr>
        <w:tc>
          <w:tcPr>
            <w:tcW w:w="5353" w:type="dxa"/>
            <w:shd w:val="clear" w:color="auto" w:fill="FFFFFF" w:themeFill="background1"/>
          </w:tcPr>
          <w:p w14:paraId="49D732FE" w14:textId="77777777" w:rsidR="0068039E" w:rsidRPr="00FF430B" w:rsidRDefault="0068039E" w:rsidP="00FC336E">
            <w:pPr>
              <w:jc w:val="both"/>
              <w:rPr>
                <w:b/>
                <w:noProof w:val="0"/>
                <w:lang w:eastAsia="ro-RO"/>
              </w:rPr>
            </w:pPr>
            <w:r w:rsidRPr="00FF430B">
              <w:rPr>
                <w:b/>
                <w:noProof w:val="0"/>
                <w:lang w:eastAsia="ro-RO"/>
              </w:rPr>
              <w:t>Termen de valabilitate</w:t>
            </w:r>
          </w:p>
        </w:tc>
        <w:tc>
          <w:tcPr>
            <w:tcW w:w="4218" w:type="dxa"/>
          </w:tcPr>
          <w:p w14:paraId="5FCC0580" w14:textId="77777777" w:rsidR="0068039E" w:rsidRPr="00FF430B" w:rsidRDefault="0068039E" w:rsidP="00FC336E">
            <w:pPr>
              <w:jc w:val="both"/>
              <w:rPr>
                <w:noProof w:val="0"/>
                <w:lang w:eastAsia="ro-RO"/>
              </w:rPr>
            </w:pPr>
          </w:p>
        </w:tc>
      </w:tr>
      <w:tr w:rsidR="0068039E" w:rsidRPr="00EC30C2" w14:paraId="2FA4586C" w14:textId="77777777" w:rsidTr="00FC336E">
        <w:trPr>
          <w:trHeight w:val="70"/>
        </w:trPr>
        <w:tc>
          <w:tcPr>
            <w:tcW w:w="5353" w:type="dxa"/>
            <w:shd w:val="clear" w:color="auto" w:fill="FFFFFF" w:themeFill="background1"/>
          </w:tcPr>
          <w:p w14:paraId="4AEA17F7" w14:textId="77777777" w:rsidR="0068039E" w:rsidRPr="00FF430B" w:rsidRDefault="0068039E" w:rsidP="00FC336E">
            <w:pPr>
              <w:jc w:val="both"/>
              <w:rPr>
                <w:b/>
                <w:noProof w:val="0"/>
                <w:lang w:eastAsia="ro-RO"/>
              </w:rPr>
            </w:pPr>
            <w:r w:rsidRPr="00FF430B">
              <w:rPr>
                <w:b/>
                <w:noProof w:val="0"/>
                <w:lang w:eastAsia="ro-RO"/>
              </w:rPr>
              <w:t>Termen de execuție</w:t>
            </w:r>
          </w:p>
        </w:tc>
        <w:tc>
          <w:tcPr>
            <w:tcW w:w="4218" w:type="dxa"/>
          </w:tcPr>
          <w:p w14:paraId="11A630A1" w14:textId="77777777" w:rsidR="0068039E" w:rsidRPr="00FF430B" w:rsidRDefault="0068039E" w:rsidP="00FC336E">
            <w:pPr>
              <w:jc w:val="both"/>
              <w:rPr>
                <w:noProof w:val="0"/>
                <w:lang w:eastAsia="ro-RO"/>
              </w:rPr>
            </w:pPr>
          </w:p>
        </w:tc>
      </w:tr>
    </w:tbl>
    <w:p w14:paraId="4EE0E919"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8039E" w:rsidRPr="00EC30C2" w14:paraId="1AF03A12" w14:textId="77777777" w:rsidTr="00FC336E">
        <w:tc>
          <w:tcPr>
            <w:tcW w:w="4785" w:type="dxa"/>
            <w:shd w:val="clear" w:color="auto" w:fill="FFFFFF" w:themeFill="background1"/>
          </w:tcPr>
          <w:p w14:paraId="255B30F6" w14:textId="77777777" w:rsidR="0068039E" w:rsidRPr="00FF430B" w:rsidRDefault="0068039E" w:rsidP="00FC336E">
            <w:pPr>
              <w:ind w:right="-1"/>
              <w:jc w:val="both"/>
              <w:rPr>
                <w:b/>
                <w:noProof w:val="0"/>
                <w:lang w:eastAsia="ro-RO"/>
              </w:rPr>
            </w:pPr>
            <w:r w:rsidRPr="00FF430B">
              <w:rPr>
                <w:b/>
                <w:noProof w:val="0"/>
                <w:lang w:eastAsia="ro-RO"/>
              </w:rPr>
              <w:t xml:space="preserve">Tipul modificărilor </w:t>
            </w:r>
          </w:p>
        </w:tc>
        <w:tc>
          <w:tcPr>
            <w:tcW w:w="4786" w:type="dxa"/>
          </w:tcPr>
          <w:p w14:paraId="36720EC8" w14:textId="77777777" w:rsidR="0068039E" w:rsidRPr="00FF430B" w:rsidRDefault="0068039E" w:rsidP="00FC336E">
            <w:pPr>
              <w:ind w:right="-1"/>
              <w:jc w:val="both"/>
              <w:rPr>
                <w:noProof w:val="0"/>
              </w:rPr>
            </w:pPr>
            <w:r w:rsidRPr="00FF430B">
              <w:rPr>
                <w:noProof w:val="0"/>
              </w:rPr>
              <w:t xml:space="preserve">Micşorarea valorii contractului </w:t>
            </w:r>
            <w:r w:rsidRPr="00FF430B">
              <w:rPr>
                <w:noProof w:val="0"/>
                <w:lang w:eastAsia="ro-RO"/>
              </w:rPr>
              <w:t xml:space="preserve"> □</w:t>
            </w:r>
          </w:p>
          <w:p w14:paraId="50ADD816" w14:textId="77777777" w:rsidR="0068039E" w:rsidRPr="00FF430B" w:rsidRDefault="0068039E" w:rsidP="00FC336E">
            <w:pPr>
              <w:ind w:right="-1"/>
              <w:jc w:val="both"/>
              <w:rPr>
                <w:noProof w:val="0"/>
              </w:rPr>
            </w:pPr>
            <w:r w:rsidRPr="00FF430B">
              <w:rPr>
                <w:noProof w:val="0"/>
              </w:rPr>
              <w:t xml:space="preserve">Majorarea valorii contractului </w:t>
            </w:r>
            <w:r w:rsidRPr="00FF430B">
              <w:rPr>
                <w:noProof w:val="0"/>
                <w:lang w:eastAsia="ro-RO"/>
              </w:rPr>
              <w:t xml:space="preserve"> □</w:t>
            </w:r>
          </w:p>
          <w:p w14:paraId="38479E22" w14:textId="77777777" w:rsidR="0068039E" w:rsidRPr="00FF430B" w:rsidRDefault="0068039E" w:rsidP="00FC336E">
            <w:pPr>
              <w:ind w:right="-1"/>
              <w:rPr>
                <w:noProof w:val="0"/>
              </w:rPr>
            </w:pPr>
            <w:r w:rsidRPr="00FF430B">
              <w:rPr>
                <w:noProof w:val="0"/>
              </w:rPr>
              <w:t xml:space="preserve">Modificarea termenului de executare/ prestare </w:t>
            </w:r>
            <w:r w:rsidRPr="00FF430B">
              <w:rPr>
                <w:noProof w:val="0"/>
                <w:lang w:eastAsia="ro-RO"/>
              </w:rPr>
              <w:t xml:space="preserve"> □</w:t>
            </w:r>
          </w:p>
          <w:p w14:paraId="2E8A4589" w14:textId="77777777" w:rsidR="0068039E" w:rsidRPr="00FF430B" w:rsidRDefault="0068039E" w:rsidP="00FC336E">
            <w:pPr>
              <w:ind w:right="-1"/>
              <w:jc w:val="both"/>
              <w:rPr>
                <w:noProof w:val="0"/>
              </w:rPr>
            </w:pPr>
            <w:r w:rsidRPr="00FF430B">
              <w:rPr>
                <w:noProof w:val="0"/>
              </w:rPr>
              <w:t xml:space="preserve">Modificarea termenului de valabilitate </w:t>
            </w:r>
            <w:r w:rsidRPr="00FF430B">
              <w:rPr>
                <w:noProof w:val="0"/>
                <w:lang w:eastAsia="ro-RO"/>
              </w:rPr>
              <w:t xml:space="preserve"> □</w:t>
            </w:r>
          </w:p>
          <w:p w14:paraId="099A61AE" w14:textId="77777777" w:rsidR="0068039E" w:rsidRPr="00FF430B" w:rsidRDefault="0068039E" w:rsidP="00FC336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02A1F993" w14:textId="77777777" w:rsidR="0068039E" w:rsidRPr="00FF430B" w:rsidRDefault="0068039E" w:rsidP="00FC336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8039E" w:rsidRPr="00EC30C2" w14:paraId="48B606DE" w14:textId="77777777" w:rsidTr="00FC336E">
        <w:tc>
          <w:tcPr>
            <w:tcW w:w="4785" w:type="dxa"/>
            <w:shd w:val="clear" w:color="auto" w:fill="FFFFFF" w:themeFill="background1"/>
          </w:tcPr>
          <w:p w14:paraId="0CF08AD4" w14:textId="77777777" w:rsidR="0068039E" w:rsidRPr="00FF430B" w:rsidRDefault="0068039E" w:rsidP="00FC336E">
            <w:pPr>
              <w:ind w:right="-1"/>
              <w:jc w:val="both"/>
              <w:rPr>
                <w:b/>
                <w:noProof w:val="0"/>
                <w:lang w:eastAsia="ro-RO"/>
              </w:rPr>
            </w:pPr>
            <w:r w:rsidRPr="00FF430B">
              <w:rPr>
                <w:b/>
                <w:noProof w:val="0"/>
                <w:lang w:eastAsia="ro-RO"/>
              </w:rPr>
              <w:t>Temeiul juridic</w:t>
            </w:r>
          </w:p>
        </w:tc>
        <w:tc>
          <w:tcPr>
            <w:tcW w:w="4786" w:type="dxa"/>
          </w:tcPr>
          <w:p w14:paraId="030A99AC" w14:textId="77777777" w:rsidR="0068039E" w:rsidRPr="00FF430B" w:rsidRDefault="0068039E" w:rsidP="00FC336E">
            <w:pPr>
              <w:ind w:right="-1"/>
              <w:jc w:val="both"/>
              <w:rPr>
                <w:noProof w:val="0"/>
              </w:rPr>
            </w:pPr>
            <w:r w:rsidRPr="00FF430B">
              <w:rPr>
                <w:i/>
                <w:noProof w:val="0"/>
                <w:lang w:eastAsia="ro-RO"/>
              </w:rPr>
              <w:t>[Indicați actul normativ, articol, alineat]</w:t>
            </w:r>
          </w:p>
        </w:tc>
      </w:tr>
      <w:tr w:rsidR="0068039E" w:rsidRPr="00EC30C2" w14:paraId="796E58CD" w14:textId="77777777" w:rsidTr="00FC336E">
        <w:tc>
          <w:tcPr>
            <w:tcW w:w="4785" w:type="dxa"/>
            <w:shd w:val="clear" w:color="auto" w:fill="FFFFFF" w:themeFill="background1"/>
          </w:tcPr>
          <w:p w14:paraId="0A325303" w14:textId="77777777" w:rsidR="0068039E" w:rsidRPr="00FF430B" w:rsidRDefault="0068039E" w:rsidP="00FC336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7A754D5" w14:textId="77777777" w:rsidR="0068039E" w:rsidRPr="00FF430B" w:rsidRDefault="0068039E" w:rsidP="00FC336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8039E" w:rsidRPr="00EC30C2" w14:paraId="05B7539D" w14:textId="77777777" w:rsidTr="00FC336E">
        <w:tc>
          <w:tcPr>
            <w:tcW w:w="4785" w:type="dxa"/>
            <w:shd w:val="clear" w:color="auto" w:fill="FFFFFF" w:themeFill="background1"/>
          </w:tcPr>
          <w:p w14:paraId="1951A01E" w14:textId="77777777" w:rsidR="0068039E" w:rsidRPr="00FF430B" w:rsidRDefault="0068039E" w:rsidP="00FC336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B786B3F" w14:textId="77777777" w:rsidR="0068039E" w:rsidRPr="00FF430B" w:rsidRDefault="0068039E" w:rsidP="00FC336E">
            <w:pPr>
              <w:ind w:right="-1"/>
              <w:jc w:val="both"/>
              <w:rPr>
                <w:i/>
                <w:noProof w:val="0"/>
                <w:lang w:eastAsia="ro-RO"/>
              </w:rPr>
            </w:pPr>
            <w:r w:rsidRPr="00FF430B">
              <w:rPr>
                <w:i/>
                <w:noProof w:val="0"/>
                <w:lang w:eastAsia="ro-RO"/>
              </w:rPr>
              <w:t>[Se vor indica toate modificările operate anterior și valoarea acestora]</w:t>
            </w:r>
          </w:p>
        </w:tc>
      </w:tr>
      <w:tr w:rsidR="0068039E" w:rsidRPr="00EC30C2" w14:paraId="37D8515D" w14:textId="77777777" w:rsidTr="00FC336E">
        <w:tc>
          <w:tcPr>
            <w:tcW w:w="4785" w:type="dxa"/>
            <w:shd w:val="clear" w:color="auto" w:fill="FFFFFF" w:themeFill="background1"/>
          </w:tcPr>
          <w:p w14:paraId="650F6E19" w14:textId="77777777" w:rsidR="0068039E" w:rsidRPr="00FF430B" w:rsidRDefault="0068039E" w:rsidP="00FC336E">
            <w:pPr>
              <w:ind w:right="-1"/>
              <w:jc w:val="both"/>
              <w:rPr>
                <w:b/>
                <w:noProof w:val="0"/>
                <w:lang w:eastAsia="ro-RO"/>
              </w:rPr>
            </w:pPr>
            <w:r w:rsidRPr="00FF430B">
              <w:rPr>
                <w:b/>
                <w:noProof w:val="0"/>
                <w:lang w:eastAsia="ro-RO"/>
              </w:rPr>
              <w:t>Alte informații relevante</w:t>
            </w:r>
          </w:p>
        </w:tc>
        <w:tc>
          <w:tcPr>
            <w:tcW w:w="4786" w:type="dxa"/>
          </w:tcPr>
          <w:p w14:paraId="1BFF9A8A" w14:textId="77777777" w:rsidR="0068039E" w:rsidRPr="00FF430B" w:rsidRDefault="0068039E" w:rsidP="00FC336E">
            <w:pPr>
              <w:ind w:right="-1"/>
              <w:jc w:val="both"/>
              <w:rPr>
                <w:noProof w:val="0"/>
                <w:lang w:eastAsia="ro-RO"/>
              </w:rPr>
            </w:pPr>
          </w:p>
        </w:tc>
      </w:tr>
    </w:tbl>
    <w:p w14:paraId="00B61D3A"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58BF5A3" w14:textId="77777777" w:rsidR="0068039E" w:rsidRPr="00FF430B" w:rsidRDefault="0068039E" w:rsidP="0068039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455B5791"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3B2373"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3CBE172" w14:textId="77777777" w:rsidR="0068039E" w:rsidRPr="00FF430B" w:rsidRDefault="0068039E" w:rsidP="0068039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94B71F"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1D889" w14:textId="77777777" w:rsidR="0068039E" w:rsidRPr="00FF430B" w:rsidRDefault="0068039E" w:rsidP="0068039E">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41CC30F" w14:textId="77777777" w:rsidR="0068039E" w:rsidRPr="00FF430B" w:rsidRDefault="0068039E" w:rsidP="0068039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8039E" w:rsidRPr="00EC30C2" w14:paraId="0DD280FE" w14:textId="77777777" w:rsidTr="00FC336E">
        <w:tc>
          <w:tcPr>
            <w:tcW w:w="2093" w:type="dxa"/>
            <w:vMerge w:val="restart"/>
            <w:shd w:val="clear" w:color="auto" w:fill="FFFFFF" w:themeFill="background1"/>
            <w:vAlign w:val="center"/>
          </w:tcPr>
          <w:p w14:paraId="7E73CE44" w14:textId="77777777" w:rsidR="0068039E" w:rsidRPr="00FF430B" w:rsidRDefault="0068039E" w:rsidP="00FC336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BBD1345" w14:textId="77777777" w:rsidR="0068039E" w:rsidRPr="00FF430B" w:rsidRDefault="0068039E" w:rsidP="00FC336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F990E9D" w14:textId="77777777" w:rsidR="0068039E" w:rsidRPr="00FF430B" w:rsidRDefault="0068039E" w:rsidP="00FC336E">
            <w:pPr>
              <w:ind w:right="-1"/>
              <w:jc w:val="center"/>
              <w:rPr>
                <w:b/>
                <w:noProof w:val="0"/>
              </w:rPr>
            </w:pPr>
            <w:r w:rsidRPr="00FF430B">
              <w:rPr>
                <w:b/>
                <w:noProof w:val="0"/>
              </w:rPr>
              <w:t xml:space="preserve">Valoarea modificărilor </w:t>
            </w:r>
            <w:r w:rsidRPr="00FF430B">
              <w:rPr>
                <w:noProof w:val="0"/>
              </w:rPr>
              <w:t>(după caz)</w:t>
            </w:r>
          </w:p>
        </w:tc>
      </w:tr>
      <w:tr w:rsidR="0068039E" w:rsidRPr="00EC30C2" w14:paraId="12ADCAC1" w14:textId="77777777" w:rsidTr="00FC336E">
        <w:tc>
          <w:tcPr>
            <w:tcW w:w="2093" w:type="dxa"/>
            <w:vMerge/>
            <w:shd w:val="clear" w:color="auto" w:fill="FFFFFF" w:themeFill="background1"/>
            <w:vAlign w:val="center"/>
          </w:tcPr>
          <w:p w14:paraId="5FAB4F96" w14:textId="77777777" w:rsidR="0068039E" w:rsidRPr="00FF430B" w:rsidRDefault="0068039E" w:rsidP="00FC336E">
            <w:pPr>
              <w:ind w:right="-1"/>
              <w:jc w:val="center"/>
              <w:rPr>
                <w:b/>
                <w:noProof w:val="0"/>
              </w:rPr>
            </w:pPr>
          </w:p>
        </w:tc>
        <w:tc>
          <w:tcPr>
            <w:tcW w:w="3402" w:type="dxa"/>
            <w:gridSpan w:val="2"/>
            <w:vMerge/>
            <w:shd w:val="clear" w:color="auto" w:fill="FFFFFF" w:themeFill="background1"/>
            <w:vAlign w:val="center"/>
          </w:tcPr>
          <w:p w14:paraId="4A1919FD" w14:textId="77777777" w:rsidR="0068039E" w:rsidRPr="00FF430B" w:rsidRDefault="0068039E" w:rsidP="00FC336E">
            <w:pPr>
              <w:ind w:right="-1"/>
              <w:jc w:val="center"/>
              <w:rPr>
                <w:b/>
                <w:noProof w:val="0"/>
              </w:rPr>
            </w:pPr>
          </w:p>
        </w:tc>
        <w:tc>
          <w:tcPr>
            <w:tcW w:w="2161" w:type="dxa"/>
            <w:shd w:val="clear" w:color="auto" w:fill="FFFFFF" w:themeFill="background1"/>
            <w:vAlign w:val="center"/>
          </w:tcPr>
          <w:p w14:paraId="4006D959" w14:textId="77777777" w:rsidR="0068039E" w:rsidRPr="00FF430B" w:rsidRDefault="0068039E" w:rsidP="00FC336E">
            <w:pPr>
              <w:ind w:right="-1"/>
              <w:jc w:val="center"/>
              <w:rPr>
                <w:b/>
                <w:noProof w:val="0"/>
              </w:rPr>
            </w:pPr>
            <w:r w:rsidRPr="00FF430B">
              <w:rPr>
                <w:b/>
                <w:noProof w:val="0"/>
              </w:rPr>
              <w:t>Fără TVA</w:t>
            </w:r>
          </w:p>
        </w:tc>
        <w:tc>
          <w:tcPr>
            <w:tcW w:w="1915" w:type="dxa"/>
            <w:shd w:val="clear" w:color="auto" w:fill="FFFFFF" w:themeFill="background1"/>
            <w:vAlign w:val="center"/>
          </w:tcPr>
          <w:p w14:paraId="61CD0E63" w14:textId="77777777" w:rsidR="0068039E" w:rsidRPr="00FF430B" w:rsidRDefault="0068039E" w:rsidP="00FC336E">
            <w:pPr>
              <w:ind w:right="-1"/>
              <w:jc w:val="center"/>
              <w:rPr>
                <w:b/>
                <w:noProof w:val="0"/>
              </w:rPr>
            </w:pPr>
            <w:r w:rsidRPr="00FF430B">
              <w:rPr>
                <w:b/>
                <w:noProof w:val="0"/>
              </w:rPr>
              <w:t>Inclusiv TVA</w:t>
            </w:r>
          </w:p>
        </w:tc>
      </w:tr>
      <w:tr w:rsidR="0068039E" w:rsidRPr="00EC30C2" w14:paraId="56E24F18" w14:textId="77777777" w:rsidTr="00FC336E">
        <w:tc>
          <w:tcPr>
            <w:tcW w:w="2093" w:type="dxa"/>
          </w:tcPr>
          <w:p w14:paraId="3047F8F9" w14:textId="77777777" w:rsidR="0068039E" w:rsidRPr="00FF430B" w:rsidRDefault="0068039E" w:rsidP="00FC336E">
            <w:pPr>
              <w:jc w:val="both"/>
              <w:rPr>
                <w:noProof w:val="0"/>
              </w:rPr>
            </w:pPr>
          </w:p>
        </w:tc>
        <w:tc>
          <w:tcPr>
            <w:tcW w:w="1735" w:type="dxa"/>
          </w:tcPr>
          <w:p w14:paraId="54273E66" w14:textId="77777777" w:rsidR="0068039E" w:rsidRPr="00FF430B" w:rsidRDefault="0068039E" w:rsidP="00FC336E">
            <w:pPr>
              <w:jc w:val="both"/>
              <w:rPr>
                <w:noProof w:val="0"/>
              </w:rPr>
            </w:pPr>
          </w:p>
        </w:tc>
        <w:tc>
          <w:tcPr>
            <w:tcW w:w="1667" w:type="dxa"/>
          </w:tcPr>
          <w:p w14:paraId="0091B603" w14:textId="77777777" w:rsidR="0068039E" w:rsidRPr="00FF430B" w:rsidRDefault="0068039E" w:rsidP="00FC336E">
            <w:pPr>
              <w:jc w:val="both"/>
              <w:rPr>
                <w:noProof w:val="0"/>
              </w:rPr>
            </w:pPr>
          </w:p>
        </w:tc>
        <w:tc>
          <w:tcPr>
            <w:tcW w:w="2161" w:type="dxa"/>
          </w:tcPr>
          <w:p w14:paraId="7100343B" w14:textId="77777777" w:rsidR="0068039E" w:rsidRPr="00FF430B" w:rsidRDefault="0068039E" w:rsidP="00FC336E">
            <w:pPr>
              <w:jc w:val="both"/>
              <w:rPr>
                <w:noProof w:val="0"/>
              </w:rPr>
            </w:pPr>
          </w:p>
        </w:tc>
        <w:tc>
          <w:tcPr>
            <w:tcW w:w="1915" w:type="dxa"/>
          </w:tcPr>
          <w:p w14:paraId="2FE09C8B" w14:textId="77777777" w:rsidR="0068039E" w:rsidRPr="00FF430B" w:rsidRDefault="0068039E" w:rsidP="00FC336E">
            <w:pPr>
              <w:jc w:val="both"/>
              <w:rPr>
                <w:noProof w:val="0"/>
              </w:rPr>
            </w:pPr>
          </w:p>
        </w:tc>
      </w:tr>
    </w:tbl>
    <w:p w14:paraId="43013A50" w14:textId="77777777" w:rsidR="0068039E" w:rsidRPr="00FF430B" w:rsidRDefault="0068039E" w:rsidP="0068039E">
      <w:pPr>
        <w:spacing w:before="240"/>
        <w:ind w:right="-1"/>
        <w:jc w:val="both"/>
        <w:rPr>
          <w:b/>
          <w:noProof w:val="0"/>
          <w:sz w:val="22"/>
          <w:szCs w:val="22"/>
        </w:rPr>
      </w:pPr>
      <w:r w:rsidRPr="00FF430B">
        <w:rPr>
          <w:b/>
          <w:noProof w:val="0"/>
          <w:sz w:val="22"/>
          <w:szCs w:val="22"/>
        </w:rPr>
        <w:t>Conducătorul grupului de lucru:</w:t>
      </w:r>
    </w:p>
    <w:p w14:paraId="2126ECCD" w14:textId="77777777" w:rsidR="0068039E" w:rsidRPr="00FF430B" w:rsidRDefault="0068039E" w:rsidP="0068039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D5730DD" w14:textId="77777777" w:rsidR="0068039E" w:rsidRPr="00FF430B" w:rsidRDefault="0068039E" w:rsidP="0068039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4FA778F" w14:textId="77777777" w:rsidR="0068039E" w:rsidRPr="00FF430B" w:rsidRDefault="0068039E" w:rsidP="0068039E">
      <w:pPr>
        <w:keepNext/>
        <w:tabs>
          <w:tab w:val="left" w:pos="1134"/>
        </w:tabs>
        <w:suppressAutoHyphens/>
        <w:ind w:right="-1"/>
        <w:jc w:val="both"/>
        <w:outlineLvl w:val="1"/>
        <w:rPr>
          <w:b/>
          <w:iCs/>
          <w:noProof w:val="0"/>
          <w:color w:val="000000"/>
          <w:sz w:val="22"/>
          <w:szCs w:val="22"/>
          <w:lang w:eastAsia="zh-CN"/>
        </w:rPr>
      </w:pPr>
    </w:p>
    <w:p w14:paraId="57C98ABB" w14:textId="77777777" w:rsidR="0068039E" w:rsidRPr="00FF430B" w:rsidRDefault="0068039E" w:rsidP="0068039E">
      <w:pPr>
        <w:keepNext/>
        <w:tabs>
          <w:tab w:val="left" w:pos="1134"/>
        </w:tabs>
        <w:suppressAutoHyphens/>
        <w:ind w:right="-1"/>
        <w:jc w:val="center"/>
        <w:outlineLvl w:val="1"/>
        <w:rPr>
          <w:b/>
          <w:iCs/>
          <w:noProof w:val="0"/>
          <w:color w:val="000000"/>
          <w:sz w:val="22"/>
          <w:szCs w:val="22"/>
          <w:lang w:eastAsia="zh-CN"/>
        </w:rPr>
      </w:pPr>
    </w:p>
    <w:p w14:paraId="69DC0358" w14:textId="77777777" w:rsidR="0068039E" w:rsidRPr="00FF430B" w:rsidRDefault="0068039E" w:rsidP="0068039E">
      <w:pPr>
        <w:rPr>
          <w:noProof w:val="0"/>
          <w:lang w:eastAsia="zh-CN"/>
        </w:rPr>
      </w:pPr>
    </w:p>
    <w:p w14:paraId="387937E3" w14:textId="77777777" w:rsidR="0068039E" w:rsidRPr="00FF430B" w:rsidRDefault="0068039E" w:rsidP="0068039E">
      <w:pPr>
        <w:tabs>
          <w:tab w:val="decimal" w:pos="8364"/>
        </w:tabs>
        <w:spacing w:line="276" w:lineRule="auto"/>
        <w:ind w:right="-144"/>
        <w:jc w:val="center"/>
        <w:rPr>
          <w:b/>
          <w:bCs/>
          <w:color w:val="000000"/>
        </w:rPr>
      </w:pPr>
    </w:p>
    <w:p w14:paraId="1D61CF0B" w14:textId="77777777" w:rsidR="0068039E" w:rsidRPr="00FF430B" w:rsidRDefault="0068039E" w:rsidP="0068039E">
      <w:pPr>
        <w:tabs>
          <w:tab w:val="decimal" w:pos="8364"/>
        </w:tabs>
        <w:spacing w:line="276" w:lineRule="auto"/>
        <w:ind w:right="-144"/>
        <w:jc w:val="center"/>
        <w:rPr>
          <w:b/>
          <w:bCs/>
          <w:color w:val="000000"/>
        </w:rPr>
      </w:pPr>
    </w:p>
    <w:p w14:paraId="4C5088BA" w14:textId="77777777" w:rsidR="0068039E" w:rsidRPr="00FF430B" w:rsidRDefault="0068039E" w:rsidP="0068039E">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489A1618" w14:textId="77777777" w:rsidR="0068039E" w:rsidRPr="00FF430B" w:rsidRDefault="0068039E" w:rsidP="0068039E">
      <w:pPr>
        <w:jc w:val="right"/>
        <w:rPr>
          <w:noProof w:val="0"/>
        </w:rPr>
      </w:pPr>
      <w:r w:rsidRPr="00FF430B">
        <w:rPr>
          <w:noProof w:val="0"/>
        </w:rPr>
        <w:t>la Documentația standard nr._____</w:t>
      </w:r>
    </w:p>
    <w:p w14:paraId="5A4E7E58" w14:textId="77777777" w:rsidR="0068039E" w:rsidRPr="00FF430B" w:rsidRDefault="0068039E" w:rsidP="0068039E">
      <w:pPr>
        <w:jc w:val="right"/>
        <w:rPr>
          <w:noProof w:val="0"/>
        </w:rPr>
      </w:pPr>
      <w:r w:rsidRPr="00FF430B">
        <w:rPr>
          <w:noProof w:val="0"/>
        </w:rPr>
        <w:t>din “____” ________ 20___</w:t>
      </w:r>
    </w:p>
    <w:p w14:paraId="1051D7D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2ED19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A5BCBB4" w14:textId="77777777" w:rsidR="0068039E" w:rsidRPr="00FF430B" w:rsidRDefault="0068039E" w:rsidP="0068039E">
      <w:pPr>
        <w:pStyle w:val="BodyText"/>
        <w:tabs>
          <w:tab w:val="left" w:pos="567"/>
        </w:tabs>
        <w:rPr>
          <w:rFonts w:asciiTheme="majorHAnsi" w:hAnsiTheme="majorHAnsi" w:cstheme="majorHAnsi"/>
          <w:b/>
          <w:szCs w:val="24"/>
        </w:rPr>
      </w:pPr>
      <w:bookmarkStart w:id="47" w:name="_Toc449692096"/>
      <w:bookmarkEnd w:id="46"/>
    </w:p>
    <w:p w14:paraId="6EA28856" w14:textId="77777777" w:rsidR="0068039E" w:rsidRPr="00FF430B" w:rsidRDefault="0068039E" w:rsidP="0068039E">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C55442D" w14:textId="77777777" w:rsidR="0068039E" w:rsidRPr="00FF430B" w:rsidRDefault="0068039E" w:rsidP="0068039E">
      <w:pPr>
        <w:pStyle w:val="BodyText"/>
        <w:tabs>
          <w:tab w:val="left" w:pos="-142"/>
        </w:tabs>
        <w:spacing w:before="240"/>
        <w:jc w:val="center"/>
        <w:rPr>
          <w:rFonts w:asciiTheme="majorHAnsi" w:hAnsiTheme="majorHAnsi" w:cstheme="majorHAnsi"/>
          <w:szCs w:val="24"/>
        </w:rPr>
      </w:pPr>
    </w:p>
    <w:p w14:paraId="1E2552C8"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8E593C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3A6414D0"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C7F344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7052A90" w14:textId="77777777" w:rsidR="0068039E" w:rsidRPr="00FF430B" w:rsidRDefault="0068039E" w:rsidP="0068039E">
      <w:pPr>
        <w:pStyle w:val="BodyText"/>
        <w:tabs>
          <w:tab w:val="left" w:pos="567"/>
        </w:tabs>
        <w:spacing w:line="360" w:lineRule="auto"/>
        <w:rPr>
          <w:rFonts w:ascii="Times New Roman" w:hAnsi="Times New Roman"/>
          <w:szCs w:val="24"/>
        </w:rPr>
      </w:pPr>
    </w:p>
    <w:p w14:paraId="0C3E9495"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7D6C96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5FA6EBB"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376D9B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8C37C0" w14:textId="77777777" w:rsidR="0068039E" w:rsidRPr="00FF430B" w:rsidRDefault="0068039E" w:rsidP="0068039E">
      <w:pPr>
        <w:pStyle w:val="BodyText"/>
        <w:tabs>
          <w:tab w:val="left" w:pos="567"/>
        </w:tabs>
        <w:spacing w:line="360" w:lineRule="auto"/>
        <w:rPr>
          <w:rFonts w:ascii="Times New Roman" w:hAnsi="Times New Roman"/>
          <w:szCs w:val="24"/>
        </w:rPr>
      </w:pPr>
    </w:p>
    <w:p w14:paraId="4B437F8A" w14:textId="77777777" w:rsidR="0068039E" w:rsidRPr="00FF430B" w:rsidRDefault="0068039E" w:rsidP="0068039E">
      <w:pPr>
        <w:pStyle w:val="BodyText"/>
        <w:tabs>
          <w:tab w:val="left" w:pos="567"/>
        </w:tabs>
        <w:spacing w:line="360" w:lineRule="auto"/>
        <w:rPr>
          <w:rFonts w:ascii="Times New Roman" w:hAnsi="Times New Roman"/>
          <w:szCs w:val="24"/>
        </w:rPr>
      </w:pPr>
    </w:p>
    <w:p w14:paraId="7780B336" w14:textId="77777777" w:rsidR="0068039E" w:rsidRPr="00FF430B" w:rsidRDefault="0068039E" w:rsidP="0068039E">
      <w:pPr>
        <w:pStyle w:val="BodyText"/>
        <w:tabs>
          <w:tab w:val="left" w:pos="567"/>
        </w:tabs>
        <w:spacing w:line="360" w:lineRule="auto"/>
        <w:rPr>
          <w:rFonts w:ascii="Times New Roman" w:hAnsi="Times New Roman"/>
          <w:szCs w:val="24"/>
        </w:rPr>
      </w:pPr>
    </w:p>
    <w:p w14:paraId="1F6815E8" w14:textId="77777777" w:rsidR="0068039E" w:rsidRPr="00FF430B" w:rsidRDefault="0068039E" w:rsidP="0068039E">
      <w:pPr>
        <w:pStyle w:val="BodyText"/>
        <w:tabs>
          <w:tab w:val="left" w:pos="567"/>
        </w:tabs>
        <w:spacing w:line="360" w:lineRule="auto"/>
        <w:rPr>
          <w:rFonts w:ascii="Times New Roman" w:hAnsi="Times New Roman"/>
          <w:szCs w:val="24"/>
        </w:rPr>
      </w:pPr>
    </w:p>
    <w:p w14:paraId="771D1F59" w14:textId="77777777" w:rsidR="0068039E" w:rsidRPr="00FF430B" w:rsidRDefault="0068039E" w:rsidP="0068039E">
      <w:pPr>
        <w:pStyle w:val="BodyText"/>
        <w:tabs>
          <w:tab w:val="left" w:pos="567"/>
        </w:tabs>
        <w:spacing w:line="360" w:lineRule="auto"/>
        <w:rPr>
          <w:rFonts w:ascii="Times New Roman" w:hAnsi="Times New Roman"/>
          <w:szCs w:val="24"/>
        </w:rPr>
      </w:pPr>
    </w:p>
    <w:p w14:paraId="334890C5" w14:textId="77777777" w:rsidR="0068039E" w:rsidRPr="00FF430B" w:rsidRDefault="0068039E" w:rsidP="0068039E">
      <w:pPr>
        <w:pStyle w:val="BodyText"/>
        <w:tabs>
          <w:tab w:val="left" w:pos="567"/>
        </w:tabs>
        <w:spacing w:line="360" w:lineRule="auto"/>
        <w:rPr>
          <w:rFonts w:ascii="Times New Roman" w:hAnsi="Times New Roman"/>
          <w:szCs w:val="24"/>
        </w:rPr>
      </w:pPr>
    </w:p>
    <w:p w14:paraId="01E69DBA" w14:textId="77777777" w:rsidR="0068039E" w:rsidRPr="00FF430B" w:rsidRDefault="0068039E" w:rsidP="0068039E">
      <w:pPr>
        <w:pStyle w:val="BodyText"/>
        <w:tabs>
          <w:tab w:val="left" w:pos="567"/>
        </w:tabs>
        <w:spacing w:line="360" w:lineRule="auto"/>
        <w:rPr>
          <w:rFonts w:ascii="Times New Roman" w:hAnsi="Times New Roman"/>
          <w:szCs w:val="24"/>
        </w:rPr>
      </w:pPr>
    </w:p>
    <w:p w14:paraId="073D98FA" w14:textId="77777777" w:rsidR="0068039E" w:rsidRPr="00FF430B" w:rsidRDefault="0068039E" w:rsidP="0068039E">
      <w:pPr>
        <w:pStyle w:val="BodyText"/>
        <w:tabs>
          <w:tab w:val="left" w:pos="567"/>
        </w:tabs>
        <w:spacing w:line="360" w:lineRule="auto"/>
        <w:rPr>
          <w:rFonts w:ascii="Times New Roman" w:hAnsi="Times New Roman"/>
          <w:szCs w:val="24"/>
        </w:rPr>
      </w:pPr>
    </w:p>
    <w:p w14:paraId="61226F56" w14:textId="77777777" w:rsidR="0068039E" w:rsidRPr="00FF430B" w:rsidRDefault="0068039E" w:rsidP="0068039E">
      <w:pPr>
        <w:pStyle w:val="BodyText"/>
        <w:tabs>
          <w:tab w:val="left" w:pos="567"/>
        </w:tabs>
        <w:spacing w:line="360" w:lineRule="auto"/>
        <w:rPr>
          <w:rFonts w:ascii="Times New Roman" w:hAnsi="Times New Roman"/>
          <w:szCs w:val="24"/>
        </w:rPr>
      </w:pPr>
    </w:p>
    <w:p w14:paraId="01160FC7" w14:textId="77777777" w:rsidR="0068039E" w:rsidRPr="00FF430B" w:rsidRDefault="0068039E" w:rsidP="0068039E">
      <w:pPr>
        <w:pStyle w:val="BodyText"/>
        <w:tabs>
          <w:tab w:val="left" w:pos="567"/>
        </w:tabs>
        <w:spacing w:line="360" w:lineRule="auto"/>
        <w:rPr>
          <w:rFonts w:ascii="Times New Roman" w:hAnsi="Times New Roman"/>
          <w:szCs w:val="24"/>
        </w:rPr>
      </w:pPr>
    </w:p>
    <w:p w14:paraId="4667EBCE" w14:textId="77777777" w:rsidR="0068039E" w:rsidRPr="00FF430B" w:rsidRDefault="0068039E" w:rsidP="0068039E">
      <w:pPr>
        <w:pStyle w:val="BodyText"/>
        <w:tabs>
          <w:tab w:val="left" w:pos="567"/>
        </w:tabs>
        <w:spacing w:line="360" w:lineRule="auto"/>
        <w:rPr>
          <w:rFonts w:ascii="Times New Roman" w:hAnsi="Times New Roman"/>
          <w:szCs w:val="24"/>
        </w:rPr>
      </w:pPr>
    </w:p>
    <w:p w14:paraId="1BCE259E" w14:textId="77777777" w:rsidR="0068039E" w:rsidRPr="00FF430B" w:rsidRDefault="0068039E" w:rsidP="0068039E">
      <w:pPr>
        <w:pStyle w:val="BodyText"/>
        <w:tabs>
          <w:tab w:val="left" w:pos="567"/>
        </w:tabs>
        <w:spacing w:line="360" w:lineRule="auto"/>
        <w:rPr>
          <w:rFonts w:ascii="Times New Roman" w:hAnsi="Times New Roman"/>
          <w:szCs w:val="24"/>
        </w:rPr>
      </w:pPr>
    </w:p>
    <w:p w14:paraId="4E85CCEE" w14:textId="77777777" w:rsidR="0068039E" w:rsidRPr="00FF430B" w:rsidRDefault="0068039E" w:rsidP="0068039E">
      <w:pPr>
        <w:pStyle w:val="BodyText"/>
        <w:tabs>
          <w:tab w:val="left" w:pos="567"/>
        </w:tabs>
        <w:spacing w:line="360" w:lineRule="auto"/>
        <w:rPr>
          <w:rFonts w:ascii="Times New Roman" w:hAnsi="Times New Roman"/>
          <w:szCs w:val="24"/>
        </w:rPr>
      </w:pPr>
    </w:p>
    <w:p w14:paraId="7E139894" w14:textId="77777777" w:rsidR="0068039E" w:rsidRPr="00FF430B" w:rsidRDefault="0068039E" w:rsidP="0068039E">
      <w:pPr>
        <w:pStyle w:val="BodyText"/>
        <w:tabs>
          <w:tab w:val="left" w:pos="567"/>
        </w:tabs>
        <w:spacing w:line="360" w:lineRule="auto"/>
        <w:rPr>
          <w:rFonts w:ascii="Times New Roman" w:hAnsi="Times New Roman"/>
          <w:szCs w:val="24"/>
        </w:rPr>
      </w:pPr>
    </w:p>
    <w:p w14:paraId="50D168F7" w14:textId="77777777" w:rsidR="0068039E" w:rsidRPr="00FF430B" w:rsidRDefault="0068039E" w:rsidP="0068039E">
      <w:pPr>
        <w:pStyle w:val="BodyText"/>
        <w:tabs>
          <w:tab w:val="left" w:pos="567"/>
        </w:tabs>
        <w:spacing w:line="360" w:lineRule="auto"/>
        <w:rPr>
          <w:rFonts w:ascii="Times New Roman" w:hAnsi="Times New Roman"/>
          <w:szCs w:val="24"/>
        </w:rPr>
      </w:pPr>
    </w:p>
    <w:p w14:paraId="0CB4A7A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8</w:t>
      </w:r>
    </w:p>
    <w:p w14:paraId="09912018" w14:textId="77777777" w:rsidR="0068039E" w:rsidRPr="00FF430B" w:rsidRDefault="0068039E" w:rsidP="0068039E">
      <w:pPr>
        <w:jc w:val="right"/>
        <w:rPr>
          <w:noProof w:val="0"/>
        </w:rPr>
      </w:pPr>
      <w:r w:rsidRPr="00FF430B">
        <w:rPr>
          <w:noProof w:val="0"/>
        </w:rPr>
        <w:t>la Documentația standard nr._____</w:t>
      </w:r>
    </w:p>
    <w:p w14:paraId="1F88EB73" w14:textId="77777777" w:rsidR="0068039E" w:rsidRPr="00FF430B" w:rsidRDefault="0068039E" w:rsidP="0068039E">
      <w:pPr>
        <w:jc w:val="right"/>
        <w:rPr>
          <w:noProof w:val="0"/>
        </w:rPr>
      </w:pPr>
      <w:r w:rsidRPr="00FF430B">
        <w:rPr>
          <w:noProof w:val="0"/>
        </w:rPr>
        <w:t>din “____” ________ 20___</w:t>
      </w:r>
    </w:p>
    <w:p w14:paraId="62BD4D21" w14:textId="77777777" w:rsidR="0068039E" w:rsidRPr="00FF430B" w:rsidRDefault="0068039E" w:rsidP="0068039E">
      <w:pPr>
        <w:pStyle w:val="BodyText"/>
        <w:tabs>
          <w:tab w:val="left" w:pos="567"/>
        </w:tabs>
        <w:spacing w:line="360" w:lineRule="auto"/>
        <w:rPr>
          <w:rFonts w:ascii="Times New Roman" w:hAnsi="Times New Roman"/>
          <w:szCs w:val="24"/>
        </w:rPr>
      </w:pPr>
    </w:p>
    <w:p w14:paraId="1344C73A" w14:textId="77777777" w:rsidR="0068039E" w:rsidRPr="00FF430B" w:rsidRDefault="0068039E" w:rsidP="0068039E">
      <w:pPr>
        <w:pStyle w:val="BodyText"/>
        <w:tabs>
          <w:tab w:val="left" w:pos="567"/>
        </w:tabs>
        <w:spacing w:line="360" w:lineRule="auto"/>
        <w:rPr>
          <w:rFonts w:ascii="Times New Roman" w:hAnsi="Times New Roman"/>
          <w:szCs w:val="24"/>
        </w:rPr>
      </w:pPr>
    </w:p>
    <w:p w14:paraId="509BC68C" w14:textId="77777777" w:rsidR="0068039E" w:rsidRPr="00FF430B" w:rsidRDefault="0068039E" w:rsidP="0068039E">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31CD7D5" w14:textId="77777777" w:rsidR="0068039E" w:rsidRPr="00FF430B" w:rsidRDefault="0068039E" w:rsidP="0068039E">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90BA3C" w14:textId="77777777" w:rsidR="0068039E" w:rsidRPr="00FF430B" w:rsidRDefault="0068039E" w:rsidP="0068039E">
      <w:pPr>
        <w:pStyle w:val="BodyText"/>
        <w:tabs>
          <w:tab w:val="left" w:pos="567"/>
        </w:tabs>
        <w:spacing w:line="360" w:lineRule="auto"/>
        <w:rPr>
          <w:rFonts w:ascii="Times New Roman" w:hAnsi="Times New Roman"/>
          <w:szCs w:val="24"/>
        </w:rPr>
      </w:pPr>
    </w:p>
    <w:p w14:paraId="3F453796"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D725145"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05A4A22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17EE779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E63CD" w14:textId="77777777" w:rsidR="0068039E" w:rsidRPr="00FF430B" w:rsidRDefault="0068039E" w:rsidP="0068039E">
      <w:pPr>
        <w:pStyle w:val="BodyText"/>
        <w:tabs>
          <w:tab w:val="left" w:pos="567"/>
        </w:tabs>
        <w:spacing w:line="360" w:lineRule="auto"/>
        <w:rPr>
          <w:rFonts w:ascii="Times New Roman" w:hAnsi="Times New Roman"/>
          <w:szCs w:val="24"/>
        </w:rPr>
      </w:pPr>
    </w:p>
    <w:p w14:paraId="4FF76CB0" w14:textId="77777777" w:rsidR="0068039E" w:rsidRPr="00FF430B" w:rsidRDefault="0068039E" w:rsidP="0068039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2118523" w14:textId="77777777" w:rsidR="0068039E" w:rsidRPr="00FF430B" w:rsidRDefault="0068039E" w:rsidP="0068039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2D6A74" w14:textId="77777777" w:rsidR="0068039E" w:rsidRPr="00FF430B" w:rsidRDefault="0068039E" w:rsidP="0068039E">
      <w:pPr>
        <w:pStyle w:val="BodyText"/>
        <w:tabs>
          <w:tab w:val="left" w:pos="567"/>
        </w:tabs>
        <w:spacing w:line="360" w:lineRule="auto"/>
        <w:rPr>
          <w:rFonts w:ascii="Times New Roman" w:hAnsi="Times New Roman"/>
          <w:szCs w:val="24"/>
        </w:rPr>
      </w:pPr>
    </w:p>
    <w:p w14:paraId="4A59BCB5" w14:textId="77777777" w:rsidR="0068039E" w:rsidRPr="00FF430B" w:rsidRDefault="0068039E" w:rsidP="0068039E">
      <w:pPr>
        <w:pStyle w:val="BodyText"/>
        <w:tabs>
          <w:tab w:val="left" w:pos="567"/>
        </w:tabs>
        <w:spacing w:line="360" w:lineRule="auto"/>
        <w:rPr>
          <w:rFonts w:ascii="Times New Roman" w:hAnsi="Times New Roman"/>
          <w:szCs w:val="24"/>
        </w:rPr>
      </w:pPr>
    </w:p>
    <w:p w14:paraId="6FA93A0D" w14:textId="77777777" w:rsidR="0068039E" w:rsidRPr="00FF430B" w:rsidRDefault="0068039E" w:rsidP="0068039E">
      <w:pPr>
        <w:pStyle w:val="BodyText"/>
        <w:tabs>
          <w:tab w:val="left" w:pos="567"/>
        </w:tabs>
        <w:spacing w:line="360" w:lineRule="auto"/>
        <w:rPr>
          <w:rFonts w:ascii="Times New Roman" w:hAnsi="Times New Roman"/>
          <w:szCs w:val="24"/>
        </w:rPr>
      </w:pPr>
    </w:p>
    <w:p w14:paraId="4A24FDCE" w14:textId="77777777" w:rsidR="0068039E" w:rsidRPr="00FF430B" w:rsidRDefault="0068039E" w:rsidP="0068039E">
      <w:pPr>
        <w:pStyle w:val="BodyText"/>
        <w:tabs>
          <w:tab w:val="left" w:pos="567"/>
        </w:tabs>
        <w:spacing w:line="360" w:lineRule="auto"/>
        <w:rPr>
          <w:rFonts w:ascii="Times New Roman" w:hAnsi="Times New Roman"/>
          <w:szCs w:val="24"/>
        </w:rPr>
      </w:pPr>
    </w:p>
    <w:p w14:paraId="0829B60F" w14:textId="77777777" w:rsidR="0068039E" w:rsidRPr="00FF430B" w:rsidRDefault="0068039E" w:rsidP="0068039E">
      <w:pPr>
        <w:pStyle w:val="BodyText"/>
        <w:tabs>
          <w:tab w:val="left" w:pos="567"/>
        </w:tabs>
        <w:spacing w:line="360" w:lineRule="auto"/>
        <w:rPr>
          <w:rFonts w:ascii="Times New Roman" w:hAnsi="Times New Roman"/>
          <w:szCs w:val="24"/>
        </w:rPr>
      </w:pPr>
    </w:p>
    <w:p w14:paraId="433A1858" w14:textId="77777777" w:rsidR="0068039E" w:rsidRPr="00FF430B" w:rsidRDefault="0068039E" w:rsidP="0068039E">
      <w:pPr>
        <w:pStyle w:val="BodyText"/>
        <w:tabs>
          <w:tab w:val="left" w:pos="567"/>
        </w:tabs>
        <w:spacing w:line="360" w:lineRule="auto"/>
        <w:rPr>
          <w:rFonts w:ascii="Times New Roman" w:hAnsi="Times New Roman"/>
          <w:szCs w:val="24"/>
        </w:rPr>
      </w:pPr>
    </w:p>
    <w:p w14:paraId="26C4B8F8"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F8C321"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62BC4D"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DEC4B8"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C2D8C26" w14:textId="77777777" w:rsidR="0068039E" w:rsidRPr="00FF430B" w:rsidRDefault="0068039E" w:rsidP="0068039E">
      <w:pPr>
        <w:pStyle w:val="BodyText"/>
        <w:tabs>
          <w:tab w:val="left" w:pos="567"/>
        </w:tabs>
        <w:spacing w:line="360" w:lineRule="auto"/>
        <w:rPr>
          <w:rFonts w:ascii="Times New Roman" w:hAnsi="Times New Roman"/>
          <w:szCs w:val="24"/>
        </w:rPr>
      </w:pPr>
    </w:p>
    <w:p w14:paraId="2A668EAF" w14:textId="77777777" w:rsidR="0068039E" w:rsidRPr="00FF430B" w:rsidRDefault="0068039E" w:rsidP="0068039E">
      <w:pPr>
        <w:pStyle w:val="BodyText"/>
        <w:tabs>
          <w:tab w:val="left" w:pos="567"/>
        </w:tabs>
        <w:spacing w:line="360" w:lineRule="auto"/>
        <w:rPr>
          <w:rFonts w:ascii="Times New Roman" w:hAnsi="Times New Roman"/>
          <w:szCs w:val="24"/>
        </w:rPr>
      </w:pPr>
    </w:p>
    <w:p w14:paraId="3B7C933C" w14:textId="77777777" w:rsidR="0068039E" w:rsidRPr="00FF430B" w:rsidRDefault="0068039E" w:rsidP="0068039E">
      <w:pPr>
        <w:pStyle w:val="BodyText"/>
        <w:tabs>
          <w:tab w:val="left" w:pos="567"/>
        </w:tabs>
        <w:spacing w:line="360" w:lineRule="auto"/>
        <w:rPr>
          <w:rFonts w:ascii="Times New Roman" w:hAnsi="Times New Roman"/>
          <w:szCs w:val="24"/>
        </w:rPr>
      </w:pPr>
    </w:p>
    <w:p w14:paraId="35293F76" w14:textId="77777777" w:rsidR="0068039E" w:rsidRPr="00FF430B" w:rsidRDefault="0068039E" w:rsidP="0068039E">
      <w:pPr>
        <w:pStyle w:val="BodyText"/>
        <w:tabs>
          <w:tab w:val="left" w:pos="567"/>
        </w:tabs>
        <w:spacing w:line="360" w:lineRule="auto"/>
        <w:rPr>
          <w:rFonts w:ascii="Times New Roman" w:hAnsi="Times New Roman"/>
          <w:szCs w:val="24"/>
        </w:rPr>
      </w:pPr>
    </w:p>
    <w:p w14:paraId="0A746378" w14:textId="77777777" w:rsidR="0068039E" w:rsidRPr="00FF430B" w:rsidRDefault="0068039E" w:rsidP="0068039E">
      <w:pPr>
        <w:pStyle w:val="BodyText"/>
        <w:tabs>
          <w:tab w:val="left" w:pos="567"/>
        </w:tabs>
        <w:spacing w:line="360" w:lineRule="auto"/>
        <w:rPr>
          <w:rFonts w:ascii="Times New Roman" w:hAnsi="Times New Roman"/>
          <w:szCs w:val="24"/>
        </w:rPr>
      </w:pPr>
    </w:p>
    <w:p w14:paraId="2E189EA7" w14:textId="77777777" w:rsidR="0068039E" w:rsidRPr="00FF430B" w:rsidRDefault="0068039E" w:rsidP="0068039E">
      <w:pPr>
        <w:pStyle w:val="BodyText"/>
        <w:tabs>
          <w:tab w:val="left" w:pos="567"/>
        </w:tabs>
        <w:spacing w:line="360" w:lineRule="auto"/>
        <w:rPr>
          <w:rFonts w:ascii="Times New Roman" w:hAnsi="Times New Roman"/>
          <w:szCs w:val="24"/>
        </w:rPr>
      </w:pPr>
    </w:p>
    <w:p w14:paraId="018B3F05" w14:textId="77777777" w:rsidR="0068039E" w:rsidRPr="00FF430B" w:rsidRDefault="0068039E" w:rsidP="0068039E">
      <w:pPr>
        <w:pStyle w:val="BodyText"/>
        <w:tabs>
          <w:tab w:val="left" w:pos="567"/>
        </w:tabs>
        <w:spacing w:line="360" w:lineRule="auto"/>
        <w:rPr>
          <w:rFonts w:ascii="Times New Roman" w:hAnsi="Times New Roman"/>
          <w:szCs w:val="24"/>
        </w:rPr>
      </w:pPr>
    </w:p>
    <w:p w14:paraId="55FD47D4" w14:textId="77777777" w:rsidR="0068039E" w:rsidRPr="00FF430B" w:rsidRDefault="0068039E" w:rsidP="0068039E">
      <w:pPr>
        <w:pStyle w:val="BodyText"/>
        <w:tabs>
          <w:tab w:val="left" w:pos="567"/>
        </w:tabs>
        <w:spacing w:line="360" w:lineRule="auto"/>
        <w:rPr>
          <w:rFonts w:ascii="Times New Roman" w:hAnsi="Times New Roman"/>
          <w:szCs w:val="24"/>
        </w:rPr>
      </w:pPr>
    </w:p>
    <w:p w14:paraId="70B985E0" w14:textId="77777777" w:rsidR="0068039E" w:rsidRPr="00FF430B" w:rsidRDefault="0068039E" w:rsidP="0068039E">
      <w:pPr>
        <w:pStyle w:val="BodyText"/>
        <w:tabs>
          <w:tab w:val="left" w:pos="567"/>
        </w:tabs>
        <w:spacing w:line="360" w:lineRule="auto"/>
        <w:rPr>
          <w:rFonts w:ascii="Times New Roman" w:hAnsi="Times New Roman"/>
          <w:szCs w:val="24"/>
        </w:rPr>
      </w:pPr>
    </w:p>
    <w:p w14:paraId="1851E354" w14:textId="77777777" w:rsidR="0068039E" w:rsidRPr="00FF430B" w:rsidRDefault="0068039E" w:rsidP="0068039E">
      <w:pPr>
        <w:pStyle w:val="BodyText"/>
        <w:tabs>
          <w:tab w:val="left" w:pos="567"/>
        </w:tabs>
        <w:spacing w:line="360" w:lineRule="auto"/>
        <w:rPr>
          <w:rFonts w:ascii="Times New Roman" w:hAnsi="Times New Roman"/>
          <w:szCs w:val="24"/>
        </w:rPr>
      </w:pPr>
    </w:p>
    <w:p w14:paraId="188AD839"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9</w:t>
      </w:r>
    </w:p>
    <w:p w14:paraId="2195B9DB" w14:textId="77777777" w:rsidR="0068039E" w:rsidRPr="00FF430B" w:rsidRDefault="0068039E" w:rsidP="0068039E">
      <w:pPr>
        <w:jc w:val="right"/>
        <w:rPr>
          <w:noProof w:val="0"/>
        </w:rPr>
      </w:pPr>
      <w:r w:rsidRPr="00FF430B">
        <w:rPr>
          <w:noProof w:val="0"/>
        </w:rPr>
        <w:t>la Documentația standard nr._____</w:t>
      </w:r>
    </w:p>
    <w:p w14:paraId="0807D46A" w14:textId="77777777" w:rsidR="0068039E" w:rsidRPr="00FF430B" w:rsidRDefault="0068039E" w:rsidP="0068039E">
      <w:pPr>
        <w:jc w:val="right"/>
        <w:rPr>
          <w:noProof w:val="0"/>
        </w:rPr>
      </w:pPr>
      <w:r w:rsidRPr="00FF430B">
        <w:rPr>
          <w:noProof w:val="0"/>
        </w:rPr>
        <w:t>din “____” ________ 20___</w:t>
      </w:r>
    </w:p>
    <w:p w14:paraId="2F6C8F6C" w14:textId="77777777" w:rsidR="0068039E" w:rsidRPr="00FF430B" w:rsidRDefault="0068039E" w:rsidP="0068039E">
      <w:pPr>
        <w:pStyle w:val="BodyText"/>
        <w:tabs>
          <w:tab w:val="left" w:pos="567"/>
        </w:tabs>
        <w:spacing w:line="360" w:lineRule="auto"/>
        <w:rPr>
          <w:rFonts w:ascii="Times New Roman" w:hAnsi="Times New Roman"/>
          <w:szCs w:val="24"/>
        </w:rPr>
      </w:pPr>
    </w:p>
    <w:bookmarkEnd w:id="47"/>
    <w:p w14:paraId="72C6DC73" w14:textId="77777777" w:rsidR="0068039E" w:rsidRPr="00FF430B" w:rsidRDefault="0068039E" w:rsidP="0068039E">
      <w:pPr>
        <w:pStyle w:val="BodyText"/>
        <w:tabs>
          <w:tab w:val="left" w:pos="567"/>
        </w:tabs>
        <w:rPr>
          <w:rFonts w:ascii="Times New Roman" w:hAnsi="Times New Roman"/>
          <w:b/>
          <w:szCs w:val="24"/>
        </w:rPr>
      </w:pPr>
    </w:p>
    <w:p w14:paraId="52042D26" w14:textId="77777777" w:rsidR="0068039E" w:rsidRPr="00FF430B" w:rsidRDefault="0068039E" w:rsidP="0068039E">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544F0F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40DBCA6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4AF0B97E" w14:textId="77777777" w:rsidR="0068039E" w:rsidRPr="00FF430B" w:rsidRDefault="0068039E" w:rsidP="0068039E">
      <w:pPr>
        <w:pStyle w:val="BodyText"/>
        <w:tabs>
          <w:tab w:val="left" w:pos="567"/>
        </w:tabs>
        <w:rPr>
          <w:rFonts w:ascii="Times New Roman" w:hAnsi="Times New Roman"/>
          <w:b/>
          <w:szCs w:val="24"/>
        </w:rPr>
      </w:pPr>
    </w:p>
    <w:p w14:paraId="1008FC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3BB54E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4B5AA6B" w14:textId="77777777" w:rsidR="0068039E" w:rsidRPr="00FF430B" w:rsidRDefault="0068039E" w:rsidP="0068039E">
      <w:pPr>
        <w:pStyle w:val="BodyText"/>
        <w:tabs>
          <w:tab w:val="left" w:pos="567"/>
        </w:tabs>
        <w:rPr>
          <w:rFonts w:ascii="Times New Roman" w:hAnsi="Times New Roman"/>
          <w:szCs w:val="24"/>
        </w:rPr>
      </w:pPr>
    </w:p>
    <w:p w14:paraId="485785B1" w14:textId="77777777" w:rsidR="0068039E" w:rsidRPr="00FF430B" w:rsidRDefault="0068039E" w:rsidP="0068039E">
      <w:pPr>
        <w:pStyle w:val="BodyText"/>
        <w:tabs>
          <w:tab w:val="left" w:pos="567"/>
        </w:tabs>
        <w:rPr>
          <w:rFonts w:ascii="Times New Roman" w:hAnsi="Times New Roman"/>
          <w:szCs w:val="24"/>
        </w:rPr>
      </w:pPr>
    </w:p>
    <w:p w14:paraId="60B0A15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329FF0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D29EF3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CAB6A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7CEA5F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5DC211DB"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933D493"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46EF95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405FAA9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31210B2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BB4860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7872F69"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83299B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3F379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44E50A" w14:textId="77777777" w:rsidR="0068039E" w:rsidRPr="00FF430B" w:rsidRDefault="0068039E" w:rsidP="0068039E">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A137F29" w14:textId="77777777" w:rsidR="0068039E" w:rsidRPr="00FF430B" w:rsidRDefault="0068039E" w:rsidP="0068039E">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9020927"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E262563" w14:textId="77777777" w:rsidR="0068039E" w:rsidRPr="00FF430B" w:rsidRDefault="0068039E" w:rsidP="0068039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875297E"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C5C18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5A9D6015"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27BE6E2"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556376"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4D58D44"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F995D05" w14:textId="77777777" w:rsidR="0068039E" w:rsidRPr="00FF430B" w:rsidRDefault="0068039E" w:rsidP="0068039E">
      <w:pPr>
        <w:pStyle w:val="BodyText"/>
        <w:tabs>
          <w:tab w:val="left" w:pos="567"/>
        </w:tabs>
        <w:ind w:hanging="502"/>
        <w:rPr>
          <w:rFonts w:ascii="Times New Roman" w:hAnsi="Times New Roman"/>
          <w:szCs w:val="24"/>
        </w:rPr>
      </w:pPr>
    </w:p>
    <w:p w14:paraId="59925132"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D41D6D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1DBAA41"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31F69A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07246CE2" w14:textId="77777777" w:rsidR="0068039E" w:rsidRPr="00FF430B" w:rsidRDefault="0068039E" w:rsidP="0068039E">
      <w:pPr>
        <w:spacing w:after="200" w:line="276" w:lineRule="auto"/>
        <w:jc w:val="center"/>
        <w:rPr>
          <w:lang w:eastAsia="zh-CN"/>
        </w:rPr>
      </w:pPr>
      <w:bookmarkStart w:id="48" w:name="_Toc449692097"/>
    </w:p>
    <w:p w14:paraId="1B71C556" w14:textId="77777777" w:rsidR="0068039E" w:rsidRPr="00FF430B" w:rsidRDefault="0068039E" w:rsidP="0068039E">
      <w:pPr>
        <w:spacing w:after="200" w:line="276" w:lineRule="auto"/>
        <w:jc w:val="center"/>
        <w:rPr>
          <w:lang w:eastAsia="zh-CN"/>
        </w:rPr>
      </w:pPr>
    </w:p>
    <w:p w14:paraId="76AC46A9" w14:textId="77777777" w:rsidR="0068039E" w:rsidRPr="00FF430B" w:rsidRDefault="0068039E" w:rsidP="0068039E">
      <w:pPr>
        <w:spacing w:after="200" w:line="276" w:lineRule="auto"/>
        <w:jc w:val="center"/>
        <w:rPr>
          <w:lang w:eastAsia="zh-CN"/>
        </w:rPr>
      </w:pPr>
    </w:p>
    <w:p w14:paraId="4A1FBA1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10</w:t>
      </w:r>
    </w:p>
    <w:p w14:paraId="3E336943" w14:textId="77777777" w:rsidR="0068039E" w:rsidRPr="00FF430B" w:rsidRDefault="0068039E" w:rsidP="0068039E">
      <w:pPr>
        <w:jc w:val="right"/>
        <w:rPr>
          <w:noProof w:val="0"/>
        </w:rPr>
      </w:pPr>
      <w:r w:rsidRPr="00FF430B">
        <w:rPr>
          <w:noProof w:val="0"/>
        </w:rPr>
        <w:t>la Documentația standard nr._____</w:t>
      </w:r>
    </w:p>
    <w:p w14:paraId="555A05CE" w14:textId="77777777" w:rsidR="0068039E" w:rsidRPr="00FF430B" w:rsidRDefault="0068039E" w:rsidP="0068039E">
      <w:pPr>
        <w:jc w:val="right"/>
        <w:rPr>
          <w:noProof w:val="0"/>
        </w:rPr>
      </w:pPr>
      <w:r w:rsidRPr="00FF430B">
        <w:rPr>
          <w:noProof w:val="0"/>
        </w:rPr>
        <w:t>din “____” ________ 20___</w:t>
      </w:r>
    </w:p>
    <w:p w14:paraId="799DA133" w14:textId="77777777" w:rsidR="0068039E" w:rsidRPr="00FF430B" w:rsidRDefault="0068039E" w:rsidP="0068039E">
      <w:pPr>
        <w:spacing w:after="200" w:line="276" w:lineRule="auto"/>
        <w:jc w:val="center"/>
        <w:rPr>
          <w:lang w:eastAsia="zh-CN"/>
        </w:rPr>
      </w:pPr>
    </w:p>
    <w:p w14:paraId="2F3E1AEA" w14:textId="77777777" w:rsidR="0068039E" w:rsidRPr="00FF430B" w:rsidRDefault="0068039E" w:rsidP="0068039E">
      <w:pPr>
        <w:rPr>
          <w:lang w:eastAsia="zh-CN"/>
        </w:rPr>
      </w:pPr>
    </w:p>
    <w:bookmarkEnd w:id="48"/>
    <w:p w14:paraId="7C9B405F" w14:textId="77777777" w:rsidR="0068039E" w:rsidRPr="00FF430B" w:rsidRDefault="0068039E" w:rsidP="0068039E">
      <w:pPr>
        <w:jc w:val="center"/>
        <w:rPr>
          <w:b/>
        </w:rPr>
      </w:pPr>
    </w:p>
    <w:p w14:paraId="6B0173A5"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1BE79F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59469A"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2F66E4B"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4AC64275" w14:textId="77777777" w:rsidTr="00FC336E">
        <w:trPr>
          <w:cantSplit/>
          <w:trHeight w:val="300"/>
        </w:trPr>
        <w:tc>
          <w:tcPr>
            <w:tcW w:w="709" w:type="dxa"/>
            <w:vMerge w:val="restart"/>
          </w:tcPr>
          <w:p w14:paraId="02F1FFE7"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18F2ED6E"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8B446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BCBA05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DD33F0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C25374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63E5B92B" w14:textId="77777777" w:rsidTr="00FC336E">
        <w:trPr>
          <w:cantSplit/>
          <w:trHeight w:val="240"/>
        </w:trPr>
        <w:tc>
          <w:tcPr>
            <w:tcW w:w="709" w:type="dxa"/>
            <w:vMerge/>
          </w:tcPr>
          <w:p w14:paraId="32F06E07"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4CB9CF1F"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F4BA42B"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3EC2BF0A" w14:textId="77777777" w:rsidTr="00FC336E">
        <w:trPr>
          <w:cantSplit/>
          <w:trHeight w:val="120"/>
        </w:trPr>
        <w:tc>
          <w:tcPr>
            <w:tcW w:w="709" w:type="dxa"/>
            <w:vMerge/>
          </w:tcPr>
          <w:p w14:paraId="7EFDA59F"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63C7C064"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012CB17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A01238"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7C3D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B50D7C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771AB3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452A5B19" w14:textId="77777777" w:rsidTr="00FC336E">
        <w:trPr>
          <w:cantSplit/>
          <w:trHeight w:val="180"/>
        </w:trPr>
        <w:tc>
          <w:tcPr>
            <w:tcW w:w="709" w:type="dxa"/>
          </w:tcPr>
          <w:p w14:paraId="5027BCD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F849EF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DD3EE55"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66B02FB"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25E1154"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CB9B8E"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71B80D7"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6C0E96EB" w14:textId="77777777" w:rsidTr="00FC336E">
        <w:trPr>
          <w:cantSplit/>
          <w:trHeight w:val="1372"/>
        </w:trPr>
        <w:tc>
          <w:tcPr>
            <w:tcW w:w="709" w:type="dxa"/>
          </w:tcPr>
          <w:p w14:paraId="04F5A14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5E3805EA" w14:textId="77777777" w:rsidR="0068039E" w:rsidRPr="00FF430B" w:rsidRDefault="0068039E" w:rsidP="00FC336E">
            <w:pPr>
              <w:pStyle w:val="BodyText"/>
              <w:tabs>
                <w:tab w:val="left" w:pos="567"/>
              </w:tabs>
              <w:rPr>
                <w:rFonts w:ascii="Times New Roman" w:hAnsi="Times New Roman"/>
                <w:szCs w:val="24"/>
              </w:rPr>
            </w:pPr>
          </w:p>
          <w:p w14:paraId="2647D0E7" w14:textId="77777777" w:rsidR="0068039E" w:rsidRPr="00FF430B" w:rsidRDefault="0068039E" w:rsidP="00FC336E">
            <w:pPr>
              <w:pStyle w:val="BodyText"/>
              <w:tabs>
                <w:tab w:val="left" w:pos="567"/>
              </w:tabs>
              <w:rPr>
                <w:rFonts w:ascii="Times New Roman" w:hAnsi="Times New Roman"/>
                <w:szCs w:val="24"/>
              </w:rPr>
            </w:pPr>
          </w:p>
          <w:p w14:paraId="2C26012A" w14:textId="77777777" w:rsidR="0068039E" w:rsidRPr="00FF430B" w:rsidRDefault="0068039E" w:rsidP="00FC336E">
            <w:pPr>
              <w:pStyle w:val="BodyText"/>
              <w:tabs>
                <w:tab w:val="left" w:pos="567"/>
              </w:tabs>
              <w:rPr>
                <w:rFonts w:ascii="Times New Roman" w:hAnsi="Times New Roman"/>
                <w:szCs w:val="24"/>
              </w:rPr>
            </w:pPr>
          </w:p>
          <w:p w14:paraId="49077A8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3EF477D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01</w:t>
            </w:r>
          </w:p>
          <w:p w14:paraId="43A560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A75A99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EF89BD7"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27F5C9A"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B103D1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1904573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6930491"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12306DD"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17CB4479"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134A638D" w14:textId="77777777" w:rsidTr="00FC336E">
        <w:trPr>
          <w:cantSplit/>
          <w:trHeight w:val="1412"/>
        </w:trPr>
        <w:tc>
          <w:tcPr>
            <w:tcW w:w="709" w:type="dxa"/>
          </w:tcPr>
          <w:p w14:paraId="06C0A1B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2708DC7F" w14:textId="77777777" w:rsidR="0068039E" w:rsidRPr="00FF430B" w:rsidRDefault="0068039E" w:rsidP="00FC336E">
            <w:pPr>
              <w:pStyle w:val="BodyText"/>
              <w:tabs>
                <w:tab w:val="left" w:pos="567"/>
              </w:tabs>
              <w:rPr>
                <w:rFonts w:ascii="Times New Roman" w:hAnsi="Times New Roman"/>
                <w:szCs w:val="24"/>
              </w:rPr>
            </w:pPr>
          </w:p>
          <w:p w14:paraId="19FFC703" w14:textId="77777777" w:rsidR="0068039E" w:rsidRPr="00FF430B" w:rsidRDefault="0068039E" w:rsidP="00FC336E">
            <w:pPr>
              <w:pStyle w:val="BodyText"/>
              <w:tabs>
                <w:tab w:val="left" w:pos="567"/>
              </w:tabs>
              <w:rPr>
                <w:rFonts w:ascii="Times New Roman" w:hAnsi="Times New Roman"/>
                <w:szCs w:val="24"/>
              </w:rPr>
            </w:pPr>
          </w:p>
          <w:p w14:paraId="04826D86" w14:textId="77777777" w:rsidR="0068039E" w:rsidRPr="00FF430B" w:rsidRDefault="0068039E" w:rsidP="00FC336E">
            <w:pPr>
              <w:pStyle w:val="BodyText"/>
              <w:tabs>
                <w:tab w:val="left" w:pos="567"/>
              </w:tabs>
              <w:rPr>
                <w:rFonts w:ascii="Times New Roman" w:hAnsi="Times New Roman"/>
                <w:szCs w:val="24"/>
              </w:rPr>
            </w:pPr>
          </w:p>
          <w:p w14:paraId="1AB06055"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7B6C6E9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02</w:t>
            </w:r>
          </w:p>
          <w:p w14:paraId="09DCD07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736EF4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118737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0B573B00"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2C7F239A"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2485920E"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3340E506"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B9EEB06"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AAB28D5"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A19A20B" w14:textId="77777777" w:rsidTr="00FC336E">
        <w:trPr>
          <w:cantSplit/>
          <w:trHeight w:val="1593"/>
        </w:trPr>
        <w:tc>
          <w:tcPr>
            <w:tcW w:w="709" w:type="dxa"/>
          </w:tcPr>
          <w:p w14:paraId="27D9C88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8EFA92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n …</w:t>
            </w:r>
          </w:p>
          <w:p w14:paraId="4D38440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295E59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B954B5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7803A7"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4C30ED3E"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C0A399F"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7F5130EB"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8CEB55C"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5D106C5A" w14:textId="77777777" w:rsidR="0068039E" w:rsidRPr="00FF430B" w:rsidRDefault="0068039E" w:rsidP="00FC336E">
            <w:pPr>
              <w:pStyle w:val="BodyText"/>
              <w:tabs>
                <w:tab w:val="left" w:pos="567"/>
              </w:tabs>
              <w:rPr>
                <w:rFonts w:ascii="Times New Roman" w:hAnsi="Times New Roman"/>
                <w:szCs w:val="24"/>
              </w:rPr>
            </w:pPr>
          </w:p>
        </w:tc>
      </w:tr>
    </w:tbl>
    <w:p w14:paraId="246A68AC" w14:textId="77777777" w:rsidR="0068039E" w:rsidRPr="00FF430B" w:rsidRDefault="0068039E" w:rsidP="0068039E">
      <w:pPr>
        <w:jc w:val="both"/>
      </w:pPr>
    </w:p>
    <w:p w14:paraId="213E5ECF" w14:textId="77777777" w:rsidR="0068039E" w:rsidRPr="00FF430B" w:rsidRDefault="0068039E" w:rsidP="0068039E">
      <w:pPr>
        <w:jc w:val="both"/>
      </w:pPr>
    </w:p>
    <w:p w14:paraId="70C7FA3F"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42D834E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B73539E"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25BC757"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65FB20A8" w14:textId="77777777" w:rsidR="0068039E" w:rsidRPr="00FF430B" w:rsidRDefault="0068039E" w:rsidP="0068039E">
      <w:pPr>
        <w:jc w:val="both"/>
        <w:rPr>
          <w:rFonts w:eastAsia="PMingLiU"/>
          <w:lang w:eastAsia="zh-CN"/>
        </w:rPr>
      </w:pPr>
    </w:p>
    <w:p w14:paraId="6E20B4E1" w14:textId="77777777" w:rsidR="0068039E" w:rsidRPr="00FF430B" w:rsidRDefault="0068039E" w:rsidP="0068039E">
      <w:pPr>
        <w:jc w:val="both"/>
        <w:rPr>
          <w:rFonts w:eastAsia="PMingLiU"/>
          <w:lang w:eastAsia="zh-CN"/>
        </w:rPr>
      </w:pPr>
    </w:p>
    <w:p w14:paraId="77C8127F" w14:textId="77777777" w:rsidR="0068039E" w:rsidRPr="00FF430B" w:rsidRDefault="0068039E" w:rsidP="0068039E">
      <w:pPr>
        <w:jc w:val="both"/>
        <w:rPr>
          <w:rFonts w:eastAsia="PMingLiU"/>
          <w:lang w:eastAsia="zh-CN"/>
        </w:rPr>
      </w:pPr>
    </w:p>
    <w:p w14:paraId="517A8E98" w14:textId="77777777" w:rsidR="0068039E" w:rsidRPr="00FF430B" w:rsidRDefault="0068039E" w:rsidP="0068039E">
      <w:pPr>
        <w:jc w:val="both"/>
        <w:rPr>
          <w:rFonts w:eastAsia="PMingLiU"/>
          <w:lang w:eastAsia="zh-CN"/>
        </w:rPr>
      </w:pPr>
    </w:p>
    <w:p w14:paraId="65BD2BD1" w14:textId="77777777" w:rsidR="0068039E" w:rsidRPr="00FF430B" w:rsidRDefault="0068039E" w:rsidP="0068039E">
      <w:pPr>
        <w:jc w:val="both"/>
        <w:rPr>
          <w:rFonts w:eastAsia="PMingLiU"/>
          <w:lang w:eastAsia="zh-CN"/>
        </w:rPr>
      </w:pPr>
    </w:p>
    <w:p w14:paraId="2546DF86" w14:textId="77777777" w:rsidR="0068039E" w:rsidRPr="00FF430B" w:rsidRDefault="0068039E" w:rsidP="0068039E">
      <w:pPr>
        <w:jc w:val="both"/>
        <w:rPr>
          <w:rFonts w:eastAsia="PMingLiU"/>
          <w:lang w:eastAsia="zh-CN"/>
        </w:rPr>
      </w:pPr>
    </w:p>
    <w:p w14:paraId="2AF9CF0E" w14:textId="77777777" w:rsidR="0068039E" w:rsidRPr="00FF430B" w:rsidRDefault="0068039E" w:rsidP="0068039E">
      <w:pPr>
        <w:jc w:val="both"/>
        <w:rPr>
          <w:rFonts w:eastAsia="PMingLiU"/>
          <w:lang w:eastAsia="zh-CN"/>
        </w:rPr>
      </w:pPr>
    </w:p>
    <w:p w14:paraId="4C89087A" w14:textId="77777777" w:rsidR="0068039E" w:rsidRPr="00FF430B" w:rsidRDefault="0068039E" w:rsidP="0068039E">
      <w:pPr>
        <w:jc w:val="both"/>
        <w:rPr>
          <w:rFonts w:eastAsia="PMingLiU"/>
          <w:lang w:eastAsia="zh-CN"/>
        </w:rPr>
      </w:pPr>
    </w:p>
    <w:p w14:paraId="40171998" w14:textId="77777777" w:rsidR="0068039E" w:rsidRPr="00FF430B" w:rsidRDefault="0068039E" w:rsidP="0068039E">
      <w:pPr>
        <w:jc w:val="both"/>
        <w:rPr>
          <w:rFonts w:eastAsia="PMingLiU"/>
          <w:lang w:eastAsia="zh-CN"/>
        </w:rPr>
      </w:pPr>
    </w:p>
    <w:p w14:paraId="513DBDED" w14:textId="77777777" w:rsidR="0068039E" w:rsidRPr="00FF430B" w:rsidRDefault="0068039E" w:rsidP="0068039E">
      <w:pPr>
        <w:jc w:val="both"/>
        <w:rPr>
          <w:rFonts w:eastAsia="PMingLiU"/>
          <w:lang w:eastAsia="zh-CN"/>
        </w:rPr>
      </w:pPr>
    </w:p>
    <w:p w14:paraId="48AC018B" w14:textId="77777777" w:rsidR="0068039E" w:rsidRPr="00FF430B" w:rsidRDefault="0068039E" w:rsidP="0068039E">
      <w:pPr>
        <w:jc w:val="both"/>
        <w:rPr>
          <w:rFonts w:eastAsia="PMingLiU"/>
          <w:lang w:eastAsia="zh-CN"/>
        </w:rPr>
      </w:pPr>
    </w:p>
    <w:p w14:paraId="09C4002D" w14:textId="77777777" w:rsidR="0068039E" w:rsidRPr="00FF430B" w:rsidRDefault="0068039E" w:rsidP="0068039E">
      <w:pPr>
        <w:jc w:val="both"/>
        <w:rPr>
          <w:rFonts w:eastAsia="PMingLiU"/>
          <w:lang w:eastAsia="zh-CN"/>
        </w:rPr>
      </w:pPr>
    </w:p>
    <w:p w14:paraId="3F47672F" w14:textId="77777777" w:rsidR="0068039E" w:rsidRPr="00FF430B" w:rsidRDefault="0068039E" w:rsidP="0068039E">
      <w:pPr>
        <w:jc w:val="both"/>
        <w:rPr>
          <w:rFonts w:eastAsia="PMingLiU"/>
          <w:lang w:eastAsia="zh-CN"/>
        </w:rPr>
      </w:pPr>
    </w:p>
    <w:p w14:paraId="314E4FB1" w14:textId="77777777" w:rsidR="0068039E" w:rsidRPr="00FF430B" w:rsidRDefault="0068039E" w:rsidP="0068039E">
      <w:pPr>
        <w:jc w:val="both"/>
        <w:rPr>
          <w:rFonts w:eastAsia="PMingLiU"/>
          <w:lang w:eastAsia="zh-CN"/>
        </w:rPr>
      </w:pPr>
    </w:p>
    <w:p w14:paraId="2453F612" w14:textId="77777777" w:rsidR="0068039E" w:rsidRPr="00FF430B" w:rsidRDefault="0068039E" w:rsidP="0068039E">
      <w:pPr>
        <w:jc w:val="both"/>
        <w:rPr>
          <w:rFonts w:eastAsia="PMingLiU"/>
          <w:lang w:eastAsia="zh-CN"/>
        </w:rPr>
      </w:pPr>
    </w:p>
    <w:p w14:paraId="4413CFEE" w14:textId="77777777" w:rsidR="0068039E" w:rsidRPr="00FF430B" w:rsidRDefault="0068039E" w:rsidP="0068039E">
      <w:pPr>
        <w:jc w:val="both"/>
        <w:rPr>
          <w:rFonts w:eastAsia="PMingLiU"/>
          <w:lang w:eastAsia="zh-CN"/>
        </w:rPr>
      </w:pPr>
    </w:p>
    <w:p w14:paraId="471CAA90" w14:textId="77777777" w:rsidR="0068039E" w:rsidRPr="00FF430B" w:rsidRDefault="0068039E" w:rsidP="0068039E">
      <w:pPr>
        <w:jc w:val="both"/>
        <w:rPr>
          <w:rFonts w:eastAsia="PMingLiU"/>
          <w:lang w:eastAsia="zh-CN"/>
        </w:rPr>
      </w:pPr>
    </w:p>
    <w:p w14:paraId="31C82CA2" w14:textId="77777777" w:rsidR="0068039E" w:rsidRPr="00FF430B" w:rsidRDefault="0068039E" w:rsidP="0068039E">
      <w:pPr>
        <w:jc w:val="both"/>
        <w:rPr>
          <w:rFonts w:eastAsia="PMingLiU"/>
          <w:lang w:eastAsia="zh-CN"/>
        </w:rPr>
      </w:pPr>
    </w:p>
    <w:p w14:paraId="6764FFEB" w14:textId="77777777" w:rsidR="0068039E" w:rsidRPr="00FF430B" w:rsidRDefault="0068039E" w:rsidP="0068039E">
      <w:pPr>
        <w:jc w:val="both"/>
        <w:rPr>
          <w:rFonts w:eastAsia="PMingLiU"/>
          <w:lang w:eastAsia="zh-CN"/>
        </w:rPr>
      </w:pPr>
    </w:p>
    <w:p w14:paraId="28BAB5A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11</w:t>
      </w:r>
    </w:p>
    <w:p w14:paraId="1DD6EAD6" w14:textId="77777777" w:rsidR="0068039E" w:rsidRPr="00FF430B" w:rsidRDefault="0068039E" w:rsidP="0068039E">
      <w:pPr>
        <w:jc w:val="right"/>
        <w:rPr>
          <w:noProof w:val="0"/>
        </w:rPr>
      </w:pPr>
      <w:r w:rsidRPr="00FF430B">
        <w:rPr>
          <w:noProof w:val="0"/>
        </w:rPr>
        <w:t>la Documentația standard nr._____</w:t>
      </w:r>
    </w:p>
    <w:p w14:paraId="58FBC532" w14:textId="77777777" w:rsidR="0068039E" w:rsidRPr="00FF430B" w:rsidRDefault="0068039E" w:rsidP="0068039E">
      <w:pPr>
        <w:jc w:val="right"/>
        <w:rPr>
          <w:noProof w:val="0"/>
        </w:rPr>
      </w:pPr>
      <w:r w:rsidRPr="00FF430B">
        <w:rPr>
          <w:noProof w:val="0"/>
        </w:rPr>
        <w:t>din “____” ________ 20___</w:t>
      </w:r>
    </w:p>
    <w:p w14:paraId="4DC8E482" w14:textId="77777777" w:rsidR="0068039E" w:rsidRPr="00FF430B" w:rsidRDefault="0068039E" w:rsidP="0068039E">
      <w:pPr>
        <w:jc w:val="both"/>
        <w:rPr>
          <w:rFonts w:eastAsia="PMingLiU"/>
          <w:lang w:eastAsia="zh-CN"/>
        </w:rPr>
      </w:pPr>
    </w:p>
    <w:p w14:paraId="2EF324CC" w14:textId="77777777" w:rsidR="0068039E" w:rsidRPr="00FF430B" w:rsidRDefault="0068039E" w:rsidP="0068039E">
      <w:pPr>
        <w:jc w:val="both"/>
        <w:rPr>
          <w:rFonts w:eastAsia="PMingLiU"/>
          <w:lang w:eastAsia="zh-CN"/>
        </w:rPr>
      </w:pPr>
    </w:p>
    <w:p w14:paraId="40D76A38" w14:textId="77777777" w:rsidR="0068039E" w:rsidRPr="00FF430B" w:rsidRDefault="0068039E" w:rsidP="0068039E">
      <w:pPr>
        <w:jc w:val="both"/>
        <w:rPr>
          <w:rFonts w:eastAsia="PMingLiU"/>
          <w:lang w:eastAsia="zh-CN"/>
        </w:rPr>
      </w:pPr>
    </w:p>
    <w:p w14:paraId="2312C475" w14:textId="77777777" w:rsidR="0068039E" w:rsidRPr="00FF430B" w:rsidRDefault="0068039E" w:rsidP="0068039E">
      <w:pPr>
        <w:jc w:val="center"/>
        <w:rPr>
          <w:rFonts w:eastAsia="PMingLiU"/>
          <w:lang w:eastAsia="zh-CN"/>
        </w:rPr>
      </w:pPr>
    </w:p>
    <w:p w14:paraId="22077560"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32EB8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26A90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4D26121A"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241C7E40" w14:textId="77777777" w:rsidTr="00FC336E">
        <w:trPr>
          <w:cantSplit/>
          <w:trHeight w:val="300"/>
        </w:trPr>
        <w:tc>
          <w:tcPr>
            <w:tcW w:w="709" w:type="dxa"/>
            <w:vMerge w:val="restart"/>
          </w:tcPr>
          <w:p w14:paraId="48914A3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08D7DCA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C386B2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B7470E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D1BC8F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F9D2E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298BECC4" w14:textId="77777777" w:rsidTr="00FC336E">
        <w:trPr>
          <w:cantSplit/>
          <w:trHeight w:val="240"/>
        </w:trPr>
        <w:tc>
          <w:tcPr>
            <w:tcW w:w="709" w:type="dxa"/>
            <w:vMerge/>
          </w:tcPr>
          <w:p w14:paraId="742415D1"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2765F873"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DF921A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6B623F29" w14:textId="77777777" w:rsidTr="00FC336E">
        <w:trPr>
          <w:cantSplit/>
          <w:trHeight w:val="120"/>
        </w:trPr>
        <w:tc>
          <w:tcPr>
            <w:tcW w:w="709" w:type="dxa"/>
            <w:vMerge/>
          </w:tcPr>
          <w:p w14:paraId="7806D56B"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39366F3F"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785683A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05674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C56C41D"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7AE596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6A8F8E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5D3DA227" w14:textId="77777777" w:rsidTr="00FC336E">
        <w:trPr>
          <w:cantSplit/>
          <w:trHeight w:val="180"/>
        </w:trPr>
        <w:tc>
          <w:tcPr>
            <w:tcW w:w="709" w:type="dxa"/>
          </w:tcPr>
          <w:p w14:paraId="331E086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2234F85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1</w:t>
            </w:r>
          </w:p>
          <w:p w14:paraId="6526E4E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02996CB"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68AA7C9"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053B32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60C6649"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4BCE22E"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44D33B89" w14:textId="77777777" w:rsidTr="00FC336E">
        <w:trPr>
          <w:cantSplit/>
          <w:trHeight w:val="1372"/>
        </w:trPr>
        <w:tc>
          <w:tcPr>
            <w:tcW w:w="709" w:type="dxa"/>
          </w:tcPr>
          <w:p w14:paraId="208288C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4AC65FF6" w14:textId="77777777" w:rsidR="0068039E" w:rsidRPr="00FF430B" w:rsidRDefault="0068039E" w:rsidP="00FC336E">
            <w:pPr>
              <w:pStyle w:val="BodyText"/>
              <w:tabs>
                <w:tab w:val="left" w:pos="567"/>
              </w:tabs>
              <w:rPr>
                <w:rFonts w:ascii="Times New Roman" w:hAnsi="Times New Roman"/>
                <w:szCs w:val="24"/>
              </w:rPr>
            </w:pPr>
          </w:p>
          <w:p w14:paraId="375C2B25" w14:textId="77777777" w:rsidR="0068039E" w:rsidRPr="00FF430B" w:rsidRDefault="0068039E" w:rsidP="00FC336E">
            <w:pPr>
              <w:pStyle w:val="BodyText"/>
              <w:tabs>
                <w:tab w:val="left" w:pos="567"/>
              </w:tabs>
              <w:rPr>
                <w:rFonts w:ascii="Times New Roman" w:hAnsi="Times New Roman"/>
                <w:szCs w:val="24"/>
              </w:rPr>
            </w:pPr>
          </w:p>
          <w:p w14:paraId="65F00EEB" w14:textId="77777777" w:rsidR="0068039E" w:rsidRPr="00FF430B" w:rsidRDefault="0068039E" w:rsidP="00FC336E">
            <w:pPr>
              <w:pStyle w:val="BodyText"/>
              <w:tabs>
                <w:tab w:val="left" w:pos="567"/>
              </w:tabs>
              <w:rPr>
                <w:rFonts w:ascii="Times New Roman" w:hAnsi="Times New Roman"/>
                <w:szCs w:val="24"/>
              </w:rPr>
            </w:pPr>
          </w:p>
          <w:p w14:paraId="45793D7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5737CDE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2</w:t>
            </w:r>
          </w:p>
          <w:p w14:paraId="12E20DC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05383BE1"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95DE860"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2A88937"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6A4AA6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4629AD0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47DEAE5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8B43E5C" w14:textId="77777777" w:rsidTr="00FC336E">
        <w:trPr>
          <w:cantSplit/>
          <w:trHeight w:val="1412"/>
        </w:trPr>
        <w:tc>
          <w:tcPr>
            <w:tcW w:w="709" w:type="dxa"/>
          </w:tcPr>
          <w:p w14:paraId="769FE13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6E90E5A1" w14:textId="77777777" w:rsidR="0068039E" w:rsidRPr="00FF430B" w:rsidRDefault="0068039E" w:rsidP="00FC336E">
            <w:pPr>
              <w:pStyle w:val="BodyText"/>
              <w:tabs>
                <w:tab w:val="left" w:pos="567"/>
              </w:tabs>
              <w:rPr>
                <w:rFonts w:ascii="Times New Roman" w:hAnsi="Times New Roman"/>
                <w:szCs w:val="24"/>
              </w:rPr>
            </w:pPr>
          </w:p>
          <w:p w14:paraId="47C65716" w14:textId="77777777" w:rsidR="0068039E" w:rsidRPr="00FF430B" w:rsidRDefault="0068039E" w:rsidP="00FC336E">
            <w:pPr>
              <w:pStyle w:val="BodyText"/>
              <w:tabs>
                <w:tab w:val="left" w:pos="567"/>
              </w:tabs>
              <w:rPr>
                <w:rFonts w:ascii="Times New Roman" w:hAnsi="Times New Roman"/>
                <w:szCs w:val="24"/>
              </w:rPr>
            </w:pPr>
          </w:p>
          <w:p w14:paraId="1F07BBBD" w14:textId="77777777" w:rsidR="0068039E" w:rsidRPr="00FF430B" w:rsidRDefault="0068039E" w:rsidP="00FC336E">
            <w:pPr>
              <w:pStyle w:val="BodyText"/>
              <w:tabs>
                <w:tab w:val="left" w:pos="567"/>
              </w:tabs>
              <w:rPr>
                <w:rFonts w:ascii="Times New Roman" w:hAnsi="Times New Roman"/>
                <w:szCs w:val="24"/>
              </w:rPr>
            </w:pPr>
          </w:p>
          <w:p w14:paraId="06BA05D9"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297F14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3</w:t>
            </w:r>
          </w:p>
          <w:p w14:paraId="0B4419F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4EA53A8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3C2208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67E28B"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616ACB1B"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8FEB821"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3EEAA45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AAFECC8"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A1B978F"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6F92402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0DF7EE0B" w14:textId="77777777" w:rsidTr="00FC336E">
        <w:trPr>
          <w:cantSplit/>
          <w:trHeight w:val="1593"/>
        </w:trPr>
        <w:tc>
          <w:tcPr>
            <w:tcW w:w="709" w:type="dxa"/>
          </w:tcPr>
          <w:p w14:paraId="15C924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09448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n</w:t>
            </w:r>
          </w:p>
          <w:p w14:paraId="33B898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p w14:paraId="4BAD95B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D56794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976ADA5"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38F0768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BFFB583"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BE363B2"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7455F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311D3D1" w14:textId="77777777" w:rsidR="0068039E" w:rsidRPr="00FF430B" w:rsidRDefault="0068039E" w:rsidP="00FC336E">
            <w:pPr>
              <w:pStyle w:val="BodyText"/>
              <w:tabs>
                <w:tab w:val="left" w:pos="567"/>
              </w:tabs>
              <w:rPr>
                <w:rFonts w:ascii="Times New Roman" w:hAnsi="Times New Roman"/>
                <w:szCs w:val="24"/>
              </w:rPr>
            </w:pPr>
          </w:p>
        </w:tc>
      </w:tr>
    </w:tbl>
    <w:p w14:paraId="7B73CBDF" w14:textId="77777777" w:rsidR="0068039E" w:rsidRPr="00FF430B" w:rsidRDefault="0068039E" w:rsidP="0068039E">
      <w:pPr>
        <w:jc w:val="both"/>
        <w:rPr>
          <w:rFonts w:eastAsia="PMingLiU"/>
          <w:lang w:eastAsia="zh-CN"/>
        </w:rPr>
      </w:pPr>
    </w:p>
    <w:p w14:paraId="24612C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3F01ED47"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47F886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45ED18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499F8E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EF4264" w14:textId="77777777" w:rsidR="0068039E" w:rsidRPr="00FF430B" w:rsidRDefault="0068039E" w:rsidP="0068039E">
      <w:pPr>
        <w:pStyle w:val="Style3"/>
        <w:tabs>
          <w:tab w:val="left" w:pos="567"/>
        </w:tabs>
        <w:ind w:left="0" w:firstLine="0"/>
        <w:rPr>
          <w:rFonts w:eastAsia="PMingLiU"/>
          <w:lang w:eastAsia="zh-CN"/>
        </w:rPr>
      </w:pPr>
    </w:p>
    <w:p w14:paraId="52D2A2D6" w14:textId="77777777" w:rsidR="0068039E" w:rsidRPr="00FF430B" w:rsidRDefault="0068039E" w:rsidP="0068039E">
      <w:pPr>
        <w:pStyle w:val="Style3"/>
        <w:tabs>
          <w:tab w:val="left" w:pos="567"/>
        </w:tabs>
        <w:ind w:left="0" w:firstLine="0"/>
        <w:rPr>
          <w:rFonts w:eastAsia="PMingLiU"/>
          <w:lang w:eastAsia="zh-CN"/>
        </w:rPr>
      </w:pPr>
    </w:p>
    <w:p w14:paraId="75BDC189" w14:textId="77777777" w:rsidR="0068039E" w:rsidRPr="00FF430B" w:rsidRDefault="0068039E" w:rsidP="0068039E">
      <w:pPr>
        <w:pStyle w:val="Style3"/>
        <w:tabs>
          <w:tab w:val="left" w:pos="567"/>
        </w:tabs>
        <w:ind w:left="0" w:firstLine="0"/>
        <w:rPr>
          <w:rFonts w:eastAsia="PMingLiU"/>
          <w:lang w:eastAsia="zh-CN"/>
        </w:rPr>
      </w:pPr>
    </w:p>
    <w:p w14:paraId="0BB694CA" w14:textId="77777777" w:rsidR="0068039E" w:rsidRPr="00FF430B" w:rsidRDefault="0068039E" w:rsidP="0068039E">
      <w:pPr>
        <w:pStyle w:val="Style3"/>
        <w:tabs>
          <w:tab w:val="left" w:pos="567"/>
        </w:tabs>
        <w:ind w:left="0" w:firstLine="0"/>
        <w:rPr>
          <w:rFonts w:eastAsia="PMingLiU"/>
          <w:lang w:eastAsia="zh-CN"/>
        </w:rPr>
      </w:pPr>
    </w:p>
    <w:p w14:paraId="7676D223" w14:textId="77777777" w:rsidR="0068039E" w:rsidRPr="00FF430B" w:rsidRDefault="0068039E" w:rsidP="0068039E">
      <w:pPr>
        <w:pStyle w:val="Style3"/>
        <w:tabs>
          <w:tab w:val="left" w:pos="567"/>
        </w:tabs>
        <w:ind w:left="0" w:firstLine="0"/>
        <w:rPr>
          <w:rFonts w:eastAsia="PMingLiU"/>
          <w:lang w:eastAsia="zh-CN"/>
        </w:rPr>
      </w:pPr>
    </w:p>
    <w:p w14:paraId="476870DD" w14:textId="77777777" w:rsidR="0068039E" w:rsidRPr="00FF430B" w:rsidRDefault="0068039E" w:rsidP="0068039E">
      <w:pPr>
        <w:pStyle w:val="Style3"/>
        <w:tabs>
          <w:tab w:val="left" w:pos="567"/>
        </w:tabs>
        <w:ind w:left="0" w:firstLine="0"/>
        <w:rPr>
          <w:rFonts w:eastAsia="PMingLiU"/>
          <w:lang w:eastAsia="zh-CN"/>
        </w:rPr>
      </w:pPr>
    </w:p>
    <w:p w14:paraId="0CBEBAB6" w14:textId="77777777" w:rsidR="0068039E" w:rsidRPr="00FF430B" w:rsidRDefault="0068039E" w:rsidP="0068039E">
      <w:pPr>
        <w:pStyle w:val="Style3"/>
        <w:tabs>
          <w:tab w:val="left" w:pos="567"/>
        </w:tabs>
        <w:ind w:left="0" w:firstLine="0"/>
        <w:rPr>
          <w:rFonts w:eastAsia="PMingLiU"/>
          <w:lang w:eastAsia="zh-CN"/>
        </w:rPr>
      </w:pPr>
    </w:p>
    <w:p w14:paraId="0C0D853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12</w:t>
      </w:r>
    </w:p>
    <w:p w14:paraId="7DBCC2E1" w14:textId="77777777" w:rsidR="0068039E" w:rsidRPr="00FF430B" w:rsidRDefault="0068039E" w:rsidP="0068039E">
      <w:pPr>
        <w:jc w:val="right"/>
        <w:rPr>
          <w:noProof w:val="0"/>
        </w:rPr>
      </w:pPr>
      <w:r w:rsidRPr="00FF430B">
        <w:rPr>
          <w:noProof w:val="0"/>
        </w:rPr>
        <w:t>la Documentația standard nr._____</w:t>
      </w:r>
    </w:p>
    <w:p w14:paraId="4D8D3683" w14:textId="77777777" w:rsidR="0068039E" w:rsidRPr="00FF430B" w:rsidRDefault="0068039E" w:rsidP="0068039E">
      <w:pPr>
        <w:jc w:val="right"/>
        <w:rPr>
          <w:noProof w:val="0"/>
        </w:rPr>
      </w:pPr>
      <w:r w:rsidRPr="00FF430B">
        <w:rPr>
          <w:noProof w:val="0"/>
        </w:rPr>
        <w:t>din “____” ________ 20___</w:t>
      </w:r>
    </w:p>
    <w:bookmarkEnd w:id="49"/>
    <w:p w14:paraId="3D711456" w14:textId="77777777" w:rsidR="0068039E" w:rsidRPr="00FF430B" w:rsidRDefault="0068039E" w:rsidP="0068039E">
      <w:pPr>
        <w:rPr>
          <w:rFonts w:eastAsia="PMingLiU"/>
          <w:b/>
          <w:lang w:eastAsia="zh-CN"/>
        </w:rPr>
      </w:pPr>
    </w:p>
    <w:p w14:paraId="3625EB6E" w14:textId="77777777" w:rsidR="0068039E" w:rsidRPr="00FF430B" w:rsidRDefault="0068039E" w:rsidP="0068039E">
      <w:pPr>
        <w:jc w:val="center"/>
        <w:rPr>
          <w:rFonts w:eastAsia="PMingLiU"/>
          <w:b/>
          <w:noProof w:val="0"/>
          <w:lang w:eastAsia="zh-CN"/>
        </w:rPr>
      </w:pPr>
      <w:r w:rsidRPr="00FF430B">
        <w:rPr>
          <w:rFonts w:eastAsia="PMingLiU"/>
          <w:b/>
          <w:lang w:eastAsia="zh-CN"/>
        </w:rPr>
        <w:t>DECLARAȚIE</w:t>
      </w:r>
    </w:p>
    <w:p w14:paraId="67C599AC" w14:textId="77777777" w:rsidR="0068039E" w:rsidRPr="00FF430B" w:rsidRDefault="0068039E" w:rsidP="0068039E">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2A55CF6" w14:textId="77777777" w:rsidR="0068039E" w:rsidRPr="00FF430B" w:rsidRDefault="0068039E" w:rsidP="0068039E">
      <w:pPr>
        <w:pStyle w:val="BodyText"/>
        <w:tabs>
          <w:tab w:val="left" w:pos="567"/>
        </w:tabs>
        <w:jc w:val="center"/>
        <w:rPr>
          <w:rFonts w:ascii="Times New Roman" w:hAnsi="Times New Roman"/>
          <w:b/>
          <w:szCs w:val="24"/>
        </w:rPr>
      </w:pPr>
    </w:p>
    <w:p w14:paraId="3CEC1E6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9578234"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D2AD97C"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FE646A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031885A"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748BF0E"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CD67E89"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BC130C1" w14:textId="77777777" w:rsidR="0068039E" w:rsidRPr="00FF430B" w:rsidRDefault="0068039E" w:rsidP="0068039E">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D780D92"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AD4905"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D71A6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1C0C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081317" w14:textId="77777777" w:rsidR="0068039E" w:rsidRPr="00FF430B" w:rsidRDefault="0068039E" w:rsidP="0068039E">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DD1194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9C3439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3048AF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053E56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0D9522DA" w14:textId="77777777" w:rsidR="0068039E" w:rsidRPr="00FF430B" w:rsidRDefault="0068039E" w:rsidP="0068039E">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D66BBAB" w14:textId="77777777" w:rsidR="0068039E" w:rsidRPr="00FF430B" w:rsidRDefault="0068039E" w:rsidP="0068039E">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93A6AFB" w14:textId="77777777" w:rsidR="0068039E" w:rsidRPr="00FF430B" w:rsidRDefault="0068039E" w:rsidP="0068039E">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12713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325BF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1A1FEDE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5F5B07F"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80D738" w14:textId="77777777" w:rsidR="0068039E" w:rsidRPr="00FF430B" w:rsidRDefault="0068039E" w:rsidP="0068039E">
      <w:pPr>
        <w:rPr>
          <w:rFonts w:eastAsia="MS Mincho"/>
          <w:lang w:eastAsia="zh-CN"/>
        </w:rPr>
      </w:pPr>
    </w:p>
    <w:p w14:paraId="62CD6C70" w14:textId="77777777" w:rsidR="0068039E" w:rsidRPr="00FF430B" w:rsidRDefault="0068039E" w:rsidP="0068039E">
      <w:pPr>
        <w:rPr>
          <w:rFonts w:eastAsia="MS Mincho"/>
          <w:lang w:eastAsia="zh-CN"/>
        </w:rPr>
      </w:pPr>
      <w:r w:rsidRPr="00FF430B">
        <w:rPr>
          <w:rFonts w:eastAsia="MS Mincho"/>
          <w:lang w:eastAsia="zh-CN"/>
        </w:rPr>
        <w:t>Data completării:______________________</w:t>
      </w:r>
    </w:p>
    <w:p w14:paraId="7DC5F08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w:t>
      </w:r>
    </w:p>
    <w:p w14:paraId="2DA893A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w:t>
      </w:r>
    </w:p>
    <w:p w14:paraId="373635C8"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35B9FCA5" w14:textId="77777777" w:rsidR="0068039E" w:rsidRPr="00FF430B" w:rsidRDefault="0068039E" w:rsidP="0068039E">
      <w:pPr>
        <w:jc w:val="both"/>
        <w:rPr>
          <w:rFonts w:eastAsia="PMingLiU"/>
          <w:b/>
          <w:lang w:eastAsia="zh-CN"/>
        </w:rPr>
      </w:pPr>
      <w:r w:rsidRPr="00FF430B">
        <w:rPr>
          <w:rFonts w:eastAsia="PMingLiU"/>
          <w:lang w:eastAsia="zh-CN"/>
        </w:rPr>
        <w:t>Denumirea întreprinderii: __________________________</w:t>
      </w:r>
    </w:p>
    <w:p w14:paraId="3B1E0841" w14:textId="77777777" w:rsidR="0068039E" w:rsidRPr="00FF430B" w:rsidRDefault="0068039E" w:rsidP="0068039E">
      <w:pPr>
        <w:spacing w:after="200" w:line="276" w:lineRule="auto"/>
        <w:rPr>
          <w:rFonts w:eastAsia="PMingLiU"/>
          <w:lang w:eastAsia="zh-CN"/>
        </w:rPr>
      </w:pPr>
      <w:bookmarkStart w:id="50" w:name="_Toc449692109"/>
    </w:p>
    <w:p w14:paraId="0A2F75F1" w14:textId="77777777" w:rsidR="0068039E" w:rsidRPr="00FF430B" w:rsidRDefault="0068039E" w:rsidP="0068039E">
      <w:pPr>
        <w:jc w:val="center"/>
        <w:rPr>
          <w:rFonts w:eastAsia="PMingLiU"/>
          <w:b/>
          <w:lang w:eastAsia="zh-CN"/>
        </w:rPr>
      </w:pPr>
    </w:p>
    <w:p w14:paraId="59CC473C" w14:textId="77777777" w:rsidR="0068039E" w:rsidRPr="00FF430B" w:rsidRDefault="0068039E" w:rsidP="0068039E">
      <w:pPr>
        <w:jc w:val="center"/>
        <w:rPr>
          <w:rFonts w:eastAsia="PMingLiU"/>
          <w:b/>
          <w:lang w:eastAsia="zh-CN"/>
        </w:rPr>
      </w:pPr>
    </w:p>
    <w:p w14:paraId="0CD5BAD7" w14:textId="77777777" w:rsidR="0068039E" w:rsidRPr="00FF430B" w:rsidRDefault="0068039E" w:rsidP="0068039E">
      <w:pPr>
        <w:jc w:val="center"/>
        <w:rPr>
          <w:rFonts w:eastAsia="PMingLiU"/>
          <w:b/>
          <w:lang w:eastAsia="zh-CN"/>
        </w:rPr>
      </w:pPr>
    </w:p>
    <w:p w14:paraId="7E6D8F1C" w14:textId="77777777" w:rsidR="0068039E" w:rsidRPr="00FF430B" w:rsidRDefault="0068039E" w:rsidP="0068039E">
      <w:pPr>
        <w:jc w:val="center"/>
        <w:rPr>
          <w:rFonts w:eastAsia="PMingLiU"/>
          <w:b/>
          <w:lang w:eastAsia="zh-CN"/>
        </w:rPr>
      </w:pPr>
    </w:p>
    <w:p w14:paraId="4C18308A" w14:textId="77777777" w:rsidR="0068039E" w:rsidRPr="00FF430B" w:rsidRDefault="0068039E" w:rsidP="0068039E">
      <w:pPr>
        <w:jc w:val="center"/>
        <w:rPr>
          <w:rFonts w:eastAsia="PMingLiU"/>
          <w:b/>
          <w:lang w:eastAsia="zh-CN"/>
        </w:rPr>
      </w:pPr>
    </w:p>
    <w:p w14:paraId="570AF247" w14:textId="77777777" w:rsidR="0068039E" w:rsidRPr="00FF430B" w:rsidRDefault="0068039E" w:rsidP="0068039E">
      <w:pPr>
        <w:jc w:val="center"/>
        <w:rPr>
          <w:rFonts w:eastAsia="PMingLiU"/>
          <w:b/>
          <w:lang w:eastAsia="zh-CN"/>
        </w:rPr>
      </w:pPr>
    </w:p>
    <w:p w14:paraId="59FD66F5" w14:textId="77777777" w:rsidR="0068039E" w:rsidRPr="00FF430B" w:rsidRDefault="0068039E" w:rsidP="0068039E">
      <w:pPr>
        <w:jc w:val="center"/>
        <w:rPr>
          <w:rFonts w:eastAsia="PMingLiU"/>
          <w:b/>
          <w:lang w:eastAsia="zh-CN"/>
        </w:rPr>
      </w:pPr>
    </w:p>
    <w:p w14:paraId="6963A4AF" w14:textId="77777777" w:rsidR="0068039E" w:rsidRPr="00FF430B" w:rsidRDefault="0068039E" w:rsidP="0068039E">
      <w:pPr>
        <w:jc w:val="center"/>
        <w:rPr>
          <w:rFonts w:eastAsia="PMingLiU"/>
          <w:b/>
          <w:lang w:eastAsia="zh-CN"/>
        </w:rPr>
      </w:pPr>
    </w:p>
    <w:p w14:paraId="2EB1CC0E" w14:textId="77777777" w:rsidR="0068039E" w:rsidRPr="00FF430B" w:rsidRDefault="0068039E" w:rsidP="0068039E">
      <w:pPr>
        <w:jc w:val="center"/>
        <w:rPr>
          <w:rFonts w:eastAsia="PMingLiU"/>
          <w:b/>
          <w:lang w:eastAsia="zh-CN"/>
        </w:rPr>
      </w:pPr>
    </w:p>
    <w:p w14:paraId="75EDFFF0" w14:textId="77777777" w:rsidR="0068039E" w:rsidRPr="00FF430B" w:rsidRDefault="0068039E" w:rsidP="0068039E">
      <w:pPr>
        <w:jc w:val="center"/>
        <w:rPr>
          <w:rFonts w:eastAsia="PMingLiU"/>
          <w:b/>
          <w:lang w:eastAsia="zh-CN"/>
        </w:rPr>
      </w:pPr>
    </w:p>
    <w:p w14:paraId="468085A2" w14:textId="77777777" w:rsidR="0068039E" w:rsidRPr="00FF430B" w:rsidRDefault="0068039E" w:rsidP="0068039E">
      <w:pPr>
        <w:jc w:val="center"/>
        <w:rPr>
          <w:rFonts w:eastAsia="PMingLiU"/>
          <w:b/>
          <w:lang w:eastAsia="zh-CN"/>
        </w:rPr>
      </w:pPr>
    </w:p>
    <w:p w14:paraId="4B9383F9" w14:textId="77777777" w:rsidR="0068039E" w:rsidRPr="00FF430B" w:rsidRDefault="0068039E" w:rsidP="0068039E">
      <w:pPr>
        <w:jc w:val="center"/>
        <w:rPr>
          <w:rFonts w:eastAsia="PMingLiU"/>
          <w:b/>
          <w:lang w:eastAsia="zh-CN"/>
        </w:rPr>
      </w:pPr>
    </w:p>
    <w:p w14:paraId="753AC56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13</w:t>
      </w:r>
    </w:p>
    <w:p w14:paraId="6AB46B2B" w14:textId="77777777" w:rsidR="0068039E" w:rsidRPr="00FF430B" w:rsidRDefault="0068039E" w:rsidP="0068039E">
      <w:pPr>
        <w:jc w:val="right"/>
        <w:rPr>
          <w:noProof w:val="0"/>
        </w:rPr>
      </w:pPr>
      <w:r w:rsidRPr="00FF430B">
        <w:rPr>
          <w:noProof w:val="0"/>
        </w:rPr>
        <w:t>la Documentația standard nr._____</w:t>
      </w:r>
    </w:p>
    <w:p w14:paraId="26802D9C" w14:textId="77777777" w:rsidR="0068039E" w:rsidRPr="00FF430B" w:rsidRDefault="0068039E" w:rsidP="0068039E">
      <w:pPr>
        <w:jc w:val="right"/>
        <w:rPr>
          <w:noProof w:val="0"/>
        </w:rPr>
      </w:pPr>
      <w:r w:rsidRPr="00FF430B">
        <w:rPr>
          <w:noProof w:val="0"/>
        </w:rPr>
        <w:t>din “____” ________ 20___</w:t>
      </w:r>
    </w:p>
    <w:p w14:paraId="1E627D1C" w14:textId="77777777" w:rsidR="0068039E" w:rsidRPr="00FF430B" w:rsidRDefault="0068039E" w:rsidP="0068039E">
      <w:pPr>
        <w:jc w:val="center"/>
        <w:rPr>
          <w:rFonts w:eastAsia="PMingLiU"/>
          <w:b/>
          <w:lang w:eastAsia="zh-CN"/>
        </w:rPr>
      </w:pPr>
    </w:p>
    <w:p w14:paraId="436660EE" w14:textId="77777777" w:rsidR="0068039E" w:rsidRPr="00FF430B" w:rsidRDefault="0068039E" w:rsidP="0068039E">
      <w:pPr>
        <w:jc w:val="center"/>
        <w:rPr>
          <w:rFonts w:eastAsia="PMingLiU"/>
          <w:b/>
          <w:lang w:eastAsia="zh-CN"/>
        </w:rPr>
      </w:pPr>
    </w:p>
    <w:bookmarkEnd w:id="50"/>
    <w:p w14:paraId="49A1686C" w14:textId="77777777" w:rsidR="0068039E" w:rsidRPr="00FF430B" w:rsidRDefault="0068039E" w:rsidP="0068039E">
      <w:pPr>
        <w:jc w:val="center"/>
        <w:rPr>
          <w:b/>
        </w:rPr>
      </w:pPr>
    </w:p>
    <w:p w14:paraId="502FC888" w14:textId="77777777" w:rsidR="0068039E" w:rsidRPr="00FF430B" w:rsidRDefault="0068039E" w:rsidP="0068039E">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2CE651"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98C9441" w14:textId="77777777" w:rsidR="0068039E" w:rsidRPr="00FF430B" w:rsidRDefault="0068039E" w:rsidP="0068039E">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8039E" w:rsidRPr="00EC30C2" w14:paraId="01808A9E" w14:textId="77777777" w:rsidTr="00FC336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2071DC" w14:textId="77777777" w:rsidR="0068039E" w:rsidRPr="00FF430B" w:rsidRDefault="0068039E" w:rsidP="00FC336E">
            <w:pPr>
              <w:jc w:val="center"/>
              <w:rPr>
                <w:b/>
                <w:bCs/>
              </w:rPr>
            </w:pPr>
            <w:r w:rsidRPr="00FF430B">
              <w:rPr>
                <w:b/>
                <w:bCs/>
              </w:rPr>
              <w:t>Nr</w:t>
            </w:r>
          </w:p>
          <w:p w14:paraId="54BCBC25" w14:textId="77777777" w:rsidR="0068039E" w:rsidRPr="00FF430B" w:rsidRDefault="0068039E" w:rsidP="00FC336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78AAC42" w14:textId="77777777" w:rsidR="0068039E" w:rsidRPr="00FF430B" w:rsidRDefault="0068039E" w:rsidP="00FC336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DFF5CF5" w14:textId="77777777" w:rsidR="0068039E" w:rsidRPr="00FF430B" w:rsidRDefault="0068039E" w:rsidP="00FC336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9DFBF1" w14:textId="77777777" w:rsidR="0068039E" w:rsidRPr="00FF430B" w:rsidRDefault="0068039E" w:rsidP="00FC336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FD73DB1" w14:textId="77777777" w:rsidR="0068039E" w:rsidRPr="00FF430B" w:rsidRDefault="0068039E" w:rsidP="00FC336E">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6693C8" w14:textId="77777777" w:rsidR="0068039E" w:rsidRPr="00FF430B" w:rsidRDefault="0068039E" w:rsidP="00FC336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D402962" w14:textId="77777777" w:rsidR="0068039E" w:rsidRPr="00FF430B" w:rsidRDefault="0068039E" w:rsidP="00FC336E">
            <w:pPr>
              <w:jc w:val="center"/>
              <w:rPr>
                <w:b/>
                <w:bCs/>
              </w:rPr>
            </w:pPr>
            <w:r w:rsidRPr="00FF430B">
              <w:rPr>
                <w:b/>
                <w:bCs/>
              </w:rPr>
              <w:t>Numărul şi data procesului-verbal de recepţie la terminarea lucrărilor</w:t>
            </w:r>
          </w:p>
        </w:tc>
      </w:tr>
      <w:tr w:rsidR="0068039E" w:rsidRPr="00EC30C2" w14:paraId="5ED81228"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3B528619" w14:textId="77777777" w:rsidR="0068039E" w:rsidRPr="00FF430B" w:rsidRDefault="0068039E" w:rsidP="00FC336E">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EF377C"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5F308383"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3320EE8"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1272BDB7"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6E4CA6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2234CE38" w14:textId="77777777" w:rsidR="0068039E" w:rsidRPr="00FF430B" w:rsidRDefault="0068039E" w:rsidP="00FC336E">
            <w:pPr>
              <w:jc w:val="center"/>
            </w:pPr>
            <w:r w:rsidRPr="00FF430B">
              <w:t> </w:t>
            </w:r>
          </w:p>
        </w:tc>
      </w:tr>
      <w:tr w:rsidR="0068039E" w:rsidRPr="00EC30C2" w14:paraId="0881E185"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223D843D" w14:textId="77777777" w:rsidR="0068039E" w:rsidRPr="00FF430B" w:rsidRDefault="0068039E" w:rsidP="00FC336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D06EDBB"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7DDAE30A"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5144FB1B"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E621A0A"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748DECAA"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03BD1957" w14:textId="77777777" w:rsidR="0068039E" w:rsidRPr="00FF430B" w:rsidRDefault="0068039E" w:rsidP="00FC336E">
            <w:pPr>
              <w:jc w:val="center"/>
            </w:pPr>
            <w:r w:rsidRPr="00FF430B">
              <w:t> </w:t>
            </w:r>
          </w:p>
        </w:tc>
      </w:tr>
      <w:tr w:rsidR="0068039E" w:rsidRPr="00EC30C2" w14:paraId="4865C8E4"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79B566A8" w14:textId="77777777" w:rsidR="0068039E" w:rsidRPr="00FF430B" w:rsidRDefault="0068039E" w:rsidP="00FC336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F3035D7"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378E47DB"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86772B9"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3A91F10"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A198C5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7128E1A7" w14:textId="77777777" w:rsidR="0068039E" w:rsidRPr="00FF430B" w:rsidRDefault="0068039E" w:rsidP="00FC336E">
            <w:pPr>
              <w:jc w:val="center"/>
            </w:pPr>
            <w:r w:rsidRPr="00FF430B">
              <w:t> </w:t>
            </w:r>
          </w:p>
        </w:tc>
      </w:tr>
    </w:tbl>
    <w:p w14:paraId="03D8AB2C" w14:textId="77777777" w:rsidR="0068039E" w:rsidRPr="00FF430B" w:rsidRDefault="0068039E" w:rsidP="0068039E">
      <w:pPr>
        <w:jc w:val="both"/>
      </w:pPr>
    </w:p>
    <w:p w14:paraId="2A2B7062" w14:textId="77777777" w:rsidR="0068039E" w:rsidRPr="00FF430B" w:rsidRDefault="0068039E" w:rsidP="0068039E">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F831852" w14:textId="77777777" w:rsidR="0068039E" w:rsidRPr="00FF430B" w:rsidRDefault="0068039E" w:rsidP="0068039E">
      <w:pPr>
        <w:jc w:val="both"/>
        <w:rPr>
          <w:rFonts w:eastAsia="PMingLiU"/>
          <w:lang w:eastAsia="zh-CN"/>
        </w:rPr>
      </w:pPr>
    </w:p>
    <w:p w14:paraId="4348EEE3"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w:t>
      </w:r>
    </w:p>
    <w:p w14:paraId="60013FE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w:t>
      </w:r>
    </w:p>
    <w:p w14:paraId="2AFE2930"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w:t>
      </w:r>
    </w:p>
    <w:p w14:paraId="737ED1DA"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34599F8" w14:textId="77777777" w:rsidR="0068039E" w:rsidRPr="00FF430B" w:rsidRDefault="0068039E" w:rsidP="0068039E">
      <w:pPr>
        <w:spacing w:after="200" w:line="276" w:lineRule="auto"/>
        <w:rPr>
          <w:rFonts w:eastAsia="PMingLiU"/>
          <w:lang w:eastAsia="zh-CN"/>
        </w:rPr>
      </w:pPr>
      <w:bookmarkStart w:id="51" w:name="_Toc449692110"/>
    </w:p>
    <w:p w14:paraId="0030B004" w14:textId="77777777" w:rsidR="0068039E" w:rsidRPr="00FF430B" w:rsidRDefault="0068039E" w:rsidP="0068039E">
      <w:pPr>
        <w:spacing w:line="276" w:lineRule="auto"/>
        <w:jc w:val="center"/>
        <w:rPr>
          <w:rFonts w:eastAsia="PMingLiU"/>
          <w:b/>
          <w:lang w:eastAsia="zh-CN"/>
        </w:rPr>
      </w:pPr>
    </w:p>
    <w:p w14:paraId="66DD32A9" w14:textId="77777777" w:rsidR="0068039E" w:rsidRPr="00FF430B" w:rsidRDefault="0068039E" w:rsidP="0068039E">
      <w:pPr>
        <w:spacing w:line="276" w:lineRule="auto"/>
        <w:jc w:val="center"/>
        <w:rPr>
          <w:rFonts w:eastAsia="PMingLiU"/>
          <w:b/>
          <w:lang w:eastAsia="zh-CN"/>
        </w:rPr>
      </w:pPr>
    </w:p>
    <w:p w14:paraId="4EED79DA" w14:textId="77777777" w:rsidR="0068039E" w:rsidRPr="00FF430B" w:rsidRDefault="0068039E" w:rsidP="0068039E">
      <w:pPr>
        <w:spacing w:line="276" w:lineRule="auto"/>
        <w:jc w:val="center"/>
        <w:rPr>
          <w:rFonts w:eastAsia="PMingLiU"/>
          <w:b/>
          <w:lang w:eastAsia="zh-CN"/>
        </w:rPr>
      </w:pPr>
    </w:p>
    <w:p w14:paraId="07687D1C" w14:textId="77777777" w:rsidR="0068039E" w:rsidRPr="00FF430B" w:rsidRDefault="0068039E" w:rsidP="0068039E">
      <w:pPr>
        <w:spacing w:line="276" w:lineRule="auto"/>
        <w:jc w:val="center"/>
        <w:rPr>
          <w:rFonts w:eastAsia="PMingLiU"/>
          <w:b/>
          <w:lang w:eastAsia="zh-CN"/>
        </w:rPr>
      </w:pPr>
    </w:p>
    <w:p w14:paraId="4E9457A3" w14:textId="77777777" w:rsidR="0068039E" w:rsidRPr="00FF430B" w:rsidRDefault="0068039E" w:rsidP="0068039E">
      <w:pPr>
        <w:spacing w:line="276" w:lineRule="auto"/>
        <w:jc w:val="center"/>
        <w:rPr>
          <w:rFonts w:eastAsia="PMingLiU"/>
          <w:b/>
          <w:lang w:eastAsia="zh-CN"/>
        </w:rPr>
      </w:pPr>
    </w:p>
    <w:p w14:paraId="2BF2F875" w14:textId="77777777" w:rsidR="0068039E" w:rsidRPr="00FF430B" w:rsidRDefault="0068039E" w:rsidP="0068039E">
      <w:pPr>
        <w:spacing w:line="276" w:lineRule="auto"/>
        <w:jc w:val="center"/>
        <w:rPr>
          <w:rFonts w:eastAsia="PMingLiU"/>
          <w:b/>
          <w:lang w:eastAsia="zh-CN"/>
        </w:rPr>
      </w:pPr>
    </w:p>
    <w:p w14:paraId="23327E17" w14:textId="77777777" w:rsidR="0068039E" w:rsidRPr="00FF430B" w:rsidRDefault="0068039E" w:rsidP="0068039E">
      <w:pPr>
        <w:spacing w:line="276" w:lineRule="auto"/>
        <w:jc w:val="center"/>
        <w:rPr>
          <w:rFonts w:eastAsia="PMingLiU"/>
          <w:b/>
          <w:lang w:eastAsia="zh-CN"/>
        </w:rPr>
      </w:pPr>
    </w:p>
    <w:p w14:paraId="631C0D2C" w14:textId="77777777" w:rsidR="0068039E" w:rsidRPr="00FF430B" w:rsidRDefault="0068039E" w:rsidP="0068039E">
      <w:pPr>
        <w:spacing w:line="276" w:lineRule="auto"/>
        <w:jc w:val="center"/>
        <w:rPr>
          <w:rFonts w:eastAsia="PMingLiU"/>
          <w:b/>
          <w:lang w:eastAsia="zh-CN"/>
        </w:rPr>
      </w:pPr>
    </w:p>
    <w:p w14:paraId="46324280" w14:textId="77777777" w:rsidR="0068039E" w:rsidRPr="00FF430B" w:rsidRDefault="0068039E" w:rsidP="0068039E">
      <w:pPr>
        <w:spacing w:line="276" w:lineRule="auto"/>
        <w:jc w:val="center"/>
        <w:rPr>
          <w:rFonts w:eastAsia="PMingLiU"/>
          <w:b/>
          <w:lang w:eastAsia="zh-CN"/>
        </w:rPr>
      </w:pPr>
    </w:p>
    <w:p w14:paraId="112E0976" w14:textId="77777777" w:rsidR="0068039E" w:rsidRPr="00FF430B" w:rsidRDefault="0068039E" w:rsidP="0068039E">
      <w:pPr>
        <w:spacing w:line="276" w:lineRule="auto"/>
        <w:jc w:val="center"/>
        <w:rPr>
          <w:rFonts w:eastAsia="PMingLiU"/>
          <w:b/>
          <w:lang w:eastAsia="zh-CN"/>
        </w:rPr>
      </w:pPr>
    </w:p>
    <w:p w14:paraId="2E2DA8FE" w14:textId="77777777" w:rsidR="0068039E" w:rsidRPr="00FF430B" w:rsidRDefault="0068039E" w:rsidP="0068039E">
      <w:pPr>
        <w:spacing w:line="276" w:lineRule="auto"/>
        <w:jc w:val="center"/>
        <w:rPr>
          <w:rFonts w:eastAsia="PMingLiU"/>
          <w:b/>
          <w:lang w:eastAsia="zh-CN"/>
        </w:rPr>
      </w:pPr>
    </w:p>
    <w:p w14:paraId="28B8E9CC" w14:textId="77777777" w:rsidR="0068039E" w:rsidRPr="00FF430B" w:rsidRDefault="0068039E" w:rsidP="0068039E">
      <w:pPr>
        <w:spacing w:line="276" w:lineRule="auto"/>
        <w:jc w:val="center"/>
        <w:rPr>
          <w:rFonts w:eastAsia="PMingLiU"/>
          <w:b/>
          <w:lang w:eastAsia="zh-CN"/>
        </w:rPr>
      </w:pPr>
    </w:p>
    <w:p w14:paraId="58EE0290" w14:textId="77777777" w:rsidR="0068039E" w:rsidRPr="00FF430B" w:rsidRDefault="0068039E" w:rsidP="0068039E">
      <w:pPr>
        <w:spacing w:line="276" w:lineRule="auto"/>
        <w:jc w:val="center"/>
        <w:rPr>
          <w:rFonts w:eastAsia="PMingLiU"/>
          <w:b/>
          <w:lang w:eastAsia="zh-CN"/>
        </w:rPr>
      </w:pPr>
    </w:p>
    <w:p w14:paraId="3DE524C8" w14:textId="77777777" w:rsidR="0068039E" w:rsidRPr="00FF430B" w:rsidRDefault="0068039E" w:rsidP="0068039E">
      <w:pPr>
        <w:spacing w:line="276" w:lineRule="auto"/>
        <w:jc w:val="center"/>
        <w:rPr>
          <w:rFonts w:eastAsia="PMingLiU"/>
          <w:b/>
          <w:lang w:eastAsia="zh-CN"/>
        </w:rPr>
      </w:pPr>
    </w:p>
    <w:p w14:paraId="1AC0D7A9" w14:textId="77777777" w:rsidR="0068039E" w:rsidRPr="00FF430B" w:rsidRDefault="0068039E" w:rsidP="0068039E">
      <w:pPr>
        <w:spacing w:line="276" w:lineRule="auto"/>
        <w:jc w:val="center"/>
        <w:rPr>
          <w:rFonts w:eastAsia="PMingLiU"/>
          <w:b/>
          <w:lang w:eastAsia="zh-CN"/>
        </w:rPr>
      </w:pPr>
    </w:p>
    <w:p w14:paraId="731E416A" w14:textId="77777777" w:rsidR="0068039E" w:rsidRPr="00FF430B" w:rsidRDefault="0068039E" w:rsidP="0068039E">
      <w:pPr>
        <w:spacing w:line="276" w:lineRule="auto"/>
        <w:jc w:val="center"/>
        <w:rPr>
          <w:rFonts w:eastAsia="PMingLiU"/>
          <w:b/>
          <w:lang w:eastAsia="zh-CN"/>
        </w:rPr>
      </w:pPr>
    </w:p>
    <w:p w14:paraId="6AC0633C" w14:textId="77777777" w:rsidR="0068039E" w:rsidRPr="00FF430B" w:rsidRDefault="0068039E" w:rsidP="0068039E">
      <w:pPr>
        <w:spacing w:line="276" w:lineRule="auto"/>
        <w:jc w:val="center"/>
        <w:rPr>
          <w:rFonts w:eastAsia="PMingLiU"/>
          <w:b/>
          <w:lang w:eastAsia="zh-CN"/>
        </w:rPr>
      </w:pPr>
    </w:p>
    <w:p w14:paraId="71ABEC01" w14:textId="77777777" w:rsidR="0068039E" w:rsidRPr="00FF430B" w:rsidRDefault="0068039E" w:rsidP="0068039E">
      <w:pPr>
        <w:spacing w:line="276" w:lineRule="auto"/>
        <w:jc w:val="center"/>
        <w:rPr>
          <w:rFonts w:eastAsia="PMingLiU"/>
          <w:b/>
          <w:lang w:eastAsia="zh-CN"/>
        </w:rPr>
      </w:pPr>
    </w:p>
    <w:p w14:paraId="6B89E230" w14:textId="77777777" w:rsidR="0068039E" w:rsidRPr="00FF430B" w:rsidRDefault="0068039E" w:rsidP="0068039E">
      <w:pPr>
        <w:spacing w:line="276" w:lineRule="auto"/>
        <w:jc w:val="center"/>
        <w:rPr>
          <w:rFonts w:eastAsia="PMingLiU"/>
          <w:b/>
          <w:lang w:eastAsia="zh-CN"/>
        </w:rPr>
      </w:pPr>
    </w:p>
    <w:p w14:paraId="23B74725" w14:textId="77777777" w:rsidR="0068039E" w:rsidRPr="00FF430B" w:rsidRDefault="0068039E" w:rsidP="0068039E">
      <w:pPr>
        <w:spacing w:line="276" w:lineRule="auto"/>
        <w:jc w:val="center"/>
        <w:rPr>
          <w:rFonts w:eastAsia="PMingLiU"/>
          <w:b/>
          <w:lang w:eastAsia="zh-CN"/>
        </w:rPr>
      </w:pPr>
    </w:p>
    <w:p w14:paraId="49312C16" w14:textId="77777777" w:rsidR="0068039E" w:rsidRPr="00FF430B" w:rsidRDefault="0068039E" w:rsidP="0068039E">
      <w:pPr>
        <w:spacing w:line="276" w:lineRule="auto"/>
        <w:jc w:val="center"/>
        <w:rPr>
          <w:rFonts w:eastAsia="PMingLiU"/>
          <w:b/>
          <w:lang w:eastAsia="zh-CN"/>
        </w:rPr>
      </w:pPr>
    </w:p>
    <w:p w14:paraId="7E751311" w14:textId="77777777" w:rsidR="0068039E" w:rsidRPr="00FF430B" w:rsidRDefault="0068039E" w:rsidP="0068039E">
      <w:pPr>
        <w:spacing w:line="276" w:lineRule="auto"/>
        <w:jc w:val="center"/>
        <w:rPr>
          <w:rFonts w:eastAsia="PMingLiU"/>
          <w:b/>
          <w:lang w:eastAsia="zh-CN"/>
        </w:rPr>
      </w:pPr>
    </w:p>
    <w:p w14:paraId="6C697387" w14:textId="77777777" w:rsidR="0068039E" w:rsidRPr="00FF430B" w:rsidRDefault="0068039E" w:rsidP="0068039E">
      <w:pPr>
        <w:spacing w:line="276" w:lineRule="auto"/>
        <w:jc w:val="center"/>
        <w:rPr>
          <w:rFonts w:eastAsia="PMingLiU"/>
          <w:b/>
          <w:lang w:eastAsia="zh-CN"/>
        </w:rPr>
      </w:pPr>
    </w:p>
    <w:p w14:paraId="2481E1B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14</w:t>
      </w:r>
    </w:p>
    <w:p w14:paraId="25BD74C3" w14:textId="77777777" w:rsidR="0068039E" w:rsidRPr="00FF430B" w:rsidRDefault="0068039E" w:rsidP="0068039E">
      <w:pPr>
        <w:jc w:val="right"/>
        <w:rPr>
          <w:noProof w:val="0"/>
        </w:rPr>
      </w:pPr>
      <w:r w:rsidRPr="00FF430B">
        <w:rPr>
          <w:noProof w:val="0"/>
        </w:rPr>
        <w:t>la Documentația standard nr._____</w:t>
      </w:r>
    </w:p>
    <w:p w14:paraId="70352EA9" w14:textId="77777777" w:rsidR="0068039E" w:rsidRPr="00FF430B" w:rsidRDefault="0068039E" w:rsidP="0068039E">
      <w:pPr>
        <w:jc w:val="right"/>
        <w:rPr>
          <w:noProof w:val="0"/>
        </w:rPr>
      </w:pPr>
      <w:r w:rsidRPr="00FF430B">
        <w:rPr>
          <w:noProof w:val="0"/>
        </w:rPr>
        <w:t>din “____” ________ 20___</w:t>
      </w:r>
    </w:p>
    <w:p w14:paraId="434BF0B9" w14:textId="77777777" w:rsidR="0068039E" w:rsidRPr="00FF430B" w:rsidRDefault="0068039E" w:rsidP="0068039E">
      <w:pPr>
        <w:spacing w:line="276" w:lineRule="auto"/>
        <w:jc w:val="center"/>
        <w:rPr>
          <w:rFonts w:eastAsia="PMingLiU"/>
          <w:b/>
          <w:lang w:eastAsia="zh-CN"/>
        </w:rPr>
      </w:pPr>
    </w:p>
    <w:p w14:paraId="535EAF44" w14:textId="77777777" w:rsidR="0068039E" w:rsidRPr="00FF430B" w:rsidRDefault="0068039E" w:rsidP="0068039E">
      <w:pPr>
        <w:spacing w:line="276" w:lineRule="auto"/>
        <w:jc w:val="center"/>
        <w:rPr>
          <w:rFonts w:eastAsia="PMingLiU"/>
          <w:b/>
          <w:lang w:eastAsia="zh-CN"/>
        </w:rPr>
      </w:pPr>
    </w:p>
    <w:bookmarkEnd w:id="51"/>
    <w:p w14:paraId="7276972C" w14:textId="77777777" w:rsidR="0068039E" w:rsidRPr="00FF430B" w:rsidRDefault="0068039E" w:rsidP="0068039E">
      <w:pPr>
        <w:spacing w:line="276" w:lineRule="auto"/>
        <w:jc w:val="center"/>
        <w:rPr>
          <w:rFonts w:eastAsia="PMingLiU"/>
          <w:b/>
          <w:noProof w:val="0"/>
          <w:lang w:eastAsia="zh-CN"/>
        </w:rPr>
      </w:pPr>
    </w:p>
    <w:p w14:paraId="4A925A29" w14:textId="77777777" w:rsidR="0068039E" w:rsidRPr="00FF430B" w:rsidRDefault="0068039E" w:rsidP="0068039E">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B99B560" w14:textId="77777777" w:rsidR="0068039E" w:rsidRPr="00FF430B" w:rsidRDefault="0068039E" w:rsidP="0068039E">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02D025F4" w14:textId="77777777" w:rsidR="0068039E" w:rsidRPr="00FF430B" w:rsidRDefault="0068039E" w:rsidP="0068039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8039E" w:rsidRPr="00EC30C2" w14:paraId="10FB4B22" w14:textId="77777777" w:rsidTr="00FC336E">
        <w:trPr>
          <w:trHeight w:val="700"/>
        </w:trPr>
        <w:tc>
          <w:tcPr>
            <w:tcW w:w="720" w:type="dxa"/>
          </w:tcPr>
          <w:p w14:paraId="064CC1B5" w14:textId="77777777" w:rsidR="0068039E" w:rsidRPr="00FF430B" w:rsidRDefault="0068039E" w:rsidP="00FC336E">
            <w:pPr>
              <w:tabs>
                <w:tab w:val="left" w:pos="567"/>
                <w:tab w:val="left" w:pos="1134"/>
              </w:tabs>
              <w:ind w:left="360"/>
              <w:jc w:val="both"/>
              <w:outlineLvl w:val="0"/>
              <w:rPr>
                <w:b/>
              </w:rPr>
            </w:pPr>
          </w:p>
          <w:p w14:paraId="49AFFBD8" w14:textId="77777777" w:rsidR="0068039E" w:rsidRPr="00FF430B" w:rsidRDefault="0068039E" w:rsidP="00FC336E">
            <w:pPr>
              <w:tabs>
                <w:tab w:val="left" w:pos="567"/>
              </w:tabs>
              <w:jc w:val="both"/>
              <w:rPr>
                <w:b/>
              </w:rPr>
            </w:pPr>
            <w:r w:rsidRPr="00FF430B">
              <w:rPr>
                <w:b/>
              </w:rPr>
              <w:t>Nr.</w:t>
            </w:r>
          </w:p>
          <w:p w14:paraId="7F5D7C0D" w14:textId="77777777" w:rsidR="0068039E" w:rsidRPr="00FF430B" w:rsidRDefault="0068039E" w:rsidP="00FC336E">
            <w:pPr>
              <w:tabs>
                <w:tab w:val="left" w:pos="567"/>
              </w:tabs>
              <w:jc w:val="both"/>
              <w:rPr>
                <w:b/>
              </w:rPr>
            </w:pPr>
            <w:r w:rsidRPr="00FF430B">
              <w:rPr>
                <w:b/>
              </w:rPr>
              <w:t>d/o</w:t>
            </w:r>
          </w:p>
        </w:tc>
        <w:tc>
          <w:tcPr>
            <w:tcW w:w="4680" w:type="dxa"/>
            <w:vAlign w:val="center"/>
          </w:tcPr>
          <w:p w14:paraId="406CF389" w14:textId="77777777" w:rsidR="0068039E" w:rsidRPr="00FF430B" w:rsidRDefault="0068039E" w:rsidP="00FC336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C7AF81" w14:textId="77777777" w:rsidR="0068039E" w:rsidRPr="00FF430B" w:rsidRDefault="0068039E" w:rsidP="00FC336E">
            <w:pPr>
              <w:tabs>
                <w:tab w:val="left" w:pos="567"/>
                <w:tab w:val="left" w:pos="1134"/>
              </w:tabs>
              <w:ind w:left="360"/>
              <w:jc w:val="center"/>
              <w:outlineLvl w:val="0"/>
              <w:rPr>
                <w:b/>
              </w:rPr>
            </w:pPr>
          </w:p>
          <w:p w14:paraId="3DA4AE72" w14:textId="77777777" w:rsidR="0068039E" w:rsidRPr="00FF430B" w:rsidRDefault="0068039E" w:rsidP="00FC336E">
            <w:pPr>
              <w:tabs>
                <w:tab w:val="left" w:pos="567"/>
              </w:tabs>
              <w:jc w:val="center"/>
              <w:rPr>
                <w:b/>
              </w:rPr>
            </w:pPr>
            <w:r w:rsidRPr="00FF430B">
              <w:rPr>
                <w:b/>
              </w:rPr>
              <w:t>Unitatea de măsură</w:t>
            </w:r>
          </w:p>
          <w:p w14:paraId="71C5294C" w14:textId="77777777" w:rsidR="0068039E" w:rsidRPr="00FF430B" w:rsidRDefault="0068039E" w:rsidP="00FC336E">
            <w:pPr>
              <w:tabs>
                <w:tab w:val="left" w:pos="567"/>
              </w:tabs>
              <w:jc w:val="center"/>
              <w:rPr>
                <w:b/>
              </w:rPr>
            </w:pPr>
            <w:r w:rsidRPr="00FF430B">
              <w:rPr>
                <w:b/>
              </w:rPr>
              <w:t>(bucăţi şi seturi)</w:t>
            </w:r>
          </w:p>
        </w:tc>
        <w:tc>
          <w:tcPr>
            <w:tcW w:w="1289" w:type="dxa"/>
            <w:vAlign w:val="center"/>
          </w:tcPr>
          <w:p w14:paraId="33CE394D" w14:textId="77777777" w:rsidR="0068039E" w:rsidRPr="00FF430B" w:rsidRDefault="0068039E" w:rsidP="00FC336E">
            <w:pPr>
              <w:tabs>
                <w:tab w:val="left" w:pos="567"/>
                <w:tab w:val="left" w:pos="1134"/>
              </w:tabs>
              <w:ind w:left="360"/>
              <w:jc w:val="center"/>
              <w:outlineLvl w:val="0"/>
              <w:rPr>
                <w:b/>
              </w:rPr>
            </w:pPr>
          </w:p>
          <w:p w14:paraId="09792002" w14:textId="77777777" w:rsidR="0068039E" w:rsidRPr="00FF430B" w:rsidRDefault="0068039E" w:rsidP="00FC336E">
            <w:pPr>
              <w:tabs>
                <w:tab w:val="left" w:pos="567"/>
              </w:tabs>
              <w:jc w:val="center"/>
              <w:rPr>
                <w:b/>
              </w:rPr>
            </w:pPr>
            <w:r w:rsidRPr="00FF430B">
              <w:rPr>
                <w:b/>
              </w:rPr>
              <w:t>Asigurate din dotare</w:t>
            </w:r>
          </w:p>
        </w:tc>
        <w:tc>
          <w:tcPr>
            <w:tcW w:w="1544" w:type="dxa"/>
            <w:vAlign w:val="center"/>
          </w:tcPr>
          <w:p w14:paraId="06CDA8D3" w14:textId="77777777" w:rsidR="0068039E" w:rsidRPr="00FF430B" w:rsidRDefault="0068039E" w:rsidP="00FC336E">
            <w:pPr>
              <w:tabs>
                <w:tab w:val="left" w:pos="567"/>
                <w:tab w:val="left" w:pos="1134"/>
              </w:tabs>
              <w:ind w:left="360"/>
              <w:jc w:val="center"/>
              <w:outlineLvl w:val="0"/>
              <w:rPr>
                <w:b/>
              </w:rPr>
            </w:pPr>
          </w:p>
          <w:p w14:paraId="1AD24DB1" w14:textId="77777777" w:rsidR="0068039E" w:rsidRPr="00FF430B" w:rsidRDefault="0068039E" w:rsidP="00FC336E">
            <w:pPr>
              <w:tabs>
                <w:tab w:val="left" w:pos="567"/>
              </w:tabs>
              <w:jc w:val="center"/>
              <w:rPr>
                <w:b/>
              </w:rPr>
            </w:pPr>
            <w:r w:rsidRPr="00FF430B">
              <w:rPr>
                <w:b/>
              </w:rPr>
              <w:t>Asigurate de la terţi sau din alte surse</w:t>
            </w:r>
          </w:p>
        </w:tc>
      </w:tr>
      <w:tr w:rsidR="0068039E" w:rsidRPr="00EC30C2" w14:paraId="24579FE1" w14:textId="77777777" w:rsidTr="00FC336E">
        <w:trPr>
          <w:trHeight w:val="240"/>
        </w:trPr>
        <w:tc>
          <w:tcPr>
            <w:tcW w:w="720" w:type="dxa"/>
          </w:tcPr>
          <w:p w14:paraId="137E03F0" w14:textId="77777777" w:rsidR="0068039E" w:rsidRPr="00FF430B" w:rsidRDefault="0068039E" w:rsidP="00FC336E">
            <w:pPr>
              <w:tabs>
                <w:tab w:val="left" w:pos="567"/>
              </w:tabs>
              <w:jc w:val="both"/>
              <w:rPr>
                <w:b/>
              </w:rPr>
            </w:pPr>
            <w:r w:rsidRPr="00FF430B">
              <w:rPr>
                <w:b/>
              </w:rPr>
              <w:t>0</w:t>
            </w:r>
          </w:p>
        </w:tc>
        <w:tc>
          <w:tcPr>
            <w:tcW w:w="4680" w:type="dxa"/>
          </w:tcPr>
          <w:p w14:paraId="6469C495" w14:textId="77777777" w:rsidR="0068039E" w:rsidRPr="00FF430B" w:rsidRDefault="0068039E" w:rsidP="00FC336E">
            <w:pPr>
              <w:tabs>
                <w:tab w:val="left" w:pos="567"/>
              </w:tabs>
              <w:jc w:val="both"/>
              <w:rPr>
                <w:b/>
              </w:rPr>
            </w:pPr>
            <w:r w:rsidRPr="00FF430B">
              <w:rPr>
                <w:b/>
              </w:rPr>
              <w:t xml:space="preserve">                             1</w:t>
            </w:r>
          </w:p>
        </w:tc>
        <w:tc>
          <w:tcPr>
            <w:tcW w:w="1260" w:type="dxa"/>
          </w:tcPr>
          <w:p w14:paraId="48A78363" w14:textId="77777777" w:rsidR="0068039E" w:rsidRPr="00FF430B" w:rsidRDefault="0068039E" w:rsidP="00FC336E">
            <w:pPr>
              <w:tabs>
                <w:tab w:val="left" w:pos="567"/>
              </w:tabs>
              <w:jc w:val="both"/>
              <w:rPr>
                <w:b/>
              </w:rPr>
            </w:pPr>
            <w:r w:rsidRPr="00FF430B">
              <w:rPr>
                <w:b/>
              </w:rPr>
              <w:t>2</w:t>
            </w:r>
          </w:p>
        </w:tc>
        <w:tc>
          <w:tcPr>
            <w:tcW w:w="1289" w:type="dxa"/>
          </w:tcPr>
          <w:p w14:paraId="5D683F16" w14:textId="77777777" w:rsidR="0068039E" w:rsidRPr="00FF430B" w:rsidRDefault="0068039E" w:rsidP="00FC336E">
            <w:pPr>
              <w:tabs>
                <w:tab w:val="left" w:pos="567"/>
              </w:tabs>
              <w:jc w:val="both"/>
              <w:rPr>
                <w:b/>
              </w:rPr>
            </w:pPr>
            <w:r w:rsidRPr="00FF430B">
              <w:rPr>
                <w:b/>
              </w:rPr>
              <w:t>3</w:t>
            </w:r>
          </w:p>
        </w:tc>
        <w:tc>
          <w:tcPr>
            <w:tcW w:w="1544" w:type="dxa"/>
          </w:tcPr>
          <w:p w14:paraId="03490BD5" w14:textId="77777777" w:rsidR="0068039E" w:rsidRPr="00FF430B" w:rsidRDefault="0068039E" w:rsidP="00FC336E">
            <w:pPr>
              <w:tabs>
                <w:tab w:val="left" w:pos="567"/>
              </w:tabs>
              <w:jc w:val="both"/>
              <w:rPr>
                <w:b/>
              </w:rPr>
            </w:pPr>
            <w:r w:rsidRPr="00FF430B">
              <w:rPr>
                <w:b/>
              </w:rPr>
              <w:t>4</w:t>
            </w:r>
          </w:p>
        </w:tc>
      </w:tr>
      <w:tr w:rsidR="0068039E" w:rsidRPr="00EC30C2" w14:paraId="5D7CED15" w14:textId="77777777" w:rsidTr="00FC336E">
        <w:trPr>
          <w:trHeight w:val="240"/>
        </w:trPr>
        <w:tc>
          <w:tcPr>
            <w:tcW w:w="720" w:type="dxa"/>
          </w:tcPr>
          <w:p w14:paraId="509D48BE" w14:textId="77777777" w:rsidR="0068039E" w:rsidRPr="00FF430B" w:rsidRDefault="0068039E" w:rsidP="00FC336E">
            <w:pPr>
              <w:tabs>
                <w:tab w:val="left" w:pos="567"/>
              </w:tabs>
              <w:jc w:val="both"/>
            </w:pPr>
            <w:r w:rsidRPr="00FF430B">
              <w:t>1.</w:t>
            </w:r>
          </w:p>
        </w:tc>
        <w:tc>
          <w:tcPr>
            <w:tcW w:w="4680" w:type="dxa"/>
          </w:tcPr>
          <w:p w14:paraId="3CFC6EE0" w14:textId="77777777" w:rsidR="0068039E" w:rsidRPr="00FF430B" w:rsidRDefault="0068039E" w:rsidP="00FC336E">
            <w:pPr>
              <w:keepNext/>
              <w:keepLines/>
              <w:tabs>
                <w:tab w:val="left" w:pos="567"/>
              </w:tabs>
              <w:spacing w:before="200"/>
              <w:jc w:val="both"/>
              <w:outlineLvl w:val="2"/>
            </w:pPr>
          </w:p>
        </w:tc>
        <w:tc>
          <w:tcPr>
            <w:tcW w:w="1260" w:type="dxa"/>
          </w:tcPr>
          <w:p w14:paraId="3B3656A6" w14:textId="77777777" w:rsidR="0068039E" w:rsidRPr="00FF430B" w:rsidRDefault="0068039E" w:rsidP="00FC336E">
            <w:pPr>
              <w:keepNext/>
              <w:keepLines/>
              <w:tabs>
                <w:tab w:val="left" w:pos="567"/>
              </w:tabs>
              <w:spacing w:before="200"/>
              <w:jc w:val="both"/>
              <w:outlineLvl w:val="2"/>
            </w:pPr>
          </w:p>
        </w:tc>
        <w:tc>
          <w:tcPr>
            <w:tcW w:w="1289" w:type="dxa"/>
          </w:tcPr>
          <w:p w14:paraId="2EA6FEE3" w14:textId="77777777" w:rsidR="0068039E" w:rsidRPr="00FF430B" w:rsidRDefault="0068039E" w:rsidP="00FC336E">
            <w:pPr>
              <w:keepNext/>
              <w:keepLines/>
              <w:tabs>
                <w:tab w:val="left" w:pos="567"/>
              </w:tabs>
              <w:spacing w:before="200"/>
              <w:jc w:val="both"/>
              <w:outlineLvl w:val="2"/>
            </w:pPr>
          </w:p>
        </w:tc>
        <w:tc>
          <w:tcPr>
            <w:tcW w:w="1544" w:type="dxa"/>
          </w:tcPr>
          <w:p w14:paraId="578D2979" w14:textId="77777777" w:rsidR="0068039E" w:rsidRPr="00FF430B" w:rsidRDefault="0068039E" w:rsidP="00FC336E">
            <w:pPr>
              <w:keepNext/>
              <w:keepLines/>
              <w:tabs>
                <w:tab w:val="left" w:pos="567"/>
              </w:tabs>
              <w:spacing w:before="200"/>
              <w:jc w:val="both"/>
              <w:outlineLvl w:val="2"/>
            </w:pPr>
          </w:p>
        </w:tc>
      </w:tr>
      <w:tr w:rsidR="0068039E" w:rsidRPr="00EC30C2" w14:paraId="76F1D57F" w14:textId="77777777" w:rsidTr="00FC336E">
        <w:trPr>
          <w:trHeight w:val="240"/>
        </w:trPr>
        <w:tc>
          <w:tcPr>
            <w:tcW w:w="720" w:type="dxa"/>
          </w:tcPr>
          <w:p w14:paraId="1CA02E93" w14:textId="77777777" w:rsidR="0068039E" w:rsidRPr="00FF430B" w:rsidRDefault="0068039E" w:rsidP="00FC336E">
            <w:pPr>
              <w:tabs>
                <w:tab w:val="left" w:pos="567"/>
              </w:tabs>
              <w:jc w:val="both"/>
            </w:pPr>
            <w:r w:rsidRPr="00FF430B">
              <w:t>2.</w:t>
            </w:r>
          </w:p>
        </w:tc>
        <w:tc>
          <w:tcPr>
            <w:tcW w:w="4680" w:type="dxa"/>
          </w:tcPr>
          <w:p w14:paraId="48277F1D" w14:textId="77777777" w:rsidR="0068039E" w:rsidRPr="00FF430B" w:rsidRDefault="0068039E" w:rsidP="00FC336E">
            <w:pPr>
              <w:keepNext/>
              <w:keepLines/>
              <w:tabs>
                <w:tab w:val="left" w:pos="567"/>
              </w:tabs>
              <w:spacing w:before="200"/>
              <w:jc w:val="both"/>
              <w:outlineLvl w:val="2"/>
            </w:pPr>
          </w:p>
        </w:tc>
        <w:tc>
          <w:tcPr>
            <w:tcW w:w="1260" w:type="dxa"/>
          </w:tcPr>
          <w:p w14:paraId="2E4460D7" w14:textId="77777777" w:rsidR="0068039E" w:rsidRPr="00FF430B" w:rsidRDefault="0068039E" w:rsidP="00FC336E">
            <w:pPr>
              <w:keepNext/>
              <w:keepLines/>
              <w:tabs>
                <w:tab w:val="left" w:pos="567"/>
              </w:tabs>
              <w:spacing w:before="200"/>
              <w:jc w:val="both"/>
              <w:outlineLvl w:val="2"/>
            </w:pPr>
          </w:p>
        </w:tc>
        <w:tc>
          <w:tcPr>
            <w:tcW w:w="1289" w:type="dxa"/>
          </w:tcPr>
          <w:p w14:paraId="1043E1C3" w14:textId="77777777" w:rsidR="0068039E" w:rsidRPr="00FF430B" w:rsidRDefault="0068039E" w:rsidP="00FC336E">
            <w:pPr>
              <w:keepNext/>
              <w:keepLines/>
              <w:tabs>
                <w:tab w:val="left" w:pos="567"/>
              </w:tabs>
              <w:spacing w:before="200"/>
              <w:jc w:val="both"/>
              <w:outlineLvl w:val="2"/>
            </w:pPr>
          </w:p>
        </w:tc>
        <w:tc>
          <w:tcPr>
            <w:tcW w:w="1544" w:type="dxa"/>
          </w:tcPr>
          <w:p w14:paraId="1738BE86" w14:textId="77777777" w:rsidR="0068039E" w:rsidRPr="00FF430B" w:rsidRDefault="0068039E" w:rsidP="00FC336E">
            <w:pPr>
              <w:keepNext/>
              <w:keepLines/>
              <w:tabs>
                <w:tab w:val="left" w:pos="567"/>
              </w:tabs>
              <w:spacing w:before="200"/>
              <w:jc w:val="both"/>
              <w:outlineLvl w:val="2"/>
            </w:pPr>
          </w:p>
        </w:tc>
      </w:tr>
      <w:tr w:rsidR="0068039E" w:rsidRPr="00EC30C2" w14:paraId="59AA394A" w14:textId="77777777" w:rsidTr="00FC336E">
        <w:trPr>
          <w:trHeight w:val="240"/>
        </w:trPr>
        <w:tc>
          <w:tcPr>
            <w:tcW w:w="720" w:type="dxa"/>
          </w:tcPr>
          <w:p w14:paraId="36985988" w14:textId="77777777" w:rsidR="0068039E" w:rsidRPr="00FF430B" w:rsidRDefault="0068039E" w:rsidP="00FC336E">
            <w:pPr>
              <w:tabs>
                <w:tab w:val="left" w:pos="567"/>
              </w:tabs>
              <w:jc w:val="both"/>
            </w:pPr>
            <w:r w:rsidRPr="00FF430B">
              <w:t>3.</w:t>
            </w:r>
          </w:p>
        </w:tc>
        <w:tc>
          <w:tcPr>
            <w:tcW w:w="4680" w:type="dxa"/>
          </w:tcPr>
          <w:p w14:paraId="0DAF7B92" w14:textId="77777777" w:rsidR="0068039E" w:rsidRPr="00FF430B" w:rsidRDefault="0068039E" w:rsidP="00FC336E">
            <w:pPr>
              <w:keepNext/>
              <w:keepLines/>
              <w:tabs>
                <w:tab w:val="left" w:pos="567"/>
              </w:tabs>
              <w:spacing w:before="200"/>
              <w:jc w:val="both"/>
              <w:outlineLvl w:val="2"/>
            </w:pPr>
          </w:p>
        </w:tc>
        <w:tc>
          <w:tcPr>
            <w:tcW w:w="1260" w:type="dxa"/>
          </w:tcPr>
          <w:p w14:paraId="20243641" w14:textId="77777777" w:rsidR="0068039E" w:rsidRPr="00FF430B" w:rsidRDefault="0068039E" w:rsidP="00FC336E">
            <w:pPr>
              <w:keepNext/>
              <w:keepLines/>
              <w:tabs>
                <w:tab w:val="left" w:pos="567"/>
              </w:tabs>
              <w:spacing w:before="200"/>
              <w:jc w:val="both"/>
              <w:outlineLvl w:val="2"/>
            </w:pPr>
          </w:p>
        </w:tc>
        <w:tc>
          <w:tcPr>
            <w:tcW w:w="1289" w:type="dxa"/>
          </w:tcPr>
          <w:p w14:paraId="28422784" w14:textId="77777777" w:rsidR="0068039E" w:rsidRPr="00FF430B" w:rsidRDefault="0068039E" w:rsidP="00FC336E">
            <w:pPr>
              <w:keepNext/>
              <w:keepLines/>
              <w:tabs>
                <w:tab w:val="left" w:pos="567"/>
              </w:tabs>
              <w:spacing w:before="200"/>
              <w:jc w:val="both"/>
              <w:outlineLvl w:val="2"/>
            </w:pPr>
          </w:p>
        </w:tc>
        <w:tc>
          <w:tcPr>
            <w:tcW w:w="1544" w:type="dxa"/>
          </w:tcPr>
          <w:p w14:paraId="0CF2CCDF" w14:textId="77777777" w:rsidR="0068039E" w:rsidRPr="00FF430B" w:rsidRDefault="0068039E" w:rsidP="00FC336E">
            <w:pPr>
              <w:keepNext/>
              <w:keepLines/>
              <w:tabs>
                <w:tab w:val="left" w:pos="567"/>
              </w:tabs>
              <w:spacing w:before="200"/>
              <w:jc w:val="both"/>
              <w:outlineLvl w:val="2"/>
            </w:pPr>
          </w:p>
        </w:tc>
      </w:tr>
      <w:tr w:rsidR="0068039E" w:rsidRPr="00EC30C2" w14:paraId="0DE99C30" w14:textId="77777777" w:rsidTr="00FC336E">
        <w:trPr>
          <w:trHeight w:val="240"/>
        </w:trPr>
        <w:tc>
          <w:tcPr>
            <w:tcW w:w="720" w:type="dxa"/>
          </w:tcPr>
          <w:p w14:paraId="7264A126" w14:textId="77777777" w:rsidR="0068039E" w:rsidRPr="00FF430B" w:rsidRDefault="0068039E" w:rsidP="00FC336E">
            <w:pPr>
              <w:tabs>
                <w:tab w:val="left" w:pos="567"/>
              </w:tabs>
              <w:jc w:val="both"/>
            </w:pPr>
            <w:r w:rsidRPr="00FF430B">
              <w:t>.</w:t>
            </w:r>
          </w:p>
        </w:tc>
        <w:tc>
          <w:tcPr>
            <w:tcW w:w="4680" w:type="dxa"/>
          </w:tcPr>
          <w:p w14:paraId="198723C5" w14:textId="77777777" w:rsidR="0068039E" w:rsidRPr="00FF430B" w:rsidRDefault="0068039E" w:rsidP="00FC336E">
            <w:pPr>
              <w:keepNext/>
              <w:keepLines/>
              <w:tabs>
                <w:tab w:val="left" w:pos="567"/>
              </w:tabs>
              <w:spacing w:before="200"/>
              <w:jc w:val="both"/>
              <w:outlineLvl w:val="2"/>
            </w:pPr>
          </w:p>
        </w:tc>
        <w:tc>
          <w:tcPr>
            <w:tcW w:w="1260" w:type="dxa"/>
          </w:tcPr>
          <w:p w14:paraId="707404DF" w14:textId="77777777" w:rsidR="0068039E" w:rsidRPr="00FF430B" w:rsidRDefault="0068039E" w:rsidP="00FC336E">
            <w:pPr>
              <w:keepNext/>
              <w:keepLines/>
              <w:tabs>
                <w:tab w:val="left" w:pos="567"/>
              </w:tabs>
              <w:spacing w:before="200"/>
              <w:jc w:val="both"/>
              <w:outlineLvl w:val="2"/>
            </w:pPr>
          </w:p>
        </w:tc>
        <w:tc>
          <w:tcPr>
            <w:tcW w:w="1289" w:type="dxa"/>
          </w:tcPr>
          <w:p w14:paraId="2DEBC3B7" w14:textId="77777777" w:rsidR="0068039E" w:rsidRPr="00FF430B" w:rsidRDefault="0068039E" w:rsidP="00FC336E">
            <w:pPr>
              <w:keepNext/>
              <w:keepLines/>
              <w:tabs>
                <w:tab w:val="left" w:pos="567"/>
              </w:tabs>
              <w:spacing w:before="200"/>
              <w:jc w:val="both"/>
              <w:outlineLvl w:val="2"/>
            </w:pPr>
          </w:p>
        </w:tc>
        <w:tc>
          <w:tcPr>
            <w:tcW w:w="1544" w:type="dxa"/>
          </w:tcPr>
          <w:p w14:paraId="48C0221D" w14:textId="77777777" w:rsidR="0068039E" w:rsidRPr="00FF430B" w:rsidRDefault="0068039E" w:rsidP="00FC336E">
            <w:pPr>
              <w:keepNext/>
              <w:keepLines/>
              <w:tabs>
                <w:tab w:val="left" w:pos="567"/>
              </w:tabs>
              <w:spacing w:before="200"/>
              <w:jc w:val="both"/>
              <w:outlineLvl w:val="2"/>
            </w:pPr>
          </w:p>
        </w:tc>
      </w:tr>
      <w:tr w:rsidR="0068039E" w:rsidRPr="00EC30C2" w14:paraId="29AFDDF4" w14:textId="77777777" w:rsidTr="00FC336E">
        <w:trPr>
          <w:trHeight w:val="240"/>
        </w:trPr>
        <w:tc>
          <w:tcPr>
            <w:tcW w:w="720" w:type="dxa"/>
          </w:tcPr>
          <w:p w14:paraId="56199542" w14:textId="77777777" w:rsidR="0068039E" w:rsidRPr="00FF430B" w:rsidRDefault="0068039E" w:rsidP="00FC336E">
            <w:pPr>
              <w:keepNext/>
              <w:keepLines/>
              <w:tabs>
                <w:tab w:val="left" w:pos="567"/>
              </w:tabs>
              <w:spacing w:before="200"/>
              <w:jc w:val="both"/>
              <w:outlineLvl w:val="2"/>
            </w:pPr>
          </w:p>
        </w:tc>
        <w:tc>
          <w:tcPr>
            <w:tcW w:w="4680" w:type="dxa"/>
          </w:tcPr>
          <w:p w14:paraId="2E7FEB2E" w14:textId="77777777" w:rsidR="0068039E" w:rsidRPr="00FF430B" w:rsidRDefault="0068039E" w:rsidP="00FC336E">
            <w:pPr>
              <w:keepNext/>
              <w:keepLines/>
              <w:tabs>
                <w:tab w:val="left" w:pos="567"/>
              </w:tabs>
              <w:spacing w:before="200"/>
              <w:jc w:val="both"/>
              <w:outlineLvl w:val="2"/>
            </w:pPr>
          </w:p>
        </w:tc>
        <w:tc>
          <w:tcPr>
            <w:tcW w:w="1260" w:type="dxa"/>
          </w:tcPr>
          <w:p w14:paraId="7C6E1441" w14:textId="77777777" w:rsidR="0068039E" w:rsidRPr="00FF430B" w:rsidRDefault="0068039E" w:rsidP="00FC336E">
            <w:pPr>
              <w:keepNext/>
              <w:keepLines/>
              <w:tabs>
                <w:tab w:val="left" w:pos="567"/>
              </w:tabs>
              <w:spacing w:before="200"/>
              <w:jc w:val="both"/>
              <w:outlineLvl w:val="2"/>
            </w:pPr>
          </w:p>
        </w:tc>
        <w:tc>
          <w:tcPr>
            <w:tcW w:w="1289" w:type="dxa"/>
          </w:tcPr>
          <w:p w14:paraId="260C0BEF" w14:textId="77777777" w:rsidR="0068039E" w:rsidRPr="00FF430B" w:rsidRDefault="0068039E" w:rsidP="00FC336E">
            <w:pPr>
              <w:keepNext/>
              <w:keepLines/>
              <w:tabs>
                <w:tab w:val="left" w:pos="567"/>
              </w:tabs>
              <w:spacing w:before="200"/>
              <w:jc w:val="both"/>
              <w:outlineLvl w:val="2"/>
            </w:pPr>
          </w:p>
        </w:tc>
        <w:tc>
          <w:tcPr>
            <w:tcW w:w="1544" w:type="dxa"/>
          </w:tcPr>
          <w:p w14:paraId="37328F4A" w14:textId="77777777" w:rsidR="0068039E" w:rsidRPr="00FF430B" w:rsidRDefault="0068039E" w:rsidP="00FC336E">
            <w:pPr>
              <w:keepNext/>
              <w:keepLines/>
              <w:tabs>
                <w:tab w:val="left" w:pos="567"/>
              </w:tabs>
              <w:spacing w:before="200"/>
              <w:jc w:val="both"/>
              <w:outlineLvl w:val="2"/>
            </w:pPr>
          </w:p>
        </w:tc>
      </w:tr>
      <w:tr w:rsidR="0068039E" w:rsidRPr="00EC30C2" w14:paraId="5CEB8929" w14:textId="77777777" w:rsidTr="00FC336E">
        <w:trPr>
          <w:trHeight w:val="240"/>
        </w:trPr>
        <w:tc>
          <w:tcPr>
            <w:tcW w:w="720" w:type="dxa"/>
          </w:tcPr>
          <w:p w14:paraId="5AE2ABD6" w14:textId="77777777" w:rsidR="0068039E" w:rsidRPr="00FF430B" w:rsidRDefault="0068039E" w:rsidP="00FC336E">
            <w:pPr>
              <w:tabs>
                <w:tab w:val="left" w:pos="567"/>
              </w:tabs>
              <w:jc w:val="both"/>
            </w:pPr>
            <w:r w:rsidRPr="00FF430B">
              <w:t>n</w:t>
            </w:r>
          </w:p>
        </w:tc>
        <w:tc>
          <w:tcPr>
            <w:tcW w:w="4680" w:type="dxa"/>
          </w:tcPr>
          <w:p w14:paraId="44E7148C" w14:textId="77777777" w:rsidR="0068039E" w:rsidRPr="00FF430B" w:rsidRDefault="0068039E" w:rsidP="00FC336E">
            <w:pPr>
              <w:keepNext/>
              <w:keepLines/>
              <w:tabs>
                <w:tab w:val="left" w:pos="567"/>
              </w:tabs>
              <w:spacing w:before="200"/>
              <w:jc w:val="both"/>
              <w:outlineLvl w:val="2"/>
            </w:pPr>
          </w:p>
        </w:tc>
        <w:tc>
          <w:tcPr>
            <w:tcW w:w="1260" w:type="dxa"/>
          </w:tcPr>
          <w:p w14:paraId="700C1699" w14:textId="77777777" w:rsidR="0068039E" w:rsidRPr="00FF430B" w:rsidRDefault="0068039E" w:rsidP="00FC336E">
            <w:pPr>
              <w:keepNext/>
              <w:keepLines/>
              <w:tabs>
                <w:tab w:val="left" w:pos="567"/>
              </w:tabs>
              <w:spacing w:before="200"/>
              <w:jc w:val="both"/>
              <w:outlineLvl w:val="2"/>
            </w:pPr>
          </w:p>
        </w:tc>
        <w:tc>
          <w:tcPr>
            <w:tcW w:w="1289" w:type="dxa"/>
          </w:tcPr>
          <w:p w14:paraId="1ACBE053" w14:textId="77777777" w:rsidR="0068039E" w:rsidRPr="00FF430B" w:rsidRDefault="0068039E" w:rsidP="00FC336E">
            <w:pPr>
              <w:keepNext/>
              <w:keepLines/>
              <w:tabs>
                <w:tab w:val="left" w:pos="567"/>
              </w:tabs>
              <w:spacing w:before="200"/>
              <w:jc w:val="both"/>
              <w:outlineLvl w:val="2"/>
            </w:pPr>
          </w:p>
        </w:tc>
        <w:tc>
          <w:tcPr>
            <w:tcW w:w="1544" w:type="dxa"/>
          </w:tcPr>
          <w:p w14:paraId="1A6983A1" w14:textId="77777777" w:rsidR="0068039E" w:rsidRPr="00FF430B" w:rsidRDefault="0068039E" w:rsidP="00FC336E">
            <w:pPr>
              <w:keepNext/>
              <w:keepLines/>
              <w:tabs>
                <w:tab w:val="left" w:pos="567"/>
              </w:tabs>
              <w:spacing w:before="200"/>
              <w:jc w:val="both"/>
              <w:outlineLvl w:val="2"/>
            </w:pPr>
          </w:p>
        </w:tc>
      </w:tr>
    </w:tbl>
    <w:p w14:paraId="52F9C348" w14:textId="77777777" w:rsidR="0068039E" w:rsidRPr="00FF430B" w:rsidRDefault="0068039E" w:rsidP="0068039E">
      <w:pPr>
        <w:jc w:val="both"/>
        <w:rPr>
          <w:rFonts w:eastAsia="PMingLiU"/>
          <w:lang w:eastAsia="zh-CN"/>
        </w:rPr>
      </w:pPr>
    </w:p>
    <w:p w14:paraId="52C595BE" w14:textId="77777777" w:rsidR="0068039E" w:rsidRPr="00FF430B" w:rsidRDefault="0068039E" w:rsidP="0068039E">
      <w:pPr>
        <w:jc w:val="both"/>
        <w:rPr>
          <w:rFonts w:eastAsia="PMingLiU"/>
          <w:lang w:eastAsia="zh-CN"/>
        </w:rPr>
      </w:pPr>
    </w:p>
    <w:p w14:paraId="010E8C25"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26230D0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29B8B2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DB6B41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5528A0D3" w14:textId="77777777" w:rsidR="0068039E" w:rsidRPr="00FF430B" w:rsidRDefault="0068039E" w:rsidP="0068039E">
      <w:pPr>
        <w:spacing w:after="200" w:line="276" w:lineRule="auto"/>
        <w:jc w:val="center"/>
        <w:rPr>
          <w:rFonts w:eastAsia="PMingLiU"/>
          <w:lang w:eastAsia="zh-CN"/>
        </w:rPr>
      </w:pPr>
      <w:bookmarkStart w:id="58" w:name="_Toc449692113"/>
    </w:p>
    <w:p w14:paraId="12AEB082" w14:textId="77777777" w:rsidR="0068039E" w:rsidRPr="00FF430B" w:rsidRDefault="0068039E" w:rsidP="0068039E">
      <w:pPr>
        <w:spacing w:line="276" w:lineRule="auto"/>
        <w:jc w:val="center"/>
        <w:rPr>
          <w:rFonts w:eastAsia="PMingLiU"/>
          <w:b/>
          <w:lang w:eastAsia="zh-CN"/>
        </w:rPr>
      </w:pPr>
    </w:p>
    <w:p w14:paraId="52B631F5" w14:textId="77777777" w:rsidR="0068039E" w:rsidRPr="00FF430B" w:rsidRDefault="0068039E" w:rsidP="0068039E">
      <w:pPr>
        <w:spacing w:line="276" w:lineRule="auto"/>
        <w:jc w:val="center"/>
        <w:rPr>
          <w:rFonts w:eastAsia="PMingLiU"/>
          <w:b/>
          <w:lang w:eastAsia="zh-CN"/>
        </w:rPr>
      </w:pPr>
    </w:p>
    <w:p w14:paraId="32A76FD4" w14:textId="77777777" w:rsidR="0068039E" w:rsidRPr="00FF430B" w:rsidRDefault="0068039E" w:rsidP="0068039E">
      <w:pPr>
        <w:spacing w:line="276" w:lineRule="auto"/>
        <w:jc w:val="center"/>
        <w:rPr>
          <w:rFonts w:eastAsia="PMingLiU"/>
          <w:b/>
          <w:lang w:eastAsia="zh-CN"/>
        </w:rPr>
      </w:pPr>
    </w:p>
    <w:p w14:paraId="5C79DA1A" w14:textId="77777777" w:rsidR="0068039E" w:rsidRPr="00FF430B" w:rsidRDefault="0068039E" w:rsidP="0068039E">
      <w:pPr>
        <w:spacing w:line="276" w:lineRule="auto"/>
        <w:jc w:val="center"/>
        <w:rPr>
          <w:rFonts w:eastAsia="PMingLiU"/>
          <w:b/>
          <w:lang w:eastAsia="zh-CN"/>
        </w:rPr>
      </w:pPr>
    </w:p>
    <w:p w14:paraId="49B0F93A" w14:textId="77777777" w:rsidR="0068039E" w:rsidRPr="00FF430B" w:rsidRDefault="0068039E" w:rsidP="0068039E">
      <w:pPr>
        <w:spacing w:line="276" w:lineRule="auto"/>
        <w:jc w:val="center"/>
        <w:rPr>
          <w:rFonts w:eastAsia="PMingLiU"/>
          <w:b/>
          <w:lang w:eastAsia="zh-CN"/>
        </w:rPr>
      </w:pPr>
    </w:p>
    <w:p w14:paraId="2556017C" w14:textId="77777777" w:rsidR="0068039E" w:rsidRPr="00FF430B" w:rsidRDefault="0068039E" w:rsidP="0068039E">
      <w:pPr>
        <w:spacing w:line="276" w:lineRule="auto"/>
        <w:jc w:val="center"/>
        <w:rPr>
          <w:rFonts w:eastAsia="PMingLiU"/>
          <w:b/>
          <w:lang w:eastAsia="zh-CN"/>
        </w:rPr>
      </w:pPr>
    </w:p>
    <w:p w14:paraId="6F83BC99" w14:textId="77777777" w:rsidR="0068039E" w:rsidRPr="00FF430B" w:rsidRDefault="0068039E" w:rsidP="0068039E">
      <w:pPr>
        <w:spacing w:line="276" w:lineRule="auto"/>
        <w:jc w:val="center"/>
        <w:rPr>
          <w:rFonts w:eastAsia="PMingLiU"/>
          <w:b/>
          <w:lang w:eastAsia="zh-CN"/>
        </w:rPr>
      </w:pPr>
    </w:p>
    <w:p w14:paraId="2BE72F85" w14:textId="77777777" w:rsidR="0068039E" w:rsidRPr="00FF430B" w:rsidRDefault="0068039E" w:rsidP="0068039E">
      <w:pPr>
        <w:spacing w:line="276" w:lineRule="auto"/>
        <w:jc w:val="center"/>
        <w:rPr>
          <w:rFonts w:eastAsia="PMingLiU"/>
          <w:b/>
          <w:lang w:eastAsia="zh-CN"/>
        </w:rPr>
      </w:pPr>
    </w:p>
    <w:p w14:paraId="5F16D78F" w14:textId="77777777" w:rsidR="0068039E" w:rsidRPr="00FF430B" w:rsidRDefault="0068039E" w:rsidP="0068039E">
      <w:pPr>
        <w:spacing w:line="276" w:lineRule="auto"/>
        <w:jc w:val="center"/>
        <w:rPr>
          <w:rFonts w:eastAsia="PMingLiU"/>
          <w:b/>
          <w:lang w:eastAsia="zh-CN"/>
        </w:rPr>
      </w:pPr>
    </w:p>
    <w:p w14:paraId="0A58656A" w14:textId="77777777" w:rsidR="0068039E" w:rsidRPr="00FF430B" w:rsidRDefault="0068039E" w:rsidP="0068039E">
      <w:pPr>
        <w:spacing w:line="276" w:lineRule="auto"/>
        <w:jc w:val="center"/>
        <w:rPr>
          <w:rFonts w:eastAsia="PMingLiU"/>
          <w:b/>
          <w:lang w:eastAsia="zh-CN"/>
        </w:rPr>
      </w:pPr>
    </w:p>
    <w:p w14:paraId="7C374C86" w14:textId="77777777" w:rsidR="0068039E" w:rsidRPr="00FF430B" w:rsidRDefault="0068039E" w:rsidP="0068039E">
      <w:pPr>
        <w:spacing w:line="276" w:lineRule="auto"/>
        <w:jc w:val="center"/>
        <w:rPr>
          <w:rFonts w:eastAsia="PMingLiU"/>
          <w:b/>
          <w:lang w:eastAsia="zh-CN"/>
        </w:rPr>
      </w:pPr>
    </w:p>
    <w:p w14:paraId="707FB9A5" w14:textId="77777777" w:rsidR="0068039E" w:rsidRPr="00FF430B" w:rsidRDefault="0068039E" w:rsidP="0068039E">
      <w:pPr>
        <w:spacing w:line="276" w:lineRule="auto"/>
        <w:jc w:val="center"/>
        <w:rPr>
          <w:rFonts w:eastAsia="PMingLiU"/>
          <w:b/>
          <w:lang w:eastAsia="zh-CN"/>
        </w:rPr>
      </w:pPr>
    </w:p>
    <w:p w14:paraId="6F01F0A4" w14:textId="77777777" w:rsidR="0068039E" w:rsidRPr="00FF430B" w:rsidRDefault="0068039E" w:rsidP="0068039E">
      <w:pPr>
        <w:spacing w:line="276" w:lineRule="auto"/>
        <w:jc w:val="center"/>
        <w:rPr>
          <w:rFonts w:eastAsia="PMingLiU"/>
          <w:b/>
          <w:lang w:eastAsia="zh-CN"/>
        </w:rPr>
      </w:pPr>
    </w:p>
    <w:p w14:paraId="3879AD9A" w14:textId="77777777" w:rsidR="0068039E" w:rsidRPr="00FF430B" w:rsidRDefault="0068039E" w:rsidP="0068039E">
      <w:pPr>
        <w:spacing w:line="276" w:lineRule="auto"/>
        <w:jc w:val="center"/>
        <w:rPr>
          <w:rFonts w:eastAsia="PMingLiU"/>
          <w:b/>
          <w:lang w:eastAsia="zh-CN"/>
        </w:rPr>
      </w:pPr>
    </w:p>
    <w:p w14:paraId="2F05C7AF" w14:textId="77777777" w:rsidR="0068039E" w:rsidRPr="00FF430B" w:rsidRDefault="0068039E" w:rsidP="0068039E">
      <w:pPr>
        <w:spacing w:line="276" w:lineRule="auto"/>
        <w:jc w:val="center"/>
        <w:rPr>
          <w:rFonts w:eastAsia="PMingLiU"/>
          <w:b/>
          <w:lang w:eastAsia="zh-CN"/>
        </w:rPr>
      </w:pPr>
    </w:p>
    <w:p w14:paraId="0BCA5D25" w14:textId="77777777" w:rsidR="0068039E" w:rsidRPr="00FF430B" w:rsidRDefault="0068039E" w:rsidP="0068039E">
      <w:pPr>
        <w:spacing w:line="276" w:lineRule="auto"/>
        <w:jc w:val="center"/>
        <w:rPr>
          <w:rFonts w:eastAsia="PMingLiU"/>
          <w:b/>
          <w:lang w:eastAsia="zh-CN"/>
        </w:rPr>
      </w:pPr>
    </w:p>
    <w:p w14:paraId="6D63FC60"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15</w:t>
      </w:r>
    </w:p>
    <w:p w14:paraId="2FD5E7F6" w14:textId="77777777" w:rsidR="0068039E" w:rsidRPr="00FF430B" w:rsidRDefault="0068039E" w:rsidP="0068039E">
      <w:pPr>
        <w:jc w:val="right"/>
        <w:rPr>
          <w:noProof w:val="0"/>
        </w:rPr>
      </w:pPr>
      <w:r w:rsidRPr="00FF430B">
        <w:rPr>
          <w:noProof w:val="0"/>
        </w:rPr>
        <w:t>la Documentația standard nr._____</w:t>
      </w:r>
    </w:p>
    <w:p w14:paraId="3C309039" w14:textId="77777777" w:rsidR="0068039E" w:rsidRPr="00FF430B" w:rsidRDefault="0068039E" w:rsidP="0068039E">
      <w:pPr>
        <w:jc w:val="right"/>
        <w:rPr>
          <w:noProof w:val="0"/>
        </w:rPr>
      </w:pPr>
      <w:r w:rsidRPr="00FF430B">
        <w:rPr>
          <w:noProof w:val="0"/>
        </w:rPr>
        <w:t>din “____” ________ 20___</w:t>
      </w:r>
    </w:p>
    <w:p w14:paraId="2E19BBF7" w14:textId="77777777" w:rsidR="0068039E" w:rsidRPr="00FF430B" w:rsidRDefault="0068039E" w:rsidP="0068039E">
      <w:pPr>
        <w:spacing w:line="276" w:lineRule="auto"/>
        <w:jc w:val="center"/>
        <w:rPr>
          <w:rFonts w:eastAsia="PMingLiU"/>
          <w:b/>
          <w:lang w:eastAsia="zh-CN"/>
        </w:rPr>
      </w:pPr>
    </w:p>
    <w:p w14:paraId="2C4CC3BB" w14:textId="77777777" w:rsidR="0068039E" w:rsidRPr="00FF430B" w:rsidRDefault="0068039E" w:rsidP="0068039E">
      <w:pPr>
        <w:spacing w:line="276" w:lineRule="auto"/>
        <w:jc w:val="center"/>
        <w:rPr>
          <w:rFonts w:eastAsia="PMingLiU"/>
          <w:b/>
          <w:lang w:eastAsia="zh-CN"/>
        </w:rPr>
      </w:pPr>
    </w:p>
    <w:bookmarkEnd w:id="58"/>
    <w:p w14:paraId="17FD9DF9" w14:textId="77777777" w:rsidR="0068039E" w:rsidRPr="00FF430B" w:rsidRDefault="0068039E" w:rsidP="0068039E">
      <w:pPr>
        <w:spacing w:line="276" w:lineRule="auto"/>
        <w:jc w:val="center"/>
        <w:rPr>
          <w:rFonts w:eastAsia="PMingLiU"/>
          <w:b/>
          <w:noProof w:val="0"/>
          <w:lang w:eastAsia="zh-CN"/>
        </w:rPr>
      </w:pPr>
    </w:p>
    <w:p w14:paraId="77A22668" w14:textId="77777777" w:rsidR="0068039E" w:rsidRPr="00FF430B" w:rsidRDefault="0068039E" w:rsidP="0068039E">
      <w:pPr>
        <w:ind w:firstLine="709"/>
        <w:jc w:val="center"/>
        <w:rPr>
          <w:rFonts w:eastAsia="PMingLiU"/>
          <w:b/>
          <w:lang w:eastAsia="zh-CN"/>
        </w:rPr>
      </w:pPr>
      <w:r w:rsidRPr="00FF430B">
        <w:rPr>
          <w:rFonts w:eastAsia="PMingLiU"/>
          <w:b/>
          <w:lang w:eastAsia="zh-CN"/>
        </w:rPr>
        <w:t>DECLARAŢIE</w:t>
      </w:r>
    </w:p>
    <w:p w14:paraId="22A85287" w14:textId="77777777" w:rsidR="0068039E" w:rsidRPr="00FF430B" w:rsidRDefault="0068039E" w:rsidP="0068039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E72CA81" w14:textId="77777777" w:rsidR="0068039E" w:rsidRPr="00FF430B" w:rsidRDefault="0068039E" w:rsidP="006803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68039E" w:rsidRPr="00EC30C2" w14:paraId="74982BB0" w14:textId="77777777" w:rsidTr="00FC336E">
        <w:trPr>
          <w:cantSplit/>
          <w:trHeight w:val="1942"/>
        </w:trPr>
        <w:tc>
          <w:tcPr>
            <w:tcW w:w="273" w:type="pct"/>
            <w:vAlign w:val="center"/>
          </w:tcPr>
          <w:p w14:paraId="04CF78F4" w14:textId="77777777" w:rsidR="0068039E" w:rsidRPr="00FF430B" w:rsidRDefault="0068039E" w:rsidP="00FC336E">
            <w:pPr>
              <w:tabs>
                <w:tab w:val="left" w:pos="567"/>
              </w:tabs>
              <w:jc w:val="center"/>
              <w:rPr>
                <w:b/>
                <w:bCs/>
              </w:rPr>
            </w:pPr>
          </w:p>
          <w:p w14:paraId="265FE410" w14:textId="77777777" w:rsidR="0068039E" w:rsidRPr="00FF430B" w:rsidRDefault="0068039E" w:rsidP="00FC336E">
            <w:pPr>
              <w:tabs>
                <w:tab w:val="left" w:pos="567"/>
              </w:tabs>
              <w:jc w:val="center"/>
              <w:rPr>
                <w:b/>
                <w:bCs/>
              </w:rPr>
            </w:pPr>
            <w:r w:rsidRPr="00FF430B">
              <w:rPr>
                <w:b/>
                <w:bCs/>
              </w:rPr>
              <w:t>Nr.</w:t>
            </w:r>
          </w:p>
          <w:p w14:paraId="47BCEEDD" w14:textId="77777777" w:rsidR="0068039E" w:rsidRPr="00FF430B" w:rsidRDefault="0068039E" w:rsidP="00FC336E">
            <w:pPr>
              <w:tabs>
                <w:tab w:val="left" w:pos="567"/>
              </w:tabs>
              <w:jc w:val="center"/>
              <w:rPr>
                <w:b/>
                <w:bCs/>
              </w:rPr>
            </w:pPr>
            <w:r w:rsidRPr="00FF430B">
              <w:rPr>
                <w:b/>
                <w:bCs/>
              </w:rPr>
              <w:t>d/o</w:t>
            </w:r>
          </w:p>
        </w:tc>
        <w:tc>
          <w:tcPr>
            <w:tcW w:w="727" w:type="pct"/>
            <w:vAlign w:val="center"/>
          </w:tcPr>
          <w:p w14:paraId="36245ED7" w14:textId="77777777" w:rsidR="0068039E" w:rsidRPr="00FF430B" w:rsidRDefault="0068039E" w:rsidP="00FC336E">
            <w:pPr>
              <w:tabs>
                <w:tab w:val="left" w:pos="567"/>
                <w:tab w:val="left" w:pos="1134"/>
              </w:tabs>
              <w:ind w:left="360"/>
              <w:jc w:val="center"/>
              <w:outlineLvl w:val="0"/>
              <w:rPr>
                <w:b/>
                <w:bCs/>
              </w:rPr>
            </w:pPr>
          </w:p>
          <w:p w14:paraId="2C572DAE" w14:textId="77777777" w:rsidR="0068039E" w:rsidRPr="00FF430B" w:rsidRDefault="0068039E" w:rsidP="00FC336E">
            <w:pPr>
              <w:tabs>
                <w:tab w:val="left" w:pos="567"/>
              </w:tabs>
              <w:jc w:val="center"/>
              <w:rPr>
                <w:b/>
                <w:bCs/>
              </w:rPr>
            </w:pPr>
            <w:r w:rsidRPr="00FF430B">
              <w:rPr>
                <w:b/>
                <w:bCs/>
              </w:rPr>
              <w:t>Funcţia</w:t>
            </w:r>
          </w:p>
        </w:tc>
        <w:tc>
          <w:tcPr>
            <w:tcW w:w="1000" w:type="pct"/>
            <w:vAlign w:val="center"/>
          </w:tcPr>
          <w:p w14:paraId="2780424E" w14:textId="77777777" w:rsidR="0068039E" w:rsidRPr="00FF430B" w:rsidRDefault="0068039E" w:rsidP="00FC336E">
            <w:pPr>
              <w:tabs>
                <w:tab w:val="left" w:pos="567"/>
                <w:tab w:val="left" w:pos="1134"/>
              </w:tabs>
              <w:ind w:left="360"/>
              <w:jc w:val="center"/>
              <w:outlineLvl w:val="0"/>
              <w:rPr>
                <w:b/>
                <w:bCs/>
              </w:rPr>
            </w:pPr>
          </w:p>
          <w:p w14:paraId="7E7C78DB" w14:textId="77777777" w:rsidR="0068039E" w:rsidRPr="00FF430B" w:rsidRDefault="0068039E" w:rsidP="00FC336E">
            <w:pPr>
              <w:tabs>
                <w:tab w:val="left" w:pos="567"/>
              </w:tabs>
              <w:jc w:val="center"/>
              <w:rPr>
                <w:b/>
                <w:bCs/>
              </w:rPr>
            </w:pPr>
            <w:r w:rsidRPr="00FF430B">
              <w:rPr>
                <w:b/>
                <w:bCs/>
              </w:rPr>
              <w:t>Studii de specialitate</w:t>
            </w:r>
          </w:p>
        </w:tc>
        <w:tc>
          <w:tcPr>
            <w:tcW w:w="1036" w:type="pct"/>
            <w:vAlign w:val="center"/>
          </w:tcPr>
          <w:p w14:paraId="0835778D" w14:textId="77777777" w:rsidR="0068039E" w:rsidRPr="00FF430B" w:rsidRDefault="0068039E" w:rsidP="00FC336E">
            <w:pPr>
              <w:tabs>
                <w:tab w:val="left" w:pos="567"/>
              </w:tabs>
              <w:jc w:val="center"/>
              <w:rPr>
                <w:b/>
                <w:bCs/>
              </w:rPr>
            </w:pPr>
            <w:r w:rsidRPr="00FF430B">
              <w:rPr>
                <w:b/>
                <w:bCs/>
              </w:rPr>
              <w:t>Vechimea în  munca de specialitate (ani)</w:t>
            </w:r>
          </w:p>
        </w:tc>
        <w:tc>
          <w:tcPr>
            <w:tcW w:w="1056" w:type="pct"/>
            <w:vAlign w:val="center"/>
          </w:tcPr>
          <w:p w14:paraId="063817CB" w14:textId="77777777" w:rsidR="0068039E" w:rsidRPr="00FF430B" w:rsidRDefault="0068039E" w:rsidP="00FC336E">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F589BC" w14:textId="77777777" w:rsidR="0068039E" w:rsidRPr="00FF430B" w:rsidRDefault="0068039E" w:rsidP="00FC336E">
            <w:pPr>
              <w:tabs>
                <w:tab w:val="left" w:pos="567"/>
              </w:tabs>
              <w:jc w:val="center"/>
              <w:rPr>
                <w:b/>
                <w:bCs/>
              </w:rPr>
            </w:pPr>
            <w:r w:rsidRPr="00FF430B">
              <w:rPr>
                <w:b/>
                <w:bCs/>
              </w:rPr>
              <w:t>Numărul certificatului de atestare</w:t>
            </w:r>
          </w:p>
          <w:p w14:paraId="56B1B39B" w14:textId="77777777" w:rsidR="0068039E" w:rsidRPr="00FF430B" w:rsidRDefault="0068039E" w:rsidP="00FC336E">
            <w:pPr>
              <w:tabs>
                <w:tab w:val="left" w:pos="567"/>
              </w:tabs>
              <w:jc w:val="center"/>
              <w:rPr>
                <w:b/>
                <w:bCs/>
              </w:rPr>
            </w:pPr>
            <w:r w:rsidRPr="00FF430B">
              <w:rPr>
                <w:b/>
                <w:bCs/>
              </w:rPr>
              <w:t>și data eliberării</w:t>
            </w:r>
          </w:p>
          <w:p w14:paraId="7A4437FE" w14:textId="77777777" w:rsidR="0068039E" w:rsidRPr="00FF430B" w:rsidRDefault="0068039E" w:rsidP="00FC336E">
            <w:pPr>
              <w:tabs>
                <w:tab w:val="left" w:pos="567"/>
                <w:tab w:val="left" w:pos="1134"/>
              </w:tabs>
              <w:ind w:left="360"/>
              <w:jc w:val="center"/>
              <w:outlineLvl w:val="0"/>
              <w:rPr>
                <w:b/>
                <w:bCs/>
              </w:rPr>
            </w:pPr>
          </w:p>
          <w:p w14:paraId="262500B0" w14:textId="77777777" w:rsidR="0068039E" w:rsidRPr="00FF430B" w:rsidRDefault="0068039E" w:rsidP="00FC336E">
            <w:pPr>
              <w:tabs>
                <w:tab w:val="left" w:pos="567"/>
                <w:tab w:val="left" w:pos="1134"/>
              </w:tabs>
              <w:ind w:left="360"/>
              <w:jc w:val="center"/>
              <w:outlineLvl w:val="0"/>
              <w:rPr>
                <w:b/>
                <w:bCs/>
              </w:rPr>
            </w:pPr>
          </w:p>
        </w:tc>
      </w:tr>
      <w:tr w:rsidR="0068039E" w:rsidRPr="00EC30C2" w14:paraId="180ADC01" w14:textId="77777777" w:rsidTr="00FC336E">
        <w:trPr>
          <w:cantSplit/>
          <w:trHeight w:val="320"/>
        </w:trPr>
        <w:tc>
          <w:tcPr>
            <w:tcW w:w="273" w:type="pct"/>
          </w:tcPr>
          <w:p w14:paraId="0CD0F148" w14:textId="77777777" w:rsidR="0068039E" w:rsidRPr="00FF430B" w:rsidRDefault="0068039E" w:rsidP="00FC336E">
            <w:pPr>
              <w:tabs>
                <w:tab w:val="left" w:pos="567"/>
                <w:tab w:val="left" w:pos="1134"/>
              </w:tabs>
              <w:ind w:left="360"/>
              <w:jc w:val="both"/>
              <w:outlineLvl w:val="0"/>
              <w:rPr>
                <w:b/>
                <w:bCs/>
              </w:rPr>
            </w:pPr>
          </w:p>
        </w:tc>
        <w:tc>
          <w:tcPr>
            <w:tcW w:w="727" w:type="pct"/>
          </w:tcPr>
          <w:p w14:paraId="46C511D3" w14:textId="77777777" w:rsidR="0068039E" w:rsidRPr="00FF430B" w:rsidRDefault="0068039E" w:rsidP="00FC336E">
            <w:pPr>
              <w:tabs>
                <w:tab w:val="left" w:pos="567"/>
              </w:tabs>
              <w:jc w:val="both"/>
              <w:rPr>
                <w:b/>
                <w:bCs/>
              </w:rPr>
            </w:pPr>
            <w:r w:rsidRPr="00FF430B">
              <w:rPr>
                <w:b/>
                <w:bCs/>
              </w:rPr>
              <w:t>1</w:t>
            </w:r>
          </w:p>
        </w:tc>
        <w:tc>
          <w:tcPr>
            <w:tcW w:w="1000" w:type="pct"/>
          </w:tcPr>
          <w:p w14:paraId="1149AE1C" w14:textId="77777777" w:rsidR="0068039E" w:rsidRPr="00FF430B" w:rsidRDefault="0068039E" w:rsidP="00FC336E">
            <w:pPr>
              <w:tabs>
                <w:tab w:val="left" w:pos="567"/>
              </w:tabs>
              <w:jc w:val="both"/>
              <w:rPr>
                <w:b/>
                <w:bCs/>
              </w:rPr>
            </w:pPr>
            <w:r w:rsidRPr="00FF430B">
              <w:rPr>
                <w:b/>
                <w:bCs/>
              </w:rPr>
              <w:t>2</w:t>
            </w:r>
          </w:p>
        </w:tc>
        <w:tc>
          <w:tcPr>
            <w:tcW w:w="1036" w:type="pct"/>
          </w:tcPr>
          <w:p w14:paraId="52A93592" w14:textId="77777777" w:rsidR="0068039E" w:rsidRPr="00FF430B" w:rsidRDefault="0068039E" w:rsidP="00FC336E">
            <w:pPr>
              <w:tabs>
                <w:tab w:val="left" w:pos="567"/>
              </w:tabs>
              <w:jc w:val="both"/>
              <w:rPr>
                <w:b/>
                <w:bCs/>
              </w:rPr>
            </w:pPr>
            <w:r w:rsidRPr="00FF430B">
              <w:rPr>
                <w:b/>
                <w:bCs/>
              </w:rPr>
              <w:t>3</w:t>
            </w:r>
          </w:p>
        </w:tc>
        <w:tc>
          <w:tcPr>
            <w:tcW w:w="1056" w:type="pct"/>
          </w:tcPr>
          <w:p w14:paraId="4079143B" w14:textId="77777777" w:rsidR="0068039E" w:rsidRPr="00FF430B" w:rsidRDefault="0068039E" w:rsidP="00FC336E">
            <w:pPr>
              <w:tabs>
                <w:tab w:val="left" w:pos="567"/>
              </w:tabs>
              <w:jc w:val="both"/>
              <w:rPr>
                <w:b/>
                <w:bCs/>
              </w:rPr>
            </w:pPr>
            <w:r w:rsidRPr="00FF430B">
              <w:rPr>
                <w:b/>
                <w:bCs/>
              </w:rPr>
              <w:t>4</w:t>
            </w:r>
          </w:p>
        </w:tc>
        <w:tc>
          <w:tcPr>
            <w:tcW w:w="908" w:type="pct"/>
          </w:tcPr>
          <w:p w14:paraId="0009EE62" w14:textId="77777777" w:rsidR="0068039E" w:rsidRPr="00FF430B" w:rsidRDefault="0068039E" w:rsidP="00FC336E">
            <w:pPr>
              <w:tabs>
                <w:tab w:val="left" w:pos="567"/>
              </w:tabs>
              <w:jc w:val="both"/>
              <w:rPr>
                <w:b/>
                <w:bCs/>
              </w:rPr>
            </w:pPr>
            <w:r w:rsidRPr="00FF430B">
              <w:rPr>
                <w:b/>
                <w:bCs/>
              </w:rPr>
              <w:t>5</w:t>
            </w:r>
          </w:p>
        </w:tc>
      </w:tr>
      <w:tr w:rsidR="0068039E" w:rsidRPr="00EC30C2" w14:paraId="68FA4345" w14:textId="77777777" w:rsidTr="00FC336E">
        <w:trPr>
          <w:cantSplit/>
          <w:trHeight w:val="140"/>
        </w:trPr>
        <w:tc>
          <w:tcPr>
            <w:tcW w:w="273" w:type="pct"/>
          </w:tcPr>
          <w:p w14:paraId="73A6C0E4" w14:textId="77777777" w:rsidR="0068039E" w:rsidRPr="00FF430B" w:rsidRDefault="0068039E" w:rsidP="00FC336E">
            <w:pPr>
              <w:keepNext/>
              <w:keepLines/>
              <w:tabs>
                <w:tab w:val="left" w:pos="567"/>
              </w:tabs>
              <w:spacing w:before="200"/>
              <w:jc w:val="both"/>
              <w:outlineLvl w:val="2"/>
              <w:rPr>
                <w:bCs/>
              </w:rPr>
            </w:pPr>
          </w:p>
        </w:tc>
        <w:tc>
          <w:tcPr>
            <w:tcW w:w="727" w:type="pct"/>
          </w:tcPr>
          <w:p w14:paraId="5F42F0F8" w14:textId="77777777" w:rsidR="0068039E" w:rsidRPr="00FF430B" w:rsidRDefault="0068039E" w:rsidP="00FC336E">
            <w:pPr>
              <w:tabs>
                <w:tab w:val="left" w:pos="567"/>
              </w:tabs>
              <w:jc w:val="both"/>
              <w:rPr>
                <w:bCs/>
              </w:rPr>
            </w:pPr>
            <w:r w:rsidRPr="00FF430B">
              <w:rPr>
                <w:bCs/>
              </w:rPr>
              <w:t>Arhitect-șef</w:t>
            </w:r>
          </w:p>
        </w:tc>
        <w:tc>
          <w:tcPr>
            <w:tcW w:w="1000" w:type="pct"/>
          </w:tcPr>
          <w:p w14:paraId="26233163" w14:textId="77777777" w:rsidR="0068039E" w:rsidRPr="00FF430B" w:rsidRDefault="0068039E" w:rsidP="00FC336E">
            <w:pPr>
              <w:keepNext/>
              <w:keepLines/>
              <w:tabs>
                <w:tab w:val="left" w:pos="567"/>
              </w:tabs>
              <w:spacing w:before="200"/>
              <w:jc w:val="both"/>
              <w:outlineLvl w:val="2"/>
              <w:rPr>
                <w:bCs/>
              </w:rPr>
            </w:pPr>
          </w:p>
        </w:tc>
        <w:tc>
          <w:tcPr>
            <w:tcW w:w="1036" w:type="pct"/>
          </w:tcPr>
          <w:p w14:paraId="2F2A6DE5" w14:textId="77777777" w:rsidR="0068039E" w:rsidRPr="00FF430B" w:rsidRDefault="0068039E" w:rsidP="00FC336E">
            <w:pPr>
              <w:keepNext/>
              <w:keepLines/>
              <w:tabs>
                <w:tab w:val="left" w:pos="567"/>
              </w:tabs>
              <w:spacing w:before="200"/>
              <w:jc w:val="both"/>
              <w:outlineLvl w:val="2"/>
              <w:rPr>
                <w:bCs/>
              </w:rPr>
            </w:pPr>
          </w:p>
        </w:tc>
        <w:tc>
          <w:tcPr>
            <w:tcW w:w="1056" w:type="pct"/>
          </w:tcPr>
          <w:p w14:paraId="09C6B63F" w14:textId="77777777" w:rsidR="0068039E" w:rsidRPr="00FF430B" w:rsidRDefault="0068039E" w:rsidP="00FC336E">
            <w:pPr>
              <w:keepNext/>
              <w:keepLines/>
              <w:tabs>
                <w:tab w:val="left" w:pos="567"/>
              </w:tabs>
              <w:spacing w:before="200"/>
              <w:jc w:val="both"/>
              <w:outlineLvl w:val="2"/>
              <w:rPr>
                <w:bCs/>
              </w:rPr>
            </w:pPr>
          </w:p>
        </w:tc>
        <w:tc>
          <w:tcPr>
            <w:tcW w:w="908" w:type="pct"/>
          </w:tcPr>
          <w:p w14:paraId="274A5060" w14:textId="77777777" w:rsidR="0068039E" w:rsidRPr="00FF430B" w:rsidRDefault="0068039E" w:rsidP="00FC336E">
            <w:pPr>
              <w:keepNext/>
              <w:keepLines/>
              <w:tabs>
                <w:tab w:val="left" w:pos="567"/>
              </w:tabs>
              <w:spacing w:before="200"/>
              <w:jc w:val="both"/>
              <w:outlineLvl w:val="2"/>
              <w:rPr>
                <w:bCs/>
              </w:rPr>
            </w:pPr>
          </w:p>
        </w:tc>
      </w:tr>
      <w:tr w:rsidR="0068039E" w:rsidRPr="00EC30C2" w14:paraId="6CEDD51B" w14:textId="77777777" w:rsidTr="00FC336E">
        <w:trPr>
          <w:cantSplit/>
          <w:trHeight w:val="140"/>
        </w:trPr>
        <w:tc>
          <w:tcPr>
            <w:tcW w:w="273" w:type="pct"/>
          </w:tcPr>
          <w:p w14:paraId="63F3AA72" w14:textId="77777777" w:rsidR="0068039E" w:rsidRPr="00FF430B" w:rsidRDefault="0068039E" w:rsidP="00FC336E">
            <w:pPr>
              <w:keepNext/>
              <w:keepLines/>
              <w:tabs>
                <w:tab w:val="left" w:pos="567"/>
              </w:tabs>
              <w:spacing w:before="200"/>
              <w:jc w:val="both"/>
              <w:outlineLvl w:val="2"/>
              <w:rPr>
                <w:bCs/>
              </w:rPr>
            </w:pPr>
          </w:p>
        </w:tc>
        <w:tc>
          <w:tcPr>
            <w:tcW w:w="727" w:type="pct"/>
          </w:tcPr>
          <w:p w14:paraId="15DEC556" w14:textId="77777777" w:rsidR="0068039E" w:rsidRPr="00FF430B" w:rsidRDefault="0068039E" w:rsidP="00FC336E">
            <w:pPr>
              <w:tabs>
                <w:tab w:val="left" w:pos="567"/>
              </w:tabs>
              <w:jc w:val="both"/>
              <w:rPr>
                <w:bCs/>
              </w:rPr>
            </w:pPr>
            <w:r w:rsidRPr="00FF430B">
              <w:rPr>
                <w:bCs/>
              </w:rPr>
              <w:t>Inginer-șef</w:t>
            </w:r>
          </w:p>
        </w:tc>
        <w:tc>
          <w:tcPr>
            <w:tcW w:w="1000" w:type="pct"/>
          </w:tcPr>
          <w:p w14:paraId="1E4539A1" w14:textId="77777777" w:rsidR="0068039E" w:rsidRPr="00FF430B" w:rsidRDefault="0068039E" w:rsidP="00FC336E">
            <w:pPr>
              <w:keepNext/>
              <w:keepLines/>
              <w:tabs>
                <w:tab w:val="left" w:pos="567"/>
              </w:tabs>
              <w:spacing w:before="200"/>
              <w:jc w:val="both"/>
              <w:outlineLvl w:val="2"/>
              <w:rPr>
                <w:bCs/>
              </w:rPr>
            </w:pPr>
          </w:p>
        </w:tc>
        <w:tc>
          <w:tcPr>
            <w:tcW w:w="1036" w:type="pct"/>
          </w:tcPr>
          <w:p w14:paraId="60C0909B" w14:textId="77777777" w:rsidR="0068039E" w:rsidRPr="00FF430B" w:rsidRDefault="0068039E" w:rsidP="00FC336E">
            <w:pPr>
              <w:keepNext/>
              <w:keepLines/>
              <w:tabs>
                <w:tab w:val="left" w:pos="567"/>
              </w:tabs>
              <w:spacing w:before="200"/>
              <w:jc w:val="both"/>
              <w:outlineLvl w:val="2"/>
              <w:rPr>
                <w:bCs/>
              </w:rPr>
            </w:pPr>
          </w:p>
        </w:tc>
        <w:tc>
          <w:tcPr>
            <w:tcW w:w="1056" w:type="pct"/>
          </w:tcPr>
          <w:p w14:paraId="56787036" w14:textId="77777777" w:rsidR="0068039E" w:rsidRPr="00FF430B" w:rsidRDefault="0068039E" w:rsidP="00FC336E">
            <w:pPr>
              <w:keepNext/>
              <w:keepLines/>
              <w:tabs>
                <w:tab w:val="left" w:pos="567"/>
              </w:tabs>
              <w:spacing w:before="200"/>
              <w:jc w:val="both"/>
              <w:outlineLvl w:val="2"/>
              <w:rPr>
                <w:bCs/>
              </w:rPr>
            </w:pPr>
          </w:p>
        </w:tc>
        <w:tc>
          <w:tcPr>
            <w:tcW w:w="908" w:type="pct"/>
          </w:tcPr>
          <w:p w14:paraId="6575A2A7" w14:textId="77777777" w:rsidR="0068039E" w:rsidRPr="00FF430B" w:rsidRDefault="0068039E" w:rsidP="00FC336E">
            <w:pPr>
              <w:keepNext/>
              <w:keepLines/>
              <w:tabs>
                <w:tab w:val="left" w:pos="567"/>
              </w:tabs>
              <w:spacing w:before="200"/>
              <w:jc w:val="both"/>
              <w:outlineLvl w:val="2"/>
              <w:rPr>
                <w:bCs/>
              </w:rPr>
            </w:pPr>
          </w:p>
        </w:tc>
      </w:tr>
      <w:tr w:rsidR="0068039E" w:rsidRPr="00EC30C2" w14:paraId="220ECE40" w14:textId="77777777" w:rsidTr="00FC336E">
        <w:trPr>
          <w:cantSplit/>
          <w:trHeight w:val="140"/>
        </w:trPr>
        <w:tc>
          <w:tcPr>
            <w:tcW w:w="273" w:type="pct"/>
          </w:tcPr>
          <w:p w14:paraId="7B1550FC" w14:textId="77777777" w:rsidR="0068039E" w:rsidRPr="00FF430B" w:rsidRDefault="0068039E" w:rsidP="00FC336E">
            <w:pPr>
              <w:keepNext/>
              <w:keepLines/>
              <w:tabs>
                <w:tab w:val="left" w:pos="567"/>
              </w:tabs>
              <w:spacing w:before="200"/>
              <w:jc w:val="both"/>
              <w:outlineLvl w:val="2"/>
              <w:rPr>
                <w:bCs/>
              </w:rPr>
            </w:pPr>
          </w:p>
        </w:tc>
        <w:tc>
          <w:tcPr>
            <w:tcW w:w="727" w:type="pct"/>
          </w:tcPr>
          <w:p w14:paraId="7BD0CE33" w14:textId="77777777" w:rsidR="0068039E" w:rsidRPr="00FF430B" w:rsidRDefault="0068039E" w:rsidP="00FC336E">
            <w:pPr>
              <w:tabs>
                <w:tab w:val="left" w:pos="567"/>
              </w:tabs>
              <w:jc w:val="both"/>
              <w:rPr>
                <w:bCs/>
              </w:rPr>
            </w:pPr>
            <w:r w:rsidRPr="00FF430B">
              <w:rPr>
                <w:bCs/>
              </w:rPr>
              <w:t>Diriginţi de şantier</w:t>
            </w:r>
          </w:p>
        </w:tc>
        <w:tc>
          <w:tcPr>
            <w:tcW w:w="1000" w:type="pct"/>
          </w:tcPr>
          <w:p w14:paraId="14838812" w14:textId="77777777" w:rsidR="0068039E" w:rsidRPr="00FF430B" w:rsidRDefault="0068039E" w:rsidP="00FC336E">
            <w:pPr>
              <w:keepNext/>
              <w:keepLines/>
              <w:tabs>
                <w:tab w:val="left" w:pos="567"/>
              </w:tabs>
              <w:spacing w:before="200"/>
              <w:jc w:val="both"/>
              <w:outlineLvl w:val="2"/>
              <w:rPr>
                <w:bCs/>
              </w:rPr>
            </w:pPr>
          </w:p>
        </w:tc>
        <w:tc>
          <w:tcPr>
            <w:tcW w:w="1036" w:type="pct"/>
          </w:tcPr>
          <w:p w14:paraId="1507D2AA" w14:textId="77777777" w:rsidR="0068039E" w:rsidRPr="00FF430B" w:rsidRDefault="0068039E" w:rsidP="00FC336E">
            <w:pPr>
              <w:keepNext/>
              <w:keepLines/>
              <w:tabs>
                <w:tab w:val="left" w:pos="567"/>
              </w:tabs>
              <w:spacing w:before="200"/>
              <w:jc w:val="both"/>
              <w:outlineLvl w:val="2"/>
              <w:rPr>
                <w:bCs/>
              </w:rPr>
            </w:pPr>
          </w:p>
        </w:tc>
        <w:tc>
          <w:tcPr>
            <w:tcW w:w="1056" w:type="pct"/>
          </w:tcPr>
          <w:p w14:paraId="6829791B" w14:textId="77777777" w:rsidR="0068039E" w:rsidRPr="00FF430B" w:rsidRDefault="0068039E" w:rsidP="00FC336E">
            <w:pPr>
              <w:keepNext/>
              <w:keepLines/>
              <w:tabs>
                <w:tab w:val="left" w:pos="567"/>
              </w:tabs>
              <w:spacing w:before="200"/>
              <w:jc w:val="both"/>
              <w:outlineLvl w:val="2"/>
              <w:rPr>
                <w:bCs/>
              </w:rPr>
            </w:pPr>
          </w:p>
        </w:tc>
        <w:tc>
          <w:tcPr>
            <w:tcW w:w="908" w:type="pct"/>
          </w:tcPr>
          <w:p w14:paraId="1A17E73D" w14:textId="77777777" w:rsidR="0068039E" w:rsidRPr="00FF430B" w:rsidRDefault="0068039E" w:rsidP="00FC336E">
            <w:pPr>
              <w:keepNext/>
              <w:keepLines/>
              <w:tabs>
                <w:tab w:val="left" w:pos="567"/>
              </w:tabs>
              <w:spacing w:before="200"/>
              <w:jc w:val="both"/>
              <w:outlineLvl w:val="2"/>
              <w:rPr>
                <w:bCs/>
              </w:rPr>
            </w:pPr>
          </w:p>
        </w:tc>
      </w:tr>
      <w:tr w:rsidR="0068039E" w:rsidRPr="00EC30C2" w14:paraId="123424DC" w14:textId="77777777" w:rsidTr="00FC336E">
        <w:trPr>
          <w:cantSplit/>
          <w:trHeight w:val="140"/>
        </w:trPr>
        <w:tc>
          <w:tcPr>
            <w:tcW w:w="273" w:type="pct"/>
          </w:tcPr>
          <w:p w14:paraId="2D0B44D8" w14:textId="77777777" w:rsidR="0068039E" w:rsidRPr="00FF430B" w:rsidRDefault="0068039E" w:rsidP="00FC336E">
            <w:pPr>
              <w:keepNext/>
              <w:keepLines/>
              <w:tabs>
                <w:tab w:val="left" w:pos="567"/>
              </w:tabs>
              <w:spacing w:before="200"/>
              <w:jc w:val="both"/>
              <w:outlineLvl w:val="2"/>
              <w:rPr>
                <w:bCs/>
              </w:rPr>
            </w:pPr>
          </w:p>
        </w:tc>
        <w:tc>
          <w:tcPr>
            <w:tcW w:w="727" w:type="pct"/>
          </w:tcPr>
          <w:p w14:paraId="245CD2E9" w14:textId="77777777" w:rsidR="0068039E" w:rsidRPr="00FF430B" w:rsidRDefault="0068039E" w:rsidP="00FC336E">
            <w:pPr>
              <w:tabs>
                <w:tab w:val="left" w:pos="567"/>
              </w:tabs>
              <w:jc w:val="both"/>
              <w:rPr>
                <w:bCs/>
              </w:rPr>
            </w:pPr>
            <w:r w:rsidRPr="00FF430B">
              <w:rPr>
                <w:bCs/>
              </w:rPr>
              <w:t>Maiştri</w:t>
            </w:r>
          </w:p>
        </w:tc>
        <w:tc>
          <w:tcPr>
            <w:tcW w:w="1000" w:type="pct"/>
          </w:tcPr>
          <w:p w14:paraId="1813F037" w14:textId="77777777" w:rsidR="0068039E" w:rsidRPr="00FF430B" w:rsidRDefault="0068039E" w:rsidP="00FC336E">
            <w:pPr>
              <w:keepNext/>
              <w:keepLines/>
              <w:tabs>
                <w:tab w:val="left" w:pos="567"/>
              </w:tabs>
              <w:spacing w:before="200"/>
              <w:jc w:val="both"/>
              <w:outlineLvl w:val="2"/>
              <w:rPr>
                <w:bCs/>
              </w:rPr>
            </w:pPr>
          </w:p>
        </w:tc>
        <w:tc>
          <w:tcPr>
            <w:tcW w:w="1036" w:type="pct"/>
          </w:tcPr>
          <w:p w14:paraId="4FF330F7" w14:textId="77777777" w:rsidR="0068039E" w:rsidRPr="00FF430B" w:rsidRDefault="0068039E" w:rsidP="00FC336E">
            <w:pPr>
              <w:keepNext/>
              <w:keepLines/>
              <w:tabs>
                <w:tab w:val="left" w:pos="567"/>
              </w:tabs>
              <w:spacing w:before="200"/>
              <w:jc w:val="both"/>
              <w:outlineLvl w:val="2"/>
              <w:rPr>
                <w:bCs/>
              </w:rPr>
            </w:pPr>
          </w:p>
        </w:tc>
        <w:tc>
          <w:tcPr>
            <w:tcW w:w="1056" w:type="pct"/>
          </w:tcPr>
          <w:p w14:paraId="3FAA5C68" w14:textId="77777777" w:rsidR="0068039E" w:rsidRPr="00FF430B" w:rsidRDefault="0068039E" w:rsidP="00FC336E">
            <w:pPr>
              <w:keepNext/>
              <w:keepLines/>
              <w:tabs>
                <w:tab w:val="left" w:pos="567"/>
              </w:tabs>
              <w:spacing w:before="200"/>
              <w:jc w:val="both"/>
              <w:outlineLvl w:val="2"/>
              <w:rPr>
                <w:bCs/>
              </w:rPr>
            </w:pPr>
          </w:p>
        </w:tc>
        <w:tc>
          <w:tcPr>
            <w:tcW w:w="908" w:type="pct"/>
          </w:tcPr>
          <w:p w14:paraId="05A7D21C" w14:textId="77777777" w:rsidR="0068039E" w:rsidRPr="00FF430B" w:rsidRDefault="0068039E" w:rsidP="00FC336E">
            <w:pPr>
              <w:keepNext/>
              <w:keepLines/>
              <w:tabs>
                <w:tab w:val="left" w:pos="567"/>
              </w:tabs>
              <w:spacing w:before="200"/>
              <w:jc w:val="both"/>
              <w:outlineLvl w:val="2"/>
              <w:rPr>
                <w:bCs/>
              </w:rPr>
            </w:pPr>
          </w:p>
        </w:tc>
      </w:tr>
      <w:tr w:rsidR="0068039E" w:rsidRPr="00EC30C2" w14:paraId="0B17C41F" w14:textId="77777777" w:rsidTr="00FC336E">
        <w:trPr>
          <w:cantSplit/>
          <w:trHeight w:val="1270"/>
        </w:trPr>
        <w:tc>
          <w:tcPr>
            <w:tcW w:w="273" w:type="pct"/>
          </w:tcPr>
          <w:p w14:paraId="7576D799" w14:textId="77777777" w:rsidR="0068039E" w:rsidRPr="00FF430B" w:rsidRDefault="0068039E" w:rsidP="00FC336E">
            <w:pPr>
              <w:keepNext/>
              <w:keepLines/>
              <w:tabs>
                <w:tab w:val="left" w:pos="567"/>
              </w:tabs>
              <w:spacing w:before="200"/>
              <w:jc w:val="both"/>
              <w:outlineLvl w:val="2"/>
              <w:rPr>
                <w:bCs/>
              </w:rPr>
            </w:pPr>
          </w:p>
        </w:tc>
        <w:tc>
          <w:tcPr>
            <w:tcW w:w="727" w:type="pct"/>
          </w:tcPr>
          <w:p w14:paraId="6B39F3F4" w14:textId="77777777" w:rsidR="0068039E" w:rsidRPr="00FF430B" w:rsidRDefault="0068039E" w:rsidP="00FC336E">
            <w:pPr>
              <w:tabs>
                <w:tab w:val="left" w:pos="567"/>
              </w:tabs>
              <w:jc w:val="both"/>
              <w:rPr>
                <w:bCs/>
              </w:rPr>
            </w:pPr>
            <w:r w:rsidRPr="00FF430B">
              <w:rPr>
                <w:bCs/>
              </w:rPr>
              <w:t>Specialişti</w:t>
            </w:r>
          </w:p>
          <w:p w14:paraId="2950BCB8" w14:textId="77777777" w:rsidR="0068039E" w:rsidRPr="00FF430B" w:rsidRDefault="0068039E" w:rsidP="00FC336E">
            <w:pPr>
              <w:tabs>
                <w:tab w:val="left" w:pos="567"/>
              </w:tabs>
              <w:jc w:val="both"/>
              <w:rPr>
                <w:bCs/>
              </w:rPr>
            </w:pPr>
            <w:r w:rsidRPr="00FF430B">
              <w:rPr>
                <w:bCs/>
              </w:rPr>
              <w:t>……………</w:t>
            </w:r>
          </w:p>
          <w:p w14:paraId="1964BA09" w14:textId="77777777" w:rsidR="0068039E" w:rsidRPr="00FF430B" w:rsidRDefault="0068039E" w:rsidP="00FC336E">
            <w:pPr>
              <w:tabs>
                <w:tab w:val="left" w:pos="567"/>
              </w:tabs>
              <w:jc w:val="both"/>
              <w:rPr>
                <w:bCs/>
              </w:rPr>
            </w:pPr>
            <w:r w:rsidRPr="00FF430B">
              <w:rPr>
                <w:bCs/>
              </w:rPr>
              <w:t>……………</w:t>
            </w:r>
          </w:p>
          <w:p w14:paraId="4841A0EB" w14:textId="77777777" w:rsidR="0068039E" w:rsidRPr="00FF430B" w:rsidRDefault="0068039E" w:rsidP="00FC336E">
            <w:pPr>
              <w:tabs>
                <w:tab w:val="left" w:pos="567"/>
              </w:tabs>
              <w:jc w:val="both"/>
              <w:rPr>
                <w:bCs/>
              </w:rPr>
            </w:pPr>
            <w:r w:rsidRPr="00FF430B">
              <w:rPr>
                <w:bCs/>
              </w:rPr>
              <w:t>…………….</w:t>
            </w:r>
          </w:p>
        </w:tc>
        <w:tc>
          <w:tcPr>
            <w:tcW w:w="1000" w:type="pct"/>
          </w:tcPr>
          <w:p w14:paraId="18C73350" w14:textId="77777777" w:rsidR="0068039E" w:rsidRPr="00FF430B" w:rsidRDefault="0068039E" w:rsidP="00FC336E">
            <w:pPr>
              <w:keepNext/>
              <w:keepLines/>
              <w:tabs>
                <w:tab w:val="left" w:pos="567"/>
              </w:tabs>
              <w:spacing w:before="200"/>
              <w:jc w:val="both"/>
              <w:outlineLvl w:val="2"/>
              <w:rPr>
                <w:bCs/>
              </w:rPr>
            </w:pPr>
          </w:p>
        </w:tc>
        <w:tc>
          <w:tcPr>
            <w:tcW w:w="1036" w:type="pct"/>
          </w:tcPr>
          <w:p w14:paraId="2D0832AB" w14:textId="77777777" w:rsidR="0068039E" w:rsidRPr="00FF430B" w:rsidRDefault="0068039E" w:rsidP="00FC336E">
            <w:pPr>
              <w:keepNext/>
              <w:keepLines/>
              <w:tabs>
                <w:tab w:val="left" w:pos="567"/>
              </w:tabs>
              <w:spacing w:before="200"/>
              <w:jc w:val="both"/>
              <w:outlineLvl w:val="2"/>
              <w:rPr>
                <w:bCs/>
              </w:rPr>
            </w:pPr>
          </w:p>
        </w:tc>
        <w:tc>
          <w:tcPr>
            <w:tcW w:w="1056" w:type="pct"/>
          </w:tcPr>
          <w:p w14:paraId="2E8CA336" w14:textId="77777777" w:rsidR="0068039E" w:rsidRPr="00FF430B" w:rsidRDefault="0068039E" w:rsidP="00FC336E">
            <w:pPr>
              <w:keepNext/>
              <w:keepLines/>
              <w:tabs>
                <w:tab w:val="left" w:pos="567"/>
              </w:tabs>
              <w:spacing w:before="200"/>
              <w:jc w:val="both"/>
              <w:outlineLvl w:val="2"/>
              <w:rPr>
                <w:bCs/>
              </w:rPr>
            </w:pPr>
          </w:p>
        </w:tc>
        <w:tc>
          <w:tcPr>
            <w:tcW w:w="908" w:type="pct"/>
          </w:tcPr>
          <w:p w14:paraId="645E2755" w14:textId="77777777" w:rsidR="0068039E" w:rsidRPr="00FF430B" w:rsidRDefault="0068039E" w:rsidP="00FC336E">
            <w:pPr>
              <w:keepNext/>
              <w:keepLines/>
              <w:tabs>
                <w:tab w:val="left" w:pos="567"/>
              </w:tabs>
              <w:spacing w:before="200"/>
              <w:jc w:val="both"/>
              <w:outlineLvl w:val="2"/>
              <w:rPr>
                <w:bCs/>
              </w:rPr>
            </w:pPr>
          </w:p>
        </w:tc>
      </w:tr>
    </w:tbl>
    <w:p w14:paraId="29CB7D61" w14:textId="77777777" w:rsidR="0068039E" w:rsidRPr="00FF430B" w:rsidRDefault="0068039E" w:rsidP="0068039E">
      <w:pPr>
        <w:jc w:val="both"/>
        <w:rPr>
          <w:rFonts w:eastAsia="PMingLiU"/>
          <w:lang w:eastAsia="zh-CN"/>
        </w:rPr>
      </w:pPr>
    </w:p>
    <w:p w14:paraId="7E95BA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512DCAA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64C569B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0475C95C"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35BA7828" w14:textId="77777777" w:rsidR="0068039E" w:rsidRPr="00FF430B" w:rsidRDefault="0068039E" w:rsidP="0068039E">
      <w:pPr>
        <w:spacing w:after="200" w:line="276" w:lineRule="auto"/>
        <w:rPr>
          <w:rFonts w:eastAsia="PMingLiU"/>
          <w:lang w:eastAsia="zh-CN"/>
        </w:rPr>
      </w:pPr>
      <w:bookmarkStart w:id="59" w:name="_Toc449692114"/>
    </w:p>
    <w:p w14:paraId="4DA0770A" w14:textId="77777777" w:rsidR="0068039E" w:rsidRPr="00FF430B" w:rsidRDefault="0068039E" w:rsidP="0068039E">
      <w:pPr>
        <w:spacing w:line="276" w:lineRule="auto"/>
        <w:jc w:val="center"/>
        <w:rPr>
          <w:rFonts w:eastAsia="PMingLiU"/>
          <w:b/>
          <w:lang w:eastAsia="zh-CN"/>
        </w:rPr>
      </w:pPr>
    </w:p>
    <w:p w14:paraId="200392AD" w14:textId="77777777" w:rsidR="0068039E" w:rsidRPr="00FF430B" w:rsidRDefault="0068039E" w:rsidP="0068039E">
      <w:pPr>
        <w:spacing w:line="276" w:lineRule="auto"/>
        <w:jc w:val="center"/>
        <w:rPr>
          <w:rFonts w:eastAsia="PMingLiU"/>
          <w:b/>
          <w:lang w:eastAsia="zh-CN"/>
        </w:rPr>
      </w:pPr>
    </w:p>
    <w:p w14:paraId="441EBABC" w14:textId="77777777" w:rsidR="0068039E" w:rsidRPr="00FF430B" w:rsidRDefault="0068039E" w:rsidP="0068039E">
      <w:pPr>
        <w:spacing w:line="276" w:lineRule="auto"/>
        <w:jc w:val="center"/>
        <w:rPr>
          <w:rFonts w:eastAsia="PMingLiU"/>
          <w:b/>
          <w:lang w:eastAsia="zh-CN"/>
        </w:rPr>
      </w:pPr>
    </w:p>
    <w:p w14:paraId="69EE8780" w14:textId="77777777" w:rsidR="0068039E" w:rsidRPr="00FF430B" w:rsidRDefault="0068039E" w:rsidP="0068039E">
      <w:pPr>
        <w:spacing w:line="276" w:lineRule="auto"/>
        <w:jc w:val="center"/>
        <w:rPr>
          <w:rFonts w:eastAsia="PMingLiU"/>
          <w:b/>
          <w:lang w:eastAsia="zh-CN"/>
        </w:rPr>
      </w:pPr>
    </w:p>
    <w:p w14:paraId="7ED12518" w14:textId="77777777" w:rsidR="0068039E" w:rsidRPr="00FF430B" w:rsidRDefault="0068039E" w:rsidP="0068039E">
      <w:pPr>
        <w:spacing w:line="276" w:lineRule="auto"/>
        <w:jc w:val="center"/>
        <w:rPr>
          <w:rFonts w:eastAsia="PMingLiU"/>
          <w:b/>
          <w:lang w:eastAsia="zh-CN"/>
        </w:rPr>
      </w:pPr>
    </w:p>
    <w:p w14:paraId="388903A1" w14:textId="77777777" w:rsidR="0068039E" w:rsidRPr="00FF430B" w:rsidRDefault="0068039E" w:rsidP="0068039E">
      <w:pPr>
        <w:spacing w:line="276" w:lineRule="auto"/>
        <w:jc w:val="center"/>
        <w:rPr>
          <w:rFonts w:eastAsia="PMingLiU"/>
          <w:b/>
          <w:lang w:eastAsia="zh-CN"/>
        </w:rPr>
      </w:pPr>
    </w:p>
    <w:p w14:paraId="7B5CFF57" w14:textId="77777777" w:rsidR="0068039E" w:rsidRPr="00FF430B" w:rsidRDefault="0068039E" w:rsidP="0068039E">
      <w:pPr>
        <w:spacing w:line="276" w:lineRule="auto"/>
        <w:jc w:val="center"/>
        <w:rPr>
          <w:rFonts w:eastAsia="PMingLiU"/>
          <w:b/>
          <w:lang w:eastAsia="zh-CN"/>
        </w:rPr>
      </w:pPr>
    </w:p>
    <w:p w14:paraId="39BCB43A" w14:textId="77777777" w:rsidR="0068039E" w:rsidRPr="00FF430B" w:rsidRDefault="0068039E" w:rsidP="0068039E">
      <w:pPr>
        <w:spacing w:line="276" w:lineRule="auto"/>
        <w:jc w:val="center"/>
        <w:rPr>
          <w:rFonts w:eastAsia="PMingLiU"/>
          <w:b/>
          <w:lang w:eastAsia="zh-CN"/>
        </w:rPr>
      </w:pPr>
    </w:p>
    <w:p w14:paraId="175AE638" w14:textId="77777777" w:rsidR="0068039E" w:rsidRPr="00FF430B" w:rsidRDefault="0068039E" w:rsidP="0068039E">
      <w:pPr>
        <w:spacing w:line="276" w:lineRule="auto"/>
        <w:jc w:val="center"/>
        <w:rPr>
          <w:rFonts w:eastAsia="PMingLiU"/>
          <w:b/>
          <w:lang w:eastAsia="zh-CN"/>
        </w:rPr>
      </w:pPr>
    </w:p>
    <w:p w14:paraId="153EC152" w14:textId="77777777" w:rsidR="0068039E" w:rsidRPr="00FF430B" w:rsidRDefault="0068039E" w:rsidP="0068039E">
      <w:pPr>
        <w:spacing w:line="276" w:lineRule="auto"/>
        <w:jc w:val="center"/>
        <w:rPr>
          <w:rFonts w:eastAsia="PMingLiU"/>
          <w:b/>
          <w:lang w:eastAsia="zh-CN"/>
        </w:rPr>
      </w:pPr>
    </w:p>
    <w:p w14:paraId="238B2B80" w14:textId="77777777" w:rsidR="0068039E" w:rsidRPr="00FF430B" w:rsidRDefault="0068039E" w:rsidP="0068039E">
      <w:pPr>
        <w:spacing w:line="276" w:lineRule="auto"/>
        <w:jc w:val="center"/>
        <w:rPr>
          <w:rFonts w:eastAsia="PMingLiU"/>
          <w:b/>
          <w:lang w:eastAsia="zh-CN"/>
        </w:rPr>
      </w:pPr>
    </w:p>
    <w:p w14:paraId="2D1096A2" w14:textId="77777777" w:rsidR="0068039E" w:rsidRPr="00FF430B" w:rsidRDefault="0068039E" w:rsidP="0068039E">
      <w:pPr>
        <w:spacing w:line="276" w:lineRule="auto"/>
        <w:jc w:val="center"/>
        <w:rPr>
          <w:rFonts w:eastAsia="PMingLiU"/>
          <w:b/>
          <w:lang w:eastAsia="zh-CN"/>
        </w:rPr>
      </w:pPr>
    </w:p>
    <w:p w14:paraId="706F831D" w14:textId="77777777" w:rsidR="0068039E" w:rsidRPr="00FF430B" w:rsidRDefault="0068039E" w:rsidP="0068039E">
      <w:pPr>
        <w:spacing w:line="276" w:lineRule="auto"/>
        <w:jc w:val="center"/>
        <w:rPr>
          <w:rFonts w:eastAsia="PMingLiU"/>
          <w:b/>
          <w:lang w:eastAsia="zh-CN"/>
        </w:rPr>
      </w:pPr>
    </w:p>
    <w:p w14:paraId="0105ED92" w14:textId="77777777" w:rsidR="0068039E" w:rsidRPr="00FF430B" w:rsidRDefault="0068039E" w:rsidP="0068039E">
      <w:pPr>
        <w:spacing w:line="276" w:lineRule="auto"/>
        <w:jc w:val="center"/>
        <w:rPr>
          <w:rFonts w:eastAsia="PMingLiU"/>
          <w:b/>
          <w:lang w:eastAsia="zh-CN"/>
        </w:rPr>
      </w:pPr>
    </w:p>
    <w:p w14:paraId="5B779B3B" w14:textId="77777777" w:rsidR="0068039E" w:rsidRPr="00FF430B" w:rsidRDefault="0068039E" w:rsidP="0068039E">
      <w:pPr>
        <w:spacing w:line="276" w:lineRule="auto"/>
        <w:jc w:val="center"/>
        <w:rPr>
          <w:rFonts w:eastAsia="PMingLiU"/>
          <w:b/>
          <w:lang w:eastAsia="zh-CN"/>
        </w:rPr>
      </w:pPr>
    </w:p>
    <w:p w14:paraId="168B122F" w14:textId="77777777" w:rsidR="0068039E" w:rsidRPr="00FF430B" w:rsidRDefault="0068039E" w:rsidP="0068039E">
      <w:pPr>
        <w:spacing w:line="276" w:lineRule="auto"/>
        <w:jc w:val="center"/>
        <w:rPr>
          <w:rFonts w:eastAsia="PMingLiU"/>
          <w:b/>
          <w:lang w:eastAsia="zh-CN"/>
        </w:rPr>
      </w:pPr>
    </w:p>
    <w:p w14:paraId="70455BA7" w14:textId="77777777" w:rsidR="0068039E" w:rsidRPr="00FF430B" w:rsidRDefault="0068039E" w:rsidP="0068039E">
      <w:pPr>
        <w:jc w:val="right"/>
        <w:rPr>
          <w:noProof w:val="0"/>
        </w:rPr>
      </w:pPr>
    </w:p>
    <w:p w14:paraId="2FDA19E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16</w:t>
      </w:r>
    </w:p>
    <w:p w14:paraId="5D2116C6" w14:textId="77777777" w:rsidR="0068039E" w:rsidRPr="00FF430B" w:rsidRDefault="0068039E" w:rsidP="0068039E">
      <w:pPr>
        <w:jc w:val="right"/>
        <w:rPr>
          <w:noProof w:val="0"/>
        </w:rPr>
      </w:pPr>
      <w:r w:rsidRPr="00FF430B">
        <w:rPr>
          <w:noProof w:val="0"/>
        </w:rPr>
        <w:t>la Documentația standard nr._____</w:t>
      </w:r>
    </w:p>
    <w:p w14:paraId="597391EE" w14:textId="77777777" w:rsidR="0068039E" w:rsidRPr="00FF430B" w:rsidRDefault="0068039E" w:rsidP="0068039E">
      <w:pPr>
        <w:jc w:val="right"/>
        <w:rPr>
          <w:noProof w:val="0"/>
        </w:rPr>
      </w:pPr>
      <w:r w:rsidRPr="00FF430B">
        <w:rPr>
          <w:noProof w:val="0"/>
        </w:rPr>
        <w:t>din “____” ________ 20___</w:t>
      </w:r>
    </w:p>
    <w:p w14:paraId="41B235CC" w14:textId="77777777" w:rsidR="0068039E" w:rsidRPr="00FF430B" w:rsidRDefault="0068039E" w:rsidP="0068039E">
      <w:pPr>
        <w:spacing w:line="276" w:lineRule="auto"/>
        <w:jc w:val="center"/>
        <w:rPr>
          <w:rFonts w:eastAsia="PMingLiU"/>
          <w:b/>
          <w:lang w:eastAsia="zh-CN"/>
        </w:rPr>
      </w:pPr>
    </w:p>
    <w:p w14:paraId="6CC6A0E2" w14:textId="77777777" w:rsidR="0068039E" w:rsidRPr="00FF430B" w:rsidRDefault="0068039E" w:rsidP="0068039E">
      <w:pPr>
        <w:spacing w:line="276" w:lineRule="auto"/>
        <w:jc w:val="center"/>
        <w:rPr>
          <w:rFonts w:eastAsia="PMingLiU"/>
          <w:b/>
          <w:lang w:eastAsia="zh-CN"/>
        </w:rPr>
      </w:pPr>
    </w:p>
    <w:p w14:paraId="1B16ECC6" w14:textId="77777777" w:rsidR="0068039E" w:rsidRPr="00FF430B" w:rsidRDefault="0068039E" w:rsidP="0068039E">
      <w:pPr>
        <w:spacing w:line="276" w:lineRule="auto"/>
        <w:jc w:val="center"/>
        <w:rPr>
          <w:rFonts w:eastAsia="PMingLiU"/>
          <w:b/>
          <w:lang w:eastAsia="zh-CN"/>
        </w:rPr>
      </w:pPr>
    </w:p>
    <w:bookmarkEnd w:id="59"/>
    <w:p w14:paraId="59862658" w14:textId="77777777" w:rsidR="0068039E" w:rsidRPr="00FF430B" w:rsidRDefault="0068039E" w:rsidP="0068039E">
      <w:pPr>
        <w:spacing w:line="276" w:lineRule="auto"/>
        <w:jc w:val="center"/>
        <w:rPr>
          <w:rFonts w:eastAsia="PMingLiU"/>
          <w:b/>
          <w:noProof w:val="0"/>
          <w:lang w:eastAsia="zh-CN"/>
        </w:rPr>
      </w:pPr>
    </w:p>
    <w:p w14:paraId="0A79E393" w14:textId="77777777" w:rsidR="0068039E" w:rsidRPr="00FF430B" w:rsidRDefault="0068039E" w:rsidP="0068039E">
      <w:pPr>
        <w:jc w:val="center"/>
        <w:rPr>
          <w:rFonts w:eastAsia="SimSun"/>
          <w:b/>
          <w:bCs/>
          <w:iCs/>
          <w:lang w:eastAsia="zh-CN"/>
        </w:rPr>
      </w:pPr>
      <w:r w:rsidRPr="00FF430B">
        <w:rPr>
          <w:rFonts w:eastAsia="SimSun"/>
          <w:b/>
          <w:bCs/>
          <w:iCs/>
          <w:lang w:eastAsia="zh-CN"/>
        </w:rPr>
        <w:t>LISTA SUBCONTRACTANȚILOR</w:t>
      </w:r>
    </w:p>
    <w:p w14:paraId="011C3D92" w14:textId="77777777" w:rsidR="0068039E" w:rsidRPr="00FF430B" w:rsidRDefault="0068039E" w:rsidP="0068039E">
      <w:pPr>
        <w:jc w:val="center"/>
        <w:rPr>
          <w:rFonts w:eastAsia="SimSun"/>
          <w:b/>
          <w:bCs/>
          <w:iCs/>
          <w:lang w:eastAsia="zh-CN"/>
        </w:rPr>
      </w:pPr>
      <w:r w:rsidRPr="00FF430B">
        <w:rPr>
          <w:rFonts w:eastAsia="SimSun"/>
          <w:b/>
          <w:bCs/>
          <w:iCs/>
          <w:lang w:eastAsia="zh-CN"/>
        </w:rPr>
        <w:t>ŞI PARTEA/PĂRŢILE DIN CONTRACT CARE SUNT</w:t>
      </w:r>
    </w:p>
    <w:p w14:paraId="3372C23D" w14:textId="77777777" w:rsidR="0068039E" w:rsidRPr="00FF430B" w:rsidRDefault="0068039E" w:rsidP="0068039E">
      <w:pPr>
        <w:jc w:val="center"/>
        <w:rPr>
          <w:rFonts w:eastAsia="SimSun"/>
          <w:b/>
          <w:bCs/>
          <w:iCs/>
          <w:lang w:eastAsia="zh-CN"/>
        </w:rPr>
      </w:pPr>
      <w:r w:rsidRPr="00FF430B">
        <w:rPr>
          <w:rFonts w:eastAsia="SimSun"/>
          <w:b/>
          <w:bCs/>
          <w:iCs/>
          <w:lang w:eastAsia="zh-CN"/>
        </w:rPr>
        <w:t>ÎNDEPLINITE DE ACEŞTIA</w:t>
      </w:r>
    </w:p>
    <w:p w14:paraId="54925A7A" w14:textId="77777777" w:rsidR="0068039E" w:rsidRPr="00FF430B" w:rsidRDefault="0068039E" w:rsidP="0068039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68039E" w:rsidRPr="00EC30C2" w14:paraId="3FB1B5D8" w14:textId="77777777" w:rsidTr="00FC336E">
        <w:trPr>
          <w:cantSplit/>
          <w:trHeight w:val="920"/>
        </w:trPr>
        <w:tc>
          <w:tcPr>
            <w:tcW w:w="0" w:type="auto"/>
            <w:vAlign w:val="center"/>
          </w:tcPr>
          <w:p w14:paraId="0DA5E822" w14:textId="77777777" w:rsidR="0068039E" w:rsidRPr="00FF430B" w:rsidRDefault="0068039E" w:rsidP="00FC336E">
            <w:pPr>
              <w:tabs>
                <w:tab w:val="left" w:pos="567"/>
              </w:tabs>
              <w:jc w:val="both"/>
              <w:rPr>
                <w:b/>
              </w:rPr>
            </w:pPr>
            <w:r w:rsidRPr="00FF430B">
              <w:rPr>
                <w:b/>
              </w:rPr>
              <w:t>Nr. d/o</w:t>
            </w:r>
          </w:p>
        </w:tc>
        <w:tc>
          <w:tcPr>
            <w:tcW w:w="3126" w:type="dxa"/>
            <w:vAlign w:val="center"/>
          </w:tcPr>
          <w:p w14:paraId="30C70811" w14:textId="77777777" w:rsidR="0068039E" w:rsidRPr="00FF430B" w:rsidRDefault="0068039E" w:rsidP="00FC336E">
            <w:pPr>
              <w:jc w:val="center"/>
              <w:rPr>
                <w:b/>
              </w:rPr>
            </w:pPr>
            <w:r w:rsidRPr="00FF430B">
              <w:rPr>
                <w:b/>
              </w:rPr>
              <w:t>Numele şi adresa subantreprenorilor</w:t>
            </w:r>
          </w:p>
        </w:tc>
        <w:tc>
          <w:tcPr>
            <w:tcW w:w="1984" w:type="dxa"/>
            <w:vAlign w:val="center"/>
          </w:tcPr>
          <w:p w14:paraId="5E8D31FD" w14:textId="77777777" w:rsidR="0068039E" w:rsidRPr="00FF430B" w:rsidRDefault="0068039E" w:rsidP="00FC336E">
            <w:pPr>
              <w:rPr>
                <w:rFonts w:eastAsia="MS Mincho"/>
                <w:b/>
                <w:lang w:eastAsia="zh-CN"/>
              </w:rPr>
            </w:pPr>
            <w:r w:rsidRPr="00FF430B">
              <w:rPr>
                <w:rFonts w:eastAsia="MS Mincho"/>
                <w:b/>
                <w:lang w:eastAsia="zh-CN"/>
              </w:rPr>
              <w:t>Activităţi din contract</w:t>
            </w:r>
          </w:p>
        </w:tc>
        <w:tc>
          <w:tcPr>
            <w:tcW w:w="1443" w:type="dxa"/>
            <w:vAlign w:val="center"/>
          </w:tcPr>
          <w:p w14:paraId="69C3B17E" w14:textId="77777777" w:rsidR="0068039E" w:rsidRPr="00FF430B" w:rsidRDefault="0068039E" w:rsidP="00FC336E">
            <w:pPr>
              <w:rPr>
                <w:rFonts w:eastAsia="MS Mincho"/>
                <w:b/>
                <w:lang w:eastAsia="zh-CN"/>
              </w:rPr>
            </w:pPr>
            <w:r w:rsidRPr="00FF430B">
              <w:rPr>
                <w:rFonts w:eastAsia="MS Mincho"/>
                <w:b/>
                <w:lang w:eastAsia="zh-CN"/>
              </w:rPr>
              <w:t>Valoarea aproximativă</w:t>
            </w:r>
          </w:p>
        </w:tc>
        <w:tc>
          <w:tcPr>
            <w:tcW w:w="0" w:type="auto"/>
            <w:vAlign w:val="center"/>
          </w:tcPr>
          <w:p w14:paraId="137D0EE9" w14:textId="77777777" w:rsidR="0068039E" w:rsidRPr="00FF430B" w:rsidRDefault="0068039E" w:rsidP="00FC336E">
            <w:pPr>
              <w:rPr>
                <w:rFonts w:eastAsia="MS Mincho"/>
                <w:b/>
                <w:lang w:eastAsia="zh-CN"/>
              </w:rPr>
            </w:pPr>
            <w:r w:rsidRPr="00FF430B">
              <w:rPr>
                <w:rFonts w:eastAsia="MS Mincho"/>
                <w:b/>
                <w:lang w:eastAsia="zh-CN"/>
              </w:rPr>
              <w:t>% din valoarea contractului</w:t>
            </w:r>
          </w:p>
        </w:tc>
      </w:tr>
      <w:tr w:rsidR="0068039E" w:rsidRPr="00EC30C2" w14:paraId="0BC57CB8" w14:textId="77777777" w:rsidTr="00FC336E">
        <w:trPr>
          <w:trHeight w:val="175"/>
        </w:trPr>
        <w:tc>
          <w:tcPr>
            <w:tcW w:w="0" w:type="auto"/>
          </w:tcPr>
          <w:p w14:paraId="1F99F7F6" w14:textId="77777777" w:rsidR="0068039E" w:rsidRPr="00FF430B" w:rsidRDefault="0068039E" w:rsidP="00FC336E">
            <w:pPr>
              <w:tabs>
                <w:tab w:val="left" w:pos="567"/>
              </w:tabs>
              <w:jc w:val="both"/>
            </w:pPr>
            <w:r w:rsidRPr="00FF430B">
              <w:t>1.</w:t>
            </w:r>
          </w:p>
        </w:tc>
        <w:tc>
          <w:tcPr>
            <w:tcW w:w="3126" w:type="dxa"/>
          </w:tcPr>
          <w:p w14:paraId="70CA5FB2" w14:textId="77777777" w:rsidR="0068039E" w:rsidRPr="00FF430B" w:rsidRDefault="0068039E" w:rsidP="00FC336E">
            <w:pPr>
              <w:keepNext/>
              <w:keepLines/>
              <w:tabs>
                <w:tab w:val="left" w:pos="567"/>
              </w:tabs>
              <w:spacing w:before="200"/>
              <w:jc w:val="both"/>
              <w:outlineLvl w:val="2"/>
            </w:pPr>
          </w:p>
        </w:tc>
        <w:tc>
          <w:tcPr>
            <w:tcW w:w="1984" w:type="dxa"/>
          </w:tcPr>
          <w:p w14:paraId="1EC62CDF" w14:textId="77777777" w:rsidR="0068039E" w:rsidRPr="00FF430B" w:rsidRDefault="0068039E" w:rsidP="00FC336E">
            <w:pPr>
              <w:keepNext/>
              <w:keepLines/>
              <w:tabs>
                <w:tab w:val="left" w:pos="567"/>
              </w:tabs>
              <w:spacing w:before="200"/>
              <w:jc w:val="both"/>
              <w:outlineLvl w:val="2"/>
            </w:pPr>
          </w:p>
        </w:tc>
        <w:tc>
          <w:tcPr>
            <w:tcW w:w="1443" w:type="dxa"/>
          </w:tcPr>
          <w:p w14:paraId="33B42E92" w14:textId="77777777" w:rsidR="0068039E" w:rsidRPr="00FF430B" w:rsidRDefault="0068039E" w:rsidP="00FC336E">
            <w:pPr>
              <w:keepNext/>
              <w:keepLines/>
              <w:tabs>
                <w:tab w:val="left" w:pos="567"/>
              </w:tabs>
              <w:spacing w:before="200"/>
              <w:jc w:val="both"/>
              <w:outlineLvl w:val="2"/>
            </w:pPr>
          </w:p>
        </w:tc>
        <w:tc>
          <w:tcPr>
            <w:tcW w:w="0" w:type="auto"/>
          </w:tcPr>
          <w:p w14:paraId="226B5C6D" w14:textId="77777777" w:rsidR="0068039E" w:rsidRPr="00FF430B" w:rsidRDefault="0068039E" w:rsidP="00FC336E">
            <w:pPr>
              <w:keepNext/>
              <w:keepLines/>
              <w:tabs>
                <w:tab w:val="left" w:pos="567"/>
              </w:tabs>
              <w:spacing w:before="200"/>
              <w:jc w:val="both"/>
              <w:outlineLvl w:val="2"/>
            </w:pPr>
          </w:p>
        </w:tc>
      </w:tr>
      <w:tr w:rsidR="0068039E" w:rsidRPr="00EC30C2" w14:paraId="425E76DB" w14:textId="77777777" w:rsidTr="00FC336E">
        <w:trPr>
          <w:trHeight w:val="337"/>
        </w:trPr>
        <w:tc>
          <w:tcPr>
            <w:tcW w:w="0" w:type="auto"/>
          </w:tcPr>
          <w:p w14:paraId="324E5E62" w14:textId="77777777" w:rsidR="0068039E" w:rsidRPr="00FF430B" w:rsidRDefault="0068039E" w:rsidP="00FC336E">
            <w:pPr>
              <w:tabs>
                <w:tab w:val="left" w:pos="567"/>
              </w:tabs>
              <w:jc w:val="both"/>
            </w:pPr>
            <w:r w:rsidRPr="00FF430B">
              <w:t>2.</w:t>
            </w:r>
          </w:p>
        </w:tc>
        <w:tc>
          <w:tcPr>
            <w:tcW w:w="3126" w:type="dxa"/>
          </w:tcPr>
          <w:p w14:paraId="0387B0A5" w14:textId="77777777" w:rsidR="0068039E" w:rsidRPr="00FF430B" w:rsidRDefault="0068039E" w:rsidP="00FC336E">
            <w:pPr>
              <w:keepNext/>
              <w:keepLines/>
              <w:tabs>
                <w:tab w:val="left" w:pos="567"/>
              </w:tabs>
              <w:spacing w:before="200"/>
              <w:jc w:val="both"/>
              <w:outlineLvl w:val="2"/>
            </w:pPr>
          </w:p>
        </w:tc>
        <w:tc>
          <w:tcPr>
            <w:tcW w:w="1984" w:type="dxa"/>
          </w:tcPr>
          <w:p w14:paraId="079051A8" w14:textId="77777777" w:rsidR="0068039E" w:rsidRPr="00FF430B" w:rsidRDefault="0068039E" w:rsidP="00FC336E">
            <w:pPr>
              <w:keepNext/>
              <w:keepLines/>
              <w:tabs>
                <w:tab w:val="left" w:pos="567"/>
              </w:tabs>
              <w:spacing w:before="200"/>
              <w:jc w:val="both"/>
              <w:outlineLvl w:val="2"/>
            </w:pPr>
          </w:p>
        </w:tc>
        <w:tc>
          <w:tcPr>
            <w:tcW w:w="1443" w:type="dxa"/>
          </w:tcPr>
          <w:p w14:paraId="469957D9" w14:textId="77777777" w:rsidR="0068039E" w:rsidRPr="00FF430B" w:rsidRDefault="0068039E" w:rsidP="00FC336E">
            <w:pPr>
              <w:keepNext/>
              <w:keepLines/>
              <w:tabs>
                <w:tab w:val="left" w:pos="567"/>
              </w:tabs>
              <w:spacing w:before="200"/>
              <w:jc w:val="both"/>
              <w:outlineLvl w:val="2"/>
            </w:pPr>
          </w:p>
        </w:tc>
        <w:tc>
          <w:tcPr>
            <w:tcW w:w="0" w:type="auto"/>
          </w:tcPr>
          <w:p w14:paraId="03CBF40E" w14:textId="77777777" w:rsidR="0068039E" w:rsidRPr="00FF430B" w:rsidRDefault="0068039E" w:rsidP="00FC336E">
            <w:pPr>
              <w:keepNext/>
              <w:keepLines/>
              <w:tabs>
                <w:tab w:val="left" w:pos="567"/>
              </w:tabs>
              <w:spacing w:before="200"/>
              <w:jc w:val="both"/>
              <w:outlineLvl w:val="2"/>
            </w:pPr>
          </w:p>
        </w:tc>
      </w:tr>
      <w:tr w:rsidR="0068039E" w:rsidRPr="00EC30C2" w14:paraId="00201349" w14:textId="77777777" w:rsidTr="00FC336E">
        <w:trPr>
          <w:trHeight w:val="181"/>
        </w:trPr>
        <w:tc>
          <w:tcPr>
            <w:tcW w:w="0" w:type="auto"/>
          </w:tcPr>
          <w:p w14:paraId="3D028B1F" w14:textId="77777777" w:rsidR="0068039E" w:rsidRPr="00FF430B" w:rsidRDefault="0068039E" w:rsidP="00FC336E">
            <w:pPr>
              <w:tabs>
                <w:tab w:val="left" w:pos="567"/>
              </w:tabs>
              <w:jc w:val="both"/>
            </w:pPr>
            <w:r w:rsidRPr="00FF430B">
              <w:t>3.</w:t>
            </w:r>
          </w:p>
        </w:tc>
        <w:tc>
          <w:tcPr>
            <w:tcW w:w="3126" w:type="dxa"/>
          </w:tcPr>
          <w:p w14:paraId="259FFCC1" w14:textId="77777777" w:rsidR="0068039E" w:rsidRPr="00FF430B" w:rsidRDefault="0068039E" w:rsidP="00FC336E">
            <w:pPr>
              <w:keepNext/>
              <w:keepLines/>
              <w:tabs>
                <w:tab w:val="left" w:pos="567"/>
              </w:tabs>
              <w:spacing w:before="200"/>
              <w:jc w:val="both"/>
              <w:outlineLvl w:val="2"/>
            </w:pPr>
          </w:p>
        </w:tc>
        <w:tc>
          <w:tcPr>
            <w:tcW w:w="1984" w:type="dxa"/>
          </w:tcPr>
          <w:p w14:paraId="05B03F73" w14:textId="77777777" w:rsidR="0068039E" w:rsidRPr="00FF430B" w:rsidRDefault="0068039E" w:rsidP="00FC336E">
            <w:pPr>
              <w:keepNext/>
              <w:keepLines/>
              <w:tabs>
                <w:tab w:val="left" w:pos="567"/>
              </w:tabs>
              <w:spacing w:before="200"/>
              <w:jc w:val="both"/>
              <w:outlineLvl w:val="2"/>
            </w:pPr>
          </w:p>
        </w:tc>
        <w:tc>
          <w:tcPr>
            <w:tcW w:w="1443" w:type="dxa"/>
          </w:tcPr>
          <w:p w14:paraId="557ECF41" w14:textId="77777777" w:rsidR="0068039E" w:rsidRPr="00FF430B" w:rsidRDefault="0068039E" w:rsidP="00FC336E">
            <w:pPr>
              <w:keepNext/>
              <w:keepLines/>
              <w:tabs>
                <w:tab w:val="left" w:pos="567"/>
              </w:tabs>
              <w:spacing w:before="200"/>
              <w:jc w:val="both"/>
              <w:outlineLvl w:val="2"/>
            </w:pPr>
          </w:p>
        </w:tc>
        <w:tc>
          <w:tcPr>
            <w:tcW w:w="0" w:type="auto"/>
          </w:tcPr>
          <w:p w14:paraId="7CE1DE74" w14:textId="77777777" w:rsidR="0068039E" w:rsidRPr="00FF430B" w:rsidRDefault="0068039E" w:rsidP="00FC336E">
            <w:pPr>
              <w:keepNext/>
              <w:keepLines/>
              <w:tabs>
                <w:tab w:val="left" w:pos="567"/>
              </w:tabs>
              <w:spacing w:before="200"/>
              <w:jc w:val="both"/>
              <w:outlineLvl w:val="2"/>
            </w:pPr>
          </w:p>
        </w:tc>
      </w:tr>
      <w:tr w:rsidR="0068039E" w:rsidRPr="00EC30C2" w14:paraId="0D31C31F" w14:textId="77777777" w:rsidTr="00FC336E">
        <w:trPr>
          <w:trHeight w:val="181"/>
        </w:trPr>
        <w:tc>
          <w:tcPr>
            <w:tcW w:w="0" w:type="auto"/>
          </w:tcPr>
          <w:p w14:paraId="699096D5" w14:textId="77777777" w:rsidR="0068039E" w:rsidRPr="00FF430B" w:rsidRDefault="0068039E" w:rsidP="00FC336E">
            <w:pPr>
              <w:tabs>
                <w:tab w:val="left" w:pos="567"/>
              </w:tabs>
              <w:jc w:val="both"/>
            </w:pPr>
            <w:r w:rsidRPr="00FF430B">
              <w:t>4.</w:t>
            </w:r>
          </w:p>
        </w:tc>
        <w:tc>
          <w:tcPr>
            <w:tcW w:w="3126" w:type="dxa"/>
          </w:tcPr>
          <w:p w14:paraId="6AF755E0" w14:textId="77777777" w:rsidR="0068039E" w:rsidRPr="00FF430B" w:rsidRDefault="0068039E" w:rsidP="00FC336E">
            <w:pPr>
              <w:keepNext/>
              <w:keepLines/>
              <w:tabs>
                <w:tab w:val="left" w:pos="567"/>
              </w:tabs>
              <w:spacing w:before="200"/>
              <w:jc w:val="both"/>
              <w:outlineLvl w:val="2"/>
            </w:pPr>
          </w:p>
        </w:tc>
        <w:tc>
          <w:tcPr>
            <w:tcW w:w="1984" w:type="dxa"/>
          </w:tcPr>
          <w:p w14:paraId="2DA65B33" w14:textId="77777777" w:rsidR="0068039E" w:rsidRPr="00FF430B" w:rsidRDefault="0068039E" w:rsidP="00FC336E">
            <w:pPr>
              <w:keepNext/>
              <w:keepLines/>
              <w:tabs>
                <w:tab w:val="left" w:pos="567"/>
              </w:tabs>
              <w:spacing w:before="200"/>
              <w:jc w:val="both"/>
              <w:outlineLvl w:val="2"/>
            </w:pPr>
          </w:p>
        </w:tc>
        <w:tc>
          <w:tcPr>
            <w:tcW w:w="1443" w:type="dxa"/>
          </w:tcPr>
          <w:p w14:paraId="620591DC" w14:textId="77777777" w:rsidR="0068039E" w:rsidRPr="00FF430B" w:rsidRDefault="0068039E" w:rsidP="00FC336E">
            <w:pPr>
              <w:keepNext/>
              <w:keepLines/>
              <w:tabs>
                <w:tab w:val="left" w:pos="567"/>
              </w:tabs>
              <w:spacing w:before="200"/>
              <w:jc w:val="both"/>
              <w:outlineLvl w:val="2"/>
            </w:pPr>
          </w:p>
        </w:tc>
        <w:tc>
          <w:tcPr>
            <w:tcW w:w="0" w:type="auto"/>
          </w:tcPr>
          <w:p w14:paraId="0AB99910" w14:textId="77777777" w:rsidR="0068039E" w:rsidRPr="00FF430B" w:rsidRDefault="0068039E" w:rsidP="00FC336E">
            <w:pPr>
              <w:keepNext/>
              <w:keepLines/>
              <w:tabs>
                <w:tab w:val="left" w:pos="567"/>
              </w:tabs>
              <w:spacing w:before="200"/>
              <w:jc w:val="both"/>
              <w:outlineLvl w:val="2"/>
            </w:pPr>
          </w:p>
        </w:tc>
      </w:tr>
      <w:tr w:rsidR="0068039E" w:rsidRPr="00EC30C2" w14:paraId="0043D86A" w14:textId="77777777" w:rsidTr="00FC336E">
        <w:trPr>
          <w:trHeight w:val="181"/>
        </w:trPr>
        <w:tc>
          <w:tcPr>
            <w:tcW w:w="0" w:type="auto"/>
          </w:tcPr>
          <w:p w14:paraId="49173A9A" w14:textId="77777777" w:rsidR="0068039E" w:rsidRPr="00FF430B" w:rsidRDefault="0068039E" w:rsidP="00FC336E">
            <w:pPr>
              <w:keepNext/>
              <w:keepLines/>
              <w:tabs>
                <w:tab w:val="left" w:pos="567"/>
              </w:tabs>
              <w:spacing w:before="200"/>
              <w:jc w:val="both"/>
              <w:outlineLvl w:val="2"/>
            </w:pPr>
          </w:p>
        </w:tc>
        <w:tc>
          <w:tcPr>
            <w:tcW w:w="3126" w:type="dxa"/>
          </w:tcPr>
          <w:p w14:paraId="1B300495" w14:textId="77777777" w:rsidR="0068039E" w:rsidRPr="00FF430B" w:rsidRDefault="0068039E" w:rsidP="00FC336E">
            <w:pPr>
              <w:keepNext/>
              <w:keepLines/>
              <w:tabs>
                <w:tab w:val="left" w:pos="567"/>
              </w:tabs>
              <w:spacing w:before="200"/>
              <w:jc w:val="both"/>
              <w:outlineLvl w:val="2"/>
            </w:pPr>
          </w:p>
        </w:tc>
        <w:tc>
          <w:tcPr>
            <w:tcW w:w="1984" w:type="dxa"/>
          </w:tcPr>
          <w:p w14:paraId="1C2C8B6B" w14:textId="77777777" w:rsidR="0068039E" w:rsidRPr="00FF430B" w:rsidRDefault="0068039E" w:rsidP="00FC336E">
            <w:pPr>
              <w:keepNext/>
              <w:keepLines/>
              <w:tabs>
                <w:tab w:val="left" w:pos="567"/>
              </w:tabs>
              <w:spacing w:before="200"/>
              <w:jc w:val="both"/>
              <w:outlineLvl w:val="2"/>
            </w:pPr>
          </w:p>
        </w:tc>
        <w:tc>
          <w:tcPr>
            <w:tcW w:w="1443" w:type="dxa"/>
          </w:tcPr>
          <w:p w14:paraId="73ED3FB1" w14:textId="77777777" w:rsidR="0068039E" w:rsidRPr="00FF430B" w:rsidRDefault="0068039E" w:rsidP="00FC336E">
            <w:pPr>
              <w:keepNext/>
              <w:keepLines/>
              <w:tabs>
                <w:tab w:val="left" w:pos="567"/>
              </w:tabs>
              <w:spacing w:before="200"/>
              <w:jc w:val="both"/>
              <w:outlineLvl w:val="2"/>
            </w:pPr>
          </w:p>
        </w:tc>
        <w:tc>
          <w:tcPr>
            <w:tcW w:w="0" w:type="auto"/>
          </w:tcPr>
          <w:p w14:paraId="6FB14F80" w14:textId="77777777" w:rsidR="0068039E" w:rsidRPr="00FF430B" w:rsidRDefault="0068039E" w:rsidP="00FC336E">
            <w:pPr>
              <w:keepNext/>
              <w:keepLines/>
              <w:tabs>
                <w:tab w:val="left" w:pos="567"/>
              </w:tabs>
              <w:spacing w:before="200"/>
              <w:jc w:val="both"/>
              <w:outlineLvl w:val="2"/>
            </w:pPr>
          </w:p>
        </w:tc>
      </w:tr>
    </w:tbl>
    <w:p w14:paraId="45D2182C" w14:textId="77777777" w:rsidR="0068039E" w:rsidRPr="00FF430B" w:rsidRDefault="0068039E" w:rsidP="0068039E">
      <w:pPr>
        <w:jc w:val="both"/>
        <w:rPr>
          <w:rFonts w:eastAsia="PMingLiU"/>
          <w:lang w:eastAsia="zh-CN"/>
        </w:rPr>
      </w:pPr>
    </w:p>
    <w:p w14:paraId="27F63CA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w:t>
      </w:r>
    </w:p>
    <w:p w14:paraId="2C80E340"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w:t>
      </w:r>
    </w:p>
    <w:p w14:paraId="679AE444"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w:t>
      </w:r>
    </w:p>
    <w:p w14:paraId="3C33F2A0"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w:t>
      </w:r>
    </w:p>
    <w:p w14:paraId="2FEFA983" w14:textId="77777777" w:rsidR="0068039E" w:rsidRPr="00FF430B" w:rsidRDefault="0068039E" w:rsidP="0068039E">
      <w:pPr>
        <w:rPr>
          <w:rFonts w:eastAsia="PMingLiU"/>
          <w:lang w:eastAsia="zh-CN"/>
        </w:rPr>
      </w:pPr>
    </w:p>
    <w:p w14:paraId="1846C1B6" w14:textId="77777777" w:rsidR="0068039E" w:rsidRPr="00FF430B" w:rsidRDefault="0068039E" w:rsidP="0068039E">
      <w:pPr>
        <w:spacing w:after="200" w:line="276" w:lineRule="auto"/>
        <w:jc w:val="center"/>
        <w:rPr>
          <w:rFonts w:eastAsia="PMingLiU"/>
          <w:lang w:eastAsia="zh-CN"/>
        </w:rPr>
      </w:pPr>
      <w:bookmarkStart w:id="60" w:name="_Toc449692115"/>
    </w:p>
    <w:p w14:paraId="6D8222A7" w14:textId="77777777" w:rsidR="0068039E" w:rsidRPr="00FF430B" w:rsidRDefault="0068039E" w:rsidP="0068039E">
      <w:pPr>
        <w:spacing w:after="200" w:line="276" w:lineRule="auto"/>
        <w:jc w:val="center"/>
        <w:rPr>
          <w:rFonts w:eastAsia="PMingLiU"/>
          <w:b/>
          <w:lang w:eastAsia="zh-CN"/>
        </w:rPr>
      </w:pPr>
    </w:p>
    <w:p w14:paraId="34786212" w14:textId="77777777" w:rsidR="0068039E" w:rsidRPr="00FF430B" w:rsidRDefault="0068039E" w:rsidP="0068039E">
      <w:pPr>
        <w:spacing w:after="200" w:line="276" w:lineRule="auto"/>
        <w:jc w:val="center"/>
        <w:rPr>
          <w:rFonts w:eastAsia="PMingLiU"/>
          <w:b/>
          <w:lang w:eastAsia="zh-CN"/>
        </w:rPr>
      </w:pPr>
    </w:p>
    <w:p w14:paraId="09571AB1" w14:textId="77777777" w:rsidR="0068039E" w:rsidRPr="00FF430B" w:rsidRDefault="0068039E" w:rsidP="0068039E">
      <w:pPr>
        <w:spacing w:after="200" w:line="276" w:lineRule="auto"/>
        <w:jc w:val="center"/>
        <w:rPr>
          <w:rFonts w:eastAsia="PMingLiU"/>
          <w:b/>
          <w:lang w:eastAsia="zh-CN"/>
        </w:rPr>
      </w:pPr>
    </w:p>
    <w:p w14:paraId="6DA7BD15" w14:textId="77777777" w:rsidR="0068039E" w:rsidRPr="00FF430B" w:rsidRDefault="0068039E" w:rsidP="0068039E">
      <w:pPr>
        <w:spacing w:after="200" w:line="276" w:lineRule="auto"/>
        <w:jc w:val="center"/>
        <w:rPr>
          <w:rFonts w:eastAsia="PMingLiU"/>
          <w:b/>
          <w:lang w:eastAsia="zh-CN"/>
        </w:rPr>
      </w:pPr>
    </w:p>
    <w:p w14:paraId="570DC517" w14:textId="77777777" w:rsidR="0068039E" w:rsidRPr="00FF430B" w:rsidRDefault="0068039E" w:rsidP="0068039E">
      <w:pPr>
        <w:spacing w:after="200" w:line="276" w:lineRule="auto"/>
        <w:jc w:val="center"/>
        <w:rPr>
          <w:rFonts w:eastAsia="PMingLiU"/>
          <w:b/>
          <w:lang w:eastAsia="zh-CN"/>
        </w:rPr>
      </w:pPr>
    </w:p>
    <w:p w14:paraId="464EE3F0" w14:textId="77777777" w:rsidR="0068039E" w:rsidRPr="00FF430B" w:rsidRDefault="0068039E" w:rsidP="0068039E">
      <w:pPr>
        <w:spacing w:after="200" w:line="276" w:lineRule="auto"/>
        <w:jc w:val="center"/>
        <w:rPr>
          <w:rFonts w:eastAsia="PMingLiU"/>
          <w:b/>
          <w:lang w:eastAsia="zh-CN"/>
        </w:rPr>
      </w:pPr>
    </w:p>
    <w:p w14:paraId="5B8B4D32" w14:textId="77777777" w:rsidR="0068039E" w:rsidRPr="00FF430B" w:rsidRDefault="0068039E" w:rsidP="0068039E">
      <w:pPr>
        <w:spacing w:after="200" w:line="276" w:lineRule="auto"/>
        <w:jc w:val="center"/>
        <w:rPr>
          <w:rFonts w:eastAsia="PMingLiU"/>
          <w:b/>
          <w:lang w:eastAsia="zh-CN"/>
        </w:rPr>
      </w:pPr>
    </w:p>
    <w:p w14:paraId="0A1D5D4C" w14:textId="77777777" w:rsidR="0068039E" w:rsidRPr="00FF430B" w:rsidRDefault="0068039E" w:rsidP="0068039E">
      <w:pPr>
        <w:spacing w:after="200" w:line="276" w:lineRule="auto"/>
        <w:jc w:val="center"/>
        <w:rPr>
          <w:rFonts w:eastAsia="PMingLiU"/>
          <w:b/>
          <w:lang w:eastAsia="zh-CN"/>
        </w:rPr>
      </w:pPr>
    </w:p>
    <w:p w14:paraId="2390CFD4" w14:textId="77777777" w:rsidR="0068039E" w:rsidRPr="00FF430B" w:rsidRDefault="0068039E" w:rsidP="0068039E">
      <w:pPr>
        <w:spacing w:after="200" w:line="276" w:lineRule="auto"/>
        <w:jc w:val="center"/>
        <w:rPr>
          <w:rFonts w:eastAsia="PMingLiU"/>
          <w:b/>
          <w:lang w:eastAsia="zh-CN"/>
        </w:rPr>
      </w:pPr>
    </w:p>
    <w:p w14:paraId="0581B9BB" w14:textId="77777777" w:rsidR="0068039E" w:rsidRPr="00FF430B" w:rsidRDefault="0068039E" w:rsidP="0068039E">
      <w:pPr>
        <w:spacing w:after="200" w:line="276" w:lineRule="auto"/>
        <w:jc w:val="center"/>
        <w:rPr>
          <w:rFonts w:eastAsia="PMingLiU"/>
          <w:b/>
          <w:lang w:eastAsia="zh-CN"/>
        </w:rPr>
      </w:pPr>
    </w:p>
    <w:p w14:paraId="5CBEF9DF" w14:textId="77777777" w:rsidR="0068039E" w:rsidRPr="00FF430B" w:rsidRDefault="0068039E" w:rsidP="0068039E">
      <w:pPr>
        <w:spacing w:after="200" w:line="276" w:lineRule="auto"/>
        <w:jc w:val="center"/>
        <w:rPr>
          <w:rFonts w:eastAsia="PMingLiU"/>
          <w:b/>
          <w:lang w:eastAsia="zh-CN"/>
        </w:rPr>
      </w:pPr>
    </w:p>
    <w:p w14:paraId="2584D008" w14:textId="77777777" w:rsidR="0068039E" w:rsidRPr="00FF430B" w:rsidRDefault="0068039E" w:rsidP="0068039E">
      <w:pPr>
        <w:spacing w:after="200" w:line="276" w:lineRule="auto"/>
        <w:jc w:val="center"/>
        <w:rPr>
          <w:rFonts w:eastAsia="PMingLiU"/>
          <w:b/>
          <w:lang w:eastAsia="zh-CN"/>
        </w:rPr>
      </w:pPr>
    </w:p>
    <w:p w14:paraId="732D8B95" w14:textId="77777777" w:rsidR="0068039E" w:rsidRPr="00FF430B" w:rsidRDefault="0068039E" w:rsidP="0068039E">
      <w:pPr>
        <w:spacing w:after="200" w:line="276" w:lineRule="auto"/>
        <w:jc w:val="center"/>
        <w:rPr>
          <w:rFonts w:eastAsia="PMingLiU"/>
          <w:b/>
          <w:lang w:eastAsia="zh-CN"/>
        </w:rPr>
      </w:pPr>
    </w:p>
    <w:p w14:paraId="3550DAA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79E1E8F3" w14:textId="77777777" w:rsidR="0068039E" w:rsidRPr="00FF430B" w:rsidRDefault="0068039E" w:rsidP="0068039E">
      <w:pPr>
        <w:jc w:val="right"/>
        <w:rPr>
          <w:noProof w:val="0"/>
        </w:rPr>
      </w:pPr>
      <w:r w:rsidRPr="00FF430B">
        <w:rPr>
          <w:noProof w:val="0"/>
        </w:rPr>
        <w:t>la Documentația standard nr._____</w:t>
      </w:r>
    </w:p>
    <w:p w14:paraId="6AB2A4C4" w14:textId="77777777" w:rsidR="0068039E" w:rsidRPr="00FF430B" w:rsidRDefault="0068039E" w:rsidP="0068039E">
      <w:pPr>
        <w:jc w:val="right"/>
        <w:rPr>
          <w:noProof w:val="0"/>
        </w:rPr>
      </w:pPr>
      <w:r w:rsidRPr="00FF430B">
        <w:rPr>
          <w:noProof w:val="0"/>
        </w:rPr>
        <w:t>din “____” ________ 20___</w:t>
      </w:r>
    </w:p>
    <w:p w14:paraId="6267E205" w14:textId="77777777" w:rsidR="0068039E" w:rsidRPr="00FF430B" w:rsidRDefault="0068039E" w:rsidP="0068039E">
      <w:pPr>
        <w:spacing w:after="200" w:line="276" w:lineRule="auto"/>
        <w:jc w:val="center"/>
        <w:rPr>
          <w:rFonts w:eastAsia="PMingLiU"/>
          <w:b/>
          <w:lang w:eastAsia="zh-CN"/>
        </w:rPr>
      </w:pPr>
    </w:p>
    <w:p w14:paraId="4656CC75" w14:textId="77777777" w:rsidR="0068039E" w:rsidRPr="00FF430B" w:rsidRDefault="0068039E" w:rsidP="0068039E">
      <w:pPr>
        <w:spacing w:after="200" w:line="276" w:lineRule="auto"/>
        <w:jc w:val="center"/>
        <w:rPr>
          <w:rFonts w:eastAsia="PMingLiU"/>
          <w:b/>
          <w:lang w:eastAsia="zh-CN"/>
        </w:rPr>
      </w:pPr>
    </w:p>
    <w:bookmarkEnd w:id="60"/>
    <w:p w14:paraId="0AEE7AE6"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9ED8D96"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5DB100" w14:textId="77777777" w:rsidR="0068039E" w:rsidRPr="00FF430B" w:rsidRDefault="0068039E" w:rsidP="0068039E">
      <w:pPr>
        <w:tabs>
          <w:tab w:val="left" w:pos="567"/>
        </w:tabs>
        <w:jc w:val="both"/>
      </w:pPr>
      <w:r w:rsidRPr="00FF430B">
        <w:t>____________________________________________________________________________</w:t>
      </w:r>
    </w:p>
    <w:p w14:paraId="0A5C0A12" w14:textId="77777777" w:rsidR="0068039E" w:rsidRPr="00FF430B" w:rsidRDefault="0068039E" w:rsidP="0068039E">
      <w:pPr>
        <w:tabs>
          <w:tab w:val="left" w:pos="567"/>
        </w:tabs>
        <w:jc w:val="center"/>
        <w:rPr>
          <w:b/>
        </w:rPr>
      </w:pPr>
      <w:r w:rsidRPr="00FF430B">
        <w:rPr>
          <w:b/>
        </w:rPr>
        <w:t>(denumirea)</w:t>
      </w:r>
    </w:p>
    <w:p w14:paraId="07FB0971" w14:textId="77777777" w:rsidR="0068039E" w:rsidRPr="00FF430B" w:rsidRDefault="0068039E" w:rsidP="0068039E">
      <w:pPr>
        <w:tabs>
          <w:tab w:val="left" w:pos="567"/>
        </w:tabs>
        <w:jc w:val="both"/>
        <w:rPr>
          <w:u w:val="single"/>
        </w:rPr>
      </w:pPr>
      <w:r w:rsidRPr="00FF430B">
        <w:rPr>
          <w:b/>
        </w:rPr>
        <w:t>1.Părţi contractante</w:t>
      </w:r>
      <w:r w:rsidRPr="00FF430B">
        <w:t xml:space="preserve"> ( agenţi economici)</w:t>
      </w:r>
    </w:p>
    <w:p w14:paraId="44A5F0AB"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0EA7F0"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64D7788"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EF71FA" w14:textId="77777777" w:rsidR="0068039E" w:rsidRPr="00FF430B" w:rsidRDefault="0068039E" w:rsidP="0068039E">
      <w:pPr>
        <w:tabs>
          <w:tab w:val="left" w:pos="567"/>
        </w:tabs>
        <w:jc w:val="both"/>
      </w:pPr>
      <w:r w:rsidRPr="00FF430B">
        <w:rPr>
          <w:b/>
        </w:rPr>
        <w:t xml:space="preserve">2. Adrese, telefon, fax </w:t>
      </w:r>
      <w:r w:rsidRPr="00FF430B">
        <w:t xml:space="preserve"> ale partenerilor (părţi contractante):</w:t>
      </w:r>
    </w:p>
    <w:p w14:paraId="70F447ED"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785392"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12AE746"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F73D19" w14:textId="77777777" w:rsidR="0068039E" w:rsidRPr="00FF430B" w:rsidRDefault="0068039E" w:rsidP="0068039E">
      <w:pPr>
        <w:tabs>
          <w:tab w:val="left" w:pos="567"/>
        </w:tabs>
        <w:jc w:val="both"/>
      </w:pPr>
      <w:r w:rsidRPr="00FF430B">
        <w:rPr>
          <w:b/>
        </w:rPr>
        <w:t>3. Informaţii privind modul de asociere:</w:t>
      </w:r>
    </w:p>
    <w:p w14:paraId="08EFCBA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264FB97" w14:textId="77777777" w:rsidR="0068039E" w:rsidRPr="00FF430B" w:rsidRDefault="0068039E" w:rsidP="0068039E">
      <w:pPr>
        <w:tabs>
          <w:tab w:val="left" w:pos="567"/>
        </w:tabs>
        <w:jc w:val="both"/>
      </w:pPr>
      <w:r w:rsidRPr="00FF430B">
        <w:t>b) Locul şi data înregistrării asociaţiei______________________________________________</w:t>
      </w:r>
    </w:p>
    <w:p w14:paraId="2714D0F5" w14:textId="77777777" w:rsidR="0068039E" w:rsidRPr="00FF430B" w:rsidRDefault="0068039E" w:rsidP="0068039E">
      <w:pPr>
        <w:pStyle w:val="Footer"/>
        <w:tabs>
          <w:tab w:val="left" w:pos="567"/>
        </w:tabs>
        <w:jc w:val="both"/>
      </w:pPr>
      <w:r w:rsidRPr="00FF430B">
        <w:t>c) Activităţi economice ce se vor realiza în comun ____________________________________</w:t>
      </w:r>
    </w:p>
    <w:p w14:paraId="64A11FA4" w14:textId="77777777" w:rsidR="0068039E" w:rsidRPr="00FF430B" w:rsidRDefault="0068039E" w:rsidP="0068039E">
      <w:pPr>
        <w:tabs>
          <w:tab w:val="left" w:pos="567"/>
        </w:tabs>
        <w:jc w:val="both"/>
      </w:pPr>
      <w:r w:rsidRPr="00FF430B">
        <w:t>_____________________________________________________________________________</w:t>
      </w:r>
    </w:p>
    <w:p w14:paraId="1447D236" w14:textId="77777777" w:rsidR="0068039E" w:rsidRPr="00FF430B" w:rsidRDefault="0068039E" w:rsidP="006803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2583038" w14:textId="77777777" w:rsidR="0068039E" w:rsidRPr="00FF430B" w:rsidRDefault="0068039E" w:rsidP="0068039E">
      <w:pPr>
        <w:tabs>
          <w:tab w:val="left" w:pos="567"/>
        </w:tabs>
        <w:jc w:val="both"/>
      </w:pPr>
      <w:r w:rsidRPr="00FF430B">
        <w:t>e) Valoarea  și cota procentuală a lucrărilor executate de fiecare asociat ___________________</w:t>
      </w:r>
    </w:p>
    <w:p w14:paraId="2C3E9C93" w14:textId="77777777" w:rsidR="0068039E" w:rsidRPr="00FF430B" w:rsidRDefault="0068039E" w:rsidP="0068039E">
      <w:pPr>
        <w:tabs>
          <w:tab w:val="left" w:pos="567"/>
        </w:tabs>
        <w:jc w:val="both"/>
      </w:pPr>
      <w:r w:rsidRPr="00FF430B">
        <w:t>_____________________________________________________________________________</w:t>
      </w:r>
    </w:p>
    <w:p w14:paraId="79099122" w14:textId="77777777" w:rsidR="0068039E" w:rsidRPr="00FF430B" w:rsidRDefault="0068039E" w:rsidP="0068039E">
      <w:pPr>
        <w:tabs>
          <w:tab w:val="left" w:pos="567"/>
        </w:tabs>
        <w:jc w:val="both"/>
      </w:pPr>
      <w:r w:rsidRPr="00FF430B">
        <w:t>f) Condiţii de administrare a asociaţiei______________________________________________</w:t>
      </w:r>
    </w:p>
    <w:p w14:paraId="7F11CE78" w14:textId="77777777" w:rsidR="0068039E" w:rsidRPr="00FF430B" w:rsidRDefault="0068039E" w:rsidP="0068039E">
      <w:pPr>
        <w:tabs>
          <w:tab w:val="left" w:pos="567"/>
        </w:tabs>
        <w:jc w:val="both"/>
      </w:pPr>
      <w:r w:rsidRPr="00FF430B">
        <w:t>g) Modalitatea de împărţire a rezultatelor activităţii economice comune desfăşurate ____________________________________________________________________________</w:t>
      </w:r>
    </w:p>
    <w:p w14:paraId="692ABB04" w14:textId="77777777" w:rsidR="0068039E" w:rsidRPr="00FF430B" w:rsidRDefault="0068039E" w:rsidP="0068039E">
      <w:pPr>
        <w:tabs>
          <w:tab w:val="left" w:pos="567"/>
        </w:tabs>
        <w:jc w:val="both"/>
      </w:pPr>
      <w:r w:rsidRPr="00FF430B">
        <w:t>h) Cauze de încetare a asociaţiei şi modul de împărţire a rezultatelor   lichidării_____________________________________________________________________</w:t>
      </w:r>
    </w:p>
    <w:p w14:paraId="2755782C" w14:textId="77777777" w:rsidR="0068039E" w:rsidRPr="00FF430B" w:rsidRDefault="0068039E" w:rsidP="006803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4F00328" w14:textId="77777777" w:rsidR="0068039E" w:rsidRPr="00FF430B" w:rsidRDefault="0068039E" w:rsidP="0068039E">
      <w:pPr>
        <w:tabs>
          <w:tab w:val="left" w:pos="567"/>
        </w:tabs>
        <w:jc w:val="both"/>
      </w:pPr>
      <w:r w:rsidRPr="00FF430B">
        <w:t>j) Alte cauze__________________________________________________________________</w:t>
      </w:r>
    </w:p>
    <w:p w14:paraId="56B5E0D5" w14:textId="77777777" w:rsidR="0068039E" w:rsidRPr="00FF430B" w:rsidRDefault="0068039E" w:rsidP="0068039E">
      <w:pPr>
        <w:jc w:val="both"/>
        <w:rPr>
          <w:rFonts w:eastAsia="PMingLiU"/>
          <w:lang w:eastAsia="zh-CN"/>
        </w:rPr>
      </w:pPr>
    </w:p>
    <w:p w14:paraId="1A7F3A47" w14:textId="77777777" w:rsidR="0068039E" w:rsidRPr="00FF430B" w:rsidRDefault="0068039E" w:rsidP="0068039E">
      <w:pPr>
        <w:jc w:val="both"/>
        <w:rPr>
          <w:rFonts w:eastAsia="PMingLiU"/>
          <w:lang w:eastAsia="zh-CN"/>
        </w:rPr>
      </w:pPr>
    </w:p>
    <w:p w14:paraId="1DEB62AD" w14:textId="77777777" w:rsidR="0068039E" w:rsidRPr="00FF430B" w:rsidRDefault="0068039E" w:rsidP="006803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A35591E" w14:textId="77777777" w:rsidR="0068039E" w:rsidRPr="00FF430B" w:rsidRDefault="0068039E" w:rsidP="0068039E">
      <w:pPr>
        <w:jc w:val="both"/>
        <w:rPr>
          <w:rFonts w:eastAsia="PMingLiU"/>
          <w:lang w:eastAsia="zh-CN"/>
        </w:rPr>
      </w:pPr>
      <w:r w:rsidRPr="00FF430B">
        <w:rPr>
          <w:rFonts w:eastAsia="PMingLiU"/>
          <w:lang w:eastAsia="zh-CN"/>
        </w:rPr>
        <w:t>Semnat Liderul Asociației: __________________________</w:t>
      </w:r>
    </w:p>
    <w:p w14:paraId="1BA8BEA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33A7A01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40B5FA8F"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205A161E" w14:textId="77777777" w:rsidR="0068039E" w:rsidRPr="00FF430B" w:rsidRDefault="0068039E" w:rsidP="0068039E">
      <w:pPr>
        <w:jc w:val="both"/>
        <w:rPr>
          <w:rFonts w:eastAsia="PMingLiU"/>
          <w:lang w:eastAsia="zh-CN"/>
        </w:rPr>
      </w:pPr>
    </w:p>
    <w:p w14:paraId="3B0F5264" w14:textId="77777777" w:rsidR="0068039E" w:rsidRPr="00FF430B" w:rsidRDefault="0068039E" w:rsidP="0068039E">
      <w:pPr>
        <w:jc w:val="both"/>
        <w:rPr>
          <w:rFonts w:eastAsia="PMingLiU"/>
          <w:lang w:eastAsia="zh-CN"/>
        </w:rPr>
      </w:pPr>
      <w:r w:rsidRPr="00FF430B">
        <w:rPr>
          <w:rFonts w:eastAsia="PMingLiU"/>
          <w:lang w:eastAsia="zh-CN"/>
        </w:rPr>
        <w:t>Semnat Asociatul secund: __________________________</w:t>
      </w:r>
    </w:p>
    <w:p w14:paraId="55D8A9D5"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3F8329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3BA6989" w14:textId="77777777" w:rsidR="0068039E" w:rsidRPr="00FF430B" w:rsidRDefault="0068039E" w:rsidP="006803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716F5EBE" w14:textId="77777777" w:rsidR="0068039E" w:rsidRPr="00FF430B" w:rsidRDefault="0068039E" w:rsidP="0068039E">
      <w:pPr>
        <w:tabs>
          <w:tab w:val="left" w:pos="567"/>
        </w:tabs>
        <w:jc w:val="both"/>
        <w:rPr>
          <w:rFonts w:eastAsia="PMingLiU"/>
          <w:lang w:eastAsia="zh-CN"/>
        </w:rPr>
      </w:pPr>
    </w:p>
    <w:p w14:paraId="5892A525" w14:textId="77777777" w:rsidR="0068039E" w:rsidRPr="00FF430B" w:rsidRDefault="0068039E" w:rsidP="0068039E">
      <w:pPr>
        <w:tabs>
          <w:tab w:val="left" w:pos="567"/>
        </w:tabs>
        <w:jc w:val="center"/>
        <w:rPr>
          <w:b/>
          <w:color w:val="000000"/>
          <w:w w:val="90"/>
          <w:sz w:val="28"/>
          <w:szCs w:val="28"/>
        </w:rPr>
      </w:pPr>
    </w:p>
    <w:p w14:paraId="0CD65BAE" w14:textId="77777777" w:rsidR="0068039E" w:rsidRPr="00FF430B" w:rsidRDefault="0068039E" w:rsidP="0068039E">
      <w:pPr>
        <w:tabs>
          <w:tab w:val="left" w:pos="567"/>
        </w:tabs>
        <w:jc w:val="center"/>
        <w:rPr>
          <w:b/>
          <w:color w:val="000000"/>
          <w:w w:val="90"/>
        </w:rPr>
      </w:pPr>
    </w:p>
    <w:p w14:paraId="1687D085" w14:textId="77777777" w:rsidR="0068039E" w:rsidRPr="00FF430B" w:rsidRDefault="0068039E" w:rsidP="0068039E">
      <w:pPr>
        <w:tabs>
          <w:tab w:val="left" w:pos="567"/>
        </w:tabs>
        <w:jc w:val="center"/>
        <w:rPr>
          <w:b/>
          <w:color w:val="000000"/>
          <w:w w:val="90"/>
        </w:rPr>
      </w:pPr>
    </w:p>
    <w:p w14:paraId="73573B88" w14:textId="77777777" w:rsidR="0068039E" w:rsidRDefault="0068039E" w:rsidP="0068039E">
      <w:pPr>
        <w:tabs>
          <w:tab w:val="left" w:pos="567"/>
        </w:tabs>
        <w:jc w:val="center"/>
        <w:rPr>
          <w:b/>
          <w:color w:val="000000"/>
          <w:w w:val="90"/>
        </w:rPr>
      </w:pPr>
    </w:p>
    <w:p w14:paraId="7493B99A" w14:textId="77777777" w:rsidR="0068039E" w:rsidRDefault="0068039E" w:rsidP="0068039E">
      <w:pPr>
        <w:tabs>
          <w:tab w:val="left" w:pos="567"/>
        </w:tabs>
        <w:jc w:val="center"/>
        <w:rPr>
          <w:b/>
          <w:color w:val="000000"/>
          <w:w w:val="90"/>
        </w:rPr>
      </w:pPr>
    </w:p>
    <w:p w14:paraId="62444A0C" w14:textId="77777777" w:rsidR="0068039E" w:rsidRPr="00FF430B" w:rsidRDefault="0068039E" w:rsidP="0068039E">
      <w:pPr>
        <w:tabs>
          <w:tab w:val="left" w:pos="567"/>
        </w:tabs>
        <w:jc w:val="center"/>
        <w:rPr>
          <w:b/>
          <w:color w:val="000000"/>
          <w:w w:val="90"/>
        </w:rPr>
      </w:pPr>
    </w:p>
    <w:p w14:paraId="70D986FF"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41CE044" w14:textId="77777777" w:rsidR="0068039E" w:rsidRPr="00FF430B" w:rsidRDefault="0068039E" w:rsidP="0068039E">
      <w:pPr>
        <w:jc w:val="right"/>
        <w:rPr>
          <w:noProof w:val="0"/>
        </w:rPr>
      </w:pPr>
      <w:r w:rsidRPr="00FF430B">
        <w:rPr>
          <w:noProof w:val="0"/>
        </w:rPr>
        <w:t>la Documentația standard nr._____</w:t>
      </w:r>
    </w:p>
    <w:p w14:paraId="42D485D1" w14:textId="77777777" w:rsidR="0068039E" w:rsidRPr="00FF430B" w:rsidRDefault="0068039E" w:rsidP="0068039E">
      <w:pPr>
        <w:jc w:val="right"/>
        <w:rPr>
          <w:noProof w:val="0"/>
        </w:rPr>
      </w:pPr>
      <w:r w:rsidRPr="00FF430B">
        <w:rPr>
          <w:noProof w:val="0"/>
        </w:rPr>
        <w:t>din “____” ________ 20___</w:t>
      </w:r>
    </w:p>
    <w:p w14:paraId="6E1E7917" w14:textId="77777777" w:rsidR="0068039E" w:rsidRPr="00FF430B" w:rsidRDefault="0068039E" w:rsidP="0068039E">
      <w:pPr>
        <w:tabs>
          <w:tab w:val="left" w:pos="567"/>
        </w:tabs>
        <w:jc w:val="center"/>
        <w:rPr>
          <w:b/>
          <w:color w:val="000000"/>
          <w:w w:val="90"/>
        </w:rPr>
      </w:pPr>
    </w:p>
    <w:p w14:paraId="22186337" w14:textId="77777777" w:rsidR="0068039E" w:rsidRPr="00FF430B" w:rsidRDefault="0068039E" w:rsidP="0068039E">
      <w:pPr>
        <w:tabs>
          <w:tab w:val="left" w:pos="567"/>
        </w:tabs>
        <w:jc w:val="center"/>
        <w:rPr>
          <w:b/>
          <w:color w:val="000000"/>
          <w:w w:val="90"/>
        </w:rPr>
      </w:pPr>
    </w:p>
    <w:p w14:paraId="1CA2F233" w14:textId="77777777" w:rsidR="0068039E" w:rsidRPr="00FF430B" w:rsidRDefault="0068039E" w:rsidP="0068039E">
      <w:pPr>
        <w:tabs>
          <w:tab w:val="left" w:pos="567"/>
        </w:tabs>
        <w:jc w:val="center"/>
        <w:rPr>
          <w:b/>
          <w:color w:val="000000"/>
          <w:w w:val="90"/>
        </w:rPr>
      </w:pPr>
    </w:p>
    <w:p w14:paraId="3232515D" w14:textId="77777777" w:rsidR="0068039E" w:rsidRPr="00FF430B" w:rsidRDefault="0068039E" w:rsidP="0068039E">
      <w:pPr>
        <w:pStyle w:val="Heading1"/>
        <w:numPr>
          <w:ilvl w:val="0"/>
          <w:numId w:val="0"/>
        </w:numPr>
        <w:ind w:left="720"/>
      </w:pPr>
      <w:r w:rsidRPr="00FF430B">
        <w:t>ANGAJAMENT TERŢ SUSŢINĂTOR FINANCIAR</w:t>
      </w:r>
    </w:p>
    <w:p w14:paraId="4F683786" w14:textId="77777777" w:rsidR="0068039E" w:rsidRPr="00FF430B" w:rsidRDefault="0068039E" w:rsidP="0068039E">
      <w:pPr>
        <w:tabs>
          <w:tab w:val="left" w:pos="567"/>
        </w:tabs>
        <w:jc w:val="center"/>
        <w:rPr>
          <w:b/>
          <w:color w:val="000000"/>
          <w:w w:val="90"/>
        </w:rPr>
      </w:pPr>
    </w:p>
    <w:p w14:paraId="6C26E83E" w14:textId="77777777" w:rsidR="0068039E" w:rsidRPr="00FF430B" w:rsidRDefault="0068039E" w:rsidP="0068039E">
      <w:pPr>
        <w:shd w:val="clear" w:color="auto" w:fill="FFFFFF"/>
        <w:jc w:val="both"/>
        <w:rPr>
          <w:b/>
          <w:spacing w:val="-2"/>
        </w:rPr>
      </w:pPr>
      <w:r w:rsidRPr="00FF430B">
        <w:rPr>
          <w:b/>
          <w:spacing w:val="-2"/>
        </w:rPr>
        <w:t>Terţ susţinător financiar</w:t>
      </w:r>
    </w:p>
    <w:p w14:paraId="2BA88730" w14:textId="77777777" w:rsidR="0068039E" w:rsidRPr="00FF430B" w:rsidRDefault="0068039E" w:rsidP="0068039E">
      <w:pPr>
        <w:shd w:val="clear" w:color="auto" w:fill="FFFFFF"/>
        <w:jc w:val="both"/>
      </w:pPr>
      <w:r w:rsidRPr="00FF430B">
        <w:rPr>
          <w:b/>
          <w:spacing w:val="-2"/>
        </w:rPr>
        <w:t>..........................</w:t>
      </w:r>
      <w:r w:rsidRPr="00FF430B">
        <w:t xml:space="preserve">(denumirea)  </w:t>
      </w:r>
    </w:p>
    <w:p w14:paraId="7B570F3B" w14:textId="77777777" w:rsidR="0068039E" w:rsidRPr="00FF430B" w:rsidRDefault="0068039E" w:rsidP="0068039E">
      <w:pPr>
        <w:shd w:val="clear" w:color="auto" w:fill="FFFFFF"/>
        <w:jc w:val="center"/>
        <w:rPr>
          <w:b/>
        </w:rPr>
      </w:pPr>
      <w:r w:rsidRPr="00FF430B">
        <w:rPr>
          <w:b/>
        </w:rPr>
        <w:t>ANGAJAMENT</w:t>
      </w:r>
    </w:p>
    <w:p w14:paraId="55F03F9F" w14:textId="77777777" w:rsidR="0068039E" w:rsidRPr="00FF430B" w:rsidRDefault="0068039E" w:rsidP="0068039E">
      <w:pPr>
        <w:shd w:val="clear" w:color="auto" w:fill="FFFFFF"/>
        <w:jc w:val="center"/>
      </w:pPr>
      <w:r w:rsidRPr="00FF430B">
        <w:t xml:space="preserve">privind susţinerea financiară </w:t>
      </w:r>
      <w:r w:rsidRPr="00FF430B">
        <w:rPr>
          <w:spacing w:val="-1"/>
        </w:rPr>
        <w:t>a ofertantului/candidatului\</w:t>
      </w:r>
    </w:p>
    <w:p w14:paraId="7CC593E5" w14:textId="77777777" w:rsidR="0068039E" w:rsidRPr="00FF430B" w:rsidRDefault="0068039E" w:rsidP="0068039E">
      <w:pPr>
        <w:shd w:val="clear" w:color="auto" w:fill="FFFFFF"/>
        <w:spacing w:before="504"/>
        <w:jc w:val="both"/>
        <w:rPr>
          <w:spacing w:val="-3"/>
        </w:rPr>
      </w:pPr>
      <w:r w:rsidRPr="00FF430B">
        <w:rPr>
          <w:spacing w:val="-3"/>
        </w:rPr>
        <w:t>Către, ................................................................................................................................................</w:t>
      </w:r>
    </w:p>
    <w:p w14:paraId="42C7AFED" w14:textId="77777777" w:rsidR="0068039E" w:rsidRPr="00FF430B" w:rsidRDefault="0068039E" w:rsidP="0068039E">
      <w:pPr>
        <w:shd w:val="clear" w:color="auto" w:fill="FFFFFF"/>
        <w:jc w:val="both"/>
        <w:rPr>
          <w:i/>
        </w:rPr>
      </w:pPr>
      <w:r w:rsidRPr="00FF430B">
        <w:rPr>
          <w:i/>
        </w:rPr>
        <w:t xml:space="preserve">                            (denumirea autorităţii contractante şi adresa completă)</w:t>
      </w:r>
    </w:p>
    <w:p w14:paraId="01B4FB22" w14:textId="77777777" w:rsidR="0068039E" w:rsidRPr="00FF430B" w:rsidRDefault="0068039E" w:rsidP="0068039E">
      <w:pPr>
        <w:shd w:val="clear" w:color="auto" w:fill="FFFFFF"/>
        <w:tabs>
          <w:tab w:val="left" w:leader="dot" w:pos="7166"/>
        </w:tabs>
        <w:jc w:val="both"/>
      </w:pPr>
      <w:r w:rsidRPr="00FF430B">
        <w:t>Cu privire la procedura pentru atribuirea contractului ......................................................................</w:t>
      </w:r>
    </w:p>
    <w:p w14:paraId="1712E746" w14:textId="77777777" w:rsidR="0068039E" w:rsidRPr="00FF430B" w:rsidRDefault="0068039E" w:rsidP="006803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3F2A72" w14:textId="77777777" w:rsidR="0068039E" w:rsidRPr="00FF430B" w:rsidRDefault="0068039E" w:rsidP="0068039E">
      <w:pPr>
        <w:shd w:val="clear" w:color="auto" w:fill="FFFFFF"/>
        <w:jc w:val="both"/>
      </w:pPr>
      <w:r w:rsidRPr="00FF430B">
        <w:t>Acordarea susţinerii financiare nu implică alte costuri pentru achizitor, cu excepţia celor care au fost incluse în propunerea financiară.</w:t>
      </w:r>
    </w:p>
    <w:p w14:paraId="514C22DE"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E2751D" w14:textId="77777777" w:rsidR="0068039E" w:rsidRPr="00FF430B" w:rsidRDefault="0068039E" w:rsidP="006803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AB3CAE7" w14:textId="77777777" w:rsidR="0068039E" w:rsidRPr="00FF430B" w:rsidRDefault="0068039E" w:rsidP="006803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E7BD304"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F5B04CB"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1D38609" w14:textId="77777777" w:rsidR="0068039E" w:rsidRPr="00FF430B" w:rsidRDefault="0068039E" w:rsidP="0068039E">
      <w:pPr>
        <w:shd w:val="clear" w:color="auto" w:fill="FFFFFF"/>
        <w:jc w:val="both"/>
        <w:rPr>
          <w:spacing w:val="-1"/>
        </w:rPr>
      </w:pPr>
    </w:p>
    <w:p w14:paraId="1AC9DA25" w14:textId="77777777" w:rsidR="0068039E" w:rsidRPr="00FF430B" w:rsidRDefault="0068039E" w:rsidP="0068039E">
      <w:pPr>
        <w:shd w:val="clear" w:color="auto" w:fill="FFFFFF"/>
        <w:jc w:val="both"/>
        <w:rPr>
          <w:spacing w:val="-1"/>
        </w:rPr>
      </w:pPr>
    </w:p>
    <w:p w14:paraId="4CC26CDF" w14:textId="77777777" w:rsidR="0068039E" w:rsidRPr="00FF430B" w:rsidRDefault="0068039E" w:rsidP="0068039E">
      <w:pPr>
        <w:shd w:val="clear" w:color="auto" w:fill="FFFFFF"/>
        <w:jc w:val="both"/>
        <w:rPr>
          <w:spacing w:val="-1"/>
        </w:rPr>
      </w:pPr>
    </w:p>
    <w:p w14:paraId="59D78006" w14:textId="77777777" w:rsidR="0068039E" w:rsidRPr="00FF430B" w:rsidRDefault="0068039E" w:rsidP="0068039E">
      <w:pPr>
        <w:shd w:val="clear" w:color="auto" w:fill="FFFFFF"/>
        <w:jc w:val="both"/>
        <w:rPr>
          <w:spacing w:val="-1"/>
        </w:rPr>
      </w:pPr>
    </w:p>
    <w:p w14:paraId="3B575E4A" w14:textId="77777777" w:rsidR="0068039E" w:rsidRPr="00FF430B" w:rsidRDefault="0068039E" w:rsidP="0068039E">
      <w:pPr>
        <w:shd w:val="clear" w:color="auto" w:fill="FFFFFF"/>
        <w:jc w:val="both"/>
        <w:rPr>
          <w:spacing w:val="-1"/>
        </w:rPr>
      </w:pPr>
    </w:p>
    <w:p w14:paraId="21C91D3E" w14:textId="77777777" w:rsidR="0068039E" w:rsidRPr="00FF430B" w:rsidRDefault="0068039E" w:rsidP="006803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B739DA1" w14:textId="77777777" w:rsidR="0068039E" w:rsidRPr="00FF430B" w:rsidRDefault="0068039E" w:rsidP="0068039E">
      <w:pPr>
        <w:ind w:left="5040" w:firstLine="720"/>
        <w:jc w:val="both"/>
        <w:rPr>
          <w:rStyle w:val="tax1"/>
          <w:rFonts w:eastAsiaTheme="majorEastAsia"/>
          <w:sz w:val="22"/>
          <w:szCs w:val="22"/>
        </w:rPr>
      </w:pPr>
    </w:p>
    <w:p w14:paraId="5D72F59D" w14:textId="77777777" w:rsidR="0068039E" w:rsidRPr="00FF430B" w:rsidRDefault="0068039E" w:rsidP="0068039E">
      <w:pPr>
        <w:jc w:val="right"/>
        <w:rPr>
          <w:noProof w:val="0"/>
        </w:rPr>
      </w:pPr>
    </w:p>
    <w:p w14:paraId="1E4576DB" w14:textId="77777777" w:rsidR="0068039E" w:rsidRPr="00FF430B" w:rsidRDefault="0068039E" w:rsidP="0068039E">
      <w:pPr>
        <w:jc w:val="right"/>
        <w:rPr>
          <w:noProof w:val="0"/>
        </w:rPr>
      </w:pPr>
    </w:p>
    <w:p w14:paraId="69ED7BD5"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6B49722" w14:textId="77777777" w:rsidR="0068039E" w:rsidRPr="00FF430B" w:rsidRDefault="0068039E" w:rsidP="0068039E">
      <w:pPr>
        <w:jc w:val="right"/>
        <w:rPr>
          <w:noProof w:val="0"/>
        </w:rPr>
      </w:pPr>
      <w:r w:rsidRPr="00FF430B">
        <w:rPr>
          <w:noProof w:val="0"/>
        </w:rPr>
        <w:t>la Documentația standard nr._____</w:t>
      </w:r>
    </w:p>
    <w:p w14:paraId="6916DDBF" w14:textId="77777777" w:rsidR="0068039E" w:rsidRPr="00FF430B" w:rsidRDefault="0068039E" w:rsidP="0068039E">
      <w:pPr>
        <w:jc w:val="right"/>
        <w:rPr>
          <w:noProof w:val="0"/>
        </w:rPr>
      </w:pPr>
      <w:r w:rsidRPr="00FF430B">
        <w:rPr>
          <w:noProof w:val="0"/>
        </w:rPr>
        <w:t>din “____” ________ 20___</w:t>
      </w:r>
    </w:p>
    <w:p w14:paraId="2D45E5E5" w14:textId="77777777" w:rsidR="0068039E" w:rsidRPr="00FF430B" w:rsidRDefault="0068039E" w:rsidP="0068039E">
      <w:pPr>
        <w:tabs>
          <w:tab w:val="left" w:pos="567"/>
        </w:tabs>
        <w:jc w:val="center"/>
        <w:rPr>
          <w:b/>
          <w:color w:val="000000"/>
          <w:w w:val="90"/>
        </w:rPr>
      </w:pPr>
    </w:p>
    <w:p w14:paraId="6D913F2E" w14:textId="77777777" w:rsidR="0068039E" w:rsidRPr="00FF430B" w:rsidRDefault="0068039E" w:rsidP="0068039E">
      <w:pPr>
        <w:pStyle w:val="Heading1"/>
        <w:numPr>
          <w:ilvl w:val="0"/>
          <w:numId w:val="0"/>
        </w:numPr>
        <w:ind w:left="720"/>
        <w:rPr>
          <w:sz w:val="22"/>
          <w:szCs w:val="22"/>
        </w:rPr>
      </w:pPr>
    </w:p>
    <w:p w14:paraId="7831C25E" w14:textId="77777777" w:rsidR="0068039E" w:rsidRPr="00FF430B" w:rsidRDefault="0068039E" w:rsidP="0068039E">
      <w:pPr>
        <w:pStyle w:val="Heading1"/>
        <w:numPr>
          <w:ilvl w:val="0"/>
          <w:numId w:val="0"/>
        </w:numPr>
        <w:ind w:left="720"/>
      </w:pPr>
      <w:r w:rsidRPr="00FF430B">
        <w:t>ANGAJAMENT PRIVIND SUSŢINEREA TEHNICĂ ȘI PROFESIONALĂ A OFERTANTULUI/GRUPULUI DE OPERATORI ECONOMICI</w:t>
      </w:r>
    </w:p>
    <w:p w14:paraId="27FA7754" w14:textId="77777777" w:rsidR="0068039E" w:rsidRPr="00FF430B" w:rsidRDefault="0068039E" w:rsidP="0068039E">
      <w:pPr>
        <w:ind w:left="5040" w:firstLine="720"/>
        <w:jc w:val="both"/>
        <w:rPr>
          <w:rStyle w:val="tax1"/>
          <w:rFonts w:eastAsiaTheme="majorEastAsia"/>
          <w:sz w:val="24"/>
          <w:szCs w:val="24"/>
        </w:rPr>
      </w:pPr>
    </w:p>
    <w:p w14:paraId="4EC089A3" w14:textId="77777777" w:rsidR="0068039E" w:rsidRPr="00FF430B" w:rsidRDefault="0068039E" w:rsidP="0068039E">
      <w:pPr>
        <w:ind w:left="5040" w:firstLine="720"/>
        <w:jc w:val="both"/>
        <w:rPr>
          <w:rStyle w:val="tax1"/>
          <w:rFonts w:eastAsiaTheme="majorEastAsia"/>
          <w:sz w:val="24"/>
          <w:szCs w:val="24"/>
        </w:rPr>
      </w:pPr>
    </w:p>
    <w:p w14:paraId="4B6D0DED" w14:textId="77777777" w:rsidR="0068039E" w:rsidRPr="00FF430B" w:rsidRDefault="0068039E" w:rsidP="0068039E">
      <w:pPr>
        <w:pStyle w:val="DefaultText"/>
        <w:rPr>
          <w:noProof w:val="0"/>
          <w:szCs w:val="24"/>
        </w:rPr>
      </w:pPr>
    </w:p>
    <w:p w14:paraId="31BC2387" w14:textId="77777777" w:rsidR="0068039E" w:rsidRPr="00FF430B" w:rsidRDefault="0068039E" w:rsidP="0068039E">
      <w:pPr>
        <w:shd w:val="clear" w:color="auto" w:fill="FFFFFF"/>
        <w:rPr>
          <w:b/>
        </w:rPr>
      </w:pPr>
      <w:r w:rsidRPr="00FF430B">
        <w:rPr>
          <w:b/>
          <w:spacing w:val="-2"/>
        </w:rPr>
        <w:t>..........................</w:t>
      </w:r>
    </w:p>
    <w:p w14:paraId="19ABB123" w14:textId="77777777" w:rsidR="0068039E" w:rsidRPr="00FF430B" w:rsidRDefault="0068039E" w:rsidP="0068039E">
      <w:pPr>
        <w:shd w:val="clear" w:color="auto" w:fill="FFFFFF"/>
      </w:pPr>
      <w:r w:rsidRPr="00FF430B">
        <w:t>(denumirea)</w:t>
      </w:r>
    </w:p>
    <w:p w14:paraId="6AB73CF1" w14:textId="77777777" w:rsidR="0068039E" w:rsidRPr="00FF430B" w:rsidRDefault="0068039E" w:rsidP="0068039E">
      <w:pPr>
        <w:shd w:val="clear" w:color="auto" w:fill="FFFFFF"/>
        <w:jc w:val="center"/>
        <w:rPr>
          <w:b/>
        </w:rPr>
      </w:pPr>
      <w:r w:rsidRPr="00FF430B">
        <w:rPr>
          <w:b/>
        </w:rPr>
        <w:t>ANGAJAMENT</w:t>
      </w:r>
    </w:p>
    <w:p w14:paraId="12A9D05B" w14:textId="77777777" w:rsidR="0068039E" w:rsidRPr="00FF430B" w:rsidRDefault="0068039E" w:rsidP="0068039E">
      <w:pPr>
        <w:shd w:val="clear" w:color="auto" w:fill="FFFFFF"/>
        <w:jc w:val="center"/>
        <w:rPr>
          <w:b/>
        </w:rPr>
      </w:pPr>
      <w:r w:rsidRPr="00FF430B">
        <w:rPr>
          <w:b/>
        </w:rPr>
        <w:t>privind susţinerea tehnică și profesională</w:t>
      </w:r>
    </w:p>
    <w:p w14:paraId="17AAEEA1" w14:textId="77777777" w:rsidR="0068039E" w:rsidRPr="00FF430B" w:rsidRDefault="0068039E" w:rsidP="0068039E">
      <w:pPr>
        <w:shd w:val="clear" w:color="auto" w:fill="FFFFFF"/>
        <w:jc w:val="center"/>
        <w:rPr>
          <w:b/>
        </w:rPr>
      </w:pPr>
      <w:r w:rsidRPr="00FF430B">
        <w:rPr>
          <w:b/>
        </w:rPr>
        <w:t>a ofertantului/candidatului</w:t>
      </w:r>
    </w:p>
    <w:p w14:paraId="1391597A" w14:textId="77777777" w:rsidR="0068039E" w:rsidRPr="00FF430B" w:rsidRDefault="0068039E" w:rsidP="0068039E">
      <w:pPr>
        <w:shd w:val="clear" w:color="auto" w:fill="FFFFFF"/>
        <w:jc w:val="center"/>
      </w:pPr>
    </w:p>
    <w:p w14:paraId="4A225FA2" w14:textId="77777777" w:rsidR="0068039E" w:rsidRPr="00FF430B" w:rsidRDefault="0068039E" w:rsidP="0068039E">
      <w:pPr>
        <w:shd w:val="clear" w:color="auto" w:fill="FFFFFF"/>
      </w:pPr>
      <w:r w:rsidRPr="00FF430B">
        <w:rPr>
          <w:spacing w:val="-2"/>
        </w:rPr>
        <w:t>Către</w:t>
      </w:r>
      <w:r w:rsidRPr="00FF430B">
        <w:t>, .................................................................................................................................................</w:t>
      </w:r>
    </w:p>
    <w:p w14:paraId="23BB9A2D" w14:textId="77777777" w:rsidR="0068039E" w:rsidRPr="00FF430B" w:rsidRDefault="0068039E" w:rsidP="0068039E">
      <w:pPr>
        <w:shd w:val="clear" w:color="auto" w:fill="FFFFFF"/>
        <w:spacing w:before="5"/>
        <w:rPr>
          <w:i/>
        </w:rPr>
      </w:pPr>
      <w:r w:rsidRPr="00FF430B">
        <w:rPr>
          <w:i/>
        </w:rPr>
        <w:t xml:space="preserve">                                   (denumirea autorităţii contractante şi adresa completă)</w:t>
      </w:r>
    </w:p>
    <w:p w14:paraId="6F167F65" w14:textId="77777777" w:rsidR="0068039E" w:rsidRPr="00FF430B" w:rsidRDefault="0068039E" w:rsidP="006803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D2237BB" w14:textId="77777777" w:rsidR="0068039E" w:rsidRPr="00FF430B" w:rsidRDefault="0068039E" w:rsidP="006803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4C0EC75"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83C1114" w14:textId="77777777" w:rsidR="0068039E" w:rsidRPr="00FF430B" w:rsidRDefault="0068039E" w:rsidP="006803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3681E88" w14:textId="77777777" w:rsidR="0068039E" w:rsidRPr="00FF430B" w:rsidRDefault="0068039E" w:rsidP="006803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C682152"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1D31F6E"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B69943C" w14:textId="77777777" w:rsidR="0068039E" w:rsidRPr="00FF430B" w:rsidRDefault="0068039E" w:rsidP="0068039E">
      <w:pPr>
        <w:shd w:val="clear" w:color="auto" w:fill="FFFFFF"/>
        <w:rPr>
          <w:spacing w:val="-1"/>
        </w:rPr>
      </w:pPr>
    </w:p>
    <w:p w14:paraId="6C686A08" w14:textId="77777777" w:rsidR="0068039E" w:rsidRPr="00FF430B" w:rsidRDefault="0068039E" w:rsidP="0068039E">
      <w:pPr>
        <w:shd w:val="clear" w:color="auto" w:fill="FFFFFF"/>
        <w:rPr>
          <w:spacing w:val="-1"/>
        </w:rPr>
      </w:pPr>
    </w:p>
    <w:p w14:paraId="7CB8A37F" w14:textId="77777777" w:rsidR="0068039E" w:rsidRPr="00FF430B" w:rsidRDefault="0068039E" w:rsidP="006803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265433C" w14:textId="77777777" w:rsidR="0068039E" w:rsidRPr="00FF430B" w:rsidRDefault="0068039E" w:rsidP="006803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1D137A1" w14:textId="77777777" w:rsidR="0068039E" w:rsidRPr="00FF430B" w:rsidRDefault="0068039E" w:rsidP="0068039E">
      <w:pPr>
        <w:shd w:val="clear" w:color="auto" w:fill="FFFFFF"/>
        <w:jc w:val="right"/>
        <w:rPr>
          <w:i/>
          <w:spacing w:val="-1"/>
        </w:rPr>
      </w:pPr>
      <w:r w:rsidRPr="00FF430B">
        <w:rPr>
          <w:i/>
          <w:spacing w:val="-1"/>
        </w:rPr>
        <w:t>(semnătură autorizată)</w:t>
      </w:r>
    </w:p>
    <w:p w14:paraId="224FE55F" w14:textId="77777777" w:rsidR="0068039E" w:rsidRPr="00FF430B" w:rsidRDefault="0068039E" w:rsidP="0068039E">
      <w:pPr>
        <w:tabs>
          <w:tab w:val="left" w:pos="567"/>
        </w:tabs>
        <w:jc w:val="center"/>
        <w:rPr>
          <w:b/>
          <w:color w:val="000000"/>
          <w:w w:val="90"/>
        </w:rPr>
      </w:pPr>
    </w:p>
    <w:p w14:paraId="6E1F24BB"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BD1151E" w14:textId="77777777" w:rsidR="0068039E" w:rsidRPr="00FF430B" w:rsidRDefault="0068039E" w:rsidP="0068039E">
      <w:pPr>
        <w:jc w:val="right"/>
        <w:rPr>
          <w:noProof w:val="0"/>
        </w:rPr>
      </w:pPr>
      <w:r w:rsidRPr="00FF430B">
        <w:rPr>
          <w:noProof w:val="0"/>
        </w:rPr>
        <w:t>la Documentația standard nr._____</w:t>
      </w:r>
    </w:p>
    <w:p w14:paraId="5F23EB0D" w14:textId="77777777" w:rsidR="0068039E" w:rsidRPr="00FF430B" w:rsidRDefault="0068039E" w:rsidP="0068039E">
      <w:pPr>
        <w:jc w:val="right"/>
        <w:rPr>
          <w:noProof w:val="0"/>
        </w:rPr>
      </w:pPr>
      <w:r w:rsidRPr="00FF430B">
        <w:rPr>
          <w:noProof w:val="0"/>
        </w:rPr>
        <w:t>din “____” ________ 20___</w:t>
      </w:r>
    </w:p>
    <w:p w14:paraId="7FFD32AD" w14:textId="77777777" w:rsidR="0068039E" w:rsidRPr="00FF430B" w:rsidRDefault="0068039E" w:rsidP="0068039E">
      <w:pPr>
        <w:tabs>
          <w:tab w:val="left" w:pos="567"/>
        </w:tabs>
        <w:jc w:val="center"/>
        <w:rPr>
          <w:b/>
          <w:color w:val="000000"/>
          <w:w w:val="90"/>
        </w:rPr>
      </w:pPr>
    </w:p>
    <w:p w14:paraId="2F8E18B3" w14:textId="77777777" w:rsidR="0068039E" w:rsidRPr="00FF430B" w:rsidRDefault="0068039E" w:rsidP="0068039E">
      <w:pPr>
        <w:tabs>
          <w:tab w:val="left" w:pos="567"/>
        </w:tabs>
        <w:jc w:val="center"/>
        <w:rPr>
          <w:b/>
          <w:color w:val="000000"/>
          <w:w w:val="90"/>
        </w:rPr>
      </w:pPr>
    </w:p>
    <w:p w14:paraId="79565C9F" w14:textId="77777777" w:rsidR="0068039E" w:rsidRPr="00FF430B" w:rsidRDefault="0068039E" w:rsidP="0068039E">
      <w:pPr>
        <w:keepNext/>
        <w:spacing w:before="240" w:after="60"/>
        <w:jc w:val="center"/>
        <w:outlineLvl w:val="0"/>
        <w:rPr>
          <w:b/>
          <w:bCs/>
          <w:kern w:val="32"/>
        </w:rPr>
      </w:pPr>
      <w:r w:rsidRPr="00FF430B">
        <w:rPr>
          <w:b/>
          <w:bCs/>
          <w:kern w:val="32"/>
        </w:rPr>
        <w:t xml:space="preserve">DECLARAŢIE TERŢ SUSŢINĂTOR TEHNIC </w:t>
      </w:r>
    </w:p>
    <w:p w14:paraId="012C388D" w14:textId="77777777" w:rsidR="0068039E" w:rsidRPr="00FF430B" w:rsidRDefault="0068039E" w:rsidP="0068039E">
      <w:pPr>
        <w:shd w:val="clear" w:color="auto" w:fill="FFFFFF"/>
        <w:spacing w:after="200"/>
        <w:rPr>
          <w:rFonts w:eastAsia="Calibri"/>
          <w:b/>
          <w:i/>
        </w:rPr>
      </w:pPr>
    </w:p>
    <w:p w14:paraId="18822535" w14:textId="77777777" w:rsidR="0068039E" w:rsidRPr="00FF430B" w:rsidRDefault="0068039E" w:rsidP="0068039E">
      <w:pPr>
        <w:shd w:val="clear" w:color="auto" w:fill="FFFFFF"/>
        <w:rPr>
          <w:rFonts w:eastAsia="Calibri"/>
          <w:b/>
          <w:spacing w:val="-2"/>
        </w:rPr>
      </w:pPr>
      <w:r w:rsidRPr="00FF430B">
        <w:rPr>
          <w:rFonts w:eastAsia="Calibri"/>
          <w:b/>
          <w:spacing w:val="-2"/>
        </w:rPr>
        <w:t xml:space="preserve">Terţ susţinător tehnic </w:t>
      </w:r>
    </w:p>
    <w:p w14:paraId="53DA2DA2" w14:textId="77777777" w:rsidR="0068039E" w:rsidRPr="00FF430B" w:rsidRDefault="0068039E" w:rsidP="0068039E">
      <w:pPr>
        <w:shd w:val="clear" w:color="auto" w:fill="FFFFFF"/>
        <w:rPr>
          <w:rFonts w:eastAsia="Calibri"/>
          <w:b/>
        </w:rPr>
      </w:pPr>
      <w:r w:rsidRPr="00FF430B">
        <w:rPr>
          <w:rFonts w:eastAsia="Calibri"/>
          <w:b/>
          <w:spacing w:val="-2"/>
        </w:rPr>
        <w:t>..........................</w:t>
      </w:r>
    </w:p>
    <w:p w14:paraId="74157AD9" w14:textId="77777777" w:rsidR="0068039E" w:rsidRPr="00FF430B" w:rsidRDefault="0068039E" w:rsidP="0068039E">
      <w:pPr>
        <w:shd w:val="clear" w:color="auto" w:fill="FFFFFF"/>
        <w:rPr>
          <w:rFonts w:eastAsia="Calibri"/>
        </w:rPr>
      </w:pPr>
      <w:r w:rsidRPr="00FF430B">
        <w:rPr>
          <w:rFonts w:eastAsia="Calibri"/>
        </w:rPr>
        <w:t>(denumirea)</w:t>
      </w:r>
    </w:p>
    <w:p w14:paraId="7716DB01" w14:textId="77777777" w:rsidR="0068039E" w:rsidRPr="00FF430B" w:rsidRDefault="0068039E" w:rsidP="0068039E">
      <w:pPr>
        <w:shd w:val="clear" w:color="auto" w:fill="FFFFFF"/>
        <w:rPr>
          <w:rFonts w:eastAsia="Calibri"/>
        </w:rPr>
      </w:pPr>
    </w:p>
    <w:p w14:paraId="42DC9F16" w14:textId="77777777" w:rsidR="0068039E" w:rsidRPr="00FF430B" w:rsidRDefault="0068039E" w:rsidP="0068039E">
      <w:pPr>
        <w:spacing w:after="200"/>
        <w:jc w:val="center"/>
        <w:rPr>
          <w:rFonts w:eastAsia="Calibri"/>
          <w:b/>
        </w:rPr>
      </w:pPr>
      <w:r w:rsidRPr="00FF430B">
        <w:rPr>
          <w:rFonts w:eastAsia="Calibri"/>
          <w:b/>
        </w:rPr>
        <w:t>Declaraţie</w:t>
      </w:r>
    </w:p>
    <w:p w14:paraId="24CFF439"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D8F164"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5B17C7F" w14:textId="77777777" w:rsidR="0068039E" w:rsidRPr="00FF430B" w:rsidRDefault="0068039E" w:rsidP="0068039E">
      <w:pPr>
        <w:shd w:val="clear" w:color="auto" w:fill="FFFFFF"/>
        <w:spacing w:after="200"/>
        <w:rPr>
          <w:rFonts w:eastAsia="Calibri"/>
        </w:rPr>
      </w:pPr>
    </w:p>
    <w:p w14:paraId="5501CE94" w14:textId="77777777" w:rsidR="0068039E" w:rsidRPr="00FF430B" w:rsidRDefault="0068039E" w:rsidP="0068039E">
      <w:pPr>
        <w:shd w:val="clear" w:color="auto" w:fill="FFFFFF"/>
        <w:spacing w:after="200"/>
        <w:ind w:left="34"/>
        <w:jc w:val="center"/>
        <w:rPr>
          <w:rFonts w:eastAsia="Calibri"/>
          <w:b/>
        </w:rPr>
      </w:pPr>
      <w:r w:rsidRPr="00FF430B">
        <w:rPr>
          <w:rFonts w:eastAsia="Calibri"/>
          <w:b/>
          <w:spacing w:val="-3"/>
        </w:rPr>
        <w:t>LISTA</w:t>
      </w:r>
    </w:p>
    <w:p w14:paraId="415EF7AE" w14:textId="77777777" w:rsidR="0068039E" w:rsidRPr="00FF430B" w:rsidRDefault="0068039E" w:rsidP="0068039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8039E" w:rsidRPr="00EC30C2" w14:paraId="09738C3B" w14:textId="77777777" w:rsidTr="00FC336E">
        <w:tc>
          <w:tcPr>
            <w:tcW w:w="609" w:type="dxa"/>
          </w:tcPr>
          <w:p w14:paraId="7350A7F9" w14:textId="77777777" w:rsidR="0068039E" w:rsidRPr="00FF430B" w:rsidRDefault="0068039E" w:rsidP="00FC336E">
            <w:pPr>
              <w:jc w:val="center"/>
              <w:rPr>
                <w:rFonts w:eastAsia="Calibri"/>
                <w:lang w:eastAsia="ro-RO"/>
              </w:rPr>
            </w:pPr>
            <w:r w:rsidRPr="00FF430B">
              <w:rPr>
                <w:rFonts w:eastAsia="Calibri"/>
                <w:lang w:eastAsia="ro-RO"/>
              </w:rPr>
              <w:t xml:space="preserve">Nr. </w:t>
            </w:r>
          </w:p>
          <w:p w14:paraId="7848EC85" w14:textId="77777777" w:rsidR="0068039E" w:rsidRPr="00FF430B" w:rsidRDefault="0068039E" w:rsidP="00FC336E">
            <w:pPr>
              <w:jc w:val="center"/>
              <w:rPr>
                <w:rFonts w:eastAsia="Calibri"/>
                <w:lang w:eastAsia="ro-RO"/>
              </w:rPr>
            </w:pPr>
            <w:r w:rsidRPr="00FF430B">
              <w:rPr>
                <w:rFonts w:eastAsia="Calibri"/>
                <w:lang w:eastAsia="ro-RO"/>
              </w:rPr>
              <w:t>crt</w:t>
            </w:r>
          </w:p>
        </w:tc>
        <w:tc>
          <w:tcPr>
            <w:tcW w:w="3477" w:type="dxa"/>
          </w:tcPr>
          <w:p w14:paraId="20A6AE44" w14:textId="77777777" w:rsidR="0068039E" w:rsidRPr="00FF430B" w:rsidRDefault="0068039E" w:rsidP="00FC336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783B99" w14:textId="77777777" w:rsidR="0068039E" w:rsidRPr="00FF430B" w:rsidRDefault="0068039E" w:rsidP="00FC336E">
            <w:pPr>
              <w:jc w:val="center"/>
              <w:rPr>
                <w:rFonts w:eastAsia="Calibri"/>
                <w:lang w:eastAsia="ro-RO"/>
              </w:rPr>
            </w:pPr>
            <w:r w:rsidRPr="00FF430B">
              <w:rPr>
                <w:rFonts w:eastAsia="Calibri"/>
                <w:lang w:eastAsia="ro-RO"/>
              </w:rPr>
              <w:t>Cantitate U.M.</w:t>
            </w:r>
          </w:p>
        </w:tc>
        <w:tc>
          <w:tcPr>
            <w:tcW w:w="2931" w:type="dxa"/>
            <w:gridSpan w:val="2"/>
          </w:tcPr>
          <w:p w14:paraId="60932EB4" w14:textId="77777777" w:rsidR="0068039E" w:rsidRPr="00FF430B" w:rsidRDefault="0068039E" w:rsidP="00FC336E">
            <w:pPr>
              <w:jc w:val="center"/>
              <w:rPr>
                <w:rFonts w:eastAsia="Calibri"/>
                <w:lang w:eastAsia="ro-RO"/>
              </w:rPr>
            </w:pPr>
            <w:r w:rsidRPr="00FF430B">
              <w:rPr>
                <w:rFonts w:eastAsia="Calibri"/>
                <w:lang w:eastAsia="ro-RO"/>
              </w:rPr>
              <w:t>Forma de deţinere</w:t>
            </w:r>
          </w:p>
        </w:tc>
      </w:tr>
      <w:tr w:rsidR="0068039E" w:rsidRPr="00EC30C2" w14:paraId="02806531" w14:textId="77777777" w:rsidTr="00FC336E">
        <w:tc>
          <w:tcPr>
            <w:tcW w:w="609" w:type="dxa"/>
          </w:tcPr>
          <w:p w14:paraId="30D768EF" w14:textId="77777777" w:rsidR="0068039E" w:rsidRPr="00FF430B" w:rsidRDefault="0068039E" w:rsidP="00FC336E">
            <w:pPr>
              <w:jc w:val="center"/>
              <w:rPr>
                <w:rFonts w:eastAsia="Calibri"/>
                <w:lang w:eastAsia="ro-RO"/>
              </w:rPr>
            </w:pPr>
          </w:p>
        </w:tc>
        <w:tc>
          <w:tcPr>
            <w:tcW w:w="3477" w:type="dxa"/>
          </w:tcPr>
          <w:p w14:paraId="52E166D3" w14:textId="77777777" w:rsidR="0068039E" w:rsidRPr="00FF430B" w:rsidRDefault="0068039E" w:rsidP="00FC336E">
            <w:pPr>
              <w:jc w:val="center"/>
              <w:rPr>
                <w:rFonts w:eastAsia="Calibri"/>
                <w:lang w:eastAsia="ro-RO"/>
              </w:rPr>
            </w:pPr>
          </w:p>
        </w:tc>
        <w:tc>
          <w:tcPr>
            <w:tcW w:w="1293" w:type="dxa"/>
          </w:tcPr>
          <w:p w14:paraId="2C3289DD" w14:textId="77777777" w:rsidR="0068039E" w:rsidRPr="00FF430B" w:rsidRDefault="0068039E" w:rsidP="00FC336E">
            <w:pPr>
              <w:jc w:val="center"/>
              <w:rPr>
                <w:rFonts w:eastAsia="Calibri"/>
                <w:lang w:eastAsia="ro-RO"/>
              </w:rPr>
            </w:pPr>
          </w:p>
        </w:tc>
        <w:tc>
          <w:tcPr>
            <w:tcW w:w="1608" w:type="dxa"/>
          </w:tcPr>
          <w:p w14:paraId="29DFBBA1" w14:textId="77777777" w:rsidR="0068039E" w:rsidRPr="00FF430B" w:rsidRDefault="0068039E" w:rsidP="00FC336E">
            <w:pPr>
              <w:jc w:val="center"/>
              <w:rPr>
                <w:rFonts w:eastAsia="Calibri"/>
                <w:lang w:eastAsia="ro-RO"/>
              </w:rPr>
            </w:pPr>
            <w:r w:rsidRPr="00FF430B">
              <w:rPr>
                <w:rFonts w:eastAsia="Calibri"/>
                <w:lang w:eastAsia="ro-RO"/>
              </w:rPr>
              <w:t xml:space="preserve">Proprietate </w:t>
            </w:r>
          </w:p>
        </w:tc>
        <w:tc>
          <w:tcPr>
            <w:tcW w:w="1323" w:type="dxa"/>
          </w:tcPr>
          <w:p w14:paraId="072DC8E3" w14:textId="77777777" w:rsidR="0068039E" w:rsidRPr="00FF430B" w:rsidRDefault="0068039E" w:rsidP="00FC336E">
            <w:pPr>
              <w:jc w:val="center"/>
              <w:rPr>
                <w:rFonts w:eastAsia="Calibri"/>
                <w:lang w:eastAsia="ro-RO"/>
              </w:rPr>
            </w:pPr>
            <w:r w:rsidRPr="00FF430B">
              <w:rPr>
                <w:rFonts w:eastAsia="Calibri"/>
                <w:lang w:eastAsia="ro-RO"/>
              </w:rPr>
              <w:t>În chirie</w:t>
            </w:r>
          </w:p>
        </w:tc>
      </w:tr>
      <w:tr w:rsidR="0068039E" w:rsidRPr="00EC30C2" w14:paraId="38B5EFD8" w14:textId="77777777" w:rsidTr="00FC336E">
        <w:tc>
          <w:tcPr>
            <w:tcW w:w="609" w:type="dxa"/>
          </w:tcPr>
          <w:p w14:paraId="12B6A92C" w14:textId="77777777" w:rsidR="0068039E" w:rsidRPr="00FF430B" w:rsidRDefault="0068039E" w:rsidP="00FC336E">
            <w:pPr>
              <w:jc w:val="center"/>
              <w:rPr>
                <w:rFonts w:eastAsia="Calibri"/>
                <w:lang w:eastAsia="ro-RO"/>
              </w:rPr>
            </w:pPr>
          </w:p>
        </w:tc>
        <w:tc>
          <w:tcPr>
            <w:tcW w:w="3477" w:type="dxa"/>
          </w:tcPr>
          <w:p w14:paraId="0484C273" w14:textId="77777777" w:rsidR="0068039E" w:rsidRPr="00FF430B" w:rsidRDefault="0068039E" w:rsidP="00FC336E">
            <w:pPr>
              <w:jc w:val="center"/>
              <w:rPr>
                <w:rFonts w:eastAsia="Calibri"/>
                <w:lang w:eastAsia="ro-RO"/>
              </w:rPr>
            </w:pPr>
          </w:p>
        </w:tc>
        <w:tc>
          <w:tcPr>
            <w:tcW w:w="1293" w:type="dxa"/>
          </w:tcPr>
          <w:p w14:paraId="74246880" w14:textId="77777777" w:rsidR="0068039E" w:rsidRPr="00FF430B" w:rsidRDefault="0068039E" w:rsidP="00FC336E">
            <w:pPr>
              <w:jc w:val="center"/>
              <w:rPr>
                <w:rFonts w:eastAsia="Calibri"/>
                <w:lang w:eastAsia="ro-RO"/>
              </w:rPr>
            </w:pPr>
          </w:p>
        </w:tc>
        <w:tc>
          <w:tcPr>
            <w:tcW w:w="1608" w:type="dxa"/>
          </w:tcPr>
          <w:p w14:paraId="33C9F594" w14:textId="77777777" w:rsidR="0068039E" w:rsidRPr="00FF430B" w:rsidRDefault="0068039E" w:rsidP="00FC336E">
            <w:pPr>
              <w:jc w:val="center"/>
              <w:rPr>
                <w:rFonts w:eastAsia="Calibri"/>
                <w:lang w:eastAsia="ro-RO"/>
              </w:rPr>
            </w:pPr>
          </w:p>
        </w:tc>
        <w:tc>
          <w:tcPr>
            <w:tcW w:w="1323" w:type="dxa"/>
          </w:tcPr>
          <w:p w14:paraId="65DF0B00" w14:textId="77777777" w:rsidR="0068039E" w:rsidRPr="00FF430B" w:rsidRDefault="0068039E" w:rsidP="00FC336E">
            <w:pPr>
              <w:jc w:val="center"/>
              <w:rPr>
                <w:rFonts w:eastAsia="Calibri"/>
                <w:lang w:eastAsia="ro-RO"/>
              </w:rPr>
            </w:pPr>
          </w:p>
        </w:tc>
      </w:tr>
      <w:tr w:rsidR="0068039E" w:rsidRPr="00EC30C2" w14:paraId="0B5954AA" w14:textId="77777777" w:rsidTr="00FC336E">
        <w:tc>
          <w:tcPr>
            <w:tcW w:w="609" w:type="dxa"/>
          </w:tcPr>
          <w:p w14:paraId="36BEFA13" w14:textId="77777777" w:rsidR="0068039E" w:rsidRPr="00FF430B" w:rsidRDefault="0068039E" w:rsidP="00FC336E">
            <w:pPr>
              <w:jc w:val="center"/>
              <w:rPr>
                <w:rFonts w:eastAsia="Calibri"/>
                <w:lang w:eastAsia="ro-RO"/>
              </w:rPr>
            </w:pPr>
          </w:p>
        </w:tc>
        <w:tc>
          <w:tcPr>
            <w:tcW w:w="3477" w:type="dxa"/>
          </w:tcPr>
          <w:p w14:paraId="578C851D" w14:textId="77777777" w:rsidR="0068039E" w:rsidRPr="00FF430B" w:rsidRDefault="0068039E" w:rsidP="00FC336E">
            <w:pPr>
              <w:jc w:val="center"/>
              <w:rPr>
                <w:rFonts w:eastAsia="Calibri"/>
                <w:lang w:eastAsia="ro-RO"/>
              </w:rPr>
            </w:pPr>
          </w:p>
        </w:tc>
        <w:tc>
          <w:tcPr>
            <w:tcW w:w="1293" w:type="dxa"/>
          </w:tcPr>
          <w:p w14:paraId="44DB9E0C" w14:textId="77777777" w:rsidR="0068039E" w:rsidRPr="00FF430B" w:rsidRDefault="0068039E" w:rsidP="00FC336E">
            <w:pPr>
              <w:jc w:val="center"/>
              <w:rPr>
                <w:rFonts w:eastAsia="Calibri"/>
                <w:lang w:eastAsia="ro-RO"/>
              </w:rPr>
            </w:pPr>
          </w:p>
        </w:tc>
        <w:tc>
          <w:tcPr>
            <w:tcW w:w="1608" w:type="dxa"/>
          </w:tcPr>
          <w:p w14:paraId="384B1D82" w14:textId="77777777" w:rsidR="0068039E" w:rsidRPr="00FF430B" w:rsidRDefault="0068039E" w:rsidP="00FC336E">
            <w:pPr>
              <w:jc w:val="center"/>
              <w:rPr>
                <w:rFonts w:eastAsia="Calibri"/>
                <w:lang w:eastAsia="ro-RO"/>
              </w:rPr>
            </w:pPr>
          </w:p>
        </w:tc>
        <w:tc>
          <w:tcPr>
            <w:tcW w:w="1323" w:type="dxa"/>
          </w:tcPr>
          <w:p w14:paraId="34B7D453" w14:textId="77777777" w:rsidR="0068039E" w:rsidRPr="00FF430B" w:rsidRDefault="0068039E" w:rsidP="00FC336E">
            <w:pPr>
              <w:jc w:val="center"/>
              <w:rPr>
                <w:rFonts w:eastAsia="Calibri"/>
                <w:lang w:eastAsia="ro-RO"/>
              </w:rPr>
            </w:pPr>
          </w:p>
        </w:tc>
      </w:tr>
      <w:tr w:rsidR="0068039E" w:rsidRPr="00EC30C2" w14:paraId="14AF7435" w14:textId="77777777" w:rsidTr="00FC336E">
        <w:tc>
          <w:tcPr>
            <w:tcW w:w="609" w:type="dxa"/>
          </w:tcPr>
          <w:p w14:paraId="7D11AF6F" w14:textId="77777777" w:rsidR="0068039E" w:rsidRPr="00FF430B" w:rsidRDefault="0068039E" w:rsidP="00FC336E">
            <w:pPr>
              <w:jc w:val="center"/>
              <w:rPr>
                <w:rFonts w:eastAsia="Calibri"/>
                <w:lang w:eastAsia="ro-RO"/>
              </w:rPr>
            </w:pPr>
          </w:p>
        </w:tc>
        <w:tc>
          <w:tcPr>
            <w:tcW w:w="3477" w:type="dxa"/>
          </w:tcPr>
          <w:p w14:paraId="2A841F93" w14:textId="77777777" w:rsidR="0068039E" w:rsidRPr="00FF430B" w:rsidRDefault="0068039E" w:rsidP="00FC336E">
            <w:pPr>
              <w:jc w:val="center"/>
              <w:rPr>
                <w:rFonts w:eastAsia="Calibri"/>
                <w:lang w:eastAsia="ro-RO"/>
              </w:rPr>
            </w:pPr>
          </w:p>
        </w:tc>
        <w:tc>
          <w:tcPr>
            <w:tcW w:w="1293" w:type="dxa"/>
          </w:tcPr>
          <w:p w14:paraId="29BC13C2" w14:textId="77777777" w:rsidR="0068039E" w:rsidRPr="00FF430B" w:rsidRDefault="0068039E" w:rsidP="00FC336E">
            <w:pPr>
              <w:jc w:val="center"/>
              <w:rPr>
                <w:rFonts w:eastAsia="Calibri"/>
                <w:lang w:eastAsia="ro-RO"/>
              </w:rPr>
            </w:pPr>
          </w:p>
        </w:tc>
        <w:tc>
          <w:tcPr>
            <w:tcW w:w="1608" w:type="dxa"/>
          </w:tcPr>
          <w:p w14:paraId="2F4ECCA6" w14:textId="77777777" w:rsidR="0068039E" w:rsidRPr="00FF430B" w:rsidRDefault="0068039E" w:rsidP="00FC336E">
            <w:pPr>
              <w:jc w:val="center"/>
              <w:rPr>
                <w:rFonts w:eastAsia="Calibri"/>
                <w:lang w:eastAsia="ro-RO"/>
              </w:rPr>
            </w:pPr>
          </w:p>
        </w:tc>
        <w:tc>
          <w:tcPr>
            <w:tcW w:w="1323" w:type="dxa"/>
          </w:tcPr>
          <w:p w14:paraId="7D0DC79B" w14:textId="77777777" w:rsidR="0068039E" w:rsidRPr="00FF430B" w:rsidRDefault="0068039E" w:rsidP="00FC336E">
            <w:pPr>
              <w:jc w:val="center"/>
              <w:rPr>
                <w:rFonts w:eastAsia="Calibri"/>
                <w:lang w:eastAsia="ro-RO"/>
              </w:rPr>
            </w:pPr>
          </w:p>
        </w:tc>
      </w:tr>
    </w:tbl>
    <w:p w14:paraId="2A09C223" w14:textId="77777777" w:rsidR="0068039E" w:rsidRPr="00FF430B" w:rsidRDefault="0068039E" w:rsidP="0068039E">
      <w:pPr>
        <w:spacing w:after="200"/>
        <w:ind w:left="28"/>
        <w:rPr>
          <w:rFonts w:eastAsia="Calibri"/>
        </w:rPr>
      </w:pPr>
    </w:p>
    <w:p w14:paraId="53698AFC" w14:textId="77777777" w:rsidR="0068039E" w:rsidRPr="00FF430B" w:rsidRDefault="0068039E" w:rsidP="0068039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1305D053" w14:textId="77777777" w:rsidR="0068039E" w:rsidRPr="00FF430B" w:rsidRDefault="0068039E" w:rsidP="0068039E">
      <w:pPr>
        <w:spacing w:after="200"/>
        <w:ind w:left="28"/>
        <w:rPr>
          <w:rFonts w:eastAsia="Calibri"/>
        </w:rPr>
      </w:pPr>
      <w:r w:rsidRPr="00FF430B">
        <w:rPr>
          <w:rFonts w:eastAsia="Calibri"/>
        </w:rPr>
        <w:t>(</w:t>
      </w:r>
      <w:r w:rsidRPr="00FF430B">
        <w:rPr>
          <w:rFonts w:eastAsia="Calibri"/>
          <w:i/>
        </w:rPr>
        <w:t>denumirea ofertantului/candidatului).</w:t>
      </w:r>
    </w:p>
    <w:p w14:paraId="6115AD68" w14:textId="77777777" w:rsidR="0068039E" w:rsidRPr="00FF430B" w:rsidRDefault="0068039E" w:rsidP="0068039E">
      <w:pPr>
        <w:shd w:val="clear" w:color="auto" w:fill="FFFFFF"/>
        <w:spacing w:after="200"/>
        <w:ind w:firstLine="993"/>
        <w:rPr>
          <w:rFonts w:eastAsia="Calibri"/>
          <w:spacing w:val="-1"/>
        </w:rPr>
      </w:pPr>
    </w:p>
    <w:p w14:paraId="17AA63E6" w14:textId="77777777" w:rsidR="0068039E" w:rsidRPr="00FF430B" w:rsidRDefault="0068039E" w:rsidP="0068039E">
      <w:pPr>
        <w:shd w:val="clear" w:color="auto" w:fill="FFFFFF"/>
        <w:spacing w:after="200"/>
        <w:ind w:firstLine="993"/>
        <w:rPr>
          <w:rFonts w:eastAsia="Calibri"/>
          <w:spacing w:val="-1"/>
        </w:rPr>
      </w:pPr>
    </w:p>
    <w:p w14:paraId="7EC71E5B" w14:textId="77777777" w:rsidR="0068039E" w:rsidRPr="00FF430B" w:rsidRDefault="0068039E" w:rsidP="0068039E">
      <w:pPr>
        <w:shd w:val="clear" w:color="auto" w:fill="FFFFFF"/>
        <w:spacing w:after="200"/>
        <w:ind w:firstLine="993"/>
        <w:rPr>
          <w:rFonts w:eastAsia="Calibri"/>
          <w:spacing w:val="-1"/>
        </w:rPr>
      </w:pPr>
    </w:p>
    <w:p w14:paraId="37E484EA" w14:textId="77777777" w:rsidR="0068039E" w:rsidRPr="00FF430B" w:rsidRDefault="0068039E" w:rsidP="0068039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4CBE896" w14:textId="77777777" w:rsidR="0068039E" w:rsidRPr="00FF430B" w:rsidRDefault="0068039E" w:rsidP="0068039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DA6ABB1" w14:textId="77777777" w:rsidR="0068039E" w:rsidRPr="00FF430B" w:rsidRDefault="0068039E" w:rsidP="0068039E">
      <w:pPr>
        <w:tabs>
          <w:tab w:val="left" w:pos="567"/>
        </w:tabs>
        <w:jc w:val="center"/>
        <w:rPr>
          <w:b/>
          <w:color w:val="000000"/>
          <w:w w:val="90"/>
        </w:rPr>
      </w:pPr>
    </w:p>
    <w:p w14:paraId="6E158009" w14:textId="77777777" w:rsidR="0068039E" w:rsidRPr="00FF430B" w:rsidRDefault="0068039E" w:rsidP="0068039E">
      <w:pPr>
        <w:tabs>
          <w:tab w:val="left" w:pos="567"/>
        </w:tabs>
        <w:jc w:val="center"/>
        <w:rPr>
          <w:b/>
          <w:color w:val="000000"/>
          <w:w w:val="90"/>
        </w:rPr>
      </w:pPr>
    </w:p>
    <w:p w14:paraId="49DDD833" w14:textId="77777777" w:rsidR="0068039E" w:rsidRPr="00FF430B" w:rsidRDefault="0068039E" w:rsidP="0068039E">
      <w:pPr>
        <w:tabs>
          <w:tab w:val="left" w:pos="567"/>
        </w:tabs>
        <w:jc w:val="center"/>
        <w:rPr>
          <w:b/>
          <w:color w:val="000000"/>
          <w:w w:val="90"/>
        </w:rPr>
      </w:pPr>
    </w:p>
    <w:p w14:paraId="5EBBEAFA" w14:textId="77777777" w:rsidR="0068039E" w:rsidRPr="00FF430B" w:rsidRDefault="0068039E" w:rsidP="0068039E">
      <w:pPr>
        <w:tabs>
          <w:tab w:val="left" w:pos="567"/>
        </w:tabs>
        <w:jc w:val="center"/>
        <w:rPr>
          <w:b/>
          <w:color w:val="000000"/>
          <w:w w:val="90"/>
        </w:rPr>
      </w:pPr>
    </w:p>
    <w:p w14:paraId="6A32597A" w14:textId="77777777" w:rsidR="0068039E" w:rsidRPr="00FF430B" w:rsidRDefault="0068039E" w:rsidP="0068039E">
      <w:pPr>
        <w:tabs>
          <w:tab w:val="left" w:pos="567"/>
        </w:tabs>
        <w:jc w:val="center"/>
        <w:rPr>
          <w:b/>
          <w:color w:val="000000"/>
          <w:w w:val="90"/>
        </w:rPr>
      </w:pPr>
    </w:p>
    <w:p w14:paraId="289F834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0A7CDC9F" w14:textId="77777777" w:rsidR="0068039E" w:rsidRPr="00FF430B" w:rsidRDefault="0068039E" w:rsidP="0068039E">
      <w:pPr>
        <w:jc w:val="right"/>
        <w:rPr>
          <w:noProof w:val="0"/>
        </w:rPr>
      </w:pPr>
      <w:r w:rsidRPr="00FF430B">
        <w:rPr>
          <w:noProof w:val="0"/>
        </w:rPr>
        <w:t>la Documentația standard nr._____</w:t>
      </w:r>
    </w:p>
    <w:p w14:paraId="7328635A" w14:textId="77777777" w:rsidR="0068039E" w:rsidRPr="00FF430B" w:rsidRDefault="0068039E" w:rsidP="0068039E">
      <w:pPr>
        <w:jc w:val="right"/>
        <w:rPr>
          <w:noProof w:val="0"/>
        </w:rPr>
      </w:pPr>
      <w:r w:rsidRPr="00FF430B">
        <w:rPr>
          <w:noProof w:val="0"/>
        </w:rPr>
        <w:t>din “____” ________ 20___</w:t>
      </w:r>
    </w:p>
    <w:p w14:paraId="6F78583F" w14:textId="77777777" w:rsidR="0068039E" w:rsidRPr="00FF430B" w:rsidRDefault="0068039E" w:rsidP="0068039E">
      <w:pPr>
        <w:tabs>
          <w:tab w:val="left" w:pos="567"/>
        </w:tabs>
        <w:jc w:val="center"/>
        <w:rPr>
          <w:b/>
          <w:color w:val="000000"/>
          <w:w w:val="90"/>
        </w:rPr>
      </w:pPr>
    </w:p>
    <w:p w14:paraId="76DE6018" w14:textId="77777777" w:rsidR="0068039E" w:rsidRPr="00FF430B" w:rsidRDefault="0068039E" w:rsidP="0068039E">
      <w:pPr>
        <w:tabs>
          <w:tab w:val="left" w:pos="567"/>
        </w:tabs>
        <w:jc w:val="center"/>
        <w:rPr>
          <w:b/>
          <w:color w:val="000000"/>
          <w:w w:val="90"/>
        </w:rPr>
      </w:pPr>
    </w:p>
    <w:p w14:paraId="4C19789F" w14:textId="77777777" w:rsidR="0068039E" w:rsidRPr="00FF430B" w:rsidRDefault="0068039E" w:rsidP="0068039E">
      <w:pPr>
        <w:tabs>
          <w:tab w:val="left" w:pos="567"/>
        </w:tabs>
        <w:jc w:val="center"/>
        <w:rPr>
          <w:b/>
          <w:color w:val="000000"/>
          <w:w w:val="90"/>
        </w:rPr>
      </w:pPr>
    </w:p>
    <w:p w14:paraId="08354801" w14:textId="77777777" w:rsidR="0068039E" w:rsidRPr="00FF430B" w:rsidRDefault="0068039E" w:rsidP="0068039E">
      <w:pPr>
        <w:keepNext/>
        <w:spacing w:before="240" w:after="60"/>
        <w:ind w:left="432" w:hanging="432"/>
        <w:jc w:val="center"/>
        <w:outlineLvl w:val="0"/>
        <w:rPr>
          <w:b/>
          <w:bCs/>
          <w:kern w:val="32"/>
        </w:rPr>
      </w:pPr>
      <w:r w:rsidRPr="00FF430B">
        <w:rPr>
          <w:b/>
          <w:bCs/>
          <w:kern w:val="32"/>
        </w:rPr>
        <w:t>DECLARAŢIE TERŢ SUSŢINĂTOR PROFESIONAL</w:t>
      </w:r>
    </w:p>
    <w:p w14:paraId="7F17F27A" w14:textId="77777777" w:rsidR="0068039E" w:rsidRPr="00FF430B" w:rsidRDefault="0068039E" w:rsidP="0068039E">
      <w:pPr>
        <w:spacing w:line="276" w:lineRule="auto"/>
        <w:rPr>
          <w:rFonts w:eastAsia="Calibri"/>
        </w:rPr>
      </w:pPr>
    </w:p>
    <w:p w14:paraId="54BE214A" w14:textId="77777777" w:rsidR="0068039E" w:rsidRPr="00FF430B" w:rsidRDefault="0068039E" w:rsidP="0068039E">
      <w:pPr>
        <w:shd w:val="clear" w:color="auto" w:fill="FFFFFF"/>
        <w:spacing w:line="276" w:lineRule="auto"/>
        <w:rPr>
          <w:rFonts w:eastAsia="Calibri"/>
          <w:b/>
          <w:spacing w:val="-2"/>
        </w:rPr>
      </w:pPr>
      <w:r w:rsidRPr="00FF430B">
        <w:rPr>
          <w:rFonts w:eastAsia="Calibri"/>
          <w:b/>
          <w:spacing w:val="-2"/>
        </w:rPr>
        <w:t>Terţ susţinător profesional</w:t>
      </w:r>
    </w:p>
    <w:p w14:paraId="1D0FEE2D" w14:textId="77777777" w:rsidR="0068039E" w:rsidRPr="00FF430B" w:rsidRDefault="0068039E" w:rsidP="0068039E">
      <w:pPr>
        <w:shd w:val="clear" w:color="auto" w:fill="FFFFFF"/>
        <w:spacing w:line="276" w:lineRule="auto"/>
        <w:rPr>
          <w:rFonts w:eastAsia="Calibri"/>
          <w:b/>
        </w:rPr>
      </w:pPr>
      <w:r w:rsidRPr="00FF430B">
        <w:rPr>
          <w:rFonts w:eastAsia="Calibri"/>
          <w:b/>
          <w:spacing w:val="-2"/>
        </w:rPr>
        <w:t>..........................</w:t>
      </w:r>
    </w:p>
    <w:p w14:paraId="0730E31B" w14:textId="77777777" w:rsidR="0068039E" w:rsidRPr="00FF430B" w:rsidRDefault="0068039E" w:rsidP="0068039E">
      <w:pPr>
        <w:shd w:val="clear" w:color="auto" w:fill="FFFFFF"/>
        <w:spacing w:line="276" w:lineRule="auto"/>
        <w:rPr>
          <w:rFonts w:eastAsia="Calibri"/>
        </w:rPr>
      </w:pPr>
      <w:r w:rsidRPr="00FF430B">
        <w:rPr>
          <w:rFonts w:eastAsia="Calibri"/>
        </w:rPr>
        <w:t>(denumirea)</w:t>
      </w:r>
    </w:p>
    <w:p w14:paraId="79854378" w14:textId="77777777" w:rsidR="0068039E" w:rsidRPr="00FF430B" w:rsidRDefault="0068039E" w:rsidP="0068039E">
      <w:pPr>
        <w:shd w:val="clear" w:color="auto" w:fill="FFFFFF"/>
        <w:spacing w:line="276" w:lineRule="auto"/>
        <w:rPr>
          <w:rFonts w:eastAsia="Calibri"/>
        </w:rPr>
      </w:pPr>
    </w:p>
    <w:p w14:paraId="087A496F" w14:textId="77777777" w:rsidR="0068039E" w:rsidRPr="00FF430B" w:rsidRDefault="0068039E" w:rsidP="0068039E">
      <w:pPr>
        <w:spacing w:after="200" w:line="276" w:lineRule="auto"/>
        <w:jc w:val="center"/>
        <w:rPr>
          <w:rFonts w:eastAsia="Calibri"/>
          <w:b/>
        </w:rPr>
      </w:pPr>
      <w:r w:rsidRPr="00FF430B">
        <w:rPr>
          <w:rFonts w:eastAsia="Calibri"/>
          <w:b/>
        </w:rPr>
        <w:t>Declaraţie</w:t>
      </w:r>
    </w:p>
    <w:p w14:paraId="565FDE19" w14:textId="77777777" w:rsidR="0068039E" w:rsidRPr="00FF430B" w:rsidRDefault="0068039E" w:rsidP="0068039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D83674" w14:textId="77777777" w:rsidR="0068039E" w:rsidRPr="00FF430B" w:rsidRDefault="0068039E" w:rsidP="0068039E">
      <w:pPr>
        <w:shd w:val="clear" w:color="auto" w:fill="FFFFFF"/>
        <w:spacing w:after="200" w:line="276" w:lineRule="auto"/>
        <w:ind w:right="6"/>
        <w:jc w:val="center"/>
        <w:rPr>
          <w:rFonts w:eastAsia="Calibri"/>
          <w:b/>
        </w:rPr>
      </w:pPr>
      <w:r w:rsidRPr="00FF430B">
        <w:rPr>
          <w:rFonts w:eastAsia="Calibri"/>
          <w:b/>
          <w:spacing w:val="-3"/>
        </w:rPr>
        <w:t>LISTA</w:t>
      </w:r>
    </w:p>
    <w:p w14:paraId="1FADE406" w14:textId="77777777" w:rsidR="0068039E" w:rsidRPr="00FF430B" w:rsidRDefault="0068039E" w:rsidP="0068039E">
      <w:pPr>
        <w:shd w:val="clear" w:color="auto" w:fill="FFFFFF"/>
        <w:ind w:right="14"/>
        <w:jc w:val="center"/>
        <w:rPr>
          <w:rFonts w:eastAsia="Calibri"/>
        </w:rPr>
      </w:pPr>
      <w:r w:rsidRPr="00FF430B">
        <w:rPr>
          <w:rFonts w:eastAsia="Calibri"/>
        </w:rPr>
        <w:t>privind personalului de specialitate angajat care urmează a fi efectiv</w:t>
      </w:r>
    </w:p>
    <w:p w14:paraId="6D117286" w14:textId="77777777" w:rsidR="0068039E" w:rsidRPr="00FF430B" w:rsidRDefault="0068039E" w:rsidP="0068039E">
      <w:pPr>
        <w:shd w:val="clear" w:color="auto" w:fill="FFFFFF"/>
        <w:ind w:right="10"/>
        <w:jc w:val="center"/>
        <w:rPr>
          <w:rFonts w:eastAsia="Calibri"/>
        </w:rPr>
      </w:pPr>
      <w:r w:rsidRPr="00FF430B">
        <w:rPr>
          <w:rFonts w:eastAsia="Calibri"/>
        </w:rPr>
        <w:t>alocat pentru îndeplinirea contractului de achiziţie publică</w:t>
      </w:r>
    </w:p>
    <w:p w14:paraId="51636F4C" w14:textId="77777777" w:rsidR="0068039E" w:rsidRPr="00FF430B" w:rsidRDefault="0068039E" w:rsidP="0068039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039E" w:rsidRPr="00EC30C2" w14:paraId="7759B2D7" w14:textId="77777777" w:rsidTr="00FC336E">
        <w:trPr>
          <w:jc w:val="center"/>
        </w:trPr>
        <w:tc>
          <w:tcPr>
            <w:tcW w:w="3023" w:type="dxa"/>
          </w:tcPr>
          <w:p w14:paraId="6EB190BF" w14:textId="77777777" w:rsidR="0068039E" w:rsidRPr="00FF430B" w:rsidRDefault="0068039E" w:rsidP="00FC336E">
            <w:pPr>
              <w:rPr>
                <w:rFonts w:eastAsia="Calibri"/>
                <w:lang w:eastAsia="ro-RO"/>
              </w:rPr>
            </w:pPr>
          </w:p>
        </w:tc>
        <w:tc>
          <w:tcPr>
            <w:tcW w:w="1757" w:type="dxa"/>
          </w:tcPr>
          <w:p w14:paraId="2D0ADCEF" w14:textId="77777777" w:rsidR="0068039E" w:rsidRPr="00FF430B" w:rsidRDefault="0068039E" w:rsidP="00FC336E">
            <w:pPr>
              <w:jc w:val="center"/>
              <w:rPr>
                <w:rFonts w:eastAsia="Calibri"/>
                <w:lang w:eastAsia="ro-RO"/>
              </w:rPr>
            </w:pPr>
            <w:r w:rsidRPr="00FF430B">
              <w:rPr>
                <w:rFonts w:eastAsia="Calibri"/>
                <w:lang w:eastAsia="ro-RO"/>
              </w:rPr>
              <w:t>Anul 1</w:t>
            </w:r>
          </w:p>
        </w:tc>
        <w:tc>
          <w:tcPr>
            <w:tcW w:w="1845" w:type="dxa"/>
          </w:tcPr>
          <w:p w14:paraId="14CA85E2" w14:textId="77777777" w:rsidR="0068039E" w:rsidRPr="00FF430B" w:rsidRDefault="0068039E" w:rsidP="00FC336E">
            <w:pPr>
              <w:jc w:val="center"/>
              <w:rPr>
                <w:rFonts w:eastAsia="Calibri"/>
                <w:lang w:eastAsia="ro-RO"/>
              </w:rPr>
            </w:pPr>
            <w:r w:rsidRPr="00FF430B">
              <w:rPr>
                <w:rFonts w:eastAsia="Calibri"/>
                <w:lang w:eastAsia="ro-RO"/>
              </w:rPr>
              <w:t>Anul 2</w:t>
            </w:r>
          </w:p>
        </w:tc>
        <w:tc>
          <w:tcPr>
            <w:tcW w:w="1757" w:type="dxa"/>
          </w:tcPr>
          <w:p w14:paraId="387EE666" w14:textId="77777777" w:rsidR="0068039E" w:rsidRPr="00FF430B" w:rsidRDefault="0068039E" w:rsidP="00FC336E">
            <w:pPr>
              <w:jc w:val="center"/>
              <w:rPr>
                <w:rFonts w:eastAsia="Calibri"/>
                <w:lang w:eastAsia="ro-RO"/>
              </w:rPr>
            </w:pPr>
            <w:r w:rsidRPr="00FF430B">
              <w:rPr>
                <w:rFonts w:eastAsia="Calibri"/>
                <w:lang w:eastAsia="ro-RO"/>
              </w:rPr>
              <w:t>Anul 3</w:t>
            </w:r>
          </w:p>
        </w:tc>
      </w:tr>
      <w:tr w:rsidR="0068039E" w:rsidRPr="00EC30C2" w14:paraId="7455B093" w14:textId="77777777" w:rsidTr="00FC336E">
        <w:trPr>
          <w:jc w:val="center"/>
        </w:trPr>
        <w:tc>
          <w:tcPr>
            <w:tcW w:w="3023" w:type="dxa"/>
          </w:tcPr>
          <w:p w14:paraId="472ECF80" w14:textId="77777777" w:rsidR="0068039E" w:rsidRPr="00FF430B" w:rsidRDefault="0068039E" w:rsidP="00FC336E">
            <w:pPr>
              <w:rPr>
                <w:rFonts w:eastAsia="Calibri"/>
                <w:lang w:eastAsia="ro-RO"/>
              </w:rPr>
            </w:pPr>
            <w:r w:rsidRPr="00FF430B">
              <w:rPr>
                <w:rFonts w:eastAsia="Calibri"/>
              </w:rPr>
              <w:t>Personalul de specialitate</w:t>
            </w:r>
          </w:p>
        </w:tc>
        <w:tc>
          <w:tcPr>
            <w:tcW w:w="1757" w:type="dxa"/>
          </w:tcPr>
          <w:p w14:paraId="69DB42D4" w14:textId="77777777" w:rsidR="0068039E" w:rsidRPr="00FF430B" w:rsidRDefault="0068039E" w:rsidP="00FC336E">
            <w:pPr>
              <w:rPr>
                <w:rFonts w:eastAsia="Calibri"/>
                <w:lang w:eastAsia="ro-RO"/>
              </w:rPr>
            </w:pPr>
          </w:p>
        </w:tc>
        <w:tc>
          <w:tcPr>
            <w:tcW w:w="1845" w:type="dxa"/>
          </w:tcPr>
          <w:p w14:paraId="1B9FBD59" w14:textId="77777777" w:rsidR="0068039E" w:rsidRPr="00FF430B" w:rsidRDefault="0068039E" w:rsidP="00FC336E">
            <w:pPr>
              <w:rPr>
                <w:rFonts w:eastAsia="Calibri"/>
                <w:lang w:eastAsia="ro-RO"/>
              </w:rPr>
            </w:pPr>
          </w:p>
        </w:tc>
        <w:tc>
          <w:tcPr>
            <w:tcW w:w="1757" w:type="dxa"/>
          </w:tcPr>
          <w:p w14:paraId="5A2FBC3F" w14:textId="77777777" w:rsidR="0068039E" w:rsidRPr="00FF430B" w:rsidRDefault="0068039E" w:rsidP="00FC336E">
            <w:pPr>
              <w:rPr>
                <w:rFonts w:eastAsia="Calibri"/>
                <w:lang w:eastAsia="ro-RO"/>
              </w:rPr>
            </w:pPr>
          </w:p>
        </w:tc>
      </w:tr>
      <w:tr w:rsidR="0068039E" w:rsidRPr="00EC30C2" w14:paraId="2CD19220" w14:textId="77777777" w:rsidTr="00FC336E">
        <w:trPr>
          <w:jc w:val="center"/>
        </w:trPr>
        <w:tc>
          <w:tcPr>
            <w:tcW w:w="3023" w:type="dxa"/>
          </w:tcPr>
          <w:p w14:paraId="1663E2A1"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10F9EB45" w14:textId="77777777" w:rsidR="0068039E" w:rsidRPr="00FF430B" w:rsidRDefault="0068039E" w:rsidP="00FC336E">
            <w:pPr>
              <w:rPr>
                <w:rFonts w:eastAsia="Calibri"/>
                <w:lang w:eastAsia="ro-RO"/>
              </w:rPr>
            </w:pPr>
          </w:p>
        </w:tc>
        <w:tc>
          <w:tcPr>
            <w:tcW w:w="1845" w:type="dxa"/>
          </w:tcPr>
          <w:p w14:paraId="5EC3730E" w14:textId="77777777" w:rsidR="0068039E" w:rsidRPr="00FF430B" w:rsidRDefault="0068039E" w:rsidP="00FC336E">
            <w:pPr>
              <w:rPr>
                <w:rFonts w:eastAsia="Calibri"/>
                <w:lang w:eastAsia="ro-RO"/>
              </w:rPr>
            </w:pPr>
          </w:p>
        </w:tc>
        <w:tc>
          <w:tcPr>
            <w:tcW w:w="1757" w:type="dxa"/>
          </w:tcPr>
          <w:p w14:paraId="0B21DABF" w14:textId="77777777" w:rsidR="0068039E" w:rsidRPr="00FF430B" w:rsidRDefault="0068039E" w:rsidP="00FC336E">
            <w:pPr>
              <w:rPr>
                <w:rFonts w:eastAsia="Calibri"/>
                <w:lang w:eastAsia="ro-RO"/>
              </w:rPr>
            </w:pPr>
          </w:p>
        </w:tc>
      </w:tr>
      <w:tr w:rsidR="0068039E" w:rsidRPr="00EC30C2" w14:paraId="0F5D57D4" w14:textId="77777777" w:rsidTr="00FC336E">
        <w:trPr>
          <w:jc w:val="center"/>
        </w:trPr>
        <w:tc>
          <w:tcPr>
            <w:tcW w:w="3023" w:type="dxa"/>
          </w:tcPr>
          <w:p w14:paraId="7EDFAD10"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65FF3E0A" w14:textId="77777777" w:rsidR="0068039E" w:rsidRPr="00FF430B" w:rsidRDefault="0068039E" w:rsidP="00FC336E">
            <w:pPr>
              <w:rPr>
                <w:rFonts w:eastAsia="Calibri"/>
                <w:lang w:eastAsia="ro-RO"/>
              </w:rPr>
            </w:pPr>
          </w:p>
        </w:tc>
        <w:tc>
          <w:tcPr>
            <w:tcW w:w="1845" w:type="dxa"/>
          </w:tcPr>
          <w:p w14:paraId="0BFBEFF6" w14:textId="77777777" w:rsidR="0068039E" w:rsidRPr="00FF430B" w:rsidRDefault="0068039E" w:rsidP="00FC336E">
            <w:pPr>
              <w:rPr>
                <w:rFonts w:eastAsia="Calibri"/>
                <w:lang w:eastAsia="ro-RO"/>
              </w:rPr>
            </w:pPr>
          </w:p>
        </w:tc>
        <w:tc>
          <w:tcPr>
            <w:tcW w:w="1757" w:type="dxa"/>
          </w:tcPr>
          <w:p w14:paraId="5B315A2D" w14:textId="77777777" w:rsidR="0068039E" w:rsidRPr="00FF430B" w:rsidRDefault="0068039E" w:rsidP="00FC336E">
            <w:pPr>
              <w:rPr>
                <w:rFonts w:eastAsia="Calibri"/>
                <w:lang w:eastAsia="ro-RO"/>
              </w:rPr>
            </w:pPr>
          </w:p>
        </w:tc>
      </w:tr>
      <w:tr w:rsidR="0068039E" w:rsidRPr="00EC30C2" w14:paraId="2E8E3428" w14:textId="77777777" w:rsidTr="00FC336E">
        <w:trPr>
          <w:jc w:val="center"/>
        </w:trPr>
        <w:tc>
          <w:tcPr>
            <w:tcW w:w="3023" w:type="dxa"/>
          </w:tcPr>
          <w:p w14:paraId="0AFF0D93"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75B884A9" w14:textId="77777777" w:rsidR="0068039E" w:rsidRPr="00FF430B" w:rsidRDefault="0068039E" w:rsidP="00FC336E">
            <w:pPr>
              <w:rPr>
                <w:rFonts w:eastAsia="Calibri"/>
                <w:lang w:eastAsia="ro-RO"/>
              </w:rPr>
            </w:pPr>
          </w:p>
        </w:tc>
        <w:tc>
          <w:tcPr>
            <w:tcW w:w="1845" w:type="dxa"/>
          </w:tcPr>
          <w:p w14:paraId="42C63371" w14:textId="77777777" w:rsidR="0068039E" w:rsidRPr="00FF430B" w:rsidRDefault="0068039E" w:rsidP="00FC336E">
            <w:pPr>
              <w:rPr>
                <w:rFonts w:eastAsia="Calibri"/>
                <w:lang w:eastAsia="ro-RO"/>
              </w:rPr>
            </w:pPr>
          </w:p>
        </w:tc>
        <w:tc>
          <w:tcPr>
            <w:tcW w:w="1757" w:type="dxa"/>
          </w:tcPr>
          <w:p w14:paraId="48B04D31" w14:textId="77777777" w:rsidR="0068039E" w:rsidRPr="00FF430B" w:rsidRDefault="0068039E" w:rsidP="00FC336E">
            <w:pPr>
              <w:rPr>
                <w:rFonts w:eastAsia="Calibri"/>
                <w:lang w:eastAsia="ro-RO"/>
              </w:rPr>
            </w:pPr>
          </w:p>
        </w:tc>
      </w:tr>
    </w:tbl>
    <w:p w14:paraId="2073B6D4" w14:textId="77777777" w:rsidR="0068039E" w:rsidRPr="00FF430B" w:rsidRDefault="0068039E" w:rsidP="0068039E">
      <w:pPr>
        <w:shd w:val="clear" w:color="auto" w:fill="FFFFFF"/>
        <w:spacing w:line="276" w:lineRule="auto"/>
        <w:ind w:firstLine="1080"/>
        <w:jc w:val="both"/>
        <w:rPr>
          <w:rFonts w:eastAsia="Calibri"/>
        </w:rPr>
      </w:pPr>
    </w:p>
    <w:p w14:paraId="1239A3C2"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484BFA8E"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7F274" w14:textId="77777777" w:rsidR="0068039E" w:rsidRPr="00FF430B" w:rsidRDefault="0068039E" w:rsidP="0068039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87D0FF3" w14:textId="77777777" w:rsidR="0068039E" w:rsidRPr="00FF430B" w:rsidRDefault="0068039E" w:rsidP="0068039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20D9C5E1" w14:textId="77777777" w:rsidR="0068039E" w:rsidRPr="00FF430B" w:rsidRDefault="0068039E" w:rsidP="0068039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D891217" w14:textId="77777777" w:rsidR="0068039E" w:rsidRPr="00FF430B" w:rsidRDefault="0068039E" w:rsidP="0068039E">
      <w:pPr>
        <w:shd w:val="clear" w:color="auto" w:fill="FFFFFF"/>
        <w:spacing w:after="200" w:line="276" w:lineRule="auto"/>
        <w:ind w:firstLine="720"/>
        <w:rPr>
          <w:rFonts w:eastAsia="Calibri"/>
          <w:spacing w:val="-1"/>
        </w:rPr>
      </w:pPr>
    </w:p>
    <w:p w14:paraId="6E87F5E3" w14:textId="77777777" w:rsidR="0068039E" w:rsidRPr="00FF430B" w:rsidRDefault="0068039E" w:rsidP="0068039E">
      <w:pPr>
        <w:shd w:val="clear" w:color="auto" w:fill="FFFFFF"/>
        <w:spacing w:after="200" w:line="276" w:lineRule="auto"/>
        <w:ind w:firstLine="720"/>
        <w:rPr>
          <w:rFonts w:eastAsia="Calibri"/>
          <w:spacing w:val="-1"/>
        </w:rPr>
      </w:pPr>
    </w:p>
    <w:p w14:paraId="70F0F721" w14:textId="77777777" w:rsidR="0068039E" w:rsidRPr="00FF430B" w:rsidRDefault="0068039E" w:rsidP="0068039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7459BF4" w14:textId="77777777" w:rsidR="0068039E" w:rsidRPr="00FF430B" w:rsidRDefault="0068039E" w:rsidP="0068039E">
      <w:pPr>
        <w:spacing w:after="200" w:line="276" w:lineRule="auto"/>
        <w:ind w:left="5040" w:firstLine="720"/>
        <w:jc w:val="both"/>
        <w:rPr>
          <w:rFonts w:eastAsia="Calibri"/>
          <w:i/>
          <w:spacing w:val="-1"/>
        </w:rPr>
      </w:pPr>
      <w:r w:rsidRPr="00FF430B">
        <w:rPr>
          <w:rFonts w:eastAsia="Calibri"/>
          <w:i/>
          <w:spacing w:val="-1"/>
        </w:rPr>
        <w:t>(semnătură autorizată)</w:t>
      </w:r>
    </w:p>
    <w:p w14:paraId="747CE04A"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75B5725D" w14:textId="77777777" w:rsidR="0068039E" w:rsidRPr="00FF430B" w:rsidRDefault="0068039E" w:rsidP="0068039E">
      <w:pPr>
        <w:jc w:val="right"/>
        <w:rPr>
          <w:noProof w:val="0"/>
        </w:rPr>
      </w:pPr>
      <w:r w:rsidRPr="00FF430B">
        <w:rPr>
          <w:noProof w:val="0"/>
        </w:rPr>
        <w:t>la Documentația standard nr._____</w:t>
      </w:r>
    </w:p>
    <w:p w14:paraId="4CF140D0" w14:textId="77777777" w:rsidR="0068039E" w:rsidRPr="00FF430B" w:rsidRDefault="0068039E" w:rsidP="0068039E">
      <w:pPr>
        <w:jc w:val="right"/>
        <w:rPr>
          <w:noProof w:val="0"/>
        </w:rPr>
      </w:pPr>
      <w:r w:rsidRPr="00FF430B">
        <w:rPr>
          <w:noProof w:val="0"/>
        </w:rPr>
        <w:t>din “____” ________ 20___</w:t>
      </w:r>
    </w:p>
    <w:p w14:paraId="5E503C1C" w14:textId="77777777" w:rsidR="0068039E" w:rsidRPr="00FF430B" w:rsidRDefault="0068039E" w:rsidP="0068039E">
      <w:pPr>
        <w:tabs>
          <w:tab w:val="left" w:pos="567"/>
        </w:tabs>
        <w:jc w:val="center"/>
        <w:rPr>
          <w:b/>
          <w:color w:val="000000"/>
          <w:w w:val="90"/>
        </w:rPr>
      </w:pPr>
    </w:p>
    <w:p w14:paraId="471EE220" w14:textId="77777777" w:rsidR="0068039E" w:rsidRPr="00FF430B" w:rsidRDefault="0068039E" w:rsidP="0068039E">
      <w:pPr>
        <w:spacing w:before="72" w:line="292" w:lineRule="auto"/>
        <w:jc w:val="center"/>
        <w:rPr>
          <w:b/>
          <w:color w:val="000000"/>
          <w:w w:val="90"/>
        </w:rPr>
      </w:pPr>
      <w:r w:rsidRPr="00FF430B">
        <w:rPr>
          <w:b/>
          <w:color w:val="000000"/>
          <w:w w:val="90"/>
        </w:rPr>
        <w:t>(Antetul instituției)</w:t>
      </w:r>
    </w:p>
    <w:p w14:paraId="06D5CB4E" w14:textId="77777777" w:rsidR="0068039E" w:rsidRPr="00FF430B" w:rsidRDefault="0068039E" w:rsidP="0068039E">
      <w:pPr>
        <w:spacing w:before="72" w:line="292" w:lineRule="auto"/>
        <w:jc w:val="center"/>
        <w:rPr>
          <w:b/>
          <w:color w:val="000000"/>
          <w:w w:val="90"/>
          <w:sz w:val="28"/>
          <w:szCs w:val="28"/>
        </w:rPr>
      </w:pPr>
      <w:r w:rsidRPr="00FF430B">
        <w:rPr>
          <w:b/>
          <w:color w:val="000000"/>
          <w:w w:val="90"/>
        </w:rPr>
        <w:t>~~~~~~~~~~~~~~~~~~~~~~~~~~~~~~~~~~~~~~~~~~~~~~~~~~~~~~~~~~~~~~~~~~~~~~~</w:t>
      </w:r>
    </w:p>
    <w:p w14:paraId="52E53578" w14:textId="77777777" w:rsidR="0068039E" w:rsidRPr="00FF430B" w:rsidRDefault="0068039E" w:rsidP="0068039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E411708" w14:textId="77777777" w:rsidR="0068039E" w:rsidRPr="00FF430B" w:rsidRDefault="0068039E" w:rsidP="0068039E">
      <w:pPr>
        <w:spacing w:before="72" w:line="292" w:lineRule="auto"/>
        <w:jc w:val="center"/>
        <w:rPr>
          <w:b/>
          <w:color w:val="000000"/>
          <w:w w:val="90"/>
          <w:sz w:val="25"/>
        </w:rPr>
      </w:pPr>
      <w:r w:rsidRPr="00FF430B">
        <w:rPr>
          <w:b/>
          <w:color w:val="000000"/>
          <w:w w:val="90"/>
          <w:sz w:val="28"/>
          <w:szCs w:val="28"/>
        </w:rPr>
        <w:t xml:space="preserve">AVIZ </w:t>
      </w:r>
    </w:p>
    <w:p w14:paraId="621D70F6" w14:textId="77777777" w:rsidR="0068039E" w:rsidRPr="00FF430B" w:rsidRDefault="0068039E" w:rsidP="0068039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836C27" w14:textId="77777777" w:rsidR="0068039E" w:rsidRPr="00FF430B" w:rsidRDefault="0068039E" w:rsidP="0068039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D8E564" w14:textId="77777777" w:rsidR="0068039E" w:rsidRPr="00FF430B" w:rsidRDefault="0068039E" w:rsidP="0068039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E503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 Supraveghere Tehnică</w:t>
      </w:r>
      <w:r w:rsidRPr="00FF430B">
        <w:rPr>
          <w:rFonts w:eastAsia="PMingLiU"/>
          <w:lang w:eastAsia="zh-CN"/>
        </w:rPr>
        <w:t xml:space="preserve"> constată următoarele:</w:t>
      </w:r>
    </w:p>
    <w:p w14:paraId="7DBB550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6B96A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230ACF8"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8039E" w:rsidRPr="00EC30C2" w14:paraId="39C6E303" w14:textId="77777777" w:rsidTr="00FC336E">
        <w:tc>
          <w:tcPr>
            <w:tcW w:w="471" w:type="dxa"/>
          </w:tcPr>
          <w:p w14:paraId="0068967E"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761FE92"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56FF39F"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2E1CEB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BC30B0F"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48BFF1D"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8039E" w:rsidRPr="00EC30C2" w14:paraId="7D882992" w14:textId="77777777" w:rsidTr="00FC336E">
        <w:trPr>
          <w:trHeight w:val="540"/>
        </w:trPr>
        <w:tc>
          <w:tcPr>
            <w:tcW w:w="471" w:type="dxa"/>
            <w:vMerge w:val="restart"/>
          </w:tcPr>
          <w:p w14:paraId="1DFFBE1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72C1D3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69D54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1278F82" w14:textId="77777777" w:rsidR="0068039E" w:rsidRPr="00FF430B" w:rsidRDefault="0068039E" w:rsidP="00FC336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B9472B"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563" w:type="dxa"/>
          </w:tcPr>
          <w:p w14:paraId="6FEC076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846" w:type="dxa"/>
          </w:tcPr>
          <w:p w14:paraId="4CE4B888"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r>
      <w:tr w:rsidR="0068039E" w:rsidRPr="00EC30C2" w14:paraId="2ABF4227" w14:textId="77777777" w:rsidTr="00FC336E">
        <w:trPr>
          <w:trHeight w:val="1380"/>
        </w:trPr>
        <w:tc>
          <w:tcPr>
            <w:tcW w:w="471" w:type="dxa"/>
            <w:vMerge/>
          </w:tcPr>
          <w:p w14:paraId="6BAFC30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3751" w:type="dxa"/>
            <w:vMerge/>
          </w:tcPr>
          <w:p w14:paraId="50D96FC1"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4001" w:type="dxa"/>
          </w:tcPr>
          <w:p w14:paraId="40A13055"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2C7F1F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9A5657"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EF17A1"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6A6C0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0C30A4EB" w14:textId="77777777" w:rsidTr="00FC336E">
        <w:trPr>
          <w:trHeight w:val="420"/>
        </w:trPr>
        <w:tc>
          <w:tcPr>
            <w:tcW w:w="471" w:type="dxa"/>
            <w:vMerge w:val="restart"/>
          </w:tcPr>
          <w:p w14:paraId="0659A47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8064776"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3F04D7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4D9832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89920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B5454E"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1A6AB75" w14:textId="77777777" w:rsidTr="00FC336E">
        <w:trPr>
          <w:trHeight w:val="535"/>
        </w:trPr>
        <w:tc>
          <w:tcPr>
            <w:tcW w:w="471" w:type="dxa"/>
            <w:vMerge/>
          </w:tcPr>
          <w:p w14:paraId="41338E4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1E641D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798FBB"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575" w:type="dxa"/>
          </w:tcPr>
          <w:p w14:paraId="378BC7A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785AB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3E008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D4BE978" w14:textId="77777777" w:rsidTr="00FC336E">
        <w:trPr>
          <w:trHeight w:val="1770"/>
        </w:trPr>
        <w:tc>
          <w:tcPr>
            <w:tcW w:w="471" w:type="dxa"/>
            <w:vMerge w:val="restart"/>
          </w:tcPr>
          <w:p w14:paraId="320C89BC"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0CD02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49A66B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263990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01F288E0"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507998FE"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3EF3B24"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BBCB003"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0B95E6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682E7A"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1CBBE9D" w14:textId="77777777" w:rsidR="0068039E" w:rsidRPr="00FF430B" w:rsidRDefault="0068039E" w:rsidP="00FC336E">
            <w:pPr>
              <w:tabs>
                <w:tab w:val="left" w:pos="567"/>
              </w:tabs>
            </w:pPr>
            <w:r w:rsidRPr="00FF430B">
              <w:t>A.Terasamente, lucrări la structura clădirilor;</w:t>
            </w:r>
          </w:p>
          <w:p w14:paraId="505C3AAA" w14:textId="77777777" w:rsidR="0068039E" w:rsidRPr="00FF430B" w:rsidRDefault="0068039E" w:rsidP="00FC336E">
            <w:pPr>
              <w:tabs>
                <w:tab w:val="decimal" w:pos="216"/>
                <w:tab w:val="left" w:leader="underscore" w:pos="6465"/>
                <w:tab w:val="right" w:leader="underscore" w:pos="9777"/>
              </w:tabs>
              <w:ind w:left="360" w:hanging="360"/>
            </w:pPr>
            <w:r w:rsidRPr="00FF430B">
              <w:t xml:space="preserve">B. structuri metalice; </w:t>
            </w:r>
          </w:p>
          <w:p w14:paraId="7D437D58" w14:textId="77777777" w:rsidR="0068039E" w:rsidRPr="00FF430B" w:rsidRDefault="0068039E" w:rsidP="00FC336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12CA74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19666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7AEFB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F9610F4" w14:textId="77777777" w:rsidTr="00FC336E">
        <w:trPr>
          <w:trHeight w:val="1260"/>
        </w:trPr>
        <w:tc>
          <w:tcPr>
            <w:tcW w:w="471" w:type="dxa"/>
            <w:vMerge/>
          </w:tcPr>
          <w:p w14:paraId="64488944"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DC6EC7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6A673F"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407C9CF" w14:textId="77777777" w:rsidR="0068039E" w:rsidRPr="00FF430B" w:rsidRDefault="0068039E" w:rsidP="00FC336E">
            <w:pPr>
              <w:tabs>
                <w:tab w:val="left" w:leader="underscore" w:pos="6465"/>
                <w:tab w:val="right" w:leader="underscore" w:pos="9777"/>
              </w:tabs>
              <w:jc w:val="both"/>
            </w:pPr>
            <w:r w:rsidRPr="00FF430B">
              <w:t xml:space="preserve">A.drumuri și piste de aviație; </w:t>
            </w:r>
          </w:p>
          <w:p w14:paraId="39D5CF95" w14:textId="77777777" w:rsidR="0068039E" w:rsidRPr="00FF430B" w:rsidRDefault="0068039E" w:rsidP="00FC336E">
            <w:pPr>
              <w:tabs>
                <w:tab w:val="left" w:leader="underscore" w:pos="6465"/>
                <w:tab w:val="right" w:leader="underscore" w:pos="9777"/>
              </w:tabs>
              <w:jc w:val="both"/>
            </w:pPr>
            <w:r w:rsidRPr="00FF430B">
              <w:t xml:space="preserve">B.poduri; </w:t>
            </w:r>
          </w:p>
          <w:p w14:paraId="5A89689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C.căi ferate.</w:t>
            </w:r>
          </w:p>
        </w:tc>
        <w:tc>
          <w:tcPr>
            <w:tcW w:w="575" w:type="dxa"/>
          </w:tcPr>
          <w:p w14:paraId="647F0E9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5EF87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6DD52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AC77755" w14:textId="77777777" w:rsidTr="00FC336E">
        <w:trPr>
          <w:trHeight w:val="1260"/>
        </w:trPr>
        <w:tc>
          <w:tcPr>
            <w:tcW w:w="471" w:type="dxa"/>
            <w:vMerge/>
          </w:tcPr>
          <w:p w14:paraId="4B1542C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B0640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EF93050" w14:textId="77777777" w:rsidR="0068039E" w:rsidRPr="00FF430B" w:rsidRDefault="0068039E" w:rsidP="00FC336E">
            <w:pPr>
              <w:tabs>
                <w:tab w:val="left" w:pos="567"/>
              </w:tabs>
              <w:spacing w:line="276" w:lineRule="auto"/>
            </w:pPr>
            <w:r w:rsidRPr="00FF430B">
              <w:t>Construcții speciale:</w:t>
            </w:r>
          </w:p>
          <w:p w14:paraId="48BF3E82" w14:textId="77777777" w:rsidR="0068039E" w:rsidRPr="00FF430B" w:rsidRDefault="0068039E" w:rsidP="00FC336E">
            <w:pPr>
              <w:tabs>
                <w:tab w:val="left" w:pos="567"/>
              </w:tabs>
              <w:spacing w:line="276" w:lineRule="auto"/>
            </w:pPr>
            <w:r w:rsidRPr="00FF430B">
              <w:t>A. hidrotehnice și pentru îmbunătățiri funciare;</w:t>
            </w:r>
          </w:p>
          <w:p w14:paraId="6BCDEC12" w14:textId="77777777" w:rsidR="0068039E" w:rsidRPr="00FF430B" w:rsidRDefault="0068039E" w:rsidP="00FC336E">
            <w:pPr>
              <w:tabs>
                <w:tab w:val="left" w:pos="567"/>
              </w:tabs>
              <w:spacing w:line="276" w:lineRule="auto"/>
            </w:pPr>
            <w:r w:rsidRPr="00FF430B">
              <w:t xml:space="preserve">B. fântâni arteziene; </w:t>
            </w:r>
          </w:p>
          <w:p w14:paraId="55E66F7D" w14:textId="77777777" w:rsidR="0068039E" w:rsidRPr="00FF430B" w:rsidRDefault="0068039E" w:rsidP="00FC336E">
            <w:pPr>
              <w:tabs>
                <w:tab w:val="left" w:pos="567"/>
              </w:tabs>
              <w:spacing w:line="276" w:lineRule="auto"/>
            </w:pPr>
            <w:r w:rsidRPr="00FF430B">
              <w:t>C. porturi și debarcadere;</w:t>
            </w:r>
          </w:p>
          <w:p w14:paraId="044FFF7B"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C08C8D6"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D613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57E3B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244F0D15" w14:textId="77777777" w:rsidTr="00FC336E">
        <w:trPr>
          <w:trHeight w:val="2055"/>
        </w:trPr>
        <w:tc>
          <w:tcPr>
            <w:tcW w:w="471" w:type="dxa"/>
            <w:vMerge/>
          </w:tcPr>
          <w:p w14:paraId="5139FD4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5666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60D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F001A01" w14:textId="77777777" w:rsidR="0068039E" w:rsidRPr="00FF430B" w:rsidRDefault="0068039E" w:rsidP="00FC336E">
            <w:pPr>
              <w:tabs>
                <w:tab w:val="left" w:pos="567"/>
              </w:tabs>
              <w:spacing w:line="276" w:lineRule="auto"/>
            </w:pPr>
            <w:r w:rsidRPr="00FF430B">
              <w:t>A.de alimentare cu apă și canalizare;</w:t>
            </w:r>
          </w:p>
          <w:p w14:paraId="11F2574E" w14:textId="77777777" w:rsidR="0068039E" w:rsidRPr="00FF430B" w:rsidRDefault="0068039E" w:rsidP="00FC336E">
            <w:pPr>
              <w:tabs>
                <w:tab w:val="left" w:pos="567"/>
              </w:tabs>
              <w:spacing w:line="276" w:lineRule="auto"/>
            </w:pPr>
            <w:r w:rsidRPr="00FF430B">
              <w:t xml:space="preserve">B.de încălzire; </w:t>
            </w:r>
          </w:p>
          <w:p w14:paraId="190C14FE" w14:textId="77777777" w:rsidR="0068039E" w:rsidRPr="00FF430B" w:rsidRDefault="0068039E" w:rsidP="00FC336E">
            <w:pPr>
              <w:tabs>
                <w:tab w:val="left" w:pos="567"/>
              </w:tabs>
              <w:spacing w:line="276" w:lineRule="auto"/>
            </w:pPr>
            <w:r w:rsidRPr="00FF430B">
              <w:t>C. ventilație,</w:t>
            </w:r>
            <w:r>
              <w:t xml:space="preserve"> </w:t>
            </w:r>
            <w:r w:rsidRPr="00FF430B">
              <w:t>climatizare; D. electrice;</w:t>
            </w:r>
          </w:p>
          <w:p w14:paraId="7F8E1CF3" w14:textId="77777777" w:rsidR="0068039E" w:rsidRPr="00FF430B" w:rsidRDefault="0068039E" w:rsidP="00FC336E">
            <w:pPr>
              <w:tabs>
                <w:tab w:val="left" w:pos="567"/>
              </w:tabs>
              <w:spacing w:line="276" w:lineRule="auto"/>
            </w:pPr>
            <w:r w:rsidRPr="00FF430B">
              <w:t>E.de automatizare; F.telecomunicație;</w:t>
            </w:r>
            <w:r>
              <w:t xml:space="preserve"> </w:t>
            </w:r>
            <w:r w:rsidRPr="00FF430B">
              <w:t>G.semnalizare;</w:t>
            </w:r>
          </w:p>
          <w:p w14:paraId="09F99DD4" w14:textId="77777777" w:rsidR="0068039E" w:rsidRPr="00FF430B" w:rsidRDefault="0068039E" w:rsidP="00FC336E">
            <w:pPr>
              <w:tabs>
                <w:tab w:val="left" w:leader="underscore" w:pos="6465"/>
                <w:tab w:val="right" w:leader="underscore" w:pos="9777"/>
              </w:tabs>
              <w:jc w:val="both"/>
            </w:pPr>
            <w:r w:rsidRPr="00FF430B">
              <w:t>H.frigorifice,compresoare;</w:t>
            </w:r>
          </w:p>
          <w:p w14:paraId="482871C2" w14:textId="77777777" w:rsidR="0068039E" w:rsidRPr="00FF430B" w:rsidRDefault="0068039E" w:rsidP="00FC336E">
            <w:pPr>
              <w:tabs>
                <w:tab w:val="left" w:leader="underscore" w:pos="6465"/>
                <w:tab w:val="right" w:leader="underscore" w:pos="9777"/>
              </w:tabs>
              <w:jc w:val="both"/>
              <w:rPr>
                <w:rFonts w:eastAsia="PMingLiU"/>
                <w:i/>
                <w:lang w:eastAsia="zh-CN"/>
              </w:rPr>
            </w:pPr>
            <w:r w:rsidRPr="00FF430B">
              <w:t>I. tehnologice.</w:t>
            </w:r>
          </w:p>
        </w:tc>
        <w:tc>
          <w:tcPr>
            <w:tcW w:w="575" w:type="dxa"/>
          </w:tcPr>
          <w:p w14:paraId="52A0EB9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7B61C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62687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5CAC7B77" w14:textId="77777777" w:rsidTr="00FC336E">
        <w:trPr>
          <w:trHeight w:val="945"/>
        </w:trPr>
        <w:tc>
          <w:tcPr>
            <w:tcW w:w="471" w:type="dxa"/>
            <w:vMerge/>
          </w:tcPr>
          <w:p w14:paraId="07B5934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E0E56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DCDD15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BE4315F" w14:textId="77777777" w:rsidR="0068039E" w:rsidRPr="00FF430B" w:rsidRDefault="0068039E" w:rsidP="00FC336E">
            <w:pPr>
              <w:tabs>
                <w:tab w:val="left" w:pos="567"/>
              </w:tabs>
              <w:spacing w:line="276" w:lineRule="auto"/>
            </w:pPr>
            <w:r w:rsidRPr="00FF430B">
              <w:t>A. sub presiune, mecanisme de ridicat, cazane;</w:t>
            </w:r>
          </w:p>
          <w:p w14:paraId="3C46E9A5" w14:textId="77777777" w:rsidR="0068039E" w:rsidRPr="00FF430B" w:rsidRDefault="0068039E" w:rsidP="00FC336E">
            <w:pPr>
              <w:tabs>
                <w:tab w:val="left" w:pos="567"/>
              </w:tabs>
              <w:spacing w:line="276" w:lineRule="auto"/>
            </w:pPr>
            <w:r w:rsidRPr="00FF430B">
              <w:t>B. chimico-tehnologice; C. gazoducte magistrale;</w:t>
            </w:r>
          </w:p>
          <w:p w14:paraId="077E3A82" w14:textId="77777777" w:rsidR="0068039E" w:rsidRPr="00FF430B" w:rsidRDefault="0068039E" w:rsidP="0068039E">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10973F5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664D6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B3CC2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bl>
    <w:p w14:paraId="600969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40E575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53917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4A35DF8E"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FCE2D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73AB6C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25B6E8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8AD11B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28E0C1A" w14:textId="77777777" w:rsidR="0068039E" w:rsidRPr="00FF5CB2" w:rsidRDefault="0068039E" w:rsidP="0068039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E72FAC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C0B0952" w14:textId="77777777" w:rsidR="0068039E" w:rsidRPr="00FF5CB2" w:rsidRDefault="0068039E" w:rsidP="0068039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E7170A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0FB4C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33ABD29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1BA9470"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DDD859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65C050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33A607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194B86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17276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F277A28" w14:textId="77777777" w:rsidR="0068039E" w:rsidRPr="00FF430B" w:rsidRDefault="0068039E" w:rsidP="0068039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88646FF" w14:textId="77777777" w:rsidR="0068039E" w:rsidRDefault="0068039E" w:rsidP="0068039E">
      <w:pPr>
        <w:tabs>
          <w:tab w:val="left" w:leader="underscore" w:pos="6465"/>
          <w:tab w:val="right" w:leader="underscore" w:pos="9777"/>
        </w:tabs>
        <w:spacing w:line="302" w:lineRule="auto"/>
        <w:rPr>
          <w:rFonts w:eastAsia="PMingLiU"/>
          <w:lang w:eastAsia="zh-CN"/>
        </w:rPr>
      </w:pPr>
    </w:p>
    <w:p w14:paraId="225E5EC9"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966F6B3"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1E12F4EA" w14:textId="77777777" w:rsidR="0068039E" w:rsidRPr="00FF430B" w:rsidRDefault="0068039E" w:rsidP="0068039E">
      <w:pPr>
        <w:jc w:val="right"/>
        <w:rPr>
          <w:noProof w:val="0"/>
        </w:rPr>
      </w:pPr>
      <w:r w:rsidRPr="00FF430B">
        <w:rPr>
          <w:noProof w:val="0"/>
        </w:rPr>
        <w:t>la Documentația standard nr._____</w:t>
      </w:r>
    </w:p>
    <w:p w14:paraId="584A7E36" w14:textId="77777777" w:rsidR="0068039E" w:rsidRPr="00FF430B" w:rsidRDefault="0068039E" w:rsidP="0068039E">
      <w:pPr>
        <w:jc w:val="right"/>
        <w:rPr>
          <w:noProof w:val="0"/>
        </w:rPr>
      </w:pPr>
      <w:r w:rsidRPr="00FF430B">
        <w:rPr>
          <w:noProof w:val="0"/>
        </w:rPr>
        <w:t>din “____” ________ 20___</w:t>
      </w:r>
    </w:p>
    <w:p w14:paraId="3CD8C937"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3AC168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BE900D3" w14:textId="77777777" w:rsidR="0068039E" w:rsidRDefault="0068039E" w:rsidP="0068039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14D178F2"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3198AAB"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5E9A926" w14:textId="77777777" w:rsidR="0068039E" w:rsidRPr="00FF430B" w:rsidRDefault="0068039E" w:rsidP="0068039E">
      <w:pPr>
        <w:pStyle w:val="Heading2"/>
        <w:spacing w:before="0"/>
        <w:jc w:val="center"/>
        <w:rPr>
          <w:rFonts w:ascii="Times New Roman" w:hAnsi="Times New Roman" w:cs="Times New Roman"/>
          <w:bCs w:val="0"/>
          <w:i/>
          <w:color w:val="auto"/>
        </w:rPr>
      </w:pPr>
    </w:p>
    <w:p w14:paraId="300AE747" w14:textId="77777777" w:rsidR="0068039E" w:rsidRPr="00FF430B" w:rsidRDefault="0068039E" w:rsidP="0068039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576BC8" w14:textId="77777777" w:rsidR="0068039E" w:rsidRPr="00FF430B" w:rsidRDefault="0068039E" w:rsidP="0068039E">
      <w:pPr>
        <w:jc w:val="both"/>
      </w:pPr>
    </w:p>
    <w:p w14:paraId="0DCE9B18" w14:textId="77777777" w:rsidR="0068039E" w:rsidRPr="008715AE" w:rsidRDefault="0068039E" w:rsidP="0068039E">
      <w:pPr>
        <w:pStyle w:val="ListParagraph"/>
        <w:numPr>
          <w:ilvl w:val="0"/>
          <w:numId w:val="0"/>
        </w:numPr>
        <w:rPr>
          <w:lang w:val="ro-RO"/>
        </w:rPr>
      </w:pPr>
    </w:p>
    <w:p w14:paraId="514BB0EA" w14:textId="57A60170" w:rsidR="0068039E" w:rsidRPr="005D6AF3" w:rsidRDefault="0068039E" w:rsidP="008715AE">
      <w:pPr>
        <w:autoSpaceDE w:val="0"/>
        <w:autoSpaceDN w:val="0"/>
        <w:adjustRightInd w:val="0"/>
        <w:rPr>
          <w:bCs/>
          <w:color w:val="000000" w:themeColor="text1"/>
          <w:szCs w:val="20"/>
          <w:lang w:val="ro-MO"/>
        </w:rPr>
      </w:pPr>
      <w:r w:rsidRPr="00FF430B">
        <w:t>Obiectul</w:t>
      </w:r>
      <w:r w:rsidRPr="0068039E">
        <w:rPr>
          <w:rFonts w:eastAsiaTheme="minorHAnsi"/>
          <w:b/>
          <w:noProof w:val="0"/>
          <w:color w:val="000000"/>
        </w:rPr>
        <w:t xml:space="preserve"> </w:t>
      </w:r>
      <w:r w:rsidR="008715AE" w:rsidRPr="00DA190B">
        <w:rPr>
          <w:rFonts w:eastAsiaTheme="minorHAnsi"/>
          <w:b/>
          <w:noProof w:val="0"/>
          <w:color w:val="000000"/>
        </w:rPr>
        <w:t xml:space="preserve">Construcția </w:t>
      </w:r>
      <w:r w:rsidR="008715AE">
        <w:rPr>
          <w:rFonts w:eastAsiaTheme="minorHAnsi"/>
          <w:b/>
          <w:noProof w:val="0"/>
          <w:color w:val="000000"/>
        </w:rPr>
        <w:t>stadionului de fotbal din orașul Șoldănești</w:t>
      </w:r>
      <w:r w:rsidR="008715AE" w:rsidRPr="001250D6">
        <w:rPr>
          <w:b/>
          <w:bCs/>
          <w:color w:val="353434"/>
          <w:sz w:val="14"/>
          <w:lang w:val="ro-MO"/>
        </w:rPr>
        <w:t xml:space="preserve"> </w:t>
      </w:r>
      <w:r w:rsidR="008715AE" w:rsidRPr="001250D6">
        <w:rPr>
          <w:b/>
          <w:bCs/>
          <w:color w:val="372F36"/>
          <w:sz w:val="14"/>
          <w:szCs w:val="28"/>
          <w:lang w:val="ro-MO"/>
        </w:rPr>
        <w:t xml:space="preserve"> </w:t>
      </w:r>
      <w:r w:rsidR="008715AE" w:rsidRPr="00625FA9">
        <w:rPr>
          <w:bCs/>
          <w:color w:val="372F36"/>
          <w:szCs w:val="20"/>
          <w:lang w:val="ro-MO"/>
        </w:rPr>
        <w:t xml:space="preserve">în cadrul proiectului </w:t>
      </w:r>
      <w:r w:rsidR="008715AE" w:rsidRPr="009F012A">
        <w:t>,,</w:t>
      </w:r>
      <w:r w:rsidR="008715AE" w:rsidRPr="006F48D5">
        <w:t>Revitalizarea și modernizarea complexului sportiv multifuncțional din orașul Șoldănești</w:t>
      </w:r>
      <w:r w:rsidR="008715AE" w:rsidRPr="00DA190B">
        <w:rPr>
          <w:color w:val="000000"/>
        </w:rPr>
        <w:t>”</w:t>
      </w:r>
    </w:p>
    <w:p w14:paraId="7B6D3E73" w14:textId="245ED6E7" w:rsidR="0068039E" w:rsidRPr="00FF430B" w:rsidRDefault="0068039E" w:rsidP="0068039E">
      <w:pPr>
        <w:ind w:firstLine="709"/>
        <w:jc w:val="both"/>
      </w:pPr>
      <w:r w:rsidRPr="00FF430B">
        <w:t>Autoritatea contractantă</w:t>
      </w:r>
      <w:r>
        <w:t xml:space="preserve"> </w:t>
      </w:r>
      <w:r w:rsidRPr="0068039E">
        <w:rPr>
          <w:b/>
        </w:rPr>
        <w:t>Agenția de Dezvoltare Regională Centru</w:t>
      </w:r>
    </w:p>
    <w:p w14:paraId="43F1668E" w14:textId="77777777" w:rsidR="0068039E" w:rsidRPr="00FF430B" w:rsidRDefault="0068039E" w:rsidP="0068039E">
      <w:pPr>
        <w:pStyle w:val="cp"/>
        <w:ind w:firstLine="709"/>
        <w:jc w:val="both"/>
      </w:pPr>
      <w:r w:rsidRPr="00FF430B">
        <w:t>1 . Descriere generală</w:t>
      </w:r>
    </w:p>
    <w:p w14:paraId="1EF81F78" w14:textId="77777777" w:rsidR="0068039E" w:rsidRPr="00FF430B" w:rsidRDefault="0068039E" w:rsidP="0068039E">
      <w:pPr>
        <w:ind w:firstLine="709"/>
        <w:jc w:val="both"/>
      </w:pPr>
      <w:r w:rsidRPr="00FF430B">
        <w:t>Se precizează adresa (şantierul) lucrărilor, descrierea generală a obiectelor lucrării, detalii specifice de amplasare etc.</w:t>
      </w:r>
    </w:p>
    <w:p w14:paraId="2FDBF5D1" w14:textId="77777777" w:rsidR="0068039E" w:rsidRPr="00FF430B" w:rsidRDefault="0068039E" w:rsidP="0068039E">
      <w:pPr>
        <w:ind w:firstLine="709"/>
        <w:jc w:val="both"/>
        <w:rPr>
          <w:b/>
        </w:rPr>
      </w:pPr>
      <w:r w:rsidRPr="00FF430B">
        <w:rPr>
          <w:b/>
        </w:rPr>
        <w:t>2. Informaţii şi proiectare</w:t>
      </w:r>
    </w:p>
    <w:p w14:paraId="247227BF" w14:textId="77777777" w:rsidR="0068039E" w:rsidRPr="00FF430B" w:rsidRDefault="0068039E" w:rsidP="0068039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3D6DF6F" w14:textId="77777777" w:rsidR="0068039E" w:rsidRPr="00CE53FE" w:rsidRDefault="0068039E" w:rsidP="0068039E">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75468215"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CF95AE3" w14:textId="77777777" w:rsidR="0068039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52088A9" w14:textId="1692010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Pr="00860FEA">
        <w:rPr>
          <w:rFonts w:eastAsiaTheme="minorHAnsi"/>
          <w:b/>
          <w:bCs/>
          <w:i/>
          <w:iCs/>
          <w:color w:val="000000"/>
        </w:rPr>
        <w:t>2 luni</w:t>
      </w:r>
    </w:p>
    <w:p w14:paraId="7C279F32" w14:textId="77777777" w:rsidR="0068039E" w:rsidRDefault="0068039E" w:rsidP="0068039E">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17133F45"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586F0884"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36A6909D"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2F0696A7"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2ACE4050"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45860704"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C80902" w14:textId="77777777" w:rsidR="0068039E" w:rsidRDefault="0068039E" w:rsidP="0068039E">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320E626D"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6CE2BB1F"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5131980F" w14:textId="77777777" w:rsidR="0068039E" w:rsidRPr="00CE53FE" w:rsidRDefault="0068039E" w:rsidP="0068039E">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axelor principale, stîlpilor și liniilor de comunicație și hotarelor terenului pus în </w:t>
      </w:r>
      <w:r w:rsidRPr="00CE53FE">
        <w:rPr>
          <w:rFonts w:eastAsiaTheme="minorHAnsi"/>
          <w:b/>
          <w:bCs/>
          <w:noProof w:val="0"/>
          <w:color w:val="000000"/>
          <w:highlight w:val="yellow"/>
          <w:lang w:val="en-US"/>
        </w:rPr>
        <w:lastRenderedPageBreak/>
        <w:t>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76A364C4"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755DB3ED"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26CC8DB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1064D696"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788E1B5"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29478C7C"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38E53F9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4DC4ABAA"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CFA7A9E"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003EBB6C"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01A8BE4F" w14:textId="77777777" w:rsidR="0068039E" w:rsidRDefault="0068039E" w:rsidP="0068039E">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1998649" w14:textId="77777777" w:rsidR="0068039E" w:rsidRDefault="0068039E" w:rsidP="0068039E">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39C17F77" w14:textId="77777777" w:rsidR="0068039E" w:rsidRPr="00CE53FE" w:rsidRDefault="0068039E" w:rsidP="0068039E">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4F43C854" w14:textId="77777777" w:rsidR="0068039E" w:rsidRDefault="0068039E" w:rsidP="0068039E">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76691F05" w14:textId="77777777" w:rsidR="0068039E" w:rsidRPr="00CE53FE" w:rsidRDefault="0068039E" w:rsidP="0068039E">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39D80139" w14:textId="77777777" w:rsidR="0068039E" w:rsidRDefault="0068039E" w:rsidP="0068039E">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2EB3ABAB" w14:textId="77777777" w:rsidR="0068039E" w:rsidRPr="00FF430B" w:rsidRDefault="0068039E" w:rsidP="0068039E">
      <w:pPr>
        <w:pStyle w:val="ListParagraph"/>
        <w:numPr>
          <w:ilvl w:val="0"/>
          <w:numId w:val="0"/>
        </w:numPr>
        <w:ind w:left="644"/>
      </w:pPr>
      <w:r w:rsidRPr="00CE53FE">
        <w:rPr>
          <w:rFonts w:eastAsiaTheme="minorHAnsi"/>
          <w:color w:val="000000"/>
        </w:rPr>
        <w:t>Este indicat în invitația de participare.</w:t>
      </w:r>
    </w:p>
    <w:p w14:paraId="3DCD8F4B" w14:textId="77777777" w:rsidR="0068039E" w:rsidRPr="006236EE" w:rsidRDefault="0068039E" w:rsidP="0068039E">
      <w:pPr>
        <w:ind w:firstLine="709"/>
        <w:jc w:val="both"/>
        <w:rPr>
          <w:sz w:val="28"/>
          <w:szCs w:val="28"/>
        </w:rPr>
      </w:pPr>
    </w:p>
    <w:p w14:paraId="11FF17BA" w14:textId="77777777" w:rsidR="0068039E" w:rsidRDefault="0068039E" w:rsidP="0068039E">
      <w:pPr>
        <w:autoSpaceDE w:val="0"/>
        <w:autoSpaceDN w:val="0"/>
        <w:adjustRightInd w:val="0"/>
        <w:rPr>
          <w:rFonts w:eastAsiaTheme="minorHAnsi"/>
          <w:b/>
          <w:bCs/>
          <w:noProof w:val="0"/>
          <w:color w:val="000000"/>
          <w:sz w:val="28"/>
          <w:szCs w:val="28"/>
          <w:lang w:val="en-US"/>
        </w:rPr>
      </w:pPr>
    </w:p>
    <w:p w14:paraId="023DE821" w14:textId="77777777" w:rsidR="0068039E" w:rsidRPr="00FF430B" w:rsidRDefault="0068039E" w:rsidP="0068039E">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00EBF38F" w14:textId="77777777" w:rsidR="0068039E" w:rsidRPr="00FF430B" w:rsidRDefault="0068039E" w:rsidP="0068039E">
      <w:pPr>
        <w:ind w:firstLine="709"/>
        <w:jc w:val="both"/>
      </w:pPr>
    </w:p>
    <w:p w14:paraId="76EB55D7" w14:textId="77777777" w:rsidR="0068039E" w:rsidRPr="00FF430B" w:rsidRDefault="0068039E" w:rsidP="0068039E">
      <w:pPr>
        <w:ind w:firstLine="709"/>
        <w:jc w:val="both"/>
      </w:pPr>
    </w:p>
    <w:p w14:paraId="3D490F58" w14:textId="77777777" w:rsidR="0068039E" w:rsidRPr="00FF430B" w:rsidRDefault="0068039E" w:rsidP="0068039E">
      <w:pPr>
        <w:ind w:firstLine="709"/>
        <w:jc w:val="both"/>
      </w:pPr>
    </w:p>
    <w:p w14:paraId="36DE7A1C" w14:textId="77777777" w:rsidR="0068039E" w:rsidRPr="00FF430B" w:rsidRDefault="0068039E" w:rsidP="0068039E">
      <w:pPr>
        <w:ind w:firstLine="709"/>
        <w:jc w:val="both"/>
      </w:pPr>
    </w:p>
    <w:p w14:paraId="0DB96DAC" w14:textId="77777777" w:rsidR="0068039E" w:rsidRDefault="0068039E" w:rsidP="0068039E">
      <w:pPr>
        <w:jc w:val="both"/>
      </w:pPr>
    </w:p>
    <w:p w14:paraId="1BFEFE40" w14:textId="77777777" w:rsidR="0068039E" w:rsidRPr="00FF430B" w:rsidRDefault="0068039E" w:rsidP="0068039E">
      <w:pPr>
        <w:jc w:val="both"/>
      </w:pPr>
    </w:p>
    <w:p w14:paraId="1DB10D0C" w14:textId="77777777" w:rsidR="0068039E" w:rsidRPr="00FF430B" w:rsidRDefault="0068039E" w:rsidP="0068039E">
      <w:pPr>
        <w:jc w:val="both"/>
        <w:rPr>
          <w:b/>
        </w:rPr>
      </w:pPr>
    </w:p>
    <w:p w14:paraId="2C4E3A43" w14:textId="77777777" w:rsidR="0068039E" w:rsidRPr="00FF430B" w:rsidRDefault="0068039E" w:rsidP="0068039E">
      <w:pPr>
        <w:jc w:val="both"/>
        <w:rPr>
          <w:b/>
        </w:rPr>
      </w:pPr>
    </w:p>
    <w:p w14:paraId="501DD8F5" w14:textId="77777777" w:rsidR="0068039E" w:rsidRPr="00FF430B" w:rsidRDefault="0068039E" w:rsidP="0068039E">
      <w:pPr>
        <w:jc w:val="both"/>
        <w:rPr>
          <w:b/>
        </w:rPr>
      </w:pPr>
    </w:p>
    <w:p w14:paraId="241906D2" w14:textId="77777777" w:rsidR="0068039E" w:rsidRPr="00FF430B" w:rsidRDefault="0068039E" w:rsidP="0068039E">
      <w:pPr>
        <w:jc w:val="both"/>
        <w:rPr>
          <w:b/>
        </w:rPr>
      </w:pPr>
    </w:p>
    <w:p w14:paraId="6F277BA1" w14:textId="77777777" w:rsidR="0068039E" w:rsidRPr="00FF430B" w:rsidRDefault="0068039E" w:rsidP="0068039E">
      <w:pPr>
        <w:jc w:val="both"/>
        <w:rPr>
          <w:b/>
        </w:rPr>
      </w:pPr>
    </w:p>
    <w:p w14:paraId="58BECB6B" w14:textId="77777777" w:rsidR="0068039E" w:rsidRPr="00FF430B" w:rsidRDefault="0068039E" w:rsidP="0068039E">
      <w:pPr>
        <w:jc w:val="both"/>
        <w:rPr>
          <w:b/>
        </w:rPr>
      </w:pPr>
    </w:p>
    <w:p w14:paraId="2A8EB27F" w14:textId="77777777" w:rsidR="0068039E" w:rsidRPr="00FF430B" w:rsidRDefault="0068039E" w:rsidP="0068039E">
      <w:pPr>
        <w:jc w:val="both"/>
        <w:rPr>
          <w:b/>
        </w:rPr>
      </w:pPr>
    </w:p>
    <w:p w14:paraId="3F6277D2" w14:textId="77777777" w:rsidR="0068039E" w:rsidRPr="00FF430B" w:rsidRDefault="0068039E" w:rsidP="0068039E">
      <w:pPr>
        <w:jc w:val="both"/>
        <w:rPr>
          <w:b/>
        </w:rPr>
      </w:pPr>
    </w:p>
    <w:p w14:paraId="3F9B8A48" w14:textId="77777777" w:rsidR="0068039E" w:rsidRPr="00FF430B" w:rsidRDefault="0068039E" w:rsidP="0068039E">
      <w:pPr>
        <w:jc w:val="both"/>
        <w:rPr>
          <w:b/>
        </w:rPr>
      </w:pPr>
    </w:p>
    <w:p w14:paraId="4D14C193" w14:textId="77777777" w:rsidR="0068039E" w:rsidRPr="00FF430B" w:rsidRDefault="0068039E" w:rsidP="0068039E">
      <w:pPr>
        <w:jc w:val="both"/>
        <w:rPr>
          <w:b/>
        </w:rPr>
      </w:pPr>
    </w:p>
    <w:p w14:paraId="305300F1" w14:textId="77777777" w:rsidR="0068039E" w:rsidRDefault="0068039E" w:rsidP="0068039E">
      <w:pPr>
        <w:jc w:val="both"/>
        <w:rPr>
          <w:b/>
        </w:rPr>
      </w:pPr>
    </w:p>
    <w:p w14:paraId="7A3E2D20" w14:textId="77777777" w:rsidR="008715AE" w:rsidRPr="00FF430B" w:rsidRDefault="008715AE" w:rsidP="0068039E">
      <w:pPr>
        <w:jc w:val="both"/>
        <w:rPr>
          <w:b/>
        </w:rPr>
      </w:pPr>
    </w:p>
    <w:p w14:paraId="7B57DD89" w14:textId="77777777" w:rsidR="0068039E" w:rsidRPr="00FF430B" w:rsidRDefault="0068039E" w:rsidP="0068039E">
      <w:pPr>
        <w:jc w:val="both"/>
        <w:rPr>
          <w:b/>
        </w:rPr>
      </w:pPr>
    </w:p>
    <w:p w14:paraId="74DAD59D" w14:textId="77777777" w:rsidR="0068039E" w:rsidRPr="00FF430B" w:rsidRDefault="0068039E" w:rsidP="0068039E">
      <w:pPr>
        <w:jc w:val="both"/>
        <w:rPr>
          <w:b/>
        </w:rPr>
      </w:pPr>
    </w:p>
    <w:p w14:paraId="0A41EA30" w14:textId="77777777" w:rsidR="0068039E" w:rsidRPr="00FF430B" w:rsidRDefault="0068039E" w:rsidP="0068039E">
      <w:pPr>
        <w:jc w:val="both"/>
        <w:rPr>
          <w:b/>
        </w:rPr>
      </w:pPr>
    </w:p>
    <w:p w14:paraId="1DC1FA8C" w14:textId="77777777" w:rsidR="0068039E" w:rsidRPr="00FF430B" w:rsidRDefault="0068039E" w:rsidP="0068039E">
      <w:pPr>
        <w:jc w:val="both"/>
        <w:rPr>
          <w:b/>
        </w:rPr>
      </w:pPr>
    </w:p>
    <w:p w14:paraId="35B58ECC" w14:textId="77777777" w:rsidR="0068039E" w:rsidRPr="00FF430B" w:rsidRDefault="0068039E" w:rsidP="0068039E">
      <w:pPr>
        <w:jc w:val="both"/>
        <w:rPr>
          <w:b/>
        </w:rPr>
      </w:pPr>
    </w:p>
    <w:p w14:paraId="1133FBF5" w14:textId="77777777" w:rsidR="0068039E" w:rsidRPr="00FF430B" w:rsidRDefault="0068039E" w:rsidP="0068039E">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Formularul de deviz nr.1 – Lista cu cantitățile de lucrări</w:t>
      </w:r>
    </w:p>
    <w:p w14:paraId="1255A34C" w14:textId="77777777" w:rsidR="0068039E" w:rsidRPr="00FF430B" w:rsidRDefault="0068039E" w:rsidP="0068039E">
      <w:pPr>
        <w:ind w:firstLine="709"/>
        <w:jc w:val="both"/>
        <w:rPr>
          <w:b/>
        </w:rPr>
      </w:pPr>
    </w:p>
    <w:p w14:paraId="7A666469" w14:textId="77777777" w:rsidR="0068039E" w:rsidRPr="00FF430B" w:rsidRDefault="0068039E" w:rsidP="0068039E">
      <w:pPr>
        <w:tabs>
          <w:tab w:val="left" w:pos="567"/>
        </w:tabs>
        <w:jc w:val="both"/>
      </w:pPr>
      <w:r w:rsidRPr="00FF430B">
        <w:t>Obiectul____________________________________________________________________</w:t>
      </w:r>
    </w:p>
    <w:p w14:paraId="45270D20" w14:textId="77777777" w:rsidR="0068039E" w:rsidRPr="00FF430B" w:rsidRDefault="0068039E" w:rsidP="0068039E">
      <w:pPr>
        <w:tabs>
          <w:tab w:val="left" w:pos="567"/>
        </w:tabs>
        <w:jc w:val="both"/>
      </w:pPr>
      <w:r w:rsidRPr="00FF430B">
        <w:t>Autoritatea contractantă________________________________________________________</w:t>
      </w:r>
    </w:p>
    <w:p w14:paraId="062F5D92" w14:textId="77777777" w:rsidR="0068039E" w:rsidRPr="00FF430B" w:rsidRDefault="0068039E" w:rsidP="0068039E">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8039E" w:rsidRPr="00EC30C2" w14:paraId="3FBD8B17" w14:textId="77777777" w:rsidTr="00FC336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2254E74" w14:textId="77777777" w:rsidR="0068039E" w:rsidRPr="00FF430B" w:rsidRDefault="0068039E" w:rsidP="00FC336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C3F9C9E" w14:textId="77777777" w:rsidR="0068039E" w:rsidRPr="00FF430B" w:rsidRDefault="0068039E" w:rsidP="00FC336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F68497E" w14:textId="77777777" w:rsidR="0068039E" w:rsidRPr="00FF430B" w:rsidRDefault="0068039E" w:rsidP="00FC336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ED8366D" w14:textId="77777777" w:rsidR="0068039E" w:rsidRPr="00FF430B" w:rsidRDefault="0068039E" w:rsidP="00FC336E">
            <w:pPr>
              <w:jc w:val="center"/>
              <w:rPr>
                <w:rFonts w:eastAsia="PMingLiU"/>
                <w:b/>
                <w:lang w:eastAsia="zh-CN"/>
              </w:rPr>
            </w:pPr>
            <w:r w:rsidRPr="00FF430B">
              <w:rPr>
                <w:rFonts w:eastAsia="PMingLiU"/>
                <w:b/>
                <w:lang w:eastAsia="zh-CN"/>
              </w:rPr>
              <w:t>Unitatea</w:t>
            </w:r>
          </w:p>
          <w:p w14:paraId="67ACAA4B" w14:textId="77777777" w:rsidR="0068039E" w:rsidRPr="00FF430B" w:rsidRDefault="0068039E" w:rsidP="00FC336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60DF003" w14:textId="77777777" w:rsidR="0068039E" w:rsidRPr="00FF430B" w:rsidRDefault="0068039E" w:rsidP="00FC336E">
            <w:pPr>
              <w:jc w:val="center"/>
              <w:rPr>
                <w:rFonts w:eastAsia="PMingLiU"/>
                <w:b/>
                <w:lang w:eastAsia="zh-CN"/>
              </w:rPr>
            </w:pPr>
            <w:r w:rsidRPr="00FF430B">
              <w:rPr>
                <w:rFonts w:eastAsia="PMingLiU"/>
                <w:b/>
                <w:lang w:eastAsia="zh-CN"/>
              </w:rPr>
              <w:t>Cantitatea</w:t>
            </w:r>
          </w:p>
        </w:tc>
      </w:tr>
      <w:tr w:rsidR="0068039E" w:rsidRPr="00EC30C2" w14:paraId="48CD78AE"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DCFB0" w14:textId="77777777" w:rsidR="0068039E" w:rsidRPr="00FF430B" w:rsidRDefault="0068039E" w:rsidP="00FC336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658714" w14:textId="77777777" w:rsidR="0068039E" w:rsidRPr="00FF430B" w:rsidRDefault="0068039E" w:rsidP="00FC336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FBD293"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CA0FB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CACAA8" w14:textId="77777777" w:rsidR="0068039E" w:rsidRPr="00FF430B" w:rsidRDefault="0068039E" w:rsidP="00FC336E">
            <w:pPr>
              <w:tabs>
                <w:tab w:val="left" w:pos="1134"/>
              </w:tabs>
              <w:ind w:left="720"/>
              <w:outlineLvl w:val="0"/>
              <w:rPr>
                <w:rFonts w:eastAsia="PMingLiU"/>
                <w:lang w:eastAsia="zh-CN"/>
              </w:rPr>
            </w:pPr>
          </w:p>
        </w:tc>
      </w:tr>
      <w:tr w:rsidR="0068039E" w:rsidRPr="00EC30C2" w14:paraId="4F0CD69D"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9B8966" w14:textId="77777777" w:rsidR="0068039E" w:rsidRPr="00FF430B" w:rsidRDefault="0068039E" w:rsidP="00FC336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F2CDE5" w14:textId="77777777" w:rsidR="0068039E" w:rsidRPr="00FF430B" w:rsidRDefault="0068039E" w:rsidP="00FC336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D19ABD"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2A289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64F4B7" w14:textId="77777777" w:rsidR="0068039E" w:rsidRPr="00FF430B" w:rsidRDefault="0068039E" w:rsidP="00FC336E">
            <w:pPr>
              <w:tabs>
                <w:tab w:val="left" w:pos="1134"/>
              </w:tabs>
              <w:ind w:left="720"/>
              <w:outlineLvl w:val="0"/>
              <w:rPr>
                <w:rFonts w:eastAsia="PMingLiU"/>
                <w:lang w:eastAsia="zh-CN"/>
              </w:rPr>
            </w:pPr>
          </w:p>
        </w:tc>
      </w:tr>
      <w:tr w:rsidR="0068039E" w:rsidRPr="00EC30C2" w14:paraId="04C121A3"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21F79" w14:textId="77777777" w:rsidR="0068039E" w:rsidRPr="00FF430B" w:rsidRDefault="0068039E" w:rsidP="00FC336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CE4804" w14:textId="77777777" w:rsidR="0068039E" w:rsidRPr="00FF430B" w:rsidRDefault="0068039E" w:rsidP="00FC336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AD79E1"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295799"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125E86" w14:textId="77777777" w:rsidR="0068039E" w:rsidRPr="00FF430B" w:rsidRDefault="0068039E" w:rsidP="00FC336E">
            <w:pPr>
              <w:tabs>
                <w:tab w:val="left" w:pos="1134"/>
              </w:tabs>
              <w:ind w:left="720"/>
              <w:outlineLvl w:val="0"/>
              <w:rPr>
                <w:rFonts w:eastAsia="PMingLiU"/>
                <w:lang w:eastAsia="zh-CN"/>
              </w:rPr>
            </w:pPr>
          </w:p>
        </w:tc>
      </w:tr>
      <w:tr w:rsidR="0068039E" w:rsidRPr="00EC30C2" w14:paraId="0071DF46"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40D5C" w14:textId="77777777" w:rsidR="0068039E" w:rsidRPr="00FF430B" w:rsidRDefault="0068039E" w:rsidP="00FC336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F13D2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45DAF"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4ADA3F"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A343EE" w14:textId="77777777" w:rsidR="0068039E" w:rsidRPr="00FF430B" w:rsidRDefault="0068039E" w:rsidP="00FC336E">
            <w:pPr>
              <w:tabs>
                <w:tab w:val="left" w:pos="1134"/>
              </w:tabs>
              <w:ind w:left="720"/>
              <w:outlineLvl w:val="0"/>
              <w:rPr>
                <w:rFonts w:eastAsia="PMingLiU"/>
                <w:lang w:eastAsia="zh-CN"/>
              </w:rPr>
            </w:pPr>
          </w:p>
        </w:tc>
      </w:tr>
      <w:tr w:rsidR="0068039E" w:rsidRPr="00EC30C2" w14:paraId="39AD7224"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F43CB" w14:textId="77777777" w:rsidR="0068039E" w:rsidRPr="00FF430B" w:rsidRDefault="0068039E" w:rsidP="00FC336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228818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FE525A"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AA2643"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8ADF83" w14:textId="77777777" w:rsidR="0068039E" w:rsidRPr="00FF430B" w:rsidRDefault="0068039E" w:rsidP="00FC336E">
            <w:pPr>
              <w:tabs>
                <w:tab w:val="left" w:pos="1134"/>
              </w:tabs>
              <w:ind w:left="720"/>
              <w:outlineLvl w:val="0"/>
              <w:rPr>
                <w:rFonts w:eastAsia="PMingLiU"/>
                <w:lang w:eastAsia="zh-CN"/>
              </w:rPr>
            </w:pPr>
          </w:p>
        </w:tc>
      </w:tr>
      <w:tr w:rsidR="0068039E" w:rsidRPr="00EC30C2" w14:paraId="0A5A312D" w14:textId="77777777" w:rsidTr="00FC336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00A8D7" w14:textId="77777777" w:rsidR="0068039E" w:rsidRPr="00FF430B" w:rsidRDefault="0068039E" w:rsidP="00FC336E">
            <w:pPr>
              <w:rPr>
                <w:rFonts w:eastAsia="PMingLiU"/>
                <w:b/>
                <w:lang w:eastAsia="zh-CN"/>
              </w:rPr>
            </w:pPr>
            <w:r w:rsidRPr="00FF430B">
              <w:rPr>
                <w:rFonts w:eastAsia="PMingLiU"/>
                <w:b/>
                <w:lang w:eastAsia="zh-CN"/>
              </w:rPr>
              <w:t>Total</w:t>
            </w:r>
          </w:p>
        </w:tc>
      </w:tr>
    </w:tbl>
    <w:p w14:paraId="411D427F" w14:textId="77777777" w:rsidR="0068039E" w:rsidRPr="00FF430B" w:rsidRDefault="0068039E" w:rsidP="0068039E">
      <w:pPr>
        <w:tabs>
          <w:tab w:val="left" w:pos="567"/>
        </w:tabs>
        <w:jc w:val="both"/>
      </w:pPr>
    </w:p>
    <w:p w14:paraId="1A8CCFFD" w14:textId="77777777" w:rsidR="0068039E" w:rsidRPr="00FF430B" w:rsidRDefault="0068039E" w:rsidP="0068039E">
      <w:pPr>
        <w:tabs>
          <w:tab w:val="left" w:pos="567"/>
        </w:tabs>
        <w:jc w:val="both"/>
      </w:pPr>
      <w:r w:rsidRPr="00FF430B">
        <w:t>     </w:t>
      </w:r>
      <w:r w:rsidRPr="00FF430B">
        <w:rPr>
          <w:bCs/>
        </w:rPr>
        <w:t xml:space="preserve">Data </w:t>
      </w:r>
      <w:r w:rsidRPr="00FF430B">
        <w:t>„____"__________________</w:t>
      </w:r>
    </w:p>
    <w:p w14:paraId="2713EC30"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258A7A8"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5E24B70A" w14:textId="77777777" w:rsidR="0068039E" w:rsidRPr="00FF430B" w:rsidRDefault="0068039E" w:rsidP="0068039E">
      <w:pPr>
        <w:pStyle w:val="BodyText"/>
        <w:tabs>
          <w:tab w:val="left" w:pos="567"/>
        </w:tabs>
        <w:rPr>
          <w:rFonts w:ascii="Times New Roman" w:hAnsi="Times New Roman"/>
          <w:szCs w:val="24"/>
        </w:rPr>
      </w:pPr>
    </w:p>
    <w:p w14:paraId="418EE0C3" w14:textId="77777777" w:rsidR="0068039E" w:rsidRPr="00FF430B" w:rsidRDefault="0068039E" w:rsidP="0068039E">
      <w:pPr>
        <w:pStyle w:val="BodyText"/>
        <w:tabs>
          <w:tab w:val="left" w:pos="567"/>
        </w:tabs>
        <w:rPr>
          <w:rFonts w:ascii="Times New Roman" w:hAnsi="Times New Roman"/>
          <w:szCs w:val="24"/>
        </w:rPr>
      </w:pPr>
    </w:p>
    <w:p w14:paraId="2151626C" w14:textId="77777777" w:rsidR="0068039E" w:rsidRDefault="0068039E" w:rsidP="0068039E">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A398AF2" w14:textId="77777777" w:rsidR="0068039E" w:rsidRPr="00FF430B" w:rsidRDefault="0068039E" w:rsidP="0068039E">
      <w:pPr>
        <w:pStyle w:val="BodyText"/>
        <w:tabs>
          <w:tab w:val="left" w:pos="567"/>
        </w:tabs>
        <w:rPr>
          <w:rFonts w:ascii="Times New Roman" w:hAnsi="Times New Roman"/>
          <w:i/>
          <w:szCs w:val="24"/>
        </w:rPr>
        <w:sectPr w:rsidR="0068039E" w:rsidRPr="00FF430B" w:rsidSect="00837D1C">
          <w:footerReference w:type="first" r:id="rId16"/>
          <w:pgSz w:w="11906" w:h="16838" w:code="9"/>
          <w:pgMar w:top="426" w:right="1134" w:bottom="851" w:left="1276" w:header="720" w:footer="510" w:gutter="0"/>
          <w:cols w:space="720"/>
          <w:titlePg/>
          <w:docGrid w:linePitch="326"/>
        </w:sectPr>
      </w:pPr>
    </w:p>
    <w:p w14:paraId="1C944B38"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0166D01" w14:textId="77777777" w:rsidR="0068039E" w:rsidRPr="00FF430B" w:rsidRDefault="0068039E" w:rsidP="0068039E">
      <w:pPr>
        <w:jc w:val="right"/>
        <w:rPr>
          <w:noProof w:val="0"/>
        </w:rPr>
      </w:pPr>
      <w:r w:rsidRPr="00FF430B">
        <w:rPr>
          <w:noProof w:val="0"/>
        </w:rPr>
        <w:t>la Documentația standard nr._____</w:t>
      </w:r>
    </w:p>
    <w:p w14:paraId="776061AD" w14:textId="77777777" w:rsidR="0068039E" w:rsidRPr="00FF430B" w:rsidRDefault="0068039E" w:rsidP="0068039E">
      <w:pPr>
        <w:jc w:val="right"/>
        <w:rPr>
          <w:noProof w:val="0"/>
        </w:rPr>
      </w:pPr>
      <w:r w:rsidRPr="00FF430B">
        <w:rPr>
          <w:noProof w:val="0"/>
        </w:rPr>
        <w:t>din “____” ________ 20___</w:t>
      </w:r>
    </w:p>
    <w:p w14:paraId="47903165" w14:textId="77777777" w:rsidR="0068039E" w:rsidRDefault="0068039E" w:rsidP="0068039E">
      <w:pPr>
        <w:pStyle w:val="Heading2"/>
        <w:spacing w:before="0"/>
        <w:jc w:val="center"/>
        <w:rPr>
          <w:rFonts w:ascii="Times New Roman" w:hAnsi="Times New Roman" w:cs="Times New Roman"/>
          <w:b w:val="0"/>
          <w:bCs w:val="0"/>
          <w:color w:val="auto"/>
        </w:rPr>
      </w:pPr>
    </w:p>
    <w:p w14:paraId="01C3C770" w14:textId="77777777" w:rsidR="0068039E" w:rsidRPr="006F2895" w:rsidRDefault="0068039E" w:rsidP="0068039E">
      <w:pPr>
        <w:jc w:val="center"/>
        <w:rPr>
          <w:b/>
        </w:rPr>
      </w:pPr>
      <w:r w:rsidRPr="006F2895">
        <w:rPr>
          <w:b/>
        </w:rPr>
        <w:t>CAIET DE SARCINI</w:t>
      </w:r>
    </w:p>
    <w:p w14:paraId="4EC6BBB3" w14:textId="77777777" w:rsidR="0068039E" w:rsidRPr="00FF430B" w:rsidRDefault="0068039E" w:rsidP="0068039E"/>
    <w:p w14:paraId="391B9BB8"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1BC94" w14:textId="77777777" w:rsidR="0068039E" w:rsidRPr="00FF430B" w:rsidRDefault="0068039E" w:rsidP="0068039E">
      <w:pPr>
        <w:pStyle w:val="ListParagraph"/>
        <w:numPr>
          <w:ilvl w:val="0"/>
          <w:numId w:val="0"/>
        </w:numPr>
      </w:pPr>
    </w:p>
    <w:p w14:paraId="561C78B1" w14:textId="77777777" w:rsidR="0068039E" w:rsidRPr="00FF430B" w:rsidRDefault="0068039E" w:rsidP="00114790">
      <w:pPr>
        <w:pStyle w:val="ListParagraph"/>
        <w:numPr>
          <w:ilvl w:val="0"/>
          <w:numId w:val="29"/>
        </w:numPr>
        <w:ind w:left="0"/>
        <w:contextualSpacing/>
      </w:pPr>
      <w:r w:rsidRPr="00FF430B">
        <w:rPr>
          <w:b/>
        </w:rPr>
        <w:t>Denumirea obiectului</w:t>
      </w:r>
    </w:p>
    <w:p w14:paraId="1D4F131E" w14:textId="77777777" w:rsidR="0068039E" w:rsidRPr="00FF430B" w:rsidRDefault="0068039E" w:rsidP="0068039E">
      <w:pPr>
        <w:pStyle w:val="ListParagraph"/>
        <w:numPr>
          <w:ilvl w:val="0"/>
          <w:numId w:val="0"/>
        </w:numPr>
      </w:pPr>
      <w:r w:rsidRPr="00FF430B">
        <w:t>Se precizează descrierea generală a obiectului de proiectare.</w:t>
      </w:r>
    </w:p>
    <w:p w14:paraId="7D9D2030"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Amplasarea obiectului </w:t>
      </w:r>
    </w:p>
    <w:p w14:paraId="0FE8DDC8" w14:textId="77777777" w:rsidR="0068039E" w:rsidRPr="00FF430B" w:rsidRDefault="0068039E" w:rsidP="0068039E">
      <w:pPr>
        <w:pStyle w:val="ListParagraph"/>
        <w:numPr>
          <w:ilvl w:val="0"/>
          <w:numId w:val="0"/>
        </w:numPr>
      </w:pPr>
      <w:r w:rsidRPr="00FF430B">
        <w:t>Se precizează adresa.</w:t>
      </w:r>
    </w:p>
    <w:p w14:paraId="7390FD5F" w14:textId="77777777" w:rsidR="0068039E" w:rsidRPr="00FF430B" w:rsidRDefault="0068039E" w:rsidP="00114790">
      <w:pPr>
        <w:pStyle w:val="ListParagraph"/>
        <w:numPr>
          <w:ilvl w:val="0"/>
          <w:numId w:val="29"/>
        </w:numPr>
        <w:tabs>
          <w:tab w:val="clear" w:pos="1134"/>
        </w:tabs>
        <w:ind w:left="0"/>
        <w:contextualSpacing/>
        <w:rPr>
          <w:rStyle w:val="shorttext"/>
        </w:rPr>
      </w:pPr>
      <w:r w:rsidRPr="00FF430B">
        <w:rPr>
          <w:b/>
        </w:rPr>
        <w:t>Beneficiar</w:t>
      </w:r>
      <w:r w:rsidRPr="00FF430B">
        <w:rPr>
          <w:rStyle w:val="shorttext"/>
        </w:rPr>
        <w:t xml:space="preserve">/investitor </w:t>
      </w:r>
    </w:p>
    <w:p w14:paraId="1C551CCD" w14:textId="77777777" w:rsidR="0068039E" w:rsidRPr="00FF430B" w:rsidRDefault="0068039E" w:rsidP="0068039E">
      <w:pPr>
        <w:pStyle w:val="ListParagraph"/>
        <w:numPr>
          <w:ilvl w:val="0"/>
          <w:numId w:val="0"/>
        </w:numPr>
      </w:pPr>
      <w:r w:rsidRPr="00FF430B">
        <w:t xml:space="preserve">Se precizează </w:t>
      </w:r>
      <w:r w:rsidRPr="00FF430B">
        <w:rPr>
          <w:rStyle w:val="shorttext"/>
        </w:rPr>
        <w:t>Autoritatea contractantă.</w:t>
      </w:r>
    </w:p>
    <w:p w14:paraId="083E9E8C"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Statutul de protecție  </w:t>
      </w:r>
    </w:p>
    <w:p w14:paraId="65550B91" w14:textId="77777777" w:rsidR="0068039E" w:rsidRPr="00FF430B" w:rsidRDefault="0068039E" w:rsidP="0068039E">
      <w:pPr>
        <w:pStyle w:val="ListParagraph"/>
        <w:numPr>
          <w:ilvl w:val="0"/>
          <w:numId w:val="0"/>
        </w:numPr>
      </w:pPr>
      <w:r w:rsidRPr="00FF430B">
        <w:t>Se precizează după caz.</w:t>
      </w:r>
    </w:p>
    <w:p w14:paraId="0AA9A8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Temeiul proiectării</w:t>
      </w:r>
    </w:p>
    <w:p w14:paraId="29A09D31" w14:textId="77777777" w:rsidR="0068039E" w:rsidRPr="00FF430B" w:rsidRDefault="0068039E" w:rsidP="0068039E">
      <w:pPr>
        <w:pStyle w:val="ListParagraph"/>
        <w:numPr>
          <w:ilvl w:val="0"/>
          <w:numId w:val="0"/>
        </w:numPr>
        <w:tabs>
          <w:tab w:val="clear" w:pos="1134"/>
        </w:tabs>
        <w:contextualSpacing/>
      </w:pPr>
      <w:r w:rsidRPr="00FF430B">
        <w:t xml:space="preserve">Se precizează temeiul elaborării documentației. </w:t>
      </w:r>
    </w:p>
    <w:p w14:paraId="11BB298F"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Descrierea obiectului </w:t>
      </w:r>
    </w:p>
    <w:p w14:paraId="543614BC" w14:textId="77777777" w:rsidR="0068039E" w:rsidRPr="00FF430B" w:rsidRDefault="0068039E" w:rsidP="0068039E">
      <w:r w:rsidRPr="00FF430B">
        <w:t>Se precizează caracteristicile tehnice ale obiectului.</w:t>
      </w:r>
    </w:p>
    <w:p w14:paraId="39C65C92" w14:textId="77777777" w:rsidR="0068039E" w:rsidRPr="00FF430B" w:rsidRDefault="0068039E" w:rsidP="00114790">
      <w:pPr>
        <w:pStyle w:val="ListParagraph"/>
        <w:numPr>
          <w:ilvl w:val="0"/>
          <w:numId w:val="29"/>
        </w:numPr>
        <w:ind w:left="0"/>
        <w:contextualSpacing/>
      </w:pPr>
      <w:r w:rsidRPr="00FF430B">
        <w:rPr>
          <w:b/>
        </w:rPr>
        <w:t>Justificarea elaborării documentației de proiect</w:t>
      </w:r>
    </w:p>
    <w:p w14:paraId="09DA1293" w14:textId="77777777" w:rsidR="0068039E" w:rsidRPr="00FF430B" w:rsidRDefault="0068039E" w:rsidP="0068039E">
      <w:r w:rsidRPr="00FF430B">
        <w:t>Se precizează necesitatea elaborării documentației.</w:t>
      </w:r>
    </w:p>
    <w:p w14:paraId="0E075A76"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lucrările planificate la obiect</w:t>
      </w:r>
    </w:p>
    <w:p w14:paraId="4B26182A" w14:textId="77777777" w:rsidR="0068039E" w:rsidRPr="00FF430B" w:rsidRDefault="0068039E" w:rsidP="0068039E">
      <w:pPr>
        <w:pStyle w:val="ListParagraph"/>
        <w:numPr>
          <w:ilvl w:val="0"/>
          <w:numId w:val="0"/>
        </w:numPr>
        <w:rPr>
          <w:rStyle w:val="shorttext"/>
        </w:rPr>
      </w:pPr>
      <w:r w:rsidRPr="00FF430B">
        <w:t>Se precizează tipul lucrărilor pentru care este necesară elaborarea documentației de proiect.</w:t>
      </w:r>
    </w:p>
    <w:p w14:paraId="0F79DF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16E9664" w14:textId="77777777" w:rsidR="0068039E" w:rsidRPr="00FF430B" w:rsidRDefault="0068039E" w:rsidP="0068039E">
      <w:pPr>
        <w:tabs>
          <w:tab w:val="left" w:pos="990"/>
        </w:tabs>
        <w:jc w:val="both"/>
      </w:pPr>
      <w:r w:rsidRPr="00FF430B">
        <w:t>Se precizează etapele, cerințele privindexecuția documentației de proiect etc.</w:t>
      </w:r>
    </w:p>
    <w:p w14:paraId="1A8C5BAA" w14:textId="77777777" w:rsidR="0068039E" w:rsidRPr="00FF430B" w:rsidRDefault="0068039E" w:rsidP="0068039E">
      <w:pPr>
        <w:tabs>
          <w:tab w:val="left" w:pos="990"/>
        </w:tabs>
        <w:ind w:left="-426"/>
        <w:jc w:val="both"/>
      </w:pPr>
      <w:r w:rsidRPr="00FF430B">
        <w:rPr>
          <w:b/>
        </w:rPr>
        <w:t>10. Documente obligatorii la depunerea ofertei</w:t>
      </w:r>
    </w:p>
    <w:p w14:paraId="15A53A5D" w14:textId="77777777" w:rsidR="0068039E" w:rsidRPr="00FF430B" w:rsidRDefault="0068039E" w:rsidP="0068039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BCBEB3" w14:textId="77777777" w:rsidR="0068039E" w:rsidRPr="00FF430B" w:rsidRDefault="0068039E" w:rsidP="0068039E">
      <w:pPr>
        <w:ind w:hanging="426"/>
        <w:jc w:val="both"/>
        <w:rPr>
          <w:b/>
        </w:rPr>
      </w:pPr>
      <w:r w:rsidRPr="00FF430B">
        <w:rPr>
          <w:b/>
        </w:rPr>
        <w:t>11. Documente obligatorii la evaluarea ofertelor.</w:t>
      </w:r>
    </w:p>
    <w:p w14:paraId="29ECCCB8" w14:textId="77777777" w:rsidR="0068039E" w:rsidRPr="00FF430B" w:rsidRDefault="0068039E" w:rsidP="0068039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7673B3" w14:textId="77777777" w:rsidR="0068039E" w:rsidRPr="00FF430B" w:rsidRDefault="0068039E" w:rsidP="0068039E">
      <w:pPr>
        <w:pStyle w:val="ListParagraph"/>
        <w:numPr>
          <w:ilvl w:val="0"/>
          <w:numId w:val="0"/>
        </w:numPr>
        <w:ind w:left="360" w:right="-1"/>
      </w:pPr>
    </w:p>
    <w:p w14:paraId="67419775" w14:textId="77777777" w:rsidR="0068039E" w:rsidRPr="00FF430B" w:rsidRDefault="0068039E" w:rsidP="0068039E">
      <w:pPr>
        <w:ind w:firstLine="142"/>
        <w:jc w:val="both"/>
        <w:rPr>
          <w:b/>
          <w:bCs/>
        </w:rPr>
      </w:pPr>
    </w:p>
    <w:p w14:paraId="5A5C400A" w14:textId="77777777" w:rsidR="0068039E" w:rsidRPr="00FF430B" w:rsidRDefault="0068039E" w:rsidP="0068039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2011A5FD" w14:textId="77777777" w:rsidR="0068039E" w:rsidRPr="00FF430B" w:rsidRDefault="0068039E" w:rsidP="0068039E">
      <w:pPr>
        <w:pStyle w:val="ListParagraph"/>
        <w:numPr>
          <w:ilvl w:val="0"/>
          <w:numId w:val="0"/>
        </w:numPr>
        <w:ind w:right="-1"/>
        <w:rPr>
          <w:i/>
        </w:rPr>
      </w:pPr>
    </w:p>
    <w:p w14:paraId="60199308" w14:textId="77777777" w:rsidR="0068039E" w:rsidRPr="00FF430B" w:rsidRDefault="0068039E" w:rsidP="0068039E">
      <w:pPr>
        <w:pStyle w:val="ListParagraph"/>
        <w:numPr>
          <w:ilvl w:val="0"/>
          <w:numId w:val="0"/>
        </w:numPr>
        <w:ind w:right="-1"/>
        <w:rPr>
          <w:i/>
        </w:rPr>
      </w:pPr>
    </w:p>
    <w:p w14:paraId="502A759E" w14:textId="77777777" w:rsidR="0068039E" w:rsidRPr="00FF430B" w:rsidRDefault="0068039E" w:rsidP="0068039E">
      <w:pPr>
        <w:ind w:firstLine="709"/>
        <w:jc w:val="both"/>
        <w:rPr>
          <w:i/>
          <w:iCs/>
        </w:rPr>
      </w:pPr>
    </w:p>
    <w:p w14:paraId="07EF14D4" w14:textId="77777777" w:rsidR="0068039E" w:rsidRPr="00FF430B" w:rsidRDefault="0068039E" w:rsidP="0068039E">
      <w:pPr>
        <w:ind w:firstLine="709"/>
        <w:jc w:val="both"/>
        <w:rPr>
          <w:i/>
          <w:iCs/>
        </w:rPr>
      </w:pPr>
    </w:p>
    <w:p w14:paraId="79FEC81A" w14:textId="77777777" w:rsidR="0068039E" w:rsidRPr="00FF430B" w:rsidRDefault="0068039E" w:rsidP="0068039E">
      <w:pPr>
        <w:ind w:firstLine="709"/>
        <w:jc w:val="both"/>
        <w:rPr>
          <w:i/>
          <w:iCs/>
        </w:rPr>
      </w:pPr>
    </w:p>
    <w:p w14:paraId="3E4F8B66" w14:textId="77777777" w:rsidR="0068039E" w:rsidRPr="00FF430B" w:rsidRDefault="0068039E" w:rsidP="0068039E">
      <w:pPr>
        <w:ind w:firstLine="709"/>
        <w:jc w:val="both"/>
        <w:rPr>
          <w:i/>
          <w:iCs/>
        </w:rPr>
      </w:pPr>
    </w:p>
    <w:p w14:paraId="0CA3AEEF" w14:textId="77777777" w:rsidR="0068039E" w:rsidRPr="00FF430B" w:rsidRDefault="0068039E" w:rsidP="0068039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E7AC95B" w14:textId="77777777" w:rsidR="0068039E" w:rsidRPr="00FF430B" w:rsidRDefault="0068039E" w:rsidP="0068039E">
      <w:pPr>
        <w:pStyle w:val="ListParagraph"/>
        <w:numPr>
          <w:ilvl w:val="0"/>
          <w:numId w:val="0"/>
        </w:numPr>
        <w:ind w:right="-1"/>
        <w:rPr>
          <w:i/>
        </w:rPr>
      </w:pPr>
    </w:p>
    <w:p w14:paraId="478BB3A6" w14:textId="77777777" w:rsidR="0068039E" w:rsidRPr="00FF430B" w:rsidRDefault="0068039E" w:rsidP="0068039E">
      <w:pPr>
        <w:pStyle w:val="ListParagraph"/>
        <w:numPr>
          <w:ilvl w:val="0"/>
          <w:numId w:val="0"/>
        </w:numPr>
        <w:ind w:right="-1"/>
        <w:rPr>
          <w:i/>
        </w:rPr>
      </w:pPr>
    </w:p>
    <w:p w14:paraId="5577D06E" w14:textId="77777777" w:rsidR="0068039E" w:rsidRDefault="0068039E" w:rsidP="0068039E">
      <w:pPr>
        <w:jc w:val="right"/>
        <w:rPr>
          <w:noProof w:val="0"/>
        </w:rPr>
      </w:pPr>
    </w:p>
    <w:p w14:paraId="7083DFBA" w14:textId="77777777" w:rsidR="0068039E" w:rsidRDefault="0068039E" w:rsidP="0068039E">
      <w:pPr>
        <w:jc w:val="right"/>
        <w:rPr>
          <w:noProof w:val="0"/>
        </w:rPr>
      </w:pPr>
    </w:p>
    <w:p w14:paraId="0E2AE5A0" w14:textId="77777777" w:rsidR="0068039E" w:rsidRPr="00892FAB" w:rsidRDefault="0068039E" w:rsidP="0068039E">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1EB7D2C4" w14:textId="77777777" w:rsidR="0068039E" w:rsidRDefault="0068039E" w:rsidP="0068039E">
      <w:pPr>
        <w:tabs>
          <w:tab w:val="left" w:pos="1260"/>
        </w:tabs>
        <w:ind w:firstLine="720"/>
        <w:contextualSpacing/>
        <w:jc w:val="center"/>
        <w:rPr>
          <w:b/>
          <w:noProof w:val="0"/>
          <w:lang w:val="en-US" w:eastAsia="ru-RU"/>
        </w:rPr>
      </w:pPr>
    </w:p>
    <w:p w14:paraId="0D1D600E" w14:textId="77777777" w:rsidR="0068039E" w:rsidRPr="00892FAB" w:rsidRDefault="0068039E" w:rsidP="0068039E">
      <w:pPr>
        <w:tabs>
          <w:tab w:val="left" w:pos="1260"/>
        </w:tabs>
        <w:ind w:firstLine="720"/>
        <w:contextualSpacing/>
        <w:jc w:val="center"/>
        <w:rPr>
          <w:b/>
          <w:noProof w:val="0"/>
          <w:lang w:val="en-US" w:eastAsia="ru-RU"/>
        </w:rPr>
      </w:pPr>
      <w:r w:rsidRPr="00892FAB">
        <w:rPr>
          <w:b/>
          <w:noProof w:val="0"/>
          <w:lang w:val="en-US" w:eastAsia="ru-RU"/>
        </w:rPr>
        <w:t>CONTRACT – MODEL</w:t>
      </w:r>
    </w:p>
    <w:p w14:paraId="3AFAAB10" w14:textId="77777777" w:rsidR="0068039E" w:rsidRPr="00892FAB" w:rsidRDefault="0068039E" w:rsidP="0068039E">
      <w:pPr>
        <w:tabs>
          <w:tab w:val="left" w:pos="1260"/>
        </w:tabs>
        <w:ind w:firstLine="720"/>
        <w:contextualSpacing/>
        <w:jc w:val="center"/>
        <w:rPr>
          <w:b/>
          <w:caps/>
          <w:noProof w:val="0"/>
          <w:lang w:val="en-US" w:eastAsia="ru-RU"/>
        </w:rPr>
      </w:pPr>
    </w:p>
    <w:p w14:paraId="3D816492" w14:textId="77777777" w:rsidR="0068039E" w:rsidRPr="00892FAB" w:rsidRDefault="0068039E" w:rsidP="0068039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7FC1420" w14:textId="77777777" w:rsidR="0068039E" w:rsidRPr="00892FAB" w:rsidRDefault="0068039E" w:rsidP="0068039E">
      <w:pPr>
        <w:tabs>
          <w:tab w:val="left" w:pos="1260"/>
        </w:tabs>
        <w:ind w:firstLine="720"/>
        <w:contextualSpacing/>
        <w:jc w:val="both"/>
        <w:rPr>
          <w:noProof w:val="0"/>
          <w:lang w:eastAsia="ru-RU"/>
        </w:rPr>
      </w:pPr>
    </w:p>
    <w:p w14:paraId="0C9CD65C" w14:textId="77777777" w:rsidR="0068039E" w:rsidRPr="00892FAB" w:rsidRDefault="0068039E" w:rsidP="00114790">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77D84CE1" w14:textId="77777777" w:rsidR="0068039E" w:rsidRPr="00892FAB" w:rsidRDefault="0068039E" w:rsidP="0068039E">
      <w:pPr>
        <w:tabs>
          <w:tab w:val="left" w:pos="540"/>
        </w:tabs>
        <w:contextualSpacing/>
        <w:jc w:val="center"/>
        <w:rPr>
          <w:i/>
          <w:noProof w:val="0"/>
          <w:sz w:val="20"/>
          <w:szCs w:val="20"/>
          <w:lang w:eastAsia="ru-RU"/>
        </w:rPr>
      </w:pPr>
      <w:r w:rsidRPr="00892FAB">
        <w:rPr>
          <w:i/>
          <w:noProof w:val="0"/>
          <w:sz w:val="20"/>
          <w:szCs w:val="20"/>
          <w:lang w:eastAsia="ru-RU"/>
        </w:rPr>
        <w:t>(OBLIGATORIE)</w:t>
      </w:r>
    </w:p>
    <w:p w14:paraId="400A3C30" w14:textId="77777777" w:rsidR="0068039E" w:rsidRPr="00892FAB" w:rsidRDefault="0068039E" w:rsidP="0068039E">
      <w:pPr>
        <w:tabs>
          <w:tab w:val="left" w:pos="540"/>
        </w:tabs>
        <w:contextualSpacing/>
        <w:jc w:val="both"/>
        <w:rPr>
          <w:i/>
          <w:noProof w:val="0"/>
          <w:lang w:eastAsia="ru-RU"/>
        </w:rPr>
      </w:pPr>
    </w:p>
    <w:p w14:paraId="6E0B6A67" w14:textId="77777777" w:rsidR="0068039E" w:rsidRPr="00861622" w:rsidRDefault="0068039E" w:rsidP="0068039E">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68039E" w:rsidRPr="00FF430B" w14:paraId="501495EC" w14:textId="77777777" w:rsidTr="00FC336E">
        <w:tc>
          <w:tcPr>
            <w:tcW w:w="2553" w:type="pct"/>
          </w:tcPr>
          <w:p w14:paraId="46FDE3AF" w14:textId="77777777" w:rsidR="0068039E" w:rsidRPr="00083E54" w:rsidRDefault="0068039E" w:rsidP="00FC336E">
            <w:pPr>
              <w:tabs>
                <w:tab w:val="left" w:pos="360"/>
              </w:tabs>
              <w:jc w:val="both"/>
              <w:rPr>
                <w:b/>
              </w:rPr>
            </w:pPr>
            <w:r>
              <w:rPr>
                <w:b/>
              </w:rPr>
              <w:t>Co-Investitor</w:t>
            </w:r>
          </w:p>
        </w:tc>
        <w:tc>
          <w:tcPr>
            <w:tcW w:w="2447" w:type="pct"/>
          </w:tcPr>
          <w:p w14:paraId="15148A91" w14:textId="77777777" w:rsidR="0068039E" w:rsidRPr="00FF430B" w:rsidRDefault="0068039E" w:rsidP="00FC336E">
            <w:pPr>
              <w:tabs>
                <w:tab w:val="left" w:pos="360"/>
              </w:tabs>
              <w:jc w:val="both"/>
              <w:rPr>
                <w:b/>
              </w:rPr>
            </w:pPr>
            <w:r>
              <w:rPr>
                <w:b/>
              </w:rPr>
              <w:t>Antreprenor</w:t>
            </w:r>
          </w:p>
        </w:tc>
      </w:tr>
      <w:tr w:rsidR="0068039E" w:rsidRPr="002978A1" w14:paraId="05DE76F4" w14:textId="77777777" w:rsidTr="00FC336E">
        <w:tc>
          <w:tcPr>
            <w:tcW w:w="2553" w:type="pct"/>
          </w:tcPr>
          <w:p w14:paraId="40C84FE2" w14:textId="77777777" w:rsidR="0068039E" w:rsidRDefault="0068039E" w:rsidP="00FC336E">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5FAD6013" w14:textId="77777777" w:rsidR="0068039E" w:rsidRPr="006369F2" w:rsidRDefault="0068039E" w:rsidP="00FC336E">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194BA3FA" w14:textId="77777777" w:rsidR="0068039E" w:rsidRPr="006C3A81" w:rsidRDefault="0068039E" w:rsidP="00FC336E">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68039E" w:rsidRPr="00083E54" w14:paraId="2A530CB0" w14:textId="77777777" w:rsidTr="00FC336E">
        <w:tc>
          <w:tcPr>
            <w:tcW w:w="2553" w:type="pct"/>
          </w:tcPr>
          <w:p w14:paraId="42862CE8" w14:textId="77777777" w:rsidR="0068039E" w:rsidRPr="006369F2" w:rsidRDefault="0068039E" w:rsidP="00FC336E">
            <w:pPr>
              <w:tabs>
                <w:tab w:val="left" w:pos="360"/>
              </w:tabs>
              <w:jc w:val="both"/>
              <w:rPr>
                <w:b/>
                <w:lang w:val="en-US"/>
              </w:rPr>
            </w:pPr>
            <w:r w:rsidRPr="00FF430B">
              <w:rPr>
                <w:b/>
              </w:rPr>
              <w:t>Beneficiar</w:t>
            </w:r>
          </w:p>
        </w:tc>
        <w:tc>
          <w:tcPr>
            <w:tcW w:w="2447" w:type="pct"/>
            <w:tcBorders>
              <w:bottom w:val="nil"/>
              <w:right w:val="nil"/>
            </w:tcBorders>
          </w:tcPr>
          <w:p w14:paraId="307597F3" w14:textId="77777777" w:rsidR="0068039E" w:rsidRPr="006369F2" w:rsidRDefault="0068039E" w:rsidP="00FC336E">
            <w:pPr>
              <w:tabs>
                <w:tab w:val="left" w:pos="360"/>
              </w:tabs>
              <w:jc w:val="both"/>
              <w:rPr>
                <w:b/>
                <w:lang w:val="en-US"/>
              </w:rPr>
            </w:pPr>
          </w:p>
        </w:tc>
      </w:tr>
      <w:tr w:rsidR="0068039E" w:rsidRPr="002978A1" w14:paraId="7C81354D" w14:textId="77777777" w:rsidTr="00FC336E">
        <w:tc>
          <w:tcPr>
            <w:tcW w:w="2553" w:type="pct"/>
          </w:tcPr>
          <w:p w14:paraId="4F1A7362" w14:textId="77777777" w:rsidR="0068039E" w:rsidRPr="006369F2" w:rsidRDefault="0068039E" w:rsidP="00FC336E">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44C96053" w14:textId="77777777" w:rsidR="0068039E" w:rsidRPr="006369F2" w:rsidRDefault="0068039E" w:rsidP="00FC336E">
            <w:pPr>
              <w:tabs>
                <w:tab w:val="left" w:pos="360"/>
              </w:tabs>
              <w:jc w:val="both"/>
              <w:rPr>
                <w:b/>
                <w:lang w:val="en-US"/>
              </w:rPr>
            </w:pPr>
          </w:p>
        </w:tc>
      </w:tr>
    </w:tbl>
    <w:p w14:paraId="03E6D36C" w14:textId="77777777" w:rsidR="0068039E" w:rsidRPr="00861622" w:rsidRDefault="0068039E" w:rsidP="0068039E">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68039E" w:rsidRPr="00EC30C2" w14:paraId="66F4E821" w14:textId="77777777" w:rsidTr="00FC336E">
        <w:trPr>
          <w:trHeight w:val="697"/>
        </w:trPr>
        <w:tc>
          <w:tcPr>
            <w:tcW w:w="9540" w:type="dxa"/>
            <w:vAlign w:val="center"/>
          </w:tcPr>
          <w:p w14:paraId="494980DE" w14:textId="77777777" w:rsidR="0068039E" w:rsidRPr="006369F2" w:rsidRDefault="0068039E" w:rsidP="00FC336E">
            <w:pPr>
              <w:tabs>
                <w:tab w:val="left" w:pos="360"/>
              </w:tabs>
              <w:jc w:val="both"/>
              <w:rPr>
                <w:lang w:val="en-US"/>
              </w:rPr>
            </w:pPr>
          </w:p>
          <w:p w14:paraId="23E1AC0D" w14:textId="77777777" w:rsidR="0068039E" w:rsidRPr="006369F2" w:rsidRDefault="0068039E" w:rsidP="00FC336E">
            <w:pPr>
              <w:tabs>
                <w:tab w:val="left" w:pos="525"/>
                <w:tab w:val="left" w:pos="1134"/>
                <w:tab w:val="left" w:pos="3705"/>
              </w:tabs>
              <w:jc w:val="both"/>
              <w:rPr>
                <w:b/>
                <w:lang w:val="en-US"/>
              </w:rPr>
            </w:pPr>
            <w:r w:rsidRPr="006369F2">
              <w:rPr>
                <w:b/>
                <w:lang w:val="en-US"/>
              </w:rPr>
              <w:t>1. OBIECTUL CONTRACTULUI</w:t>
            </w:r>
          </w:p>
          <w:p w14:paraId="23923BAD" w14:textId="77777777" w:rsidR="0068039E" w:rsidRPr="006C3A81" w:rsidRDefault="0068039E" w:rsidP="00FC336E">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3C08243B" w14:textId="77777777" w:rsidR="0068039E" w:rsidRPr="006C3A81" w:rsidRDefault="0068039E" w:rsidP="00FC336E">
            <w:pPr>
              <w:tabs>
                <w:tab w:val="left" w:pos="360"/>
              </w:tabs>
              <w:jc w:val="both"/>
              <w:rPr>
                <w:lang w:val="nl-NL"/>
              </w:rPr>
            </w:pPr>
          </w:p>
          <w:p w14:paraId="1F62B0BF" w14:textId="77777777" w:rsidR="0068039E" w:rsidRPr="006C3A81" w:rsidRDefault="0068039E" w:rsidP="00FC336E">
            <w:pPr>
              <w:pStyle w:val="NormalWeb"/>
              <w:tabs>
                <w:tab w:val="left" w:pos="525"/>
                <w:tab w:val="left" w:pos="567"/>
              </w:tabs>
              <w:ind w:left="-15"/>
              <w:rPr>
                <w:b/>
                <w:lang w:val="fr-BE"/>
              </w:rPr>
            </w:pPr>
            <w:r w:rsidRPr="006C3A81">
              <w:rPr>
                <w:b/>
                <w:lang w:val="fr-BE"/>
              </w:rPr>
              <w:t>2. DOCUMENTELE CONTRACTULUI</w:t>
            </w:r>
          </w:p>
          <w:p w14:paraId="2823438A" w14:textId="77777777" w:rsidR="0068039E" w:rsidRPr="006C3A81" w:rsidRDefault="0068039E" w:rsidP="00FC336E">
            <w:pPr>
              <w:tabs>
                <w:tab w:val="left" w:pos="360"/>
              </w:tabs>
              <w:jc w:val="both"/>
              <w:rPr>
                <w:lang w:val="fr-BE"/>
              </w:rPr>
            </w:pPr>
            <w:r w:rsidRPr="006C3A81">
              <w:rPr>
                <w:lang w:val="fr-BE"/>
              </w:rPr>
              <w:t>2.1. Următoarele documente vor fi considerate părţi componente ale Contractului:</w:t>
            </w:r>
          </w:p>
          <w:p w14:paraId="6BE2C8CA" w14:textId="77777777" w:rsidR="0068039E" w:rsidRPr="00E73483" w:rsidRDefault="0068039E" w:rsidP="00114790">
            <w:pPr>
              <w:numPr>
                <w:ilvl w:val="0"/>
                <w:numId w:val="27"/>
              </w:numPr>
              <w:tabs>
                <w:tab w:val="left" w:pos="360"/>
              </w:tabs>
              <w:suppressAutoHyphens/>
              <w:ind w:left="-15" w:firstLine="0"/>
              <w:jc w:val="both"/>
            </w:pPr>
            <w:r w:rsidRPr="00E73483">
              <w:t>Formularul contractului;</w:t>
            </w:r>
          </w:p>
          <w:p w14:paraId="763DEE68" w14:textId="77777777" w:rsidR="0068039E" w:rsidRPr="006369F2" w:rsidRDefault="0068039E" w:rsidP="00114790">
            <w:pPr>
              <w:numPr>
                <w:ilvl w:val="0"/>
                <w:numId w:val="27"/>
              </w:numPr>
              <w:tabs>
                <w:tab w:val="left" w:pos="360"/>
              </w:tabs>
              <w:suppressAutoHyphens/>
              <w:ind w:left="-15" w:firstLine="0"/>
              <w:jc w:val="both"/>
              <w:rPr>
                <w:lang w:val="en-US"/>
              </w:rPr>
            </w:pPr>
            <w:r w:rsidRPr="006369F2">
              <w:rPr>
                <w:lang w:val="en-US"/>
              </w:rPr>
              <w:t>Propunerea tehnică și propunerea financiară;</w:t>
            </w:r>
          </w:p>
          <w:p w14:paraId="40F003E4" w14:textId="77777777" w:rsidR="0068039E" w:rsidRPr="00E73483" w:rsidRDefault="0068039E" w:rsidP="00114790">
            <w:pPr>
              <w:numPr>
                <w:ilvl w:val="0"/>
                <w:numId w:val="27"/>
              </w:numPr>
              <w:tabs>
                <w:tab w:val="left" w:pos="360"/>
              </w:tabs>
              <w:suppressAutoHyphens/>
              <w:ind w:left="-15" w:firstLine="0"/>
              <w:jc w:val="both"/>
            </w:pPr>
            <w:r w:rsidRPr="00E73483">
              <w:t>Caietul de sarcini;</w:t>
            </w:r>
          </w:p>
          <w:p w14:paraId="52D2224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Garanția de bună execuție a contractului;</w:t>
            </w:r>
          </w:p>
          <w:p w14:paraId="6279356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Acordul de asociere (după caz);</w:t>
            </w:r>
          </w:p>
          <w:p w14:paraId="5F02EB8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0E11EFC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Graficul de execuție a contractului aprobat de ambele părți.</w:t>
            </w:r>
          </w:p>
          <w:p w14:paraId="6128BAC6" w14:textId="77777777" w:rsidR="0068039E" w:rsidRPr="006C3A81" w:rsidRDefault="0068039E" w:rsidP="00FC336E">
            <w:pPr>
              <w:pStyle w:val="ListParagraph"/>
              <w:numPr>
                <w:ilvl w:val="0"/>
                <w:numId w:val="0"/>
              </w:numPr>
              <w:tabs>
                <w:tab w:val="left" w:pos="360"/>
              </w:tabs>
              <w:ind w:left="1530"/>
              <w:rPr>
                <w:lang w:val="fr-BE"/>
              </w:rPr>
            </w:pPr>
          </w:p>
          <w:p w14:paraId="72922614" w14:textId="77777777" w:rsidR="0068039E" w:rsidRPr="006C3A81" w:rsidRDefault="0068039E" w:rsidP="00FC336E">
            <w:pPr>
              <w:tabs>
                <w:tab w:val="left" w:pos="525"/>
                <w:tab w:val="left" w:pos="3645"/>
              </w:tabs>
              <w:jc w:val="both"/>
              <w:rPr>
                <w:b/>
                <w:lang w:val="fr-BE"/>
              </w:rPr>
            </w:pPr>
            <w:r w:rsidRPr="006C3A81">
              <w:rPr>
                <w:b/>
                <w:lang w:val="fr-BE"/>
              </w:rPr>
              <w:t>3. PREȚUL CONTRACTULUI ŞI MODALITĂŢILE DE PLATĂ</w:t>
            </w:r>
          </w:p>
          <w:p w14:paraId="6BCBB989" w14:textId="77777777" w:rsidR="0068039E" w:rsidRPr="006C3A81" w:rsidRDefault="0068039E" w:rsidP="00FC336E">
            <w:pPr>
              <w:jc w:val="both"/>
              <w:rPr>
                <w:lang w:val="fr-BE"/>
              </w:rPr>
            </w:pPr>
            <w:r w:rsidRPr="006C3A81">
              <w:rPr>
                <w:lang w:val="fr-BE"/>
              </w:rPr>
              <w:t>3.1. Prețul lucrărilor, ce reprezintă obiectul prezentului contract, este stabilit în lei MDL.</w:t>
            </w:r>
          </w:p>
          <w:p w14:paraId="0199A8BF" w14:textId="77777777" w:rsidR="0068039E" w:rsidRPr="00423D94" w:rsidRDefault="0068039E" w:rsidP="00FC336E">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EEB511E" w14:textId="77777777" w:rsidR="0068039E" w:rsidRPr="006C3A81" w:rsidRDefault="0068039E" w:rsidP="00FC336E">
            <w:pPr>
              <w:jc w:val="both"/>
            </w:pPr>
            <w:r w:rsidRPr="006C3A81">
              <w:t>3.3. Achitările vor fi efectuate prin transfer în baza facturilor fiscale, după primirea proceselor-verbale de recepţie a lucrărilor executate, semnate şi acceptate de către Co-investitor, în decurs de 45 zile</w:t>
            </w:r>
            <w:r>
              <w:t xml:space="preserve"> calendaristice</w:t>
            </w:r>
            <w:r w:rsidRPr="006C3A81">
              <w:t>.</w:t>
            </w:r>
          </w:p>
          <w:p w14:paraId="2493F2C6" w14:textId="77777777" w:rsidR="0068039E" w:rsidRPr="006C3A81" w:rsidRDefault="0068039E" w:rsidP="00FC336E">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5AD55325" w14:textId="77777777" w:rsidR="0068039E" w:rsidRPr="006C3A81" w:rsidRDefault="0068039E" w:rsidP="00FC336E">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 xml:space="preserve">ă </w:t>
            </w:r>
            <w:r>
              <w:rPr>
                <w:iCs/>
                <w:color w:val="000000" w:themeColor="text1"/>
              </w:rPr>
              <w:lastRenderedPageBreak/>
              <w:t>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44E39BA4" w14:textId="77777777" w:rsidR="0068039E" w:rsidRPr="006C3A81" w:rsidRDefault="0068039E" w:rsidP="00FC336E">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6AD6BD50" w14:textId="77777777" w:rsidR="0068039E" w:rsidRPr="006C3A81" w:rsidRDefault="0068039E" w:rsidP="00FC336E">
            <w:pPr>
              <w:jc w:val="both"/>
              <w:rPr>
                <w:lang w:val="fr-BE"/>
              </w:rPr>
            </w:pPr>
          </w:p>
          <w:p w14:paraId="4B29A4FE" w14:textId="77777777" w:rsidR="0068039E" w:rsidRPr="006C3A81" w:rsidRDefault="0068039E" w:rsidP="00FC336E">
            <w:pPr>
              <w:pStyle w:val="NormalWeb"/>
              <w:tabs>
                <w:tab w:val="left" w:pos="567"/>
              </w:tabs>
              <w:rPr>
                <w:b/>
                <w:lang w:val="fr-BE"/>
              </w:rPr>
            </w:pPr>
            <w:r w:rsidRPr="006C3A81">
              <w:rPr>
                <w:b/>
                <w:lang w:val="fr-BE"/>
              </w:rPr>
              <w:t>4. DURATA DE EXECUȚIE</w:t>
            </w:r>
          </w:p>
          <w:p w14:paraId="17AB72BA" w14:textId="77777777" w:rsidR="0068039E" w:rsidRPr="006C3A81" w:rsidRDefault="0068039E" w:rsidP="00FC336E">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75D03DE" w14:textId="77777777" w:rsidR="0068039E" w:rsidRPr="006C3A81" w:rsidRDefault="0068039E" w:rsidP="00FC336E">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366A1B43" w14:textId="77777777" w:rsidR="0068039E" w:rsidRPr="007926DA" w:rsidRDefault="0068039E" w:rsidP="00FC336E">
            <w:pPr>
              <w:jc w:val="both"/>
            </w:pPr>
            <w:r w:rsidRPr="007926DA">
              <w:t>- obținerea autorizației de construire de către Beneficiar;</w:t>
            </w:r>
          </w:p>
          <w:p w14:paraId="1FA4BB59" w14:textId="77777777" w:rsidR="0068039E" w:rsidRPr="007926DA" w:rsidRDefault="0068039E" w:rsidP="00FC336E">
            <w:pPr>
              <w:jc w:val="both"/>
            </w:pPr>
            <w:r w:rsidRPr="007926DA">
              <w:t>- constituirea garanției de bun</w:t>
            </w:r>
            <w:r>
              <w:t>ă</w:t>
            </w:r>
            <w:r w:rsidRPr="007926DA">
              <w:t xml:space="preserve"> execuție a contractului;</w:t>
            </w:r>
          </w:p>
          <w:p w14:paraId="0DB40F4A" w14:textId="77777777" w:rsidR="0068039E" w:rsidRPr="007926DA" w:rsidRDefault="0068039E" w:rsidP="00FC336E">
            <w:pPr>
              <w:jc w:val="both"/>
            </w:pPr>
            <w:r w:rsidRPr="007926DA">
              <w:t>- semnarea procesului–verbal de predare - primire a amplasamentului, liber de orice sarcini care împiedică realizarea obiectului prezentului contract.</w:t>
            </w:r>
          </w:p>
          <w:p w14:paraId="4FBB4813" w14:textId="77777777" w:rsidR="0068039E" w:rsidRPr="006C3A81" w:rsidRDefault="0068039E" w:rsidP="00FC336E">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5EC8D199" w14:textId="77777777" w:rsidR="0068039E" w:rsidRPr="006C3A81" w:rsidRDefault="0068039E" w:rsidP="00FC336E">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591DCC79" w14:textId="77777777" w:rsidR="0068039E" w:rsidRPr="006C3A81" w:rsidRDefault="0068039E" w:rsidP="00FC336E">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673A1B64" w14:textId="77777777" w:rsidR="0068039E" w:rsidRPr="006369F2" w:rsidRDefault="0068039E" w:rsidP="00FC336E">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3B39B893" w14:textId="77777777" w:rsidR="0068039E" w:rsidRPr="006369F2" w:rsidRDefault="0068039E" w:rsidP="00FC336E">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306AB2CC" w14:textId="77777777" w:rsidR="0068039E" w:rsidRPr="006369F2" w:rsidRDefault="0068039E" w:rsidP="00FC336E">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85A1C52" w14:textId="77777777" w:rsidR="0068039E" w:rsidRPr="006C3A81" w:rsidRDefault="0068039E" w:rsidP="00FC336E">
            <w:pPr>
              <w:tabs>
                <w:tab w:val="left" w:pos="1276"/>
              </w:tabs>
              <w:jc w:val="both"/>
              <w:rPr>
                <w:lang w:val="fr-BE"/>
              </w:rPr>
            </w:pPr>
            <w:r w:rsidRPr="006C3A81">
              <w:rPr>
                <w:lang w:val="fr-BE"/>
              </w:rPr>
              <w:t>d) calamităţilor naturale recunoscute de autoritatea legală.</w:t>
            </w:r>
          </w:p>
          <w:p w14:paraId="03FD31F6" w14:textId="77777777" w:rsidR="0068039E" w:rsidRPr="006C3A81" w:rsidRDefault="0068039E" w:rsidP="00FC336E">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23725860" w14:textId="77777777" w:rsidR="0068039E" w:rsidRPr="006C3A81" w:rsidRDefault="0068039E" w:rsidP="00FC336E">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74B52294" w14:textId="77777777" w:rsidR="0068039E" w:rsidRPr="006C3A81" w:rsidRDefault="0068039E" w:rsidP="00FC336E">
            <w:pPr>
              <w:tabs>
                <w:tab w:val="left" w:pos="360"/>
              </w:tabs>
              <w:jc w:val="both"/>
              <w:rPr>
                <w:lang w:val="fr-BE"/>
              </w:rPr>
            </w:pPr>
          </w:p>
          <w:p w14:paraId="63FC8173" w14:textId="77777777" w:rsidR="0068039E" w:rsidRPr="006C3A81" w:rsidRDefault="0068039E" w:rsidP="00FC336E">
            <w:pPr>
              <w:pStyle w:val="NormalWeb"/>
              <w:tabs>
                <w:tab w:val="left" w:pos="525"/>
              </w:tabs>
              <w:rPr>
                <w:b/>
                <w:lang w:val="fr-BE"/>
              </w:rPr>
            </w:pPr>
            <w:r w:rsidRPr="006C3A81">
              <w:rPr>
                <w:b/>
                <w:lang w:val="fr-BE"/>
              </w:rPr>
              <w:t>5. RECEPŢIA LUCRĂRILOR DE EXECUŢIE</w:t>
            </w:r>
          </w:p>
          <w:p w14:paraId="68FEF204" w14:textId="77777777" w:rsidR="0068039E" w:rsidRPr="006C3A81" w:rsidRDefault="0068039E" w:rsidP="00FC336E">
            <w:pPr>
              <w:pStyle w:val="NormalWeb"/>
              <w:tabs>
                <w:tab w:val="left" w:pos="567"/>
              </w:tabs>
              <w:rPr>
                <w:lang w:val="fr-BE"/>
              </w:rPr>
            </w:pPr>
            <w:r w:rsidRPr="006C3A81">
              <w:rPr>
                <w:lang w:val="fr-BE"/>
              </w:rPr>
              <w:t>5.1. Terminarea lucrărilor</w:t>
            </w:r>
          </w:p>
          <w:p w14:paraId="17976A1C" w14:textId="77777777" w:rsidR="0068039E" w:rsidRPr="006C3A81" w:rsidRDefault="0068039E" w:rsidP="00FC336E">
            <w:pPr>
              <w:pStyle w:val="NormalWeb"/>
              <w:tabs>
                <w:tab w:val="left" w:pos="567"/>
              </w:tabs>
              <w:rPr>
                <w:lang w:val="fr-BE"/>
              </w:rPr>
            </w:pPr>
            <w:r w:rsidRPr="006C3A81">
              <w:rPr>
                <w:lang w:val="fr-BE"/>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6CE61CE" w14:textId="77777777" w:rsidR="0068039E" w:rsidRPr="006C3A81" w:rsidRDefault="0068039E" w:rsidP="00FC336E">
            <w:pPr>
              <w:pStyle w:val="NormalWeb"/>
              <w:tabs>
                <w:tab w:val="left" w:pos="567"/>
              </w:tabs>
              <w:rPr>
                <w:lang w:val="fr-BE"/>
              </w:rPr>
            </w:pPr>
            <w:r w:rsidRPr="006C3A81">
              <w:rPr>
                <w:lang w:val="fr-BE"/>
              </w:rPr>
              <w:t>5.2. Înştiinţarea de Recepţie</w:t>
            </w:r>
          </w:p>
          <w:p w14:paraId="568AE710" w14:textId="77777777" w:rsidR="0068039E" w:rsidRPr="00B70E83" w:rsidRDefault="0068039E" w:rsidP="00FC336E">
            <w:pPr>
              <w:pStyle w:val="NormalWeb"/>
              <w:tabs>
                <w:tab w:val="left" w:pos="567"/>
              </w:tabs>
              <w:rPr>
                <w:lang w:val="ro-RO"/>
              </w:rPr>
            </w:pPr>
            <w:r w:rsidRPr="006C3A81">
              <w:rPr>
                <w:lang w:val="fr-BE"/>
              </w:rPr>
              <w:t xml:space="preserve">5.2.1. Antreprenorul are obligaţia de a notifica în scris Co-investitorul cu privire la </w:t>
            </w:r>
            <w:r w:rsidRPr="006C3A81">
              <w:rPr>
                <w:lang w:val="fr-BE"/>
              </w:rPr>
              <w:lastRenderedPageBreak/>
              <w:t xml:space="preserve">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29CF38BD" w14:textId="77777777" w:rsidR="0068039E" w:rsidRPr="006C3A81" w:rsidRDefault="0068039E" w:rsidP="00FC336E">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0DC08208" w14:textId="77777777" w:rsidR="0068039E" w:rsidRPr="006C3A81" w:rsidRDefault="0068039E" w:rsidP="00FC336E">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2D491871" w14:textId="77777777" w:rsidR="0068039E" w:rsidRPr="006C3A81" w:rsidRDefault="0068039E" w:rsidP="00FC336E">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683B6EFB" w14:textId="77777777" w:rsidR="0068039E" w:rsidRPr="006C3A81" w:rsidRDefault="0068039E" w:rsidP="00FC336E">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B1D7B69" w14:textId="77777777" w:rsidR="0068039E" w:rsidRPr="006369F2" w:rsidRDefault="0068039E" w:rsidP="00FC336E">
            <w:pPr>
              <w:pStyle w:val="NormalWeb"/>
              <w:tabs>
                <w:tab w:val="left" w:pos="567"/>
              </w:tabs>
              <w:rPr>
                <w:lang w:val="en-US"/>
              </w:rPr>
            </w:pPr>
            <w:r w:rsidRPr="006369F2">
              <w:rPr>
                <w:lang w:val="en-US"/>
              </w:rPr>
              <w:t xml:space="preserve">5.2.6. Recepţia finală va fi efectuată conform prevederilor actelor normative. </w:t>
            </w:r>
          </w:p>
          <w:p w14:paraId="45143805" w14:textId="77777777" w:rsidR="0068039E" w:rsidRPr="006369F2" w:rsidRDefault="0068039E" w:rsidP="00FC336E">
            <w:pPr>
              <w:pStyle w:val="NormalWeb"/>
              <w:tabs>
                <w:tab w:val="left" w:pos="567"/>
              </w:tabs>
              <w:rPr>
                <w:lang w:val="en-US"/>
              </w:rPr>
            </w:pPr>
          </w:p>
          <w:p w14:paraId="33B5FF98" w14:textId="77777777" w:rsidR="0068039E" w:rsidRPr="006369F2" w:rsidRDefault="0068039E" w:rsidP="00FC336E">
            <w:pPr>
              <w:tabs>
                <w:tab w:val="left" w:pos="525"/>
              </w:tabs>
              <w:jc w:val="both"/>
              <w:rPr>
                <w:b/>
                <w:lang w:val="en-US"/>
              </w:rPr>
            </w:pPr>
            <w:r w:rsidRPr="006369F2">
              <w:rPr>
                <w:b/>
                <w:lang w:val="en-US"/>
              </w:rPr>
              <w:t>6. REMEDIEREA DEFECTELOR</w:t>
            </w:r>
          </w:p>
          <w:p w14:paraId="681B33A5" w14:textId="77777777" w:rsidR="0068039E" w:rsidRPr="006369F2" w:rsidRDefault="0068039E" w:rsidP="00FC336E">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76994171" w14:textId="77777777" w:rsidR="0068039E" w:rsidRPr="006369F2" w:rsidRDefault="0068039E" w:rsidP="00FC336E">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0707998" w14:textId="77777777" w:rsidR="0068039E" w:rsidRPr="006369F2" w:rsidRDefault="0068039E" w:rsidP="00FC336E">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5F5ABA4" w14:textId="77777777" w:rsidR="0068039E" w:rsidRPr="006369F2" w:rsidRDefault="0068039E" w:rsidP="00FC336E">
            <w:pPr>
              <w:pStyle w:val="NormalWeb"/>
              <w:tabs>
                <w:tab w:val="left" w:pos="567"/>
              </w:tabs>
              <w:rPr>
                <w:lang w:val="en-US"/>
              </w:rPr>
            </w:pPr>
          </w:p>
          <w:p w14:paraId="5CC669F3" w14:textId="77777777" w:rsidR="0068039E" w:rsidRPr="006369F2" w:rsidRDefault="0068039E" w:rsidP="00FC336E">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42DB7208" w14:textId="77777777" w:rsidR="0068039E" w:rsidRPr="006369F2" w:rsidRDefault="0068039E" w:rsidP="00FC336E">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77B2862D" w14:textId="77777777" w:rsidR="0068039E" w:rsidRPr="006369F2" w:rsidRDefault="0068039E" w:rsidP="00FC336E">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6D2746C" w14:textId="77777777" w:rsidR="0068039E" w:rsidRPr="006369F2" w:rsidRDefault="0068039E" w:rsidP="00FC336E">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2C90151" w14:textId="77777777" w:rsidR="0068039E" w:rsidRPr="006C3A81" w:rsidRDefault="0068039E" w:rsidP="00FC336E">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14444F1A" w14:textId="77777777" w:rsidR="0068039E" w:rsidRPr="006C3A81" w:rsidRDefault="0068039E" w:rsidP="00FC336E">
            <w:pPr>
              <w:tabs>
                <w:tab w:val="left" w:pos="1276"/>
              </w:tabs>
              <w:jc w:val="both"/>
              <w:rPr>
                <w:lang w:val="fr-BE"/>
              </w:rPr>
            </w:pPr>
            <w:r w:rsidRPr="006C3A81">
              <w:rPr>
                <w:lang w:val="fr-BE"/>
              </w:rPr>
              <w:t>a) un exemplar rămâne la dispoziţia Antreprenorului,</w:t>
            </w:r>
          </w:p>
          <w:p w14:paraId="1B9B67A6" w14:textId="77777777" w:rsidR="0068039E" w:rsidRPr="006C3A81" w:rsidRDefault="0068039E" w:rsidP="00FC336E">
            <w:pPr>
              <w:tabs>
                <w:tab w:val="left" w:pos="1276"/>
              </w:tabs>
              <w:jc w:val="both"/>
              <w:rPr>
                <w:lang w:val="fr-BE"/>
              </w:rPr>
            </w:pPr>
            <w:r w:rsidRPr="006C3A81">
              <w:rPr>
                <w:lang w:val="fr-BE"/>
              </w:rPr>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33E3FE8F" w14:textId="77777777" w:rsidR="0068039E" w:rsidRPr="006C3A81" w:rsidRDefault="0068039E" w:rsidP="00FC336E">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w:t>
            </w:r>
            <w:r w:rsidRPr="006C3A81">
              <w:rPr>
                <w:lang w:val="fr-BE"/>
              </w:rPr>
              <w:lastRenderedPageBreak/>
              <w:t xml:space="preserve">terminarea şi întreţinerea corespunzătoare a lucrărilor, conform cerințelor stabilite în contract. </w:t>
            </w:r>
          </w:p>
          <w:p w14:paraId="4CA970B7" w14:textId="77777777" w:rsidR="0068039E" w:rsidRPr="006C3A81" w:rsidRDefault="0068039E" w:rsidP="00FC336E">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B56023C" w14:textId="77777777" w:rsidR="0068039E" w:rsidRPr="006C3A81" w:rsidRDefault="0068039E" w:rsidP="00FC336E">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DA084E6" w14:textId="77777777" w:rsidR="0068039E" w:rsidRPr="006C3A81" w:rsidRDefault="0068039E" w:rsidP="00FC336E">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221741E0" w14:textId="77777777" w:rsidR="0068039E" w:rsidRPr="006C3A81" w:rsidRDefault="0068039E" w:rsidP="00FC336E">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146EB70" w14:textId="77777777" w:rsidR="0068039E" w:rsidRPr="006C3A81" w:rsidRDefault="0068039E" w:rsidP="00FC336E">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48C32950" w14:textId="77777777" w:rsidR="0068039E" w:rsidRPr="006C3A81" w:rsidRDefault="0068039E" w:rsidP="00FC336E">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0214C532" w14:textId="77777777" w:rsidR="0068039E" w:rsidRPr="006C3A81" w:rsidRDefault="0068039E" w:rsidP="00FC336E">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1DDCE8D" w14:textId="77777777" w:rsidR="0068039E" w:rsidRPr="006C3A81" w:rsidRDefault="0068039E" w:rsidP="00FC336E">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549EAB0" w14:textId="77777777" w:rsidR="0068039E" w:rsidRPr="006C3A81" w:rsidRDefault="0068039E" w:rsidP="00FC336E">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5FBD4F42" w14:textId="77777777" w:rsidR="0068039E" w:rsidRPr="006C3A81" w:rsidRDefault="0068039E" w:rsidP="00FC336E">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7C967156" w14:textId="77777777" w:rsidR="0068039E" w:rsidRPr="006369F2" w:rsidRDefault="0068039E" w:rsidP="00FC336E">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3286F2B2" w14:textId="77777777" w:rsidR="0068039E" w:rsidRPr="006369F2" w:rsidRDefault="0068039E" w:rsidP="00114790">
            <w:pPr>
              <w:pStyle w:val="ListParagraph"/>
              <w:numPr>
                <w:ilvl w:val="0"/>
                <w:numId w:val="26"/>
              </w:numPr>
              <w:tabs>
                <w:tab w:val="clear" w:pos="1134"/>
                <w:tab w:val="left" w:pos="345"/>
              </w:tabs>
              <w:ind w:left="0" w:firstLine="0"/>
              <w:contextualSpacing/>
            </w:pPr>
            <w:r w:rsidRPr="006369F2">
              <w:t xml:space="preserve">îndepărtarea de pe şantier a oricăror materiale care sunt calitativ necorespunzătoare; </w:t>
            </w:r>
          </w:p>
          <w:p w14:paraId="7E195347"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înlocuirea materialelor necorespunzătoare calitativ cu altele corespunzătoare; </w:t>
            </w:r>
          </w:p>
          <w:p w14:paraId="2C9CC8F9"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5D6CDCE" w14:textId="77777777" w:rsidR="0068039E" w:rsidRPr="006369F2" w:rsidRDefault="0068039E" w:rsidP="00FC336E">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w:t>
            </w:r>
            <w:r w:rsidRPr="006369F2">
              <w:rPr>
                <w:lang w:val="en-US"/>
              </w:rPr>
              <w:lastRenderedPageBreak/>
              <w:t xml:space="preserve">neexecutării. </w:t>
            </w:r>
          </w:p>
          <w:p w14:paraId="6CA2070A" w14:textId="77777777" w:rsidR="0068039E" w:rsidRPr="006369F2" w:rsidRDefault="0068039E" w:rsidP="00FC336E">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1EF4F51C" w14:textId="77777777" w:rsidR="0068039E" w:rsidRPr="006369F2" w:rsidRDefault="0068039E" w:rsidP="00FC336E">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6BEAFF" w14:textId="77777777" w:rsidR="0068039E" w:rsidRPr="006369F2" w:rsidRDefault="0068039E" w:rsidP="00FC336E">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6522F879" w14:textId="77777777" w:rsidR="0068039E" w:rsidRPr="006369F2" w:rsidRDefault="0068039E" w:rsidP="00FC336E">
            <w:pPr>
              <w:tabs>
                <w:tab w:val="left" w:pos="314"/>
              </w:tabs>
              <w:jc w:val="both"/>
              <w:rPr>
                <w:lang w:val="en-US"/>
              </w:rPr>
            </w:pPr>
            <w:r w:rsidRPr="006369F2">
              <w:rPr>
                <w:lang w:val="en-US"/>
              </w:rPr>
              <w:t>7.21. Antreprenorul răspunde pentru defectele ascunse ale construcției, în conformitate cu prevederile actelor normative.</w:t>
            </w:r>
          </w:p>
          <w:p w14:paraId="09A330DF" w14:textId="77777777" w:rsidR="0068039E" w:rsidRPr="006369F2" w:rsidRDefault="0068039E" w:rsidP="00FC336E">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496989A" w14:textId="77777777" w:rsidR="0068039E" w:rsidRPr="006369F2" w:rsidRDefault="0068039E" w:rsidP="00FC336E">
            <w:pPr>
              <w:pStyle w:val="NormalWeb"/>
              <w:tabs>
                <w:tab w:val="left" w:pos="525"/>
              </w:tabs>
              <w:rPr>
                <w:lang w:val="en-US"/>
              </w:rPr>
            </w:pPr>
          </w:p>
          <w:p w14:paraId="306931A0" w14:textId="77777777" w:rsidR="0068039E" w:rsidRPr="006C3A81" w:rsidRDefault="0068039E" w:rsidP="00FC336E">
            <w:pPr>
              <w:pStyle w:val="NormalWeb"/>
              <w:tabs>
                <w:tab w:val="left" w:pos="525"/>
              </w:tabs>
              <w:rPr>
                <w:b/>
                <w:lang w:val="fr-BE"/>
              </w:rPr>
            </w:pPr>
            <w:r w:rsidRPr="006C3A81">
              <w:rPr>
                <w:b/>
                <w:lang w:val="fr-BE"/>
              </w:rPr>
              <w:t>8. MODIFICĂRI</w:t>
            </w:r>
          </w:p>
          <w:p w14:paraId="4EA18D42" w14:textId="77777777" w:rsidR="0068039E" w:rsidRPr="006C3A81" w:rsidRDefault="0068039E" w:rsidP="00FC336E">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6B4F76B" w14:textId="77777777" w:rsidR="0068039E" w:rsidRPr="006C3A81" w:rsidRDefault="0068039E" w:rsidP="00FC336E">
            <w:pPr>
              <w:tabs>
                <w:tab w:val="left" w:pos="360"/>
              </w:tabs>
              <w:jc w:val="both"/>
              <w:rPr>
                <w:lang w:val="fr-BE"/>
              </w:rPr>
            </w:pPr>
          </w:p>
          <w:p w14:paraId="07848091" w14:textId="77777777" w:rsidR="0068039E" w:rsidRPr="006C3A81" w:rsidRDefault="0068039E" w:rsidP="00FC336E">
            <w:pPr>
              <w:tabs>
                <w:tab w:val="left" w:pos="360"/>
              </w:tabs>
              <w:jc w:val="both"/>
              <w:rPr>
                <w:lang w:val="fr-BE"/>
              </w:rPr>
            </w:pPr>
            <w:r w:rsidRPr="006C3A81">
              <w:rPr>
                <w:b/>
                <w:lang w:val="fr-BE"/>
              </w:rPr>
              <w:t>9. AJUSTAREA PREŢULUI CONTRACTULUI</w:t>
            </w:r>
          </w:p>
          <w:p w14:paraId="0144F31A" w14:textId="77777777" w:rsidR="0068039E" w:rsidRPr="007926DA" w:rsidRDefault="0068039E" w:rsidP="00FC336E">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2ED74E" w14:textId="77777777" w:rsidR="0068039E" w:rsidRPr="006C3A81" w:rsidRDefault="0068039E" w:rsidP="00FC336E">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906A148" w14:textId="77777777" w:rsidR="0068039E" w:rsidRPr="006C3A81" w:rsidRDefault="0068039E" w:rsidP="00FC336E">
            <w:pPr>
              <w:tabs>
                <w:tab w:val="left" w:pos="360"/>
              </w:tabs>
              <w:jc w:val="both"/>
            </w:pPr>
          </w:p>
          <w:p w14:paraId="2E661336" w14:textId="77777777" w:rsidR="0068039E" w:rsidRPr="006C3A81" w:rsidRDefault="0068039E" w:rsidP="00FC336E">
            <w:pPr>
              <w:tabs>
                <w:tab w:val="left" w:pos="555"/>
                <w:tab w:val="left" w:pos="4365"/>
              </w:tabs>
              <w:jc w:val="both"/>
              <w:rPr>
                <w:b/>
              </w:rPr>
            </w:pPr>
            <w:r w:rsidRPr="006C3A81">
              <w:rPr>
                <w:b/>
              </w:rPr>
              <w:t xml:space="preserve">10. ANTREPRENORUL ŞI SUBANTREPRENORII </w:t>
            </w:r>
          </w:p>
          <w:p w14:paraId="1CFBC01B" w14:textId="77777777" w:rsidR="0068039E" w:rsidRPr="006C3A81" w:rsidRDefault="0068039E" w:rsidP="00FC336E">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01059C36" w14:textId="77777777" w:rsidR="0068039E" w:rsidRPr="006C3A81" w:rsidRDefault="0068039E" w:rsidP="00FC336E">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4F467345" w14:textId="77777777" w:rsidR="0068039E" w:rsidRDefault="0068039E" w:rsidP="00FC336E">
            <w:pPr>
              <w:tabs>
                <w:tab w:val="left" w:pos="4365"/>
              </w:tabs>
              <w:spacing w:before="240" w:after="240"/>
              <w:contextualSpacing/>
              <w:jc w:val="both"/>
            </w:pPr>
            <w:r w:rsidRPr="006C3A81">
              <w:rPr>
                <w:lang w:val="fr-BE"/>
              </w:rPr>
              <w:t xml:space="preserve">10.3. În vederea obţinerii acordului Co-investitorului, noii subcontractanţi sunt obligati sã prezinte la solicitare, informații cu privire la activitățile ce urmează a fi subcontractate, proporționale cerințelor impuse inițial prin </w:t>
            </w:r>
            <w:r w:rsidRPr="007926DA">
              <w:t>documentația de atribuire.</w:t>
            </w:r>
          </w:p>
          <w:p w14:paraId="5CC10BFC" w14:textId="77777777" w:rsidR="0068039E" w:rsidRPr="006C3A81" w:rsidRDefault="0068039E" w:rsidP="00FC336E">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74F5B9C1" w14:textId="77777777" w:rsidR="0068039E" w:rsidRPr="006C3A81" w:rsidRDefault="0068039E" w:rsidP="00FC336E">
            <w:pPr>
              <w:tabs>
                <w:tab w:val="left" w:pos="4365"/>
              </w:tabs>
              <w:spacing w:before="240" w:after="240"/>
              <w:contextualSpacing/>
              <w:jc w:val="both"/>
              <w:rPr>
                <w:lang w:val="fr-BE"/>
              </w:rPr>
            </w:pPr>
            <w:r w:rsidRPr="006C3A81">
              <w:rPr>
                <w:lang w:val="fr-BE"/>
              </w:rPr>
              <w:t xml:space="preserve">10.5. Angajarea forţei de muncă pe bază de acord nu este considerată obiectul unei </w:t>
            </w:r>
            <w:r w:rsidRPr="006C3A81">
              <w:rPr>
                <w:lang w:val="fr-BE"/>
              </w:rPr>
              <w:lastRenderedPageBreak/>
              <w:t>subcontractări.</w:t>
            </w:r>
          </w:p>
          <w:p w14:paraId="11E420F2" w14:textId="77777777" w:rsidR="0068039E" w:rsidRPr="006C3A81" w:rsidRDefault="0068039E" w:rsidP="00FC336E">
            <w:pPr>
              <w:tabs>
                <w:tab w:val="left" w:pos="4365"/>
              </w:tabs>
              <w:jc w:val="both"/>
              <w:rPr>
                <w:b/>
                <w:lang w:val="fr-BE"/>
              </w:rPr>
            </w:pPr>
          </w:p>
          <w:p w14:paraId="77D092E4" w14:textId="77777777" w:rsidR="0068039E" w:rsidRPr="006C3A81" w:rsidRDefault="0068039E" w:rsidP="00FC336E">
            <w:pPr>
              <w:tabs>
                <w:tab w:val="left" w:pos="4365"/>
              </w:tabs>
              <w:jc w:val="both"/>
              <w:rPr>
                <w:lang w:val="fr-BE"/>
              </w:rPr>
            </w:pPr>
            <w:r w:rsidRPr="006C3A81">
              <w:rPr>
                <w:b/>
                <w:lang w:val="fr-BE"/>
              </w:rPr>
              <w:t>11. FORȚA DE MUNCĂ</w:t>
            </w:r>
          </w:p>
          <w:p w14:paraId="17A030C3" w14:textId="77777777" w:rsidR="0068039E" w:rsidRPr="006C3A81" w:rsidRDefault="0068039E" w:rsidP="00FC336E">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777B6D19" w14:textId="77777777" w:rsidR="0068039E" w:rsidRPr="006C3A81" w:rsidRDefault="0068039E" w:rsidP="00FC336E">
            <w:pPr>
              <w:pStyle w:val="ListParagraph"/>
              <w:numPr>
                <w:ilvl w:val="0"/>
                <w:numId w:val="0"/>
              </w:numPr>
              <w:tabs>
                <w:tab w:val="left" w:pos="795"/>
              </w:tabs>
              <w:ind w:left="-15"/>
              <w:rPr>
                <w:lang w:val="fr-BE"/>
              </w:rPr>
            </w:pPr>
          </w:p>
          <w:p w14:paraId="55154421" w14:textId="77777777" w:rsidR="0068039E" w:rsidRPr="006C3A81" w:rsidRDefault="0068039E" w:rsidP="00FC336E">
            <w:pPr>
              <w:tabs>
                <w:tab w:val="left" w:pos="795"/>
              </w:tabs>
              <w:jc w:val="both"/>
              <w:rPr>
                <w:lang w:val="fr-BE"/>
              </w:rPr>
            </w:pPr>
            <w:r w:rsidRPr="006C3A81">
              <w:rPr>
                <w:b/>
                <w:lang w:val="fr-BE"/>
              </w:rPr>
              <w:t>12. MATERIALELE ŞI EXECUŢIA LUCRĂRILOR</w:t>
            </w:r>
          </w:p>
          <w:p w14:paraId="2BE37D22" w14:textId="77777777" w:rsidR="0068039E" w:rsidRPr="006C3A81" w:rsidRDefault="0068039E" w:rsidP="00FC336E">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51443E58" w14:textId="77777777" w:rsidR="0068039E" w:rsidRPr="006C3A81" w:rsidRDefault="0068039E" w:rsidP="00FC336E">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42188A43" w14:textId="77777777" w:rsidR="0068039E" w:rsidRPr="006C3A81" w:rsidRDefault="0068039E" w:rsidP="00FC336E">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27D1371" w14:textId="77777777" w:rsidR="0068039E" w:rsidRPr="006C3A81" w:rsidRDefault="0068039E" w:rsidP="00FC336E">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535FAD7E" w14:textId="77777777" w:rsidR="0068039E" w:rsidRPr="006C3A81" w:rsidRDefault="0068039E" w:rsidP="00FC336E">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88F93A4" w14:textId="77777777" w:rsidR="0068039E" w:rsidRPr="006C3A81" w:rsidRDefault="0068039E" w:rsidP="00FC336E">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71FBE63" w14:textId="77777777" w:rsidR="0068039E" w:rsidRPr="006C3A81" w:rsidRDefault="0068039E" w:rsidP="00FC336E">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77D7C490" w14:textId="77777777" w:rsidR="0068039E" w:rsidRPr="006C3A81" w:rsidRDefault="0068039E" w:rsidP="00FC336E">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2B9CB808" w14:textId="77777777" w:rsidR="0068039E" w:rsidRPr="006C3A81" w:rsidRDefault="0068039E" w:rsidP="00FC336E">
            <w:pPr>
              <w:tabs>
                <w:tab w:val="left" w:pos="360"/>
              </w:tabs>
              <w:jc w:val="both"/>
              <w:rPr>
                <w:lang w:val="fr-BE"/>
              </w:rPr>
            </w:pPr>
          </w:p>
          <w:p w14:paraId="364CDE27" w14:textId="77777777" w:rsidR="0068039E" w:rsidRPr="006C3A81" w:rsidRDefault="0068039E" w:rsidP="00FC336E">
            <w:pPr>
              <w:tabs>
                <w:tab w:val="left" w:pos="525"/>
              </w:tabs>
              <w:jc w:val="both"/>
              <w:rPr>
                <w:lang w:val="nl-NL"/>
              </w:rPr>
            </w:pPr>
            <w:r w:rsidRPr="006C3A81">
              <w:rPr>
                <w:b/>
                <w:lang w:val="nl-NL"/>
              </w:rPr>
              <w:t>13. PERIOADA DE GARANŢIE ŞI REMEDIERI ÎN PERIOADA DE GARANŢIE</w:t>
            </w:r>
          </w:p>
          <w:p w14:paraId="3DF35071" w14:textId="77777777" w:rsidR="0068039E" w:rsidRPr="006C3A81" w:rsidRDefault="0068039E" w:rsidP="00FC336E">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3A61C376" w14:textId="77777777" w:rsidR="0068039E" w:rsidRPr="006C3A81" w:rsidRDefault="0068039E" w:rsidP="00FC336E">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394597C" w14:textId="77777777" w:rsidR="0068039E" w:rsidRPr="007926DA" w:rsidRDefault="0068039E" w:rsidP="00FC336E">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D39DF28" w14:textId="77777777" w:rsidR="0068039E" w:rsidRPr="007926DA" w:rsidRDefault="0068039E" w:rsidP="00FC336E">
            <w:pPr>
              <w:pStyle w:val="NormalWeb"/>
              <w:tabs>
                <w:tab w:val="left" w:pos="567"/>
              </w:tabs>
              <w:rPr>
                <w:lang w:val="ro-RO"/>
              </w:rPr>
            </w:pPr>
            <w:r w:rsidRPr="007926DA">
              <w:rPr>
                <w:lang w:val="ro-RO"/>
              </w:rPr>
              <w:t xml:space="preserve">a) utilizării de materiale, instalaţii sau a unei manopere neconforme cu prevederile </w:t>
            </w:r>
            <w:r w:rsidRPr="007926DA">
              <w:rPr>
                <w:lang w:val="ro-RO"/>
              </w:rPr>
              <w:lastRenderedPageBreak/>
              <w:t>contractului și/sau cu prevederile documentației tehnico-economice;</w:t>
            </w:r>
          </w:p>
          <w:p w14:paraId="3032FE10" w14:textId="77777777" w:rsidR="0068039E" w:rsidRDefault="0068039E" w:rsidP="00FC336E">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2F498175" w14:textId="77777777" w:rsidR="0068039E" w:rsidRDefault="0068039E" w:rsidP="00FC336E">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1F83095" w14:textId="77777777" w:rsidR="0068039E" w:rsidRDefault="0068039E" w:rsidP="00FC336E">
            <w:pPr>
              <w:tabs>
                <w:tab w:val="left" w:pos="360"/>
              </w:tabs>
              <w:jc w:val="both"/>
            </w:pPr>
          </w:p>
          <w:p w14:paraId="196C9E1F" w14:textId="77777777" w:rsidR="0068039E" w:rsidRPr="006369F2" w:rsidRDefault="0068039E" w:rsidP="00FC336E">
            <w:pPr>
              <w:tabs>
                <w:tab w:val="left" w:pos="525"/>
              </w:tabs>
              <w:jc w:val="both"/>
              <w:rPr>
                <w:lang w:val="en-US"/>
              </w:rPr>
            </w:pPr>
            <w:r w:rsidRPr="006369F2">
              <w:rPr>
                <w:b/>
                <w:lang w:val="en-US"/>
              </w:rPr>
              <w:t>14. RĂSPUNDEREA PĂRŢILOR</w:t>
            </w:r>
          </w:p>
          <w:p w14:paraId="76FAC481" w14:textId="77777777" w:rsidR="0068039E" w:rsidRPr="006369F2" w:rsidRDefault="0068039E" w:rsidP="00FC336E">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D518061" w14:textId="77777777" w:rsidR="0068039E" w:rsidRPr="006369F2" w:rsidRDefault="0068039E" w:rsidP="00FC336E">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AB6B1EE" w14:textId="77777777" w:rsidR="0068039E" w:rsidRPr="006369F2" w:rsidRDefault="0068039E" w:rsidP="00FC336E">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D49CC7" w14:textId="77777777" w:rsidR="0068039E" w:rsidRPr="006369F2" w:rsidRDefault="0068039E" w:rsidP="00FC336E">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08F434E" w14:textId="77777777" w:rsidR="0068039E" w:rsidRPr="006369F2" w:rsidRDefault="0068039E" w:rsidP="00FC336E">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15C5FB" w14:textId="77777777" w:rsidR="0068039E" w:rsidRPr="006369F2" w:rsidRDefault="0068039E" w:rsidP="00FC336E">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4558DBF7" w14:textId="77777777" w:rsidR="0068039E" w:rsidRPr="006369F2" w:rsidRDefault="0068039E" w:rsidP="00FC336E">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CFB7765" w14:textId="77777777" w:rsidR="0068039E" w:rsidRPr="006369F2" w:rsidRDefault="0068039E" w:rsidP="00FC336E">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6204BFC" w14:textId="77777777" w:rsidR="0068039E" w:rsidRPr="006369F2" w:rsidRDefault="0068039E" w:rsidP="00FC336E">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300FEAC6" w14:textId="77777777" w:rsidR="0068039E" w:rsidRPr="006369F2" w:rsidRDefault="0068039E" w:rsidP="00FC336E">
            <w:pPr>
              <w:tabs>
                <w:tab w:val="left" w:pos="360"/>
              </w:tabs>
              <w:jc w:val="both"/>
              <w:rPr>
                <w:lang w:val="en-US"/>
              </w:rPr>
            </w:pPr>
          </w:p>
          <w:p w14:paraId="6DAE7ACE" w14:textId="77777777" w:rsidR="0068039E" w:rsidRPr="006369F2" w:rsidRDefault="0068039E" w:rsidP="00FC336E">
            <w:pPr>
              <w:tabs>
                <w:tab w:val="left" w:pos="525"/>
              </w:tabs>
              <w:jc w:val="both"/>
              <w:rPr>
                <w:lang w:val="en-US"/>
              </w:rPr>
            </w:pPr>
            <w:r w:rsidRPr="006369F2">
              <w:rPr>
                <w:b/>
                <w:lang w:val="en-US"/>
              </w:rPr>
              <w:t>15. RECLAMAŢII ŞI SANCŢIUNI</w:t>
            </w:r>
          </w:p>
          <w:p w14:paraId="59AA189C" w14:textId="36934925" w:rsidR="0068039E" w:rsidRPr="006369F2" w:rsidRDefault="0068039E" w:rsidP="00FC336E">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008715AE">
              <w:rPr>
                <w:u w:val="single"/>
                <w:lang w:val="en-US"/>
              </w:rPr>
              <w:t>0,1</w:t>
            </w:r>
            <w:r w:rsidRPr="002978A1">
              <w:rPr>
                <w:u w:val="single"/>
                <w:lang w:val="en-US"/>
              </w:rPr>
              <w:t xml:space="preserve"> %</w:t>
            </w:r>
            <w:r w:rsidRPr="002978A1">
              <w:rPr>
                <w:lang w:val="en-US"/>
              </w:rPr>
              <w:t xml:space="preserve"> /zi din valoarea restului de executat dar nu mai mult de _</w:t>
            </w:r>
            <w:r w:rsidR="008715AE">
              <w:rPr>
                <w:u w:val="single"/>
                <w:lang w:val="en-US"/>
              </w:rPr>
              <w:t>5</w:t>
            </w:r>
            <w:r w:rsidRPr="002978A1">
              <w:rPr>
                <w:u w:val="single"/>
                <w:lang w:val="en-US"/>
              </w:rPr>
              <w:t>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D7F088A" w14:textId="77777777" w:rsidR="0068039E" w:rsidRPr="006369F2" w:rsidRDefault="0068039E" w:rsidP="00FC336E">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3D77773E" w14:textId="77777777" w:rsidR="0068039E" w:rsidRPr="006369F2" w:rsidRDefault="0068039E" w:rsidP="00FC336E">
            <w:pPr>
              <w:jc w:val="both"/>
              <w:rPr>
                <w:color w:val="000000"/>
                <w:lang w:val="en-US"/>
              </w:rPr>
            </w:pPr>
            <w:r w:rsidRPr="006369F2">
              <w:rPr>
                <w:lang w:val="en-US"/>
              </w:rPr>
              <w:lastRenderedPageBreak/>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2B264896" w14:textId="77777777" w:rsidR="0068039E" w:rsidRPr="006369F2" w:rsidRDefault="0068039E" w:rsidP="00FC336E">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6BB6BC5" w14:textId="77777777" w:rsidR="0068039E" w:rsidRPr="00F538D1" w:rsidRDefault="0068039E" w:rsidP="00FC336E">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F225723" w14:textId="77777777" w:rsidR="0068039E" w:rsidRPr="00F538D1" w:rsidRDefault="0068039E" w:rsidP="00FC336E">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37582DA" w14:textId="77777777" w:rsidR="0068039E" w:rsidRPr="006C3A81" w:rsidRDefault="0068039E" w:rsidP="00FC336E">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E29B452" w14:textId="77777777" w:rsidR="0068039E" w:rsidRPr="006C3A81" w:rsidRDefault="0068039E" w:rsidP="00FC336E">
            <w:pPr>
              <w:tabs>
                <w:tab w:val="left" w:pos="360"/>
              </w:tabs>
              <w:jc w:val="both"/>
            </w:pPr>
          </w:p>
          <w:p w14:paraId="60F7806F" w14:textId="77777777" w:rsidR="0068039E" w:rsidRPr="006C3A81" w:rsidRDefault="0068039E" w:rsidP="00FC336E">
            <w:pPr>
              <w:tabs>
                <w:tab w:val="left" w:pos="540"/>
              </w:tabs>
              <w:jc w:val="both"/>
              <w:rPr>
                <w:b/>
                <w:lang w:val="fr-BE"/>
              </w:rPr>
            </w:pPr>
            <w:r w:rsidRPr="006C3A81">
              <w:rPr>
                <w:b/>
                <w:lang w:val="fr-BE"/>
              </w:rPr>
              <w:t xml:space="preserve">16. GARANŢIA DE BUNĂ EXECUŢIE A CONTRACTULUI </w:t>
            </w:r>
          </w:p>
          <w:p w14:paraId="12070994" w14:textId="77777777" w:rsidR="0068039E" w:rsidRPr="00304B34" w:rsidRDefault="0068039E" w:rsidP="00FC336E">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0731C8" w14:textId="77777777" w:rsidR="0068039E" w:rsidRPr="00304B34" w:rsidRDefault="0068039E" w:rsidP="00FC336E">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60D9648" w14:textId="77777777" w:rsidR="0068039E" w:rsidRPr="00304B34" w:rsidRDefault="0068039E" w:rsidP="00FC336E">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w:t>
            </w:r>
            <w:r>
              <w:t>Co-investitorului</w:t>
            </w:r>
            <w:r w:rsidRPr="00304B34">
              <w:t>, pe baza declaraţiei acestuia cu privire la culpa persoanei garantate, sau</w:t>
            </w:r>
          </w:p>
          <w:p w14:paraId="424B0CB7" w14:textId="77777777" w:rsidR="0068039E" w:rsidRPr="00304B34" w:rsidRDefault="0068039E" w:rsidP="00FC336E">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5433AA09" w14:textId="77777777" w:rsidR="0068039E" w:rsidRPr="00304B34" w:rsidRDefault="0068039E" w:rsidP="00FC336E">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D0F0824" w14:textId="77777777" w:rsidR="0068039E" w:rsidRPr="00304B34" w:rsidRDefault="0068039E" w:rsidP="00FC336E">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4B823FF" w14:textId="77777777" w:rsidR="0068039E" w:rsidRPr="00304B34" w:rsidRDefault="0068039E" w:rsidP="00FC336E">
            <w:pPr>
              <w:jc w:val="both"/>
            </w:pPr>
            <w:r>
              <w:t>16</w:t>
            </w:r>
            <w:r w:rsidRPr="00304B34">
              <w:t xml:space="preserve">.5. </w:t>
            </w:r>
            <w:r>
              <w:t>Co-investitorul</w:t>
            </w:r>
            <w:r w:rsidRPr="00304B34">
              <w:t xml:space="preserve"> va executa garanţia de bună execuţie, în eventualitatea în care:</w:t>
            </w:r>
          </w:p>
          <w:p w14:paraId="4749BC16" w14:textId="77777777" w:rsidR="0068039E" w:rsidRPr="00304B34" w:rsidRDefault="0068039E" w:rsidP="00FC336E">
            <w:pPr>
              <w:jc w:val="both"/>
            </w:pPr>
            <w:r w:rsidRPr="00304B34">
              <w:t xml:space="preserve">a) oricând pe parcursul îndeplinirii contractului, în limita prejudiciului creat, în conformitate cu </w:t>
            </w:r>
            <w:r>
              <w:t>actele normative</w:t>
            </w:r>
            <w:r w:rsidRPr="00304B34">
              <w:t>;</w:t>
            </w:r>
          </w:p>
          <w:p w14:paraId="72C178A6" w14:textId="77777777" w:rsidR="0068039E" w:rsidRPr="00304B34" w:rsidRDefault="0068039E" w:rsidP="00FC336E">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33E5E49" w14:textId="77777777" w:rsidR="0068039E" w:rsidRPr="00304B34" w:rsidRDefault="0068039E" w:rsidP="00FC336E">
            <w:pPr>
              <w:jc w:val="both"/>
            </w:pPr>
            <w:r>
              <w:lastRenderedPageBreak/>
              <w:t>16</w:t>
            </w:r>
            <w:r w:rsidRPr="00304B34">
              <w:t>.6</w:t>
            </w:r>
            <w:r>
              <w:t>.</w:t>
            </w:r>
            <w:r w:rsidRPr="00304B34">
              <w:t xml:space="preserve"> Anterior emiterii unei pretenţii asupra garanţiei de bună execuţie, </w:t>
            </w:r>
            <w:r>
              <w:t>Co-investitorul</w:t>
            </w:r>
            <w:r w:rsidRPr="00304B34">
              <w:t xml:space="preserve">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AB3D23E" w14:textId="77777777" w:rsidR="0068039E" w:rsidRPr="006C3A81" w:rsidRDefault="0068039E" w:rsidP="00FC336E">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2F953F16" w14:textId="77777777" w:rsidR="0068039E" w:rsidRPr="006C3A81" w:rsidRDefault="0068039E" w:rsidP="00FC336E">
            <w:pPr>
              <w:tabs>
                <w:tab w:val="left" w:pos="360"/>
              </w:tabs>
              <w:jc w:val="both"/>
              <w:rPr>
                <w:lang w:val="fr-BE"/>
              </w:rPr>
            </w:pPr>
          </w:p>
          <w:p w14:paraId="0BA2000F" w14:textId="77777777" w:rsidR="0068039E" w:rsidRPr="00DB0E74" w:rsidRDefault="0068039E" w:rsidP="00114790">
            <w:pPr>
              <w:pStyle w:val="ListParagraph"/>
              <w:numPr>
                <w:ilvl w:val="0"/>
                <w:numId w:val="28"/>
              </w:numPr>
              <w:tabs>
                <w:tab w:val="clear" w:pos="1134"/>
                <w:tab w:val="left" w:pos="525"/>
              </w:tabs>
              <w:ind w:left="0" w:hanging="15"/>
              <w:contextualSpacing/>
            </w:pPr>
            <w:r w:rsidRPr="00DB0E74">
              <w:rPr>
                <w:b/>
              </w:rPr>
              <w:t>SOLUŢIONAREA LITIGIILOR</w:t>
            </w:r>
          </w:p>
          <w:p w14:paraId="60E8F835" w14:textId="77777777" w:rsidR="0068039E" w:rsidRPr="002978A1" w:rsidRDefault="0068039E" w:rsidP="00FC336E">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486E6A6" w14:textId="77777777" w:rsidR="0068039E" w:rsidRPr="002978A1" w:rsidRDefault="0068039E" w:rsidP="00FC336E">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264B6B49" w14:textId="77777777" w:rsidR="0068039E" w:rsidRPr="006C3A81" w:rsidRDefault="0068039E" w:rsidP="00FC336E">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365FA876" w14:textId="77777777" w:rsidR="0068039E" w:rsidRPr="006C3A81" w:rsidRDefault="0068039E" w:rsidP="00FC336E">
            <w:pPr>
              <w:tabs>
                <w:tab w:val="left" w:pos="567"/>
              </w:tabs>
              <w:jc w:val="both"/>
              <w:rPr>
                <w:b/>
              </w:rPr>
            </w:pPr>
          </w:p>
          <w:p w14:paraId="0ECE81A6" w14:textId="77777777" w:rsidR="0068039E" w:rsidRPr="006C3A81" w:rsidRDefault="0068039E" w:rsidP="00FC336E">
            <w:pPr>
              <w:tabs>
                <w:tab w:val="left" w:pos="567"/>
              </w:tabs>
              <w:jc w:val="both"/>
              <w:rPr>
                <w:b/>
              </w:rPr>
            </w:pPr>
            <w:r w:rsidRPr="006C3A81">
              <w:rPr>
                <w:b/>
              </w:rPr>
              <w:t>18. REZOLUȚIUNEA CONTRACTULUI</w:t>
            </w:r>
          </w:p>
          <w:p w14:paraId="23507B6C" w14:textId="77777777" w:rsidR="0068039E" w:rsidRPr="006C3A81" w:rsidRDefault="0068039E" w:rsidP="00FC336E">
            <w:pPr>
              <w:pStyle w:val="NormalWeb"/>
              <w:tabs>
                <w:tab w:val="left" w:pos="567"/>
              </w:tabs>
              <w:rPr>
                <w:lang w:val="ro-RO"/>
              </w:rPr>
            </w:pPr>
            <w:r w:rsidRPr="006C3A81">
              <w:rPr>
                <w:lang w:val="ro-RO"/>
              </w:rPr>
              <w:t xml:space="preserve">18.1. Antreprenorul poate cere rezoluțiunea contractului, dacă: </w:t>
            </w:r>
          </w:p>
          <w:p w14:paraId="619BA7F6" w14:textId="77777777" w:rsidR="0068039E" w:rsidRPr="006C3A81" w:rsidRDefault="0068039E" w:rsidP="00FC336E">
            <w:pPr>
              <w:tabs>
                <w:tab w:val="left" w:pos="1276"/>
              </w:tabs>
              <w:jc w:val="both"/>
            </w:pPr>
            <w:r w:rsidRPr="006C3A81">
              <w:t xml:space="preserve">a) Co-investitorul nu-şi îndeplineşte o obligaţie care este în sarcina sa şi prin aceasta pune Antreprenorul în situaţia de a nu putea executa lucrarea; </w:t>
            </w:r>
          </w:p>
          <w:p w14:paraId="2B877E61" w14:textId="77777777" w:rsidR="0068039E" w:rsidRPr="006369F2" w:rsidRDefault="0068039E" w:rsidP="00114790">
            <w:pPr>
              <w:numPr>
                <w:ilvl w:val="0"/>
                <w:numId w:val="22"/>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08082C4E"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3C985061"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3A505AE0"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37BB21B6"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210910E5"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73D9E97F"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9DF91D8"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0EAC3BD"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9641350"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contract.  </w:t>
            </w:r>
          </w:p>
          <w:p w14:paraId="7F459BE1"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2C7A134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18.6. În cazul rezoluțiunii contractului, Co-investitorul va întocmi situaţia lucrărilor efectiv </w:t>
            </w:r>
            <w:r w:rsidRPr="006C3A81">
              <w:rPr>
                <w:lang w:val="fr-BE"/>
              </w:rPr>
              <w:lastRenderedPageBreak/>
              <w:t xml:space="preserve">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24367E2"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EF52D0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18.8. Cazuri specifice de încetare a contractului de achiziţii publice:</w:t>
            </w:r>
          </w:p>
          <w:p w14:paraId="2ECE57C4"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09C056"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A247DAE"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4F65F45" w14:textId="77777777" w:rsidR="0068039E" w:rsidRPr="006369F2" w:rsidRDefault="0068039E" w:rsidP="00FC336E">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B1927D" w14:textId="77777777" w:rsidR="0068039E" w:rsidRPr="006369F2" w:rsidRDefault="0068039E" w:rsidP="00FC336E">
            <w:pPr>
              <w:tabs>
                <w:tab w:val="left" w:pos="567"/>
              </w:tabs>
              <w:jc w:val="both"/>
              <w:rPr>
                <w:lang w:val="en-US"/>
              </w:rPr>
            </w:pPr>
          </w:p>
          <w:p w14:paraId="294D96A2" w14:textId="77777777" w:rsidR="0068039E" w:rsidRPr="006369F2" w:rsidRDefault="0068039E" w:rsidP="00FC336E">
            <w:pPr>
              <w:tabs>
                <w:tab w:val="left" w:pos="567"/>
              </w:tabs>
              <w:jc w:val="both"/>
              <w:rPr>
                <w:b/>
                <w:lang w:val="en-US"/>
              </w:rPr>
            </w:pPr>
            <w:r w:rsidRPr="006369F2">
              <w:rPr>
                <w:b/>
                <w:lang w:val="en-US"/>
              </w:rPr>
              <w:t>19. DISPOZIȚII FINALE</w:t>
            </w:r>
          </w:p>
          <w:p w14:paraId="20989ACC" w14:textId="77777777" w:rsidR="0068039E" w:rsidRPr="006C3A81" w:rsidRDefault="0068039E" w:rsidP="00FC336E">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97744B3" w14:textId="77777777" w:rsidR="0068039E" w:rsidRPr="006C3A81" w:rsidRDefault="0068039E" w:rsidP="00FC336E">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0F935089" w14:textId="77777777" w:rsidR="0068039E" w:rsidRPr="006C3A81" w:rsidRDefault="0068039E" w:rsidP="00FC336E">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1855284" w14:textId="77777777" w:rsidR="0068039E" w:rsidRPr="006C3A81" w:rsidRDefault="0068039E" w:rsidP="00FC336E">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îndeplinirea integrală și corespunzătoare a obligaţiilor de către ambele părţi. </w:t>
            </w:r>
          </w:p>
          <w:p w14:paraId="12BB5504" w14:textId="77777777" w:rsidR="0068039E" w:rsidRDefault="0068039E" w:rsidP="00FC336E">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7B943BC" w14:textId="77777777" w:rsidR="0068039E" w:rsidRDefault="0068039E" w:rsidP="00FC336E">
            <w:pPr>
              <w:tabs>
                <w:tab w:val="left" w:pos="2295"/>
              </w:tabs>
              <w:jc w:val="both"/>
            </w:pPr>
          </w:p>
          <w:p w14:paraId="59684F7F" w14:textId="77777777" w:rsidR="0068039E" w:rsidRPr="00FF430B" w:rsidRDefault="0068039E" w:rsidP="00114790">
            <w:pPr>
              <w:pStyle w:val="ListParagraph"/>
              <w:numPr>
                <w:ilvl w:val="0"/>
                <w:numId w:val="25"/>
              </w:numPr>
              <w:tabs>
                <w:tab w:val="clear" w:pos="1134"/>
                <w:tab w:val="left" w:pos="525"/>
                <w:tab w:val="left" w:pos="2295"/>
              </w:tabs>
              <w:ind w:left="0" w:firstLine="0"/>
              <w:jc w:val="center"/>
            </w:pPr>
            <w:r w:rsidRPr="00FF430B">
              <w:rPr>
                <w:b/>
              </w:rPr>
              <w:t>PARTEA CE ȚINE DE CONDIȚIILE</w:t>
            </w:r>
          </w:p>
          <w:p w14:paraId="11BEB0ED" w14:textId="77777777" w:rsidR="0068039E" w:rsidRPr="00FF430B" w:rsidRDefault="0068039E" w:rsidP="00FC336E">
            <w:pPr>
              <w:pStyle w:val="ListParagraph"/>
              <w:numPr>
                <w:ilvl w:val="0"/>
                <w:numId w:val="0"/>
              </w:numPr>
              <w:tabs>
                <w:tab w:val="left" w:pos="2295"/>
              </w:tabs>
              <w:ind w:left="3240"/>
            </w:pPr>
            <w:r w:rsidRPr="00FF430B">
              <w:rPr>
                <w:b/>
              </w:rPr>
              <w:t>SPECIALE A CONTRACTULUI</w:t>
            </w:r>
          </w:p>
          <w:p w14:paraId="5B963C41" w14:textId="77777777" w:rsidR="0068039E" w:rsidRPr="00E75501" w:rsidRDefault="0068039E" w:rsidP="00FC336E">
            <w:pPr>
              <w:jc w:val="center"/>
              <w:rPr>
                <w:i/>
              </w:rPr>
            </w:pPr>
            <w:r w:rsidRPr="00FF430B">
              <w:t xml:space="preserve">             </w:t>
            </w:r>
            <w:r w:rsidRPr="00E75501">
              <w:rPr>
                <w:i/>
              </w:rPr>
              <w:t>(</w:t>
            </w:r>
            <w:r w:rsidRPr="00E75501">
              <w:rPr>
                <w:i/>
                <w:sz w:val="20"/>
                <w:szCs w:val="20"/>
              </w:rPr>
              <w:t>LA NECESITATE)</w:t>
            </w:r>
          </w:p>
          <w:p w14:paraId="2D926062" w14:textId="77777777" w:rsidR="0068039E" w:rsidRPr="00E75501" w:rsidRDefault="0068039E" w:rsidP="00FC336E">
            <w:pPr>
              <w:pStyle w:val="ListParagraph"/>
              <w:numPr>
                <w:ilvl w:val="0"/>
                <w:numId w:val="9"/>
              </w:numPr>
              <w:tabs>
                <w:tab w:val="clear" w:pos="1134"/>
              </w:tabs>
              <w:spacing w:line="276" w:lineRule="auto"/>
              <w:ind w:left="0"/>
              <w:contextualSpacing/>
            </w:pPr>
            <w:r w:rsidRPr="00FF430B">
              <w:rPr>
                <w:b/>
              </w:rPr>
              <w:t xml:space="preserve">                 </w:t>
            </w:r>
          </w:p>
          <w:p w14:paraId="6388501D" w14:textId="77777777" w:rsidR="0068039E" w:rsidRPr="00FF430B" w:rsidRDefault="0068039E" w:rsidP="00FC336E">
            <w:pPr>
              <w:jc w:val="center"/>
            </w:pPr>
            <w:r w:rsidRPr="00FF430B">
              <w:t xml:space="preserve">             (</w:t>
            </w:r>
            <w:r w:rsidRPr="00FF430B">
              <w:rPr>
                <w:sz w:val="20"/>
                <w:szCs w:val="20"/>
              </w:rPr>
              <w:t>LA NECESITATE)</w:t>
            </w:r>
          </w:p>
          <w:p w14:paraId="7F76516E" w14:textId="77777777" w:rsidR="0068039E" w:rsidRPr="006C3A81" w:rsidRDefault="003C3D7A" w:rsidP="00FC336E">
            <w:pPr>
              <w:shd w:val="clear" w:color="auto" w:fill="FFFFFF" w:themeFill="background1"/>
              <w:tabs>
                <w:tab w:val="left" w:pos="567"/>
                <w:tab w:val="left" w:pos="4005"/>
              </w:tabs>
              <w:jc w:val="both"/>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0068039E" w:rsidRPr="002978A1">
                      <w:rPr>
                        <w:b/>
                        <w:lang w:val="en-US"/>
                      </w:rPr>
                      <w:t>20.</w:t>
                    </w:r>
                  </w:sdtContent>
                </w:sdt>
              </w:sdtContent>
            </w:sdt>
            <w:r w:rsidR="0068039E" w:rsidRPr="002978A1">
              <w:rPr>
                <w:lang w:val="en-US"/>
              </w:rPr>
              <w:t xml:space="preserve"> </w:t>
            </w:r>
            <w:r w:rsidR="0068039E" w:rsidRPr="002978A1">
              <w:rPr>
                <w:color w:val="1D1C1D"/>
                <w:sz w:val="23"/>
                <w:szCs w:val="23"/>
                <w:shd w:val="clear" w:color="auto" w:fill="FFFFFF"/>
                <w:lang w:val="en-US"/>
              </w:rPr>
              <w:t xml:space="preserve">Forma garanției de execuție – reținerea succesivă din plata cuvenită pentru facturile înaintate, în cuantum de 5% din valoarea acestora până la atingerea unui procent de 5% din valoarea contractului. </w:t>
            </w:r>
            <w:r w:rsidR="0068039E"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0068039E" w:rsidRPr="006C3A81">
              <w:rPr>
                <w:color w:val="1D1C1D"/>
                <w:sz w:val="23"/>
                <w:szCs w:val="23"/>
                <w:shd w:val="clear" w:color="auto" w:fill="FFFFFF"/>
                <w:lang w:val="fr-BE"/>
              </w:rPr>
              <w:t xml:space="preserve"> </w:t>
            </w:r>
          </w:p>
          <w:p w14:paraId="791EF48D" w14:textId="77777777" w:rsidR="0068039E" w:rsidRPr="006C3A81" w:rsidRDefault="0068039E" w:rsidP="00FC336E">
            <w:pPr>
              <w:shd w:val="clear" w:color="auto" w:fill="FFFFFF" w:themeFill="background1"/>
              <w:tabs>
                <w:tab w:val="left" w:pos="567"/>
                <w:tab w:val="left" w:pos="4005"/>
              </w:tabs>
              <w:jc w:val="both"/>
              <w:rPr>
                <w:lang w:val="fr-BE"/>
              </w:rPr>
            </w:pPr>
          </w:p>
          <w:sdt>
            <w:sdtPr>
              <w:tag w:val="goog_rdk_107"/>
              <w:id w:val="790937386"/>
            </w:sdtPr>
            <w:sdtEndPr/>
            <w:sdtContent>
              <w:p w14:paraId="3398AE59" w14:textId="77777777" w:rsidR="0068039E" w:rsidRPr="002978A1" w:rsidRDefault="003C3D7A" w:rsidP="00FC336E">
                <w:pPr>
                  <w:widowControl w:val="0"/>
                  <w:shd w:val="clear" w:color="auto" w:fill="FFFFFF" w:themeFill="background1"/>
                  <w:tabs>
                    <w:tab w:val="left" w:pos="567"/>
                  </w:tabs>
                  <w:jc w:val="both"/>
                  <w:rPr>
                    <w:sz w:val="23"/>
                    <w:szCs w:val="23"/>
                    <w:lang w:val="en-US"/>
                  </w:rPr>
                </w:pPr>
                <w:sdt>
                  <w:sdtPr>
                    <w:tag w:val="goog_rdk_99"/>
                    <w:id w:val="760256483"/>
                  </w:sdtPr>
                  <w:sdtEndPr/>
                  <w:sdtContent>
                    <w:r w:rsidR="0068039E" w:rsidRPr="006C3A81">
                      <w:rPr>
                        <w:b/>
                        <w:lang w:val="fr-BE"/>
                      </w:rPr>
                      <w:t>21</w:t>
                    </w:r>
                  </w:sdtContent>
                </w:sdt>
                <w:sdt>
                  <w:sdtPr>
                    <w:tag w:val="goog_rdk_100"/>
                    <w:id w:val="1337574585"/>
                  </w:sdtPr>
                  <w:sdtEndPr/>
                  <w:sdtContent>
                    <w:r w:rsidR="0068039E" w:rsidRPr="006C3A81">
                      <w:rPr>
                        <w:b/>
                        <w:lang w:val="fr-BE"/>
                      </w:rPr>
                      <w:t>.</w:t>
                    </w:r>
                  </w:sdtContent>
                </w:sdt>
                <w:sdt>
                  <w:sdtPr>
                    <w:tag w:val="goog_rdk_101"/>
                    <w:id w:val="-1271162572"/>
                  </w:sdtPr>
                  <w:sdtEndPr/>
                  <w:sdtContent>
                    <w:r w:rsidR="0068039E" w:rsidRPr="006C3A81">
                      <w:rPr>
                        <w:sz w:val="23"/>
                        <w:szCs w:val="23"/>
                        <w:lang w:val="fr-BE"/>
                      </w:rPr>
                      <w:t xml:space="preserve"> </w:t>
                    </w:r>
                  </w:sdtContent>
                </w:sdt>
                <w:sdt>
                  <w:sdtPr>
                    <w:tag w:val="goog_rdk_102"/>
                    <w:id w:val="-929578801"/>
                  </w:sdtPr>
                  <w:sdtEndPr/>
                  <w:sdtContent>
                    <w:r w:rsidR="0068039E" w:rsidRPr="002978A1">
                      <w:rPr>
                        <w:lang w:val="fr-BE"/>
                      </w:rPr>
                      <w:t>Antreprenorul</w:t>
                    </w:r>
                    <w:r w:rsidR="0068039E" w:rsidRPr="002978A1">
                      <w:rPr>
                        <w:lang w:val="en-US"/>
                      </w:rPr>
                      <w:t xml:space="preserve"> </w:t>
                    </w:r>
                    <w:r w:rsidR="0068039E" w:rsidRPr="002978A1">
                      <w:rPr>
                        <w:lang w:val="fr-BE"/>
                      </w:rPr>
                      <w:t>garanteaz</w:t>
                    </w:r>
                    <w:r w:rsidR="0068039E" w:rsidRPr="002978A1">
                      <w:rPr>
                        <w:lang w:val="en-US"/>
                      </w:rPr>
                      <w:t xml:space="preserve">ă </w:t>
                    </w:r>
                    <w:r w:rsidR="0068039E" w:rsidRPr="002978A1">
                      <w:rPr>
                        <w:lang w:val="fr-BE"/>
                      </w:rPr>
                      <w:t>prin</w:t>
                    </w:r>
                    <w:r w:rsidR="0068039E" w:rsidRPr="002978A1">
                      <w:rPr>
                        <w:lang w:val="en-US"/>
                      </w:rPr>
                      <w:t xml:space="preserve"> </w:t>
                    </w:r>
                    <w:r w:rsidR="0068039E" w:rsidRPr="002978A1">
                      <w:rPr>
                        <w:lang w:val="fr-BE"/>
                      </w:rPr>
                      <w:t>semnarea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constituirea</w:t>
                    </w:r>
                    <w:r w:rsidR="0068039E" w:rsidRPr="002978A1">
                      <w:rPr>
                        <w:lang w:val="en-US"/>
                      </w:rPr>
                      <w:t xml:space="preserve"> </w:t>
                    </w:r>
                    <w:r w:rsidR="0068039E" w:rsidRPr="002978A1">
                      <w:rPr>
                        <w:lang w:val="fr-BE"/>
                      </w:rPr>
                      <w:t>Garan</w:t>
                    </w:r>
                    <w:r w:rsidR="0068039E" w:rsidRPr="002978A1">
                      <w:rPr>
                        <w:lang w:val="en-US"/>
                      </w:rPr>
                      <w:t>ț</w:t>
                    </w:r>
                    <w:r w:rsidR="0068039E" w:rsidRPr="002978A1">
                      <w:rPr>
                        <w:lang w:val="fr-BE"/>
                      </w:rPr>
                      <w:t>iei</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w:t>
                    </w:r>
                    <w:r w:rsidR="0068039E" w:rsidRPr="002978A1">
                      <w:rPr>
                        <w:lang w:val="en-US"/>
                      </w:rPr>
                      <w:t>ț</w:t>
                    </w:r>
                    <w:r w:rsidR="0068039E" w:rsidRPr="002978A1">
                      <w:rPr>
                        <w:lang w:val="fr-BE"/>
                      </w:rPr>
                      <w:t>ie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 xml:space="preserve"> î</w:t>
                    </w:r>
                    <w:r w:rsidR="0068039E" w:rsidRPr="002978A1">
                      <w:rPr>
                        <w:lang w:val="fr-BE"/>
                      </w:rPr>
                      <w:t>n</w:t>
                    </w:r>
                    <w:r w:rsidR="0068039E" w:rsidRPr="002978A1">
                      <w:rPr>
                        <w:lang w:val="en-US"/>
                      </w:rPr>
                      <w:t xml:space="preserve"> </w:t>
                    </w:r>
                    <w:r w:rsidR="0068039E" w:rsidRPr="002978A1">
                      <w:rPr>
                        <w:lang w:val="fr-BE"/>
                      </w:rPr>
                      <w:t>corespundere</w:t>
                    </w:r>
                    <w:r w:rsidR="0068039E" w:rsidRPr="002978A1">
                      <w:rPr>
                        <w:lang w:val="en-US"/>
                      </w:rPr>
                      <w:t xml:space="preserve"> </w:t>
                    </w:r>
                    <w:r w:rsidR="0068039E" w:rsidRPr="002978A1">
                      <w:rPr>
                        <w:lang w:val="fr-BE"/>
                      </w:rPr>
                      <w:t>cu</w:t>
                    </w:r>
                    <w:r w:rsidR="0068039E" w:rsidRPr="002978A1">
                      <w:rPr>
                        <w:lang w:val="en-US"/>
                      </w:rPr>
                      <w:t xml:space="preserve"> </w:t>
                    </w:r>
                    <w:r w:rsidR="0068039E" w:rsidRPr="002978A1">
                      <w:rPr>
                        <w:lang w:val="fr-BE"/>
                      </w:rPr>
                      <w:t>pct</w:t>
                    </w:r>
                    <w:r w:rsidR="0068039E" w:rsidRPr="002978A1">
                      <w:rPr>
                        <w:lang w:val="en-US"/>
                      </w:rPr>
                      <w:t xml:space="preserve">. 16 </w:t>
                    </w:r>
                    <w:r w:rsidR="0068039E" w:rsidRPr="002978A1">
                      <w:rPr>
                        <w:lang w:val="fr-BE"/>
                      </w:rPr>
                      <w:t>din</w:t>
                    </w:r>
                    <w:r w:rsidR="0068039E" w:rsidRPr="002978A1">
                      <w:rPr>
                        <w:lang w:val="en-US"/>
                      </w:rPr>
                      <w:t xml:space="preserve"> </w:t>
                    </w:r>
                    <w:r w:rsidR="0068039E" w:rsidRPr="002978A1">
                      <w:rPr>
                        <w:lang w:val="fr-BE"/>
                      </w:rPr>
                      <w:t>prezentul</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astfel</w:t>
                    </w:r>
                    <w:r w:rsidR="0068039E" w:rsidRPr="002978A1">
                      <w:rPr>
                        <w:lang w:val="en-US"/>
                      </w:rPr>
                      <w:t>, î</w:t>
                    </w:r>
                    <w:r w:rsidR="0068039E" w:rsidRPr="002978A1">
                      <w:rPr>
                        <w:lang w:val="fr-BE"/>
                      </w:rPr>
                      <w:t>n</w:t>
                    </w:r>
                    <w:r w:rsidR="0068039E" w:rsidRPr="002978A1">
                      <w:rPr>
                        <w:lang w:val="en-US"/>
                      </w:rPr>
                      <w:t xml:space="preserve"> </w:t>
                    </w:r>
                    <w:r w:rsidR="0068039E" w:rsidRPr="002978A1">
                      <w:rPr>
                        <w:lang w:val="fr-BE"/>
                      </w:rPr>
                      <w:t>caz</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neexecutare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se</w:t>
                    </w:r>
                    <w:r w:rsidR="0068039E" w:rsidRPr="002978A1">
                      <w:rPr>
                        <w:lang w:val="en-US"/>
                      </w:rPr>
                      <w:t xml:space="preserve"> </w:t>
                    </w:r>
                    <w:r w:rsidR="0068039E" w:rsidRPr="002978A1">
                      <w:rPr>
                        <w:lang w:val="fr-BE"/>
                      </w:rPr>
                      <w:t>va</w:t>
                    </w:r>
                    <w:r w:rsidR="0068039E" w:rsidRPr="002978A1">
                      <w:rPr>
                        <w:lang w:val="en-US"/>
                      </w:rPr>
                      <w:t xml:space="preserve"> </w:t>
                    </w:r>
                    <w:r w:rsidR="0068039E" w:rsidRPr="002978A1">
                      <w:rPr>
                        <w:lang w:val="fr-BE"/>
                      </w:rPr>
                      <w:t>re</w:t>
                    </w:r>
                    <w:r w:rsidR="0068039E" w:rsidRPr="002978A1">
                      <w:rPr>
                        <w:lang w:val="en-US"/>
                      </w:rPr>
                      <w:t>ț</w:t>
                    </w:r>
                    <w:r w:rsidR="0068039E" w:rsidRPr="002978A1">
                      <w:rPr>
                        <w:lang w:val="fr-BE"/>
                      </w:rPr>
                      <w:t>ine</w:t>
                    </w:r>
                    <w:r w:rsidR="0068039E" w:rsidRPr="002978A1">
                      <w:rPr>
                        <w:lang w:val="en-US"/>
                      </w:rPr>
                      <w:t xml:space="preserve"> </w:t>
                    </w:r>
                    <w:r w:rsidR="0068039E" w:rsidRPr="002978A1">
                      <w:rPr>
                        <w:lang w:val="fr-BE"/>
                      </w:rPr>
                      <w:t>garan</w:t>
                    </w:r>
                    <w:r w:rsidR="0068039E" w:rsidRPr="002978A1">
                      <w:rPr>
                        <w:lang w:val="en-US"/>
                      </w:rPr>
                      <w:t>ţ</w:t>
                    </w:r>
                    <w:r w:rsidR="0068039E" w:rsidRPr="002978A1">
                      <w:rPr>
                        <w:lang w:val="fr-BE"/>
                      </w:rPr>
                      <w:t>ia</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w:t>
                    </w:r>
                    <w:r w:rsidR="0068039E" w:rsidRPr="002978A1">
                      <w:rPr>
                        <w:sz w:val="23"/>
                        <w:szCs w:val="23"/>
                        <w:lang w:val="en-US"/>
                      </w:rPr>
                      <w:t xml:space="preserve"> </w:t>
                    </w:r>
                  </w:sdtContent>
                </w:sdt>
              </w:p>
            </w:sdtContent>
          </w:sdt>
          <w:p w14:paraId="0365602E" w14:textId="77777777" w:rsidR="0068039E" w:rsidRPr="002978A1" w:rsidRDefault="0068039E" w:rsidP="00FC336E">
            <w:pPr>
              <w:widowControl w:val="0"/>
              <w:shd w:val="clear" w:color="auto" w:fill="FFFFFF" w:themeFill="background1"/>
              <w:tabs>
                <w:tab w:val="left" w:pos="567"/>
              </w:tabs>
              <w:jc w:val="both"/>
              <w:rPr>
                <w:color w:val="FF0000"/>
                <w:sz w:val="23"/>
                <w:szCs w:val="23"/>
                <w:lang w:val="en-US"/>
              </w:rPr>
            </w:pPr>
          </w:p>
          <w:sdt>
            <w:sdtPr>
              <w:tag w:val="goog_rdk_145"/>
              <w:id w:val="-472754040"/>
            </w:sdtPr>
            <w:sdtEndPr/>
            <w:sdtContent>
              <w:p w14:paraId="63278200" w14:textId="77777777" w:rsidR="0068039E" w:rsidRPr="00BA49C9" w:rsidRDefault="0068039E" w:rsidP="00FC336E">
                <w:pPr>
                  <w:shd w:val="clear" w:color="auto" w:fill="FFFFFF"/>
                  <w:jc w:val="both"/>
                  <w:rPr>
                    <w:sz w:val="23"/>
                    <w:szCs w:val="23"/>
                    <w:lang w:val="en-US"/>
                  </w:rPr>
                </w:pPr>
                <w:r w:rsidRPr="002978A1">
                  <w:rPr>
                    <w:b/>
                    <w:lang w:val="en-US"/>
                  </w:rPr>
                  <w:t>22</w:t>
                </w:r>
                <w:sdt>
                  <w:sdtPr>
                    <w:rPr>
                      <w:b/>
                    </w:rPr>
                    <w:tag w:val="goog_rdk_123"/>
                    <w:id w:val="765347631"/>
                  </w:sdtPr>
                  <w:sdtEndPr/>
                  <w:sdtContent>
                    <w:r w:rsidRPr="002978A1">
                      <w:rPr>
                        <w:b/>
                        <w:highlight w:val="white"/>
                        <w:lang w:val="en-US"/>
                      </w:rPr>
                      <w:t>.</w:t>
                    </w:r>
                  </w:sdtContent>
                </w:sdt>
                <w:sdt>
                  <w:sdtPr>
                    <w:tag w:val="goog_rdk_124"/>
                    <w:id w:val="1015726488"/>
                  </w:sdtPr>
                  <w:sdtEnd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EndPr/>
                  <w:sdtContent>
                    <w:sdt>
                      <w:sdtPr>
                        <w:tag w:val="goog_rdk_126"/>
                        <w:id w:val="1179542704"/>
                      </w:sdtPr>
                      <w:sdtEndPr/>
                      <w:sdtContent>
                        <w:r w:rsidRPr="00BA49C9">
                          <w:rPr>
                            <w:lang w:val="en-US"/>
                          </w:rPr>
                          <w:t>at</w:t>
                        </w:r>
                        <w:r w:rsidRPr="002978A1">
                          <w:rPr>
                            <w:lang w:val="en-US"/>
                          </w:rPr>
                          <w:t>â</w:t>
                        </w:r>
                        <w:r w:rsidRPr="00BA49C9">
                          <w:rPr>
                            <w:lang w:val="en-US"/>
                          </w:rPr>
                          <w:t>t</w:t>
                        </w:r>
                      </w:sdtContent>
                    </w:sdt>
                  </w:sdtContent>
                </w:sdt>
                <w:sdt>
                  <w:sdtPr>
                    <w:tag w:val="goog_rdk_129"/>
                    <w:id w:val="493236940"/>
                  </w:sdtPr>
                  <w:sdtEnd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EndPr/>
                  <w:sdtContent>
                    <w:sdt>
                      <w:sdtPr>
                        <w:tag w:val="goog_rdk_131"/>
                        <w:id w:val="123969584"/>
                      </w:sdtPr>
                      <w:sdtEndPr/>
                      <w:sdtContent>
                        <w:r w:rsidRPr="002978A1">
                          <w:rPr>
                            <w:lang w:val="en-US"/>
                          </w:rPr>
                          <w:t xml:space="preserve"> </w:t>
                        </w:r>
                      </w:sdtContent>
                    </w:sdt>
                  </w:sdtContent>
                </w:sdt>
                <w:sdt>
                  <w:sdtPr>
                    <w:tag w:val="goog_rdk_132"/>
                    <w:id w:val="-1197916805"/>
                  </w:sdtPr>
                  <w:sdtEndPr/>
                  <w:sdtContent>
                    <w:r w:rsidRPr="00BA49C9">
                      <w:rPr>
                        <w:lang w:val="en-US"/>
                      </w:rPr>
                      <w:t>c</w:t>
                    </w:r>
                  </w:sdtContent>
                </w:sdt>
                <w:sdt>
                  <w:sdtPr>
                    <w:tag w:val="goog_rdk_133"/>
                    <w:id w:val="-564341495"/>
                  </w:sdtPr>
                  <w:sdtEndPr/>
                  <w:sdtContent>
                    <w:sdt>
                      <w:sdtPr>
                        <w:tag w:val="goog_rdk_134"/>
                        <w:id w:val="-236480490"/>
                      </w:sdtPr>
                      <w:sdtEndPr/>
                      <w:sdtContent>
                        <w:r w:rsidRPr="002978A1">
                          <w:rPr>
                            <w:lang w:val="en-US"/>
                          </w:rPr>
                          <w:t>â</w:t>
                        </w:r>
                      </w:sdtContent>
                    </w:sdt>
                  </w:sdtContent>
                </w:sdt>
                <w:sdt>
                  <w:sdtPr>
                    <w:tag w:val="goog_rdk_137"/>
                    <w:id w:val="-1954777211"/>
                  </w:sdtPr>
                  <w:sdtEnd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7DB32A2A" w14:textId="77777777" w:rsidR="0068039E" w:rsidRDefault="0068039E" w:rsidP="00FC336E">
            <w:pPr>
              <w:pStyle w:val="NormalWeb"/>
              <w:tabs>
                <w:tab w:val="left" w:pos="720"/>
              </w:tabs>
              <w:ind w:left="567"/>
              <w:rPr>
                <w:rFonts w:ascii="Arial" w:hAnsi="Arial" w:cs="Arial"/>
                <w:lang w:val="ro-RO"/>
              </w:rPr>
            </w:pPr>
          </w:p>
          <w:p w14:paraId="5D658A3D" w14:textId="77777777" w:rsidR="0068039E" w:rsidRPr="00C85D43" w:rsidRDefault="003C3D7A" w:rsidP="00FC336E">
            <w:pPr>
              <w:shd w:val="clear" w:color="auto" w:fill="FFFFFF"/>
              <w:jc w:val="both"/>
            </w:pPr>
            <w:sdt>
              <w:sdtPr>
                <w:rPr>
                  <w:b/>
                </w:rPr>
                <w:tag w:val="goog_rdk_145"/>
                <w:id w:val="-1441996396"/>
              </w:sdtPr>
              <w:sdtEndPr/>
              <w:sdtContent>
                <w:r w:rsidR="0068039E" w:rsidRPr="002978A1">
                  <w:rPr>
                    <w:b/>
                    <w:lang w:val="en-US"/>
                  </w:rPr>
                  <w:t>23</w:t>
                </w:r>
                <w:sdt>
                  <w:sdtPr>
                    <w:rPr>
                      <w:b/>
                    </w:rPr>
                    <w:tag w:val="goog_rdk_123"/>
                    <w:id w:val="1558967426"/>
                  </w:sdtPr>
                  <w:sdtEndPr/>
                  <w:sdtContent>
                    <w:r w:rsidR="0068039E" w:rsidRPr="00C85D43">
                      <w:rPr>
                        <w:b/>
                        <w:highlight w:val="white"/>
                      </w:rPr>
                      <w:t>.</w:t>
                    </w:r>
                  </w:sdtContent>
                </w:sdt>
              </w:sdtContent>
            </w:sdt>
            <w:r w:rsidR="0068039E" w:rsidRPr="00C85D43">
              <w:t xml:space="preserve"> Pentru executarea cu întârziere a lucrărilor, Antreprenorul poartă răspundere materială conform pct.</w:t>
            </w:r>
            <w:r w:rsidR="0068039E">
              <w:t xml:space="preserve"> </w:t>
            </w:r>
            <w:r w:rsidR="0068039E" w:rsidRPr="002978A1">
              <w:t>15  din</w:t>
            </w:r>
            <w:r w:rsidR="0068039E"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rsidR="0068039E">
              <w:t>6</w:t>
            </w:r>
            <w:r w:rsidR="0068039E" w:rsidRPr="00C85D43">
              <w:t>.</w:t>
            </w:r>
          </w:p>
          <w:p w14:paraId="1B751F1A" w14:textId="77777777" w:rsidR="0068039E" w:rsidRPr="00C85D43" w:rsidRDefault="0068039E" w:rsidP="00FC336E">
            <w:pPr>
              <w:shd w:val="clear" w:color="auto" w:fill="FFFFFF"/>
              <w:jc w:val="both"/>
              <w:rPr>
                <w:rFonts w:ascii="Arial" w:hAnsi="Arial" w:cs="Arial"/>
              </w:rPr>
            </w:pPr>
          </w:p>
          <w:sdt>
            <w:sdtPr>
              <w:tag w:val="goog_rdk_164"/>
              <w:id w:val="-1307775965"/>
            </w:sdtPr>
            <w:sdtEndPr/>
            <w:sdtContent>
              <w:p w14:paraId="7736F339" w14:textId="77777777" w:rsidR="0068039E" w:rsidRPr="00BA49C9" w:rsidRDefault="003C3D7A" w:rsidP="00FC336E">
                <w:pPr>
                  <w:tabs>
                    <w:tab w:val="left" w:pos="567"/>
                    <w:tab w:val="left" w:pos="4005"/>
                  </w:tabs>
                  <w:jc w:val="both"/>
                  <w:rPr>
                    <w:lang w:val="en-US"/>
                  </w:rPr>
                </w:pPr>
                <w:sdt>
                  <w:sdtPr>
                    <w:tag w:val="goog_rdk_162"/>
                    <w:id w:val="1995366886"/>
                  </w:sdtPr>
                  <w:sdtEndPr/>
                  <w:sdtContent>
                    <w:r w:rsidR="0068039E">
                      <w:rPr>
                        <w:b/>
                        <w:lang w:val="en-US"/>
                      </w:rPr>
                      <w:t>24</w:t>
                    </w:r>
                    <w:r w:rsidR="0068039E" w:rsidRPr="00BA49C9">
                      <w:rPr>
                        <w:lang w:val="en-US"/>
                      </w:rPr>
                      <w:t xml:space="preserve">. Antreprenorul va executa lucrările în limita mijloacelor financiare alocate anual, în conformitate cu Notificarea emisă de către </w:t>
                    </w:r>
                    <w:sdt>
                      <w:sdtPr>
                        <w:tag w:val="goog_rdk_163"/>
                        <w:id w:val="1703591111"/>
                      </w:sdtPr>
                      <w:sdtEndPr/>
                      <w:sdtContent>
                        <w:r w:rsidR="0068039E" w:rsidRPr="00BA49C9">
                          <w:rPr>
                            <w:lang w:val="en-US"/>
                          </w:rPr>
                          <w:t>Co-investitor</w:t>
                        </w:r>
                      </w:sdtContent>
                    </w:sdt>
                    <w:r w:rsidR="0068039E"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121DB630" w14:textId="77777777" w:rsidR="0068039E" w:rsidRPr="00BA49C9" w:rsidRDefault="003C3D7A" w:rsidP="00FC336E">
                <w:pPr>
                  <w:tabs>
                    <w:tab w:val="left" w:pos="567"/>
                    <w:tab w:val="left" w:pos="4005"/>
                  </w:tabs>
                  <w:spacing w:before="300" w:after="300"/>
                  <w:ind w:left="80" w:hanging="40"/>
                  <w:jc w:val="both"/>
                  <w:rPr>
                    <w:lang w:val="en-US"/>
                  </w:rPr>
                </w:pPr>
                <w:sdt>
                  <w:sdtPr>
                    <w:tag w:val="goog_rdk_165"/>
                    <w:id w:val="1668753558"/>
                  </w:sdtPr>
                  <w:sdtEndPr/>
                  <w:sdtContent>
                    <w:r w:rsidR="0068039E">
                      <w:rPr>
                        <w:b/>
                        <w:lang w:val="en-US"/>
                      </w:rPr>
                      <w:t>25</w:t>
                    </w:r>
                    <w:r w:rsidR="0068039E" w:rsidRPr="00BA49C9">
                      <w:rPr>
                        <w:b/>
                        <w:lang w:val="en-US"/>
                      </w:rPr>
                      <w:t>.</w:t>
                    </w:r>
                    <w:r w:rsidR="0068039E" w:rsidRPr="00BA49C9">
                      <w:rPr>
                        <w:lang w:val="en-US"/>
                      </w:rPr>
                      <w:t xml:space="preserve"> Achitările vor fi efectuate prin transfer bancar în limitele alocărilor bugetare anuale, eşalonat în termen de 45 de zile</w:t>
                    </w:r>
                    <w:r w:rsidR="0068039E">
                      <w:rPr>
                        <w:lang w:val="en-US"/>
                      </w:rPr>
                      <w:t xml:space="preserve"> lucrătoare</w:t>
                    </w:r>
                    <w:r w:rsidR="0068039E"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18E3193F" w14:textId="77777777" w:rsidR="0068039E" w:rsidRPr="006C3A81" w:rsidRDefault="003C3D7A" w:rsidP="00FC336E">
                <w:pPr>
                  <w:tabs>
                    <w:tab w:val="left" w:pos="567"/>
                    <w:tab w:val="left" w:pos="4005"/>
                  </w:tabs>
                  <w:spacing w:before="300" w:after="300"/>
                  <w:ind w:left="80" w:hanging="40"/>
                  <w:jc w:val="both"/>
                  <w:rPr>
                    <w:color w:val="FF0000"/>
                    <w:lang w:val="fr-BE"/>
                  </w:rPr>
                </w:pPr>
                <w:sdt>
                  <w:sdtPr>
                    <w:tag w:val="goog_rdk_168"/>
                    <w:id w:val="-636571292"/>
                  </w:sdtPr>
                  <w:sdtEndPr/>
                  <w:sdtContent>
                    <w:r w:rsidR="0068039E" w:rsidRPr="006C3A81">
                      <w:rPr>
                        <w:b/>
                        <w:lang w:val="fr-BE"/>
                      </w:rPr>
                      <w:t>26</w:t>
                    </w:r>
                  </w:sdtContent>
                </w:sdt>
                <w:sdt>
                  <w:sdtPr>
                    <w:tag w:val="goog_rdk_169"/>
                    <w:id w:val="-1551066481"/>
                  </w:sdtPr>
                  <w:sdtEndPr/>
                  <w:sdtContent>
                    <w:r w:rsidR="0068039E" w:rsidRPr="006C3A81">
                      <w:rPr>
                        <w:lang w:val="fr-BE"/>
                      </w:rPr>
                      <w:t>.</w:t>
                    </w:r>
                  </w:sdtContent>
                </w:sdt>
                <w:sdt>
                  <w:sdtPr>
                    <w:tag w:val="goog_rdk_170"/>
                    <w:id w:val="-1200614248"/>
                  </w:sdtPr>
                  <w:sdtEndPr/>
                  <w:sdtContent>
                    <w:r w:rsidR="0068039E" w:rsidRPr="006C3A81">
                      <w:rPr>
                        <w:lang w:val="fr-BE"/>
                      </w:rPr>
                      <w:t xml:space="preserve"> Antreprenorul </w:t>
                    </w:r>
                  </w:sdtContent>
                </w:sdt>
                <w:sdt>
                  <w:sdtPr>
                    <w:tag w:val="goog_rdk_171"/>
                    <w:id w:val="1422995091"/>
                  </w:sdtPr>
                  <w:sdtEndPr/>
                  <w:sdtContent>
                    <w:r w:rsidR="0068039E"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EndPr/>
            <w:sdtContent>
              <w:p w14:paraId="5B4C3624" w14:textId="77777777" w:rsidR="0068039E" w:rsidRPr="002978A1" w:rsidRDefault="003C3D7A" w:rsidP="00FC336E">
                <w:pPr>
                  <w:tabs>
                    <w:tab w:val="left" w:pos="567"/>
                    <w:tab w:val="left" w:pos="4005"/>
                  </w:tabs>
                  <w:spacing w:before="300" w:after="300"/>
                  <w:ind w:left="80" w:hanging="40"/>
                  <w:jc w:val="both"/>
                  <w:rPr>
                    <w:lang w:val="en-US"/>
                  </w:rPr>
                </w:pPr>
                <w:sdt>
                  <w:sdtPr>
                    <w:tag w:val="goog_rdk_173"/>
                    <w:id w:val="-1515530434"/>
                  </w:sdtPr>
                  <w:sdtEndPr/>
                  <w:sdtContent>
                    <w:r w:rsidR="0068039E">
                      <w:rPr>
                        <w:b/>
                        <w:lang w:val="en-US"/>
                      </w:rPr>
                      <w:t>27</w:t>
                    </w:r>
                  </w:sdtContent>
                </w:sdt>
                <w:sdt>
                  <w:sdtPr>
                    <w:tag w:val="goog_rdk_174"/>
                    <w:id w:val="-651452610"/>
                  </w:sdtPr>
                  <w:sdtEndPr/>
                  <w:sdtContent>
                    <w:r w:rsidR="0068039E" w:rsidRPr="00BA49C9">
                      <w:rPr>
                        <w:rFonts w:eastAsia="Georgia"/>
                        <w:b/>
                        <w:lang w:val="en-US"/>
                      </w:rPr>
                      <w:t xml:space="preserve">. </w:t>
                    </w:r>
                  </w:sdtContent>
                </w:sdt>
                <w:sdt>
                  <w:sdtPr>
                    <w:tag w:val="goog_rdk_175"/>
                    <w:id w:val="-2119822675"/>
                  </w:sdtPr>
                  <w:sdtEndPr/>
                  <w:sdtContent>
                    <w:r w:rsidR="0068039E" w:rsidRPr="00BA49C9">
                      <w:rPr>
                        <w:lang w:val="en-US"/>
                      </w:rPr>
                      <w:t>Executarea</w:t>
                    </w:r>
                    <w:r w:rsidR="0068039E" w:rsidRPr="002978A1">
                      <w:rPr>
                        <w:lang w:val="en-US"/>
                      </w:rPr>
                      <w:t xml:space="preserve"> </w:t>
                    </w:r>
                    <w:r w:rsidR="0068039E" w:rsidRPr="00BA49C9">
                      <w:rPr>
                        <w:lang w:val="en-US"/>
                      </w:rPr>
                      <w:t>integral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presupune</w:t>
                    </w:r>
                    <w:r w:rsidR="0068039E" w:rsidRPr="002978A1">
                      <w:rPr>
                        <w:lang w:val="en-US"/>
                      </w:rPr>
                      <w:t xml:space="preserve"> </w:t>
                    </w:r>
                    <w:r w:rsidR="0068039E" w:rsidRPr="00BA49C9">
                      <w:rPr>
                        <w:lang w:val="en-US"/>
                      </w:rPr>
                      <w:t>contrasemnarea</w:t>
                    </w:r>
                    <w:r w:rsidR="0068039E" w:rsidRPr="002978A1">
                      <w:rPr>
                        <w:lang w:val="en-US"/>
                      </w:rPr>
                      <w:t xml:space="preserve"> </w:t>
                    </w:r>
                    <w:r w:rsidR="0068039E" w:rsidRPr="00BA49C9">
                      <w:rPr>
                        <w:lang w:val="en-US"/>
                      </w:rPr>
                      <w:t>Procesului</w:t>
                    </w:r>
                    <w:r w:rsidR="0068039E" w:rsidRPr="002978A1">
                      <w:rPr>
                        <w:lang w:val="en-US"/>
                      </w:rPr>
                      <w:t xml:space="preserve"> </w:t>
                    </w:r>
                    <w:r w:rsidR="0068039E" w:rsidRPr="00BA49C9">
                      <w:rPr>
                        <w:lang w:val="en-US"/>
                      </w:rPr>
                      <w:t>verbal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recep</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la</w:t>
                    </w:r>
                    <w:r w:rsidR="0068039E" w:rsidRPr="002978A1">
                      <w:rPr>
                        <w:lang w:val="en-US"/>
                      </w:rPr>
                      <w:t xml:space="preserve"> </w:t>
                    </w:r>
                    <w:r w:rsidR="0068039E" w:rsidRPr="00BA49C9">
                      <w:rPr>
                        <w:lang w:val="en-US"/>
                      </w:rPr>
                      <w:t>terminarea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f</w:t>
                    </w:r>
                    <w:r w:rsidR="0068039E" w:rsidRPr="002978A1">
                      <w:rPr>
                        <w:lang w:val="en-US"/>
                      </w:rPr>
                      <w:t>ă</w:t>
                    </w:r>
                    <w:r w:rsidR="0068039E" w:rsidRPr="00BA49C9">
                      <w:rPr>
                        <w:lang w:val="en-US"/>
                      </w:rPr>
                      <w:t>r</w:t>
                    </w:r>
                    <w:r w:rsidR="0068039E" w:rsidRPr="002978A1">
                      <w:rPr>
                        <w:lang w:val="en-US"/>
                      </w:rPr>
                      <w:t xml:space="preserve">ă </w:t>
                    </w:r>
                    <w:r w:rsidR="0068039E" w:rsidRPr="00BA49C9">
                      <w:rPr>
                        <w:lang w:val="en-US"/>
                      </w:rPr>
                      <w:t>obiec</w:t>
                    </w:r>
                    <w:r w:rsidR="0068039E" w:rsidRPr="002978A1">
                      <w:rPr>
                        <w:lang w:val="en-US"/>
                      </w:rPr>
                      <w:t>ț</w:t>
                    </w:r>
                    <w:r w:rsidR="0068039E" w:rsidRPr="00BA49C9">
                      <w:rPr>
                        <w:lang w:val="en-US"/>
                      </w:rPr>
                      <w:t>ii</w:t>
                    </w:r>
                    <w:r w:rsidR="0068039E" w:rsidRPr="002978A1">
                      <w:rPr>
                        <w:lang w:val="en-US"/>
                      </w:rPr>
                      <w:t xml:space="preserve">, </w:t>
                    </w:r>
                    <w:r w:rsidR="0068039E" w:rsidRPr="00BA49C9">
                      <w:rPr>
                        <w:lang w:val="en-US"/>
                      </w:rPr>
                      <w:t>sau</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prezentarea</w:t>
                    </w:r>
                    <w:r w:rsidR="0068039E" w:rsidRPr="002978A1">
                      <w:rPr>
                        <w:lang w:val="en-US"/>
                      </w:rPr>
                      <w:t xml:space="preserve"> </w:t>
                    </w:r>
                    <w:r w:rsidR="0068039E" w:rsidRPr="00BA49C9">
                      <w:rPr>
                        <w:lang w:val="en-US"/>
                      </w:rPr>
                      <w:t>unei</w:t>
                    </w:r>
                    <w:r w:rsidR="0068039E" w:rsidRPr="002978A1">
                      <w:rPr>
                        <w:lang w:val="en-US"/>
                      </w:rPr>
                      <w:t xml:space="preserve"> </w:t>
                    </w:r>
                    <w:r w:rsidR="0068039E" w:rsidRPr="00BA49C9">
                      <w:rPr>
                        <w:lang w:val="en-US"/>
                      </w:rPr>
                      <w:t>Notific</w:t>
                    </w:r>
                    <w:r w:rsidR="0068039E" w:rsidRPr="002978A1">
                      <w:rPr>
                        <w:lang w:val="en-US"/>
                      </w:rPr>
                      <w:t>ă</w:t>
                    </w:r>
                    <w:r w:rsidR="0068039E" w:rsidRPr="00BA49C9">
                      <w:rPr>
                        <w:lang w:val="en-US"/>
                      </w:rPr>
                      <w:t>ri</w:t>
                    </w:r>
                    <w:r w:rsidR="0068039E" w:rsidRPr="002978A1">
                      <w:rPr>
                        <w:lang w:val="en-US"/>
                      </w:rPr>
                      <w:t xml:space="preserve"> </w:t>
                    </w:r>
                    <w:r w:rsidR="0068039E" w:rsidRPr="00BA49C9">
                      <w:rPr>
                        <w:lang w:val="en-US"/>
                      </w:rPr>
                      <w:t>avizate</w:t>
                    </w:r>
                    <w:r w:rsidR="0068039E" w:rsidRPr="002978A1">
                      <w:rPr>
                        <w:lang w:val="en-US"/>
                      </w:rPr>
                      <w:t xml:space="preserve"> </w:t>
                    </w:r>
                    <w:r w:rsidR="0068039E" w:rsidRPr="00BA49C9">
                      <w:rPr>
                        <w:lang w:val="en-US"/>
                      </w:rPr>
                      <w:t>privind</w:t>
                    </w:r>
                    <w:r w:rsidR="0068039E" w:rsidRPr="002978A1">
                      <w:rPr>
                        <w:lang w:val="en-US"/>
                      </w:rPr>
                      <w:t xml:space="preserve"> </w:t>
                    </w:r>
                    <w:r w:rsidR="0068039E" w:rsidRPr="00BA49C9">
                      <w:rPr>
                        <w:lang w:val="en-US"/>
                      </w:rPr>
                      <w:t>remedierea</w:t>
                    </w:r>
                    <w:r w:rsidR="0068039E" w:rsidRPr="002978A1">
                      <w:rPr>
                        <w:lang w:val="en-US"/>
                      </w:rPr>
                      <w:t xml:space="preserve"> </w:t>
                    </w:r>
                    <w:r w:rsidR="0068039E" w:rsidRPr="00BA49C9">
                      <w:rPr>
                        <w:lang w:val="en-US"/>
                      </w:rPr>
                      <w:t>obiec</w:t>
                    </w:r>
                    <w:r w:rsidR="0068039E" w:rsidRPr="002978A1">
                      <w:rPr>
                        <w:lang w:val="en-US"/>
                      </w:rPr>
                      <w:t>ț</w:t>
                    </w:r>
                    <w:r w:rsidR="0068039E" w:rsidRPr="00BA49C9">
                      <w:rPr>
                        <w:lang w:val="en-US"/>
                      </w:rPr>
                      <w:t>iilor</w:t>
                    </w:r>
                    <w:r w:rsidR="0068039E" w:rsidRPr="002978A1">
                      <w:rPr>
                        <w:lang w:val="en-US"/>
                      </w:rPr>
                      <w:t xml:space="preserve"> </w:t>
                    </w:r>
                    <w:r w:rsidR="0068039E" w:rsidRPr="00BA49C9">
                      <w:rPr>
                        <w:lang w:val="en-US"/>
                      </w:rPr>
                      <w:t>inclusiv</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concluzia</w:t>
                    </w:r>
                    <w:r w:rsidR="0068039E" w:rsidRPr="002978A1">
                      <w:rPr>
                        <w:lang w:val="en-US"/>
                      </w:rPr>
                      <w:t xml:space="preserve"> </w:t>
                    </w:r>
                    <w:r w:rsidR="0068039E" w:rsidRPr="00BA49C9">
                      <w:rPr>
                        <w:lang w:val="en-US"/>
                      </w:rPr>
                      <w:t>Inspectoratului</w:t>
                    </w:r>
                    <w:r w:rsidR="0068039E" w:rsidRPr="002978A1">
                      <w:rPr>
                        <w:lang w:val="en-US"/>
                      </w:rPr>
                      <w:t xml:space="preserve"> </w:t>
                    </w:r>
                    <w:r w:rsidR="0068039E" w:rsidRPr="00BA49C9">
                      <w:rPr>
                        <w:lang w:val="en-US"/>
                      </w:rPr>
                      <w:t>Na</w:t>
                    </w:r>
                    <w:r w:rsidR="0068039E" w:rsidRPr="002978A1">
                      <w:rPr>
                        <w:lang w:val="en-US"/>
                      </w:rPr>
                      <w:t>ț</w:t>
                    </w:r>
                    <w:r w:rsidR="0068039E" w:rsidRPr="00BA49C9">
                      <w:rPr>
                        <w:lang w:val="en-US"/>
                      </w:rPr>
                      <w:t>ional</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Supraveghere</w:t>
                    </w:r>
                    <w:r w:rsidR="0068039E" w:rsidRPr="002978A1">
                      <w:rPr>
                        <w:lang w:val="en-US"/>
                      </w:rPr>
                      <w:t xml:space="preserve"> </w:t>
                    </w:r>
                    <w:r w:rsidR="0068039E" w:rsidRPr="00BA49C9">
                      <w:rPr>
                        <w:lang w:val="en-US"/>
                      </w:rPr>
                      <w:t>Tehnic</w:t>
                    </w:r>
                    <w:r w:rsidR="0068039E" w:rsidRPr="002978A1">
                      <w:rPr>
                        <w:lang w:val="en-US"/>
                      </w:rPr>
                      <w:t>ă.</w:t>
                    </w:r>
                  </w:sdtContent>
                </w:sdt>
              </w:p>
            </w:sdtContent>
          </w:sdt>
          <w:sdt>
            <w:sdtPr>
              <w:tag w:val="goog_rdk_181"/>
              <w:id w:val="-122147717"/>
            </w:sdtPr>
            <w:sdtEndPr/>
            <w:sdtContent>
              <w:p w14:paraId="15C5DC05" w14:textId="77777777" w:rsidR="0068039E" w:rsidRPr="002978A1" w:rsidRDefault="003C3D7A" w:rsidP="00FC336E">
                <w:pPr>
                  <w:tabs>
                    <w:tab w:val="left" w:pos="567"/>
                    <w:tab w:val="left" w:pos="4005"/>
                  </w:tabs>
                  <w:spacing w:before="300" w:after="300"/>
                  <w:ind w:left="80" w:hanging="40"/>
                  <w:jc w:val="both"/>
                  <w:rPr>
                    <w:lang w:val="en-US"/>
                  </w:rPr>
                </w:pPr>
                <w:sdt>
                  <w:sdtPr>
                    <w:tag w:val="goog_rdk_177"/>
                    <w:id w:val="1303973579"/>
                  </w:sdtPr>
                  <w:sdtEndPr/>
                  <w:sdtContent>
                    <w:r w:rsidR="0068039E" w:rsidRPr="00952D18">
                      <w:rPr>
                        <w:b/>
                        <w:lang w:val="fr-BE"/>
                      </w:rPr>
                      <w:t>28.</w:t>
                    </w:r>
                    <w:r w:rsidR="0068039E" w:rsidRPr="00952D18">
                      <w:rPr>
                        <w:lang w:val="fr-BE"/>
                      </w:rPr>
                      <w:t xml:space="preserve"> </w:t>
                    </w:r>
                  </w:sdtContent>
                </w:sdt>
                <w:sdt>
                  <w:sdtPr>
                    <w:tag w:val="goog_rdk_178"/>
                    <w:id w:val="-541289862"/>
                  </w:sdtPr>
                  <w:sdtEndPr/>
                  <w:sdtContent>
                    <w:r w:rsidR="0068039E" w:rsidRPr="00952D18">
                      <w:rPr>
                        <w:lang w:val="fr-BE"/>
                      </w:rPr>
                      <w:t>Executarea</w:t>
                    </w:r>
                    <w:r w:rsidR="0068039E" w:rsidRPr="002978A1">
                      <w:rPr>
                        <w:lang w:val="en-US"/>
                      </w:rPr>
                      <w:t xml:space="preserve"> </w:t>
                    </w:r>
                    <w:r w:rsidR="0068039E" w:rsidRPr="00952D18">
                      <w:rPr>
                        <w:lang w:val="fr-BE"/>
                      </w:rPr>
                      <w:t>integral</w:t>
                    </w:r>
                    <w:r w:rsidR="0068039E" w:rsidRPr="002978A1">
                      <w:rPr>
                        <w:lang w:val="en-US"/>
                      </w:rPr>
                      <w:t xml:space="preserve">ă </w:t>
                    </w:r>
                    <w:r w:rsidR="0068039E" w:rsidRPr="00952D18">
                      <w:rPr>
                        <w:lang w:val="fr-BE"/>
                      </w:rPr>
                      <w:t>a</w:t>
                    </w:r>
                    <w:r w:rsidR="0068039E" w:rsidRPr="002978A1">
                      <w:rPr>
                        <w:lang w:val="en-US"/>
                      </w:rPr>
                      <w:t xml:space="preserve"> </w:t>
                    </w:r>
                    <w:r w:rsidR="0068039E" w:rsidRPr="00952D18">
                      <w:rPr>
                        <w:lang w:val="fr-BE"/>
                      </w:rPr>
                      <w:t>contractului</w:t>
                    </w:r>
                    <w:r w:rsidR="0068039E" w:rsidRPr="002978A1">
                      <w:rPr>
                        <w:lang w:val="en-US"/>
                      </w:rPr>
                      <w:t xml:space="preserve"> </w:t>
                    </w:r>
                    <w:r w:rsidR="0068039E" w:rsidRPr="00952D18">
                      <w:rPr>
                        <w:lang w:val="fr-BE"/>
                      </w:rPr>
                      <w:t>presupune</w:t>
                    </w:r>
                    <w:r w:rsidR="0068039E" w:rsidRPr="002978A1">
                      <w:rPr>
                        <w:lang w:val="en-US"/>
                      </w:rPr>
                      <w:t xml:space="preserve"> </w:t>
                    </w:r>
                    <w:r w:rsidR="0068039E" w:rsidRPr="00952D18">
                      <w:rPr>
                        <w:lang w:val="fr-BE"/>
                      </w:rPr>
                      <w:t>expirarea</w:t>
                    </w:r>
                    <w:r w:rsidR="0068039E" w:rsidRPr="002978A1">
                      <w:rPr>
                        <w:lang w:val="en-US"/>
                      </w:rPr>
                      <w:t xml:space="preserve"> </w:t>
                    </w:r>
                    <w:r w:rsidR="0068039E" w:rsidRPr="00952D18">
                      <w:rPr>
                        <w:lang w:val="fr-BE"/>
                      </w:rPr>
                      <w:t>perioadei</w:t>
                    </w:r>
                    <w:r w:rsidR="0068039E" w:rsidRPr="002978A1">
                      <w:rPr>
                        <w:lang w:val="en-US"/>
                      </w:rPr>
                      <w:t xml:space="preserve"> </w:t>
                    </w:r>
                    <w:r w:rsidR="0068039E" w:rsidRPr="00952D18">
                      <w:rPr>
                        <w:lang w:val="fr-BE"/>
                      </w:rPr>
                      <w:t>de</w:t>
                    </w:r>
                    <w:r w:rsidR="0068039E" w:rsidRPr="002978A1">
                      <w:rPr>
                        <w:lang w:val="en-US"/>
                      </w:rPr>
                      <w:t xml:space="preserve"> </w:t>
                    </w:r>
                    <w:r w:rsidR="0068039E" w:rsidRPr="00952D18">
                      <w:rPr>
                        <w:lang w:val="fr-BE"/>
                      </w:rPr>
                      <w:t>garan</w:t>
                    </w:r>
                    <w:r w:rsidR="0068039E" w:rsidRPr="002978A1">
                      <w:rPr>
                        <w:lang w:val="en-US"/>
                      </w:rPr>
                      <w:t>ț</w:t>
                    </w:r>
                    <w:r w:rsidR="0068039E" w:rsidRPr="00952D18">
                      <w:rPr>
                        <w:lang w:val="fr-BE"/>
                      </w:rPr>
                      <w:t>ie</w:t>
                    </w:r>
                    <w:r w:rsidR="0068039E" w:rsidRPr="002978A1">
                      <w:rPr>
                        <w:lang w:val="en-US"/>
                      </w:rPr>
                      <w:t xml:space="preserve"> </w:t>
                    </w:r>
                    <w:r w:rsidR="0068039E" w:rsidRPr="00952D18">
                      <w:rPr>
                        <w:lang w:val="fr-BE"/>
                      </w:rPr>
                      <w:t>pr</w:t>
                    </w:r>
                    <w:r w:rsidR="0068039E">
                      <w:rPr>
                        <w:lang w:val="fr-BE"/>
                      </w:rPr>
                      <w:t>ev</w:t>
                    </w:r>
                    <w:r w:rsidR="0068039E" w:rsidRPr="002978A1">
                      <w:rPr>
                        <w:lang w:val="en-US"/>
                      </w:rPr>
                      <w:t>ă</w:t>
                    </w:r>
                    <w:r w:rsidR="0068039E">
                      <w:rPr>
                        <w:lang w:val="fr-BE"/>
                      </w:rPr>
                      <w:t>zut</w:t>
                    </w:r>
                    <w:r w:rsidR="0068039E" w:rsidRPr="002978A1">
                      <w:rPr>
                        <w:lang w:val="en-US"/>
                      </w:rPr>
                      <w:t xml:space="preserve">ă </w:t>
                    </w:r>
                    <w:r w:rsidR="0068039E" w:rsidRPr="00952D18">
                      <w:rPr>
                        <w:lang w:val="fr-BE"/>
                      </w:rPr>
                      <w:t>la</w:t>
                    </w:r>
                    <w:r w:rsidR="0068039E" w:rsidRPr="002978A1">
                      <w:rPr>
                        <w:lang w:val="en-US"/>
                      </w:rPr>
                      <w:t xml:space="preserve"> </w:t>
                    </w:r>
                    <w:r w:rsidR="0068039E" w:rsidRPr="00952D18">
                      <w:rPr>
                        <w:lang w:val="fr-BE"/>
                      </w:rPr>
                      <w:t>pct</w:t>
                    </w:r>
                    <w:r w:rsidR="0068039E" w:rsidRPr="002978A1">
                      <w:rPr>
                        <w:lang w:val="en-US"/>
                      </w:rPr>
                      <w:t xml:space="preserve">. </w:t>
                    </w:r>
                  </w:sdtContent>
                </w:sdt>
                <w:r w:rsidR="0068039E" w:rsidRPr="002978A1">
                  <w:rPr>
                    <w:lang w:val="en-US"/>
                  </w:rPr>
                  <w:t>13</w:t>
                </w:r>
                <w:sdt>
                  <w:sdtPr>
                    <w:tag w:val="goog_rdk_180"/>
                    <w:id w:val="1282692984"/>
                  </w:sdtPr>
                  <w:sdtEndPr/>
                  <w:sdtContent>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Contract</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interiorul</w:t>
                    </w:r>
                    <w:r w:rsidR="0068039E" w:rsidRPr="002978A1">
                      <w:rPr>
                        <w:lang w:val="en-US"/>
                      </w:rPr>
                      <w:t xml:space="preserve"> </w:t>
                    </w:r>
                    <w:r w:rsidR="0068039E" w:rsidRPr="00BA49C9">
                      <w:rPr>
                        <w:lang w:val="en-US"/>
                      </w:rPr>
                      <w:t>c</w:t>
                    </w:r>
                    <w:r w:rsidR="0068039E" w:rsidRPr="002978A1">
                      <w:rPr>
                        <w:lang w:val="en-US"/>
                      </w:rPr>
                      <w:t>ă</w:t>
                    </w:r>
                    <w:r w:rsidR="0068039E" w:rsidRPr="00BA49C9">
                      <w:rPr>
                        <w:lang w:val="en-US"/>
                      </w:rPr>
                      <w:t>reia</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are</w:t>
                    </w:r>
                    <w:r w:rsidR="0068039E" w:rsidRPr="002978A1">
                      <w:rPr>
                        <w:lang w:val="en-US"/>
                      </w:rPr>
                      <w:t xml:space="preserve"> </w:t>
                    </w:r>
                    <w:r w:rsidR="0068039E" w:rsidRPr="00BA49C9">
                      <w:rPr>
                        <w:lang w:val="en-US"/>
                      </w:rPr>
                      <w:t>obliga</w:t>
                    </w:r>
                    <w:r w:rsidR="0068039E" w:rsidRPr="002978A1">
                      <w:rPr>
                        <w:lang w:val="en-US"/>
                      </w:rPr>
                      <w:t>ţ</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a</w:t>
                    </w:r>
                    <w:r w:rsidR="0068039E" w:rsidRPr="002978A1">
                      <w:rPr>
                        <w:lang w:val="en-US"/>
                      </w:rPr>
                      <w:t xml:space="preserve"> î</w:t>
                    </w:r>
                    <w:r w:rsidR="0068039E" w:rsidRPr="00BA49C9">
                      <w:rPr>
                        <w:lang w:val="en-US"/>
                      </w:rPr>
                      <w:t>nl</w:t>
                    </w:r>
                    <w:r w:rsidR="0068039E" w:rsidRPr="002978A1">
                      <w:rPr>
                        <w:lang w:val="en-US"/>
                      </w:rPr>
                      <w:t>ă</w:t>
                    </w:r>
                    <w:r w:rsidR="0068039E" w:rsidRPr="00BA49C9">
                      <w:rPr>
                        <w:lang w:val="en-US"/>
                      </w:rPr>
                      <w:t>tura</w:t>
                    </w:r>
                    <w:r w:rsidR="0068039E" w:rsidRPr="002978A1">
                      <w:rPr>
                        <w:lang w:val="en-US"/>
                      </w:rPr>
                      <w:t xml:space="preserve"> </w:t>
                    </w:r>
                    <w:r w:rsidR="0068039E" w:rsidRPr="00BA49C9">
                      <w:rPr>
                        <w:lang w:val="en-US"/>
                      </w:rPr>
                      <w:t>toate</w:t>
                    </w:r>
                    <w:r w:rsidR="0068039E" w:rsidRPr="002978A1">
                      <w:rPr>
                        <w:lang w:val="en-US"/>
                      </w:rPr>
                      <w:t xml:space="preserve"> </w:t>
                    </w:r>
                    <w:r w:rsidR="0068039E" w:rsidRPr="00BA49C9">
                      <w:rPr>
                        <w:lang w:val="en-US"/>
                      </w:rPr>
                      <w:t>defec</w:t>
                    </w:r>
                    <w:r w:rsidR="0068039E" w:rsidRPr="002978A1">
                      <w:rPr>
                        <w:lang w:val="en-US"/>
                      </w:rPr>
                      <w:t>ţ</w:t>
                    </w:r>
                    <w:r w:rsidR="0068039E" w:rsidRPr="00BA49C9">
                      <w:rPr>
                        <w:lang w:val="en-US"/>
                      </w:rPr>
                      <w:t>iunile</w:t>
                    </w:r>
                    <w:r w:rsidR="0068039E" w:rsidRPr="002978A1">
                      <w:rPr>
                        <w:lang w:val="en-US"/>
                      </w:rPr>
                      <w:t xml:space="preserve"> </w:t>
                    </w:r>
                    <w:r w:rsidR="0068039E" w:rsidRPr="00BA49C9">
                      <w:rPr>
                        <w:lang w:val="en-US"/>
                      </w:rPr>
                      <w:t>ce</w:t>
                    </w:r>
                    <w:r w:rsidR="0068039E" w:rsidRPr="002978A1">
                      <w:rPr>
                        <w:lang w:val="en-US"/>
                      </w:rPr>
                      <w:t xml:space="preserve"> ţ</w:t>
                    </w:r>
                    <w:r w:rsidR="0068039E" w:rsidRPr="00BA49C9">
                      <w:rPr>
                        <w:lang w:val="en-US"/>
                      </w:rPr>
                      <w:t>in</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nerespectarea</w:t>
                    </w:r>
                    <w:r w:rsidR="0068039E" w:rsidRPr="002978A1">
                      <w:rPr>
                        <w:lang w:val="en-US"/>
                      </w:rPr>
                      <w:t xml:space="preserve"> </w:t>
                    </w:r>
                    <w:r w:rsidR="0068039E" w:rsidRPr="00BA49C9">
                      <w:rPr>
                        <w:lang w:val="en-US"/>
                      </w:rPr>
                      <w:t>clauzelor</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w:t>
                    </w:r>
                    <w:r w:rsidR="0068039E" w:rsidRPr="002978A1">
                      <w:rPr>
                        <w:lang w:val="en-US"/>
                      </w:rPr>
                      <w:t xml:space="preserve"> </w:t>
                    </w:r>
                    <w:r w:rsidR="0068039E" w:rsidRPr="00BA49C9">
                      <w:rPr>
                        <w:lang w:val="en-US"/>
                      </w:rPr>
                      <w:t>propriu</w:t>
                    </w:r>
                    <w:r w:rsidR="0068039E" w:rsidRPr="002978A1">
                      <w:rPr>
                        <w:lang w:val="en-US"/>
                      </w:rPr>
                      <w:t xml:space="preserve">. </w:t>
                    </w:r>
                  </w:sdtContent>
                </w:sdt>
              </w:p>
            </w:sdtContent>
          </w:sdt>
          <w:sdt>
            <w:sdtPr>
              <w:tag w:val="goog_rdk_184"/>
              <w:id w:val="1085808896"/>
            </w:sdtPr>
            <w:sdtEndPr/>
            <w:sdtContent>
              <w:p w14:paraId="62967698" w14:textId="77777777" w:rsidR="0068039E" w:rsidRPr="00BA49C9" w:rsidRDefault="003C3D7A" w:rsidP="00FC336E">
                <w:pPr>
                  <w:spacing w:before="300" w:after="300"/>
                  <w:ind w:left="80" w:hanging="40"/>
                  <w:jc w:val="both"/>
                  <w:rPr>
                    <w:lang w:val="en-US"/>
                  </w:rPr>
                </w:pPr>
                <w:sdt>
                  <w:sdtPr>
                    <w:tag w:val="goog_rdk_182"/>
                    <w:id w:val="-1043974783"/>
                  </w:sdtPr>
                  <w:sdtEndPr/>
                  <w:sdtContent>
                    <w:r w:rsidR="0068039E" w:rsidRPr="006C3A81">
                      <w:rPr>
                        <w:b/>
                        <w:lang w:val="fr-BE"/>
                      </w:rPr>
                      <w:t xml:space="preserve">29. </w:t>
                    </w:r>
                  </w:sdtContent>
                </w:sdt>
                <w:sdt>
                  <w:sdtPr>
                    <w:tag w:val="goog_rdk_183"/>
                    <w:id w:val="-715662303"/>
                  </w:sdtPr>
                  <w:sdtEndPr/>
                  <w:sdtContent>
                    <w:r w:rsidR="0068039E" w:rsidRPr="006C3A81">
                      <w:rPr>
                        <w:lang w:val="fr-BE"/>
                      </w:rPr>
                      <w:t xml:space="preserve">Procesul verbal de recepție finală a lucrărilor constituie dovada executării integrale a contractului de achiziție publică. </w:t>
                    </w:r>
                    <w:r w:rsidR="0068039E" w:rsidRPr="00BA49C9">
                      <w:rPr>
                        <w:lang w:val="en-US"/>
                      </w:rPr>
                      <w:t xml:space="preserve">De efectuarea recepției finale este responsabil Beneficiarul. </w:t>
                    </w:r>
                  </w:sdtContent>
                </w:sdt>
              </w:p>
            </w:sdtContent>
          </w:sdt>
          <w:sdt>
            <w:sdtPr>
              <w:tag w:val="goog_rdk_206"/>
              <w:id w:val="-82296514"/>
            </w:sdtPr>
            <w:sdtEndPr/>
            <w:sdtContent>
              <w:p w14:paraId="415089B3" w14:textId="77777777" w:rsidR="0068039E" w:rsidRPr="00D847B2" w:rsidRDefault="003C3D7A" w:rsidP="00FC336E">
                <w:pPr>
                  <w:tabs>
                    <w:tab w:val="left" w:pos="567"/>
                    <w:tab w:val="left" w:pos="4005"/>
                  </w:tabs>
                  <w:spacing w:before="300" w:after="300"/>
                  <w:jc w:val="both"/>
                  <w:rPr>
                    <w:lang w:val="en-US"/>
                  </w:rPr>
                </w:pPr>
                <w:sdt>
                  <w:sdtPr>
                    <w:rPr>
                      <w:b/>
                    </w:rPr>
                    <w:tag w:val="goog_rdk_200"/>
                    <w:id w:val="1174611670"/>
                  </w:sdtPr>
                  <w:sdtEndPr/>
                  <w:sdtContent>
                    <w:r w:rsidR="0068039E">
                      <w:rPr>
                        <w:b/>
                        <w:lang w:val="en-US"/>
                      </w:rPr>
                      <w:t>30</w:t>
                    </w:r>
                    <w:r w:rsidR="0068039E" w:rsidRPr="00BA49C9">
                      <w:rPr>
                        <w:b/>
                        <w:lang w:val="en-US"/>
                      </w:rPr>
                      <w:t>.</w:t>
                    </w:r>
                  </w:sdtContent>
                </w:sdt>
                <w:sdt>
                  <w:sdtPr>
                    <w:rPr>
                      <w:b/>
                    </w:rPr>
                    <w:tag w:val="goog_rdk_201"/>
                    <w:id w:val="665822883"/>
                  </w:sdtPr>
                  <w:sdtEndPr/>
                  <w:sdtContent>
                    <w:r w:rsidR="0068039E" w:rsidRPr="00BA49C9">
                      <w:rPr>
                        <w:b/>
                        <w:lang w:val="en-US"/>
                      </w:rPr>
                      <w:t xml:space="preserve"> </w:t>
                    </w:r>
                  </w:sdtContent>
                </w:sdt>
                <w:r w:rsidR="0068039E" w:rsidRPr="00D847B2">
                  <w:rPr>
                    <w:lang w:val="en-US"/>
                  </w:rPr>
                  <w:t xml:space="preserve"> Co-investitorul și Beneficiarul nu vor recepționa și nu vor achita lucrările executate de Antreprenor fără acordul prealabil sau în mod neautorizat</w:t>
                </w:r>
                <w:r w:rsidR="0068039E" w:rsidRPr="002978A1">
                  <w:rPr>
                    <w:lang w:val="en-US"/>
                  </w:rPr>
                  <w:t>.</w:t>
                </w:r>
              </w:p>
            </w:sdtContent>
          </w:sdt>
          <w:sdt>
            <w:sdtPr>
              <w:tag w:val="goog_rdk_216"/>
              <w:id w:val="-967977230"/>
            </w:sdtPr>
            <w:sdtEndPr/>
            <w:sdtContent>
              <w:p w14:paraId="49BF61C2" w14:textId="77777777" w:rsidR="0068039E" w:rsidRPr="002978A1" w:rsidRDefault="003C3D7A" w:rsidP="00FC336E">
                <w:pPr>
                  <w:tabs>
                    <w:tab w:val="left" w:pos="567"/>
                    <w:tab w:val="left" w:pos="4005"/>
                  </w:tabs>
                  <w:spacing w:before="300" w:after="300"/>
                  <w:jc w:val="both"/>
                  <w:rPr>
                    <w:lang w:val="en-US"/>
                  </w:rPr>
                </w:pPr>
                <w:sdt>
                  <w:sdtPr>
                    <w:tag w:val="goog_rdk_212"/>
                    <w:id w:val="3414868"/>
                  </w:sdtPr>
                  <w:sdtEndPr/>
                  <w:sdtContent>
                    <w:r w:rsidR="0068039E" w:rsidRPr="002978A1">
                      <w:rPr>
                        <w:b/>
                        <w:lang w:val="en-US"/>
                      </w:rPr>
                      <w:t>31.</w:t>
                    </w:r>
                  </w:sdtContent>
                </w:sdt>
                <w:sdt>
                  <w:sdtPr>
                    <w:tag w:val="goog_rdk_213"/>
                    <w:id w:val="-1458559552"/>
                  </w:sdtPr>
                  <w:sdtEndPr/>
                  <w:sdtContent>
                    <w:r w:rsidR="0068039E" w:rsidRPr="002978A1">
                      <w:rPr>
                        <w:lang w:val="en-US"/>
                      </w:rPr>
                      <w:t xml:space="preserve"> </w:t>
                    </w:r>
                  </w:sdtContent>
                </w:sdt>
                <w:sdt>
                  <w:sdtPr>
                    <w:tag w:val="goog_rdk_214"/>
                    <w:id w:val="-1789959961"/>
                  </w:sdtPr>
                  <w:sdtEndPr/>
                  <w:sdtContent>
                    <w:r w:rsidR="0068039E" w:rsidRPr="00BA49C9">
                      <w:rPr>
                        <w:lang w:val="en-US"/>
                      </w:rPr>
                      <w:t>Antreprenorul</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atribuirea</w:t>
                    </w:r>
                    <w:r w:rsidR="0068039E" w:rsidRPr="002978A1">
                      <w:rPr>
                        <w:lang w:val="en-US"/>
                      </w:rPr>
                      <w:t xml:space="preserve"> </w:t>
                    </w:r>
                    <w:r w:rsidR="0068039E" w:rsidRPr="00BA49C9">
                      <w:rPr>
                        <w:lang w:val="en-US"/>
                      </w:rPr>
                      <w:t>ofertei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favoarea</w:t>
                    </w:r>
                    <w:r w:rsidR="0068039E" w:rsidRPr="002978A1">
                      <w:rPr>
                        <w:lang w:val="en-US"/>
                      </w:rPr>
                      <w:t xml:space="preserve"> </w:t>
                    </w:r>
                    <w:r w:rsidR="0068039E" w:rsidRPr="00BA49C9">
                      <w:rPr>
                        <w:lang w:val="en-US"/>
                      </w:rPr>
                      <w:t>sa</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garantat</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semnarea</w:t>
                    </w:r>
                    <w:r w:rsidR="0068039E" w:rsidRPr="002978A1">
                      <w:rPr>
                        <w:lang w:val="en-US"/>
                      </w:rPr>
                      <w:t xml:space="preserve"> </w:t>
                    </w:r>
                    <w:r w:rsidR="0068039E" w:rsidRPr="00BA49C9">
                      <w:rPr>
                        <w:lang w:val="en-US"/>
                      </w:rPr>
                      <w:t>prezentului</w:t>
                    </w:r>
                    <w:r w:rsidR="0068039E" w:rsidRPr="002978A1">
                      <w:rPr>
                        <w:lang w:val="en-US"/>
                      </w:rPr>
                      <w:t xml:space="preserve"> </w:t>
                    </w:r>
                    <w:r w:rsidR="0068039E" w:rsidRPr="00BA49C9">
                      <w:rPr>
                        <w:lang w:val="en-US"/>
                      </w:rPr>
                      <w:t>contract</w:t>
                    </w:r>
                    <w:r w:rsidR="0068039E" w:rsidRPr="002978A1">
                      <w:rPr>
                        <w:lang w:val="en-US"/>
                      </w:rPr>
                      <w:t xml:space="preserve">, </w:t>
                    </w:r>
                    <w:r w:rsidR="0068039E" w:rsidRPr="00BA49C9">
                      <w:rPr>
                        <w:lang w:val="en-US"/>
                      </w:rPr>
                      <w:t>c</w:t>
                    </w:r>
                    <w:r w:rsidR="0068039E" w:rsidRPr="002978A1">
                      <w:rPr>
                        <w:lang w:val="en-US"/>
                      </w:rPr>
                      <w:t xml:space="preserve">ă </w:t>
                    </w:r>
                    <w:r w:rsidR="0068039E" w:rsidRPr="00BA49C9">
                      <w:rPr>
                        <w:lang w:val="en-US"/>
                      </w:rPr>
                      <w:t>va</w:t>
                    </w:r>
                    <w:r w:rsidR="0068039E" w:rsidRPr="002978A1">
                      <w:rPr>
                        <w:lang w:val="en-US"/>
                      </w:rPr>
                      <w:t xml:space="preserve"> </w:t>
                    </w:r>
                    <w:r w:rsidR="0068039E" w:rsidRPr="00BA49C9">
                      <w:rPr>
                        <w:lang w:val="en-US"/>
                      </w:rPr>
                      <w:t>pl</w:t>
                    </w:r>
                    <w:r w:rsidR="0068039E" w:rsidRPr="002978A1">
                      <w:rPr>
                        <w:lang w:val="en-US"/>
                      </w:rPr>
                      <w:t>ă</w:t>
                    </w:r>
                    <w:r w:rsidR="0068039E" w:rsidRPr="00BA49C9">
                      <w:rPr>
                        <w:lang w:val="en-US"/>
                      </w:rPr>
                      <w:t>ti</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total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ţ</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cuantum</w:t>
                    </w:r>
                    <w:r w:rsidR="0068039E" w:rsidRPr="002978A1">
                      <w:rPr>
                        <w:lang w:val="en-US"/>
                      </w:rPr>
                      <w:t xml:space="preserve"> </w:t>
                    </w:r>
                    <w:r w:rsidR="0068039E" w:rsidRPr="00BA49C9">
                      <w:rPr>
                        <w:lang w:val="en-US"/>
                      </w:rPr>
                      <w:t>de</w:t>
                    </w:r>
                    <w:r w:rsidR="0068039E" w:rsidRPr="002978A1">
                      <w:rPr>
                        <w:lang w:val="en-US"/>
                      </w:rPr>
                      <w:t xml:space="preserve"> 5% </w:t>
                    </w:r>
                    <w:r w:rsidR="0068039E" w:rsidRPr="00BA49C9">
                      <w:rPr>
                        <w:lang w:val="en-US"/>
                      </w:rPr>
                      <w:t>din</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atribuit</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caz</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neexecutare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culpa</w:t>
                    </w:r>
                    <w:r w:rsidR="0068039E" w:rsidRPr="002978A1">
                      <w:rPr>
                        <w:lang w:val="en-US"/>
                      </w:rPr>
                      <w:t xml:space="preserve"> </w:t>
                    </w:r>
                    <w:r w:rsidR="0068039E" w:rsidRPr="00BA49C9">
                      <w:rPr>
                        <w:lang w:val="en-US"/>
                      </w:rPr>
                      <w:t>sa</w:t>
                    </w:r>
                    <w:r w:rsidR="0068039E" w:rsidRPr="002978A1">
                      <w:rPr>
                        <w:lang w:val="en-US"/>
                      </w:rPr>
                      <w:t>.</w:t>
                    </w:r>
                  </w:sdtContent>
                </w:sdt>
                <w:sdt>
                  <w:sdtPr>
                    <w:tag w:val="goog_rdk_215"/>
                    <w:id w:val="-442612391"/>
                    <w:showingPlcHdr/>
                  </w:sdtPr>
                  <w:sdtEndPr/>
                  <w:sdtContent>
                    <w:r w:rsidR="0068039E" w:rsidRPr="002978A1">
                      <w:rPr>
                        <w:lang w:val="en-US"/>
                      </w:rPr>
                      <w:t xml:space="preserve">     </w:t>
                    </w:r>
                  </w:sdtContent>
                </w:sdt>
              </w:p>
            </w:sdtContent>
          </w:sdt>
          <w:sdt>
            <w:sdtPr>
              <w:tag w:val="goog_rdk_219"/>
              <w:id w:val="-1402218261"/>
            </w:sdtPr>
            <w:sdtEndPr/>
            <w:sdtContent>
              <w:p w14:paraId="4E161F20" w14:textId="77777777" w:rsidR="0068039E" w:rsidRPr="002978A1" w:rsidRDefault="003C3D7A" w:rsidP="00FC336E">
                <w:pPr>
                  <w:tabs>
                    <w:tab w:val="left" w:pos="567"/>
                    <w:tab w:val="left" w:pos="4005"/>
                  </w:tabs>
                  <w:spacing w:before="300" w:after="300"/>
                  <w:ind w:left="40"/>
                  <w:jc w:val="both"/>
                  <w:rPr>
                    <w:lang w:val="en-US"/>
                  </w:rPr>
                </w:pPr>
                <w:sdt>
                  <w:sdtPr>
                    <w:tag w:val="goog_rdk_217"/>
                    <w:id w:val="1920443788"/>
                  </w:sdtPr>
                  <w:sdtEndPr/>
                  <w:sdtContent>
                    <w:r w:rsidR="0068039E" w:rsidRPr="002978A1">
                      <w:rPr>
                        <w:b/>
                        <w:lang w:val="en-US"/>
                      </w:rPr>
                      <w:t>32</w:t>
                    </w:r>
                  </w:sdtContent>
                </w:sdt>
                <w:sdt>
                  <w:sdtPr>
                    <w:tag w:val="goog_rdk_218"/>
                    <w:id w:val="1206367345"/>
                  </w:sdtPr>
                  <w:sdtEndPr/>
                  <w:sdtContent>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perioada</w:t>
                    </w:r>
                    <w:r w:rsidR="0068039E" w:rsidRPr="002978A1">
                      <w:rPr>
                        <w:lang w:val="en-US"/>
                      </w:rPr>
                      <w:t xml:space="preserve"> </w:t>
                    </w:r>
                    <w:r w:rsidR="0068039E" w:rsidRPr="00BA49C9">
                      <w:rPr>
                        <w:lang w:val="en-US"/>
                      </w:rPr>
                      <w:t>execu</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oblig</w:t>
                    </w:r>
                    <w:r w:rsidR="0068039E" w:rsidRPr="002978A1">
                      <w:rPr>
                        <w:lang w:val="en-US"/>
                      </w:rPr>
                      <w:t xml:space="preserve">ă </w:t>
                    </w:r>
                    <w:r w:rsidR="0068039E" w:rsidRPr="00BA49C9">
                      <w:rPr>
                        <w:lang w:val="en-US"/>
                      </w:rPr>
                      <w:t>s</w:t>
                    </w:r>
                    <w:r w:rsidR="0068039E" w:rsidRPr="002978A1">
                      <w:rPr>
                        <w:lang w:val="en-US"/>
                      </w:rPr>
                      <w:t xml:space="preserve">ă </w:t>
                    </w:r>
                    <w:r w:rsidR="0068039E" w:rsidRPr="00BA49C9">
                      <w:rPr>
                        <w:lang w:val="en-US"/>
                      </w:rPr>
                      <w:t>organizeze</w:t>
                    </w:r>
                    <w:r w:rsidR="0068039E" w:rsidRPr="002978A1">
                      <w:rPr>
                        <w:lang w:val="en-US"/>
                      </w:rPr>
                      <w:t xml:space="preserve"> ș</w:t>
                    </w:r>
                    <w:r w:rsidR="0068039E" w:rsidRPr="00BA49C9">
                      <w:rPr>
                        <w:lang w:val="en-US"/>
                      </w:rPr>
                      <w:t>i</w:t>
                    </w:r>
                    <w:r w:rsidR="0068039E" w:rsidRPr="002978A1">
                      <w:rPr>
                        <w:lang w:val="en-US"/>
                      </w:rPr>
                      <w:t xml:space="preserve"> </w:t>
                    </w:r>
                    <w:r w:rsidR="0068039E" w:rsidRPr="00BA49C9">
                      <w:rPr>
                        <w:lang w:val="en-US"/>
                      </w:rPr>
                      <w:t>s</w:t>
                    </w:r>
                    <w:r w:rsidR="0068039E" w:rsidRPr="002978A1">
                      <w:rPr>
                        <w:lang w:val="en-US"/>
                      </w:rPr>
                      <w:t xml:space="preserve">ă </w:t>
                    </w:r>
                    <w:r w:rsidR="0068039E" w:rsidRPr="00BA49C9">
                      <w:rPr>
                        <w:lang w:val="en-US"/>
                      </w:rPr>
                      <w:t>asigure</w:t>
                    </w:r>
                    <w:r w:rsidR="0068039E" w:rsidRPr="002978A1">
                      <w:rPr>
                        <w:lang w:val="en-US"/>
                      </w:rPr>
                      <w:t xml:space="preserve"> </w:t>
                    </w:r>
                    <w:r w:rsidR="0068039E" w:rsidRPr="00BA49C9">
                      <w:rPr>
                        <w:lang w:val="en-US"/>
                      </w:rPr>
                      <w:t>siguran</w:t>
                    </w:r>
                    <w:r w:rsidR="0068039E" w:rsidRPr="002978A1">
                      <w:rPr>
                        <w:lang w:val="en-US"/>
                      </w:rPr>
                      <w:t>ț</w:t>
                    </w:r>
                    <w:r w:rsidR="0068039E" w:rsidRPr="00BA49C9">
                      <w:rPr>
                        <w:lang w:val="en-US"/>
                      </w:rPr>
                      <w:t>a</w:t>
                    </w:r>
                    <w:r w:rsidR="0068039E" w:rsidRPr="002978A1">
                      <w:rPr>
                        <w:lang w:val="en-US"/>
                      </w:rPr>
                      <w:t xml:space="preserve"> </w:t>
                    </w:r>
                    <w:r w:rsidR="0068039E" w:rsidRPr="00BA49C9">
                      <w:rPr>
                        <w:lang w:val="en-US"/>
                      </w:rPr>
                      <w:t>circula</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rutiere</w:t>
                    </w:r>
                    <w:r w:rsidR="0068039E" w:rsidRPr="002978A1">
                      <w:rPr>
                        <w:lang w:val="en-US"/>
                      </w:rPr>
                      <w:t xml:space="preserve"> </w:t>
                    </w:r>
                    <w:r w:rsidR="0068039E" w:rsidRPr="00BA49C9">
                      <w:rPr>
                        <w:lang w:val="en-US"/>
                      </w:rPr>
                      <w:t>pe</w:t>
                    </w:r>
                    <w:r w:rsidR="0068039E" w:rsidRPr="002978A1">
                      <w:rPr>
                        <w:lang w:val="en-US"/>
                      </w:rPr>
                      <w:t xml:space="preserve"> </w:t>
                    </w:r>
                    <w:r w:rsidR="0068039E" w:rsidRPr="00BA49C9">
                      <w:rPr>
                        <w:lang w:val="en-US"/>
                      </w:rPr>
                      <w:t>segmentul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racordare</w:t>
                    </w:r>
                    <w:r w:rsidR="0068039E" w:rsidRPr="002978A1">
                      <w:rPr>
                        <w:lang w:val="en-US"/>
                      </w:rPr>
                      <w:t xml:space="preserve"> </w:t>
                    </w:r>
                    <w:r w:rsidR="0068039E" w:rsidRPr="00BA49C9">
                      <w:rPr>
                        <w:lang w:val="en-US"/>
                      </w:rPr>
                      <w:t>a</w:t>
                    </w:r>
                    <w:r w:rsidR="0068039E" w:rsidRPr="002978A1">
                      <w:rPr>
                        <w:lang w:val="en-US"/>
                      </w:rPr>
                      <w:t xml:space="preserve"> ș</w:t>
                    </w:r>
                    <w:r w:rsidR="0068039E" w:rsidRPr="00BA49C9">
                      <w:rPr>
                        <w:lang w:val="en-US"/>
                      </w:rPr>
                      <w:t>antierului</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drumul</w:t>
                    </w:r>
                    <w:r w:rsidR="0068039E" w:rsidRPr="002978A1">
                      <w:rPr>
                        <w:lang w:val="en-US"/>
                      </w:rPr>
                      <w:t xml:space="preserve"> </w:t>
                    </w:r>
                    <w:r w:rsidR="0068039E" w:rsidRPr="00BA49C9">
                      <w:rPr>
                        <w:lang w:val="en-US"/>
                      </w:rPr>
                      <w:t>public</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vederea</w:t>
                    </w:r>
                    <w:r w:rsidR="0068039E" w:rsidRPr="002978A1">
                      <w:rPr>
                        <w:lang w:val="en-US"/>
                      </w:rPr>
                      <w:t xml:space="preserve"> </w:t>
                    </w:r>
                    <w:r w:rsidR="0068039E" w:rsidRPr="00BA49C9">
                      <w:rPr>
                        <w:lang w:val="en-US"/>
                      </w:rPr>
                      <w:t>execut</w:t>
                    </w:r>
                    <w:r w:rsidR="0068039E" w:rsidRPr="002978A1">
                      <w:rPr>
                        <w:lang w:val="en-US"/>
                      </w:rPr>
                      <w:t>ă</w:t>
                    </w:r>
                    <w:r w:rsidR="0068039E" w:rsidRPr="00BA49C9">
                      <w:rPr>
                        <w:lang w:val="en-US"/>
                      </w:rPr>
                      <w:t>rii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zona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lucru</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respectarea</w:t>
                    </w:r>
                    <w:r w:rsidR="0068039E" w:rsidRPr="002978A1">
                      <w:rPr>
                        <w:lang w:val="en-US"/>
                      </w:rPr>
                      <w:t xml:space="preserve"> </w:t>
                    </w:r>
                    <w:r w:rsidR="0068039E" w:rsidRPr="00BA49C9">
                      <w:rPr>
                        <w:lang w:val="en-US"/>
                      </w:rPr>
                      <w:t>tuturor</w:t>
                    </w:r>
                    <w:r w:rsidR="0068039E" w:rsidRPr="002978A1">
                      <w:rPr>
                        <w:lang w:val="en-US"/>
                      </w:rPr>
                      <w:t xml:space="preserve"> </w:t>
                    </w:r>
                    <w:r w:rsidR="0068039E" w:rsidRPr="00BA49C9">
                      <w:rPr>
                        <w:lang w:val="en-US"/>
                      </w:rPr>
                      <w:t>m</w:t>
                    </w:r>
                    <w:r w:rsidR="0068039E" w:rsidRPr="002978A1">
                      <w:rPr>
                        <w:lang w:val="en-US"/>
                      </w:rPr>
                      <w:t>ă</w:t>
                    </w:r>
                    <w:r w:rsidR="0068039E" w:rsidRPr="00BA49C9">
                      <w:rPr>
                        <w:lang w:val="en-US"/>
                      </w:rPr>
                      <w:t>surilor</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siguran</w:t>
                    </w:r>
                    <w:r w:rsidR="0068039E" w:rsidRPr="002978A1">
                      <w:rPr>
                        <w:lang w:val="en-US"/>
                      </w:rPr>
                      <w:t xml:space="preserve">ță </w:t>
                    </w:r>
                    <w:r w:rsidR="0068039E" w:rsidRPr="00BA49C9">
                      <w:rPr>
                        <w:lang w:val="en-US"/>
                      </w:rPr>
                      <w:t>rutier</w:t>
                    </w:r>
                    <w:r w:rsidR="0068039E" w:rsidRPr="002978A1">
                      <w:rPr>
                        <w:lang w:val="en-US"/>
                      </w:rPr>
                      <w:t>ă.</w:t>
                    </w:r>
                  </w:sdtContent>
                </w:sdt>
              </w:p>
            </w:sdtContent>
          </w:sdt>
          <w:sdt>
            <w:sdtPr>
              <w:tag w:val="goog_rdk_235"/>
              <w:id w:val="1227334843"/>
            </w:sdtPr>
            <w:sdtEndPr/>
            <w:sdtContent>
              <w:p w14:paraId="41B4EBB0" w14:textId="77777777" w:rsidR="0068039E" w:rsidRPr="002978A1" w:rsidRDefault="003C3D7A" w:rsidP="00FC336E">
                <w:pPr>
                  <w:tabs>
                    <w:tab w:val="left" w:pos="567"/>
                    <w:tab w:val="left" w:pos="4005"/>
                  </w:tabs>
                  <w:spacing w:before="300" w:after="300"/>
                  <w:jc w:val="both"/>
                  <w:rPr>
                    <w:lang w:val="en-US"/>
                  </w:rPr>
                </w:pPr>
                <w:sdt>
                  <w:sdtPr>
                    <w:tag w:val="goog_rdk_233"/>
                    <w:id w:val="-1598471406"/>
                  </w:sdtPr>
                  <w:sdtEndPr/>
                  <w:sdtContent>
                    <w:r w:rsidR="0068039E" w:rsidRPr="002978A1">
                      <w:rPr>
                        <w:b/>
                        <w:lang w:val="en-US"/>
                      </w:rPr>
                      <w:t>33.</w:t>
                    </w:r>
                  </w:sdtContent>
                </w:sdt>
                <w:sdt>
                  <w:sdtPr>
                    <w:tag w:val="goog_rdk_234"/>
                    <w:id w:val="1793328165"/>
                  </w:sdtPr>
                  <w:sdtEndPr/>
                  <w:sdtContent>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cazul</w:t>
                    </w:r>
                    <w:r w:rsidR="0068039E" w:rsidRPr="002978A1">
                      <w:rPr>
                        <w:lang w:val="en-US"/>
                      </w:rPr>
                      <w:t xml:space="preserve"> </w:t>
                    </w:r>
                    <w:r w:rsidR="0068039E" w:rsidRPr="00BA49C9">
                      <w:rPr>
                        <w:lang w:val="en-US"/>
                      </w:rPr>
                      <w:t>rezolu</w:t>
                    </w:r>
                    <w:r w:rsidR="0068039E" w:rsidRPr="002978A1">
                      <w:rPr>
                        <w:lang w:val="en-US"/>
                      </w:rPr>
                      <w:t>ț</w:t>
                    </w:r>
                    <w:r w:rsidR="0068039E" w:rsidRPr="00BA49C9">
                      <w:rPr>
                        <w:lang w:val="en-US"/>
                      </w:rPr>
                      <w:t>iunii</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motivele</w:t>
                    </w:r>
                    <w:r w:rsidR="0068039E" w:rsidRPr="002978A1">
                      <w:rPr>
                        <w:lang w:val="en-US"/>
                      </w:rPr>
                      <w:t xml:space="preserve"> indicate în pct.18 sub-pct.18.2. din Contract, </w:t>
                    </w:r>
                    <w:r w:rsidR="0068039E" w:rsidRPr="00BA49C9">
                      <w:rPr>
                        <w:lang w:val="en-US"/>
                      </w:rPr>
                      <w:t>Antreprenorului</w:t>
                    </w:r>
                    <w:r w:rsidR="0068039E" w:rsidRPr="002978A1">
                      <w:rPr>
                        <w:lang w:val="en-US"/>
                      </w:rPr>
                      <w:t xml:space="preserve"> </w:t>
                    </w:r>
                    <w:r w:rsidR="0068039E" w:rsidRPr="00BA49C9">
                      <w:rPr>
                        <w:lang w:val="en-US"/>
                      </w:rPr>
                      <w:t>i</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va</w:t>
                    </w:r>
                    <w:r w:rsidR="0068039E" w:rsidRPr="002978A1">
                      <w:rPr>
                        <w:lang w:val="en-US"/>
                      </w:rPr>
                      <w:t xml:space="preserve"> </w:t>
                    </w:r>
                    <w:r w:rsidR="0068039E" w:rsidRPr="00BA49C9">
                      <w:rPr>
                        <w:lang w:val="en-US"/>
                      </w:rPr>
                      <w:t>re</w:t>
                    </w:r>
                    <w:r w:rsidR="0068039E" w:rsidRPr="002978A1">
                      <w:rPr>
                        <w:lang w:val="en-US"/>
                      </w:rPr>
                      <w:t>ț</w:t>
                    </w:r>
                    <w:r w:rsidR="0068039E" w:rsidRPr="00BA49C9">
                      <w:rPr>
                        <w:lang w:val="en-US"/>
                      </w:rPr>
                      <w:t>ine</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plat</w:t>
                    </w:r>
                    <w:r w:rsidR="0068039E" w:rsidRPr="002978A1">
                      <w:rPr>
                        <w:lang w:val="en-US"/>
                      </w:rPr>
                      <w:t xml:space="preserve">ă </w:t>
                    </w:r>
                    <w:r w:rsidR="0068039E" w:rsidRPr="00BA49C9">
                      <w:rPr>
                        <w:lang w:val="en-US"/>
                      </w:rPr>
                      <w:t>garantat</w:t>
                    </w:r>
                    <w:r w:rsidR="0068039E" w:rsidRPr="002978A1">
                      <w:rPr>
                        <w:lang w:val="en-US"/>
                      </w:rPr>
                      <w:t>ă î</w:t>
                    </w:r>
                    <w:r w:rsidR="0068039E" w:rsidRPr="00BA49C9">
                      <w:rPr>
                        <w:lang w:val="en-US"/>
                      </w:rPr>
                      <w:t>n</w:t>
                    </w:r>
                    <w:r w:rsidR="0068039E" w:rsidRPr="002978A1">
                      <w:rPr>
                        <w:lang w:val="en-US"/>
                      </w:rPr>
                      <w:t xml:space="preserve"> </w:t>
                    </w:r>
                    <w:r w:rsidR="0068039E" w:rsidRPr="00BA49C9">
                      <w:rPr>
                        <w:lang w:val="en-US"/>
                      </w:rPr>
                      <w:t>conformitate</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prevederile</w:t>
                    </w:r>
                    <w:r w:rsidR="0068039E" w:rsidRPr="002978A1">
                      <w:rPr>
                        <w:lang w:val="en-US"/>
                      </w:rPr>
                      <w:t xml:space="preserve"> </w:t>
                    </w:r>
                    <w:r w:rsidR="0068039E" w:rsidRPr="00BA49C9">
                      <w:rPr>
                        <w:lang w:val="en-US"/>
                      </w:rPr>
                      <w:t>punctului</w:t>
                    </w:r>
                    <w:r w:rsidR="0068039E" w:rsidRPr="002978A1">
                      <w:rPr>
                        <w:lang w:val="en-US"/>
                      </w:rPr>
                      <w:t xml:space="preserve"> 16 </w:t>
                    </w:r>
                    <w:r w:rsidR="0068039E" w:rsidRPr="00BA49C9">
                      <w:rPr>
                        <w:lang w:val="en-US"/>
                      </w:rPr>
                      <w:t>din</w:t>
                    </w:r>
                    <w:r w:rsidR="0068039E" w:rsidRPr="002978A1">
                      <w:rPr>
                        <w:lang w:val="en-US"/>
                      </w:rPr>
                      <w:t xml:space="preserve"> </w:t>
                    </w:r>
                    <w:r w:rsidR="0068039E" w:rsidRPr="00BA49C9">
                      <w:rPr>
                        <w:lang w:val="en-US"/>
                      </w:rPr>
                      <w:t>prezentul</w:t>
                    </w:r>
                    <w:r w:rsidR="0068039E" w:rsidRPr="002978A1">
                      <w:rPr>
                        <w:lang w:val="en-US"/>
                      </w:rPr>
                      <w:t xml:space="preserve"> </w:t>
                    </w:r>
                    <w:r w:rsidR="0068039E" w:rsidRPr="00BA49C9">
                      <w:rPr>
                        <w:lang w:val="en-US"/>
                      </w:rPr>
                      <w:t>Contract</w:t>
                    </w:r>
                    <w:r w:rsidR="0068039E" w:rsidRPr="002978A1">
                      <w:rPr>
                        <w:lang w:val="en-US"/>
                      </w:rPr>
                      <w:t>.</w:t>
                    </w:r>
                  </w:sdtContent>
                </w:sdt>
              </w:p>
            </w:sdtContent>
          </w:sdt>
          <w:sdt>
            <w:sdtPr>
              <w:tag w:val="goog_rdk_242"/>
              <w:id w:val="-982541200"/>
            </w:sdtPr>
            <w:sdtEndPr/>
            <w:sdtContent>
              <w:p w14:paraId="54C28957" w14:textId="77777777" w:rsidR="0068039E" w:rsidRPr="00BA49C9" w:rsidRDefault="003C3D7A" w:rsidP="00FC336E">
                <w:pPr>
                  <w:tabs>
                    <w:tab w:val="left" w:pos="567"/>
                    <w:tab w:val="left" w:pos="4005"/>
                  </w:tabs>
                  <w:spacing w:before="300" w:after="300"/>
                  <w:jc w:val="both"/>
                  <w:rPr>
                    <w:lang w:val="en-US"/>
                  </w:rPr>
                </w:pPr>
                <w:sdt>
                  <w:sdtPr>
                    <w:tag w:val="goog_rdk_236"/>
                    <w:id w:val="124358421"/>
                  </w:sdtPr>
                  <w:sdtEndPr/>
                  <w:sdtContent>
                    <w:r w:rsidR="0068039E" w:rsidRPr="002978A1">
                      <w:rPr>
                        <w:b/>
                        <w:lang w:val="en-US"/>
                      </w:rPr>
                      <w:t>34.</w:t>
                    </w:r>
                  </w:sdtContent>
                </w:sdt>
                <w:sdt>
                  <w:sdtPr>
                    <w:tag w:val="goog_rdk_237"/>
                    <w:id w:val="1941024821"/>
                  </w:sdtPr>
                  <w:sdtEndPr/>
                  <w:sdtContent>
                    <w:r w:rsidR="0068039E" w:rsidRPr="002978A1">
                      <w:rPr>
                        <w:lang w:val="en-US"/>
                      </w:rPr>
                      <w:t xml:space="preserve"> În cazul în care Antreprenorul refuză, din motive independente de Co-investitor, să execute </w:t>
                    </w:r>
                  </w:sdtContent>
                </w:sdt>
                <w:sdt>
                  <w:sdtPr>
                    <w:tag w:val="goog_rdk_238"/>
                    <w:id w:val="1416446468"/>
                  </w:sdtPr>
                  <w:sdtEndPr/>
                  <w:sdtContent>
                    <w:r w:rsidR="0068039E" w:rsidRPr="002978A1">
                      <w:rPr>
                        <w:lang w:val="en-US"/>
                      </w:rPr>
                      <w:t>Contracul</w:t>
                    </w:r>
                  </w:sdtContent>
                </w:sdt>
                <w:sdt>
                  <w:sdtPr>
                    <w:tag w:val="goog_rdk_239"/>
                    <w:id w:val="-269168268"/>
                  </w:sdtPr>
                  <w:sdtEndPr/>
                  <w:sdtContent>
                    <w:r w:rsidR="0068039E" w:rsidRPr="002978A1">
                      <w:rPr>
                        <w:lang w:val="en-US"/>
                      </w:rPr>
                      <w:t xml:space="preserve">, </w:t>
                    </w:r>
                  </w:sdtContent>
                </w:sdt>
                <w:sdt>
                  <w:sdtPr>
                    <w:tag w:val="goog_rdk_240"/>
                    <w:id w:val="-1457706006"/>
                  </w:sdtPr>
                  <w:sdtEndPr/>
                  <w:sdtContent>
                    <w:r w:rsidR="0068039E" w:rsidRPr="002978A1">
                      <w:rPr>
                        <w:lang w:val="en-US"/>
                      </w:rPr>
                      <w:t>Co-investitorul</w:t>
                    </w:r>
                  </w:sdtContent>
                </w:sdt>
                <w:sdt>
                  <w:sdtPr>
                    <w:tag w:val="goog_rdk_241"/>
                    <w:id w:val="131147756"/>
                  </w:sdtPr>
                  <w:sdtEndPr/>
                  <w:sdtContent>
                    <w:r w:rsidR="0068039E" w:rsidRPr="002978A1">
                      <w:rPr>
                        <w:lang w:val="en-US"/>
                      </w:rPr>
                      <w:t xml:space="preserve"> va reține garanția de bună execuție a contractului, cu respectarea pct. 18, sub-pct.18.5 din Contract.</w:t>
                    </w:r>
                  </w:sdtContent>
                </w:sdt>
              </w:p>
            </w:sdtContent>
          </w:sdt>
          <w:sdt>
            <w:sdtPr>
              <w:tag w:val="goog_rdk_245"/>
              <w:id w:val="530232610"/>
            </w:sdtPr>
            <w:sdtEndPr/>
            <w:sdtContent>
              <w:p w14:paraId="461BB69B" w14:textId="77777777" w:rsidR="0068039E" w:rsidRPr="00BA49C9" w:rsidRDefault="003C3D7A" w:rsidP="00FC336E">
                <w:pPr>
                  <w:tabs>
                    <w:tab w:val="left" w:pos="567"/>
                    <w:tab w:val="left" w:pos="4005"/>
                  </w:tabs>
                  <w:jc w:val="both"/>
                  <w:rPr>
                    <w:lang w:val="en-US"/>
                  </w:rPr>
                </w:pPr>
                <w:sdt>
                  <w:sdtPr>
                    <w:tag w:val="goog_rdk_243"/>
                    <w:id w:val="-963343979"/>
                  </w:sdtPr>
                  <w:sdtEndPr/>
                  <w:sdtContent>
                    <w:r w:rsidR="0068039E">
                      <w:rPr>
                        <w:b/>
                        <w:lang w:val="en-US"/>
                      </w:rPr>
                      <w:t>35</w:t>
                    </w:r>
                  </w:sdtContent>
                </w:sdt>
                <w:sdt>
                  <w:sdtPr>
                    <w:tag w:val="goog_rdk_244"/>
                    <w:id w:val="-2007827342"/>
                  </w:sdtPr>
                  <w:sdtEndPr/>
                  <w:sdtContent>
                    <w:r w:rsidR="0068039E"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sidR="0068039E">
                      <w:rPr>
                        <w:lang w:val="en-US"/>
                      </w:rPr>
                      <w:t>6</w:t>
                    </w:r>
                    <w:r w:rsidR="0068039E" w:rsidRPr="00BA49C9">
                      <w:rPr>
                        <w:lang w:val="en-US"/>
                      </w:rPr>
                      <w:t xml:space="preserve"> din prezentul contract. </w:t>
                    </w:r>
                  </w:sdtContent>
                </w:sdt>
              </w:p>
            </w:sdtContent>
          </w:sdt>
          <w:p w14:paraId="303936A5" w14:textId="77777777" w:rsidR="0068039E" w:rsidRPr="00BA49C9" w:rsidRDefault="0068039E" w:rsidP="00FC336E">
            <w:pPr>
              <w:tabs>
                <w:tab w:val="left" w:pos="567"/>
                <w:tab w:val="left" w:pos="4005"/>
              </w:tabs>
              <w:jc w:val="both"/>
              <w:rPr>
                <w:lang w:val="en-US"/>
              </w:rPr>
            </w:pPr>
          </w:p>
          <w:p w14:paraId="1DF225B8" w14:textId="77777777" w:rsidR="0068039E" w:rsidRPr="00BA49C9" w:rsidRDefault="003C3D7A" w:rsidP="00FC336E">
            <w:pPr>
              <w:tabs>
                <w:tab w:val="left" w:pos="567"/>
                <w:tab w:val="left" w:pos="4005"/>
              </w:tabs>
              <w:jc w:val="both"/>
              <w:rPr>
                <w:lang w:val="en-US"/>
              </w:rPr>
            </w:pPr>
            <w:sdt>
              <w:sdtPr>
                <w:tag w:val="goog_rdk_243"/>
                <w:id w:val="696122797"/>
              </w:sdtPr>
              <w:sdtEndPr/>
              <w:sdtContent>
                <w:r w:rsidR="0068039E" w:rsidRPr="002978A1">
                  <w:rPr>
                    <w:lang w:val="en-US"/>
                  </w:rPr>
                  <w:t>36</w:t>
                </w:r>
              </w:sdtContent>
            </w:sdt>
            <w:r w:rsidR="0068039E" w:rsidRPr="00BA49C9">
              <w:rPr>
                <w:lang w:val="en-US"/>
              </w:rPr>
              <w:t xml:space="preserve">. </w:t>
            </w:r>
            <w:r w:rsidR="0068039E"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sidR="0068039E">
              <w:rPr>
                <w:color w:val="1D1C1D"/>
                <w:shd w:val="clear" w:color="auto" w:fill="F8F8F8"/>
                <w:lang w:val="en-US"/>
              </w:rPr>
              <w:t>___________</w:t>
            </w:r>
            <w:r w:rsidR="0068039E" w:rsidRPr="00BA49C9">
              <w:rPr>
                <w:color w:val="1D1C1D"/>
                <w:shd w:val="clear" w:color="auto" w:fill="F8F8F8"/>
                <w:lang w:val="en-US"/>
              </w:rPr>
              <w:t xml:space="preserve"> din</w:t>
            </w:r>
            <w:r w:rsidR="0068039E" w:rsidRPr="00BA49C9">
              <w:rPr>
                <w:b/>
                <w:bCs/>
                <w:color w:val="1D1C1D"/>
                <w:shd w:val="clear" w:color="auto" w:fill="F8F8F8"/>
                <w:lang w:val="en-US"/>
              </w:rPr>
              <w:t> Hotărârea de Guvern nr.1129/</w:t>
            </w:r>
            <w:r w:rsidR="0068039E">
              <w:rPr>
                <w:b/>
                <w:bCs/>
                <w:color w:val="1D1C1D"/>
                <w:shd w:val="clear" w:color="auto" w:fill="F8F8F8"/>
                <w:lang w:val="en-US"/>
              </w:rPr>
              <w:t>2018.</w:t>
            </w:r>
          </w:p>
          <w:p w14:paraId="6D9DCC26" w14:textId="77777777" w:rsidR="0068039E" w:rsidRPr="00BA49C9" w:rsidRDefault="0068039E" w:rsidP="00FC336E">
            <w:pPr>
              <w:pStyle w:val="ListParagraph"/>
              <w:numPr>
                <w:ilvl w:val="0"/>
                <w:numId w:val="9"/>
              </w:numPr>
              <w:tabs>
                <w:tab w:val="clear" w:pos="1134"/>
              </w:tabs>
              <w:spacing w:line="276" w:lineRule="auto"/>
              <w:ind w:left="0"/>
              <w:contextualSpacing/>
            </w:pPr>
          </w:p>
          <w:p w14:paraId="59ADB282" w14:textId="77777777" w:rsidR="0068039E" w:rsidRPr="006C3A81" w:rsidRDefault="0068039E" w:rsidP="00FC336E">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77A603DC" w14:textId="77777777" w:rsidR="0068039E" w:rsidRPr="006C3A81" w:rsidRDefault="0068039E" w:rsidP="00FC336E">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2978A1" w14:paraId="35CD4BA7" w14:textId="77777777" w:rsidTr="00FC336E">
              <w:tc>
                <w:tcPr>
                  <w:tcW w:w="4675" w:type="dxa"/>
                </w:tcPr>
                <w:p w14:paraId="36EEF892" w14:textId="77777777" w:rsidR="0068039E" w:rsidRPr="006C3A81" w:rsidRDefault="0068039E" w:rsidP="00FC336E">
                  <w:pPr>
                    <w:tabs>
                      <w:tab w:val="left" w:pos="3295"/>
                    </w:tabs>
                    <w:rPr>
                      <w:b/>
                      <w:lang w:val="fr-BE"/>
                    </w:rPr>
                  </w:pPr>
                  <w:r w:rsidRPr="006C3A81">
                    <w:rPr>
                      <w:b/>
                      <w:iCs/>
                      <w:lang w:val="fr-BE"/>
                    </w:rPr>
                    <w:t>BENEFICIAR</w:t>
                  </w:r>
                </w:p>
              </w:tc>
              <w:tc>
                <w:tcPr>
                  <w:tcW w:w="4680" w:type="dxa"/>
                </w:tcPr>
                <w:p w14:paraId="08C2D761" w14:textId="77777777" w:rsidR="0068039E" w:rsidRPr="006C3A81" w:rsidRDefault="0068039E" w:rsidP="00FC336E">
                  <w:pPr>
                    <w:tabs>
                      <w:tab w:val="left" w:pos="3295"/>
                    </w:tabs>
                    <w:rPr>
                      <w:lang w:val="fr-BE"/>
                    </w:rPr>
                  </w:pPr>
                  <w:r w:rsidRPr="006C3A81">
                    <w:rPr>
                      <w:b/>
                      <w:iCs/>
                      <w:lang w:val="fr-BE"/>
                    </w:rPr>
                    <w:t xml:space="preserve">ANTREPRENOR </w:t>
                  </w:r>
                </w:p>
              </w:tc>
            </w:tr>
            <w:tr w:rsidR="0068039E" w:rsidRPr="002978A1" w14:paraId="1C8D7988" w14:textId="77777777" w:rsidTr="00FC336E">
              <w:tc>
                <w:tcPr>
                  <w:tcW w:w="4675" w:type="dxa"/>
                  <w:vAlign w:val="center"/>
                </w:tcPr>
                <w:p w14:paraId="1FDC0DFA"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5810EE29"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Adresa poştală:</w:t>
                  </w:r>
                </w:p>
              </w:tc>
            </w:tr>
            <w:tr w:rsidR="0068039E" w:rsidRPr="002978A1" w14:paraId="422B7053" w14:textId="77777777" w:rsidTr="00FC336E">
              <w:tc>
                <w:tcPr>
                  <w:tcW w:w="4675" w:type="dxa"/>
                  <w:vAlign w:val="center"/>
                </w:tcPr>
                <w:p w14:paraId="7A7C19B0"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05F2797D"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Telefon:</w:t>
                  </w:r>
                </w:p>
              </w:tc>
            </w:tr>
            <w:tr w:rsidR="0068039E" w:rsidRPr="002978A1" w14:paraId="22A488B2" w14:textId="77777777" w:rsidTr="00FC336E">
              <w:tc>
                <w:tcPr>
                  <w:tcW w:w="4675" w:type="dxa"/>
                  <w:vAlign w:val="center"/>
                </w:tcPr>
                <w:p w14:paraId="1780F7AC"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9AA3AF4"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fiscal:</w:t>
                  </w:r>
                </w:p>
              </w:tc>
            </w:tr>
            <w:tr w:rsidR="0068039E" w:rsidRPr="002978A1" w14:paraId="7B9BD30D" w14:textId="77777777" w:rsidTr="00FC336E">
              <w:tc>
                <w:tcPr>
                  <w:tcW w:w="4675" w:type="dxa"/>
                  <w:vAlign w:val="center"/>
                </w:tcPr>
                <w:p w14:paraId="1D1CD74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67B84A0"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Banca:</w:t>
                  </w:r>
                </w:p>
              </w:tc>
            </w:tr>
            <w:tr w:rsidR="0068039E" w:rsidRPr="002978A1" w14:paraId="2F6DC332" w14:textId="77777777" w:rsidTr="00FC336E">
              <w:tc>
                <w:tcPr>
                  <w:tcW w:w="4675" w:type="dxa"/>
                  <w:vAlign w:val="center"/>
                </w:tcPr>
                <w:p w14:paraId="23FC8D5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2AC70093"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IBAN:</w:t>
                  </w:r>
                </w:p>
              </w:tc>
            </w:tr>
          </w:tbl>
          <w:p w14:paraId="20E62D0F" w14:textId="77777777" w:rsidR="0068039E" w:rsidRPr="006C3A81" w:rsidRDefault="0068039E" w:rsidP="00FC336E">
            <w:pPr>
              <w:pStyle w:val="ListParagraph"/>
              <w:numPr>
                <w:ilvl w:val="0"/>
                <w:numId w:val="0"/>
              </w:numPr>
              <w:spacing w:line="276" w:lineRule="auto"/>
              <w:rPr>
                <w:b/>
                <w:lang w:val="fr-BE"/>
              </w:rPr>
            </w:pPr>
          </w:p>
          <w:p w14:paraId="395B4E66" w14:textId="77777777" w:rsidR="0068039E" w:rsidRPr="006C3A81" w:rsidRDefault="0068039E" w:rsidP="00FC336E">
            <w:pPr>
              <w:tabs>
                <w:tab w:val="left" w:pos="360"/>
              </w:tabs>
              <w:jc w:val="both"/>
              <w:rPr>
                <w:lang w:val="fr-BE"/>
              </w:rPr>
            </w:pPr>
          </w:p>
          <w:p w14:paraId="7EDB7080" w14:textId="77777777" w:rsidR="0068039E" w:rsidRPr="006C3A81" w:rsidRDefault="0068039E" w:rsidP="00FC336E">
            <w:pPr>
              <w:tabs>
                <w:tab w:val="left" w:pos="360"/>
                <w:tab w:val="left" w:pos="2685"/>
              </w:tabs>
              <w:jc w:val="both"/>
              <w:rPr>
                <w:lang w:val="fr-BE"/>
              </w:rPr>
            </w:pPr>
            <w:r w:rsidRPr="006C3A81">
              <w:rPr>
                <w:lang w:val="fr-BE"/>
              </w:rPr>
              <w:tab/>
            </w:r>
          </w:p>
          <w:p w14:paraId="4377C959" w14:textId="77777777" w:rsidR="0068039E" w:rsidRPr="006C3A81" w:rsidRDefault="0068039E" w:rsidP="00FC336E">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65743611" w14:textId="77777777" w:rsidR="0068039E" w:rsidRPr="006C3A81" w:rsidRDefault="0068039E" w:rsidP="00FC336E">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68039E" w:rsidRPr="00EC30C2" w14:paraId="25D467E5" w14:textId="77777777" w:rsidTr="00FC336E">
              <w:trPr>
                <w:trHeight w:val="357"/>
              </w:trPr>
              <w:tc>
                <w:tcPr>
                  <w:tcW w:w="4630" w:type="dxa"/>
                  <w:vAlign w:val="center"/>
                </w:tcPr>
                <w:p w14:paraId="364B291B" w14:textId="77777777" w:rsidR="0068039E" w:rsidRPr="00FF430B" w:rsidRDefault="0068039E" w:rsidP="00FC336E">
                  <w:pPr>
                    <w:tabs>
                      <w:tab w:val="left" w:pos="360"/>
                    </w:tabs>
                    <w:jc w:val="center"/>
                    <w:rPr>
                      <w:b/>
                    </w:rPr>
                  </w:pPr>
                  <w:r>
                    <w:rPr>
                      <w:b/>
                    </w:rPr>
                    <w:t>BENEFICIAR</w:t>
                  </w:r>
                </w:p>
              </w:tc>
              <w:tc>
                <w:tcPr>
                  <w:tcW w:w="4710" w:type="dxa"/>
                  <w:vAlign w:val="center"/>
                </w:tcPr>
                <w:p w14:paraId="7C74BF1B" w14:textId="77777777" w:rsidR="0068039E" w:rsidRPr="00FF430B" w:rsidRDefault="0068039E" w:rsidP="00FC336E">
                  <w:pPr>
                    <w:tabs>
                      <w:tab w:val="left" w:pos="360"/>
                    </w:tabs>
                    <w:jc w:val="center"/>
                    <w:rPr>
                      <w:b/>
                    </w:rPr>
                  </w:pPr>
                  <w:r>
                    <w:rPr>
                      <w:b/>
                    </w:rPr>
                    <w:t>ANTREPRENOR</w:t>
                  </w:r>
                </w:p>
              </w:tc>
            </w:tr>
            <w:tr w:rsidR="0068039E" w:rsidRPr="00EC30C2" w14:paraId="244E09F6" w14:textId="77777777" w:rsidTr="00FC336E">
              <w:trPr>
                <w:trHeight w:val="357"/>
              </w:trPr>
              <w:tc>
                <w:tcPr>
                  <w:tcW w:w="4630" w:type="dxa"/>
                  <w:vAlign w:val="center"/>
                </w:tcPr>
                <w:p w14:paraId="60A2840C" w14:textId="77777777" w:rsidR="0068039E" w:rsidRPr="00FF430B" w:rsidRDefault="0068039E" w:rsidP="00FC336E">
                  <w:pPr>
                    <w:tabs>
                      <w:tab w:val="left" w:pos="360"/>
                    </w:tabs>
                    <w:jc w:val="both"/>
                    <w:rPr>
                      <w:b/>
                    </w:rPr>
                  </w:pPr>
                </w:p>
                <w:p w14:paraId="55B0A19E" w14:textId="77777777" w:rsidR="0068039E" w:rsidRPr="00FF430B" w:rsidRDefault="0068039E" w:rsidP="00FC336E">
                  <w:pPr>
                    <w:tabs>
                      <w:tab w:val="left" w:pos="360"/>
                    </w:tabs>
                    <w:jc w:val="both"/>
                    <w:rPr>
                      <w:b/>
                    </w:rPr>
                  </w:pPr>
                </w:p>
                <w:p w14:paraId="7434FB65" w14:textId="77777777" w:rsidR="0068039E" w:rsidRPr="00FF430B" w:rsidRDefault="0068039E" w:rsidP="00FC336E">
                  <w:pPr>
                    <w:tabs>
                      <w:tab w:val="left" w:pos="360"/>
                    </w:tabs>
                    <w:jc w:val="both"/>
                    <w:rPr>
                      <w:b/>
                    </w:rPr>
                  </w:pPr>
                </w:p>
              </w:tc>
              <w:tc>
                <w:tcPr>
                  <w:tcW w:w="4710" w:type="dxa"/>
                  <w:vAlign w:val="center"/>
                </w:tcPr>
                <w:p w14:paraId="2F9D3918" w14:textId="77777777" w:rsidR="0068039E" w:rsidRPr="00FF430B" w:rsidRDefault="0068039E" w:rsidP="00FC336E">
                  <w:pPr>
                    <w:tabs>
                      <w:tab w:val="left" w:pos="360"/>
                    </w:tabs>
                    <w:jc w:val="both"/>
                    <w:rPr>
                      <w:b/>
                    </w:rPr>
                  </w:pPr>
                </w:p>
                <w:p w14:paraId="3DA41AAC" w14:textId="77777777" w:rsidR="0068039E" w:rsidRPr="00FF430B" w:rsidRDefault="0068039E" w:rsidP="00FC336E">
                  <w:pPr>
                    <w:tabs>
                      <w:tab w:val="left" w:pos="360"/>
                    </w:tabs>
                    <w:jc w:val="both"/>
                    <w:rPr>
                      <w:b/>
                    </w:rPr>
                  </w:pPr>
                </w:p>
                <w:p w14:paraId="5BA000DD" w14:textId="77777777" w:rsidR="0068039E" w:rsidRPr="00FF430B" w:rsidRDefault="0068039E" w:rsidP="00FC336E">
                  <w:pPr>
                    <w:tabs>
                      <w:tab w:val="left" w:pos="360"/>
                    </w:tabs>
                    <w:jc w:val="both"/>
                    <w:rPr>
                      <w:b/>
                    </w:rPr>
                  </w:pPr>
                </w:p>
              </w:tc>
            </w:tr>
            <w:tr w:rsidR="0068039E" w:rsidRPr="00EC30C2" w14:paraId="08DEA47D" w14:textId="77777777" w:rsidTr="00FC336E">
              <w:trPr>
                <w:trHeight w:val="357"/>
              </w:trPr>
              <w:tc>
                <w:tcPr>
                  <w:tcW w:w="4630" w:type="dxa"/>
                  <w:vAlign w:val="center"/>
                </w:tcPr>
                <w:p w14:paraId="60E0D684" w14:textId="77777777" w:rsidR="0068039E" w:rsidRPr="00FF430B" w:rsidRDefault="0068039E" w:rsidP="00FC336E">
                  <w:pPr>
                    <w:tabs>
                      <w:tab w:val="left" w:pos="360"/>
                    </w:tabs>
                    <w:jc w:val="center"/>
                    <w:rPr>
                      <w:b/>
                    </w:rPr>
                  </w:pPr>
                  <w:r w:rsidRPr="00FF430B">
                    <w:t>„___”_________20__</w:t>
                  </w:r>
                </w:p>
              </w:tc>
              <w:tc>
                <w:tcPr>
                  <w:tcW w:w="4710" w:type="dxa"/>
                  <w:vAlign w:val="center"/>
                </w:tcPr>
                <w:p w14:paraId="2C926FFA" w14:textId="77777777" w:rsidR="0068039E" w:rsidRPr="00FF430B" w:rsidRDefault="0068039E" w:rsidP="00FC336E">
                  <w:pPr>
                    <w:tabs>
                      <w:tab w:val="left" w:pos="360"/>
                    </w:tabs>
                    <w:jc w:val="center"/>
                    <w:rPr>
                      <w:b/>
                    </w:rPr>
                  </w:pPr>
                  <w:r w:rsidRPr="00FF430B">
                    <w:t>„___”_________20__</w:t>
                  </w:r>
                  <w:r>
                    <w:t>”.</w:t>
                  </w:r>
                </w:p>
              </w:tc>
            </w:tr>
          </w:tbl>
          <w:p w14:paraId="6058FAA4" w14:textId="77777777" w:rsidR="0068039E" w:rsidRPr="00FF430B" w:rsidRDefault="0068039E" w:rsidP="00FC336E">
            <w:pPr>
              <w:tabs>
                <w:tab w:val="left" w:pos="360"/>
                <w:tab w:val="left" w:pos="2295"/>
              </w:tabs>
              <w:jc w:val="both"/>
            </w:pPr>
            <w:r>
              <w:t xml:space="preserve">              </w:t>
            </w:r>
          </w:p>
          <w:p w14:paraId="50945E5D" w14:textId="77777777" w:rsidR="0068039E" w:rsidRPr="00FF430B" w:rsidRDefault="0068039E" w:rsidP="00FC336E">
            <w:pPr>
              <w:tabs>
                <w:tab w:val="left" w:pos="360"/>
              </w:tabs>
              <w:jc w:val="both"/>
            </w:pPr>
          </w:p>
        </w:tc>
      </w:tr>
    </w:tbl>
    <w:p w14:paraId="3DF9E9EE" w14:textId="77777777" w:rsidR="0068039E" w:rsidRPr="00892FAB" w:rsidRDefault="0068039E" w:rsidP="0068039E">
      <w:pPr>
        <w:rPr>
          <w:noProof w:val="0"/>
          <w:lang w:eastAsia="ru-RU"/>
        </w:rPr>
      </w:pPr>
      <w:bookmarkStart w:id="63" w:name="_GoBack"/>
      <w:bookmarkEnd w:id="63"/>
    </w:p>
    <w:p w14:paraId="37901598" w14:textId="77777777" w:rsidR="0068039E" w:rsidRDefault="0068039E" w:rsidP="0068039E">
      <w:pPr>
        <w:spacing w:after="160" w:line="259" w:lineRule="auto"/>
      </w:pPr>
      <w:r>
        <w:br w:type="page"/>
      </w:r>
    </w:p>
    <w:p w14:paraId="2D9942A9" w14:textId="77777777" w:rsidR="0068039E" w:rsidRPr="00892FAB" w:rsidRDefault="0068039E" w:rsidP="0068039E">
      <w:pPr>
        <w:jc w:val="right"/>
        <w:rPr>
          <w:noProof w:val="0"/>
          <w:lang w:val="en-US" w:eastAsia="ru-RU"/>
        </w:rPr>
      </w:pPr>
      <w:r w:rsidRPr="00892FAB">
        <w:rPr>
          <w:noProof w:val="0"/>
          <w:lang w:val="en-US" w:eastAsia="ru-RU"/>
        </w:rPr>
        <w:lastRenderedPageBreak/>
        <w:t>Anexa nr. 26</w:t>
      </w:r>
    </w:p>
    <w:p w14:paraId="6B9F0A16" w14:textId="77777777" w:rsidR="0068039E" w:rsidRPr="00892FAB" w:rsidRDefault="0068039E" w:rsidP="0068039E">
      <w:pPr>
        <w:jc w:val="center"/>
        <w:rPr>
          <w:b/>
          <w:noProof w:val="0"/>
          <w:lang w:val="en-US" w:eastAsia="ru-RU"/>
        </w:rPr>
      </w:pPr>
      <w:r w:rsidRPr="00892FAB">
        <w:rPr>
          <w:b/>
          <w:noProof w:val="0"/>
          <w:lang w:val="en-US" w:eastAsia="ru-RU"/>
        </w:rPr>
        <w:t>CONTRACT – MODEL</w:t>
      </w:r>
    </w:p>
    <w:p w14:paraId="4F52CCC7" w14:textId="77777777" w:rsidR="0068039E" w:rsidRPr="00892FAB" w:rsidRDefault="0068039E" w:rsidP="0068039E">
      <w:pPr>
        <w:tabs>
          <w:tab w:val="left" w:pos="2295"/>
        </w:tabs>
        <w:jc w:val="both"/>
        <w:rPr>
          <w:noProof w:val="0"/>
          <w:lang w:val="en-US" w:eastAsia="ru-RU"/>
        </w:rPr>
      </w:pPr>
    </w:p>
    <w:p w14:paraId="3686BF97" w14:textId="77777777" w:rsidR="0068039E" w:rsidRPr="00892FAB" w:rsidRDefault="0068039E" w:rsidP="0068039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A70E0C4" w14:textId="77777777" w:rsidR="0068039E" w:rsidRPr="00892FAB" w:rsidRDefault="0068039E" w:rsidP="0068039E">
      <w:pPr>
        <w:jc w:val="center"/>
        <w:rPr>
          <w:b/>
          <w:noProof w:val="0"/>
          <w:lang w:val="en-US" w:eastAsia="ru-RU"/>
        </w:rPr>
      </w:pPr>
      <w:r w:rsidRPr="00892FAB">
        <w:rPr>
          <w:b/>
          <w:noProof w:val="0"/>
          <w:lang w:val="en-US" w:eastAsia="ru-RU"/>
        </w:rPr>
        <w:t xml:space="preserve">de achiziţie publică de servicii de proiectare </w:t>
      </w:r>
    </w:p>
    <w:p w14:paraId="076BA20A" w14:textId="77777777" w:rsidR="0068039E" w:rsidRPr="00892FAB" w:rsidRDefault="0068039E" w:rsidP="0068039E">
      <w:pPr>
        <w:tabs>
          <w:tab w:val="left" w:pos="2295"/>
        </w:tabs>
        <w:jc w:val="both"/>
        <w:rPr>
          <w:noProof w:val="0"/>
          <w:lang w:val="en-US" w:eastAsia="ru-RU"/>
        </w:rPr>
      </w:pPr>
    </w:p>
    <w:p w14:paraId="4733FD26" w14:textId="77777777" w:rsidR="0068039E" w:rsidRPr="00892FAB" w:rsidRDefault="0068039E" w:rsidP="00114790">
      <w:pPr>
        <w:numPr>
          <w:ilvl w:val="0"/>
          <w:numId w:val="3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0837864" w14:textId="77777777" w:rsidR="0068039E" w:rsidRPr="00892FAB" w:rsidRDefault="0068039E" w:rsidP="0068039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EAE6926" w14:textId="77777777" w:rsidR="0068039E" w:rsidRPr="00892FAB" w:rsidRDefault="0068039E" w:rsidP="0068039E">
      <w:pPr>
        <w:jc w:val="both"/>
        <w:rPr>
          <w:b/>
          <w:noProof w:val="0"/>
          <w:kern w:val="28"/>
          <w:lang w:val="ru-RU" w:eastAsia="ru-RU"/>
        </w:rPr>
      </w:pPr>
      <w:r w:rsidRPr="00892FAB">
        <w:rPr>
          <w:b/>
          <w:noProof w:val="0"/>
          <w:kern w:val="28"/>
          <w:lang w:val="ru-RU" w:eastAsia="ru-RU"/>
        </w:rPr>
        <w:t>PĂRŢILE CONTRACTANTE</w:t>
      </w:r>
    </w:p>
    <w:p w14:paraId="4404A1F5" w14:textId="77777777" w:rsidR="0068039E" w:rsidRPr="00892FAB" w:rsidRDefault="0068039E" w:rsidP="0068039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68039E" w:rsidRPr="00892FAB" w14:paraId="21D72F15" w14:textId="77777777" w:rsidTr="00FC336E">
        <w:tc>
          <w:tcPr>
            <w:tcW w:w="2476" w:type="pct"/>
          </w:tcPr>
          <w:p w14:paraId="00C614F7" w14:textId="77777777" w:rsidR="0068039E" w:rsidRPr="00892FAB" w:rsidRDefault="0068039E" w:rsidP="00FC336E">
            <w:pPr>
              <w:jc w:val="both"/>
              <w:rPr>
                <w:b/>
                <w:noProof w:val="0"/>
                <w:lang w:val="ru-RU" w:eastAsia="ru-RU"/>
              </w:rPr>
            </w:pPr>
            <w:r w:rsidRPr="00892FAB">
              <w:rPr>
                <w:b/>
                <w:noProof w:val="0"/>
                <w:lang w:val="ru-RU" w:eastAsia="ru-RU"/>
              </w:rPr>
              <w:t>Beneficiar</w:t>
            </w:r>
          </w:p>
        </w:tc>
        <w:tc>
          <w:tcPr>
            <w:tcW w:w="2524" w:type="pct"/>
          </w:tcPr>
          <w:p w14:paraId="4A1EFCDB" w14:textId="77777777" w:rsidR="0068039E" w:rsidRPr="00892FAB" w:rsidRDefault="0068039E" w:rsidP="00FC336E">
            <w:pPr>
              <w:jc w:val="both"/>
              <w:rPr>
                <w:b/>
                <w:noProof w:val="0"/>
                <w:lang w:val="ru-RU" w:eastAsia="ru-RU"/>
              </w:rPr>
            </w:pPr>
            <w:r w:rsidRPr="00892FAB">
              <w:rPr>
                <w:b/>
                <w:noProof w:val="0"/>
                <w:lang w:val="ru-RU" w:eastAsia="ru-RU"/>
              </w:rPr>
              <w:t>Prestator</w:t>
            </w:r>
          </w:p>
        </w:tc>
      </w:tr>
      <w:tr w:rsidR="0068039E" w:rsidRPr="00892FAB" w14:paraId="0DB9835C" w14:textId="77777777" w:rsidTr="00FC336E">
        <w:tc>
          <w:tcPr>
            <w:tcW w:w="2476" w:type="pct"/>
          </w:tcPr>
          <w:p w14:paraId="57360F8B" w14:textId="77777777" w:rsidR="0068039E" w:rsidRPr="00892FAB" w:rsidRDefault="0068039E" w:rsidP="00FC336E">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FFF3C4F" w14:textId="77777777" w:rsidR="0068039E" w:rsidRPr="00892FAB" w:rsidRDefault="0068039E" w:rsidP="00FC336E">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0F1200A" w14:textId="77777777" w:rsidR="0068039E" w:rsidRPr="00892FAB" w:rsidRDefault="0068039E" w:rsidP="0068039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D66DB46" w14:textId="77777777" w:rsidR="0068039E" w:rsidRPr="00892FAB" w:rsidRDefault="0068039E" w:rsidP="0068039E">
      <w:pPr>
        <w:ind w:left="3240"/>
        <w:contextualSpacing/>
        <w:rPr>
          <w:noProof w:val="0"/>
          <w:kern w:val="28"/>
          <w:sz w:val="20"/>
          <w:szCs w:val="20"/>
          <w:lang w:val="en-US" w:eastAsia="ru-RU"/>
        </w:rPr>
      </w:pPr>
    </w:p>
    <w:p w14:paraId="4DF6FCBF" w14:textId="77777777" w:rsidR="0068039E" w:rsidRPr="00892FAB" w:rsidRDefault="0068039E" w:rsidP="0068039E">
      <w:pPr>
        <w:rPr>
          <w:b/>
          <w:noProof w:val="0"/>
          <w:lang w:val="en-US" w:eastAsia="ru-RU"/>
        </w:rPr>
      </w:pPr>
      <w:r w:rsidRPr="00892FAB">
        <w:rPr>
          <w:b/>
          <w:noProof w:val="0"/>
          <w:lang w:val="en-US" w:eastAsia="ru-RU"/>
        </w:rPr>
        <w:t>1. OBIECTUL CONTRACTULUI</w:t>
      </w:r>
    </w:p>
    <w:p w14:paraId="174B0FF1" w14:textId="77777777" w:rsidR="0068039E" w:rsidRPr="00892FAB" w:rsidRDefault="0068039E" w:rsidP="0068039E">
      <w:pPr>
        <w:jc w:val="both"/>
        <w:rPr>
          <w:noProof w:val="0"/>
          <w:lang w:val="en-US" w:eastAsia="ru-RU"/>
        </w:rPr>
      </w:pPr>
    </w:p>
    <w:p w14:paraId="35AF6140" w14:textId="77777777" w:rsidR="0068039E" w:rsidRPr="00892FAB" w:rsidRDefault="0068039E" w:rsidP="0068039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24329FC8" w14:textId="77777777" w:rsidR="0068039E" w:rsidRPr="00892FAB" w:rsidRDefault="0068039E" w:rsidP="0068039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52872BB" w14:textId="77777777" w:rsidR="0068039E" w:rsidRPr="00892FAB" w:rsidRDefault="0068039E" w:rsidP="0068039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BC636D1" w14:textId="77777777" w:rsidR="0068039E" w:rsidRPr="00892FAB" w:rsidRDefault="0068039E" w:rsidP="0068039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3E31C352" w14:textId="77777777" w:rsidR="0068039E" w:rsidRPr="00892FAB" w:rsidRDefault="0068039E" w:rsidP="0068039E">
      <w:pPr>
        <w:ind w:left="-284"/>
        <w:jc w:val="both"/>
        <w:rPr>
          <w:noProof w:val="0"/>
          <w:lang w:val="en-US" w:eastAsia="ru-RU"/>
        </w:rPr>
      </w:pPr>
    </w:p>
    <w:p w14:paraId="161F0100" w14:textId="77777777" w:rsidR="0068039E" w:rsidRPr="00892FAB" w:rsidRDefault="0068039E" w:rsidP="0068039E">
      <w:pPr>
        <w:tabs>
          <w:tab w:val="left" w:pos="567"/>
        </w:tabs>
        <w:jc w:val="both"/>
        <w:rPr>
          <w:b/>
          <w:noProof w:val="0"/>
          <w:lang w:val="en-US" w:eastAsia="ru-RU"/>
        </w:rPr>
      </w:pPr>
      <w:r w:rsidRPr="00892FAB">
        <w:rPr>
          <w:b/>
          <w:noProof w:val="0"/>
          <w:lang w:val="en-US" w:eastAsia="ru-RU"/>
        </w:rPr>
        <w:t>2. DOCUMENTELE CONTRACTULUI</w:t>
      </w:r>
    </w:p>
    <w:p w14:paraId="3E76192B" w14:textId="77777777" w:rsidR="0068039E" w:rsidRPr="00892FAB" w:rsidRDefault="0068039E" w:rsidP="0068039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53B05AFD" w14:textId="77777777" w:rsidR="0068039E" w:rsidRPr="00892FAB" w:rsidRDefault="0068039E" w:rsidP="0068039E">
      <w:pPr>
        <w:tabs>
          <w:tab w:val="left" w:pos="993"/>
        </w:tabs>
        <w:suppressAutoHyphens/>
        <w:jc w:val="both"/>
        <w:rPr>
          <w:noProof w:val="0"/>
          <w:lang w:val="en-US" w:eastAsia="ru-RU"/>
        </w:rPr>
      </w:pPr>
      <w:r w:rsidRPr="00892FAB">
        <w:rPr>
          <w:noProof w:val="0"/>
          <w:lang w:val="en-US" w:eastAsia="ru-RU"/>
        </w:rPr>
        <w:t>a) Formularul contractului;</w:t>
      </w:r>
    </w:p>
    <w:p w14:paraId="2F9F89FB"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67D3582"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c) Caietul de sarcini;</w:t>
      </w:r>
    </w:p>
    <w:p w14:paraId="5C7A6F1A"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d) Garanția de bună execuție a contractului;</w:t>
      </w:r>
    </w:p>
    <w:p w14:paraId="60051F18"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e) Acordul de asociere (după caz);</w:t>
      </w:r>
    </w:p>
    <w:p w14:paraId="3F86D614"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2CF887F" w14:textId="77777777" w:rsidR="0068039E" w:rsidRPr="00892FAB" w:rsidRDefault="0068039E" w:rsidP="0068039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EB431B3" w14:textId="77777777" w:rsidR="0068039E" w:rsidRPr="00892FAB" w:rsidRDefault="0068039E" w:rsidP="0068039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1E37765" w14:textId="77777777" w:rsidR="0068039E" w:rsidRPr="00892FAB" w:rsidRDefault="0068039E" w:rsidP="0068039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E682F96" w14:textId="77777777" w:rsidR="0068039E" w:rsidRPr="00892FAB" w:rsidRDefault="0068039E" w:rsidP="0068039E">
      <w:pPr>
        <w:rPr>
          <w:noProof w:val="0"/>
          <w:kern w:val="28"/>
          <w:sz w:val="20"/>
          <w:szCs w:val="20"/>
          <w:lang w:val="en-US" w:eastAsia="ru-RU"/>
        </w:rPr>
      </w:pPr>
    </w:p>
    <w:p w14:paraId="0DF67BCA" w14:textId="77777777" w:rsidR="0068039E" w:rsidRPr="00892FAB" w:rsidRDefault="0068039E" w:rsidP="0068039E">
      <w:pPr>
        <w:rPr>
          <w:b/>
          <w:noProof w:val="0"/>
          <w:lang w:val="en-US" w:eastAsia="ru-RU"/>
        </w:rPr>
      </w:pPr>
      <w:r w:rsidRPr="00892FAB">
        <w:rPr>
          <w:b/>
          <w:noProof w:val="0"/>
          <w:lang w:val="en-US" w:eastAsia="ru-RU"/>
        </w:rPr>
        <w:t>3. TERMENII ŞI CONDIŢIILE DE PRESTARE</w:t>
      </w:r>
    </w:p>
    <w:p w14:paraId="43F7B63F" w14:textId="77777777" w:rsidR="0068039E" w:rsidRPr="00892FAB" w:rsidRDefault="0068039E" w:rsidP="0068039E">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11175BC4" w14:textId="77777777" w:rsidR="0068039E" w:rsidRPr="00892FAB" w:rsidRDefault="0068039E" w:rsidP="0068039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48282F9E" w14:textId="77777777" w:rsidR="0068039E" w:rsidRPr="00892FAB" w:rsidRDefault="0068039E" w:rsidP="0068039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8B789D4" w14:textId="77777777" w:rsidR="0068039E" w:rsidRPr="00892FAB" w:rsidRDefault="0068039E" w:rsidP="0068039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42F6428" w14:textId="77777777" w:rsidR="0068039E" w:rsidRPr="00892FAB" w:rsidRDefault="0068039E" w:rsidP="0068039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92219B6" w14:textId="77777777" w:rsidR="0068039E" w:rsidRPr="00892FAB" w:rsidRDefault="0068039E" w:rsidP="0068039E">
      <w:pPr>
        <w:jc w:val="both"/>
        <w:rPr>
          <w:noProof w:val="0"/>
          <w:lang w:val="en-US" w:eastAsia="ru-RU"/>
        </w:rPr>
      </w:pPr>
    </w:p>
    <w:p w14:paraId="5C414A62" w14:textId="77777777" w:rsidR="0068039E" w:rsidRPr="00892FAB" w:rsidRDefault="0068039E" w:rsidP="0068039E">
      <w:pPr>
        <w:rPr>
          <w:b/>
          <w:noProof w:val="0"/>
          <w:lang w:val="en-US" w:eastAsia="ru-RU"/>
        </w:rPr>
      </w:pPr>
      <w:r w:rsidRPr="00892FAB">
        <w:rPr>
          <w:b/>
          <w:noProof w:val="0"/>
          <w:lang w:val="en-US" w:eastAsia="ru-RU"/>
        </w:rPr>
        <w:t>4. PREŢUL ŞI CONDIŢIILE DE PLATĂ</w:t>
      </w:r>
    </w:p>
    <w:p w14:paraId="4FCF87B0" w14:textId="77777777" w:rsidR="0068039E" w:rsidRPr="00892FAB" w:rsidRDefault="0068039E" w:rsidP="0068039E">
      <w:pPr>
        <w:jc w:val="both"/>
        <w:rPr>
          <w:noProof w:val="0"/>
          <w:lang w:val="en-US" w:eastAsia="ru-RU"/>
        </w:rPr>
      </w:pPr>
      <w:r w:rsidRPr="00892FAB">
        <w:rPr>
          <w:noProof w:val="0"/>
          <w:lang w:val="en-US" w:eastAsia="ru-RU"/>
        </w:rPr>
        <w:t>4.1. Preţul serviciilor de proiectare  conform prezentului contract este stabilit în lei MDL.</w:t>
      </w:r>
    </w:p>
    <w:p w14:paraId="67954EF7" w14:textId="77777777" w:rsidR="0068039E" w:rsidRPr="00892FAB" w:rsidRDefault="0068039E" w:rsidP="0068039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6034660" w14:textId="77777777" w:rsidR="0068039E" w:rsidRPr="00892FAB" w:rsidRDefault="0068039E" w:rsidP="0068039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26AFB941" w14:textId="77777777" w:rsidR="0068039E" w:rsidRPr="00892FAB" w:rsidRDefault="0068039E" w:rsidP="0068039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3E62A710" w14:textId="77777777" w:rsidR="0068039E" w:rsidRPr="00892FAB" w:rsidRDefault="0068039E" w:rsidP="0068039E">
      <w:pPr>
        <w:rPr>
          <w:b/>
          <w:noProof w:val="0"/>
          <w:lang w:val="en-US" w:eastAsia="ru-RU"/>
        </w:rPr>
      </w:pPr>
    </w:p>
    <w:p w14:paraId="69AFF058" w14:textId="77777777" w:rsidR="0068039E" w:rsidRPr="00892FAB" w:rsidRDefault="0068039E" w:rsidP="0068039E">
      <w:pPr>
        <w:rPr>
          <w:b/>
          <w:noProof w:val="0"/>
          <w:lang w:val="en-US" w:eastAsia="ru-RU"/>
        </w:rPr>
      </w:pPr>
      <w:r w:rsidRPr="00892FAB">
        <w:rPr>
          <w:b/>
          <w:noProof w:val="0"/>
          <w:lang w:val="en-US" w:eastAsia="ru-RU"/>
        </w:rPr>
        <w:t>5. STANDARDE</w:t>
      </w:r>
    </w:p>
    <w:p w14:paraId="1DA45083" w14:textId="77777777" w:rsidR="0068039E" w:rsidRPr="00892FAB" w:rsidRDefault="0068039E" w:rsidP="0068039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43B184AF" w14:textId="77777777" w:rsidR="0068039E" w:rsidRPr="00892FAB" w:rsidRDefault="0068039E" w:rsidP="0068039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C3C1847" w14:textId="77777777" w:rsidR="0068039E" w:rsidRPr="00892FAB" w:rsidRDefault="0068039E" w:rsidP="0068039E">
      <w:pPr>
        <w:jc w:val="both"/>
        <w:rPr>
          <w:b/>
          <w:noProof w:val="0"/>
          <w:lang w:val="en-US" w:eastAsia="ru-RU"/>
        </w:rPr>
      </w:pPr>
    </w:p>
    <w:p w14:paraId="787C0214" w14:textId="77777777" w:rsidR="0068039E" w:rsidRPr="00892FAB" w:rsidRDefault="0068039E" w:rsidP="0068039E">
      <w:pPr>
        <w:jc w:val="both"/>
        <w:rPr>
          <w:b/>
          <w:noProof w:val="0"/>
          <w:lang w:val="en-US" w:eastAsia="ru-RU"/>
        </w:rPr>
      </w:pPr>
      <w:r w:rsidRPr="00892FAB">
        <w:rPr>
          <w:b/>
          <w:noProof w:val="0"/>
          <w:lang w:val="en-US" w:eastAsia="ru-RU"/>
        </w:rPr>
        <w:t>6. RESPONSABILITĂŢILE BENEFICIARULUI</w:t>
      </w:r>
    </w:p>
    <w:p w14:paraId="4868B280" w14:textId="77777777" w:rsidR="0068039E" w:rsidRPr="00892FAB" w:rsidRDefault="0068039E" w:rsidP="0068039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394AE71" w14:textId="77777777" w:rsidR="0068039E" w:rsidRPr="00892FAB" w:rsidRDefault="0068039E" w:rsidP="0068039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9F50C01" w14:textId="77777777" w:rsidR="0068039E" w:rsidRPr="00892FAB" w:rsidRDefault="0068039E" w:rsidP="0068039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8DA4C05" w14:textId="77777777" w:rsidR="0068039E" w:rsidRPr="00892FAB" w:rsidRDefault="0068039E" w:rsidP="0068039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9A32480" w14:textId="77777777" w:rsidR="0068039E" w:rsidRPr="00892FAB" w:rsidRDefault="0068039E" w:rsidP="0068039E">
      <w:pPr>
        <w:jc w:val="both"/>
        <w:rPr>
          <w:noProof w:val="0"/>
          <w:lang w:eastAsia="ru-RU"/>
        </w:rPr>
      </w:pPr>
    </w:p>
    <w:p w14:paraId="72BBFD51" w14:textId="77777777" w:rsidR="0068039E" w:rsidRPr="00892FAB" w:rsidRDefault="0068039E" w:rsidP="0068039E">
      <w:pPr>
        <w:jc w:val="both"/>
        <w:rPr>
          <w:b/>
          <w:noProof w:val="0"/>
          <w:lang w:val="en-US" w:eastAsia="ru-RU"/>
        </w:rPr>
      </w:pPr>
      <w:r w:rsidRPr="00892FAB">
        <w:rPr>
          <w:b/>
          <w:noProof w:val="0"/>
          <w:lang w:val="en-US" w:eastAsia="ru-RU"/>
        </w:rPr>
        <w:t>7. RESPONSABILITĂŢILE PRESTATORULUI</w:t>
      </w:r>
    </w:p>
    <w:p w14:paraId="30F1FCD2" w14:textId="77777777" w:rsidR="0068039E" w:rsidRPr="00892FAB" w:rsidRDefault="0068039E" w:rsidP="0068039E">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E7CC973" w14:textId="77777777" w:rsidR="0068039E" w:rsidRPr="00892FAB" w:rsidRDefault="0068039E" w:rsidP="0068039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4490D5B" w14:textId="77777777" w:rsidR="0068039E" w:rsidRPr="00892FAB" w:rsidRDefault="0068039E" w:rsidP="0068039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219227F7" w14:textId="77777777" w:rsidR="0068039E" w:rsidRPr="00892FAB" w:rsidRDefault="0068039E" w:rsidP="0068039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7F13E247" w14:textId="77777777" w:rsidR="0068039E" w:rsidRPr="00892FAB" w:rsidRDefault="0068039E" w:rsidP="0068039E">
      <w:pPr>
        <w:jc w:val="both"/>
        <w:rPr>
          <w:noProof w:val="0"/>
          <w:lang w:eastAsia="ru-RU"/>
        </w:rPr>
      </w:pPr>
      <w:r w:rsidRPr="00892FAB">
        <w:rPr>
          <w:noProof w:val="0"/>
          <w:lang w:eastAsia="ru-RU"/>
        </w:rPr>
        <w:t>a) precizarea prin proiect a categoriei de importanţă a construcţiei;</w:t>
      </w:r>
    </w:p>
    <w:p w14:paraId="38DCBCCC" w14:textId="77777777" w:rsidR="0068039E" w:rsidRPr="00892FAB" w:rsidRDefault="0068039E" w:rsidP="0068039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0743B375" w14:textId="77777777" w:rsidR="0068039E" w:rsidRPr="00892FAB" w:rsidRDefault="0068039E" w:rsidP="0068039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B483EB5" w14:textId="77777777" w:rsidR="0068039E" w:rsidRPr="00892FAB" w:rsidRDefault="0068039E" w:rsidP="0068039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D9A903A" w14:textId="77777777" w:rsidR="0068039E" w:rsidRPr="00892FAB" w:rsidRDefault="0068039E" w:rsidP="0068039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D9BDF2F" w14:textId="77777777" w:rsidR="0068039E" w:rsidRPr="00892FAB" w:rsidRDefault="0068039E" w:rsidP="0068039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FCDC6F1" w14:textId="77777777" w:rsidR="0068039E" w:rsidRPr="00892FAB" w:rsidRDefault="0068039E" w:rsidP="0068039E">
      <w:pPr>
        <w:jc w:val="both"/>
        <w:rPr>
          <w:noProof w:val="0"/>
          <w:lang w:eastAsia="ru-RU"/>
        </w:rPr>
      </w:pPr>
      <w:r w:rsidRPr="00892FAB">
        <w:rPr>
          <w:noProof w:val="0"/>
          <w:lang w:eastAsia="ru-RU"/>
        </w:rPr>
        <w:t xml:space="preserve">g) participarea la întocmirea cărţii tehnice a construcţiei şi la recepţia lucrărilor executate; </w:t>
      </w:r>
    </w:p>
    <w:p w14:paraId="14560696" w14:textId="77777777" w:rsidR="0068039E" w:rsidRPr="00892FAB" w:rsidRDefault="0068039E" w:rsidP="0068039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34765DC" w14:textId="77777777" w:rsidR="0068039E" w:rsidRPr="00892FAB" w:rsidRDefault="0068039E" w:rsidP="0068039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51B79B2" w14:textId="77777777" w:rsidR="0068039E" w:rsidRPr="00892FAB" w:rsidRDefault="0068039E" w:rsidP="0068039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2A187429" w14:textId="77777777" w:rsidR="0068039E" w:rsidRPr="00892FAB" w:rsidRDefault="0068039E" w:rsidP="0068039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72D2236" w14:textId="77777777" w:rsidR="0068039E" w:rsidRPr="00892FAB" w:rsidRDefault="0068039E" w:rsidP="0068039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98638DF" w14:textId="77777777" w:rsidR="0068039E" w:rsidRPr="00892FAB" w:rsidRDefault="0068039E" w:rsidP="0068039E">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5D40B93F" w14:textId="77777777" w:rsidR="0068039E" w:rsidRPr="00892FAB" w:rsidRDefault="0068039E" w:rsidP="0068039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70F97DB" w14:textId="77777777" w:rsidR="0068039E" w:rsidRPr="00892FAB" w:rsidRDefault="0068039E" w:rsidP="0068039E">
      <w:pPr>
        <w:rPr>
          <w:b/>
          <w:noProof w:val="0"/>
          <w:lang w:eastAsia="ru-RU"/>
        </w:rPr>
      </w:pPr>
    </w:p>
    <w:p w14:paraId="4C416A99" w14:textId="77777777" w:rsidR="0068039E" w:rsidRPr="00892FAB" w:rsidRDefault="0068039E" w:rsidP="0068039E">
      <w:pPr>
        <w:rPr>
          <w:b/>
          <w:noProof w:val="0"/>
          <w:lang w:eastAsia="ru-RU"/>
        </w:rPr>
      </w:pPr>
      <w:r w:rsidRPr="00892FAB">
        <w:rPr>
          <w:b/>
          <w:noProof w:val="0"/>
          <w:lang w:eastAsia="ru-RU"/>
        </w:rPr>
        <w:t xml:space="preserve">8. RECEPŢIE ŞI VERIFICĂRI </w:t>
      </w:r>
    </w:p>
    <w:p w14:paraId="04A358B6" w14:textId="77777777" w:rsidR="0068039E" w:rsidRPr="00892FAB" w:rsidRDefault="0068039E" w:rsidP="0068039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8EEB87" w14:textId="77777777" w:rsidR="0068039E" w:rsidRPr="00892FAB" w:rsidRDefault="0068039E" w:rsidP="0068039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AEE505E" w14:textId="77777777" w:rsidR="0068039E" w:rsidRPr="00892FAB" w:rsidRDefault="0068039E" w:rsidP="0068039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38DF413" w14:textId="77777777" w:rsidR="0068039E" w:rsidRPr="00892FAB" w:rsidRDefault="0068039E" w:rsidP="0068039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D95325" w14:textId="77777777" w:rsidR="0068039E" w:rsidRPr="00892FAB" w:rsidRDefault="0068039E" w:rsidP="0068039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7578EE8" w14:textId="77777777" w:rsidR="0068039E" w:rsidRPr="00892FAB" w:rsidRDefault="0068039E" w:rsidP="0068039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512134E" w14:textId="77777777" w:rsidR="0068039E" w:rsidRPr="00892FAB" w:rsidRDefault="0068039E" w:rsidP="0068039E">
      <w:pPr>
        <w:rPr>
          <w:noProof w:val="0"/>
          <w:lang w:eastAsia="ru-RU"/>
        </w:rPr>
      </w:pPr>
    </w:p>
    <w:p w14:paraId="717B5393" w14:textId="77777777" w:rsidR="0068039E" w:rsidRPr="00892FAB" w:rsidRDefault="0068039E" w:rsidP="0068039E">
      <w:pPr>
        <w:rPr>
          <w:b/>
          <w:noProof w:val="0"/>
          <w:lang w:eastAsia="ru-RU"/>
        </w:rPr>
      </w:pPr>
      <w:r w:rsidRPr="00892FAB">
        <w:rPr>
          <w:b/>
          <w:noProof w:val="0"/>
          <w:lang w:eastAsia="ru-RU"/>
        </w:rPr>
        <w:t>9. DERULARE</w:t>
      </w:r>
    </w:p>
    <w:p w14:paraId="2342301B" w14:textId="77777777" w:rsidR="0068039E" w:rsidRPr="00892FAB" w:rsidRDefault="0068039E" w:rsidP="0068039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D3C3F78" w14:textId="77777777" w:rsidR="0068039E" w:rsidRPr="00892FAB" w:rsidRDefault="0068039E" w:rsidP="0068039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B5BB942" w14:textId="77777777" w:rsidR="0068039E" w:rsidRPr="00892FAB" w:rsidRDefault="0068039E" w:rsidP="0068039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18DEEA94" w14:textId="77777777" w:rsidR="0068039E" w:rsidRPr="00892FAB" w:rsidRDefault="0068039E" w:rsidP="0068039E">
      <w:pPr>
        <w:rPr>
          <w:b/>
          <w:noProof w:val="0"/>
          <w:lang w:eastAsia="ru-RU"/>
        </w:rPr>
      </w:pPr>
    </w:p>
    <w:p w14:paraId="3AD9DBD3" w14:textId="77777777" w:rsidR="0068039E" w:rsidRPr="00892FAB" w:rsidRDefault="0068039E" w:rsidP="0068039E">
      <w:pPr>
        <w:rPr>
          <w:b/>
          <w:noProof w:val="0"/>
          <w:lang w:val="en-US" w:eastAsia="ru-RU"/>
        </w:rPr>
      </w:pPr>
      <w:r w:rsidRPr="00892FAB">
        <w:rPr>
          <w:b/>
          <w:noProof w:val="0"/>
          <w:lang w:val="en-US" w:eastAsia="ru-RU"/>
        </w:rPr>
        <w:t>10. JUSTIFICAREA DATORITĂ UNUI IMPEDIMENT</w:t>
      </w:r>
    </w:p>
    <w:p w14:paraId="52D2FFFF" w14:textId="77777777" w:rsidR="0068039E" w:rsidRPr="00892FAB" w:rsidRDefault="0068039E" w:rsidP="0068039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3B3CB62" w14:textId="77777777" w:rsidR="0068039E" w:rsidRPr="00892FAB" w:rsidRDefault="0068039E" w:rsidP="0068039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38E17BD" w14:textId="77777777" w:rsidR="0068039E" w:rsidRPr="00892FAB" w:rsidRDefault="0068039E" w:rsidP="0068039E">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D317CC9" w14:textId="77777777" w:rsidR="0068039E" w:rsidRPr="00892FAB" w:rsidRDefault="0068039E" w:rsidP="0068039E">
      <w:pPr>
        <w:tabs>
          <w:tab w:val="left" w:pos="426"/>
          <w:tab w:val="left" w:pos="3645"/>
        </w:tabs>
        <w:rPr>
          <w:b/>
          <w:noProof w:val="0"/>
          <w:lang w:val="en-US" w:eastAsia="ru-RU"/>
        </w:rPr>
      </w:pPr>
    </w:p>
    <w:p w14:paraId="0E8CFDAB" w14:textId="77777777" w:rsidR="0068039E" w:rsidRPr="00892FAB" w:rsidRDefault="0068039E" w:rsidP="0068039E">
      <w:pPr>
        <w:tabs>
          <w:tab w:val="left" w:pos="426"/>
          <w:tab w:val="left" w:pos="3645"/>
        </w:tabs>
        <w:rPr>
          <w:b/>
          <w:noProof w:val="0"/>
          <w:lang w:val="en-US" w:eastAsia="ru-RU"/>
        </w:rPr>
      </w:pPr>
      <w:r w:rsidRPr="00892FAB">
        <w:rPr>
          <w:b/>
          <w:noProof w:val="0"/>
          <w:lang w:val="en-US" w:eastAsia="ru-RU"/>
        </w:rPr>
        <w:t>11. MODIFICĂRI</w:t>
      </w:r>
    </w:p>
    <w:p w14:paraId="51EC4A02" w14:textId="77777777" w:rsidR="0068039E" w:rsidRPr="00892FAB" w:rsidRDefault="0068039E" w:rsidP="0068039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0E0141A" w14:textId="77777777" w:rsidR="0068039E" w:rsidRPr="00892FAB" w:rsidRDefault="0068039E" w:rsidP="0068039E">
      <w:pPr>
        <w:jc w:val="both"/>
        <w:rPr>
          <w:b/>
          <w:noProof w:val="0"/>
          <w:lang w:val="en-US" w:eastAsia="ru-RU"/>
        </w:rPr>
      </w:pPr>
    </w:p>
    <w:p w14:paraId="5F70206E" w14:textId="77777777" w:rsidR="0068039E" w:rsidRPr="00892FAB" w:rsidRDefault="0068039E" w:rsidP="0068039E">
      <w:pPr>
        <w:jc w:val="both"/>
        <w:rPr>
          <w:b/>
          <w:noProof w:val="0"/>
          <w:lang w:val="en-US" w:eastAsia="ru-RU"/>
        </w:rPr>
      </w:pPr>
      <w:r w:rsidRPr="00892FAB">
        <w:rPr>
          <w:b/>
          <w:noProof w:val="0"/>
          <w:lang w:val="en-US" w:eastAsia="ru-RU"/>
        </w:rPr>
        <w:t>12. AJUSTAREA PREŢULUI CONTRACTULUI</w:t>
      </w:r>
    </w:p>
    <w:p w14:paraId="6B9906E2" w14:textId="77777777" w:rsidR="0068039E" w:rsidRPr="00892FAB" w:rsidRDefault="0068039E" w:rsidP="0068039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8A9EDA8" w14:textId="77777777" w:rsidR="0068039E" w:rsidRPr="00892FAB" w:rsidRDefault="0068039E" w:rsidP="0068039E">
      <w:pPr>
        <w:jc w:val="both"/>
        <w:rPr>
          <w:noProof w:val="0"/>
          <w:lang w:val="en-US" w:eastAsia="ru-RU"/>
        </w:rPr>
      </w:pPr>
    </w:p>
    <w:p w14:paraId="5A0F330D" w14:textId="77777777" w:rsidR="0068039E" w:rsidRPr="00892FAB" w:rsidRDefault="0068039E" w:rsidP="0068039E">
      <w:pPr>
        <w:rPr>
          <w:b/>
          <w:noProof w:val="0"/>
          <w:lang w:val="en-US" w:eastAsia="ru-RU"/>
        </w:rPr>
      </w:pPr>
      <w:r w:rsidRPr="00892FAB">
        <w:rPr>
          <w:b/>
          <w:noProof w:val="0"/>
          <w:lang w:val="en-US" w:eastAsia="ru-RU"/>
        </w:rPr>
        <w:t>13. CONDIŢIILE DE PREDARE-PRIMIRE</w:t>
      </w:r>
    </w:p>
    <w:p w14:paraId="14265E94" w14:textId="77777777" w:rsidR="0068039E" w:rsidRPr="00892FAB" w:rsidRDefault="0068039E" w:rsidP="0068039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F0719FA"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6E7C46DC"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30B76B38" w14:textId="77777777" w:rsidR="0068039E" w:rsidRPr="00892FAB" w:rsidRDefault="0068039E" w:rsidP="0068039E">
      <w:pPr>
        <w:jc w:val="both"/>
        <w:rPr>
          <w:noProof w:val="0"/>
          <w:lang w:val="en-US" w:eastAsia="ru-RU"/>
        </w:rPr>
      </w:pPr>
    </w:p>
    <w:p w14:paraId="07992295" w14:textId="77777777" w:rsidR="0068039E" w:rsidRPr="00892FAB" w:rsidRDefault="0068039E" w:rsidP="0068039E">
      <w:pPr>
        <w:rPr>
          <w:b/>
          <w:noProof w:val="0"/>
          <w:lang w:val="en-US" w:eastAsia="ru-RU"/>
        </w:rPr>
      </w:pPr>
      <w:r w:rsidRPr="00892FAB">
        <w:rPr>
          <w:b/>
          <w:noProof w:val="0"/>
          <w:lang w:val="en-US" w:eastAsia="ru-RU"/>
        </w:rPr>
        <w:t>14. REZOLUȚIUNEA CONTRACTULUI</w:t>
      </w:r>
    </w:p>
    <w:p w14:paraId="18D05C70" w14:textId="77777777" w:rsidR="0068039E" w:rsidRPr="00892FAB" w:rsidRDefault="0068039E" w:rsidP="0068039E">
      <w:pPr>
        <w:jc w:val="both"/>
        <w:rPr>
          <w:noProof w:val="0"/>
          <w:lang w:val="en-US" w:eastAsia="ru-RU"/>
        </w:rPr>
      </w:pPr>
      <w:r w:rsidRPr="00892FAB">
        <w:rPr>
          <w:noProof w:val="0"/>
          <w:lang w:val="en-US" w:eastAsia="ru-RU"/>
        </w:rPr>
        <w:t>14.1. Rezoluțiunea contractului se poate realiza cu acordul comun al Părţilor.</w:t>
      </w:r>
    </w:p>
    <w:p w14:paraId="0C76F1E8" w14:textId="77777777" w:rsidR="0068039E" w:rsidRPr="00892FAB" w:rsidRDefault="0068039E" w:rsidP="0068039E">
      <w:pPr>
        <w:jc w:val="both"/>
        <w:rPr>
          <w:noProof w:val="0"/>
          <w:lang w:val="en-US" w:eastAsia="ru-RU"/>
        </w:rPr>
      </w:pPr>
      <w:r w:rsidRPr="00892FAB">
        <w:rPr>
          <w:noProof w:val="0"/>
          <w:lang w:val="en-US" w:eastAsia="ru-RU"/>
        </w:rPr>
        <w:t>14.2. Contractul poate fi rezolvit în mod unilateral în caz de:</w:t>
      </w:r>
    </w:p>
    <w:p w14:paraId="4A2B141E"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1AF9DA2"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793F4EC7"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CBE1D1C"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746F758A"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FD1C13"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732B094C"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10A750" w14:textId="77777777" w:rsidR="0068039E" w:rsidRPr="00892FAB" w:rsidRDefault="0068039E" w:rsidP="0068039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7AEF87E4" w14:textId="77777777" w:rsidR="0068039E" w:rsidRPr="00892FAB" w:rsidRDefault="0068039E" w:rsidP="0068039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523D423E" w14:textId="77777777" w:rsidR="0068039E" w:rsidRPr="00892FAB" w:rsidRDefault="0068039E" w:rsidP="0068039E">
      <w:pPr>
        <w:rPr>
          <w:b/>
          <w:noProof w:val="0"/>
          <w:lang w:val="en-US" w:eastAsia="ru-RU"/>
        </w:rPr>
      </w:pPr>
    </w:p>
    <w:p w14:paraId="13232DA7" w14:textId="77777777" w:rsidR="0068039E" w:rsidRPr="00892FAB" w:rsidRDefault="0068039E" w:rsidP="0068039E">
      <w:pPr>
        <w:rPr>
          <w:b/>
          <w:noProof w:val="0"/>
          <w:lang w:val="en-US" w:eastAsia="ru-RU"/>
        </w:rPr>
      </w:pPr>
      <w:r w:rsidRPr="00892FAB">
        <w:rPr>
          <w:b/>
          <w:noProof w:val="0"/>
          <w:lang w:val="en-US" w:eastAsia="ru-RU"/>
        </w:rPr>
        <w:t>15. RECLAMAŢII ŞI SANCŢIUNI</w:t>
      </w:r>
    </w:p>
    <w:p w14:paraId="479B0D13" w14:textId="77777777" w:rsidR="0068039E" w:rsidRPr="00892FAB" w:rsidRDefault="0068039E" w:rsidP="0068039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2516E97" w14:textId="77777777" w:rsidR="0068039E" w:rsidRPr="00892FAB" w:rsidRDefault="0068039E" w:rsidP="0068039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90C64C8" w14:textId="77777777" w:rsidR="0068039E" w:rsidRPr="00892FAB" w:rsidRDefault="0068039E" w:rsidP="0068039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B8322E6" w14:textId="77777777" w:rsidR="0068039E" w:rsidRPr="00892FAB" w:rsidRDefault="0068039E" w:rsidP="0068039E">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50DEAE04" w14:textId="77777777" w:rsidR="0068039E" w:rsidRPr="00892FAB" w:rsidRDefault="0068039E" w:rsidP="0068039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C6AED7" w14:textId="77777777" w:rsidR="0068039E" w:rsidRPr="00892FAB" w:rsidRDefault="0068039E" w:rsidP="0068039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2E2A5A" w14:textId="77777777" w:rsidR="0068039E" w:rsidRPr="00892FAB" w:rsidRDefault="0068039E" w:rsidP="0068039E">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1B73AB" w14:textId="77777777" w:rsidR="0068039E" w:rsidRPr="00892FAB" w:rsidRDefault="0068039E" w:rsidP="0068039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C315112" w14:textId="77777777" w:rsidR="0068039E" w:rsidRPr="00892FAB" w:rsidRDefault="0068039E" w:rsidP="0068039E">
      <w:pPr>
        <w:jc w:val="both"/>
        <w:rPr>
          <w:noProof w:val="0"/>
          <w:lang w:eastAsia="ru-RU"/>
        </w:rPr>
      </w:pPr>
    </w:p>
    <w:p w14:paraId="4AFFF33C" w14:textId="77777777" w:rsidR="0068039E" w:rsidRPr="00892FAB" w:rsidRDefault="0068039E" w:rsidP="0068039E">
      <w:pPr>
        <w:jc w:val="both"/>
        <w:rPr>
          <w:b/>
          <w:noProof w:val="0"/>
          <w:lang w:eastAsia="ru-RU"/>
        </w:rPr>
      </w:pPr>
      <w:r w:rsidRPr="00892FAB">
        <w:rPr>
          <w:b/>
          <w:noProof w:val="0"/>
          <w:lang w:eastAsia="ru-RU"/>
        </w:rPr>
        <w:t xml:space="preserve">16. GARANŢIA DE BUNĂ EXECUŢIE A CONTRACTULUI DE SERVICII </w:t>
      </w:r>
    </w:p>
    <w:p w14:paraId="58231A84" w14:textId="77777777" w:rsidR="0068039E" w:rsidRPr="00892FAB" w:rsidRDefault="0068039E" w:rsidP="0068039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BD0C00" w14:textId="77777777" w:rsidR="0068039E" w:rsidRPr="00892FAB" w:rsidRDefault="0068039E" w:rsidP="0068039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08231DE" w14:textId="77777777" w:rsidR="0068039E" w:rsidRPr="00892FAB" w:rsidRDefault="0068039E" w:rsidP="0068039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2DBFF1A2" w14:textId="77777777" w:rsidR="0068039E" w:rsidRPr="00892FAB" w:rsidRDefault="0068039E" w:rsidP="0068039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37A5A17A" w14:textId="77777777" w:rsidR="0068039E" w:rsidRPr="00892FAB" w:rsidRDefault="0068039E" w:rsidP="0068039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830A60D" w14:textId="77777777" w:rsidR="0068039E" w:rsidRPr="00892FAB" w:rsidRDefault="0068039E" w:rsidP="0068039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D5F2DAB" w14:textId="77777777" w:rsidR="0068039E" w:rsidRPr="00892FAB" w:rsidRDefault="0068039E" w:rsidP="0068039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767D702" w14:textId="77777777" w:rsidR="0068039E" w:rsidRPr="00892FAB" w:rsidRDefault="0068039E" w:rsidP="0068039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5B0320F" w14:textId="77777777" w:rsidR="0068039E" w:rsidRPr="00892FAB" w:rsidRDefault="0068039E" w:rsidP="0068039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37D241E" w14:textId="77777777" w:rsidR="0068039E" w:rsidRPr="00892FAB" w:rsidRDefault="0068039E" w:rsidP="0068039E">
      <w:pPr>
        <w:jc w:val="both"/>
        <w:rPr>
          <w:noProof w:val="0"/>
          <w:lang w:eastAsia="ru-RU"/>
        </w:rPr>
      </w:pPr>
      <w:r w:rsidRPr="00892FAB">
        <w:rPr>
          <w:noProof w:val="0"/>
          <w:lang w:eastAsia="ru-RU"/>
        </w:rPr>
        <w:t xml:space="preserve">16.8. Beneficiarul va executa garanţia de bună execuţie, în eventualitatea în care: </w:t>
      </w:r>
    </w:p>
    <w:p w14:paraId="22DF755B" w14:textId="77777777" w:rsidR="0068039E" w:rsidRPr="00892FAB" w:rsidRDefault="0068039E" w:rsidP="0068039E">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1A5F19B" w14:textId="77777777" w:rsidR="0068039E" w:rsidRPr="00892FAB" w:rsidRDefault="0068039E" w:rsidP="0068039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0632C771" w14:textId="77777777" w:rsidR="0068039E" w:rsidRPr="00892FAB" w:rsidRDefault="0068039E" w:rsidP="0068039E">
      <w:pPr>
        <w:rPr>
          <w:b/>
          <w:noProof w:val="0"/>
          <w:lang w:eastAsia="ru-RU"/>
        </w:rPr>
      </w:pPr>
    </w:p>
    <w:p w14:paraId="6519DE8A" w14:textId="77777777" w:rsidR="0068039E" w:rsidRPr="00892FAB" w:rsidRDefault="0068039E" w:rsidP="0068039E">
      <w:pPr>
        <w:rPr>
          <w:b/>
          <w:noProof w:val="0"/>
          <w:lang w:val="en-US" w:eastAsia="ru-RU"/>
        </w:rPr>
      </w:pPr>
      <w:r w:rsidRPr="00892FAB">
        <w:rPr>
          <w:b/>
          <w:noProof w:val="0"/>
          <w:lang w:val="en-US" w:eastAsia="ru-RU"/>
        </w:rPr>
        <w:t>17. DREPTURI DE PROPRIETATE INTELECTUALĂ</w:t>
      </w:r>
    </w:p>
    <w:p w14:paraId="2C7B3F95" w14:textId="77777777" w:rsidR="0068039E" w:rsidRPr="00892FAB" w:rsidRDefault="0068039E" w:rsidP="0068039E">
      <w:pPr>
        <w:jc w:val="both"/>
        <w:rPr>
          <w:noProof w:val="0"/>
          <w:lang w:val="en-US" w:eastAsia="ru-RU"/>
        </w:rPr>
      </w:pPr>
      <w:r w:rsidRPr="00892FAB">
        <w:rPr>
          <w:noProof w:val="0"/>
          <w:lang w:val="en-US" w:eastAsia="ru-RU"/>
        </w:rPr>
        <w:t>Prestatorul are obligaţia să despăgubească Beneficiarul împotriva oricăror:</w:t>
      </w:r>
    </w:p>
    <w:p w14:paraId="0F42FCBE" w14:textId="77777777" w:rsidR="0068039E" w:rsidRPr="00892FAB" w:rsidRDefault="0068039E" w:rsidP="0068039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E6AEB0" w14:textId="77777777" w:rsidR="0068039E" w:rsidRPr="00892FAB" w:rsidRDefault="0068039E" w:rsidP="0068039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7C8491E" w14:textId="77777777" w:rsidR="0068039E" w:rsidRPr="00892FAB" w:rsidRDefault="0068039E" w:rsidP="0068039E">
      <w:pPr>
        <w:jc w:val="both"/>
        <w:rPr>
          <w:noProof w:val="0"/>
          <w:lang w:val="en-US" w:eastAsia="ru-RU"/>
        </w:rPr>
      </w:pPr>
    </w:p>
    <w:p w14:paraId="29A9B9B3" w14:textId="77777777" w:rsidR="0068039E" w:rsidRPr="00892FAB" w:rsidRDefault="0068039E" w:rsidP="0068039E">
      <w:pPr>
        <w:tabs>
          <w:tab w:val="left" w:pos="3825"/>
        </w:tabs>
        <w:contextualSpacing/>
        <w:jc w:val="both"/>
        <w:rPr>
          <w:b/>
          <w:noProof w:val="0"/>
          <w:lang w:val="en-US" w:eastAsia="ru-RU"/>
        </w:rPr>
      </w:pPr>
      <w:r w:rsidRPr="00892FAB">
        <w:rPr>
          <w:b/>
          <w:noProof w:val="0"/>
          <w:lang w:val="en-US" w:eastAsia="ru-RU"/>
        </w:rPr>
        <w:t>18. REZOLUȚIUNEA CONTRACTULUI</w:t>
      </w:r>
    </w:p>
    <w:p w14:paraId="6F45CB89" w14:textId="77777777" w:rsidR="0068039E" w:rsidRPr="00892FAB" w:rsidRDefault="0068039E" w:rsidP="0068039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639E39DC"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81E86C3"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24B883"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9C752FA"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4EC73568"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58C8E6"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81FEB8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6B9BA14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876867"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D0D11"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CAAE9E4"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DBA9D2"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D0EAD8A"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7244F37"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FFC0C8" w14:textId="77777777" w:rsidR="0068039E" w:rsidRPr="00892FAB" w:rsidRDefault="0068039E" w:rsidP="0068039E">
      <w:pPr>
        <w:jc w:val="both"/>
        <w:rPr>
          <w:noProof w:val="0"/>
          <w:lang w:val="en-US" w:eastAsia="ru-RU"/>
        </w:rPr>
      </w:pPr>
    </w:p>
    <w:p w14:paraId="0C937D4B" w14:textId="77777777" w:rsidR="0068039E" w:rsidRPr="00892FAB" w:rsidRDefault="0068039E" w:rsidP="0068039E">
      <w:pPr>
        <w:rPr>
          <w:b/>
          <w:noProof w:val="0"/>
          <w:lang w:val="en-US" w:eastAsia="ru-RU"/>
        </w:rPr>
      </w:pPr>
      <w:r w:rsidRPr="00892FAB">
        <w:rPr>
          <w:b/>
          <w:noProof w:val="0"/>
          <w:lang w:val="en-US" w:eastAsia="ru-RU"/>
        </w:rPr>
        <w:t>19. DISPOZIŢII FINALE</w:t>
      </w:r>
    </w:p>
    <w:p w14:paraId="113A6869" w14:textId="77777777" w:rsidR="0068039E" w:rsidRPr="00892FAB" w:rsidRDefault="0068039E" w:rsidP="0068039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08C44689" w14:textId="77777777" w:rsidR="0068039E" w:rsidRPr="00892FAB" w:rsidRDefault="0068039E" w:rsidP="0068039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6CD2A6B2" w14:textId="77777777" w:rsidR="0068039E" w:rsidRPr="00892FAB" w:rsidRDefault="0068039E" w:rsidP="0068039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851EBF4" w14:textId="77777777" w:rsidR="0068039E" w:rsidRPr="00892FAB" w:rsidRDefault="0068039E" w:rsidP="0068039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29D5E20F" w14:textId="77777777" w:rsidR="0068039E" w:rsidRPr="00892FAB" w:rsidRDefault="0068039E" w:rsidP="0068039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0D4E1AF1"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86C3997" w14:textId="77777777" w:rsidR="0068039E" w:rsidRPr="00892FAB" w:rsidRDefault="0068039E" w:rsidP="0068039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AEA0583" w14:textId="77777777" w:rsidR="0068039E" w:rsidRPr="00892FAB" w:rsidRDefault="0068039E" w:rsidP="0068039E">
      <w:pPr>
        <w:spacing w:line="276" w:lineRule="auto"/>
        <w:contextualSpacing/>
        <w:rPr>
          <w:noProof w:val="0"/>
          <w:lang w:val="en-US" w:eastAsia="ru-RU"/>
        </w:rPr>
      </w:pPr>
    </w:p>
    <w:p w14:paraId="3EE23A26" w14:textId="77777777" w:rsidR="0068039E" w:rsidRPr="00892FAB" w:rsidRDefault="0068039E" w:rsidP="00114790">
      <w:pPr>
        <w:numPr>
          <w:ilvl w:val="0"/>
          <w:numId w:val="33"/>
        </w:numPr>
        <w:tabs>
          <w:tab w:val="left" w:pos="1134"/>
          <w:tab w:val="left" w:pos="2295"/>
        </w:tabs>
        <w:jc w:val="center"/>
        <w:rPr>
          <w:noProof w:val="0"/>
          <w:lang w:val="ru-RU" w:eastAsia="ru-RU"/>
        </w:rPr>
      </w:pPr>
      <w:r w:rsidRPr="00892FAB">
        <w:rPr>
          <w:b/>
          <w:noProof w:val="0"/>
          <w:lang w:val="ru-RU" w:eastAsia="ru-RU"/>
        </w:rPr>
        <w:t>PARTEA CE ȚINE DE CONDIȚIILE</w:t>
      </w:r>
    </w:p>
    <w:p w14:paraId="07DD8931" w14:textId="77777777" w:rsidR="0068039E" w:rsidRPr="00892FAB" w:rsidRDefault="0068039E" w:rsidP="0068039E">
      <w:pPr>
        <w:tabs>
          <w:tab w:val="left" w:pos="2295"/>
        </w:tabs>
        <w:ind w:left="3240"/>
        <w:contextualSpacing/>
        <w:rPr>
          <w:noProof w:val="0"/>
          <w:lang w:val="ru-RU" w:eastAsia="ru-RU"/>
        </w:rPr>
      </w:pPr>
      <w:r w:rsidRPr="00892FAB">
        <w:rPr>
          <w:b/>
          <w:noProof w:val="0"/>
          <w:lang w:val="ru-RU" w:eastAsia="ru-RU"/>
        </w:rPr>
        <w:t xml:space="preserve">   SPECIALE AL CONTRACTULUI</w:t>
      </w:r>
    </w:p>
    <w:p w14:paraId="58E4D7EB" w14:textId="77777777" w:rsidR="0068039E" w:rsidRPr="00892FAB" w:rsidRDefault="0068039E" w:rsidP="0068039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3C3846" w14:textId="77777777" w:rsidR="0068039E" w:rsidRPr="00892FAB" w:rsidRDefault="0068039E" w:rsidP="0068039E">
      <w:pPr>
        <w:spacing w:line="276" w:lineRule="auto"/>
        <w:contextualSpacing/>
        <w:rPr>
          <w:noProof w:val="0"/>
          <w:lang w:val="ru-RU" w:eastAsia="ru-RU"/>
        </w:rPr>
      </w:pPr>
    </w:p>
    <w:p w14:paraId="4747B078" w14:textId="77777777" w:rsidR="0068039E" w:rsidRPr="00892FAB" w:rsidRDefault="0068039E" w:rsidP="0068039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449B9AC" w14:textId="77777777" w:rsidR="0068039E" w:rsidRPr="00892FAB" w:rsidRDefault="0068039E" w:rsidP="006803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68C9EF0" w14:textId="77777777" w:rsidTr="00FC336E">
        <w:tc>
          <w:tcPr>
            <w:tcW w:w="4675" w:type="dxa"/>
          </w:tcPr>
          <w:p w14:paraId="3B64B94D" w14:textId="77777777" w:rsidR="0068039E" w:rsidRPr="00892FAB" w:rsidRDefault="0068039E" w:rsidP="00FC336E">
            <w:pPr>
              <w:tabs>
                <w:tab w:val="left" w:pos="3295"/>
              </w:tabs>
              <w:rPr>
                <w:b/>
                <w:noProof w:val="0"/>
                <w:lang w:val="ru-RU" w:eastAsia="ru-RU"/>
              </w:rPr>
            </w:pPr>
            <w:r w:rsidRPr="00892FAB">
              <w:rPr>
                <w:b/>
                <w:iCs/>
                <w:noProof w:val="0"/>
                <w:lang w:val="ru-RU" w:eastAsia="ru-RU"/>
              </w:rPr>
              <w:t>BENEFICIAR</w:t>
            </w:r>
          </w:p>
        </w:tc>
        <w:tc>
          <w:tcPr>
            <w:tcW w:w="4680" w:type="dxa"/>
          </w:tcPr>
          <w:p w14:paraId="22259332" w14:textId="77777777" w:rsidR="0068039E" w:rsidRPr="00892FAB" w:rsidRDefault="0068039E" w:rsidP="00FC336E">
            <w:pPr>
              <w:tabs>
                <w:tab w:val="left" w:pos="3295"/>
              </w:tabs>
              <w:rPr>
                <w:noProof w:val="0"/>
                <w:lang w:val="ru-RU" w:eastAsia="ru-RU"/>
              </w:rPr>
            </w:pPr>
            <w:r w:rsidRPr="00892FAB">
              <w:rPr>
                <w:b/>
                <w:iCs/>
                <w:noProof w:val="0"/>
                <w:lang w:val="ru-RU" w:eastAsia="ru-RU"/>
              </w:rPr>
              <w:t xml:space="preserve">ANTREPRENOR </w:t>
            </w:r>
          </w:p>
        </w:tc>
      </w:tr>
      <w:tr w:rsidR="0068039E" w:rsidRPr="00892FAB" w14:paraId="3262A7D6" w14:textId="77777777" w:rsidTr="00FC336E">
        <w:tc>
          <w:tcPr>
            <w:tcW w:w="4675" w:type="dxa"/>
            <w:vAlign w:val="center"/>
          </w:tcPr>
          <w:p w14:paraId="2BBA1263"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1C603875"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8039E" w:rsidRPr="00892FAB" w14:paraId="7B963D3B" w14:textId="77777777" w:rsidTr="00FC336E">
        <w:tc>
          <w:tcPr>
            <w:tcW w:w="4675" w:type="dxa"/>
            <w:vAlign w:val="center"/>
          </w:tcPr>
          <w:p w14:paraId="0DCD939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2A3A8FA"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8039E" w:rsidRPr="00892FAB" w14:paraId="7D9154AF" w14:textId="77777777" w:rsidTr="00FC336E">
        <w:tc>
          <w:tcPr>
            <w:tcW w:w="4675" w:type="dxa"/>
            <w:vAlign w:val="center"/>
          </w:tcPr>
          <w:p w14:paraId="4DB80C6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8C08A96"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8039E" w:rsidRPr="00892FAB" w14:paraId="29B02817" w14:textId="77777777" w:rsidTr="00FC336E">
        <w:tc>
          <w:tcPr>
            <w:tcW w:w="4675" w:type="dxa"/>
            <w:vAlign w:val="center"/>
          </w:tcPr>
          <w:p w14:paraId="4B6AC69E"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A527DC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8039E" w:rsidRPr="00892FAB" w14:paraId="7C917890" w14:textId="77777777" w:rsidTr="00FC336E">
        <w:tc>
          <w:tcPr>
            <w:tcW w:w="4675" w:type="dxa"/>
            <w:vAlign w:val="center"/>
          </w:tcPr>
          <w:p w14:paraId="65FECA4D"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AA3E4E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73CB15E2" w14:textId="77777777" w:rsidR="0068039E" w:rsidRPr="00892FAB" w:rsidRDefault="0068039E" w:rsidP="0068039E">
      <w:pPr>
        <w:spacing w:line="276" w:lineRule="auto"/>
        <w:contextualSpacing/>
        <w:jc w:val="center"/>
        <w:rPr>
          <w:b/>
          <w:noProof w:val="0"/>
          <w:lang w:val="ru-RU" w:eastAsia="ru-RU"/>
        </w:rPr>
      </w:pPr>
    </w:p>
    <w:p w14:paraId="51137CC1" w14:textId="77777777" w:rsidR="0068039E" w:rsidRPr="00892FAB" w:rsidRDefault="0068039E" w:rsidP="0068039E">
      <w:pPr>
        <w:tabs>
          <w:tab w:val="left" w:pos="360"/>
        </w:tabs>
        <w:jc w:val="both"/>
        <w:rPr>
          <w:noProof w:val="0"/>
          <w:lang w:val="ru-RU" w:eastAsia="ru-RU"/>
        </w:rPr>
      </w:pPr>
    </w:p>
    <w:p w14:paraId="73A5E97A" w14:textId="77777777" w:rsidR="0068039E" w:rsidRPr="00892FAB" w:rsidRDefault="0068039E" w:rsidP="0068039E">
      <w:pPr>
        <w:tabs>
          <w:tab w:val="left" w:pos="360"/>
          <w:tab w:val="left" w:pos="2685"/>
        </w:tabs>
        <w:jc w:val="both"/>
        <w:rPr>
          <w:noProof w:val="0"/>
          <w:lang w:val="ru-RU" w:eastAsia="ru-RU"/>
        </w:rPr>
      </w:pPr>
      <w:r w:rsidRPr="00892FAB">
        <w:rPr>
          <w:noProof w:val="0"/>
          <w:lang w:val="ru-RU" w:eastAsia="ru-RU"/>
        </w:rPr>
        <w:tab/>
      </w:r>
    </w:p>
    <w:p w14:paraId="3EFAE6B4" w14:textId="77777777" w:rsidR="0068039E" w:rsidRPr="00892FAB" w:rsidRDefault="0068039E" w:rsidP="0068039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A716B1F" w14:textId="77777777" w:rsidR="0068039E" w:rsidRPr="00892FAB" w:rsidRDefault="0068039E" w:rsidP="0068039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8039E" w:rsidRPr="00892FAB" w14:paraId="29549485" w14:textId="77777777" w:rsidTr="00FC336E">
        <w:trPr>
          <w:trHeight w:val="357"/>
        </w:trPr>
        <w:tc>
          <w:tcPr>
            <w:tcW w:w="4630" w:type="dxa"/>
            <w:vAlign w:val="center"/>
          </w:tcPr>
          <w:p w14:paraId="2C275509"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BF60CC3"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12F111D9" w14:textId="77777777" w:rsidTr="00FC336E">
        <w:trPr>
          <w:trHeight w:val="357"/>
        </w:trPr>
        <w:tc>
          <w:tcPr>
            <w:tcW w:w="4630" w:type="dxa"/>
            <w:vAlign w:val="center"/>
          </w:tcPr>
          <w:p w14:paraId="2CD27993" w14:textId="77777777" w:rsidR="0068039E" w:rsidRPr="00892FAB" w:rsidRDefault="0068039E" w:rsidP="00FC336E">
            <w:pPr>
              <w:tabs>
                <w:tab w:val="left" w:pos="360"/>
              </w:tabs>
              <w:jc w:val="both"/>
              <w:rPr>
                <w:b/>
                <w:noProof w:val="0"/>
                <w:lang w:val="ru-RU" w:eastAsia="ru-RU"/>
              </w:rPr>
            </w:pPr>
          </w:p>
          <w:p w14:paraId="218ECC47" w14:textId="77777777" w:rsidR="0068039E" w:rsidRPr="00892FAB" w:rsidRDefault="0068039E" w:rsidP="00FC336E">
            <w:pPr>
              <w:tabs>
                <w:tab w:val="left" w:pos="360"/>
              </w:tabs>
              <w:jc w:val="both"/>
              <w:rPr>
                <w:b/>
                <w:noProof w:val="0"/>
                <w:lang w:val="ru-RU" w:eastAsia="ru-RU"/>
              </w:rPr>
            </w:pPr>
          </w:p>
          <w:p w14:paraId="7E3F8B64" w14:textId="77777777" w:rsidR="0068039E" w:rsidRPr="00892FAB" w:rsidRDefault="0068039E" w:rsidP="00FC336E">
            <w:pPr>
              <w:tabs>
                <w:tab w:val="left" w:pos="360"/>
              </w:tabs>
              <w:jc w:val="both"/>
              <w:rPr>
                <w:b/>
                <w:noProof w:val="0"/>
                <w:lang w:val="ru-RU" w:eastAsia="ru-RU"/>
              </w:rPr>
            </w:pPr>
          </w:p>
        </w:tc>
        <w:tc>
          <w:tcPr>
            <w:tcW w:w="4710" w:type="dxa"/>
            <w:vAlign w:val="center"/>
          </w:tcPr>
          <w:p w14:paraId="66D38618" w14:textId="77777777" w:rsidR="0068039E" w:rsidRPr="00892FAB" w:rsidRDefault="0068039E" w:rsidP="00FC336E">
            <w:pPr>
              <w:tabs>
                <w:tab w:val="left" w:pos="360"/>
              </w:tabs>
              <w:jc w:val="both"/>
              <w:rPr>
                <w:b/>
                <w:noProof w:val="0"/>
                <w:lang w:val="ru-RU" w:eastAsia="ru-RU"/>
              </w:rPr>
            </w:pPr>
          </w:p>
          <w:p w14:paraId="5BCC2FD7" w14:textId="77777777" w:rsidR="0068039E" w:rsidRPr="00892FAB" w:rsidRDefault="0068039E" w:rsidP="00FC336E">
            <w:pPr>
              <w:tabs>
                <w:tab w:val="left" w:pos="360"/>
              </w:tabs>
              <w:jc w:val="both"/>
              <w:rPr>
                <w:b/>
                <w:noProof w:val="0"/>
                <w:lang w:val="ru-RU" w:eastAsia="ru-RU"/>
              </w:rPr>
            </w:pPr>
          </w:p>
          <w:p w14:paraId="4354453D" w14:textId="77777777" w:rsidR="0068039E" w:rsidRPr="00892FAB" w:rsidRDefault="0068039E" w:rsidP="00FC336E">
            <w:pPr>
              <w:tabs>
                <w:tab w:val="left" w:pos="360"/>
              </w:tabs>
              <w:jc w:val="both"/>
              <w:rPr>
                <w:b/>
                <w:noProof w:val="0"/>
                <w:lang w:val="ru-RU" w:eastAsia="ru-RU"/>
              </w:rPr>
            </w:pPr>
          </w:p>
        </w:tc>
      </w:tr>
      <w:tr w:rsidR="0068039E" w:rsidRPr="00892FAB" w14:paraId="62EE6E4E" w14:textId="77777777" w:rsidTr="00FC336E">
        <w:trPr>
          <w:trHeight w:val="357"/>
        </w:trPr>
        <w:tc>
          <w:tcPr>
            <w:tcW w:w="4630" w:type="dxa"/>
            <w:vAlign w:val="center"/>
          </w:tcPr>
          <w:p w14:paraId="45467FC2"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CA00BB8"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700A85B8" w14:textId="77777777" w:rsidR="0068039E" w:rsidRPr="00892FAB" w:rsidRDefault="0068039E" w:rsidP="0068039E">
      <w:pPr>
        <w:spacing w:line="276" w:lineRule="auto"/>
        <w:contextualSpacing/>
        <w:rPr>
          <w:b/>
          <w:noProof w:val="0"/>
          <w:lang w:eastAsia="ru-RU"/>
        </w:rPr>
      </w:pPr>
      <w:r w:rsidRPr="00892FAB">
        <w:rPr>
          <w:b/>
          <w:noProof w:val="0"/>
          <w:lang w:val="ru-RU" w:eastAsia="ru-RU"/>
        </w:rPr>
        <w:t xml:space="preserve">              </w:t>
      </w:r>
    </w:p>
    <w:p w14:paraId="5EB8C673"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D23CBA" w14:paraId="2A7CBAAF" w14:textId="77777777" w:rsidTr="00FC336E">
        <w:trPr>
          <w:trHeight w:val="697"/>
        </w:trPr>
        <w:tc>
          <w:tcPr>
            <w:tcW w:w="9748" w:type="dxa"/>
            <w:vAlign w:val="center"/>
          </w:tcPr>
          <w:p w14:paraId="71A2051D" w14:textId="77777777" w:rsidR="0068039E" w:rsidRPr="00D23CBA" w:rsidRDefault="0068039E" w:rsidP="00FC336E">
            <w:pPr>
              <w:jc w:val="right"/>
              <w:rPr>
                <w:noProof w:val="0"/>
              </w:rPr>
            </w:pPr>
            <w:r w:rsidRPr="00D23CBA">
              <w:rPr>
                <w:noProof w:val="0"/>
              </w:rPr>
              <w:lastRenderedPageBreak/>
              <w:t>Anexa nr. 27</w:t>
            </w:r>
          </w:p>
          <w:p w14:paraId="6FAB137B" w14:textId="77777777" w:rsidR="0068039E" w:rsidRPr="00D23CBA" w:rsidRDefault="0068039E" w:rsidP="00FC336E">
            <w:pPr>
              <w:jc w:val="right"/>
              <w:rPr>
                <w:noProof w:val="0"/>
              </w:rPr>
            </w:pPr>
            <w:r w:rsidRPr="00D23CBA">
              <w:rPr>
                <w:noProof w:val="0"/>
              </w:rPr>
              <w:t>la Documentația standard nr.69</w:t>
            </w:r>
          </w:p>
          <w:p w14:paraId="11174FE5" w14:textId="77777777" w:rsidR="0068039E" w:rsidRPr="00D23CBA" w:rsidRDefault="0068039E" w:rsidP="00FC336E">
            <w:pPr>
              <w:jc w:val="right"/>
              <w:rPr>
                <w:noProof w:val="0"/>
              </w:rPr>
            </w:pPr>
            <w:r w:rsidRPr="00D23CBA">
              <w:rPr>
                <w:noProof w:val="0"/>
              </w:rPr>
              <w:t>din 7 mai 2021</w:t>
            </w:r>
          </w:p>
          <w:p w14:paraId="4660C18F" w14:textId="77777777" w:rsidR="0068039E" w:rsidRPr="00D23CBA" w:rsidRDefault="0068039E" w:rsidP="00FC336E">
            <w:pPr>
              <w:autoSpaceDE w:val="0"/>
              <w:autoSpaceDN w:val="0"/>
              <w:adjustRightInd w:val="0"/>
              <w:ind w:right="23"/>
              <w:jc w:val="right"/>
              <w:rPr>
                <w:b/>
                <w:bCs/>
              </w:rPr>
            </w:pPr>
          </w:p>
          <w:p w14:paraId="08EE5BBA" w14:textId="77777777" w:rsidR="0068039E" w:rsidRPr="00D23CBA" w:rsidRDefault="0068039E" w:rsidP="00FC336E">
            <w:pPr>
              <w:autoSpaceDE w:val="0"/>
              <w:autoSpaceDN w:val="0"/>
              <w:adjustRightInd w:val="0"/>
              <w:ind w:right="23"/>
              <w:jc w:val="center"/>
              <w:rPr>
                <w:b/>
                <w:bCs/>
              </w:rPr>
            </w:pPr>
          </w:p>
          <w:p w14:paraId="3B419AB4" w14:textId="77777777" w:rsidR="0068039E" w:rsidRPr="00D23CBA" w:rsidRDefault="0068039E" w:rsidP="00FC336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68039E" w:rsidRPr="00D23CBA" w14:paraId="6B300C47" w14:textId="77777777" w:rsidTr="00FC336E">
              <w:tc>
                <w:tcPr>
                  <w:tcW w:w="9640" w:type="dxa"/>
                  <w:gridSpan w:val="2"/>
                </w:tcPr>
                <w:p w14:paraId="5ED8C4B4" w14:textId="77777777" w:rsidR="0068039E" w:rsidRPr="00D23CBA" w:rsidRDefault="0068039E" w:rsidP="00FC336E">
                  <w:pPr>
                    <w:jc w:val="center"/>
                    <w:rPr>
                      <w:b/>
                    </w:rPr>
                  </w:pPr>
                  <w:r w:rsidRPr="00D23CBA">
                    <w:rPr>
                      <w:b/>
                      <w:caps/>
                    </w:rPr>
                    <w:t>ACORD ADIȚIONAL</w:t>
                  </w:r>
                  <w:r w:rsidRPr="00D23CBA">
                    <w:rPr>
                      <w:b/>
                    </w:rPr>
                    <w:t xml:space="preserve"> Nr.______</w:t>
                  </w:r>
                </w:p>
                <w:p w14:paraId="3CFF1B03" w14:textId="77777777" w:rsidR="0068039E" w:rsidRPr="00D23CBA" w:rsidRDefault="0068039E" w:rsidP="00FC336E">
                  <w:pPr>
                    <w:jc w:val="center"/>
                    <w:rPr>
                      <w:b/>
                    </w:rPr>
                  </w:pPr>
                </w:p>
                <w:p w14:paraId="21BC11F7" w14:textId="77777777" w:rsidR="0068039E" w:rsidRPr="00D23CBA" w:rsidRDefault="0068039E" w:rsidP="00FC336E">
                  <w:pPr>
                    <w:jc w:val="center"/>
                  </w:pPr>
                  <w:r w:rsidRPr="00D23CBA">
                    <w:t>la contractul nr.</w:t>
                  </w:r>
                  <w:r w:rsidRPr="00D23CBA">
                    <w:rPr>
                      <w:rFonts w:eastAsia="Calibri"/>
                    </w:rPr>
                    <w:t>________</w:t>
                  </w:r>
                  <w:r w:rsidRPr="00D23CBA">
                    <w:t>din ”__„_________ 20___</w:t>
                  </w:r>
                </w:p>
                <w:p w14:paraId="4709FC55" w14:textId="77777777" w:rsidR="0068039E" w:rsidRPr="00D23CBA" w:rsidRDefault="0068039E" w:rsidP="00FC336E"/>
                <w:p w14:paraId="65222D48" w14:textId="77777777" w:rsidR="0068039E" w:rsidRPr="00D23CBA" w:rsidRDefault="0068039E" w:rsidP="00FC336E"/>
              </w:tc>
            </w:tr>
            <w:tr w:rsidR="0068039E" w:rsidRPr="00D23CBA" w14:paraId="35888EFC" w14:textId="77777777" w:rsidTr="00FC336E">
              <w:tc>
                <w:tcPr>
                  <w:tcW w:w="9640" w:type="dxa"/>
                  <w:gridSpan w:val="2"/>
                </w:tcPr>
                <w:p w14:paraId="2D53F9ED" w14:textId="77777777" w:rsidR="0068039E" w:rsidRPr="00D23CBA" w:rsidRDefault="0068039E" w:rsidP="00FC336E">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9A7D5F0" w14:textId="77777777" w:rsidR="0068039E" w:rsidRPr="00D23CBA" w:rsidRDefault="0068039E" w:rsidP="00FC336E">
                  <w:pPr>
                    <w:jc w:val="both"/>
                    <w:rPr>
                      <w:noProof w:val="0"/>
                      <w:lang w:eastAsia="ru-RU"/>
                    </w:rPr>
                  </w:pPr>
                </w:p>
                <w:p w14:paraId="06C70DB1" w14:textId="77777777" w:rsidR="0068039E" w:rsidRPr="00D23CBA" w:rsidRDefault="0068039E" w:rsidP="00FC336E">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1D64E6F1" w14:textId="77777777" w:rsidR="0068039E" w:rsidRPr="00D23CBA" w:rsidRDefault="0068039E" w:rsidP="00FC336E">
                  <w:pPr>
                    <w:jc w:val="both"/>
                    <w:rPr>
                      <w:noProof w:val="0"/>
                      <w:lang w:eastAsia="ru-RU"/>
                    </w:rPr>
                  </w:pPr>
                </w:p>
                <w:p w14:paraId="42FC6266" w14:textId="77777777" w:rsidR="0068039E" w:rsidRPr="00D23CBA" w:rsidRDefault="0068039E" w:rsidP="00FC336E">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6757BB65" w14:textId="77777777" w:rsidR="0068039E" w:rsidRPr="00D23CBA" w:rsidRDefault="0068039E" w:rsidP="00FC336E">
                  <w:pPr>
                    <w:tabs>
                      <w:tab w:val="right" w:pos="10205"/>
                    </w:tabs>
                    <w:rPr>
                      <w:noProof w:val="0"/>
                      <w:lang w:eastAsia="ru-RU"/>
                    </w:rPr>
                  </w:pPr>
                </w:p>
                <w:p w14:paraId="2BBCF174" w14:textId="77777777" w:rsidR="0068039E" w:rsidRPr="00D23CBA" w:rsidRDefault="0068039E" w:rsidP="00FC336E">
                  <w:pPr>
                    <w:ind w:right="-1"/>
                    <w:jc w:val="both"/>
                    <w:rPr>
                      <w:noProof w:val="0"/>
                      <w:lang w:eastAsia="ru-RU"/>
                    </w:rPr>
                  </w:pPr>
                  <w:r w:rsidRPr="00D23CBA">
                    <w:rPr>
                      <w:noProof w:val="0"/>
                      <w:lang w:eastAsia="ru-RU"/>
                    </w:rPr>
                    <w:t>Prin prezentul acord, în Contract se aplică următoarele modificări:</w:t>
                  </w:r>
                </w:p>
                <w:p w14:paraId="0A87A7DD" w14:textId="77777777" w:rsidR="0068039E" w:rsidRPr="00D23CBA" w:rsidRDefault="0068039E" w:rsidP="00FC336E">
                  <w:pPr>
                    <w:tabs>
                      <w:tab w:val="left" w:pos="1134"/>
                    </w:tabs>
                    <w:ind w:left="743" w:hanging="360"/>
                    <w:jc w:val="both"/>
                    <w:rPr>
                      <w:noProof w:val="0"/>
                    </w:rPr>
                  </w:pPr>
                  <w:r w:rsidRPr="00D23CBA">
                    <w:rPr>
                      <w:noProof w:val="0"/>
                    </w:rPr>
                    <w:t>________________________________________________________________________</w:t>
                  </w:r>
                </w:p>
                <w:p w14:paraId="113F9005" w14:textId="77777777" w:rsidR="0068039E" w:rsidRPr="00D23CBA" w:rsidRDefault="0068039E" w:rsidP="00FC336E">
                  <w:pPr>
                    <w:tabs>
                      <w:tab w:val="right" w:pos="10205"/>
                    </w:tabs>
                    <w:ind w:left="1134" w:right="-1"/>
                  </w:pPr>
                </w:p>
                <w:p w14:paraId="4E84D546" w14:textId="77777777" w:rsidR="0068039E" w:rsidRPr="00D23CBA" w:rsidRDefault="0068039E" w:rsidP="00FC336E">
                  <w:pPr>
                    <w:ind w:right="-1" w:firstLine="567"/>
                    <w:jc w:val="both"/>
                  </w:pPr>
                  <w:r w:rsidRPr="00D23CBA">
                    <w:t>Prezentul acord se consideră încheiat la data semnării lui şi intră în vigoare după înregistrarea la una din trezoreriile regionale ale Ministerului Finanțelor.</w:t>
                  </w:r>
                </w:p>
                <w:p w14:paraId="58F6C6E1" w14:textId="77777777" w:rsidR="0068039E" w:rsidRPr="00D23CBA" w:rsidRDefault="0068039E" w:rsidP="00FC336E">
                  <w:pPr>
                    <w:keepNext/>
                    <w:keepLines/>
                    <w:spacing w:before="200"/>
                    <w:outlineLvl w:val="1"/>
                    <w:rPr>
                      <w:rFonts w:asciiTheme="majorHAnsi" w:eastAsiaTheme="majorEastAsia" w:hAnsiTheme="majorHAnsi" w:cstheme="majorBidi"/>
                      <w:b/>
                      <w:bCs/>
                      <w:color w:val="5B9BD5" w:themeColor="accent1"/>
                      <w:sz w:val="26"/>
                    </w:rPr>
                  </w:pPr>
                </w:p>
                <w:p w14:paraId="0E388786" w14:textId="77777777" w:rsidR="0068039E" w:rsidRPr="00D23CBA" w:rsidRDefault="0068039E" w:rsidP="00FC336E"/>
                <w:p w14:paraId="29B3D4BB" w14:textId="77777777" w:rsidR="0068039E" w:rsidRPr="00D23CBA" w:rsidRDefault="0068039E" w:rsidP="00FC336E">
                  <w:pPr>
                    <w:jc w:val="center"/>
                  </w:pPr>
                  <w:r w:rsidRPr="00D23CBA">
                    <w:rPr>
                      <w:b/>
                      <w:bCs/>
                      <w:noProof w:val="0"/>
                    </w:rPr>
                    <w:t>SEMNĂTURILE PĂRŢILOR</w:t>
                  </w:r>
                </w:p>
                <w:p w14:paraId="72F4D47C" w14:textId="77777777" w:rsidR="0068039E" w:rsidRPr="00D23CBA" w:rsidRDefault="0068039E" w:rsidP="00FC336E"/>
              </w:tc>
            </w:tr>
            <w:tr w:rsidR="0068039E" w:rsidRPr="00D23CBA" w14:paraId="020821DB" w14:textId="77777777" w:rsidTr="00FC336E">
              <w:trPr>
                <w:trHeight w:val="357"/>
              </w:trPr>
              <w:tc>
                <w:tcPr>
                  <w:tcW w:w="5179" w:type="dxa"/>
                  <w:vAlign w:val="center"/>
                </w:tcPr>
                <w:p w14:paraId="52E22FCA" w14:textId="77777777" w:rsidR="0068039E" w:rsidRPr="00D23CBA" w:rsidRDefault="0068039E" w:rsidP="00FC336E">
                  <w:pPr>
                    <w:jc w:val="center"/>
                    <w:rPr>
                      <w:b/>
                    </w:rPr>
                  </w:pPr>
                  <w:r w:rsidRPr="00D23CBA">
                    <w:rPr>
                      <w:b/>
                      <w:bCs/>
                      <w:noProof w:val="0"/>
                    </w:rPr>
                    <w:t>ANTREPRENORUL/PRESTATORUL</w:t>
                  </w:r>
                </w:p>
              </w:tc>
              <w:tc>
                <w:tcPr>
                  <w:tcW w:w="4461" w:type="dxa"/>
                  <w:vAlign w:val="center"/>
                </w:tcPr>
                <w:p w14:paraId="4A5034D8" w14:textId="77777777" w:rsidR="0068039E" w:rsidRPr="00D23CBA" w:rsidRDefault="0068039E" w:rsidP="00FC336E">
                  <w:pPr>
                    <w:jc w:val="center"/>
                    <w:rPr>
                      <w:noProof w:val="0"/>
                    </w:rPr>
                  </w:pPr>
                  <w:r w:rsidRPr="00D23CBA">
                    <w:rPr>
                      <w:b/>
                      <w:bCs/>
                      <w:noProof w:val="0"/>
                    </w:rPr>
                    <w:t>BENEFICIAR</w:t>
                  </w:r>
                </w:p>
              </w:tc>
            </w:tr>
            <w:tr w:rsidR="0068039E" w:rsidRPr="00D23CBA" w14:paraId="339FC724" w14:textId="77777777" w:rsidTr="00FC33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D078ACE" w14:textId="77777777" w:rsidR="0068039E" w:rsidRPr="00D23CBA" w:rsidRDefault="0068039E" w:rsidP="00FC336E"/>
              </w:tc>
              <w:tc>
                <w:tcPr>
                  <w:tcW w:w="4461" w:type="dxa"/>
                  <w:tcBorders>
                    <w:top w:val="nil"/>
                    <w:left w:val="nil"/>
                    <w:bottom w:val="nil"/>
                    <w:right w:val="nil"/>
                  </w:tcBorders>
                  <w:vAlign w:val="center"/>
                </w:tcPr>
                <w:p w14:paraId="7564B5CF" w14:textId="77777777" w:rsidR="0068039E" w:rsidRPr="00D23CBA" w:rsidRDefault="0068039E" w:rsidP="00FC336E"/>
              </w:tc>
            </w:tr>
          </w:tbl>
          <w:p w14:paraId="13A791DD" w14:textId="77777777" w:rsidR="0068039E" w:rsidRPr="00D23CBA" w:rsidRDefault="0068039E" w:rsidP="00FC336E">
            <w:pPr>
              <w:jc w:val="both"/>
            </w:pPr>
          </w:p>
          <w:p w14:paraId="1E938056" w14:textId="77777777" w:rsidR="0068039E" w:rsidRPr="00D23CBA" w:rsidRDefault="0068039E" w:rsidP="00FC336E">
            <w:pPr>
              <w:jc w:val="both"/>
            </w:pPr>
          </w:p>
          <w:p w14:paraId="1BAF2DCC" w14:textId="77777777" w:rsidR="0068039E" w:rsidRPr="00D23CBA" w:rsidRDefault="0068039E" w:rsidP="00FC336E">
            <w:pPr>
              <w:jc w:val="both"/>
            </w:pPr>
          </w:p>
        </w:tc>
      </w:tr>
    </w:tbl>
    <w:p w14:paraId="0E12A1AC" w14:textId="77777777" w:rsidR="0068039E" w:rsidRPr="00D23CBA" w:rsidRDefault="0068039E" w:rsidP="0068039E">
      <w:pPr>
        <w:jc w:val="both"/>
      </w:pPr>
    </w:p>
    <w:p w14:paraId="7BD0EBA5"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EC30C2" w14:paraId="75A5BDB3" w14:textId="77777777" w:rsidTr="00FC336E">
        <w:trPr>
          <w:trHeight w:val="697"/>
        </w:trPr>
        <w:tc>
          <w:tcPr>
            <w:tcW w:w="9748" w:type="dxa"/>
            <w:vAlign w:val="center"/>
          </w:tcPr>
          <w:p w14:paraId="18ED0092" w14:textId="77777777" w:rsidR="0068039E" w:rsidRPr="00FF430B" w:rsidRDefault="0068039E" w:rsidP="00FC336E">
            <w:pPr>
              <w:jc w:val="right"/>
              <w:rPr>
                <w:noProof w:val="0"/>
              </w:rPr>
            </w:pPr>
            <w:r w:rsidRPr="00FF430B">
              <w:rPr>
                <w:noProof w:val="0"/>
              </w:rPr>
              <w:lastRenderedPageBreak/>
              <w:t>Anexa nr.</w:t>
            </w:r>
            <w:r>
              <w:rPr>
                <w:noProof w:val="0"/>
              </w:rPr>
              <w:t xml:space="preserve"> </w:t>
            </w:r>
            <w:r w:rsidRPr="00FF430B">
              <w:rPr>
                <w:noProof w:val="0"/>
              </w:rPr>
              <w:t>28</w:t>
            </w:r>
          </w:p>
          <w:p w14:paraId="573B9C9B" w14:textId="77777777" w:rsidR="0068039E" w:rsidRDefault="0068039E" w:rsidP="00FC336E">
            <w:pPr>
              <w:jc w:val="right"/>
              <w:rPr>
                <w:noProof w:val="0"/>
              </w:rPr>
            </w:pPr>
            <w:r>
              <w:rPr>
                <w:noProof w:val="0"/>
              </w:rPr>
              <w:t>la Documentația standard nr.69</w:t>
            </w:r>
          </w:p>
          <w:p w14:paraId="24F3CFA9" w14:textId="77777777" w:rsidR="0068039E" w:rsidRDefault="0068039E" w:rsidP="00FC336E">
            <w:pPr>
              <w:jc w:val="right"/>
              <w:rPr>
                <w:noProof w:val="0"/>
              </w:rPr>
            </w:pPr>
            <w:r>
              <w:rPr>
                <w:noProof w:val="0"/>
              </w:rPr>
              <w:t>din 7 mai 2021</w:t>
            </w:r>
          </w:p>
          <w:p w14:paraId="387248B5" w14:textId="77777777" w:rsidR="0068039E" w:rsidRPr="00FF430B" w:rsidRDefault="0068039E" w:rsidP="00FC336E">
            <w:pPr>
              <w:autoSpaceDE w:val="0"/>
              <w:autoSpaceDN w:val="0"/>
              <w:adjustRightInd w:val="0"/>
              <w:ind w:right="23"/>
              <w:jc w:val="center"/>
              <w:rPr>
                <w:b/>
                <w:color w:val="000000"/>
                <w:w w:val="90"/>
              </w:rPr>
            </w:pPr>
          </w:p>
          <w:p w14:paraId="135C1815" w14:textId="77777777" w:rsidR="0068039E" w:rsidRPr="00FF430B" w:rsidRDefault="0068039E" w:rsidP="00FC336E">
            <w:pPr>
              <w:autoSpaceDE w:val="0"/>
              <w:autoSpaceDN w:val="0"/>
              <w:adjustRightInd w:val="0"/>
              <w:ind w:right="23"/>
              <w:jc w:val="center"/>
              <w:rPr>
                <w:b/>
                <w:color w:val="000000"/>
                <w:w w:val="90"/>
              </w:rPr>
            </w:pPr>
          </w:p>
          <w:p w14:paraId="4F148650" w14:textId="77777777" w:rsidR="0068039E" w:rsidRPr="00FF430B" w:rsidRDefault="0068039E" w:rsidP="00FC336E">
            <w:pPr>
              <w:autoSpaceDE w:val="0"/>
              <w:autoSpaceDN w:val="0"/>
              <w:adjustRightInd w:val="0"/>
              <w:ind w:right="23"/>
              <w:jc w:val="center"/>
              <w:rPr>
                <w:b/>
                <w:bCs/>
              </w:rPr>
            </w:pPr>
          </w:p>
          <w:p w14:paraId="61719D1A" w14:textId="77777777" w:rsidR="0068039E" w:rsidRPr="00FF430B" w:rsidRDefault="0068039E" w:rsidP="00FC336E">
            <w:pPr>
              <w:autoSpaceDE w:val="0"/>
              <w:autoSpaceDN w:val="0"/>
              <w:adjustRightInd w:val="0"/>
              <w:ind w:right="23"/>
              <w:jc w:val="center"/>
              <w:rPr>
                <w:b/>
                <w:bCs/>
              </w:rPr>
            </w:pPr>
            <w:r w:rsidRPr="00FF430B">
              <w:rPr>
                <w:b/>
                <w:bCs/>
              </w:rPr>
              <w:t xml:space="preserve">ACORD-CADRU </w:t>
            </w:r>
          </w:p>
          <w:p w14:paraId="5EA4D9D1" w14:textId="77777777" w:rsidR="0068039E" w:rsidRPr="00FF430B" w:rsidRDefault="0068039E" w:rsidP="00FC336E">
            <w:pPr>
              <w:autoSpaceDE w:val="0"/>
              <w:autoSpaceDN w:val="0"/>
              <w:adjustRightInd w:val="0"/>
              <w:ind w:right="23"/>
              <w:jc w:val="center"/>
            </w:pPr>
            <w:r w:rsidRPr="00FF430B">
              <w:t>nr. ________ data ___________</w:t>
            </w:r>
          </w:p>
          <w:p w14:paraId="75450BED" w14:textId="77777777" w:rsidR="0068039E" w:rsidRPr="00FF430B" w:rsidRDefault="0068039E" w:rsidP="00FC336E">
            <w:pPr>
              <w:autoSpaceDE w:val="0"/>
              <w:autoSpaceDN w:val="0"/>
              <w:adjustRightInd w:val="0"/>
              <w:ind w:right="23"/>
              <w:jc w:val="center"/>
            </w:pPr>
          </w:p>
          <w:p w14:paraId="74E77D9A" w14:textId="77777777" w:rsidR="0068039E" w:rsidRPr="00FF430B" w:rsidRDefault="0068039E" w:rsidP="00FC336E">
            <w:pPr>
              <w:autoSpaceDE w:val="0"/>
              <w:autoSpaceDN w:val="0"/>
              <w:adjustRightInd w:val="0"/>
              <w:ind w:left="720" w:right="-540"/>
              <w:jc w:val="both"/>
              <w:rPr>
                <w:b/>
                <w:bCs/>
              </w:rPr>
            </w:pPr>
            <w:r w:rsidRPr="00FF430B">
              <w:rPr>
                <w:b/>
                <w:bCs/>
              </w:rPr>
              <w:t>1. Părţile acordului-cadru</w:t>
            </w:r>
          </w:p>
          <w:p w14:paraId="6FCA7C8C" w14:textId="77777777" w:rsidR="0068039E" w:rsidRPr="00FF430B" w:rsidRDefault="0068039E" w:rsidP="00FC336E">
            <w:pPr>
              <w:autoSpaceDE w:val="0"/>
              <w:autoSpaceDN w:val="0"/>
              <w:adjustRightInd w:val="0"/>
              <w:ind w:left="1140" w:right="-540"/>
              <w:jc w:val="both"/>
              <w:rPr>
                <w:b/>
                <w:bCs/>
              </w:rPr>
            </w:pPr>
          </w:p>
          <w:p w14:paraId="4618ED96" w14:textId="77777777" w:rsidR="0068039E" w:rsidRPr="00FF430B" w:rsidRDefault="0068039E" w:rsidP="00FC336E">
            <w:pPr>
              <w:jc w:val="both"/>
            </w:pPr>
            <w:r w:rsidRPr="00FF430B">
              <w:tab/>
              <w:t>În temeiul Legii nr.</w:t>
            </w:r>
            <w:r>
              <w:t xml:space="preserve"> </w:t>
            </w:r>
            <w:r w:rsidRPr="00FF430B">
              <w:t>131/2015 privind achizițiile publice, cu modificările ulterioare, s-a încheiat prezentul acord-cadru,</w:t>
            </w:r>
          </w:p>
          <w:p w14:paraId="455F6E88" w14:textId="77777777" w:rsidR="0068039E" w:rsidRPr="00FF430B" w:rsidRDefault="0068039E" w:rsidP="00FC336E">
            <w:pPr>
              <w:autoSpaceDE w:val="0"/>
              <w:autoSpaceDN w:val="0"/>
              <w:adjustRightInd w:val="0"/>
              <w:jc w:val="both"/>
            </w:pPr>
          </w:p>
          <w:p w14:paraId="7920257A" w14:textId="77777777" w:rsidR="0068039E" w:rsidRPr="00FF430B" w:rsidRDefault="0068039E" w:rsidP="00FC336E">
            <w:pPr>
              <w:autoSpaceDE w:val="0"/>
              <w:autoSpaceDN w:val="0"/>
              <w:adjustRightInd w:val="0"/>
              <w:jc w:val="both"/>
            </w:pPr>
            <w:r w:rsidRPr="00FF430B">
              <w:t xml:space="preserve">    între</w:t>
            </w:r>
          </w:p>
          <w:p w14:paraId="614AC3DC" w14:textId="77777777" w:rsidR="0068039E" w:rsidRPr="00FF430B" w:rsidRDefault="0068039E" w:rsidP="00FC336E">
            <w:pPr>
              <w:autoSpaceDE w:val="0"/>
              <w:autoSpaceDN w:val="0"/>
              <w:adjustRightInd w:val="0"/>
              <w:jc w:val="both"/>
            </w:pPr>
          </w:p>
          <w:p w14:paraId="0C48C995" w14:textId="77777777" w:rsidR="0068039E" w:rsidRPr="00FF430B" w:rsidRDefault="0068039E" w:rsidP="00FC336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F6A19DE" w14:textId="77777777" w:rsidR="0068039E" w:rsidRPr="00FF430B" w:rsidRDefault="0068039E" w:rsidP="00FC336E">
            <w:pPr>
              <w:autoSpaceDE w:val="0"/>
              <w:autoSpaceDN w:val="0"/>
              <w:adjustRightInd w:val="0"/>
              <w:jc w:val="both"/>
            </w:pPr>
          </w:p>
          <w:p w14:paraId="046F3118" w14:textId="77777777" w:rsidR="0068039E" w:rsidRPr="00FF430B" w:rsidRDefault="0068039E" w:rsidP="00FC336E">
            <w:pPr>
              <w:autoSpaceDE w:val="0"/>
              <w:autoSpaceDN w:val="0"/>
              <w:adjustRightInd w:val="0"/>
              <w:ind w:left="710"/>
              <w:jc w:val="both"/>
              <w:rPr>
                <w:b/>
                <w:bCs/>
              </w:rPr>
            </w:pPr>
            <w:r w:rsidRPr="00FF430B">
              <w:rPr>
                <w:b/>
                <w:bCs/>
              </w:rPr>
              <w:t>2. Scopul acordului-cadru</w:t>
            </w:r>
          </w:p>
          <w:p w14:paraId="38BB1839" w14:textId="77777777" w:rsidR="0068039E" w:rsidRPr="00FF430B" w:rsidRDefault="0068039E" w:rsidP="00FC336E">
            <w:pPr>
              <w:autoSpaceDE w:val="0"/>
              <w:autoSpaceDN w:val="0"/>
              <w:adjustRightInd w:val="0"/>
              <w:jc w:val="both"/>
              <w:rPr>
                <w:b/>
                <w:bCs/>
              </w:rPr>
            </w:pPr>
          </w:p>
          <w:p w14:paraId="7C9D0684" w14:textId="77777777" w:rsidR="0068039E" w:rsidRPr="00FF430B" w:rsidRDefault="0068039E" w:rsidP="00FC336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0FDE8E" w14:textId="77777777" w:rsidR="0068039E" w:rsidRPr="00FF430B" w:rsidRDefault="0068039E" w:rsidP="00FC336E">
            <w:pPr>
              <w:autoSpaceDE w:val="0"/>
              <w:autoSpaceDN w:val="0"/>
              <w:adjustRightInd w:val="0"/>
              <w:jc w:val="both"/>
            </w:pPr>
          </w:p>
          <w:p w14:paraId="0ED9B6F2" w14:textId="77777777" w:rsidR="0068039E" w:rsidRPr="00FF430B" w:rsidRDefault="0068039E" w:rsidP="00FC336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14C0EB8" w14:textId="77777777" w:rsidR="0068039E" w:rsidRPr="00FF430B" w:rsidRDefault="0068039E" w:rsidP="00FC336E">
            <w:pPr>
              <w:autoSpaceDE w:val="0"/>
              <w:autoSpaceDN w:val="0"/>
              <w:adjustRightInd w:val="0"/>
              <w:jc w:val="both"/>
            </w:pPr>
          </w:p>
          <w:p w14:paraId="6DDD9A82" w14:textId="77777777" w:rsidR="0068039E" w:rsidRPr="00FF430B" w:rsidRDefault="0068039E" w:rsidP="00FC336E">
            <w:pPr>
              <w:autoSpaceDE w:val="0"/>
              <w:autoSpaceDN w:val="0"/>
              <w:adjustRightInd w:val="0"/>
              <w:jc w:val="both"/>
              <w:rPr>
                <w:b/>
                <w:bCs/>
              </w:rPr>
            </w:pPr>
            <w:r w:rsidRPr="00FF430B">
              <w:rPr>
                <w:b/>
                <w:bCs/>
              </w:rPr>
              <w:t xml:space="preserve">           3. Durata acordului-cadru</w:t>
            </w:r>
          </w:p>
          <w:p w14:paraId="697D5C1E" w14:textId="77777777" w:rsidR="0068039E" w:rsidRPr="00FF430B" w:rsidRDefault="0068039E" w:rsidP="00FC336E">
            <w:pPr>
              <w:autoSpaceDE w:val="0"/>
              <w:autoSpaceDN w:val="0"/>
              <w:adjustRightInd w:val="0"/>
              <w:jc w:val="both"/>
              <w:rPr>
                <w:b/>
                <w:bCs/>
              </w:rPr>
            </w:pPr>
          </w:p>
          <w:p w14:paraId="0943E483" w14:textId="77777777" w:rsidR="0068039E" w:rsidRPr="00FF430B" w:rsidRDefault="0068039E" w:rsidP="00FC336E">
            <w:pPr>
              <w:autoSpaceDE w:val="0"/>
              <w:autoSpaceDN w:val="0"/>
              <w:adjustRightInd w:val="0"/>
              <w:jc w:val="both"/>
            </w:pPr>
            <w:r w:rsidRPr="00FF430B">
              <w:t>3.1 Durata prezentului acord-cadru este de ....... ani şi ……………. de luni, începând de la data semnării.</w:t>
            </w:r>
          </w:p>
          <w:p w14:paraId="0CA22180" w14:textId="77777777" w:rsidR="0068039E" w:rsidRPr="00FF430B" w:rsidRDefault="0068039E" w:rsidP="00FC336E">
            <w:pPr>
              <w:autoSpaceDE w:val="0"/>
              <w:autoSpaceDN w:val="0"/>
              <w:adjustRightInd w:val="0"/>
              <w:jc w:val="both"/>
            </w:pPr>
          </w:p>
          <w:p w14:paraId="42EBEFE9" w14:textId="77777777" w:rsidR="0068039E" w:rsidRPr="00FF430B" w:rsidRDefault="0068039E" w:rsidP="00FC336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705F9143" w14:textId="77777777" w:rsidR="0068039E" w:rsidRPr="00FF430B" w:rsidRDefault="0068039E" w:rsidP="00FC336E">
            <w:pPr>
              <w:autoSpaceDE w:val="0"/>
              <w:autoSpaceDN w:val="0"/>
              <w:adjustRightInd w:val="0"/>
              <w:jc w:val="both"/>
              <w:rPr>
                <w:b/>
                <w:bCs/>
                <w:i/>
                <w:iCs/>
              </w:rPr>
            </w:pPr>
          </w:p>
          <w:p w14:paraId="1D54AC75" w14:textId="77777777" w:rsidR="0068039E" w:rsidRPr="00FF430B" w:rsidRDefault="0068039E" w:rsidP="00FC336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68B462" w14:textId="77777777" w:rsidR="0068039E" w:rsidRPr="00FF430B" w:rsidRDefault="0068039E" w:rsidP="00FC336E">
            <w:pPr>
              <w:jc w:val="both"/>
            </w:pPr>
            <w:r w:rsidRPr="00FF430B">
              <w:t>4.2 Promitenții executori/prestatori se obligă să nu transfere, nici total și nici parţial, obligaţiile asumate prin prezentul acord-cadru.</w:t>
            </w:r>
          </w:p>
          <w:p w14:paraId="4FDCF010" w14:textId="77777777" w:rsidR="0068039E" w:rsidRPr="00FF430B" w:rsidRDefault="0068039E" w:rsidP="00FC336E">
            <w:pPr>
              <w:autoSpaceDE w:val="0"/>
              <w:autoSpaceDN w:val="0"/>
              <w:adjustRightInd w:val="0"/>
              <w:jc w:val="both"/>
              <w:rPr>
                <w:i/>
                <w:iCs/>
              </w:rPr>
            </w:pPr>
          </w:p>
          <w:p w14:paraId="69F27532" w14:textId="77777777" w:rsidR="0068039E" w:rsidRPr="00FF430B" w:rsidRDefault="0068039E" w:rsidP="00FC336E">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586E1C6" w14:textId="77777777" w:rsidR="0068039E" w:rsidRPr="00FF430B" w:rsidRDefault="0068039E" w:rsidP="00FC336E">
            <w:pPr>
              <w:autoSpaceDE w:val="0"/>
              <w:autoSpaceDN w:val="0"/>
              <w:adjustRightInd w:val="0"/>
              <w:jc w:val="both"/>
              <w:rPr>
                <w:b/>
                <w:bCs/>
              </w:rPr>
            </w:pPr>
          </w:p>
          <w:p w14:paraId="72901DE7" w14:textId="77777777" w:rsidR="0068039E" w:rsidRPr="00FF430B" w:rsidRDefault="0068039E" w:rsidP="00FC336E">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D810DE" w14:textId="77777777" w:rsidR="0068039E" w:rsidRPr="00FF430B" w:rsidRDefault="0068039E" w:rsidP="00FC336E">
            <w:pPr>
              <w:autoSpaceDE w:val="0"/>
              <w:autoSpaceDN w:val="0"/>
              <w:adjustRightInd w:val="0"/>
              <w:jc w:val="both"/>
              <w:rPr>
                <w:b/>
                <w:bCs/>
              </w:rPr>
            </w:pPr>
          </w:p>
          <w:p w14:paraId="050BE87F" w14:textId="77777777" w:rsidR="0068039E" w:rsidRPr="00FF430B" w:rsidRDefault="0068039E" w:rsidP="00FC336E">
            <w:pPr>
              <w:tabs>
                <w:tab w:val="left" w:pos="600"/>
              </w:tabs>
              <w:ind w:left="300"/>
              <w:jc w:val="both"/>
              <w:rPr>
                <w:b/>
                <w:bCs/>
              </w:rPr>
            </w:pPr>
            <w:r>
              <w:rPr>
                <w:b/>
                <w:bCs/>
              </w:rPr>
              <w:t xml:space="preserve">      </w:t>
            </w:r>
            <w:r w:rsidRPr="00FF430B">
              <w:rPr>
                <w:b/>
                <w:bCs/>
              </w:rPr>
              <w:t>6. Rezoluțiune unilaterală</w:t>
            </w:r>
          </w:p>
          <w:p w14:paraId="34E30D6E" w14:textId="77777777" w:rsidR="0068039E" w:rsidRPr="00FF430B" w:rsidRDefault="0068039E" w:rsidP="00FC336E">
            <w:pPr>
              <w:ind w:left="660"/>
              <w:jc w:val="both"/>
              <w:rPr>
                <w:b/>
                <w:bCs/>
              </w:rPr>
            </w:pPr>
          </w:p>
          <w:p w14:paraId="0586FEC5" w14:textId="77777777" w:rsidR="0068039E" w:rsidRPr="00FF430B" w:rsidRDefault="0068039E" w:rsidP="00FC336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26E87BD2" w14:textId="77777777" w:rsidR="0068039E" w:rsidRPr="00FF430B" w:rsidRDefault="0068039E" w:rsidP="00FC336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FE3003B" w14:textId="77777777" w:rsidR="0068039E" w:rsidRPr="00FF430B" w:rsidRDefault="0068039E" w:rsidP="00FC336E">
            <w:pPr>
              <w:autoSpaceDE w:val="0"/>
              <w:autoSpaceDN w:val="0"/>
              <w:adjustRightInd w:val="0"/>
              <w:ind w:firstLine="720"/>
              <w:jc w:val="both"/>
            </w:pPr>
          </w:p>
          <w:p w14:paraId="028CA237" w14:textId="77777777" w:rsidR="0068039E" w:rsidRPr="00FF430B" w:rsidRDefault="0068039E" w:rsidP="00114790">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837D618" w14:textId="77777777" w:rsidR="0068039E" w:rsidRPr="00FF430B" w:rsidRDefault="0068039E" w:rsidP="00FC336E">
            <w:pPr>
              <w:autoSpaceDE w:val="0"/>
              <w:autoSpaceDN w:val="0"/>
              <w:adjustRightInd w:val="0"/>
              <w:ind w:left="660"/>
              <w:jc w:val="both"/>
              <w:rPr>
                <w:b/>
                <w:bCs/>
              </w:rPr>
            </w:pPr>
          </w:p>
          <w:p w14:paraId="411D46D0" w14:textId="77777777" w:rsidR="0068039E" w:rsidRPr="00FF430B" w:rsidRDefault="0068039E" w:rsidP="00FC336E">
            <w:pPr>
              <w:autoSpaceDE w:val="0"/>
              <w:autoSpaceDN w:val="0"/>
              <w:adjustRightInd w:val="0"/>
              <w:jc w:val="both"/>
              <w:rPr>
                <w:iCs/>
              </w:rPr>
            </w:pPr>
            <w:r w:rsidRPr="00FF430B">
              <w:rPr>
                <w:iCs/>
              </w:rPr>
              <w:t>a) propunerea tehnică;</w:t>
            </w:r>
          </w:p>
          <w:p w14:paraId="1B328038" w14:textId="77777777" w:rsidR="0068039E" w:rsidRPr="00FF430B" w:rsidRDefault="0068039E" w:rsidP="00FC336E">
            <w:pPr>
              <w:jc w:val="both"/>
            </w:pPr>
            <w:r w:rsidRPr="00FF430B">
              <w:t>b) propunerea financiară;</w:t>
            </w:r>
          </w:p>
          <w:p w14:paraId="7B6D91F9" w14:textId="77777777" w:rsidR="0068039E" w:rsidRPr="00FF430B" w:rsidRDefault="0068039E" w:rsidP="00FC336E">
            <w:pPr>
              <w:jc w:val="both"/>
            </w:pPr>
            <w:r w:rsidRPr="00FF430B">
              <w:t>c) caietul de sarcini;</w:t>
            </w:r>
          </w:p>
          <w:p w14:paraId="3585EF0D" w14:textId="77777777" w:rsidR="0068039E" w:rsidRPr="00FF430B" w:rsidRDefault="0068039E" w:rsidP="00FC336E">
            <w:pPr>
              <w:autoSpaceDE w:val="0"/>
              <w:autoSpaceDN w:val="0"/>
              <w:adjustRightInd w:val="0"/>
              <w:jc w:val="both"/>
            </w:pPr>
            <w:r w:rsidRPr="00FF430B">
              <w:t>d) alte anexe, după caz.</w:t>
            </w:r>
          </w:p>
          <w:p w14:paraId="6E308748" w14:textId="77777777" w:rsidR="0068039E" w:rsidRPr="00FF430B" w:rsidRDefault="0068039E" w:rsidP="00FC336E">
            <w:pPr>
              <w:autoSpaceDE w:val="0"/>
              <w:autoSpaceDN w:val="0"/>
              <w:adjustRightInd w:val="0"/>
              <w:jc w:val="both"/>
            </w:pPr>
          </w:p>
          <w:p w14:paraId="56C2D2E3" w14:textId="77777777" w:rsidR="0068039E" w:rsidRPr="00FF430B" w:rsidRDefault="0068039E" w:rsidP="00114790">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0B212084" w14:textId="77777777" w:rsidR="0068039E" w:rsidRPr="00FF430B" w:rsidRDefault="0068039E" w:rsidP="00FC336E">
            <w:pPr>
              <w:pStyle w:val="ListParagraph"/>
              <w:numPr>
                <w:ilvl w:val="0"/>
                <w:numId w:val="0"/>
              </w:numPr>
              <w:autoSpaceDE w:val="0"/>
              <w:autoSpaceDN w:val="0"/>
              <w:adjustRightInd w:val="0"/>
              <w:ind w:left="660"/>
              <w:rPr>
                <w:b/>
                <w:bCs/>
              </w:rPr>
            </w:pPr>
          </w:p>
          <w:p w14:paraId="10E91776" w14:textId="77777777" w:rsidR="0068039E" w:rsidRPr="00FF430B" w:rsidRDefault="0068039E" w:rsidP="00FC336E">
            <w:pPr>
              <w:jc w:val="both"/>
            </w:pPr>
            <w:r w:rsidRPr="00FF430B">
              <w:t>8.1    Prezentul acord-cadru încetează de drept- prin ajungerea la termen;</w:t>
            </w:r>
          </w:p>
          <w:p w14:paraId="5935C37C" w14:textId="77777777" w:rsidR="0068039E" w:rsidRPr="00FF430B" w:rsidRDefault="0068039E" w:rsidP="00FC336E">
            <w:pPr>
              <w:jc w:val="both"/>
            </w:pPr>
            <w:r w:rsidRPr="00FF430B">
              <w:t>8.2    Acordul-cadru poate înceta şi în următoarele cazuri:</w:t>
            </w:r>
          </w:p>
          <w:p w14:paraId="7E996008" w14:textId="77777777" w:rsidR="0068039E" w:rsidRPr="00FF430B" w:rsidRDefault="0068039E" w:rsidP="00114790">
            <w:pPr>
              <w:pStyle w:val="ListParagraph"/>
              <w:numPr>
                <w:ilvl w:val="0"/>
                <w:numId w:val="34"/>
              </w:numPr>
            </w:pPr>
            <w:r w:rsidRPr="00FF430B">
              <w:t>prin acordul de voinţă al părţilor ;</w:t>
            </w:r>
          </w:p>
          <w:p w14:paraId="5D061A00" w14:textId="77777777" w:rsidR="0068039E" w:rsidRPr="00FF430B" w:rsidRDefault="0068039E" w:rsidP="00114790">
            <w:pPr>
              <w:pStyle w:val="ListParagraph"/>
              <w:numPr>
                <w:ilvl w:val="0"/>
                <w:numId w:val="34"/>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4E205F05" w14:textId="77777777" w:rsidR="0068039E" w:rsidRPr="00FF430B" w:rsidRDefault="0068039E" w:rsidP="00FC336E">
            <w:pPr>
              <w:autoSpaceDE w:val="0"/>
              <w:autoSpaceDN w:val="0"/>
              <w:adjustRightInd w:val="0"/>
              <w:jc w:val="both"/>
            </w:pPr>
          </w:p>
          <w:p w14:paraId="4AEA27AB" w14:textId="77777777" w:rsidR="0068039E" w:rsidRPr="00FF430B" w:rsidRDefault="0068039E" w:rsidP="00FC336E">
            <w:pPr>
              <w:jc w:val="both"/>
              <w:rPr>
                <w:i/>
              </w:rPr>
            </w:pPr>
            <w:r w:rsidRPr="00FF430B">
              <w:rPr>
                <w:i/>
              </w:rPr>
              <w:t>CLAUZE APLICABILE CONTRACTELOR SUBSECVENTE</w:t>
            </w:r>
          </w:p>
          <w:p w14:paraId="1400B7B2" w14:textId="77777777" w:rsidR="0068039E" w:rsidRPr="00FF430B" w:rsidRDefault="0068039E" w:rsidP="00FC336E">
            <w:pPr>
              <w:jc w:val="both"/>
            </w:pPr>
          </w:p>
          <w:p w14:paraId="7A93E2B4" w14:textId="77777777" w:rsidR="0068039E" w:rsidRPr="00FF430B" w:rsidRDefault="0068039E" w:rsidP="00114790">
            <w:pPr>
              <w:pStyle w:val="ListParagraph"/>
              <w:numPr>
                <w:ilvl w:val="0"/>
                <w:numId w:val="30"/>
              </w:numPr>
              <w:tabs>
                <w:tab w:val="clear" w:pos="660"/>
                <w:tab w:val="num" w:pos="852"/>
              </w:tabs>
              <w:ind w:hanging="92"/>
              <w:rPr>
                <w:b/>
              </w:rPr>
            </w:pPr>
            <w:r w:rsidRPr="00FF430B">
              <w:rPr>
                <w:b/>
              </w:rPr>
              <w:t xml:space="preserve">Executarea contractelor subsecvente </w:t>
            </w:r>
          </w:p>
          <w:p w14:paraId="166D18B1" w14:textId="77777777" w:rsidR="0068039E" w:rsidRPr="00FF430B" w:rsidRDefault="0068039E" w:rsidP="00FC336E">
            <w:pPr>
              <w:pStyle w:val="ListParagraph"/>
              <w:numPr>
                <w:ilvl w:val="0"/>
                <w:numId w:val="0"/>
              </w:numPr>
              <w:ind w:left="660"/>
              <w:rPr>
                <w:b/>
              </w:rPr>
            </w:pPr>
          </w:p>
          <w:p w14:paraId="7258F72B" w14:textId="77777777" w:rsidR="0068039E" w:rsidRPr="00FF430B" w:rsidRDefault="0068039E" w:rsidP="00FC336E">
            <w:pPr>
              <w:jc w:val="both"/>
            </w:pPr>
            <w:r w:rsidRPr="00FF430B">
              <w:t>9.1 Executarea contractelor subsecvente va începe din momentul încheierii acestora.</w:t>
            </w:r>
          </w:p>
          <w:p w14:paraId="5A0F27A7" w14:textId="77777777" w:rsidR="0068039E" w:rsidRPr="00FF430B" w:rsidRDefault="0068039E" w:rsidP="00FC336E">
            <w:pPr>
              <w:jc w:val="both"/>
            </w:pPr>
            <w:r w:rsidRPr="00FF430B">
              <w:t>9.2 Prestatorul are obligaţia de a începe executarea lucrărilor și/sau prestarea serviciilor de proiectare în timpul cel mai scurt rezonabil posibil de la primirea comenzii.</w:t>
            </w:r>
          </w:p>
          <w:p w14:paraId="12711567" w14:textId="77777777" w:rsidR="0068039E" w:rsidRPr="00FF430B" w:rsidRDefault="0068039E" w:rsidP="00FC336E">
            <w:pPr>
              <w:jc w:val="both"/>
            </w:pPr>
          </w:p>
          <w:p w14:paraId="174EBAD5" w14:textId="77777777" w:rsidR="0068039E" w:rsidRPr="00FF430B" w:rsidRDefault="0068039E" w:rsidP="00FC336E">
            <w:pPr>
              <w:jc w:val="both"/>
              <w:rPr>
                <w:b/>
              </w:rPr>
            </w:pPr>
            <w:r>
              <w:rPr>
                <w:b/>
              </w:rPr>
              <w:t xml:space="preserve">          </w:t>
            </w:r>
            <w:r w:rsidRPr="00FF430B">
              <w:rPr>
                <w:b/>
              </w:rPr>
              <w:t xml:space="preserve">10. Obligaţiile principale ale prestatorului după încheierea contractului subsecvent </w:t>
            </w:r>
          </w:p>
          <w:p w14:paraId="42622983" w14:textId="77777777" w:rsidR="0068039E" w:rsidRPr="00FF430B" w:rsidRDefault="0068039E" w:rsidP="00FC336E">
            <w:pPr>
              <w:jc w:val="both"/>
            </w:pPr>
          </w:p>
          <w:p w14:paraId="4ADF5FE7" w14:textId="77777777" w:rsidR="0068039E" w:rsidRPr="00FF430B" w:rsidRDefault="0068039E" w:rsidP="00FC336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6F0E89" w14:textId="77777777" w:rsidR="0068039E" w:rsidRPr="00FF430B" w:rsidRDefault="0068039E" w:rsidP="00FC336E">
            <w:pPr>
              <w:jc w:val="both"/>
              <w:rPr>
                <w:b/>
              </w:rPr>
            </w:pPr>
          </w:p>
          <w:p w14:paraId="1D8D9402" w14:textId="77777777" w:rsidR="0068039E" w:rsidRPr="00FF430B" w:rsidRDefault="0068039E" w:rsidP="00FC336E">
            <w:pPr>
              <w:tabs>
                <w:tab w:val="left" w:pos="600"/>
              </w:tabs>
              <w:jc w:val="both"/>
              <w:rPr>
                <w:b/>
              </w:rPr>
            </w:pPr>
            <w:r>
              <w:rPr>
                <w:b/>
              </w:rPr>
              <w:t xml:space="preserve">          </w:t>
            </w:r>
            <w:r w:rsidRPr="00FF430B">
              <w:rPr>
                <w:b/>
              </w:rPr>
              <w:t>11. Litigii</w:t>
            </w:r>
          </w:p>
          <w:p w14:paraId="5B73DC7A" w14:textId="77777777" w:rsidR="0068039E" w:rsidRPr="00FF430B" w:rsidRDefault="0068039E" w:rsidP="00FC336E">
            <w:pPr>
              <w:jc w:val="both"/>
            </w:pPr>
          </w:p>
          <w:p w14:paraId="06DE26AA" w14:textId="77777777" w:rsidR="0068039E" w:rsidRPr="00FF430B" w:rsidRDefault="0068039E" w:rsidP="00FC336E">
            <w:pPr>
              <w:jc w:val="both"/>
            </w:pPr>
            <w:r w:rsidRPr="00FF430B">
              <w:t>11.1 Litigiile ce pot apărea ca urmare a aplicării şi interpretării prevederilor prezentului acord- cadru se vor soluţiona pe cale amiabilă.</w:t>
            </w:r>
          </w:p>
          <w:p w14:paraId="137E0248" w14:textId="77777777" w:rsidR="0068039E" w:rsidRPr="00FF430B" w:rsidRDefault="0068039E" w:rsidP="00FC336E">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642A324F" w14:textId="77777777" w:rsidR="0068039E" w:rsidRPr="00FF430B" w:rsidRDefault="0068039E" w:rsidP="00FC336E">
            <w:pPr>
              <w:jc w:val="both"/>
            </w:pPr>
            <w:r w:rsidRPr="00FF430B">
              <w:t>Părţile au încheiat astăzi, ________20__, prezentul acord-cadru, în ___ exemplare, toate având aceeaşi putere juridică.</w:t>
            </w:r>
          </w:p>
          <w:p w14:paraId="41D8FCB5" w14:textId="77777777" w:rsidR="0068039E" w:rsidRPr="00FF430B" w:rsidRDefault="0068039E" w:rsidP="00FC336E">
            <w:pPr>
              <w:jc w:val="both"/>
            </w:pPr>
            <w:r w:rsidRPr="00FF430B">
              <w:t>Prezentul acord-cadru  se consideră încheiat şi intră în vigoare la data semnării lui de către Părţi, fiind valabil până la „__” _______________ 20__.</w:t>
            </w:r>
          </w:p>
          <w:p w14:paraId="3C6376D5" w14:textId="77777777" w:rsidR="0068039E" w:rsidRPr="00FF430B" w:rsidRDefault="0068039E" w:rsidP="00FC336E">
            <w:pPr>
              <w:jc w:val="both"/>
            </w:pPr>
          </w:p>
          <w:p w14:paraId="4ED2A35E" w14:textId="77777777" w:rsidR="0068039E" w:rsidRPr="00FF430B" w:rsidRDefault="0068039E" w:rsidP="00FC336E">
            <w:pPr>
              <w:jc w:val="both"/>
            </w:pPr>
          </w:p>
          <w:p w14:paraId="01D22CC3" w14:textId="77777777" w:rsidR="0068039E" w:rsidRPr="00FF430B" w:rsidRDefault="0068039E" w:rsidP="00FC336E">
            <w:pPr>
              <w:jc w:val="both"/>
            </w:pPr>
          </w:p>
          <w:p w14:paraId="770BDF9F" w14:textId="77777777" w:rsidR="0068039E" w:rsidRPr="00FF430B" w:rsidRDefault="0068039E" w:rsidP="00FC336E">
            <w:pPr>
              <w:jc w:val="both"/>
            </w:pPr>
          </w:p>
          <w:p w14:paraId="1D8ECC1B" w14:textId="77777777" w:rsidR="0068039E" w:rsidRPr="00FF430B" w:rsidRDefault="0068039E" w:rsidP="00FC336E">
            <w:pPr>
              <w:jc w:val="both"/>
            </w:pPr>
          </w:p>
          <w:p w14:paraId="0A38DD3C" w14:textId="77777777" w:rsidR="0068039E" w:rsidRPr="00FF430B" w:rsidRDefault="0068039E" w:rsidP="00FC336E">
            <w:pPr>
              <w:jc w:val="both"/>
            </w:pPr>
            <w:r w:rsidRPr="00FF430B">
              <w:t>Promitent-achizitor,                                              Promitent- executor/prestator,</w:t>
            </w:r>
          </w:p>
          <w:p w14:paraId="428C0DD4" w14:textId="77777777" w:rsidR="0068039E" w:rsidRPr="00FF430B" w:rsidRDefault="0068039E" w:rsidP="00FC336E">
            <w:pPr>
              <w:jc w:val="both"/>
            </w:pPr>
            <w:r w:rsidRPr="00FF430B">
              <w:t>...........................                                                     ...................................</w:t>
            </w:r>
          </w:p>
          <w:p w14:paraId="11FB5F5A" w14:textId="77777777" w:rsidR="0068039E" w:rsidRPr="00FF430B" w:rsidRDefault="0068039E" w:rsidP="00FC336E">
            <w:pPr>
              <w:jc w:val="both"/>
            </w:pPr>
            <w:r w:rsidRPr="00FF430B">
              <w:t xml:space="preserve"> (semnătura autorizată)                                              (semnătura autorizată)</w:t>
            </w:r>
          </w:p>
          <w:p w14:paraId="7385B14C" w14:textId="77777777" w:rsidR="0068039E" w:rsidRPr="00FF430B" w:rsidRDefault="0068039E" w:rsidP="00FC336E">
            <w:pPr>
              <w:jc w:val="both"/>
            </w:pPr>
          </w:p>
          <w:p w14:paraId="6AEF93E3" w14:textId="77777777" w:rsidR="0068039E" w:rsidRPr="00FF430B" w:rsidRDefault="0068039E" w:rsidP="00FC336E">
            <w:pPr>
              <w:jc w:val="both"/>
            </w:pPr>
            <w:r w:rsidRPr="00FF430B">
              <w:t>Promitent-achizitor,                                              Promitent- executor/prestator,</w:t>
            </w:r>
          </w:p>
          <w:p w14:paraId="04095F3C" w14:textId="77777777" w:rsidR="0068039E" w:rsidRPr="00FF430B" w:rsidRDefault="0068039E" w:rsidP="00FC336E">
            <w:pPr>
              <w:jc w:val="both"/>
            </w:pPr>
            <w:r w:rsidRPr="00FF430B">
              <w:t xml:space="preserve">  ...........................                                                     ..................................</w:t>
            </w:r>
          </w:p>
          <w:p w14:paraId="76972655" w14:textId="77777777" w:rsidR="0068039E" w:rsidRPr="00FF430B" w:rsidRDefault="0068039E" w:rsidP="00FC336E">
            <w:pPr>
              <w:jc w:val="both"/>
            </w:pPr>
            <w:r w:rsidRPr="00FF430B">
              <w:t xml:space="preserve">  (semnătura autorizată)                                              (semnătura autorizată)</w:t>
            </w:r>
          </w:p>
          <w:p w14:paraId="1FA68B29" w14:textId="77777777" w:rsidR="0068039E" w:rsidRPr="00FF430B" w:rsidRDefault="0068039E" w:rsidP="00FC336E">
            <w:pPr>
              <w:jc w:val="both"/>
            </w:pPr>
          </w:p>
          <w:p w14:paraId="5335562C" w14:textId="77777777" w:rsidR="0068039E" w:rsidRPr="00FF430B" w:rsidRDefault="0068039E" w:rsidP="00FC336E">
            <w:pPr>
              <w:jc w:val="both"/>
            </w:pPr>
          </w:p>
          <w:p w14:paraId="4037AB41" w14:textId="77777777" w:rsidR="0068039E" w:rsidRPr="00FF430B" w:rsidRDefault="0068039E" w:rsidP="00FC336E">
            <w:pPr>
              <w:jc w:val="both"/>
            </w:pPr>
            <w:r w:rsidRPr="00FF430B">
              <w:t>Promitent-achizitor,                                              Promitent- executor/prestator,</w:t>
            </w:r>
          </w:p>
          <w:p w14:paraId="32B1AB37" w14:textId="77777777" w:rsidR="0068039E" w:rsidRPr="00FF430B" w:rsidRDefault="0068039E" w:rsidP="00FC336E">
            <w:pPr>
              <w:jc w:val="both"/>
            </w:pPr>
            <w:r w:rsidRPr="00FF430B">
              <w:t>...........................                                                     ..................................</w:t>
            </w:r>
          </w:p>
          <w:p w14:paraId="65022536" w14:textId="77777777" w:rsidR="0068039E" w:rsidRPr="00FF430B" w:rsidRDefault="0068039E" w:rsidP="00FC336E">
            <w:pPr>
              <w:jc w:val="both"/>
            </w:pPr>
            <w:r w:rsidRPr="00FF430B">
              <w:t xml:space="preserve"> (semnătura autorizată)                                              (semnătura autorizată)</w:t>
            </w:r>
          </w:p>
          <w:p w14:paraId="1E5A665B" w14:textId="77777777" w:rsidR="0068039E" w:rsidRPr="00FF430B" w:rsidRDefault="0068039E" w:rsidP="00FC336E">
            <w:pPr>
              <w:jc w:val="both"/>
            </w:pPr>
          </w:p>
          <w:p w14:paraId="0D156D74" w14:textId="77777777" w:rsidR="0068039E" w:rsidRPr="00FF430B" w:rsidRDefault="0068039E" w:rsidP="00FC336E">
            <w:pPr>
              <w:jc w:val="both"/>
              <w:rPr>
                <w:sz w:val="28"/>
                <w:szCs w:val="28"/>
              </w:rPr>
            </w:pPr>
          </w:p>
          <w:p w14:paraId="0A14BE0E" w14:textId="77777777" w:rsidR="0068039E" w:rsidRPr="00FF430B" w:rsidRDefault="0068039E" w:rsidP="00FC336E">
            <w:pPr>
              <w:jc w:val="both"/>
            </w:pPr>
          </w:p>
          <w:p w14:paraId="58CBDA6E" w14:textId="77777777" w:rsidR="0068039E" w:rsidRPr="00FF430B" w:rsidRDefault="0068039E" w:rsidP="00FC336E">
            <w:pPr>
              <w:jc w:val="both"/>
            </w:pPr>
          </w:p>
          <w:p w14:paraId="1F878268" w14:textId="77777777" w:rsidR="0068039E" w:rsidRPr="00FF430B" w:rsidRDefault="0068039E" w:rsidP="00FC336E">
            <w:pPr>
              <w:jc w:val="both"/>
            </w:pPr>
          </w:p>
          <w:p w14:paraId="2CA29E75" w14:textId="77777777" w:rsidR="0068039E" w:rsidRPr="00FF430B" w:rsidRDefault="0068039E" w:rsidP="00FC336E">
            <w:pPr>
              <w:jc w:val="both"/>
            </w:pPr>
          </w:p>
        </w:tc>
      </w:tr>
    </w:tbl>
    <w:p w14:paraId="726B7C01" w14:textId="77777777" w:rsidR="0068039E" w:rsidRPr="00FF430B" w:rsidRDefault="0068039E" w:rsidP="0068039E">
      <w:pPr>
        <w:jc w:val="both"/>
      </w:pPr>
    </w:p>
    <w:p w14:paraId="2081157F" w14:textId="77777777" w:rsidR="0068039E" w:rsidRPr="00FF430B" w:rsidRDefault="0068039E" w:rsidP="0068039E">
      <w:pPr>
        <w:jc w:val="both"/>
      </w:pPr>
    </w:p>
    <w:p w14:paraId="26AEF0CF" w14:textId="77777777" w:rsidR="00142FD3" w:rsidRDefault="00142FD3" w:rsidP="00196AB4">
      <w:pPr>
        <w:jc w:val="both"/>
      </w:pPr>
    </w:p>
    <w:p w14:paraId="3E61B51C" w14:textId="77777777" w:rsidR="00032853" w:rsidRDefault="00032853" w:rsidP="00196AB4">
      <w:pPr>
        <w:jc w:val="both"/>
      </w:pPr>
    </w:p>
    <w:p w14:paraId="456DB735" w14:textId="77777777" w:rsidR="00032853" w:rsidRDefault="00032853" w:rsidP="00196AB4">
      <w:pPr>
        <w:jc w:val="both"/>
      </w:pPr>
    </w:p>
    <w:p w14:paraId="1D1A4366" w14:textId="77777777" w:rsidR="00032853" w:rsidRDefault="00032853" w:rsidP="00196AB4">
      <w:pPr>
        <w:jc w:val="both"/>
      </w:pPr>
    </w:p>
    <w:p w14:paraId="13985D0D" w14:textId="77777777" w:rsidR="00032853" w:rsidRDefault="00032853" w:rsidP="00196AB4">
      <w:pPr>
        <w:jc w:val="both"/>
      </w:pPr>
    </w:p>
    <w:p w14:paraId="573669A7" w14:textId="77777777" w:rsidR="00032853" w:rsidRDefault="00032853" w:rsidP="00196AB4">
      <w:pPr>
        <w:jc w:val="both"/>
      </w:pPr>
    </w:p>
    <w:p w14:paraId="5D8012C5" w14:textId="77777777" w:rsidR="00032853" w:rsidRDefault="00032853" w:rsidP="00196AB4">
      <w:pPr>
        <w:jc w:val="both"/>
      </w:pPr>
    </w:p>
    <w:p w14:paraId="155CE703" w14:textId="77777777" w:rsidR="00032853" w:rsidRDefault="00032853" w:rsidP="00196AB4">
      <w:pPr>
        <w:jc w:val="both"/>
      </w:pPr>
    </w:p>
    <w:p w14:paraId="28171098" w14:textId="77777777" w:rsidR="00032853" w:rsidRDefault="00032853" w:rsidP="00196AB4">
      <w:pPr>
        <w:jc w:val="both"/>
      </w:pPr>
    </w:p>
    <w:p w14:paraId="17E45B08" w14:textId="77777777" w:rsidR="00032853" w:rsidRDefault="00032853" w:rsidP="00196AB4">
      <w:pPr>
        <w:jc w:val="both"/>
      </w:pPr>
    </w:p>
    <w:p w14:paraId="2E850425" w14:textId="77777777" w:rsidR="00032853" w:rsidRDefault="00032853" w:rsidP="00196AB4">
      <w:pPr>
        <w:jc w:val="both"/>
      </w:pPr>
    </w:p>
    <w:p w14:paraId="3FFCC8CC" w14:textId="77777777" w:rsidR="00032853" w:rsidRDefault="00032853" w:rsidP="00196AB4">
      <w:pPr>
        <w:jc w:val="both"/>
      </w:pPr>
    </w:p>
    <w:p w14:paraId="5FB00D47" w14:textId="77777777" w:rsidR="00032853" w:rsidRDefault="00032853" w:rsidP="00196AB4">
      <w:pPr>
        <w:jc w:val="both"/>
      </w:pPr>
    </w:p>
    <w:p w14:paraId="7FFA4E75" w14:textId="77777777" w:rsidR="00032853" w:rsidRDefault="00032853" w:rsidP="00196AB4">
      <w:pPr>
        <w:jc w:val="both"/>
      </w:pPr>
    </w:p>
    <w:p w14:paraId="40A0CD66" w14:textId="77777777" w:rsidR="00032853" w:rsidRDefault="00032853" w:rsidP="00196AB4">
      <w:pPr>
        <w:jc w:val="both"/>
      </w:pPr>
    </w:p>
    <w:p w14:paraId="73F4954C" w14:textId="77777777" w:rsidR="00032853" w:rsidRDefault="00032853" w:rsidP="00196AB4">
      <w:pPr>
        <w:jc w:val="both"/>
      </w:pPr>
    </w:p>
    <w:p w14:paraId="09107D3F" w14:textId="77777777" w:rsidR="00032853" w:rsidRDefault="00032853" w:rsidP="00196AB4">
      <w:pPr>
        <w:jc w:val="both"/>
      </w:pPr>
    </w:p>
    <w:p w14:paraId="58A19E72" w14:textId="77777777" w:rsidR="00032853" w:rsidRDefault="00032853" w:rsidP="00196AB4">
      <w:pPr>
        <w:jc w:val="both"/>
      </w:pPr>
    </w:p>
    <w:p w14:paraId="4B485CF8" w14:textId="77777777" w:rsidR="00032853" w:rsidRDefault="00032853" w:rsidP="00196AB4">
      <w:pPr>
        <w:jc w:val="both"/>
      </w:pPr>
    </w:p>
    <w:p w14:paraId="322382F7" w14:textId="77777777" w:rsidR="00032853" w:rsidRDefault="00032853" w:rsidP="00196AB4">
      <w:pPr>
        <w:jc w:val="both"/>
      </w:pPr>
    </w:p>
    <w:p w14:paraId="176414A6" w14:textId="77777777" w:rsidR="00032853" w:rsidRDefault="00032853" w:rsidP="00196AB4">
      <w:pPr>
        <w:jc w:val="both"/>
      </w:pPr>
    </w:p>
    <w:p w14:paraId="7578F2C0" w14:textId="77777777" w:rsidR="00032853" w:rsidRDefault="00032853" w:rsidP="00196AB4">
      <w:pPr>
        <w:jc w:val="both"/>
      </w:pPr>
    </w:p>
    <w:p w14:paraId="255A15C2" w14:textId="77777777" w:rsidR="00032853" w:rsidRDefault="00032853" w:rsidP="00032853">
      <w:pPr>
        <w:autoSpaceDE w:val="0"/>
        <w:autoSpaceDN w:val="0"/>
        <w:adjustRightInd w:val="0"/>
        <w:jc w:val="center"/>
        <w:rPr>
          <w:rFonts w:eastAsiaTheme="minorHAnsi"/>
          <w:noProof w:val="0"/>
        </w:rPr>
      </w:pPr>
      <w:r>
        <w:rPr>
          <w:rFonts w:eastAsiaTheme="minorHAnsi"/>
          <w:noProof w:val="0"/>
        </w:rPr>
        <w:lastRenderedPageBreak/>
        <w:t>FORMULARULF3.1</w:t>
      </w:r>
    </w:p>
    <w:p w14:paraId="0C017292" w14:textId="77777777" w:rsidR="00032853" w:rsidRDefault="00032853" w:rsidP="00032853">
      <w:pPr>
        <w:autoSpaceDE w:val="0"/>
        <w:autoSpaceDN w:val="0"/>
        <w:adjustRightInd w:val="0"/>
        <w:jc w:val="center"/>
        <w:rPr>
          <w:rFonts w:eastAsiaTheme="minorHAnsi"/>
          <w:noProof w:val="0"/>
        </w:rPr>
      </w:pPr>
    </w:p>
    <w:p w14:paraId="2E94FC45" w14:textId="77777777" w:rsidR="00032853" w:rsidRDefault="00032853" w:rsidP="00032853">
      <w:pPr>
        <w:autoSpaceDE w:val="0"/>
        <w:autoSpaceDN w:val="0"/>
        <w:adjustRightInd w:val="0"/>
        <w:jc w:val="center"/>
        <w:rPr>
          <w:rFonts w:eastAsiaTheme="minorHAnsi"/>
          <w:noProof w:val="0"/>
        </w:rPr>
      </w:pPr>
      <w:r>
        <w:rPr>
          <w:rFonts w:eastAsiaTheme="minorHAnsi"/>
          <w:noProof w:val="0"/>
        </w:rPr>
        <w:t>OFERTĂ</w:t>
      </w:r>
    </w:p>
    <w:p w14:paraId="249EA382" w14:textId="77777777" w:rsidR="00032853" w:rsidRDefault="00032853" w:rsidP="0003285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4F36DCB"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9C7EE19"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605F78B" w14:textId="77777777" w:rsidR="00032853" w:rsidRDefault="00032853" w:rsidP="00032853">
      <w:pPr>
        <w:autoSpaceDE w:val="0"/>
        <w:autoSpaceDN w:val="0"/>
        <w:adjustRightInd w:val="0"/>
        <w:jc w:val="both"/>
        <w:rPr>
          <w:rFonts w:eastAsiaTheme="minorHAnsi"/>
          <w:noProof w:val="0"/>
        </w:rPr>
      </w:pPr>
      <w:r>
        <w:rPr>
          <w:rFonts w:eastAsiaTheme="minorHAnsi"/>
          <w:noProof w:val="0"/>
        </w:rPr>
        <w:t>Stimaţi domni,</w:t>
      </w:r>
    </w:p>
    <w:p w14:paraId="6DF66DC1" w14:textId="77777777" w:rsidR="00032853" w:rsidRDefault="00032853" w:rsidP="0003285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1DD7249"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7762705"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 numele ofertantului)</w:t>
      </w:r>
    </w:p>
    <w:p w14:paraId="1AC3D61E"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5F9F491"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1285D4E"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(denumirea lucrării)</w:t>
      </w:r>
    </w:p>
    <w:p w14:paraId="44905220"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FAB78D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04749BD"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9E4A0B7" w14:textId="77777777" w:rsidR="00032853" w:rsidRPr="00EE0351" w:rsidRDefault="00032853" w:rsidP="0003285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02F66A2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252C2D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C0A85A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3AB75C8C"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276635E9"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172EF75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7FD2F028"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(ziua/luna/anul)        </w:t>
      </w:r>
    </w:p>
    <w:p w14:paraId="5A5439E6"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3E00B2"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21ADAC32" w14:textId="77777777" w:rsidR="00032853" w:rsidRDefault="00032853" w:rsidP="00032853">
      <w:pPr>
        <w:autoSpaceDE w:val="0"/>
        <w:autoSpaceDN w:val="0"/>
        <w:adjustRightInd w:val="0"/>
        <w:jc w:val="both"/>
        <w:rPr>
          <w:rFonts w:eastAsiaTheme="minorHAnsi"/>
          <w:noProof w:val="0"/>
        </w:rPr>
      </w:pPr>
      <w:r>
        <w:rPr>
          <w:rFonts w:eastAsiaTheme="minorHAnsi"/>
          <w:noProof w:val="0"/>
        </w:rPr>
        <w:t>Alături de oferta de bază:</w:t>
      </w:r>
    </w:p>
    <w:p w14:paraId="1EB3B3A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6EFF33E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nu depunem ofertă alternativă.</w:t>
      </w:r>
    </w:p>
    <w:p w14:paraId="4F770DE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255CD01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74A83AF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74EB783C" w14:textId="77777777" w:rsidR="00032853" w:rsidRDefault="00032853" w:rsidP="00032853">
      <w:pPr>
        <w:autoSpaceDE w:val="0"/>
        <w:autoSpaceDN w:val="0"/>
        <w:adjustRightInd w:val="0"/>
        <w:jc w:val="both"/>
        <w:rPr>
          <w:rFonts w:eastAsiaTheme="minorHAnsi"/>
          <w:noProof w:val="0"/>
        </w:rPr>
      </w:pPr>
    </w:p>
    <w:p w14:paraId="087099E6" w14:textId="77777777" w:rsidR="00032853" w:rsidRDefault="00032853" w:rsidP="00032853">
      <w:pPr>
        <w:autoSpaceDE w:val="0"/>
        <w:autoSpaceDN w:val="0"/>
        <w:adjustRightInd w:val="0"/>
        <w:jc w:val="both"/>
        <w:rPr>
          <w:rFonts w:eastAsiaTheme="minorHAnsi"/>
          <w:noProof w:val="0"/>
        </w:rPr>
      </w:pPr>
      <w:r>
        <w:rPr>
          <w:rFonts w:eastAsiaTheme="minorHAnsi"/>
          <w:noProof w:val="0"/>
        </w:rPr>
        <w:t>Data____________/__________/___________</w:t>
      </w:r>
    </w:p>
    <w:p w14:paraId="62CCC90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6548B50F"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(denumirea/numele ofertantului)</w:t>
      </w:r>
    </w:p>
    <w:p w14:paraId="3156DE09" w14:textId="77777777" w:rsidR="00032853" w:rsidRDefault="00032853" w:rsidP="00032853">
      <w:pPr>
        <w:autoSpaceDE w:val="0"/>
        <w:autoSpaceDN w:val="0"/>
        <w:adjustRightInd w:val="0"/>
        <w:jc w:val="both"/>
        <w:rPr>
          <w:rFonts w:eastAsiaTheme="minorHAnsi"/>
          <w:noProof w:val="0"/>
        </w:rPr>
      </w:pPr>
    </w:p>
    <w:p w14:paraId="6C90D416" w14:textId="77777777" w:rsidR="00032853" w:rsidRDefault="00032853" w:rsidP="00032853">
      <w:pPr>
        <w:autoSpaceDE w:val="0"/>
        <w:autoSpaceDN w:val="0"/>
        <w:adjustRightInd w:val="0"/>
        <w:jc w:val="both"/>
        <w:rPr>
          <w:rFonts w:eastAsiaTheme="minorHAnsi"/>
          <w:noProof w:val="0"/>
        </w:rPr>
      </w:pPr>
    </w:p>
    <w:p w14:paraId="0B254183" w14:textId="77777777" w:rsidR="00032853" w:rsidRDefault="00032853" w:rsidP="00032853">
      <w:pPr>
        <w:autoSpaceDE w:val="0"/>
        <w:autoSpaceDN w:val="0"/>
        <w:adjustRightInd w:val="0"/>
        <w:jc w:val="both"/>
        <w:rPr>
          <w:rFonts w:eastAsiaTheme="minorHAnsi"/>
          <w:noProof w:val="0"/>
        </w:rPr>
      </w:pPr>
    </w:p>
    <w:p w14:paraId="2F4EF943" w14:textId="77777777" w:rsidR="00032853" w:rsidRDefault="00032853" w:rsidP="00032853">
      <w:pPr>
        <w:autoSpaceDE w:val="0"/>
        <w:autoSpaceDN w:val="0"/>
        <w:adjustRightInd w:val="0"/>
        <w:jc w:val="both"/>
        <w:rPr>
          <w:rFonts w:eastAsiaTheme="minorHAnsi"/>
          <w:noProof w:val="0"/>
        </w:rPr>
      </w:pPr>
      <w:r>
        <w:rPr>
          <w:rFonts w:eastAsiaTheme="minorHAnsi"/>
          <w:noProof w:val="0"/>
        </w:rPr>
        <w:t>ANEXĂ LA OFERTĂ</w:t>
      </w:r>
    </w:p>
    <w:p w14:paraId="03BD3B70" w14:textId="77777777" w:rsidR="00032853" w:rsidRDefault="00032853" w:rsidP="00032853">
      <w:pPr>
        <w:autoSpaceDE w:val="0"/>
        <w:autoSpaceDN w:val="0"/>
        <w:adjustRightInd w:val="0"/>
        <w:jc w:val="both"/>
        <w:rPr>
          <w:rFonts w:eastAsiaTheme="minorHAnsi"/>
          <w:noProof w:val="0"/>
        </w:rPr>
      </w:pPr>
    </w:p>
    <w:p w14:paraId="0D9DDEBB" w14:textId="77777777" w:rsidR="00032853" w:rsidRDefault="00032853" w:rsidP="0003285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7C765165" w14:textId="77777777" w:rsidR="00032853" w:rsidRDefault="00032853" w:rsidP="0003285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621D8900" w14:textId="77777777" w:rsidR="00032853" w:rsidRDefault="00032853" w:rsidP="0003285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221DA1D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5D66A9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6DC48A4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27FAD5E9" w14:textId="77777777" w:rsidR="00032853" w:rsidRDefault="00032853" w:rsidP="00032853">
      <w:pPr>
        <w:autoSpaceDE w:val="0"/>
        <w:autoSpaceDN w:val="0"/>
        <w:adjustRightInd w:val="0"/>
        <w:jc w:val="both"/>
        <w:rPr>
          <w:rFonts w:eastAsiaTheme="minorHAnsi"/>
          <w:noProof w:val="0"/>
        </w:rPr>
      </w:pPr>
    </w:p>
    <w:p w14:paraId="5CED23F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Ofertant,                                                               </w:t>
      </w:r>
    </w:p>
    <w:p w14:paraId="108A5A4F"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_______________________  </w:t>
      </w:r>
    </w:p>
    <w:p w14:paraId="26B7416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(semnătura autorizată)</w:t>
      </w:r>
    </w:p>
    <w:p w14:paraId="5F5592F7" w14:textId="77777777" w:rsidR="00032853" w:rsidRDefault="00032853" w:rsidP="00032853">
      <w:pPr>
        <w:jc w:val="both"/>
      </w:pPr>
    </w:p>
    <w:p w14:paraId="70F3F98D" w14:textId="77777777" w:rsidR="00032853" w:rsidRDefault="00032853" w:rsidP="00032853">
      <w:pPr>
        <w:jc w:val="both"/>
      </w:pPr>
    </w:p>
    <w:p w14:paraId="5AB97EAC" w14:textId="77777777" w:rsidR="00032853" w:rsidRDefault="00032853" w:rsidP="00032853">
      <w:pPr>
        <w:jc w:val="both"/>
      </w:pPr>
    </w:p>
    <w:p w14:paraId="193D6E6B" w14:textId="77777777" w:rsidR="00032853" w:rsidRDefault="00032853" w:rsidP="00032853">
      <w:pPr>
        <w:jc w:val="both"/>
      </w:pPr>
    </w:p>
    <w:p w14:paraId="64C1C1DB" w14:textId="77777777" w:rsidR="00032853" w:rsidRDefault="00032853" w:rsidP="00032853">
      <w:pPr>
        <w:jc w:val="both"/>
      </w:pPr>
    </w:p>
    <w:p w14:paraId="7836D73B" w14:textId="77777777" w:rsidR="00032853" w:rsidRDefault="00032853" w:rsidP="00032853">
      <w:pPr>
        <w:jc w:val="both"/>
      </w:pPr>
    </w:p>
    <w:p w14:paraId="6AEBE91E" w14:textId="77777777" w:rsidR="00032853" w:rsidRDefault="00032853" w:rsidP="00032853">
      <w:pPr>
        <w:jc w:val="both"/>
      </w:pPr>
    </w:p>
    <w:p w14:paraId="775B194F" w14:textId="77777777" w:rsidR="00032853" w:rsidRDefault="00032853" w:rsidP="00032853">
      <w:pPr>
        <w:jc w:val="both"/>
      </w:pPr>
    </w:p>
    <w:p w14:paraId="7CE6DDD0" w14:textId="77777777" w:rsidR="00032853" w:rsidRDefault="00032853" w:rsidP="00032853">
      <w:pPr>
        <w:jc w:val="both"/>
      </w:pPr>
    </w:p>
    <w:p w14:paraId="3FD866FA" w14:textId="77777777" w:rsidR="00032853" w:rsidRDefault="00032853" w:rsidP="00032853">
      <w:pPr>
        <w:jc w:val="both"/>
      </w:pPr>
    </w:p>
    <w:p w14:paraId="6BF36CBE" w14:textId="77777777" w:rsidR="00032853" w:rsidRDefault="00032853" w:rsidP="00032853">
      <w:pPr>
        <w:jc w:val="both"/>
      </w:pPr>
    </w:p>
    <w:p w14:paraId="749FB2C0" w14:textId="77777777" w:rsidR="00032853" w:rsidRDefault="00032853" w:rsidP="00032853">
      <w:pPr>
        <w:jc w:val="both"/>
      </w:pPr>
    </w:p>
    <w:p w14:paraId="2D996829" w14:textId="77777777" w:rsidR="00032853" w:rsidRDefault="00032853" w:rsidP="00032853">
      <w:pPr>
        <w:jc w:val="both"/>
      </w:pPr>
    </w:p>
    <w:p w14:paraId="713DC2D6" w14:textId="77777777" w:rsidR="00032853" w:rsidRDefault="00032853" w:rsidP="00032853">
      <w:pPr>
        <w:jc w:val="both"/>
      </w:pPr>
    </w:p>
    <w:p w14:paraId="696872B1" w14:textId="77777777" w:rsidR="00032853" w:rsidRDefault="00032853" w:rsidP="00032853">
      <w:pPr>
        <w:jc w:val="both"/>
      </w:pPr>
    </w:p>
    <w:p w14:paraId="6704E051" w14:textId="77777777" w:rsidR="00032853" w:rsidRDefault="00032853" w:rsidP="00032853">
      <w:pPr>
        <w:jc w:val="both"/>
      </w:pPr>
    </w:p>
    <w:p w14:paraId="411E7278" w14:textId="77777777" w:rsidR="00032853" w:rsidRDefault="00032853" w:rsidP="00032853">
      <w:pPr>
        <w:jc w:val="both"/>
      </w:pPr>
    </w:p>
    <w:p w14:paraId="481A46C7" w14:textId="77777777" w:rsidR="00032853" w:rsidRDefault="00032853" w:rsidP="00032853">
      <w:pPr>
        <w:jc w:val="both"/>
      </w:pPr>
    </w:p>
    <w:p w14:paraId="331A0A53" w14:textId="77777777" w:rsidR="00032853" w:rsidRDefault="00032853" w:rsidP="00032853">
      <w:pPr>
        <w:jc w:val="both"/>
      </w:pPr>
    </w:p>
    <w:p w14:paraId="090AD751" w14:textId="77777777" w:rsidR="00032853" w:rsidRDefault="00032853" w:rsidP="00032853">
      <w:pPr>
        <w:jc w:val="both"/>
      </w:pPr>
    </w:p>
    <w:p w14:paraId="7FF2E4A3" w14:textId="77777777" w:rsidR="00032853" w:rsidRDefault="00032853" w:rsidP="00032853">
      <w:pPr>
        <w:jc w:val="both"/>
      </w:pPr>
    </w:p>
    <w:p w14:paraId="243A337C" w14:textId="77777777" w:rsidR="00032853" w:rsidRDefault="00032853" w:rsidP="00032853">
      <w:pPr>
        <w:jc w:val="both"/>
      </w:pPr>
    </w:p>
    <w:p w14:paraId="67D5CFAC" w14:textId="77777777" w:rsidR="00032853" w:rsidRDefault="00032853" w:rsidP="00032853">
      <w:pPr>
        <w:jc w:val="both"/>
      </w:pPr>
    </w:p>
    <w:p w14:paraId="108CD919" w14:textId="77777777" w:rsidR="00032853" w:rsidRDefault="00032853" w:rsidP="00032853">
      <w:pPr>
        <w:jc w:val="both"/>
      </w:pPr>
    </w:p>
    <w:p w14:paraId="06713EDF" w14:textId="77777777" w:rsidR="00032853" w:rsidRDefault="00032853" w:rsidP="00032853">
      <w:pPr>
        <w:jc w:val="both"/>
      </w:pPr>
    </w:p>
    <w:p w14:paraId="418599A0" w14:textId="77777777" w:rsidR="00032853" w:rsidRDefault="00032853" w:rsidP="00032853">
      <w:pPr>
        <w:jc w:val="both"/>
      </w:pPr>
    </w:p>
    <w:p w14:paraId="3D6353D6" w14:textId="77777777" w:rsidR="00032853" w:rsidRDefault="00032853" w:rsidP="00032853">
      <w:pPr>
        <w:jc w:val="both"/>
      </w:pPr>
    </w:p>
    <w:p w14:paraId="269401E0" w14:textId="77777777" w:rsidR="00032853" w:rsidRDefault="00032853" w:rsidP="00032853">
      <w:pPr>
        <w:jc w:val="both"/>
      </w:pPr>
    </w:p>
    <w:p w14:paraId="1718ACA5" w14:textId="77777777" w:rsidR="00032853" w:rsidRDefault="00032853" w:rsidP="00032853">
      <w:pPr>
        <w:jc w:val="both"/>
      </w:pPr>
    </w:p>
    <w:p w14:paraId="28A3E73F" w14:textId="77777777" w:rsidR="00032853" w:rsidRDefault="00032853" w:rsidP="00032853">
      <w:pPr>
        <w:jc w:val="right"/>
        <w:rPr>
          <w:sz w:val="26"/>
          <w:szCs w:val="26"/>
          <w:lang w:val="ro-MO"/>
        </w:rPr>
      </w:pPr>
      <w:r>
        <w:rPr>
          <w:sz w:val="26"/>
          <w:szCs w:val="26"/>
          <w:lang w:val="ro-MO"/>
        </w:rPr>
        <w:t xml:space="preserve">APROBAT </w:t>
      </w:r>
    </w:p>
    <w:p w14:paraId="32EB234B" w14:textId="77777777" w:rsidR="00032853" w:rsidRDefault="00032853" w:rsidP="00032853">
      <w:pPr>
        <w:jc w:val="right"/>
        <w:rPr>
          <w:sz w:val="26"/>
          <w:szCs w:val="26"/>
          <w:lang w:val="ro-MO"/>
        </w:rPr>
      </w:pPr>
      <w:r>
        <w:rPr>
          <w:sz w:val="26"/>
          <w:szCs w:val="26"/>
          <w:lang w:val="ro-MO"/>
        </w:rPr>
        <w:t xml:space="preserve">prin Ordinul </w:t>
      </w:r>
    </w:p>
    <w:p w14:paraId="01B5D20F" w14:textId="77777777" w:rsidR="00032853" w:rsidRDefault="00032853" w:rsidP="00032853">
      <w:pPr>
        <w:jc w:val="right"/>
        <w:rPr>
          <w:sz w:val="26"/>
          <w:szCs w:val="26"/>
          <w:lang w:val="ro-MO"/>
        </w:rPr>
      </w:pPr>
      <w:r>
        <w:rPr>
          <w:sz w:val="26"/>
          <w:szCs w:val="26"/>
          <w:lang w:val="ro-MO"/>
        </w:rPr>
        <w:t>Ministrului Finanțelor</w:t>
      </w:r>
    </w:p>
    <w:p w14:paraId="37484CD0" w14:textId="77777777" w:rsidR="00032853" w:rsidRDefault="00032853" w:rsidP="00032853">
      <w:pPr>
        <w:jc w:val="right"/>
        <w:rPr>
          <w:sz w:val="28"/>
          <w:szCs w:val="28"/>
          <w:lang w:val="ro-MO"/>
        </w:rPr>
      </w:pPr>
      <w:r>
        <w:rPr>
          <w:sz w:val="26"/>
          <w:szCs w:val="26"/>
          <w:lang w:val="ro-MO"/>
        </w:rPr>
        <w:t xml:space="preserve">                                               nr. 145  din 24 noiembrie 2020   </w:t>
      </w:r>
      <w:r>
        <w:rPr>
          <w:sz w:val="28"/>
          <w:szCs w:val="28"/>
          <w:lang w:val="ro-MO"/>
        </w:rPr>
        <w:t xml:space="preserve">       </w:t>
      </w:r>
    </w:p>
    <w:p w14:paraId="6BB7865A" w14:textId="77777777" w:rsidR="00032853" w:rsidRDefault="00032853" w:rsidP="00032853">
      <w:pPr>
        <w:tabs>
          <w:tab w:val="left" w:pos="567"/>
        </w:tabs>
        <w:rPr>
          <w:rFonts w:eastAsia="Calibri"/>
          <w:b/>
          <w:lang w:val="ro-MO"/>
        </w:rPr>
      </w:pPr>
    </w:p>
    <w:p w14:paraId="7AAA23C7" w14:textId="77777777" w:rsidR="00032853" w:rsidRDefault="00032853" w:rsidP="00032853">
      <w:pPr>
        <w:tabs>
          <w:tab w:val="left" w:pos="567"/>
        </w:tabs>
        <w:rPr>
          <w:rFonts w:eastAsia="Calibri"/>
          <w:b/>
        </w:rPr>
      </w:pPr>
    </w:p>
    <w:p w14:paraId="6C2B7783" w14:textId="77777777" w:rsidR="00032853" w:rsidRDefault="00032853" w:rsidP="0003285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5A94BDEC" w14:textId="77777777" w:rsidR="00032853" w:rsidRDefault="00032853" w:rsidP="0003285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746DEC7" w14:textId="77777777" w:rsidR="00032853" w:rsidRDefault="00032853" w:rsidP="00032853">
      <w:pPr>
        <w:keepNext/>
        <w:spacing w:line="240" w:lineRule="exact"/>
        <w:jc w:val="both"/>
        <w:outlineLvl w:val="0"/>
        <w:rPr>
          <w:rFonts w:eastAsia="Calibri"/>
          <w:b/>
          <w:bCs/>
          <w:sz w:val="26"/>
          <w:szCs w:val="26"/>
          <w:lang w:eastAsia="ro-RO"/>
        </w:rPr>
      </w:pPr>
    </w:p>
    <w:p w14:paraId="14DD3C2E" w14:textId="77777777" w:rsidR="00032853" w:rsidRDefault="00032853" w:rsidP="00032853">
      <w:pPr>
        <w:jc w:val="center"/>
        <w:rPr>
          <w:rFonts w:eastAsia="Calibri"/>
          <w:b/>
          <w:sz w:val="26"/>
          <w:szCs w:val="26"/>
        </w:rPr>
      </w:pPr>
    </w:p>
    <w:p w14:paraId="065A79EB" w14:textId="77777777" w:rsidR="00032853" w:rsidRDefault="00032853" w:rsidP="0003285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803F19B" w14:textId="77777777" w:rsidR="00032853" w:rsidRDefault="00032853" w:rsidP="00032853">
      <w:pPr>
        <w:shd w:val="clear" w:color="auto" w:fill="FFFFFF"/>
        <w:ind w:firstLine="1077"/>
        <w:rPr>
          <w:rFonts w:eastAsia="Calibri"/>
          <w:spacing w:val="-1"/>
          <w:sz w:val="26"/>
          <w:szCs w:val="26"/>
        </w:rPr>
      </w:pPr>
    </w:p>
    <w:p w14:paraId="2A589ADB" w14:textId="77777777" w:rsidR="00032853" w:rsidRDefault="00032853" w:rsidP="0003285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32853" w14:paraId="6D15C04F" w14:textId="77777777" w:rsidTr="00FC336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4398B58" w14:textId="77777777" w:rsidR="00032853" w:rsidRDefault="00032853" w:rsidP="00FC336E">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EA362E5" w14:textId="77777777" w:rsidR="00032853" w:rsidRDefault="00032853" w:rsidP="00FC336E">
            <w:pPr>
              <w:jc w:val="center"/>
              <w:rPr>
                <w:rFonts w:eastAsia="Calibri"/>
                <w:spacing w:val="-1"/>
                <w:sz w:val="26"/>
                <w:szCs w:val="26"/>
              </w:rPr>
            </w:pPr>
            <w:r>
              <w:rPr>
                <w:rFonts w:eastAsia="Calibri"/>
                <w:spacing w:val="-1"/>
                <w:sz w:val="26"/>
                <w:szCs w:val="26"/>
              </w:rPr>
              <w:t>IDNP al beneficiarului efectiv</w:t>
            </w:r>
          </w:p>
        </w:tc>
      </w:tr>
      <w:tr w:rsidR="00032853" w14:paraId="6F5B77E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767F7DB9"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407191F" w14:textId="77777777" w:rsidR="00032853" w:rsidRDefault="00032853" w:rsidP="00FC336E">
            <w:pPr>
              <w:rPr>
                <w:rFonts w:eastAsia="Calibri"/>
                <w:spacing w:val="-1"/>
                <w:sz w:val="26"/>
                <w:szCs w:val="26"/>
              </w:rPr>
            </w:pPr>
          </w:p>
        </w:tc>
      </w:tr>
      <w:tr w:rsidR="00032853" w14:paraId="0009639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2314ABBF"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B0D808C" w14:textId="77777777" w:rsidR="00032853" w:rsidRDefault="00032853" w:rsidP="00FC336E">
            <w:pPr>
              <w:rPr>
                <w:rFonts w:eastAsia="Calibri"/>
                <w:spacing w:val="-1"/>
                <w:sz w:val="26"/>
                <w:szCs w:val="26"/>
              </w:rPr>
            </w:pPr>
          </w:p>
        </w:tc>
      </w:tr>
      <w:tr w:rsidR="00032853" w14:paraId="40EFF4E2"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033F2F1E"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9FF4467" w14:textId="77777777" w:rsidR="00032853" w:rsidRDefault="00032853" w:rsidP="00FC336E">
            <w:pPr>
              <w:rPr>
                <w:rFonts w:eastAsia="Calibri"/>
                <w:spacing w:val="-1"/>
                <w:sz w:val="26"/>
                <w:szCs w:val="26"/>
              </w:rPr>
            </w:pPr>
          </w:p>
        </w:tc>
      </w:tr>
    </w:tbl>
    <w:p w14:paraId="50926515" w14:textId="77777777" w:rsidR="00032853" w:rsidRDefault="00032853" w:rsidP="00032853">
      <w:pPr>
        <w:shd w:val="clear" w:color="auto" w:fill="FFFFFF"/>
        <w:ind w:firstLine="1077"/>
        <w:rPr>
          <w:rFonts w:eastAsia="Calibri"/>
          <w:spacing w:val="-1"/>
          <w:sz w:val="26"/>
          <w:szCs w:val="26"/>
        </w:rPr>
      </w:pPr>
    </w:p>
    <w:p w14:paraId="1B3CAE73" w14:textId="77777777" w:rsidR="00032853" w:rsidRDefault="00032853" w:rsidP="00032853">
      <w:pPr>
        <w:shd w:val="clear" w:color="auto" w:fill="FFFFFF"/>
        <w:ind w:firstLine="1077"/>
        <w:rPr>
          <w:rFonts w:eastAsia="Calibri"/>
          <w:spacing w:val="-1"/>
          <w:sz w:val="26"/>
          <w:szCs w:val="26"/>
        </w:rPr>
      </w:pPr>
    </w:p>
    <w:p w14:paraId="01FD20C3" w14:textId="77777777" w:rsidR="00032853" w:rsidRDefault="00032853" w:rsidP="00032853">
      <w:pPr>
        <w:rPr>
          <w:rFonts w:eastAsia="MS Mincho"/>
          <w:sz w:val="26"/>
          <w:szCs w:val="26"/>
          <w:lang w:eastAsia="zh-CN"/>
        </w:rPr>
      </w:pPr>
    </w:p>
    <w:p w14:paraId="66DE880B" w14:textId="77777777" w:rsidR="00032853" w:rsidRDefault="00032853" w:rsidP="00032853">
      <w:pPr>
        <w:rPr>
          <w:rFonts w:eastAsia="MS Mincho"/>
          <w:sz w:val="26"/>
          <w:szCs w:val="26"/>
          <w:lang w:eastAsia="zh-CN"/>
        </w:rPr>
      </w:pPr>
      <w:r>
        <w:rPr>
          <w:rFonts w:eastAsia="MS Mincho"/>
          <w:sz w:val="26"/>
          <w:szCs w:val="26"/>
          <w:lang w:eastAsia="zh-CN"/>
        </w:rPr>
        <w:t>Data completării:______________________</w:t>
      </w:r>
    </w:p>
    <w:p w14:paraId="0215F87A" w14:textId="77777777" w:rsidR="00032853" w:rsidRDefault="00032853" w:rsidP="00032853">
      <w:pPr>
        <w:jc w:val="both"/>
        <w:rPr>
          <w:rFonts w:eastAsia="PMingLiU"/>
          <w:sz w:val="26"/>
          <w:szCs w:val="26"/>
          <w:lang w:eastAsia="zh-CN"/>
        </w:rPr>
      </w:pPr>
      <w:r>
        <w:rPr>
          <w:rFonts w:eastAsia="PMingLiU"/>
          <w:sz w:val="26"/>
          <w:szCs w:val="26"/>
          <w:lang w:eastAsia="zh-CN"/>
        </w:rPr>
        <w:t>Semnat: _____________________________</w:t>
      </w:r>
    </w:p>
    <w:p w14:paraId="1FEA08B5" w14:textId="77777777" w:rsidR="00032853" w:rsidRDefault="00032853" w:rsidP="00032853">
      <w:pPr>
        <w:jc w:val="both"/>
        <w:rPr>
          <w:rFonts w:eastAsia="PMingLiU"/>
          <w:sz w:val="26"/>
          <w:szCs w:val="26"/>
          <w:lang w:eastAsia="zh-CN"/>
        </w:rPr>
      </w:pPr>
      <w:r>
        <w:rPr>
          <w:rFonts w:eastAsia="PMingLiU"/>
          <w:sz w:val="26"/>
          <w:szCs w:val="26"/>
          <w:lang w:eastAsia="zh-CN"/>
        </w:rPr>
        <w:t>Nume/prenume: __________________________________</w:t>
      </w:r>
    </w:p>
    <w:p w14:paraId="705CDDEC" w14:textId="77777777" w:rsidR="00032853" w:rsidRDefault="00032853" w:rsidP="00032853">
      <w:pPr>
        <w:jc w:val="both"/>
        <w:rPr>
          <w:rFonts w:eastAsia="PMingLiU"/>
          <w:sz w:val="26"/>
          <w:szCs w:val="26"/>
          <w:lang w:eastAsia="zh-CN"/>
        </w:rPr>
      </w:pPr>
      <w:r>
        <w:rPr>
          <w:rFonts w:eastAsia="PMingLiU"/>
          <w:sz w:val="26"/>
          <w:szCs w:val="26"/>
          <w:lang w:eastAsia="zh-CN"/>
        </w:rPr>
        <w:t>Funcţia: ____________________________</w:t>
      </w:r>
    </w:p>
    <w:p w14:paraId="35BA933B" w14:textId="77777777" w:rsidR="00032853" w:rsidRDefault="00032853" w:rsidP="0003285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1AF18DF" w14:textId="77777777" w:rsidR="00032853" w:rsidRDefault="00032853" w:rsidP="0003285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55A0611" w14:textId="77777777" w:rsidR="00032853" w:rsidRPr="00FF430B" w:rsidRDefault="00032853" w:rsidP="00032853">
      <w:pPr>
        <w:jc w:val="both"/>
      </w:pPr>
    </w:p>
    <w:p w14:paraId="3C05B6C5" w14:textId="77777777" w:rsidR="00032853" w:rsidRPr="00FF430B" w:rsidRDefault="00032853" w:rsidP="00196AB4">
      <w:pPr>
        <w:jc w:val="both"/>
      </w:pPr>
    </w:p>
    <w:sectPr w:rsidR="0003285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82173A" w14:textId="77777777" w:rsidR="003C3D7A" w:rsidRDefault="003C3D7A" w:rsidP="00A20ACF">
      <w:r>
        <w:separator/>
      </w:r>
    </w:p>
  </w:endnote>
  <w:endnote w:type="continuationSeparator" w:id="0">
    <w:p w14:paraId="245282A4" w14:textId="77777777" w:rsidR="003C3D7A" w:rsidRDefault="003C3D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2689B" w14:textId="77777777" w:rsidR="0068039E" w:rsidRDefault="0068039E"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261CA" w:rsidRDefault="002261CA">
        <w:pPr>
          <w:pStyle w:val="Footer"/>
          <w:jc w:val="right"/>
        </w:pPr>
        <w:r>
          <w:fldChar w:fldCharType="begin"/>
        </w:r>
        <w:r>
          <w:instrText xml:space="preserve"> PAGE   \* MERGEFORMAT </w:instrText>
        </w:r>
        <w:r>
          <w:fldChar w:fldCharType="separate"/>
        </w:r>
        <w:r w:rsidR="008715AE">
          <w:t>76</w:t>
        </w:r>
        <w:r>
          <w:fldChar w:fldCharType="end"/>
        </w:r>
      </w:p>
    </w:sdtContent>
  </w:sdt>
  <w:p w14:paraId="075618FA" w14:textId="77777777" w:rsidR="002261CA" w:rsidRDefault="00226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EC618C" w14:textId="77777777" w:rsidR="003C3D7A" w:rsidRDefault="003C3D7A" w:rsidP="00A20ACF">
      <w:r>
        <w:separator/>
      </w:r>
    </w:p>
  </w:footnote>
  <w:footnote w:type="continuationSeparator" w:id="0">
    <w:p w14:paraId="21505D8B" w14:textId="77777777" w:rsidR="003C3D7A" w:rsidRDefault="003C3D7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3"/>
  </w:num>
  <w:num w:numId="10">
    <w:abstractNumId w:val="9"/>
  </w:num>
  <w:num w:numId="11">
    <w:abstractNumId w:val="35"/>
  </w:num>
  <w:num w:numId="12">
    <w:abstractNumId w:val="30"/>
  </w:num>
  <w:num w:numId="13">
    <w:abstractNumId w:val="10"/>
  </w:num>
  <w:num w:numId="14">
    <w:abstractNumId w:val="28"/>
  </w:num>
  <w:num w:numId="15">
    <w:abstractNumId w:val="17"/>
  </w:num>
  <w:num w:numId="16">
    <w:abstractNumId w:val="24"/>
  </w:num>
  <w:num w:numId="17">
    <w:abstractNumId w:val="19"/>
  </w:num>
  <w:num w:numId="18">
    <w:abstractNumId w:val="34"/>
  </w:num>
  <w:num w:numId="19">
    <w:abstractNumId w:val="11"/>
  </w:num>
  <w:num w:numId="20">
    <w:abstractNumId w:val="8"/>
  </w:num>
  <w:num w:numId="21">
    <w:abstractNumId w:val="14"/>
  </w:num>
  <w:num w:numId="22">
    <w:abstractNumId w:val="20"/>
  </w:num>
  <w:num w:numId="23">
    <w:abstractNumId w:val="25"/>
  </w:num>
  <w:num w:numId="24">
    <w:abstractNumId w:val="29"/>
  </w:num>
  <w:num w:numId="25">
    <w:abstractNumId w:val="16"/>
  </w:num>
  <w:num w:numId="26">
    <w:abstractNumId w:val="21"/>
  </w:num>
  <w:num w:numId="27">
    <w:abstractNumId w:val="37"/>
  </w:num>
  <w:num w:numId="28">
    <w:abstractNumId w:val="22"/>
  </w:num>
  <w:num w:numId="29">
    <w:abstractNumId w:val="6"/>
  </w:num>
  <w:num w:numId="30">
    <w:abstractNumId w:val="18"/>
  </w:num>
  <w:num w:numId="31">
    <w:abstractNumId w:val="5"/>
  </w:num>
  <w:num w:numId="32">
    <w:abstractNumId w:val="1"/>
  </w:num>
  <w:num w:numId="33">
    <w:abstractNumId w:val="32"/>
  </w:num>
  <w:num w:numId="34">
    <w:abstractNumId w:val="36"/>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853"/>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479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1CA"/>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3D7A"/>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39E"/>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FEA"/>
    <w:rsid w:val="008612A7"/>
    <w:rsid w:val="00862010"/>
    <w:rsid w:val="00863AAB"/>
    <w:rsid w:val="008644C6"/>
    <w:rsid w:val="00864A45"/>
    <w:rsid w:val="00864B75"/>
    <w:rsid w:val="0086547A"/>
    <w:rsid w:val="00867DA9"/>
    <w:rsid w:val="008715AE"/>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72384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71D03-0786-4CA1-B470-2DC9FE086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76</Pages>
  <Words>29862</Words>
  <Characters>170220</Characters>
  <Application>Microsoft Office Word</Application>
  <DocSecurity>0</DocSecurity>
  <Lines>1418</Lines>
  <Paragraphs>399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199683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43</cp:revision>
  <cp:lastPrinted>2025-12-19T06:20:00Z</cp:lastPrinted>
  <dcterms:created xsi:type="dcterms:W3CDTF">2021-06-14T10:00:00Z</dcterms:created>
  <dcterms:modified xsi:type="dcterms:W3CDTF">2026-03-19T08:52:00Z</dcterms:modified>
</cp:coreProperties>
</file>