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E3442F" w14:textId="0F0580FA" w:rsidR="001A6475" w:rsidRPr="00CE5F92" w:rsidRDefault="003B5359" w:rsidP="00C134BB">
      <w:pPr>
        <w:tabs>
          <w:tab w:val="decimal" w:pos="8364"/>
        </w:tabs>
        <w:spacing w:line="276" w:lineRule="auto"/>
        <w:ind w:right="-144"/>
        <w:jc w:val="right"/>
        <w:rPr>
          <w:bCs/>
          <w:color w:val="000000"/>
          <w:lang w:val="ro-MD"/>
        </w:rPr>
      </w:pPr>
      <w:r w:rsidRPr="00CE5F92">
        <w:rPr>
          <w:b/>
          <w:bCs/>
          <w:color w:val="000000"/>
          <w:lang w:val="ro-MD"/>
        </w:rPr>
        <w:t xml:space="preserve">    </w:t>
      </w:r>
      <w:r w:rsidR="001A6475" w:rsidRPr="00CE5F92">
        <w:rPr>
          <w:bCs/>
          <w:color w:val="000000"/>
          <w:lang w:val="ro-MD"/>
        </w:rPr>
        <w:t>Anexa nr.</w:t>
      </w:r>
      <w:r w:rsidRPr="00CE5F92">
        <w:rPr>
          <w:bCs/>
          <w:color w:val="000000"/>
          <w:lang w:val="ro-MD"/>
        </w:rPr>
        <w:t>1</w:t>
      </w:r>
    </w:p>
    <w:p w14:paraId="71698712" w14:textId="047C41CE" w:rsidR="003B5359" w:rsidRDefault="003B5359" w:rsidP="003B5359">
      <w:pPr>
        <w:tabs>
          <w:tab w:val="decimal" w:pos="8364"/>
        </w:tabs>
        <w:spacing w:line="276" w:lineRule="auto"/>
        <w:ind w:right="-144"/>
        <w:jc w:val="right"/>
        <w:rPr>
          <w:noProof w:val="0"/>
          <w:lang w:val="ro-MD"/>
        </w:rPr>
      </w:pPr>
      <w:r w:rsidRPr="00CE5F92">
        <w:rPr>
          <w:noProof w:val="0"/>
          <w:lang w:val="ro-MD"/>
        </w:rPr>
        <w:t>la Documentația standard</w:t>
      </w:r>
    </w:p>
    <w:p w14:paraId="2DF53E86" w14:textId="346C677B" w:rsidR="00C4021E" w:rsidRDefault="00C4021E" w:rsidP="003B5359">
      <w:pPr>
        <w:tabs>
          <w:tab w:val="decimal" w:pos="8364"/>
        </w:tabs>
        <w:spacing w:line="276" w:lineRule="auto"/>
        <w:ind w:right="-144"/>
        <w:jc w:val="right"/>
        <w:rPr>
          <w:noProof w:val="0"/>
          <w:lang w:val="ro-MD"/>
        </w:rPr>
      </w:pPr>
    </w:p>
    <w:p w14:paraId="1F13E6EB" w14:textId="77777777" w:rsidR="00C4021E" w:rsidRDefault="00C4021E" w:rsidP="00C4021E">
      <w:pPr>
        <w:ind w:firstLine="567"/>
        <w:jc w:val="center"/>
        <w:rPr>
          <w:b/>
          <w:noProof w:val="0"/>
          <w:lang w:val="ro-MD"/>
        </w:rPr>
      </w:pPr>
      <w:r w:rsidRPr="00CE5F92">
        <w:rPr>
          <w:b/>
          <w:noProof w:val="0"/>
          <w:lang w:val="ro-MD"/>
        </w:rPr>
        <w:t>SPECIFICAŢII DE PREŢ</w:t>
      </w:r>
    </w:p>
    <w:tbl>
      <w:tblPr>
        <w:tblpPr w:leftFromText="141" w:rightFromText="141" w:vertAnchor="text" w:horzAnchor="margin" w:tblpY="244"/>
        <w:tblOverlap w:val="never"/>
        <w:tblW w:w="9773" w:type="dxa"/>
        <w:tblLayout w:type="fixed"/>
        <w:tblCellMar>
          <w:top w:w="15" w:type="dxa"/>
          <w:left w:w="15" w:type="dxa"/>
          <w:bottom w:w="15" w:type="dxa"/>
          <w:right w:w="15" w:type="dxa"/>
        </w:tblCellMar>
        <w:tblLook w:val="04A0" w:firstRow="1" w:lastRow="0" w:firstColumn="1" w:lastColumn="0" w:noHBand="0" w:noVBand="1"/>
      </w:tblPr>
      <w:tblGrid>
        <w:gridCol w:w="418"/>
        <w:gridCol w:w="2551"/>
        <w:gridCol w:w="709"/>
        <w:gridCol w:w="850"/>
        <w:gridCol w:w="775"/>
        <w:gridCol w:w="1380"/>
        <w:gridCol w:w="1389"/>
        <w:gridCol w:w="1701"/>
      </w:tblGrid>
      <w:tr w:rsidR="00C4021E" w:rsidRPr="00CE5F92" w14:paraId="0E41E804" w14:textId="77777777" w:rsidTr="00C4021E">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8546CA" w14:textId="77777777" w:rsidR="00C4021E" w:rsidRPr="00CE5F92" w:rsidRDefault="00C4021E" w:rsidP="00C4021E">
            <w:pPr>
              <w:ind w:right="-176"/>
              <w:jc w:val="both"/>
              <w:rPr>
                <w:b/>
                <w:bCs/>
                <w:noProof w:val="0"/>
                <w:sz w:val="20"/>
                <w:lang w:val="ro-MD"/>
              </w:rPr>
            </w:pPr>
            <w:r w:rsidRPr="00CE5F92">
              <w:rPr>
                <w:b/>
                <w:bCs/>
                <w:noProof w:val="0"/>
                <w:sz w:val="20"/>
                <w:lang w:val="ro-MD"/>
              </w:rPr>
              <w:t>Nr.</w:t>
            </w:r>
          </w:p>
        </w:tc>
        <w:tc>
          <w:tcPr>
            <w:tcW w:w="255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DF95EEA" w14:textId="77777777" w:rsidR="00C4021E" w:rsidRPr="00CE5F92" w:rsidRDefault="00C4021E" w:rsidP="00C4021E">
            <w:pPr>
              <w:tabs>
                <w:tab w:val="left" w:pos="235"/>
                <w:tab w:val="left" w:pos="378"/>
              </w:tabs>
              <w:ind w:left="-923"/>
              <w:jc w:val="center"/>
              <w:rPr>
                <w:b/>
                <w:bCs/>
                <w:noProof w:val="0"/>
                <w:sz w:val="20"/>
                <w:lang w:val="ro-MD"/>
              </w:rPr>
            </w:pPr>
            <w:r w:rsidRPr="00CE5F92">
              <w:rPr>
                <w:b/>
                <w:bCs/>
                <w:noProof w:val="0"/>
                <w:sz w:val="20"/>
                <w:lang w:val="ro-MD"/>
              </w:rPr>
              <w:t xml:space="preserve">          Denumirea</w:t>
            </w:r>
          </w:p>
          <w:p w14:paraId="72BB254D" w14:textId="77777777" w:rsidR="00C4021E" w:rsidRPr="00CE5F92" w:rsidRDefault="00C4021E" w:rsidP="00C4021E">
            <w:pPr>
              <w:tabs>
                <w:tab w:val="left" w:pos="235"/>
                <w:tab w:val="left" w:pos="378"/>
              </w:tabs>
              <w:ind w:left="-923"/>
              <w:jc w:val="center"/>
              <w:rPr>
                <w:b/>
                <w:bCs/>
                <w:noProof w:val="0"/>
                <w:sz w:val="20"/>
                <w:lang w:val="ro-MD"/>
              </w:rPr>
            </w:pPr>
            <w:r w:rsidRPr="00CE5F92">
              <w:rPr>
                <w:b/>
                <w:bCs/>
                <w:noProof w:val="0"/>
                <w:sz w:val="20"/>
                <w:lang w:val="ro-MD"/>
              </w:rPr>
              <w:t xml:space="preserve">          lucrărilor</w:t>
            </w:r>
          </w:p>
          <w:p w14:paraId="1092FA34" w14:textId="77777777" w:rsidR="00C4021E" w:rsidRPr="00CE5F92" w:rsidRDefault="00C4021E" w:rsidP="00C4021E">
            <w:pPr>
              <w:tabs>
                <w:tab w:val="left" w:pos="369"/>
              </w:tabs>
              <w:ind w:left="-923"/>
              <w:jc w:val="center"/>
              <w:rPr>
                <w:b/>
                <w:bCs/>
                <w:noProof w:val="0"/>
                <w:sz w:val="2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19560D9" w14:textId="77777777" w:rsidR="00C4021E" w:rsidRPr="00CE5F92" w:rsidRDefault="00C4021E" w:rsidP="00C4021E">
            <w:pPr>
              <w:jc w:val="both"/>
              <w:rPr>
                <w:b/>
                <w:bCs/>
                <w:noProof w:val="0"/>
                <w:sz w:val="20"/>
                <w:lang w:val="ro-MD"/>
              </w:rPr>
            </w:pPr>
            <w:r w:rsidRPr="00CE5F92">
              <w:rPr>
                <w:b/>
                <w:bCs/>
                <w:noProof w:val="0"/>
                <w:sz w:val="20"/>
                <w:lang w:val="ro-MD"/>
              </w:rPr>
              <w:t>Cod CPV</w:t>
            </w:r>
          </w:p>
        </w:tc>
        <w:tc>
          <w:tcPr>
            <w:tcW w:w="85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AB15B5F" w14:textId="77777777" w:rsidR="00C4021E" w:rsidRPr="00CE5F92" w:rsidRDefault="00C4021E" w:rsidP="00C4021E">
            <w:pPr>
              <w:jc w:val="center"/>
              <w:rPr>
                <w:b/>
                <w:bCs/>
                <w:noProof w:val="0"/>
                <w:sz w:val="20"/>
                <w:lang w:val="ro-MD"/>
              </w:rPr>
            </w:pPr>
            <w:r>
              <w:rPr>
                <w:b/>
                <w:bCs/>
                <w:noProof w:val="0"/>
                <w:sz w:val="20"/>
                <w:lang w:val="ro-MD"/>
              </w:rPr>
              <w:t>U/M</w:t>
            </w:r>
          </w:p>
        </w:tc>
        <w:tc>
          <w:tcPr>
            <w:tcW w:w="77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10B0CC6" w14:textId="77777777" w:rsidR="00C4021E" w:rsidRPr="00CE5F92" w:rsidRDefault="00C4021E" w:rsidP="00C4021E">
            <w:pPr>
              <w:jc w:val="both"/>
              <w:rPr>
                <w:b/>
                <w:bCs/>
                <w:noProof w:val="0"/>
                <w:sz w:val="20"/>
                <w:lang w:val="ro-MD"/>
              </w:rPr>
            </w:pPr>
            <w:r w:rsidRPr="00CE5F92">
              <w:rPr>
                <w:b/>
                <w:bCs/>
                <w:noProof w:val="0"/>
                <w:sz w:val="20"/>
                <w:lang w:val="ro-MD"/>
              </w:rPr>
              <w:t>Canti</w:t>
            </w:r>
            <w:r>
              <w:rPr>
                <w:b/>
                <w:bCs/>
                <w:noProof w:val="0"/>
                <w:sz w:val="20"/>
                <w:lang w:val="ro-MD"/>
              </w:rPr>
              <w:t>-</w:t>
            </w:r>
            <w:r w:rsidRPr="00CE5F92">
              <w:rPr>
                <w:b/>
                <w:bCs/>
                <w:noProof w:val="0"/>
                <w:sz w:val="20"/>
                <w:lang w:val="ro-MD"/>
              </w:rPr>
              <w:t>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FF5E9CA" w14:textId="77777777" w:rsidR="00C4021E" w:rsidRPr="00CE5F92" w:rsidRDefault="00C4021E" w:rsidP="00C4021E">
            <w:pPr>
              <w:jc w:val="center"/>
              <w:rPr>
                <w:b/>
                <w:bCs/>
                <w:noProof w:val="0"/>
                <w:sz w:val="20"/>
                <w:lang w:val="ro-MD"/>
              </w:rPr>
            </w:pPr>
            <w:r w:rsidRPr="00CE5F92">
              <w:rPr>
                <w:b/>
                <w:bCs/>
                <w:noProof w:val="0"/>
                <w:sz w:val="20"/>
                <w:lang w:val="ro-MD"/>
              </w:rPr>
              <w:t>Preţul unitar Inclusiv TVA</w:t>
            </w:r>
          </w:p>
        </w:tc>
        <w:tc>
          <w:tcPr>
            <w:tcW w:w="138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816A667" w14:textId="77777777" w:rsidR="00C4021E" w:rsidRPr="00CE5F92" w:rsidRDefault="00C4021E" w:rsidP="00C4021E">
            <w:pPr>
              <w:jc w:val="center"/>
              <w:rPr>
                <w:b/>
                <w:bCs/>
                <w:noProof w:val="0"/>
                <w:sz w:val="20"/>
                <w:lang w:val="ro-MD"/>
              </w:rPr>
            </w:pPr>
            <w:r w:rsidRPr="00CE5F92">
              <w:rPr>
                <w:b/>
                <w:bCs/>
                <w:noProof w:val="0"/>
                <w:sz w:val="20"/>
                <w:lang w:val="ro-MD"/>
              </w:rPr>
              <w:t>Sumalei MD, Inclusiv TVA</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7FA83D9" w14:textId="77777777" w:rsidR="00C4021E" w:rsidRPr="00CE5F92" w:rsidRDefault="00C4021E" w:rsidP="00C4021E">
            <w:pPr>
              <w:jc w:val="center"/>
              <w:rPr>
                <w:b/>
                <w:bCs/>
                <w:noProof w:val="0"/>
                <w:sz w:val="20"/>
                <w:lang w:val="ro-MD"/>
              </w:rPr>
            </w:pPr>
            <w:r w:rsidRPr="00CE5F92">
              <w:rPr>
                <w:b/>
                <w:bCs/>
                <w:noProof w:val="0"/>
                <w:sz w:val="20"/>
                <w:lang w:val="ro-MD"/>
              </w:rPr>
              <w:t>Termenii de executare</w:t>
            </w:r>
          </w:p>
          <w:p w14:paraId="10A11226" w14:textId="77777777" w:rsidR="00C4021E" w:rsidRPr="00CE5F92" w:rsidRDefault="00C4021E" w:rsidP="00C4021E">
            <w:pPr>
              <w:tabs>
                <w:tab w:val="left" w:pos="1134"/>
              </w:tabs>
              <w:ind w:left="720"/>
              <w:outlineLvl w:val="0"/>
              <w:rPr>
                <w:b/>
                <w:bCs/>
                <w:noProof w:val="0"/>
                <w:sz w:val="20"/>
                <w:lang w:val="ro-MD"/>
              </w:rPr>
            </w:pPr>
          </w:p>
        </w:tc>
      </w:tr>
      <w:tr w:rsidR="00C4021E" w:rsidRPr="00CE5F92" w14:paraId="5B4B7502" w14:textId="77777777" w:rsidTr="00C4021E">
        <w:tc>
          <w:tcPr>
            <w:tcW w:w="9773" w:type="dxa"/>
            <w:gridSpan w:val="8"/>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tcPr>
          <w:p w14:paraId="116E9B60" w14:textId="11B289C1" w:rsidR="00C4021E" w:rsidRPr="00CE5F92" w:rsidRDefault="00536CC9" w:rsidP="00536CC9">
            <w:pPr>
              <w:tabs>
                <w:tab w:val="left" w:pos="284"/>
              </w:tabs>
              <w:jc w:val="center"/>
              <w:rPr>
                <w:b/>
                <w:bCs/>
                <w:noProof w:val="0"/>
                <w:sz w:val="20"/>
                <w:lang w:val="ro-MD"/>
              </w:rPr>
            </w:pPr>
            <w:r w:rsidRPr="00536CC9">
              <w:rPr>
                <w:b/>
                <w:iCs/>
              </w:rPr>
              <w:t xml:space="preserve">Lucrări </w:t>
            </w:r>
            <w:r w:rsidRPr="00536CC9">
              <w:rPr>
                <w:b/>
                <w:bCs/>
                <w:lang w:val="ro-MD"/>
              </w:rPr>
              <w:t>de construcție, montare, instalare a elementelor de infrastructură noi (construcții metalice/stâlpi) și rețelelor electrice pentru 21 locații a Sistemului automatizat de supraveghere a circulației rutiere „Controlul Traficului”</w:t>
            </w:r>
          </w:p>
        </w:tc>
      </w:tr>
      <w:tr w:rsidR="00C4021E" w:rsidRPr="00CE5F92" w14:paraId="77FD30BF" w14:textId="77777777" w:rsidTr="00EF2617">
        <w:trPr>
          <w:cantSplit/>
          <w:trHeight w:val="231"/>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D4C456" w14:textId="77777777" w:rsidR="00C4021E" w:rsidRPr="00CE5F92" w:rsidRDefault="00C4021E" w:rsidP="00C4021E">
            <w:pPr>
              <w:jc w:val="both"/>
              <w:rPr>
                <w:noProof w:val="0"/>
                <w:lang w:val="ro-MD"/>
              </w:rPr>
            </w:pPr>
            <w:r w:rsidRPr="00CE5F92">
              <w:rPr>
                <w:noProof w:val="0"/>
                <w:lang w:val="ro-MD"/>
              </w:rPr>
              <w:t>1</w:t>
            </w:r>
          </w:p>
        </w:tc>
        <w:tc>
          <w:tcPr>
            <w:tcW w:w="25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57D05B0" w14:textId="77777777" w:rsidR="00C4021E" w:rsidRPr="00803594" w:rsidRDefault="00C4021E" w:rsidP="00C4021E">
            <w:pPr>
              <w:jc w:val="center"/>
              <w:rPr>
                <w:b/>
                <w:lang w:val="ro-MD"/>
              </w:rPr>
            </w:pPr>
            <w:r w:rsidRPr="00803594">
              <w:rPr>
                <w:b/>
                <w:lang w:val="ro-MD"/>
              </w:rPr>
              <w:t>LOCAȚIA nr. 1</w:t>
            </w:r>
          </w:p>
          <w:p w14:paraId="785000E2" w14:textId="77777777" w:rsidR="00C4021E" w:rsidRPr="00765255" w:rsidRDefault="00C4021E" w:rsidP="00C4021E">
            <w:pPr>
              <w:keepNext/>
              <w:keepLines/>
              <w:ind w:left="95" w:right="98"/>
              <w:jc w:val="center"/>
              <w:outlineLvl w:val="2"/>
              <w:rPr>
                <w:noProof w:val="0"/>
                <w:lang w:val="ro-MD"/>
              </w:rPr>
            </w:pPr>
            <w:r w:rsidRPr="00803594">
              <w:rPr>
                <w:lang w:val="ro-MD"/>
              </w:rPr>
              <w:t>„Post de supraveghere a circulației rutiere a Sistemului automatizat de supraveghere a circulației rutiere SASCR „Controlul traficului”, traseul M1, km 94+980m, pe teren cu nr. cadastral 0100402.531, situat în mun. Chișinău, șos. Balcani.”</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vAlign w:val="center"/>
          </w:tcPr>
          <w:p w14:paraId="303ED70A" w14:textId="31EEC306" w:rsidR="00C4021E" w:rsidRPr="00CE5F92" w:rsidRDefault="00EF2617" w:rsidP="00EF2617">
            <w:pPr>
              <w:keepNext/>
              <w:keepLines/>
              <w:spacing w:before="200"/>
              <w:ind w:left="113" w:right="113"/>
              <w:jc w:val="center"/>
              <w:outlineLvl w:val="2"/>
              <w:rPr>
                <w:noProof w:val="0"/>
                <w:lang w:val="ro-MD"/>
              </w:rPr>
            </w:pPr>
            <w:r w:rsidRPr="00780EB4">
              <w:rPr>
                <w:bCs/>
                <w:color w:val="000000" w:themeColor="text1"/>
                <w:lang w:val="ro-MD"/>
              </w:rPr>
              <w:t>45223000-6</w:t>
            </w: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75CC54B3" w14:textId="2FBC7FF1" w:rsidR="00C4021E" w:rsidRPr="00CE5F92" w:rsidRDefault="00EF2617" w:rsidP="00EF2617">
            <w:pPr>
              <w:keepNext/>
              <w:keepLines/>
              <w:spacing w:before="200"/>
              <w:jc w:val="center"/>
              <w:outlineLvl w:val="2"/>
              <w:rPr>
                <w:noProof w:val="0"/>
                <w:lang w:val="ro-MD"/>
              </w:rPr>
            </w:pPr>
            <w:r>
              <w:rPr>
                <w:noProof w:val="0"/>
                <w:lang w:val="ro-MD"/>
              </w:rPr>
              <w:t>1</w:t>
            </w:r>
          </w:p>
        </w:tc>
        <w:tc>
          <w:tcPr>
            <w:tcW w:w="77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3ADA4E77" w14:textId="7E47E6DE" w:rsidR="00C4021E" w:rsidRPr="00CE5F92" w:rsidRDefault="00EF2617" w:rsidP="00EF2617">
            <w:pPr>
              <w:keepNext/>
              <w:keepLines/>
              <w:spacing w:before="200"/>
              <w:jc w:val="center"/>
              <w:outlineLvl w:val="2"/>
              <w:rPr>
                <w:noProof w:val="0"/>
                <w:lang w:val="ro-MD"/>
              </w:rPr>
            </w:pPr>
            <w:r>
              <w:rPr>
                <w:noProof w:val="0"/>
                <w:lang w:val="ro-MD"/>
              </w:rPr>
              <w:t>lucrare</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00F362" w14:textId="77777777" w:rsidR="00C4021E" w:rsidRPr="00CE5F92" w:rsidRDefault="00C4021E" w:rsidP="00C4021E">
            <w:pPr>
              <w:keepNext/>
              <w:keepLines/>
              <w:spacing w:before="200"/>
              <w:jc w:val="both"/>
              <w:outlineLvl w:val="2"/>
              <w:rPr>
                <w:noProof w:val="0"/>
                <w:lang w:val="ro-MD"/>
              </w:rPr>
            </w:pPr>
          </w:p>
        </w:tc>
        <w:tc>
          <w:tcPr>
            <w:tcW w:w="138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85F3BC" w14:textId="77777777" w:rsidR="00C4021E" w:rsidRPr="00CE5F92" w:rsidRDefault="00C4021E" w:rsidP="00C4021E">
            <w:pPr>
              <w:keepNext/>
              <w:keepLines/>
              <w:spacing w:before="200"/>
              <w:jc w:val="both"/>
              <w:outlineLvl w:val="2"/>
              <w:rPr>
                <w:noProof w:val="0"/>
                <w:lang w:val="ro-MD"/>
              </w:rPr>
            </w:pPr>
          </w:p>
        </w:tc>
        <w:tc>
          <w:tcPr>
            <w:tcW w:w="1701" w:type="dxa"/>
            <w:vMerge w:val="restart"/>
            <w:tcBorders>
              <w:top w:val="single" w:sz="6" w:space="0" w:color="000000"/>
              <w:left w:val="single" w:sz="6" w:space="0" w:color="000000"/>
              <w:right w:val="single" w:sz="6" w:space="0" w:color="000000"/>
            </w:tcBorders>
            <w:tcMar>
              <w:top w:w="24" w:type="dxa"/>
              <w:left w:w="48" w:type="dxa"/>
              <w:bottom w:w="24" w:type="dxa"/>
              <w:right w:w="48" w:type="dxa"/>
            </w:tcMar>
            <w:hideMark/>
          </w:tcPr>
          <w:p w14:paraId="06788E8F" w14:textId="4A8A3BC2" w:rsidR="00536CC9" w:rsidRPr="00BE66F8" w:rsidRDefault="005A1F2B" w:rsidP="00BE66F8">
            <w:pPr>
              <w:keepNext/>
              <w:keepLines/>
              <w:jc w:val="center"/>
              <w:outlineLvl w:val="2"/>
              <w:rPr>
                <w:iCs/>
                <w:noProof w:val="0"/>
                <w:lang w:val="en-US" w:eastAsia="ru-RU"/>
              </w:rPr>
            </w:pPr>
            <w:r w:rsidRPr="00BE66F8">
              <w:rPr>
                <w:iCs/>
                <w:color w:val="000000" w:themeColor="text1"/>
                <w:lang w:val="ro-MD" w:eastAsia="ru-RU"/>
              </w:rPr>
              <w:t>Termenul de executare a lucrărilor</w:t>
            </w:r>
            <w:r w:rsidRPr="00BE66F8">
              <w:rPr>
                <w:iCs/>
                <w:noProof w:val="0"/>
                <w:lang w:val="en-US" w:eastAsia="ru-RU"/>
              </w:rPr>
              <w:t xml:space="preserve"> </w:t>
            </w:r>
            <w:proofErr w:type="spellStart"/>
            <w:r w:rsidR="00C4021E" w:rsidRPr="00BE66F8">
              <w:rPr>
                <w:iCs/>
                <w:noProof w:val="0"/>
                <w:lang w:val="en-US" w:eastAsia="ru-RU"/>
              </w:rPr>
              <w:t>este</w:t>
            </w:r>
            <w:proofErr w:type="spellEnd"/>
            <w:r w:rsidR="00C4021E" w:rsidRPr="00BE66F8">
              <w:rPr>
                <w:iCs/>
                <w:noProof w:val="0"/>
                <w:lang w:val="en-US" w:eastAsia="ru-RU"/>
              </w:rPr>
              <w:t xml:space="preserve"> </w:t>
            </w:r>
            <w:r w:rsidRPr="00BE66F8">
              <w:rPr>
                <w:iCs/>
                <w:color w:val="000000" w:themeColor="text1"/>
                <w:lang w:val="ro-MD" w:eastAsia="ru-RU"/>
              </w:rPr>
              <w:t xml:space="preserve">: până la 120 </w:t>
            </w:r>
            <w:proofErr w:type="spellStart"/>
            <w:r w:rsidR="00C4021E" w:rsidRPr="00BE66F8">
              <w:rPr>
                <w:iCs/>
                <w:noProof w:val="0"/>
                <w:lang w:val="en-US" w:eastAsia="ru-RU"/>
              </w:rPr>
              <w:t>zile</w:t>
            </w:r>
            <w:proofErr w:type="spellEnd"/>
            <w:r w:rsidR="00C4021E" w:rsidRPr="00BE66F8">
              <w:rPr>
                <w:iCs/>
                <w:noProof w:val="0"/>
                <w:lang w:val="en-US" w:eastAsia="ru-RU"/>
              </w:rPr>
              <w:t xml:space="preserve"> </w:t>
            </w:r>
            <w:proofErr w:type="spellStart"/>
            <w:r w:rsidR="00C4021E" w:rsidRPr="00BE66F8">
              <w:rPr>
                <w:iCs/>
                <w:noProof w:val="0"/>
                <w:lang w:val="en-US" w:eastAsia="ru-RU"/>
              </w:rPr>
              <w:t>calindaristice</w:t>
            </w:r>
            <w:proofErr w:type="spellEnd"/>
            <w:r w:rsidR="00C4021E" w:rsidRPr="00BE66F8">
              <w:rPr>
                <w:iCs/>
                <w:noProof w:val="0"/>
                <w:lang w:val="en-US" w:eastAsia="ru-RU"/>
              </w:rPr>
              <w:t>,</w:t>
            </w:r>
          </w:p>
          <w:p w14:paraId="14E433D0" w14:textId="770394ED" w:rsidR="00C4021E" w:rsidRDefault="00C4021E" w:rsidP="00BE66F8">
            <w:pPr>
              <w:keepNext/>
              <w:keepLines/>
              <w:jc w:val="center"/>
              <w:outlineLvl w:val="2"/>
              <w:rPr>
                <w:noProof w:val="0"/>
                <w:lang w:eastAsia="ru-RU"/>
              </w:rPr>
            </w:pPr>
            <w:r w:rsidRPr="00CE5F92">
              <w:rPr>
                <w:noProof w:val="0"/>
                <w:lang w:eastAsia="ru-RU"/>
              </w:rPr>
              <w:t>începând de la data prevăzută în Ordinul de începere</w:t>
            </w:r>
          </w:p>
          <w:p w14:paraId="1A4B51BA" w14:textId="7A06581A" w:rsidR="005A1F2B" w:rsidRPr="00BE66F8" w:rsidRDefault="005A1F2B" w:rsidP="00BE66F8">
            <w:pPr>
              <w:pStyle w:val="a"/>
              <w:numPr>
                <w:ilvl w:val="0"/>
                <w:numId w:val="17"/>
              </w:numPr>
              <w:tabs>
                <w:tab w:val="right" w:pos="0"/>
                <w:tab w:val="left" w:pos="519"/>
                <w:tab w:val="left" w:pos="993"/>
              </w:tabs>
              <w:ind w:left="0" w:firstLine="236"/>
              <w:jc w:val="center"/>
              <w:rPr>
                <w:color w:val="000000" w:themeColor="text1"/>
                <w:lang w:val="ro-MD" w:eastAsia="ru-RU"/>
              </w:rPr>
            </w:pPr>
            <w:r w:rsidRPr="00BE66F8">
              <w:rPr>
                <w:i/>
                <w:color w:val="000000" w:themeColor="text1"/>
                <w:lang w:val="ro-MD" w:eastAsia="ru-RU"/>
              </w:rPr>
              <w:t>Termenul de recepție finală a lucrărilor: până pe 18.12.2026</w:t>
            </w:r>
          </w:p>
          <w:p w14:paraId="78CF56FC" w14:textId="77777777" w:rsidR="005A1F2B" w:rsidRPr="00CE5F92" w:rsidRDefault="005A1F2B" w:rsidP="00C4021E">
            <w:pPr>
              <w:keepNext/>
              <w:keepLines/>
              <w:jc w:val="both"/>
              <w:outlineLvl w:val="2"/>
              <w:rPr>
                <w:noProof w:val="0"/>
                <w:lang w:val="ro-MD"/>
              </w:rPr>
            </w:pPr>
          </w:p>
          <w:p w14:paraId="11A4751A" w14:textId="77777777" w:rsidR="00C4021E" w:rsidRDefault="00C4021E" w:rsidP="00C4021E">
            <w:pPr>
              <w:keepNext/>
              <w:keepLines/>
              <w:jc w:val="both"/>
              <w:outlineLvl w:val="2"/>
              <w:rPr>
                <w:noProof w:val="0"/>
                <w:lang w:val="en-US" w:eastAsia="ru-RU"/>
              </w:rPr>
            </w:pPr>
          </w:p>
          <w:p w14:paraId="6D2D254F" w14:textId="77777777" w:rsidR="00C4021E" w:rsidRPr="00CE5F92" w:rsidRDefault="00C4021E" w:rsidP="00C4021E">
            <w:pPr>
              <w:keepNext/>
              <w:keepLines/>
              <w:jc w:val="both"/>
              <w:outlineLvl w:val="2"/>
              <w:rPr>
                <w:noProof w:val="0"/>
                <w:lang w:val="ro-MD"/>
              </w:rPr>
            </w:pPr>
          </w:p>
        </w:tc>
      </w:tr>
      <w:tr w:rsidR="00EF2617" w:rsidRPr="00CE5F92" w14:paraId="600AFD4D" w14:textId="77777777" w:rsidTr="00942E8C">
        <w:trPr>
          <w:cantSplit/>
          <w:trHeight w:val="32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74402B4" w14:textId="77777777" w:rsidR="00EF2617" w:rsidRPr="00CE5F92" w:rsidRDefault="00EF2617" w:rsidP="00EF2617">
            <w:pPr>
              <w:jc w:val="both"/>
              <w:rPr>
                <w:noProof w:val="0"/>
                <w:lang w:val="ro-MD"/>
              </w:rPr>
            </w:pPr>
          </w:p>
        </w:tc>
        <w:tc>
          <w:tcPr>
            <w:tcW w:w="25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7287BD9" w14:textId="77777777" w:rsidR="00EF2617" w:rsidRPr="00803594" w:rsidRDefault="00EF2617" w:rsidP="00EF2617">
            <w:pPr>
              <w:jc w:val="center"/>
              <w:rPr>
                <w:b/>
                <w:lang w:val="ro-MD"/>
              </w:rPr>
            </w:pPr>
            <w:r w:rsidRPr="00803594">
              <w:rPr>
                <w:b/>
                <w:lang w:val="ro-MD"/>
              </w:rPr>
              <w:t>LOCAȚIA nr. 2</w:t>
            </w:r>
          </w:p>
          <w:p w14:paraId="0724001D" w14:textId="77777777" w:rsidR="00EF2617" w:rsidRPr="00765255" w:rsidRDefault="00EF2617" w:rsidP="00EF2617">
            <w:pPr>
              <w:keepNext/>
              <w:keepLines/>
              <w:ind w:left="95" w:right="98"/>
              <w:jc w:val="center"/>
              <w:outlineLvl w:val="2"/>
            </w:pPr>
            <w:r w:rsidRPr="00803594">
              <w:rPr>
                <w:lang w:val="ro-MD"/>
              </w:rPr>
              <w:t>„Post de supraveghere a SASCR „Controlul traficului”, amplasat în r-nul Ialoveni, or. Ialoveni, pe terenul cu nr. cadastral 5501201.145, M2 Drumul de centura al mun. Chişinău (km 5+950m).”</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vAlign w:val="center"/>
          </w:tcPr>
          <w:p w14:paraId="0B250891" w14:textId="6868312A" w:rsidR="00EF2617" w:rsidRPr="00CE5F92" w:rsidRDefault="00EF2617" w:rsidP="00EF2617">
            <w:pPr>
              <w:tabs>
                <w:tab w:val="left" w:pos="284"/>
              </w:tabs>
              <w:spacing w:line="360" w:lineRule="auto"/>
              <w:jc w:val="center"/>
              <w:rPr>
                <w:bCs/>
                <w:color w:val="000000" w:themeColor="text1"/>
                <w:lang w:val="ro-MD"/>
              </w:rPr>
            </w:pPr>
            <w:r w:rsidRPr="00780EB4">
              <w:rPr>
                <w:bCs/>
                <w:color w:val="000000" w:themeColor="text1"/>
                <w:lang w:val="ro-MD"/>
              </w:rPr>
              <w:t>45223000-6</w:t>
            </w: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26C666B6" w14:textId="00330548" w:rsidR="00EF2617" w:rsidRPr="00CE5F92" w:rsidRDefault="00EF2617" w:rsidP="00EF2617">
            <w:pPr>
              <w:keepNext/>
              <w:keepLines/>
              <w:spacing w:before="200"/>
              <w:jc w:val="both"/>
              <w:outlineLvl w:val="2"/>
              <w:rPr>
                <w:lang w:val="ro-MD"/>
              </w:rPr>
            </w:pPr>
            <w:r>
              <w:rPr>
                <w:noProof w:val="0"/>
                <w:lang w:val="ro-MD"/>
              </w:rPr>
              <w:t>1</w:t>
            </w:r>
          </w:p>
        </w:tc>
        <w:tc>
          <w:tcPr>
            <w:tcW w:w="77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245F2B43" w14:textId="405E59A6" w:rsidR="00EF2617" w:rsidRPr="00CE5F92" w:rsidRDefault="00EF2617" w:rsidP="00EF2617">
            <w:pPr>
              <w:keepNext/>
              <w:keepLines/>
              <w:spacing w:before="200"/>
              <w:jc w:val="center"/>
              <w:outlineLvl w:val="2"/>
              <w:rPr>
                <w:noProof w:val="0"/>
                <w:lang w:val="ro-MD"/>
              </w:rPr>
            </w:pPr>
            <w:r>
              <w:rPr>
                <w:noProof w:val="0"/>
                <w:lang w:val="ro-MD"/>
              </w:rPr>
              <w:t>lucrare</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20B6654" w14:textId="77777777" w:rsidR="00EF2617" w:rsidRPr="00CE5F92" w:rsidRDefault="00EF2617" w:rsidP="00EF2617">
            <w:pPr>
              <w:keepNext/>
              <w:keepLines/>
              <w:spacing w:before="200"/>
              <w:jc w:val="both"/>
              <w:outlineLvl w:val="2"/>
              <w:rPr>
                <w:noProof w:val="0"/>
                <w:lang w:val="ro-MD"/>
              </w:rPr>
            </w:pPr>
          </w:p>
        </w:tc>
        <w:tc>
          <w:tcPr>
            <w:tcW w:w="138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A619F2D" w14:textId="77777777" w:rsidR="00EF2617" w:rsidRPr="00CE5F92" w:rsidRDefault="00EF2617" w:rsidP="00EF2617">
            <w:pPr>
              <w:keepNext/>
              <w:keepLines/>
              <w:spacing w:before="200"/>
              <w:jc w:val="both"/>
              <w:outlineLvl w:val="2"/>
              <w:rPr>
                <w:noProof w:val="0"/>
                <w:lang w:val="ro-MD"/>
              </w:rPr>
            </w:pPr>
          </w:p>
        </w:tc>
        <w:tc>
          <w:tcPr>
            <w:tcW w:w="1701" w:type="dxa"/>
            <w:vMerge/>
            <w:tcBorders>
              <w:left w:val="single" w:sz="6" w:space="0" w:color="000000"/>
              <w:right w:val="single" w:sz="6" w:space="0" w:color="000000"/>
            </w:tcBorders>
            <w:tcMar>
              <w:top w:w="24" w:type="dxa"/>
              <w:left w:w="48" w:type="dxa"/>
              <w:bottom w:w="24" w:type="dxa"/>
              <w:right w:w="48" w:type="dxa"/>
            </w:tcMar>
          </w:tcPr>
          <w:p w14:paraId="4E244229" w14:textId="77777777" w:rsidR="00EF2617" w:rsidRPr="00CE5F92" w:rsidRDefault="00EF2617" w:rsidP="00EF2617">
            <w:pPr>
              <w:keepNext/>
              <w:keepLines/>
              <w:jc w:val="both"/>
              <w:outlineLvl w:val="2"/>
              <w:rPr>
                <w:noProof w:val="0"/>
                <w:lang w:val="en-US" w:eastAsia="ru-RU"/>
              </w:rPr>
            </w:pPr>
          </w:p>
        </w:tc>
      </w:tr>
      <w:tr w:rsidR="00EF2617" w:rsidRPr="00CE5F92" w14:paraId="1619F953" w14:textId="77777777" w:rsidTr="00942E8C">
        <w:trPr>
          <w:cantSplit/>
          <w:trHeight w:val="502"/>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0A46E15" w14:textId="77777777" w:rsidR="00EF2617" w:rsidRPr="00CE5F92" w:rsidRDefault="00EF2617" w:rsidP="00EF2617">
            <w:pPr>
              <w:jc w:val="both"/>
              <w:rPr>
                <w:noProof w:val="0"/>
                <w:lang w:val="ro-MD"/>
              </w:rPr>
            </w:pPr>
          </w:p>
        </w:tc>
        <w:tc>
          <w:tcPr>
            <w:tcW w:w="25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F1FDFD0" w14:textId="77777777" w:rsidR="00EF2617" w:rsidRPr="00803594" w:rsidRDefault="00EF2617" w:rsidP="00EF2617">
            <w:pPr>
              <w:jc w:val="center"/>
              <w:rPr>
                <w:b/>
                <w:i/>
                <w:lang w:val="ro-MD"/>
              </w:rPr>
            </w:pPr>
            <w:r w:rsidRPr="00803594">
              <w:rPr>
                <w:b/>
                <w:lang w:val="ro-MD"/>
              </w:rPr>
              <w:t>LOCAȚIA nr. 3</w:t>
            </w:r>
          </w:p>
          <w:p w14:paraId="64DA13A4" w14:textId="77777777" w:rsidR="00EF2617" w:rsidRPr="00765255" w:rsidRDefault="00EF2617" w:rsidP="00EF2617">
            <w:pPr>
              <w:autoSpaceDE w:val="0"/>
              <w:autoSpaceDN w:val="0"/>
              <w:adjustRightInd w:val="0"/>
              <w:jc w:val="center"/>
              <w:rPr>
                <w:lang w:val="en-US"/>
              </w:rPr>
            </w:pPr>
            <w:r w:rsidRPr="00803594">
              <w:rPr>
                <w:lang w:val="ro-MD"/>
              </w:rPr>
              <w:t xml:space="preserve"> „Post de supraveghere, amplasat în sat. Balabanu, traseul R32 (Vulcănești-Cahul-Taraclia), km 62+350m, (geolocația 45.929997/28.569032).”</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vAlign w:val="center"/>
          </w:tcPr>
          <w:p w14:paraId="1D3055B2" w14:textId="7EA1FB83" w:rsidR="00EF2617" w:rsidRPr="00CE5F92" w:rsidRDefault="00EF2617" w:rsidP="00EF2617">
            <w:pPr>
              <w:keepNext/>
              <w:keepLines/>
              <w:spacing w:before="200"/>
              <w:ind w:left="113" w:right="113"/>
              <w:jc w:val="center"/>
              <w:outlineLvl w:val="2"/>
              <w:rPr>
                <w:bCs/>
                <w:color w:val="000000" w:themeColor="text1"/>
                <w:lang w:val="ro-MD"/>
              </w:rPr>
            </w:pPr>
            <w:r w:rsidRPr="00780EB4">
              <w:rPr>
                <w:bCs/>
                <w:color w:val="000000" w:themeColor="text1"/>
                <w:lang w:val="ro-MD"/>
              </w:rPr>
              <w:t>45223000-6</w:t>
            </w: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62543C58" w14:textId="273AC062" w:rsidR="00EF2617" w:rsidRPr="00CE5F92" w:rsidRDefault="00EF2617" w:rsidP="00EF2617">
            <w:pPr>
              <w:keepNext/>
              <w:keepLines/>
              <w:spacing w:before="200"/>
              <w:jc w:val="both"/>
              <w:outlineLvl w:val="2"/>
              <w:rPr>
                <w:noProof w:val="0"/>
                <w:lang w:val="ro-MD"/>
              </w:rPr>
            </w:pPr>
            <w:r>
              <w:rPr>
                <w:noProof w:val="0"/>
                <w:lang w:val="ro-MD"/>
              </w:rPr>
              <w:t>1</w:t>
            </w:r>
          </w:p>
        </w:tc>
        <w:tc>
          <w:tcPr>
            <w:tcW w:w="77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549BDC07" w14:textId="13F349BE" w:rsidR="00EF2617" w:rsidRPr="00CE5F92" w:rsidRDefault="00EF2617" w:rsidP="00EF2617">
            <w:pPr>
              <w:keepNext/>
              <w:keepLines/>
              <w:spacing w:before="200"/>
              <w:jc w:val="center"/>
              <w:outlineLvl w:val="2"/>
              <w:rPr>
                <w:noProof w:val="0"/>
                <w:lang w:val="ro-MD"/>
              </w:rPr>
            </w:pPr>
            <w:r>
              <w:rPr>
                <w:noProof w:val="0"/>
                <w:lang w:val="ro-MD"/>
              </w:rPr>
              <w:t>lucrare</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A54CD22" w14:textId="77777777" w:rsidR="00EF2617" w:rsidRPr="00CE5F92" w:rsidRDefault="00EF2617" w:rsidP="00EF2617">
            <w:pPr>
              <w:keepNext/>
              <w:keepLines/>
              <w:spacing w:before="200"/>
              <w:jc w:val="both"/>
              <w:outlineLvl w:val="2"/>
              <w:rPr>
                <w:noProof w:val="0"/>
                <w:lang w:val="ro-MD"/>
              </w:rPr>
            </w:pPr>
          </w:p>
        </w:tc>
        <w:tc>
          <w:tcPr>
            <w:tcW w:w="138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24E9454" w14:textId="77777777" w:rsidR="00EF2617" w:rsidRPr="00CE5F92" w:rsidRDefault="00EF2617" w:rsidP="00EF2617">
            <w:pPr>
              <w:keepNext/>
              <w:keepLines/>
              <w:spacing w:before="200"/>
              <w:jc w:val="both"/>
              <w:outlineLvl w:val="2"/>
              <w:rPr>
                <w:noProof w:val="0"/>
                <w:lang w:val="ro-MD"/>
              </w:rPr>
            </w:pPr>
          </w:p>
        </w:tc>
        <w:tc>
          <w:tcPr>
            <w:tcW w:w="1701" w:type="dxa"/>
            <w:vMerge/>
            <w:tcBorders>
              <w:left w:val="single" w:sz="6" w:space="0" w:color="000000"/>
              <w:right w:val="single" w:sz="6" w:space="0" w:color="000000"/>
            </w:tcBorders>
            <w:tcMar>
              <w:top w:w="24" w:type="dxa"/>
              <w:left w:w="48" w:type="dxa"/>
              <w:bottom w:w="24" w:type="dxa"/>
              <w:right w:w="48" w:type="dxa"/>
            </w:tcMar>
          </w:tcPr>
          <w:p w14:paraId="3B9D2179" w14:textId="77777777" w:rsidR="00EF2617" w:rsidRPr="00CE5F92" w:rsidRDefault="00EF2617" w:rsidP="00EF2617">
            <w:pPr>
              <w:keepNext/>
              <w:keepLines/>
              <w:jc w:val="both"/>
              <w:outlineLvl w:val="2"/>
              <w:rPr>
                <w:noProof w:val="0"/>
                <w:lang w:val="ro-MD"/>
              </w:rPr>
            </w:pPr>
          </w:p>
        </w:tc>
      </w:tr>
      <w:tr w:rsidR="00EF2617" w:rsidRPr="00CE5F92" w14:paraId="3C51D872" w14:textId="77777777" w:rsidTr="00942E8C">
        <w:trPr>
          <w:cantSplit/>
          <w:trHeight w:val="495"/>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D7E9ADF" w14:textId="77777777" w:rsidR="00EF2617" w:rsidRPr="00CE5F92" w:rsidRDefault="00EF2617" w:rsidP="00EF2617">
            <w:pPr>
              <w:keepNext/>
              <w:keepLines/>
              <w:spacing w:before="200"/>
              <w:jc w:val="both"/>
              <w:outlineLvl w:val="2"/>
              <w:rPr>
                <w:noProof w:val="0"/>
                <w:lang w:val="ro-MD"/>
              </w:rPr>
            </w:pPr>
          </w:p>
        </w:tc>
        <w:tc>
          <w:tcPr>
            <w:tcW w:w="25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D086647" w14:textId="77777777" w:rsidR="00EF2617" w:rsidRPr="00803594" w:rsidRDefault="00EF2617" w:rsidP="00EF2617">
            <w:pPr>
              <w:jc w:val="center"/>
              <w:rPr>
                <w:b/>
                <w:lang w:val="ro-MD"/>
              </w:rPr>
            </w:pPr>
            <w:r w:rsidRPr="00803594">
              <w:rPr>
                <w:b/>
                <w:lang w:val="ro-MD"/>
              </w:rPr>
              <w:t>LOCAȚIA nr. 4</w:t>
            </w:r>
          </w:p>
          <w:p w14:paraId="4648A901" w14:textId="77777777" w:rsidR="00EF2617" w:rsidRPr="00765255" w:rsidRDefault="00EF2617" w:rsidP="00EF2617">
            <w:pPr>
              <w:jc w:val="center"/>
              <w:rPr>
                <w:noProof w:val="0"/>
                <w:lang w:val="ro-MD"/>
              </w:rPr>
            </w:pPr>
            <w:r w:rsidRPr="00803594">
              <w:rPr>
                <w:lang w:val="ro-MD"/>
              </w:rPr>
              <w:t>„Post de supraveghere, amplasat în sat. Balabanu, traseul M3 (Chişinău-Comrat-Giurgiulești-frontieră cu România), km 139+950m, (geolocația 45.928972/28.568448).”</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vAlign w:val="center"/>
          </w:tcPr>
          <w:p w14:paraId="6C8864E6" w14:textId="7760C534" w:rsidR="00EF2617" w:rsidRPr="00CE5F92" w:rsidRDefault="00EF2617" w:rsidP="00EF2617">
            <w:pPr>
              <w:keepNext/>
              <w:keepLines/>
              <w:spacing w:before="200"/>
              <w:ind w:left="113" w:right="113"/>
              <w:jc w:val="both"/>
              <w:outlineLvl w:val="2"/>
              <w:rPr>
                <w:noProof w:val="0"/>
                <w:lang w:val="ro-MD"/>
              </w:rPr>
            </w:pPr>
            <w:r w:rsidRPr="00780EB4">
              <w:rPr>
                <w:bCs/>
                <w:color w:val="000000" w:themeColor="text1"/>
                <w:lang w:val="ro-MD"/>
              </w:rPr>
              <w:t>45223000-6</w:t>
            </w:r>
          </w:p>
        </w:tc>
        <w:tc>
          <w:tcPr>
            <w:tcW w:w="8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793CE14" w14:textId="567A4B28" w:rsidR="00EF2617" w:rsidRPr="00CE5F92" w:rsidRDefault="00EF2617" w:rsidP="00EF2617">
            <w:pPr>
              <w:keepNext/>
              <w:keepLines/>
              <w:spacing w:before="200"/>
              <w:jc w:val="center"/>
              <w:outlineLvl w:val="2"/>
              <w:rPr>
                <w:noProof w:val="0"/>
                <w:lang w:val="ro-MD"/>
              </w:rPr>
            </w:pPr>
            <w:r>
              <w:rPr>
                <w:noProof w:val="0"/>
                <w:lang w:val="ro-MD"/>
              </w:rPr>
              <w:t>1</w:t>
            </w:r>
          </w:p>
        </w:tc>
        <w:tc>
          <w:tcPr>
            <w:tcW w:w="7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0C55BF4B" w14:textId="2CA233B2" w:rsidR="00EF2617" w:rsidRPr="00CE5F92" w:rsidRDefault="00EF2617" w:rsidP="00EF2617">
            <w:pPr>
              <w:keepNext/>
              <w:keepLines/>
              <w:spacing w:before="200"/>
              <w:jc w:val="center"/>
              <w:outlineLvl w:val="2"/>
              <w:rPr>
                <w:noProof w:val="0"/>
                <w:lang w:val="ro-MD"/>
              </w:rPr>
            </w:pPr>
            <w:r>
              <w:rPr>
                <w:noProof w:val="0"/>
                <w:lang w:val="ro-MD"/>
              </w:rPr>
              <w:t>lucrare</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098548C" w14:textId="77777777" w:rsidR="00EF2617" w:rsidRPr="00CE5F92" w:rsidRDefault="00EF2617" w:rsidP="00EF2617">
            <w:pPr>
              <w:keepNext/>
              <w:keepLines/>
              <w:spacing w:before="200"/>
              <w:jc w:val="both"/>
              <w:outlineLvl w:val="2"/>
              <w:rPr>
                <w:noProof w:val="0"/>
                <w:lang w:val="ro-MD"/>
              </w:rPr>
            </w:pPr>
          </w:p>
        </w:tc>
        <w:tc>
          <w:tcPr>
            <w:tcW w:w="138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EF05074" w14:textId="77777777" w:rsidR="00EF2617" w:rsidRPr="00CE5F92" w:rsidRDefault="00EF2617" w:rsidP="00EF2617">
            <w:pPr>
              <w:keepNext/>
              <w:keepLines/>
              <w:spacing w:before="200"/>
              <w:jc w:val="both"/>
              <w:outlineLvl w:val="2"/>
              <w:rPr>
                <w:noProof w:val="0"/>
                <w:lang w:val="ro-MD"/>
              </w:rPr>
            </w:pPr>
          </w:p>
        </w:tc>
        <w:tc>
          <w:tcPr>
            <w:tcW w:w="1701" w:type="dxa"/>
            <w:vMerge/>
            <w:tcBorders>
              <w:left w:val="single" w:sz="6" w:space="0" w:color="000000"/>
              <w:bottom w:val="single" w:sz="6" w:space="0" w:color="000000"/>
              <w:right w:val="single" w:sz="6" w:space="0" w:color="000000"/>
            </w:tcBorders>
            <w:tcMar>
              <w:top w:w="24" w:type="dxa"/>
              <w:left w:w="48" w:type="dxa"/>
              <w:bottom w:w="24" w:type="dxa"/>
              <w:right w:w="48" w:type="dxa"/>
            </w:tcMar>
          </w:tcPr>
          <w:p w14:paraId="644B6AEC" w14:textId="77777777" w:rsidR="00EF2617" w:rsidRPr="00CE5F92" w:rsidRDefault="00EF2617" w:rsidP="00EF2617">
            <w:pPr>
              <w:keepNext/>
              <w:keepLines/>
              <w:jc w:val="both"/>
              <w:outlineLvl w:val="2"/>
              <w:rPr>
                <w:noProof w:val="0"/>
                <w:lang w:val="ro-MD"/>
              </w:rPr>
            </w:pPr>
          </w:p>
        </w:tc>
      </w:tr>
      <w:tr w:rsidR="00EF2617" w:rsidRPr="00CE5F92" w14:paraId="083A2FAA" w14:textId="77777777" w:rsidTr="00942E8C">
        <w:trPr>
          <w:cantSplit/>
          <w:trHeight w:val="521"/>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AE958CB" w14:textId="77777777" w:rsidR="00EF2617" w:rsidRPr="00CE5F92" w:rsidRDefault="00EF2617" w:rsidP="00EF2617">
            <w:pPr>
              <w:keepNext/>
              <w:keepLines/>
              <w:spacing w:before="200"/>
              <w:jc w:val="both"/>
              <w:outlineLvl w:val="2"/>
              <w:rPr>
                <w:noProof w:val="0"/>
                <w:lang w:val="ro-MD"/>
              </w:rPr>
            </w:pPr>
          </w:p>
        </w:tc>
        <w:tc>
          <w:tcPr>
            <w:tcW w:w="25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500333E" w14:textId="77777777" w:rsidR="00EF2617" w:rsidRPr="00803594" w:rsidRDefault="00EF2617" w:rsidP="00EF2617">
            <w:pPr>
              <w:jc w:val="center"/>
              <w:rPr>
                <w:b/>
                <w:lang w:val="ro-MD"/>
              </w:rPr>
            </w:pPr>
            <w:r w:rsidRPr="00803594">
              <w:rPr>
                <w:b/>
                <w:lang w:val="ro-MD"/>
              </w:rPr>
              <w:t>LOCAȚIA nr. 5</w:t>
            </w:r>
          </w:p>
          <w:p w14:paraId="03BAC704" w14:textId="77777777" w:rsidR="00EF2617" w:rsidRDefault="00EF2617" w:rsidP="00EF2617">
            <w:pPr>
              <w:jc w:val="center"/>
              <w:rPr>
                <w:rFonts w:eastAsiaTheme="minorHAnsi"/>
                <w:noProof w:val="0"/>
                <w:color w:val="000000"/>
                <w:lang w:val="en-US"/>
              </w:rPr>
            </w:pPr>
            <w:r w:rsidRPr="00803594">
              <w:rPr>
                <w:lang w:val="ro-MD"/>
              </w:rPr>
              <w:t xml:space="preserve"> „</w:t>
            </w:r>
            <w:r w:rsidRPr="00803594">
              <w:t>Post de supraveghere a SASCR „Controlul traficului”, situat în r-nul Cantemir, com. Cania, traseul R56/G132, km 2+80m, teren fără nr. cadastral, identificat prin geolocația 46.272032/28.230443.</w:t>
            </w:r>
            <w:r w:rsidRPr="00803594">
              <w:rPr>
                <w:lang w:val="ro-MD"/>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vAlign w:val="center"/>
          </w:tcPr>
          <w:p w14:paraId="2F7190BD" w14:textId="65A5F84C" w:rsidR="00EF2617" w:rsidRPr="00CE5F92" w:rsidRDefault="00EF2617" w:rsidP="00EF2617">
            <w:pPr>
              <w:tabs>
                <w:tab w:val="left" w:pos="284"/>
              </w:tabs>
              <w:spacing w:line="360" w:lineRule="auto"/>
              <w:ind w:left="113" w:right="113"/>
              <w:jc w:val="center"/>
              <w:rPr>
                <w:bCs/>
                <w:color w:val="000000" w:themeColor="text1"/>
                <w:lang w:val="ro-MD"/>
              </w:rPr>
            </w:pPr>
            <w:r w:rsidRPr="00780EB4">
              <w:rPr>
                <w:bCs/>
                <w:color w:val="000000" w:themeColor="text1"/>
                <w:lang w:val="ro-MD"/>
              </w:rPr>
              <w:t>45223000-6</w:t>
            </w:r>
          </w:p>
        </w:tc>
        <w:tc>
          <w:tcPr>
            <w:tcW w:w="8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32CA638D" w14:textId="2B336423" w:rsidR="00EF2617" w:rsidRPr="00CE5F92" w:rsidRDefault="00EF2617" w:rsidP="00EF2617">
            <w:pPr>
              <w:keepNext/>
              <w:keepLines/>
              <w:spacing w:before="200"/>
              <w:jc w:val="center"/>
              <w:outlineLvl w:val="2"/>
              <w:rPr>
                <w:lang w:val="ro-MD"/>
              </w:rPr>
            </w:pPr>
            <w:r>
              <w:rPr>
                <w:noProof w:val="0"/>
                <w:lang w:val="ro-MD"/>
              </w:rPr>
              <w:t>1</w:t>
            </w:r>
          </w:p>
        </w:tc>
        <w:tc>
          <w:tcPr>
            <w:tcW w:w="7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959D73D" w14:textId="6D955519" w:rsidR="00EF2617" w:rsidRPr="00CE5F92" w:rsidRDefault="00EF2617" w:rsidP="00EF2617">
            <w:pPr>
              <w:keepNext/>
              <w:keepLines/>
              <w:spacing w:before="200"/>
              <w:jc w:val="center"/>
              <w:outlineLvl w:val="2"/>
              <w:rPr>
                <w:noProof w:val="0"/>
                <w:lang w:val="ro-MD"/>
              </w:rPr>
            </w:pPr>
            <w:r>
              <w:rPr>
                <w:noProof w:val="0"/>
                <w:lang w:val="ro-MD"/>
              </w:rPr>
              <w:t>lucrare</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6A30FC9" w14:textId="77777777" w:rsidR="00EF2617" w:rsidRPr="00CE5F92" w:rsidRDefault="00EF2617" w:rsidP="00EF2617">
            <w:pPr>
              <w:keepNext/>
              <w:keepLines/>
              <w:spacing w:before="200"/>
              <w:jc w:val="both"/>
              <w:outlineLvl w:val="2"/>
              <w:rPr>
                <w:noProof w:val="0"/>
                <w:lang w:val="ro-MD"/>
              </w:rPr>
            </w:pPr>
          </w:p>
        </w:tc>
        <w:tc>
          <w:tcPr>
            <w:tcW w:w="138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8A15694" w14:textId="77777777" w:rsidR="00EF2617" w:rsidRPr="00CE5F92" w:rsidRDefault="00EF2617" w:rsidP="00EF2617">
            <w:pPr>
              <w:keepNext/>
              <w:keepLines/>
              <w:spacing w:before="200"/>
              <w:jc w:val="both"/>
              <w:outlineLvl w:val="2"/>
              <w:rPr>
                <w:noProof w:val="0"/>
                <w:lang w:val="ro-MD"/>
              </w:rPr>
            </w:pPr>
          </w:p>
        </w:tc>
        <w:tc>
          <w:tcPr>
            <w:tcW w:w="1701" w:type="dxa"/>
            <w:vMerge w:val="restart"/>
            <w:tcBorders>
              <w:left w:val="single" w:sz="6" w:space="0" w:color="000000"/>
              <w:right w:val="single" w:sz="6" w:space="0" w:color="000000"/>
            </w:tcBorders>
            <w:tcMar>
              <w:top w:w="24" w:type="dxa"/>
              <w:left w:w="48" w:type="dxa"/>
              <w:bottom w:w="24" w:type="dxa"/>
              <w:right w:w="48" w:type="dxa"/>
            </w:tcMar>
          </w:tcPr>
          <w:p w14:paraId="40834D53" w14:textId="77777777" w:rsidR="00EF2617" w:rsidRPr="00CE5F92" w:rsidRDefault="00EF2617" w:rsidP="00EF2617">
            <w:pPr>
              <w:keepNext/>
              <w:keepLines/>
              <w:jc w:val="both"/>
              <w:outlineLvl w:val="2"/>
              <w:rPr>
                <w:noProof w:val="0"/>
                <w:lang w:val="ro-MD"/>
              </w:rPr>
            </w:pPr>
          </w:p>
        </w:tc>
      </w:tr>
      <w:tr w:rsidR="00EF2617" w:rsidRPr="00CE5F92" w14:paraId="3DBCFF37" w14:textId="77777777" w:rsidTr="00942E8C">
        <w:trPr>
          <w:cantSplit/>
          <w:trHeight w:val="521"/>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B433D50" w14:textId="77777777" w:rsidR="00EF2617" w:rsidRPr="00CE5F92" w:rsidRDefault="00EF2617" w:rsidP="00EF2617">
            <w:pPr>
              <w:keepNext/>
              <w:keepLines/>
              <w:spacing w:before="200"/>
              <w:jc w:val="both"/>
              <w:outlineLvl w:val="2"/>
              <w:rPr>
                <w:noProof w:val="0"/>
                <w:lang w:val="ro-MD"/>
              </w:rPr>
            </w:pPr>
          </w:p>
        </w:tc>
        <w:tc>
          <w:tcPr>
            <w:tcW w:w="25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D93F484" w14:textId="77777777" w:rsidR="00EF2617" w:rsidRPr="00803594" w:rsidRDefault="00EF2617" w:rsidP="00EF2617">
            <w:pPr>
              <w:jc w:val="center"/>
              <w:rPr>
                <w:b/>
                <w:lang w:val="ro-MD"/>
              </w:rPr>
            </w:pPr>
            <w:r w:rsidRPr="00803594">
              <w:rPr>
                <w:b/>
                <w:lang w:val="ro-MD"/>
              </w:rPr>
              <w:t xml:space="preserve">LOCAȚIA nr. </w:t>
            </w:r>
            <w:r>
              <w:rPr>
                <w:b/>
                <w:lang w:val="ro-MD"/>
              </w:rPr>
              <w:t>6</w:t>
            </w:r>
          </w:p>
          <w:p w14:paraId="5018263F" w14:textId="77777777" w:rsidR="00EF2617" w:rsidRDefault="00EF2617" w:rsidP="00EF2617">
            <w:pPr>
              <w:jc w:val="center"/>
              <w:rPr>
                <w:rFonts w:eastAsiaTheme="minorHAnsi"/>
                <w:noProof w:val="0"/>
                <w:color w:val="000000"/>
                <w:lang w:val="en-US"/>
              </w:rPr>
            </w:pPr>
            <w:r w:rsidRPr="00803594">
              <w:rPr>
                <w:lang w:val="ro-MD"/>
              </w:rPr>
              <w:t xml:space="preserve"> „</w:t>
            </w:r>
            <w:r w:rsidRPr="00803594">
              <w:t>Post de supraveghere a SASCR „Controlul traficului”, situat în mun. Comrat, traseul R29, km 0+200m, fără nr. cadastral, identificat prin geolocația 46.285992/28.685137.</w:t>
            </w:r>
            <w:r w:rsidRPr="00803594">
              <w:rPr>
                <w:lang w:val="ro-MD"/>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vAlign w:val="center"/>
          </w:tcPr>
          <w:p w14:paraId="498024DD" w14:textId="14EE9DBD" w:rsidR="00EF2617" w:rsidRPr="00CE5F92" w:rsidRDefault="00EF2617" w:rsidP="00EF2617">
            <w:pPr>
              <w:tabs>
                <w:tab w:val="left" w:pos="284"/>
              </w:tabs>
              <w:spacing w:line="360" w:lineRule="auto"/>
              <w:ind w:left="113" w:right="113"/>
              <w:jc w:val="center"/>
              <w:rPr>
                <w:bCs/>
                <w:color w:val="000000" w:themeColor="text1"/>
                <w:lang w:val="ro-MD"/>
              </w:rPr>
            </w:pPr>
            <w:r w:rsidRPr="00780EB4">
              <w:rPr>
                <w:bCs/>
                <w:color w:val="000000" w:themeColor="text1"/>
                <w:lang w:val="ro-MD"/>
              </w:rPr>
              <w:t>45223000-6</w:t>
            </w:r>
          </w:p>
        </w:tc>
        <w:tc>
          <w:tcPr>
            <w:tcW w:w="8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5413144A" w14:textId="212626AA" w:rsidR="00EF2617" w:rsidRPr="00CE5F92" w:rsidRDefault="00EF2617" w:rsidP="00EF2617">
            <w:pPr>
              <w:keepNext/>
              <w:keepLines/>
              <w:spacing w:before="200"/>
              <w:jc w:val="center"/>
              <w:outlineLvl w:val="2"/>
              <w:rPr>
                <w:lang w:val="ro-MD"/>
              </w:rPr>
            </w:pPr>
            <w:r>
              <w:rPr>
                <w:noProof w:val="0"/>
                <w:lang w:val="ro-MD"/>
              </w:rPr>
              <w:t>1</w:t>
            </w:r>
          </w:p>
        </w:tc>
        <w:tc>
          <w:tcPr>
            <w:tcW w:w="7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7AFE4B32" w14:textId="4FA61AC7" w:rsidR="00EF2617" w:rsidRPr="00CE5F92" w:rsidRDefault="00EF2617" w:rsidP="00EF2617">
            <w:pPr>
              <w:keepNext/>
              <w:keepLines/>
              <w:spacing w:before="200"/>
              <w:jc w:val="center"/>
              <w:outlineLvl w:val="2"/>
              <w:rPr>
                <w:noProof w:val="0"/>
                <w:lang w:val="ro-MD"/>
              </w:rPr>
            </w:pPr>
            <w:r>
              <w:rPr>
                <w:noProof w:val="0"/>
                <w:lang w:val="ro-MD"/>
              </w:rPr>
              <w:t>lucrare</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897C816" w14:textId="77777777" w:rsidR="00EF2617" w:rsidRPr="00CE5F92" w:rsidRDefault="00EF2617" w:rsidP="00EF2617">
            <w:pPr>
              <w:keepNext/>
              <w:keepLines/>
              <w:spacing w:before="200"/>
              <w:jc w:val="both"/>
              <w:outlineLvl w:val="2"/>
              <w:rPr>
                <w:noProof w:val="0"/>
                <w:lang w:val="ro-MD"/>
              </w:rPr>
            </w:pPr>
          </w:p>
        </w:tc>
        <w:tc>
          <w:tcPr>
            <w:tcW w:w="138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1E39E7A" w14:textId="77777777" w:rsidR="00EF2617" w:rsidRPr="00CE5F92" w:rsidRDefault="00EF2617" w:rsidP="00EF2617">
            <w:pPr>
              <w:keepNext/>
              <w:keepLines/>
              <w:spacing w:before="200"/>
              <w:jc w:val="both"/>
              <w:outlineLvl w:val="2"/>
              <w:rPr>
                <w:noProof w:val="0"/>
                <w:lang w:val="ro-MD"/>
              </w:rPr>
            </w:pPr>
          </w:p>
        </w:tc>
        <w:tc>
          <w:tcPr>
            <w:tcW w:w="1701" w:type="dxa"/>
            <w:vMerge/>
            <w:tcBorders>
              <w:left w:val="single" w:sz="6" w:space="0" w:color="000000"/>
              <w:right w:val="single" w:sz="6" w:space="0" w:color="000000"/>
            </w:tcBorders>
            <w:tcMar>
              <w:top w:w="24" w:type="dxa"/>
              <w:left w:w="48" w:type="dxa"/>
              <w:bottom w:w="24" w:type="dxa"/>
              <w:right w:w="48" w:type="dxa"/>
            </w:tcMar>
          </w:tcPr>
          <w:p w14:paraId="544387C9" w14:textId="77777777" w:rsidR="00EF2617" w:rsidRPr="00CE5F92" w:rsidRDefault="00EF2617" w:rsidP="00EF2617">
            <w:pPr>
              <w:keepNext/>
              <w:keepLines/>
              <w:jc w:val="both"/>
              <w:outlineLvl w:val="2"/>
              <w:rPr>
                <w:noProof w:val="0"/>
                <w:lang w:val="ro-MD"/>
              </w:rPr>
            </w:pPr>
          </w:p>
        </w:tc>
      </w:tr>
      <w:tr w:rsidR="00EF2617" w:rsidRPr="00CE5F92" w14:paraId="1E8853F1" w14:textId="77777777" w:rsidTr="00942E8C">
        <w:trPr>
          <w:cantSplit/>
          <w:trHeight w:val="501"/>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697A89D" w14:textId="77777777" w:rsidR="00EF2617" w:rsidRPr="00CE5F92" w:rsidRDefault="00EF2617" w:rsidP="00EF2617">
            <w:pPr>
              <w:keepNext/>
              <w:keepLines/>
              <w:spacing w:before="200"/>
              <w:jc w:val="both"/>
              <w:outlineLvl w:val="2"/>
              <w:rPr>
                <w:noProof w:val="0"/>
                <w:lang w:val="ro-MD"/>
              </w:rPr>
            </w:pPr>
          </w:p>
        </w:tc>
        <w:tc>
          <w:tcPr>
            <w:tcW w:w="25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532C5B63" w14:textId="77777777" w:rsidR="00EF2617" w:rsidRPr="00803594" w:rsidRDefault="00EF2617" w:rsidP="00EF2617">
            <w:pPr>
              <w:jc w:val="center"/>
              <w:rPr>
                <w:b/>
                <w:lang w:val="ro-MD"/>
              </w:rPr>
            </w:pPr>
            <w:r w:rsidRPr="00803594">
              <w:rPr>
                <w:b/>
                <w:lang w:val="ro-MD"/>
              </w:rPr>
              <w:t xml:space="preserve">LOCAȚIA nr. </w:t>
            </w:r>
            <w:r>
              <w:rPr>
                <w:b/>
                <w:lang w:val="ro-MD"/>
              </w:rPr>
              <w:t>7</w:t>
            </w:r>
          </w:p>
          <w:p w14:paraId="67BAC253" w14:textId="77777777" w:rsidR="00EF2617" w:rsidRDefault="00EF2617" w:rsidP="00EF2617">
            <w:pPr>
              <w:jc w:val="center"/>
              <w:rPr>
                <w:rFonts w:eastAsiaTheme="minorHAnsi"/>
                <w:noProof w:val="0"/>
                <w:color w:val="000000"/>
                <w:lang w:val="en-US"/>
              </w:rPr>
            </w:pPr>
            <w:r w:rsidRPr="00803594">
              <w:rPr>
                <w:lang w:val="ro-MD"/>
              </w:rPr>
              <w:t xml:space="preserve"> „</w:t>
            </w:r>
            <w:r w:rsidRPr="00803594">
              <w:t>Post de supraveghere a SASCR „Controlul traficului”, situat în mun. Comrat, str. Șevcenko/str. Tretiacov.</w:t>
            </w:r>
            <w:r w:rsidRPr="00803594">
              <w:rPr>
                <w:lang w:val="ro-MD"/>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vAlign w:val="center"/>
          </w:tcPr>
          <w:p w14:paraId="02BDD06F" w14:textId="325E2806" w:rsidR="00EF2617" w:rsidRPr="00CE5F92" w:rsidRDefault="00EF2617" w:rsidP="00EF2617">
            <w:pPr>
              <w:tabs>
                <w:tab w:val="left" w:pos="284"/>
              </w:tabs>
              <w:spacing w:line="360" w:lineRule="auto"/>
              <w:ind w:left="113" w:right="113"/>
              <w:jc w:val="center"/>
              <w:rPr>
                <w:bCs/>
                <w:color w:val="000000" w:themeColor="text1"/>
                <w:lang w:val="ro-MD"/>
              </w:rPr>
            </w:pPr>
            <w:r w:rsidRPr="00780EB4">
              <w:rPr>
                <w:bCs/>
                <w:color w:val="000000" w:themeColor="text1"/>
                <w:lang w:val="ro-MD"/>
              </w:rPr>
              <w:t>45223000-6</w:t>
            </w:r>
          </w:p>
        </w:tc>
        <w:tc>
          <w:tcPr>
            <w:tcW w:w="8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6F1E37A" w14:textId="61323EF3" w:rsidR="00EF2617" w:rsidRPr="00CE5F92" w:rsidRDefault="00EF2617" w:rsidP="00EF2617">
            <w:pPr>
              <w:keepNext/>
              <w:keepLines/>
              <w:spacing w:before="200"/>
              <w:jc w:val="center"/>
              <w:outlineLvl w:val="2"/>
              <w:rPr>
                <w:lang w:val="ro-MD"/>
              </w:rPr>
            </w:pPr>
            <w:r>
              <w:rPr>
                <w:noProof w:val="0"/>
                <w:lang w:val="ro-MD"/>
              </w:rPr>
              <w:t>1</w:t>
            </w:r>
          </w:p>
        </w:tc>
        <w:tc>
          <w:tcPr>
            <w:tcW w:w="7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8B09F28" w14:textId="5FA5E923" w:rsidR="00EF2617" w:rsidRPr="00CE5F92" w:rsidRDefault="00EF2617" w:rsidP="00EF2617">
            <w:pPr>
              <w:keepNext/>
              <w:keepLines/>
              <w:spacing w:before="200"/>
              <w:jc w:val="center"/>
              <w:outlineLvl w:val="2"/>
              <w:rPr>
                <w:noProof w:val="0"/>
                <w:lang w:val="ro-MD"/>
              </w:rPr>
            </w:pPr>
            <w:r>
              <w:rPr>
                <w:noProof w:val="0"/>
                <w:lang w:val="ro-MD"/>
              </w:rPr>
              <w:t>lucrare</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AD69839" w14:textId="77777777" w:rsidR="00EF2617" w:rsidRPr="00CE5F92" w:rsidRDefault="00EF2617" w:rsidP="00EF2617">
            <w:pPr>
              <w:keepNext/>
              <w:keepLines/>
              <w:spacing w:before="200"/>
              <w:jc w:val="both"/>
              <w:outlineLvl w:val="2"/>
              <w:rPr>
                <w:noProof w:val="0"/>
                <w:lang w:val="ro-MD"/>
              </w:rPr>
            </w:pPr>
          </w:p>
        </w:tc>
        <w:tc>
          <w:tcPr>
            <w:tcW w:w="138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59AA29D" w14:textId="77777777" w:rsidR="00EF2617" w:rsidRPr="00CE5F92" w:rsidRDefault="00EF2617" w:rsidP="00EF2617">
            <w:pPr>
              <w:keepNext/>
              <w:keepLines/>
              <w:spacing w:before="200"/>
              <w:jc w:val="both"/>
              <w:outlineLvl w:val="2"/>
              <w:rPr>
                <w:noProof w:val="0"/>
                <w:lang w:val="ro-MD"/>
              </w:rPr>
            </w:pPr>
          </w:p>
        </w:tc>
        <w:tc>
          <w:tcPr>
            <w:tcW w:w="1701" w:type="dxa"/>
            <w:vMerge/>
            <w:tcBorders>
              <w:left w:val="single" w:sz="6" w:space="0" w:color="000000"/>
              <w:right w:val="single" w:sz="6" w:space="0" w:color="000000"/>
            </w:tcBorders>
            <w:tcMar>
              <w:top w:w="24" w:type="dxa"/>
              <w:left w:w="48" w:type="dxa"/>
              <w:bottom w:w="24" w:type="dxa"/>
              <w:right w:w="48" w:type="dxa"/>
            </w:tcMar>
          </w:tcPr>
          <w:p w14:paraId="285D4E0F" w14:textId="77777777" w:rsidR="00EF2617" w:rsidRPr="00CE5F92" w:rsidRDefault="00EF2617" w:rsidP="00EF2617">
            <w:pPr>
              <w:keepNext/>
              <w:keepLines/>
              <w:jc w:val="both"/>
              <w:outlineLvl w:val="2"/>
              <w:rPr>
                <w:noProof w:val="0"/>
                <w:lang w:val="ro-MD"/>
              </w:rPr>
            </w:pPr>
          </w:p>
        </w:tc>
      </w:tr>
      <w:tr w:rsidR="00EF2617" w:rsidRPr="00CE5F92" w14:paraId="0099FE31" w14:textId="77777777" w:rsidTr="00942E8C">
        <w:trPr>
          <w:cantSplit/>
          <w:trHeight w:val="501"/>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F090AC2" w14:textId="77777777" w:rsidR="00EF2617" w:rsidRPr="00CE5F92" w:rsidRDefault="00EF2617" w:rsidP="00EF2617">
            <w:pPr>
              <w:keepNext/>
              <w:keepLines/>
              <w:spacing w:before="200"/>
              <w:jc w:val="both"/>
              <w:outlineLvl w:val="2"/>
              <w:rPr>
                <w:noProof w:val="0"/>
                <w:lang w:val="ro-MD"/>
              </w:rPr>
            </w:pPr>
          </w:p>
        </w:tc>
        <w:tc>
          <w:tcPr>
            <w:tcW w:w="25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8EE95E2" w14:textId="77777777" w:rsidR="00EF2617" w:rsidRPr="00803594" w:rsidRDefault="00EF2617" w:rsidP="00EF2617">
            <w:pPr>
              <w:jc w:val="center"/>
              <w:rPr>
                <w:b/>
                <w:lang w:val="ro-MD"/>
              </w:rPr>
            </w:pPr>
            <w:r w:rsidRPr="00803594">
              <w:rPr>
                <w:b/>
                <w:lang w:val="ro-MD"/>
              </w:rPr>
              <w:t xml:space="preserve">LOCAȚIA nr. </w:t>
            </w:r>
            <w:r>
              <w:rPr>
                <w:b/>
                <w:lang w:val="ro-MD"/>
              </w:rPr>
              <w:t>8</w:t>
            </w:r>
          </w:p>
          <w:p w14:paraId="03F8DE0A" w14:textId="77777777" w:rsidR="00EF2617" w:rsidRDefault="00EF2617" w:rsidP="00EF2617">
            <w:pPr>
              <w:jc w:val="center"/>
              <w:rPr>
                <w:rFonts w:eastAsiaTheme="minorHAnsi"/>
                <w:noProof w:val="0"/>
                <w:color w:val="000000"/>
                <w:lang w:val="en-US"/>
              </w:rPr>
            </w:pPr>
            <w:r w:rsidRPr="00803594">
              <w:rPr>
                <w:lang w:val="ro-MD"/>
              </w:rPr>
              <w:t xml:space="preserve"> „</w:t>
            </w:r>
            <w:r w:rsidRPr="00803594">
              <w:t>Postul de supraveghere a SASCR „Controlul traficului”, amplasat pe teren cu nr. cadastral 5301202.995, situat r-nul Hîncești, mun. Hîncești.</w:t>
            </w:r>
            <w:r w:rsidRPr="00803594">
              <w:rPr>
                <w:lang w:val="ro-MD"/>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vAlign w:val="center"/>
          </w:tcPr>
          <w:p w14:paraId="7D6ADE6D" w14:textId="7AEDBD07" w:rsidR="00EF2617" w:rsidRPr="00CE5F92" w:rsidRDefault="00EF2617" w:rsidP="00EF2617">
            <w:pPr>
              <w:tabs>
                <w:tab w:val="left" w:pos="284"/>
              </w:tabs>
              <w:spacing w:line="360" w:lineRule="auto"/>
              <w:ind w:left="113" w:right="113"/>
              <w:jc w:val="center"/>
              <w:rPr>
                <w:bCs/>
                <w:color w:val="000000" w:themeColor="text1"/>
                <w:lang w:val="ro-MD"/>
              </w:rPr>
            </w:pPr>
            <w:r w:rsidRPr="00780EB4">
              <w:rPr>
                <w:bCs/>
                <w:color w:val="000000" w:themeColor="text1"/>
                <w:lang w:val="ro-MD"/>
              </w:rPr>
              <w:t>45223000-6</w:t>
            </w:r>
          </w:p>
        </w:tc>
        <w:tc>
          <w:tcPr>
            <w:tcW w:w="8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07E3EFAA" w14:textId="0D79A32B" w:rsidR="00EF2617" w:rsidRPr="00CE5F92" w:rsidRDefault="00EF2617" w:rsidP="00EF2617">
            <w:pPr>
              <w:keepNext/>
              <w:keepLines/>
              <w:spacing w:before="200"/>
              <w:jc w:val="center"/>
              <w:outlineLvl w:val="2"/>
              <w:rPr>
                <w:lang w:val="ro-MD"/>
              </w:rPr>
            </w:pPr>
            <w:r>
              <w:rPr>
                <w:noProof w:val="0"/>
                <w:lang w:val="ro-MD"/>
              </w:rPr>
              <w:t>1</w:t>
            </w:r>
          </w:p>
        </w:tc>
        <w:tc>
          <w:tcPr>
            <w:tcW w:w="7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E6E0E2B" w14:textId="0E755236" w:rsidR="00EF2617" w:rsidRPr="00CE5F92" w:rsidRDefault="00EF2617" w:rsidP="00EF2617">
            <w:pPr>
              <w:keepNext/>
              <w:keepLines/>
              <w:spacing w:before="200"/>
              <w:jc w:val="center"/>
              <w:outlineLvl w:val="2"/>
              <w:rPr>
                <w:noProof w:val="0"/>
                <w:lang w:val="ro-MD"/>
              </w:rPr>
            </w:pPr>
            <w:r>
              <w:rPr>
                <w:noProof w:val="0"/>
                <w:lang w:val="ro-MD"/>
              </w:rPr>
              <w:t>lucrare</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F227769" w14:textId="77777777" w:rsidR="00EF2617" w:rsidRPr="00CE5F92" w:rsidRDefault="00EF2617" w:rsidP="00EF2617">
            <w:pPr>
              <w:keepNext/>
              <w:keepLines/>
              <w:spacing w:before="200"/>
              <w:jc w:val="both"/>
              <w:outlineLvl w:val="2"/>
              <w:rPr>
                <w:noProof w:val="0"/>
                <w:lang w:val="ro-MD"/>
              </w:rPr>
            </w:pPr>
          </w:p>
        </w:tc>
        <w:tc>
          <w:tcPr>
            <w:tcW w:w="138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84BF7A6" w14:textId="77777777" w:rsidR="00EF2617" w:rsidRPr="00CE5F92" w:rsidRDefault="00EF2617" w:rsidP="00EF2617">
            <w:pPr>
              <w:keepNext/>
              <w:keepLines/>
              <w:spacing w:before="200"/>
              <w:jc w:val="both"/>
              <w:outlineLvl w:val="2"/>
              <w:rPr>
                <w:noProof w:val="0"/>
                <w:lang w:val="ro-MD"/>
              </w:rPr>
            </w:pPr>
          </w:p>
        </w:tc>
        <w:tc>
          <w:tcPr>
            <w:tcW w:w="1701" w:type="dxa"/>
            <w:vMerge/>
            <w:tcBorders>
              <w:left w:val="single" w:sz="6" w:space="0" w:color="000000"/>
              <w:right w:val="single" w:sz="6" w:space="0" w:color="000000"/>
            </w:tcBorders>
            <w:tcMar>
              <w:top w:w="24" w:type="dxa"/>
              <w:left w:w="48" w:type="dxa"/>
              <w:bottom w:w="24" w:type="dxa"/>
              <w:right w:w="48" w:type="dxa"/>
            </w:tcMar>
          </w:tcPr>
          <w:p w14:paraId="35686290" w14:textId="77777777" w:rsidR="00EF2617" w:rsidRPr="00CE5F92" w:rsidRDefault="00EF2617" w:rsidP="00EF2617">
            <w:pPr>
              <w:keepNext/>
              <w:keepLines/>
              <w:jc w:val="both"/>
              <w:outlineLvl w:val="2"/>
              <w:rPr>
                <w:noProof w:val="0"/>
                <w:lang w:val="ro-MD"/>
              </w:rPr>
            </w:pPr>
          </w:p>
        </w:tc>
      </w:tr>
      <w:tr w:rsidR="00EF2617" w:rsidRPr="00CE5F92" w14:paraId="5F856F49" w14:textId="77777777" w:rsidTr="00942E8C">
        <w:trPr>
          <w:cantSplit/>
          <w:trHeight w:val="501"/>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EB9430B" w14:textId="77777777" w:rsidR="00EF2617" w:rsidRPr="00CE5F92" w:rsidRDefault="00EF2617" w:rsidP="00EF2617">
            <w:pPr>
              <w:keepNext/>
              <w:keepLines/>
              <w:spacing w:before="200"/>
              <w:jc w:val="both"/>
              <w:outlineLvl w:val="2"/>
              <w:rPr>
                <w:noProof w:val="0"/>
                <w:lang w:val="ro-MD"/>
              </w:rPr>
            </w:pPr>
          </w:p>
        </w:tc>
        <w:tc>
          <w:tcPr>
            <w:tcW w:w="25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44DBB0A" w14:textId="77777777" w:rsidR="00EF2617" w:rsidRPr="00803594" w:rsidRDefault="00EF2617" w:rsidP="00EF2617">
            <w:pPr>
              <w:jc w:val="center"/>
              <w:rPr>
                <w:b/>
                <w:lang w:val="ro-MD"/>
              </w:rPr>
            </w:pPr>
            <w:r w:rsidRPr="00803594">
              <w:rPr>
                <w:b/>
                <w:lang w:val="ro-MD"/>
              </w:rPr>
              <w:t xml:space="preserve">LOCAȚIA nr. </w:t>
            </w:r>
            <w:r>
              <w:rPr>
                <w:b/>
                <w:lang w:val="ro-MD"/>
              </w:rPr>
              <w:t>9</w:t>
            </w:r>
          </w:p>
          <w:p w14:paraId="050D3CE6" w14:textId="77777777" w:rsidR="00EF2617" w:rsidRDefault="00EF2617" w:rsidP="00EF2617">
            <w:pPr>
              <w:jc w:val="center"/>
              <w:rPr>
                <w:rFonts w:eastAsiaTheme="minorHAnsi"/>
                <w:noProof w:val="0"/>
                <w:color w:val="000000"/>
                <w:lang w:val="en-US"/>
              </w:rPr>
            </w:pPr>
            <w:r w:rsidRPr="00803594">
              <w:rPr>
                <w:lang w:val="ro-MD"/>
              </w:rPr>
              <w:t xml:space="preserve"> „</w:t>
            </w:r>
            <w:r w:rsidRPr="00803594">
              <w:t>Postul de supraveghere a circulaţiei rutiere „Controlul traficului”, situat în r-nul Strășeni, sat. Vorniceni, drumul R25 (Bucovăț-Nisporeni), km0+120m, identificat prin geolocația 47.179632/28.466114.</w:t>
            </w:r>
            <w:r w:rsidRPr="00803594">
              <w:rPr>
                <w:lang w:val="ro-MD"/>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vAlign w:val="center"/>
          </w:tcPr>
          <w:p w14:paraId="67E5FF9C" w14:textId="45DF8DD3" w:rsidR="00EF2617" w:rsidRPr="00CE5F92" w:rsidRDefault="00EF2617" w:rsidP="00EF2617">
            <w:pPr>
              <w:tabs>
                <w:tab w:val="left" w:pos="284"/>
              </w:tabs>
              <w:spacing w:line="360" w:lineRule="auto"/>
              <w:ind w:left="113" w:right="113"/>
              <w:jc w:val="center"/>
              <w:rPr>
                <w:bCs/>
                <w:color w:val="000000" w:themeColor="text1"/>
                <w:lang w:val="ro-MD"/>
              </w:rPr>
            </w:pPr>
            <w:r w:rsidRPr="00780EB4">
              <w:rPr>
                <w:bCs/>
                <w:color w:val="000000" w:themeColor="text1"/>
                <w:lang w:val="ro-MD"/>
              </w:rPr>
              <w:t>45223000-6</w:t>
            </w:r>
          </w:p>
        </w:tc>
        <w:tc>
          <w:tcPr>
            <w:tcW w:w="8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7D8BE0C4" w14:textId="2C50B7F0" w:rsidR="00EF2617" w:rsidRPr="00CE5F92" w:rsidRDefault="00EF2617" w:rsidP="00EF2617">
            <w:pPr>
              <w:keepNext/>
              <w:keepLines/>
              <w:spacing w:before="200"/>
              <w:jc w:val="center"/>
              <w:outlineLvl w:val="2"/>
              <w:rPr>
                <w:lang w:val="ro-MD"/>
              </w:rPr>
            </w:pPr>
            <w:r>
              <w:rPr>
                <w:noProof w:val="0"/>
                <w:lang w:val="ro-MD"/>
              </w:rPr>
              <w:t>1</w:t>
            </w:r>
          </w:p>
        </w:tc>
        <w:tc>
          <w:tcPr>
            <w:tcW w:w="7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7A3AC6AC" w14:textId="2FAD3553" w:rsidR="00EF2617" w:rsidRPr="00CE5F92" w:rsidRDefault="00EF2617" w:rsidP="00EF2617">
            <w:pPr>
              <w:keepNext/>
              <w:keepLines/>
              <w:spacing w:before="200"/>
              <w:jc w:val="center"/>
              <w:outlineLvl w:val="2"/>
              <w:rPr>
                <w:noProof w:val="0"/>
                <w:lang w:val="ro-MD"/>
              </w:rPr>
            </w:pPr>
            <w:r>
              <w:rPr>
                <w:noProof w:val="0"/>
                <w:lang w:val="ro-MD"/>
              </w:rPr>
              <w:t>lucrare</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BE49DE9" w14:textId="77777777" w:rsidR="00EF2617" w:rsidRPr="00CE5F92" w:rsidRDefault="00EF2617" w:rsidP="00EF2617">
            <w:pPr>
              <w:keepNext/>
              <w:keepLines/>
              <w:spacing w:before="200"/>
              <w:jc w:val="both"/>
              <w:outlineLvl w:val="2"/>
              <w:rPr>
                <w:noProof w:val="0"/>
                <w:lang w:val="ro-MD"/>
              </w:rPr>
            </w:pPr>
          </w:p>
        </w:tc>
        <w:tc>
          <w:tcPr>
            <w:tcW w:w="138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C8ABD00" w14:textId="77777777" w:rsidR="00EF2617" w:rsidRPr="00CE5F92" w:rsidRDefault="00EF2617" w:rsidP="00EF2617">
            <w:pPr>
              <w:keepNext/>
              <w:keepLines/>
              <w:spacing w:before="200"/>
              <w:jc w:val="both"/>
              <w:outlineLvl w:val="2"/>
              <w:rPr>
                <w:noProof w:val="0"/>
                <w:lang w:val="ro-MD"/>
              </w:rPr>
            </w:pPr>
          </w:p>
        </w:tc>
        <w:tc>
          <w:tcPr>
            <w:tcW w:w="1701" w:type="dxa"/>
            <w:vMerge/>
            <w:tcBorders>
              <w:left w:val="single" w:sz="6" w:space="0" w:color="000000"/>
              <w:right w:val="single" w:sz="6" w:space="0" w:color="000000"/>
            </w:tcBorders>
            <w:tcMar>
              <w:top w:w="24" w:type="dxa"/>
              <w:left w:w="48" w:type="dxa"/>
              <w:bottom w:w="24" w:type="dxa"/>
              <w:right w:w="48" w:type="dxa"/>
            </w:tcMar>
          </w:tcPr>
          <w:p w14:paraId="01817C2D" w14:textId="77777777" w:rsidR="00EF2617" w:rsidRPr="00CE5F92" w:rsidRDefault="00EF2617" w:rsidP="00EF2617">
            <w:pPr>
              <w:keepNext/>
              <w:keepLines/>
              <w:jc w:val="both"/>
              <w:outlineLvl w:val="2"/>
              <w:rPr>
                <w:noProof w:val="0"/>
                <w:lang w:val="ro-MD"/>
              </w:rPr>
            </w:pPr>
          </w:p>
        </w:tc>
      </w:tr>
      <w:tr w:rsidR="00EF2617" w:rsidRPr="00CE5F92" w14:paraId="25BCD300" w14:textId="77777777" w:rsidTr="00942E8C">
        <w:trPr>
          <w:cantSplit/>
          <w:trHeight w:val="501"/>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D0B326B" w14:textId="77777777" w:rsidR="00EF2617" w:rsidRPr="00CE5F92" w:rsidRDefault="00EF2617" w:rsidP="00EF2617">
            <w:pPr>
              <w:keepNext/>
              <w:keepLines/>
              <w:spacing w:before="200"/>
              <w:jc w:val="both"/>
              <w:outlineLvl w:val="2"/>
              <w:rPr>
                <w:noProof w:val="0"/>
                <w:lang w:val="ro-MD"/>
              </w:rPr>
            </w:pPr>
          </w:p>
        </w:tc>
        <w:tc>
          <w:tcPr>
            <w:tcW w:w="25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5199EB37" w14:textId="77777777" w:rsidR="00EF2617" w:rsidRPr="00803594" w:rsidRDefault="00EF2617" w:rsidP="00EF2617">
            <w:pPr>
              <w:jc w:val="center"/>
              <w:rPr>
                <w:b/>
                <w:lang w:val="ro-MD"/>
              </w:rPr>
            </w:pPr>
            <w:r w:rsidRPr="00803594">
              <w:rPr>
                <w:b/>
                <w:lang w:val="ro-MD"/>
              </w:rPr>
              <w:t xml:space="preserve">LOCAȚIA nr. </w:t>
            </w:r>
            <w:r>
              <w:rPr>
                <w:b/>
                <w:lang w:val="ro-MD"/>
              </w:rPr>
              <w:t>10</w:t>
            </w:r>
          </w:p>
          <w:p w14:paraId="18E18D9A" w14:textId="77777777" w:rsidR="00EF2617" w:rsidRDefault="00EF2617" w:rsidP="00EF2617">
            <w:pPr>
              <w:jc w:val="center"/>
              <w:rPr>
                <w:rFonts w:eastAsiaTheme="minorHAnsi"/>
                <w:noProof w:val="0"/>
                <w:color w:val="000000"/>
                <w:lang w:val="en-US"/>
              </w:rPr>
            </w:pPr>
            <w:r w:rsidRPr="00803594">
              <w:rPr>
                <w:lang w:val="ro-MD"/>
              </w:rPr>
              <w:t xml:space="preserve"> „</w:t>
            </w:r>
            <w:r w:rsidRPr="00803594">
              <w:t xml:space="preserve">Post de supraveghere al sistemului automatizat de supraveghere a circulaţiei rutiere „Controlul traficului”, amplasat în zona de protecție a drumului public R21 km0+475m, </w:t>
            </w:r>
            <w:r w:rsidRPr="00803594">
              <w:lastRenderedPageBreak/>
              <w:t>pe terenul cu nr. cadastral 6401407.321, mun. Orhei, sect. Sud-1, str.Drumul Taberei.</w:t>
            </w:r>
            <w:r w:rsidRPr="00803594">
              <w:rPr>
                <w:lang w:val="ro-MD"/>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vAlign w:val="center"/>
          </w:tcPr>
          <w:p w14:paraId="200200A6" w14:textId="22E38167" w:rsidR="00EF2617" w:rsidRPr="00CE5F92" w:rsidRDefault="00EF2617" w:rsidP="00EF2617">
            <w:pPr>
              <w:tabs>
                <w:tab w:val="left" w:pos="284"/>
              </w:tabs>
              <w:spacing w:line="360" w:lineRule="auto"/>
              <w:ind w:left="113" w:right="113"/>
              <w:jc w:val="center"/>
              <w:rPr>
                <w:bCs/>
                <w:color w:val="000000" w:themeColor="text1"/>
                <w:lang w:val="ro-MD"/>
              </w:rPr>
            </w:pPr>
            <w:r w:rsidRPr="00780EB4">
              <w:rPr>
                <w:bCs/>
                <w:color w:val="000000" w:themeColor="text1"/>
                <w:lang w:val="ro-MD"/>
              </w:rPr>
              <w:lastRenderedPageBreak/>
              <w:t>45223000-6</w:t>
            </w:r>
          </w:p>
        </w:tc>
        <w:tc>
          <w:tcPr>
            <w:tcW w:w="8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07DFA086" w14:textId="0CE81481" w:rsidR="00EF2617" w:rsidRPr="00CE5F92" w:rsidRDefault="00EF2617" w:rsidP="00EF2617">
            <w:pPr>
              <w:keepNext/>
              <w:keepLines/>
              <w:spacing w:before="200"/>
              <w:jc w:val="center"/>
              <w:outlineLvl w:val="2"/>
              <w:rPr>
                <w:lang w:val="ro-MD"/>
              </w:rPr>
            </w:pPr>
            <w:r>
              <w:rPr>
                <w:noProof w:val="0"/>
                <w:lang w:val="ro-MD"/>
              </w:rPr>
              <w:t>1</w:t>
            </w:r>
          </w:p>
        </w:tc>
        <w:tc>
          <w:tcPr>
            <w:tcW w:w="7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91DDB58" w14:textId="3E67424D" w:rsidR="00EF2617" w:rsidRPr="00CE5F92" w:rsidRDefault="00EF2617" w:rsidP="00EF2617">
            <w:pPr>
              <w:keepNext/>
              <w:keepLines/>
              <w:spacing w:before="200"/>
              <w:jc w:val="center"/>
              <w:outlineLvl w:val="2"/>
              <w:rPr>
                <w:noProof w:val="0"/>
                <w:lang w:val="ro-MD"/>
              </w:rPr>
            </w:pPr>
            <w:r>
              <w:rPr>
                <w:noProof w:val="0"/>
                <w:lang w:val="ro-MD"/>
              </w:rPr>
              <w:t>lucrare</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9748E51" w14:textId="77777777" w:rsidR="00EF2617" w:rsidRPr="00CE5F92" w:rsidRDefault="00EF2617" w:rsidP="00EF2617">
            <w:pPr>
              <w:keepNext/>
              <w:keepLines/>
              <w:spacing w:before="200"/>
              <w:jc w:val="both"/>
              <w:outlineLvl w:val="2"/>
              <w:rPr>
                <w:noProof w:val="0"/>
                <w:lang w:val="ro-MD"/>
              </w:rPr>
            </w:pPr>
          </w:p>
        </w:tc>
        <w:tc>
          <w:tcPr>
            <w:tcW w:w="138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784A0FB" w14:textId="77777777" w:rsidR="00EF2617" w:rsidRPr="00CE5F92" w:rsidRDefault="00EF2617" w:rsidP="00EF2617">
            <w:pPr>
              <w:keepNext/>
              <w:keepLines/>
              <w:spacing w:before="200"/>
              <w:jc w:val="both"/>
              <w:outlineLvl w:val="2"/>
              <w:rPr>
                <w:noProof w:val="0"/>
                <w:lang w:val="ro-MD"/>
              </w:rPr>
            </w:pPr>
          </w:p>
        </w:tc>
        <w:tc>
          <w:tcPr>
            <w:tcW w:w="1701" w:type="dxa"/>
            <w:vMerge/>
            <w:tcBorders>
              <w:left w:val="single" w:sz="6" w:space="0" w:color="000000"/>
              <w:right w:val="single" w:sz="6" w:space="0" w:color="000000"/>
            </w:tcBorders>
            <w:tcMar>
              <w:top w:w="24" w:type="dxa"/>
              <w:left w:w="48" w:type="dxa"/>
              <w:bottom w:w="24" w:type="dxa"/>
              <w:right w:w="48" w:type="dxa"/>
            </w:tcMar>
          </w:tcPr>
          <w:p w14:paraId="062071DD" w14:textId="77777777" w:rsidR="00EF2617" w:rsidRPr="00CE5F92" w:rsidRDefault="00EF2617" w:rsidP="00EF2617">
            <w:pPr>
              <w:keepNext/>
              <w:keepLines/>
              <w:jc w:val="both"/>
              <w:outlineLvl w:val="2"/>
              <w:rPr>
                <w:noProof w:val="0"/>
                <w:lang w:val="ro-MD"/>
              </w:rPr>
            </w:pPr>
          </w:p>
        </w:tc>
      </w:tr>
      <w:tr w:rsidR="00EF2617" w:rsidRPr="00CE5F92" w14:paraId="2B1E95BF" w14:textId="77777777" w:rsidTr="00942E8C">
        <w:trPr>
          <w:cantSplit/>
          <w:trHeight w:val="501"/>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7F764D1" w14:textId="77777777" w:rsidR="00EF2617" w:rsidRPr="00CE5F92" w:rsidRDefault="00EF2617" w:rsidP="00EF2617">
            <w:pPr>
              <w:keepNext/>
              <w:keepLines/>
              <w:spacing w:before="200"/>
              <w:jc w:val="both"/>
              <w:outlineLvl w:val="2"/>
              <w:rPr>
                <w:noProof w:val="0"/>
                <w:lang w:val="ro-MD"/>
              </w:rPr>
            </w:pPr>
          </w:p>
        </w:tc>
        <w:tc>
          <w:tcPr>
            <w:tcW w:w="25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8E37A25" w14:textId="77777777" w:rsidR="00EF2617" w:rsidRPr="00803594" w:rsidRDefault="00EF2617" w:rsidP="00EF2617">
            <w:pPr>
              <w:jc w:val="center"/>
              <w:rPr>
                <w:b/>
                <w:lang w:val="ro-MD"/>
              </w:rPr>
            </w:pPr>
            <w:r w:rsidRPr="00803594">
              <w:rPr>
                <w:b/>
                <w:lang w:val="ro-MD"/>
              </w:rPr>
              <w:t xml:space="preserve">LOCAȚIA nr. </w:t>
            </w:r>
            <w:r>
              <w:rPr>
                <w:b/>
                <w:lang w:val="ro-MD"/>
              </w:rPr>
              <w:t>11</w:t>
            </w:r>
          </w:p>
          <w:p w14:paraId="59D1BD93" w14:textId="77777777" w:rsidR="00EF2617" w:rsidRDefault="00EF2617" w:rsidP="00EF2617">
            <w:pPr>
              <w:jc w:val="center"/>
              <w:rPr>
                <w:rFonts w:eastAsiaTheme="minorHAnsi"/>
                <w:noProof w:val="0"/>
                <w:color w:val="000000"/>
                <w:lang w:val="en-US"/>
              </w:rPr>
            </w:pPr>
            <w:r w:rsidRPr="00803594">
              <w:rPr>
                <w:lang w:val="ro-MD"/>
              </w:rPr>
              <w:t xml:space="preserve"> „</w:t>
            </w:r>
            <w:r w:rsidRPr="00803594">
              <w:t xml:space="preserve">Postul de supraveghere al sistemului automatizat de supraveghere a circulaţiei rutiere „Controlul traficului”, </w:t>
            </w:r>
            <w:r w:rsidRPr="00803594">
              <w:rPr>
                <w:lang w:val="ro-MD"/>
              </w:rPr>
              <w:t>pe teren nr. cadastral 8326202.090, situat in r-ul. Șoldanesti, sat. Pohoarna</w:t>
            </w:r>
            <w:r w:rsidRPr="00803594">
              <w:t>, traseul R9 km 0+60m.</w:t>
            </w:r>
            <w:r w:rsidRPr="00803594">
              <w:rPr>
                <w:lang w:val="ro-MD"/>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vAlign w:val="center"/>
          </w:tcPr>
          <w:p w14:paraId="5E628BF7" w14:textId="1A67489C" w:rsidR="00EF2617" w:rsidRPr="00CE5F92" w:rsidRDefault="00EF2617" w:rsidP="00EF2617">
            <w:pPr>
              <w:tabs>
                <w:tab w:val="left" w:pos="284"/>
              </w:tabs>
              <w:spacing w:line="360" w:lineRule="auto"/>
              <w:ind w:left="113" w:right="113"/>
              <w:jc w:val="center"/>
              <w:rPr>
                <w:bCs/>
                <w:color w:val="000000" w:themeColor="text1"/>
                <w:lang w:val="ro-MD"/>
              </w:rPr>
            </w:pPr>
            <w:r w:rsidRPr="00780EB4">
              <w:rPr>
                <w:bCs/>
                <w:color w:val="000000" w:themeColor="text1"/>
                <w:lang w:val="ro-MD"/>
              </w:rPr>
              <w:t>45223000-6</w:t>
            </w:r>
          </w:p>
        </w:tc>
        <w:tc>
          <w:tcPr>
            <w:tcW w:w="8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05A05B3A" w14:textId="07594AD6" w:rsidR="00EF2617" w:rsidRPr="00CE5F92" w:rsidRDefault="00EF2617" w:rsidP="00EF2617">
            <w:pPr>
              <w:keepNext/>
              <w:keepLines/>
              <w:spacing w:before="200"/>
              <w:jc w:val="center"/>
              <w:outlineLvl w:val="2"/>
              <w:rPr>
                <w:lang w:val="ro-MD"/>
              </w:rPr>
            </w:pPr>
            <w:r>
              <w:rPr>
                <w:noProof w:val="0"/>
                <w:lang w:val="ro-MD"/>
              </w:rPr>
              <w:t>1</w:t>
            </w:r>
          </w:p>
        </w:tc>
        <w:tc>
          <w:tcPr>
            <w:tcW w:w="7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73D86109" w14:textId="0798B622" w:rsidR="00EF2617" w:rsidRPr="00CE5F92" w:rsidRDefault="00EF2617" w:rsidP="00EF2617">
            <w:pPr>
              <w:keepNext/>
              <w:keepLines/>
              <w:spacing w:before="200"/>
              <w:jc w:val="center"/>
              <w:outlineLvl w:val="2"/>
              <w:rPr>
                <w:noProof w:val="0"/>
                <w:lang w:val="ro-MD"/>
              </w:rPr>
            </w:pPr>
            <w:r>
              <w:rPr>
                <w:noProof w:val="0"/>
                <w:lang w:val="ro-MD"/>
              </w:rPr>
              <w:t>lucrare</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F0F9379" w14:textId="77777777" w:rsidR="00EF2617" w:rsidRPr="00CE5F92" w:rsidRDefault="00EF2617" w:rsidP="00EF2617">
            <w:pPr>
              <w:keepNext/>
              <w:keepLines/>
              <w:spacing w:before="200"/>
              <w:jc w:val="both"/>
              <w:outlineLvl w:val="2"/>
              <w:rPr>
                <w:noProof w:val="0"/>
                <w:lang w:val="ro-MD"/>
              </w:rPr>
            </w:pPr>
          </w:p>
        </w:tc>
        <w:tc>
          <w:tcPr>
            <w:tcW w:w="138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9976E1" w14:textId="77777777" w:rsidR="00EF2617" w:rsidRPr="00CE5F92" w:rsidRDefault="00EF2617" w:rsidP="00EF2617">
            <w:pPr>
              <w:keepNext/>
              <w:keepLines/>
              <w:spacing w:before="200"/>
              <w:jc w:val="both"/>
              <w:outlineLvl w:val="2"/>
              <w:rPr>
                <w:noProof w:val="0"/>
                <w:lang w:val="ro-MD"/>
              </w:rPr>
            </w:pPr>
          </w:p>
        </w:tc>
        <w:tc>
          <w:tcPr>
            <w:tcW w:w="1701" w:type="dxa"/>
            <w:vMerge/>
            <w:tcBorders>
              <w:left w:val="single" w:sz="6" w:space="0" w:color="000000"/>
              <w:right w:val="single" w:sz="6" w:space="0" w:color="000000"/>
            </w:tcBorders>
            <w:tcMar>
              <w:top w:w="24" w:type="dxa"/>
              <w:left w:w="48" w:type="dxa"/>
              <w:bottom w:w="24" w:type="dxa"/>
              <w:right w:w="48" w:type="dxa"/>
            </w:tcMar>
          </w:tcPr>
          <w:p w14:paraId="51725B1F" w14:textId="77777777" w:rsidR="00EF2617" w:rsidRPr="00CE5F92" w:rsidRDefault="00EF2617" w:rsidP="00EF2617">
            <w:pPr>
              <w:keepNext/>
              <w:keepLines/>
              <w:jc w:val="both"/>
              <w:outlineLvl w:val="2"/>
              <w:rPr>
                <w:noProof w:val="0"/>
                <w:lang w:val="ro-MD"/>
              </w:rPr>
            </w:pPr>
          </w:p>
        </w:tc>
      </w:tr>
      <w:tr w:rsidR="00EF2617" w:rsidRPr="00CE5F92" w14:paraId="20F69800" w14:textId="77777777" w:rsidTr="00942E8C">
        <w:trPr>
          <w:cantSplit/>
          <w:trHeight w:val="501"/>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F637FED" w14:textId="77777777" w:rsidR="00EF2617" w:rsidRPr="00CE5F92" w:rsidRDefault="00EF2617" w:rsidP="00EF2617">
            <w:pPr>
              <w:keepNext/>
              <w:keepLines/>
              <w:spacing w:before="200"/>
              <w:jc w:val="both"/>
              <w:outlineLvl w:val="2"/>
              <w:rPr>
                <w:noProof w:val="0"/>
                <w:lang w:val="ro-MD"/>
              </w:rPr>
            </w:pPr>
          </w:p>
        </w:tc>
        <w:tc>
          <w:tcPr>
            <w:tcW w:w="25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372F8223" w14:textId="77777777" w:rsidR="00EF2617" w:rsidRPr="00803594" w:rsidRDefault="00EF2617" w:rsidP="00EF2617">
            <w:pPr>
              <w:jc w:val="center"/>
              <w:rPr>
                <w:b/>
                <w:lang w:val="ro-MD"/>
              </w:rPr>
            </w:pPr>
            <w:r w:rsidRPr="00803594">
              <w:rPr>
                <w:b/>
                <w:lang w:val="ro-MD"/>
              </w:rPr>
              <w:t xml:space="preserve">LOCAȚIA nr. </w:t>
            </w:r>
            <w:r>
              <w:rPr>
                <w:b/>
                <w:lang w:val="ro-MD"/>
              </w:rPr>
              <w:t>12</w:t>
            </w:r>
          </w:p>
          <w:p w14:paraId="34A046CB" w14:textId="77777777" w:rsidR="00EF2617" w:rsidRDefault="00EF2617" w:rsidP="00EF2617">
            <w:pPr>
              <w:jc w:val="center"/>
              <w:rPr>
                <w:rFonts w:eastAsiaTheme="minorHAnsi"/>
                <w:noProof w:val="0"/>
                <w:color w:val="000000"/>
                <w:lang w:val="en-US"/>
              </w:rPr>
            </w:pPr>
            <w:r w:rsidRPr="00803594">
              <w:rPr>
                <w:lang w:val="ro-MD"/>
              </w:rPr>
              <w:t xml:space="preserve"> „</w:t>
            </w:r>
            <w:r w:rsidRPr="00803594">
              <w:t>Construcția elementelor de rezistență și a rețelelor electrice pentru postul de supraveghere a circulației rutiere,  în com. Gura Camencii traseul: R14 km 47, terenul fără număr cadastral.</w:t>
            </w:r>
            <w:r w:rsidRPr="00803594">
              <w:rPr>
                <w:lang w:val="ro-MD"/>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vAlign w:val="center"/>
          </w:tcPr>
          <w:p w14:paraId="03C89791" w14:textId="088FE749" w:rsidR="00EF2617" w:rsidRPr="00CE5F92" w:rsidRDefault="00EF2617" w:rsidP="00EF2617">
            <w:pPr>
              <w:tabs>
                <w:tab w:val="left" w:pos="284"/>
              </w:tabs>
              <w:spacing w:line="360" w:lineRule="auto"/>
              <w:ind w:left="113" w:right="113"/>
              <w:jc w:val="center"/>
              <w:rPr>
                <w:bCs/>
                <w:color w:val="000000" w:themeColor="text1"/>
                <w:lang w:val="ro-MD"/>
              </w:rPr>
            </w:pPr>
            <w:r w:rsidRPr="00780EB4">
              <w:rPr>
                <w:bCs/>
                <w:color w:val="000000" w:themeColor="text1"/>
                <w:lang w:val="ro-MD"/>
              </w:rPr>
              <w:t>45223000-6</w:t>
            </w:r>
          </w:p>
        </w:tc>
        <w:tc>
          <w:tcPr>
            <w:tcW w:w="8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16B4388" w14:textId="13A88016" w:rsidR="00EF2617" w:rsidRPr="00CE5F92" w:rsidRDefault="00EF2617" w:rsidP="00EF2617">
            <w:pPr>
              <w:keepNext/>
              <w:keepLines/>
              <w:spacing w:before="200"/>
              <w:jc w:val="center"/>
              <w:outlineLvl w:val="2"/>
              <w:rPr>
                <w:lang w:val="ro-MD"/>
              </w:rPr>
            </w:pPr>
            <w:r>
              <w:rPr>
                <w:noProof w:val="0"/>
                <w:lang w:val="ro-MD"/>
              </w:rPr>
              <w:t>1</w:t>
            </w:r>
          </w:p>
        </w:tc>
        <w:tc>
          <w:tcPr>
            <w:tcW w:w="7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B0A988A" w14:textId="4246980B" w:rsidR="00EF2617" w:rsidRPr="00CE5F92" w:rsidRDefault="00EF2617" w:rsidP="00EF2617">
            <w:pPr>
              <w:keepNext/>
              <w:keepLines/>
              <w:spacing w:before="200"/>
              <w:jc w:val="center"/>
              <w:outlineLvl w:val="2"/>
              <w:rPr>
                <w:noProof w:val="0"/>
                <w:lang w:val="ro-MD"/>
              </w:rPr>
            </w:pPr>
            <w:r>
              <w:rPr>
                <w:noProof w:val="0"/>
                <w:lang w:val="ro-MD"/>
              </w:rPr>
              <w:t>lucrare</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08AC1B1" w14:textId="77777777" w:rsidR="00EF2617" w:rsidRPr="00CE5F92" w:rsidRDefault="00EF2617" w:rsidP="00EF2617">
            <w:pPr>
              <w:keepNext/>
              <w:keepLines/>
              <w:spacing w:before="200"/>
              <w:jc w:val="both"/>
              <w:outlineLvl w:val="2"/>
              <w:rPr>
                <w:noProof w:val="0"/>
                <w:lang w:val="ro-MD"/>
              </w:rPr>
            </w:pPr>
          </w:p>
        </w:tc>
        <w:tc>
          <w:tcPr>
            <w:tcW w:w="138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635A228" w14:textId="77777777" w:rsidR="00EF2617" w:rsidRPr="00CE5F92" w:rsidRDefault="00EF2617" w:rsidP="00EF2617">
            <w:pPr>
              <w:keepNext/>
              <w:keepLines/>
              <w:spacing w:before="200"/>
              <w:jc w:val="both"/>
              <w:outlineLvl w:val="2"/>
              <w:rPr>
                <w:noProof w:val="0"/>
                <w:lang w:val="ro-MD"/>
              </w:rPr>
            </w:pPr>
          </w:p>
        </w:tc>
        <w:tc>
          <w:tcPr>
            <w:tcW w:w="1701" w:type="dxa"/>
            <w:vMerge/>
            <w:tcBorders>
              <w:left w:val="single" w:sz="6" w:space="0" w:color="000000"/>
              <w:right w:val="single" w:sz="6" w:space="0" w:color="000000"/>
            </w:tcBorders>
            <w:tcMar>
              <w:top w:w="24" w:type="dxa"/>
              <w:left w:w="48" w:type="dxa"/>
              <w:bottom w:w="24" w:type="dxa"/>
              <w:right w:w="48" w:type="dxa"/>
            </w:tcMar>
          </w:tcPr>
          <w:p w14:paraId="229A9FF1" w14:textId="77777777" w:rsidR="00EF2617" w:rsidRPr="00CE5F92" w:rsidRDefault="00EF2617" w:rsidP="00EF2617">
            <w:pPr>
              <w:keepNext/>
              <w:keepLines/>
              <w:jc w:val="both"/>
              <w:outlineLvl w:val="2"/>
              <w:rPr>
                <w:noProof w:val="0"/>
                <w:lang w:val="ro-MD"/>
              </w:rPr>
            </w:pPr>
          </w:p>
        </w:tc>
      </w:tr>
      <w:tr w:rsidR="00EF2617" w:rsidRPr="00CE5F92" w14:paraId="73121408" w14:textId="77777777" w:rsidTr="00942E8C">
        <w:trPr>
          <w:cantSplit/>
          <w:trHeight w:val="501"/>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F31FB5D" w14:textId="77777777" w:rsidR="00EF2617" w:rsidRPr="00CE5F92" w:rsidRDefault="00EF2617" w:rsidP="00EF2617">
            <w:pPr>
              <w:keepNext/>
              <w:keepLines/>
              <w:spacing w:before="200"/>
              <w:jc w:val="both"/>
              <w:outlineLvl w:val="2"/>
              <w:rPr>
                <w:noProof w:val="0"/>
                <w:lang w:val="ro-MD"/>
              </w:rPr>
            </w:pPr>
          </w:p>
        </w:tc>
        <w:tc>
          <w:tcPr>
            <w:tcW w:w="25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B84DD94" w14:textId="77777777" w:rsidR="00EF2617" w:rsidRPr="00803594" w:rsidRDefault="00EF2617" w:rsidP="00EF2617">
            <w:pPr>
              <w:jc w:val="center"/>
              <w:rPr>
                <w:b/>
                <w:lang w:val="ro-MD"/>
              </w:rPr>
            </w:pPr>
            <w:r w:rsidRPr="00803594">
              <w:rPr>
                <w:b/>
                <w:lang w:val="ro-MD"/>
              </w:rPr>
              <w:t xml:space="preserve">LOCAȚIA nr. </w:t>
            </w:r>
            <w:r>
              <w:rPr>
                <w:b/>
                <w:lang w:val="ro-MD"/>
              </w:rPr>
              <w:t>13</w:t>
            </w:r>
          </w:p>
          <w:p w14:paraId="2335327C" w14:textId="77777777" w:rsidR="00EF2617" w:rsidRDefault="00EF2617" w:rsidP="00EF2617">
            <w:pPr>
              <w:jc w:val="center"/>
              <w:rPr>
                <w:rFonts w:eastAsiaTheme="minorHAnsi"/>
                <w:noProof w:val="0"/>
                <w:color w:val="000000"/>
                <w:lang w:val="en-US"/>
              </w:rPr>
            </w:pPr>
            <w:r w:rsidRPr="00803594">
              <w:rPr>
                <w:lang w:val="ro-MD"/>
              </w:rPr>
              <w:t xml:space="preserve"> „</w:t>
            </w:r>
            <w:r w:rsidRPr="00803594">
              <w:t>Postul de supraveghere al Sistemului automatizat de supraveghere a circulației rutiere „Controlul traficului”, amplasat la km 83+250 al drumului public național R14 R6 (Codrul Nou-Soroca-Unguri- frontiera cu Ucraina).</w:t>
            </w:r>
            <w:r w:rsidRPr="00803594">
              <w:rPr>
                <w:lang w:val="ro-MD"/>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vAlign w:val="center"/>
          </w:tcPr>
          <w:p w14:paraId="4ADE8FF8" w14:textId="2943C5D9" w:rsidR="00EF2617" w:rsidRPr="00CE5F92" w:rsidRDefault="00EF2617" w:rsidP="00EF2617">
            <w:pPr>
              <w:tabs>
                <w:tab w:val="left" w:pos="284"/>
              </w:tabs>
              <w:spacing w:line="360" w:lineRule="auto"/>
              <w:ind w:left="113" w:right="113"/>
              <w:jc w:val="center"/>
              <w:rPr>
                <w:bCs/>
                <w:color w:val="000000" w:themeColor="text1"/>
                <w:lang w:val="ro-MD"/>
              </w:rPr>
            </w:pPr>
            <w:r w:rsidRPr="00780EB4">
              <w:rPr>
                <w:bCs/>
                <w:color w:val="000000" w:themeColor="text1"/>
                <w:lang w:val="ro-MD"/>
              </w:rPr>
              <w:t>45223000-6</w:t>
            </w:r>
          </w:p>
        </w:tc>
        <w:tc>
          <w:tcPr>
            <w:tcW w:w="8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5745FD86" w14:textId="2809E63B" w:rsidR="00EF2617" w:rsidRPr="00CE5F92" w:rsidRDefault="00EF2617" w:rsidP="00EF2617">
            <w:pPr>
              <w:keepNext/>
              <w:keepLines/>
              <w:spacing w:before="200"/>
              <w:jc w:val="center"/>
              <w:outlineLvl w:val="2"/>
              <w:rPr>
                <w:lang w:val="ro-MD"/>
              </w:rPr>
            </w:pPr>
            <w:r>
              <w:rPr>
                <w:noProof w:val="0"/>
                <w:lang w:val="ro-MD"/>
              </w:rPr>
              <w:t>1</w:t>
            </w:r>
          </w:p>
        </w:tc>
        <w:tc>
          <w:tcPr>
            <w:tcW w:w="7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331BF51E" w14:textId="1ED23B74" w:rsidR="00EF2617" w:rsidRPr="00CE5F92" w:rsidRDefault="00EF2617" w:rsidP="00EF2617">
            <w:pPr>
              <w:keepNext/>
              <w:keepLines/>
              <w:spacing w:before="200"/>
              <w:jc w:val="center"/>
              <w:outlineLvl w:val="2"/>
              <w:rPr>
                <w:noProof w:val="0"/>
                <w:lang w:val="ro-MD"/>
              </w:rPr>
            </w:pPr>
            <w:r>
              <w:rPr>
                <w:noProof w:val="0"/>
                <w:lang w:val="ro-MD"/>
              </w:rPr>
              <w:t>lucrare</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29747E7" w14:textId="77777777" w:rsidR="00EF2617" w:rsidRPr="00CE5F92" w:rsidRDefault="00EF2617" w:rsidP="00EF2617">
            <w:pPr>
              <w:keepNext/>
              <w:keepLines/>
              <w:spacing w:before="200"/>
              <w:jc w:val="both"/>
              <w:outlineLvl w:val="2"/>
              <w:rPr>
                <w:noProof w:val="0"/>
                <w:lang w:val="ro-MD"/>
              </w:rPr>
            </w:pPr>
          </w:p>
        </w:tc>
        <w:tc>
          <w:tcPr>
            <w:tcW w:w="138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0AE581D" w14:textId="77777777" w:rsidR="00EF2617" w:rsidRPr="00CE5F92" w:rsidRDefault="00EF2617" w:rsidP="00EF2617">
            <w:pPr>
              <w:keepNext/>
              <w:keepLines/>
              <w:spacing w:before="200"/>
              <w:jc w:val="both"/>
              <w:outlineLvl w:val="2"/>
              <w:rPr>
                <w:noProof w:val="0"/>
                <w:lang w:val="ro-MD"/>
              </w:rPr>
            </w:pPr>
          </w:p>
        </w:tc>
        <w:tc>
          <w:tcPr>
            <w:tcW w:w="1701" w:type="dxa"/>
            <w:vMerge/>
            <w:tcBorders>
              <w:left w:val="single" w:sz="6" w:space="0" w:color="000000"/>
              <w:right w:val="single" w:sz="6" w:space="0" w:color="000000"/>
            </w:tcBorders>
            <w:tcMar>
              <w:top w:w="24" w:type="dxa"/>
              <w:left w:w="48" w:type="dxa"/>
              <w:bottom w:w="24" w:type="dxa"/>
              <w:right w:w="48" w:type="dxa"/>
            </w:tcMar>
          </w:tcPr>
          <w:p w14:paraId="0B77194B" w14:textId="77777777" w:rsidR="00EF2617" w:rsidRPr="00CE5F92" w:rsidRDefault="00EF2617" w:rsidP="00EF2617">
            <w:pPr>
              <w:keepNext/>
              <w:keepLines/>
              <w:jc w:val="both"/>
              <w:outlineLvl w:val="2"/>
              <w:rPr>
                <w:noProof w:val="0"/>
                <w:lang w:val="ro-MD"/>
              </w:rPr>
            </w:pPr>
          </w:p>
        </w:tc>
      </w:tr>
      <w:tr w:rsidR="00EF2617" w:rsidRPr="00CE5F92" w14:paraId="26FA8CB0" w14:textId="77777777" w:rsidTr="00942E8C">
        <w:trPr>
          <w:cantSplit/>
          <w:trHeight w:val="501"/>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797632E" w14:textId="77777777" w:rsidR="00EF2617" w:rsidRPr="00CE5F92" w:rsidRDefault="00EF2617" w:rsidP="00EF2617">
            <w:pPr>
              <w:keepNext/>
              <w:keepLines/>
              <w:spacing w:before="200"/>
              <w:jc w:val="both"/>
              <w:outlineLvl w:val="2"/>
              <w:rPr>
                <w:noProof w:val="0"/>
                <w:lang w:val="ro-MD"/>
              </w:rPr>
            </w:pPr>
          </w:p>
        </w:tc>
        <w:tc>
          <w:tcPr>
            <w:tcW w:w="25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5C4A152" w14:textId="77777777" w:rsidR="00EF2617" w:rsidRPr="00803594" w:rsidRDefault="00EF2617" w:rsidP="00EF2617">
            <w:pPr>
              <w:jc w:val="center"/>
              <w:rPr>
                <w:b/>
                <w:lang w:val="ro-MD"/>
              </w:rPr>
            </w:pPr>
            <w:r w:rsidRPr="00803594">
              <w:rPr>
                <w:b/>
                <w:lang w:val="ro-MD"/>
              </w:rPr>
              <w:t xml:space="preserve">LOCAȚIA nr. </w:t>
            </w:r>
            <w:r>
              <w:rPr>
                <w:b/>
                <w:lang w:val="ro-MD"/>
              </w:rPr>
              <w:t>14</w:t>
            </w:r>
          </w:p>
          <w:p w14:paraId="036D96D1" w14:textId="77777777" w:rsidR="00EF2617" w:rsidRDefault="00EF2617" w:rsidP="00EF2617">
            <w:pPr>
              <w:jc w:val="center"/>
              <w:rPr>
                <w:rFonts w:eastAsiaTheme="minorHAnsi"/>
                <w:noProof w:val="0"/>
                <w:color w:val="000000"/>
                <w:lang w:val="en-US"/>
              </w:rPr>
            </w:pPr>
            <w:r w:rsidRPr="00803594">
              <w:rPr>
                <w:lang w:val="ro-MD"/>
              </w:rPr>
              <w:t xml:space="preserve"> „</w:t>
            </w:r>
            <w:r w:rsidRPr="00803594">
              <w:t>Post de supraveghere al sistemului automatizat de supraveghere a circulației rutiere „Controlul traficului”, amplasat pe str. Soroca, traseul R13 km0+60m, mun. Bălți.</w:t>
            </w:r>
            <w:r w:rsidRPr="00803594">
              <w:rPr>
                <w:lang w:val="ro-MD"/>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vAlign w:val="center"/>
          </w:tcPr>
          <w:p w14:paraId="1E3F831B" w14:textId="023F98B4" w:rsidR="00EF2617" w:rsidRPr="00CE5F92" w:rsidRDefault="00EF2617" w:rsidP="00EF2617">
            <w:pPr>
              <w:tabs>
                <w:tab w:val="left" w:pos="284"/>
              </w:tabs>
              <w:spacing w:line="360" w:lineRule="auto"/>
              <w:ind w:left="113" w:right="113"/>
              <w:jc w:val="center"/>
              <w:rPr>
                <w:bCs/>
                <w:color w:val="000000" w:themeColor="text1"/>
                <w:lang w:val="ro-MD"/>
              </w:rPr>
            </w:pPr>
            <w:r w:rsidRPr="00780EB4">
              <w:rPr>
                <w:bCs/>
                <w:color w:val="000000" w:themeColor="text1"/>
                <w:lang w:val="ro-MD"/>
              </w:rPr>
              <w:t>45223000-6</w:t>
            </w:r>
          </w:p>
        </w:tc>
        <w:tc>
          <w:tcPr>
            <w:tcW w:w="8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0595589C" w14:textId="5CD1D069" w:rsidR="00EF2617" w:rsidRPr="00CE5F92" w:rsidRDefault="00EF2617" w:rsidP="00EF2617">
            <w:pPr>
              <w:keepNext/>
              <w:keepLines/>
              <w:spacing w:before="200"/>
              <w:jc w:val="center"/>
              <w:outlineLvl w:val="2"/>
              <w:rPr>
                <w:lang w:val="ro-MD"/>
              </w:rPr>
            </w:pPr>
            <w:r>
              <w:rPr>
                <w:noProof w:val="0"/>
                <w:lang w:val="ro-MD"/>
              </w:rPr>
              <w:t>1</w:t>
            </w:r>
          </w:p>
        </w:tc>
        <w:tc>
          <w:tcPr>
            <w:tcW w:w="7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D751C2F" w14:textId="78352DA0" w:rsidR="00EF2617" w:rsidRPr="00CE5F92" w:rsidRDefault="00EF2617" w:rsidP="00EF2617">
            <w:pPr>
              <w:keepNext/>
              <w:keepLines/>
              <w:spacing w:before="200"/>
              <w:jc w:val="center"/>
              <w:outlineLvl w:val="2"/>
              <w:rPr>
                <w:noProof w:val="0"/>
                <w:lang w:val="ro-MD"/>
              </w:rPr>
            </w:pPr>
            <w:r>
              <w:rPr>
                <w:noProof w:val="0"/>
                <w:lang w:val="ro-MD"/>
              </w:rPr>
              <w:t>lucrare</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0C703CE" w14:textId="77777777" w:rsidR="00EF2617" w:rsidRPr="00CE5F92" w:rsidRDefault="00EF2617" w:rsidP="00EF2617">
            <w:pPr>
              <w:keepNext/>
              <w:keepLines/>
              <w:spacing w:before="200"/>
              <w:jc w:val="both"/>
              <w:outlineLvl w:val="2"/>
              <w:rPr>
                <w:noProof w:val="0"/>
                <w:lang w:val="ro-MD"/>
              </w:rPr>
            </w:pPr>
          </w:p>
        </w:tc>
        <w:tc>
          <w:tcPr>
            <w:tcW w:w="138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DE9A951" w14:textId="77777777" w:rsidR="00EF2617" w:rsidRPr="00CE5F92" w:rsidRDefault="00EF2617" w:rsidP="00EF2617">
            <w:pPr>
              <w:keepNext/>
              <w:keepLines/>
              <w:spacing w:before="200"/>
              <w:jc w:val="both"/>
              <w:outlineLvl w:val="2"/>
              <w:rPr>
                <w:noProof w:val="0"/>
                <w:lang w:val="ro-MD"/>
              </w:rPr>
            </w:pPr>
          </w:p>
        </w:tc>
        <w:tc>
          <w:tcPr>
            <w:tcW w:w="1701" w:type="dxa"/>
            <w:vMerge/>
            <w:tcBorders>
              <w:left w:val="single" w:sz="6" w:space="0" w:color="000000"/>
              <w:right w:val="single" w:sz="6" w:space="0" w:color="000000"/>
            </w:tcBorders>
            <w:tcMar>
              <w:top w:w="24" w:type="dxa"/>
              <w:left w:w="48" w:type="dxa"/>
              <w:bottom w:w="24" w:type="dxa"/>
              <w:right w:w="48" w:type="dxa"/>
            </w:tcMar>
          </w:tcPr>
          <w:p w14:paraId="581133BC" w14:textId="77777777" w:rsidR="00EF2617" w:rsidRPr="00CE5F92" w:rsidRDefault="00EF2617" w:rsidP="00EF2617">
            <w:pPr>
              <w:keepNext/>
              <w:keepLines/>
              <w:jc w:val="both"/>
              <w:outlineLvl w:val="2"/>
              <w:rPr>
                <w:noProof w:val="0"/>
                <w:lang w:val="ro-MD"/>
              </w:rPr>
            </w:pPr>
          </w:p>
        </w:tc>
      </w:tr>
      <w:tr w:rsidR="00EF2617" w:rsidRPr="00CE5F92" w14:paraId="5F02FE14" w14:textId="77777777" w:rsidTr="00942E8C">
        <w:trPr>
          <w:cantSplit/>
          <w:trHeight w:val="501"/>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4F40A29" w14:textId="77777777" w:rsidR="00EF2617" w:rsidRPr="00CE5F92" w:rsidRDefault="00EF2617" w:rsidP="00EF2617">
            <w:pPr>
              <w:keepNext/>
              <w:keepLines/>
              <w:spacing w:before="200"/>
              <w:jc w:val="both"/>
              <w:outlineLvl w:val="2"/>
              <w:rPr>
                <w:noProof w:val="0"/>
                <w:lang w:val="ro-MD"/>
              </w:rPr>
            </w:pPr>
          </w:p>
        </w:tc>
        <w:tc>
          <w:tcPr>
            <w:tcW w:w="25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5136B902" w14:textId="77777777" w:rsidR="00EF2617" w:rsidRPr="00803594" w:rsidRDefault="00EF2617" w:rsidP="00EF2617">
            <w:pPr>
              <w:jc w:val="center"/>
              <w:rPr>
                <w:b/>
                <w:lang w:val="ro-MD"/>
              </w:rPr>
            </w:pPr>
            <w:r w:rsidRPr="00803594">
              <w:rPr>
                <w:b/>
                <w:lang w:val="ro-MD"/>
              </w:rPr>
              <w:t xml:space="preserve">LOCAȚIA nr. </w:t>
            </w:r>
            <w:r>
              <w:rPr>
                <w:b/>
                <w:lang w:val="ro-MD"/>
              </w:rPr>
              <w:t>15</w:t>
            </w:r>
          </w:p>
          <w:p w14:paraId="3B647425" w14:textId="77777777" w:rsidR="00EF2617" w:rsidRDefault="00EF2617" w:rsidP="00EF2617">
            <w:pPr>
              <w:jc w:val="center"/>
              <w:rPr>
                <w:rFonts w:eastAsiaTheme="minorHAnsi"/>
                <w:noProof w:val="0"/>
                <w:color w:val="000000"/>
                <w:lang w:val="en-US"/>
              </w:rPr>
            </w:pPr>
            <w:r w:rsidRPr="00803594">
              <w:rPr>
                <w:lang w:val="ro-MD"/>
              </w:rPr>
              <w:t xml:space="preserve"> „</w:t>
            </w:r>
            <w:r w:rsidRPr="00803594">
              <w:t xml:space="preserve">Post de supraveghere al Sistemului automatizat de supraveghere a circulației rutiere „Controlul traficului” pe </w:t>
            </w:r>
            <w:r w:rsidRPr="00803594">
              <w:lastRenderedPageBreak/>
              <w:t>terenul cu nr. cadastral 4301214.430 situat în or. Fălești, traseul R-16 km 25+600m.</w:t>
            </w:r>
            <w:r w:rsidRPr="00803594">
              <w:rPr>
                <w:lang w:val="ro-MD"/>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vAlign w:val="center"/>
          </w:tcPr>
          <w:p w14:paraId="17C870EE" w14:textId="2B245008" w:rsidR="00EF2617" w:rsidRPr="00CE5F92" w:rsidRDefault="00EF2617" w:rsidP="00EF2617">
            <w:pPr>
              <w:tabs>
                <w:tab w:val="left" w:pos="284"/>
              </w:tabs>
              <w:spacing w:line="360" w:lineRule="auto"/>
              <w:ind w:left="113" w:right="113"/>
              <w:jc w:val="center"/>
              <w:rPr>
                <w:bCs/>
                <w:color w:val="000000" w:themeColor="text1"/>
                <w:lang w:val="ro-MD"/>
              </w:rPr>
            </w:pPr>
            <w:r w:rsidRPr="00780EB4">
              <w:rPr>
                <w:bCs/>
                <w:color w:val="000000" w:themeColor="text1"/>
                <w:lang w:val="ro-MD"/>
              </w:rPr>
              <w:lastRenderedPageBreak/>
              <w:t>45223000-6</w:t>
            </w:r>
          </w:p>
        </w:tc>
        <w:tc>
          <w:tcPr>
            <w:tcW w:w="8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7FA12ADB" w14:textId="2B1F14F4" w:rsidR="00EF2617" w:rsidRPr="00CE5F92" w:rsidRDefault="00EF2617" w:rsidP="00EF2617">
            <w:pPr>
              <w:keepNext/>
              <w:keepLines/>
              <w:spacing w:before="200"/>
              <w:jc w:val="center"/>
              <w:outlineLvl w:val="2"/>
              <w:rPr>
                <w:lang w:val="ro-MD"/>
              </w:rPr>
            </w:pPr>
            <w:r>
              <w:rPr>
                <w:noProof w:val="0"/>
                <w:lang w:val="ro-MD"/>
              </w:rPr>
              <w:t>1</w:t>
            </w:r>
          </w:p>
        </w:tc>
        <w:tc>
          <w:tcPr>
            <w:tcW w:w="7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4F60FF0" w14:textId="6273AA82" w:rsidR="00EF2617" w:rsidRPr="00CE5F92" w:rsidRDefault="00EF2617" w:rsidP="00EF2617">
            <w:pPr>
              <w:keepNext/>
              <w:keepLines/>
              <w:spacing w:before="200"/>
              <w:jc w:val="center"/>
              <w:outlineLvl w:val="2"/>
              <w:rPr>
                <w:noProof w:val="0"/>
                <w:lang w:val="ro-MD"/>
              </w:rPr>
            </w:pPr>
            <w:r>
              <w:rPr>
                <w:noProof w:val="0"/>
                <w:lang w:val="ro-MD"/>
              </w:rPr>
              <w:t>lucrare</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ECE581B" w14:textId="77777777" w:rsidR="00EF2617" w:rsidRPr="00CE5F92" w:rsidRDefault="00EF2617" w:rsidP="00EF2617">
            <w:pPr>
              <w:keepNext/>
              <w:keepLines/>
              <w:spacing w:before="200"/>
              <w:jc w:val="both"/>
              <w:outlineLvl w:val="2"/>
              <w:rPr>
                <w:noProof w:val="0"/>
                <w:lang w:val="ro-MD"/>
              </w:rPr>
            </w:pPr>
          </w:p>
        </w:tc>
        <w:tc>
          <w:tcPr>
            <w:tcW w:w="138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D16EF8E" w14:textId="77777777" w:rsidR="00EF2617" w:rsidRPr="00CE5F92" w:rsidRDefault="00EF2617" w:rsidP="00EF2617">
            <w:pPr>
              <w:keepNext/>
              <w:keepLines/>
              <w:spacing w:before="200"/>
              <w:jc w:val="both"/>
              <w:outlineLvl w:val="2"/>
              <w:rPr>
                <w:noProof w:val="0"/>
                <w:lang w:val="ro-MD"/>
              </w:rPr>
            </w:pPr>
          </w:p>
        </w:tc>
        <w:tc>
          <w:tcPr>
            <w:tcW w:w="1701" w:type="dxa"/>
            <w:vMerge/>
            <w:tcBorders>
              <w:left w:val="single" w:sz="6" w:space="0" w:color="000000"/>
              <w:right w:val="single" w:sz="6" w:space="0" w:color="000000"/>
            </w:tcBorders>
            <w:tcMar>
              <w:top w:w="24" w:type="dxa"/>
              <w:left w:w="48" w:type="dxa"/>
              <w:bottom w:w="24" w:type="dxa"/>
              <w:right w:w="48" w:type="dxa"/>
            </w:tcMar>
          </w:tcPr>
          <w:p w14:paraId="53F0FC11" w14:textId="77777777" w:rsidR="00EF2617" w:rsidRPr="00CE5F92" w:rsidRDefault="00EF2617" w:rsidP="00EF2617">
            <w:pPr>
              <w:keepNext/>
              <w:keepLines/>
              <w:jc w:val="both"/>
              <w:outlineLvl w:val="2"/>
              <w:rPr>
                <w:noProof w:val="0"/>
                <w:lang w:val="ro-MD"/>
              </w:rPr>
            </w:pPr>
          </w:p>
        </w:tc>
      </w:tr>
      <w:tr w:rsidR="00EF2617" w:rsidRPr="00CE5F92" w14:paraId="563D5477" w14:textId="77777777" w:rsidTr="00942E8C">
        <w:trPr>
          <w:cantSplit/>
          <w:trHeight w:val="501"/>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0DA204F" w14:textId="77777777" w:rsidR="00EF2617" w:rsidRPr="00CE5F92" w:rsidRDefault="00EF2617" w:rsidP="00EF2617">
            <w:pPr>
              <w:keepNext/>
              <w:keepLines/>
              <w:spacing w:before="200"/>
              <w:jc w:val="both"/>
              <w:outlineLvl w:val="2"/>
              <w:rPr>
                <w:noProof w:val="0"/>
                <w:lang w:val="ro-MD"/>
              </w:rPr>
            </w:pPr>
          </w:p>
        </w:tc>
        <w:tc>
          <w:tcPr>
            <w:tcW w:w="25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B161E6A" w14:textId="77777777" w:rsidR="00EF2617" w:rsidRPr="00803594" w:rsidRDefault="00EF2617" w:rsidP="00EF2617">
            <w:pPr>
              <w:jc w:val="center"/>
              <w:rPr>
                <w:b/>
                <w:lang w:val="ro-MD"/>
              </w:rPr>
            </w:pPr>
            <w:r w:rsidRPr="00803594">
              <w:rPr>
                <w:b/>
                <w:lang w:val="ro-MD"/>
              </w:rPr>
              <w:t xml:space="preserve">LOCAȚIA nr. </w:t>
            </w:r>
            <w:r>
              <w:rPr>
                <w:b/>
                <w:lang w:val="ro-MD"/>
              </w:rPr>
              <w:t>16</w:t>
            </w:r>
          </w:p>
          <w:p w14:paraId="3A998653" w14:textId="77777777" w:rsidR="00EF2617" w:rsidRDefault="00EF2617" w:rsidP="00EF2617">
            <w:pPr>
              <w:jc w:val="center"/>
              <w:rPr>
                <w:rFonts w:eastAsiaTheme="minorHAnsi"/>
                <w:noProof w:val="0"/>
                <w:color w:val="000000"/>
                <w:lang w:val="en-US"/>
              </w:rPr>
            </w:pPr>
            <w:r w:rsidRPr="00803594">
              <w:rPr>
                <w:lang w:val="ro-MD"/>
              </w:rPr>
              <w:t xml:space="preserve"> „</w:t>
            </w:r>
            <w:r w:rsidRPr="00803594">
              <w:t>Post de supraveghere al Sistemului automatizat de supraveghere a circulației rutiere „Controlul traficului” amplasat pe traseul R17 km 32+120m, identificat prin geolocația 47.324208/27.891507, în r-nul Ungheni, com. Pîrlița, intravilan.</w:t>
            </w:r>
            <w:r w:rsidRPr="00803594">
              <w:rPr>
                <w:lang w:val="ro-MD"/>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vAlign w:val="center"/>
          </w:tcPr>
          <w:p w14:paraId="2EC2F260" w14:textId="0A611D37" w:rsidR="00EF2617" w:rsidRPr="00CE5F92" w:rsidRDefault="00EF2617" w:rsidP="00EF2617">
            <w:pPr>
              <w:tabs>
                <w:tab w:val="left" w:pos="284"/>
              </w:tabs>
              <w:spacing w:line="360" w:lineRule="auto"/>
              <w:ind w:left="113" w:right="113"/>
              <w:jc w:val="center"/>
              <w:rPr>
                <w:bCs/>
                <w:color w:val="000000" w:themeColor="text1"/>
                <w:lang w:val="ro-MD"/>
              </w:rPr>
            </w:pPr>
            <w:r w:rsidRPr="00780EB4">
              <w:rPr>
                <w:bCs/>
                <w:color w:val="000000" w:themeColor="text1"/>
                <w:lang w:val="ro-MD"/>
              </w:rPr>
              <w:t>45223000-6</w:t>
            </w:r>
          </w:p>
        </w:tc>
        <w:tc>
          <w:tcPr>
            <w:tcW w:w="8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07D906A6" w14:textId="4AAA6E3E" w:rsidR="00EF2617" w:rsidRPr="00CE5F92" w:rsidRDefault="00EF2617" w:rsidP="00EF2617">
            <w:pPr>
              <w:keepNext/>
              <w:keepLines/>
              <w:spacing w:before="200"/>
              <w:jc w:val="center"/>
              <w:outlineLvl w:val="2"/>
              <w:rPr>
                <w:lang w:val="ro-MD"/>
              </w:rPr>
            </w:pPr>
            <w:r>
              <w:rPr>
                <w:noProof w:val="0"/>
                <w:lang w:val="ro-MD"/>
              </w:rPr>
              <w:t>1</w:t>
            </w:r>
          </w:p>
        </w:tc>
        <w:tc>
          <w:tcPr>
            <w:tcW w:w="7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BE0C381" w14:textId="07542142" w:rsidR="00EF2617" w:rsidRPr="00CE5F92" w:rsidRDefault="00EF2617" w:rsidP="00EF2617">
            <w:pPr>
              <w:keepNext/>
              <w:keepLines/>
              <w:spacing w:before="200"/>
              <w:jc w:val="center"/>
              <w:outlineLvl w:val="2"/>
              <w:rPr>
                <w:noProof w:val="0"/>
                <w:lang w:val="ro-MD"/>
              </w:rPr>
            </w:pPr>
            <w:r>
              <w:rPr>
                <w:noProof w:val="0"/>
                <w:lang w:val="ro-MD"/>
              </w:rPr>
              <w:t>lucrare</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B9045A" w14:textId="77777777" w:rsidR="00EF2617" w:rsidRPr="00CE5F92" w:rsidRDefault="00EF2617" w:rsidP="00EF2617">
            <w:pPr>
              <w:keepNext/>
              <w:keepLines/>
              <w:spacing w:before="200"/>
              <w:jc w:val="both"/>
              <w:outlineLvl w:val="2"/>
              <w:rPr>
                <w:noProof w:val="0"/>
                <w:lang w:val="ro-MD"/>
              </w:rPr>
            </w:pPr>
          </w:p>
        </w:tc>
        <w:tc>
          <w:tcPr>
            <w:tcW w:w="138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CE8DE65" w14:textId="77777777" w:rsidR="00EF2617" w:rsidRPr="00CE5F92" w:rsidRDefault="00EF2617" w:rsidP="00EF2617">
            <w:pPr>
              <w:keepNext/>
              <w:keepLines/>
              <w:spacing w:before="200"/>
              <w:jc w:val="both"/>
              <w:outlineLvl w:val="2"/>
              <w:rPr>
                <w:noProof w:val="0"/>
                <w:lang w:val="ro-MD"/>
              </w:rPr>
            </w:pPr>
          </w:p>
        </w:tc>
        <w:tc>
          <w:tcPr>
            <w:tcW w:w="1701" w:type="dxa"/>
            <w:vMerge/>
            <w:tcBorders>
              <w:left w:val="single" w:sz="6" w:space="0" w:color="000000"/>
              <w:right w:val="single" w:sz="6" w:space="0" w:color="000000"/>
            </w:tcBorders>
            <w:tcMar>
              <w:top w:w="24" w:type="dxa"/>
              <w:left w:w="48" w:type="dxa"/>
              <w:bottom w:w="24" w:type="dxa"/>
              <w:right w:w="48" w:type="dxa"/>
            </w:tcMar>
          </w:tcPr>
          <w:p w14:paraId="2CA8792C" w14:textId="77777777" w:rsidR="00EF2617" w:rsidRPr="00CE5F92" w:rsidRDefault="00EF2617" w:rsidP="00EF2617">
            <w:pPr>
              <w:keepNext/>
              <w:keepLines/>
              <w:jc w:val="both"/>
              <w:outlineLvl w:val="2"/>
              <w:rPr>
                <w:noProof w:val="0"/>
                <w:lang w:val="ro-MD"/>
              </w:rPr>
            </w:pPr>
          </w:p>
        </w:tc>
      </w:tr>
      <w:tr w:rsidR="00EF2617" w:rsidRPr="00CE5F92" w14:paraId="7D4A3F42" w14:textId="77777777" w:rsidTr="00942E8C">
        <w:trPr>
          <w:cantSplit/>
          <w:trHeight w:val="501"/>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9DE3E03" w14:textId="77777777" w:rsidR="00EF2617" w:rsidRPr="00CE5F92" w:rsidRDefault="00EF2617" w:rsidP="00EF2617">
            <w:pPr>
              <w:keepNext/>
              <w:keepLines/>
              <w:spacing w:before="200"/>
              <w:jc w:val="both"/>
              <w:outlineLvl w:val="2"/>
              <w:rPr>
                <w:noProof w:val="0"/>
                <w:lang w:val="ro-MD"/>
              </w:rPr>
            </w:pPr>
          </w:p>
        </w:tc>
        <w:tc>
          <w:tcPr>
            <w:tcW w:w="25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DFDB855" w14:textId="77777777" w:rsidR="00EF2617" w:rsidRPr="00803594" w:rsidRDefault="00EF2617" w:rsidP="00EF2617">
            <w:pPr>
              <w:jc w:val="center"/>
              <w:rPr>
                <w:b/>
                <w:lang w:val="ro-MD"/>
              </w:rPr>
            </w:pPr>
            <w:r w:rsidRPr="00803594">
              <w:rPr>
                <w:b/>
                <w:lang w:val="ro-MD"/>
              </w:rPr>
              <w:t xml:space="preserve">LOCAȚIA nr. </w:t>
            </w:r>
            <w:r>
              <w:rPr>
                <w:b/>
                <w:lang w:val="ro-MD"/>
              </w:rPr>
              <w:t>17</w:t>
            </w:r>
          </w:p>
          <w:p w14:paraId="7995540A" w14:textId="77777777" w:rsidR="00EF2617" w:rsidRDefault="00EF2617" w:rsidP="00EF2617">
            <w:pPr>
              <w:jc w:val="center"/>
              <w:rPr>
                <w:rFonts w:eastAsiaTheme="minorHAnsi"/>
                <w:noProof w:val="0"/>
                <w:color w:val="000000"/>
                <w:lang w:val="en-US"/>
              </w:rPr>
            </w:pPr>
            <w:r w:rsidRPr="00803594">
              <w:rPr>
                <w:lang w:val="ro-MD"/>
              </w:rPr>
              <w:t xml:space="preserve"> „</w:t>
            </w:r>
            <w:r w:rsidRPr="00803594">
              <w:t>Post de supraveghere al Sistemului automatizat de supraveghere a circulației rutiere „Controlul traficului”, amplasat în r-nul Rîșcani, or. Rîșcani, extravilan, traseul R7 km49+050 m.</w:t>
            </w:r>
            <w:r w:rsidRPr="00803594">
              <w:rPr>
                <w:lang w:val="ro-MD"/>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vAlign w:val="center"/>
          </w:tcPr>
          <w:p w14:paraId="70C6088E" w14:textId="418CA78F" w:rsidR="00EF2617" w:rsidRPr="00CE5F92" w:rsidRDefault="00EF2617" w:rsidP="00EF2617">
            <w:pPr>
              <w:tabs>
                <w:tab w:val="left" w:pos="284"/>
              </w:tabs>
              <w:spacing w:line="360" w:lineRule="auto"/>
              <w:ind w:left="113" w:right="113"/>
              <w:jc w:val="center"/>
              <w:rPr>
                <w:bCs/>
                <w:color w:val="000000" w:themeColor="text1"/>
                <w:lang w:val="ro-MD"/>
              </w:rPr>
            </w:pPr>
            <w:r w:rsidRPr="00780EB4">
              <w:rPr>
                <w:bCs/>
                <w:color w:val="000000" w:themeColor="text1"/>
                <w:lang w:val="ro-MD"/>
              </w:rPr>
              <w:t>45223000-6</w:t>
            </w:r>
          </w:p>
        </w:tc>
        <w:tc>
          <w:tcPr>
            <w:tcW w:w="8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7843126A" w14:textId="4C04F6D5" w:rsidR="00EF2617" w:rsidRPr="00CE5F92" w:rsidRDefault="00EF2617" w:rsidP="00EF2617">
            <w:pPr>
              <w:keepNext/>
              <w:keepLines/>
              <w:spacing w:before="200"/>
              <w:jc w:val="center"/>
              <w:outlineLvl w:val="2"/>
              <w:rPr>
                <w:lang w:val="ro-MD"/>
              </w:rPr>
            </w:pPr>
            <w:r>
              <w:rPr>
                <w:noProof w:val="0"/>
                <w:lang w:val="ro-MD"/>
              </w:rPr>
              <w:t>1</w:t>
            </w:r>
          </w:p>
        </w:tc>
        <w:tc>
          <w:tcPr>
            <w:tcW w:w="7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0265CD3" w14:textId="757E3A11" w:rsidR="00EF2617" w:rsidRPr="00CE5F92" w:rsidRDefault="00EF2617" w:rsidP="00EF2617">
            <w:pPr>
              <w:keepNext/>
              <w:keepLines/>
              <w:spacing w:before="200"/>
              <w:jc w:val="center"/>
              <w:outlineLvl w:val="2"/>
              <w:rPr>
                <w:noProof w:val="0"/>
                <w:lang w:val="ro-MD"/>
              </w:rPr>
            </w:pPr>
            <w:r>
              <w:rPr>
                <w:noProof w:val="0"/>
                <w:lang w:val="ro-MD"/>
              </w:rPr>
              <w:t>lucrare</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AC3EF49" w14:textId="77777777" w:rsidR="00EF2617" w:rsidRPr="00CE5F92" w:rsidRDefault="00EF2617" w:rsidP="00EF2617">
            <w:pPr>
              <w:keepNext/>
              <w:keepLines/>
              <w:spacing w:before="200"/>
              <w:jc w:val="both"/>
              <w:outlineLvl w:val="2"/>
              <w:rPr>
                <w:noProof w:val="0"/>
                <w:lang w:val="ro-MD"/>
              </w:rPr>
            </w:pPr>
          </w:p>
        </w:tc>
        <w:tc>
          <w:tcPr>
            <w:tcW w:w="138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9BF74D2" w14:textId="77777777" w:rsidR="00EF2617" w:rsidRPr="00CE5F92" w:rsidRDefault="00EF2617" w:rsidP="00EF2617">
            <w:pPr>
              <w:keepNext/>
              <w:keepLines/>
              <w:spacing w:before="200"/>
              <w:jc w:val="both"/>
              <w:outlineLvl w:val="2"/>
              <w:rPr>
                <w:noProof w:val="0"/>
                <w:lang w:val="ro-MD"/>
              </w:rPr>
            </w:pPr>
          </w:p>
        </w:tc>
        <w:tc>
          <w:tcPr>
            <w:tcW w:w="1701" w:type="dxa"/>
            <w:vMerge/>
            <w:tcBorders>
              <w:left w:val="single" w:sz="6" w:space="0" w:color="000000"/>
              <w:right w:val="single" w:sz="6" w:space="0" w:color="000000"/>
            </w:tcBorders>
            <w:tcMar>
              <w:top w:w="24" w:type="dxa"/>
              <w:left w:w="48" w:type="dxa"/>
              <w:bottom w:w="24" w:type="dxa"/>
              <w:right w:w="48" w:type="dxa"/>
            </w:tcMar>
          </w:tcPr>
          <w:p w14:paraId="70F18A0E" w14:textId="77777777" w:rsidR="00EF2617" w:rsidRPr="00CE5F92" w:rsidRDefault="00EF2617" w:rsidP="00EF2617">
            <w:pPr>
              <w:keepNext/>
              <w:keepLines/>
              <w:jc w:val="both"/>
              <w:outlineLvl w:val="2"/>
              <w:rPr>
                <w:noProof w:val="0"/>
                <w:lang w:val="ro-MD"/>
              </w:rPr>
            </w:pPr>
          </w:p>
        </w:tc>
      </w:tr>
      <w:tr w:rsidR="00EF2617" w:rsidRPr="00CE5F92" w14:paraId="77DDE78D" w14:textId="77777777" w:rsidTr="00942E8C">
        <w:trPr>
          <w:cantSplit/>
          <w:trHeight w:val="501"/>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469B0B4" w14:textId="77777777" w:rsidR="00EF2617" w:rsidRPr="00CE5F92" w:rsidRDefault="00EF2617" w:rsidP="00EF2617">
            <w:pPr>
              <w:keepNext/>
              <w:keepLines/>
              <w:spacing w:before="200"/>
              <w:jc w:val="both"/>
              <w:outlineLvl w:val="2"/>
              <w:rPr>
                <w:noProof w:val="0"/>
                <w:lang w:val="ro-MD"/>
              </w:rPr>
            </w:pPr>
          </w:p>
        </w:tc>
        <w:tc>
          <w:tcPr>
            <w:tcW w:w="25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05ACA842" w14:textId="77777777" w:rsidR="00EF2617" w:rsidRPr="00803594" w:rsidRDefault="00EF2617" w:rsidP="00EF2617">
            <w:pPr>
              <w:jc w:val="center"/>
              <w:rPr>
                <w:b/>
                <w:lang w:val="ro-MD"/>
              </w:rPr>
            </w:pPr>
            <w:r w:rsidRPr="00803594">
              <w:rPr>
                <w:b/>
                <w:lang w:val="ro-MD"/>
              </w:rPr>
              <w:t xml:space="preserve">LOCAȚIA nr. </w:t>
            </w:r>
            <w:r>
              <w:rPr>
                <w:b/>
                <w:lang w:val="ro-MD"/>
              </w:rPr>
              <w:t>18</w:t>
            </w:r>
          </w:p>
          <w:p w14:paraId="4BBFAEAA" w14:textId="77777777" w:rsidR="00EF2617" w:rsidRDefault="00EF2617" w:rsidP="00EF2617">
            <w:pPr>
              <w:jc w:val="center"/>
              <w:rPr>
                <w:rFonts w:eastAsiaTheme="minorHAnsi"/>
                <w:noProof w:val="0"/>
                <w:color w:val="000000"/>
                <w:lang w:val="en-US"/>
              </w:rPr>
            </w:pPr>
            <w:r w:rsidRPr="00803594">
              <w:rPr>
                <w:lang w:val="ro-MD"/>
              </w:rPr>
              <w:t xml:space="preserve"> „</w:t>
            </w:r>
            <w:r w:rsidRPr="00803594">
              <w:t>Postul de supraveghere al Sistemului automatizat de supraveghere a circulației rutiere „Controlul traficului”, în or. Otaci, drumul R11 km 65+640 m.</w:t>
            </w:r>
            <w:r w:rsidRPr="00803594">
              <w:rPr>
                <w:lang w:val="ro-MD"/>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vAlign w:val="center"/>
          </w:tcPr>
          <w:p w14:paraId="139C7C90" w14:textId="0686A593" w:rsidR="00EF2617" w:rsidRPr="00CE5F92" w:rsidRDefault="00EF2617" w:rsidP="00EF2617">
            <w:pPr>
              <w:tabs>
                <w:tab w:val="left" w:pos="284"/>
              </w:tabs>
              <w:spacing w:line="360" w:lineRule="auto"/>
              <w:ind w:left="113" w:right="113"/>
              <w:jc w:val="center"/>
              <w:rPr>
                <w:bCs/>
                <w:color w:val="000000" w:themeColor="text1"/>
                <w:lang w:val="ro-MD"/>
              </w:rPr>
            </w:pPr>
            <w:r w:rsidRPr="00780EB4">
              <w:rPr>
                <w:bCs/>
                <w:color w:val="000000" w:themeColor="text1"/>
                <w:lang w:val="ro-MD"/>
              </w:rPr>
              <w:t>45223000-6</w:t>
            </w:r>
          </w:p>
        </w:tc>
        <w:tc>
          <w:tcPr>
            <w:tcW w:w="8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75635AC1" w14:textId="768AB491" w:rsidR="00EF2617" w:rsidRPr="00CE5F92" w:rsidRDefault="00EF2617" w:rsidP="00EF2617">
            <w:pPr>
              <w:keepNext/>
              <w:keepLines/>
              <w:spacing w:before="200"/>
              <w:jc w:val="center"/>
              <w:outlineLvl w:val="2"/>
              <w:rPr>
                <w:lang w:val="ro-MD"/>
              </w:rPr>
            </w:pPr>
            <w:r>
              <w:rPr>
                <w:noProof w:val="0"/>
                <w:lang w:val="ro-MD"/>
              </w:rPr>
              <w:t>1</w:t>
            </w:r>
          </w:p>
        </w:tc>
        <w:tc>
          <w:tcPr>
            <w:tcW w:w="7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7F9D9206" w14:textId="423E1969" w:rsidR="00EF2617" w:rsidRPr="00CE5F92" w:rsidRDefault="00EF2617" w:rsidP="00EF2617">
            <w:pPr>
              <w:keepNext/>
              <w:keepLines/>
              <w:spacing w:before="200"/>
              <w:jc w:val="center"/>
              <w:outlineLvl w:val="2"/>
              <w:rPr>
                <w:noProof w:val="0"/>
                <w:lang w:val="ro-MD"/>
              </w:rPr>
            </w:pPr>
            <w:r>
              <w:rPr>
                <w:noProof w:val="0"/>
                <w:lang w:val="ro-MD"/>
              </w:rPr>
              <w:t>lucrare</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AF7F061" w14:textId="77777777" w:rsidR="00EF2617" w:rsidRPr="00CE5F92" w:rsidRDefault="00EF2617" w:rsidP="00EF2617">
            <w:pPr>
              <w:keepNext/>
              <w:keepLines/>
              <w:spacing w:before="200"/>
              <w:jc w:val="both"/>
              <w:outlineLvl w:val="2"/>
              <w:rPr>
                <w:noProof w:val="0"/>
                <w:lang w:val="ro-MD"/>
              </w:rPr>
            </w:pPr>
          </w:p>
        </w:tc>
        <w:tc>
          <w:tcPr>
            <w:tcW w:w="138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4CDB158" w14:textId="77777777" w:rsidR="00EF2617" w:rsidRPr="00CE5F92" w:rsidRDefault="00EF2617" w:rsidP="00EF2617">
            <w:pPr>
              <w:keepNext/>
              <w:keepLines/>
              <w:spacing w:before="200"/>
              <w:jc w:val="both"/>
              <w:outlineLvl w:val="2"/>
              <w:rPr>
                <w:noProof w:val="0"/>
                <w:lang w:val="ro-MD"/>
              </w:rPr>
            </w:pPr>
          </w:p>
        </w:tc>
        <w:tc>
          <w:tcPr>
            <w:tcW w:w="1701" w:type="dxa"/>
            <w:vMerge/>
            <w:tcBorders>
              <w:left w:val="single" w:sz="6" w:space="0" w:color="000000"/>
              <w:right w:val="single" w:sz="6" w:space="0" w:color="000000"/>
            </w:tcBorders>
            <w:tcMar>
              <w:top w:w="24" w:type="dxa"/>
              <w:left w:w="48" w:type="dxa"/>
              <w:bottom w:w="24" w:type="dxa"/>
              <w:right w:w="48" w:type="dxa"/>
            </w:tcMar>
          </w:tcPr>
          <w:p w14:paraId="121983B1" w14:textId="77777777" w:rsidR="00EF2617" w:rsidRPr="00CE5F92" w:rsidRDefault="00EF2617" w:rsidP="00EF2617">
            <w:pPr>
              <w:keepNext/>
              <w:keepLines/>
              <w:jc w:val="both"/>
              <w:outlineLvl w:val="2"/>
              <w:rPr>
                <w:noProof w:val="0"/>
                <w:lang w:val="ro-MD"/>
              </w:rPr>
            </w:pPr>
          </w:p>
        </w:tc>
      </w:tr>
      <w:tr w:rsidR="00EF2617" w:rsidRPr="00CE5F92" w14:paraId="08A64EED" w14:textId="77777777" w:rsidTr="00942E8C">
        <w:trPr>
          <w:cantSplit/>
          <w:trHeight w:val="501"/>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7090CA7" w14:textId="77777777" w:rsidR="00EF2617" w:rsidRPr="00CE5F92" w:rsidRDefault="00EF2617" w:rsidP="00EF2617">
            <w:pPr>
              <w:keepNext/>
              <w:keepLines/>
              <w:spacing w:before="200"/>
              <w:jc w:val="both"/>
              <w:outlineLvl w:val="2"/>
              <w:rPr>
                <w:noProof w:val="0"/>
                <w:lang w:val="ro-MD"/>
              </w:rPr>
            </w:pPr>
          </w:p>
        </w:tc>
        <w:tc>
          <w:tcPr>
            <w:tcW w:w="25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51372308" w14:textId="77777777" w:rsidR="00EF2617" w:rsidRPr="00803594" w:rsidRDefault="00EF2617" w:rsidP="00EF2617">
            <w:pPr>
              <w:jc w:val="center"/>
              <w:rPr>
                <w:b/>
                <w:lang w:val="ro-MD"/>
              </w:rPr>
            </w:pPr>
            <w:r w:rsidRPr="00803594">
              <w:rPr>
                <w:b/>
                <w:lang w:val="ro-MD"/>
              </w:rPr>
              <w:t xml:space="preserve">LOCAȚIA nr. </w:t>
            </w:r>
            <w:r>
              <w:rPr>
                <w:b/>
                <w:lang w:val="ro-MD"/>
              </w:rPr>
              <w:t>19</w:t>
            </w:r>
          </w:p>
          <w:p w14:paraId="4B47C4DE" w14:textId="77777777" w:rsidR="00EF2617" w:rsidRDefault="00EF2617" w:rsidP="00EF2617">
            <w:pPr>
              <w:jc w:val="center"/>
              <w:rPr>
                <w:rFonts w:eastAsiaTheme="minorHAnsi"/>
                <w:noProof w:val="0"/>
                <w:color w:val="000000"/>
                <w:lang w:val="en-US"/>
              </w:rPr>
            </w:pPr>
            <w:r w:rsidRPr="00803594">
              <w:rPr>
                <w:lang w:val="ro-MD"/>
              </w:rPr>
              <w:t>„</w:t>
            </w:r>
            <w:r w:rsidRPr="00803594">
              <w:t>Postului de supraveghere a SASCR „Controlul traficului”, situat în mun. Comrat, traseul R28 km 14+250, str. Lenin (sens giratoriu).</w:t>
            </w:r>
            <w:r w:rsidRPr="00803594">
              <w:rPr>
                <w:lang w:val="ro-MD"/>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vAlign w:val="center"/>
          </w:tcPr>
          <w:p w14:paraId="1B58661F" w14:textId="63619900" w:rsidR="00EF2617" w:rsidRPr="00CE5F92" w:rsidRDefault="00EF2617" w:rsidP="00EF2617">
            <w:pPr>
              <w:tabs>
                <w:tab w:val="left" w:pos="284"/>
              </w:tabs>
              <w:spacing w:line="360" w:lineRule="auto"/>
              <w:ind w:left="113" w:right="113"/>
              <w:jc w:val="center"/>
              <w:rPr>
                <w:bCs/>
                <w:color w:val="000000" w:themeColor="text1"/>
                <w:lang w:val="ro-MD"/>
              </w:rPr>
            </w:pPr>
            <w:r w:rsidRPr="00780EB4">
              <w:rPr>
                <w:bCs/>
                <w:color w:val="000000" w:themeColor="text1"/>
                <w:lang w:val="ro-MD"/>
              </w:rPr>
              <w:t>45223000-6</w:t>
            </w:r>
          </w:p>
        </w:tc>
        <w:tc>
          <w:tcPr>
            <w:tcW w:w="8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9527533" w14:textId="32377642" w:rsidR="00EF2617" w:rsidRPr="00CE5F92" w:rsidRDefault="00EF2617" w:rsidP="00EF2617">
            <w:pPr>
              <w:keepNext/>
              <w:keepLines/>
              <w:spacing w:before="200"/>
              <w:jc w:val="center"/>
              <w:outlineLvl w:val="2"/>
              <w:rPr>
                <w:lang w:val="ro-MD"/>
              </w:rPr>
            </w:pPr>
            <w:r>
              <w:rPr>
                <w:noProof w:val="0"/>
                <w:lang w:val="ro-MD"/>
              </w:rPr>
              <w:t>1</w:t>
            </w:r>
          </w:p>
        </w:tc>
        <w:tc>
          <w:tcPr>
            <w:tcW w:w="7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5B66F95F" w14:textId="14C092FA" w:rsidR="00EF2617" w:rsidRPr="00CE5F92" w:rsidRDefault="00EF2617" w:rsidP="00EF2617">
            <w:pPr>
              <w:keepNext/>
              <w:keepLines/>
              <w:spacing w:before="200"/>
              <w:jc w:val="center"/>
              <w:outlineLvl w:val="2"/>
              <w:rPr>
                <w:noProof w:val="0"/>
                <w:lang w:val="ro-MD"/>
              </w:rPr>
            </w:pPr>
            <w:r>
              <w:rPr>
                <w:noProof w:val="0"/>
                <w:lang w:val="ro-MD"/>
              </w:rPr>
              <w:t>lucrare</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879952B" w14:textId="77777777" w:rsidR="00EF2617" w:rsidRPr="00CE5F92" w:rsidRDefault="00EF2617" w:rsidP="00EF2617">
            <w:pPr>
              <w:keepNext/>
              <w:keepLines/>
              <w:spacing w:before="200"/>
              <w:jc w:val="both"/>
              <w:outlineLvl w:val="2"/>
              <w:rPr>
                <w:noProof w:val="0"/>
                <w:lang w:val="ro-MD"/>
              </w:rPr>
            </w:pPr>
          </w:p>
        </w:tc>
        <w:tc>
          <w:tcPr>
            <w:tcW w:w="138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B5C5C6E" w14:textId="77777777" w:rsidR="00EF2617" w:rsidRPr="00CE5F92" w:rsidRDefault="00EF2617" w:rsidP="00EF2617">
            <w:pPr>
              <w:keepNext/>
              <w:keepLines/>
              <w:spacing w:before="200"/>
              <w:jc w:val="both"/>
              <w:outlineLvl w:val="2"/>
              <w:rPr>
                <w:noProof w:val="0"/>
                <w:lang w:val="ro-MD"/>
              </w:rPr>
            </w:pPr>
          </w:p>
        </w:tc>
        <w:tc>
          <w:tcPr>
            <w:tcW w:w="1701" w:type="dxa"/>
            <w:vMerge/>
            <w:tcBorders>
              <w:left w:val="single" w:sz="6" w:space="0" w:color="000000"/>
              <w:right w:val="single" w:sz="6" w:space="0" w:color="000000"/>
            </w:tcBorders>
            <w:tcMar>
              <w:top w:w="24" w:type="dxa"/>
              <w:left w:w="48" w:type="dxa"/>
              <w:bottom w:w="24" w:type="dxa"/>
              <w:right w:w="48" w:type="dxa"/>
            </w:tcMar>
          </w:tcPr>
          <w:p w14:paraId="71529836" w14:textId="77777777" w:rsidR="00EF2617" w:rsidRPr="00CE5F92" w:rsidRDefault="00EF2617" w:rsidP="00EF2617">
            <w:pPr>
              <w:keepNext/>
              <w:keepLines/>
              <w:jc w:val="both"/>
              <w:outlineLvl w:val="2"/>
              <w:rPr>
                <w:noProof w:val="0"/>
                <w:lang w:val="ro-MD"/>
              </w:rPr>
            </w:pPr>
          </w:p>
        </w:tc>
      </w:tr>
      <w:tr w:rsidR="00EF2617" w:rsidRPr="00CE5F92" w14:paraId="1B2AA1FB" w14:textId="77777777" w:rsidTr="00942E8C">
        <w:trPr>
          <w:cantSplit/>
          <w:trHeight w:val="509"/>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F2E7E96" w14:textId="77777777" w:rsidR="00EF2617" w:rsidRPr="00CE5F92" w:rsidRDefault="00EF2617" w:rsidP="00EF2617">
            <w:pPr>
              <w:keepNext/>
              <w:keepLines/>
              <w:spacing w:before="200"/>
              <w:jc w:val="both"/>
              <w:outlineLvl w:val="2"/>
              <w:rPr>
                <w:noProof w:val="0"/>
                <w:lang w:val="ro-MD"/>
              </w:rPr>
            </w:pPr>
          </w:p>
        </w:tc>
        <w:tc>
          <w:tcPr>
            <w:tcW w:w="25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5BB2BF0" w14:textId="77777777" w:rsidR="00EF2617" w:rsidRPr="00803594" w:rsidRDefault="00EF2617" w:rsidP="00EF2617">
            <w:pPr>
              <w:jc w:val="center"/>
              <w:rPr>
                <w:b/>
                <w:lang w:val="ro-MD"/>
              </w:rPr>
            </w:pPr>
            <w:r w:rsidRPr="00803594">
              <w:rPr>
                <w:b/>
                <w:lang w:val="ro-MD"/>
              </w:rPr>
              <w:t xml:space="preserve">LOCAȚIA nr. </w:t>
            </w:r>
            <w:r>
              <w:rPr>
                <w:b/>
                <w:lang w:val="ro-MD"/>
              </w:rPr>
              <w:t>20</w:t>
            </w:r>
          </w:p>
          <w:p w14:paraId="5891824F" w14:textId="77777777" w:rsidR="00EF2617" w:rsidRDefault="00EF2617" w:rsidP="00EF2617">
            <w:pPr>
              <w:jc w:val="center"/>
              <w:rPr>
                <w:rFonts w:eastAsiaTheme="minorHAnsi"/>
                <w:noProof w:val="0"/>
                <w:color w:val="000000"/>
                <w:lang w:val="en-US"/>
              </w:rPr>
            </w:pPr>
            <w:r w:rsidRPr="00803594">
              <w:rPr>
                <w:lang w:val="ro-MD"/>
              </w:rPr>
              <w:t xml:space="preserve"> „</w:t>
            </w:r>
            <w:r w:rsidRPr="00803594">
              <w:t>Postul de supraveghere al Sistemului automatizat de supraveghere a circulației rutiere „Controlul traficului”, com. Țareuca, r-nul Rezina, traseul R9 km 45+350m.</w:t>
            </w:r>
            <w:r w:rsidRPr="00803594">
              <w:rPr>
                <w:lang w:val="ro-MD"/>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vAlign w:val="center"/>
          </w:tcPr>
          <w:p w14:paraId="6140EEA8" w14:textId="3AD341DC" w:rsidR="00EF2617" w:rsidRPr="00CE5F92" w:rsidRDefault="00EF2617" w:rsidP="00EF2617">
            <w:pPr>
              <w:tabs>
                <w:tab w:val="left" w:pos="284"/>
              </w:tabs>
              <w:spacing w:line="360" w:lineRule="auto"/>
              <w:ind w:left="113" w:right="113"/>
              <w:jc w:val="center"/>
              <w:rPr>
                <w:bCs/>
                <w:color w:val="000000" w:themeColor="text1"/>
                <w:lang w:val="ro-MD"/>
              </w:rPr>
            </w:pPr>
            <w:r w:rsidRPr="00780EB4">
              <w:rPr>
                <w:bCs/>
                <w:color w:val="000000" w:themeColor="text1"/>
                <w:lang w:val="ro-MD"/>
              </w:rPr>
              <w:t>45223000-6</w:t>
            </w:r>
          </w:p>
        </w:tc>
        <w:tc>
          <w:tcPr>
            <w:tcW w:w="8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3109AB2" w14:textId="559261DF" w:rsidR="00EF2617" w:rsidRPr="00CE5F92" w:rsidRDefault="00EF2617" w:rsidP="00EF2617">
            <w:pPr>
              <w:keepNext/>
              <w:keepLines/>
              <w:spacing w:before="200"/>
              <w:jc w:val="center"/>
              <w:outlineLvl w:val="2"/>
              <w:rPr>
                <w:lang w:val="ro-MD"/>
              </w:rPr>
            </w:pPr>
            <w:r>
              <w:rPr>
                <w:noProof w:val="0"/>
                <w:lang w:val="ro-MD"/>
              </w:rPr>
              <w:t>1</w:t>
            </w:r>
          </w:p>
        </w:tc>
        <w:tc>
          <w:tcPr>
            <w:tcW w:w="7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7F0B5535" w14:textId="6BC196C1" w:rsidR="00EF2617" w:rsidRPr="00CE5F92" w:rsidRDefault="00EF2617" w:rsidP="00EF2617">
            <w:pPr>
              <w:keepNext/>
              <w:keepLines/>
              <w:spacing w:before="200"/>
              <w:jc w:val="center"/>
              <w:outlineLvl w:val="2"/>
              <w:rPr>
                <w:noProof w:val="0"/>
                <w:lang w:val="ro-MD"/>
              </w:rPr>
            </w:pPr>
            <w:r>
              <w:rPr>
                <w:noProof w:val="0"/>
                <w:lang w:val="ro-MD"/>
              </w:rPr>
              <w:t>lucrare</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0D0DB72" w14:textId="77777777" w:rsidR="00EF2617" w:rsidRPr="00CE5F92" w:rsidRDefault="00EF2617" w:rsidP="00EF2617">
            <w:pPr>
              <w:keepNext/>
              <w:keepLines/>
              <w:spacing w:before="200"/>
              <w:jc w:val="both"/>
              <w:outlineLvl w:val="2"/>
              <w:rPr>
                <w:noProof w:val="0"/>
                <w:lang w:val="ro-MD"/>
              </w:rPr>
            </w:pPr>
          </w:p>
        </w:tc>
        <w:tc>
          <w:tcPr>
            <w:tcW w:w="138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77F94BC" w14:textId="77777777" w:rsidR="00EF2617" w:rsidRPr="00CE5F92" w:rsidRDefault="00EF2617" w:rsidP="00EF2617">
            <w:pPr>
              <w:keepNext/>
              <w:keepLines/>
              <w:spacing w:before="200"/>
              <w:jc w:val="both"/>
              <w:outlineLvl w:val="2"/>
              <w:rPr>
                <w:noProof w:val="0"/>
                <w:lang w:val="ro-MD"/>
              </w:rPr>
            </w:pPr>
          </w:p>
        </w:tc>
        <w:tc>
          <w:tcPr>
            <w:tcW w:w="1701" w:type="dxa"/>
            <w:vMerge/>
            <w:tcBorders>
              <w:left w:val="single" w:sz="6" w:space="0" w:color="000000"/>
              <w:right w:val="single" w:sz="6" w:space="0" w:color="000000"/>
            </w:tcBorders>
            <w:tcMar>
              <w:top w:w="24" w:type="dxa"/>
              <w:left w:w="48" w:type="dxa"/>
              <w:bottom w:w="24" w:type="dxa"/>
              <w:right w:w="48" w:type="dxa"/>
            </w:tcMar>
          </w:tcPr>
          <w:p w14:paraId="1479AE91" w14:textId="77777777" w:rsidR="00EF2617" w:rsidRPr="00CE5F92" w:rsidRDefault="00EF2617" w:rsidP="00EF2617">
            <w:pPr>
              <w:keepNext/>
              <w:keepLines/>
              <w:jc w:val="both"/>
              <w:outlineLvl w:val="2"/>
              <w:rPr>
                <w:noProof w:val="0"/>
                <w:lang w:val="ro-MD"/>
              </w:rPr>
            </w:pPr>
          </w:p>
        </w:tc>
      </w:tr>
      <w:tr w:rsidR="00EF2617" w:rsidRPr="00CE5F92" w14:paraId="79B8CBC7" w14:textId="77777777" w:rsidTr="00942E8C">
        <w:trPr>
          <w:cantSplit/>
          <w:trHeight w:val="361"/>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D94E197" w14:textId="77777777" w:rsidR="00EF2617" w:rsidRPr="00CE5F92" w:rsidRDefault="00EF2617" w:rsidP="00EF2617">
            <w:pPr>
              <w:keepNext/>
              <w:keepLines/>
              <w:spacing w:before="200"/>
              <w:jc w:val="both"/>
              <w:outlineLvl w:val="2"/>
              <w:rPr>
                <w:noProof w:val="0"/>
                <w:lang w:val="ro-MD"/>
              </w:rPr>
            </w:pPr>
          </w:p>
        </w:tc>
        <w:tc>
          <w:tcPr>
            <w:tcW w:w="25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39F3BAA" w14:textId="77777777" w:rsidR="00EF2617" w:rsidRPr="00803594" w:rsidRDefault="00EF2617" w:rsidP="00EF2617">
            <w:pPr>
              <w:jc w:val="center"/>
              <w:rPr>
                <w:b/>
                <w:lang w:val="ro-MD"/>
              </w:rPr>
            </w:pPr>
            <w:r w:rsidRPr="00803594">
              <w:rPr>
                <w:b/>
                <w:lang w:val="ro-MD"/>
              </w:rPr>
              <w:t xml:space="preserve">LOCAȚIA nr. </w:t>
            </w:r>
            <w:r>
              <w:rPr>
                <w:b/>
                <w:lang w:val="ro-MD"/>
              </w:rPr>
              <w:t>21</w:t>
            </w:r>
          </w:p>
          <w:p w14:paraId="6EC0D27B" w14:textId="77777777" w:rsidR="00EF2617" w:rsidRDefault="00EF2617" w:rsidP="00EF2617">
            <w:pPr>
              <w:jc w:val="center"/>
              <w:rPr>
                <w:rFonts w:eastAsiaTheme="minorHAnsi"/>
                <w:noProof w:val="0"/>
                <w:color w:val="000000"/>
                <w:lang w:val="en-US"/>
              </w:rPr>
            </w:pPr>
            <w:r w:rsidRPr="00803594">
              <w:rPr>
                <w:lang w:val="ro-MD"/>
              </w:rPr>
              <w:t>„</w:t>
            </w:r>
            <w:r w:rsidRPr="00803594">
              <w:t>Post de supraveghere al Sistemului automatizat a circulației rutiere „Controlul traficului”, amplasat în or. Căuşeni, extravilan, traseul R30 (Anenii Noi - Căuşeni - Ștefan Vodă - frontiera cu Ucraina) km.50+800 m.</w:t>
            </w:r>
            <w:r w:rsidRPr="00803594">
              <w:rPr>
                <w:lang w:val="ro-MD"/>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vAlign w:val="center"/>
          </w:tcPr>
          <w:p w14:paraId="76579DD5" w14:textId="7CC155C8" w:rsidR="00EF2617" w:rsidRPr="00CE5F92" w:rsidRDefault="00EF2617" w:rsidP="00EF2617">
            <w:pPr>
              <w:tabs>
                <w:tab w:val="left" w:pos="284"/>
              </w:tabs>
              <w:spacing w:line="360" w:lineRule="auto"/>
              <w:ind w:left="113" w:right="113"/>
              <w:jc w:val="center"/>
              <w:rPr>
                <w:bCs/>
                <w:color w:val="000000" w:themeColor="text1"/>
                <w:lang w:val="ro-MD"/>
              </w:rPr>
            </w:pPr>
            <w:r w:rsidRPr="00780EB4">
              <w:rPr>
                <w:bCs/>
                <w:color w:val="000000" w:themeColor="text1"/>
                <w:lang w:val="ro-MD"/>
              </w:rPr>
              <w:t>45223000-6</w:t>
            </w:r>
          </w:p>
        </w:tc>
        <w:tc>
          <w:tcPr>
            <w:tcW w:w="8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A4EFCFA" w14:textId="2004DA9C" w:rsidR="00EF2617" w:rsidRPr="00CE5F92" w:rsidRDefault="00EF2617" w:rsidP="00EF2617">
            <w:pPr>
              <w:keepNext/>
              <w:keepLines/>
              <w:spacing w:before="200"/>
              <w:jc w:val="center"/>
              <w:outlineLvl w:val="2"/>
              <w:rPr>
                <w:lang w:val="ro-MD"/>
              </w:rPr>
            </w:pPr>
            <w:r>
              <w:rPr>
                <w:noProof w:val="0"/>
                <w:lang w:val="ro-MD"/>
              </w:rPr>
              <w:t>1</w:t>
            </w:r>
          </w:p>
        </w:tc>
        <w:tc>
          <w:tcPr>
            <w:tcW w:w="7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34BBB64" w14:textId="75435D5F" w:rsidR="00EF2617" w:rsidRPr="00CE5F92" w:rsidRDefault="00EF2617" w:rsidP="00EF2617">
            <w:pPr>
              <w:keepNext/>
              <w:keepLines/>
              <w:spacing w:before="200"/>
              <w:jc w:val="center"/>
              <w:outlineLvl w:val="2"/>
              <w:rPr>
                <w:noProof w:val="0"/>
                <w:lang w:val="ro-MD"/>
              </w:rPr>
            </w:pPr>
            <w:r>
              <w:rPr>
                <w:noProof w:val="0"/>
                <w:lang w:val="ro-MD"/>
              </w:rPr>
              <w:t>lucrare</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B60CA7C" w14:textId="77777777" w:rsidR="00EF2617" w:rsidRPr="00CE5F92" w:rsidRDefault="00EF2617" w:rsidP="00EF2617">
            <w:pPr>
              <w:keepNext/>
              <w:keepLines/>
              <w:spacing w:before="200"/>
              <w:jc w:val="both"/>
              <w:outlineLvl w:val="2"/>
              <w:rPr>
                <w:noProof w:val="0"/>
                <w:lang w:val="ro-MD"/>
              </w:rPr>
            </w:pPr>
          </w:p>
        </w:tc>
        <w:tc>
          <w:tcPr>
            <w:tcW w:w="138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B44EB1C" w14:textId="77777777" w:rsidR="00EF2617" w:rsidRPr="00CE5F92" w:rsidRDefault="00EF2617" w:rsidP="00EF2617">
            <w:pPr>
              <w:keepNext/>
              <w:keepLines/>
              <w:spacing w:before="200"/>
              <w:jc w:val="both"/>
              <w:outlineLvl w:val="2"/>
              <w:rPr>
                <w:noProof w:val="0"/>
                <w:lang w:val="ro-MD"/>
              </w:rPr>
            </w:pPr>
          </w:p>
        </w:tc>
        <w:tc>
          <w:tcPr>
            <w:tcW w:w="1701" w:type="dxa"/>
            <w:vMerge/>
            <w:tcBorders>
              <w:left w:val="single" w:sz="6" w:space="0" w:color="000000"/>
              <w:bottom w:val="single" w:sz="6" w:space="0" w:color="000000"/>
              <w:right w:val="single" w:sz="6" w:space="0" w:color="000000"/>
            </w:tcBorders>
            <w:tcMar>
              <w:top w:w="24" w:type="dxa"/>
              <w:left w:w="48" w:type="dxa"/>
              <w:bottom w:w="24" w:type="dxa"/>
              <w:right w:w="48" w:type="dxa"/>
            </w:tcMar>
          </w:tcPr>
          <w:p w14:paraId="1DFC78F3" w14:textId="77777777" w:rsidR="00EF2617" w:rsidRPr="00CE5F92" w:rsidRDefault="00EF2617" w:rsidP="00EF2617">
            <w:pPr>
              <w:keepNext/>
              <w:keepLines/>
              <w:jc w:val="both"/>
              <w:outlineLvl w:val="2"/>
              <w:rPr>
                <w:noProof w:val="0"/>
                <w:lang w:val="ro-MD"/>
              </w:rPr>
            </w:pPr>
          </w:p>
        </w:tc>
      </w:tr>
      <w:tr w:rsidR="00C4021E" w:rsidRPr="00CE5F92" w14:paraId="10B17FB0" w14:textId="77777777" w:rsidTr="00C4021E">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16E98C3" w14:textId="77777777" w:rsidR="00C4021E" w:rsidRPr="00CE5F92" w:rsidRDefault="00C4021E" w:rsidP="00C4021E">
            <w:pPr>
              <w:keepNext/>
              <w:keepLines/>
              <w:spacing w:before="200"/>
              <w:jc w:val="both"/>
              <w:outlineLvl w:val="2"/>
              <w:rPr>
                <w:noProof w:val="0"/>
                <w:lang w:val="ro-MD"/>
              </w:rPr>
            </w:pPr>
          </w:p>
        </w:tc>
        <w:tc>
          <w:tcPr>
            <w:tcW w:w="25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AE75A43" w14:textId="77777777" w:rsidR="00C4021E" w:rsidRPr="00CE5F92" w:rsidRDefault="00C4021E" w:rsidP="00C4021E">
            <w:pPr>
              <w:jc w:val="both"/>
              <w:rPr>
                <w:b/>
                <w:bCs/>
                <w:noProof w:val="0"/>
                <w:lang w:val="ro-MD"/>
              </w:rPr>
            </w:pPr>
            <w:r w:rsidRPr="00CE5F92">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87EABFC" w14:textId="77777777" w:rsidR="00C4021E" w:rsidRPr="00CE5F92" w:rsidRDefault="00C4021E" w:rsidP="00C4021E">
            <w:pPr>
              <w:keepNext/>
              <w:keepLines/>
              <w:spacing w:before="200"/>
              <w:jc w:val="both"/>
              <w:outlineLvl w:val="2"/>
              <w:rPr>
                <w:noProof w:val="0"/>
                <w:lang w:val="ro-MD"/>
              </w:rPr>
            </w:pPr>
          </w:p>
        </w:tc>
        <w:tc>
          <w:tcPr>
            <w:tcW w:w="8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E98AEC0" w14:textId="77777777" w:rsidR="00C4021E" w:rsidRPr="00CE5F92" w:rsidRDefault="00C4021E" w:rsidP="00C4021E">
            <w:pPr>
              <w:keepNext/>
              <w:keepLines/>
              <w:spacing w:before="200"/>
              <w:jc w:val="both"/>
              <w:outlineLvl w:val="2"/>
              <w:rPr>
                <w:noProof w:val="0"/>
                <w:lang w:val="ro-MD"/>
              </w:rPr>
            </w:pPr>
          </w:p>
        </w:tc>
        <w:tc>
          <w:tcPr>
            <w:tcW w:w="7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274CB2C" w14:textId="77777777" w:rsidR="00C4021E" w:rsidRPr="00CE5F92" w:rsidRDefault="00C4021E" w:rsidP="00C4021E">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5A34581" w14:textId="77777777" w:rsidR="00C4021E" w:rsidRPr="00CE5F92" w:rsidRDefault="00C4021E" w:rsidP="00C4021E">
            <w:pPr>
              <w:keepNext/>
              <w:keepLines/>
              <w:spacing w:before="200"/>
              <w:jc w:val="both"/>
              <w:outlineLvl w:val="2"/>
              <w:rPr>
                <w:noProof w:val="0"/>
                <w:lang w:val="ro-MD"/>
              </w:rPr>
            </w:pPr>
          </w:p>
        </w:tc>
        <w:tc>
          <w:tcPr>
            <w:tcW w:w="138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3AE3CA1" w14:textId="77777777" w:rsidR="00C4021E" w:rsidRPr="00CE5F92" w:rsidRDefault="00C4021E" w:rsidP="00C4021E">
            <w:pPr>
              <w:keepNext/>
              <w:keepLines/>
              <w:spacing w:before="200"/>
              <w:jc w:val="both"/>
              <w:outlineLvl w:val="2"/>
              <w:rPr>
                <w:noProof w:val="0"/>
                <w:lang w:val="ro-MD"/>
              </w:rPr>
            </w:pP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E58D35D" w14:textId="77777777" w:rsidR="00C4021E" w:rsidRPr="00CE5F92" w:rsidRDefault="00C4021E" w:rsidP="00C4021E">
            <w:pPr>
              <w:keepNext/>
              <w:keepLines/>
              <w:spacing w:before="200"/>
              <w:jc w:val="both"/>
              <w:outlineLvl w:val="2"/>
              <w:rPr>
                <w:noProof w:val="0"/>
                <w:lang w:val="ro-MD"/>
              </w:rPr>
            </w:pPr>
          </w:p>
        </w:tc>
      </w:tr>
    </w:tbl>
    <w:p w14:paraId="0CA5F5D7" w14:textId="77777777" w:rsidR="00117954" w:rsidRPr="00CE5F92" w:rsidRDefault="00117954" w:rsidP="00117954">
      <w:pPr>
        <w:keepNext/>
        <w:keepLines/>
        <w:spacing w:before="200"/>
        <w:ind w:firstLine="567"/>
        <w:jc w:val="both"/>
        <w:outlineLvl w:val="2"/>
        <w:rPr>
          <w:noProof w:val="0"/>
          <w:lang w:val="ro-MD"/>
        </w:rPr>
      </w:pPr>
    </w:p>
    <w:p w14:paraId="0381395B" w14:textId="0F8216B4" w:rsidR="00E62A87" w:rsidRPr="00CE5F92" w:rsidRDefault="00E62A87" w:rsidP="001A6475">
      <w:pPr>
        <w:tabs>
          <w:tab w:val="decimal" w:pos="8364"/>
        </w:tabs>
        <w:spacing w:line="276" w:lineRule="auto"/>
        <w:ind w:right="-144"/>
        <w:jc w:val="center"/>
        <w:rPr>
          <w:b/>
          <w:bCs/>
          <w:color w:val="000000"/>
          <w:lang w:val="ro-MD"/>
        </w:rPr>
      </w:pPr>
    </w:p>
    <w:p w14:paraId="72FE5AB4" w14:textId="77777777" w:rsidR="00D828DB" w:rsidRPr="00CE5F92" w:rsidRDefault="00D828DB" w:rsidP="00D828DB">
      <w:pPr>
        <w:jc w:val="both"/>
        <w:rPr>
          <w:rFonts w:eastAsia="PMingLiU"/>
          <w:lang w:val="ro-MD" w:eastAsia="zh-CN"/>
        </w:rPr>
      </w:pPr>
      <w:r w:rsidRPr="00CE5F92">
        <w:rPr>
          <w:rFonts w:eastAsia="PMingLiU"/>
          <w:lang w:val="ro-MD" w:eastAsia="zh-CN"/>
        </w:rPr>
        <w:t>Semnat: ______________________________________</w:t>
      </w:r>
    </w:p>
    <w:p w14:paraId="22EA9A49" w14:textId="77777777" w:rsidR="00D828DB" w:rsidRPr="00CE5F92" w:rsidRDefault="00D828DB" w:rsidP="00D828DB">
      <w:pPr>
        <w:jc w:val="both"/>
        <w:rPr>
          <w:rFonts w:eastAsia="PMingLiU"/>
          <w:lang w:val="ro-MD" w:eastAsia="zh-CN"/>
        </w:rPr>
      </w:pPr>
      <w:r w:rsidRPr="00CE5F92">
        <w:rPr>
          <w:rFonts w:eastAsia="PMingLiU"/>
          <w:lang w:val="ro-MD" w:eastAsia="zh-CN"/>
        </w:rPr>
        <w:t>Nume: _______________________________________</w:t>
      </w:r>
    </w:p>
    <w:p w14:paraId="1D2DB5C4" w14:textId="77777777" w:rsidR="00D828DB" w:rsidRPr="00CE5F92" w:rsidRDefault="00D828DB" w:rsidP="00D828DB">
      <w:pPr>
        <w:jc w:val="both"/>
        <w:rPr>
          <w:rFonts w:eastAsia="PMingLiU"/>
          <w:lang w:val="ro-MD" w:eastAsia="zh-CN"/>
        </w:rPr>
      </w:pPr>
      <w:r w:rsidRPr="00CE5F92">
        <w:rPr>
          <w:rFonts w:eastAsia="PMingLiU"/>
          <w:lang w:val="ro-MD" w:eastAsia="zh-CN"/>
        </w:rPr>
        <w:t>Funcţia în cadrul întreprinderii: _________________________</w:t>
      </w:r>
    </w:p>
    <w:p w14:paraId="7DA2F279" w14:textId="77777777" w:rsidR="00D828DB" w:rsidRPr="00CE5F92" w:rsidRDefault="00D828DB" w:rsidP="00D828DB">
      <w:pPr>
        <w:jc w:val="both"/>
        <w:rPr>
          <w:rFonts w:eastAsia="PMingLiU"/>
          <w:lang w:val="ro-MD" w:eastAsia="zh-CN"/>
        </w:rPr>
      </w:pPr>
      <w:r w:rsidRPr="00CE5F92">
        <w:rPr>
          <w:rFonts w:eastAsia="PMingLiU"/>
          <w:lang w:val="ro-MD" w:eastAsia="zh-CN"/>
        </w:rPr>
        <w:t>Denumirea întreprinderii: ______________________________</w:t>
      </w:r>
    </w:p>
    <w:p w14:paraId="0CADA52D" w14:textId="7CA66225" w:rsidR="00E62A87" w:rsidRPr="00CE5F92" w:rsidRDefault="00E62A87" w:rsidP="001A6475">
      <w:pPr>
        <w:tabs>
          <w:tab w:val="decimal" w:pos="8364"/>
        </w:tabs>
        <w:spacing w:line="276" w:lineRule="auto"/>
        <w:ind w:right="-144"/>
        <w:jc w:val="center"/>
        <w:rPr>
          <w:b/>
          <w:bCs/>
          <w:color w:val="000000"/>
          <w:lang w:val="ro-MD"/>
        </w:rPr>
      </w:pPr>
    </w:p>
    <w:p w14:paraId="16102B7E" w14:textId="0561329B" w:rsidR="00E62A87" w:rsidRPr="00CE5F92" w:rsidRDefault="00E62A87" w:rsidP="001A6475">
      <w:pPr>
        <w:tabs>
          <w:tab w:val="decimal" w:pos="8364"/>
        </w:tabs>
        <w:spacing w:line="276" w:lineRule="auto"/>
        <w:ind w:right="-144"/>
        <w:jc w:val="center"/>
        <w:rPr>
          <w:b/>
          <w:bCs/>
          <w:color w:val="000000"/>
          <w:lang w:val="ro-MD"/>
        </w:rPr>
      </w:pPr>
    </w:p>
    <w:p w14:paraId="7CDF0FC3" w14:textId="146CB988" w:rsidR="00E62A87" w:rsidRPr="00CE5F92" w:rsidRDefault="00E62A87" w:rsidP="001A6475">
      <w:pPr>
        <w:tabs>
          <w:tab w:val="decimal" w:pos="8364"/>
        </w:tabs>
        <w:spacing w:line="276" w:lineRule="auto"/>
        <w:ind w:right="-144"/>
        <w:jc w:val="center"/>
        <w:rPr>
          <w:b/>
          <w:bCs/>
          <w:color w:val="000000"/>
          <w:lang w:val="ro-MD"/>
        </w:rPr>
      </w:pPr>
    </w:p>
    <w:p w14:paraId="1A05B49F" w14:textId="77777777" w:rsidR="0088375B" w:rsidRPr="00CE5F92" w:rsidRDefault="0088375B" w:rsidP="00E62A87">
      <w:pPr>
        <w:tabs>
          <w:tab w:val="decimal" w:pos="8364"/>
        </w:tabs>
        <w:spacing w:line="276" w:lineRule="auto"/>
        <w:ind w:right="-144"/>
        <w:jc w:val="right"/>
        <w:rPr>
          <w:bCs/>
          <w:color w:val="000000"/>
          <w:lang w:val="ro-MD"/>
        </w:rPr>
      </w:pPr>
    </w:p>
    <w:p w14:paraId="53D773ED" w14:textId="11CA0C08" w:rsidR="0088375B" w:rsidRDefault="0088375B" w:rsidP="00E62A87">
      <w:pPr>
        <w:tabs>
          <w:tab w:val="decimal" w:pos="8364"/>
        </w:tabs>
        <w:spacing w:line="276" w:lineRule="auto"/>
        <w:ind w:right="-144"/>
        <w:jc w:val="right"/>
        <w:rPr>
          <w:bCs/>
          <w:color w:val="000000"/>
          <w:lang w:val="ro-MD"/>
        </w:rPr>
      </w:pPr>
    </w:p>
    <w:p w14:paraId="0F3C3E1D" w14:textId="1527A2A6" w:rsidR="00524818" w:rsidRDefault="00524818" w:rsidP="00E62A87">
      <w:pPr>
        <w:tabs>
          <w:tab w:val="decimal" w:pos="8364"/>
        </w:tabs>
        <w:spacing w:line="276" w:lineRule="auto"/>
        <w:ind w:right="-144"/>
        <w:jc w:val="right"/>
        <w:rPr>
          <w:bCs/>
          <w:color w:val="000000"/>
          <w:lang w:val="ro-MD"/>
        </w:rPr>
      </w:pPr>
    </w:p>
    <w:p w14:paraId="2C97720E" w14:textId="48FF3BF5" w:rsidR="00524818" w:rsidRDefault="00524818" w:rsidP="00E62A87">
      <w:pPr>
        <w:tabs>
          <w:tab w:val="decimal" w:pos="8364"/>
        </w:tabs>
        <w:spacing w:line="276" w:lineRule="auto"/>
        <w:ind w:right="-144"/>
        <w:jc w:val="right"/>
        <w:rPr>
          <w:bCs/>
          <w:color w:val="000000"/>
          <w:lang w:val="ro-MD"/>
        </w:rPr>
      </w:pPr>
    </w:p>
    <w:p w14:paraId="02ABFAAD" w14:textId="1ABC7C11" w:rsidR="00524818" w:rsidRDefault="00524818" w:rsidP="00E62A87">
      <w:pPr>
        <w:tabs>
          <w:tab w:val="decimal" w:pos="8364"/>
        </w:tabs>
        <w:spacing w:line="276" w:lineRule="auto"/>
        <w:ind w:right="-144"/>
        <w:jc w:val="right"/>
        <w:rPr>
          <w:bCs/>
          <w:color w:val="000000"/>
          <w:lang w:val="ro-MD"/>
        </w:rPr>
      </w:pPr>
    </w:p>
    <w:p w14:paraId="4BF05B04" w14:textId="5EE073D4" w:rsidR="00524818" w:rsidRDefault="00524818" w:rsidP="00E62A87">
      <w:pPr>
        <w:tabs>
          <w:tab w:val="decimal" w:pos="8364"/>
        </w:tabs>
        <w:spacing w:line="276" w:lineRule="auto"/>
        <w:ind w:right="-144"/>
        <w:jc w:val="right"/>
        <w:rPr>
          <w:bCs/>
          <w:color w:val="000000"/>
          <w:lang w:val="ro-MD"/>
        </w:rPr>
      </w:pPr>
    </w:p>
    <w:p w14:paraId="63C881E0" w14:textId="1E2B63DD" w:rsidR="00524818" w:rsidRDefault="00524818" w:rsidP="00E62A87">
      <w:pPr>
        <w:tabs>
          <w:tab w:val="decimal" w:pos="8364"/>
        </w:tabs>
        <w:spacing w:line="276" w:lineRule="auto"/>
        <w:ind w:right="-144"/>
        <w:jc w:val="right"/>
        <w:rPr>
          <w:bCs/>
          <w:color w:val="000000"/>
          <w:lang w:val="ro-MD"/>
        </w:rPr>
      </w:pPr>
    </w:p>
    <w:p w14:paraId="01A2E7EF" w14:textId="61A87CB6" w:rsidR="00524818" w:rsidRDefault="00524818" w:rsidP="00E62A87">
      <w:pPr>
        <w:tabs>
          <w:tab w:val="decimal" w:pos="8364"/>
        </w:tabs>
        <w:spacing w:line="276" w:lineRule="auto"/>
        <w:ind w:right="-144"/>
        <w:jc w:val="right"/>
        <w:rPr>
          <w:bCs/>
          <w:color w:val="000000"/>
          <w:lang w:val="ro-MD"/>
        </w:rPr>
      </w:pPr>
    </w:p>
    <w:p w14:paraId="17C53780" w14:textId="03EEDF3A" w:rsidR="00524818" w:rsidRDefault="00524818" w:rsidP="00E62A87">
      <w:pPr>
        <w:tabs>
          <w:tab w:val="decimal" w:pos="8364"/>
        </w:tabs>
        <w:spacing w:line="276" w:lineRule="auto"/>
        <w:ind w:right="-144"/>
        <w:jc w:val="right"/>
        <w:rPr>
          <w:bCs/>
          <w:color w:val="000000"/>
          <w:lang w:val="ro-MD"/>
        </w:rPr>
      </w:pPr>
    </w:p>
    <w:p w14:paraId="7DF6709C" w14:textId="724B07E1" w:rsidR="00524818" w:rsidRDefault="00524818" w:rsidP="00E62A87">
      <w:pPr>
        <w:tabs>
          <w:tab w:val="decimal" w:pos="8364"/>
        </w:tabs>
        <w:spacing w:line="276" w:lineRule="auto"/>
        <w:ind w:right="-144"/>
        <w:jc w:val="right"/>
        <w:rPr>
          <w:bCs/>
          <w:color w:val="000000"/>
          <w:lang w:val="ro-MD"/>
        </w:rPr>
      </w:pPr>
    </w:p>
    <w:p w14:paraId="437A42A4" w14:textId="445B69D1" w:rsidR="00524818" w:rsidRDefault="00524818" w:rsidP="00E62A87">
      <w:pPr>
        <w:tabs>
          <w:tab w:val="decimal" w:pos="8364"/>
        </w:tabs>
        <w:spacing w:line="276" w:lineRule="auto"/>
        <w:ind w:right="-144"/>
        <w:jc w:val="right"/>
        <w:rPr>
          <w:bCs/>
          <w:color w:val="000000"/>
          <w:lang w:val="ro-MD"/>
        </w:rPr>
      </w:pPr>
    </w:p>
    <w:p w14:paraId="01F74169" w14:textId="0594FB64" w:rsidR="00524818" w:rsidRDefault="00524818" w:rsidP="00E62A87">
      <w:pPr>
        <w:tabs>
          <w:tab w:val="decimal" w:pos="8364"/>
        </w:tabs>
        <w:spacing w:line="276" w:lineRule="auto"/>
        <w:ind w:right="-144"/>
        <w:jc w:val="right"/>
        <w:rPr>
          <w:bCs/>
          <w:color w:val="000000"/>
          <w:lang w:val="ro-MD"/>
        </w:rPr>
      </w:pPr>
    </w:p>
    <w:p w14:paraId="3F7CDF2E" w14:textId="348ACCDB" w:rsidR="00524818" w:rsidRDefault="00524818" w:rsidP="00E62A87">
      <w:pPr>
        <w:tabs>
          <w:tab w:val="decimal" w:pos="8364"/>
        </w:tabs>
        <w:spacing w:line="276" w:lineRule="auto"/>
        <w:ind w:right="-144"/>
        <w:jc w:val="right"/>
        <w:rPr>
          <w:bCs/>
          <w:color w:val="000000"/>
          <w:lang w:val="ro-MD"/>
        </w:rPr>
      </w:pPr>
    </w:p>
    <w:p w14:paraId="4BE1C05B" w14:textId="2E9D31E2" w:rsidR="00524818" w:rsidRDefault="00524818" w:rsidP="00E62A87">
      <w:pPr>
        <w:tabs>
          <w:tab w:val="decimal" w:pos="8364"/>
        </w:tabs>
        <w:spacing w:line="276" w:lineRule="auto"/>
        <w:ind w:right="-144"/>
        <w:jc w:val="right"/>
        <w:rPr>
          <w:bCs/>
          <w:color w:val="000000"/>
          <w:lang w:val="ro-MD"/>
        </w:rPr>
      </w:pPr>
    </w:p>
    <w:p w14:paraId="5F8F883C" w14:textId="206A5D89" w:rsidR="00524818" w:rsidRDefault="00524818" w:rsidP="00E62A87">
      <w:pPr>
        <w:tabs>
          <w:tab w:val="decimal" w:pos="8364"/>
        </w:tabs>
        <w:spacing w:line="276" w:lineRule="auto"/>
        <w:ind w:right="-144"/>
        <w:jc w:val="right"/>
        <w:rPr>
          <w:bCs/>
          <w:color w:val="000000"/>
          <w:lang w:val="ro-MD"/>
        </w:rPr>
      </w:pPr>
    </w:p>
    <w:p w14:paraId="2B930E4A" w14:textId="4397E53B" w:rsidR="00524818" w:rsidRDefault="00524818" w:rsidP="00E62A87">
      <w:pPr>
        <w:tabs>
          <w:tab w:val="decimal" w:pos="8364"/>
        </w:tabs>
        <w:spacing w:line="276" w:lineRule="auto"/>
        <w:ind w:right="-144"/>
        <w:jc w:val="right"/>
        <w:rPr>
          <w:bCs/>
          <w:color w:val="000000"/>
          <w:lang w:val="ro-MD"/>
        </w:rPr>
      </w:pPr>
    </w:p>
    <w:p w14:paraId="3541D2B0" w14:textId="393C8401" w:rsidR="00524818" w:rsidRDefault="00524818" w:rsidP="00E62A87">
      <w:pPr>
        <w:tabs>
          <w:tab w:val="decimal" w:pos="8364"/>
        </w:tabs>
        <w:spacing w:line="276" w:lineRule="auto"/>
        <w:ind w:right="-144"/>
        <w:jc w:val="right"/>
        <w:rPr>
          <w:bCs/>
          <w:color w:val="000000"/>
          <w:lang w:val="ro-MD"/>
        </w:rPr>
      </w:pPr>
    </w:p>
    <w:p w14:paraId="61A0DA93" w14:textId="72EE2CCA" w:rsidR="00524818" w:rsidRDefault="00524818" w:rsidP="00E62A87">
      <w:pPr>
        <w:tabs>
          <w:tab w:val="decimal" w:pos="8364"/>
        </w:tabs>
        <w:spacing w:line="276" w:lineRule="auto"/>
        <w:ind w:right="-144"/>
        <w:jc w:val="right"/>
        <w:rPr>
          <w:bCs/>
          <w:color w:val="000000"/>
          <w:lang w:val="ro-MD"/>
        </w:rPr>
      </w:pPr>
    </w:p>
    <w:p w14:paraId="36393719" w14:textId="4C037B58" w:rsidR="00524818" w:rsidRDefault="00524818" w:rsidP="00E62A87">
      <w:pPr>
        <w:tabs>
          <w:tab w:val="decimal" w:pos="8364"/>
        </w:tabs>
        <w:spacing w:line="276" w:lineRule="auto"/>
        <w:ind w:right="-144"/>
        <w:jc w:val="right"/>
        <w:rPr>
          <w:bCs/>
          <w:color w:val="000000"/>
          <w:lang w:val="ro-MD"/>
        </w:rPr>
      </w:pPr>
    </w:p>
    <w:p w14:paraId="3C9FC0D3" w14:textId="57B54108" w:rsidR="00524818" w:rsidRDefault="00524818" w:rsidP="00E62A87">
      <w:pPr>
        <w:tabs>
          <w:tab w:val="decimal" w:pos="8364"/>
        </w:tabs>
        <w:spacing w:line="276" w:lineRule="auto"/>
        <w:ind w:right="-144"/>
        <w:jc w:val="right"/>
        <w:rPr>
          <w:bCs/>
          <w:color w:val="000000"/>
          <w:lang w:val="ro-MD"/>
        </w:rPr>
      </w:pPr>
    </w:p>
    <w:p w14:paraId="5F8CBCB3" w14:textId="35301557" w:rsidR="00524818" w:rsidRDefault="00524818" w:rsidP="00E62A87">
      <w:pPr>
        <w:tabs>
          <w:tab w:val="decimal" w:pos="8364"/>
        </w:tabs>
        <w:spacing w:line="276" w:lineRule="auto"/>
        <w:ind w:right="-144"/>
        <w:jc w:val="right"/>
        <w:rPr>
          <w:bCs/>
          <w:color w:val="000000"/>
          <w:lang w:val="ro-MD"/>
        </w:rPr>
      </w:pPr>
    </w:p>
    <w:p w14:paraId="10AF7D2E" w14:textId="376207A2" w:rsidR="00524818" w:rsidRDefault="00524818" w:rsidP="00E62A87">
      <w:pPr>
        <w:tabs>
          <w:tab w:val="decimal" w:pos="8364"/>
        </w:tabs>
        <w:spacing w:line="276" w:lineRule="auto"/>
        <w:ind w:right="-144"/>
        <w:jc w:val="right"/>
        <w:rPr>
          <w:bCs/>
          <w:color w:val="000000"/>
          <w:lang w:val="ro-MD"/>
        </w:rPr>
      </w:pPr>
    </w:p>
    <w:p w14:paraId="46CB94FD" w14:textId="0B1F7E29" w:rsidR="00524818" w:rsidRDefault="00524818" w:rsidP="00E62A87">
      <w:pPr>
        <w:tabs>
          <w:tab w:val="decimal" w:pos="8364"/>
        </w:tabs>
        <w:spacing w:line="276" w:lineRule="auto"/>
        <w:ind w:right="-144"/>
        <w:jc w:val="right"/>
        <w:rPr>
          <w:bCs/>
          <w:color w:val="000000"/>
          <w:lang w:val="ro-MD"/>
        </w:rPr>
      </w:pPr>
    </w:p>
    <w:p w14:paraId="5237B2FA" w14:textId="3DD9F09F" w:rsidR="00524818" w:rsidRDefault="00524818" w:rsidP="00E62A87">
      <w:pPr>
        <w:tabs>
          <w:tab w:val="decimal" w:pos="8364"/>
        </w:tabs>
        <w:spacing w:line="276" w:lineRule="auto"/>
        <w:ind w:right="-144"/>
        <w:jc w:val="right"/>
        <w:rPr>
          <w:bCs/>
          <w:color w:val="000000"/>
          <w:lang w:val="ro-MD"/>
        </w:rPr>
      </w:pPr>
    </w:p>
    <w:p w14:paraId="6CF0C865" w14:textId="77777777" w:rsidR="00524818" w:rsidRPr="00CE5F92" w:rsidRDefault="00524818" w:rsidP="00E62A87">
      <w:pPr>
        <w:tabs>
          <w:tab w:val="decimal" w:pos="8364"/>
        </w:tabs>
        <w:spacing w:line="276" w:lineRule="auto"/>
        <w:ind w:right="-144"/>
        <w:jc w:val="right"/>
        <w:rPr>
          <w:bCs/>
          <w:color w:val="000000"/>
          <w:lang w:val="ro-MD"/>
        </w:rPr>
      </w:pPr>
    </w:p>
    <w:p w14:paraId="51AAFCC8" w14:textId="67EEEBC3" w:rsidR="006C4CD1" w:rsidRPr="00CE5F92" w:rsidRDefault="00E62A87" w:rsidP="00E62A87">
      <w:pPr>
        <w:tabs>
          <w:tab w:val="decimal" w:pos="8364"/>
        </w:tabs>
        <w:spacing w:line="276" w:lineRule="auto"/>
        <w:ind w:right="-144"/>
        <w:jc w:val="right"/>
        <w:rPr>
          <w:bCs/>
          <w:color w:val="000000"/>
          <w:lang w:val="ro-MD"/>
        </w:rPr>
      </w:pPr>
      <w:r w:rsidRPr="00CE5F92">
        <w:rPr>
          <w:bCs/>
          <w:color w:val="000000"/>
          <w:lang w:val="ro-MD"/>
        </w:rPr>
        <w:t xml:space="preserve">                                                                                                                   </w:t>
      </w:r>
    </w:p>
    <w:p w14:paraId="3D553EEF" w14:textId="39D23E40" w:rsidR="00E62A87" w:rsidRPr="00CE5F92" w:rsidRDefault="00E62A87" w:rsidP="00E62A87">
      <w:pPr>
        <w:tabs>
          <w:tab w:val="decimal" w:pos="8364"/>
        </w:tabs>
        <w:spacing w:line="276" w:lineRule="auto"/>
        <w:ind w:right="-144"/>
        <w:jc w:val="right"/>
        <w:rPr>
          <w:bCs/>
          <w:color w:val="000000"/>
          <w:lang w:val="ro-MD"/>
        </w:rPr>
      </w:pPr>
      <w:r w:rsidRPr="00CE5F92">
        <w:rPr>
          <w:bCs/>
          <w:color w:val="000000"/>
          <w:lang w:val="ro-MD"/>
        </w:rPr>
        <w:lastRenderedPageBreak/>
        <w:t xml:space="preserve">  Anexa nr. 2</w:t>
      </w:r>
    </w:p>
    <w:p w14:paraId="0A5C2E92" w14:textId="77777777" w:rsidR="00E62A87" w:rsidRPr="00CE5F92" w:rsidRDefault="00E62A87" w:rsidP="00E62A87">
      <w:pPr>
        <w:tabs>
          <w:tab w:val="decimal" w:pos="8364"/>
        </w:tabs>
        <w:spacing w:line="276" w:lineRule="auto"/>
        <w:ind w:right="-144"/>
        <w:jc w:val="right"/>
        <w:rPr>
          <w:b/>
          <w:bCs/>
          <w:color w:val="000000"/>
          <w:lang w:val="ro-MD"/>
        </w:rPr>
      </w:pPr>
      <w:r w:rsidRPr="00CE5F92">
        <w:rPr>
          <w:noProof w:val="0"/>
          <w:lang w:val="ro-MD"/>
        </w:rPr>
        <w:t>la Documentația standard</w:t>
      </w:r>
    </w:p>
    <w:p w14:paraId="7A00B4A0" w14:textId="77777777" w:rsidR="00117954" w:rsidRPr="00CE5F92" w:rsidRDefault="00117954" w:rsidP="001A6475">
      <w:pPr>
        <w:tabs>
          <w:tab w:val="decimal" w:pos="8364"/>
        </w:tabs>
        <w:spacing w:line="276" w:lineRule="auto"/>
        <w:ind w:right="-144"/>
        <w:jc w:val="center"/>
        <w:rPr>
          <w:b/>
          <w:bCs/>
          <w:color w:val="000000"/>
          <w:lang w:val="ro-MD"/>
        </w:rPr>
      </w:pPr>
    </w:p>
    <w:p w14:paraId="49AAEDF7" w14:textId="5269340D" w:rsidR="001A6475" w:rsidRPr="00CE5F92" w:rsidRDefault="000509F5" w:rsidP="001A6475">
      <w:pPr>
        <w:tabs>
          <w:tab w:val="decimal" w:pos="8364"/>
        </w:tabs>
        <w:spacing w:line="276" w:lineRule="auto"/>
        <w:ind w:right="-144"/>
        <w:jc w:val="center"/>
        <w:rPr>
          <w:b/>
          <w:bCs/>
          <w:color w:val="000000"/>
          <w:lang w:val="ro-MD"/>
        </w:rPr>
      </w:pPr>
      <w:r w:rsidRPr="00CE5F92">
        <w:rPr>
          <w:b/>
          <w:bCs/>
          <w:color w:val="000000"/>
          <w:lang w:val="ro-MD"/>
        </w:rPr>
        <w:t>PROPUNEREA FINANCIARĂ/</w:t>
      </w:r>
      <w:r w:rsidR="001A6475" w:rsidRPr="00CE5F92">
        <w:rPr>
          <w:b/>
          <w:bCs/>
          <w:color w:val="000000"/>
          <w:lang w:val="ro-MD"/>
        </w:rPr>
        <w:t>OFERTĂ</w:t>
      </w:r>
    </w:p>
    <w:p w14:paraId="3D77FD2A" w14:textId="69147375" w:rsidR="001A6475" w:rsidRPr="00CE5F92" w:rsidRDefault="001A6475" w:rsidP="000E463D">
      <w:pPr>
        <w:tabs>
          <w:tab w:val="decimal" w:pos="8364"/>
        </w:tabs>
        <w:spacing w:line="276" w:lineRule="auto"/>
        <w:ind w:firstLine="426"/>
        <w:jc w:val="both"/>
        <w:rPr>
          <w:bCs/>
          <w:color w:val="000000"/>
          <w:lang w:val="ro-MD"/>
        </w:rPr>
      </w:pPr>
      <w:r w:rsidRPr="00CE5F92">
        <w:rPr>
          <w:bCs/>
          <w:color w:val="000000"/>
          <w:lang w:val="ro-MD"/>
        </w:rPr>
        <w:t>Către___________________________________________________________________</w:t>
      </w:r>
    </w:p>
    <w:p w14:paraId="3F380555" w14:textId="2F9DFF52" w:rsidR="001A6475" w:rsidRPr="00CE5F92" w:rsidRDefault="000E463D" w:rsidP="000E463D">
      <w:pPr>
        <w:tabs>
          <w:tab w:val="decimal" w:pos="8364"/>
        </w:tabs>
        <w:spacing w:line="276" w:lineRule="auto"/>
        <w:ind w:firstLine="426"/>
        <w:jc w:val="both"/>
        <w:rPr>
          <w:bCs/>
          <w:color w:val="000000"/>
          <w:sz w:val="20"/>
          <w:lang w:val="ro-MD"/>
        </w:rPr>
      </w:pPr>
      <w:r w:rsidRPr="00CE5F92">
        <w:rPr>
          <w:bCs/>
          <w:color w:val="000000"/>
          <w:lang w:val="ro-MD"/>
        </w:rPr>
        <w:t xml:space="preserve">                                     </w:t>
      </w:r>
      <w:r w:rsidR="001A6475" w:rsidRPr="00CE5F92">
        <w:rPr>
          <w:bCs/>
          <w:color w:val="000000"/>
          <w:sz w:val="20"/>
          <w:lang w:val="ro-MD"/>
        </w:rPr>
        <w:t>(dinumirea autorităţii contractante şi adresa completă)</w:t>
      </w:r>
    </w:p>
    <w:p w14:paraId="633155E2" w14:textId="509E3242" w:rsidR="001A6475" w:rsidRPr="00CE5F92" w:rsidRDefault="001A6475" w:rsidP="000E463D">
      <w:pPr>
        <w:tabs>
          <w:tab w:val="decimal" w:pos="8364"/>
        </w:tabs>
        <w:spacing w:line="276" w:lineRule="auto"/>
        <w:ind w:firstLine="426"/>
        <w:jc w:val="both"/>
        <w:rPr>
          <w:bCs/>
          <w:color w:val="000000"/>
          <w:lang w:val="ro-MD"/>
        </w:rPr>
      </w:pPr>
      <w:r w:rsidRPr="00CE5F92">
        <w:rPr>
          <w:bCs/>
          <w:color w:val="000000"/>
          <w:lang w:val="ro-MD"/>
        </w:rPr>
        <w:t>_______________________________________________________________________</w:t>
      </w:r>
    </w:p>
    <w:p w14:paraId="76B8AE4B" w14:textId="77777777" w:rsidR="001A6475" w:rsidRPr="00CE5F92" w:rsidRDefault="001A6475" w:rsidP="000E463D">
      <w:pPr>
        <w:tabs>
          <w:tab w:val="decimal" w:pos="8364"/>
        </w:tabs>
        <w:spacing w:line="276" w:lineRule="auto"/>
        <w:ind w:firstLine="426"/>
        <w:jc w:val="both"/>
        <w:rPr>
          <w:b/>
          <w:bCs/>
          <w:color w:val="000000"/>
          <w:lang w:val="ro-MD"/>
        </w:rPr>
      </w:pPr>
      <w:r w:rsidRPr="00CE5F92">
        <w:rPr>
          <w:b/>
          <w:bCs/>
          <w:color w:val="000000"/>
          <w:lang w:val="ro-MD"/>
        </w:rPr>
        <w:t>Stimaţi domni,</w:t>
      </w:r>
    </w:p>
    <w:p w14:paraId="6AE17202" w14:textId="5FFAF740" w:rsidR="001A6475" w:rsidRPr="00CE5F92" w:rsidRDefault="001A6475" w:rsidP="004B28CA">
      <w:pPr>
        <w:tabs>
          <w:tab w:val="left" w:pos="0"/>
          <w:tab w:val="left" w:pos="426"/>
        </w:tabs>
        <w:spacing w:line="276" w:lineRule="auto"/>
        <w:ind w:firstLine="426"/>
        <w:jc w:val="both"/>
        <w:rPr>
          <w:bCs/>
          <w:color w:val="000000"/>
          <w:lang w:val="ro-MD"/>
        </w:rPr>
      </w:pPr>
      <w:r w:rsidRPr="00CE5F92">
        <w:rPr>
          <w:bCs/>
          <w:color w:val="000000"/>
          <w:lang w:val="ro-MD"/>
        </w:rPr>
        <w:t>1. Examinând caietul de sarcini pentru elaborarea şi prezentarea ofertei,</w:t>
      </w:r>
      <w:r w:rsidR="000E463D" w:rsidRPr="00CE5F92">
        <w:rPr>
          <w:bCs/>
          <w:color w:val="000000"/>
          <w:lang w:val="ro-MD"/>
        </w:rPr>
        <w:t xml:space="preserve"> </w:t>
      </w:r>
      <w:r w:rsidRPr="00CE5F92">
        <w:rPr>
          <w:bCs/>
          <w:color w:val="000000"/>
          <w:lang w:val="ro-MD"/>
        </w:rPr>
        <w:t>subsemnaţii,________________________________________________________________</w:t>
      </w:r>
      <w:r w:rsidR="00842B95" w:rsidRPr="00CE5F92">
        <w:rPr>
          <w:bCs/>
          <w:color w:val="000000"/>
          <w:lang w:val="ro-MD"/>
        </w:rPr>
        <w:t>_</w:t>
      </w:r>
    </w:p>
    <w:p w14:paraId="65DFA9F7" w14:textId="7CF8D549" w:rsidR="001A6475" w:rsidRPr="00CE5F92" w:rsidRDefault="001A6475" w:rsidP="000E463D">
      <w:pPr>
        <w:tabs>
          <w:tab w:val="decimal" w:pos="8364"/>
        </w:tabs>
        <w:spacing w:line="276" w:lineRule="auto"/>
        <w:jc w:val="both"/>
        <w:rPr>
          <w:bCs/>
          <w:color w:val="000000"/>
          <w:lang w:val="ro-MD"/>
        </w:rPr>
      </w:pPr>
      <w:r w:rsidRPr="00CE5F92">
        <w:rPr>
          <w:bCs/>
          <w:color w:val="000000"/>
          <w:lang w:val="ro-MD"/>
        </w:rPr>
        <w:t>reprezentanţi ai ofertantului ____________________________________________________</w:t>
      </w:r>
    </w:p>
    <w:p w14:paraId="508850A8" w14:textId="77777777" w:rsidR="001A6475" w:rsidRPr="00CE5F92" w:rsidRDefault="001A6475" w:rsidP="000E463D">
      <w:pPr>
        <w:tabs>
          <w:tab w:val="decimal" w:pos="8364"/>
        </w:tabs>
        <w:spacing w:line="276" w:lineRule="auto"/>
        <w:ind w:firstLine="426"/>
        <w:jc w:val="center"/>
        <w:rPr>
          <w:bCs/>
          <w:color w:val="000000"/>
          <w:sz w:val="20"/>
          <w:lang w:val="ro-MD"/>
        </w:rPr>
      </w:pPr>
      <w:r w:rsidRPr="00CE5F92">
        <w:rPr>
          <w:bCs/>
          <w:color w:val="000000"/>
          <w:sz w:val="20"/>
          <w:lang w:val="ro-MD"/>
        </w:rPr>
        <w:t>(denumirea, numele ofertantului)</w:t>
      </w:r>
    </w:p>
    <w:p w14:paraId="7402F074" w14:textId="711B4774" w:rsidR="004B28CA" w:rsidRPr="00CE5F92" w:rsidRDefault="001A6475" w:rsidP="004B28CA">
      <w:pPr>
        <w:tabs>
          <w:tab w:val="decimal" w:pos="8364"/>
        </w:tabs>
        <w:spacing w:line="276" w:lineRule="auto"/>
        <w:jc w:val="both"/>
        <w:rPr>
          <w:bCs/>
          <w:color w:val="000000"/>
          <w:lang w:val="ro-MD"/>
        </w:rPr>
      </w:pPr>
      <w:r w:rsidRPr="00CE5F92">
        <w:rPr>
          <w:bCs/>
          <w:color w:val="000000"/>
          <w:lang w:val="ro-MD"/>
        </w:rPr>
        <w:t>___________________________________________________________________________</w:t>
      </w:r>
      <w:r w:rsidR="004B28CA" w:rsidRPr="00CE5F92">
        <w:rPr>
          <w:bCs/>
          <w:color w:val="000000"/>
          <w:lang w:val="ro-MD"/>
        </w:rPr>
        <w:t xml:space="preserve"> </w:t>
      </w:r>
    </w:p>
    <w:p w14:paraId="7F397E91" w14:textId="03C22417" w:rsidR="001A6475" w:rsidRPr="00CE5F92" w:rsidRDefault="001A6475" w:rsidP="004B28CA">
      <w:pPr>
        <w:tabs>
          <w:tab w:val="decimal" w:pos="8364"/>
        </w:tabs>
        <w:spacing w:line="276" w:lineRule="auto"/>
        <w:jc w:val="both"/>
        <w:rPr>
          <w:bCs/>
          <w:color w:val="000000"/>
          <w:lang w:val="ro-MD"/>
        </w:rPr>
      </w:pPr>
      <w:r w:rsidRPr="00CE5F92">
        <w:rPr>
          <w:bCs/>
          <w:color w:val="000000"/>
          <w:lang w:val="ro-MD"/>
        </w:rPr>
        <w:t>ne oferim ca, în conformitate cu prevederile şi cerinţele cuprinse în documentaţia menţionată, să</w:t>
      </w:r>
      <w:r w:rsidR="004B28CA" w:rsidRPr="00CE5F92">
        <w:rPr>
          <w:bCs/>
          <w:color w:val="000000"/>
          <w:lang w:val="ro-MD"/>
        </w:rPr>
        <w:t xml:space="preserve"> </w:t>
      </w:r>
      <w:r w:rsidRPr="00CE5F92">
        <w:rPr>
          <w:bCs/>
          <w:color w:val="000000"/>
          <w:lang w:val="ro-MD"/>
        </w:rPr>
        <w:t>executăm__________________________________________________________</w:t>
      </w:r>
      <w:r w:rsidR="004B28CA" w:rsidRPr="00CE5F92">
        <w:rPr>
          <w:bCs/>
          <w:color w:val="000000"/>
          <w:lang w:val="ro-MD"/>
        </w:rPr>
        <w:t>_______</w:t>
      </w:r>
    </w:p>
    <w:p w14:paraId="049E4D1F" w14:textId="77777777" w:rsidR="004B28CA" w:rsidRPr="00CE5F92" w:rsidRDefault="001A6475" w:rsidP="004B28CA">
      <w:pPr>
        <w:tabs>
          <w:tab w:val="decimal" w:pos="8364"/>
        </w:tabs>
        <w:spacing w:line="276" w:lineRule="auto"/>
        <w:ind w:firstLine="426"/>
        <w:jc w:val="center"/>
        <w:rPr>
          <w:bCs/>
          <w:color w:val="000000"/>
          <w:sz w:val="20"/>
          <w:lang w:val="ro-MD"/>
        </w:rPr>
      </w:pPr>
      <w:r w:rsidRPr="00CE5F92">
        <w:rPr>
          <w:bCs/>
          <w:color w:val="000000"/>
          <w:sz w:val="20"/>
          <w:lang w:val="ro-MD"/>
        </w:rPr>
        <w:t>(denumirea lucrării)</w:t>
      </w:r>
    </w:p>
    <w:p w14:paraId="78B9F0A7" w14:textId="49EF3E7A" w:rsidR="001A6475" w:rsidRPr="00CE5F92" w:rsidRDefault="001A6475" w:rsidP="004B28CA">
      <w:pPr>
        <w:tabs>
          <w:tab w:val="decimal" w:pos="8364"/>
        </w:tabs>
        <w:spacing w:line="276" w:lineRule="auto"/>
        <w:rPr>
          <w:bCs/>
          <w:color w:val="000000"/>
          <w:sz w:val="20"/>
          <w:lang w:val="ro-MD"/>
        </w:rPr>
      </w:pPr>
      <w:r w:rsidRPr="00CE5F92">
        <w:rPr>
          <w:bCs/>
          <w:color w:val="000000"/>
          <w:lang w:val="ro-MD"/>
        </w:rPr>
        <w:t>___________________________________________________________________________</w:t>
      </w:r>
    </w:p>
    <w:p w14:paraId="1052256A" w14:textId="74FE4156" w:rsidR="001A6475" w:rsidRPr="00CE5F92" w:rsidRDefault="001A6475" w:rsidP="00221282">
      <w:pPr>
        <w:tabs>
          <w:tab w:val="decimal" w:pos="8364"/>
        </w:tabs>
        <w:spacing w:line="276" w:lineRule="auto"/>
        <w:jc w:val="both"/>
        <w:rPr>
          <w:bCs/>
          <w:color w:val="000000"/>
          <w:lang w:val="ro-MD"/>
        </w:rPr>
      </w:pPr>
      <w:r w:rsidRPr="00CE5F92">
        <w:rPr>
          <w:bCs/>
          <w:color w:val="000000"/>
          <w:lang w:val="ro-MD"/>
        </w:rPr>
        <w:t>pentru suma fără TVA de ____________________________________________________lei,</w:t>
      </w:r>
    </w:p>
    <w:p w14:paraId="3A7218F8" w14:textId="77777777" w:rsidR="001A6475" w:rsidRPr="00CE5F92" w:rsidRDefault="001A6475" w:rsidP="00221282">
      <w:pPr>
        <w:tabs>
          <w:tab w:val="decimal" w:pos="8364"/>
        </w:tabs>
        <w:spacing w:line="276" w:lineRule="auto"/>
        <w:ind w:firstLine="426"/>
        <w:jc w:val="center"/>
        <w:rPr>
          <w:bCs/>
          <w:color w:val="000000"/>
          <w:sz w:val="20"/>
          <w:lang w:val="ro-MD"/>
        </w:rPr>
      </w:pPr>
      <w:r w:rsidRPr="00CE5F92">
        <w:rPr>
          <w:bCs/>
          <w:color w:val="000000"/>
          <w:sz w:val="20"/>
          <w:lang w:val="ro-MD"/>
        </w:rPr>
        <w:t>(suma în litere şi în cifre)</w:t>
      </w:r>
    </w:p>
    <w:p w14:paraId="6C8B5A7D" w14:textId="4E15F4CC" w:rsidR="001A6475" w:rsidRPr="00CE5F92" w:rsidRDefault="001A6475" w:rsidP="00221282">
      <w:pPr>
        <w:tabs>
          <w:tab w:val="decimal" w:pos="8364"/>
        </w:tabs>
        <w:spacing w:line="276" w:lineRule="auto"/>
        <w:jc w:val="both"/>
        <w:rPr>
          <w:bCs/>
          <w:color w:val="000000"/>
          <w:lang w:val="ro-MD"/>
        </w:rPr>
      </w:pPr>
      <w:r w:rsidRPr="00CE5F92">
        <w:rPr>
          <w:bCs/>
          <w:color w:val="000000"/>
          <w:lang w:val="ro-MD"/>
        </w:rPr>
        <w:t>la care se adaugă taxa pe valoarea adăugată în cuantum de ___________________________ lei.</w:t>
      </w:r>
    </w:p>
    <w:p w14:paraId="391B6F30" w14:textId="7B4ED21C" w:rsidR="001A6475" w:rsidRPr="00CE5F92" w:rsidRDefault="00E2505F" w:rsidP="00221282">
      <w:pPr>
        <w:tabs>
          <w:tab w:val="decimal" w:pos="8364"/>
        </w:tabs>
        <w:spacing w:line="276" w:lineRule="auto"/>
        <w:ind w:firstLine="426"/>
        <w:jc w:val="center"/>
        <w:rPr>
          <w:bCs/>
          <w:color w:val="000000"/>
          <w:sz w:val="20"/>
          <w:lang w:val="ro-MD"/>
        </w:rPr>
      </w:pPr>
      <w:r w:rsidRPr="00CE5F92">
        <w:rPr>
          <w:bCs/>
          <w:color w:val="000000"/>
          <w:sz w:val="20"/>
          <w:lang w:val="ro-MD"/>
        </w:rPr>
        <w:t xml:space="preserve">                                                                                               </w:t>
      </w:r>
      <w:r w:rsidR="001A6475" w:rsidRPr="00CE5F92">
        <w:rPr>
          <w:bCs/>
          <w:color w:val="000000"/>
          <w:sz w:val="20"/>
          <w:lang w:val="ro-MD"/>
        </w:rPr>
        <w:t>(suma în litere şi în cifre)</w:t>
      </w:r>
    </w:p>
    <w:p w14:paraId="6EDE2FF1" w14:textId="6267779F" w:rsidR="000A1273" w:rsidRPr="00CE5F92" w:rsidRDefault="001A6475" w:rsidP="00845868">
      <w:pPr>
        <w:tabs>
          <w:tab w:val="decimal" w:pos="8364"/>
        </w:tabs>
        <w:spacing w:line="276" w:lineRule="auto"/>
        <w:ind w:firstLine="426"/>
        <w:jc w:val="both"/>
        <w:rPr>
          <w:bCs/>
          <w:color w:val="000000"/>
          <w:lang w:val="ro-MD"/>
        </w:rPr>
      </w:pPr>
      <w:r w:rsidRPr="00CE5F92">
        <w:rPr>
          <w:bCs/>
          <w:color w:val="000000"/>
          <w:lang w:val="ro-MD"/>
        </w:rPr>
        <w:t>2. Ne angajăm ca, în cazul în care oferta noastră este stabilită câştigătoare, să începem lucrările cât</w:t>
      </w:r>
      <w:r w:rsidR="00845868" w:rsidRPr="00CE5F92">
        <w:rPr>
          <w:bCs/>
          <w:color w:val="000000"/>
          <w:lang w:val="ro-MD"/>
        </w:rPr>
        <w:t xml:space="preserve"> </w:t>
      </w:r>
      <w:r w:rsidRPr="00CE5F92">
        <w:rPr>
          <w:bCs/>
          <w:color w:val="000000"/>
          <w:lang w:val="ro-MD"/>
        </w:rPr>
        <w:t>mai curând posibil după primirea dispoziţiei de începere şi să terminăm lucrările în conformitate cu</w:t>
      </w:r>
      <w:r w:rsidR="000B6A30" w:rsidRPr="00CE5F92">
        <w:rPr>
          <w:bCs/>
          <w:color w:val="000000"/>
          <w:lang w:val="ro-MD"/>
        </w:rPr>
        <w:t xml:space="preserve"> </w:t>
      </w:r>
      <w:r w:rsidRPr="00CE5F92">
        <w:rPr>
          <w:bCs/>
          <w:color w:val="000000"/>
          <w:lang w:val="ro-MD"/>
        </w:rPr>
        <w:t>graficul de executare anexate în____________________luni</w:t>
      </w:r>
      <w:r w:rsidR="000B6A30" w:rsidRPr="00CE5F92">
        <w:rPr>
          <w:bCs/>
          <w:color w:val="000000"/>
          <w:lang w:val="ro-MD"/>
        </w:rPr>
        <w:t xml:space="preserve"> </w:t>
      </w:r>
      <w:r w:rsidRPr="00CE5F92">
        <w:rPr>
          <w:bCs/>
          <w:color w:val="000000"/>
          <w:lang w:val="ro-MD"/>
        </w:rPr>
        <w:t xml:space="preserve">calendaristice. </w:t>
      </w:r>
      <w:r w:rsidR="00221282" w:rsidRPr="00CE5F92">
        <w:rPr>
          <w:bCs/>
          <w:color w:val="000000"/>
          <w:lang w:val="ro-MD"/>
        </w:rPr>
        <w:t xml:space="preserve"> </w:t>
      </w:r>
    </w:p>
    <w:p w14:paraId="0E2A615E" w14:textId="0DB0BBFF" w:rsidR="001A6475" w:rsidRPr="00CE5F92" w:rsidRDefault="000A1273" w:rsidP="00221282">
      <w:pPr>
        <w:tabs>
          <w:tab w:val="decimal" w:pos="8364"/>
        </w:tabs>
        <w:spacing w:line="276" w:lineRule="auto"/>
        <w:jc w:val="both"/>
        <w:rPr>
          <w:bCs/>
          <w:color w:val="000000"/>
          <w:lang w:val="ro-MD"/>
        </w:rPr>
      </w:pPr>
      <w:r w:rsidRPr="00CE5F92">
        <w:rPr>
          <w:bCs/>
          <w:color w:val="000000"/>
          <w:lang w:val="ro-MD"/>
        </w:rPr>
        <w:t xml:space="preserve">                                                                              </w:t>
      </w:r>
      <w:r w:rsidRPr="00CE5F92">
        <w:rPr>
          <w:bCs/>
          <w:color w:val="000000"/>
          <w:sz w:val="20"/>
          <w:lang w:val="ro-MD"/>
        </w:rPr>
        <w:t>(perioada în litere şi în cifre)</w:t>
      </w:r>
      <w:r w:rsidR="00221282" w:rsidRPr="00CE5F92">
        <w:rPr>
          <w:bCs/>
          <w:color w:val="000000"/>
          <w:lang w:val="ro-MD"/>
        </w:rPr>
        <w:t xml:space="preserve">                                                        </w:t>
      </w:r>
      <w:r w:rsidRPr="00CE5F92">
        <w:rPr>
          <w:bCs/>
          <w:color w:val="000000"/>
          <w:lang w:val="ro-MD"/>
        </w:rPr>
        <w:t xml:space="preserve">     </w:t>
      </w:r>
    </w:p>
    <w:p w14:paraId="16C93BF6" w14:textId="64089D65" w:rsidR="001A6475" w:rsidRPr="00CE5F92" w:rsidRDefault="001A6475" w:rsidP="00264798">
      <w:pPr>
        <w:tabs>
          <w:tab w:val="decimal" w:pos="8364"/>
        </w:tabs>
        <w:spacing w:line="276" w:lineRule="auto"/>
        <w:ind w:firstLine="426"/>
        <w:jc w:val="both"/>
        <w:rPr>
          <w:bCs/>
          <w:color w:val="000000"/>
          <w:lang w:val="ro-MD"/>
        </w:rPr>
      </w:pPr>
      <w:r w:rsidRPr="00CE5F92">
        <w:rPr>
          <w:bCs/>
          <w:color w:val="000000"/>
          <w:lang w:val="ro-MD"/>
        </w:rPr>
        <w:t>3. Până la încheierea, semnarea contractului de achiziţie publică această ofertă, împreună cu</w:t>
      </w:r>
      <w:r w:rsidR="00264798" w:rsidRPr="00CE5F92">
        <w:rPr>
          <w:bCs/>
          <w:color w:val="000000"/>
          <w:lang w:val="ro-MD"/>
        </w:rPr>
        <w:t xml:space="preserve"> </w:t>
      </w:r>
      <w:r w:rsidRPr="00CE5F92">
        <w:rPr>
          <w:bCs/>
          <w:color w:val="000000"/>
          <w:lang w:val="ro-MD"/>
        </w:rPr>
        <w:t>comunicarea transmisă de dumneavoastră, prin care oferta noastră este stabilită câştigătoare, vor</w:t>
      </w:r>
      <w:r w:rsidR="00264798" w:rsidRPr="00CE5F92">
        <w:rPr>
          <w:bCs/>
          <w:color w:val="000000"/>
          <w:lang w:val="ro-MD"/>
        </w:rPr>
        <w:t xml:space="preserve"> </w:t>
      </w:r>
      <w:r w:rsidRPr="00CE5F92">
        <w:rPr>
          <w:bCs/>
          <w:color w:val="000000"/>
          <w:lang w:val="ro-MD"/>
        </w:rPr>
        <w:t>constitui un contract angajat între noi.</w:t>
      </w:r>
    </w:p>
    <w:p w14:paraId="30FA2C61" w14:textId="5A01105A" w:rsidR="007641A9" w:rsidRPr="00CE5F92" w:rsidRDefault="00264798" w:rsidP="00264798">
      <w:pPr>
        <w:tabs>
          <w:tab w:val="decimal" w:pos="8364"/>
        </w:tabs>
        <w:spacing w:line="276" w:lineRule="auto"/>
        <w:ind w:firstLine="426"/>
        <w:jc w:val="both"/>
        <w:rPr>
          <w:bCs/>
          <w:color w:val="000000"/>
          <w:lang w:val="ro-MD"/>
        </w:rPr>
      </w:pPr>
      <w:r w:rsidRPr="00CE5F92">
        <w:rPr>
          <w:bCs/>
          <w:color w:val="000000"/>
          <w:lang w:val="ro-MD"/>
        </w:rPr>
        <w:t>4</w:t>
      </w:r>
      <w:r w:rsidR="001A6475" w:rsidRPr="00CE5F92">
        <w:rPr>
          <w:bCs/>
          <w:color w:val="000000"/>
          <w:lang w:val="ro-MD"/>
        </w:rPr>
        <w:t>. Am înţeles şi consimţim ca, în cazul în care oferta noastră este stabilită ca fiind câştigătoare, să</w:t>
      </w:r>
      <w:r w:rsidRPr="00CE5F92">
        <w:rPr>
          <w:bCs/>
          <w:color w:val="000000"/>
          <w:lang w:val="ro-MD"/>
        </w:rPr>
        <w:t xml:space="preserve"> </w:t>
      </w:r>
      <w:r w:rsidR="001A6475" w:rsidRPr="00CE5F92">
        <w:rPr>
          <w:bCs/>
          <w:color w:val="000000"/>
          <w:lang w:val="ro-MD"/>
        </w:rPr>
        <w:t>constituim garanţia de bună executare în conformitate cu prevederile din anunțul de participare</w:t>
      </w:r>
      <w:r w:rsidRPr="00CE5F92">
        <w:rPr>
          <w:bCs/>
          <w:color w:val="000000"/>
          <w:lang w:val="ro-MD"/>
        </w:rPr>
        <w:t>.</w:t>
      </w:r>
    </w:p>
    <w:p w14:paraId="3B7C4929" w14:textId="77777777" w:rsidR="00914125" w:rsidRPr="00CE5F92" w:rsidRDefault="00914125" w:rsidP="00914125">
      <w:pPr>
        <w:tabs>
          <w:tab w:val="decimal" w:pos="8364"/>
        </w:tabs>
        <w:spacing w:line="276" w:lineRule="auto"/>
        <w:ind w:right="-144"/>
        <w:jc w:val="center"/>
        <w:rPr>
          <w:b/>
          <w:bCs/>
          <w:color w:val="000000"/>
          <w:lang w:val="ro-MD"/>
        </w:rPr>
      </w:pPr>
      <w:r w:rsidRPr="00CE5F92">
        <w:rPr>
          <w:b/>
          <w:bCs/>
          <w:color w:val="000000"/>
          <w:lang w:val="ro-MD"/>
        </w:rPr>
        <w:t>ANEXĂ LA OFERTĂ</w:t>
      </w:r>
    </w:p>
    <w:p w14:paraId="2FED1897" w14:textId="779966C7" w:rsidR="00914125" w:rsidRPr="00CE5F92" w:rsidRDefault="00914125" w:rsidP="003B5359">
      <w:pPr>
        <w:tabs>
          <w:tab w:val="decimal" w:pos="9923"/>
        </w:tabs>
        <w:spacing w:line="276" w:lineRule="auto"/>
        <w:ind w:firstLine="426"/>
        <w:jc w:val="both"/>
        <w:rPr>
          <w:bCs/>
          <w:color w:val="000000"/>
          <w:lang w:val="ro-MD"/>
        </w:rPr>
      </w:pPr>
      <w:r w:rsidRPr="00CE5F92">
        <w:rPr>
          <w:bCs/>
          <w:color w:val="000000"/>
          <w:lang w:val="ro-MD"/>
        </w:rPr>
        <w:t>1</w:t>
      </w:r>
      <w:r w:rsidRPr="00CE5F92">
        <w:rPr>
          <w:b/>
          <w:bCs/>
          <w:color w:val="000000"/>
          <w:lang w:val="ro-MD"/>
        </w:rPr>
        <w:t xml:space="preserve">. </w:t>
      </w:r>
      <w:r w:rsidRPr="00CE5F92">
        <w:rPr>
          <w:bCs/>
          <w:color w:val="000000"/>
          <w:lang w:val="ro-MD"/>
        </w:rPr>
        <w:t>Valoarea maximă a lucrărilor executate de subantreprenor _________ (% din preţul total ofertat).</w:t>
      </w:r>
    </w:p>
    <w:p w14:paraId="70E7F0D9" w14:textId="43F1CC0F" w:rsidR="00914125" w:rsidRPr="00CE5F92" w:rsidRDefault="00914125" w:rsidP="003B5359">
      <w:pPr>
        <w:tabs>
          <w:tab w:val="decimal" w:pos="9923"/>
        </w:tabs>
        <w:spacing w:line="276" w:lineRule="auto"/>
        <w:ind w:firstLine="426"/>
        <w:jc w:val="both"/>
        <w:rPr>
          <w:bCs/>
          <w:color w:val="000000"/>
          <w:lang w:val="ro-MD"/>
        </w:rPr>
      </w:pPr>
      <w:r w:rsidRPr="00CE5F92">
        <w:rPr>
          <w:bCs/>
          <w:color w:val="000000"/>
          <w:lang w:val="ro-MD"/>
        </w:rPr>
        <w:t>2. Garanţia de bună executare va fi constituită prin transfer la contul autorităţii contractante</w:t>
      </w:r>
      <w:r w:rsidR="003B5359" w:rsidRPr="00CE5F92">
        <w:rPr>
          <w:bCs/>
          <w:color w:val="000000"/>
          <w:lang w:val="ro-MD"/>
        </w:rPr>
        <w:t xml:space="preserve"> </w:t>
      </w:r>
      <w:r w:rsidRPr="00CE5F92">
        <w:rPr>
          <w:bCs/>
          <w:color w:val="000000"/>
          <w:lang w:val="ro-MD"/>
        </w:rPr>
        <w:t>în cuantum de 5 % (din preţul total ofertat) și constituie ________________________mii</w:t>
      </w:r>
      <w:r w:rsidR="003B5359" w:rsidRPr="00CE5F92">
        <w:rPr>
          <w:bCs/>
          <w:color w:val="000000"/>
          <w:lang w:val="ro-MD"/>
        </w:rPr>
        <w:t xml:space="preserve"> </w:t>
      </w:r>
      <w:r w:rsidRPr="00CE5F92">
        <w:rPr>
          <w:bCs/>
          <w:color w:val="000000"/>
          <w:lang w:val="ro-MD"/>
        </w:rPr>
        <w:t>lei.</w:t>
      </w:r>
    </w:p>
    <w:p w14:paraId="2CC6A16E" w14:textId="6B85B808" w:rsidR="00914125" w:rsidRPr="00CE5F92" w:rsidRDefault="00914125" w:rsidP="003B5359">
      <w:pPr>
        <w:tabs>
          <w:tab w:val="decimal" w:pos="9923"/>
        </w:tabs>
        <w:spacing w:line="276" w:lineRule="auto"/>
        <w:ind w:firstLine="426"/>
        <w:jc w:val="both"/>
        <w:rPr>
          <w:bCs/>
          <w:color w:val="000000"/>
          <w:lang w:val="ro-MD"/>
        </w:rPr>
      </w:pPr>
      <w:r w:rsidRPr="00CE5F92">
        <w:rPr>
          <w:bCs/>
          <w:color w:val="000000"/>
          <w:lang w:val="ro-MD"/>
        </w:rPr>
        <w:t>3. Perioada de garanţie pentru lucrările executate _________________ luni</w:t>
      </w:r>
      <w:r w:rsidR="003B5359" w:rsidRPr="00CE5F92">
        <w:rPr>
          <w:bCs/>
          <w:color w:val="000000"/>
          <w:lang w:val="ro-MD"/>
        </w:rPr>
        <w:t xml:space="preserve"> </w:t>
      </w:r>
      <w:r w:rsidRPr="00CE5F92">
        <w:rPr>
          <w:bCs/>
          <w:color w:val="000000"/>
          <w:lang w:val="ro-MD"/>
        </w:rPr>
        <w:t>calendaristice.</w:t>
      </w:r>
    </w:p>
    <w:p w14:paraId="3BB2EF1A" w14:textId="7FF26E5A" w:rsidR="00914125" w:rsidRPr="00CE5F92" w:rsidRDefault="00914125" w:rsidP="003B5359">
      <w:pPr>
        <w:tabs>
          <w:tab w:val="decimal" w:pos="9923"/>
        </w:tabs>
        <w:spacing w:line="276" w:lineRule="auto"/>
        <w:ind w:firstLine="426"/>
        <w:jc w:val="both"/>
        <w:rPr>
          <w:bCs/>
          <w:color w:val="000000"/>
          <w:lang w:val="ro-MD"/>
        </w:rPr>
      </w:pPr>
      <w:r w:rsidRPr="00CE5F92">
        <w:rPr>
          <w:bCs/>
          <w:color w:val="000000"/>
          <w:lang w:val="ro-MD"/>
        </w:rPr>
        <w:t>4. Perioada de mobilizare (durata de la data primirii dispoziţiei de începere a lucrărilor pînă la</w:t>
      </w:r>
      <w:r w:rsidR="003B5359" w:rsidRPr="00CE5F92">
        <w:rPr>
          <w:bCs/>
          <w:color w:val="000000"/>
          <w:lang w:val="ro-MD"/>
        </w:rPr>
        <w:t xml:space="preserve"> </w:t>
      </w:r>
      <w:r w:rsidRPr="00CE5F92">
        <w:rPr>
          <w:bCs/>
          <w:color w:val="000000"/>
          <w:lang w:val="ro-MD"/>
        </w:rPr>
        <w:t>data începerii executării) ______________________________ zile calendaristice.</w:t>
      </w:r>
    </w:p>
    <w:p w14:paraId="364FB983" w14:textId="49F11E18" w:rsidR="00914125" w:rsidRPr="00CE5F92" w:rsidRDefault="00914125" w:rsidP="003B5359">
      <w:pPr>
        <w:tabs>
          <w:tab w:val="decimal" w:pos="9923"/>
        </w:tabs>
        <w:spacing w:line="276" w:lineRule="auto"/>
        <w:ind w:firstLine="426"/>
        <w:jc w:val="both"/>
        <w:rPr>
          <w:bCs/>
          <w:color w:val="000000"/>
          <w:lang w:val="ro-MD"/>
        </w:rPr>
      </w:pPr>
    </w:p>
    <w:p w14:paraId="5E27B242" w14:textId="77777777" w:rsidR="00E87C7F" w:rsidRPr="00CE5F92" w:rsidRDefault="00E87C7F" w:rsidP="00E87C7F">
      <w:pPr>
        <w:jc w:val="both"/>
        <w:rPr>
          <w:rFonts w:eastAsia="PMingLiU"/>
          <w:lang w:val="ro-MD" w:eastAsia="zh-CN"/>
        </w:rPr>
      </w:pPr>
      <w:r w:rsidRPr="00CE5F92">
        <w:rPr>
          <w:rFonts w:eastAsia="PMingLiU"/>
          <w:lang w:val="ro-MD" w:eastAsia="zh-CN"/>
        </w:rPr>
        <w:t>Semnat: ______________________________________</w:t>
      </w:r>
    </w:p>
    <w:p w14:paraId="33EE7049" w14:textId="77777777" w:rsidR="00E87C7F" w:rsidRPr="00CE5F92" w:rsidRDefault="00E87C7F" w:rsidP="00E87C7F">
      <w:pPr>
        <w:jc w:val="both"/>
        <w:rPr>
          <w:rFonts w:eastAsia="PMingLiU"/>
          <w:lang w:val="ro-MD" w:eastAsia="zh-CN"/>
        </w:rPr>
      </w:pPr>
      <w:r w:rsidRPr="00CE5F92">
        <w:rPr>
          <w:rFonts w:eastAsia="PMingLiU"/>
          <w:lang w:val="ro-MD" w:eastAsia="zh-CN"/>
        </w:rPr>
        <w:t>Nume: _______________________________________</w:t>
      </w:r>
    </w:p>
    <w:p w14:paraId="5D565FFB" w14:textId="77777777" w:rsidR="00E87C7F" w:rsidRPr="00CE5F92" w:rsidRDefault="00E87C7F" w:rsidP="00E87C7F">
      <w:pPr>
        <w:jc w:val="both"/>
        <w:rPr>
          <w:rFonts w:eastAsia="PMingLiU"/>
          <w:lang w:val="ro-MD" w:eastAsia="zh-CN"/>
        </w:rPr>
      </w:pPr>
      <w:r w:rsidRPr="00CE5F92">
        <w:rPr>
          <w:rFonts w:eastAsia="PMingLiU"/>
          <w:lang w:val="ro-MD" w:eastAsia="zh-CN"/>
        </w:rPr>
        <w:t>Funcţia în cadrul întreprinderii: _________________________</w:t>
      </w:r>
    </w:p>
    <w:p w14:paraId="55AD1A9E" w14:textId="77777777" w:rsidR="00E87C7F" w:rsidRPr="00CE5F92" w:rsidRDefault="00E87C7F" w:rsidP="00E87C7F">
      <w:pPr>
        <w:jc w:val="both"/>
        <w:rPr>
          <w:rFonts w:eastAsia="PMingLiU"/>
          <w:lang w:val="ro-MD" w:eastAsia="zh-CN"/>
        </w:rPr>
      </w:pPr>
      <w:r w:rsidRPr="00CE5F92">
        <w:rPr>
          <w:rFonts w:eastAsia="PMingLiU"/>
          <w:lang w:val="ro-MD" w:eastAsia="zh-CN"/>
        </w:rPr>
        <w:t>Denumirea întreprinderii: ______________________________</w:t>
      </w:r>
    </w:p>
    <w:p w14:paraId="58C067AB" w14:textId="77777777" w:rsidR="00845868" w:rsidRPr="00CE5F92" w:rsidRDefault="00845868" w:rsidP="00E87C7F">
      <w:pPr>
        <w:tabs>
          <w:tab w:val="decimal" w:pos="8364"/>
        </w:tabs>
        <w:spacing w:line="276" w:lineRule="auto"/>
        <w:jc w:val="right"/>
        <w:rPr>
          <w:bCs/>
          <w:color w:val="000000"/>
          <w:lang w:val="ro-MD"/>
        </w:rPr>
      </w:pPr>
      <w:bookmarkStart w:id="0" w:name="_Toc449692095"/>
    </w:p>
    <w:p w14:paraId="42827FEF" w14:textId="1C8C9152" w:rsidR="00845868" w:rsidRPr="00CE5F92" w:rsidRDefault="00845868" w:rsidP="00E87C7F">
      <w:pPr>
        <w:tabs>
          <w:tab w:val="decimal" w:pos="8364"/>
        </w:tabs>
        <w:spacing w:line="276" w:lineRule="auto"/>
        <w:jc w:val="right"/>
        <w:rPr>
          <w:bCs/>
          <w:color w:val="000000"/>
          <w:lang w:val="ro-MD"/>
        </w:rPr>
      </w:pPr>
    </w:p>
    <w:p w14:paraId="57AFAB63" w14:textId="77777777" w:rsidR="00A80929" w:rsidRPr="00CE5F92" w:rsidRDefault="00A80929" w:rsidP="00E87C7F">
      <w:pPr>
        <w:tabs>
          <w:tab w:val="decimal" w:pos="8364"/>
        </w:tabs>
        <w:spacing w:line="276" w:lineRule="auto"/>
        <w:jc w:val="right"/>
        <w:rPr>
          <w:bCs/>
          <w:color w:val="000000"/>
          <w:lang w:val="ro-MD"/>
        </w:rPr>
      </w:pPr>
    </w:p>
    <w:p w14:paraId="49666E2A" w14:textId="77777777" w:rsidR="002E229C" w:rsidRPr="00CE5F92" w:rsidRDefault="00E87C7F" w:rsidP="00E87C7F">
      <w:pPr>
        <w:tabs>
          <w:tab w:val="decimal" w:pos="8364"/>
        </w:tabs>
        <w:spacing w:line="276" w:lineRule="auto"/>
        <w:jc w:val="right"/>
        <w:rPr>
          <w:bCs/>
          <w:color w:val="000000"/>
          <w:lang w:val="ro-MD"/>
        </w:rPr>
      </w:pPr>
      <w:r w:rsidRPr="00CE5F92">
        <w:rPr>
          <w:bCs/>
          <w:color w:val="000000"/>
          <w:lang w:val="ro-MD"/>
        </w:rPr>
        <w:t xml:space="preserve"> </w:t>
      </w:r>
    </w:p>
    <w:p w14:paraId="575645CA" w14:textId="77777777" w:rsidR="000770C3" w:rsidRPr="00CE5F92" w:rsidRDefault="000770C3" w:rsidP="00E87C7F">
      <w:pPr>
        <w:tabs>
          <w:tab w:val="decimal" w:pos="8364"/>
        </w:tabs>
        <w:spacing w:line="276" w:lineRule="auto"/>
        <w:jc w:val="right"/>
        <w:rPr>
          <w:bCs/>
          <w:color w:val="000000"/>
          <w:lang w:val="ro-MD"/>
        </w:rPr>
      </w:pPr>
    </w:p>
    <w:p w14:paraId="21148CA4" w14:textId="74896E38" w:rsidR="00E87C7F" w:rsidRPr="00CE5F92" w:rsidRDefault="00E87C7F" w:rsidP="00E87C7F">
      <w:pPr>
        <w:tabs>
          <w:tab w:val="decimal" w:pos="8364"/>
        </w:tabs>
        <w:spacing w:line="276" w:lineRule="auto"/>
        <w:jc w:val="right"/>
        <w:rPr>
          <w:bCs/>
          <w:color w:val="000000"/>
          <w:lang w:val="ro-MD"/>
        </w:rPr>
      </w:pPr>
      <w:r w:rsidRPr="00CE5F92">
        <w:rPr>
          <w:bCs/>
          <w:color w:val="000000"/>
          <w:lang w:val="ro-MD"/>
        </w:rPr>
        <w:lastRenderedPageBreak/>
        <w:t xml:space="preserve">  Anexa nr. 3</w:t>
      </w:r>
    </w:p>
    <w:p w14:paraId="2C643377" w14:textId="77777777" w:rsidR="00E87C7F" w:rsidRPr="00CE5F92" w:rsidRDefault="00E87C7F" w:rsidP="00E87C7F">
      <w:pPr>
        <w:tabs>
          <w:tab w:val="left" w:pos="567"/>
        </w:tabs>
        <w:jc w:val="right"/>
        <w:rPr>
          <w:rFonts w:eastAsia="PMingLiU"/>
          <w:b/>
          <w:lang w:val="ro-MD" w:eastAsia="zh-CN"/>
        </w:rPr>
      </w:pPr>
      <w:r w:rsidRPr="00CE5F92">
        <w:rPr>
          <w:lang w:val="ro-MD"/>
        </w:rPr>
        <w:t>la Documentația standard</w:t>
      </w:r>
    </w:p>
    <w:p w14:paraId="3E3392AA" w14:textId="7888DE52" w:rsidR="000222A0" w:rsidRPr="00CE5F92" w:rsidRDefault="000222A0" w:rsidP="00742EC6">
      <w:pPr>
        <w:tabs>
          <w:tab w:val="decimal" w:pos="8364"/>
        </w:tabs>
        <w:spacing w:line="276" w:lineRule="auto"/>
        <w:ind w:right="-144"/>
        <w:jc w:val="center"/>
        <w:rPr>
          <w:bCs/>
          <w:color w:val="000000"/>
          <w:lang w:val="ro-MD"/>
        </w:rPr>
      </w:pPr>
    </w:p>
    <w:p w14:paraId="35C5DCD0" w14:textId="02B4D622" w:rsidR="00E87C7F" w:rsidRPr="00CE5F92" w:rsidRDefault="00E87C7F" w:rsidP="00742EC6">
      <w:pPr>
        <w:tabs>
          <w:tab w:val="decimal" w:pos="8364"/>
        </w:tabs>
        <w:spacing w:line="276" w:lineRule="auto"/>
        <w:ind w:right="-144"/>
        <w:jc w:val="center"/>
        <w:rPr>
          <w:bCs/>
          <w:color w:val="000000"/>
          <w:lang w:val="ro-MD"/>
        </w:rPr>
      </w:pPr>
    </w:p>
    <w:p w14:paraId="7CA87346" w14:textId="77777777" w:rsidR="00E9095A" w:rsidRPr="00CE5F92" w:rsidRDefault="00E9095A" w:rsidP="00E9095A">
      <w:pPr>
        <w:tabs>
          <w:tab w:val="left" w:pos="2295"/>
        </w:tabs>
        <w:jc w:val="center"/>
        <w:rPr>
          <w:b/>
          <w:lang w:val="ro-MD"/>
        </w:rPr>
      </w:pPr>
      <w:r w:rsidRPr="00CE5F92">
        <w:rPr>
          <w:b/>
          <w:lang w:val="ro-MD"/>
        </w:rPr>
        <w:t>SPECIFICAŢII TEHNICE</w:t>
      </w:r>
    </w:p>
    <w:p w14:paraId="655B2E14" w14:textId="77777777" w:rsidR="00E9095A" w:rsidRPr="00CE5F92" w:rsidRDefault="00E9095A" w:rsidP="00E9095A">
      <w:pPr>
        <w:tabs>
          <w:tab w:val="left" w:pos="2295"/>
        </w:tabs>
        <w:jc w:val="both"/>
        <w:rPr>
          <w:lang w:val="ro-MD"/>
        </w:rPr>
      </w:pPr>
    </w:p>
    <w:tbl>
      <w:tblPr>
        <w:tblW w:w="9631" w:type="dxa"/>
        <w:tblLayout w:type="fixed"/>
        <w:tblCellMar>
          <w:top w:w="15" w:type="dxa"/>
          <w:left w:w="15" w:type="dxa"/>
          <w:bottom w:w="15" w:type="dxa"/>
          <w:right w:w="15" w:type="dxa"/>
        </w:tblCellMar>
        <w:tblLook w:val="04A0" w:firstRow="1" w:lastRow="0" w:firstColumn="1" w:lastColumn="0" w:noHBand="0" w:noVBand="1"/>
      </w:tblPr>
      <w:tblGrid>
        <w:gridCol w:w="418"/>
        <w:gridCol w:w="3118"/>
        <w:gridCol w:w="709"/>
        <w:gridCol w:w="2268"/>
        <w:gridCol w:w="1701"/>
        <w:gridCol w:w="1417"/>
      </w:tblGrid>
      <w:tr w:rsidR="00E9095A" w:rsidRPr="00CE5F92" w14:paraId="3881BF82" w14:textId="77777777" w:rsidTr="008D218B">
        <w:trPr>
          <w:trHeight w:val="704"/>
        </w:trPr>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6039399" w14:textId="77777777" w:rsidR="00E9095A" w:rsidRPr="00CE5F92" w:rsidRDefault="00E9095A" w:rsidP="00F735C4">
            <w:pPr>
              <w:jc w:val="both"/>
              <w:rPr>
                <w:b/>
                <w:bCs/>
                <w:noProof w:val="0"/>
                <w:sz w:val="18"/>
                <w:lang w:val="ro-MD"/>
              </w:rPr>
            </w:pPr>
            <w:r w:rsidRPr="00CE5F92">
              <w:rPr>
                <w:b/>
                <w:bCs/>
                <w:noProof w:val="0"/>
                <w:sz w:val="18"/>
                <w:lang w:val="ro-MD"/>
              </w:rPr>
              <w:t>Nr.</w:t>
            </w:r>
          </w:p>
        </w:tc>
        <w:tc>
          <w:tcPr>
            <w:tcW w:w="31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48BA" w14:textId="77777777" w:rsidR="00E9095A" w:rsidRPr="00CE5F92" w:rsidRDefault="00E9095A" w:rsidP="00F735C4">
            <w:pPr>
              <w:jc w:val="center"/>
              <w:rPr>
                <w:b/>
                <w:bCs/>
                <w:noProof w:val="0"/>
                <w:sz w:val="18"/>
                <w:lang w:val="ro-MD"/>
              </w:rPr>
            </w:pPr>
            <w:r w:rsidRPr="00CE5F92">
              <w:rPr>
                <w:b/>
                <w:bCs/>
                <w:noProof w:val="0"/>
                <w:sz w:val="18"/>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3ECA9AA" w14:textId="77777777" w:rsidR="00E9095A" w:rsidRPr="00CE5F92" w:rsidRDefault="00E9095A" w:rsidP="00F735C4">
            <w:pPr>
              <w:jc w:val="both"/>
              <w:rPr>
                <w:b/>
                <w:bCs/>
                <w:noProof w:val="0"/>
                <w:sz w:val="18"/>
                <w:lang w:val="ro-MD"/>
              </w:rPr>
            </w:pPr>
            <w:r w:rsidRPr="00CE5F92">
              <w:rPr>
                <w:b/>
                <w:bCs/>
                <w:noProof w:val="0"/>
                <w:sz w:val="18"/>
                <w:lang w:val="ro-MD"/>
              </w:rPr>
              <w:t>Cod CPV</w:t>
            </w:r>
          </w:p>
        </w:tc>
        <w:tc>
          <w:tcPr>
            <w:tcW w:w="226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AEF65AA" w14:textId="5193BBA0" w:rsidR="00E9095A" w:rsidRPr="00CE5F92" w:rsidRDefault="00E9095A" w:rsidP="00BD3687">
            <w:pPr>
              <w:jc w:val="center"/>
              <w:rPr>
                <w:b/>
                <w:bCs/>
                <w:noProof w:val="0"/>
                <w:sz w:val="18"/>
                <w:lang w:val="ro-MD"/>
              </w:rPr>
            </w:pPr>
            <w:r w:rsidRPr="00CE5F92">
              <w:rPr>
                <w:b/>
                <w:sz w:val="18"/>
                <w:lang w:val="ro-MD"/>
              </w:rPr>
              <w:t>Specificarea tehnică deplină solicitată de către autoritatea contractantă</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D1C0C17" w14:textId="77777777" w:rsidR="00E9095A" w:rsidRPr="00CE5F92" w:rsidRDefault="00E9095A" w:rsidP="00F735C4">
            <w:pPr>
              <w:jc w:val="center"/>
              <w:rPr>
                <w:b/>
                <w:sz w:val="18"/>
                <w:lang w:val="ro-MD"/>
              </w:rPr>
            </w:pPr>
            <w:r w:rsidRPr="00CE5F92">
              <w:rPr>
                <w:b/>
                <w:bCs/>
                <w:noProof w:val="0"/>
                <w:sz w:val="18"/>
                <w:lang w:val="ro-MD"/>
              </w:rPr>
              <w:t xml:space="preserve">Specificarea tehnică </w:t>
            </w:r>
            <w:r w:rsidRPr="00CE5F92">
              <w:rPr>
                <w:b/>
                <w:sz w:val="18"/>
                <w:lang w:val="ro-MD"/>
              </w:rPr>
              <w:t>deplină propusă de către ofertant</w:t>
            </w:r>
          </w:p>
          <w:p w14:paraId="1808A653" w14:textId="77777777" w:rsidR="00E9095A" w:rsidRPr="00CE5F92" w:rsidRDefault="00E9095A" w:rsidP="00F735C4">
            <w:pPr>
              <w:jc w:val="both"/>
              <w:rPr>
                <w:b/>
                <w:bCs/>
                <w:noProof w:val="0"/>
                <w:sz w:val="18"/>
                <w:lang w:val="ro-MD"/>
              </w:rPr>
            </w:pPr>
          </w:p>
        </w:tc>
        <w:tc>
          <w:tcPr>
            <w:tcW w:w="141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EE17B12" w14:textId="77777777" w:rsidR="00E9095A" w:rsidRPr="00CE5F92" w:rsidRDefault="00E9095A" w:rsidP="008D218B">
            <w:pPr>
              <w:jc w:val="center"/>
              <w:rPr>
                <w:b/>
                <w:bCs/>
                <w:noProof w:val="0"/>
                <w:sz w:val="18"/>
                <w:lang w:val="ro-MD"/>
              </w:rPr>
            </w:pPr>
            <w:r w:rsidRPr="00CE5F92">
              <w:rPr>
                <w:b/>
                <w:bCs/>
                <w:noProof w:val="0"/>
                <w:sz w:val="18"/>
                <w:lang w:val="ro-MD"/>
              </w:rPr>
              <w:t>Standarde de</w:t>
            </w:r>
          </w:p>
          <w:p w14:paraId="4B3B2EDD" w14:textId="77777777" w:rsidR="00E9095A" w:rsidRPr="00CE5F92" w:rsidRDefault="00E9095A" w:rsidP="008D218B">
            <w:pPr>
              <w:jc w:val="center"/>
              <w:rPr>
                <w:b/>
                <w:bCs/>
                <w:noProof w:val="0"/>
                <w:sz w:val="18"/>
                <w:lang w:val="ro-MD"/>
              </w:rPr>
            </w:pPr>
            <w:r w:rsidRPr="00CE5F92">
              <w:rPr>
                <w:b/>
                <w:bCs/>
                <w:noProof w:val="0"/>
                <w:sz w:val="18"/>
                <w:lang w:val="ro-MD"/>
              </w:rPr>
              <w:t>referinţă</w:t>
            </w:r>
          </w:p>
        </w:tc>
      </w:tr>
      <w:tr w:rsidR="006C4CD1" w:rsidRPr="00CE5F92" w14:paraId="731E775C" w14:textId="77777777" w:rsidTr="006C4CD1">
        <w:trPr>
          <w:trHeight w:val="93"/>
        </w:trPr>
        <w:tc>
          <w:tcPr>
            <w:tcW w:w="9631" w:type="dxa"/>
            <w:gridSpan w:val="6"/>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tcPr>
          <w:p w14:paraId="0E768023" w14:textId="46B79807" w:rsidR="006C4CD1" w:rsidRPr="00CE5F92" w:rsidRDefault="007F0FBB" w:rsidP="007F0FBB">
            <w:pPr>
              <w:jc w:val="center"/>
              <w:rPr>
                <w:b/>
                <w:bCs/>
                <w:noProof w:val="0"/>
                <w:sz w:val="18"/>
                <w:lang w:val="ro-MD"/>
              </w:rPr>
            </w:pPr>
            <w:r w:rsidRPr="00536CC9">
              <w:rPr>
                <w:b/>
                <w:iCs/>
              </w:rPr>
              <w:t xml:space="preserve">Lucrări </w:t>
            </w:r>
            <w:r w:rsidRPr="00536CC9">
              <w:rPr>
                <w:b/>
                <w:bCs/>
                <w:lang w:val="ro-MD"/>
              </w:rPr>
              <w:t>de construcție, montare, instalare a elementelor de infrastructură noi (construcții metalice/stâlpi) și rețelelor electrice pentru 21 locații a Sistemului automatizat de supraveghere a circulației rutiere „Controlul Traficului”</w:t>
            </w:r>
          </w:p>
        </w:tc>
      </w:tr>
      <w:tr w:rsidR="00EF2617" w:rsidRPr="00CE5F92" w14:paraId="37840C44" w14:textId="77777777" w:rsidTr="00EF2617">
        <w:trPr>
          <w:cantSplit/>
          <w:trHeight w:val="113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9CB54B" w14:textId="77777777" w:rsidR="00EF2617" w:rsidRPr="00CE5F92" w:rsidRDefault="00EF2617" w:rsidP="00EF2617">
            <w:pPr>
              <w:jc w:val="both"/>
              <w:rPr>
                <w:noProof w:val="0"/>
                <w:lang w:val="ro-MD"/>
              </w:rPr>
            </w:pPr>
            <w:r w:rsidRPr="00CE5F92">
              <w:rPr>
                <w:noProof w:val="0"/>
                <w:lang w:val="ro-MD"/>
              </w:rPr>
              <w:t>1</w:t>
            </w:r>
          </w:p>
        </w:tc>
        <w:tc>
          <w:tcPr>
            <w:tcW w:w="311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57D583BA" w14:textId="77777777" w:rsidR="00EF2617" w:rsidRPr="00EF2617" w:rsidRDefault="00EF2617" w:rsidP="00EF2617">
            <w:pPr>
              <w:jc w:val="center"/>
              <w:rPr>
                <w:b/>
                <w:sz w:val="23"/>
                <w:szCs w:val="23"/>
                <w:lang w:val="ro-MD"/>
              </w:rPr>
            </w:pPr>
            <w:r w:rsidRPr="00EF2617">
              <w:rPr>
                <w:b/>
                <w:sz w:val="23"/>
                <w:szCs w:val="23"/>
                <w:lang w:val="ro-MD"/>
              </w:rPr>
              <w:t>LOCAȚIA nr. 1</w:t>
            </w:r>
          </w:p>
          <w:p w14:paraId="6AE3DAA1" w14:textId="017B4C05" w:rsidR="00EF2617" w:rsidRPr="00EF2617" w:rsidRDefault="00EF2617" w:rsidP="00EF2617">
            <w:pPr>
              <w:jc w:val="center"/>
              <w:rPr>
                <w:noProof w:val="0"/>
                <w:sz w:val="23"/>
                <w:szCs w:val="23"/>
                <w:lang w:val="ro-MD"/>
              </w:rPr>
            </w:pPr>
            <w:r w:rsidRPr="00EF2617">
              <w:rPr>
                <w:sz w:val="23"/>
                <w:szCs w:val="23"/>
                <w:lang w:val="ro-MD"/>
              </w:rPr>
              <w:t xml:space="preserve"> „Post de supraveghere a circulației rutiere a Sistemului automatizat de supraveghere a circulației rutiere SASCR „Controlul traficului”, traseul M1, km 94+980m, pe teren cu nr. cadastral 0100402.531, situat în mun. Chișinău, șos. Balcani.”</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tcPr>
          <w:p w14:paraId="42475144" w14:textId="681886A3" w:rsidR="00EF2617" w:rsidRPr="00EF2617" w:rsidRDefault="00EF2617" w:rsidP="00EF2617">
            <w:pPr>
              <w:ind w:left="113" w:right="113"/>
              <w:jc w:val="center"/>
              <w:rPr>
                <w:noProof w:val="0"/>
                <w:sz w:val="23"/>
                <w:szCs w:val="23"/>
                <w:lang w:val="ro-MD"/>
              </w:rPr>
            </w:pPr>
            <w:r w:rsidRPr="00EF2617">
              <w:rPr>
                <w:bCs/>
                <w:color w:val="000000" w:themeColor="text1"/>
                <w:sz w:val="23"/>
                <w:szCs w:val="23"/>
                <w:lang w:val="ro-MD"/>
              </w:rPr>
              <w:t>45223000-6</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DE6CD8E" w14:textId="77777777" w:rsidR="00EF2617" w:rsidRPr="00EF2617" w:rsidRDefault="00EF2617" w:rsidP="00EF2617">
            <w:pPr>
              <w:pStyle w:val="2"/>
              <w:spacing w:before="0"/>
              <w:jc w:val="center"/>
              <w:rPr>
                <w:rFonts w:ascii="Times New Roman" w:hAnsi="Times New Roman" w:cs="Times New Roman"/>
                <w:b w:val="0"/>
                <w:bCs w:val="0"/>
                <w:color w:val="000000" w:themeColor="text1"/>
                <w:sz w:val="23"/>
                <w:szCs w:val="23"/>
                <w:lang w:val="ro-MD"/>
              </w:rPr>
            </w:pPr>
            <w:r w:rsidRPr="00EF2617">
              <w:rPr>
                <w:rFonts w:ascii="Times New Roman" w:hAnsi="Times New Roman" w:cs="Times New Roman"/>
                <w:b w:val="0"/>
                <w:color w:val="000000" w:themeColor="text1"/>
                <w:sz w:val="23"/>
                <w:szCs w:val="23"/>
                <w:shd w:val="clear" w:color="auto" w:fill="FFFFFF"/>
                <w:lang w:val="ro-MD"/>
              </w:rPr>
              <w:t>conform</w:t>
            </w:r>
            <w:r w:rsidRPr="00EF2617">
              <w:rPr>
                <w:rFonts w:ascii="Times New Roman" w:hAnsi="Times New Roman" w:cs="Times New Roman"/>
                <w:b w:val="0"/>
                <w:bCs w:val="0"/>
                <w:color w:val="000000" w:themeColor="text1"/>
                <w:sz w:val="23"/>
                <w:szCs w:val="23"/>
                <w:lang w:val="ro-MD"/>
              </w:rPr>
              <w:t xml:space="preserve"> caietului de sarcini</w:t>
            </w:r>
          </w:p>
          <w:p w14:paraId="4505846E" w14:textId="49A8DD92" w:rsidR="00EF2617" w:rsidRPr="00EF2617" w:rsidRDefault="00EF2617" w:rsidP="00EF2617">
            <w:pPr>
              <w:jc w:val="center"/>
              <w:rPr>
                <w:noProof w:val="0"/>
                <w:sz w:val="23"/>
                <w:szCs w:val="23"/>
                <w:lang w:val="ro-MD"/>
              </w:rPr>
            </w:pPr>
            <w:r w:rsidRPr="00EF2617">
              <w:rPr>
                <w:color w:val="000000" w:themeColor="text1"/>
                <w:sz w:val="23"/>
                <w:szCs w:val="23"/>
                <w:lang w:val="ro-MD"/>
              </w:rPr>
              <w:t>formularul de deviz nr.1 – lista cu cantitățile de lucrări</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B64AEC" w14:textId="77777777" w:rsidR="00EF2617" w:rsidRPr="00EF2617" w:rsidRDefault="00EF2617" w:rsidP="00EF2617">
            <w:pPr>
              <w:jc w:val="both"/>
              <w:rPr>
                <w:noProof w:val="0"/>
                <w:sz w:val="23"/>
                <w:szCs w:val="23"/>
                <w:lang w:val="ro-MD"/>
              </w:rPr>
            </w:pP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652D35" w14:textId="72200B65" w:rsidR="00EF2617" w:rsidRPr="00EF2617" w:rsidRDefault="00EF2617" w:rsidP="00EF2617">
            <w:pPr>
              <w:jc w:val="both"/>
              <w:rPr>
                <w:noProof w:val="0"/>
                <w:sz w:val="23"/>
                <w:szCs w:val="23"/>
                <w:lang w:val="ro-MD"/>
              </w:rPr>
            </w:pPr>
            <w:r w:rsidRPr="00EF2617">
              <w:rPr>
                <w:sz w:val="23"/>
                <w:szCs w:val="23"/>
                <w:lang w:val="ro-MD"/>
              </w:rPr>
              <w:t>Proiectul de execuție nr.35/25-01:</w:t>
            </w:r>
          </w:p>
        </w:tc>
      </w:tr>
      <w:tr w:rsidR="00EF2617" w:rsidRPr="00CE5F92" w14:paraId="56FEA62E" w14:textId="77777777" w:rsidTr="00EF2617">
        <w:trPr>
          <w:cantSplit/>
          <w:trHeight w:val="113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291B97E" w14:textId="1F447E7B" w:rsidR="00EF2617" w:rsidRPr="00CE5F92" w:rsidRDefault="00EF2617" w:rsidP="00EF2617">
            <w:pPr>
              <w:jc w:val="both"/>
              <w:rPr>
                <w:noProof w:val="0"/>
                <w:lang w:val="ro-MD"/>
              </w:rPr>
            </w:pPr>
            <w:r w:rsidRPr="00CE5F92">
              <w:rPr>
                <w:noProof w:val="0"/>
                <w:lang w:val="ro-MD"/>
              </w:rPr>
              <w:t>2</w:t>
            </w:r>
          </w:p>
        </w:tc>
        <w:tc>
          <w:tcPr>
            <w:tcW w:w="311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58908B23" w14:textId="77777777" w:rsidR="00EF2617" w:rsidRPr="00EF2617" w:rsidRDefault="00EF2617" w:rsidP="00EF2617">
            <w:pPr>
              <w:jc w:val="center"/>
              <w:rPr>
                <w:b/>
                <w:sz w:val="23"/>
                <w:szCs w:val="23"/>
                <w:lang w:val="ro-MD"/>
              </w:rPr>
            </w:pPr>
            <w:r w:rsidRPr="00EF2617">
              <w:rPr>
                <w:b/>
                <w:sz w:val="23"/>
                <w:szCs w:val="23"/>
                <w:lang w:val="ro-MD"/>
              </w:rPr>
              <w:t>LOCAȚIA nr. 2</w:t>
            </w:r>
          </w:p>
          <w:p w14:paraId="4B85D304" w14:textId="11CB819C" w:rsidR="00EF2617" w:rsidRPr="00EF2617" w:rsidRDefault="00EF2617" w:rsidP="00EF2617">
            <w:pPr>
              <w:autoSpaceDE w:val="0"/>
              <w:autoSpaceDN w:val="0"/>
              <w:adjustRightInd w:val="0"/>
              <w:jc w:val="center"/>
              <w:rPr>
                <w:noProof w:val="0"/>
                <w:sz w:val="23"/>
                <w:szCs w:val="23"/>
                <w:lang w:val="ro-MD"/>
              </w:rPr>
            </w:pPr>
            <w:r w:rsidRPr="00EF2617">
              <w:rPr>
                <w:sz w:val="23"/>
                <w:szCs w:val="23"/>
                <w:lang w:val="ro-MD"/>
              </w:rPr>
              <w:t xml:space="preserve"> „Post de supraveghere a SASCR „Controlul traficului”, amplasat în r-nul Ialoveni, or. Ialoveni, pe terenul cu nr. cadastral 5501201.145, M2 Drumul de centura al mun. Chişinău (km 5+950m).”</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tcPr>
          <w:p w14:paraId="67FD1BCA" w14:textId="0FF20BE9" w:rsidR="00EF2617" w:rsidRPr="00EF2617" w:rsidRDefault="00EF2617" w:rsidP="00EF2617">
            <w:pPr>
              <w:ind w:left="113" w:right="113"/>
              <w:jc w:val="center"/>
              <w:rPr>
                <w:noProof w:val="0"/>
                <w:sz w:val="23"/>
                <w:szCs w:val="23"/>
                <w:lang w:val="ro-MD"/>
              </w:rPr>
            </w:pPr>
            <w:r w:rsidRPr="00EF2617">
              <w:rPr>
                <w:bCs/>
                <w:color w:val="000000" w:themeColor="text1"/>
                <w:sz w:val="23"/>
                <w:szCs w:val="23"/>
                <w:lang w:val="ro-MD"/>
              </w:rPr>
              <w:t>45223000-6</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684440A" w14:textId="77777777" w:rsidR="00EF2617" w:rsidRPr="00EF2617" w:rsidRDefault="00EF2617" w:rsidP="00EF2617">
            <w:pPr>
              <w:pStyle w:val="2"/>
              <w:spacing w:before="0"/>
              <w:jc w:val="center"/>
              <w:rPr>
                <w:rFonts w:ascii="Times New Roman" w:hAnsi="Times New Roman" w:cs="Times New Roman"/>
                <w:b w:val="0"/>
                <w:color w:val="000000" w:themeColor="text1"/>
                <w:sz w:val="23"/>
                <w:szCs w:val="23"/>
                <w:lang w:val="ro-MD"/>
              </w:rPr>
            </w:pPr>
            <w:r w:rsidRPr="00EF2617">
              <w:rPr>
                <w:rFonts w:ascii="Times New Roman" w:hAnsi="Times New Roman" w:cs="Times New Roman"/>
                <w:b w:val="0"/>
                <w:color w:val="000000" w:themeColor="text1"/>
                <w:sz w:val="23"/>
                <w:szCs w:val="23"/>
                <w:shd w:val="clear" w:color="auto" w:fill="FFFFFF"/>
                <w:lang w:val="ro-MD"/>
              </w:rPr>
              <w:t>conform</w:t>
            </w:r>
            <w:r w:rsidRPr="00EF2617">
              <w:rPr>
                <w:rFonts w:ascii="Times New Roman" w:hAnsi="Times New Roman" w:cs="Times New Roman"/>
                <w:b w:val="0"/>
                <w:color w:val="000000" w:themeColor="text1"/>
                <w:sz w:val="23"/>
                <w:szCs w:val="23"/>
                <w:lang w:val="ro-MD"/>
              </w:rPr>
              <w:t xml:space="preserve"> caietului de sarcini</w:t>
            </w:r>
          </w:p>
          <w:p w14:paraId="741FFE54" w14:textId="3DCAAA27" w:rsidR="00EF2617" w:rsidRPr="00EF2617" w:rsidRDefault="00EF2617" w:rsidP="00EF2617">
            <w:pPr>
              <w:pStyle w:val="2"/>
              <w:spacing w:before="0"/>
              <w:jc w:val="center"/>
              <w:rPr>
                <w:rFonts w:ascii="Times New Roman" w:hAnsi="Times New Roman" w:cs="Times New Roman"/>
                <w:b w:val="0"/>
                <w:color w:val="000000" w:themeColor="text1"/>
                <w:sz w:val="23"/>
                <w:szCs w:val="23"/>
                <w:shd w:val="clear" w:color="auto" w:fill="FFFFFF"/>
                <w:lang w:val="ro-MD"/>
              </w:rPr>
            </w:pPr>
            <w:r w:rsidRPr="00EF2617">
              <w:rPr>
                <w:rFonts w:ascii="Times New Roman" w:hAnsi="Times New Roman" w:cs="Times New Roman"/>
                <w:b w:val="0"/>
                <w:color w:val="000000" w:themeColor="text1"/>
                <w:sz w:val="23"/>
                <w:szCs w:val="23"/>
                <w:lang w:val="ro-MD"/>
              </w:rPr>
              <w:t>formularul de deviz nr.1 – lista cu cantitățile de lucrări</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A6CD694" w14:textId="77777777" w:rsidR="00EF2617" w:rsidRPr="00EF2617" w:rsidRDefault="00EF2617" w:rsidP="00EF2617">
            <w:pPr>
              <w:jc w:val="both"/>
              <w:rPr>
                <w:noProof w:val="0"/>
                <w:sz w:val="23"/>
                <w:szCs w:val="23"/>
                <w:lang w:val="ro-MD"/>
              </w:rPr>
            </w:pP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C709B33" w14:textId="4737EBE7" w:rsidR="00EF2617" w:rsidRPr="00EF2617" w:rsidRDefault="00EF2617" w:rsidP="00EF2617">
            <w:pPr>
              <w:jc w:val="both"/>
              <w:rPr>
                <w:noProof w:val="0"/>
                <w:sz w:val="23"/>
                <w:szCs w:val="23"/>
                <w:lang w:val="ro-MD"/>
              </w:rPr>
            </w:pPr>
            <w:r w:rsidRPr="00EF2617">
              <w:rPr>
                <w:sz w:val="23"/>
                <w:szCs w:val="23"/>
                <w:lang w:val="ro-MD"/>
              </w:rPr>
              <w:t>Proiectul de execuție nr.35/25-02:</w:t>
            </w:r>
          </w:p>
        </w:tc>
      </w:tr>
      <w:tr w:rsidR="00EF2617" w:rsidRPr="00CE5F92" w14:paraId="47FB7DE6" w14:textId="77777777" w:rsidTr="00EF2617">
        <w:trPr>
          <w:cantSplit/>
          <w:trHeight w:val="1540"/>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BBEA16C" w14:textId="112C7315" w:rsidR="00EF2617" w:rsidRPr="00CE5F92" w:rsidRDefault="00EF2617" w:rsidP="00EF2617">
            <w:pPr>
              <w:jc w:val="both"/>
              <w:rPr>
                <w:noProof w:val="0"/>
                <w:lang w:val="ro-MD"/>
              </w:rPr>
            </w:pPr>
            <w:r w:rsidRPr="00CE5F92">
              <w:rPr>
                <w:noProof w:val="0"/>
                <w:lang w:val="ro-MD"/>
              </w:rPr>
              <w:t>3</w:t>
            </w:r>
          </w:p>
        </w:tc>
        <w:tc>
          <w:tcPr>
            <w:tcW w:w="31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5AE90C5" w14:textId="77777777" w:rsidR="00EF2617" w:rsidRPr="00EF2617" w:rsidRDefault="00EF2617" w:rsidP="00EF2617">
            <w:pPr>
              <w:jc w:val="center"/>
              <w:rPr>
                <w:b/>
                <w:i/>
                <w:sz w:val="23"/>
                <w:szCs w:val="23"/>
                <w:lang w:val="ro-MD"/>
              </w:rPr>
            </w:pPr>
            <w:r w:rsidRPr="00EF2617">
              <w:rPr>
                <w:b/>
                <w:sz w:val="23"/>
                <w:szCs w:val="23"/>
                <w:lang w:val="ro-MD"/>
              </w:rPr>
              <w:t>LOCAȚIA nr. 3</w:t>
            </w:r>
          </w:p>
          <w:p w14:paraId="6B439C7A" w14:textId="121EB327" w:rsidR="00EF2617" w:rsidRPr="00EF2617" w:rsidRDefault="00EF2617" w:rsidP="00EF2617">
            <w:pPr>
              <w:jc w:val="center"/>
              <w:rPr>
                <w:noProof w:val="0"/>
                <w:sz w:val="23"/>
                <w:szCs w:val="23"/>
                <w:lang w:val="ro-MD"/>
              </w:rPr>
            </w:pPr>
            <w:r w:rsidRPr="00EF2617">
              <w:rPr>
                <w:sz w:val="23"/>
                <w:szCs w:val="23"/>
                <w:lang w:val="ro-MD"/>
              </w:rPr>
              <w:t xml:space="preserve"> „Post de supraveghere, amplasat în sat. Balabanu, traseul R32 (Vulcănești-Cahul-Taraclia), km 62+350m, (geolocația 45.929997/28.569032).”</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tcPr>
          <w:p w14:paraId="1BD6D1E9" w14:textId="53BFA450" w:rsidR="00EF2617" w:rsidRPr="00EF2617" w:rsidRDefault="00EF2617" w:rsidP="00EF2617">
            <w:pPr>
              <w:ind w:left="113" w:right="113"/>
              <w:jc w:val="both"/>
              <w:rPr>
                <w:noProof w:val="0"/>
                <w:sz w:val="23"/>
                <w:szCs w:val="23"/>
                <w:lang w:val="ro-MD"/>
              </w:rPr>
            </w:pPr>
            <w:r w:rsidRPr="00EF2617">
              <w:rPr>
                <w:bCs/>
                <w:color w:val="000000" w:themeColor="text1"/>
                <w:sz w:val="23"/>
                <w:szCs w:val="23"/>
                <w:lang w:val="ro-MD"/>
              </w:rPr>
              <w:t>45223000-6</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B64F0D9" w14:textId="77777777" w:rsidR="00EF2617" w:rsidRPr="00EF2617" w:rsidRDefault="00EF2617" w:rsidP="00EF2617">
            <w:pPr>
              <w:pStyle w:val="2"/>
              <w:spacing w:before="0"/>
              <w:jc w:val="center"/>
              <w:rPr>
                <w:rFonts w:ascii="Times New Roman" w:hAnsi="Times New Roman" w:cs="Times New Roman"/>
                <w:b w:val="0"/>
                <w:color w:val="000000" w:themeColor="text1"/>
                <w:sz w:val="23"/>
                <w:szCs w:val="23"/>
                <w:lang w:val="ro-MD"/>
              </w:rPr>
            </w:pPr>
            <w:r w:rsidRPr="00EF2617">
              <w:rPr>
                <w:rFonts w:ascii="Times New Roman" w:hAnsi="Times New Roman" w:cs="Times New Roman"/>
                <w:b w:val="0"/>
                <w:color w:val="000000" w:themeColor="text1"/>
                <w:sz w:val="23"/>
                <w:szCs w:val="23"/>
                <w:shd w:val="clear" w:color="auto" w:fill="FFFFFF"/>
                <w:lang w:val="ro-MD"/>
              </w:rPr>
              <w:t>conform</w:t>
            </w:r>
            <w:r w:rsidRPr="00EF2617">
              <w:rPr>
                <w:rFonts w:ascii="Times New Roman" w:hAnsi="Times New Roman" w:cs="Times New Roman"/>
                <w:b w:val="0"/>
                <w:color w:val="000000" w:themeColor="text1"/>
                <w:sz w:val="23"/>
                <w:szCs w:val="23"/>
                <w:lang w:val="ro-MD"/>
              </w:rPr>
              <w:t xml:space="preserve"> caietului de sarcini</w:t>
            </w:r>
          </w:p>
          <w:p w14:paraId="1B3F862D" w14:textId="30A179CE" w:rsidR="00EF2617" w:rsidRPr="00EF2617" w:rsidRDefault="00EF2617" w:rsidP="00EF2617">
            <w:pPr>
              <w:jc w:val="center"/>
              <w:rPr>
                <w:noProof w:val="0"/>
                <w:sz w:val="23"/>
                <w:szCs w:val="23"/>
                <w:lang w:val="ro-MD"/>
              </w:rPr>
            </w:pPr>
            <w:r w:rsidRPr="00EF2617">
              <w:rPr>
                <w:color w:val="000000" w:themeColor="text1"/>
                <w:sz w:val="23"/>
                <w:szCs w:val="23"/>
                <w:lang w:val="ro-MD"/>
              </w:rPr>
              <w:t>formularul de deviz nr.1 – lista cu cantitățile de lucrări</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F0B3E77" w14:textId="77777777" w:rsidR="00EF2617" w:rsidRPr="00EF2617" w:rsidRDefault="00EF2617" w:rsidP="00EF2617">
            <w:pPr>
              <w:jc w:val="both"/>
              <w:rPr>
                <w:noProof w:val="0"/>
                <w:sz w:val="23"/>
                <w:szCs w:val="23"/>
                <w:lang w:val="ro-MD"/>
              </w:rPr>
            </w:pP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D685E6F" w14:textId="3ECB94E4" w:rsidR="00EF2617" w:rsidRPr="00EF2617" w:rsidRDefault="00EF2617" w:rsidP="00EF2617">
            <w:pPr>
              <w:jc w:val="both"/>
              <w:rPr>
                <w:noProof w:val="0"/>
                <w:sz w:val="23"/>
                <w:szCs w:val="23"/>
                <w:lang w:val="ro-MD"/>
              </w:rPr>
            </w:pPr>
            <w:r w:rsidRPr="00EF2617">
              <w:rPr>
                <w:sz w:val="23"/>
                <w:szCs w:val="23"/>
                <w:lang w:val="ro-MD"/>
              </w:rPr>
              <w:t>Proiectul de execuție nr.35/25-03:</w:t>
            </w:r>
          </w:p>
        </w:tc>
      </w:tr>
      <w:tr w:rsidR="00EF2617" w:rsidRPr="00CE5F92" w14:paraId="15003885" w14:textId="77777777" w:rsidTr="00EF2617">
        <w:trPr>
          <w:cantSplit/>
          <w:trHeight w:val="1540"/>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3298790" w14:textId="4484FF90" w:rsidR="00EF2617" w:rsidRPr="00CE5F92" w:rsidRDefault="00EF2617" w:rsidP="00EF2617">
            <w:pPr>
              <w:jc w:val="both"/>
              <w:rPr>
                <w:noProof w:val="0"/>
                <w:lang w:val="ro-MD"/>
              </w:rPr>
            </w:pPr>
            <w:r>
              <w:rPr>
                <w:noProof w:val="0"/>
                <w:lang w:val="ro-MD"/>
              </w:rPr>
              <w:t>4</w:t>
            </w:r>
          </w:p>
        </w:tc>
        <w:tc>
          <w:tcPr>
            <w:tcW w:w="31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4BB96DA" w14:textId="77777777" w:rsidR="00EF2617" w:rsidRPr="00EF2617" w:rsidRDefault="00EF2617" w:rsidP="00EF2617">
            <w:pPr>
              <w:jc w:val="center"/>
              <w:rPr>
                <w:b/>
                <w:sz w:val="23"/>
                <w:szCs w:val="23"/>
                <w:lang w:val="ro-MD"/>
              </w:rPr>
            </w:pPr>
            <w:r w:rsidRPr="00EF2617">
              <w:rPr>
                <w:b/>
                <w:sz w:val="23"/>
                <w:szCs w:val="23"/>
                <w:lang w:val="ro-MD"/>
              </w:rPr>
              <w:t>LOCAȚIA nr. 4</w:t>
            </w:r>
          </w:p>
          <w:p w14:paraId="4B4291A7" w14:textId="17A866E9" w:rsidR="00EF2617" w:rsidRPr="00EF2617" w:rsidRDefault="00EF2617" w:rsidP="00EF2617">
            <w:pPr>
              <w:jc w:val="center"/>
              <w:rPr>
                <w:rFonts w:eastAsiaTheme="minorHAnsi"/>
                <w:noProof w:val="0"/>
                <w:color w:val="000000"/>
                <w:sz w:val="23"/>
                <w:szCs w:val="23"/>
                <w:lang w:val="en-US"/>
              </w:rPr>
            </w:pPr>
            <w:r w:rsidRPr="00EF2617">
              <w:rPr>
                <w:sz w:val="23"/>
                <w:szCs w:val="23"/>
                <w:lang w:val="ro-MD"/>
              </w:rPr>
              <w:t xml:space="preserve"> „Post de supraveghere, amplasat în sat. Balabanu, traseul M3 (Chişinău-Comrat-Giurgiulești-frontieră cu România), km 139+950m, (geolocația 45.928972/28.568448).”</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tcPr>
          <w:p w14:paraId="53DA948D" w14:textId="7A0F7384" w:rsidR="00EF2617" w:rsidRPr="00EF2617" w:rsidRDefault="00EF2617" w:rsidP="00EF2617">
            <w:pPr>
              <w:tabs>
                <w:tab w:val="left" w:pos="284"/>
              </w:tabs>
              <w:spacing w:line="360" w:lineRule="auto"/>
              <w:ind w:left="113" w:right="113"/>
              <w:jc w:val="center"/>
              <w:rPr>
                <w:bCs/>
                <w:color w:val="000000" w:themeColor="text1"/>
                <w:sz w:val="23"/>
                <w:szCs w:val="23"/>
                <w:lang w:val="ro-MD"/>
              </w:rPr>
            </w:pPr>
            <w:r w:rsidRPr="00EF2617">
              <w:rPr>
                <w:bCs/>
                <w:color w:val="000000" w:themeColor="text1"/>
                <w:sz w:val="23"/>
                <w:szCs w:val="23"/>
                <w:lang w:val="ro-MD"/>
              </w:rPr>
              <w:t>45223000-6</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EDC62A1" w14:textId="77777777" w:rsidR="00EF2617" w:rsidRPr="00EF2617" w:rsidRDefault="00EF2617" w:rsidP="00EF2617">
            <w:pPr>
              <w:pStyle w:val="2"/>
              <w:spacing w:before="0"/>
              <w:jc w:val="center"/>
              <w:rPr>
                <w:rFonts w:ascii="Times New Roman" w:hAnsi="Times New Roman" w:cs="Times New Roman"/>
                <w:b w:val="0"/>
                <w:color w:val="000000" w:themeColor="text1"/>
                <w:sz w:val="23"/>
                <w:szCs w:val="23"/>
                <w:lang w:val="ro-MD"/>
              </w:rPr>
            </w:pPr>
            <w:r w:rsidRPr="00EF2617">
              <w:rPr>
                <w:rFonts w:ascii="Times New Roman" w:hAnsi="Times New Roman" w:cs="Times New Roman"/>
                <w:b w:val="0"/>
                <w:color w:val="000000" w:themeColor="text1"/>
                <w:sz w:val="23"/>
                <w:szCs w:val="23"/>
                <w:shd w:val="clear" w:color="auto" w:fill="FFFFFF"/>
                <w:lang w:val="ro-MD"/>
              </w:rPr>
              <w:t>conform</w:t>
            </w:r>
            <w:r w:rsidRPr="00EF2617">
              <w:rPr>
                <w:rFonts w:ascii="Times New Roman" w:hAnsi="Times New Roman" w:cs="Times New Roman"/>
                <w:b w:val="0"/>
                <w:color w:val="000000" w:themeColor="text1"/>
                <w:sz w:val="23"/>
                <w:szCs w:val="23"/>
                <w:lang w:val="ro-MD"/>
              </w:rPr>
              <w:t xml:space="preserve"> caietului de sarcini</w:t>
            </w:r>
          </w:p>
          <w:p w14:paraId="0381B9BF" w14:textId="77C09885" w:rsidR="00EF2617" w:rsidRPr="00EF2617" w:rsidRDefault="00EF2617" w:rsidP="00EF2617">
            <w:pPr>
              <w:pStyle w:val="2"/>
              <w:spacing w:before="0"/>
              <w:jc w:val="center"/>
              <w:rPr>
                <w:rFonts w:ascii="Times New Roman" w:hAnsi="Times New Roman" w:cs="Times New Roman"/>
                <w:b w:val="0"/>
                <w:color w:val="000000" w:themeColor="text1"/>
                <w:sz w:val="23"/>
                <w:szCs w:val="23"/>
                <w:shd w:val="clear" w:color="auto" w:fill="FFFFFF"/>
                <w:lang w:val="ro-MD"/>
              </w:rPr>
            </w:pPr>
            <w:r w:rsidRPr="00EF2617">
              <w:rPr>
                <w:rFonts w:ascii="Times New Roman" w:hAnsi="Times New Roman" w:cs="Times New Roman"/>
                <w:b w:val="0"/>
                <w:color w:val="000000" w:themeColor="text1"/>
                <w:sz w:val="23"/>
                <w:szCs w:val="23"/>
                <w:lang w:val="ro-MD"/>
              </w:rPr>
              <w:t>formularul de deviz nr.1 – lista cu cantitățile de lucrări</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2BF83AB" w14:textId="77777777" w:rsidR="00EF2617" w:rsidRPr="00EF2617" w:rsidRDefault="00EF2617" w:rsidP="00EF2617">
            <w:pPr>
              <w:jc w:val="both"/>
              <w:rPr>
                <w:noProof w:val="0"/>
                <w:sz w:val="23"/>
                <w:szCs w:val="23"/>
                <w:lang w:val="ro-MD"/>
              </w:rPr>
            </w:pP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82B0233" w14:textId="3280A7A0" w:rsidR="00EF2617" w:rsidRPr="00EF2617" w:rsidRDefault="00EF2617" w:rsidP="00EF2617">
            <w:pPr>
              <w:jc w:val="both"/>
              <w:rPr>
                <w:noProof w:val="0"/>
                <w:sz w:val="23"/>
                <w:szCs w:val="23"/>
                <w:lang w:val="ro-MD"/>
              </w:rPr>
            </w:pPr>
            <w:r w:rsidRPr="00EF2617">
              <w:rPr>
                <w:sz w:val="23"/>
                <w:szCs w:val="23"/>
                <w:lang w:val="ro-MD"/>
              </w:rPr>
              <w:t>Proiectul de execuție nr.35/25-04:</w:t>
            </w:r>
          </w:p>
        </w:tc>
      </w:tr>
      <w:tr w:rsidR="00EF2617" w:rsidRPr="00CE5F92" w14:paraId="14C80072" w14:textId="77777777" w:rsidTr="00EF2617">
        <w:trPr>
          <w:cantSplit/>
          <w:trHeight w:val="1540"/>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0589007" w14:textId="3D4D0876" w:rsidR="00EF2617" w:rsidRPr="00CE5F92" w:rsidRDefault="00EF2617" w:rsidP="00EF2617">
            <w:pPr>
              <w:jc w:val="both"/>
              <w:rPr>
                <w:noProof w:val="0"/>
                <w:lang w:val="ro-MD"/>
              </w:rPr>
            </w:pPr>
            <w:r>
              <w:rPr>
                <w:noProof w:val="0"/>
                <w:lang w:val="ro-MD"/>
              </w:rPr>
              <w:t>5</w:t>
            </w:r>
          </w:p>
        </w:tc>
        <w:tc>
          <w:tcPr>
            <w:tcW w:w="31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67F99F0" w14:textId="77777777" w:rsidR="00EF2617" w:rsidRPr="00EF2617" w:rsidRDefault="00EF2617" w:rsidP="00EF2617">
            <w:pPr>
              <w:jc w:val="center"/>
              <w:rPr>
                <w:b/>
                <w:sz w:val="23"/>
                <w:szCs w:val="23"/>
                <w:lang w:val="ro-MD"/>
              </w:rPr>
            </w:pPr>
            <w:r w:rsidRPr="00EF2617">
              <w:rPr>
                <w:b/>
                <w:sz w:val="23"/>
                <w:szCs w:val="23"/>
                <w:lang w:val="ro-MD"/>
              </w:rPr>
              <w:t>LOCAȚIA nr. 5</w:t>
            </w:r>
          </w:p>
          <w:p w14:paraId="209A2766" w14:textId="64D3040A" w:rsidR="00EF2617" w:rsidRPr="00EF2617" w:rsidRDefault="00EF2617" w:rsidP="00EF2617">
            <w:pPr>
              <w:jc w:val="center"/>
              <w:rPr>
                <w:rFonts w:eastAsiaTheme="minorHAnsi"/>
                <w:noProof w:val="0"/>
                <w:color w:val="000000"/>
                <w:sz w:val="23"/>
                <w:szCs w:val="23"/>
                <w:lang w:val="en-US"/>
              </w:rPr>
            </w:pPr>
            <w:r w:rsidRPr="00EF2617">
              <w:rPr>
                <w:sz w:val="23"/>
                <w:szCs w:val="23"/>
                <w:lang w:val="ro-MD"/>
              </w:rPr>
              <w:t>„</w:t>
            </w:r>
            <w:r w:rsidRPr="00EF2617">
              <w:rPr>
                <w:sz w:val="23"/>
                <w:szCs w:val="23"/>
              </w:rPr>
              <w:t>Post de supraveghere a SASCR „Controlul traficului”, situat în r-nul Cantemir, com. Cania, traseul R56/G132, km 2+80m, teren fără nr. cadastral, identificat prin geolocația 46.272032/28.230443.</w:t>
            </w:r>
            <w:r w:rsidRPr="00EF2617">
              <w:rPr>
                <w:sz w:val="23"/>
                <w:szCs w:val="23"/>
                <w:lang w:val="ro-MD"/>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tcPr>
          <w:p w14:paraId="54E63923" w14:textId="3DCF82B8" w:rsidR="00EF2617" w:rsidRPr="00EF2617" w:rsidRDefault="00EF2617" w:rsidP="00EF2617">
            <w:pPr>
              <w:tabs>
                <w:tab w:val="left" w:pos="284"/>
              </w:tabs>
              <w:spacing w:line="360" w:lineRule="auto"/>
              <w:ind w:left="113" w:right="113"/>
              <w:jc w:val="center"/>
              <w:rPr>
                <w:bCs/>
                <w:color w:val="000000" w:themeColor="text1"/>
                <w:sz w:val="23"/>
                <w:szCs w:val="23"/>
                <w:lang w:val="ro-MD"/>
              </w:rPr>
            </w:pPr>
            <w:r w:rsidRPr="00EF2617">
              <w:rPr>
                <w:bCs/>
                <w:color w:val="000000" w:themeColor="text1"/>
                <w:sz w:val="23"/>
                <w:szCs w:val="23"/>
                <w:lang w:val="ro-MD"/>
              </w:rPr>
              <w:t>45223000-6</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1A98584" w14:textId="77777777" w:rsidR="00EF2617" w:rsidRPr="00EF2617" w:rsidRDefault="00EF2617" w:rsidP="00EF2617">
            <w:pPr>
              <w:pStyle w:val="2"/>
              <w:spacing w:before="0"/>
              <w:jc w:val="center"/>
              <w:rPr>
                <w:rFonts w:ascii="Times New Roman" w:hAnsi="Times New Roman" w:cs="Times New Roman"/>
                <w:b w:val="0"/>
                <w:color w:val="000000" w:themeColor="text1"/>
                <w:sz w:val="23"/>
                <w:szCs w:val="23"/>
                <w:lang w:val="ro-MD"/>
              </w:rPr>
            </w:pPr>
            <w:r w:rsidRPr="00EF2617">
              <w:rPr>
                <w:rFonts w:ascii="Times New Roman" w:hAnsi="Times New Roman" w:cs="Times New Roman"/>
                <w:b w:val="0"/>
                <w:color w:val="000000" w:themeColor="text1"/>
                <w:sz w:val="23"/>
                <w:szCs w:val="23"/>
                <w:shd w:val="clear" w:color="auto" w:fill="FFFFFF"/>
                <w:lang w:val="ro-MD"/>
              </w:rPr>
              <w:t>conform</w:t>
            </w:r>
            <w:r w:rsidRPr="00EF2617">
              <w:rPr>
                <w:rFonts w:ascii="Times New Roman" w:hAnsi="Times New Roman" w:cs="Times New Roman"/>
                <w:b w:val="0"/>
                <w:color w:val="000000" w:themeColor="text1"/>
                <w:sz w:val="23"/>
                <w:szCs w:val="23"/>
                <w:lang w:val="ro-MD"/>
              </w:rPr>
              <w:t xml:space="preserve"> caietului de sarcini</w:t>
            </w:r>
          </w:p>
          <w:p w14:paraId="1F2ADFB0" w14:textId="0F741064" w:rsidR="00EF2617" w:rsidRPr="00EF2617" w:rsidRDefault="00EF2617" w:rsidP="00EF2617">
            <w:pPr>
              <w:pStyle w:val="2"/>
              <w:spacing w:before="0"/>
              <w:jc w:val="center"/>
              <w:rPr>
                <w:rFonts w:ascii="Times New Roman" w:hAnsi="Times New Roman" w:cs="Times New Roman"/>
                <w:b w:val="0"/>
                <w:color w:val="000000" w:themeColor="text1"/>
                <w:sz w:val="23"/>
                <w:szCs w:val="23"/>
                <w:shd w:val="clear" w:color="auto" w:fill="FFFFFF"/>
                <w:lang w:val="ro-MD"/>
              </w:rPr>
            </w:pPr>
            <w:r w:rsidRPr="00EF2617">
              <w:rPr>
                <w:rFonts w:ascii="Times New Roman" w:hAnsi="Times New Roman" w:cs="Times New Roman"/>
                <w:b w:val="0"/>
                <w:color w:val="000000" w:themeColor="text1"/>
                <w:sz w:val="23"/>
                <w:szCs w:val="23"/>
                <w:lang w:val="ro-MD"/>
              </w:rPr>
              <w:t>formularul de deviz nr.1 – lista cu cantitățile de lucrări</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AD432F6" w14:textId="77777777" w:rsidR="00EF2617" w:rsidRPr="00EF2617" w:rsidRDefault="00EF2617" w:rsidP="00EF2617">
            <w:pPr>
              <w:jc w:val="both"/>
              <w:rPr>
                <w:noProof w:val="0"/>
                <w:sz w:val="23"/>
                <w:szCs w:val="23"/>
                <w:lang w:val="ro-MD"/>
              </w:rPr>
            </w:pP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9B3E0E8" w14:textId="0E4ED2DF" w:rsidR="00EF2617" w:rsidRPr="00EF2617" w:rsidRDefault="00EF2617" w:rsidP="00EF2617">
            <w:pPr>
              <w:jc w:val="both"/>
              <w:rPr>
                <w:noProof w:val="0"/>
                <w:sz w:val="23"/>
                <w:szCs w:val="23"/>
                <w:lang w:val="ro-MD"/>
              </w:rPr>
            </w:pPr>
            <w:r w:rsidRPr="00EF2617">
              <w:rPr>
                <w:sz w:val="23"/>
                <w:szCs w:val="23"/>
                <w:lang w:val="ro-MD"/>
              </w:rPr>
              <w:t>Proiectul de execuție nr.35/25-05:</w:t>
            </w:r>
          </w:p>
        </w:tc>
      </w:tr>
      <w:tr w:rsidR="00EF2617" w:rsidRPr="00CE5F92" w14:paraId="27D74192" w14:textId="77777777" w:rsidTr="00EF2617">
        <w:trPr>
          <w:cantSplit/>
          <w:trHeight w:val="1540"/>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7E210FC" w14:textId="4F4A65D7" w:rsidR="00EF2617" w:rsidRPr="00CE5F92" w:rsidRDefault="00EF2617" w:rsidP="00EF2617">
            <w:pPr>
              <w:jc w:val="both"/>
              <w:rPr>
                <w:noProof w:val="0"/>
                <w:lang w:val="ro-MD"/>
              </w:rPr>
            </w:pPr>
            <w:r>
              <w:rPr>
                <w:noProof w:val="0"/>
                <w:lang w:val="ro-MD"/>
              </w:rPr>
              <w:lastRenderedPageBreak/>
              <w:t>6</w:t>
            </w:r>
          </w:p>
        </w:tc>
        <w:tc>
          <w:tcPr>
            <w:tcW w:w="31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2D98ADA" w14:textId="77777777" w:rsidR="00EF2617" w:rsidRPr="00EF2617" w:rsidRDefault="00EF2617" w:rsidP="00EF2617">
            <w:pPr>
              <w:jc w:val="center"/>
              <w:rPr>
                <w:b/>
                <w:sz w:val="23"/>
                <w:szCs w:val="23"/>
                <w:lang w:val="ro-MD"/>
              </w:rPr>
            </w:pPr>
            <w:r w:rsidRPr="00EF2617">
              <w:rPr>
                <w:b/>
                <w:sz w:val="23"/>
                <w:szCs w:val="23"/>
                <w:lang w:val="ro-MD"/>
              </w:rPr>
              <w:t>LOCAȚIA nr. 6</w:t>
            </w:r>
          </w:p>
          <w:p w14:paraId="66B27E65" w14:textId="226F5591" w:rsidR="00EF2617" w:rsidRPr="00EF2617" w:rsidRDefault="00EF2617" w:rsidP="00EF2617">
            <w:pPr>
              <w:jc w:val="center"/>
              <w:rPr>
                <w:rFonts w:eastAsiaTheme="minorHAnsi"/>
                <w:noProof w:val="0"/>
                <w:color w:val="000000"/>
                <w:sz w:val="23"/>
                <w:szCs w:val="23"/>
                <w:lang w:val="en-US"/>
              </w:rPr>
            </w:pPr>
            <w:r w:rsidRPr="00EF2617">
              <w:rPr>
                <w:sz w:val="23"/>
                <w:szCs w:val="23"/>
                <w:lang w:val="ro-MD"/>
              </w:rPr>
              <w:t xml:space="preserve"> „</w:t>
            </w:r>
            <w:r w:rsidRPr="00EF2617">
              <w:rPr>
                <w:sz w:val="23"/>
                <w:szCs w:val="23"/>
              </w:rPr>
              <w:t>Post de supraveghere a SASCR „Controlul traficului”, situat în mun. Comrat, traseul R29, km 0+200m, fără nr. cadastral, identificat prin geolocația 46.285992/28.685137.</w:t>
            </w:r>
            <w:r w:rsidRPr="00EF2617">
              <w:rPr>
                <w:sz w:val="23"/>
                <w:szCs w:val="23"/>
                <w:lang w:val="ro-MD"/>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tcPr>
          <w:p w14:paraId="68A7C347" w14:textId="5CD698BF" w:rsidR="00EF2617" w:rsidRPr="00EF2617" w:rsidRDefault="00EF2617" w:rsidP="00EF2617">
            <w:pPr>
              <w:tabs>
                <w:tab w:val="left" w:pos="284"/>
              </w:tabs>
              <w:spacing w:line="360" w:lineRule="auto"/>
              <w:ind w:left="113" w:right="113"/>
              <w:jc w:val="center"/>
              <w:rPr>
                <w:bCs/>
                <w:color w:val="000000" w:themeColor="text1"/>
                <w:sz w:val="23"/>
                <w:szCs w:val="23"/>
                <w:lang w:val="ro-MD"/>
              </w:rPr>
            </w:pPr>
            <w:r w:rsidRPr="00EF2617">
              <w:rPr>
                <w:bCs/>
                <w:color w:val="000000" w:themeColor="text1"/>
                <w:sz w:val="23"/>
                <w:szCs w:val="23"/>
                <w:lang w:val="ro-MD"/>
              </w:rPr>
              <w:t>45223000-6</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2A5947B" w14:textId="77777777" w:rsidR="00EF2617" w:rsidRPr="00EF2617" w:rsidRDefault="00EF2617" w:rsidP="00EF2617">
            <w:pPr>
              <w:pStyle w:val="2"/>
              <w:spacing w:before="0"/>
              <w:jc w:val="center"/>
              <w:rPr>
                <w:rFonts w:ascii="Times New Roman" w:hAnsi="Times New Roman" w:cs="Times New Roman"/>
                <w:b w:val="0"/>
                <w:color w:val="000000" w:themeColor="text1"/>
                <w:sz w:val="23"/>
                <w:szCs w:val="23"/>
                <w:lang w:val="ro-MD"/>
              </w:rPr>
            </w:pPr>
            <w:r w:rsidRPr="00EF2617">
              <w:rPr>
                <w:rFonts w:ascii="Times New Roman" w:hAnsi="Times New Roman" w:cs="Times New Roman"/>
                <w:b w:val="0"/>
                <w:color w:val="000000" w:themeColor="text1"/>
                <w:sz w:val="23"/>
                <w:szCs w:val="23"/>
                <w:shd w:val="clear" w:color="auto" w:fill="FFFFFF"/>
                <w:lang w:val="ro-MD"/>
              </w:rPr>
              <w:t>conform</w:t>
            </w:r>
            <w:r w:rsidRPr="00EF2617">
              <w:rPr>
                <w:rFonts w:ascii="Times New Roman" w:hAnsi="Times New Roman" w:cs="Times New Roman"/>
                <w:b w:val="0"/>
                <w:color w:val="000000" w:themeColor="text1"/>
                <w:sz w:val="23"/>
                <w:szCs w:val="23"/>
                <w:lang w:val="ro-MD"/>
              </w:rPr>
              <w:t xml:space="preserve"> caietului de sarcini</w:t>
            </w:r>
          </w:p>
          <w:p w14:paraId="06FB6BCA" w14:textId="553E2FD0" w:rsidR="00EF2617" w:rsidRPr="00EF2617" w:rsidRDefault="00EF2617" w:rsidP="00EF2617">
            <w:pPr>
              <w:pStyle w:val="2"/>
              <w:spacing w:before="0"/>
              <w:jc w:val="center"/>
              <w:rPr>
                <w:rFonts w:ascii="Times New Roman" w:hAnsi="Times New Roman" w:cs="Times New Roman"/>
                <w:b w:val="0"/>
                <w:color w:val="000000" w:themeColor="text1"/>
                <w:sz w:val="23"/>
                <w:szCs w:val="23"/>
                <w:shd w:val="clear" w:color="auto" w:fill="FFFFFF"/>
                <w:lang w:val="ro-MD"/>
              </w:rPr>
            </w:pPr>
            <w:r w:rsidRPr="00EF2617">
              <w:rPr>
                <w:rFonts w:ascii="Times New Roman" w:hAnsi="Times New Roman" w:cs="Times New Roman"/>
                <w:b w:val="0"/>
                <w:color w:val="000000" w:themeColor="text1"/>
                <w:sz w:val="23"/>
                <w:szCs w:val="23"/>
                <w:lang w:val="ro-MD"/>
              </w:rPr>
              <w:t>formularul de deviz nr.1 – lista cu cantitățile de lucrări</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662D48F" w14:textId="77777777" w:rsidR="00EF2617" w:rsidRPr="00EF2617" w:rsidRDefault="00EF2617" w:rsidP="00EF2617">
            <w:pPr>
              <w:jc w:val="both"/>
              <w:rPr>
                <w:noProof w:val="0"/>
                <w:sz w:val="23"/>
                <w:szCs w:val="23"/>
                <w:lang w:val="ro-MD"/>
              </w:rPr>
            </w:pP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8816A49" w14:textId="24325B97" w:rsidR="00EF2617" w:rsidRPr="00EF2617" w:rsidRDefault="00EF2617" w:rsidP="00EF2617">
            <w:pPr>
              <w:jc w:val="both"/>
              <w:rPr>
                <w:noProof w:val="0"/>
                <w:sz w:val="23"/>
                <w:szCs w:val="23"/>
                <w:lang w:val="ro-MD"/>
              </w:rPr>
            </w:pPr>
            <w:r w:rsidRPr="00EF2617">
              <w:rPr>
                <w:sz w:val="23"/>
                <w:szCs w:val="23"/>
                <w:lang w:val="ro-MD"/>
              </w:rPr>
              <w:t>Proiectul de execuție nr.35/25-06:</w:t>
            </w:r>
          </w:p>
        </w:tc>
      </w:tr>
      <w:tr w:rsidR="00EF2617" w:rsidRPr="00CE5F92" w14:paraId="211005A6" w14:textId="77777777" w:rsidTr="00EF2617">
        <w:trPr>
          <w:cantSplit/>
          <w:trHeight w:val="1540"/>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FA5F328" w14:textId="7431D42D" w:rsidR="00EF2617" w:rsidRPr="00CE5F92" w:rsidRDefault="00EF2617" w:rsidP="00EF2617">
            <w:pPr>
              <w:jc w:val="both"/>
              <w:rPr>
                <w:noProof w:val="0"/>
                <w:lang w:val="ro-MD"/>
              </w:rPr>
            </w:pPr>
            <w:r>
              <w:rPr>
                <w:noProof w:val="0"/>
                <w:lang w:val="ro-MD"/>
              </w:rPr>
              <w:t>7</w:t>
            </w:r>
          </w:p>
        </w:tc>
        <w:tc>
          <w:tcPr>
            <w:tcW w:w="31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5D7860E" w14:textId="77777777" w:rsidR="00EF2617" w:rsidRPr="00EF2617" w:rsidRDefault="00EF2617" w:rsidP="00EF2617">
            <w:pPr>
              <w:jc w:val="center"/>
              <w:rPr>
                <w:b/>
                <w:sz w:val="23"/>
                <w:szCs w:val="23"/>
                <w:lang w:val="ro-MD"/>
              </w:rPr>
            </w:pPr>
            <w:r w:rsidRPr="00EF2617">
              <w:rPr>
                <w:b/>
                <w:sz w:val="23"/>
                <w:szCs w:val="23"/>
                <w:lang w:val="ro-MD"/>
              </w:rPr>
              <w:t>LOCAȚIA nr. 7</w:t>
            </w:r>
          </w:p>
          <w:p w14:paraId="6C6DEF90" w14:textId="0DA04106" w:rsidR="00EF2617" w:rsidRPr="00EF2617" w:rsidRDefault="00EF2617" w:rsidP="00EF2617">
            <w:pPr>
              <w:jc w:val="center"/>
              <w:rPr>
                <w:rFonts w:eastAsiaTheme="minorHAnsi"/>
                <w:noProof w:val="0"/>
                <w:color w:val="000000"/>
                <w:sz w:val="23"/>
                <w:szCs w:val="23"/>
                <w:lang w:val="en-US"/>
              </w:rPr>
            </w:pPr>
            <w:r w:rsidRPr="00EF2617">
              <w:rPr>
                <w:sz w:val="23"/>
                <w:szCs w:val="23"/>
                <w:lang w:val="ro-MD"/>
              </w:rPr>
              <w:t xml:space="preserve"> „</w:t>
            </w:r>
            <w:r w:rsidRPr="00EF2617">
              <w:rPr>
                <w:sz w:val="23"/>
                <w:szCs w:val="23"/>
              </w:rPr>
              <w:t>Post de supraveghere a SASCR „Controlul traficului”, situat în mun. Comrat, str. Șevcenko/str. Tretiacov.</w:t>
            </w:r>
            <w:r w:rsidRPr="00EF2617">
              <w:rPr>
                <w:sz w:val="23"/>
                <w:szCs w:val="23"/>
                <w:lang w:val="ro-MD"/>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tcPr>
          <w:p w14:paraId="508C63B1" w14:textId="2FAEB14D" w:rsidR="00EF2617" w:rsidRPr="00EF2617" w:rsidRDefault="00EF2617" w:rsidP="00EF2617">
            <w:pPr>
              <w:tabs>
                <w:tab w:val="left" w:pos="284"/>
              </w:tabs>
              <w:spacing w:line="360" w:lineRule="auto"/>
              <w:ind w:left="113" w:right="113"/>
              <w:jc w:val="center"/>
              <w:rPr>
                <w:bCs/>
                <w:color w:val="000000" w:themeColor="text1"/>
                <w:sz w:val="23"/>
                <w:szCs w:val="23"/>
                <w:lang w:val="ro-MD"/>
              </w:rPr>
            </w:pPr>
            <w:r w:rsidRPr="00EF2617">
              <w:rPr>
                <w:bCs/>
                <w:color w:val="000000" w:themeColor="text1"/>
                <w:sz w:val="23"/>
                <w:szCs w:val="23"/>
                <w:lang w:val="ro-MD"/>
              </w:rPr>
              <w:t>45223000-6</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DBD2597" w14:textId="77777777" w:rsidR="00EF2617" w:rsidRPr="00EF2617" w:rsidRDefault="00EF2617" w:rsidP="00EF2617">
            <w:pPr>
              <w:pStyle w:val="2"/>
              <w:spacing w:before="0"/>
              <w:jc w:val="center"/>
              <w:rPr>
                <w:rFonts w:ascii="Times New Roman" w:hAnsi="Times New Roman" w:cs="Times New Roman"/>
                <w:b w:val="0"/>
                <w:color w:val="000000" w:themeColor="text1"/>
                <w:sz w:val="23"/>
                <w:szCs w:val="23"/>
                <w:lang w:val="ro-MD"/>
              </w:rPr>
            </w:pPr>
            <w:r w:rsidRPr="00EF2617">
              <w:rPr>
                <w:rFonts w:ascii="Times New Roman" w:hAnsi="Times New Roman" w:cs="Times New Roman"/>
                <w:b w:val="0"/>
                <w:color w:val="000000" w:themeColor="text1"/>
                <w:sz w:val="23"/>
                <w:szCs w:val="23"/>
                <w:shd w:val="clear" w:color="auto" w:fill="FFFFFF"/>
                <w:lang w:val="ro-MD"/>
              </w:rPr>
              <w:t>conform</w:t>
            </w:r>
            <w:r w:rsidRPr="00EF2617">
              <w:rPr>
                <w:rFonts w:ascii="Times New Roman" w:hAnsi="Times New Roman" w:cs="Times New Roman"/>
                <w:b w:val="0"/>
                <w:color w:val="000000" w:themeColor="text1"/>
                <w:sz w:val="23"/>
                <w:szCs w:val="23"/>
                <w:lang w:val="ro-MD"/>
              </w:rPr>
              <w:t xml:space="preserve"> caietului de sarcini</w:t>
            </w:r>
          </w:p>
          <w:p w14:paraId="34D96B39" w14:textId="6C57E253" w:rsidR="00EF2617" w:rsidRPr="00EF2617" w:rsidRDefault="00EF2617" w:rsidP="00EF2617">
            <w:pPr>
              <w:pStyle w:val="2"/>
              <w:spacing w:before="0"/>
              <w:jc w:val="center"/>
              <w:rPr>
                <w:rFonts w:ascii="Times New Roman" w:hAnsi="Times New Roman" w:cs="Times New Roman"/>
                <w:b w:val="0"/>
                <w:color w:val="000000" w:themeColor="text1"/>
                <w:sz w:val="23"/>
                <w:szCs w:val="23"/>
                <w:shd w:val="clear" w:color="auto" w:fill="FFFFFF"/>
                <w:lang w:val="ro-MD"/>
              </w:rPr>
            </w:pPr>
            <w:r w:rsidRPr="00EF2617">
              <w:rPr>
                <w:rFonts w:ascii="Times New Roman" w:hAnsi="Times New Roman" w:cs="Times New Roman"/>
                <w:b w:val="0"/>
                <w:color w:val="000000" w:themeColor="text1"/>
                <w:sz w:val="23"/>
                <w:szCs w:val="23"/>
                <w:lang w:val="ro-MD"/>
              </w:rPr>
              <w:t>formularul de deviz nr.1 – lista cu cantitățile de lucrări</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3F32F18" w14:textId="77777777" w:rsidR="00EF2617" w:rsidRPr="00EF2617" w:rsidRDefault="00EF2617" w:rsidP="00EF2617">
            <w:pPr>
              <w:jc w:val="both"/>
              <w:rPr>
                <w:noProof w:val="0"/>
                <w:sz w:val="23"/>
                <w:szCs w:val="23"/>
                <w:lang w:val="ro-MD"/>
              </w:rPr>
            </w:pP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36266D6" w14:textId="57EB45CA" w:rsidR="00EF2617" w:rsidRPr="00EF2617" w:rsidRDefault="00EF2617" w:rsidP="00EF2617">
            <w:pPr>
              <w:jc w:val="both"/>
              <w:rPr>
                <w:noProof w:val="0"/>
                <w:sz w:val="23"/>
                <w:szCs w:val="23"/>
                <w:lang w:val="ro-MD"/>
              </w:rPr>
            </w:pPr>
            <w:r w:rsidRPr="00EF2617">
              <w:rPr>
                <w:sz w:val="23"/>
                <w:szCs w:val="23"/>
                <w:lang w:val="ro-MD"/>
              </w:rPr>
              <w:t>Proiectul de execuție nr.35/25-08:</w:t>
            </w:r>
          </w:p>
        </w:tc>
      </w:tr>
      <w:tr w:rsidR="00EF2617" w:rsidRPr="00CE5F92" w14:paraId="17802A59" w14:textId="77777777" w:rsidTr="00EF2617">
        <w:trPr>
          <w:cantSplit/>
          <w:trHeight w:val="1540"/>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5880434" w14:textId="36A5B1D8" w:rsidR="00EF2617" w:rsidRPr="00CE5F92" w:rsidRDefault="00EF2617" w:rsidP="00EF2617">
            <w:pPr>
              <w:jc w:val="both"/>
              <w:rPr>
                <w:noProof w:val="0"/>
                <w:lang w:val="ro-MD"/>
              </w:rPr>
            </w:pPr>
            <w:r>
              <w:rPr>
                <w:noProof w:val="0"/>
                <w:lang w:val="ro-MD"/>
              </w:rPr>
              <w:t>8</w:t>
            </w:r>
          </w:p>
        </w:tc>
        <w:tc>
          <w:tcPr>
            <w:tcW w:w="31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5FA5FB58" w14:textId="77777777" w:rsidR="00EF2617" w:rsidRPr="00EF2617" w:rsidRDefault="00EF2617" w:rsidP="00EF2617">
            <w:pPr>
              <w:jc w:val="center"/>
              <w:rPr>
                <w:b/>
                <w:sz w:val="23"/>
                <w:szCs w:val="23"/>
                <w:lang w:val="ro-MD"/>
              </w:rPr>
            </w:pPr>
            <w:r w:rsidRPr="00EF2617">
              <w:rPr>
                <w:b/>
                <w:sz w:val="23"/>
                <w:szCs w:val="23"/>
                <w:lang w:val="ro-MD"/>
              </w:rPr>
              <w:t>LOCAȚIA nr. 8</w:t>
            </w:r>
          </w:p>
          <w:p w14:paraId="2E163162" w14:textId="5727D5EA" w:rsidR="00EF2617" w:rsidRPr="00EF2617" w:rsidRDefault="00EF2617" w:rsidP="00EF2617">
            <w:pPr>
              <w:jc w:val="center"/>
              <w:rPr>
                <w:rFonts w:eastAsiaTheme="minorHAnsi"/>
                <w:noProof w:val="0"/>
                <w:color w:val="000000"/>
                <w:sz w:val="23"/>
                <w:szCs w:val="23"/>
                <w:lang w:val="en-US"/>
              </w:rPr>
            </w:pPr>
            <w:r w:rsidRPr="00EF2617">
              <w:rPr>
                <w:sz w:val="23"/>
                <w:szCs w:val="23"/>
                <w:lang w:val="ro-MD"/>
              </w:rPr>
              <w:t xml:space="preserve"> „</w:t>
            </w:r>
            <w:r w:rsidRPr="00EF2617">
              <w:rPr>
                <w:sz w:val="23"/>
                <w:szCs w:val="23"/>
              </w:rPr>
              <w:t>Postul de supraveghere a SASCR „Controlul traficului”, amplasat pe teren cu nr. cadastral 5301202.995, situat r-nul Hîncești, mun. Hîncești.</w:t>
            </w:r>
            <w:r w:rsidRPr="00EF2617">
              <w:rPr>
                <w:sz w:val="23"/>
                <w:szCs w:val="23"/>
                <w:lang w:val="ro-MD"/>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tcPr>
          <w:p w14:paraId="2471450F" w14:textId="5BD4AF9D" w:rsidR="00EF2617" w:rsidRPr="00EF2617" w:rsidRDefault="00EF2617" w:rsidP="00EF2617">
            <w:pPr>
              <w:tabs>
                <w:tab w:val="left" w:pos="284"/>
              </w:tabs>
              <w:spacing w:line="360" w:lineRule="auto"/>
              <w:ind w:left="113" w:right="113"/>
              <w:jc w:val="center"/>
              <w:rPr>
                <w:bCs/>
                <w:color w:val="000000" w:themeColor="text1"/>
                <w:sz w:val="23"/>
                <w:szCs w:val="23"/>
                <w:lang w:val="ro-MD"/>
              </w:rPr>
            </w:pPr>
            <w:r w:rsidRPr="00EF2617">
              <w:rPr>
                <w:bCs/>
                <w:color w:val="000000" w:themeColor="text1"/>
                <w:sz w:val="23"/>
                <w:szCs w:val="23"/>
                <w:lang w:val="ro-MD"/>
              </w:rPr>
              <w:t>45223000-6</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2928D81" w14:textId="77777777" w:rsidR="00EF2617" w:rsidRPr="00EF2617" w:rsidRDefault="00EF2617" w:rsidP="00EF2617">
            <w:pPr>
              <w:pStyle w:val="2"/>
              <w:spacing w:before="0"/>
              <w:jc w:val="center"/>
              <w:rPr>
                <w:rFonts w:ascii="Times New Roman" w:hAnsi="Times New Roman" w:cs="Times New Roman"/>
                <w:b w:val="0"/>
                <w:color w:val="000000" w:themeColor="text1"/>
                <w:sz w:val="23"/>
                <w:szCs w:val="23"/>
                <w:lang w:val="ro-MD"/>
              </w:rPr>
            </w:pPr>
            <w:r w:rsidRPr="00EF2617">
              <w:rPr>
                <w:rFonts w:ascii="Times New Roman" w:hAnsi="Times New Roman" w:cs="Times New Roman"/>
                <w:b w:val="0"/>
                <w:color w:val="000000" w:themeColor="text1"/>
                <w:sz w:val="23"/>
                <w:szCs w:val="23"/>
                <w:shd w:val="clear" w:color="auto" w:fill="FFFFFF"/>
                <w:lang w:val="ro-MD"/>
              </w:rPr>
              <w:t>conform</w:t>
            </w:r>
            <w:r w:rsidRPr="00EF2617">
              <w:rPr>
                <w:rFonts w:ascii="Times New Roman" w:hAnsi="Times New Roman" w:cs="Times New Roman"/>
                <w:b w:val="0"/>
                <w:color w:val="000000" w:themeColor="text1"/>
                <w:sz w:val="23"/>
                <w:szCs w:val="23"/>
                <w:lang w:val="ro-MD"/>
              </w:rPr>
              <w:t xml:space="preserve"> caietului de sarcini</w:t>
            </w:r>
          </w:p>
          <w:p w14:paraId="28731CBA" w14:textId="4B4B5160" w:rsidR="00EF2617" w:rsidRPr="00EF2617" w:rsidRDefault="00EF2617" w:rsidP="00EF2617">
            <w:pPr>
              <w:pStyle w:val="2"/>
              <w:spacing w:before="0"/>
              <w:jc w:val="center"/>
              <w:rPr>
                <w:rFonts w:ascii="Times New Roman" w:hAnsi="Times New Roman" w:cs="Times New Roman"/>
                <w:b w:val="0"/>
                <w:color w:val="000000" w:themeColor="text1"/>
                <w:sz w:val="23"/>
                <w:szCs w:val="23"/>
                <w:shd w:val="clear" w:color="auto" w:fill="FFFFFF"/>
                <w:lang w:val="ro-MD"/>
              </w:rPr>
            </w:pPr>
            <w:r w:rsidRPr="00EF2617">
              <w:rPr>
                <w:rFonts w:ascii="Times New Roman" w:hAnsi="Times New Roman" w:cs="Times New Roman"/>
                <w:b w:val="0"/>
                <w:color w:val="000000" w:themeColor="text1"/>
                <w:sz w:val="23"/>
                <w:szCs w:val="23"/>
                <w:lang w:val="ro-MD"/>
              </w:rPr>
              <w:t>formularul de deviz nr.1 – lista cu cantitățile de lucrări</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321E1F6" w14:textId="77777777" w:rsidR="00EF2617" w:rsidRPr="00EF2617" w:rsidRDefault="00EF2617" w:rsidP="00EF2617">
            <w:pPr>
              <w:jc w:val="both"/>
              <w:rPr>
                <w:noProof w:val="0"/>
                <w:sz w:val="23"/>
                <w:szCs w:val="23"/>
                <w:lang w:val="ro-MD"/>
              </w:rPr>
            </w:pP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5E684C4" w14:textId="2E465643" w:rsidR="00EF2617" w:rsidRPr="00EF2617" w:rsidRDefault="00EF2617" w:rsidP="00EF2617">
            <w:pPr>
              <w:jc w:val="both"/>
              <w:rPr>
                <w:noProof w:val="0"/>
                <w:sz w:val="23"/>
                <w:szCs w:val="23"/>
                <w:lang w:val="ro-MD"/>
              </w:rPr>
            </w:pPr>
            <w:r w:rsidRPr="00EF2617">
              <w:rPr>
                <w:sz w:val="23"/>
                <w:szCs w:val="23"/>
                <w:lang w:val="ro-MD"/>
              </w:rPr>
              <w:t>Proiectul de execuție nr.35/25-10:</w:t>
            </w:r>
          </w:p>
        </w:tc>
      </w:tr>
      <w:tr w:rsidR="00EF2617" w:rsidRPr="00CE5F92" w14:paraId="178C6EBF" w14:textId="77777777" w:rsidTr="00EF2617">
        <w:trPr>
          <w:cantSplit/>
          <w:trHeight w:val="1540"/>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0D35858" w14:textId="0DA469BD" w:rsidR="00EF2617" w:rsidRPr="00CE5F92" w:rsidRDefault="00EF2617" w:rsidP="00EF2617">
            <w:pPr>
              <w:jc w:val="both"/>
              <w:rPr>
                <w:noProof w:val="0"/>
                <w:lang w:val="ro-MD"/>
              </w:rPr>
            </w:pPr>
            <w:r>
              <w:rPr>
                <w:noProof w:val="0"/>
                <w:lang w:val="ro-MD"/>
              </w:rPr>
              <w:t>9</w:t>
            </w:r>
          </w:p>
        </w:tc>
        <w:tc>
          <w:tcPr>
            <w:tcW w:w="31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3E15FB24" w14:textId="77777777" w:rsidR="00EF2617" w:rsidRPr="00EF2617" w:rsidRDefault="00EF2617" w:rsidP="00EF2617">
            <w:pPr>
              <w:jc w:val="center"/>
              <w:rPr>
                <w:b/>
                <w:sz w:val="23"/>
                <w:szCs w:val="23"/>
                <w:lang w:val="ro-MD"/>
              </w:rPr>
            </w:pPr>
            <w:r w:rsidRPr="00EF2617">
              <w:rPr>
                <w:b/>
                <w:sz w:val="23"/>
                <w:szCs w:val="23"/>
                <w:lang w:val="ro-MD"/>
              </w:rPr>
              <w:t>LOCAȚIA nr. 9</w:t>
            </w:r>
          </w:p>
          <w:p w14:paraId="56F0FB70" w14:textId="2318CB06" w:rsidR="00EF2617" w:rsidRPr="00EF2617" w:rsidRDefault="00EF2617" w:rsidP="00EF2617">
            <w:pPr>
              <w:jc w:val="center"/>
              <w:rPr>
                <w:rFonts w:eastAsiaTheme="minorHAnsi"/>
                <w:noProof w:val="0"/>
                <w:color w:val="000000"/>
                <w:sz w:val="23"/>
                <w:szCs w:val="23"/>
                <w:lang w:val="en-US"/>
              </w:rPr>
            </w:pPr>
            <w:r w:rsidRPr="00EF2617">
              <w:rPr>
                <w:sz w:val="23"/>
                <w:szCs w:val="23"/>
                <w:lang w:val="ro-MD"/>
              </w:rPr>
              <w:t xml:space="preserve"> „</w:t>
            </w:r>
            <w:r w:rsidRPr="00EF2617">
              <w:rPr>
                <w:sz w:val="23"/>
                <w:szCs w:val="23"/>
              </w:rPr>
              <w:t>Postul de supraveghere a circulaţiei rutiere „Controlul traficului”, situat în r-nul Strășeni, sat. Vorniceni, drumul R25 (Bucovăț-Nisporeni), km0+120m, identificat prin geolocația 47.179632/28.466114.</w:t>
            </w:r>
            <w:r w:rsidRPr="00EF2617">
              <w:rPr>
                <w:sz w:val="23"/>
                <w:szCs w:val="23"/>
                <w:lang w:val="ro-MD"/>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tcPr>
          <w:p w14:paraId="75EADEDC" w14:textId="0961EF4F" w:rsidR="00EF2617" w:rsidRPr="00EF2617" w:rsidRDefault="00EF2617" w:rsidP="00EF2617">
            <w:pPr>
              <w:tabs>
                <w:tab w:val="left" w:pos="284"/>
              </w:tabs>
              <w:spacing w:line="360" w:lineRule="auto"/>
              <w:ind w:left="113" w:right="113"/>
              <w:jc w:val="center"/>
              <w:rPr>
                <w:bCs/>
                <w:color w:val="000000" w:themeColor="text1"/>
                <w:sz w:val="23"/>
                <w:szCs w:val="23"/>
                <w:lang w:val="ro-MD"/>
              </w:rPr>
            </w:pPr>
            <w:r w:rsidRPr="00EF2617">
              <w:rPr>
                <w:bCs/>
                <w:color w:val="000000" w:themeColor="text1"/>
                <w:sz w:val="23"/>
                <w:szCs w:val="23"/>
                <w:lang w:val="ro-MD"/>
              </w:rPr>
              <w:t>45223000-6</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7D9C9B" w14:textId="77777777" w:rsidR="00EF2617" w:rsidRPr="00EF2617" w:rsidRDefault="00EF2617" w:rsidP="00EF2617">
            <w:pPr>
              <w:pStyle w:val="2"/>
              <w:spacing w:before="0"/>
              <w:jc w:val="center"/>
              <w:rPr>
                <w:rFonts w:ascii="Times New Roman" w:hAnsi="Times New Roman" w:cs="Times New Roman"/>
                <w:b w:val="0"/>
                <w:color w:val="000000" w:themeColor="text1"/>
                <w:sz w:val="23"/>
                <w:szCs w:val="23"/>
                <w:lang w:val="ro-MD"/>
              </w:rPr>
            </w:pPr>
            <w:r w:rsidRPr="00EF2617">
              <w:rPr>
                <w:rFonts w:ascii="Times New Roman" w:hAnsi="Times New Roman" w:cs="Times New Roman"/>
                <w:b w:val="0"/>
                <w:color w:val="000000" w:themeColor="text1"/>
                <w:sz w:val="23"/>
                <w:szCs w:val="23"/>
                <w:shd w:val="clear" w:color="auto" w:fill="FFFFFF"/>
                <w:lang w:val="ro-MD"/>
              </w:rPr>
              <w:t>conform</w:t>
            </w:r>
            <w:r w:rsidRPr="00EF2617">
              <w:rPr>
                <w:rFonts w:ascii="Times New Roman" w:hAnsi="Times New Roman" w:cs="Times New Roman"/>
                <w:b w:val="0"/>
                <w:color w:val="000000" w:themeColor="text1"/>
                <w:sz w:val="23"/>
                <w:szCs w:val="23"/>
                <w:lang w:val="ro-MD"/>
              </w:rPr>
              <w:t xml:space="preserve"> caietului de sarcini</w:t>
            </w:r>
          </w:p>
          <w:p w14:paraId="4E74A2B2" w14:textId="24EDB0CA" w:rsidR="00EF2617" w:rsidRPr="00EF2617" w:rsidRDefault="00EF2617" w:rsidP="00EF2617">
            <w:pPr>
              <w:pStyle w:val="2"/>
              <w:spacing w:before="0"/>
              <w:jc w:val="center"/>
              <w:rPr>
                <w:rFonts w:ascii="Times New Roman" w:hAnsi="Times New Roman" w:cs="Times New Roman"/>
                <w:b w:val="0"/>
                <w:color w:val="000000" w:themeColor="text1"/>
                <w:sz w:val="23"/>
                <w:szCs w:val="23"/>
                <w:shd w:val="clear" w:color="auto" w:fill="FFFFFF"/>
                <w:lang w:val="ro-MD"/>
              </w:rPr>
            </w:pPr>
            <w:r w:rsidRPr="00EF2617">
              <w:rPr>
                <w:rFonts w:ascii="Times New Roman" w:hAnsi="Times New Roman" w:cs="Times New Roman"/>
                <w:b w:val="0"/>
                <w:color w:val="000000" w:themeColor="text1"/>
                <w:sz w:val="23"/>
                <w:szCs w:val="23"/>
                <w:lang w:val="ro-MD"/>
              </w:rPr>
              <w:t>formularul de deviz nr.1 – lista cu cantitățile de lucrări</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B925B68" w14:textId="77777777" w:rsidR="00EF2617" w:rsidRPr="00EF2617" w:rsidRDefault="00EF2617" w:rsidP="00EF2617">
            <w:pPr>
              <w:jc w:val="both"/>
              <w:rPr>
                <w:noProof w:val="0"/>
                <w:sz w:val="23"/>
                <w:szCs w:val="23"/>
                <w:lang w:val="ro-MD"/>
              </w:rPr>
            </w:pP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C98F54" w14:textId="09317A27" w:rsidR="00EF2617" w:rsidRPr="00EF2617" w:rsidRDefault="00EF2617" w:rsidP="00EF2617">
            <w:pPr>
              <w:jc w:val="both"/>
              <w:rPr>
                <w:noProof w:val="0"/>
                <w:sz w:val="23"/>
                <w:szCs w:val="23"/>
                <w:lang w:val="ro-MD"/>
              </w:rPr>
            </w:pPr>
            <w:r w:rsidRPr="00EF2617">
              <w:rPr>
                <w:sz w:val="23"/>
                <w:szCs w:val="23"/>
                <w:lang w:val="ro-MD"/>
              </w:rPr>
              <w:t>Proiectul de execuție nr.35/25-11:</w:t>
            </w:r>
          </w:p>
        </w:tc>
      </w:tr>
      <w:tr w:rsidR="00EF2617" w:rsidRPr="00CE5F92" w14:paraId="76B8F4CF" w14:textId="77777777" w:rsidTr="00EF2617">
        <w:trPr>
          <w:cantSplit/>
          <w:trHeight w:val="1540"/>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93461E5" w14:textId="7E255322" w:rsidR="00EF2617" w:rsidRPr="00CE5F92" w:rsidRDefault="00EF2617" w:rsidP="00EF2617">
            <w:pPr>
              <w:jc w:val="both"/>
              <w:rPr>
                <w:noProof w:val="0"/>
                <w:lang w:val="ro-MD"/>
              </w:rPr>
            </w:pPr>
            <w:r>
              <w:rPr>
                <w:noProof w:val="0"/>
                <w:lang w:val="ro-MD"/>
              </w:rPr>
              <w:t>10</w:t>
            </w:r>
          </w:p>
        </w:tc>
        <w:tc>
          <w:tcPr>
            <w:tcW w:w="31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4B8207D" w14:textId="77777777" w:rsidR="00EF2617" w:rsidRPr="00EF2617" w:rsidRDefault="00EF2617" w:rsidP="00EF2617">
            <w:pPr>
              <w:jc w:val="center"/>
              <w:rPr>
                <w:b/>
                <w:sz w:val="23"/>
                <w:szCs w:val="23"/>
                <w:lang w:val="ro-MD"/>
              </w:rPr>
            </w:pPr>
            <w:r w:rsidRPr="00EF2617">
              <w:rPr>
                <w:b/>
                <w:sz w:val="23"/>
                <w:szCs w:val="23"/>
                <w:lang w:val="ro-MD"/>
              </w:rPr>
              <w:t>LOCAȚIA nr. 10</w:t>
            </w:r>
          </w:p>
          <w:p w14:paraId="799C5FEF" w14:textId="461F4185" w:rsidR="00EF2617" w:rsidRPr="00EF2617" w:rsidRDefault="00EF2617" w:rsidP="00EF2617">
            <w:pPr>
              <w:jc w:val="center"/>
              <w:rPr>
                <w:rFonts w:eastAsiaTheme="minorHAnsi"/>
                <w:noProof w:val="0"/>
                <w:color w:val="000000"/>
                <w:sz w:val="23"/>
                <w:szCs w:val="23"/>
                <w:lang w:val="en-US"/>
              </w:rPr>
            </w:pPr>
            <w:r w:rsidRPr="00EF2617">
              <w:rPr>
                <w:sz w:val="23"/>
                <w:szCs w:val="23"/>
                <w:lang w:val="ro-MD"/>
              </w:rPr>
              <w:t xml:space="preserve"> „</w:t>
            </w:r>
            <w:r w:rsidRPr="00EF2617">
              <w:rPr>
                <w:sz w:val="23"/>
                <w:szCs w:val="23"/>
              </w:rPr>
              <w:t>Post de supraveghere al sistemului automatizat de supraveghere a circulaţiei rutiere „Controlul traficului”, amplasat în zona de protecție a drumului public R21 km0+475m, pe terenul cu nr. cadastral 6401407.321, mun. Orhei, sect. Sud-1, str.Drumul Taberei.</w:t>
            </w:r>
            <w:r w:rsidRPr="00EF2617">
              <w:rPr>
                <w:sz w:val="23"/>
                <w:szCs w:val="23"/>
                <w:lang w:val="ro-MD"/>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tcPr>
          <w:p w14:paraId="7F195A8B" w14:textId="0D2651F0" w:rsidR="00EF2617" w:rsidRPr="00EF2617" w:rsidRDefault="00EF2617" w:rsidP="00EF2617">
            <w:pPr>
              <w:tabs>
                <w:tab w:val="left" w:pos="284"/>
              </w:tabs>
              <w:spacing w:line="360" w:lineRule="auto"/>
              <w:ind w:left="113" w:right="113"/>
              <w:jc w:val="center"/>
              <w:rPr>
                <w:bCs/>
                <w:color w:val="000000" w:themeColor="text1"/>
                <w:sz w:val="23"/>
                <w:szCs w:val="23"/>
                <w:lang w:val="ro-MD"/>
              </w:rPr>
            </w:pPr>
            <w:r w:rsidRPr="00EF2617">
              <w:rPr>
                <w:bCs/>
                <w:color w:val="000000" w:themeColor="text1"/>
                <w:sz w:val="23"/>
                <w:szCs w:val="23"/>
                <w:lang w:val="ro-MD"/>
              </w:rPr>
              <w:t>45223000-6</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DA3FDFD" w14:textId="77777777" w:rsidR="00EF2617" w:rsidRPr="00EF2617" w:rsidRDefault="00EF2617" w:rsidP="00EF2617">
            <w:pPr>
              <w:pStyle w:val="2"/>
              <w:spacing w:before="0"/>
              <w:jc w:val="center"/>
              <w:rPr>
                <w:rFonts w:ascii="Times New Roman" w:hAnsi="Times New Roman" w:cs="Times New Roman"/>
                <w:b w:val="0"/>
                <w:color w:val="000000" w:themeColor="text1"/>
                <w:sz w:val="23"/>
                <w:szCs w:val="23"/>
                <w:lang w:val="ro-MD"/>
              </w:rPr>
            </w:pPr>
            <w:r w:rsidRPr="00EF2617">
              <w:rPr>
                <w:rFonts w:ascii="Times New Roman" w:hAnsi="Times New Roman" w:cs="Times New Roman"/>
                <w:b w:val="0"/>
                <w:color w:val="000000" w:themeColor="text1"/>
                <w:sz w:val="23"/>
                <w:szCs w:val="23"/>
                <w:shd w:val="clear" w:color="auto" w:fill="FFFFFF"/>
                <w:lang w:val="ro-MD"/>
              </w:rPr>
              <w:t>conform</w:t>
            </w:r>
            <w:r w:rsidRPr="00EF2617">
              <w:rPr>
                <w:rFonts w:ascii="Times New Roman" w:hAnsi="Times New Roman" w:cs="Times New Roman"/>
                <w:b w:val="0"/>
                <w:color w:val="000000" w:themeColor="text1"/>
                <w:sz w:val="23"/>
                <w:szCs w:val="23"/>
                <w:lang w:val="ro-MD"/>
              </w:rPr>
              <w:t xml:space="preserve"> caietului de sarcini</w:t>
            </w:r>
          </w:p>
          <w:p w14:paraId="0AB3771E" w14:textId="2753AD20" w:rsidR="00EF2617" w:rsidRPr="00EF2617" w:rsidRDefault="00EF2617" w:rsidP="00EF2617">
            <w:pPr>
              <w:pStyle w:val="2"/>
              <w:spacing w:before="0"/>
              <w:jc w:val="center"/>
              <w:rPr>
                <w:rFonts w:ascii="Times New Roman" w:hAnsi="Times New Roman" w:cs="Times New Roman"/>
                <w:b w:val="0"/>
                <w:color w:val="000000" w:themeColor="text1"/>
                <w:sz w:val="23"/>
                <w:szCs w:val="23"/>
                <w:shd w:val="clear" w:color="auto" w:fill="FFFFFF"/>
                <w:lang w:val="ro-MD"/>
              </w:rPr>
            </w:pPr>
            <w:r w:rsidRPr="00EF2617">
              <w:rPr>
                <w:rFonts w:ascii="Times New Roman" w:hAnsi="Times New Roman" w:cs="Times New Roman"/>
                <w:b w:val="0"/>
                <w:color w:val="000000" w:themeColor="text1"/>
                <w:sz w:val="23"/>
                <w:szCs w:val="23"/>
                <w:lang w:val="ro-MD"/>
              </w:rPr>
              <w:t>formularul de deviz nr.1 – lista cu cantitățile de lucrări</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1ED6DAD" w14:textId="77777777" w:rsidR="00EF2617" w:rsidRPr="00EF2617" w:rsidRDefault="00EF2617" w:rsidP="00EF2617">
            <w:pPr>
              <w:jc w:val="both"/>
              <w:rPr>
                <w:noProof w:val="0"/>
                <w:sz w:val="23"/>
                <w:szCs w:val="23"/>
                <w:lang w:val="ro-MD"/>
              </w:rPr>
            </w:pP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954D08" w14:textId="382155DF" w:rsidR="00EF2617" w:rsidRPr="00EF2617" w:rsidRDefault="00EF2617" w:rsidP="00EF2617">
            <w:pPr>
              <w:jc w:val="both"/>
              <w:rPr>
                <w:noProof w:val="0"/>
                <w:sz w:val="23"/>
                <w:szCs w:val="23"/>
                <w:lang w:val="ro-MD"/>
              </w:rPr>
            </w:pPr>
            <w:r w:rsidRPr="00EF2617">
              <w:rPr>
                <w:sz w:val="23"/>
                <w:szCs w:val="23"/>
                <w:lang w:val="ro-MD"/>
              </w:rPr>
              <w:t>Proiectul de execuție nr.35/25-12:</w:t>
            </w:r>
          </w:p>
        </w:tc>
      </w:tr>
      <w:tr w:rsidR="00EF2617" w:rsidRPr="00CE5F92" w14:paraId="2C7A0711" w14:textId="77777777" w:rsidTr="00EF2617">
        <w:trPr>
          <w:cantSplit/>
          <w:trHeight w:val="1540"/>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C0A1976" w14:textId="2775355A" w:rsidR="00EF2617" w:rsidRPr="00CE5F92" w:rsidRDefault="00EF2617" w:rsidP="00EF2617">
            <w:pPr>
              <w:jc w:val="both"/>
              <w:rPr>
                <w:noProof w:val="0"/>
                <w:lang w:val="ro-MD"/>
              </w:rPr>
            </w:pPr>
            <w:r>
              <w:rPr>
                <w:noProof w:val="0"/>
                <w:lang w:val="ro-MD"/>
              </w:rPr>
              <w:t>11</w:t>
            </w:r>
          </w:p>
        </w:tc>
        <w:tc>
          <w:tcPr>
            <w:tcW w:w="31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0DE97B5E" w14:textId="77777777" w:rsidR="00EF2617" w:rsidRPr="00EF2617" w:rsidRDefault="00EF2617" w:rsidP="00EF2617">
            <w:pPr>
              <w:jc w:val="center"/>
              <w:rPr>
                <w:b/>
                <w:sz w:val="23"/>
                <w:szCs w:val="23"/>
                <w:lang w:val="ro-MD"/>
              </w:rPr>
            </w:pPr>
            <w:r w:rsidRPr="00EF2617">
              <w:rPr>
                <w:b/>
                <w:sz w:val="23"/>
                <w:szCs w:val="23"/>
                <w:lang w:val="ro-MD"/>
              </w:rPr>
              <w:t>LOCAȚIA nr. 11</w:t>
            </w:r>
          </w:p>
          <w:p w14:paraId="3A7FA6EC" w14:textId="25038C18" w:rsidR="00EF2617" w:rsidRPr="00EF2617" w:rsidRDefault="00EF2617" w:rsidP="00EF2617">
            <w:pPr>
              <w:jc w:val="center"/>
              <w:rPr>
                <w:rFonts w:eastAsiaTheme="minorHAnsi"/>
                <w:noProof w:val="0"/>
                <w:color w:val="000000"/>
                <w:sz w:val="23"/>
                <w:szCs w:val="23"/>
                <w:lang w:val="en-US"/>
              </w:rPr>
            </w:pPr>
            <w:r w:rsidRPr="00EF2617">
              <w:rPr>
                <w:sz w:val="23"/>
                <w:szCs w:val="23"/>
                <w:lang w:val="ro-MD"/>
              </w:rPr>
              <w:t xml:space="preserve"> „</w:t>
            </w:r>
            <w:r w:rsidRPr="00EF2617">
              <w:rPr>
                <w:sz w:val="23"/>
                <w:szCs w:val="23"/>
              </w:rPr>
              <w:t xml:space="preserve">Postul de supraveghere al sistemului automatizat de supraveghere a circulaţiei rutiere „Controlul traficului”, </w:t>
            </w:r>
            <w:r w:rsidRPr="00EF2617">
              <w:rPr>
                <w:sz w:val="23"/>
                <w:szCs w:val="23"/>
                <w:lang w:val="ro-MD"/>
              </w:rPr>
              <w:t>pe teren nr. cadastral 8326202.090, situat in r-ul. Șoldanesti, sat. Pohoarna</w:t>
            </w:r>
            <w:r w:rsidRPr="00EF2617">
              <w:rPr>
                <w:sz w:val="23"/>
                <w:szCs w:val="23"/>
              </w:rPr>
              <w:t>, traseul R9 km 0+60m.</w:t>
            </w:r>
            <w:r w:rsidRPr="00EF2617">
              <w:rPr>
                <w:sz w:val="23"/>
                <w:szCs w:val="23"/>
                <w:lang w:val="ro-MD"/>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tcPr>
          <w:p w14:paraId="4E338A85" w14:textId="12222C6C" w:rsidR="00EF2617" w:rsidRPr="00EF2617" w:rsidRDefault="00EF2617" w:rsidP="00EF2617">
            <w:pPr>
              <w:tabs>
                <w:tab w:val="left" w:pos="284"/>
              </w:tabs>
              <w:spacing w:line="360" w:lineRule="auto"/>
              <w:ind w:left="113" w:right="113"/>
              <w:jc w:val="center"/>
              <w:rPr>
                <w:bCs/>
                <w:color w:val="000000" w:themeColor="text1"/>
                <w:sz w:val="23"/>
                <w:szCs w:val="23"/>
                <w:lang w:val="ro-MD"/>
              </w:rPr>
            </w:pPr>
            <w:r w:rsidRPr="00EF2617">
              <w:rPr>
                <w:bCs/>
                <w:color w:val="000000" w:themeColor="text1"/>
                <w:sz w:val="23"/>
                <w:szCs w:val="23"/>
                <w:lang w:val="ro-MD"/>
              </w:rPr>
              <w:t>45223000-6</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02572C6" w14:textId="77777777" w:rsidR="00EF2617" w:rsidRPr="00EF2617" w:rsidRDefault="00EF2617" w:rsidP="00EF2617">
            <w:pPr>
              <w:pStyle w:val="2"/>
              <w:spacing w:before="0"/>
              <w:jc w:val="center"/>
              <w:rPr>
                <w:rFonts w:ascii="Times New Roman" w:hAnsi="Times New Roman" w:cs="Times New Roman"/>
                <w:b w:val="0"/>
                <w:color w:val="000000" w:themeColor="text1"/>
                <w:sz w:val="23"/>
                <w:szCs w:val="23"/>
                <w:lang w:val="ro-MD"/>
              </w:rPr>
            </w:pPr>
            <w:r w:rsidRPr="00EF2617">
              <w:rPr>
                <w:rFonts w:ascii="Times New Roman" w:hAnsi="Times New Roman" w:cs="Times New Roman"/>
                <w:b w:val="0"/>
                <w:color w:val="000000" w:themeColor="text1"/>
                <w:sz w:val="23"/>
                <w:szCs w:val="23"/>
                <w:shd w:val="clear" w:color="auto" w:fill="FFFFFF"/>
                <w:lang w:val="ro-MD"/>
              </w:rPr>
              <w:t>conform</w:t>
            </w:r>
            <w:r w:rsidRPr="00EF2617">
              <w:rPr>
                <w:rFonts w:ascii="Times New Roman" w:hAnsi="Times New Roman" w:cs="Times New Roman"/>
                <w:b w:val="0"/>
                <w:color w:val="000000" w:themeColor="text1"/>
                <w:sz w:val="23"/>
                <w:szCs w:val="23"/>
                <w:lang w:val="ro-MD"/>
              </w:rPr>
              <w:t xml:space="preserve"> caietului de sarcini</w:t>
            </w:r>
          </w:p>
          <w:p w14:paraId="2A55E18A" w14:textId="47B10114" w:rsidR="00EF2617" w:rsidRPr="00EF2617" w:rsidRDefault="00EF2617" w:rsidP="00EF2617">
            <w:pPr>
              <w:pStyle w:val="2"/>
              <w:spacing w:before="0"/>
              <w:jc w:val="center"/>
              <w:rPr>
                <w:rFonts w:ascii="Times New Roman" w:hAnsi="Times New Roman" w:cs="Times New Roman"/>
                <w:b w:val="0"/>
                <w:color w:val="000000" w:themeColor="text1"/>
                <w:sz w:val="23"/>
                <w:szCs w:val="23"/>
                <w:shd w:val="clear" w:color="auto" w:fill="FFFFFF"/>
                <w:lang w:val="ro-MD"/>
              </w:rPr>
            </w:pPr>
            <w:r w:rsidRPr="00EF2617">
              <w:rPr>
                <w:rFonts w:ascii="Times New Roman" w:hAnsi="Times New Roman" w:cs="Times New Roman"/>
                <w:b w:val="0"/>
                <w:color w:val="000000" w:themeColor="text1"/>
                <w:sz w:val="23"/>
                <w:szCs w:val="23"/>
                <w:lang w:val="ro-MD"/>
              </w:rPr>
              <w:t>formularul de deviz nr.1 – lista cu cantitățile de lucrări</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BBA4113" w14:textId="77777777" w:rsidR="00EF2617" w:rsidRPr="00EF2617" w:rsidRDefault="00EF2617" w:rsidP="00EF2617">
            <w:pPr>
              <w:jc w:val="both"/>
              <w:rPr>
                <w:noProof w:val="0"/>
                <w:sz w:val="23"/>
                <w:szCs w:val="23"/>
                <w:lang w:val="ro-MD"/>
              </w:rPr>
            </w:pP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35F5CDA" w14:textId="14223D07" w:rsidR="00EF2617" w:rsidRPr="00EF2617" w:rsidRDefault="00EF2617" w:rsidP="00EF2617">
            <w:pPr>
              <w:jc w:val="both"/>
              <w:rPr>
                <w:noProof w:val="0"/>
                <w:sz w:val="23"/>
                <w:szCs w:val="23"/>
                <w:lang w:val="ro-MD"/>
              </w:rPr>
            </w:pPr>
            <w:r w:rsidRPr="00EF2617">
              <w:rPr>
                <w:sz w:val="23"/>
                <w:szCs w:val="23"/>
                <w:lang w:val="ro-MD"/>
              </w:rPr>
              <w:t>Proiectul de execuție nr.35/25-13:</w:t>
            </w:r>
          </w:p>
        </w:tc>
      </w:tr>
      <w:tr w:rsidR="00EF2617" w:rsidRPr="007F0FBB" w14:paraId="26686AB1" w14:textId="77777777" w:rsidTr="00EF2617">
        <w:trPr>
          <w:cantSplit/>
          <w:trHeight w:val="1540"/>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9DB72F9" w14:textId="67009E15" w:rsidR="00EF2617" w:rsidRPr="00CE5F92" w:rsidRDefault="00EF2617" w:rsidP="00EF2617">
            <w:pPr>
              <w:jc w:val="both"/>
              <w:rPr>
                <w:noProof w:val="0"/>
                <w:lang w:val="ro-MD"/>
              </w:rPr>
            </w:pPr>
            <w:r>
              <w:rPr>
                <w:noProof w:val="0"/>
                <w:lang w:val="ro-MD"/>
              </w:rPr>
              <w:lastRenderedPageBreak/>
              <w:t>12</w:t>
            </w:r>
          </w:p>
        </w:tc>
        <w:tc>
          <w:tcPr>
            <w:tcW w:w="31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00A80EDA" w14:textId="77777777" w:rsidR="00EF2617" w:rsidRPr="00EF2617" w:rsidRDefault="00EF2617" w:rsidP="00EF2617">
            <w:pPr>
              <w:jc w:val="center"/>
              <w:rPr>
                <w:b/>
                <w:sz w:val="23"/>
                <w:szCs w:val="23"/>
                <w:lang w:val="ro-MD"/>
              </w:rPr>
            </w:pPr>
            <w:r w:rsidRPr="00EF2617">
              <w:rPr>
                <w:b/>
                <w:sz w:val="23"/>
                <w:szCs w:val="23"/>
                <w:lang w:val="ro-MD"/>
              </w:rPr>
              <w:t>LOCAȚIA nr. 12</w:t>
            </w:r>
          </w:p>
          <w:p w14:paraId="62D67400" w14:textId="78542CF2" w:rsidR="00EF2617" w:rsidRPr="00EF2617" w:rsidRDefault="00EF2617" w:rsidP="00EF2617">
            <w:pPr>
              <w:jc w:val="center"/>
              <w:rPr>
                <w:rFonts w:eastAsiaTheme="minorHAnsi"/>
                <w:noProof w:val="0"/>
                <w:color w:val="000000"/>
                <w:sz w:val="23"/>
                <w:szCs w:val="23"/>
                <w:lang w:val="en-US"/>
              </w:rPr>
            </w:pPr>
            <w:r w:rsidRPr="00EF2617">
              <w:rPr>
                <w:sz w:val="23"/>
                <w:szCs w:val="23"/>
                <w:lang w:val="ro-MD"/>
              </w:rPr>
              <w:t xml:space="preserve"> „</w:t>
            </w:r>
            <w:r w:rsidRPr="00EF2617">
              <w:rPr>
                <w:sz w:val="23"/>
                <w:szCs w:val="23"/>
              </w:rPr>
              <w:t>Construcția elementelor de rezistență și a rețelelor electrice pentru postul de supraveghere a circulației rutiere,  în com. Gura Camencii traseul: R14 km 47, terenul fără număr cadastral.</w:t>
            </w:r>
            <w:r w:rsidRPr="00EF2617">
              <w:rPr>
                <w:sz w:val="23"/>
                <w:szCs w:val="23"/>
                <w:lang w:val="ro-MD"/>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tcPr>
          <w:p w14:paraId="582D1105" w14:textId="440EE29B" w:rsidR="00EF2617" w:rsidRPr="00EF2617" w:rsidRDefault="00EF2617" w:rsidP="00EF2617">
            <w:pPr>
              <w:tabs>
                <w:tab w:val="left" w:pos="284"/>
              </w:tabs>
              <w:spacing w:line="360" w:lineRule="auto"/>
              <w:ind w:left="113" w:right="113"/>
              <w:jc w:val="center"/>
              <w:rPr>
                <w:bCs/>
                <w:color w:val="000000" w:themeColor="text1"/>
                <w:sz w:val="23"/>
                <w:szCs w:val="23"/>
                <w:lang w:val="ro-MD"/>
              </w:rPr>
            </w:pPr>
            <w:r w:rsidRPr="00EF2617">
              <w:rPr>
                <w:bCs/>
                <w:color w:val="000000" w:themeColor="text1"/>
                <w:sz w:val="23"/>
                <w:szCs w:val="23"/>
                <w:lang w:val="ro-MD"/>
              </w:rPr>
              <w:t>45223000-6</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832C5D" w14:textId="77777777" w:rsidR="00EF2617" w:rsidRPr="00EF2617" w:rsidRDefault="00EF2617" w:rsidP="00EF2617">
            <w:pPr>
              <w:pStyle w:val="2"/>
              <w:spacing w:before="0"/>
              <w:jc w:val="center"/>
              <w:rPr>
                <w:rFonts w:ascii="Times New Roman" w:hAnsi="Times New Roman" w:cs="Times New Roman"/>
                <w:b w:val="0"/>
                <w:color w:val="000000" w:themeColor="text1"/>
                <w:sz w:val="23"/>
                <w:szCs w:val="23"/>
                <w:lang w:val="ro-MD"/>
              </w:rPr>
            </w:pPr>
            <w:r w:rsidRPr="00EF2617">
              <w:rPr>
                <w:rFonts w:ascii="Times New Roman" w:hAnsi="Times New Roman" w:cs="Times New Roman"/>
                <w:b w:val="0"/>
                <w:color w:val="000000" w:themeColor="text1"/>
                <w:sz w:val="23"/>
                <w:szCs w:val="23"/>
                <w:shd w:val="clear" w:color="auto" w:fill="FFFFFF"/>
                <w:lang w:val="ro-MD"/>
              </w:rPr>
              <w:t>conform</w:t>
            </w:r>
            <w:r w:rsidRPr="00EF2617">
              <w:rPr>
                <w:rFonts w:ascii="Times New Roman" w:hAnsi="Times New Roman" w:cs="Times New Roman"/>
                <w:b w:val="0"/>
                <w:color w:val="000000" w:themeColor="text1"/>
                <w:sz w:val="23"/>
                <w:szCs w:val="23"/>
                <w:lang w:val="ro-MD"/>
              </w:rPr>
              <w:t xml:space="preserve"> caietului de sarcini</w:t>
            </w:r>
          </w:p>
          <w:p w14:paraId="53F2D1AB" w14:textId="7F49CC4A" w:rsidR="00EF2617" w:rsidRPr="00EF2617" w:rsidRDefault="00EF2617" w:rsidP="00EF2617">
            <w:pPr>
              <w:pStyle w:val="2"/>
              <w:spacing w:before="0"/>
              <w:jc w:val="center"/>
              <w:rPr>
                <w:rFonts w:ascii="Times New Roman" w:hAnsi="Times New Roman" w:cs="Times New Roman"/>
                <w:b w:val="0"/>
                <w:color w:val="000000" w:themeColor="text1"/>
                <w:sz w:val="23"/>
                <w:szCs w:val="23"/>
                <w:shd w:val="clear" w:color="auto" w:fill="FFFFFF"/>
                <w:lang w:val="ro-MD"/>
              </w:rPr>
            </w:pPr>
            <w:r w:rsidRPr="00EF2617">
              <w:rPr>
                <w:rFonts w:ascii="Times New Roman" w:hAnsi="Times New Roman" w:cs="Times New Roman"/>
                <w:b w:val="0"/>
                <w:color w:val="000000" w:themeColor="text1"/>
                <w:sz w:val="23"/>
                <w:szCs w:val="23"/>
                <w:lang w:val="ro-MD"/>
              </w:rPr>
              <w:t>formularul de deviz nr.1 – lista cu cantitățile de lucrări</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56279B2" w14:textId="77777777" w:rsidR="00EF2617" w:rsidRPr="00EF2617" w:rsidRDefault="00EF2617" w:rsidP="00EF2617">
            <w:pPr>
              <w:jc w:val="both"/>
              <w:rPr>
                <w:noProof w:val="0"/>
                <w:sz w:val="23"/>
                <w:szCs w:val="23"/>
                <w:lang w:val="ro-MD"/>
              </w:rPr>
            </w:pP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DE35CB5" w14:textId="504D299A" w:rsidR="00EF2617" w:rsidRPr="00EF2617" w:rsidRDefault="00EF2617" w:rsidP="00EF2617">
            <w:pPr>
              <w:jc w:val="both"/>
              <w:rPr>
                <w:noProof w:val="0"/>
                <w:sz w:val="23"/>
                <w:szCs w:val="23"/>
                <w:lang w:val="ro-MD"/>
              </w:rPr>
            </w:pPr>
            <w:r w:rsidRPr="00EF2617">
              <w:rPr>
                <w:sz w:val="23"/>
                <w:szCs w:val="23"/>
                <w:lang w:val="ro-MD"/>
              </w:rPr>
              <w:t>Proiectul de execuție nr.35/25-14:</w:t>
            </w:r>
          </w:p>
        </w:tc>
      </w:tr>
      <w:tr w:rsidR="00EF2617" w:rsidRPr="00CE5F92" w14:paraId="03052E84" w14:textId="77777777" w:rsidTr="00EF2617">
        <w:trPr>
          <w:cantSplit/>
          <w:trHeight w:val="1540"/>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98DF73A" w14:textId="093D57FD" w:rsidR="00EF2617" w:rsidRPr="00CE5F92" w:rsidRDefault="00EF2617" w:rsidP="00EF2617">
            <w:pPr>
              <w:jc w:val="both"/>
              <w:rPr>
                <w:noProof w:val="0"/>
                <w:lang w:val="ro-MD"/>
              </w:rPr>
            </w:pPr>
            <w:r>
              <w:rPr>
                <w:noProof w:val="0"/>
                <w:lang w:val="ro-MD"/>
              </w:rPr>
              <w:t>13</w:t>
            </w:r>
          </w:p>
        </w:tc>
        <w:tc>
          <w:tcPr>
            <w:tcW w:w="31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3C7D5793" w14:textId="77777777" w:rsidR="00EF2617" w:rsidRPr="00EF2617" w:rsidRDefault="00EF2617" w:rsidP="00EF2617">
            <w:pPr>
              <w:jc w:val="center"/>
              <w:rPr>
                <w:b/>
                <w:sz w:val="23"/>
                <w:szCs w:val="23"/>
                <w:lang w:val="ro-MD"/>
              </w:rPr>
            </w:pPr>
            <w:r w:rsidRPr="00EF2617">
              <w:rPr>
                <w:b/>
                <w:sz w:val="23"/>
                <w:szCs w:val="23"/>
                <w:lang w:val="ro-MD"/>
              </w:rPr>
              <w:t>LOCAȚIA nr. 13</w:t>
            </w:r>
          </w:p>
          <w:p w14:paraId="2652106A" w14:textId="08D66618" w:rsidR="00EF2617" w:rsidRPr="00EF2617" w:rsidRDefault="00EF2617" w:rsidP="00EF2617">
            <w:pPr>
              <w:jc w:val="center"/>
              <w:rPr>
                <w:rFonts w:eastAsiaTheme="minorHAnsi"/>
                <w:noProof w:val="0"/>
                <w:color w:val="000000"/>
                <w:sz w:val="23"/>
                <w:szCs w:val="23"/>
                <w:lang w:val="en-US"/>
              </w:rPr>
            </w:pPr>
            <w:r w:rsidRPr="00EF2617">
              <w:rPr>
                <w:sz w:val="23"/>
                <w:szCs w:val="23"/>
                <w:lang w:val="ro-MD"/>
              </w:rPr>
              <w:t xml:space="preserve"> „</w:t>
            </w:r>
            <w:r w:rsidRPr="00EF2617">
              <w:rPr>
                <w:sz w:val="23"/>
                <w:szCs w:val="23"/>
              </w:rPr>
              <w:t>Postul de supraveghere al Sistemului automatizat de supraveghere a circulației rutiere „Controlul traficului”, amplasat la km 83+250 al drumului public național R14 R6 (Codrul Nou-Soroca-Unguri- frontiera cu Ucraina).</w:t>
            </w:r>
            <w:r w:rsidRPr="00EF2617">
              <w:rPr>
                <w:sz w:val="23"/>
                <w:szCs w:val="23"/>
                <w:lang w:val="ro-MD"/>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tcPr>
          <w:p w14:paraId="354C69A8" w14:textId="0A183711" w:rsidR="00EF2617" w:rsidRPr="00EF2617" w:rsidRDefault="00EF2617" w:rsidP="00EF2617">
            <w:pPr>
              <w:tabs>
                <w:tab w:val="left" w:pos="284"/>
              </w:tabs>
              <w:spacing w:line="360" w:lineRule="auto"/>
              <w:ind w:left="113" w:right="113"/>
              <w:jc w:val="center"/>
              <w:rPr>
                <w:bCs/>
                <w:color w:val="000000" w:themeColor="text1"/>
                <w:sz w:val="23"/>
                <w:szCs w:val="23"/>
                <w:lang w:val="ro-MD"/>
              </w:rPr>
            </w:pPr>
            <w:r w:rsidRPr="00EF2617">
              <w:rPr>
                <w:bCs/>
                <w:color w:val="000000" w:themeColor="text1"/>
                <w:sz w:val="23"/>
                <w:szCs w:val="23"/>
                <w:lang w:val="ro-MD"/>
              </w:rPr>
              <w:t>45223000-6</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D2F3149" w14:textId="77777777" w:rsidR="00EF2617" w:rsidRPr="00EF2617" w:rsidRDefault="00EF2617" w:rsidP="00EF2617">
            <w:pPr>
              <w:pStyle w:val="2"/>
              <w:spacing w:before="0"/>
              <w:jc w:val="center"/>
              <w:rPr>
                <w:rFonts w:ascii="Times New Roman" w:hAnsi="Times New Roman" w:cs="Times New Roman"/>
                <w:b w:val="0"/>
                <w:color w:val="000000" w:themeColor="text1"/>
                <w:sz w:val="23"/>
                <w:szCs w:val="23"/>
                <w:lang w:val="ro-MD"/>
              </w:rPr>
            </w:pPr>
            <w:r w:rsidRPr="00EF2617">
              <w:rPr>
                <w:rFonts w:ascii="Times New Roman" w:hAnsi="Times New Roman" w:cs="Times New Roman"/>
                <w:b w:val="0"/>
                <w:color w:val="000000" w:themeColor="text1"/>
                <w:sz w:val="23"/>
                <w:szCs w:val="23"/>
                <w:shd w:val="clear" w:color="auto" w:fill="FFFFFF"/>
                <w:lang w:val="ro-MD"/>
              </w:rPr>
              <w:t>conform</w:t>
            </w:r>
            <w:r w:rsidRPr="00EF2617">
              <w:rPr>
                <w:rFonts w:ascii="Times New Roman" w:hAnsi="Times New Roman" w:cs="Times New Roman"/>
                <w:b w:val="0"/>
                <w:color w:val="000000" w:themeColor="text1"/>
                <w:sz w:val="23"/>
                <w:szCs w:val="23"/>
                <w:lang w:val="ro-MD"/>
              </w:rPr>
              <w:t xml:space="preserve"> caietului de sarcini</w:t>
            </w:r>
          </w:p>
          <w:p w14:paraId="4F7E1FE2" w14:textId="2682A7D8" w:rsidR="00EF2617" w:rsidRPr="00EF2617" w:rsidRDefault="00EF2617" w:rsidP="00EF2617">
            <w:pPr>
              <w:pStyle w:val="2"/>
              <w:spacing w:before="0"/>
              <w:jc w:val="center"/>
              <w:rPr>
                <w:rFonts w:ascii="Times New Roman" w:hAnsi="Times New Roman" w:cs="Times New Roman"/>
                <w:b w:val="0"/>
                <w:color w:val="000000" w:themeColor="text1"/>
                <w:sz w:val="23"/>
                <w:szCs w:val="23"/>
                <w:shd w:val="clear" w:color="auto" w:fill="FFFFFF"/>
                <w:lang w:val="ro-MD"/>
              </w:rPr>
            </w:pPr>
            <w:r w:rsidRPr="00EF2617">
              <w:rPr>
                <w:rFonts w:ascii="Times New Roman" w:hAnsi="Times New Roman" w:cs="Times New Roman"/>
                <w:b w:val="0"/>
                <w:color w:val="000000" w:themeColor="text1"/>
                <w:sz w:val="23"/>
                <w:szCs w:val="23"/>
                <w:lang w:val="ro-MD"/>
              </w:rPr>
              <w:t>formularul de deviz nr.1 – lista cu cantitățile de lucrări</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499F060" w14:textId="77777777" w:rsidR="00EF2617" w:rsidRPr="00EF2617" w:rsidRDefault="00EF2617" w:rsidP="00EF2617">
            <w:pPr>
              <w:jc w:val="both"/>
              <w:rPr>
                <w:noProof w:val="0"/>
                <w:sz w:val="23"/>
                <w:szCs w:val="23"/>
                <w:lang w:val="ro-MD"/>
              </w:rPr>
            </w:pP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0A77376" w14:textId="2417631D" w:rsidR="00EF2617" w:rsidRPr="00EF2617" w:rsidRDefault="00EF2617" w:rsidP="00EF2617">
            <w:pPr>
              <w:jc w:val="both"/>
              <w:rPr>
                <w:noProof w:val="0"/>
                <w:sz w:val="23"/>
                <w:szCs w:val="23"/>
                <w:lang w:val="ro-MD"/>
              </w:rPr>
            </w:pPr>
            <w:r w:rsidRPr="00EF2617">
              <w:rPr>
                <w:sz w:val="23"/>
                <w:szCs w:val="23"/>
                <w:lang w:val="ro-MD"/>
              </w:rPr>
              <w:t>Proiectul de execuție nr.35/25-15:</w:t>
            </w:r>
          </w:p>
        </w:tc>
      </w:tr>
      <w:tr w:rsidR="00EF2617" w:rsidRPr="00CE5F92" w14:paraId="63DD8B33" w14:textId="77777777" w:rsidTr="00EF2617">
        <w:trPr>
          <w:cantSplit/>
          <w:trHeight w:val="1540"/>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F43E702" w14:textId="744AB2F6" w:rsidR="00EF2617" w:rsidRPr="00CE5F92" w:rsidRDefault="00EF2617" w:rsidP="00EF2617">
            <w:pPr>
              <w:jc w:val="both"/>
              <w:rPr>
                <w:noProof w:val="0"/>
                <w:lang w:val="ro-MD"/>
              </w:rPr>
            </w:pPr>
            <w:r>
              <w:rPr>
                <w:noProof w:val="0"/>
                <w:lang w:val="ro-MD"/>
              </w:rPr>
              <w:t>14</w:t>
            </w:r>
          </w:p>
        </w:tc>
        <w:tc>
          <w:tcPr>
            <w:tcW w:w="31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5254430" w14:textId="77777777" w:rsidR="00EF2617" w:rsidRPr="00EF2617" w:rsidRDefault="00EF2617" w:rsidP="00EF2617">
            <w:pPr>
              <w:jc w:val="center"/>
              <w:rPr>
                <w:b/>
                <w:sz w:val="23"/>
                <w:szCs w:val="23"/>
                <w:lang w:val="ro-MD"/>
              </w:rPr>
            </w:pPr>
            <w:r w:rsidRPr="00EF2617">
              <w:rPr>
                <w:b/>
                <w:sz w:val="23"/>
                <w:szCs w:val="23"/>
                <w:lang w:val="ro-MD"/>
              </w:rPr>
              <w:t>LOCAȚIA nr. 14</w:t>
            </w:r>
          </w:p>
          <w:p w14:paraId="7B021A67" w14:textId="00C856B6" w:rsidR="00EF2617" w:rsidRPr="00EF2617" w:rsidRDefault="00EF2617" w:rsidP="00EF2617">
            <w:pPr>
              <w:jc w:val="center"/>
              <w:rPr>
                <w:rFonts w:eastAsiaTheme="minorHAnsi"/>
                <w:noProof w:val="0"/>
                <w:color w:val="000000"/>
                <w:sz w:val="23"/>
                <w:szCs w:val="23"/>
                <w:lang w:val="en-US"/>
              </w:rPr>
            </w:pPr>
            <w:r w:rsidRPr="00EF2617">
              <w:rPr>
                <w:sz w:val="23"/>
                <w:szCs w:val="23"/>
                <w:lang w:val="ro-MD"/>
              </w:rPr>
              <w:t xml:space="preserve"> „</w:t>
            </w:r>
            <w:r w:rsidRPr="00EF2617">
              <w:rPr>
                <w:sz w:val="23"/>
                <w:szCs w:val="23"/>
              </w:rPr>
              <w:t>Post de supraveghere al sistemului automatizat de supraveghere a circulației rutiere „Controlul traficului”, amplasat pe str. Soroca, traseul R13 km0+60m, mun. Bălți.</w:t>
            </w:r>
            <w:r w:rsidRPr="00EF2617">
              <w:rPr>
                <w:sz w:val="23"/>
                <w:szCs w:val="23"/>
                <w:lang w:val="ro-MD"/>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tcPr>
          <w:p w14:paraId="1ABBEA17" w14:textId="5E054A16" w:rsidR="00EF2617" w:rsidRPr="00EF2617" w:rsidRDefault="00EF2617" w:rsidP="00EF2617">
            <w:pPr>
              <w:tabs>
                <w:tab w:val="left" w:pos="284"/>
              </w:tabs>
              <w:spacing w:line="360" w:lineRule="auto"/>
              <w:ind w:left="113" w:right="113"/>
              <w:jc w:val="center"/>
              <w:rPr>
                <w:bCs/>
                <w:color w:val="000000" w:themeColor="text1"/>
                <w:sz w:val="23"/>
                <w:szCs w:val="23"/>
                <w:lang w:val="ro-MD"/>
              </w:rPr>
            </w:pPr>
            <w:r w:rsidRPr="00EF2617">
              <w:rPr>
                <w:bCs/>
                <w:color w:val="000000" w:themeColor="text1"/>
                <w:sz w:val="23"/>
                <w:szCs w:val="23"/>
                <w:lang w:val="ro-MD"/>
              </w:rPr>
              <w:t>45223000-6</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D6DD9A3" w14:textId="77777777" w:rsidR="00EF2617" w:rsidRPr="00EF2617" w:rsidRDefault="00EF2617" w:rsidP="00EF2617">
            <w:pPr>
              <w:pStyle w:val="2"/>
              <w:spacing w:before="0"/>
              <w:jc w:val="center"/>
              <w:rPr>
                <w:rFonts w:ascii="Times New Roman" w:hAnsi="Times New Roman" w:cs="Times New Roman"/>
                <w:b w:val="0"/>
                <w:color w:val="000000" w:themeColor="text1"/>
                <w:sz w:val="23"/>
                <w:szCs w:val="23"/>
                <w:lang w:val="ro-MD"/>
              </w:rPr>
            </w:pPr>
            <w:r w:rsidRPr="00EF2617">
              <w:rPr>
                <w:rFonts w:ascii="Times New Roman" w:hAnsi="Times New Roman" w:cs="Times New Roman"/>
                <w:b w:val="0"/>
                <w:color w:val="000000" w:themeColor="text1"/>
                <w:sz w:val="23"/>
                <w:szCs w:val="23"/>
                <w:shd w:val="clear" w:color="auto" w:fill="FFFFFF"/>
                <w:lang w:val="ro-MD"/>
              </w:rPr>
              <w:t>conform</w:t>
            </w:r>
            <w:r w:rsidRPr="00EF2617">
              <w:rPr>
                <w:rFonts w:ascii="Times New Roman" w:hAnsi="Times New Roman" w:cs="Times New Roman"/>
                <w:b w:val="0"/>
                <w:color w:val="000000" w:themeColor="text1"/>
                <w:sz w:val="23"/>
                <w:szCs w:val="23"/>
                <w:lang w:val="ro-MD"/>
              </w:rPr>
              <w:t xml:space="preserve"> caietului de sarcini</w:t>
            </w:r>
          </w:p>
          <w:p w14:paraId="361033D2" w14:textId="7A43500D" w:rsidR="00EF2617" w:rsidRPr="00EF2617" w:rsidRDefault="00EF2617" w:rsidP="00EF2617">
            <w:pPr>
              <w:pStyle w:val="2"/>
              <w:spacing w:before="0"/>
              <w:jc w:val="center"/>
              <w:rPr>
                <w:rFonts w:ascii="Times New Roman" w:hAnsi="Times New Roman" w:cs="Times New Roman"/>
                <w:b w:val="0"/>
                <w:color w:val="000000" w:themeColor="text1"/>
                <w:sz w:val="23"/>
                <w:szCs w:val="23"/>
                <w:shd w:val="clear" w:color="auto" w:fill="FFFFFF"/>
                <w:lang w:val="ro-MD"/>
              </w:rPr>
            </w:pPr>
            <w:r w:rsidRPr="00EF2617">
              <w:rPr>
                <w:rFonts w:ascii="Times New Roman" w:hAnsi="Times New Roman" w:cs="Times New Roman"/>
                <w:b w:val="0"/>
                <w:color w:val="000000" w:themeColor="text1"/>
                <w:sz w:val="23"/>
                <w:szCs w:val="23"/>
                <w:lang w:val="ro-MD"/>
              </w:rPr>
              <w:t>formularul de deviz nr.1 – lista cu cantitățile de lucrări</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6A0D35C" w14:textId="77777777" w:rsidR="00EF2617" w:rsidRPr="00EF2617" w:rsidRDefault="00EF2617" w:rsidP="00EF2617">
            <w:pPr>
              <w:jc w:val="both"/>
              <w:rPr>
                <w:noProof w:val="0"/>
                <w:sz w:val="23"/>
                <w:szCs w:val="23"/>
                <w:lang w:val="ro-MD"/>
              </w:rPr>
            </w:pP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2D9429F" w14:textId="20B32C81" w:rsidR="00EF2617" w:rsidRPr="00EF2617" w:rsidRDefault="00EF2617" w:rsidP="00EF2617">
            <w:pPr>
              <w:jc w:val="both"/>
              <w:rPr>
                <w:noProof w:val="0"/>
                <w:sz w:val="23"/>
                <w:szCs w:val="23"/>
                <w:lang w:val="ro-MD"/>
              </w:rPr>
            </w:pPr>
            <w:r w:rsidRPr="00EF2617">
              <w:rPr>
                <w:sz w:val="23"/>
                <w:szCs w:val="23"/>
                <w:lang w:val="ro-MD"/>
              </w:rPr>
              <w:t>Proiectul de execuție nr.35/25-16:</w:t>
            </w:r>
          </w:p>
        </w:tc>
      </w:tr>
      <w:tr w:rsidR="00EF2617" w:rsidRPr="00CE5F92" w14:paraId="4E7888CC" w14:textId="77777777" w:rsidTr="00EF2617">
        <w:trPr>
          <w:cantSplit/>
          <w:trHeight w:val="1540"/>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D92E8D1" w14:textId="2204617B" w:rsidR="00EF2617" w:rsidRPr="00CE5F92" w:rsidRDefault="00EF2617" w:rsidP="00EF2617">
            <w:pPr>
              <w:jc w:val="both"/>
              <w:rPr>
                <w:noProof w:val="0"/>
                <w:lang w:val="ro-MD"/>
              </w:rPr>
            </w:pPr>
            <w:r>
              <w:rPr>
                <w:noProof w:val="0"/>
                <w:lang w:val="ro-MD"/>
              </w:rPr>
              <w:t>15</w:t>
            </w:r>
          </w:p>
        </w:tc>
        <w:tc>
          <w:tcPr>
            <w:tcW w:w="31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280CF19" w14:textId="77777777" w:rsidR="00EF2617" w:rsidRPr="00EF2617" w:rsidRDefault="00EF2617" w:rsidP="00EF2617">
            <w:pPr>
              <w:jc w:val="center"/>
              <w:rPr>
                <w:b/>
                <w:sz w:val="23"/>
                <w:szCs w:val="23"/>
                <w:lang w:val="ro-MD"/>
              </w:rPr>
            </w:pPr>
            <w:r w:rsidRPr="00EF2617">
              <w:rPr>
                <w:b/>
                <w:sz w:val="23"/>
                <w:szCs w:val="23"/>
                <w:lang w:val="ro-MD"/>
              </w:rPr>
              <w:t>LOCAȚIA nr. 15</w:t>
            </w:r>
          </w:p>
          <w:p w14:paraId="47FA71E4" w14:textId="08FEEFB6" w:rsidR="00EF2617" w:rsidRPr="00EF2617" w:rsidRDefault="00EF2617" w:rsidP="00EF2617">
            <w:pPr>
              <w:jc w:val="center"/>
              <w:rPr>
                <w:rFonts w:eastAsiaTheme="minorHAnsi"/>
                <w:noProof w:val="0"/>
                <w:color w:val="000000"/>
                <w:sz w:val="23"/>
                <w:szCs w:val="23"/>
                <w:lang w:val="en-US"/>
              </w:rPr>
            </w:pPr>
            <w:r w:rsidRPr="00EF2617">
              <w:rPr>
                <w:sz w:val="23"/>
                <w:szCs w:val="23"/>
                <w:lang w:val="ro-MD"/>
              </w:rPr>
              <w:t xml:space="preserve"> „</w:t>
            </w:r>
            <w:r w:rsidRPr="00EF2617">
              <w:rPr>
                <w:sz w:val="23"/>
                <w:szCs w:val="23"/>
              </w:rPr>
              <w:t>Post de supraveghere al Sistemului automatizat de supraveghere a circulației rutiere „Controlul traficului” pe terenul cu nr. cadastral 4301214.430 situat în or. Fălești, traseul R-16 km 25+600m.</w:t>
            </w:r>
            <w:r w:rsidRPr="00EF2617">
              <w:rPr>
                <w:sz w:val="23"/>
                <w:szCs w:val="23"/>
                <w:lang w:val="ro-MD"/>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tcPr>
          <w:p w14:paraId="6DF01B1B" w14:textId="0BF80FB4" w:rsidR="00EF2617" w:rsidRPr="00EF2617" w:rsidRDefault="00EF2617" w:rsidP="00EF2617">
            <w:pPr>
              <w:tabs>
                <w:tab w:val="left" w:pos="284"/>
              </w:tabs>
              <w:spacing w:line="360" w:lineRule="auto"/>
              <w:ind w:left="113" w:right="113"/>
              <w:jc w:val="center"/>
              <w:rPr>
                <w:bCs/>
                <w:color w:val="000000" w:themeColor="text1"/>
                <w:sz w:val="23"/>
                <w:szCs w:val="23"/>
                <w:lang w:val="ro-MD"/>
              </w:rPr>
            </w:pPr>
            <w:r w:rsidRPr="00EF2617">
              <w:rPr>
                <w:bCs/>
                <w:color w:val="000000" w:themeColor="text1"/>
                <w:sz w:val="23"/>
                <w:szCs w:val="23"/>
                <w:lang w:val="ro-MD"/>
              </w:rPr>
              <w:t>45223000-6</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362FD16" w14:textId="77777777" w:rsidR="00EF2617" w:rsidRPr="00EF2617" w:rsidRDefault="00EF2617" w:rsidP="00EF2617">
            <w:pPr>
              <w:pStyle w:val="2"/>
              <w:spacing w:before="0"/>
              <w:jc w:val="center"/>
              <w:rPr>
                <w:rFonts w:ascii="Times New Roman" w:hAnsi="Times New Roman" w:cs="Times New Roman"/>
                <w:b w:val="0"/>
                <w:color w:val="000000" w:themeColor="text1"/>
                <w:sz w:val="23"/>
                <w:szCs w:val="23"/>
                <w:lang w:val="ro-MD"/>
              </w:rPr>
            </w:pPr>
            <w:r w:rsidRPr="00EF2617">
              <w:rPr>
                <w:rFonts w:ascii="Times New Roman" w:hAnsi="Times New Roman" w:cs="Times New Roman"/>
                <w:b w:val="0"/>
                <w:color w:val="000000" w:themeColor="text1"/>
                <w:sz w:val="23"/>
                <w:szCs w:val="23"/>
                <w:shd w:val="clear" w:color="auto" w:fill="FFFFFF"/>
                <w:lang w:val="ro-MD"/>
              </w:rPr>
              <w:t>conform</w:t>
            </w:r>
            <w:r w:rsidRPr="00EF2617">
              <w:rPr>
                <w:rFonts w:ascii="Times New Roman" w:hAnsi="Times New Roman" w:cs="Times New Roman"/>
                <w:b w:val="0"/>
                <w:color w:val="000000" w:themeColor="text1"/>
                <w:sz w:val="23"/>
                <w:szCs w:val="23"/>
                <w:lang w:val="ro-MD"/>
              </w:rPr>
              <w:t xml:space="preserve"> caietului de sarcini</w:t>
            </w:r>
          </w:p>
          <w:p w14:paraId="2F4CCE80" w14:textId="0793D9F0" w:rsidR="00EF2617" w:rsidRPr="00EF2617" w:rsidRDefault="00EF2617" w:rsidP="00EF2617">
            <w:pPr>
              <w:pStyle w:val="2"/>
              <w:spacing w:before="0"/>
              <w:jc w:val="center"/>
              <w:rPr>
                <w:rFonts w:ascii="Times New Roman" w:hAnsi="Times New Roman" w:cs="Times New Roman"/>
                <w:b w:val="0"/>
                <w:color w:val="000000" w:themeColor="text1"/>
                <w:sz w:val="23"/>
                <w:szCs w:val="23"/>
                <w:shd w:val="clear" w:color="auto" w:fill="FFFFFF"/>
                <w:lang w:val="ro-MD"/>
              </w:rPr>
            </w:pPr>
            <w:r w:rsidRPr="00EF2617">
              <w:rPr>
                <w:rFonts w:ascii="Times New Roman" w:hAnsi="Times New Roman" w:cs="Times New Roman"/>
                <w:b w:val="0"/>
                <w:color w:val="000000" w:themeColor="text1"/>
                <w:sz w:val="23"/>
                <w:szCs w:val="23"/>
                <w:lang w:val="ro-MD"/>
              </w:rPr>
              <w:t>formularul de deviz nr.1 – lista cu cantitățile de lucrări</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09AC95C" w14:textId="77777777" w:rsidR="00EF2617" w:rsidRPr="00EF2617" w:rsidRDefault="00EF2617" w:rsidP="00EF2617">
            <w:pPr>
              <w:jc w:val="both"/>
              <w:rPr>
                <w:noProof w:val="0"/>
                <w:sz w:val="23"/>
                <w:szCs w:val="23"/>
                <w:lang w:val="ro-MD"/>
              </w:rPr>
            </w:pP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D2BA57D" w14:textId="373ED566" w:rsidR="00EF2617" w:rsidRPr="00EF2617" w:rsidRDefault="00EF2617" w:rsidP="00EF2617">
            <w:pPr>
              <w:jc w:val="both"/>
              <w:rPr>
                <w:noProof w:val="0"/>
                <w:sz w:val="23"/>
                <w:szCs w:val="23"/>
                <w:lang w:val="ro-MD"/>
              </w:rPr>
            </w:pPr>
            <w:r w:rsidRPr="00EF2617">
              <w:rPr>
                <w:sz w:val="23"/>
                <w:szCs w:val="23"/>
                <w:lang w:val="ro-MD"/>
              </w:rPr>
              <w:t>Proiectul de execuție nr.35/25-17:</w:t>
            </w:r>
          </w:p>
        </w:tc>
      </w:tr>
      <w:tr w:rsidR="00EF2617" w:rsidRPr="00CE5F92" w14:paraId="0412F746" w14:textId="77777777" w:rsidTr="00EF2617">
        <w:trPr>
          <w:cantSplit/>
          <w:trHeight w:val="1540"/>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7B7C495" w14:textId="6932C33F" w:rsidR="00EF2617" w:rsidRPr="00CE5F92" w:rsidRDefault="00EF2617" w:rsidP="00EF2617">
            <w:pPr>
              <w:jc w:val="both"/>
              <w:rPr>
                <w:noProof w:val="0"/>
                <w:lang w:val="ro-MD"/>
              </w:rPr>
            </w:pPr>
            <w:r>
              <w:rPr>
                <w:noProof w:val="0"/>
                <w:lang w:val="ro-MD"/>
              </w:rPr>
              <w:t>16</w:t>
            </w:r>
          </w:p>
        </w:tc>
        <w:tc>
          <w:tcPr>
            <w:tcW w:w="31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6839C81" w14:textId="77777777" w:rsidR="00EF2617" w:rsidRPr="00EF2617" w:rsidRDefault="00EF2617" w:rsidP="00EF2617">
            <w:pPr>
              <w:jc w:val="center"/>
              <w:rPr>
                <w:b/>
                <w:sz w:val="23"/>
                <w:szCs w:val="23"/>
                <w:lang w:val="ro-MD"/>
              </w:rPr>
            </w:pPr>
            <w:r w:rsidRPr="00EF2617">
              <w:rPr>
                <w:b/>
                <w:sz w:val="23"/>
                <w:szCs w:val="23"/>
                <w:lang w:val="ro-MD"/>
              </w:rPr>
              <w:t>LOCAȚIA nr. 16</w:t>
            </w:r>
          </w:p>
          <w:p w14:paraId="2FFD4233" w14:textId="7F0B5A75" w:rsidR="00EF2617" w:rsidRPr="00EF2617" w:rsidRDefault="00EF2617" w:rsidP="00EF2617">
            <w:pPr>
              <w:jc w:val="center"/>
              <w:rPr>
                <w:rFonts w:eastAsiaTheme="minorHAnsi"/>
                <w:noProof w:val="0"/>
                <w:color w:val="000000"/>
                <w:sz w:val="23"/>
                <w:szCs w:val="23"/>
                <w:lang w:val="en-US"/>
              </w:rPr>
            </w:pPr>
            <w:r w:rsidRPr="00EF2617">
              <w:rPr>
                <w:sz w:val="23"/>
                <w:szCs w:val="23"/>
                <w:lang w:val="ro-MD"/>
              </w:rPr>
              <w:t>„</w:t>
            </w:r>
            <w:r w:rsidRPr="00EF2617">
              <w:rPr>
                <w:sz w:val="23"/>
                <w:szCs w:val="23"/>
              </w:rPr>
              <w:t>Post de supraveghere al Sistemului automatizat de supraveghere a circulației rutiere „Controlul traficului” amplasat pe traseul R17 km 32+120m, identificat prin geolocația 47.324208/27.891507, în r-nul Ungheni, com. Pîrlița, intravilan.</w:t>
            </w:r>
            <w:r w:rsidRPr="00EF2617">
              <w:rPr>
                <w:sz w:val="23"/>
                <w:szCs w:val="23"/>
                <w:lang w:val="ro-MD"/>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tcPr>
          <w:p w14:paraId="21E16F9A" w14:textId="467F1A79" w:rsidR="00EF2617" w:rsidRPr="00EF2617" w:rsidRDefault="00EF2617" w:rsidP="00EF2617">
            <w:pPr>
              <w:tabs>
                <w:tab w:val="left" w:pos="284"/>
              </w:tabs>
              <w:spacing w:line="360" w:lineRule="auto"/>
              <w:ind w:left="113" w:right="113"/>
              <w:jc w:val="center"/>
              <w:rPr>
                <w:bCs/>
                <w:color w:val="000000" w:themeColor="text1"/>
                <w:sz w:val="23"/>
                <w:szCs w:val="23"/>
                <w:lang w:val="ro-MD"/>
              </w:rPr>
            </w:pPr>
            <w:r w:rsidRPr="00EF2617">
              <w:rPr>
                <w:bCs/>
                <w:color w:val="000000" w:themeColor="text1"/>
                <w:sz w:val="23"/>
                <w:szCs w:val="23"/>
                <w:lang w:val="ro-MD"/>
              </w:rPr>
              <w:t>45223000-6</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E1C6E5B" w14:textId="77777777" w:rsidR="00EF2617" w:rsidRPr="00EF2617" w:rsidRDefault="00EF2617" w:rsidP="00EF2617">
            <w:pPr>
              <w:pStyle w:val="2"/>
              <w:spacing w:before="0"/>
              <w:jc w:val="center"/>
              <w:rPr>
                <w:rFonts w:ascii="Times New Roman" w:hAnsi="Times New Roman" w:cs="Times New Roman"/>
                <w:b w:val="0"/>
                <w:color w:val="000000" w:themeColor="text1"/>
                <w:sz w:val="23"/>
                <w:szCs w:val="23"/>
                <w:lang w:val="ro-MD"/>
              </w:rPr>
            </w:pPr>
            <w:r w:rsidRPr="00EF2617">
              <w:rPr>
                <w:rFonts w:ascii="Times New Roman" w:hAnsi="Times New Roman" w:cs="Times New Roman"/>
                <w:b w:val="0"/>
                <w:color w:val="000000" w:themeColor="text1"/>
                <w:sz w:val="23"/>
                <w:szCs w:val="23"/>
                <w:shd w:val="clear" w:color="auto" w:fill="FFFFFF"/>
                <w:lang w:val="ro-MD"/>
              </w:rPr>
              <w:t>conform</w:t>
            </w:r>
            <w:r w:rsidRPr="00EF2617">
              <w:rPr>
                <w:rFonts w:ascii="Times New Roman" w:hAnsi="Times New Roman" w:cs="Times New Roman"/>
                <w:b w:val="0"/>
                <w:color w:val="000000" w:themeColor="text1"/>
                <w:sz w:val="23"/>
                <w:szCs w:val="23"/>
                <w:lang w:val="ro-MD"/>
              </w:rPr>
              <w:t xml:space="preserve"> caietului de sarcini</w:t>
            </w:r>
          </w:p>
          <w:p w14:paraId="60832EF3" w14:textId="33C26C4E" w:rsidR="00EF2617" w:rsidRPr="00EF2617" w:rsidRDefault="00EF2617" w:rsidP="00EF2617">
            <w:pPr>
              <w:pStyle w:val="2"/>
              <w:spacing w:before="0"/>
              <w:jc w:val="center"/>
              <w:rPr>
                <w:rFonts w:ascii="Times New Roman" w:hAnsi="Times New Roman" w:cs="Times New Roman"/>
                <w:b w:val="0"/>
                <w:color w:val="000000" w:themeColor="text1"/>
                <w:sz w:val="23"/>
                <w:szCs w:val="23"/>
                <w:shd w:val="clear" w:color="auto" w:fill="FFFFFF"/>
                <w:lang w:val="ro-MD"/>
              </w:rPr>
            </w:pPr>
            <w:r w:rsidRPr="00EF2617">
              <w:rPr>
                <w:rFonts w:ascii="Times New Roman" w:hAnsi="Times New Roman" w:cs="Times New Roman"/>
                <w:b w:val="0"/>
                <w:color w:val="000000" w:themeColor="text1"/>
                <w:sz w:val="23"/>
                <w:szCs w:val="23"/>
                <w:lang w:val="ro-MD"/>
              </w:rPr>
              <w:t>formularul de deviz nr.1 – lista cu cantitățile de lucrări</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AD0F79" w14:textId="77777777" w:rsidR="00EF2617" w:rsidRPr="00EF2617" w:rsidRDefault="00EF2617" w:rsidP="00EF2617">
            <w:pPr>
              <w:jc w:val="both"/>
              <w:rPr>
                <w:noProof w:val="0"/>
                <w:sz w:val="23"/>
                <w:szCs w:val="23"/>
                <w:lang w:val="ro-MD"/>
              </w:rPr>
            </w:pP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1375DB6" w14:textId="719A2F2A" w:rsidR="00EF2617" w:rsidRPr="00EF2617" w:rsidRDefault="00EF2617" w:rsidP="00EF2617">
            <w:pPr>
              <w:jc w:val="both"/>
              <w:rPr>
                <w:noProof w:val="0"/>
                <w:sz w:val="23"/>
                <w:szCs w:val="23"/>
                <w:lang w:val="ro-MD"/>
              </w:rPr>
            </w:pPr>
            <w:r w:rsidRPr="00EF2617">
              <w:rPr>
                <w:sz w:val="23"/>
                <w:szCs w:val="23"/>
                <w:lang w:val="ro-MD"/>
              </w:rPr>
              <w:t>Proiectul de execuție nr.35/25-18:</w:t>
            </w:r>
          </w:p>
        </w:tc>
      </w:tr>
      <w:tr w:rsidR="00EF2617" w:rsidRPr="00CE5F92" w14:paraId="1FC4DA09" w14:textId="77777777" w:rsidTr="00EF2617">
        <w:trPr>
          <w:cantSplit/>
          <w:trHeight w:val="1540"/>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BC22073" w14:textId="5611B490" w:rsidR="00EF2617" w:rsidRPr="00CE5F92" w:rsidRDefault="00EF2617" w:rsidP="00EF2617">
            <w:pPr>
              <w:jc w:val="both"/>
              <w:rPr>
                <w:noProof w:val="0"/>
                <w:lang w:val="ro-MD"/>
              </w:rPr>
            </w:pPr>
            <w:r>
              <w:rPr>
                <w:noProof w:val="0"/>
                <w:lang w:val="ro-MD"/>
              </w:rPr>
              <w:t>17</w:t>
            </w:r>
          </w:p>
        </w:tc>
        <w:tc>
          <w:tcPr>
            <w:tcW w:w="31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0670711D" w14:textId="77777777" w:rsidR="00EF2617" w:rsidRPr="00EF2617" w:rsidRDefault="00EF2617" w:rsidP="00EF2617">
            <w:pPr>
              <w:jc w:val="center"/>
              <w:rPr>
                <w:b/>
                <w:sz w:val="23"/>
                <w:szCs w:val="23"/>
                <w:lang w:val="ro-MD"/>
              </w:rPr>
            </w:pPr>
            <w:r w:rsidRPr="00EF2617">
              <w:rPr>
                <w:b/>
                <w:sz w:val="23"/>
                <w:szCs w:val="23"/>
                <w:lang w:val="ro-MD"/>
              </w:rPr>
              <w:t>LOCAȚIA nr. 17</w:t>
            </w:r>
          </w:p>
          <w:p w14:paraId="1163C02F" w14:textId="5D9DD3AB" w:rsidR="00EF2617" w:rsidRPr="00EF2617" w:rsidRDefault="00EF2617" w:rsidP="00EF2617">
            <w:pPr>
              <w:jc w:val="center"/>
              <w:rPr>
                <w:rFonts w:eastAsiaTheme="minorHAnsi"/>
                <w:noProof w:val="0"/>
                <w:color w:val="000000"/>
                <w:sz w:val="23"/>
                <w:szCs w:val="23"/>
                <w:lang w:val="en-US"/>
              </w:rPr>
            </w:pPr>
            <w:r w:rsidRPr="00EF2617">
              <w:rPr>
                <w:sz w:val="23"/>
                <w:szCs w:val="23"/>
                <w:lang w:val="ro-MD"/>
              </w:rPr>
              <w:t xml:space="preserve"> „</w:t>
            </w:r>
            <w:r w:rsidRPr="00EF2617">
              <w:rPr>
                <w:sz w:val="23"/>
                <w:szCs w:val="23"/>
              </w:rPr>
              <w:t>Post de supraveghere al Sistemului automatizat de supraveghere a circulației rutiere „Controlul traficului”, amplasat în r-nul Rîșcani, or. Rîșcani, extravilan, traseul R7 km49+050 m.</w:t>
            </w:r>
            <w:r w:rsidRPr="00EF2617">
              <w:rPr>
                <w:sz w:val="23"/>
                <w:szCs w:val="23"/>
                <w:lang w:val="ro-MD"/>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tcPr>
          <w:p w14:paraId="3AD08DD6" w14:textId="152762A2" w:rsidR="00EF2617" w:rsidRPr="00EF2617" w:rsidRDefault="00EF2617" w:rsidP="00EF2617">
            <w:pPr>
              <w:tabs>
                <w:tab w:val="left" w:pos="284"/>
              </w:tabs>
              <w:spacing w:line="360" w:lineRule="auto"/>
              <w:ind w:left="113" w:right="113"/>
              <w:jc w:val="center"/>
              <w:rPr>
                <w:bCs/>
                <w:color w:val="000000" w:themeColor="text1"/>
                <w:sz w:val="23"/>
                <w:szCs w:val="23"/>
                <w:lang w:val="ro-MD"/>
              </w:rPr>
            </w:pPr>
            <w:r w:rsidRPr="00EF2617">
              <w:rPr>
                <w:bCs/>
                <w:color w:val="000000" w:themeColor="text1"/>
                <w:sz w:val="23"/>
                <w:szCs w:val="23"/>
                <w:lang w:val="ro-MD"/>
              </w:rPr>
              <w:t>45223000-6</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4C1BE9B" w14:textId="77777777" w:rsidR="00EF2617" w:rsidRPr="00EF2617" w:rsidRDefault="00EF2617" w:rsidP="00EF2617">
            <w:pPr>
              <w:pStyle w:val="2"/>
              <w:spacing w:before="0"/>
              <w:jc w:val="center"/>
              <w:rPr>
                <w:rFonts w:ascii="Times New Roman" w:hAnsi="Times New Roman" w:cs="Times New Roman"/>
                <w:b w:val="0"/>
                <w:color w:val="000000" w:themeColor="text1"/>
                <w:sz w:val="23"/>
                <w:szCs w:val="23"/>
                <w:lang w:val="ro-MD"/>
              </w:rPr>
            </w:pPr>
            <w:r w:rsidRPr="00EF2617">
              <w:rPr>
                <w:rFonts w:ascii="Times New Roman" w:hAnsi="Times New Roman" w:cs="Times New Roman"/>
                <w:b w:val="0"/>
                <w:color w:val="000000" w:themeColor="text1"/>
                <w:sz w:val="23"/>
                <w:szCs w:val="23"/>
                <w:shd w:val="clear" w:color="auto" w:fill="FFFFFF"/>
                <w:lang w:val="ro-MD"/>
              </w:rPr>
              <w:t>conform</w:t>
            </w:r>
            <w:r w:rsidRPr="00EF2617">
              <w:rPr>
                <w:rFonts w:ascii="Times New Roman" w:hAnsi="Times New Roman" w:cs="Times New Roman"/>
                <w:b w:val="0"/>
                <w:color w:val="000000" w:themeColor="text1"/>
                <w:sz w:val="23"/>
                <w:szCs w:val="23"/>
                <w:lang w:val="ro-MD"/>
              </w:rPr>
              <w:t xml:space="preserve"> caietului de sarcini</w:t>
            </w:r>
          </w:p>
          <w:p w14:paraId="6DDE1E82" w14:textId="57BA2B15" w:rsidR="00EF2617" w:rsidRPr="00EF2617" w:rsidRDefault="00EF2617" w:rsidP="00EF2617">
            <w:pPr>
              <w:pStyle w:val="2"/>
              <w:spacing w:before="0"/>
              <w:jc w:val="center"/>
              <w:rPr>
                <w:rFonts w:ascii="Times New Roman" w:hAnsi="Times New Roman" w:cs="Times New Roman"/>
                <w:b w:val="0"/>
                <w:color w:val="000000" w:themeColor="text1"/>
                <w:sz w:val="23"/>
                <w:szCs w:val="23"/>
                <w:shd w:val="clear" w:color="auto" w:fill="FFFFFF"/>
                <w:lang w:val="ro-MD"/>
              </w:rPr>
            </w:pPr>
            <w:r w:rsidRPr="00EF2617">
              <w:rPr>
                <w:rFonts w:ascii="Times New Roman" w:hAnsi="Times New Roman" w:cs="Times New Roman"/>
                <w:b w:val="0"/>
                <w:color w:val="000000" w:themeColor="text1"/>
                <w:sz w:val="23"/>
                <w:szCs w:val="23"/>
                <w:lang w:val="ro-MD"/>
              </w:rPr>
              <w:t>formularul de deviz nr.1 – lista cu cantitățile de lucrări</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D456446" w14:textId="77777777" w:rsidR="00EF2617" w:rsidRPr="00EF2617" w:rsidRDefault="00EF2617" w:rsidP="00EF2617">
            <w:pPr>
              <w:jc w:val="both"/>
              <w:rPr>
                <w:noProof w:val="0"/>
                <w:sz w:val="23"/>
                <w:szCs w:val="23"/>
                <w:lang w:val="ro-MD"/>
              </w:rPr>
            </w:pP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A24C5CB" w14:textId="0ACE3ABD" w:rsidR="00EF2617" w:rsidRPr="00EF2617" w:rsidRDefault="00EF2617" w:rsidP="00EF2617">
            <w:pPr>
              <w:jc w:val="both"/>
              <w:rPr>
                <w:noProof w:val="0"/>
                <w:sz w:val="23"/>
                <w:szCs w:val="23"/>
                <w:lang w:val="ro-MD"/>
              </w:rPr>
            </w:pPr>
            <w:r w:rsidRPr="00EF2617">
              <w:rPr>
                <w:sz w:val="23"/>
                <w:szCs w:val="23"/>
                <w:lang w:val="ro-MD"/>
              </w:rPr>
              <w:t>Proiectul de execuție nr.35/25-19:</w:t>
            </w:r>
          </w:p>
        </w:tc>
      </w:tr>
      <w:tr w:rsidR="00EF2617" w:rsidRPr="00CE5F92" w14:paraId="2DE3DB0B" w14:textId="77777777" w:rsidTr="00EF2617">
        <w:trPr>
          <w:cantSplit/>
          <w:trHeight w:val="1540"/>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C900929" w14:textId="0525EEAC" w:rsidR="00EF2617" w:rsidRPr="00CE5F92" w:rsidRDefault="00EF2617" w:rsidP="00EF2617">
            <w:pPr>
              <w:jc w:val="both"/>
              <w:rPr>
                <w:noProof w:val="0"/>
                <w:lang w:val="ro-MD"/>
              </w:rPr>
            </w:pPr>
            <w:r>
              <w:rPr>
                <w:noProof w:val="0"/>
                <w:lang w:val="ro-MD"/>
              </w:rPr>
              <w:lastRenderedPageBreak/>
              <w:t>18</w:t>
            </w:r>
          </w:p>
        </w:tc>
        <w:tc>
          <w:tcPr>
            <w:tcW w:w="31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56A891B0" w14:textId="77777777" w:rsidR="00EF2617" w:rsidRPr="00EF2617" w:rsidRDefault="00EF2617" w:rsidP="00EF2617">
            <w:pPr>
              <w:jc w:val="center"/>
              <w:rPr>
                <w:b/>
                <w:sz w:val="23"/>
                <w:szCs w:val="23"/>
                <w:lang w:val="ro-MD"/>
              </w:rPr>
            </w:pPr>
            <w:r w:rsidRPr="00EF2617">
              <w:rPr>
                <w:b/>
                <w:sz w:val="23"/>
                <w:szCs w:val="23"/>
                <w:lang w:val="ro-MD"/>
              </w:rPr>
              <w:t>LOCAȚIA nr. 18</w:t>
            </w:r>
          </w:p>
          <w:p w14:paraId="7CBC333F" w14:textId="3741D628" w:rsidR="00EF2617" w:rsidRPr="00EF2617" w:rsidRDefault="00EF2617" w:rsidP="00EF2617">
            <w:pPr>
              <w:jc w:val="center"/>
              <w:rPr>
                <w:rFonts w:eastAsiaTheme="minorHAnsi"/>
                <w:noProof w:val="0"/>
                <w:color w:val="000000"/>
                <w:sz w:val="23"/>
                <w:szCs w:val="23"/>
                <w:lang w:val="en-US"/>
              </w:rPr>
            </w:pPr>
            <w:r w:rsidRPr="00EF2617">
              <w:rPr>
                <w:sz w:val="23"/>
                <w:szCs w:val="23"/>
                <w:lang w:val="ro-MD"/>
              </w:rPr>
              <w:t xml:space="preserve"> „</w:t>
            </w:r>
            <w:r w:rsidRPr="00EF2617">
              <w:rPr>
                <w:sz w:val="23"/>
                <w:szCs w:val="23"/>
              </w:rPr>
              <w:t>Postul de supraveghere al Sistemului automatizat de supraveghere a circulației rutiere „Controlul traficului”, în or. Otaci, drumul R11 km 65+640 m.</w:t>
            </w:r>
            <w:r w:rsidRPr="00EF2617">
              <w:rPr>
                <w:sz w:val="23"/>
                <w:szCs w:val="23"/>
                <w:lang w:val="ro-MD"/>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tcPr>
          <w:p w14:paraId="5B06F16B" w14:textId="22FFB00E" w:rsidR="00EF2617" w:rsidRPr="00EF2617" w:rsidRDefault="00EF2617" w:rsidP="00EF2617">
            <w:pPr>
              <w:tabs>
                <w:tab w:val="left" w:pos="284"/>
              </w:tabs>
              <w:spacing w:line="360" w:lineRule="auto"/>
              <w:ind w:left="113" w:right="113"/>
              <w:jc w:val="center"/>
              <w:rPr>
                <w:bCs/>
                <w:color w:val="000000" w:themeColor="text1"/>
                <w:sz w:val="23"/>
                <w:szCs w:val="23"/>
                <w:lang w:val="ro-MD"/>
              </w:rPr>
            </w:pPr>
            <w:r w:rsidRPr="00EF2617">
              <w:rPr>
                <w:bCs/>
                <w:color w:val="000000" w:themeColor="text1"/>
                <w:sz w:val="23"/>
                <w:szCs w:val="23"/>
                <w:lang w:val="ro-MD"/>
              </w:rPr>
              <w:t>45223000-6</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C139840" w14:textId="77777777" w:rsidR="00EF2617" w:rsidRPr="00EF2617" w:rsidRDefault="00EF2617" w:rsidP="00EF2617">
            <w:pPr>
              <w:pStyle w:val="2"/>
              <w:spacing w:before="0"/>
              <w:jc w:val="center"/>
              <w:rPr>
                <w:rFonts w:ascii="Times New Roman" w:hAnsi="Times New Roman" w:cs="Times New Roman"/>
                <w:b w:val="0"/>
                <w:color w:val="000000" w:themeColor="text1"/>
                <w:sz w:val="23"/>
                <w:szCs w:val="23"/>
                <w:lang w:val="ro-MD"/>
              </w:rPr>
            </w:pPr>
            <w:r w:rsidRPr="00EF2617">
              <w:rPr>
                <w:rFonts w:ascii="Times New Roman" w:hAnsi="Times New Roman" w:cs="Times New Roman"/>
                <w:b w:val="0"/>
                <w:color w:val="000000" w:themeColor="text1"/>
                <w:sz w:val="23"/>
                <w:szCs w:val="23"/>
                <w:shd w:val="clear" w:color="auto" w:fill="FFFFFF"/>
                <w:lang w:val="ro-MD"/>
              </w:rPr>
              <w:t>conform</w:t>
            </w:r>
            <w:r w:rsidRPr="00EF2617">
              <w:rPr>
                <w:rFonts w:ascii="Times New Roman" w:hAnsi="Times New Roman" w:cs="Times New Roman"/>
                <w:b w:val="0"/>
                <w:color w:val="000000" w:themeColor="text1"/>
                <w:sz w:val="23"/>
                <w:szCs w:val="23"/>
                <w:lang w:val="ro-MD"/>
              </w:rPr>
              <w:t xml:space="preserve"> caietului de sarcini</w:t>
            </w:r>
          </w:p>
          <w:p w14:paraId="346887B0" w14:textId="36C49E00" w:rsidR="00EF2617" w:rsidRPr="00EF2617" w:rsidRDefault="00EF2617" w:rsidP="00EF2617">
            <w:pPr>
              <w:pStyle w:val="2"/>
              <w:spacing w:before="0"/>
              <w:jc w:val="center"/>
              <w:rPr>
                <w:rFonts w:ascii="Times New Roman" w:hAnsi="Times New Roman" w:cs="Times New Roman"/>
                <w:b w:val="0"/>
                <w:color w:val="000000" w:themeColor="text1"/>
                <w:sz w:val="23"/>
                <w:szCs w:val="23"/>
                <w:shd w:val="clear" w:color="auto" w:fill="FFFFFF"/>
                <w:lang w:val="ro-MD"/>
              </w:rPr>
            </w:pPr>
            <w:r w:rsidRPr="00EF2617">
              <w:rPr>
                <w:rFonts w:ascii="Times New Roman" w:hAnsi="Times New Roman" w:cs="Times New Roman"/>
                <w:b w:val="0"/>
                <w:color w:val="000000" w:themeColor="text1"/>
                <w:sz w:val="23"/>
                <w:szCs w:val="23"/>
                <w:lang w:val="ro-MD"/>
              </w:rPr>
              <w:t>formularul de deviz nr.1 – lista cu cantitățile de lucrări</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92A4168" w14:textId="77777777" w:rsidR="00EF2617" w:rsidRPr="00EF2617" w:rsidRDefault="00EF2617" w:rsidP="00EF2617">
            <w:pPr>
              <w:jc w:val="both"/>
              <w:rPr>
                <w:noProof w:val="0"/>
                <w:sz w:val="23"/>
                <w:szCs w:val="23"/>
                <w:lang w:val="ro-MD"/>
              </w:rPr>
            </w:pP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51BFDC9" w14:textId="73C19877" w:rsidR="00EF2617" w:rsidRPr="00EF2617" w:rsidRDefault="00EF2617" w:rsidP="00EF2617">
            <w:pPr>
              <w:jc w:val="both"/>
              <w:rPr>
                <w:noProof w:val="0"/>
                <w:sz w:val="23"/>
                <w:szCs w:val="23"/>
                <w:lang w:val="ro-MD"/>
              </w:rPr>
            </w:pPr>
            <w:r w:rsidRPr="00EF2617">
              <w:rPr>
                <w:sz w:val="23"/>
                <w:szCs w:val="23"/>
                <w:lang w:val="ro-MD"/>
              </w:rPr>
              <w:t>Proiectul de execuție nr.35/25-20:</w:t>
            </w:r>
          </w:p>
        </w:tc>
      </w:tr>
      <w:tr w:rsidR="00EF2617" w:rsidRPr="00CE5F92" w14:paraId="325952D1" w14:textId="77777777" w:rsidTr="00EF2617">
        <w:trPr>
          <w:cantSplit/>
          <w:trHeight w:val="1540"/>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E7AB630" w14:textId="49D964D8" w:rsidR="00EF2617" w:rsidRPr="00CE5F92" w:rsidRDefault="00EF2617" w:rsidP="00EF2617">
            <w:pPr>
              <w:jc w:val="both"/>
              <w:rPr>
                <w:noProof w:val="0"/>
                <w:lang w:val="ro-MD"/>
              </w:rPr>
            </w:pPr>
            <w:r>
              <w:rPr>
                <w:noProof w:val="0"/>
                <w:lang w:val="ro-MD"/>
              </w:rPr>
              <w:t>19</w:t>
            </w:r>
          </w:p>
        </w:tc>
        <w:tc>
          <w:tcPr>
            <w:tcW w:w="31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767B1B25" w14:textId="77777777" w:rsidR="00EF2617" w:rsidRPr="00EF2617" w:rsidRDefault="00EF2617" w:rsidP="00EF2617">
            <w:pPr>
              <w:jc w:val="center"/>
              <w:rPr>
                <w:b/>
                <w:sz w:val="23"/>
                <w:szCs w:val="23"/>
                <w:lang w:val="ro-MD"/>
              </w:rPr>
            </w:pPr>
            <w:r w:rsidRPr="00EF2617">
              <w:rPr>
                <w:b/>
                <w:sz w:val="23"/>
                <w:szCs w:val="23"/>
                <w:lang w:val="ro-MD"/>
              </w:rPr>
              <w:t>LOCAȚIA nr. 19</w:t>
            </w:r>
          </w:p>
          <w:p w14:paraId="64AC2467" w14:textId="171AE8E1" w:rsidR="00EF2617" w:rsidRPr="00EF2617" w:rsidRDefault="00EF2617" w:rsidP="00EF2617">
            <w:pPr>
              <w:jc w:val="center"/>
              <w:rPr>
                <w:rFonts w:eastAsiaTheme="minorHAnsi"/>
                <w:noProof w:val="0"/>
                <w:color w:val="000000"/>
                <w:sz w:val="23"/>
                <w:szCs w:val="23"/>
                <w:lang w:val="en-US"/>
              </w:rPr>
            </w:pPr>
            <w:r w:rsidRPr="00EF2617">
              <w:rPr>
                <w:sz w:val="23"/>
                <w:szCs w:val="23"/>
                <w:lang w:val="ro-MD"/>
              </w:rPr>
              <w:t xml:space="preserve"> „</w:t>
            </w:r>
            <w:r w:rsidRPr="00EF2617">
              <w:rPr>
                <w:sz w:val="23"/>
                <w:szCs w:val="23"/>
              </w:rPr>
              <w:t>Postului de supraveghere a SASCR „Controlul traficului”, situat în mun. Comrat, traseul R28 km 14+250, str. Lenin (sens giratoriu).</w:t>
            </w:r>
            <w:r w:rsidRPr="00EF2617">
              <w:rPr>
                <w:sz w:val="23"/>
                <w:szCs w:val="23"/>
                <w:lang w:val="ro-MD"/>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tcPr>
          <w:p w14:paraId="3AFD82DF" w14:textId="4611BC56" w:rsidR="00EF2617" w:rsidRPr="00EF2617" w:rsidRDefault="00EF2617" w:rsidP="00EF2617">
            <w:pPr>
              <w:tabs>
                <w:tab w:val="left" w:pos="284"/>
              </w:tabs>
              <w:spacing w:line="360" w:lineRule="auto"/>
              <w:ind w:left="113" w:right="113"/>
              <w:jc w:val="center"/>
              <w:rPr>
                <w:bCs/>
                <w:color w:val="000000" w:themeColor="text1"/>
                <w:sz w:val="23"/>
                <w:szCs w:val="23"/>
                <w:lang w:val="ro-MD"/>
              </w:rPr>
            </w:pPr>
            <w:r w:rsidRPr="00EF2617">
              <w:rPr>
                <w:bCs/>
                <w:color w:val="000000" w:themeColor="text1"/>
                <w:sz w:val="23"/>
                <w:szCs w:val="23"/>
                <w:lang w:val="ro-MD"/>
              </w:rPr>
              <w:t>45223000-6</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FEE3C2B" w14:textId="77777777" w:rsidR="00EF2617" w:rsidRPr="00EF2617" w:rsidRDefault="00EF2617" w:rsidP="00EF2617">
            <w:pPr>
              <w:pStyle w:val="2"/>
              <w:spacing w:before="0"/>
              <w:jc w:val="center"/>
              <w:rPr>
                <w:rFonts w:ascii="Times New Roman" w:hAnsi="Times New Roman" w:cs="Times New Roman"/>
                <w:b w:val="0"/>
                <w:color w:val="000000" w:themeColor="text1"/>
                <w:sz w:val="23"/>
                <w:szCs w:val="23"/>
                <w:lang w:val="ro-MD"/>
              </w:rPr>
            </w:pPr>
            <w:r w:rsidRPr="00EF2617">
              <w:rPr>
                <w:rFonts w:ascii="Times New Roman" w:hAnsi="Times New Roman" w:cs="Times New Roman"/>
                <w:b w:val="0"/>
                <w:color w:val="000000" w:themeColor="text1"/>
                <w:sz w:val="23"/>
                <w:szCs w:val="23"/>
                <w:shd w:val="clear" w:color="auto" w:fill="FFFFFF"/>
                <w:lang w:val="ro-MD"/>
              </w:rPr>
              <w:t>conform</w:t>
            </w:r>
            <w:r w:rsidRPr="00EF2617">
              <w:rPr>
                <w:rFonts w:ascii="Times New Roman" w:hAnsi="Times New Roman" w:cs="Times New Roman"/>
                <w:b w:val="0"/>
                <w:color w:val="000000" w:themeColor="text1"/>
                <w:sz w:val="23"/>
                <w:szCs w:val="23"/>
                <w:lang w:val="ro-MD"/>
              </w:rPr>
              <w:t xml:space="preserve"> caietului de sarcini</w:t>
            </w:r>
          </w:p>
          <w:p w14:paraId="2A927DBA" w14:textId="6187131D" w:rsidR="00EF2617" w:rsidRPr="00EF2617" w:rsidRDefault="00EF2617" w:rsidP="00EF2617">
            <w:pPr>
              <w:pStyle w:val="2"/>
              <w:spacing w:before="0"/>
              <w:jc w:val="center"/>
              <w:rPr>
                <w:rFonts w:ascii="Times New Roman" w:hAnsi="Times New Roman" w:cs="Times New Roman"/>
                <w:b w:val="0"/>
                <w:color w:val="000000" w:themeColor="text1"/>
                <w:sz w:val="23"/>
                <w:szCs w:val="23"/>
                <w:shd w:val="clear" w:color="auto" w:fill="FFFFFF"/>
                <w:lang w:val="ro-MD"/>
              </w:rPr>
            </w:pPr>
            <w:r w:rsidRPr="00EF2617">
              <w:rPr>
                <w:rFonts w:ascii="Times New Roman" w:hAnsi="Times New Roman" w:cs="Times New Roman"/>
                <w:b w:val="0"/>
                <w:color w:val="000000" w:themeColor="text1"/>
                <w:sz w:val="23"/>
                <w:szCs w:val="23"/>
                <w:lang w:val="ro-MD"/>
              </w:rPr>
              <w:t>formularul de deviz nr.1 – lista cu cantitățile de lucrări</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0EE24CE" w14:textId="77777777" w:rsidR="00EF2617" w:rsidRPr="00EF2617" w:rsidRDefault="00EF2617" w:rsidP="00EF2617">
            <w:pPr>
              <w:jc w:val="both"/>
              <w:rPr>
                <w:noProof w:val="0"/>
                <w:sz w:val="23"/>
                <w:szCs w:val="23"/>
                <w:lang w:val="ro-MD"/>
              </w:rPr>
            </w:pP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B06E3AD" w14:textId="7E64AD5E" w:rsidR="00EF2617" w:rsidRPr="00EF2617" w:rsidRDefault="00EF2617" w:rsidP="00EF2617">
            <w:pPr>
              <w:jc w:val="both"/>
              <w:rPr>
                <w:noProof w:val="0"/>
                <w:sz w:val="23"/>
                <w:szCs w:val="23"/>
                <w:lang w:val="ro-MD"/>
              </w:rPr>
            </w:pPr>
            <w:r w:rsidRPr="00EF2617">
              <w:rPr>
                <w:sz w:val="23"/>
                <w:szCs w:val="23"/>
                <w:lang w:val="ro-MD"/>
              </w:rPr>
              <w:t>Proiectul de execuție nr.35/25-21:</w:t>
            </w:r>
          </w:p>
        </w:tc>
      </w:tr>
      <w:tr w:rsidR="00EF2617" w:rsidRPr="00CE5F92" w14:paraId="78ED2F84" w14:textId="77777777" w:rsidTr="00EF2617">
        <w:trPr>
          <w:cantSplit/>
          <w:trHeight w:val="1540"/>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F997245" w14:textId="48B9A47E" w:rsidR="00EF2617" w:rsidRPr="00CE5F92" w:rsidRDefault="00EF2617" w:rsidP="00EF2617">
            <w:pPr>
              <w:jc w:val="both"/>
              <w:rPr>
                <w:noProof w:val="0"/>
                <w:lang w:val="ro-MD"/>
              </w:rPr>
            </w:pPr>
            <w:r>
              <w:rPr>
                <w:noProof w:val="0"/>
                <w:lang w:val="ro-MD"/>
              </w:rPr>
              <w:t>20</w:t>
            </w:r>
          </w:p>
        </w:tc>
        <w:tc>
          <w:tcPr>
            <w:tcW w:w="31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3DE4F73E" w14:textId="77777777" w:rsidR="00EF2617" w:rsidRPr="00EF2617" w:rsidRDefault="00EF2617" w:rsidP="00EF2617">
            <w:pPr>
              <w:jc w:val="center"/>
              <w:rPr>
                <w:b/>
                <w:sz w:val="23"/>
                <w:szCs w:val="23"/>
                <w:lang w:val="ro-MD"/>
              </w:rPr>
            </w:pPr>
            <w:r w:rsidRPr="00EF2617">
              <w:rPr>
                <w:b/>
                <w:sz w:val="23"/>
                <w:szCs w:val="23"/>
                <w:lang w:val="ro-MD"/>
              </w:rPr>
              <w:t>LOCAȚIA nr. 20</w:t>
            </w:r>
          </w:p>
          <w:p w14:paraId="6CC1BF78" w14:textId="433C43EF" w:rsidR="00EF2617" w:rsidRPr="00EF2617" w:rsidRDefault="00EF2617" w:rsidP="00EF2617">
            <w:pPr>
              <w:jc w:val="center"/>
              <w:rPr>
                <w:rFonts w:eastAsiaTheme="minorHAnsi"/>
                <w:noProof w:val="0"/>
                <w:color w:val="000000"/>
                <w:sz w:val="23"/>
                <w:szCs w:val="23"/>
                <w:lang w:val="en-US"/>
              </w:rPr>
            </w:pPr>
            <w:r w:rsidRPr="00EF2617">
              <w:rPr>
                <w:sz w:val="23"/>
                <w:szCs w:val="23"/>
                <w:lang w:val="ro-MD"/>
              </w:rPr>
              <w:t xml:space="preserve"> „</w:t>
            </w:r>
            <w:r w:rsidRPr="00EF2617">
              <w:rPr>
                <w:sz w:val="23"/>
                <w:szCs w:val="23"/>
              </w:rPr>
              <w:t>Postul de supraveghere al Sistemului automatizat de supraveghere a circulației rutiere „Controlul traficului”, com. Țareuca, r-nul Rezina, traseul R9 km 45+350m.</w:t>
            </w:r>
            <w:r w:rsidRPr="00EF2617">
              <w:rPr>
                <w:sz w:val="23"/>
                <w:szCs w:val="23"/>
                <w:lang w:val="ro-MD"/>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tcPr>
          <w:p w14:paraId="5FDB48EA" w14:textId="31731260" w:rsidR="00EF2617" w:rsidRPr="00EF2617" w:rsidRDefault="00EF2617" w:rsidP="00EF2617">
            <w:pPr>
              <w:tabs>
                <w:tab w:val="left" w:pos="284"/>
              </w:tabs>
              <w:spacing w:line="360" w:lineRule="auto"/>
              <w:ind w:left="113" w:right="113"/>
              <w:jc w:val="center"/>
              <w:rPr>
                <w:bCs/>
                <w:color w:val="000000" w:themeColor="text1"/>
                <w:sz w:val="23"/>
                <w:szCs w:val="23"/>
                <w:lang w:val="ro-MD"/>
              </w:rPr>
            </w:pPr>
            <w:r w:rsidRPr="00EF2617">
              <w:rPr>
                <w:bCs/>
                <w:color w:val="000000" w:themeColor="text1"/>
                <w:sz w:val="23"/>
                <w:szCs w:val="23"/>
                <w:lang w:val="ro-MD"/>
              </w:rPr>
              <w:t>45223000-6</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5F5230B" w14:textId="77777777" w:rsidR="00EF2617" w:rsidRPr="00EF2617" w:rsidRDefault="00EF2617" w:rsidP="00EF2617">
            <w:pPr>
              <w:pStyle w:val="2"/>
              <w:spacing w:before="0"/>
              <w:jc w:val="center"/>
              <w:rPr>
                <w:rFonts w:ascii="Times New Roman" w:hAnsi="Times New Roman" w:cs="Times New Roman"/>
                <w:b w:val="0"/>
                <w:color w:val="000000" w:themeColor="text1"/>
                <w:sz w:val="23"/>
                <w:szCs w:val="23"/>
                <w:lang w:val="ro-MD"/>
              </w:rPr>
            </w:pPr>
            <w:r w:rsidRPr="00EF2617">
              <w:rPr>
                <w:rFonts w:ascii="Times New Roman" w:hAnsi="Times New Roman" w:cs="Times New Roman"/>
                <w:b w:val="0"/>
                <w:color w:val="000000" w:themeColor="text1"/>
                <w:sz w:val="23"/>
                <w:szCs w:val="23"/>
                <w:shd w:val="clear" w:color="auto" w:fill="FFFFFF"/>
                <w:lang w:val="ro-MD"/>
              </w:rPr>
              <w:t>conform</w:t>
            </w:r>
            <w:r w:rsidRPr="00EF2617">
              <w:rPr>
                <w:rFonts w:ascii="Times New Roman" w:hAnsi="Times New Roman" w:cs="Times New Roman"/>
                <w:b w:val="0"/>
                <w:color w:val="000000" w:themeColor="text1"/>
                <w:sz w:val="23"/>
                <w:szCs w:val="23"/>
                <w:lang w:val="ro-MD"/>
              </w:rPr>
              <w:t xml:space="preserve"> caietului de sarcini</w:t>
            </w:r>
          </w:p>
          <w:p w14:paraId="7A892F9E" w14:textId="784E18DC" w:rsidR="00EF2617" w:rsidRPr="00EF2617" w:rsidRDefault="00EF2617" w:rsidP="00EF2617">
            <w:pPr>
              <w:pStyle w:val="2"/>
              <w:spacing w:before="0"/>
              <w:jc w:val="center"/>
              <w:rPr>
                <w:rFonts w:ascii="Times New Roman" w:hAnsi="Times New Roman" w:cs="Times New Roman"/>
                <w:b w:val="0"/>
                <w:color w:val="000000" w:themeColor="text1"/>
                <w:sz w:val="23"/>
                <w:szCs w:val="23"/>
                <w:shd w:val="clear" w:color="auto" w:fill="FFFFFF"/>
                <w:lang w:val="ro-MD"/>
              </w:rPr>
            </w:pPr>
            <w:r w:rsidRPr="00EF2617">
              <w:rPr>
                <w:rFonts w:ascii="Times New Roman" w:hAnsi="Times New Roman" w:cs="Times New Roman"/>
                <w:b w:val="0"/>
                <w:color w:val="000000" w:themeColor="text1"/>
                <w:sz w:val="23"/>
                <w:szCs w:val="23"/>
                <w:lang w:val="ro-MD"/>
              </w:rPr>
              <w:t>formularul de deviz nr.1 – lista cu cantitățile de lucrări</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BF4AED7" w14:textId="77777777" w:rsidR="00EF2617" w:rsidRPr="00EF2617" w:rsidRDefault="00EF2617" w:rsidP="00EF2617">
            <w:pPr>
              <w:jc w:val="both"/>
              <w:rPr>
                <w:noProof w:val="0"/>
                <w:sz w:val="23"/>
                <w:szCs w:val="23"/>
                <w:lang w:val="ro-MD"/>
              </w:rPr>
            </w:pP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4E4646A" w14:textId="7A0700B0" w:rsidR="00EF2617" w:rsidRPr="00EF2617" w:rsidRDefault="00EF2617" w:rsidP="00EF2617">
            <w:pPr>
              <w:jc w:val="both"/>
              <w:rPr>
                <w:noProof w:val="0"/>
                <w:sz w:val="23"/>
                <w:szCs w:val="23"/>
                <w:lang w:val="ro-MD"/>
              </w:rPr>
            </w:pPr>
            <w:r w:rsidRPr="00EF2617">
              <w:rPr>
                <w:sz w:val="23"/>
                <w:szCs w:val="23"/>
                <w:lang w:val="ro-MD"/>
              </w:rPr>
              <w:t>Proiectul de execuție nr.35/25-22:</w:t>
            </w:r>
          </w:p>
        </w:tc>
      </w:tr>
      <w:tr w:rsidR="00EF2617" w:rsidRPr="00CE5F92" w14:paraId="7F31907A" w14:textId="77777777" w:rsidTr="00EF2617">
        <w:trPr>
          <w:cantSplit/>
          <w:trHeight w:val="1540"/>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7FA47AA" w14:textId="2DC1DD0A" w:rsidR="00EF2617" w:rsidRPr="00CE5F92" w:rsidRDefault="00EF2617" w:rsidP="00EF2617">
            <w:pPr>
              <w:jc w:val="both"/>
              <w:rPr>
                <w:noProof w:val="0"/>
                <w:lang w:val="ro-MD"/>
              </w:rPr>
            </w:pPr>
            <w:r>
              <w:rPr>
                <w:noProof w:val="0"/>
                <w:lang w:val="ro-MD"/>
              </w:rPr>
              <w:t>21</w:t>
            </w:r>
          </w:p>
        </w:tc>
        <w:tc>
          <w:tcPr>
            <w:tcW w:w="31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4D5E488" w14:textId="77777777" w:rsidR="00EF2617" w:rsidRPr="00EF2617" w:rsidRDefault="00EF2617" w:rsidP="00EF2617">
            <w:pPr>
              <w:jc w:val="center"/>
              <w:rPr>
                <w:b/>
                <w:sz w:val="23"/>
                <w:szCs w:val="23"/>
                <w:lang w:val="ro-MD"/>
              </w:rPr>
            </w:pPr>
            <w:r w:rsidRPr="00EF2617">
              <w:rPr>
                <w:b/>
                <w:sz w:val="23"/>
                <w:szCs w:val="23"/>
                <w:lang w:val="ro-MD"/>
              </w:rPr>
              <w:t>LOCAȚIA nr. 21</w:t>
            </w:r>
          </w:p>
          <w:p w14:paraId="379C1921" w14:textId="5DDDE13B" w:rsidR="00EF2617" w:rsidRPr="00EF2617" w:rsidRDefault="00EF2617" w:rsidP="00EF2617">
            <w:pPr>
              <w:jc w:val="center"/>
              <w:rPr>
                <w:rFonts w:eastAsiaTheme="minorHAnsi"/>
                <w:noProof w:val="0"/>
                <w:color w:val="000000"/>
                <w:sz w:val="23"/>
                <w:szCs w:val="23"/>
                <w:lang w:val="en-US"/>
              </w:rPr>
            </w:pPr>
            <w:r w:rsidRPr="00EF2617">
              <w:rPr>
                <w:sz w:val="23"/>
                <w:szCs w:val="23"/>
                <w:lang w:val="ro-MD"/>
              </w:rPr>
              <w:t xml:space="preserve"> „</w:t>
            </w:r>
            <w:r w:rsidRPr="00EF2617">
              <w:rPr>
                <w:sz w:val="23"/>
                <w:szCs w:val="23"/>
              </w:rPr>
              <w:t>Post de supraveghere al Sistemului automatizat a circulației rutiere „Controlul traficului”, amplasat în or. Căuşeni, extravilan, traseul R30 (Anenii Noi - Căuşeni - Ștefan Vodă - frontiera cu Ucraina) km.50+800 m.</w:t>
            </w:r>
            <w:r w:rsidRPr="00EF2617">
              <w:rPr>
                <w:sz w:val="23"/>
                <w:szCs w:val="23"/>
                <w:lang w:val="ro-MD"/>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tcPr>
          <w:p w14:paraId="7A7CCEB1" w14:textId="2694AC44" w:rsidR="00EF2617" w:rsidRPr="00EF2617" w:rsidRDefault="00EF2617" w:rsidP="00EF2617">
            <w:pPr>
              <w:tabs>
                <w:tab w:val="left" w:pos="284"/>
              </w:tabs>
              <w:spacing w:line="360" w:lineRule="auto"/>
              <w:ind w:left="113" w:right="113"/>
              <w:jc w:val="center"/>
              <w:rPr>
                <w:bCs/>
                <w:color w:val="000000" w:themeColor="text1"/>
                <w:sz w:val="23"/>
                <w:szCs w:val="23"/>
                <w:lang w:val="ro-MD"/>
              </w:rPr>
            </w:pPr>
            <w:r w:rsidRPr="00EF2617">
              <w:rPr>
                <w:bCs/>
                <w:color w:val="000000" w:themeColor="text1"/>
                <w:sz w:val="23"/>
                <w:szCs w:val="23"/>
                <w:lang w:val="ro-MD"/>
              </w:rPr>
              <w:t>45223000-6</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71CB524" w14:textId="77777777" w:rsidR="00EF2617" w:rsidRPr="00EF2617" w:rsidRDefault="00EF2617" w:rsidP="00EF2617">
            <w:pPr>
              <w:pStyle w:val="2"/>
              <w:spacing w:before="0"/>
              <w:jc w:val="center"/>
              <w:rPr>
                <w:rFonts w:ascii="Times New Roman" w:hAnsi="Times New Roman" w:cs="Times New Roman"/>
                <w:b w:val="0"/>
                <w:color w:val="000000" w:themeColor="text1"/>
                <w:sz w:val="23"/>
                <w:szCs w:val="23"/>
                <w:lang w:val="ro-MD"/>
              </w:rPr>
            </w:pPr>
            <w:r w:rsidRPr="00EF2617">
              <w:rPr>
                <w:rFonts w:ascii="Times New Roman" w:hAnsi="Times New Roman" w:cs="Times New Roman"/>
                <w:b w:val="0"/>
                <w:color w:val="000000" w:themeColor="text1"/>
                <w:sz w:val="23"/>
                <w:szCs w:val="23"/>
                <w:shd w:val="clear" w:color="auto" w:fill="FFFFFF"/>
                <w:lang w:val="ro-MD"/>
              </w:rPr>
              <w:t>conform</w:t>
            </w:r>
            <w:r w:rsidRPr="00EF2617">
              <w:rPr>
                <w:rFonts w:ascii="Times New Roman" w:hAnsi="Times New Roman" w:cs="Times New Roman"/>
                <w:b w:val="0"/>
                <w:color w:val="000000" w:themeColor="text1"/>
                <w:sz w:val="23"/>
                <w:szCs w:val="23"/>
                <w:lang w:val="ro-MD"/>
              </w:rPr>
              <w:t xml:space="preserve"> caietului de sarcini</w:t>
            </w:r>
          </w:p>
          <w:p w14:paraId="211255FD" w14:textId="535E24C8" w:rsidR="00EF2617" w:rsidRPr="00EF2617" w:rsidRDefault="00EF2617" w:rsidP="00EF2617">
            <w:pPr>
              <w:pStyle w:val="2"/>
              <w:spacing w:before="0"/>
              <w:jc w:val="center"/>
              <w:rPr>
                <w:rFonts w:ascii="Times New Roman" w:hAnsi="Times New Roman" w:cs="Times New Roman"/>
                <w:b w:val="0"/>
                <w:color w:val="000000" w:themeColor="text1"/>
                <w:sz w:val="23"/>
                <w:szCs w:val="23"/>
                <w:shd w:val="clear" w:color="auto" w:fill="FFFFFF"/>
                <w:lang w:val="ro-MD"/>
              </w:rPr>
            </w:pPr>
            <w:r w:rsidRPr="00EF2617">
              <w:rPr>
                <w:rFonts w:ascii="Times New Roman" w:hAnsi="Times New Roman" w:cs="Times New Roman"/>
                <w:b w:val="0"/>
                <w:color w:val="000000" w:themeColor="text1"/>
                <w:sz w:val="23"/>
                <w:szCs w:val="23"/>
                <w:lang w:val="ro-MD"/>
              </w:rPr>
              <w:t>formularul de deviz nr.1 – lista cu cantitățile de lucrări</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7797DC9" w14:textId="77777777" w:rsidR="00EF2617" w:rsidRPr="00EF2617" w:rsidRDefault="00EF2617" w:rsidP="00EF2617">
            <w:pPr>
              <w:jc w:val="both"/>
              <w:rPr>
                <w:noProof w:val="0"/>
                <w:sz w:val="23"/>
                <w:szCs w:val="23"/>
                <w:lang w:val="ro-MD"/>
              </w:rPr>
            </w:pP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ADB6EAB" w14:textId="24166A74" w:rsidR="00EF2617" w:rsidRPr="00EF2617" w:rsidRDefault="00EF2617" w:rsidP="00EF2617">
            <w:pPr>
              <w:jc w:val="both"/>
              <w:rPr>
                <w:noProof w:val="0"/>
                <w:sz w:val="23"/>
                <w:szCs w:val="23"/>
                <w:lang w:val="ro-MD"/>
              </w:rPr>
            </w:pPr>
            <w:r w:rsidRPr="00EF2617">
              <w:rPr>
                <w:sz w:val="23"/>
                <w:szCs w:val="23"/>
                <w:lang w:val="ro-MD"/>
              </w:rPr>
              <w:t>Proiectul de execuție nr.35/25-23:</w:t>
            </w:r>
          </w:p>
        </w:tc>
      </w:tr>
      <w:tr w:rsidR="00756037" w:rsidRPr="00CE5F92" w14:paraId="1A5C738D" w14:textId="77777777" w:rsidTr="008D218B">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DFC8212" w14:textId="77777777" w:rsidR="00756037" w:rsidRPr="00CE5F92" w:rsidRDefault="00756037" w:rsidP="00756037">
            <w:pPr>
              <w:jc w:val="both"/>
              <w:rPr>
                <w:noProof w:val="0"/>
                <w:lang w:val="ro-MD"/>
              </w:rPr>
            </w:pPr>
          </w:p>
        </w:tc>
        <w:tc>
          <w:tcPr>
            <w:tcW w:w="31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B16BAB0" w14:textId="60478603" w:rsidR="00756037" w:rsidRPr="00CE5F92" w:rsidRDefault="00756037" w:rsidP="00756037">
            <w:pPr>
              <w:jc w:val="both"/>
              <w:rPr>
                <w:b/>
                <w:bCs/>
                <w:noProof w:val="0"/>
                <w:lang w:val="ro-MD"/>
              </w:rPr>
            </w:pPr>
            <w:r w:rsidRPr="00CE5F92">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204DD15" w14:textId="77777777" w:rsidR="00756037" w:rsidRPr="00CE5F92" w:rsidRDefault="00756037" w:rsidP="00756037">
            <w:pPr>
              <w:jc w:val="both"/>
              <w:rPr>
                <w:noProof w:val="0"/>
                <w:lang w:val="ro-MD"/>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FA2653D" w14:textId="77777777" w:rsidR="00756037" w:rsidRPr="00CE5F92" w:rsidRDefault="00756037" w:rsidP="00756037">
            <w:pPr>
              <w:jc w:val="both"/>
              <w:rPr>
                <w:noProof w:val="0"/>
                <w:lang w:val="ro-MD"/>
              </w:rPr>
            </w:pP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412C39B" w14:textId="77777777" w:rsidR="00756037" w:rsidRPr="00CE5F92" w:rsidRDefault="00756037" w:rsidP="00756037">
            <w:pPr>
              <w:jc w:val="both"/>
              <w:rPr>
                <w:noProof w:val="0"/>
                <w:lang w:val="ro-MD"/>
              </w:rPr>
            </w:pP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EE6E142" w14:textId="77777777" w:rsidR="00756037" w:rsidRPr="00CE5F92" w:rsidRDefault="00756037" w:rsidP="00756037">
            <w:pPr>
              <w:jc w:val="both"/>
              <w:rPr>
                <w:noProof w:val="0"/>
                <w:lang w:val="ro-MD"/>
              </w:rPr>
            </w:pPr>
          </w:p>
        </w:tc>
      </w:tr>
    </w:tbl>
    <w:p w14:paraId="00C4CC6B" w14:textId="77777777" w:rsidR="00EF2617" w:rsidRDefault="00EF2617" w:rsidP="00D828DB">
      <w:pPr>
        <w:jc w:val="both"/>
        <w:rPr>
          <w:rFonts w:eastAsia="PMingLiU"/>
          <w:lang w:val="ro-MD" w:eastAsia="zh-CN"/>
        </w:rPr>
      </w:pPr>
    </w:p>
    <w:p w14:paraId="4747A216" w14:textId="1EF038EE" w:rsidR="00D828DB" w:rsidRPr="00CE5F92" w:rsidRDefault="00D828DB" w:rsidP="00D828DB">
      <w:pPr>
        <w:jc w:val="both"/>
        <w:rPr>
          <w:rFonts w:eastAsia="PMingLiU"/>
          <w:lang w:val="ro-MD" w:eastAsia="zh-CN"/>
        </w:rPr>
      </w:pPr>
      <w:r w:rsidRPr="00CE5F92">
        <w:rPr>
          <w:rFonts w:eastAsia="PMingLiU"/>
          <w:lang w:val="ro-MD" w:eastAsia="zh-CN"/>
        </w:rPr>
        <w:t>Semnat: ______________________________________</w:t>
      </w:r>
    </w:p>
    <w:p w14:paraId="22220E98" w14:textId="77777777" w:rsidR="00D828DB" w:rsidRPr="00CE5F92" w:rsidRDefault="00D828DB" w:rsidP="00D828DB">
      <w:pPr>
        <w:jc w:val="both"/>
        <w:rPr>
          <w:rFonts w:eastAsia="PMingLiU"/>
          <w:lang w:val="ro-MD" w:eastAsia="zh-CN"/>
        </w:rPr>
      </w:pPr>
      <w:r w:rsidRPr="00CE5F92">
        <w:rPr>
          <w:rFonts w:eastAsia="PMingLiU"/>
          <w:lang w:val="ro-MD" w:eastAsia="zh-CN"/>
        </w:rPr>
        <w:t>Nume: _______________________________________</w:t>
      </w:r>
    </w:p>
    <w:p w14:paraId="0F96A694" w14:textId="77777777" w:rsidR="00D828DB" w:rsidRPr="00CE5F92" w:rsidRDefault="00D828DB" w:rsidP="00D828DB">
      <w:pPr>
        <w:jc w:val="both"/>
        <w:rPr>
          <w:rFonts w:eastAsia="PMingLiU"/>
          <w:lang w:val="ro-MD" w:eastAsia="zh-CN"/>
        </w:rPr>
      </w:pPr>
      <w:r w:rsidRPr="00CE5F92">
        <w:rPr>
          <w:rFonts w:eastAsia="PMingLiU"/>
          <w:lang w:val="ro-MD" w:eastAsia="zh-CN"/>
        </w:rPr>
        <w:t>Funcţia în cadrul întreprinderii: _________________________</w:t>
      </w:r>
    </w:p>
    <w:p w14:paraId="21812893" w14:textId="77777777" w:rsidR="00D828DB" w:rsidRPr="00CE5F92" w:rsidRDefault="00D828DB" w:rsidP="00D828DB">
      <w:pPr>
        <w:jc w:val="both"/>
        <w:rPr>
          <w:rFonts w:eastAsia="PMingLiU"/>
          <w:lang w:val="ro-MD" w:eastAsia="zh-CN"/>
        </w:rPr>
      </w:pPr>
      <w:r w:rsidRPr="00CE5F92">
        <w:rPr>
          <w:rFonts w:eastAsia="PMingLiU"/>
          <w:lang w:val="ro-MD" w:eastAsia="zh-CN"/>
        </w:rPr>
        <w:t>Denumirea întreprinderii: ______________________________</w:t>
      </w:r>
    </w:p>
    <w:p w14:paraId="04C352CC" w14:textId="77777777" w:rsidR="000222A0" w:rsidRPr="00CE5F92" w:rsidRDefault="000222A0" w:rsidP="00742EC6">
      <w:pPr>
        <w:tabs>
          <w:tab w:val="decimal" w:pos="8364"/>
        </w:tabs>
        <w:spacing w:line="276" w:lineRule="auto"/>
        <w:ind w:right="-144"/>
        <w:jc w:val="center"/>
        <w:rPr>
          <w:bCs/>
          <w:color w:val="000000"/>
          <w:lang w:val="ro-MD"/>
        </w:rPr>
      </w:pPr>
    </w:p>
    <w:p w14:paraId="048324BB" w14:textId="77777777" w:rsidR="000222A0" w:rsidRPr="00CE5F92" w:rsidRDefault="000222A0" w:rsidP="00742EC6">
      <w:pPr>
        <w:tabs>
          <w:tab w:val="decimal" w:pos="8364"/>
        </w:tabs>
        <w:spacing w:line="276" w:lineRule="auto"/>
        <w:ind w:right="-144"/>
        <w:jc w:val="center"/>
        <w:rPr>
          <w:bCs/>
          <w:color w:val="000000"/>
          <w:lang w:val="ro-MD"/>
        </w:rPr>
      </w:pPr>
    </w:p>
    <w:p w14:paraId="3AA740D0" w14:textId="77777777" w:rsidR="000222A0" w:rsidRPr="00CE5F92" w:rsidRDefault="000222A0" w:rsidP="00742EC6">
      <w:pPr>
        <w:tabs>
          <w:tab w:val="decimal" w:pos="8364"/>
        </w:tabs>
        <w:spacing w:line="276" w:lineRule="auto"/>
        <w:ind w:right="-144"/>
        <w:jc w:val="center"/>
        <w:rPr>
          <w:bCs/>
          <w:color w:val="000000"/>
          <w:lang w:val="ro-MD"/>
        </w:rPr>
      </w:pPr>
    </w:p>
    <w:p w14:paraId="47FF4DE5" w14:textId="77777777" w:rsidR="000222A0" w:rsidRPr="00CE5F92" w:rsidRDefault="000222A0" w:rsidP="00742EC6">
      <w:pPr>
        <w:tabs>
          <w:tab w:val="decimal" w:pos="8364"/>
        </w:tabs>
        <w:spacing w:line="276" w:lineRule="auto"/>
        <w:ind w:right="-144"/>
        <w:jc w:val="center"/>
        <w:rPr>
          <w:bCs/>
          <w:color w:val="000000"/>
          <w:lang w:val="ro-MD"/>
        </w:rPr>
      </w:pPr>
    </w:p>
    <w:p w14:paraId="725AB304" w14:textId="77777777" w:rsidR="000222A0" w:rsidRPr="00CE5F92" w:rsidRDefault="000222A0" w:rsidP="00742EC6">
      <w:pPr>
        <w:tabs>
          <w:tab w:val="decimal" w:pos="8364"/>
        </w:tabs>
        <w:spacing w:line="276" w:lineRule="auto"/>
        <w:ind w:right="-144"/>
        <w:jc w:val="center"/>
        <w:rPr>
          <w:bCs/>
          <w:color w:val="000000"/>
          <w:lang w:val="ro-MD"/>
        </w:rPr>
      </w:pPr>
    </w:p>
    <w:p w14:paraId="3C89A87A" w14:textId="77777777" w:rsidR="000222A0" w:rsidRPr="00CE5F92" w:rsidRDefault="000222A0" w:rsidP="00742EC6">
      <w:pPr>
        <w:tabs>
          <w:tab w:val="decimal" w:pos="8364"/>
        </w:tabs>
        <w:spacing w:line="276" w:lineRule="auto"/>
        <w:ind w:right="-144"/>
        <w:jc w:val="center"/>
        <w:rPr>
          <w:bCs/>
          <w:color w:val="000000"/>
          <w:lang w:val="ro-MD"/>
        </w:rPr>
      </w:pPr>
    </w:p>
    <w:p w14:paraId="13BC6D64" w14:textId="5AA0D4BC" w:rsidR="000222A0" w:rsidRDefault="000222A0" w:rsidP="00742EC6">
      <w:pPr>
        <w:tabs>
          <w:tab w:val="decimal" w:pos="8364"/>
        </w:tabs>
        <w:spacing w:line="276" w:lineRule="auto"/>
        <w:ind w:right="-144"/>
        <w:jc w:val="center"/>
        <w:rPr>
          <w:bCs/>
          <w:color w:val="000000"/>
          <w:lang w:val="ro-MD"/>
        </w:rPr>
      </w:pPr>
    </w:p>
    <w:p w14:paraId="670E252F" w14:textId="24B563B4" w:rsidR="00F53B46" w:rsidRDefault="00F53B46" w:rsidP="00742EC6">
      <w:pPr>
        <w:tabs>
          <w:tab w:val="decimal" w:pos="8364"/>
        </w:tabs>
        <w:spacing w:line="276" w:lineRule="auto"/>
        <w:ind w:right="-144"/>
        <w:jc w:val="center"/>
        <w:rPr>
          <w:bCs/>
          <w:color w:val="000000"/>
          <w:lang w:val="ro-MD"/>
        </w:rPr>
      </w:pPr>
    </w:p>
    <w:p w14:paraId="5DBEABE2" w14:textId="18E2E310" w:rsidR="00F53B46" w:rsidRDefault="00F53B46" w:rsidP="00742EC6">
      <w:pPr>
        <w:tabs>
          <w:tab w:val="decimal" w:pos="8364"/>
        </w:tabs>
        <w:spacing w:line="276" w:lineRule="auto"/>
        <w:ind w:right="-144"/>
        <w:jc w:val="center"/>
        <w:rPr>
          <w:bCs/>
          <w:color w:val="000000"/>
          <w:lang w:val="ro-MD"/>
        </w:rPr>
      </w:pPr>
    </w:p>
    <w:p w14:paraId="532DAD83" w14:textId="1A66519F" w:rsidR="00EF2617" w:rsidRDefault="00EF2617" w:rsidP="00742EC6">
      <w:pPr>
        <w:tabs>
          <w:tab w:val="decimal" w:pos="8364"/>
        </w:tabs>
        <w:spacing w:line="276" w:lineRule="auto"/>
        <w:ind w:right="-144"/>
        <w:jc w:val="center"/>
        <w:rPr>
          <w:bCs/>
          <w:color w:val="000000"/>
          <w:lang w:val="ro-MD"/>
        </w:rPr>
      </w:pPr>
    </w:p>
    <w:p w14:paraId="62560671" w14:textId="19421A69" w:rsidR="00EF2617" w:rsidRDefault="00EF2617" w:rsidP="00742EC6">
      <w:pPr>
        <w:tabs>
          <w:tab w:val="decimal" w:pos="8364"/>
        </w:tabs>
        <w:spacing w:line="276" w:lineRule="auto"/>
        <w:ind w:right="-144"/>
        <w:jc w:val="center"/>
        <w:rPr>
          <w:bCs/>
          <w:color w:val="000000"/>
          <w:lang w:val="ro-MD"/>
        </w:rPr>
      </w:pPr>
    </w:p>
    <w:p w14:paraId="17FBDD34" w14:textId="3461CA11" w:rsidR="00EF2617" w:rsidRDefault="00EF2617" w:rsidP="00742EC6">
      <w:pPr>
        <w:tabs>
          <w:tab w:val="decimal" w:pos="8364"/>
        </w:tabs>
        <w:spacing w:line="276" w:lineRule="auto"/>
        <w:ind w:right="-144"/>
        <w:jc w:val="center"/>
        <w:rPr>
          <w:bCs/>
          <w:color w:val="000000"/>
          <w:lang w:val="ro-MD"/>
        </w:rPr>
      </w:pPr>
    </w:p>
    <w:p w14:paraId="2691AE2B" w14:textId="77777777" w:rsidR="00EF2617" w:rsidRPr="00CE5F92" w:rsidRDefault="00EF2617" w:rsidP="00742EC6">
      <w:pPr>
        <w:tabs>
          <w:tab w:val="decimal" w:pos="8364"/>
        </w:tabs>
        <w:spacing w:line="276" w:lineRule="auto"/>
        <w:ind w:right="-144"/>
        <w:jc w:val="center"/>
        <w:rPr>
          <w:bCs/>
          <w:color w:val="000000"/>
          <w:lang w:val="ro-MD"/>
        </w:rPr>
      </w:pPr>
    </w:p>
    <w:p w14:paraId="003FA5C2" w14:textId="77777777" w:rsidR="000222A0" w:rsidRPr="00CE5F92" w:rsidRDefault="000222A0" w:rsidP="00742EC6">
      <w:pPr>
        <w:tabs>
          <w:tab w:val="decimal" w:pos="8364"/>
        </w:tabs>
        <w:spacing w:line="276" w:lineRule="auto"/>
        <w:ind w:right="-144"/>
        <w:jc w:val="center"/>
        <w:rPr>
          <w:bCs/>
          <w:color w:val="000000"/>
          <w:lang w:val="ro-MD"/>
        </w:rPr>
      </w:pPr>
    </w:p>
    <w:p w14:paraId="78C40506" w14:textId="77777777" w:rsidR="000222A0" w:rsidRPr="00CE5F92" w:rsidRDefault="000222A0" w:rsidP="00742EC6">
      <w:pPr>
        <w:tabs>
          <w:tab w:val="decimal" w:pos="8364"/>
        </w:tabs>
        <w:spacing w:line="276" w:lineRule="auto"/>
        <w:ind w:right="-144"/>
        <w:jc w:val="center"/>
        <w:rPr>
          <w:bCs/>
          <w:color w:val="000000"/>
          <w:lang w:val="ro-MD"/>
        </w:rPr>
      </w:pPr>
    </w:p>
    <w:p w14:paraId="42277052" w14:textId="77777777" w:rsidR="000222A0" w:rsidRPr="00CE5F92" w:rsidRDefault="000222A0" w:rsidP="00742EC6">
      <w:pPr>
        <w:tabs>
          <w:tab w:val="decimal" w:pos="8364"/>
        </w:tabs>
        <w:spacing w:line="276" w:lineRule="auto"/>
        <w:ind w:right="-144"/>
        <w:jc w:val="center"/>
        <w:rPr>
          <w:bCs/>
          <w:color w:val="000000"/>
          <w:lang w:val="ro-MD"/>
        </w:rPr>
      </w:pPr>
    </w:p>
    <w:p w14:paraId="24B0AE3E" w14:textId="761C5059" w:rsidR="00391CB7" w:rsidRPr="00CE5F92" w:rsidRDefault="00391CB7" w:rsidP="00391CB7">
      <w:pPr>
        <w:tabs>
          <w:tab w:val="decimal" w:pos="8364"/>
        </w:tabs>
        <w:spacing w:line="276" w:lineRule="auto"/>
        <w:jc w:val="right"/>
        <w:rPr>
          <w:bCs/>
          <w:color w:val="000000"/>
          <w:lang w:val="ro-MD"/>
        </w:rPr>
      </w:pPr>
      <w:r w:rsidRPr="00CE5F92">
        <w:rPr>
          <w:bCs/>
          <w:color w:val="000000"/>
          <w:lang w:val="ro-MD"/>
        </w:rPr>
        <w:lastRenderedPageBreak/>
        <w:t xml:space="preserve">   Anexa nr. 4</w:t>
      </w:r>
    </w:p>
    <w:p w14:paraId="291954BF" w14:textId="77777777" w:rsidR="00391CB7" w:rsidRPr="00CE5F92" w:rsidRDefault="00391CB7" w:rsidP="00391CB7">
      <w:pPr>
        <w:tabs>
          <w:tab w:val="left" w:pos="567"/>
        </w:tabs>
        <w:jc w:val="right"/>
        <w:rPr>
          <w:rFonts w:eastAsia="PMingLiU"/>
          <w:b/>
          <w:lang w:val="ro-MD" w:eastAsia="zh-CN"/>
        </w:rPr>
      </w:pPr>
      <w:r w:rsidRPr="00CE5F92">
        <w:rPr>
          <w:lang w:val="ro-MD"/>
        </w:rPr>
        <w:t>la Documentația standard</w:t>
      </w:r>
    </w:p>
    <w:p w14:paraId="4BD4DD28" w14:textId="77777777" w:rsidR="00391CB7" w:rsidRPr="00CE5F92" w:rsidRDefault="00391CB7" w:rsidP="00391CB7">
      <w:pPr>
        <w:spacing w:after="200" w:line="276" w:lineRule="auto"/>
        <w:jc w:val="center"/>
        <w:rPr>
          <w:lang w:val="ro-MD" w:eastAsia="zh-CN"/>
        </w:rPr>
      </w:pPr>
    </w:p>
    <w:p w14:paraId="40352318" w14:textId="77777777" w:rsidR="00391CB7" w:rsidRPr="00CE5F92" w:rsidRDefault="00391CB7" w:rsidP="00391CB7">
      <w:pPr>
        <w:rPr>
          <w:lang w:val="ro-MD" w:eastAsia="zh-CN"/>
        </w:rPr>
      </w:pPr>
    </w:p>
    <w:p w14:paraId="51902835" w14:textId="77777777" w:rsidR="00391CB7" w:rsidRPr="00CE5F92" w:rsidRDefault="00391CB7" w:rsidP="00391CB7">
      <w:pPr>
        <w:jc w:val="center"/>
        <w:rPr>
          <w:b/>
          <w:lang w:val="ro-MD"/>
        </w:rPr>
      </w:pPr>
    </w:p>
    <w:p w14:paraId="226366F3" w14:textId="77777777" w:rsidR="00391CB7" w:rsidRPr="00CE5F92" w:rsidRDefault="00391CB7" w:rsidP="00391CB7">
      <w:pPr>
        <w:tabs>
          <w:tab w:val="left" w:pos="567"/>
        </w:tabs>
        <w:jc w:val="center"/>
        <w:rPr>
          <w:b/>
          <w:lang w:val="ro-MD"/>
        </w:rPr>
      </w:pPr>
      <w:r w:rsidRPr="00CE5F92">
        <w:rPr>
          <w:b/>
          <w:lang w:val="ro-MD"/>
        </w:rPr>
        <w:t>GRAFIC DE  EXECUTARE A LUCRĂRILOR</w:t>
      </w:r>
    </w:p>
    <w:p w14:paraId="5A714F1E" w14:textId="77777777" w:rsidR="00391CB7" w:rsidRPr="00CE5F92" w:rsidRDefault="00391CB7" w:rsidP="00391CB7">
      <w:pPr>
        <w:tabs>
          <w:tab w:val="left" w:pos="567"/>
        </w:tabs>
        <w:rPr>
          <w:lang w:val="ro-MD"/>
        </w:rPr>
      </w:pPr>
      <w:r w:rsidRPr="00CE5F92">
        <w:rPr>
          <w:lang w:val="ro-MD"/>
        </w:rPr>
        <w:t>_____________________________________________________________________________</w:t>
      </w:r>
    </w:p>
    <w:p w14:paraId="47F51FBE" w14:textId="77777777" w:rsidR="00391CB7" w:rsidRPr="00CE5F92" w:rsidRDefault="00391CB7" w:rsidP="00391CB7">
      <w:pPr>
        <w:tabs>
          <w:tab w:val="left" w:pos="567"/>
        </w:tabs>
        <w:jc w:val="center"/>
        <w:rPr>
          <w:lang w:val="ro-MD"/>
        </w:rPr>
      </w:pPr>
      <w:r w:rsidRPr="00CE5F92">
        <w:rPr>
          <w:lang w:val="ro-MD"/>
        </w:rPr>
        <w:t>(denumirea lucrărilor)</w:t>
      </w:r>
    </w:p>
    <w:p w14:paraId="21CFA0CE" w14:textId="77777777" w:rsidR="00391CB7" w:rsidRPr="00CE5F92" w:rsidRDefault="00391CB7" w:rsidP="00391CB7">
      <w:pPr>
        <w:tabs>
          <w:tab w:val="left" w:pos="567"/>
        </w:tabs>
        <w:rPr>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391CB7" w:rsidRPr="00CE5F92" w14:paraId="3FEDB433" w14:textId="77777777" w:rsidTr="00F735C4">
        <w:trPr>
          <w:cantSplit/>
          <w:trHeight w:val="300"/>
        </w:trPr>
        <w:tc>
          <w:tcPr>
            <w:tcW w:w="709" w:type="dxa"/>
            <w:vMerge w:val="restart"/>
          </w:tcPr>
          <w:p w14:paraId="3558BE14" w14:textId="77777777" w:rsidR="00391CB7" w:rsidRPr="00CE5F92" w:rsidRDefault="00391CB7" w:rsidP="00F735C4">
            <w:pPr>
              <w:tabs>
                <w:tab w:val="left" w:pos="567"/>
              </w:tabs>
              <w:rPr>
                <w:b/>
                <w:lang w:val="ro-MD"/>
              </w:rPr>
            </w:pPr>
            <w:r w:rsidRPr="00CE5F92">
              <w:rPr>
                <w:b/>
                <w:lang w:val="ro-MD"/>
              </w:rPr>
              <w:t>Nr.</w:t>
            </w:r>
          </w:p>
          <w:p w14:paraId="2880C46F" w14:textId="77777777" w:rsidR="00391CB7" w:rsidRPr="00CE5F92" w:rsidRDefault="00391CB7" w:rsidP="00F735C4">
            <w:pPr>
              <w:tabs>
                <w:tab w:val="left" w:pos="567"/>
              </w:tabs>
              <w:rPr>
                <w:b/>
                <w:lang w:val="ro-MD"/>
              </w:rPr>
            </w:pPr>
            <w:r w:rsidRPr="00CE5F92">
              <w:rPr>
                <w:b/>
                <w:lang w:val="ro-MD"/>
              </w:rPr>
              <w:t>d/o</w:t>
            </w:r>
          </w:p>
        </w:tc>
        <w:tc>
          <w:tcPr>
            <w:tcW w:w="2825" w:type="dxa"/>
            <w:vMerge w:val="restart"/>
          </w:tcPr>
          <w:p w14:paraId="6EFC8E85" w14:textId="77777777" w:rsidR="00391CB7" w:rsidRPr="00CE5F92" w:rsidRDefault="00391CB7" w:rsidP="00F735C4">
            <w:pPr>
              <w:tabs>
                <w:tab w:val="left" w:pos="567"/>
              </w:tabs>
              <w:rPr>
                <w:b/>
                <w:lang w:val="ro-MD"/>
              </w:rPr>
            </w:pPr>
            <w:r w:rsidRPr="00CE5F92">
              <w:rPr>
                <w:b/>
                <w:lang w:val="ro-MD"/>
              </w:rPr>
              <w:t>Grupa de obiecte/denumirea obiectului</w:t>
            </w:r>
          </w:p>
        </w:tc>
        <w:tc>
          <w:tcPr>
            <w:tcW w:w="3126" w:type="dxa"/>
            <w:gridSpan w:val="3"/>
          </w:tcPr>
          <w:p w14:paraId="69F466FF" w14:textId="77777777" w:rsidR="00391CB7" w:rsidRPr="00CE5F92" w:rsidRDefault="00391CB7" w:rsidP="00F735C4">
            <w:pPr>
              <w:tabs>
                <w:tab w:val="left" w:pos="567"/>
              </w:tabs>
              <w:rPr>
                <w:b/>
                <w:lang w:val="ro-MD"/>
              </w:rPr>
            </w:pPr>
            <w:r w:rsidRPr="00CE5F92">
              <w:rPr>
                <w:b/>
                <w:lang w:val="ro-MD"/>
              </w:rPr>
              <w:t>Anul 1</w:t>
            </w:r>
          </w:p>
        </w:tc>
        <w:tc>
          <w:tcPr>
            <w:tcW w:w="1044" w:type="dxa"/>
            <w:gridSpan w:val="2"/>
          </w:tcPr>
          <w:p w14:paraId="60202704" w14:textId="77777777" w:rsidR="00391CB7" w:rsidRPr="00CE5F92" w:rsidRDefault="00391CB7" w:rsidP="00F735C4">
            <w:pPr>
              <w:tabs>
                <w:tab w:val="left" w:pos="567"/>
              </w:tabs>
              <w:rPr>
                <w:b/>
                <w:lang w:val="ro-MD"/>
              </w:rPr>
            </w:pPr>
            <w:r w:rsidRPr="00CE5F92">
              <w:rPr>
                <w:b/>
                <w:lang w:val="ro-MD"/>
              </w:rPr>
              <w:t>…</w:t>
            </w:r>
          </w:p>
        </w:tc>
        <w:tc>
          <w:tcPr>
            <w:tcW w:w="1320" w:type="dxa"/>
            <w:gridSpan w:val="2"/>
          </w:tcPr>
          <w:p w14:paraId="4C85B140" w14:textId="77777777" w:rsidR="00391CB7" w:rsidRPr="00CE5F92" w:rsidRDefault="00391CB7" w:rsidP="00F735C4">
            <w:pPr>
              <w:tabs>
                <w:tab w:val="left" w:pos="567"/>
              </w:tabs>
              <w:rPr>
                <w:b/>
                <w:lang w:val="ro-MD"/>
              </w:rPr>
            </w:pPr>
            <w:r w:rsidRPr="00CE5F92">
              <w:rPr>
                <w:b/>
                <w:lang w:val="ro-MD"/>
              </w:rPr>
              <w:t>Anul (n)</w:t>
            </w:r>
          </w:p>
        </w:tc>
      </w:tr>
      <w:tr w:rsidR="00391CB7" w:rsidRPr="00CE5F92" w14:paraId="0458B3C6" w14:textId="77777777" w:rsidTr="00F735C4">
        <w:trPr>
          <w:cantSplit/>
          <w:trHeight w:val="240"/>
        </w:trPr>
        <w:tc>
          <w:tcPr>
            <w:tcW w:w="709" w:type="dxa"/>
            <w:vMerge/>
          </w:tcPr>
          <w:p w14:paraId="1D26DB1A" w14:textId="77777777" w:rsidR="00391CB7" w:rsidRPr="00CE5F92" w:rsidRDefault="00391CB7" w:rsidP="00F735C4">
            <w:pPr>
              <w:tabs>
                <w:tab w:val="left" w:pos="567"/>
              </w:tabs>
              <w:rPr>
                <w:b/>
                <w:lang w:val="ro-MD"/>
              </w:rPr>
            </w:pPr>
          </w:p>
        </w:tc>
        <w:tc>
          <w:tcPr>
            <w:tcW w:w="2825" w:type="dxa"/>
            <w:vMerge/>
          </w:tcPr>
          <w:p w14:paraId="76B02E5D" w14:textId="77777777" w:rsidR="00391CB7" w:rsidRPr="00CE5F92" w:rsidRDefault="00391CB7" w:rsidP="00F735C4">
            <w:pPr>
              <w:tabs>
                <w:tab w:val="left" w:pos="567"/>
              </w:tabs>
              <w:rPr>
                <w:b/>
                <w:lang w:val="ro-MD"/>
              </w:rPr>
            </w:pPr>
          </w:p>
        </w:tc>
        <w:tc>
          <w:tcPr>
            <w:tcW w:w="5490" w:type="dxa"/>
            <w:gridSpan w:val="7"/>
          </w:tcPr>
          <w:p w14:paraId="5FEF8F48" w14:textId="77777777" w:rsidR="00391CB7" w:rsidRPr="00CE5F92" w:rsidRDefault="00391CB7" w:rsidP="00F735C4">
            <w:pPr>
              <w:tabs>
                <w:tab w:val="left" w:pos="567"/>
              </w:tabs>
              <w:rPr>
                <w:b/>
                <w:lang w:val="ro-MD"/>
              </w:rPr>
            </w:pPr>
            <w:r w:rsidRPr="00CE5F92">
              <w:rPr>
                <w:b/>
                <w:lang w:val="ro-MD"/>
              </w:rPr>
              <w:t>Luna</w:t>
            </w:r>
          </w:p>
        </w:tc>
      </w:tr>
      <w:tr w:rsidR="00391CB7" w:rsidRPr="00CE5F92" w14:paraId="577AA51B" w14:textId="77777777" w:rsidTr="00F735C4">
        <w:trPr>
          <w:cantSplit/>
          <w:trHeight w:val="120"/>
        </w:trPr>
        <w:tc>
          <w:tcPr>
            <w:tcW w:w="709" w:type="dxa"/>
            <w:vMerge/>
          </w:tcPr>
          <w:p w14:paraId="59F554A5" w14:textId="77777777" w:rsidR="00391CB7" w:rsidRPr="00CE5F92" w:rsidRDefault="00391CB7" w:rsidP="00F735C4">
            <w:pPr>
              <w:tabs>
                <w:tab w:val="left" w:pos="567"/>
              </w:tabs>
              <w:rPr>
                <w:b/>
                <w:lang w:val="ro-MD"/>
              </w:rPr>
            </w:pPr>
          </w:p>
        </w:tc>
        <w:tc>
          <w:tcPr>
            <w:tcW w:w="2825" w:type="dxa"/>
            <w:vMerge/>
          </w:tcPr>
          <w:p w14:paraId="33BD341B" w14:textId="77777777" w:rsidR="00391CB7" w:rsidRPr="00CE5F92" w:rsidRDefault="00391CB7" w:rsidP="00F735C4">
            <w:pPr>
              <w:tabs>
                <w:tab w:val="left" w:pos="567"/>
              </w:tabs>
              <w:rPr>
                <w:b/>
                <w:lang w:val="ro-MD"/>
              </w:rPr>
            </w:pPr>
          </w:p>
        </w:tc>
        <w:tc>
          <w:tcPr>
            <w:tcW w:w="1035" w:type="dxa"/>
          </w:tcPr>
          <w:p w14:paraId="7C84B471" w14:textId="77777777" w:rsidR="00391CB7" w:rsidRPr="00CE5F92" w:rsidRDefault="00391CB7" w:rsidP="00F735C4">
            <w:pPr>
              <w:tabs>
                <w:tab w:val="left" w:pos="567"/>
              </w:tabs>
              <w:rPr>
                <w:b/>
                <w:lang w:val="ro-MD"/>
              </w:rPr>
            </w:pPr>
            <w:r w:rsidRPr="00CE5F92">
              <w:rPr>
                <w:b/>
                <w:lang w:val="ro-MD"/>
              </w:rPr>
              <w:t>1</w:t>
            </w:r>
          </w:p>
        </w:tc>
        <w:tc>
          <w:tcPr>
            <w:tcW w:w="1215" w:type="dxa"/>
          </w:tcPr>
          <w:p w14:paraId="0A0B3B94" w14:textId="77777777" w:rsidR="00391CB7" w:rsidRPr="00CE5F92" w:rsidRDefault="00391CB7" w:rsidP="00F735C4">
            <w:pPr>
              <w:tabs>
                <w:tab w:val="left" w:pos="567"/>
              </w:tabs>
              <w:rPr>
                <w:b/>
                <w:lang w:val="ro-MD"/>
              </w:rPr>
            </w:pPr>
            <w:r w:rsidRPr="00CE5F92">
              <w:rPr>
                <w:b/>
                <w:lang w:val="ro-MD"/>
              </w:rPr>
              <w:t>2</w:t>
            </w:r>
          </w:p>
        </w:tc>
        <w:tc>
          <w:tcPr>
            <w:tcW w:w="1005" w:type="dxa"/>
            <w:gridSpan w:val="2"/>
          </w:tcPr>
          <w:p w14:paraId="6BF95F3A" w14:textId="77777777" w:rsidR="00391CB7" w:rsidRPr="00CE5F92" w:rsidRDefault="00391CB7" w:rsidP="00F735C4">
            <w:pPr>
              <w:tabs>
                <w:tab w:val="left" w:pos="567"/>
              </w:tabs>
              <w:rPr>
                <w:b/>
                <w:lang w:val="ro-MD"/>
              </w:rPr>
            </w:pPr>
            <w:r w:rsidRPr="00CE5F92">
              <w:rPr>
                <w:b/>
                <w:lang w:val="ro-MD"/>
              </w:rPr>
              <w:t>3</w:t>
            </w:r>
          </w:p>
        </w:tc>
        <w:tc>
          <w:tcPr>
            <w:tcW w:w="990" w:type="dxa"/>
            <w:gridSpan w:val="2"/>
          </w:tcPr>
          <w:p w14:paraId="58C71254" w14:textId="77777777" w:rsidR="00391CB7" w:rsidRPr="00CE5F92" w:rsidRDefault="00391CB7" w:rsidP="00F735C4">
            <w:pPr>
              <w:tabs>
                <w:tab w:val="left" w:pos="567"/>
              </w:tabs>
              <w:rPr>
                <w:b/>
                <w:lang w:val="ro-MD"/>
              </w:rPr>
            </w:pPr>
            <w:r w:rsidRPr="00CE5F92">
              <w:rPr>
                <w:b/>
                <w:lang w:val="ro-MD"/>
              </w:rPr>
              <w:t>…</w:t>
            </w:r>
          </w:p>
        </w:tc>
        <w:tc>
          <w:tcPr>
            <w:tcW w:w="1245" w:type="dxa"/>
          </w:tcPr>
          <w:p w14:paraId="68170DD5" w14:textId="77777777" w:rsidR="00391CB7" w:rsidRPr="00CE5F92" w:rsidRDefault="00391CB7" w:rsidP="00F735C4">
            <w:pPr>
              <w:tabs>
                <w:tab w:val="left" w:pos="567"/>
              </w:tabs>
              <w:rPr>
                <w:b/>
                <w:lang w:val="ro-MD"/>
              </w:rPr>
            </w:pPr>
            <w:r w:rsidRPr="00CE5F92">
              <w:rPr>
                <w:b/>
                <w:lang w:val="ro-MD"/>
              </w:rPr>
              <w:t>n</w:t>
            </w:r>
          </w:p>
        </w:tc>
      </w:tr>
      <w:tr w:rsidR="00391CB7" w:rsidRPr="00CE5F92" w14:paraId="5A6146CA" w14:textId="77777777" w:rsidTr="00F735C4">
        <w:trPr>
          <w:cantSplit/>
          <w:trHeight w:val="180"/>
        </w:trPr>
        <w:tc>
          <w:tcPr>
            <w:tcW w:w="709" w:type="dxa"/>
          </w:tcPr>
          <w:p w14:paraId="171CD8E6" w14:textId="77777777" w:rsidR="00391CB7" w:rsidRPr="00CE5F92" w:rsidRDefault="00391CB7" w:rsidP="00F735C4">
            <w:pPr>
              <w:tabs>
                <w:tab w:val="left" w:pos="567"/>
              </w:tabs>
              <w:rPr>
                <w:lang w:val="ro-MD"/>
              </w:rPr>
            </w:pPr>
            <w:r w:rsidRPr="00CE5F92">
              <w:rPr>
                <w:lang w:val="ro-MD"/>
              </w:rPr>
              <w:t>1.</w:t>
            </w:r>
          </w:p>
        </w:tc>
        <w:tc>
          <w:tcPr>
            <w:tcW w:w="2825" w:type="dxa"/>
          </w:tcPr>
          <w:p w14:paraId="48B9AC19" w14:textId="77777777" w:rsidR="00391CB7" w:rsidRPr="00CE5F92" w:rsidRDefault="00391CB7" w:rsidP="00F735C4">
            <w:pPr>
              <w:tabs>
                <w:tab w:val="left" w:pos="567"/>
              </w:tabs>
              <w:rPr>
                <w:lang w:val="ro-MD"/>
              </w:rPr>
            </w:pPr>
            <w:r w:rsidRPr="00CE5F92">
              <w:rPr>
                <w:lang w:val="ro-MD"/>
              </w:rPr>
              <w:t>Organizare de şantier</w:t>
            </w:r>
          </w:p>
        </w:tc>
        <w:tc>
          <w:tcPr>
            <w:tcW w:w="1035" w:type="dxa"/>
          </w:tcPr>
          <w:p w14:paraId="160C0BEF" w14:textId="77777777" w:rsidR="00391CB7" w:rsidRPr="00CE5F92" w:rsidRDefault="00391CB7" w:rsidP="00F735C4">
            <w:pPr>
              <w:tabs>
                <w:tab w:val="left" w:pos="567"/>
              </w:tabs>
              <w:rPr>
                <w:lang w:val="ro-MD"/>
              </w:rPr>
            </w:pPr>
          </w:p>
        </w:tc>
        <w:tc>
          <w:tcPr>
            <w:tcW w:w="1215" w:type="dxa"/>
          </w:tcPr>
          <w:p w14:paraId="673282EC" w14:textId="77777777" w:rsidR="00391CB7" w:rsidRPr="00CE5F92" w:rsidRDefault="00391CB7" w:rsidP="00F735C4">
            <w:pPr>
              <w:tabs>
                <w:tab w:val="left" w:pos="567"/>
              </w:tabs>
              <w:rPr>
                <w:lang w:val="ro-MD"/>
              </w:rPr>
            </w:pPr>
          </w:p>
        </w:tc>
        <w:tc>
          <w:tcPr>
            <w:tcW w:w="1005" w:type="dxa"/>
            <w:gridSpan w:val="2"/>
          </w:tcPr>
          <w:p w14:paraId="17D5934B" w14:textId="77777777" w:rsidR="00391CB7" w:rsidRPr="00CE5F92" w:rsidRDefault="00391CB7" w:rsidP="00F735C4">
            <w:pPr>
              <w:tabs>
                <w:tab w:val="left" w:pos="567"/>
              </w:tabs>
              <w:rPr>
                <w:lang w:val="ro-MD"/>
              </w:rPr>
            </w:pPr>
          </w:p>
        </w:tc>
        <w:tc>
          <w:tcPr>
            <w:tcW w:w="990" w:type="dxa"/>
            <w:gridSpan w:val="2"/>
          </w:tcPr>
          <w:p w14:paraId="77806BE0" w14:textId="77777777" w:rsidR="00391CB7" w:rsidRPr="00CE5F92" w:rsidRDefault="00391CB7" w:rsidP="00F735C4">
            <w:pPr>
              <w:tabs>
                <w:tab w:val="left" w:pos="567"/>
              </w:tabs>
              <w:rPr>
                <w:lang w:val="ro-MD"/>
              </w:rPr>
            </w:pPr>
          </w:p>
        </w:tc>
        <w:tc>
          <w:tcPr>
            <w:tcW w:w="1245" w:type="dxa"/>
          </w:tcPr>
          <w:p w14:paraId="14B76318" w14:textId="77777777" w:rsidR="00391CB7" w:rsidRPr="00CE5F92" w:rsidRDefault="00391CB7" w:rsidP="00F735C4">
            <w:pPr>
              <w:tabs>
                <w:tab w:val="left" w:pos="567"/>
              </w:tabs>
              <w:rPr>
                <w:lang w:val="ro-MD"/>
              </w:rPr>
            </w:pPr>
          </w:p>
        </w:tc>
      </w:tr>
      <w:tr w:rsidR="00391CB7" w:rsidRPr="00CE5F92" w14:paraId="50FBC8C8" w14:textId="77777777" w:rsidTr="00F735C4">
        <w:trPr>
          <w:cantSplit/>
          <w:trHeight w:val="1372"/>
        </w:trPr>
        <w:tc>
          <w:tcPr>
            <w:tcW w:w="709" w:type="dxa"/>
          </w:tcPr>
          <w:p w14:paraId="60E5A0A0" w14:textId="77777777" w:rsidR="00391CB7" w:rsidRPr="00CE5F92" w:rsidRDefault="00391CB7" w:rsidP="00F735C4">
            <w:pPr>
              <w:tabs>
                <w:tab w:val="left" w:pos="567"/>
              </w:tabs>
              <w:rPr>
                <w:lang w:val="ro-MD"/>
              </w:rPr>
            </w:pPr>
            <w:r w:rsidRPr="00CE5F92">
              <w:rPr>
                <w:lang w:val="ro-MD"/>
              </w:rPr>
              <w:t xml:space="preserve">2. </w:t>
            </w:r>
          </w:p>
          <w:p w14:paraId="645013E2" w14:textId="77777777" w:rsidR="00391CB7" w:rsidRPr="00CE5F92" w:rsidRDefault="00391CB7" w:rsidP="00F735C4">
            <w:pPr>
              <w:tabs>
                <w:tab w:val="left" w:pos="567"/>
              </w:tabs>
              <w:rPr>
                <w:lang w:val="ro-MD"/>
              </w:rPr>
            </w:pPr>
          </w:p>
          <w:p w14:paraId="6F17A54F" w14:textId="77777777" w:rsidR="00391CB7" w:rsidRPr="00CE5F92" w:rsidRDefault="00391CB7" w:rsidP="00F735C4">
            <w:pPr>
              <w:tabs>
                <w:tab w:val="left" w:pos="567"/>
              </w:tabs>
              <w:rPr>
                <w:lang w:val="ro-MD"/>
              </w:rPr>
            </w:pPr>
          </w:p>
          <w:p w14:paraId="792DAA3A" w14:textId="77777777" w:rsidR="00391CB7" w:rsidRPr="00CE5F92" w:rsidRDefault="00391CB7" w:rsidP="00F735C4">
            <w:pPr>
              <w:tabs>
                <w:tab w:val="left" w:pos="567"/>
              </w:tabs>
              <w:rPr>
                <w:lang w:val="ro-MD"/>
              </w:rPr>
            </w:pPr>
          </w:p>
          <w:p w14:paraId="67E86DE0" w14:textId="77777777" w:rsidR="00391CB7" w:rsidRPr="00CE5F92" w:rsidRDefault="00391CB7" w:rsidP="00F735C4">
            <w:pPr>
              <w:tabs>
                <w:tab w:val="left" w:pos="567"/>
              </w:tabs>
              <w:rPr>
                <w:lang w:val="ro-MD"/>
              </w:rPr>
            </w:pPr>
          </w:p>
        </w:tc>
        <w:tc>
          <w:tcPr>
            <w:tcW w:w="2825" w:type="dxa"/>
          </w:tcPr>
          <w:p w14:paraId="5ACC1F7D" w14:textId="77777777" w:rsidR="00391CB7" w:rsidRPr="00CE5F92" w:rsidRDefault="00391CB7" w:rsidP="00F735C4">
            <w:pPr>
              <w:tabs>
                <w:tab w:val="left" w:pos="567"/>
              </w:tabs>
              <w:rPr>
                <w:lang w:val="ro-MD"/>
              </w:rPr>
            </w:pPr>
            <w:r w:rsidRPr="00CE5F92">
              <w:rPr>
                <w:lang w:val="ro-MD"/>
              </w:rPr>
              <w:t>Obiect 01</w:t>
            </w:r>
          </w:p>
          <w:p w14:paraId="63E0D493" w14:textId="77777777" w:rsidR="00391CB7" w:rsidRPr="00CE5F92" w:rsidRDefault="00391CB7" w:rsidP="00F735C4">
            <w:pPr>
              <w:tabs>
                <w:tab w:val="left" w:pos="567"/>
              </w:tabs>
              <w:rPr>
                <w:lang w:val="ro-MD"/>
              </w:rPr>
            </w:pPr>
            <w:r w:rsidRPr="00CE5F92">
              <w:rPr>
                <w:lang w:val="ro-MD"/>
              </w:rPr>
              <w:t>Categoria de lucrări:</w:t>
            </w:r>
          </w:p>
          <w:p w14:paraId="43480742" w14:textId="77777777" w:rsidR="00391CB7" w:rsidRPr="00CE5F92" w:rsidRDefault="00391CB7" w:rsidP="00F735C4">
            <w:pPr>
              <w:tabs>
                <w:tab w:val="left" w:pos="567"/>
              </w:tabs>
              <w:rPr>
                <w:lang w:val="ro-MD"/>
              </w:rPr>
            </w:pPr>
            <w:r w:rsidRPr="00CE5F92">
              <w:rPr>
                <w:lang w:val="ro-MD"/>
              </w:rPr>
              <w:t>__________________</w:t>
            </w:r>
          </w:p>
          <w:p w14:paraId="3D4B527B" w14:textId="77777777" w:rsidR="00391CB7" w:rsidRPr="00CE5F92" w:rsidRDefault="00391CB7" w:rsidP="00F735C4">
            <w:pPr>
              <w:tabs>
                <w:tab w:val="left" w:pos="567"/>
              </w:tabs>
              <w:rPr>
                <w:lang w:val="ro-MD"/>
              </w:rPr>
            </w:pPr>
            <w:r w:rsidRPr="00CE5F92">
              <w:rPr>
                <w:lang w:val="ro-MD"/>
              </w:rPr>
              <w:t>__________________</w:t>
            </w:r>
          </w:p>
          <w:p w14:paraId="0DA81AEB" w14:textId="77777777" w:rsidR="00391CB7" w:rsidRPr="00CE5F92" w:rsidRDefault="00391CB7" w:rsidP="00F735C4">
            <w:pPr>
              <w:tabs>
                <w:tab w:val="left" w:pos="567"/>
              </w:tabs>
              <w:rPr>
                <w:lang w:val="ro-MD"/>
              </w:rPr>
            </w:pPr>
          </w:p>
        </w:tc>
        <w:tc>
          <w:tcPr>
            <w:tcW w:w="1035" w:type="dxa"/>
          </w:tcPr>
          <w:p w14:paraId="051D61DF" w14:textId="77777777" w:rsidR="00391CB7" w:rsidRPr="00CE5F92" w:rsidRDefault="00391CB7" w:rsidP="00F735C4">
            <w:pPr>
              <w:tabs>
                <w:tab w:val="left" w:pos="567"/>
              </w:tabs>
              <w:rPr>
                <w:lang w:val="ro-MD"/>
              </w:rPr>
            </w:pPr>
          </w:p>
        </w:tc>
        <w:tc>
          <w:tcPr>
            <w:tcW w:w="1215" w:type="dxa"/>
          </w:tcPr>
          <w:p w14:paraId="534059D7" w14:textId="77777777" w:rsidR="00391CB7" w:rsidRPr="00CE5F92" w:rsidRDefault="00391CB7" w:rsidP="00F735C4">
            <w:pPr>
              <w:tabs>
                <w:tab w:val="left" w:pos="567"/>
              </w:tabs>
              <w:rPr>
                <w:lang w:val="ro-MD"/>
              </w:rPr>
            </w:pPr>
          </w:p>
        </w:tc>
        <w:tc>
          <w:tcPr>
            <w:tcW w:w="1005" w:type="dxa"/>
            <w:gridSpan w:val="2"/>
          </w:tcPr>
          <w:p w14:paraId="66C35EED" w14:textId="77777777" w:rsidR="00391CB7" w:rsidRPr="00CE5F92" w:rsidRDefault="00391CB7" w:rsidP="00F735C4">
            <w:pPr>
              <w:tabs>
                <w:tab w:val="left" w:pos="567"/>
              </w:tabs>
              <w:rPr>
                <w:lang w:val="ro-MD"/>
              </w:rPr>
            </w:pPr>
          </w:p>
        </w:tc>
        <w:tc>
          <w:tcPr>
            <w:tcW w:w="990" w:type="dxa"/>
            <w:gridSpan w:val="2"/>
          </w:tcPr>
          <w:p w14:paraId="701D916C" w14:textId="77777777" w:rsidR="00391CB7" w:rsidRPr="00CE5F92" w:rsidRDefault="00391CB7" w:rsidP="00F735C4">
            <w:pPr>
              <w:tabs>
                <w:tab w:val="left" w:pos="567"/>
              </w:tabs>
              <w:rPr>
                <w:lang w:val="ro-MD"/>
              </w:rPr>
            </w:pPr>
          </w:p>
        </w:tc>
        <w:tc>
          <w:tcPr>
            <w:tcW w:w="1245" w:type="dxa"/>
          </w:tcPr>
          <w:p w14:paraId="3960C895" w14:textId="77777777" w:rsidR="00391CB7" w:rsidRPr="00CE5F92" w:rsidRDefault="00391CB7" w:rsidP="00F735C4">
            <w:pPr>
              <w:tabs>
                <w:tab w:val="left" w:pos="567"/>
              </w:tabs>
              <w:rPr>
                <w:lang w:val="ro-MD"/>
              </w:rPr>
            </w:pPr>
          </w:p>
        </w:tc>
      </w:tr>
      <w:tr w:rsidR="00391CB7" w:rsidRPr="00CE5F92" w14:paraId="1B7F26F8" w14:textId="77777777" w:rsidTr="00F735C4">
        <w:trPr>
          <w:cantSplit/>
          <w:trHeight w:val="1412"/>
        </w:trPr>
        <w:tc>
          <w:tcPr>
            <w:tcW w:w="709" w:type="dxa"/>
          </w:tcPr>
          <w:p w14:paraId="66527386" w14:textId="77777777" w:rsidR="00391CB7" w:rsidRPr="00CE5F92" w:rsidRDefault="00391CB7" w:rsidP="00F735C4">
            <w:pPr>
              <w:tabs>
                <w:tab w:val="left" w:pos="567"/>
              </w:tabs>
              <w:rPr>
                <w:lang w:val="ro-MD"/>
              </w:rPr>
            </w:pPr>
            <w:r w:rsidRPr="00CE5F92">
              <w:rPr>
                <w:lang w:val="ro-MD"/>
              </w:rPr>
              <w:t>3.</w:t>
            </w:r>
          </w:p>
          <w:p w14:paraId="0426D7D7" w14:textId="77777777" w:rsidR="00391CB7" w:rsidRPr="00CE5F92" w:rsidRDefault="00391CB7" w:rsidP="00F735C4">
            <w:pPr>
              <w:tabs>
                <w:tab w:val="left" w:pos="567"/>
              </w:tabs>
              <w:rPr>
                <w:lang w:val="ro-MD"/>
              </w:rPr>
            </w:pPr>
          </w:p>
          <w:p w14:paraId="613305C1" w14:textId="77777777" w:rsidR="00391CB7" w:rsidRPr="00CE5F92" w:rsidRDefault="00391CB7" w:rsidP="00F735C4">
            <w:pPr>
              <w:tabs>
                <w:tab w:val="left" w:pos="567"/>
              </w:tabs>
              <w:rPr>
                <w:lang w:val="ro-MD"/>
              </w:rPr>
            </w:pPr>
          </w:p>
          <w:p w14:paraId="7D70B538" w14:textId="77777777" w:rsidR="00391CB7" w:rsidRPr="00CE5F92" w:rsidRDefault="00391CB7" w:rsidP="00F735C4">
            <w:pPr>
              <w:tabs>
                <w:tab w:val="left" w:pos="567"/>
              </w:tabs>
              <w:rPr>
                <w:lang w:val="ro-MD"/>
              </w:rPr>
            </w:pPr>
          </w:p>
          <w:p w14:paraId="67E52C10" w14:textId="77777777" w:rsidR="00391CB7" w:rsidRPr="00CE5F92" w:rsidRDefault="00391CB7" w:rsidP="00F735C4">
            <w:pPr>
              <w:tabs>
                <w:tab w:val="left" w:pos="567"/>
              </w:tabs>
              <w:rPr>
                <w:lang w:val="ro-MD"/>
              </w:rPr>
            </w:pPr>
          </w:p>
        </w:tc>
        <w:tc>
          <w:tcPr>
            <w:tcW w:w="2825" w:type="dxa"/>
          </w:tcPr>
          <w:p w14:paraId="5DD8526E" w14:textId="77777777" w:rsidR="00391CB7" w:rsidRPr="00CE5F92" w:rsidRDefault="00391CB7" w:rsidP="00F735C4">
            <w:pPr>
              <w:tabs>
                <w:tab w:val="left" w:pos="567"/>
              </w:tabs>
              <w:rPr>
                <w:lang w:val="ro-MD"/>
              </w:rPr>
            </w:pPr>
            <w:r w:rsidRPr="00CE5F92">
              <w:rPr>
                <w:lang w:val="ro-MD"/>
              </w:rPr>
              <w:t>Obiect 02</w:t>
            </w:r>
          </w:p>
          <w:p w14:paraId="4EDF2006" w14:textId="77777777" w:rsidR="00391CB7" w:rsidRPr="00CE5F92" w:rsidRDefault="00391CB7" w:rsidP="00F735C4">
            <w:pPr>
              <w:tabs>
                <w:tab w:val="left" w:pos="567"/>
              </w:tabs>
              <w:rPr>
                <w:lang w:val="ro-MD"/>
              </w:rPr>
            </w:pPr>
            <w:r w:rsidRPr="00CE5F92">
              <w:rPr>
                <w:lang w:val="ro-MD"/>
              </w:rPr>
              <w:t>Categoria de lucrări:</w:t>
            </w:r>
          </w:p>
          <w:p w14:paraId="60DC6CC1" w14:textId="77777777" w:rsidR="00391CB7" w:rsidRPr="00CE5F92" w:rsidRDefault="00391CB7" w:rsidP="00F735C4">
            <w:pPr>
              <w:tabs>
                <w:tab w:val="left" w:pos="567"/>
              </w:tabs>
              <w:rPr>
                <w:lang w:val="ro-MD"/>
              </w:rPr>
            </w:pPr>
            <w:r w:rsidRPr="00CE5F92">
              <w:rPr>
                <w:lang w:val="ro-MD"/>
              </w:rPr>
              <w:t>__________________</w:t>
            </w:r>
          </w:p>
          <w:p w14:paraId="03451B82" w14:textId="77777777" w:rsidR="00391CB7" w:rsidRPr="00CE5F92" w:rsidRDefault="00391CB7" w:rsidP="00F735C4">
            <w:pPr>
              <w:tabs>
                <w:tab w:val="left" w:pos="567"/>
              </w:tabs>
              <w:rPr>
                <w:lang w:val="ro-MD"/>
              </w:rPr>
            </w:pPr>
            <w:r w:rsidRPr="00CE5F92">
              <w:rPr>
                <w:lang w:val="ro-MD"/>
              </w:rPr>
              <w:t>__________________</w:t>
            </w:r>
          </w:p>
          <w:p w14:paraId="0D3CF337" w14:textId="77777777" w:rsidR="00391CB7" w:rsidRPr="00CE5F92" w:rsidRDefault="00391CB7" w:rsidP="00F735C4">
            <w:pPr>
              <w:tabs>
                <w:tab w:val="left" w:pos="567"/>
              </w:tabs>
              <w:rPr>
                <w:lang w:val="ro-MD"/>
              </w:rPr>
            </w:pPr>
          </w:p>
        </w:tc>
        <w:tc>
          <w:tcPr>
            <w:tcW w:w="1035" w:type="dxa"/>
          </w:tcPr>
          <w:p w14:paraId="764B462B" w14:textId="77777777" w:rsidR="00391CB7" w:rsidRPr="00CE5F92" w:rsidRDefault="00391CB7" w:rsidP="00F735C4">
            <w:pPr>
              <w:tabs>
                <w:tab w:val="left" w:pos="567"/>
              </w:tabs>
              <w:rPr>
                <w:lang w:val="ro-MD"/>
              </w:rPr>
            </w:pPr>
          </w:p>
        </w:tc>
        <w:tc>
          <w:tcPr>
            <w:tcW w:w="1215" w:type="dxa"/>
          </w:tcPr>
          <w:p w14:paraId="40CFD181" w14:textId="77777777" w:rsidR="00391CB7" w:rsidRPr="00CE5F92" w:rsidRDefault="00391CB7" w:rsidP="00F735C4">
            <w:pPr>
              <w:tabs>
                <w:tab w:val="left" w:pos="567"/>
              </w:tabs>
              <w:rPr>
                <w:lang w:val="ro-MD"/>
              </w:rPr>
            </w:pPr>
          </w:p>
        </w:tc>
        <w:tc>
          <w:tcPr>
            <w:tcW w:w="1005" w:type="dxa"/>
            <w:gridSpan w:val="2"/>
          </w:tcPr>
          <w:p w14:paraId="7FA51029" w14:textId="77777777" w:rsidR="00391CB7" w:rsidRPr="00CE5F92" w:rsidRDefault="00391CB7" w:rsidP="00F735C4">
            <w:pPr>
              <w:tabs>
                <w:tab w:val="left" w:pos="567"/>
              </w:tabs>
              <w:rPr>
                <w:lang w:val="ro-MD"/>
              </w:rPr>
            </w:pPr>
          </w:p>
        </w:tc>
        <w:tc>
          <w:tcPr>
            <w:tcW w:w="990" w:type="dxa"/>
            <w:gridSpan w:val="2"/>
          </w:tcPr>
          <w:p w14:paraId="7A69EDFA" w14:textId="77777777" w:rsidR="00391CB7" w:rsidRPr="00CE5F92" w:rsidRDefault="00391CB7" w:rsidP="00F735C4">
            <w:pPr>
              <w:tabs>
                <w:tab w:val="left" w:pos="567"/>
              </w:tabs>
              <w:rPr>
                <w:lang w:val="ro-MD"/>
              </w:rPr>
            </w:pPr>
          </w:p>
        </w:tc>
        <w:tc>
          <w:tcPr>
            <w:tcW w:w="1245" w:type="dxa"/>
          </w:tcPr>
          <w:p w14:paraId="4CDB7E0A" w14:textId="77777777" w:rsidR="00391CB7" w:rsidRPr="00CE5F92" w:rsidRDefault="00391CB7" w:rsidP="00F735C4">
            <w:pPr>
              <w:tabs>
                <w:tab w:val="left" w:pos="567"/>
              </w:tabs>
              <w:rPr>
                <w:lang w:val="ro-MD"/>
              </w:rPr>
            </w:pPr>
          </w:p>
        </w:tc>
      </w:tr>
      <w:tr w:rsidR="00391CB7" w:rsidRPr="00CE5F92" w14:paraId="3CC6EDDC" w14:textId="77777777" w:rsidTr="00F735C4">
        <w:trPr>
          <w:cantSplit/>
          <w:trHeight w:val="1593"/>
        </w:trPr>
        <w:tc>
          <w:tcPr>
            <w:tcW w:w="709" w:type="dxa"/>
          </w:tcPr>
          <w:p w14:paraId="7806A9B1" w14:textId="77777777" w:rsidR="00391CB7" w:rsidRPr="00CE5F92" w:rsidRDefault="00391CB7" w:rsidP="00F735C4">
            <w:pPr>
              <w:tabs>
                <w:tab w:val="left" w:pos="567"/>
              </w:tabs>
              <w:rPr>
                <w:lang w:val="ro-MD"/>
              </w:rPr>
            </w:pPr>
            <w:r w:rsidRPr="00CE5F92">
              <w:rPr>
                <w:lang w:val="ro-MD"/>
              </w:rPr>
              <w:t>…</w:t>
            </w:r>
          </w:p>
        </w:tc>
        <w:tc>
          <w:tcPr>
            <w:tcW w:w="2825" w:type="dxa"/>
          </w:tcPr>
          <w:p w14:paraId="32A8F4F2" w14:textId="77777777" w:rsidR="00391CB7" w:rsidRPr="00CE5F92" w:rsidRDefault="00391CB7" w:rsidP="00F735C4">
            <w:pPr>
              <w:tabs>
                <w:tab w:val="left" w:pos="567"/>
              </w:tabs>
              <w:rPr>
                <w:lang w:val="ro-MD"/>
              </w:rPr>
            </w:pPr>
            <w:r w:rsidRPr="00CE5F92">
              <w:rPr>
                <w:lang w:val="ro-MD"/>
              </w:rPr>
              <w:t>Obiect n …</w:t>
            </w:r>
          </w:p>
          <w:p w14:paraId="16C9B551" w14:textId="77777777" w:rsidR="00391CB7" w:rsidRPr="00CE5F92" w:rsidRDefault="00391CB7" w:rsidP="00F735C4">
            <w:pPr>
              <w:tabs>
                <w:tab w:val="left" w:pos="567"/>
              </w:tabs>
              <w:rPr>
                <w:lang w:val="ro-MD"/>
              </w:rPr>
            </w:pPr>
            <w:r w:rsidRPr="00CE5F92">
              <w:rPr>
                <w:lang w:val="ro-MD"/>
              </w:rPr>
              <w:t>Categoria de lucrări:</w:t>
            </w:r>
          </w:p>
          <w:p w14:paraId="533DB041" w14:textId="77777777" w:rsidR="00391CB7" w:rsidRPr="00CE5F92" w:rsidRDefault="00391CB7" w:rsidP="00F735C4">
            <w:pPr>
              <w:tabs>
                <w:tab w:val="left" w:pos="567"/>
              </w:tabs>
              <w:rPr>
                <w:lang w:val="ro-MD"/>
              </w:rPr>
            </w:pPr>
            <w:r w:rsidRPr="00CE5F92">
              <w:rPr>
                <w:lang w:val="ro-MD"/>
              </w:rPr>
              <w:t>__________________</w:t>
            </w:r>
          </w:p>
          <w:p w14:paraId="009F8090" w14:textId="77777777" w:rsidR="00391CB7" w:rsidRPr="00CE5F92" w:rsidRDefault="00391CB7" w:rsidP="00F735C4">
            <w:pPr>
              <w:tabs>
                <w:tab w:val="left" w:pos="567"/>
              </w:tabs>
              <w:rPr>
                <w:lang w:val="ro-MD"/>
              </w:rPr>
            </w:pPr>
            <w:r w:rsidRPr="00CE5F92">
              <w:rPr>
                <w:lang w:val="ro-MD"/>
              </w:rPr>
              <w:t>__________________</w:t>
            </w:r>
          </w:p>
          <w:p w14:paraId="0213CAB7" w14:textId="77777777" w:rsidR="00391CB7" w:rsidRPr="00CE5F92" w:rsidRDefault="00391CB7" w:rsidP="00F735C4">
            <w:pPr>
              <w:tabs>
                <w:tab w:val="left" w:pos="567"/>
              </w:tabs>
              <w:rPr>
                <w:lang w:val="ro-MD"/>
              </w:rPr>
            </w:pPr>
          </w:p>
        </w:tc>
        <w:tc>
          <w:tcPr>
            <w:tcW w:w="1035" w:type="dxa"/>
          </w:tcPr>
          <w:p w14:paraId="4C547D03" w14:textId="77777777" w:rsidR="00391CB7" w:rsidRPr="00CE5F92" w:rsidRDefault="00391CB7" w:rsidP="00F735C4">
            <w:pPr>
              <w:tabs>
                <w:tab w:val="left" w:pos="567"/>
              </w:tabs>
              <w:rPr>
                <w:lang w:val="ro-MD"/>
              </w:rPr>
            </w:pPr>
          </w:p>
        </w:tc>
        <w:tc>
          <w:tcPr>
            <w:tcW w:w="1215" w:type="dxa"/>
          </w:tcPr>
          <w:p w14:paraId="604CB9B5" w14:textId="77777777" w:rsidR="00391CB7" w:rsidRPr="00CE5F92" w:rsidRDefault="00391CB7" w:rsidP="00F735C4">
            <w:pPr>
              <w:tabs>
                <w:tab w:val="left" w:pos="567"/>
              </w:tabs>
              <w:rPr>
                <w:lang w:val="ro-MD"/>
              </w:rPr>
            </w:pPr>
          </w:p>
        </w:tc>
        <w:tc>
          <w:tcPr>
            <w:tcW w:w="1005" w:type="dxa"/>
            <w:gridSpan w:val="2"/>
          </w:tcPr>
          <w:p w14:paraId="7A7D4FA2" w14:textId="77777777" w:rsidR="00391CB7" w:rsidRPr="00CE5F92" w:rsidRDefault="00391CB7" w:rsidP="00F735C4">
            <w:pPr>
              <w:tabs>
                <w:tab w:val="left" w:pos="567"/>
              </w:tabs>
              <w:rPr>
                <w:lang w:val="ro-MD"/>
              </w:rPr>
            </w:pPr>
          </w:p>
        </w:tc>
        <w:tc>
          <w:tcPr>
            <w:tcW w:w="990" w:type="dxa"/>
            <w:gridSpan w:val="2"/>
          </w:tcPr>
          <w:p w14:paraId="3464F5DC" w14:textId="77777777" w:rsidR="00391CB7" w:rsidRPr="00CE5F92" w:rsidRDefault="00391CB7" w:rsidP="00F735C4">
            <w:pPr>
              <w:tabs>
                <w:tab w:val="left" w:pos="567"/>
              </w:tabs>
              <w:rPr>
                <w:lang w:val="ro-MD"/>
              </w:rPr>
            </w:pPr>
          </w:p>
        </w:tc>
        <w:tc>
          <w:tcPr>
            <w:tcW w:w="1245" w:type="dxa"/>
          </w:tcPr>
          <w:p w14:paraId="2038C414" w14:textId="77777777" w:rsidR="00391CB7" w:rsidRPr="00CE5F92" w:rsidRDefault="00391CB7" w:rsidP="00F735C4">
            <w:pPr>
              <w:tabs>
                <w:tab w:val="left" w:pos="567"/>
              </w:tabs>
              <w:rPr>
                <w:lang w:val="ro-MD"/>
              </w:rPr>
            </w:pPr>
          </w:p>
        </w:tc>
      </w:tr>
    </w:tbl>
    <w:p w14:paraId="369FEC69" w14:textId="77777777" w:rsidR="00391CB7" w:rsidRPr="00CE5F92" w:rsidRDefault="00391CB7" w:rsidP="00391CB7">
      <w:pPr>
        <w:jc w:val="both"/>
        <w:rPr>
          <w:lang w:val="ro-MD"/>
        </w:rPr>
      </w:pPr>
    </w:p>
    <w:p w14:paraId="303D49AB" w14:textId="77777777" w:rsidR="00391CB7" w:rsidRPr="00CE5F92" w:rsidRDefault="00391CB7" w:rsidP="00391CB7">
      <w:pPr>
        <w:jc w:val="both"/>
        <w:rPr>
          <w:lang w:val="ro-MD"/>
        </w:rPr>
      </w:pPr>
    </w:p>
    <w:p w14:paraId="3A3FF093" w14:textId="77777777" w:rsidR="00391CB7" w:rsidRPr="00CE5F92" w:rsidRDefault="00391CB7" w:rsidP="00391CB7">
      <w:pPr>
        <w:jc w:val="both"/>
        <w:rPr>
          <w:rFonts w:eastAsia="PMingLiU"/>
          <w:lang w:val="ro-MD" w:eastAsia="zh-CN"/>
        </w:rPr>
      </w:pPr>
      <w:r w:rsidRPr="00CE5F92">
        <w:rPr>
          <w:rFonts w:eastAsia="PMingLiU"/>
          <w:lang w:val="ro-MD" w:eastAsia="zh-CN"/>
        </w:rPr>
        <w:t>Semnat: _________________________________________</w:t>
      </w:r>
    </w:p>
    <w:p w14:paraId="41FD0DDF" w14:textId="77777777" w:rsidR="00391CB7" w:rsidRPr="00CE5F92" w:rsidRDefault="00391CB7" w:rsidP="00391CB7">
      <w:pPr>
        <w:jc w:val="both"/>
        <w:rPr>
          <w:rFonts w:eastAsia="PMingLiU"/>
          <w:lang w:val="ro-MD" w:eastAsia="zh-CN"/>
        </w:rPr>
      </w:pPr>
      <w:r w:rsidRPr="00CE5F92">
        <w:rPr>
          <w:rFonts w:eastAsia="PMingLiU"/>
          <w:lang w:val="ro-MD" w:eastAsia="zh-CN"/>
        </w:rPr>
        <w:t>Nume: __________________________________________</w:t>
      </w:r>
    </w:p>
    <w:p w14:paraId="2409EF04" w14:textId="77777777" w:rsidR="00391CB7" w:rsidRPr="00CE5F92" w:rsidRDefault="00391CB7" w:rsidP="00391CB7">
      <w:pPr>
        <w:jc w:val="both"/>
        <w:rPr>
          <w:rFonts w:eastAsia="PMingLiU"/>
          <w:lang w:val="ro-MD" w:eastAsia="zh-CN"/>
        </w:rPr>
      </w:pPr>
      <w:r w:rsidRPr="00CE5F92">
        <w:rPr>
          <w:rFonts w:eastAsia="PMingLiU"/>
          <w:lang w:val="ro-MD" w:eastAsia="zh-CN"/>
        </w:rPr>
        <w:t>Funcţia în cadrul întreprinderii: ____________________________</w:t>
      </w:r>
    </w:p>
    <w:p w14:paraId="2C233F7A" w14:textId="77777777" w:rsidR="00391CB7" w:rsidRPr="00CE5F92" w:rsidRDefault="00391CB7" w:rsidP="00391CB7">
      <w:pPr>
        <w:jc w:val="both"/>
        <w:rPr>
          <w:rFonts w:eastAsia="PMingLiU"/>
          <w:lang w:val="ro-MD" w:eastAsia="zh-CN"/>
        </w:rPr>
      </w:pPr>
      <w:r w:rsidRPr="00CE5F92">
        <w:rPr>
          <w:rFonts w:eastAsia="PMingLiU"/>
          <w:lang w:val="ro-MD" w:eastAsia="zh-CN"/>
        </w:rPr>
        <w:t>Denumirea întreprinderii: _________________________________</w:t>
      </w:r>
    </w:p>
    <w:p w14:paraId="5F46E8AF" w14:textId="77777777" w:rsidR="00391CB7" w:rsidRPr="00CE5F92" w:rsidRDefault="00391CB7" w:rsidP="00391CB7">
      <w:pPr>
        <w:jc w:val="both"/>
        <w:rPr>
          <w:rFonts w:eastAsia="PMingLiU"/>
          <w:lang w:val="ro-MD" w:eastAsia="zh-CN"/>
        </w:rPr>
      </w:pPr>
    </w:p>
    <w:p w14:paraId="351A249C" w14:textId="77777777" w:rsidR="00391CB7" w:rsidRPr="00CE5F92" w:rsidRDefault="00391CB7" w:rsidP="00E87C7F">
      <w:pPr>
        <w:tabs>
          <w:tab w:val="decimal" w:pos="8364"/>
        </w:tabs>
        <w:spacing w:line="276" w:lineRule="auto"/>
        <w:jc w:val="right"/>
        <w:rPr>
          <w:bCs/>
          <w:color w:val="000000"/>
          <w:lang w:val="ro-MD"/>
        </w:rPr>
      </w:pPr>
    </w:p>
    <w:p w14:paraId="307E9A98" w14:textId="77777777" w:rsidR="00391CB7" w:rsidRPr="00CE5F92" w:rsidRDefault="00391CB7" w:rsidP="00E87C7F">
      <w:pPr>
        <w:tabs>
          <w:tab w:val="decimal" w:pos="8364"/>
        </w:tabs>
        <w:spacing w:line="276" w:lineRule="auto"/>
        <w:jc w:val="right"/>
        <w:rPr>
          <w:bCs/>
          <w:color w:val="000000"/>
          <w:lang w:val="ro-MD"/>
        </w:rPr>
      </w:pPr>
    </w:p>
    <w:p w14:paraId="2E7320FD" w14:textId="77777777" w:rsidR="00391CB7" w:rsidRPr="00CE5F92" w:rsidRDefault="00391CB7" w:rsidP="00E87C7F">
      <w:pPr>
        <w:tabs>
          <w:tab w:val="decimal" w:pos="8364"/>
        </w:tabs>
        <w:spacing w:line="276" w:lineRule="auto"/>
        <w:jc w:val="right"/>
        <w:rPr>
          <w:bCs/>
          <w:color w:val="000000"/>
          <w:lang w:val="ro-MD"/>
        </w:rPr>
      </w:pPr>
    </w:p>
    <w:p w14:paraId="5C2ED2D1" w14:textId="77777777" w:rsidR="00391CB7" w:rsidRPr="00CE5F92" w:rsidRDefault="00391CB7" w:rsidP="00E87C7F">
      <w:pPr>
        <w:tabs>
          <w:tab w:val="decimal" w:pos="8364"/>
        </w:tabs>
        <w:spacing w:line="276" w:lineRule="auto"/>
        <w:jc w:val="right"/>
        <w:rPr>
          <w:bCs/>
          <w:color w:val="000000"/>
          <w:lang w:val="ro-MD"/>
        </w:rPr>
      </w:pPr>
    </w:p>
    <w:p w14:paraId="2C138775" w14:textId="77777777" w:rsidR="00391CB7" w:rsidRPr="00CE5F92" w:rsidRDefault="00391CB7" w:rsidP="00E87C7F">
      <w:pPr>
        <w:tabs>
          <w:tab w:val="decimal" w:pos="8364"/>
        </w:tabs>
        <w:spacing w:line="276" w:lineRule="auto"/>
        <w:jc w:val="right"/>
        <w:rPr>
          <w:bCs/>
          <w:color w:val="000000"/>
          <w:lang w:val="ro-MD"/>
        </w:rPr>
      </w:pPr>
    </w:p>
    <w:p w14:paraId="35456AF0" w14:textId="77777777" w:rsidR="00391CB7" w:rsidRPr="00CE5F92" w:rsidRDefault="00391CB7" w:rsidP="00E87C7F">
      <w:pPr>
        <w:tabs>
          <w:tab w:val="decimal" w:pos="8364"/>
        </w:tabs>
        <w:spacing w:line="276" w:lineRule="auto"/>
        <w:jc w:val="right"/>
        <w:rPr>
          <w:bCs/>
          <w:color w:val="000000"/>
          <w:lang w:val="ro-MD"/>
        </w:rPr>
      </w:pPr>
    </w:p>
    <w:p w14:paraId="60D4A4C5" w14:textId="77777777" w:rsidR="00391CB7" w:rsidRPr="00CE5F92" w:rsidRDefault="00391CB7" w:rsidP="00E87C7F">
      <w:pPr>
        <w:tabs>
          <w:tab w:val="decimal" w:pos="8364"/>
        </w:tabs>
        <w:spacing w:line="276" w:lineRule="auto"/>
        <w:jc w:val="right"/>
        <w:rPr>
          <w:bCs/>
          <w:color w:val="000000"/>
          <w:lang w:val="ro-MD"/>
        </w:rPr>
      </w:pPr>
    </w:p>
    <w:p w14:paraId="24C8E144" w14:textId="77777777" w:rsidR="00391CB7" w:rsidRPr="00CE5F92" w:rsidRDefault="00391CB7" w:rsidP="00E87C7F">
      <w:pPr>
        <w:tabs>
          <w:tab w:val="decimal" w:pos="8364"/>
        </w:tabs>
        <w:spacing w:line="276" w:lineRule="auto"/>
        <w:jc w:val="right"/>
        <w:rPr>
          <w:bCs/>
          <w:color w:val="000000"/>
          <w:lang w:val="ro-MD"/>
        </w:rPr>
      </w:pPr>
    </w:p>
    <w:p w14:paraId="67403150" w14:textId="77777777" w:rsidR="00391CB7" w:rsidRPr="00CE5F92" w:rsidRDefault="00391CB7" w:rsidP="00E87C7F">
      <w:pPr>
        <w:tabs>
          <w:tab w:val="decimal" w:pos="8364"/>
        </w:tabs>
        <w:spacing w:line="276" w:lineRule="auto"/>
        <w:jc w:val="right"/>
        <w:rPr>
          <w:bCs/>
          <w:color w:val="000000"/>
          <w:lang w:val="ro-MD"/>
        </w:rPr>
      </w:pPr>
    </w:p>
    <w:p w14:paraId="2CF88797" w14:textId="1EABEF7F" w:rsidR="00391CB7" w:rsidRPr="00CE5F92" w:rsidRDefault="00391CB7" w:rsidP="00E87C7F">
      <w:pPr>
        <w:tabs>
          <w:tab w:val="decimal" w:pos="8364"/>
        </w:tabs>
        <w:spacing w:line="276" w:lineRule="auto"/>
        <w:jc w:val="right"/>
        <w:rPr>
          <w:bCs/>
          <w:color w:val="000000"/>
          <w:lang w:val="ro-MD"/>
        </w:rPr>
      </w:pPr>
    </w:p>
    <w:p w14:paraId="450FA1F2" w14:textId="77777777" w:rsidR="000D4523" w:rsidRPr="00CE5F92" w:rsidRDefault="000D4523" w:rsidP="00E87C7F">
      <w:pPr>
        <w:tabs>
          <w:tab w:val="decimal" w:pos="8364"/>
        </w:tabs>
        <w:spacing w:line="276" w:lineRule="auto"/>
        <w:jc w:val="right"/>
        <w:rPr>
          <w:bCs/>
          <w:color w:val="000000"/>
          <w:lang w:val="ro-MD"/>
        </w:rPr>
      </w:pPr>
    </w:p>
    <w:p w14:paraId="3DDCFBE2" w14:textId="77777777" w:rsidR="00391CB7" w:rsidRPr="00CE5F92" w:rsidRDefault="00391CB7" w:rsidP="00E87C7F">
      <w:pPr>
        <w:tabs>
          <w:tab w:val="decimal" w:pos="8364"/>
        </w:tabs>
        <w:spacing w:line="276" w:lineRule="auto"/>
        <w:jc w:val="right"/>
        <w:rPr>
          <w:bCs/>
          <w:color w:val="000000"/>
          <w:lang w:val="ro-MD"/>
        </w:rPr>
      </w:pPr>
    </w:p>
    <w:p w14:paraId="19E78FC7" w14:textId="77777777" w:rsidR="002C0F9F" w:rsidRPr="00CE5F92" w:rsidRDefault="002C0F9F" w:rsidP="00E87C7F">
      <w:pPr>
        <w:tabs>
          <w:tab w:val="decimal" w:pos="8364"/>
        </w:tabs>
        <w:spacing w:line="276" w:lineRule="auto"/>
        <w:jc w:val="right"/>
        <w:rPr>
          <w:bCs/>
          <w:color w:val="000000"/>
          <w:lang w:val="ro-MD"/>
        </w:rPr>
      </w:pPr>
    </w:p>
    <w:p w14:paraId="0D5829CB" w14:textId="77777777" w:rsidR="002F2B8A" w:rsidRPr="00CE5F92" w:rsidRDefault="002F2B8A" w:rsidP="00E87C7F">
      <w:pPr>
        <w:tabs>
          <w:tab w:val="decimal" w:pos="8364"/>
        </w:tabs>
        <w:spacing w:line="276" w:lineRule="auto"/>
        <w:jc w:val="right"/>
        <w:rPr>
          <w:bCs/>
          <w:color w:val="000000"/>
          <w:lang w:val="ro-MD"/>
        </w:rPr>
      </w:pPr>
    </w:p>
    <w:p w14:paraId="131013C8" w14:textId="0B59C145" w:rsidR="00742EC6" w:rsidRPr="00CE5F92" w:rsidRDefault="00742EC6" w:rsidP="00E87C7F">
      <w:pPr>
        <w:tabs>
          <w:tab w:val="decimal" w:pos="8364"/>
        </w:tabs>
        <w:spacing w:line="276" w:lineRule="auto"/>
        <w:jc w:val="right"/>
        <w:rPr>
          <w:bCs/>
          <w:color w:val="000000"/>
          <w:lang w:val="ro-MD"/>
        </w:rPr>
      </w:pPr>
      <w:r w:rsidRPr="00CE5F92">
        <w:rPr>
          <w:bCs/>
          <w:color w:val="000000"/>
          <w:lang w:val="ro-MD"/>
        </w:rPr>
        <w:lastRenderedPageBreak/>
        <w:t xml:space="preserve"> Anexa nr.</w:t>
      </w:r>
      <w:r w:rsidR="00E87C7F" w:rsidRPr="00CE5F92">
        <w:rPr>
          <w:bCs/>
          <w:color w:val="000000"/>
          <w:lang w:val="ro-MD"/>
        </w:rPr>
        <w:t xml:space="preserve"> </w:t>
      </w:r>
      <w:r w:rsidR="00391CB7" w:rsidRPr="00CE5F92">
        <w:rPr>
          <w:bCs/>
          <w:color w:val="000000"/>
          <w:lang w:val="ro-MD"/>
        </w:rPr>
        <w:t>5</w:t>
      </w:r>
    </w:p>
    <w:p w14:paraId="60706878" w14:textId="6AD38D96" w:rsidR="00101CBC" w:rsidRPr="00CE5F92" w:rsidRDefault="00742EC6" w:rsidP="00742EC6">
      <w:pPr>
        <w:tabs>
          <w:tab w:val="left" w:pos="567"/>
        </w:tabs>
        <w:jc w:val="right"/>
        <w:rPr>
          <w:rFonts w:eastAsia="PMingLiU"/>
          <w:b/>
          <w:lang w:val="ro-MD" w:eastAsia="zh-CN"/>
        </w:rPr>
      </w:pPr>
      <w:r w:rsidRPr="00CE5F92">
        <w:rPr>
          <w:lang w:val="ro-MD"/>
        </w:rPr>
        <w:t>la Documentația standard</w:t>
      </w:r>
    </w:p>
    <w:p w14:paraId="5364B2A3" w14:textId="77777777" w:rsidR="00B65C93" w:rsidRPr="00CE5F92" w:rsidRDefault="00B65C93" w:rsidP="00B322B4">
      <w:pPr>
        <w:tabs>
          <w:tab w:val="left" w:pos="567"/>
        </w:tabs>
        <w:jc w:val="center"/>
        <w:rPr>
          <w:rFonts w:eastAsia="PMingLiU"/>
          <w:lang w:val="ro-MD" w:eastAsia="zh-CN"/>
        </w:rPr>
      </w:pPr>
    </w:p>
    <w:p w14:paraId="5925F865" w14:textId="77777777" w:rsidR="00F5261B" w:rsidRPr="00CE5F92" w:rsidRDefault="00F5261B" w:rsidP="00F5261B">
      <w:pPr>
        <w:tabs>
          <w:tab w:val="left" w:pos="567"/>
        </w:tabs>
        <w:rPr>
          <w:b/>
          <w:lang w:val="ro-MD"/>
        </w:rPr>
      </w:pPr>
      <w:bookmarkStart w:id="1" w:name="_Toc449692096"/>
      <w:bookmarkEnd w:id="0"/>
    </w:p>
    <w:p w14:paraId="20B72B16" w14:textId="77777777" w:rsidR="00F5261B" w:rsidRPr="00CE5F92" w:rsidRDefault="00F5261B" w:rsidP="00F5261B">
      <w:pPr>
        <w:tabs>
          <w:tab w:val="left" w:pos="567"/>
        </w:tabs>
        <w:jc w:val="center"/>
        <w:rPr>
          <w:sz w:val="28"/>
          <w:szCs w:val="28"/>
          <w:lang w:val="ro-MD"/>
        </w:rPr>
      </w:pPr>
      <w:r w:rsidRPr="00CE5F92">
        <w:rPr>
          <w:b/>
          <w:sz w:val="28"/>
          <w:szCs w:val="28"/>
          <w:lang w:val="ro-MD"/>
        </w:rPr>
        <w:t>CERERE DE PARTICIPARE</w:t>
      </w:r>
    </w:p>
    <w:p w14:paraId="2DFCB027" w14:textId="77777777" w:rsidR="00F5261B" w:rsidRPr="00CE5F92" w:rsidRDefault="00F5261B" w:rsidP="00F5261B">
      <w:pPr>
        <w:tabs>
          <w:tab w:val="left" w:pos="-142"/>
        </w:tabs>
        <w:spacing w:before="240"/>
        <w:jc w:val="center"/>
        <w:rPr>
          <w:lang w:val="ro-MD"/>
        </w:rPr>
      </w:pPr>
    </w:p>
    <w:p w14:paraId="51FE94BE" w14:textId="77777777" w:rsidR="00F5261B" w:rsidRPr="00CE5F92" w:rsidRDefault="00F5261B" w:rsidP="00F5261B">
      <w:pPr>
        <w:tabs>
          <w:tab w:val="left" w:pos="-142"/>
        </w:tabs>
        <w:spacing w:before="240"/>
        <w:jc w:val="center"/>
        <w:rPr>
          <w:lang w:val="ro-MD"/>
        </w:rPr>
      </w:pPr>
      <w:r w:rsidRPr="00CE5F92">
        <w:rPr>
          <w:lang w:val="ro-MD"/>
        </w:rPr>
        <w:t>Către_________________________________________________________________________</w:t>
      </w:r>
      <w:r w:rsidRPr="00CE5F92">
        <w:rPr>
          <w:lang w:val="ro-MD"/>
        </w:rPr>
        <w:softHyphen/>
      </w:r>
      <w:r w:rsidRPr="00CE5F92">
        <w:rPr>
          <w:lang w:val="ro-MD"/>
        </w:rPr>
        <w:softHyphen/>
      </w:r>
      <w:r w:rsidRPr="00CE5F92">
        <w:rPr>
          <w:lang w:val="ro-MD"/>
        </w:rPr>
        <w:softHyphen/>
        <w:t xml:space="preserve">                                                      (denumirea autorităţii contractante şi adresa completă)</w:t>
      </w:r>
    </w:p>
    <w:p w14:paraId="2E9D2F4A" w14:textId="77777777" w:rsidR="00F5261B" w:rsidRPr="00CE5F92" w:rsidRDefault="00F5261B" w:rsidP="00F5261B">
      <w:pPr>
        <w:tabs>
          <w:tab w:val="left" w:pos="567"/>
        </w:tabs>
        <w:spacing w:line="360" w:lineRule="auto"/>
        <w:jc w:val="both"/>
        <w:rPr>
          <w:lang w:val="ro-MD"/>
        </w:rPr>
      </w:pPr>
    </w:p>
    <w:p w14:paraId="5F2C03CC" w14:textId="77777777" w:rsidR="00F5261B" w:rsidRPr="00CE5F92" w:rsidRDefault="00F5261B" w:rsidP="00F5261B">
      <w:pPr>
        <w:tabs>
          <w:tab w:val="left" w:pos="567"/>
        </w:tabs>
        <w:spacing w:line="360" w:lineRule="auto"/>
        <w:jc w:val="both"/>
        <w:rPr>
          <w:lang w:val="ro-MD"/>
        </w:rPr>
      </w:pPr>
      <w:r w:rsidRPr="00CE5F92">
        <w:rPr>
          <w:b/>
          <w:lang w:val="ro-MD"/>
        </w:rPr>
        <w:t>Stimaţi domni</w:t>
      </w:r>
      <w:r w:rsidRPr="00CE5F92">
        <w:rPr>
          <w:lang w:val="ro-MD"/>
        </w:rPr>
        <w:t>,</w:t>
      </w:r>
    </w:p>
    <w:p w14:paraId="369A81C0" w14:textId="77777777" w:rsidR="00F5261B" w:rsidRPr="00CE5F92" w:rsidRDefault="00F5261B" w:rsidP="00F5261B">
      <w:pPr>
        <w:tabs>
          <w:tab w:val="left" w:pos="567"/>
        </w:tabs>
        <w:spacing w:line="360" w:lineRule="auto"/>
        <w:jc w:val="both"/>
        <w:rPr>
          <w:lang w:val="ro-MD"/>
        </w:rPr>
      </w:pPr>
      <w:r w:rsidRPr="00CE5F92">
        <w:rPr>
          <w:lang w:val="ro-MD"/>
        </w:rPr>
        <w:t>Ca urmare a anunțului/invitației de participare</w:t>
      </w:r>
      <w:r w:rsidR="00FB1667" w:rsidRPr="00CE5F92">
        <w:rPr>
          <w:lang w:val="ro-MD"/>
        </w:rPr>
        <w:t>/de pre</w:t>
      </w:r>
      <w:r w:rsidR="00657833" w:rsidRPr="00CE5F92">
        <w:rPr>
          <w:lang w:val="ro-MD"/>
        </w:rPr>
        <w:t>s</w:t>
      </w:r>
      <w:r w:rsidR="00FB1667" w:rsidRPr="00CE5F92">
        <w:rPr>
          <w:lang w:val="ro-MD"/>
        </w:rPr>
        <w:t>elecție</w:t>
      </w:r>
      <w:r w:rsidRPr="00CE5F92">
        <w:rPr>
          <w:lang w:val="ro-MD"/>
        </w:rPr>
        <w:t xml:space="preserve"> apărut în Buletinul </w:t>
      </w:r>
      <w:r w:rsidR="007E463D" w:rsidRPr="00CE5F92">
        <w:rPr>
          <w:lang w:val="ro-MD"/>
        </w:rPr>
        <w:t>a</w:t>
      </w:r>
      <w:r w:rsidRPr="00CE5F92">
        <w:rPr>
          <w:lang w:val="ro-MD"/>
        </w:rPr>
        <w:t xml:space="preserve">chizițiilor </w:t>
      </w:r>
      <w:r w:rsidR="007E463D" w:rsidRPr="00CE5F92">
        <w:rPr>
          <w:lang w:val="ro-MD"/>
        </w:rPr>
        <w:t>p</w:t>
      </w:r>
      <w:r w:rsidRPr="00CE5F92">
        <w:rPr>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CE5F92">
        <w:rPr>
          <w:lang w:val="ro-MD"/>
        </w:rPr>
        <w:t>/candidatului</w:t>
      </w:r>
      <w:r w:rsidRPr="00CE5F92">
        <w:rPr>
          <w:lang w:val="ro-MD"/>
        </w:rPr>
        <w:t xml:space="preserve">), am luat cunoștință de condițiile și </w:t>
      </w:r>
      <w:r w:rsidR="00F24A96" w:rsidRPr="00CE5F92">
        <w:rPr>
          <w:lang w:val="ro-MD"/>
        </w:rPr>
        <w:t xml:space="preserve">de </w:t>
      </w:r>
      <w:r w:rsidRPr="00CE5F92">
        <w:rPr>
          <w:lang w:val="ro-MD"/>
        </w:rPr>
        <w:t xml:space="preserve">cerințele expuse în documentația de atribuire și </w:t>
      </w:r>
      <w:r w:rsidR="001B1E45" w:rsidRPr="00CE5F92">
        <w:rPr>
          <w:lang w:val="ro-MD"/>
        </w:rPr>
        <w:t xml:space="preserve">ne </w:t>
      </w:r>
      <w:r w:rsidRPr="00CE5F92">
        <w:rPr>
          <w:lang w:val="ro-MD"/>
        </w:rPr>
        <w:t>exprimăm</w:t>
      </w:r>
      <w:r w:rsidR="001B1E45" w:rsidRPr="00CE5F92">
        <w:rPr>
          <w:lang w:val="ro-MD"/>
        </w:rPr>
        <w:t>,</w:t>
      </w:r>
      <w:r w:rsidRPr="00CE5F92">
        <w:rPr>
          <w:lang w:val="ro-MD"/>
        </w:rPr>
        <w:t xml:space="preserve">  prin prezenta</w:t>
      </w:r>
      <w:r w:rsidR="001B1E45" w:rsidRPr="00CE5F92">
        <w:rPr>
          <w:lang w:val="ro-MD"/>
        </w:rPr>
        <w:t>,</w:t>
      </w:r>
      <w:r w:rsidRPr="00CE5F92">
        <w:rPr>
          <w:lang w:val="ro-MD"/>
        </w:rPr>
        <w:t xml:space="preserve">  interesul de a participa, în calitate de ofertant/candidat,  neav</w:t>
      </w:r>
      <w:r w:rsidR="009C1502" w:rsidRPr="00CE5F92">
        <w:rPr>
          <w:lang w:val="ro-MD"/>
        </w:rPr>
        <w:t>î</w:t>
      </w:r>
      <w:r w:rsidRPr="00CE5F92">
        <w:rPr>
          <w:lang w:val="ro-MD"/>
        </w:rPr>
        <w:t xml:space="preserve">nd obiecții la </w:t>
      </w:r>
      <w:r w:rsidR="008B330F" w:rsidRPr="00CE5F92">
        <w:rPr>
          <w:lang w:val="ro-MD"/>
        </w:rPr>
        <w:t>documentația de atribuire</w:t>
      </w:r>
      <w:r w:rsidRPr="00CE5F92">
        <w:rPr>
          <w:lang w:val="ro-MD"/>
        </w:rPr>
        <w:t xml:space="preserve">. </w:t>
      </w:r>
    </w:p>
    <w:p w14:paraId="60707804" w14:textId="77777777" w:rsidR="00E706C1" w:rsidRPr="00CE5F92" w:rsidRDefault="00E706C1" w:rsidP="00F5261B">
      <w:pPr>
        <w:tabs>
          <w:tab w:val="left" w:pos="567"/>
        </w:tabs>
        <w:spacing w:line="360" w:lineRule="auto"/>
        <w:rPr>
          <w:lang w:val="ro-MD"/>
        </w:rPr>
      </w:pPr>
    </w:p>
    <w:p w14:paraId="55B9266A" w14:textId="77777777" w:rsidR="00F5261B" w:rsidRPr="00CE5F92" w:rsidRDefault="00F5261B" w:rsidP="00F5261B">
      <w:pPr>
        <w:tabs>
          <w:tab w:val="left" w:pos="567"/>
        </w:tabs>
        <w:spacing w:line="360" w:lineRule="auto"/>
        <w:rPr>
          <w:lang w:val="ro-MD"/>
        </w:rPr>
      </w:pPr>
      <w:r w:rsidRPr="00CE5F92">
        <w:rPr>
          <w:lang w:val="ro-MD"/>
        </w:rPr>
        <w:t>Data completării . . . . . . . . . . . . .</w:t>
      </w:r>
      <w:r w:rsidRPr="00CE5F92">
        <w:rPr>
          <w:lang w:val="ro-MD"/>
        </w:rPr>
        <w:tab/>
        <w:t>Cu stimă,</w:t>
      </w:r>
    </w:p>
    <w:p w14:paraId="3B039F1A" w14:textId="77777777" w:rsidR="00F5261B" w:rsidRPr="00CE5F92" w:rsidRDefault="00F5261B" w:rsidP="00F5261B">
      <w:pPr>
        <w:tabs>
          <w:tab w:val="left" w:pos="567"/>
        </w:tabs>
        <w:spacing w:line="360" w:lineRule="auto"/>
        <w:jc w:val="right"/>
        <w:rPr>
          <w:lang w:val="ro-MD"/>
        </w:rPr>
      </w:pPr>
      <w:r w:rsidRPr="00CE5F92">
        <w:rPr>
          <w:lang w:val="ro-MD"/>
        </w:rPr>
        <w:t>Ofertant</w:t>
      </w:r>
      <w:r w:rsidR="00FB1667" w:rsidRPr="00CE5F92">
        <w:rPr>
          <w:lang w:val="ro-MD"/>
        </w:rPr>
        <w:t>/candidat</w:t>
      </w:r>
    </w:p>
    <w:p w14:paraId="14FB862F" w14:textId="77777777" w:rsidR="00F5261B" w:rsidRPr="00CE5F92" w:rsidRDefault="00F5261B" w:rsidP="00F5261B">
      <w:pPr>
        <w:tabs>
          <w:tab w:val="left" w:pos="567"/>
        </w:tabs>
        <w:spacing w:line="360" w:lineRule="auto"/>
        <w:jc w:val="right"/>
        <w:rPr>
          <w:lang w:val="ro-MD"/>
        </w:rPr>
      </w:pPr>
      <w:r w:rsidRPr="00CE5F92">
        <w:rPr>
          <w:lang w:val="ro-MD"/>
        </w:rPr>
        <w:t>. . . . . . . . . . . . . . . . . . . . . . . .</w:t>
      </w:r>
    </w:p>
    <w:p w14:paraId="10577578" w14:textId="77777777" w:rsidR="00F5261B" w:rsidRPr="00CE5F92" w:rsidRDefault="00F5261B" w:rsidP="00F5261B">
      <w:pPr>
        <w:tabs>
          <w:tab w:val="left" w:pos="567"/>
        </w:tabs>
        <w:spacing w:line="360" w:lineRule="auto"/>
        <w:jc w:val="right"/>
        <w:rPr>
          <w:lang w:val="ro-MD"/>
        </w:rPr>
      </w:pPr>
      <w:r w:rsidRPr="00CE5F92">
        <w:rPr>
          <w:lang w:val="ro-MD"/>
        </w:rPr>
        <w:t>(semnătura autorizată)</w:t>
      </w:r>
    </w:p>
    <w:p w14:paraId="06423F82" w14:textId="77777777" w:rsidR="00227348" w:rsidRPr="00CE5F92" w:rsidRDefault="00227348" w:rsidP="00950D18">
      <w:pPr>
        <w:tabs>
          <w:tab w:val="left" w:pos="567"/>
        </w:tabs>
        <w:spacing w:line="360" w:lineRule="auto"/>
        <w:rPr>
          <w:lang w:val="ro-MD"/>
        </w:rPr>
      </w:pPr>
    </w:p>
    <w:p w14:paraId="368B1992" w14:textId="77777777" w:rsidR="0033109C" w:rsidRPr="00CE5F92" w:rsidRDefault="0033109C" w:rsidP="00950D18">
      <w:pPr>
        <w:tabs>
          <w:tab w:val="left" w:pos="567"/>
        </w:tabs>
        <w:spacing w:line="360" w:lineRule="auto"/>
        <w:rPr>
          <w:lang w:val="ro-MD"/>
        </w:rPr>
      </w:pPr>
    </w:p>
    <w:p w14:paraId="1160CA7D" w14:textId="77777777" w:rsidR="00B65C93" w:rsidRPr="00CE5F92" w:rsidRDefault="00B65C93" w:rsidP="00950D18">
      <w:pPr>
        <w:tabs>
          <w:tab w:val="left" w:pos="567"/>
        </w:tabs>
        <w:spacing w:line="360" w:lineRule="auto"/>
        <w:rPr>
          <w:lang w:val="ro-MD"/>
        </w:rPr>
      </w:pPr>
    </w:p>
    <w:p w14:paraId="4944C5B9" w14:textId="77777777" w:rsidR="00B65C93" w:rsidRPr="00CE5F92" w:rsidRDefault="00B65C93" w:rsidP="00950D18">
      <w:pPr>
        <w:tabs>
          <w:tab w:val="left" w:pos="567"/>
        </w:tabs>
        <w:spacing w:line="360" w:lineRule="auto"/>
        <w:rPr>
          <w:lang w:val="ro-MD"/>
        </w:rPr>
      </w:pPr>
    </w:p>
    <w:p w14:paraId="6E621967" w14:textId="77777777" w:rsidR="00B65C93" w:rsidRPr="00CE5F92" w:rsidRDefault="00B65C93" w:rsidP="00950D18">
      <w:pPr>
        <w:tabs>
          <w:tab w:val="left" w:pos="567"/>
        </w:tabs>
        <w:spacing w:line="360" w:lineRule="auto"/>
        <w:rPr>
          <w:lang w:val="ro-MD"/>
        </w:rPr>
      </w:pPr>
    </w:p>
    <w:p w14:paraId="44758465" w14:textId="77777777" w:rsidR="00B65C93" w:rsidRPr="00CE5F92" w:rsidRDefault="00B65C93" w:rsidP="00950D18">
      <w:pPr>
        <w:tabs>
          <w:tab w:val="left" w:pos="567"/>
        </w:tabs>
        <w:spacing w:line="360" w:lineRule="auto"/>
        <w:rPr>
          <w:lang w:val="ro-MD"/>
        </w:rPr>
      </w:pPr>
    </w:p>
    <w:p w14:paraId="6B64F9D2" w14:textId="77777777" w:rsidR="00B65C93" w:rsidRPr="00CE5F92" w:rsidRDefault="00B65C93" w:rsidP="00950D18">
      <w:pPr>
        <w:tabs>
          <w:tab w:val="left" w:pos="567"/>
        </w:tabs>
        <w:spacing w:line="360" w:lineRule="auto"/>
        <w:rPr>
          <w:lang w:val="ro-MD"/>
        </w:rPr>
      </w:pPr>
    </w:p>
    <w:p w14:paraId="1BD0D30B" w14:textId="77777777" w:rsidR="00B65C93" w:rsidRPr="00CE5F92" w:rsidRDefault="00B65C93" w:rsidP="00950D18">
      <w:pPr>
        <w:tabs>
          <w:tab w:val="left" w:pos="567"/>
        </w:tabs>
        <w:spacing w:line="360" w:lineRule="auto"/>
        <w:rPr>
          <w:lang w:val="ro-MD"/>
        </w:rPr>
      </w:pPr>
    </w:p>
    <w:p w14:paraId="353D1A40" w14:textId="77777777" w:rsidR="00B65C93" w:rsidRPr="00CE5F92" w:rsidRDefault="00B65C93" w:rsidP="00950D18">
      <w:pPr>
        <w:tabs>
          <w:tab w:val="left" w:pos="567"/>
        </w:tabs>
        <w:spacing w:line="360" w:lineRule="auto"/>
        <w:rPr>
          <w:lang w:val="ro-MD"/>
        </w:rPr>
      </w:pPr>
    </w:p>
    <w:p w14:paraId="0424C725" w14:textId="77777777" w:rsidR="00B65C93" w:rsidRPr="00CE5F92" w:rsidRDefault="00B65C93" w:rsidP="00950D18">
      <w:pPr>
        <w:tabs>
          <w:tab w:val="left" w:pos="567"/>
        </w:tabs>
        <w:spacing w:line="360" w:lineRule="auto"/>
        <w:rPr>
          <w:lang w:val="ro-MD"/>
        </w:rPr>
      </w:pPr>
    </w:p>
    <w:p w14:paraId="11F88B45" w14:textId="77777777" w:rsidR="00B65C93" w:rsidRPr="00CE5F92" w:rsidRDefault="00B65C93" w:rsidP="00950D18">
      <w:pPr>
        <w:tabs>
          <w:tab w:val="left" w:pos="567"/>
        </w:tabs>
        <w:spacing w:line="360" w:lineRule="auto"/>
        <w:rPr>
          <w:lang w:val="ro-MD"/>
        </w:rPr>
      </w:pPr>
    </w:p>
    <w:p w14:paraId="07038BB8" w14:textId="77777777" w:rsidR="00B65C93" w:rsidRPr="00CE5F92" w:rsidRDefault="00B65C93" w:rsidP="00950D18">
      <w:pPr>
        <w:tabs>
          <w:tab w:val="left" w:pos="567"/>
        </w:tabs>
        <w:spacing w:line="360" w:lineRule="auto"/>
        <w:rPr>
          <w:lang w:val="ro-MD"/>
        </w:rPr>
      </w:pPr>
    </w:p>
    <w:p w14:paraId="2E13C76B" w14:textId="77777777" w:rsidR="00B65C93" w:rsidRPr="00CE5F92" w:rsidRDefault="00B65C93" w:rsidP="00950D18">
      <w:pPr>
        <w:tabs>
          <w:tab w:val="left" w:pos="567"/>
        </w:tabs>
        <w:spacing w:line="360" w:lineRule="auto"/>
        <w:rPr>
          <w:lang w:val="ro-MD"/>
        </w:rPr>
      </w:pPr>
    </w:p>
    <w:p w14:paraId="47D628D7" w14:textId="77777777" w:rsidR="00B65C93" w:rsidRPr="00CE5F92" w:rsidRDefault="00B65C93" w:rsidP="00950D18">
      <w:pPr>
        <w:tabs>
          <w:tab w:val="left" w:pos="567"/>
        </w:tabs>
        <w:spacing w:line="360" w:lineRule="auto"/>
        <w:rPr>
          <w:lang w:val="ro-MD"/>
        </w:rPr>
      </w:pPr>
    </w:p>
    <w:p w14:paraId="490FC8F5" w14:textId="77777777" w:rsidR="002C0F9F" w:rsidRPr="00CE5F92" w:rsidRDefault="002C0F9F" w:rsidP="00E87C7F">
      <w:pPr>
        <w:tabs>
          <w:tab w:val="decimal" w:pos="8364"/>
        </w:tabs>
        <w:spacing w:line="276" w:lineRule="auto"/>
        <w:jc w:val="right"/>
        <w:rPr>
          <w:bCs/>
          <w:color w:val="000000"/>
          <w:lang w:val="ro-MD"/>
        </w:rPr>
      </w:pPr>
    </w:p>
    <w:p w14:paraId="66F5AEA0" w14:textId="63838EF2" w:rsidR="00E87C7F" w:rsidRPr="00CE5F92" w:rsidRDefault="00E87C7F" w:rsidP="00E87C7F">
      <w:pPr>
        <w:tabs>
          <w:tab w:val="decimal" w:pos="8364"/>
        </w:tabs>
        <w:spacing w:line="276" w:lineRule="auto"/>
        <w:jc w:val="right"/>
        <w:rPr>
          <w:bCs/>
          <w:color w:val="000000"/>
          <w:lang w:val="ro-MD"/>
        </w:rPr>
      </w:pPr>
      <w:r w:rsidRPr="00CE5F92">
        <w:rPr>
          <w:bCs/>
          <w:color w:val="000000"/>
          <w:lang w:val="ro-MD"/>
        </w:rPr>
        <w:lastRenderedPageBreak/>
        <w:t xml:space="preserve">   Anexa nr. </w:t>
      </w:r>
      <w:r w:rsidR="00391CB7" w:rsidRPr="00CE5F92">
        <w:rPr>
          <w:bCs/>
          <w:color w:val="000000"/>
          <w:lang w:val="ro-MD"/>
        </w:rPr>
        <w:t>6</w:t>
      </w:r>
    </w:p>
    <w:p w14:paraId="7A3919EC" w14:textId="77777777" w:rsidR="00E87C7F" w:rsidRPr="00CE5F92" w:rsidRDefault="00E87C7F" w:rsidP="00E87C7F">
      <w:pPr>
        <w:tabs>
          <w:tab w:val="left" w:pos="567"/>
        </w:tabs>
        <w:jc w:val="right"/>
        <w:rPr>
          <w:rFonts w:eastAsia="PMingLiU"/>
          <w:b/>
          <w:lang w:val="ro-MD" w:eastAsia="zh-CN"/>
        </w:rPr>
      </w:pPr>
      <w:r w:rsidRPr="00CE5F92">
        <w:rPr>
          <w:lang w:val="ro-MD"/>
        </w:rPr>
        <w:t>la Documentația standard</w:t>
      </w:r>
    </w:p>
    <w:p w14:paraId="0DF2F1BB" w14:textId="77777777" w:rsidR="00B65C93" w:rsidRPr="00CE5F92" w:rsidRDefault="00B65C93" w:rsidP="00950D18">
      <w:pPr>
        <w:tabs>
          <w:tab w:val="left" w:pos="567"/>
        </w:tabs>
        <w:spacing w:line="360" w:lineRule="auto"/>
        <w:rPr>
          <w:lang w:val="ro-MD"/>
        </w:rPr>
      </w:pPr>
    </w:p>
    <w:p w14:paraId="3C3054B9" w14:textId="77777777" w:rsidR="00BE49DD" w:rsidRPr="00CE5F92" w:rsidRDefault="00BE49DD" w:rsidP="00950D18">
      <w:pPr>
        <w:tabs>
          <w:tab w:val="left" w:pos="567"/>
        </w:tabs>
        <w:spacing w:line="360" w:lineRule="auto"/>
        <w:rPr>
          <w:lang w:val="ro-MD"/>
        </w:rPr>
      </w:pPr>
    </w:p>
    <w:p w14:paraId="252F031E" w14:textId="77777777" w:rsidR="00BB1EC7" w:rsidRPr="00CE5F92" w:rsidRDefault="00BB1EC7" w:rsidP="00BB1EC7">
      <w:pPr>
        <w:pStyle w:val="2"/>
        <w:tabs>
          <w:tab w:val="left" w:pos="567"/>
        </w:tabs>
        <w:spacing w:before="0"/>
        <w:jc w:val="center"/>
        <w:rPr>
          <w:rFonts w:ascii="Times New Roman" w:hAnsi="Times New Roman" w:cs="Times New Roman"/>
          <w:color w:val="auto"/>
          <w:sz w:val="24"/>
          <w:szCs w:val="24"/>
          <w:lang w:val="ro-MD"/>
        </w:rPr>
      </w:pPr>
      <w:r w:rsidRPr="00CE5F92">
        <w:rPr>
          <w:rFonts w:ascii="Times New Roman" w:hAnsi="Times New Roman" w:cs="Times New Roman"/>
          <w:color w:val="auto"/>
          <w:sz w:val="24"/>
          <w:szCs w:val="24"/>
          <w:lang w:val="ro-MD"/>
        </w:rPr>
        <w:t>DECLARAŢIE</w:t>
      </w:r>
    </w:p>
    <w:p w14:paraId="17975B6F" w14:textId="77777777" w:rsidR="003F2E01" w:rsidRPr="00CE5F92" w:rsidRDefault="00BB1EC7" w:rsidP="00BB1EC7">
      <w:pPr>
        <w:tabs>
          <w:tab w:val="left" w:pos="567"/>
        </w:tabs>
        <w:spacing w:line="360" w:lineRule="auto"/>
        <w:jc w:val="center"/>
        <w:rPr>
          <w:b/>
          <w:lang w:val="ro-MD"/>
        </w:rPr>
      </w:pPr>
      <w:r w:rsidRPr="00CE5F92">
        <w:rPr>
          <w:b/>
          <w:lang w:val="ro-MD"/>
        </w:rPr>
        <w:t>privind valabilitatea ofertei</w:t>
      </w:r>
    </w:p>
    <w:p w14:paraId="249B7A62" w14:textId="77777777" w:rsidR="00BB1EC7" w:rsidRPr="00CE5F92" w:rsidRDefault="00BB1EC7" w:rsidP="00950D18">
      <w:pPr>
        <w:tabs>
          <w:tab w:val="left" w:pos="567"/>
        </w:tabs>
        <w:spacing w:line="360" w:lineRule="auto"/>
        <w:rPr>
          <w:lang w:val="ro-MD"/>
        </w:rPr>
      </w:pPr>
    </w:p>
    <w:p w14:paraId="7BB2B8E5" w14:textId="77777777" w:rsidR="00211C74" w:rsidRPr="00CE5F92" w:rsidRDefault="00211C74" w:rsidP="00211C74">
      <w:pPr>
        <w:tabs>
          <w:tab w:val="left" w:pos="-142"/>
        </w:tabs>
        <w:spacing w:before="240"/>
        <w:jc w:val="center"/>
        <w:rPr>
          <w:lang w:val="ro-MD"/>
        </w:rPr>
      </w:pPr>
      <w:r w:rsidRPr="00CE5F92">
        <w:rPr>
          <w:lang w:val="ro-MD"/>
        </w:rPr>
        <w:t>Către_________________________________________________________________________</w:t>
      </w:r>
      <w:r w:rsidRPr="00CE5F92">
        <w:rPr>
          <w:lang w:val="ro-MD"/>
        </w:rPr>
        <w:softHyphen/>
      </w:r>
      <w:r w:rsidRPr="00CE5F92">
        <w:rPr>
          <w:lang w:val="ro-MD"/>
        </w:rPr>
        <w:softHyphen/>
      </w:r>
      <w:r w:rsidRPr="00CE5F92">
        <w:rPr>
          <w:lang w:val="ro-MD"/>
        </w:rPr>
        <w:softHyphen/>
      </w:r>
      <w:r w:rsidRPr="00CE5F92">
        <w:rPr>
          <w:sz w:val="20"/>
          <w:lang w:val="ro-MD"/>
        </w:rPr>
        <w:t>(</w:t>
      </w:r>
      <w:r w:rsidRPr="00CE5F92">
        <w:rPr>
          <w:i/>
          <w:sz w:val="20"/>
          <w:lang w:val="ro-MD"/>
        </w:rPr>
        <w:t>denumirea autorităţii contractante şi adresa completă</w:t>
      </w:r>
      <w:r w:rsidRPr="00CE5F92">
        <w:rPr>
          <w:sz w:val="20"/>
          <w:lang w:val="ro-MD"/>
        </w:rPr>
        <w:t>)</w:t>
      </w:r>
    </w:p>
    <w:p w14:paraId="126C2B58" w14:textId="77777777" w:rsidR="00211C74" w:rsidRPr="00CE5F92" w:rsidRDefault="00211C74" w:rsidP="00211C74">
      <w:pPr>
        <w:tabs>
          <w:tab w:val="left" w:pos="567"/>
        </w:tabs>
        <w:spacing w:line="360" w:lineRule="auto"/>
        <w:jc w:val="both"/>
        <w:rPr>
          <w:lang w:val="ro-MD"/>
        </w:rPr>
      </w:pPr>
    </w:p>
    <w:p w14:paraId="5AC79613" w14:textId="77777777" w:rsidR="00211C74" w:rsidRPr="00CE5F92" w:rsidRDefault="00211C74" w:rsidP="00211C74">
      <w:pPr>
        <w:tabs>
          <w:tab w:val="left" w:pos="567"/>
        </w:tabs>
        <w:spacing w:line="360" w:lineRule="auto"/>
        <w:jc w:val="both"/>
        <w:rPr>
          <w:lang w:val="ro-MD"/>
        </w:rPr>
      </w:pPr>
    </w:p>
    <w:p w14:paraId="35D53F34" w14:textId="77777777" w:rsidR="00211C74" w:rsidRPr="00CE5F92" w:rsidRDefault="00211C74" w:rsidP="00211C74">
      <w:pPr>
        <w:tabs>
          <w:tab w:val="left" w:pos="567"/>
        </w:tabs>
        <w:spacing w:line="360" w:lineRule="auto"/>
        <w:jc w:val="both"/>
        <w:rPr>
          <w:lang w:val="ro-MD"/>
        </w:rPr>
      </w:pPr>
      <w:r w:rsidRPr="00CE5F92">
        <w:rPr>
          <w:b/>
          <w:lang w:val="ro-MD"/>
        </w:rPr>
        <w:t>Stimaţi domni</w:t>
      </w:r>
      <w:r w:rsidRPr="00CE5F92">
        <w:rPr>
          <w:lang w:val="ro-MD"/>
        </w:rPr>
        <w:t>,</w:t>
      </w:r>
    </w:p>
    <w:p w14:paraId="50E681BC" w14:textId="77777777" w:rsidR="00BB1EC7" w:rsidRPr="00CE5F92" w:rsidRDefault="00BB1EC7" w:rsidP="00950D18">
      <w:pPr>
        <w:tabs>
          <w:tab w:val="left" w:pos="567"/>
        </w:tabs>
        <w:spacing w:line="360" w:lineRule="auto"/>
        <w:rPr>
          <w:lang w:val="ro-MD"/>
        </w:rPr>
      </w:pPr>
    </w:p>
    <w:p w14:paraId="360BECF4" w14:textId="77777777" w:rsidR="00211C74" w:rsidRPr="00CE5F92" w:rsidRDefault="00211C74" w:rsidP="00211C74">
      <w:pPr>
        <w:shd w:val="clear" w:color="auto" w:fill="FFFFFF" w:themeFill="background1"/>
        <w:spacing w:before="120"/>
        <w:rPr>
          <w:b/>
          <w:noProof w:val="0"/>
          <w:lang w:val="ro-MD" w:eastAsia="ru-RU"/>
        </w:rPr>
      </w:pPr>
      <w:r w:rsidRPr="00CE5F92">
        <w:rPr>
          <w:rFonts w:eastAsia="Calibri"/>
          <w:lang w:val="ro-MD"/>
        </w:rPr>
        <w:t xml:space="preserve">    Ne angajăm să menț</w:t>
      </w:r>
      <w:r w:rsidR="00BB1EC7" w:rsidRPr="00CE5F92">
        <w:rPr>
          <w:rFonts w:eastAsia="Calibri"/>
          <w:lang w:val="ro-MD"/>
        </w:rPr>
        <w:t>inem ofert</w:t>
      </w:r>
      <w:r w:rsidRPr="00CE5F92">
        <w:rPr>
          <w:rFonts w:eastAsia="Calibri"/>
          <w:lang w:val="ro-MD"/>
        </w:rPr>
        <w:t>a</w:t>
      </w:r>
      <w:r w:rsidR="00BB1EC7" w:rsidRPr="00CE5F92">
        <w:rPr>
          <w:rFonts w:eastAsia="Calibri"/>
          <w:lang w:val="ro-MD"/>
        </w:rPr>
        <w:t xml:space="preserve"> valabil</w:t>
      </w:r>
      <w:r w:rsidRPr="00CE5F92">
        <w:rPr>
          <w:rFonts w:eastAsia="Calibri"/>
          <w:lang w:val="ro-MD"/>
        </w:rPr>
        <w:t>ă,</w:t>
      </w:r>
      <w:r w:rsidR="00E706C1" w:rsidRPr="00CE5F92">
        <w:rPr>
          <w:rFonts w:eastAsia="Calibri"/>
          <w:lang w:val="ro-MD"/>
        </w:rPr>
        <w:t xml:space="preserve"> </w:t>
      </w:r>
      <w:r w:rsidRPr="00CE5F92">
        <w:rPr>
          <w:b/>
          <w:noProof w:val="0"/>
          <w:lang w:val="ro-MD" w:eastAsia="ru-RU"/>
        </w:rPr>
        <w:t xml:space="preserve">privind achiziționarea </w:t>
      </w:r>
      <w:r w:rsidRPr="00CE5F92">
        <w:rPr>
          <w:b/>
          <w:noProof w:val="0"/>
          <w:shd w:val="clear" w:color="auto" w:fill="FFFFFF" w:themeFill="background1"/>
          <w:lang w:val="ro-MD" w:eastAsia="ru-RU"/>
        </w:rPr>
        <w:t>_______________________</w:t>
      </w:r>
      <w:r w:rsidRPr="00CE5F92">
        <w:rPr>
          <w:b/>
          <w:noProof w:val="0"/>
          <w:shd w:val="clear" w:color="auto" w:fill="FFFFFF" w:themeFill="background1"/>
          <w:lang w:val="ro-MD" w:eastAsia="ru-RU"/>
        </w:rPr>
        <w:br/>
      </w:r>
      <w:r w:rsidR="00E706C1" w:rsidRPr="00CE5F92">
        <w:rPr>
          <w:noProof w:val="0"/>
          <w:sz w:val="20"/>
          <w:lang w:val="ro-MD" w:eastAsia="ru-RU"/>
        </w:rPr>
        <w:t xml:space="preserve">                                                                                                                                   </w:t>
      </w:r>
      <w:r w:rsidRPr="00CE5F92">
        <w:rPr>
          <w:noProof w:val="0"/>
          <w:sz w:val="20"/>
          <w:lang w:val="ro-MD" w:eastAsia="ru-RU"/>
        </w:rPr>
        <w:t>(se indică obiectul achiziției)</w:t>
      </w:r>
      <w:r w:rsidRPr="00CE5F92">
        <w:rPr>
          <w:b/>
          <w:noProof w:val="0"/>
          <w:lang w:val="ro-MD" w:eastAsia="ru-RU"/>
        </w:rPr>
        <w:br/>
        <w:t>prin procedura de achiziție__________________________</w:t>
      </w:r>
      <w:r w:rsidR="002927B7" w:rsidRPr="00CE5F92">
        <w:rPr>
          <w:b/>
          <w:noProof w:val="0"/>
          <w:lang w:val="ro-MD" w:eastAsia="ru-RU"/>
        </w:rPr>
        <w:t>___________,</w:t>
      </w:r>
      <w:r w:rsidRPr="00CE5F92">
        <w:rPr>
          <w:b/>
          <w:noProof w:val="0"/>
          <w:lang w:val="ro-MD" w:eastAsia="ru-RU"/>
        </w:rPr>
        <w:br/>
      </w:r>
      <w:r w:rsidR="00E706C1" w:rsidRPr="00CE5F92">
        <w:rPr>
          <w:noProof w:val="0"/>
          <w:sz w:val="20"/>
          <w:lang w:val="ro-MD" w:eastAsia="ru-RU"/>
        </w:rPr>
        <w:t xml:space="preserve">                                                                           </w:t>
      </w:r>
      <w:r w:rsidRPr="00CE5F92">
        <w:rPr>
          <w:noProof w:val="0"/>
          <w:sz w:val="20"/>
          <w:lang w:val="ro-MD" w:eastAsia="ru-RU"/>
        </w:rPr>
        <w:t>(tipul procedurii de achiziție)</w:t>
      </w:r>
    </w:p>
    <w:p w14:paraId="028E1673" w14:textId="77777777" w:rsidR="00BB1EC7" w:rsidRPr="00CE5F92" w:rsidRDefault="00BB1EC7" w:rsidP="00BB1EC7">
      <w:pPr>
        <w:autoSpaceDN w:val="0"/>
        <w:adjustRightInd w:val="0"/>
        <w:jc w:val="both"/>
        <w:rPr>
          <w:rFonts w:eastAsia="Calibri"/>
          <w:lang w:val="ro-MD"/>
        </w:rPr>
      </w:pPr>
      <w:r w:rsidRPr="00CE5F92">
        <w:rPr>
          <w:rFonts w:eastAsia="Calibri"/>
          <w:lang w:val="ro-MD"/>
        </w:rPr>
        <w:t>pentru o durat</w:t>
      </w:r>
      <w:r w:rsidR="00211C74" w:rsidRPr="00CE5F92">
        <w:rPr>
          <w:rFonts w:eastAsia="Calibri"/>
          <w:lang w:val="ro-MD"/>
        </w:rPr>
        <w:t>ă de _______</w:t>
      </w:r>
      <w:r w:rsidR="002927B7" w:rsidRPr="00CE5F92">
        <w:rPr>
          <w:rFonts w:eastAsia="Calibri"/>
          <w:lang w:val="ro-MD"/>
        </w:rPr>
        <w:t>______</w:t>
      </w:r>
      <w:r w:rsidR="00211C74" w:rsidRPr="00CE5F92">
        <w:rPr>
          <w:rFonts w:eastAsia="Calibri"/>
          <w:lang w:val="ro-MD"/>
        </w:rPr>
        <w:t xml:space="preserve"> zile, (durata în litere ș</w:t>
      </w:r>
      <w:r w:rsidRPr="00CE5F92">
        <w:rPr>
          <w:rFonts w:eastAsia="Calibri"/>
          <w:lang w:val="ro-MD"/>
        </w:rPr>
        <w:t>i cifre), respectiv p</w:t>
      </w:r>
      <w:r w:rsidR="00211C74" w:rsidRPr="00CE5F92">
        <w:rPr>
          <w:rFonts w:eastAsia="Calibri"/>
          <w:lang w:val="ro-MD"/>
        </w:rPr>
        <w:t>ână</w:t>
      </w:r>
      <w:r w:rsidRPr="00CE5F92">
        <w:rPr>
          <w:rFonts w:eastAsia="Calibri"/>
          <w:lang w:val="ro-MD"/>
        </w:rPr>
        <w:t xml:space="preserve"> la data de _______</w:t>
      </w:r>
      <w:r w:rsidR="00211C74" w:rsidRPr="00CE5F92">
        <w:rPr>
          <w:rFonts w:eastAsia="Calibri"/>
          <w:lang w:val="ro-MD"/>
        </w:rPr>
        <w:t>____________ (ziua/luna/anul), și ea va rămâne obligatorie pentru noi ș</w:t>
      </w:r>
      <w:r w:rsidRPr="00CE5F92">
        <w:rPr>
          <w:rFonts w:eastAsia="Calibri"/>
          <w:lang w:val="ro-MD"/>
        </w:rPr>
        <w:t>i poate fi acceptat</w:t>
      </w:r>
      <w:r w:rsidR="00211C74" w:rsidRPr="00CE5F92">
        <w:rPr>
          <w:rFonts w:eastAsia="Calibri"/>
          <w:lang w:val="ro-MD"/>
        </w:rPr>
        <w:t>ă</w:t>
      </w:r>
      <w:r w:rsidRPr="00CE5F92">
        <w:rPr>
          <w:rFonts w:eastAsia="Calibri"/>
          <w:lang w:val="ro-MD"/>
        </w:rPr>
        <w:t xml:space="preserve"> oric</w:t>
      </w:r>
      <w:r w:rsidR="00211C74" w:rsidRPr="00CE5F92">
        <w:rPr>
          <w:rFonts w:eastAsia="Calibri"/>
          <w:lang w:val="ro-MD"/>
        </w:rPr>
        <w:t>ând î</w:t>
      </w:r>
      <w:r w:rsidRPr="00CE5F92">
        <w:rPr>
          <w:rFonts w:eastAsia="Calibri"/>
          <w:lang w:val="ro-MD"/>
        </w:rPr>
        <w:t>nainte de expirarea perioadei de valabilitate.</w:t>
      </w:r>
    </w:p>
    <w:p w14:paraId="1FFFEA09" w14:textId="77777777" w:rsidR="00BB1EC7" w:rsidRPr="00CE5F92" w:rsidRDefault="00BB1EC7" w:rsidP="00950D18">
      <w:pPr>
        <w:tabs>
          <w:tab w:val="left" w:pos="567"/>
        </w:tabs>
        <w:spacing w:line="360" w:lineRule="auto"/>
        <w:rPr>
          <w:lang w:val="ro-MD"/>
        </w:rPr>
      </w:pPr>
    </w:p>
    <w:p w14:paraId="37C20DD9" w14:textId="77777777" w:rsidR="00BB1EC7" w:rsidRPr="00CE5F92" w:rsidRDefault="00BB1EC7" w:rsidP="00950D18">
      <w:pPr>
        <w:tabs>
          <w:tab w:val="left" w:pos="567"/>
        </w:tabs>
        <w:spacing w:line="360" w:lineRule="auto"/>
        <w:rPr>
          <w:lang w:val="ro-MD"/>
        </w:rPr>
      </w:pPr>
    </w:p>
    <w:p w14:paraId="2A9A1F9D" w14:textId="77777777" w:rsidR="00BB1EC7" w:rsidRPr="00CE5F92" w:rsidRDefault="00BB1EC7" w:rsidP="00950D18">
      <w:pPr>
        <w:tabs>
          <w:tab w:val="left" w:pos="567"/>
        </w:tabs>
        <w:spacing w:line="360" w:lineRule="auto"/>
        <w:rPr>
          <w:lang w:val="ro-MD"/>
        </w:rPr>
      </w:pPr>
    </w:p>
    <w:p w14:paraId="75BBA572" w14:textId="77777777" w:rsidR="00BB1EC7" w:rsidRPr="00CE5F92" w:rsidRDefault="00BB1EC7" w:rsidP="00950D18">
      <w:pPr>
        <w:tabs>
          <w:tab w:val="left" w:pos="567"/>
        </w:tabs>
        <w:spacing w:line="360" w:lineRule="auto"/>
        <w:rPr>
          <w:lang w:val="ro-MD"/>
        </w:rPr>
      </w:pPr>
    </w:p>
    <w:p w14:paraId="3AC6F755" w14:textId="77777777" w:rsidR="00BE49DD" w:rsidRPr="00CE5F92" w:rsidRDefault="00BE49DD" w:rsidP="00950D18">
      <w:pPr>
        <w:tabs>
          <w:tab w:val="left" w:pos="567"/>
        </w:tabs>
        <w:spacing w:line="360" w:lineRule="auto"/>
        <w:rPr>
          <w:lang w:val="ro-MD"/>
        </w:rPr>
      </w:pPr>
    </w:p>
    <w:p w14:paraId="7E0B4786" w14:textId="77777777" w:rsidR="00BE49DD" w:rsidRPr="00CE5F92" w:rsidRDefault="00BE49DD" w:rsidP="00950D18">
      <w:pPr>
        <w:tabs>
          <w:tab w:val="left" w:pos="567"/>
        </w:tabs>
        <w:spacing w:line="360" w:lineRule="auto"/>
        <w:rPr>
          <w:lang w:val="ro-MD"/>
        </w:rPr>
      </w:pPr>
    </w:p>
    <w:p w14:paraId="11C3E31B" w14:textId="77777777" w:rsidR="00211C74" w:rsidRPr="00CE5F92" w:rsidRDefault="00211C74" w:rsidP="00211C74">
      <w:pPr>
        <w:tabs>
          <w:tab w:val="left" w:pos="567"/>
        </w:tabs>
        <w:spacing w:line="360" w:lineRule="auto"/>
        <w:rPr>
          <w:lang w:val="ro-MD"/>
        </w:rPr>
      </w:pPr>
      <w:r w:rsidRPr="00CE5F92">
        <w:rPr>
          <w:lang w:val="ro-MD"/>
        </w:rPr>
        <w:t>Data completării . . . . . . . . . . . . .</w:t>
      </w:r>
      <w:r w:rsidRPr="00CE5F92">
        <w:rPr>
          <w:lang w:val="ro-MD"/>
        </w:rPr>
        <w:tab/>
        <w:t>Cu stimă,</w:t>
      </w:r>
    </w:p>
    <w:p w14:paraId="22EC4D5D" w14:textId="77777777" w:rsidR="00211C74" w:rsidRPr="00CE5F92" w:rsidRDefault="00211C74" w:rsidP="00211C74">
      <w:pPr>
        <w:tabs>
          <w:tab w:val="left" w:pos="567"/>
        </w:tabs>
        <w:spacing w:line="360" w:lineRule="auto"/>
        <w:jc w:val="right"/>
        <w:rPr>
          <w:lang w:val="ro-MD"/>
        </w:rPr>
      </w:pPr>
      <w:r w:rsidRPr="00CE5F92">
        <w:rPr>
          <w:lang w:val="ro-MD"/>
        </w:rPr>
        <w:t>Ofertant/candidat</w:t>
      </w:r>
    </w:p>
    <w:p w14:paraId="5E60B85C" w14:textId="77777777" w:rsidR="00211C74" w:rsidRPr="00CE5F92" w:rsidRDefault="00211C74" w:rsidP="00211C74">
      <w:pPr>
        <w:tabs>
          <w:tab w:val="left" w:pos="567"/>
        </w:tabs>
        <w:spacing w:line="360" w:lineRule="auto"/>
        <w:jc w:val="right"/>
        <w:rPr>
          <w:lang w:val="ro-MD"/>
        </w:rPr>
      </w:pPr>
      <w:r w:rsidRPr="00CE5F92">
        <w:rPr>
          <w:lang w:val="ro-MD"/>
        </w:rPr>
        <w:t>. . . . . . . . . . . . . . . . . . . . . . . .</w:t>
      </w:r>
    </w:p>
    <w:p w14:paraId="3F8D7784" w14:textId="77777777" w:rsidR="00211C74" w:rsidRPr="00CE5F92" w:rsidRDefault="00211C74" w:rsidP="00211C74">
      <w:pPr>
        <w:tabs>
          <w:tab w:val="left" w:pos="567"/>
        </w:tabs>
        <w:spacing w:line="360" w:lineRule="auto"/>
        <w:jc w:val="right"/>
        <w:rPr>
          <w:lang w:val="ro-MD"/>
        </w:rPr>
      </w:pPr>
      <w:r w:rsidRPr="00CE5F92">
        <w:rPr>
          <w:lang w:val="ro-MD"/>
        </w:rPr>
        <w:t>(semnătura autorizată)</w:t>
      </w:r>
    </w:p>
    <w:p w14:paraId="312ED17B" w14:textId="77777777" w:rsidR="00BE49DD" w:rsidRPr="00CE5F92" w:rsidRDefault="00BE49DD" w:rsidP="00950D18">
      <w:pPr>
        <w:tabs>
          <w:tab w:val="left" w:pos="567"/>
        </w:tabs>
        <w:spacing w:line="360" w:lineRule="auto"/>
        <w:rPr>
          <w:lang w:val="ro-MD"/>
        </w:rPr>
      </w:pPr>
    </w:p>
    <w:p w14:paraId="6C271CF2" w14:textId="77777777" w:rsidR="00BE49DD" w:rsidRPr="00CE5F92" w:rsidRDefault="00BE49DD" w:rsidP="00950D18">
      <w:pPr>
        <w:tabs>
          <w:tab w:val="left" w:pos="567"/>
        </w:tabs>
        <w:spacing w:line="360" w:lineRule="auto"/>
        <w:rPr>
          <w:lang w:val="ro-MD"/>
        </w:rPr>
      </w:pPr>
    </w:p>
    <w:p w14:paraId="338E51C6" w14:textId="77777777" w:rsidR="00BE49DD" w:rsidRPr="00CE5F92" w:rsidRDefault="00BE49DD" w:rsidP="00950D18">
      <w:pPr>
        <w:tabs>
          <w:tab w:val="left" w:pos="567"/>
        </w:tabs>
        <w:spacing w:line="360" w:lineRule="auto"/>
        <w:rPr>
          <w:lang w:val="ro-MD"/>
        </w:rPr>
      </w:pPr>
    </w:p>
    <w:p w14:paraId="75E3D518" w14:textId="77777777" w:rsidR="00BE49DD" w:rsidRPr="00CE5F92" w:rsidRDefault="00BE49DD" w:rsidP="00950D18">
      <w:pPr>
        <w:tabs>
          <w:tab w:val="left" w:pos="567"/>
        </w:tabs>
        <w:spacing w:line="360" w:lineRule="auto"/>
        <w:rPr>
          <w:lang w:val="ro-MD"/>
        </w:rPr>
      </w:pPr>
    </w:p>
    <w:p w14:paraId="4072F474" w14:textId="77777777" w:rsidR="00BE49DD" w:rsidRPr="00CE5F92" w:rsidRDefault="00BE49DD" w:rsidP="00950D18">
      <w:pPr>
        <w:tabs>
          <w:tab w:val="left" w:pos="567"/>
        </w:tabs>
        <w:spacing w:line="360" w:lineRule="auto"/>
        <w:rPr>
          <w:lang w:val="ro-MD"/>
        </w:rPr>
      </w:pPr>
    </w:p>
    <w:p w14:paraId="1518CE00" w14:textId="77777777" w:rsidR="00BE49DD" w:rsidRPr="00CE5F92" w:rsidRDefault="00BE49DD" w:rsidP="00950D18">
      <w:pPr>
        <w:tabs>
          <w:tab w:val="left" w:pos="567"/>
        </w:tabs>
        <w:spacing w:line="360" w:lineRule="auto"/>
        <w:rPr>
          <w:lang w:val="ro-MD"/>
        </w:rPr>
      </w:pPr>
    </w:p>
    <w:p w14:paraId="73A390E4" w14:textId="77777777" w:rsidR="00BE49DD" w:rsidRPr="00CE5F92" w:rsidRDefault="00BE49DD" w:rsidP="00950D18">
      <w:pPr>
        <w:tabs>
          <w:tab w:val="left" w:pos="567"/>
        </w:tabs>
        <w:spacing w:line="360" w:lineRule="auto"/>
        <w:rPr>
          <w:lang w:val="ro-MD"/>
        </w:rPr>
      </w:pPr>
    </w:p>
    <w:p w14:paraId="64FA7230" w14:textId="77777777" w:rsidR="00BE49DD" w:rsidRPr="00CE5F92" w:rsidRDefault="00BE49DD" w:rsidP="00950D18">
      <w:pPr>
        <w:tabs>
          <w:tab w:val="left" w:pos="567"/>
        </w:tabs>
        <w:spacing w:line="360" w:lineRule="auto"/>
        <w:rPr>
          <w:lang w:val="ro-MD"/>
        </w:rPr>
      </w:pPr>
    </w:p>
    <w:p w14:paraId="76FB82E9" w14:textId="77777777" w:rsidR="00BE49DD" w:rsidRPr="00CE5F92" w:rsidRDefault="00BE49DD" w:rsidP="00950D18">
      <w:pPr>
        <w:tabs>
          <w:tab w:val="left" w:pos="567"/>
        </w:tabs>
        <w:spacing w:line="360" w:lineRule="auto"/>
        <w:rPr>
          <w:lang w:val="ro-MD"/>
        </w:rPr>
      </w:pPr>
    </w:p>
    <w:p w14:paraId="100E7F4C" w14:textId="14B43B78" w:rsidR="00391CB7" w:rsidRPr="00CE5F92" w:rsidRDefault="00391CB7" w:rsidP="00391CB7">
      <w:pPr>
        <w:tabs>
          <w:tab w:val="decimal" w:pos="8364"/>
        </w:tabs>
        <w:spacing w:line="276" w:lineRule="auto"/>
        <w:jc w:val="right"/>
        <w:rPr>
          <w:bCs/>
          <w:color w:val="000000"/>
          <w:lang w:val="ro-MD"/>
        </w:rPr>
      </w:pPr>
      <w:bookmarkStart w:id="2" w:name="_Toc449692098"/>
      <w:bookmarkEnd w:id="1"/>
      <w:r w:rsidRPr="00CE5F92">
        <w:rPr>
          <w:bCs/>
          <w:color w:val="000000"/>
          <w:lang w:val="ro-MD"/>
        </w:rPr>
        <w:lastRenderedPageBreak/>
        <w:t xml:space="preserve">Anexa nr. </w:t>
      </w:r>
      <w:r w:rsidR="002C0F9F" w:rsidRPr="00CE5F92">
        <w:rPr>
          <w:bCs/>
          <w:color w:val="000000"/>
          <w:lang w:val="ro-MD"/>
        </w:rPr>
        <w:t>7</w:t>
      </w:r>
    </w:p>
    <w:p w14:paraId="173645ED" w14:textId="59C008F8" w:rsidR="00391CB7" w:rsidRPr="00CE5F92" w:rsidRDefault="00391CB7" w:rsidP="00391CB7">
      <w:pPr>
        <w:tabs>
          <w:tab w:val="left" w:pos="567"/>
        </w:tabs>
        <w:jc w:val="right"/>
        <w:rPr>
          <w:b/>
          <w:lang w:val="ro-MD"/>
        </w:rPr>
      </w:pPr>
      <w:r w:rsidRPr="00CE5F92">
        <w:rPr>
          <w:lang w:val="ro-MD"/>
        </w:rPr>
        <w:t>la Documentația standard</w:t>
      </w:r>
    </w:p>
    <w:p w14:paraId="3724FD64" w14:textId="2119C35E" w:rsidR="00A052B4" w:rsidRPr="00CE5F92" w:rsidRDefault="00A052B4" w:rsidP="00391CB7">
      <w:pPr>
        <w:tabs>
          <w:tab w:val="left" w:pos="567"/>
        </w:tabs>
        <w:jc w:val="right"/>
        <w:rPr>
          <w:b/>
          <w:lang w:val="ro-MD"/>
        </w:rPr>
      </w:pPr>
    </w:p>
    <w:p w14:paraId="6CAA8E83" w14:textId="77777777" w:rsidR="00A052B4" w:rsidRPr="00CE5F92" w:rsidRDefault="00A052B4" w:rsidP="00A052B4">
      <w:pPr>
        <w:tabs>
          <w:tab w:val="left" w:pos="567"/>
        </w:tabs>
        <w:rPr>
          <w:b/>
          <w:lang w:val="ro-MD"/>
        </w:rPr>
      </w:pPr>
      <w:r w:rsidRPr="00CE5F92">
        <w:rPr>
          <w:b/>
          <w:lang w:val="ro-MD"/>
        </w:rPr>
        <w:t>BANCA</w:t>
      </w:r>
    </w:p>
    <w:p w14:paraId="662A1ADE" w14:textId="77777777" w:rsidR="00A052B4" w:rsidRPr="00CE5F92" w:rsidRDefault="00A052B4" w:rsidP="00A052B4">
      <w:pPr>
        <w:tabs>
          <w:tab w:val="left" w:pos="567"/>
        </w:tabs>
        <w:rPr>
          <w:lang w:val="ro-MD"/>
        </w:rPr>
      </w:pPr>
      <w:r w:rsidRPr="00CE5F92">
        <w:rPr>
          <w:lang w:val="ro-MD"/>
        </w:rPr>
        <w:t>____________________________________</w:t>
      </w:r>
    </w:p>
    <w:p w14:paraId="7855AA69" w14:textId="77777777" w:rsidR="00A052B4" w:rsidRPr="00CE5F92" w:rsidRDefault="00A052B4" w:rsidP="00A052B4">
      <w:pPr>
        <w:tabs>
          <w:tab w:val="left" w:pos="567"/>
        </w:tabs>
        <w:rPr>
          <w:lang w:val="ro-MD"/>
        </w:rPr>
      </w:pPr>
      <w:r w:rsidRPr="00CE5F92">
        <w:rPr>
          <w:lang w:val="ro-MD"/>
        </w:rPr>
        <w:t xml:space="preserve">                        (denumirea)</w:t>
      </w:r>
    </w:p>
    <w:p w14:paraId="09777057" w14:textId="77777777" w:rsidR="00A052B4" w:rsidRPr="00CE5F92" w:rsidRDefault="00A052B4" w:rsidP="00A052B4">
      <w:pPr>
        <w:tabs>
          <w:tab w:val="left" w:pos="567"/>
        </w:tabs>
        <w:rPr>
          <w:b/>
          <w:lang w:val="ro-MD"/>
        </w:rPr>
      </w:pPr>
    </w:p>
    <w:p w14:paraId="461D6630" w14:textId="77777777" w:rsidR="00A052B4" w:rsidRPr="00CE5F92" w:rsidRDefault="00A052B4" w:rsidP="00A052B4">
      <w:pPr>
        <w:tabs>
          <w:tab w:val="left" w:pos="567"/>
        </w:tabs>
        <w:jc w:val="center"/>
        <w:rPr>
          <w:lang w:val="ro-MD"/>
        </w:rPr>
      </w:pPr>
      <w:r w:rsidRPr="00CE5F92">
        <w:rPr>
          <w:b/>
          <w:lang w:val="ro-MD"/>
        </w:rPr>
        <w:t>SCRISOARE  DE  GARANŢIE  BANCARĂ</w:t>
      </w:r>
    </w:p>
    <w:p w14:paraId="70E61C32" w14:textId="77777777" w:rsidR="00A052B4" w:rsidRPr="00CE5F92" w:rsidRDefault="00A052B4" w:rsidP="00A052B4">
      <w:pPr>
        <w:tabs>
          <w:tab w:val="left" w:pos="567"/>
        </w:tabs>
        <w:jc w:val="center"/>
        <w:rPr>
          <w:lang w:val="ro-MD"/>
        </w:rPr>
      </w:pPr>
      <w:r w:rsidRPr="00CE5F92">
        <w:rPr>
          <w:lang w:val="ro-MD"/>
        </w:rPr>
        <w:t>pentru participare cu ofertă la procedura de atribuire a contractului de achiziţie publică</w:t>
      </w:r>
    </w:p>
    <w:p w14:paraId="46D4A56C" w14:textId="77777777" w:rsidR="00A052B4" w:rsidRPr="00CE5F92" w:rsidRDefault="00A052B4" w:rsidP="00A052B4">
      <w:pPr>
        <w:tabs>
          <w:tab w:val="left" w:pos="567"/>
        </w:tabs>
        <w:rPr>
          <w:lang w:val="ro-MD"/>
        </w:rPr>
      </w:pPr>
    </w:p>
    <w:p w14:paraId="66DAF26E" w14:textId="77777777" w:rsidR="00A052B4" w:rsidRPr="00CE5F92" w:rsidRDefault="00A052B4" w:rsidP="00A052B4">
      <w:pPr>
        <w:tabs>
          <w:tab w:val="left" w:pos="567"/>
        </w:tabs>
        <w:rPr>
          <w:lang w:val="ro-MD"/>
        </w:rPr>
      </w:pPr>
    </w:p>
    <w:p w14:paraId="789349C3" w14:textId="77777777" w:rsidR="00A052B4" w:rsidRPr="00CE5F92" w:rsidRDefault="00A052B4" w:rsidP="00A052B4">
      <w:pPr>
        <w:tabs>
          <w:tab w:val="left" w:pos="567"/>
        </w:tabs>
        <w:rPr>
          <w:lang w:val="ro-MD"/>
        </w:rPr>
      </w:pPr>
      <w:r w:rsidRPr="00CE5F92">
        <w:rPr>
          <w:lang w:val="ro-MD"/>
        </w:rPr>
        <w:t>Către_________________________________________________________________________</w:t>
      </w:r>
    </w:p>
    <w:p w14:paraId="4581BBF2" w14:textId="77777777" w:rsidR="00A052B4" w:rsidRPr="00CE5F92" w:rsidRDefault="00A052B4" w:rsidP="00A052B4">
      <w:pPr>
        <w:tabs>
          <w:tab w:val="left" w:pos="567"/>
        </w:tabs>
        <w:rPr>
          <w:lang w:val="ro-MD"/>
        </w:rPr>
      </w:pPr>
      <w:r w:rsidRPr="00CE5F92">
        <w:rPr>
          <w:lang w:val="ro-MD"/>
        </w:rPr>
        <w:tab/>
      </w:r>
      <w:r w:rsidRPr="00CE5F92">
        <w:rPr>
          <w:lang w:val="ro-MD"/>
        </w:rPr>
        <w:tab/>
        <w:t xml:space="preserve">                        (denumirea autorităţii contractante şi adresa completă)</w:t>
      </w:r>
    </w:p>
    <w:p w14:paraId="1D14015E" w14:textId="77777777" w:rsidR="00A052B4" w:rsidRPr="00CE5F92" w:rsidRDefault="00A052B4" w:rsidP="00A052B4">
      <w:pPr>
        <w:tabs>
          <w:tab w:val="left" w:pos="567"/>
        </w:tabs>
        <w:rPr>
          <w:lang w:val="ro-MD"/>
        </w:rPr>
      </w:pPr>
      <w:r w:rsidRPr="00CE5F92">
        <w:rPr>
          <w:lang w:val="ro-MD"/>
        </w:rPr>
        <w:t>_____________________________________________________________________________</w:t>
      </w:r>
    </w:p>
    <w:p w14:paraId="23852D72" w14:textId="77777777" w:rsidR="00A052B4" w:rsidRPr="00CE5F92" w:rsidRDefault="00A052B4" w:rsidP="00A052B4">
      <w:pPr>
        <w:tabs>
          <w:tab w:val="left" w:pos="567"/>
        </w:tabs>
        <w:rPr>
          <w:lang w:val="ro-MD"/>
        </w:rPr>
      </w:pPr>
      <w:r w:rsidRPr="00CE5F92">
        <w:rPr>
          <w:lang w:val="ro-MD"/>
        </w:rPr>
        <w:t>cu privire la procedura de atribuire a contractului ____________________________________________________________________________,</w:t>
      </w:r>
    </w:p>
    <w:p w14:paraId="472D2E07" w14:textId="77777777" w:rsidR="00A052B4" w:rsidRPr="00CE5F92" w:rsidRDefault="00A052B4" w:rsidP="00A052B4">
      <w:pPr>
        <w:tabs>
          <w:tab w:val="left" w:pos="567"/>
        </w:tabs>
        <w:rPr>
          <w:lang w:val="ro-MD"/>
        </w:rPr>
      </w:pPr>
      <w:r w:rsidRPr="00CE5F92">
        <w:rPr>
          <w:lang w:val="ro-MD"/>
        </w:rPr>
        <w:tab/>
      </w:r>
      <w:r w:rsidRPr="00CE5F92">
        <w:rPr>
          <w:lang w:val="ro-MD"/>
        </w:rPr>
        <w:tab/>
      </w:r>
      <w:r w:rsidRPr="00CE5F92">
        <w:rPr>
          <w:lang w:val="ro-MD"/>
        </w:rPr>
        <w:tab/>
        <w:t xml:space="preserve">             (denumirea contractului de achiziţie publică)</w:t>
      </w:r>
    </w:p>
    <w:p w14:paraId="2B4BA48D" w14:textId="77777777" w:rsidR="00A052B4" w:rsidRPr="00CE5F92" w:rsidRDefault="00A052B4" w:rsidP="00A052B4">
      <w:pPr>
        <w:tabs>
          <w:tab w:val="left" w:pos="567"/>
        </w:tabs>
        <w:jc w:val="center"/>
        <w:rPr>
          <w:lang w:val="ro-MD"/>
        </w:rPr>
      </w:pPr>
      <w:r w:rsidRPr="00CE5F92">
        <w:rPr>
          <w:lang w:val="ro-MD"/>
        </w:rPr>
        <w:t xml:space="preserve">subsemnaţii___________________________________________________________________, </w:t>
      </w:r>
    </w:p>
    <w:p w14:paraId="0FF47F2E" w14:textId="77777777" w:rsidR="00A052B4" w:rsidRPr="00CE5F92" w:rsidRDefault="00A052B4" w:rsidP="00A052B4">
      <w:pPr>
        <w:tabs>
          <w:tab w:val="left" w:pos="567"/>
        </w:tabs>
        <w:jc w:val="center"/>
        <w:rPr>
          <w:lang w:val="ro-MD"/>
        </w:rPr>
      </w:pPr>
      <w:r w:rsidRPr="00CE5F92">
        <w:rPr>
          <w:lang w:val="ro-MD"/>
        </w:rPr>
        <w:t xml:space="preserve"> (denumirea băncii)</w:t>
      </w:r>
    </w:p>
    <w:p w14:paraId="31BFC5E7" w14:textId="77777777" w:rsidR="00A052B4" w:rsidRPr="00CE5F92" w:rsidRDefault="00A052B4" w:rsidP="00A052B4">
      <w:pPr>
        <w:tabs>
          <w:tab w:val="left" w:pos="567"/>
        </w:tabs>
        <w:rPr>
          <w:lang w:val="ro-MD"/>
        </w:rPr>
      </w:pPr>
      <w:r w:rsidRPr="00CE5F92">
        <w:rPr>
          <w:lang w:val="ro-MD"/>
        </w:rPr>
        <w:t xml:space="preserve"> înregistrat la__________________________________________________________________,</w:t>
      </w:r>
    </w:p>
    <w:p w14:paraId="2517FF9E" w14:textId="77777777" w:rsidR="00A052B4" w:rsidRPr="00CE5F92" w:rsidRDefault="00A052B4" w:rsidP="00A052B4">
      <w:pPr>
        <w:tabs>
          <w:tab w:val="left" w:pos="567"/>
        </w:tabs>
        <w:jc w:val="center"/>
        <w:rPr>
          <w:lang w:val="ro-MD"/>
        </w:rPr>
      </w:pPr>
      <w:r w:rsidRPr="00CE5F92">
        <w:rPr>
          <w:lang w:val="ro-MD"/>
        </w:rPr>
        <w:t>(adresa băncii)</w:t>
      </w:r>
    </w:p>
    <w:p w14:paraId="24B61BEE" w14:textId="77777777" w:rsidR="00A052B4" w:rsidRPr="00CE5F92" w:rsidRDefault="00A052B4" w:rsidP="00A052B4">
      <w:pPr>
        <w:tabs>
          <w:tab w:val="left" w:pos="567"/>
        </w:tabs>
        <w:rPr>
          <w:lang w:val="ro-MD"/>
        </w:rPr>
      </w:pPr>
      <w:r w:rsidRPr="00CE5F92">
        <w:rPr>
          <w:lang w:val="ro-MD"/>
        </w:rPr>
        <w:t xml:space="preserve">ne  obligăm faţă de ___________________________________________________________ să </w:t>
      </w:r>
    </w:p>
    <w:p w14:paraId="795A3088" w14:textId="77777777" w:rsidR="00A052B4" w:rsidRPr="00CE5F92" w:rsidRDefault="00A052B4" w:rsidP="00A052B4">
      <w:pPr>
        <w:tabs>
          <w:tab w:val="left" w:pos="567"/>
        </w:tabs>
        <w:rPr>
          <w:lang w:val="ro-MD"/>
        </w:rPr>
      </w:pPr>
      <w:r w:rsidRPr="00CE5F92">
        <w:rPr>
          <w:lang w:val="ro-MD"/>
        </w:rPr>
        <w:t xml:space="preserve">                                             (denumirea autorităţii contractante)</w:t>
      </w:r>
    </w:p>
    <w:p w14:paraId="1404BEA8" w14:textId="77777777" w:rsidR="00A052B4" w:rsidRPr="00CE5F92" w:rsidRDefault="00A052B4" w:rsidP="00A052B4">
      <w:pPr>
        <w:tabs>
          <w:tab w:val="left" w:pos="567"/>
        </w:tabs>
        <w:jc w:val="center"/>
        <w:rPr>
          <w:lang w:val="ro-MD"/>
        </w:rPr>
      </w:pPr>
      <w:r w:rsidRPr="00CE5F92">
        <w:rPr>
          <w:lang w:val="ro-MD"/>
        </w:rPr>
        <w:t>plătim suma de__________________________________________, la prima sa cerere scrisă şi                                                                                    (suma în litere şi în cifre)</w:t>
      </w:r>
    </w:p>
    <w:p w14:paraId="1512E037" w14:textId="77777777" w:rsidR="00A052B4" w:rsidRPr="00CE5F92" w:rsidRDefault="00A052B4" w:rsidP="00A052B4">
      <w:pPr>
        <w:tabs>
          <w:tab w:val="left" w:pos="567"/>
        </w:tabs>
        <w:rPr>
          <w:lang w:val="ro-MD"/>
        </w:rPr>
      </w:pPr>
      <w:r w:rsidRPr="00CE5F92">
        <w:rPr>
          <w:lang w:val="ro-MD"/>
        </w:rPr>
        <w:tab/>
      </w:r>
      <w:r w:rsidRPr="00CE5F92">
        <w:rPr>
          <w:lang w:val="ro-MD"/>
        </w:rPr>
        <w:tab/>
      </w:r>
      <w:r w:rsidRPr="00CE5F92">
        <w:rPr>
          <w:lang w:val="ro-MD"/>
        </w:rPr>
        <w:tab/>
      </w:r>
      <w:r w:rsidRPr="00CE5F92">
        <w:rPr>
          <w:lang w:val="ro-MD"/>
        </w:rPr>
        <w:tab/>
      </w:r>
    </w:p>
    <w:p w14:paraId="103065C4" w14:textId="77777777" w:rsidR="00A052B4" w:rsidRPr="00CE5F92" w:rsidRDefault="00A052B4" w:rsidP="00A052B4">
      <w:pPr>
        <w:tabs>
          <w:tab w:val="left" w:pos="567"/>
        </w:tabs>
        <w:jc w:val="both"/>
        <w:rPr>
          <w:lang w:val="ro-MD"/>
        </w:rPr>
      </w:pPr>
      <w:r w:rsidRPr="00CE5F92">
        <w:rPr>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2BBCC421" w14:textId="11598819" w:rsidR="00A052B4" w:rsidRPr="00CE5F92" w:rsidRDefault="00A052B4" w:rsidP="006150B4">
      <w:pPr>
        <w:numPr>
          <w:ilvl w:val="0"/>
          <w:numId w:val="28"/>
        </w:numPr>
        <w:tabs>
          <w:tab w:val="left" w:pos="1069"/>
        </w:tabs>
        <w:ind w:left="0" w:firstLine="567"/>
        <w:jc w:val="both"/>
        <w:rPr>
          <w:lang w:val="ro-MD"/>
        </w:rPr>
      </w:pPr>
      <w:r w:rsidRPr="00CE5F92">
        <w:rPr>
          <w:lang w:val="ro-MD"/>
        </w:rPr>
        <w:t>Ofertantul ____________________________________________________________</w:t>
      </w:r>
    </w:p>
    <w:p w14:paraId="03BCFB1C" w14:textId="77777777" w:rsidR="00A052B4" w:rsidRPr="00CE5F92" w:rsidRDefault="00A052B4" w:rsidP="006150B4">
      <w:pPr>
        <w:tabs>
          <w:tab w:val="left" w:pos="1069"/>
        </w:tabs>
        <w:ind w:firstLine="567"/>
        <w:rPr>
          <w:lang w:val="ro-MD"/>
        </w:rPr>
      </w:pPr>
      <w:r w:rsidRPr="00CE5F92">
        <w:rPr>
          <w:lang w:val="ro-MD"/>
        </w:rPr>
        <w:tab/>
      </w:r>
      <w:r w:rsidRPr="00CE5F92">
        <w:rPr>
          <w:lang w:val="ro-MD"/>
        </w:rPr>
        <w:tab/>
      </w:r>
      <w:r w:rsidRPr="00CE5F92">
        <w:rPr>
          <w:lang w:val="ro-MD"/>
        </w:rPr>
        <w:tab/>
      </w:r>
      <w:r w:rsidRPr="00CE5F92">
        <w:rPr>
          <w:lang w:val="ro-MD"/>
        </w:rPr>
        <w:tab/>
        <w:t xml:space="preserve">(denumirea ofertantului)                                </w:t>
      </w:r>
    </w:p>
    <w:p w14:paraId="03FA21D7" w14:textId="77777777" w:rsidR="00A052B4" w:rsidRPr="00CE5F92" w:rsidRDefault="00A052B4" w:rsidP="006150B4">
      <w:pPr>
        <w:tabs>
          <w:tab w:val="left" w:pos="567"/>
        </w:tabs>
        <w:ind w:firstLine="567"/>
        <w:rPr>
          <w:lang w:val="ro-MD"/>
        </w:rPr>
      </w:pPr>
      <w:r w:rsidRPr="00CE5F92">
        <w:rPr>
          <w:lang w:val="ro-MD"/>
        </w:rPr>
        <w:t>îşi  retrage sau modifică oferta în perioada de  valabilitate a acesteia;</w:t>
      </w:r>
    </w:p>
    <w:p w14:paraId="2DF0DF37" w14:textId="77777777" w:rsidR="00A052B4" w:rsidRPr="00CE5F92" w:rsidRDefault="00A052B4" w:rsidP="006150B4">
      <w:pPr>
        <w:tabs>
          <w:tab w:val="left" w:pos="567"/>
        </w:tabs>
        <w:ind w:firstLine="567"/>
        <w:jc w:val="both"/>
        <w:rPr>
          <w:lang w:val="ro-MD"/>
        </w:rPr>
      </w:pPr>
      <w:r w:rsidRPr="00CE5F92">
        <w:rPr>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0CB01DF8" w14:textId="77777777" w:rsidR="00A052B4" w:rsidRPr="00CE5F92" w:rsidRDefault="00A052B4" w:rsidP="006150B4">
      <w:pPr>
        <w:numPr>
          <w:ilvl w:val="0"/>
          <w:numId w:val="28"/>
        </w:numPr>
        <w:tabs>
          <w:tab w:val="left" w:pos="567"/>
        </w:tabs>
        <w:ind w:left="0" w:firstLine="567"/>
        <w:jc w:val="both"/>
        <w:rPr>
          <w:lang w:val="ro-MD"/>
        </w:rPr>
      </w:pPr>
      <w:r w:rsidRPr="00CE5F92">
        <w:rPr>
          <w:lang w:val="ro-MD"/>
        </w:rPr>
        <w:t>Oferta sa fiind stabilită câştigătoare, ofertantul _______________________________________</w:t>
      </w:r>
    </w:p>
    <w:p w14:paraId="5B7A7687" w14:textId="77777777" w:rsidR="00A052B4" w:rsidRPr="00CE5F92" w:rsidRDefault="00A052B4" w:rsidP="006150B4">
      <w:pPr>
        <w:tabs>
          <w:tab w:val="left" w:pos="567"/>
        </w:tabs>
        <w:ind w:firstLine="567"/>
        <w:rPr>
          <w:lang w:val="ro-MD"/>
        </w:rPr>
      </w:pPr>
      <w:r w:rsidRPr="00CE5F92">
        <w:rPr>
          <w:lang w:val="ro-MD"/>
        </w:rPr>
        <w:t xml:space="preserve">                                                                                         (denumirea ofertantului)</w:t>
      </w:r>
    </w:p>
    <w:p w14:paraId="0422052B" w14:textId="77777777" w:rsidR="00A052B4" w:rsidRPr="00CE5F92" w:rsidRDefault="00A052B4" w:rsidP="006150B4">
      <w:pPr>
        <w:tabs>
          <w:tab w:val="left" w:pos="567"/>
        </w:tabs>
        <w:ind w:firstLine="567"/>
        <w:rPr>
          <w:lang w:val="ro-MD"/>
        </w:rPr>
      </w:pPr>
      <w:r w:rsidRPr="00CE5F92">
        <w:rPr>
          <w:lang w:val="ro-MD"/>
        </w:rPr>
        <w:t>nu a constituit garanţia de bună execuție;</w:t>
      </w:r>
    </w:p>
    <w:p w14:paraId="282CFA38" w14:textId="77777777" w:rsidR="00A052B4" w:rsidRPr="00CE5F92" w:rsidRDefault="00A052B4" w:rsidP="006150B4">
      <w:pPr>
        <w:numPr>
          <w:ilvl w:val="0"/>
          <w:numId w:val="28"/>
        </w:numPr>
        <w:tabs>
          <w:tab w:val="left" w:pos="567"/>
        </w:tabs>
        <w:ind w:left="0" w:firstLine="567"/>
        <w:jc w:val="both"/>
        <w:rPr>
          <w:lang w:val="ro-MD"/>
        </w:rPr>
      </w:pPr>
      <w:r w:rsidRPr="00CE5F92">
        <w:rPr>
          <w:lang w:val="ro-MD"/>
        </w:rPr>
        <w:t>Oferta sa fiind stabilită câştigătoare, ofertantul _______________________________________</w:t>
      </w:r>
    </w:p>
    <w:p w14:paraId="608807A4" w14:textId="77777777" w:rsidR="00A052B4" w:rsidRPr="00CE5F92" w:rsidRDefault="00A052B4" w:rsidP="00A052B4">
      <w:pPr>
        <w:tabs>
          <w:tab w:val="left" w:pos="567"/>
        </w:tabs>
        <w:ind w:hanging="349"/>
        <w:rPr>
          <w:lang w:val="ro-MD"/>
        </w:rPr>
      </w:pPr>
      <w:r w:rsidRPr="00CE5F92">
        <w:rPr>
          <w:lang w:val="ro-MD"/>
        </w:rPr>
        <w:tab/>
      </w:r>
      <w:r w:rsidRPr="00CE5F92">
        <w:rPr>
          <w:lang w:val="ro-MD"/>
        </w:rPr>
        <w:tab/>
        <w:t xml:space="preserve">                                                                              (denumirea ofertantului) </w:t>
      </w:r>
    </w:p>
    <w:p w14:paraId="5D99FB7D" w14:textId="77777777" w:rsidR="00A052B4" w:rsidRPr="00CE5F92" w:rsidRDefault="00A052B4" w:rsidP="00A052B4">
      <w:pPr>
        <w:tabs>
          <w:tab w:val="left" w:pos="567"/>
        </w:tabs>
        <w:ind w:hanging="349"/>
        <w:rPr>
          <w:lang w:val="ro-MD"/>
        </w:rPr>
      </w:pPr>
      <w:r w:rsidRPr="00CE5F92">
        <w:rPr>
          <w:lang w:val="ro-MD"/>
        </w:rPr>
        <w:t xml:space="preserve">      a refuzat să semneze contractul de achiziţie publică de lucrări;</w:t>
      </w:r>
    </w:p>
    <w:p w14:paraId="7751CD3D" w14:textId="77777777" w:rsidR="00A052B4" w:rsidRPr="00CE5F92" w:rsidRDefault="00A052B4" w:rsidP="00A052B4">
      <w:pPr>
        <w:tabs>
          <w:tab w:val="left" w:pos="567"/>
        </w:tabs>
        <w:ind w:hanging="502"/>
        <w:rPr>
          <w:lang w:val="ro-MD"/>
        </w:rPr>
      </w:pPr>
    </w:p>
    <w:p w14:paraId="183B8D68" w14:textId="77777777" w:rsidR="00A052B4" w:rsidRPr="00CE5F92" w:rsidRDefault="00A052B4" w:rsidP="00A052B4">
      <w:pPr>
        <w:tabs>
          <w:tab w:val="left" w:pos="567"/>
        </w:tabs>
        <w:jc w:val="both"/>
        <w:rPr>
          <w:lang w:val="ro-MD"/>
        </w:rPr>
      </w:pPr>
      <w:r w:rsidRPr="00CE5F92">
        <w:rPr>
          <w:lang w:val="ro-MD"/>
        </w:rPr>
        <w:t>Nu se execută vreo condiţie, specificată în documenația de atribuire înainte de semnarea contractului de achiziţie publică de lucrări.</w:t>
      </w:r>
    </w:p>
    <w:p w14:paraId="3FAC8627" w14:textId="77777777" w:rsidR="00A052B4" w:rsidRPr="00CE5F92" w:rsidRDefault="00A052B4" w:rsidP="00A052B4">
      <w:pPr>
        <w:tabs>
          <w:tab w:val="left" w:pos="567"/>
        </w:tabs>
        <w:rPr>
          <w:lang w:val="ro-MD"/>
        </w:rPr>
      </w:pPr>
      <w:r w:rsidRPr="00CE5F92">
        <w:rPr>
          <w:lang w:val="ro-MD"/>
        </w:rPr>
        <w:t>Prezenta garanţie este valabilă până la data de _______________________________________</w:t>
      </w:r>
    </w:p>
    <w:p w14:paraId="58A368EC" w14:textId="77777777" w:rsidR="00A052B4" w:rsidRPr="00CE5F92" w:rsidRDefault="00A052B4" w:rsidP="00A052B4">
      <w:pPr>
        <w:tabs>
          <w:tab w:val="left" w:pos="567"/>
        </w:tabs>
        <w:rPr>
          <w:lang w:val="ro-MD"/>
        </w:rPr>
      </w:pPr>
      <w:r w:rsidRPr="00CE5F92">
        <w:rPr>
          <w:lang w:val="ro-MD"/>
        </w:rPr>
        <w:t xml:space="preserve">Parafată de Banca___________________________________ în ziua___luna____anul_______  </w:t>
      </w:r>
    </w:p>
    <w:p w14:paraId="0FFD0F03" w14:textId="77777777" w:rsidR="00A052B4" w:rsidRPr="00CE5F92" w:rsidRDefault="00A052B4" w:rsidP="00A052B4">
      <w:pPr>
        <w:tabs>
          <w:tab w:val="left" w:pos="567"/>
        </w:tabs>
        <w:rPr>
          <w:lang w:val="ro-MD"/>
        </w:rPr>
      </w:pPr>
      <w:r w:rsidRPr="00CE5F92">
        <w:rPr>
          <w:lang w:val="ro-MD"/>
        </w:rPr>
        <w:t xml:space="preserve">                                          (semnătura autorizată)</w:t>
      </w:r>
    </w:p>
    <w:p w14:paraId="7A35A16E" w14:textId="77777777" w:rsidR="00A052B4" w:rsidRPr="00CE5F92" w:rsidRDefault="00A052B4" w:rsidP="00A052B4">
      <w:pPr>
        <w:tabs>
          <w:tab w:val="left" w:pos="567"/>
        </w:tabs>
        <w:jc w:val="right"/>
        <w:rPr>
          <w:b/>
          <w:lang w:val="ro-MD"/>
        </w:rPr>
      </w:pPr>
    </w:p>
    <w:p w14:paraId="767EF3C4" w14:textId="77777777" w:rsidR="00A052B4" w:rsidRPr="00CE5F92" w:rsidRDefault="00A052B4" w:rsidP="00A052B4">
      <w:pPr>
        <w:tabs>
          <w:tab w:val="left" w:pos="567"/>
        </w:tabs>
        <w:jc w:val="right"/>
        <w:rPr>
          <w:b/>
          <w:lang w:val="ro-MD"/>
        </w:rPr>
      </w:pPr>
    </w:p>
    <w:p w14:paraId="74689F0C" w14:textId="77777777" w:rsidR="00A052B4" w:rsidRPr="00CE5F92" w:rsidRDefault="00A052B4" w:rsidP="00391CB7">
      <w:pPr>
        <w:tabs>
          <w:tab w:val="left" w:pos="567"/>
        </w:tabs>
        <w:jc w:val="right"/>
        <w:rPr>
          <w:rFonts w:eastAsia="PMingLiU"/>
          <w:b/>
          <w:lang w:val="ro-MD" w:eastAsia="zh-CN"/>
        </w:rPr>
      </w:pPr>
    </w:p>
    <w:p w14:paraId="456C3E7B" w14:textId="5C34967C" w:rsidR="00A052B4" w:rsidRPr="00CE5F92" w:rsidRDefault="00A052B4" w:rsidP="00A052B4">
      <w:pPr>
        <w:tabs>
          <w:tab w:val="decimal" w:pos="8364"/>
        </w:tabs>
        <w:spacing w:line="276" w:lineRule="auto"/>
        <w:jc w:val="right"/>
        <w:rPr>
          <w:bCs/>
          <w:color w:val="000000"/>
          <w:lang w:val="ro-MD"/>
        </w:rPr>
      </w:pPr>
      <w:r w:rsidRPr="00CE5F92">
        <w:rPr>
          <w:bCs/>
          <w:color w:val="000000"/>
          <w:lang w:val="ro-MD"/>
        </w:rPr>
        <w:lastRenderedPageBreak/>
        <w:t>Anexa nr. 8</w:t>
      </w:r>
    </w:p>
    <w:p w14:paraId="64A5C348" w14:textId="77777777" w:rsidR="00A052B4" w:rsidRPr="00CE5F92" w:rsidRDefault="00A052B4" w:rsidP="00A052B4">
      <w:pPr>
        <w:tabs>
          <w:tab w:val="left" w:pos="567"/>
        </w:tabs>
        <w:jc w:val="right"/>
        <w:rPr>
          <w:b/>
          <w:lang w:val="ro-MD"/>
        </w:rPr>
      </w:pPr>
      <w:r w:rsidRPr="00CE5F92">
        <w:rPr>
          <w:lang w:val="ro-MD"/>
        </w:rPr>
        <w:t>la Documentația standard</w:t>
      </w:r>
    </w:p>
    <w:p w14:paraId="5FF9FA06" w14:textId="1A1AC544" w:rsidR="00BA7FF4" w:rsidRPr="00CE5F92" w:rsidRDefault="00BA7FF4" w:rsidP="00BA7FF4">
      <w:pPr>
        <w:jc w:val="right"/>
        <w:rPr>
          <w:noProof w:val="0"/>
          <w:lang w:val="ro-MD"/>
        </w:rPr>
      </w:pPr>
    </w:p>
    <w:bookmarkEnd w:id="2"/>
    <w:p w14:paraId="13F9A5F4" w14:textId="77777777" w:rsidR="002242A0" w:rsidRPr="00CE5F92" w:rsidRDefault="002242A0" w:rsidP="00773FE9">
      <w:pPr>
        <w:rPr>
          <w:rFonts w:eastAsia="PMingLiU"/>
          <w:b/>
          <w:lang w:val="ro-MD" w:eastAsia="zh-CN"/>
        </w:rPr>
      </w:pPr>
    </w:p>
    <w:p w14:paraId="6B603916" w14:textId="77777777" w:rsidR="00980A78" w:rsidRPr="00CE5F92" w:rsidRDefault="00A227F2" w:rsidP="002242A0">
      <w:pPr>
        <w:jc w:val="center"/>
        <w:rPr>
          <w:rFonts w:eastAsia="PMingLiU"/>
          <w:b/>
          <w:noProof w:val="0"/>
          <w:lang w:val="ro-MD" w:eastAsia="zh-CN"/>
        </w:rPr>
      </w:pPr>
      <w:r w:rsidRPr="00CE5F92">
        <w:rPr>
          <w:rFonts w:eastAsia="PMingLiU"/>
          <w:b/>
          <w:lang w:val="ro-MD" w:eastAsia="zh-CN"/>
        </w:rPr>
        <w:t>DECLARAȚIE</w:t>
      </w:r>
    </w:p>
    <w:p w14:paraId="657AEAB7" w14:textId="77777777" w:rsidR="00A50D0A" w:rsidRPr="00CE5F92" w:rsidRDefault="00A227F2">
      <w:pPr>
        <w:tabs>
          <w:tab w:val="left" w:pos="567"/>
        </w:tabs>
        <w:jc w:val="center"/>
        <w:rPr>
          <w:b/>
          <w:lang w:val="ro-MD"/>
        </w:rPr>
      </w:pPr>
      <w:r w:rsidRPr="00CE5F92">
        <w:rPr>
          <w:b/>
          <w:lang w:val="ro-MD"/>
        </w:rPr>
        <w:t>privind experienţa similară</w:t>
      </w:r>
    </w:p>
    <w:p w14:paraId="378B53B6" w14:textId="77777777" w:rsidR="00FB2FFC" w:rsidRPr="00CE5F92" w:rsidRDefault="00FB2FFC">
      <w:pPr>
        <w:tabs>
          <w:tab w:val="left" w:pos="567"/>
        </w:tabs>
        <w:jc w:val="center"/>
        <w:rPr>
          <w:b/>
          <w:lang w:val="ro-MD"/>
        </w:rPr>
      </w:pPr>
    </w:p>
    <w:p w14:paraId="77172FCD" w14:textId="77777777" w:rsidR="00AA1372" w:rsidRPr="00CE5F92" w:rsidRDefault="00A227F2" w:rsidP="00773FE9">
      <w:pPr>
        <w:tabs>
          <w:tab w:val="left" w:pos="567"/>
        </w:tabs>
        <w:ind w:right="-58"/>
        <w:rPr>
          <w:lang w:val="ro-MD"/>
        </w:rPr>
      </w:pPr>
      <w:r w:rsidRPr="00CE5F92">
        <w:rPr>
          <w:lang w:val="ro-MD"/>
        </w:rPr>
        <w:t>1. Denumirea şi obiectul contractului______________________________________________</w:t>
      </w:r>
    </w:p>
    <w:p w14:paraId="4F91BEA3" w14:textId="77777777" w:rsidR="00AA1372" w:rsidRPr="00CE5F92" w:rsidRDefault="00A227F2" w:rsidP="00773FE9">
      <w:pPr>
        <w:tabs>
          <w:tab w:val="left" w:pos="567"/>
        </w:tabs>
        <w:ind w:right="-58"/>
        <w:rPr>
          <w:lang w:val="ro-MD"/>
        </w:rPr>
      </w:pPr>
      <w:r w:rsidRPr="00CE5F92">
        <w:rPr>
          <w:lang w:val="ro-MD"/>
        </w:rPr>
        <w:t>2. Numărul şi data contractului___________________________________________________</w:t>
      </w:r>
    </w:p>
    <w:p w14:paraId="254B5419" w14:textId="77777777" w:rsidR="00AA1372" w:rsidRPr="00CE5F92" w:rsidRDefault="00A227F2" w:rsidP="00773FE9">
      <w:pPr>
        <w:tabs>
          <w:tab w:val="left" w:pos="567"/>
        </w:tabs>
        <w:ind w:right="-58"/>
        <w:rPr>
          <w:lang w:val="ro-MD"/>
        </w:rPr>
      </w:pPr>
      <w:r w:rsidRPr="00CE5F92">
        <w:rPr>
          <w:lang w:val="ro-MD"/>
        </w:rPr>
        <w:t>3. Denumirea/numele beneficiarului_______________________________________________</w:t>
      </w:r>
    </w:p>
    <w:p w14:paraId="55E6179A" w14:textId="77777777" w:rsidR="00AA1372" w:rsidRPr="00CE5F92" w:rsidRDefault="00A227F2" w:rsidP="00773FE9">
      <w:pPr>
        <w:tabs>
          <w:tab w:val="left" w:pos="567"/>
        </w:tabs>
        <w:ind w:right="-58"/>
        <w:rPr>
          <w:lang w:val="ro-MD"/>
        </w:rPr>
      </w:pPr>
      <w:r w:rsidRPr="00CE5F92">
        <w:rPr>
          <w:lang w:val="ro-MD"/>
        </w:rPr>
        <w:t>4. Adresa beneficiarului_________________________________________________________</w:t>
      </w:r>
    </w:p>
    <w:p w14:paraId="77244496" w14:textId="77777777" w:rsidR="00AA1372" w:rsidRPr="00CE5F92" w:rsidRDefault="00A227F2" w:rsidP="00773FE9">
      <w:pPr>
        <w:tabs>
          <w:tab w:val="left" w:pos="567"/>
        </w:tabs>
        <w:ind w:right="-58"/>
        <w:rPr>
          <w:lang w:val="ro-MD"/>
        </w:rPr>
      </w:pPr>
      <w:r w:rsidRPr="00CE5F92">
        <w:rPr>
          <w:lang w:val="ro-MD"/>
        </w:rPr>
        <w:t>5. Ţara______________________________________________________________________</w:t>
      </w:r>
    </w:p>
    <w:p w14:paraId="45681FEF" w14:textId="77777777" w:rsidR="00AA1372" w:rsidRPr="00CE5F92" w:rsidRDefault="00A227F2" w:rsidP="00773FE9">
      <w:pPr>
        <w:tabs>
          <w:tab w:val="left" w:pos="567"/>
        </w:tabs>
        <w:ind w:right="-58"/>
        <w:rPr>
          <w:lang w:val="ro-MD"/>
        </w:rPr>
      </w:pPr>
      <w:r w:rsidRPr="00CE5F92">
        <w:rPr>
          <w:lang w:val="ro-MD"/>
        </w:rPr>
        <w:t>6. Calitatea în care a participat la îndeplinirea contractului______________________________</w:t>
      </w:r>
    </w:p>
    <w:p w14:paraId="469DEDF6" w14:textId="77777777" w:rsidR="00AA1372" w:rsidRPr="00CE5F92" w:rsidRDefault="00A227F2" w:rsidP="00773FE9">
      <w:pPr>
        <w:tabs>
          <w:tab w:val="left" w:pos="567"/>
        </w:tabs>
        <w:jc w:val="right"/>
        <w:rPr>
          <w:lang w:val="ro-MD"/>
        </w:rPr>
      </w:pPr>
      <w:r w:rsidRPr="00CE5F92">
        <w:rPr>
          <w:lang w:val="ro-MD"/>
        </w:rPr>
        <w:t>(se notează opţiunea corespunzătoare)</w:t>
      </w:r>
    </w:p>
    <w:p w14:paraId="33BEE3EA" w14:textId="77777777" w:rsidR="00AA1372" w:rsidRPr="00CE5F92" w:rsidRDefault="00A227F2" w:rsidP="00C078CF">
      <w:pPr>
        <w:numPr>
          <w:ilvl w:val="0"/>
          <w:numId w:val="7"/>
        </w:numPr>
        <w:tabs>
          <w:tab w:val="left" w:pos="567"/>
        </w:tabs>
        <w:ind w:hanging="1429"/>
        <w:jc w:val="both"/>
        <w:rPr>
          <w:lang w:val="ro-MD"/>
        </w:rPr>
      </w:pPr>
      <w:r w:rsidRPr="00CE5F92">
        <w:rPr>
          <w:lang w:val="ro-MD"/>
        </w:rPr>
        <w:t>antreprenorul sau antreprenorul general (lider de asociaţie)</w:t>
      </w:r>
    </w:p>
    <w:p w14:paraId="3D3A50EA" w14:textId="77777777" w:rsidR="00AA1372" w:rsidRPr="00CE5F92" w:rsidRDefault="00A227F2" w:rsidP="00C078CF">
      <w:pPr>
        <w:numPr>
          <w:ilvl w:val="0"/>
          <w:numId w:val="7"/>
        </w:numPr>
        <w:tabs>
          <w:tab w:val="left" w:pos="567"/>
        </w:tabs>
        <w:ind w:left="0" w:firstLine="0"/>
        <w:jc w:val="both"/>
        <w:rPr>
          <w:lang w:val="ro-MD"/>
        </w:rPr>
      </w:pPr>
      <w:r w:rsidRPr="00CE5F92">
        <w:rPr>
          <w:lang w:val="ro-MD"/>
        </w:rPr>
        <w:t>antreprenor asociat</w:t>
      </w:r>
    </w:p>
    <w:p w14:paraId="013EF0BC" w14:textId="77777777" w:rsidR="00AA1372" w:rsidRPr="00CE5F92" w:rsidRDefault="00A227F2" w:rsidP="00C078CF">
      <w:pPr>
        <w:numPr>
          <w:ilvl w:val="0"/>
          <w:numId w:val="7"/>
        </w:numPr>
        <w:tabs>
          <w:tab w:val="left" w:pos="567"/>
        </w:tabs>
        <w:ind w:left="0" w:firstLine="0"/>
        <w:jc w:val="both"/>
        <w:rPr>
          <w:lang w:val="ro-MD"/>
        </w:rPr>
      </w:pPr>
      <w:r w:rsidRPr="00CE5F92">
        <w:rPr>
          <w:lang w:val="ro-MD"/>
        </w:rPr>
        <w:t>subantreprenor</w:t>
      </w:r>
    </w:p>
    <w:p w14:paraId="66A619F6" w14:textId="77777777" w:rsidR="00AA1372" w:rsidRPr="00CE5F92" w:rsidRDefault="00A227F2" w:rsidP="00773FE9">
      <w:pPr>
        <w:tabs>
          <w:tab w:val="left" w:pos="567"/>
        </w:tabs>
        <w:rPr>
          <w:lang w:val="ro-MD"/>
        </w:rPr>
      </w:pPr>
      <w:r w:rsidRPr="00CE5F92">
        <w:rPr>
          <w:lang w:val="ro-MD"/>
        </w:rPr>
        <w:t>7.  Valoarea contractului</w:t>
      </w:r>
      <w:r w:rsidRPr="00CE5F92">
        <w:rPr>
          <w:lang w:val="ro-MD"/>
        </w:rPr>
        <w:tab/>
      </w:r>
      <w:r w:rsidRPr="00CE5F92">
        <w:rPr>
          <w:lang w:val="ro-MD"/>
        </w:rPr>
        <w:tab/>
        <w:t xml:space="preserve">exprimată în moneda      </w:t>
      </w:r>
      <w:r w:rsidRPr="00CE5F92">
        <w:rPr>
          <w:lang w:val="ro-MD"/>
        </w:rPr>
        <w:tab/>
        <w:t xml:space="preserve">     exprimată</w:t>
      </w:r>
    </w:p>
    <w:p w14:paraId="0D3EDF05" w14:textId="77777777" w:rsidR="00AA1372" w:rsidRPr="00CE5F92" w:rsidRDefault="00A227F2" w:rsidP="00773FE9">
      <w:pPr>
        <w:tabs>
          <w:tab w:val="left" w:pos="567"/>
        </w:tabs>
        <w:rPr>
          <w:lang w:val="ro-MD"/>
        </w:rPr>
      </w:pPr>
      <w:r w:rsidRPr="00CE5F92">
        <w:rPr>
          <w:lang w:val="ro-MD"/>
        </w:rPr>
        <w:t xml:space="preserve">                                                            în care s-a                       </w:t>
      </w:r>
      <w:r w:rsidRPr="00CE5F92">
        <w:rPr>
          <w:lang w:val="ro-MD"/>
        </w:rPr>
        <w:tab/>
        <w:t xml:space="preserve">     în echivalent</w:t>
      </w:r>
    </w:p>
    <w:p w14:paraId="3FFE69EE" w14:textId="77777777" w:rsidR="00AA1372" w:rsidRPr="00CE5F92" w:rsidRDefault="00A227F2" w:rsidP="002242A0">
      <w:pPr>
        <w:tabs>
          <w:tab w:val="left" w:pos="567"/>
          <w:tab w:val="left" w:pos="5670"/>
        </w:tabs>
        <w:jc w:val="center"/>
        <w:rPr>
          <w:lang w:val="ro-MD"/>
        </w:rPr>
      </w:pPr>
      <w:r w:rsidRPr="00CE5F92">
        <w:rPr>
          <w:lang w:val="ro-MD"/>
        </w:rPr>
        <w:t xml:space="preserve">încheiat contractul     </w:t>
      </w:r>
      <w:r w:rsidRPr="00CE5F92">
        <w:rPr>
          <w:lang w:val="ro-MD"/>
        </w:rPr>
        <w:tab/>
        <w:t>dolari SUA</w:t>
      </w:r>
    </w:p>
    <w:p w14:paraId="1E32A242" w14:textId="77777777" w:rsidR="00AA1372" w:rsidRPr="00CE5F92" w:rsidRDefault="00A227F2" w:rsidP="00773FE9">
      <w:pPr>
        <w:tabs>
          <w:tab w:val="left" w:pos="567"/>
        </w:tabs>
        <w:rPr>
          <w:lang w:val="ro-MD"/>
        </w:rPr>
      </w:pPr>
      <w:r w:rsidRPr="00CE5F92">
        <w:rPr>
          <w:lang w:val="ro-MD"/>
        </w:rPr>
        <w:t>a) iniţială</w:t>
      </w:r>
      <w:r w:rsidR="0019071C" w:rsidRPr="00CE5F92">
        <w:rPr>
          <w:lang w:val="ro-MD"/>
        </w:rPr>
        <w:t xml:space="preserve"> </w:t>
      </w:r>
      <w:r w:rsidRPr="00CE5F92">
        <w:rPr>
          <w:lang w:val="ro-MD"/>
        </w:rPr>
        <w:t>(la data semnării contractului )    ______________</w:t>
      </w:r>
      <w:r w:rsidR="0019071C" w:rsidRPr="00CE5F92">
        <w:rPr>
          <w:lang w:val="ro-MD"/>
        </w:rPr>
        <w:t xml:space="preserve">___ </w:t>
      </w:r>
      <w:r w:rsidR="0019071C" w:rsidRPr="00CE5F92">
        <w:rPr>
          <w:lang w:val="ro-MD"/>
        </w:rPr>
        <w:tab/>
        <w:t xml:space="preserve">        __________________</w:t>
      </w:r>
    </w:p>
    <w:p w14:paraId="17878CCE" w14:textId="77777777" w:rsidR="00AA1372" w:rsidRPr="00CE5F92" w:rsidRDefault="00A227F2" w:rsidP="0019071C">
      <w:pPr>
        <w:tabs>
          <w:tab w:val="left" w:pos="567"/>
        </w:tabs>
        <w:rPr>
          <w:lang w:val="ro-MD"/>
        </w:rPr>
      </w:pPr>
      <w:r w:rsidRPr="00CE5F92">
        <w:rPr>
          <w:lang w:val="ro-MD"/>
        </w:rPr>
        <w:t>b) finală</w:t>
      </w:r>
      <w:r w:rsidR="0019071C" w:rsidRPr="00CE5F92">
        <w:rPr>
          <w:lang w:val="ro-MD"/>
        </w:rPr>
        <w:t xml:space="preserve"> </w:t>
      </w:r>
      <w:r w:rsidRPr="00CE5F92">
        <w:rPr>
          <w:lang w:val="ro-MD"/>
        </w:rPr>
        <w:t>(la data  finalizării c</w:t>
      </w:r>
      <w:r w:rsidR="0019071C" w:rsidRPr="00CE5F92">
        <w:rPr>
          <w:lang w:val="ro-MD"/>
        </w:rPr>
        <w:t>ontractului) __________________</w:t>
      </w:r>
      <w:r w:rsidR="0019071C" w:rsidRPr="00CE5F92">
        <w:rPr>
          <w:lang w:val="ro-MD"/>
        </w:rPr>
        <w:tab/>
        <w:t xml:space="preserve">    ____________________</w:t>
      </w:r>
    </w:p>
    <w:p w14:paraId="4631719C" w14:textId="77777777" w:rsidR="00AA1372" w:rsidRPr="00CE5F92" w:rsidRDefault="00A227F2" w:rsidP="00773FE9">
      <w:pPr>
        <w:tabs>
          <w:tab w:val="left" w:pos="567"/>
        </w:tabs>
        <w:rPr>
          <w:lang w:val="ro-MD"/>
        </w:rPr>
      </w:pPr>
      <w:r w:rsidRPr="00CE5F92">
        <w:rPr>
          <w:lang w:val="ro-MD"/>
        </w:rPr>
        <w:t>8. Dacă au fost litigii privind îndeplinirea contractului, natura acestora şi modul lor de soluţionare:___________________________________________________________________</w:t>
      </w:r>
    </w:p>
    <w:p w14:paraId="71E03F0B" w14:textId="77777777" w:rsidR="00AA1372" w:rsidRPr="00CE5F92" w:rsidRDefault="00A227F2" w:rsidP="00773FE9">
      <w:pPr>
        <w:tabs>
          <w:tab w:val="left" w:pos="567"/>
        </w:tabs>
        <w:rPr>
          <w:lang w:val="ro-MD"/>
        </w:rPr>
      </w:pPr>
      <w:r w:rsidRPr="00CE5F92">
        <w:rPr>
          <w:lang w:val="ro-MD"/>
        </w:rPr>
        <w:t>9. Perioada de executare a lucrării (luni)</w:t>
      </w:r>
    </w:p>
    <w:p w14:paraId="42DF6CE0" w14:textId="77777777" w:rsidR="006C34D7" w:rsidRPr="00CE5F92" w:rsidRDefault="00A227F2" w:rsidP="002F556B">
      <w:pPr>
        <w:numPr>
          <w:ilvl w:val="0"/>
          <w:numId w:val="4"/>
        </w:numPr>
        <w:tabs>
          <w:tab w:val="clear" w:pos="360"/>
          <w:tab w:val="left" w:pos="567"/>
          <w:tab w:val="left" w:pos="1080"/>
          <w:tab w:val="num" w:pos="5889"/>
        </w:tabs>
        <w:ind w:left="0" w:firstLine="0"/>
        <w:jc w:val="both"/>
        <w:rPr>
          <w:lang w:val="ro-MD"/>
        </w:rPr>
      </w:pPr>
      <w:r w:rsidRPr="00CE5F92">
        <w:rPr>
          <w:lang w:val="ro-MD"/>
        </w:rPr>
        <w:t>contractată_______________________________________________________________</w:t>
      </w:r>
    </w:p>
    <w:p w14:paraId="1060AC2A" w14:textId="77777777" w:rsidR="00AA1372" w:rsidRPr="00CE5F92" w:rsidRDefault="00A227F2" w:rsidP="00773FE9">
      <w:pPr>
        <w:tabs>
          <w:tab w:val="left" w:pos="567"/>
          <w:tab w:val="left" w:pos="1080"/>
        </w:tabs>
        <w:jc w:val="both"/>
        <w:rPr>
          <w:lang w:val="ro-MD"/>
        </w:rPr>
      </w:pPr>
      <w:r w:rsidRPr="00CE5F92">
        <w:rPr>
          <w:lang w:val="ro-MD"/>
        </w:rPr>
        <w:t>b) efectiv realizată ____________________________________________________________</w:t>
      </w:r>
    </w:p>
    <w:p w14:paraId="67B9721D" w14:textId="1B6CA083" w:rsidR="00AA1372" w:rsidRPr="00CE5F92" w:rsidRDefault="00A227F2" w:rsidP="00F24A96">
      <w:pPr>
        <w:tabs>
          <w:tab w:val="left" w:pos="567"/>
          <w:tab w:val="left" w:pos="1080"/>
        </w:tabs>
        <w:rPr>
          <w:lang w:val="ro-MD"/>
        </w:rPr>
      </w:pPr>
      <w:r w:rsidRPr="00CE5F92">
        <w:rPr>
          <w:lang w:val="ro-MD"/>
        </w:rPr>
        <w:t>c) motivul de decalare a termenului contractat (dacă este cazul), care va fi susţinut pe bază de acte adiţionale încheiate cu</w:t>
      </w:r>
      <w:r w:rsidR="00DF4DCF" w:rsidRPr="00CE5F92">
        <w:rPr>
          <w:lang w:val="ro-MD"/>
        </w:rPr>
        <w:t xml:space="preserve"> </w:t>
      </w:r>
      <w:r w:rsidRPr="00CE5F92">
        <w:rPr>
          <w:lang w:val="ro-MD"/>
        </w:rPr>
        <w:t>beneficiarul_______________________________________________</w:t>
      </w:r>
    </w:p>
    <w:p w14:paraId="505BBED7" w14:textId="77777777" w:rsidR="00AA1372" w:rsidRPr="00CE5F92" w:rsidRDefault="00A227F2" w:rsidP="00773FE9">
      <w:pPr>
        <w:tabs>
          <w:tab w:val="left" w:pos="567"/>
        </w:tabs>
        <w:rPr>
          <w:lang w:val="ro-MD"/>
        </w:rPr>
      </w:pPr>
      <w:r w:rsidRPr="00CE5F92">
        <w:rPr>
          <w:lang w:val="ro-MD"/>
        </w:rPr>
        <w:t>10. Numărul şi data procesului-verbal de recepţie la terminarea lucrărilor _________________</w:t>
      </w:r>
    </w:p>
    <w:p w14:paraId="6AB5250E" w14:textId="77777777" w:rsidR="00AA1372" w:rsidRPr="00CE5F92" w:rsidRDefault="00A227F2" w:rsidP="00773FE9">
      <w:pPr>
        <w:tabs>
          <w:tab w:val="left" w:pos="567"/>
        </w:tabs>
        <w:rPr>
          <w:lang w:val="ro-MD"/>
        </w:rPr>
      </w:pPr>
      <w:r w:rsidRPr="00CE5F92">
        <w:rPr>
          <w:lang w:val="ro-MD"/>
        </w:rPr>
        <w:t>11. Principalele remedieri şi completări înscrise în procesul-verbal de recepţie_____________</w:t>
      </w:r>
    </w:p>
    <w:p w14:paraId="425B79F4" w14:textId="77777777" w:rsidR="00AA1372" w:rsidRPr="00CE5F92" w:rsidRDefault="00A227F2" w:rsidP="00773FE9">
      <w:pPr>
        <w:tabs>
          <w:tab w:val="left" w:pos="567"/>
        </w:tabs>
        <w:rPr>
          <w:lang w:val="ro-MD"/>
        </w:rPr>
      </w:pPr>
      <w:r w:rsidRPr="00CE5F92">
        <w:rPr>
          <w:lang w:val="ro-MD"/>
        </w:rPr>
        <w:t>____________________________________________________________________________</w:t>
      </w:r>
    </w:p>
    <w:p w14:paraId="4A6266BF" w14:textId="458F0982" w:rsidR="00AA1372" w:rsidRPr="00CE5F92" w:rsidRDefault="00A227F2" w:rsidP="00773FE9">
      <w:pPr>
        <w:tabs>
          <w:tab w:val="left" w:pos="567"/>
        </w:tabs>
        <w:rPr>
          <w:lang w:val="ro-MD"/>
        </w:rPr>
      </w:pPr>
      <w:r w:rsidRPr="00CE5F92">
        <w:rPr>
          <w:lang w:val="ro-MD"/>
        </w:rPr>
        <w:t>12. Alte aspecte relevante prin care ofertantul îşi</w:t>
      </w:r>
      <w:r w:rsidR="00DF4DCF" w:rsidRPr="00CE5F92">
        <w:rPr>
          <w:lang w:val="ro-MD"/>
        </w:rPr>
        <w:t xml:space="preserve"> </w:t>
      </w:r>
      <w:r w:rsidRPr="00CE5F92">
        <w:rPr>
          <w:lang w:val="ro-MD"/>
        </w:rPr>
        <w:t>susţine</w:t>
      </w:r>
      <w:r w:rsidR="00DF4DCF" w:rsidRPr="00CE5F92">
        <w:rPr>
          <w:lang w:val="ro-MD"/>
        </w:rPr>
        <w:t xml:space="preserve"> </w:t>
      </w:r>
      <w:r w:rsidRPr="00CE5F92">
        <w:rPr>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CE5F92" w:rsidRDefault="0019071C" w:rsidP="00773FE9">
      <w:pPr>
        <w:rPr>
          <w:rFonts w:eastAsia="MS Mincho"/>
          <w:lang w:val="ro-MD" w:eastAsia="zh-CN"/>
        </w:rPr>
      </w:pPr>
    </w:p>
    <w:p w14:paraId="4A0272D8" w14:textId="77777777" w:rsidR="00AA1372" w:rsidRPr="00CE5F92" w:rsidRDefault="00A227F2" w:rsidP="00773FE9">
      <w:pPr>
        <w:rPr>
          <w:rFonts w:eastAsia="MS Mincho"/>
          <w:lang w:val="ro-MD" w:eastAsia="zh-CN"/>
        </w:rPr>
      </w:pPr>
      <w:r w:rsidRPr="00CE5F92">
        <w:rPr>
          <w:rFonts w:eastAsia="MS Mincho"/>
          <w:lang w:val="ro-MD" w:eastAsia="zh-CN"/>
        </w:rPr>
        <w:t>Data completării:______________________</w:t>
      </w:r>
    </w:p>
    <w:p w14:paraId="5AFC94AB" w14:textId="77777777" w:rsidR="00AA1372" w:rsidRPr="00CE5F92" w:rsidRDefault="00A227F2" w:rsidP="00773FE9">
      <w:pPr>
        <w:jc w:val="both"/>
        <w:rPr>
          <w:rFonts w:eastAsia="PMingLiU"/>
          <w:lang w:val="ro-MD" w:eastAsia="zh-CN"/>
        </w:rPr>
      </w:pPr>
      <w:r w:rsidRPr="00CE5F92">
        <w:rPr>
          <w:rFonts w:eastAsia="PMingLiU"/>
          <w:lang w:val="ro-MD" w:eastAsia="zh-CN"/>
        </w:rPr>
        <w:t>Semnat: _____________________________</w:t>
      </w:r>
    </w:p>
    <w:p w14:paraId="26E059E9" w14:textId="77777777" w:rsidR="00AA1372" w:rsidRPr="00CE5F92" w:rsidRDefault="00A227F2" w:rsidP="00773FE9">
      <w:pPr>
        <w:jc w:val="both"/>
        <w:rPr>
          <w:rFonts w:eastAsia="PMingLiU"/>
          <w:lang w:val="ro-MD" w:eastAsia="zh-CN"/>
        </w:rPr>
      </w:pPr>
      <w:r w:rsidRPr="00CE5F92">
        <w:rPr>
          <w:rFonts w:eastAsia="PMingLiU"/>
          <w:lang w:val="ro-MD" w:eastAsia="zh-CN"/>
        </w:rPr>
        <w:t>Nume: ______________________________</w:t>
      </w:r>
    </w:p>
    <w:p w14:paraId="07E607CE" w14:textId="77777777" w:rsidR="00AA1372" w:rsidRPr="00CE5F92" w:rsidRDefault="00A227F2" w:rsidP="00773FE9">
      <w:pPr>
        <w:jc w:val="both"/>
        <w:rPr>
          <w:rFonts w:eastAsia="PMingLiU"/>
          <w:lang w:val="ro-MD" w:eastAsia="zh-CN"/>
        </w:rPr>
      </w:pPr>
      <w:r w:rsidRPr="00CE5F92">
        <w:rPr>
          <w:rFonts w:eastAsia="PMingLiU"/>
          <w:lang w:val="ro-MD" w:eastAsia="zh-CN"/>
        </w:rPr>
        <w:t xml:space="preserve">Funcţia </w:t>
      </w:r>
      <w:r w:rsidR="00590C16" w:rsidRPr="00CE5F92">
        <w:rPr>
          <w:rFonts w:eastAsia="PMingLiU"/>
          <w:lang w:val="ro-MD" w:eastAsia="zh-CN"/>
        </w:rPr>
        <w:t>în cadrul întreprinderii</w:t>
      </w:r>
      <w:r w:rsidRPr="00CE5F92">
        <w:rPr>
          <w:rFonts w:eastAsia="PMingLiU"/>
          <w:lang w:val="ro-MD" w:eastAsia="zh-CN"/>
        </w:rPr>
        <w:t>: ____________________________</w:t>
      </w:r>
    </w:p>
    <w:p w14:paraId="1EC61A3E" w14:textId="77777777" w:rsidR="00AA1372" w:rsidRPr="00CE5F92" w:rsidRDefault="00A227F2" w:rsidP="00773FE9">
      <w:pPr>
        <w:jc w:val="both"/>
        <w:rPr>
          <w:rFonts w:eastAsia="PMingLiU"/>
          <w:b/>
          <w:lang w:val="ro-MD" w:eastAsia="zh-CN"/>
        </w:rPr>
      </w:pPr>
      <w:r w:rsidRPr="00CE5F92">
        <w:rPr>
          <w:rFonts w:eastAsia="PMingLiU"/>
          <w:lang w:val="ro-MD" w:eastAsia="zh-CN"/>
        </w:rPr>
        <w:t xml:space="preserve">Denumirea </w:t>
      </w:r>
      <w:r w:rsidR="001B1E45" w:rsidRPr="00CE5F92">
        <w:rPr>
          <w:rFonts w:eastAsia="PMingLiU"/>
          <w:lang w:val="ro-MD" w:eastAsia="zh-CN"/>
        </w:rPr>
        <w:t>întreprinderii</w:t>
      </w:r>
      <w:r w:rsidRPr="00CE5F92">
        <w:rPr>
          <w:rFonts w:eastAsia="PMingLiU"/>
          <w:lang w:val="ro-MD" w:eastAsia="zh-CN"/>
        </w:rPr>
        <w:t>: __________________________</w:t>
      </w:r>
    </w:p>
    <w:p w14:paraId="30E97D0A" w14:textId="77777777" w:rsidR="009A7C84" w:rsidRPr="00CE5F92" w:rsidRDefault="009A7C84" w:rsidP="009A7C84">
      <w:pPr>
        <w:spacing w:after="200" w:line="276" w:lineRule="auto"/>
        <w:rPr>
          <w:rFonts w:eastAsia="PMingLiU"/>
          <w:lang w:val="ro-MD" w:eastAsia="zh-CN"/>
        </w:rPr>
      </w:pPr>
      <w:bookmarkStart w:id="3" w:name="_Toc449692109"/>
    </w:p>
    <w:p w14:paraId="086EAB2C" w14:textId="77777777" w:rsidR="002D6E71" w:rsidRPr="00CE5F92" w:rsidRDefault="002D6E71" w:rsidP="009A7C84">
      <w:pPr>
        <w:jc w:val="center"/>
        <w:rPr>
          <w:rFonts w:eastAsia="PMingLiU"/>
          <w:b/>
          <w:lang w:val="ro-MD" w:eastAsia="zh-CN"/>
        </w:rPr>
      </w:pPr>
    </w:p>
    <w:p w14:paraId="18A975DA" w14:textId="77777777" w:rsidR="002D6E71" w:rsidRPr="00CE5F92" w:rsidRDefault="002D6E71" w:rsidP="009A7C84">
      <w:pPr>
        <w:jc w:val="center"/>
        <w:rPr>
          <w:rFonts w:eastAsia="PMingLiU"/>
          <w:b/>
          <w:lang w:val="ro-MD" w:eastAsia="zh-CN"/>
        </w:rPr>
      </w:pPr>
    </w:p>
    <w:p w14:paraId="381AEEE2" w14:textId="77777777" w:rsidR="002D6E71" w:rsidRPr="00CE5F92" w:rsidRDefault="002D6E71" w:rsidP="009A7C84">
      <w:pPr>
        <w:jc w:val="center"/>
        <w:rPr>
          <w:rFonts w:eastAsia="PMingLiU"/>
          <w:b/>
          <w:lang w:val="ro-MD" w:eastAsia="zh-CN"/>
        </w:rPr>
      </w:pPr>
    </w:p>
    <w:p w14:paraId="7C4B20E6" w14:textId="77777777" w:rsidR="002D6E71" w:rsidRPr="00CE5F92" w:rsidRDefault="002D6E71" w:rsidP="009A7C84">
      <w:pPr>
        <w:jc w:val="center"/>
        <w:rPr>
          <w:rFonts w:eastAsia="PMingLiU"/>
          <w:b/>
          <w:lang w:val="ro-MD" w:eastAsia="zh-CN"/>
        </w:rPr>
      </w:pPr>
    </w:p>
    <w:p w14:paraId="693A1EB9" w14:textId="77777777" w:rsidR="002D6E71" w:rsidRPr="00CE5F92" w:rsidRDefault="002D6E71" w:rsidP="009A7C84">
      <w:pPr>
        <w:jc w:val="center"/>
        <w:rPr>
          <w:rFonts w:eastAsia="PMingLiU"/>
          <w:b/>
          <w:lang w:val="ro-MD" w:eastAsia="zh-CN"/>
        </w:rPr>
      </w:pPr>
    </w:p>
    <w:p w14:paraId="75B9931E" w14:textId="77777777" w:rsidR="002D6E71" w:rsidRPr="00CE5F92" w:rsidRDefault="002D6E71" w:rsidP="009A7C84">
      <w:pPr>
        <w:jc w:val="center"/>
        <w:rPr>
          <w:rFonts w:eastAsia="PMingLiU"/>
          <w:b/>
          <w:lang w:val="ro-MD" w:eastAsia="zh-CN"/>
        </w:rPr>
      </w:pPr>
    </w:p>
    <w:p w14:paraId="6B4DE606" w14:textId="77777777" w:rsidR="00EF4276" w:rsidRPr="00CE5F92" w:rsidRDefault="00EF4276" w:rsidP="009A7C84">
      <w:pPr>
        <w:jc w:val="center"/>
        <w:rPr>
          <w:rFonts w:eastAsia="PMingLiU"/>
          <w:b/>
          <w:lang w:val="ro-MD" w:eastAsia="zh-CN"/>
        </w:rPr>
      </w:pPr>
    </w:p>
    <w:p w14:paraId="267E6566" w14:textId="77777777" w:rsidR="00EF4276" w:rsidRPr="00CE5F92" w:rsidRDefault="00EF4276" w:rsidP="009A7C84">
      <w:pPr>
        <w:jc w:val="center"/>
        <w:rPr>
          <w:rFonts w:eastAsia="PMingLiU"/>
          <w:b/>
          <w:lang w:val="ro-MD" w:eastAsia="zh-CN"/>
        </w:rPr>
      </w:pPr>
    </w:p>
    <w:p w14:paraId="08F5D1FF" w14:textId="77777777" w:rsidR="006E72C5" w:rsidRPr="00CE5F92" w:rsidRDefault="006E72C5" w:rsidP="00391CB7">
      <w:pPr>
        <w:tabs>
          <w:tab w:val="decimal" w:pos="8364"/>
        </w:tabs>
        <w:spacing w:line="276" w:lineRule="auto"/>
        <w:jc w:val="right"/>
        <w:rPr>
          <w:bCs/>
          <w:color w:val="000000"/>
          <w:lang w:val="ro-MD"/>
        </w:rPr>
      </w:pPr>
    </w:p>
    <w:p w14:paraId="18D90E12" w14:textId="7AED9EE6" w:rsidR="00391CB7" w:rsidRPr="00CE5F92" w:rsidRDefault="00391CB7" w:rsidP="00391CB7">
      <w:pPr>
        <w:tabs>
          <w:tab w:val="decimal" w:pos="8364"/>
        </w:tabs>
        <w:spacing w:line="276" w:lineRule="auto"/>
        <w:jc w:val="right"/>
        <w:rPr>
          <w:bCs/>
          <w:color w:val="000000"/>
          <w:lang w:val="ro-MD"/>
        </w:rPr>
      </w:pPr>
      <w:r w:rsidRPr="00CE5F92">
        <w:rPr>
          <w:bCs/>
          <w:color w:val="000000"/>
          <w:lang w:val="ro-MD"/>
        </w:rPr>
        <w:lastRenderedPageBreak/>
        <w:t xml:space="preserve">Anexa nr. </w:t>
      </w:r>
      <w:r w:rsidR="00A052B4" w:rsidRPr="00CE5F92">
        <w:rPr>
          <w:bCs/>
          <w:color w:val="000000"/>
          <w:lang w:val="ro-MD"/>
        </w:rPr>
        <w:t>9</w:t>
      </w:r>
    </w:p>
    <w:p w14:paraId="59FD811C" w14:textId="77777777" w:rsidR="00391CB7" w:rsidRPr="00CE5F92" w:rsidRDefault="00391CB7" w:rsidP="00391CB7">
      <w:pPr>
        <w:tabs>
          <w:tab w:val="left" w:pos="567"/>
        </w:tabs>
        <w:jc w:val="right"/>
        <w:rPr>
          <w:rFonts w:eastAsia="PMingLiU"/>
          <w:b/>
          <w:lang w:val="ro-MD" w:eastAsia="zh-CN"/>
        </w:rPr>
      </w:pPr>
      <w:r w:rsidRPr="00CE5F92">
        <w:rPr>
          <w:lang w:val="ro-MD"/>
        </w:rPr>
        <w:t>la Documentația standard</w:t>
      </w:r>
    </w:p>
    <w:p w14:paraId="60D6F9A9" w14:textId="77777777" w:rsidR="002D6E71" w:rsidRPr="00CE5F92" w:rsidRDefault="002D6E71" w:rsidP="009A7C84">
      <w:pPr>
        <w:jc w:val="center"/>
        <w:rPr>
          <w:rFonts w:eastAsia="PMingLiU"/>
          <w:b/>
          <w:lang w:val="ro-MD" w:eastAsia="zh-CN"/>
        </w:rPr>
      </w:pPr>
    </w:p>
    <w:p w14:paraId="3234C587" w14:textId="77777777" w:rsidR="002D6E71" w:rsidRPr="00CE5F92" w:rsidRDefault="002D6E71" w:rsidP="009A7C84">
      <w:pPr>
        <w:jc w:val="center"/>
        <w:rPr>
          <w:rFonts w:eastAsia="PMingLiU"/>
          <w:b/>
          <w:lang w:val="ro-MD" w:eastAsia="zh-CN"/>
        </w:rPr>
      </w:pPr>
    </w:p>
    <w:bookmarkEnd w:id="3"/>
    <w:p w14:paraId="2D8A9806" w14:textId="77777777" w:rsidR="00B14173" w:rsidRPr="00CE5F92" w:rsidRDefault="00B14173" w:rsidP="009A7C84">
      <w:pPr>
        <w:jc w:val="center"/>
        <w:rPr>
          <w:b/>
          <w:lang w:val="ro-MD"/>
        </w:rPr>
      </w:pPr>
    </w:p>
    <w:p w14:paraId="38F6D8B3" w14:textId="77777777" w:rsidR="002B5DEF" w:rsidRPr="00CE5F92" w:rsidRDefault="00A227F2" w:rsidP="009A7C84">
      <w:pPr>
        <w:tabs>
          <w:tab w:val="left" w:pos="567"/>
        </w:tabs>
        <w:jc w:val="center"/>
        <w:rPr>
          <w:rFonts w:eastAsia="PMingLiU"/>
          <w:b/>
          <w:lang w:val="ro-MD" w:eastAsia="zh-CN"/>
        </w:rPr>
      </w:pPr>
      <w:r w:rsidRPr="00CE5F92">
        <w:rPr>
          <w:rFonts w:eastAsia="PMingLiU"/>
          <w:b/>
          <w:lang w:val="ro-MD" w:eastAsia="zh-CN"/>
        </w:rPr>
        <w:t xml:space="preserve">DECLARAȚIE </w:t>
      </w:r>
    </w:p>
    <w:p w14:paraId="70E41F8B" w14:textId="60BA1106" w:rsidR="00AA1372" w:rsidRPr="00CE5F92" w:rsidRDefault="00A227F2" w:rsidP="009A7C84">
      <w:pPr>
        <w:tabs>
          <w:tab w:val="left" w:pos="567"/>
        </w:tabs>
        <w:jc w:val="center"/>
        <w:rPr>
          <w:b/>
          <w:lang w:val="ro-MD"/>
        </w:rPr>
      </w:pPr>
      <w:r w:rsidRPr="00CE5F92">
        <w:rPr>
          <w:rFonts w:eastAsia="PMingLiU"/>
          <w:b/>
          <w:lang w:val="ro-MD" w:eastAsia="zh-CN"/>
        </w:rPr>
        <w:t xml:space="preserve">privind </w:t>
      </w:r>
      <w:r w:rsidRPr="00CE5F92">
        <w:rPr>
          <w:b/>
          <w:lang w:val="ro-MD"/>
        </w:rPr>
        <w:t>lista principalelor lucrări executate în ultim</w:t>
      </w:r>
      <w:r w:rsidR="00A052B4" w:rsidRPr="00CE5F92">
        <w:rPr>
          <w:b/>
          <w:lang w:val="ro-MD"/>
        </w:rPr>
        <w:t>ul</w:t>
      </w:r>
      <w:r w:rsidR="00A02BC7" w:rsidRPr="00CE5F92">
        <w:rPr>
          <w:b/>
          <w:lang w:val="ro-MD"/>
        </w:rPr>
        <w:t xml:space="preserve"> </w:t>
      </w:r>
      <w:r w:rsidRPr="00CE5F92">
        <w:rPr>
          <w:b/>
          <w:lang w:val="ro-MD"/>
        </w:rPr>
        <w:t>an de activitate</w:t>
      </w:r>
    </w:p>
    <w:p w14:paraId="7A9B1380" w14:textId="77777777" w:rsidR="00AA1372" w:rsidRPr="00CE5F92" w:rsidRDefault="00AA1372" w:rsidP="009A7C84">
      <w:pPr>
        <w:tabs>
          <w:tab w:val="left" w:pos="567"/>
        </w:tabs>
        <w:rPr>
          <w:b/>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CE5F9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CE5F92" w:rsidRDefault="00A227F2" w:rsidP="00196AB4">
            <w:pPr>
              <w:jc w:val="center"/>
              <w:rPr>
                <w:b/>
                <w:bCs/>
                <w:sz w:val="18"/>
                <w:lang w:val="ro-MD"/>
              </w:rPr>
            </w:pPr>
            <w:r w:rsidRPr="00CE5F92">
              <w:rPr>
                <w:b/>
                <w:bCs/>
                <w:sz w:val="18"/>
                <w:lang w:val="ro-MD"/>
              </w:rPr>
              <w:t>Nr</w:t>
            </w:r>
          </w:p>
          <w:p w14:paraId="2842057D" w14:textId="77777777" w:rsidR="0022237A" w:rsidRPr="00CE5F92" w:rsidRDefault="00A227F2" w:rsidP="00196AB4">
            <w:pPr>
              <w:jc w:val="center"/>
              <w:rPr>
                <w:b/>
                <w:bCs/>
                <w:sz w:val="18"/>
                <w:lang w:val="ro-MD" w:eastAsia="zh-CN"/>
              </w:rPr>
            </w:pPr>
            <w:r w:rsidRPr="00CE5F92">
              <w:rPr>
                <w:b/>
                <w:bCs/>
                <w:sz w:val="18"/>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CE5F92" w:rsidRDefault="00A227F2" w:rsidP="00196AB4">
            <w:pPr>
              <w:jc w:val="center"/>
              <w:rPr>
                <w:b/>
                <w:bCs/>
                <w:sz w:val="18"/>
                <w:lang w:val="ro-MD"/>
              </w:rPr>
            </w:pPr>
            <w:r w:rsidRPr="00CE5F92">
              <w:rPr>
                <w:b/>
                <w:bCs/>
                <w:sz w:val="18"/>
                <w:lang w:val="ro-MD"/>
              </w:rPr>
              <w:t>Obiect</w:t>
            </w:r>
            <w:r w:rsidR="00F460DA" w:rsidRPr="00CE5F92">
              <w:rPr>
                <w:b/>
                <w:bCs/>
                <w:sz w:val="18"/>
                <w:lang w:val="ro-MD"/>
              </w:rPr>
              <w:t>ul</w:t>
            </w:r>
            <w:r w:rsidRPr="00CE5F92">
              <w:rPr>
                <w:b/>
                <w:bCs/>
                <w:sz w:val="18"/>
                <w:lang w:val="ro-MD"/>
              </w:rPr>
              <w:t xml:space="preserve"> contract</w:t>
            </w:r>
            <w:r w:rsidR="00F460DA" w:rsidRPr="00CE5F92">
              <w:rPr>
                <w:b/>
                <w:bCs/>
                <w:sz w:val="18"/>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CE5F92" w:rsidRDefault="00A227F2" w:rsidP="00196AB4">
            <w:pPr>
              <w:jc w:val="center"/>
              <w:rPr>
                <w:b/>
                <w:bCs/>
                <w:sz w:val="18"/>
                <w:lang w:val="ro-MD"/>
              </w:rPr>
            </w:pPr>
            <w:r w:rsidRPr="00CE5F92">
              <w:rPr>
                <w:b/>
                <w:bCs/>
                <w:sz w:val="18"/>
                <w:lang w:val="ro-MD"/>
              </w:rPr>
              <w:t>Denumirea/nume</w:t>
            </w:r>
            <w:r w:rsidR="00F460DA" w:rsidRPr="00CE5F92">
              <w:rPr>
                <w:b/>
                <w:bCs/>
                <w:sz w:val="18"/>
                <w:lang w:val="ro-MD"/>
              </w:rPr>
              <w:t>le</w:t>
            </w:r>
            <w:r w:rsidRPr="00CE5F92">
              <w:rPr>
                <w:b/>
                <w:bCs/>
                <w:sz w:val="18"/>
                <w:lang w:val="ro-MD"/>
              </w:rPr>
              <w:t xml:space="preserve"> beneficiar</w:t>
            </w:r>
            <w:r w:rsidR="00F460DA" w:rsidRPr="00CE5F92">
              <w:rPr>
                <w:b/>
                <w:bCs/>
                <w:sz w:val="18"/>
                <w:lang w:val="ro-MD"/>
              </w:rPr>
              <w:t>ului</w:t>
            </w:r>
            <w:r w:rsidRPr="00CE5F92">
              <w:rPr>
                <w:b/>
                <w:bCs/>
                <w:sz w:val="18"/>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CE5F92" w:rsidRDefault="00A227F2" w:rsidP="00196AB4">
            <w:pPr>
              <w:jc w:val="center"/>
              <w:rPr>
                <w:b/>
                <w:bCs/>
                <w:sz w:val="18"/>
                <w:lang w:val="ro-MD"/>
              </w:rPr>
            </w:pPr>
            <w:r w:rsidRPr="00CE5F92">
              <w:rPr>
                <w:b/>
                <w:bCs/>
                <w:sz w:val="18"/>
                <w:lang w:val="ro-MD"/>
              </w:rPr>
              <w:t>Calitatea antreprenorului</w:t>
            </w:r>
            <w:r w:rsidRPr="00CE5F92">
              <w:rPr>
                <w:b/>
                <w:bCs/>
                <w:sz w:val="18"/>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CE5F92" w:rsidRDefault="00A227F2" w:rsidP="00196AB4">
            <w:pPr>
              <w:jc w:val="center"/>
              <w:rPr>
                <w:b/>
                <w:bCs/>
                <w:sz w:val="18"/>
                <w:lang w:val="ro-MD"/>
              </w:rPr>
            </w:pPr>
            <w:r w:rsidRPr="00CE5F92">
              <w:rPr>
                <w:b/>
                <w:bCs/>
                <w:sz w:val="18"/>
                <w:lang w:val="ro-MD"/>
              </w:rPr>
              <w:t>Preţ</w:t>
            </w:r>
            <w:r w:rsidR="00F460DA" w:rsidRPr="00CE5F92">
              <w:rPr>
                <w:b/>
                <w:bCs/>
                <w:sz w:val="18"/>
                <w:lang w:val="ro-MD"/>
              </w:rPr>
              <w:t>ul</w:t>
            </w:r>
            <w:r w:rsidRPr="00CE5F92">
              <w:rPr>
                <w:b/>
                <w:bCs/>
                <w:sz w:val="18"/>
                <w:lang w:val="ro-MD"/>
              </w:rPr>
              <w:t xml:space="preserve"> contract</w:t>
            </w:r>
            <w:r w:rsidR="00F460DA" w:rsidRPr="00CE5F92">
              <w:rPr>
                <w:b/>
                <w:bCs/>
                <w:sz w:val="18"/>
                <w:lang w:val="ro-MD"/>
              </w:rPr>
              <w:t>ului</w:t>
            </w:r>
            <w:r w:rsidRPr="00CE5F92">
              <w:rPr>
                <w:b/>
                <w:bCs/>
                <w:sz w:val="18"/>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CE5F92" w:rsidRDefault="00A227F2" w:rsidP="00196AB4">
            <w:pPr>
              <w:jc w:val="center"/>
              <w:rPr>
                <w:b/>
                <w:bCs/>
                <w:sz w:val="18"/>
                <w:lang w:val="ro-MD"/>
              </w:rPr>
            </w:pPr>
            <w:r w:rsidRPr="00CE5F92">
              <w:rPr>
                <w:b/>
                <w:bCs/>
                <w:sz w:val="18"/>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CE5F92" w:rsidRDefault="00A227F2" w:rsidP="00196AB4">
            <w:pPr>
              <w:jc w:val="center"/>
              <w:rPr>
                <w:b/>
                <w:bCs/>
                <w:sz w:val="18"/>
                <w:lang w:val="ro-MD"/>
              </w:rPr>
            </w:pPr>
            <w:r w:rsidRPr="00CE5F92">
              <w:rPr>
                <w:b/>
                <w:bCs/>
                <w:sz w:val="18"/>
                <w:lang w:val="ro-MD"/>
              </w:rPr>
              <w:t>Numărul şi data procesului-verbal de recepţie la terminarea lucrărilor</w:t>
            </w:r>
          </w:p>
        </w:tc>
      </w:tr>
      <w:tr w:rsidR="00AA1372" w:rsidRPr="00CE5F9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CE5F92" w:rsidRDefault="00A227F2" w:rsidP="00196AB4">
            <w:pPr>
              <w:jc w:val="center"/>
              <w:rPr>
                <w:b/>
                <w:bCs/>
                <w:lang w:val="ro-MD"/>
              </w:rPr>
            </w:pPr>
            <w:r w:rsidRPr="00CE5F92">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CE5F92" w:rsidRDefault="00A227F2" w:rsidP="00196AB4">
            <w:pPr>
              <w:jc w:val="center"/>
              <w:rPr>
                <w:lang w:val="ro-MD"/>
              </w:rPr>
            </w:pPr>
            <w:r w:rsidRPr="00CE5F92">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CE5F92" w:rsidRDefault="00A227F2" w:rsidP="00196AB4">
            <w:pPr>
              <w:jc w:val="center"/>
              <w:rPr>
                <w:lang w:val="ro-MD"/>
              </w:rPr>
            </w:pPr>
            <w:r w:rsidRPr="00CE5F92">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CE5F92" w:rsidRDefault="00A227F2" w:rsidP="00196AB4">
            <w:pPr>
              <w:jc w:val="center"/>
              <w:rPr>
                <w:lang w:val="ro-MD"/>
              </w:rPr>
            </w:pPr>
            <w:r w:rsidRPr="00CE5F92">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CE5F92" w:rsidRDefault="00A227F2" w:rsidP="00196AB4">
            <w:pPr>
              <w:jc w:val="center"/>
              <w:rPr>
                <w:lang w:val="ro-MD"/>
              </w:rPr>
            </w:pPr>
            <w:r w:rsidRPr="00CE5F92">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CE5F92" w:rsidRDefault="00A227F2" w:rsidP="00196AB4">
            <w:pPr>
              <w:jc w:val="center"/>
              <w:rPr>
                <w:lang w:val="ro-MD"/>
              </w:rPr>
            </w:pPr>
            <w:r w:rsidRPr="00CE5F92">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CE5F92" w:rsidRDefault="00A227F2" w:rsidP="00196AB4">
            <w:pPr>
              <w:jc w:val="center"/>
              <w:rPr>
                <w:lang w:val="ro-MD"/>
              </w:rPr>
            </w:pPr>
            <w:r w:rsidRPr="00CE5F92">
              <w:rPr>
                <w:lang w:val="ro-MD"/>
              </w:rPr>
              <w:t> </w:t>
            </w:r>
          </w:p>
        </w:tc>
      </w:tr>
      <w:tr w:rsidR="00AA1372" w:rsidRPr="00CE5F9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CE5F92" w:rsidRDefault="00A227F2" w:rsidP="00196AB4">
            <w:pPr>
              <w:jc w:val="center"/>
              <w:rPr>
                <w:b/>
                <w:bCs/>
                <w:lang w:val="ro-MD"/>
              </w:rPr>
            </w:pPr>
            <w:r w:rsidRPr="00CE5F92">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CE5F92" w:rsidRDefault="00A227F2" w:rsidP="00196AB4">
            <w:pPr>
              <w:jc w:val="center"/>
              <w:rPr>
                <w:lang w:val="ro-MD"/>
              </w:rPr>
            </w:pPr>
            <w:r w:rsidRPr="00CE5F92">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CE5F92" w:rsidRDefault="00A227F2" w:rsidP="00196AB4">
            <w:pPr>
              <w:jc w:val="center"/>
              <w:rPr>
                <w:lang w:val="ro-MD"/>
              </w:rPr>
            </w:pPr>
            <w:r w:rsidRPr="00CE5F92">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CE5F92" w:rsidRDefault="00A227F2" w:rsidP="00196AB4">
            <w:pPr>
              <w:jc w:val="center"/>
              <w:rPr>
                <w:lang w:val="ro-MD"/>
              </w:rPr>
            </w:pPr>
            <w:r w:rsidRPr="00CE5F92">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CE5F92" w:rsidRDefault="00A227F2" w:rsidP="00196AB4">
            <w:pPr>
              <w:jc w:val="center"/>
              <w:rPr>
                <w:lang w:val="ro-MD"/>
              </w:rPr>
            </w:pPr>
            <w:r w:rsidRPr="00CE5F92">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CE5F92" w:rsidRDefault="00A227F2" w:rsidP="00196AB4">
            <w:pPr>
              <w:jc w:val="center"/>
              <w:rPr>
                <w:lang w:val="ro-MD"/>
              </w:rPr>
            </w:pPr>
            <w:r w:rsidRPr="00CE5F92">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CE5F92" w:rsidRDefault="00A227F2" w:rsidP="00196AB4">
            <w:pPr>
              <w:jc w:val="center"/>
              <w:rPr>
                <w:lang w:val="ro-MD"/>
              </w:rPr>
            </w:pPr>
            <w:r w:rsidRPr="00CE5F92">
              <w:rPr>
                <w:lang w:val="ro-MD"/>
              </w:rPr>
              <w:t> </w:t>
            </w:r>
          </w:p>
        </w:tc>
      </w:tr>
      <w:tr w:rsidR="00AA1372" w:rsidRPr="00CE5F9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CE5F92" w:rsidRDefault="00A227F2" w:rsidP="00196AB4">
            <w:pPr>
              <w:jc w:val="center"/>
              <w:rPr>
                <w:b/>
                <w:bCs/>
                <w:lang w:val="ro-MD"/>
              </w:rPr>
            </w:pPr>
            <w:r w:rsidRPr="00CE5F92">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CE5F92" w:rsidRDefault="00A227F2" w:rsidP="00196AB4">
            <w:pPr>
              <w:jc w:val="center"/>
              <w:rPr>
                <w:lang w:val="ro-MD"/>
              </w:rPr>
            </w:pPr>
            <w:r w:rsidRPr="00CE5F92">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CE5F92" w:rsidRDefault="00A227F2" w:rsidP="00196AB4">
            <w:pPr>
              <w:jc w:val="center"/>
              <w:rPr>
                <w:lang w:val="ro-MD"/>
              </w:rPr>
            </w:pPr>
            <w:r w:rsidRPr="00CE5F92">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CE5F92" w:rsidRDefault="00A227F2" w:rsidP="00196AB4">
            <w:pPr>
              <w:jc w:val="center"/>
              <w:rPr>
                <w:lang w:val="ro-MD"/>
              </w:rPr>
            </w:pPr>
            <w:r w:rsidRPr="00CE5F92">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CE5F92" w:rsidRDefault="00A227F2" w:rsidP="00196AB4">
            <w:pPr>
              <w:jc w:val="center"/>
              <w:rPr>
                <w:lang w:val="ro-MD"/>
              </w:rPr>
            </w:pPr>
            <w:r w:rsidRPr="00CE5F92">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CE5F92" w:rsidRDefault="00A227F2" w:rsidP="00196AB4">
            <w:pPr>
              <w:jc w:val="center"/>
              <w:rPr>
                <w:lang w:val="ro-MD"/>
              </w:rPr>
            </w:pPr>
            <w:r w:rsidRPr="00CE5F92">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CE5F92" w:rsidRDefault="00A227F2" w:rsidP="00196AB4">
            <w:pPr>
              <w:jc w:val="center"/>
              <w:rPr>
                <w:lang w:val="ro-MD"/>
              </w:rPr>
            </w:pPr>
            <w:r w:rsidRPr="00CE5F92">
              <w:rPr>
                <w:lang w:val="ro-MD"/>
              </w:rPr>
              <w:t> </w:t>
            </w:r>
          </w:p>
        </w:tc>
      </w:tr>
    </w:tbl>
    <w:p w14:paraId="1537BC39" w14:textId="77777777" w:rsidR="00AB1EC3" w:rsidRPr="00CE5F92" w:rsidRDefault="00AB1EC3" w:rsidP="009A7C84">
      <w:pPr>
        <w:jc w:val="both"/>
        <w:rPr>
          <w:lang w:val="ro-MD"/>
        </w:rPr>
      </w:pPr>
    </w:p>
    <w:p w14:paraId="163C8790" w14:textId="77777777" w:rsidR="00AA1372" w:rsidRPr="00CE5F92" w:rsidRDefault="00A227F2" w:rsidP="009A7C84">
      <w:pPr>
        <w:jc w:val="both"/>
        <w:rPr>
          <w:lang w:val="ro-MD"/>
        </w:rPr>
      </w:pPr>
      <w:r w:rsidRPr="00CE5F92">
        <w:rPr>
          <w:rStyle w:val="af7"/>
          <w:lang w:val="ro-MD"/>
        </w:rPr>
        <w:t>*</w:t>
      </w:r>
      <w:r w:rsidRPr="00CE5F92">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CE5F92" w:rsidRDefault="00AB1EC3" w:rsidP="00196AB4">
      <w:pPr>
        <w:jc w:val="both"/>
        <w:rPr>
          <w:rFonts w:eastAsia="PMingLiU"/>
          <w:lang w:val="ro-MD" w:eastAsia="zh-CN"/>
        </w:rPr>
      </w:pPr>
    </w:p>
    <w:p w14:paraId="6DD2449A" w14:textId="77777777" w:rsidR="00AA1372" w:rsidRPr="00CE5F92" w:rsidRDefault="00A227F2" w:rsidP="00196AB4">
      <w:pPr>
        <w:jc w:val="both"/>
        <w:rPr>
          <w:rFonts w:eastAsia="PMingLiU"/>
          <w:lang w:val="ro-MD" w:eastAsia="zh-CN"/>
        </w:rPr>
      </w:pPr>
      <w:r w:rsidRPr="00CE5F92">
        <w:rPr>
          <w:rFonts w:eastAsia="PMingLiU"/>
          <w:lang w:val="ro-MD" w:eastAsia="zh-CN"/>
        </w:rPr>
        <w:t>Semnat: ________________________________________</w:t>
      </w:r>
    </w:p>
    <w:p w14:paraId="369EAF6C" w14:textId="77777777" w:rsidR="00AA1372" w:rsidRPr="00CE5F92" w:rsidRDefault="00A227F2" w:rsidP="00196AB4">
      <w:pPr>
        <w:jc w:val="both"/>
        <w:rPr>
          <w:rFonts w:eastAsia="PMingLiU"/>
          <w:lang w:val="ro-MD" w:eastAsia="zh-CN"/>
        </w:rPr>
      </w:pPr>
      <w:r w:rsidRPr="00CE5F92">
        <w:rPr>
          <w:rFonts w:eastAsia="PMingLiU"/>
          <w:lang w:val="ro-MD" w:eastAsia="zh-CN"/>
        </w:rPr>
        <w:t>Nume: _________________________________________</w:t>
      </w:r>
    </w:p>
    <w:p w14:paraId="00BC963C" w14:textId="77777777" w:rsidR="00AA1372" w:rsidRPr="00CE5F92" w:rsidRDefault="00A227F2" w:rsidP="00196AB4">
      <w:pPr>
        <w:jc w:val="both"/>
        <w:rPr>
          <w:rFonts w:eastAsia="PMingLiU"/>
          <w:lang w:val="ro-MD" w:eastAsia="zh-CN"/>
        </w:rPr>
      </w:pPr>
      <w:r w:rsidRPr="00CE5F92">
        <w:rPr>
          <w:rFonts w:eastAsia="PMingLiU"/>
          <w:lang w:val="ro-MD" w:eastAsia="zh-CN"/>
        </w:rPr>
        <w:t xml:space="preserve">Funcţia </w:t>
      </w:r>
      <w:r w:rsidR="00590C16" w:rsidRPr="00CE5F92">
        <w:rPr>
          <w:rFonts w:eastAsia="PMingLiU"/>
          <w:lang w:val="ro-MD" w:eastAsia="zh-CN"/>
        </w:rPr>
        <w:t>în cadrul întreprinderii</w:t>
      </w:r>
      <w:r w:rsidRPr="00CE5F92">
        <w:rPr>
          <w:rFonts w:eastAsia="PMingLiU"/>
          <w:lang w:val="ro-MD" w:eastAsia="zh-CN"/>
        </w:rPr>
        <w:t>: ___________________________</w:t>
      </w:r>
    </w:p>
    <w:p w14:paraId="5DDC20A9" w14:textId="77777777" w:rsidR="00AA1372" w:rsidRPr="00CE5F92" w:rsidRDefault="00A227F2" w:rsidP="00196AB4">
      <w:pPr>
        <w:jc w:val="both"/>
        <w:rPr>
          <w:rFonts w:eastAsia="PMingLiU"/>
          <w:lang w:val="ro-MD" w:eastAsia="zh-CN"/>
        </w:rPr>
      </w:pPr>
      <w:r w:rsidRPr="00CE5F92">
        <w:rPr>
          <w:rFonts w:eastAsia="PMingLiU"/>
          <w:lang w:val="ro-MD" w:eastAsia="zh-CN"/>
        </w:rPr>
        <w:t xml:space="preserve">Denumirea </w:t>
      </w:r>
      <w:r w:rsidR="001B1E45" w:rsidRPr="00CE5F92">
        <w:rPr>
          <w:rFonts w:eastAsia="PMingLiU"/>
          <w:lang w:val="ro-MD" w:eastAsia="zh-CN"/>
        </w:rPr>
        <w:t>întreprinderii</w:t>
      </w:r>
      <w:r w:rsidRPr="00CE5F92">
        <w:rPr>
          <w:rFonts w:eastAsia="PMingLiU"/>
          <w:lang w:val="ro-MD" w:eastAsia="zh-CN"/>
        </w:rPr>
        <w:t>: ________________________________</w:t>
      </w:r>
    </w:p>
    <w:p w14:paraId="60DDDB52" w14:textId="77777777" w:rsidR="00284ED0" w:rsidRPr="00CE5F92" w:rsidRDefault="00284ED0" w:rsidP="00284ED0">
      <w:pPr>
        <w:spacing w:after="200" w:line="276" w:lineRule="auto"/>
        <w:rPr>
          <w:rFonts w:eastAsia="PMingLiU"/>
          <w:lang w:val="ro-MD" w:eastAsia="zh-CN"/>
        </w:rPr>
      </w:pPr>
      <w:bookmarkStart w:id="4" w:name="_Toc449692110"/>
    </w:p>
    <w:p w14:paraId="3A33BB9F" w14:textId="77777777" w:rsidR="002D6E71" w:rsidRPr="00CE5F92" w:rsidRDefault="002D6E71" w:rsidP="00284ED0">
      <w:pPr>
        <w:spacing w:line="276" w:lineRule="auto"/>
        <w:jc w:val="center"/>
        <w:rPr>
          <w:rFonts w:eastAsia="PMingLiU"/>
          <w:b/>
          <w:lang w:val="ro-MD" w:eastAsia="zh-CN"/>
        </w:rPr>
      </w:pPr>
    </w:p>
    <w:p w14:paraId="6DB18CA3" w14:textId="77777777" w:rsidR="002D6E71" w:rsidRPr="00CE5F92" w:rsidRDefault="002D6E71" w:rsidP="00284ED0">
      <w:pPr>
        <w:spacing w:line="276" w:lineRule="auto"/>
        <w:jc w:val="center"/>
        <w:rPr>
          <w:rFonts w:eastAsia="PMingLiU"/>
          <w:b/>
          <w:lang w:val="ro-MD" w:eastAsia="zh-CN"/>
        </w:rPr>
      </w:pPr>
    </w:p>
    <w:p w14:paraId="4F6D4D2A" w14:textId="77777777" w:rsidR="002D6E71" w:rsidRPr="00CE5F92" w:rsidRDefault="002D6E71" w:rsidP="00284ED0">
      <w:pPr>
        <w:spacing w:line="276" w:lineRule="auto"/>
        <w:jc w:val="center"/>
        <w:rPr>
          <w:rFonts w:eastAsia="PMingLiU"/>
          <w:b/>
          <w:lang w:val="ro-MD" w:eastAsia="zh-CN"/>
        </w:rPr>
      </w:pPr>
    </w:p>
    <w:p w14:paraId="2F361927" w14:textId="77777777" w:rsidR="002D6E71" w:rsidRPr="00CE5F92" w:rsidRDefault="002D6E71" w:rsidP="00284ED0">
      <w:pPr>
        <w:spacing w:line="276" w:lineRule="auto"/>
        <w:jc w:val="center"/>
        <w:rPr>
          <w:rFonts w:eastAsia="PMingLiU"/>
          <w:b/>
          <w:lang w:val="ro-MD" w:eastAsia="zh-CN"/>
        </w:rPr>
      </w:pPr>
    </w:p>
    <w:p w14:paraId="496FBF4A" w14:textId="77777777" w:rsidR="002D6E71" w:rsidRPr="00CE5F92" w:rsidRDefault="002D6E71" w:rsidP="00284ED0">
      <w:pPr>
        <w:spacing w:line="276" w:lineRule="auto"/>
        <w:jc w:val="center"/>
        <w:rPr>
          <w:rFonts w:eastAsia="PMingLiU"/>
          <w:b/>
          <w:lang w:val="ro-MD" w:eastAsia="zh-CN"/>
        </w:rPr>
      </w:pPr>
    </w:p>
    <w:p w14:paraId="5F0A56B8" w14:textId="77777777" w:rsidR="002D6E71" w:rsidRPr="00CE5F92" w:rsidRDefault="002D6E71" w:rsidP="00284ED0">
      <w:pPr>
        <w:spacing w:line="276" w:lineRule="auto"/>
        <w:jc w:val="center"/>
        <w:rPr>
          <w:rFonts w:eastAsia="PMingLiU"/>
          <w:b/>
          <w:lang w:val="ro-MD" w:eastAsia="zh-CN"/>
        </w:rPr>
      </w:pPr>
    </w:p>
    <w:p w14:paraId="2AADACB5" w14:textId="77777777" w:rsidR="002D6E71" w:rsidRPr="00CE5F92" w:rsidRDefault="002D6E71" w:rsidP="00284ED0">
      <w:pPr>
        <w:spacing w:line="276" w:lineRule="auto"/>
        <w:jc w:val="center"/>
        <w:rPr>
          <w:rFonts w:eastAsia="PMingLiU"/>
          <w:b/>
          <w:lang w:val="ro-MD" w:eastAsia="zh-CN"/>
        </w:rPr>
      </w:pPr>
    </w:p>
    <w:p w14:paraId="63C769C1" w14:textId="77777777" w:rsidR="002D6E71" w:rsidRPr="00CE5F92" w:rsidRDefault="002D6E71" w:rsidP="00284ED0">
      <w:pPr>
        <w:spacing w:line="276" w:lineRule="auto"/>
        <w:jc w:val="center"/>
        <w:rPr>
          <w:rFonts w:eastAsia="PMingLiU"/>
          <w:b/>
          <w:lang w:val="ro-MD" w:eastAsia="zh-CN"/>
        </w:rPr>
      </w:pPr>
    </w:p>
    <w:p w14:paraId="7430EE52" w14:textId="77777777" w:rsidR="002D6E71" w:rsidRPr="00CE5F92" w:rsidRDefault="002D6E71" w:rsidP="00284ED0">
      <w:pPr>
        <w:spacing w:line="276" w:lineRule="auto"/>
        <w:jc w:val="center"/>
        <w:rPr>
          <w:rFonts w:eastAsia="PMingLiU"/>
          <w:b/>
          <w:lang w:val="ro-MD" w:eastAsia="zh-CN"/>
        </w:rPr>
      </w:pPr>
    </w:p>
    <w:p w14:paraId="1433BE7F" w14:textId="77777777" w:rsidR="002D6E71" w:rsidRPr="00CE5F92" w:rsidRDefault="002D6E71" w:rsidP="00284ED0">
      <w:pPr>
        <w:spacing w:line="276" w:lineRule="auto"/>
        <w:jc w:val="center"/>
        <w:rPr>
          <w:rFonts w:eastAsia="PMingLiU"/>
          <w:b/>
          <w:lang w:val="ro-MD" w:eastAsia="zh-CN"/>
        </w:rPr>
      </w:pPr>
    </w:p>
    <w:p w14:paraId="201FC79C" w14:textId="77777777" w:rsidR="002D6E71" w:rsidRPr="00CE5F92" w:rsidRDefault="002D6E71" w:rsidP="00284ED0">
      <w:pPr>
        <w:spacing w:line="276" w:lineRule="auto"/>
        <w:jc w:val="center"/>
        <w:rPr>
          <w:rFonts w:eastAsia="PMingLiU"/>
          <w:b/>
          <w:lang w:val="ro-MD" w:eastAsia="zh-CN"/>
        </w:rPr>
      </w:pPr>
    </w:p>
    <w:p w14:paraId="7E396B5C" w14:textId="77777777" w:rsidR="002D6E71" w:rsidRPr="00CE5F92" w:rsidRDefault="002D6E71" w:rsidP="00284ED0">
      <w:pPr>
        <w:spacing w:line="276" w:lineRule="auto"/>
        <w:jc w:val="center"/>
        <w:rPr>
          <w:rFonts w:eastAsia="PMingLiU"/>
          <w:b/>
          <w:lang w:val="ro-MD" w:eastAsia="zh-CN"/>
        </w:rPr>
      </w:pPr>
    </w:p>
    <w:p w14:paraId="7BD89165" w14:textId="77777777" w:rsidR="002D6E71" w:rsidRPr="00CE5F92" w:rsidRDefault="002D6E71" w:rsidP="00284ED0">
      <w:pPr>
        <w:spacing w:line="276" w:lineRule="auto"/>
        <w:jc w:val="center"/>
        <w:rPr>
          <w:rFonts w:eastAsia="PMingLiU"/>
          <w:b/>
          <w:lang w:val="ro-MD" w:eastAsia="zh-CN"/>
        </w:rPr>
      </w:pPr>
    </w:p>
    <w:p w14:paraId="3E4EBBF7" w14:textId="77777777" w:rsidR="002D6E71" w:rsidRPr="00CE5F92" w:rsidRDefault="002D6E71" w:rsidP="00284ED0">
      <w:pPr>
        <w:spacing w:line="276" w:lineRule="auto"/>
        <w:jc w:val="center"/>
        <w:rPr>
          <w:rFonts w:eastAsia="PMingLiU"/>
          <w:b/>
          <w:lang w:val="ro-MD" w:eastAsia="zh-CN"/>
        </w:rPr>
      </w:pPr>
    </w:p>
    <w:p w14:paraId="6D8DB856" w14:textId="77777777" w:rsidR="002D6E71" w:rsidRPr="00CE5F92" w:rsidRDefault="002D6E71" w:rsidP="00284ED0">
      <w:pPr>
        <w:spacing w:line="276" w:lineRule="auto"/>
        <w:jc w:val="center"/>
        <w:rPr>
          <w:rFonts w:eastAsia="PMingLiU"/>
          <w:b/>
          <w:lang w:val="ro-MD" w:eastAsia="zh-CN"/>
        </w:rPr>
      </w:pPr>
    </w:p>
    <w:p w14:paraId="70E5B1A0" w14:textId="77777777" w:rsidR="002D6E71" w:rsidRPr="00CE5F92" w:rsidRDefault="002D6E71" w:rsidP="00284ED0">
      <w:pPr>
        <w:spacing w:line="276" w:lineRule="auto"/>
        <w:jc w:val="center"/>
        <w:rPr>
          <w:rFonts w:eastAsia="PMingLiU"/>
          <w:b/>
          <w:lang w:val="ro-MD" w:eastAsia="zh-CN"/>
        </w:rPr>
      </w:pPr>
    </w:p>
    <w:p w14:paraId="36DC4707" w14:textId="77777777" w:rsidR="002D6E71" w:rsidRPr="00CE5F92" w:rsidRDefault="002D6E71" w:rsidP="00284ED0">
      <w:pPr>
        <w:spacing w:line="276" w:lineRule="auto"/>
        <w:jc w:val="center"/>
        <w:rPr>
          <w:rFonts w:eastAsia="PMingLiU"/>
          <w:b/>
          <w:lang w:val="ro-MD" w:eastAsia="zh-CN"/>
        </w:rPr>
      </w:pPr>
    </w:p>
    <w:p w14:paraId="3B9DB3C8" w14:textId="77777777" w:rsidR="002D6E71" w:rsidRPr="00CE5F92" w:rsidRDefault="002D6E71" w:rsidP="00284ED0">
      <w:pPr>
        <w:spacing w:line="276" w:lineRule="auto"/>
        <w:jc w:val="center"/>
        <w:rPr>
          <w:rFonts w:eastAsia="PMingLiU"/>
          <w:b/>
          <w:lang w:val="ro-MD" w:eastAsia="zh-CN"/>
        </w:rPr>
      </w:pPr>
    </w:p>
    <w:p w14:paraId="2C06CA23" w14:textId="77777777" w:rsidR="002D6E71" w:rsidRPr="00CE5F92" w:rsidRDefault="002D6E71" w:rsidP="00284ED0">
      <w:pPr>
        <w:spacing w:line="276" w:lineRule="auto"/>
        <w:jc w:val="center"/>
        <w:rPr>
          <w:rFonts w:eastAsia="PMingLiU"/>
          <w:b/>
          <w:lang w:val="ro-MD" w:eastAsia="zh-CN"/>
        </w:rPr>
      </w:pPr>
    </w:p>
    <w:p w14:paraId="1B856953" w14:textId="307C17F3" w:rsidR="002D6E71" w:rsidRPr="00CE5F92" w:rsidRDefault="002D6E71" w:rsidP="00284ED0">
      <w:pPr>
        <w:spacing w:line="276" w:lineRule="auto"/>
        <w:jc w:val="center"/>
        <w:rPr>
          <w:rFonts w:eastAsia="PMingLiU"/>
          <w:b/>
          <w:lang w:val="ro-MD" w:eastAsia="zh-CN"/>
        </w:rPr>
      </w:pPr>
    </w:p>
    <w:p w14:paraId="23AF9F6B" w14:textId="77777777" w:rsidR="006175DF" w:rsidRPr="00CE5F92" w:rsidRDefault="006175DF" w:rsidP="00284ED0">
      <w:pPr>
        <w:spacing w:line="276" w:lineRule="auto"/>
        <w:jc w:val="center"/>
        <w:rPr>
          <w:rFonts w:eastAsia="PMingLiU"/>
          <w:b/>
          <w:lang w:val="ro-MD" w:eastAsia="zh-CN"/>
        </w:rPr>
      </w:pPr>
    </w:p>
    <w:p w14:paraId="4F9DD1CE" w14:textId="77777777" w:rsidR="002C0F9F" w:rsidRPr="00CE5F92" w:rsidRDefault="002C0F9F" w:rsidP="00284ED0">
      <w:pPr>
        <w:spacing w:line="276" w:lineRule="auto"/>
        <w:jc w:val="center"/>
        <w:rPr>
          <w:rFonts w:eastAsia="PMingLiU"/>
          <w:b/>
          <w:lang w:val="ro-MD" w:eastAsia="zh-CN"/>
        </w:rPr>
      </w:pPr>
    </w:p>
    <w:p w14:paraId="68264900" w14:textId="77777777" w:rsidR="002D6E71" w:rsidRPr="00CE5F92" w:rsidRDefault="002D6E71" w:rsidP="00284ED0">
      <w:pPr>
        <w:spacing w:line="276" w:lineRule="auto"/>
        <w:jc w:val="center"/>
        <w:rPr>
          <w:rFonts w:eastAsia="PMingLiU"/>
          <w:b/>
          <w:lang w:val="ro-MD" w:eastAsia="zh-CN"/>
        </w:rPr>
      </w:pPr>
    </w:p>
    <w:p w14:paraId="11CB5BE1" w14:textId="10361922" w:rsidR="00391CB7" w:rsidRPr="00CE5F92" w:rsidRDefault="00391CB7" w:rsidP="00391CB7">
      <w:pPr>
        <w:tabs>
          <w:tab w:val="decimal" w:pos="8364"/>
        </w:tabs>
        <w:spacing w:line="276" w:lineRule="auto"/>
        <w:jc w:val="right"/>
        <w:rPr>
          <w:bCs/>
          <w:color w:val="000000"/>
          <w:lang w:val="ro-MD"/>
        </w:rPr>
      </w:pPr>
      <w:r w:rsidRPr="00CE5F92">
        <w:rPr>
          <w:bCs/>
          <w:color w:val="000000"/>
          <w:lang w:val="ro-MD"/>
        </w:rPr>
        <w:lastRenderedPageBreak/>
        <w:t xml:space="preserve">Anexa nr. </w:t>
      </w:r>
      <w:r w:rsidR="00A052B4" w:rsidRPr="00CE5F92">
        <w:rPr>
          <w:bCs/>
          <w:color w:val="000000"/>
          <w:lang w:val="ro-MD"/>
        </w:rPr>
        <w:t>10</w:t>
      </w:r>
    </w:p>
    <w:p w14:paraId="41907019" w14:textId="77777777" w:rsidR="00391CB7" w:rsidRPr="00CE5F92" w:rsidRDefault="00391CB7" w:rsidP="00391CB7">
      <w:pPr>
        <w:tabs>
          <w:tab w:val="left" w:pos="567"/>
        </w:tabs>
        <w:jc w:val="right"/>
        <w:rPr>
          <w:rFonts w:eastAsia="PMingLiU"/>
          <w:b/>
          <w:lang w:val="ro-MD" w:eastAsia="zh-CN"/>
        </w:rPr>
      </w:pPr>
      <w:r w:rsidRPr="00CE5F92">
        <w:rPr>
          <w:lang w:val="ro-MD"/>
        </w:rPr>
        <w:t>la Documentația standard</w:t>
      </w:r>
    </w:p>
    <w:p w14:paraId="619FB0BD" w14:textId="77777777" w:rsidR="002D6E71" w:rsidRPr="00CE5F92" w:rsidRDefault="002D6E71" w:rsidP="00284ED0">
      <w:pPr>
        <w:spacing w:line="276" w:lineRule="auto"/>
        <w:jc w:val="center"/>
        <w:rPr>
          <w:rFonts w:eastAsia="PMingLiU"/>
          <w:b/>
          <w:lang w:val="ro-MD" w:eastAsia="zh-CN"/>
        </w:rPr>
      </w:pPr>
    </w:p>
    <w:p w14:paraId="464C323A" w14:textId="77777777" w:rsidR="002D6E71" w:rsidRPr="00CE5F92" w:rsidRDefault="002D6E71" w:rsidP="00284ED0">
      <w:pPr>
        <w:spacing w:line="276" w:lineRule="auto"/>
        <w:jc w:val="center"/>
        <w:rPr>
          <w:rFonts w:eastAsia="PMingLiU"/>
          <w:b/>
          <w:lang w:val="ro-MD" w:eastAsia="zh-CN"/>
        </w:rPr>
      </w:pPr>
    </w:p>
    <w:bookmarkEnd w:id="4"/>
    <w:p w14:paraId="742FC6AA" w14:textId="77777777" w:rsidR="00B14173" w:rsidRPr="00CE5F92" w:rsidRDefault="00B14173" w:rsidP="00284ED0">
      <w:pPr>
        <w:spacing w:line="276" w:lineRule="auto"/>
        <w:jc w:val="center"/>
        <w:rPr>
          <w:rFonts w:eastAsia="PMingLiU"/>
          <w:b/>
          <w:noProof w:val="0"/>
          <w:lang w:val="ro-MD" w:eastAsia="zh-CN"/>
        </w:rPr>
      </w:pPr>
    </w:p>
    <w:p w14:paraId="67E561AA" w14:textId="77777777" w:rsidR="00AA1372" w:rsidRPr="00CE5F92" w:rsidRDefault="00A227F2" w:rsidP="00284ED0">
      <w:pPr>
        <w:keepNext/>
        <w:ind w:firstLine="1"/>
        <w:jc w:val="center"/>
        <w:outlineLvl w:val="1"/>
        <w:rPr>
          <w:rFonts w:eastAsia="PMingLiU"/>
          <w:b/>
          <w:bCs/>
          <w:iCs/>
          <w:lang w:val="ro-MD" w:eastAsia="zh-CN"/>
        </w:rPr>
      </w:pPr>
      <w:bookmarkStart w:id="5" w:name="_Toc449632664"/>
      <w:bookmarkStart w:id="6" w:name="_Toc449633156"/>
      <w:bookmarkStart w:id="7" w:name="_Toc449692111"/>
      <w:r w:rsidRPr="00CE5F92">
        <w:rPr>
          <w:rFonts w:eastAsia="PMingLiU"/>
          <w:b/>
          <w:bCs/>
          <w:iCs/>
          <w:lang w:val="ro-MD" w:eastAsia="zh-CN"/>
        </w:rPr>
        <w:t>DECLARAŢIE</w:t>
      </w:r>
      <w:bookmarkEnd w:id="5"/>
      <w:bookmarkEnd w:id="6"/>
      <w:bookmarkEnd w:id="7"/>
    </w:p>
    <w:p w14:paraId="65E0A4FA" w14:textId="77777777" w:rsidR="00AA1372" w:rsidRPr="00CE5F92" w:rsidRDefault="00A227F2" w:rsidP="00284ED0">
      <w:pPr>
        <w:tabs>
          <w:tab w:val="left" w:pos="720"/>
        </w:tabs>
        <w:jc w:val="center"/>
        <w:outlineLvl w:val="1"/>
        <w:rPr>
          <w:rFonts w:eastAsia="PMingLiU"/>
          <w:b/>
          <w:lang w:val="ro-MD" w:eastAsia="zh-CN"/>
        </w:rPr>
      </w:pPr>
      <w:bookmarkStart w:id="8" w:name="_Toc449632665"/>
      <w:bookmarkStart w:id="9" w:name="_Toc449633157"/>
      <w:bookmarkStart w:id="10" w:name="_Toc449692112"/>
      <w:r w:rsidRPr="00CE5F92">
        <w:rPr>
          <w:rFonts w:eastAsia="PMingLiU"/>
          <w:b/>
          <w:lang w:val="ro-MD"/>
        </w:rPr>
        <w:t xml:space="preserve">privind dotările specifice, utilajul şi echipamentul necesar </w:t>
      </w:r>
      <w:r w:rsidRPr="00CE5F92">
        <w:rPr>
          <w:rFonts w:eastAsia="PMingLiU"/>
          <w:b/>
          <w:bCs/>
          <w:spacing w:val="-2"/>
          <w:lang w:val="ro-MD" w:eastAsia="zh-CN"/>
        </w:rPr>
        <w:t xml:space="preserve">pentru </w:t>
      </w:r>
      <w:r w:rsidRPr="00CE5F92">
        <w:rPr>
          <w:rFonts w:eastAsia="PMingLiU"/>
          <w:b/>
          <w:lang w:val="ro-MD" w:eastAsia="zh-CN"/>
        </w:rPr>
        <w:t>îndeplinirea corespunzătoare a contractului</w:t>
      </w:r>
      <w:bookmarkEnd w:id="8"/>
      <w:bookmarkEnd w:id="9"/>
      <w:bookmarkEnd w:id="10"/>
    </w:p>
    <w:p w14:paraId="7625EC13" w14:textId="77777777" w:rsidR="00AA1372" w:rsidRPr="00CE5F92"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CE5F92" w14:paraId="29901EC4" w14:textId="77777777" w:rsidTr="00233538">
        <w:trPr>
          <w:trHeight w:val="700"/>
        </w:trPr>
        <w:tc>
          <w:tcPr>
            <w:tcW w:w="720" w:type="dxa"/>
          </w:tcPr>
          <w:p w14:paraId="27DE8C44" w14:textId="77777777" w:rsidR="00AA1372" w:rsidRPr="00CE5F92" w:rsidRDefault="00AA1372" w:rsidP="008A6911">
            <w:pPr>
              <w:tabs>
                <w:tab w:val="left" w:pos="567"/>
                <w:tab w:val="left" w:pos="1134"/>
              </w:tabs>
              <w:ind w:left="360"/>
              <w:jc w:val="both"/>
              <w:outlineLvl w:val="0"/>
              <w:rPr>
                <w:b/>
                <w:sz w:val="20"/>
                <w:lang w:val="ro-MD"/>
              </w:rPr>
            </w:pPr>
          </w:p>
          <w:p w14:paraId="1FB7CDD1" w14:textId="77777777" w:rsidR="00AA1372" w:rsidRPr="00CE5F92" w:rsidRDefault="00A227F2" w:rsidP="00196AB4">
            <w:pPr>
              <w:tabs>
                <w:tab w:val="left" w:pos="567"/>
              </w:tabs>
              <w:jc w:val="both"/>
              <w:rPr>
                <w:b/>
                <w:sz w:val="20"/>
                <w:lang w:val="ro-MD"/>
              </w:rPr>
            </w:pPr>
            <w:r w:rsidRPr="00CE5F92">
              <w:rPr>
                <w:b/>
                <w:sz w:val="20"/>
                <w:lang w:val="ro-MD"/>
              </w:rPr>
              <w:t>Nr.</w:t>
            </w:r>
          </w:p>
          <w:p w14:paraId="695F9ED8" w14:textId="77777777" w:rsidR="00AA1372" w:rsidRPr="00CE5F92" w:rsidRDefault="00A227F2" w:rsidP="00196AB4">
            <w:pPr>
              <w:tabs>
                <w:tab w:val="left" w:pos="567"/>
              </w:tabs>
              <w:jc w:val="both"/>
              <w:rPr>
                <w:b/>
                <w:sz w:val="20"/>
                <w:lang w:val="ro-MD"/>
              </w:rPr>
            </w:pPr>
            <w:r w:rsidRPr="00CE5F92">
              <w:rPr>
                <w:b/>
                <w:sz w:val="20"/>
                <w:lang w:val="ro-MD"/>
              </w:rPr>
              <w:t>d/o</w:t>
            </w:r>
          </w:p>
        </w:tc>
        <w:tc>
          <w:tcPr>
            <w:tcW w:w="4680" w:type="dxa"/>
            <w:vAlign w:val="center"/>
          </w:tcPr>
          <w:p w14:paraId="145DAF18" w14:textId="77777777" w:rsidR="00AA1372" w:rsidRPr="00CE5F92" w:rsidRDefault="00A227F2" w:rsidP="00196AB4">
            <w:pPr>
              <w:tabs>
                <w:tab w:val="left" w:pos="567"/>
              </w:tabs>
              <w:jc w:val="center"/>
              <w:rPr>
                <w:b/>
                <w:sz w:val="20"/>
                <w:lang w:val="ro-MD"/>
              </w:rPr>
            </w:pPr>
            <w:r w:rsidRPr="00CE5F92">
              <w:rPr>
                <w:b/>
                <w:sz w:val="20"/>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CE5F92" w:rsidRDefault="00AA1372" w:rsidP="008A6911">
            <w:pPr>
              <w:tabs>
                <w:tab w:val="left" w:pos="567"/>
                <w:tab w:val="left" w:pos="1134"/>
              </w:tabs>
              <w:ind w:left="360"/>
              <w:jc w:val="center"/>
              <w:outlineLvl w:val="0"/>
              <w:rPr>
                <w:b/>
                <w:sz w:val="20"/>
                <w:lang w:val="ro-MD"/>
              </w:rPr>
            </w:pPr>
          </w:p>
          <w:p w14:paraId="16C3D36A" w14:textId="77777777" w:rsidR="00AA1372" w:rsidRPr="00CE5F92" w:rsidRDefault="00A227F2" w:rsidP="00196AB4">
            <w:pPr>
              <w:tabs>
                <w:tab w:val="left" w:pos="567"/>
              </w:tabs>
              <w:jc w:val="center"/>
              <w:rPr>
                <w:b/>
                <w:sz w:val="20"/>
                <w:lang w:val="ro-MD"/>
              </w:rPr>
            </w:pPr>
            <w:r w:rsidRPr="00CE5F92">
              <w:rPr>
                <w:b/>
                <w:sz w:val="20"/>
                <w:lang w:val="ro-MD"/>
              </w:rPr>
              <w:t>Unitatea de măsură</w:t>
            </w:r>
          </w:p>
          <w:p w14:paraId="7192388F" w14:textId="77777777" w:rsidR="00AA1372" w:rsidRPr="00CE5F92" w:rsidRDefault="00D7570D" w:rsidP="00196AB4">
            <w:pPr>
              <w:tabs>
                <w:tab w:val="left" w:pos="567"/>
              </w:tabs>
              <w:jc w:val="center"/>
              <w:rPr>
                <w:b/>
                <w:sz w:val="20"/>
                <w:lang w:val="ro-MD"/>
              </w:rPr>
            </w:pPr>
            <w:r w:rsidRPr="00CE5F92">
              <w:rPr>
                <w:b/>
                <w:sz w:val="20"/>
                <w:lang w:val="ro-MD"/>
              </w:rPr>
              <w:t>(bucăţi şi seturi)</w:t>
            </w:r>
          </w:p>
        </w:tc>
        <w:tc>
          <w:tcPr>
            <w:tcW w:w="1289" w:type="dxa"/>
            <w:vAlign w:val="center"/>
          </w:tcPr>
          <w:p w14:paraId="1190C8DA" w14:textId="77777777" w:rsidR="00AA1372" w:rsidRPr="00CE5F92" w:rsidRDefault="00AA1372" w:rsidP="008A6911">
            <w:pPr>
              <w:tabs>
                <w:tab w:val="left" w:pos="567"/>
                <w:tab w:val="left" w:pos="1134"/>
              </w:tabs>
              <w:ind w:left="360"/>
              <w:jc w:val="center"/>
              <w:outlineLvl w:val="0"/>
              <w:rPr>
                <w:b/>
                <w:sz w:val="20"/>
                <w:lang w:val="ro-MD"/>
              </w:rPr>
            </w:pPr>
          </w:p>
          <w:p w14:paraId="7A761341" w14:textId="77777777" w:rsidR="00AA1372" w:rsidRPr="00CE5F92" w:rsidRDefault="00A227F2" w:rsidP="00196AB4">
            <w:pPr>
              <w:tabs>
                <w:tab w:val="left" w:pos="567"/>
              </w:tabs>
              <w:jc w:val="center"/>
              <w:rPr>
                <w:b/>
                <w:sz w:val="20"/>
                <w:lang w:val="ro-MD"/>
              </w:rPr>
            </w:pPr>
            <w:r w:rsidRPr="00CE5F92">
              <w:rPr>
                <w:b/>
                <w:sz w:val="20"/>
                <w:lang w:val="ro-MD"/>
              </w:rPr>
              <w:t>Asigurate din dotare</w:t>
            </w:r>
          </w:p>
        </w:tc>
        <w:tc>
          <w:tcPr>
            <w:tcW w:w="1544" w:type="dxa"/>
            <w:vAlign w:val="center"/>
          </w:tcPr>
          <w:p w14:paraId="1ECDB06F" w14:textId="77777777" w:rsidR="00AA1372" w:rsidRPr="00CE5F92" w:rsidRDefault="00AA1372" w:rsidP="008A6911">
            <w:pPr>
              <w:tabs>
                <w:tab w:val="left" w:pos="567"/>
                <w:tab w:val="left" w:pos="1134"/>
              </w:tabs>
              <w:ind w:left="360"/>
              <w:jc w:val="center"/>
              <w:outlineLvl w:val="0"/>
              <w:rPr>
                <w:b/>
                <w:sz w:val="20"/>
                <w:lang w:val="ro-MD"/>
              </w:rPr>
            </w:pPr>
          </w:p>
          <w:p w14:paraId="53F643B3" w14:textId="77777777" w:rsidR="00AA1372" w:rsidRPr="00CE5F92" w:rsidRDefault="00A227F2" w:rsidP="00196AB4">
            <w:pPr>
              <w:tabs>
                <w:tab w:val="left" w:pos="567"/>
              </w:tabs>
              <w:jc w:val="center"/>
              <w:rPr>
                <w:b/>
                <w:sz w:val="20"/>
                <w:lang w:val="ro-MD"/>
              </w:rPr>
            </w:pPr>
            <w:r w:rsidRPr="00CE5F92">
              <w:rPr>
                <w:b/>
                <w:sz w:val="20"/>
                <w:lang w:val="ro-MD"/>
              </w:rPr>
              <w:t>Asigurate de la terţi sau din alte surse</w:t>
            </w:r>
          </w:p>
        </w:tc>
      </w:tr>
      <w:tr w:rsidR="00AA1372" w:rsidRPr="00CE5F92" w14:paraId="42774060" w14:textId="77777777" w:rsidTr="00233538">
        <w:trPr>
          <w:trHeight w:val="240"/>
        </w:trPr>
        <w:tc>
          <w:tcPr>
            <w:tcW w:w="720" w:type="dxa"/>
          </w:tcPr>
          <w:p w14:paraId="18F91EE5" w14:textId="77777777" w:rsidR="00AA1372" w:rsidRPr="00CE5F92" w:rsidRDefault="00D7570D" w:rsidP="00196AB4">
            <w:pPr>
              <w:tabs>
                <w:tab w:val="left" w:pos="567"/>
              </w:tabs>
              <w:jc w:val="both"/>
              <w:rPr>
                <w:b/>
                <w:lang w:val="ro-MD"/>
              </w:rPr>
            </w:pPr>
            <w:r w:rsidRPr="00CE5F92">
              <w:rPr>
                <w:b/>
                <w:lang w:val="ro-MD"/>
              </w:rPr>
              <w:t>0</w:t>
            </w:r>
          </w:p>
        </w:tc>
        <w:tc>
          <w:tcPr>
            <w:tcW w:w="4680" w:type="dxa"/>
          </w:tcPr>
          <w:p w14:paraId="2822FAEE" w14:textId="77777777" w:rsidR="00AA1372" w:rsidRPr="00CE5F92" w:rsidRDefault="00D7570D" w:rsidP="00196AB4">
            <w:pPr>
              <w:tabs>
                <w:tab w:val="left" w:pos="567"/>
              </w:tabs>
              <w:jc w:val="both"/>
              <w:rPr>
                <w:b/>
                <w:lang w:val="ro-MD"/>
              </w:rPr>
            </w:pPr>
            <w:r w:rsidRPr="00CE5F92">
              <w:rPr>
                <w:b/>
                <w:lang w:val="ro-MD"/>
              </w:rPr>
              <w:t xml:space="preserve">                             1</w:t>
            </w:r>
          </w:p>
        </w:tc>
        <w:tc>
          <w:tcPr>
            <w:tcW w:w="1260" w:type="dxa"/>
          </w:tcPr>
          <w:p w14:paraId="610137BA" w14:textId="77777777" w:rsidR="00AA1372" w:rsidRPr="00CE5F92" w:rsidRDefault="0003591A" w:rsidP="00196AB4">
            <w:pPr>
              <w:tabs>
                <w:tab w:val="left" w:pos="567"/>
              </w:tabs>
              <w:jc w:val="both"/>
              <w:rPr>
                <w:b/>
                <w:lang w:val="ro-MD"/>
              </w:rPr>
            </w:pPr>
            <w:r w:rsidRPr="00CE5F92">
              <w:rPr>
                <w:b/>
                <w:lang w:val="ro-MD"/>
              </w:rPr>
              <w:t>2</w:t>
            </w:r>
          </w:p>
        </w:tc>
        <w:tc>
          <w:tcPr>
            <w:tcW w:w="1289" w:type="dxa"/>
          </w:tcPr>
          <w:p w14:paraId="06C3CE6A" w14:textId="77777777" w:rsidR="00AA1372" w:rsidRPr="00CE5F92" w:rsidRDefault="0003591A" w:rsidP="00196AB4">
            <w:pPr>
              <w:tabs>
                <w:tab w:val="left" w:pos="567"/>
              </w:tabs>
              <w:jc w:val="both"/>
              <w:rPr>
                <w:b/>
                <w:lang w:val="ro-MD"/>
              </w:rPr>
            </w:pPr>
            <w:r w:rsidRPr="00CE5F92">
              <w:rPr>
                <w:b/>
                <w:lang w:val="ro-MD"/>
              </w:rPr>
              <w:t>3</w:t>
            </w:r>
          </w:p>
        </w:tc>
        <w:tc>
          <w:tcPr>
            <w:tcW w:w="1544" w:type="dxa"/>
          </w:tcPr>
          <w:p w14:paraId="20D264F1" w14:textId="77777777" w:rsidR="00AA1372" w:rsidRPr="00CE5F92" w:rsidRDefault="0003591A" w:rsidP="00196AB4">
            <w:pPr>
              <w:tabs>
                <w:tab w:val="left" w:pos="567"/>
              </w:tabs>
              <w:jc w:val="both"/>
              <w:rPr>
                <w:b/>
                <w:lang w:val="ro-MD"/>
              </w:rPr>
            </w:pPr>
            <w:r w:rsidRPr="00CE5F92">
              <w:rPr>
                <w:b/>
                <w:lang w:val="ro-MD"/>
              </w:rPr>
              <w:t>4</w:t>
            </w:r>
          </w:p>
        </w:tc>
      </w:tr>
      <w:tr w:rsidR="00AA1372" w:rsidRPr="00CE5F92" w14:paraId="39A3589A" w14:textId="77777777" w:rsidTr="00233538">
        <w:trPr>
          <w:trHeight w:val="240"/>
        </w:trPr>
        <w:tc>
          <w:tcPr>
            <w:tcW w:w="720" w:type="dxa"/>
          </w:tcPr>
          <w:p w14:paraId="73ED8002" w14:textId="77777777" w:rsidR="00AA1372" w:rsidRPr="00CE5F92" w:rsidRDefault="0003591A" w:rsidP="00196AB4">
            <w:pPr>
              <w:tabs>
                <w:tab w:val="left" w:pos="567"/>
              </w:tabs>
              <w:jc w:val="both"/>
              <w:rPr>
                <w:lang w:val="ro-MD"/>
              </w:rPr>
            </w:pPr>
            <w:r w:rsidRPr="00CE5F92">
              <w:rPr>
                <w:lang w:val="ro-MD"/>
              </w:rPr>
              <w:t>1.</w:t>
            </w:r>
          </w:p>
        </w:tc>
        <w:tc>
          <w:tcPr>
            <w:tcW w:w="4680" w:type="dxa"/>
          </w:tcPr>
          <w:p w14:paraId="7954C475" w14:textId="77777777" w:rsidR="00AA1372" w:rsidRPr="00CE5F92"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CE5F92"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CE5F92"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CE5F92" w:rsidRDefault="00AA1372" w:rsidP="00196AB4">
            <w:pPr>
              <w:keepNext/>
              <w:keepLines/>
              <w:tabs>
                <w:tab w:val="left" w:pos="567"/>
              </w:tabs>
              <w:spacing w:before="200"/>
              <w:jc w:val="both"/>
              <w:outlineLvl w:val="2"/>
              <w:rPr>
                <w:lang w:val="ro-MD"/>
              </w:rPr>
            </w:pPr>
          </w:p>
        </w:tc>
      </w:tr>
      <w:tr w:rsidR="00AA1372" w:rsidRPr="00CE5F92" w14:paraId="4911BA6A" w14:textId="77777777" w:rsidTr="00233538">
        <w:trPr>
          <w:trHeight w:val="240"/>
        </w:trPr>
        <w:tc>
          <w:tcPr>
            <w:tcW w:w="720" w:type="dxa"/>
          </w:tcPr>
          <w:p w14:paraId="4A8AEBEE" w14:textId="77777777" w:rsidR="00AA1372" w:rsidRPr="00CE5F92" w:rsidRDefault="0003591A" w:rsidP="00196AB4">
            <w:pPr>
              <w:tabs>
                <w:tab w:val="left" w:pos="567"/>
              </w:tabs>
              <w:jc w:val="both"/>
              <w:rPr>
                <w:lang w:val="ro-MD"/>
              </w:rPr>
            </w:pPr>
            <w:r w:rsidRPr="00CE5F92">
              <w:rPr>
                <w:lang w:val="ro-MD"/>
              </w:rPr>
              <w:t>2.</w:t>
            </w:r>
          </w:p>
        </w:tc>
        <w:tc>
          <w:tcPr>
            <w:tcW w:w="4680" w:type="dxa"/>
          </w:tcPr>
          <w:p w14:paraId="4E89D716" w14:textId="77777777" w:rsidR="00AA1372" w:rsidRPr="00CE5F92"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CE5F92"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CE5F92"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CE5F92" w:rsidRDefault="00AA1372" w:rsidP="00196AB4">
            <w:pPr>
              <w:keepNext/>
              <w:keepLines/>
              <w:tabs>
                <w:tab w:val="left" w:pos="567"/>
              </w:tabs>
              <w:spacing w:before="200"/>
              <w:jc w:val="both"/>
              <w:outlineLvl w:val="2"/>
              <w:rPr>
                <w:lang w:val="ro-MD"/>
              </w:rPr>
            </w:pPr>
          </w:p>
        </w:tc>
      </w:tr>
      <w:tr w:rsidR="00AA1372" w:rsidRPr="00CE5F92" w14:paraId="6F405A4F" w14:textId="77777777" w:rsidTr="00233538">
        <w:trPr>
          <w:trHeight w:val="240"/>
        </w:trPr>
        <w:tc>
          <w:tcPr>
            <w:tcW w:w="720" w:type="dxa"/>
          </w:tcPr>
          <w:p w14:paraId="4829558A" w14:textId="77777777" w:rsidR="00AA1372" w:rsidRPr="00CE5F92" w:rsidRDefault="0003591A" w:rsidP="00196AB4">
            <w:pPr>
              <w:tabs>
                <w:tab w:val="left" w:pos="567"/>
              </w:tabs>
              <w:jc w:val="both"/>
              <w:rPr>
                <w:lang w:val="ro-MD"/>
              </w:rPr>
            </w:pPr>
            <w:r w:rsidRPr="00CE5F92">
              <w:rPr>
                <w:lang w:val="ro-MD"/>
              </w:rPr>
              <w:t>3.</w:t>
            </w:r>
          </w:p>
        </w:tc>
        <w:tc>
          <w:tcPr>
            <w:tcW w:w="4680" w:type="dxa"/>
          </w:tcPr>
          <w:p w14:paraId="74C37196" w14:textId="77777777" w:rsidR="00AA1372" w:rsidRPr="00CE5F92"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CE5F92"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CE5F92"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CE5F92" w:rsidRDefault="00AA1372" w:rsidP="00196AB4">
            <w:pPr>
              <w:keepNext/>
              <w:keepLines/>
              <w:tabs>
                <w:tab w:val="left" w:pos="567"/>
              </w:tabs>
              <w:spacing w:before="200"/>
              <w:jc w:val="both"/>
              <w:outlineLvl w:val="2"/>
              <w:rPr>
                <w:lang w:val="ro-MD"/>
              </w:rPr>
            </w:pPr>
          </w:p>
        </w:tc>
      </w:tr>
      <w:tr w:rsidR="00AA1372" w:rsidRPr="00CE5F92" w14:paraId="606CDDC8" w14:textId="77777777" w:rsidTr="00233538">
        <w:trPr>
          <w:trHeight w:val="240"/>
        </w:trPr>
        <w:tc>
          <w:tcPr>
            <w:tcW w:w="720" w:type="dxa"/>
          </w:tcPr>
          <w:p w14:paraId="12D56C6F" w14:textId="77777777" w:rsidR="00AA1372" w:rsidRPr="00CE5F92" w:rsidRDefault="0003591A" w:rsidP="00196AB4">
            <w:pPr>
              <w:tabs>
                <w:tab w:val="left" w:pos="567"/>
              </w:tabs>
              <w:jc w:val="both"/>
              <w:rPr>
                <w:lang w:val="ro-MD"/>
              </w:rPr>
            </w:pPr>
            <w:r w:rsidRPr="00CE5F92">
              <w:rPr>
                <w:lang w:val="ro-MD"/>
              </w:rPr>
              <w:t>.</w:t>
            </w:r>
          </w:p>
        </w:tc>
        <w:tc>
          <w:tcPr>
            <w:tcW w:w="4680" w:type="dxa"/>
          </w:tcPr>
          <w:p w14:paraId="20AD88D0" w14:textId="77777777" w:rsidR="00AA1372" w:rsidRPr="00CE5F92"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CE5F92"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CE5F92"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CE5F92" w:rsidRDefault="00AA1372" w:rsidP="00196AB4">
            <w:pPr>
              <w:keepNext/>
              <w:keepLines/>
              <w:tabs>
                <w:tab w:val="left" w:pos="567"/>
              </w:tabs>
              <w:spacing w:before="200"/>
              <w:jc w:val="both"/>
              <w:outlineLvl w:val="2"/>
              <w:rPr>
                <w:lang w:val="ro-MD"/>
              </w:rPr>
            </w:pPr>
          </w:p>
        </w:tc>
      </w:tr>
      <w:tr w:rsidR="00AA1372" w:rsidRPr="00CE5F92" w14:paraId="41DFF62F" w14:textId="77777777" w:rsidTr="00233538">
        <w:trPr>
          <w:trHeight w:val="240"/>
        </w:trPr>
        <w:tc>
          <w:tcPr>
            <w:tcW w:w="720" w:type="dxa"/>
          </w:tcPr>
          <w:p w14:paraId="4B851F04" w14:textId="77777777" w:rsidR="00AA1372" w:rsidRPr="00CE5F92"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CE5F92"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CE5F92"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CE5F92"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CE5F92" w:rsidRDefault="00AA1372" w:rsidP="00196AB4">
            <w:pPr>
              <w:keepNext/>
              <w:keepLines/>
              <w:tabs>
                <w:tab w:val="left" w:pos="567"/>
              </w:tabs>
              <w:spacing w:before="200"/>
              <w:jc w:val="both"/>
              <w:outlineLvl w:val="2"/>
              <w:rPr>
                <w:lang w:val="ro-MD"/>
              </w:rPr>
            </w:pPr>
          </w:p>
        </w:tc>
      </w:tr>
      <w:tr w:rsidR="00AA1372" w:rsidRPr="00CE5F92" w14:paraId="1A92CB67" w14:textId="77777777" w:rsidTr="00233538">
        <w:trPr>
          <w:trHeight w:val="240"/>
        </w:trPr>
        <w:tc>
          <w:tcPr>
            <w:tcW w:w="720" w:type="dxa"/>
          </w:tcPr>
          <w:p w14:paraId="47F42EE8" w14:textId="77777777" w:rsidR="00AA1372" w:rsidRPr="00CE5F92" w:rsidRDefault="0003591A" w:rsidP="00196AB4">
            <w:pPr>
              <w:tabs>
                <w:tab w:val="left" w:pos="567"/>
              </w:tabs>
              <w:jc w:val="both"/>
              <w:rPr>
                <w:lang w:val="ro-MD"/>
              </w:rPr>
            </w:pPr>
            <w:r w:rsidRPr="00CE5F92">
              <w:rPr>
                <w:lang w:val="ro-MD"/>
              </w:rPr>
              <w:t>n</w:t>
            </w:r>
          </w:p>
        </w:tc>
        <w:tc>
          <w:tcPr>
            <w:tcW w:w="4680" w:type="dxa"/>
          </w:tcPr>
          <w:p w14:paraId="7DB85F35" w14:textId="77777777" w:rsidR="00AA1372" w:rsidRPr="00CE5F92"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CE5F92"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CE5F92"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CE5F92" w:rsidRDefault="00AA1372" w:rsidP="00196AB4">
            <w:pPr>
              <w:keepNext/>
              <w:keepLines/>
              <w:tabs>
                <w:tab w:val="left" w:pos="567"/>
              </w:tabs>
              <w:spacing w:before="200"/>
              <w:jc w:val="both"/>
              <w:outlineLvl w:val="2"/>
              <w:rPr>
                <w:lang w:val="ro-MD"/>
              </w:rPr>
            </w:pPr>
          </w:p>
        </w:tc>
      </w:tr>
    </w:tbl>
    <w:p w14:paraId="0C91E857" w14:textId="77777777" w:rsidR="008A6911" w:rsidRPr="00CE5F92" w:rsidRDefault="008A6911" w:rsidP="00196AB4">
      <w:pPr>
        <w:jc w:val="both"/>
        <w:rPr>
          <w:rFonts w:eastAsia="PMingLiU"/>
          <w:lang w:val="ro-MD" w:eastAsia="zh-CN"/>
        </w:rPr>
      </w:pPr>
    </w:p>
    <w:p w14:paraId="548B14BE" w14:textId="77777777" w:rsidR="0019071C" w:rsidRPr="00CE5F92" w:rsidRDefault="0019071C" w:rsidP="00196AB4">
      <w:pPr>
        <w:jc w:val="both"/>
        <w:rPr>
          <w:rFonts w:eastAsia="PMingLiU"/>
          <w:lang w:val="ro-MD" w:eastAsia="zh-CN"/>
        </w:rPr>
      </w:pPr>
    </w:p>
    <w:p w14:paraId="76A78D45" w14:textId="77777777" w:rsidR="00AA1372" w:rsidRPr="00CE5F92" w:rsidRDefault="0003591A" w:rsidP="00196AB4">
      <w:pPr>
        <w:jc w:val="both"/>
        <w:rPr>
          <w:rFonts w:eastAsia="PMingLiU"/>
          <w:lang w:val="ro-MD" w:eastAsia="zh-CN"/>
        </w:rPr>
      </w:pPr>
      <w:r w:rsidRPr="00CE5F92">
        <w:rPr>
          <w:rFonts w:eastAsia="PMingLiU"/>
          <w:lang w:val="ro-MD" w:eastAsia="zh-CN"/>
        </w:rPr>
        <w:t>Semnat: _________________________________________</w:t>
      </w:r>
    </w:p>
    <w:p w14:paraId="14E37E84" w14:textId="77777777" w:rsidR="00AA1372" w:rsidRPr="00CE5F92" w:rsidRDefault="0003591A" w:rsidP="00196AB4">
      <w:pPr>
        <w:jc w:val="both"/>
        <w:rPr>
          <w:rFonts w:eastAsia="PMingLiU"/>
          <w:lang w:val="ro-MD" w:eastAsia="zh-CN"/>
        </w:rPr>
      </w:pPr>
      <w:r w:rsidRPr="00CE5F92">
        <w:rPr>
          <w:rFonts w:eastAsia="PMingLiU"/>
          <w:lang w:val="ro-MD" w:eastAsia="zh-CN"/>
        </w:rPr>
        <w:t>Nume: __________________________________________</w:t>
      </w:r>
    </w:p>
    <w:p w14:paraId="76793789" w14:textId="77777777" w:rsidR="00AA1372" w:rsidRPr="00CE5F92" w:rsidRDefault="0003591A" w:rsidP="00196AB4">
      <w:pPr>
        <w:jc w:val="both"/>
        <w:rPr>
          <w:rFonts w:eastAsia="PMingLiU"/>
          <w:lang w:val="ro-MD" w:eastAsia="zh-CN"/>
        </w:rPr>
      </w:pPr>
      <w:r w:rsidRPr="00CE5F92">
        <w:rPr>
          <w:rFonts w:eastAsia="PMingLiU"/>
          <w:lang w:val="ro-MD" w:eastAsia="zh-CN"/>
        </w:rPr>
        <w:t xml:space="preserve">Funcţia </w:t>
      </w:r>
      <w:r w:rsidR="00590C16" w:rsidRPr="00CE5F92">
        <w:rPr>
          <w:rFonts w:eastAsia="PMingLiU"/>
          <w:lang w:val="ro-MD" w:eastAsia="zh-CN"/>
        </w:rPr>
        <w:t>în cadrul întreprinderii</w:t>
      </w:r>
      <w:r w:rsidRPr="00CE5F92">
        <w:rPr>
          <w:rFonts w:eastAsia="PMingLiU"/>
          <w:lang w:val="ro-MD" w:eastAsia="zh-CN"/>
        </w:rPr>
        <w:t>: ____________________________</w:t>
      </w:r>
    </w:p>
    <w:p w14:paraId="23547BB5" w14:textId="77777777" w:rsidR="00AA1372" w:rsidRPr="00CE5F92" w:rsidRDefault="0003591A" w:rsidP="00196AB4">
      <w:pPr>
        <w:jc w:val="both"/>
        <w:rPr>
          <w:rFonts w:eastAsia="PMingLiU"/>
          <w:lang w:val="ro-MD" w:eastAsia="zh-CN"/>
        </w:rPr>
      </w:pPr>
      <w:r w:rsidRPr="00CE5F92">
        <w:rPr>
          <w:rFonts w:eastAsia="PMingLiU"/>
          <w:lang w:val="ro-MD" w:eastAsia="zh-CN"/>
        </w:rPr>
        <w:t xml:space="preserve">Denumirea </w:t>
      </w:r>
      <w:r w:rsidR="001B1E45" w:rsidRPr="00CE5F92">
        <w:rPr>
          <w:rFonts w:eastAsia="PMingLiU"/>
          <w:lang w:val="ro-MD" w:eastAsia="zh-CN"/>
        </w:rPr>
        <w:t>întreprinderii</w:t>
      </w:r>
      <w:r w:rsidRPr="00CE5F92">
        <w:rPr>
          <w:rFonts w:eastAsia="PMingLiU"/>
          <w:lang w:val="ro-MD" w:eastAsia="zh-CN"/>
        </w:rPr>
        <w:t>: _________________________________</w:t>
      </w:r>
    </w:p>
    <w:p w14:paraId="7B1A88D2" w14:textId="77777777" w:rsidR="00B322B4" w:rsidRPr="00CE5F92" w:rsidRDefault="00B322B4" w:rsidP="00B322B4">
      <w:pPr>
        <w:spacing w:after="200" w:line="276" w:lineRule="auto"/>
        <w:jc w:val="center"/>
        <w:rPr>
          <w:rFonts w:eastAsia="PMingLiU"/>
          <w:lang w:val="ro-MD" w:eastAsia="zh-CN"/>
        </w:rPr>
      </w:pPr>
      <w:bookmarkStart w:id="11" w:name="_Toc449692113"/>
    </w:p>
    <w:p w14:paraId="43FFD7BA" w14:textId="77777777" w:rsidR="002D6E71" w:rsidRPr="00CE5F92" w:rsidRDefault="002D6E71" w:rsidP="00B322B4">
      <w:pPr>
        <w:spacing w:line="276" w:lineRule="auto"/>
        <w:jc w:val="center"/>
        <w:rPr>
          <w:rFonts w:eastAsia="PMingLiU"/>
          <w:b/>
          <w:lang w:val="ro-MD" w:eastAsia="zh-CN"/>
        </w:rPr>
      </w:pPr>
    </w:p>
    <w:p w14:paraId="4903C2BA" w14:textId="77777777" w:rsidR="002D6E71" w:rsidRPr="00CE5F92" w:rsidRDefault="002D6E71" w:rsidP="00B322B4">
      <w:pPr>
        <w:spacing w:line="276" w:lineRule="auto"/>
        <w:jc w:val="center"/>
        <w:rPr>
          <w:rFonts w:eastAsia="PMingLiU"/>
          <w:b/>
          <w:lang w:val="ro-MD" w:eastAsia="zh-CN"/>
        </w:rPr>
      </w:pPr>
    </w:p>
    <w:p w14:paraId="30523057" w14:textId="77777777" w:rsidR="002D6E71" w:rsidRPr="00CE5F92" w:rsidRDefault="002D6E71" w:rsidP="00B322B4">
      <w:pPr>
        <w:spacing w:line="276" w:lineRule="auto"/>
        <w:jc w:val="center"/>
        <w:rPr>
          <w:rFonts w:eastAsia="PMingLiU"/>
          <w:b/>
          <w:lang w:val="ro-MD" w:eastAsia="zh-CN"/>
        </w:rPr>
      </w:pPr>
    </w:p>
    <w:p w14:paraId="5C153A1E" w14:textId="77777777" w:rsidR="002D6E71" w:rsidRPr="00CE5F92" w:rsidRDefault="002D6E71" w:rsidP="00B322B4">
      <w:pPr>
        <w:spacing w:line="276" w:lineRule="auto"/>
        <w:jc w:val="center"/>
        <w:rPr>
          <w:rFonts w:eastAsia="PMingLiU"/>
          <w:b/>
          <w:lang w:val="ro-MD" w:eastAsia="zh-CN"/>
        </w:rPr>
      </w:pPr>
    </w:p>
    <w:p w14:paraId="356379CD" w14:textId="77777777" w:rsidR="002D6E71" w:rsidRPr="00CE5F92" w:rsidRDefault="002D6E71" w:rsidP="00B322B4">
      <w:pPr>
        <w:spacing w:line="276" w:lineRule="auto"/>
        <w:jc w:val="center"/>
        <w:rPr>
          <w:rFonts w:eastAsia="PMingLiU"/>
          <w:b/>
          <w:lang w:val="ro-MD" w:eastAsia="zh-CN"/>
        </w:rPr>
      </w:pPr>
    </w:p>
    <w:p w14:paraId="44446C56" w14:textId="77777777" w:rsidR="002D6E71" w:rsidRPr="00CE5F92" w:rsidRDefault="002D6E71" w:rsidP="00B322B4">
      <w:pPr>
        <w:spacing w:line="276" w:lineRule="auto"/>
        <w:jc w:val="center"/>
        <w:rPr>
          <w:rFonts w:eastAsia="PMingLiU"/>
          <w:b/>
          <w:lang w:val="ro-MD" w:eastAsia="zh-CN"/>
        </w:rPr>
      </w:pPr>
    </w:p>
    <w:p w14:paraId="0FFD084B" w14:textId="77777777" w:rsidR="002D6E71" w:rsidRPr="00CE5F92" w:rsidRDefault="002D6E71" w:rsidP="00B322B4">
      <w:pPr>
        <w:spacing w:line="276" w:lineRule="auto"/>
        <w:jc w:val="center"/>
        <w:rPr>
          <w:rFonts w:eastAsia="PMingLiU"/>
          <w:b/>
          <w:lang w:val="ro-MD" w:eastAsia="zh-CN"/>
        </w:rPr>
      </w:pPr>
    </w:p>
    <w:p w14:paraId="7933F20B" w14:textId="77777777" w:rsidR="002D6E71" w:rsidRPr="00CE5F92" w:rsidRDefault="002D6E71" w:rsidP="00B322B4">
      <w:pPr>
        <w:spacing w:line="276" w:lineRule="auto"/>
        <w:jc w:val="center"/>
        <w:rPr>
          <w:rFonts w:eastAsia="PMingLiU"/>
          <w:b/>
          <w:lang w:val="ro-MD" w:eastAsia="zh-CN"/>
        </w:rPr>
      </w:pPr>
    </w:p>
    <w:p w14:paraId="58D9972A" w14:textId="77777777" w:rsidR="002D6E71" w:rsidRPr="00CE5F92" w:rsidRDefault="002D6E71" w:rsidP="00B322B4">
      <w:pPr>
        <w:spacing w:line="276" w:lineRule="auto"/>
        <w:jc w:val="center"/>
        <w:rPr>
          <w:rFonts w:eastAsia="PMingLiU"/>
          <w:b/>
          <w:lang w:val="ro-MD" w:eastAsia="zh-CN"/>
        </w:rPr>
      </w:pPr>
    </w:p>
    <w:p w14:paraId="2E891A2C" w14:textId="77777777" w:rsidR="002D6E71" w:rsidRPr="00CE5F92" w:rsidRDefault="002D6E71" w:rsidP="00B322B4">
      <w:pPr>
        <w:spacing w:line="276" w:lineRule="auto"/>
        <w:jc w:val="center"/>
        <w:rPr>
          <w:rFonts w:eastAsia="PMingLiU"/>
          <w:b/>
          <w:lang w:val="ro-MD" w:eastAsia="zh-CN"/>
        </w:rPr>
      </w:pPr>
    </w:p>
    <w:p w14:paraId="5CBDE3BF" w14:textId="77777777" w:rsidR="002D6E71" w:rsidRPr="00CE5F92" w:rsidRDefault="002D6E71" w:rsidP="00B322B4">
      <w:pPr>
        <w:spacing w:line="276" w:lineRule="auto"/>
        <w:jc w:val="center"/>
        <w:rPr>
          <w:rFonts w:eastAsia="PMingLiU"/>
          <w:b/>
          <w:lang w:val="ro-MD" w:eastAsia="zh-CN"/>
        </w:rPr>
      </w:pPr>
    </w:p>
    <w:p w14:paraId="7BD70773" w14:textId="77777777" w:rsidR="002D6E71" w:rsidRPr="00CE5F92" w:rsidRDefault="002D6E71" w:rsidP="00B322B4">
      <w:pPr>
        <w:spacing w:line="276" w:lineRule="auto"/>
        <w:jc w:val="center"/>
        <w:rPr>
          <w:rFonts w:eastAsia="PMingLiU"/>
          <w:b/>
          <w:lang w:val="ro-MD" w:eastAsia="zh-CN"/>
        </w:rPr>
      </w:pPr>
    </w:p>
    <w:p w14:paraId="0345CAA8" w14:textId="77777777" w:rsidR="002D6E71" w:rsidRPr="00CE5F92" w:rsidRDefault="002D6E71" w:rsidP="00B322B4">
      <w:pPr>
        <w:spacing w:line="276" w:lineRule="auto"/>
        <w:jc w:val="center"/>
        <w:rPr>
          <w:rFonts w:eastAsia="PMingLiU"/>
          <w:b/>
          <w:lang w:val="ro-MD" w:eastAsia="zh-CN"/>
        </w:rPr>
      </w:pPr>
    </w:p>
    <w:p w14:paraId="277C3685" w14:textId="03C48D58" w:rsidR="002D6E71" w:rsidRPr="00CE5F92" w:rsidRDefault="002D6E71" w:rsidP="00B322B4">
      <w:pPr>
        <w:spacing w:line="276" w:lineRule="auto"/>
        <w:jc w:val="center"/>
        <w:rPr>
          <w:rFonts w:eastAsia="PMingLiU"/>
          <w:b/>
          <w:lang w:val="ro-MD" w:eastAsia="zh-CN"/>
        </w:rPr>
      </w:pPr>
    </w:p>
    <w:p w14:paraId="266F26F0" w14:textId="77777777" w:rsidR="000D4523" w:rsidRPr="00CE5F92" w:rsidRDefault="000D4523" w:rsidP="00B322B4">
      <w:pPr>
        <w:spacing w:line="276" w:lineRule="auto"/>
        <w:jc w:val="center"/>
        <w:rPr>
          <w:rFonts w:eastAsia="PMingLiU"/>
          <w:b/>
          <w:lang w:val="ro-MD" w:eastAsia="zh-CN"/>
        </w:rPr>
      </w:pPr>
    </w:p>
    <w:p w14:paraId="63445B97" w14:textId="77777777" w:rsidR="000E4D7D" w:rsidRPr="00CE5F92" w:rsidRDefault="000E4D7D" w:rsidP="00B322B4">
      <w:pPr>
        <w:spacing w:line="276" w:lineRule="auto"/>
        <w:jc w:val="center"/>
        <w:rPr>
          <w:rFonts w:eastAsia="PMingLiU"/>
          <w:b/>
          <w:lang w:val="ro-MD" w:eastAsia="zh-CN"/>
        </w:rPr>
      </w:pPr>
    </w:p>
    <w:p w14:paraId="507AA771" w14:textId="77777777" w:rsidR="000E4D7D" w:rsidRPr="00CE5F92" w:rsidRDefault="000E4D7D" w:rsidP="00B322B4">
      <w:pPr>
        <w:spacing w:line="276" w:lineRule="auto"/>
        <w:jc w:val="center"/>
        <w:rPr>
          <w:rFonts w:eastAsia="PMingLiU"/>
          <w:b/>
          <w:lang w:val="ro-MD" w:eastAsia="zh-CN"/>
        </w:rPr>
      </w:pPr>
    </w:p>
    <w:p w14:paraId="1A7BB092" w14:textId="64D10C6A" w:rsidR="00391CB7" w:rsidRPr="00CE5F92" w:rsidRDefault="00391CB7" w:rsidP="00391CB7">
      <w:pPr>
        <w:tabs>
          <w:tab w:val="decimal" w:pos="8364"/>
        </w:tabs>
        <w:spacing w:line="276" w:lineRule="auto"/>
        <w:jc w:val="right"/>
        <w:rPr>
          <w:bCs/>
          <w:color w:val="000000"/>
          <w:lang w:val="ro-MD"/>
        </w:rPr>
      </w:pPr>
      <w:r w:rsidRPr="00CE5F92">
        <w:rPr>
          <w:bCs/>
          <w:color w:val="000000"/>
          <w:lang w:val="ro-MD"/>
        </w:rPr>
        <w:lastRenderedPageBreak/>
        <w:t>Anexa nr. 1</w:t>
      </w:r>
      <w:r w:rsidR="00A052B4" w:rsidRPr="00CE5F92">
        <w:rPr>
          <w:bCs/>
          <w:color w:val="000000"/>
          <w:lang w:val="ro-MD"/>
        </w:rPr>
        <w:t>1</w:t>
      </w:r>
    </w:p>
    <w:p w14:paraId="16318079" w14:textId="77777777" w:rsidR="00391CB7" w:rsidRPr="00CE5F92" w:rsidRDefault="00391CB7" w:rsidP="00391CB7">
      <w:pPr>
        <w:tabs>
          <w:tab w:val="left" w:pos="567"/>
        </w:tabs>
        <w:jc w:val="right"/>
        <w:rPr>
          <w:rFonts w:eastAsia="PMingLiU"/>
          <w:b/>
          <w:lang w:val="ro-MD" w:eastAsia="zh-CN"/>
        </w:rPr>
      </w:pPr>
      <w:r w:rsidRPr="00CE5F92">
        <w:rPr>
          <w:lang w:val="ro-MD"/>
        </w:rPr>
        <w:t>la Documentația standard</w:t>
      </w:r>
    </w:p>
    <w:p w14:paraId="28735483" w14:textId="77777777" w:rsidR="002D6E71" w:rsidRPr="00CE5F92" w:rsidRDefault="002D6E71" w:rsidP="00B322B4">
      <w:pPr>
        <w:spacing w:line="276" w:lineRule="auto"/>
        <w:jc w:val="center"/>
        <w:rPr>
          <w:rFonts w:eastAsia="PMingLiU"/>
          <w:b/>
          <w:lang w:val="ro-MD" w:eastAsia="zh-CN"/>
        </w:rPr>
      </w:pPr>
    </w:p>
    <w:p w14:paraId="6B7DE8A6" w14:textId="77777777" w:rsidR="002D6E71" w:rsidRPr="00CE5F92" w:rsidRDefault="002D6E71" w:rsidP="00B322B4">
      <w:pPr>
        <w:spacing w:line="276" w:lineRule="auto"/>
        <w:jc w:val="center"/>
        <w:rPr>
          <w:rFonts w:eastAsia="PMingLiU"/>
          <w:b/>
          <w:lang w:val="ro-MD" w:eastAsia="zh-CN"/>
        </w:rPr>
      </w:pPr>
    </w:p>
    <w:bookmarkEnd w:id="11"/>
    <w:p w14:paraId="585317F2" w14:textId="77777777" w:rsidR="00316C81" w:rsidRPr="00CE5F92" w:rsidRDefault="00316C81" w:rsidP="00B322B4">
      <w:pPr>
        <w:spacing w:line="276" w:lineRule="auto"/>
        <w:jc w:val="center"/>
        <w:rPr>
          <w:rFonts w:eastAsia="PMingLiU"/>
          <w:b/>
          <w:noProof w:val="0"/>
          <w:lang w:val="ro-MD" w:eastAsia="zh-CN"/>
        </w:rPr>
      </w:pPr>
    </w:p>
    <w:p w14:paraId="06CA91A2" w14:textId="77777777" w:rsidR="00AA1372" w:rsidRPr="00CE5F92" w:rsidRDefault="0003591A" w:rsidP="00393AC1">
      <w:pPr>
        <w:ind w:firstLine="709"/>
        <w:jc w:val="center"/>
        <w:rPr>
          <w:rFonts w:eastAsia="PMingLiU"/>
          <w:b/>
          <w:lang w:val="ro-MD" w:eastAsia="zh-CN"/>
        </w:rPr>
      </w:pPr>
      <w:r w:rsidRPr="00CE5F92">
        <w:rPr>
          <w:rFonts w:eastAsia="PMingLiU"/>
          <w:b/>
          <w:lang w:val="ro-MD" w:eastAsia="zh-CN"/>
        </w:rPr>
        <w:t>DECLARAŢIE</w:t>
      </w:r>
    </w:p>
    <w:p w14:paraId="2441AADA" w14:textId="77777777" w:rsidR="00AA1372" w:rsidRPr="00CE5F92" w:rsidRDefault="0003591A" w:rsidP="00B322B4">
      <w:pPr>
        <w:ind w:firstLine="709"/>
        <w:jc w:val="center"/>
        <w:rPr>
          <w:rFonts w:eastAsia="PMingLiU"/>
          <w:b/>
          <w:lang w:val="ro-MD" w:eastAsia="zh-CN"/>
        </w:rPr>
      </w:pPr>
      <w:r w:rsidRPr="00CE5F92">
        <w:rPr>
          <w:rFonts w:eastAsia="PMingLiU"/>
          <w:b/>
          <w:lang w:val="ro-MD" w:eastAsia="zh-CN"/>
        </w:rPr>
        <w:t>privind personalul de specialitate propus pentru implementarea contractului</w:t>
      </w:r>
    </w:p>
    <w:p w14:paraId="06442D1D" w14:textId="77777777" w:rsidR="00AA1372" w:rsidRPr="00CE5F92"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9"/>
        <w:gridCol w:w="1476"/>
        <w:gridCol w:w="1813"/>
        <w:gridCol w:w="1879"/>
        <w:gridCol w:w="1919"/>
        <w:gridCol w:w="1639"/>
      </w:tblGrid>
      <w:tr w:rsidR="00AA1372" w:rsidRPr="00CE5F92" w14:paraId="6B8AF6ED" w14:textId="77777777" w:rsidTr="00B824F0">
        <w:trPr>
          <w:cantSplit/>
          <w:trHeight w:val="1187"/>
        </w:trPr>
        <w:tc>
          <w:tcPr>
            <w:tcW w:w="427" w:type="pct"/>
            <w:vAlign w:val="center"/>
          </w:tcPr>
          <w:p w14:paraId="008362B1" w14:textId="77777777" w:rsidR="00AA1372" w:rsidRPr="00CE5F92" w:rsidRDefault="00AA1372" w:rsidP="00196AB4">
            <w:pPr>
              <w:tabs>
                <w:tab w:val="left" w:pos="567"/>
              </w:tabs>
              <w:jc w:val="center"/>
              <w:rPr>
                <w:b/>
                <w:bCs/>
                <w:sz w:val="20"/>
                <w:lang w:val="ro-MD"/>
              </w:rPr>
            </w:pPr>
          </w:p>
          <w:p w14:paraId="4B6DD9C5" w14:textId="77777777" w:rsidR="00AA1372" w:rsidRPr="00CE5F92" w:rsidRDefault="0003591A" w:rsidP="00196AB4">
            <w:pPr>
              <w:tabs>
                <w:tab w:val="left" w:pos="567"/>
              </w:tabs>
              <w:jc w:val="center"/>
              <w:rPr>
                <w:b/>
                <w:bCs/>
                <w:sz w:val="20"/>
                <w:lang w:val="ro-MD"/>
              </w:rPr>
            </w:pPr>
            <w:r w:rsidRPr="00CE5F92">
              <w:rPr>
                <w:b/>
                <w:bCs/>
                <w:sz w:val="20"/>
                <w:lang w:val="ro-MD"/>
              </w:rPr>
              <w:t>Nr.</w:t>
            </w:r>
          </w:p>
          <w:p w14:paraId="5048409F" w14:textId="77777777" w:rsidR="00AA1372" w:rsidRPr="00CE5F92" w:rsidRDefault="0003591A" w:rsidP="00196AB4">
            <w:pPr>
              <w:tabs>
                <w:tab w:val="left" w:pos="567"/>
              </w:tabs>
              <w:jc w:val="center"/>
              <w:rPr>
                <w:b/>
                <w:bCs/>
                <w:sz w:val="20"/>
                <w:lang w:val="ro-MD"/>
              </w:rPr>
            </w:pPr>
            <w:r w:rsidRPr="00CE5F92">
              <w:rPr>
                <w:b/>
                <w:bCs/>
                <w:sz w:val="20"/>
                <w:lang w:val="ro-MD"/>
              </w:rPr>
              <w:t>d/o</w:t>
            </w:r>
          </w:p>
        </w:tc>
        <w:tc>
          <w:tcPr>
            <w:tcW w:w="598" w:type="pct"/>
            <w:vAlign w:val="center"/>
          </w:tcPr>
          <w:p w14:paraId="7EE3E1D5" w14:textId="77777777" w:rsidR="00AA1372" w:rsidRPr="00CE5F92" w:rsidRDefault="00AA1372" w:rsidP="008A6911">
            <w:pPr>
              <w:tabs>
                <w:tab w:val="left" w:pos="567"/>
                <w:tab w:val="left" w:pos="1134"/>
              </w:tabs>
              <w:ind w:left="360"/>
              <w:jc w:val="center"/>
              <w:outlineLvl w:val="0"/>
              <w:rPr>
                <w:b/>
                <w:bCs/>
                <w:sz w:val="20"/>
                <w:lang w:val="ro-MD"/>
              </w:rPr>
            </w:pPr>
          </w:p>
          <w:p w14:paraId="075BB2ED" w14:textId="77777777" w:rsidR="00AA1372" w:rsidRPr="00CE5F92" w:rsidRDefault="0003591A" w:rsidP="00196AB4">
            <w:pPr>
              <w:tabs>
                <w:tab w:val="left" w:pos="567"/>
              </w:tabs>
              <w:jc w:val="center"/>
              <w:rPr>
                <w:b/>
                <w:bCs/>
                <w:sz w:val="20"/>
                <w:lang w:val="ro-MD"/>
              </w:rPr>
            </w:pPr>
            <w:r w:rsidRPr="00CE5F92">
              <w:rPr>
                <w:b/>
                <w:bCs/>
                <w:sz w:val="20"/>
                <w:lang w:val="ro-MD"/>
              </w:rPr>
              <w:t>Funcţia</w:t>
            </w:r>
          </w:p>
        </w:tc>
        <w:tc>
          <w:tcPr>
            <w:tcW w:w="994" w:type="pct"/>
            <w:vAlign w:val="center"/>
          </w:tcPr>
          <w:p w14:paraId="63EBDC07" w14:textId="77777777" w:rsidR="00AA1372" w:rsidRPr="00CE5F92" w:rsidRDefault="00AA1372" w:rsidP="008A6911">
            <w:pPr>
              <w:tabs>
                <w:tab w:val="left" w:pos="567"/>
                <w:tab w:val="left" w:pos="1134"/>
              </w:tabs>
              <w:ind w:left="360"/>
              <w:jc w:val="center"/>
              <w:outlineLvl w:val="0"/>
              <w:rPr>
                <w:b/>
                <w:bCs/>
                <w:sz w:val="20"/>
                <w:lang w:val="ro-MD"/>
              </w:rPr>
            </w:pPr>
          </w:p>
          <w:p w14:paraId="6A64DFA4" w14:textId="77777777" w:rsidR="00AA1372" w:rsidRPr="00CE5F92" w:rsidRDefault="0003591A" w:rsidP="00196AB4">
            <w:pPr>
              <w:tabs>
                <w:tab w:val="left" w:pos="567"/>
              </w:tabs>
              <w:jc w:val="center"/>
              <w:rPr>
                <w:b/>
                <w:bCs/>
                <w:sz w:val="20"/>
                <w:lang w:val="ro-MD"/>
              </w:rPr>
            </w:pPr>
            <w:r w:rsidRPr="00CE5F92">
              <w:rPr>
                <w:b/>
                <w:bCs/>
                <w:sz w:val="20"/>
                <w:lang w:val="ro-MD"/>
              </w:rPr>
              <w:t>Studii de specialitate</w:t>
            </w:r>
          </w:p>
        </w:tc>
        <w:tc>
          <w:tcPr>
            <w:tcW w:w="1029" w:type="pct"/>
            <w:vAlign w:val="center"/>
          </w:tcPr>
          <w:p w14:paraId="3AE49462" w14:textId="77777777" w:rsidR="00AA1372" w:rsidRPr="00CE5F92" w:rsidRDefault="0003591A" w:rsidP="00196AB4">
            <w:pPr>
              <w:tabs>
                <w:tab w:val="left" w:pos="567"/>
              </w:tabs>
              <w:jc w:val="center"/>
              <w:rPr>
                <w:b/>
                <w:bCs/>
                <w:sz w:val="20"/>
                <w:lang w:val="ro-MD"/>
              </w:rPr>
            </w:pPr>
            <w:r w:rsidRPr="00CE5F92">
              <w:rPr>
                <w:b/>
                <w:bCs/>
                <w:sz w:val="20"/>
                <w:lang w:val="ro-MD"/>
              </w:rPr>
              <w:t>Vechimea în  munca de specialitate (ani)</w:t>
            </w:r>
          </w:p>
        </w:tc>
        <w:tc>
          <w:tcPr>
            <w:tcW w:w="1050" w:type="pct"/>
            <w:vAlign w:val="center"/>
          </w:tcPr>
          <w:p w14:paraId="6E1D4C77" w14:textId="77777777" w:rsidR="00AA1372" w:rsidRPr="00CE5F92" w:rsidRDefault="0003591A" w:rsidP="00196AB4">
            <w:pPr>
              <w:tabs>
                <w:tab w:val="left" w:pos="567"/>
              </w:tabs>
              <w:jc w:val="center"/>
              <w:rPr>
                <w:b/>
                <w:bCs/>
                <w:sz w:val="20"/>
                <w:lang w:val="ro-MD"/>
              </w:rPr>
            </w:pPr>
            <w:r w:rsidRPr="00CE5F92">
              <w:rPr>
                <w:b/>
                <w:bCs/>
                <w:sz w:val="20"/>
                <w:lang w:val="ro-MD"/>
              </w:rPr>
              <w:t>Numărul şi denumirea lucrărilor similare executate în calitate de conducător</w:t>
            </w:r>
          </w:p>
        </w:tc>
        <w:tc>
          <w:tcPr>
            <w:tcW w:w="902" w:type="pct"/>
            <w:vAlign w:val="center"/>
          </w:tcPr>
          <w:p w14:paraId="750B5B67" w14:textId="77777777" w:rsidR="00AA1372" w:rsidRPr="00CE5F92" w:rsidRDefault="0003591A" w:rsidP="00196AB4">
            <w:pPr>
              <w:tabs>
                <w:tab w:val="left" w:pos="567"/>
              </w:tabs>
              <w:jc w:val="center"/>
              <w:rPr>
                <w:b/>
                <w:bCs/>
                <w:sz w:val="20"/>
                <w:lang w:val="ro-MD"/>
              </w:rPr>
            </w:pPr>
            <w:r w:rsidRPr="00CE5F92">
              <w:rPr>
                <w:b/>
                <w:bCs/>
                <w:sz w:val="20"/>
                <w:lang w:val="ro-MD"/>
              </w:rPr>
              <w:t>Numărul certificatului de atestare</w:t>
            </w:r>
          </w:p>
          <w:p w14:paraId="4FBE6718" w14:textId="77777777" w:rsidR="00AA1372" w:rsidRPr="00CE5F92" w:rsidRDefault="0003591A" w:rsidP="00196AB4">
            <w:pPr>
              <w:tabs>
                <w:tab w:val="left" w:pos="567"/>
              </w:tabs>
              <w:jc w:val="center"/>
              <w:rPr>
                <w:b/>
                <w:bCs/>
                <w:sz w:val="20"/>
                <w:lang w:val="ro-MD"/>
              </w:rPr>
            </w:pPr>
            <w:r w:rsidRPr="00CE5F92">
              <w:rPr>
                <w:b/>
                <w:bCs/>
                <w:sz w:val="20"/>
                <w:lang w:val="ro-MD"/>
              </w:rPr>
              <w:t xml:space="preserve">și </w:t>
            </w:r>
            <w:r w:rsidR="005B24DA" w:rsidRPr="00CE5F92">
              <w:rPr>
                <w:b/>
                <w:bCs/>
                <w:sz w:val="20"/>
                <w:lang w:val="ro-MD"/>
              </w:rPr>
              <w:t>d</w:t>
            </w:r>
            <w:r w:rsidRPr="00CE5F92">
              <w:rPr>
                <w:b/>
                <w:bCs/>
                <w:sz w:val="20"/>
                <w:lang w:val="ro-MD"/>
              </w:rPr>
              <w:t>ata eliberării</w:t>
            </w:r>
          </w:p>
          <w:p w14:paraId="5685D41E" w14:textId="77777777" w:rsidR="00AA1372" w:rsidRPr="00CE5F92" w:rsidRDefault="00AA1372" w:rsidP="008A6911">
            <w:pPr>
              <w:tabs>
                <w:tab w:val="left" w:pos="567"/>
                <w:tab w:val="left" w:pos="1134"/>
              </w:tabs>
              <w:ind w:left="360"/>
              <w:jc w:val="center"/>
              <w:outlineLvl w:val="0"/>
              <w:rPr>
                <w:b/>
                <w:bCs/>
                <w:sz w:val="20"/>
                <w:lang w:val="ro-MD"/>
              </w:rPr>
            </w:pPr>
          </w:p>
          <w:p w14:paraId="672758EA" w14:textId="77777777" w:rsidR="00AA1372" w:rsidRPr="00CE5F92" w:rsidRDefault="00AA1372" w:rsidP="008A6911">
            <w:pPr>
              <w:tabs>
                <w:tab w:val="left" w:pos="567"/>
                <w:tab w:val="left" w:pos="1134"/>
              </w:tabs>
              <w:ind w:left="360"/>
              <w:jc w:val="center"/>
              <w:outlineLvl w:val="0"/>
              <w:rPr>
                <w:b/>
                <w:bCs/>
                <w:sz w:val="20"/>
                <w:lang w:val="ro-MD"/>
              </w:rPr>
            </w:pPr>
          </w:p>
        </w:tc>
      </w:tr>
      <w:tr w:rsidR="00AA1372" w:rsidRPr="00CE5F92" w14:paraId="5B0B4D69" w14:textId="77777777" w:rsidTr="00B824F0">
        <w:trPr>
          <w:cantSplit/>
          <w:trHeight w:val="320"/>
        </w:trPr>
        <w:tc>
          <w:tcPr>
            <w:tcW w:w="427" w:type="pct"/>
          </w:tcPr>
          <w:p w14:paraId="4D2FCDD8" w14:textId="77777777" w:rsidR="00AA1372" w:rsidRPr="00CE5F92" w:rsidRDefault="00AA1372" w:rsidP="008A6911">
            <w:pPr>
              <w:tabs>
                <w:tab w:val="left" w:pos="567"/>
                <w:tab w:val="left" w:pos="1134"/>
              </w:tabs>
              <w:ind w:left="360"/>
              <w:jc w:val="both"/>
              <w:outlineLvl w:val="0"/>
              <w:rPr>
                <w:b/>
                <w:bCs/>
                <w:lang w:val="ro-MD"/>
              </w:rPr>
            </w:pPr>
          </w:p>
        </w:tc>
        <w:tc>
          <w:tcPr>
            <w:tcW w:w="598" w:type="pct"/>
          </w:tcPr>
          <w:p w14:paraId="3DF8B91A" w14:textId="77777777" w:rsidR="00AA1372" w:rsidRPr="00CE5F92" w:rsidRDefault="0003591A" w:rsidP="00196AB4">
            <w:pPr>
              <w:tabs>
                <w:tab w:val="left" w:pos="567"/>
              </w:tabs>
              <w:jc w:val="both"/>
              <w:rPr>
                <w:b/>
                <w:bCs/>
                <w:lang w:val="ro-MD"/>
              </w:rPr>
            </w:pPr>
            <w:r w:rsidRPr="00CE5F92">
              <w:rPr>
                <w:b/>
                <w:bCs/>
                <w:lang w:val="ro-MD"/>
              </w:rPr>
              <w:t>1</w:t>
            </w:r>
          </w:p>
        </w:tc>
        <w:tc>
          <w:tcPr>
            <w:tcW w:w="994" w:type="pct"/>
          </w:tcPr>
          <w:p w14:paraId="09E1E7ED" w14:textId="77777777" w:rsidR="00AA1372" w:rsidRPr="00CE5F92" w:rsidRDefault="0003591A" w:rsidP="00196AB4">
            <w:pPr>
              <w:tabs>
                <w:tab w:val="left" w:pos="567"/>
              </w:tabs>
              <w:jc w:val="both"/>
              <w:rPr>
                <w:b/>
                <w:bCs/>
                <w:lang w:val="ro-MD"/>
              </w:rPr>
            </w:pPr>
            <w:r w:rsidRPr="00CE5F92">
              <w:rPr>
                <w:b/>
                <w:bCs/>
                <w:lang w:val="ro-MD"/>
              </w:rPr>
              <w:t>2</w:t>
            </w:r>
          </w:p>
        </w:tc>
        <w:tc>
          <w:tcPr>
            <w:tcW w:w="1029" w:type="pct"/>
          </w:tcPr>
          <w:p w14:paraId="3A8B1B88" w14:textId="77777777" w:rsidR="00AA1372" w:rsidRPr="00CE5F92" w:rsidRDefault="0003591A" w:rsidP="00196AB4">
            <w:pPr>
              <w:tabs>
                <w:tab w:val="left" w:pos="567"/>
              </w:tabs>
              <w:jc w:val="both"/>
              <w:rPr>
                <w:b/>
                <w:bCs/>
                <w:lang w:val="ro-MD"/>
              </w:rPr>
            </w:pPr>
            <w:r w:rsidRPr="00CE5F92">
              <w:rPr>
                <w:b/>
                <w:bCs/>
                <w:lang w:val="ro-MD"/>
              </w:rPr>
              <w:t>3</w:t>
            </w:r>
          </w:p>
        </w:tc>
        <w:tc>
          <w:tcPr>
            <w:tcW w:w="1050" w:type="pct"/>
          </w:tcPr>
          <w:p w14:paraId="05ABFF3C" w14:textId="77777777" w:rsidR="00AA1372" w:rsidRPr="00CE5F92" w:rsidRDefault="0003591A" w:rsidP="00196AB4">
            <w:pPr>
              <w:tabs>
                <w:tab w:val="left" w:pos="567"/>
              </w:tabs>
              <w:jc w:val="both"/>
              <w:rPr>
                <w:b/>
                <w:bCs/>
                <w:lang w:val="ro-MD"/>
              </w:rPr>
            </w:pPr>
            <w:r w:rsidRPr="00CE5F92">
              <w:rPr>
                <w:b/>
                <w:bCs/>
                <w:lang w:val="ro-MD"/>
              </w:rPr>
              <w:t>4</w:t>
            </w:r>
          </w:p>
        </w:tc>
        <w:tc>
          <w:tcPr>
            <w:tcW w:w="902" w:type="pct"/>
          </w:tcPr>
          <w:p w14:paraId="326B5792" w14:textId="77777777" w:rsidR="00AA1372" w:rsidRPr="00CE5F92" w:rsidRDefault="008A6911" w:rsidP="008A6911">
            <w:pPr>
              <w:tabs>
                <w:tab w:val="left" w:pos="567"/>
              </w:tabs>
              <w:jc w:val="both"/>
              <w:rPr>
                <w:b/>
                <w:bCs/>
                <w:lang w:val="ro-MD"/>
              </w:rPr>
            </w:pPr>
            <w:r w:rsidRPr="00CE5F92">
              <w:rPr>
                <w:b/>
                <w:bCs/>
                <w:lang w:val="ro-MD"/>
              </w:rPr>
              <w:t>5</w:t>
            </w:r>
          </w:p>
        </w:tc>
      </w:tr>
      <w:tr w:rsidR="00AA1372" w:rsidRPr="00CE5F92" w14:paraId="2C3FA3C2" w14:textId="77777777" w:rsidTr="00B824F0">
        <w:trPr>
          <w:cantSplit/>
          <w:trHeight w:val="140"/>
        </w:trPr>
        <w:tc>
          <w:tcPr>
            <w:tcW w:w="427" w:type="pct"/>
          </w:tcPr>
          <w:p w14:paraId="5BA59906" w14:textId="77777777" w:rsidR="00AA1372" w:rsidRPr="00CE5F92" w:rsidRDefault="00AA1372" w:rsidP="00196AB4">
            <w:pPr>
              <w:keepNext/>
              <w:keepLines/>
              <w:tabs>
                <w:tab w:val="left" w:pos="567"/>
              </w:tabs>
              <w:spacing w:before="200"/>
              <w:jc w:val="both"/>
              <w:outlineLvl w:val="2"/>
              <w:rPr>
                <w:bCs/>
                <w:lang w:val="ro-MD"/>
              </w:rPr>
            </w:pPr>
          </w:p>
        </w:tc>
        <w:tc>
          <w:tcPr>
            <w:tcW w:w="598" w:type="pct"/>
          </w:tcPr>
          <w:p w14:paraId="7AEC59E3" w14:textId="77777777" w:rsidR="00AA1372" w:rsidRPr="00CE5F92" w:rsidRDefault="0003591A" w:rsidP="005B24DA">
            <w:pPr>
              <w:tabs>
                <w:tab w:val="left" w:pos="567"/>
              </w:tabs>
              <w:jc w:val="both"/>
              <w:rPr>
                <w:bCs/>
                <w:lang w:val="ro-MD"/>
              </w:rPr>
            </w:pPr>
            <w:r w:rsidRPr="00CE5F92">
              <w:rPr>
                <w:bCs/>
                <w:lang w:val="ro-MD"/>
              </w:rPr>
              <w:t>Arhitect</w:t>
            </w:r>
            <w:r w:rsidR="005B24DA" w:rsidRPr="00CE5F92">
              <w:rPr>
                <w:bCs/>
                <w:lang w:val="ro-MD"/>
              </w:rPr>
              <w:t>-</w:t>
            </w:r>
            <w:r w:rsidRPr="00CE5F92">
              <w:rPr>
                <w:bCs/>
                <w:lang w:val="ro-MD"/>
              </w:rPr>
              <w:t>șef</w:t>
            </w:r>
          </w:p>
        </w:tc>
        <w:tc>
          <w:tcPr>
            <w:tcW w:w="994" w:type="pct"/>
          </w:tcPr>
          <w:p w14:paraId="58414A15" w14:textId="77777777" w:rsidR="00AA1372" w:rsidRPr="00CE5F92" w:rsidRDefault="00AA1372" w:rsidP="00196AB4">
            <w:pPr>
              <w:keepNext/>
              <w:keepLines/>
              <w:tabs>
                <w:tab w:val="left" w:pos="567"/>
              </w:tabs>
              <w:spacing w:before="200"/>
              <w:jc w:val="both"/>
              <w:outlineLvl w:val="2"/>
              <w:rPr>
                <w:bCs/>
                <w:lang w:val="ro-MD"/>
              </w:rPr>
            </w:pPr>
          </w:p>
        </w:tc>
        <w:tc>
          <w:tcPr>
            <w:tcW w:w="1029" w:type="pct"/>
          </w:tcPr>
          <w:p w14:paraId="5BC3E1C4" w14:textId="77777777" w:rsidR="00AA1372" w:rsidRPr="00CE5F92" w:rsidRDefault="00AA1372" w:rsidP="00196AB4">
            <w:pPr>
              <w:keepNext/>
              <w:keepLines/>
              <w:tabs>
                <w:tab w:val="left" w:pos="567"/>
              </w:tabs>
              <w:spacing w:before="200"/>
              <w:jc w:val="both"/>
              <w:outlineLvl w:val="2"/>
              <w:rPr>
                <w:bCs/>
                <w:lang w:val="ro-MD"/>
              </w:rPr>
            </w:pPr>
          </w:p>
        </w:tc>
        <w:tc>
          <w:tcPr>
            <w:tcW w:w="1050" w:type="pct"/>
          </w:tcPr>
          <w:p w14:paraId="04B909C1" w14:textId="77777777" w:rsidR="00AA1372" w:rsidRPr="00CE5F92" w:rsidRDefault="00AA1372" w:rsidP="00196AB4">
            <w:pPr>
              <w:keepNext/>
              <w:keepLines/>
              <w:tabs>
                <w:tab w:val="left" w:pos="567"/>
              </w:tabs>
              <w:spacing w:before="200"/>
              <w:jc w:val="both"/>
              <w:outlineLvl w:val="2"/>
              <w:rPr>
                <w:bCs/>
                <w:lang w:val="ro-MD"/>
              </w:rPr>
            </w:pPr>
          </w:p>
        </w:tc>
        <w:tc>
          <w:tcPr>
            <w:tcW w:w="902" w:type="pct"/>
          </w:tcPr>
          <w:p w14:paraId="49B7D3A8" w14:textId="77777777" w:rsidR="00AA1372" w:rsidRPr="00CE5F92" w:rsidRDefault="00AA1372" w:rsidP="00196AB4">
            <w:pPr>
              <w:keepNext/>
              <w:keepLines/>
              <w:tabs>
                <w:tab w:val="left" w:pos="567"/>
              </w:tabs>
              <w:spacing w:before="200"/>
              <w:jc w:val="both"/>
              <w:outlineLvl w:val="2"/>
              <w:rPr>
                <w:bCs/>
                <w:lang w:val="ro-MD"/>
              </w:rPr>
            </w:pPr>
          </w:p>
        </w:tc>
      </w:tr>
      <w:tr w:rsidR="009451E2" w:rsidRPr="00CE5F92" w14:paraId="330FF0F4" w14:textId="77777777" w:rsidTr="00B824F0">
        <w:trPr>
          <w:cantSplit/>
          <w:trHeight w:val="140"/>
        </w:trPr>
        <w:tc>
          <w:tcPr>
            <w:tcW w:w="427" w:type="pct"/>
          </w:tcPr>
          <w:p w14:paraId="207A0725" w14:textId="77777777" w:rsidR="009451E2" w:rsidRPr="00CE5F92" w:rsidRDefault="009451E2" w:rsidP="00196AB4">
            <w:pPr>
              <w:keepNext/>
              <w:keepLines/>
              <w:tabs>
                <w:tab w:val="left" w:pos="567"/>
              </w:tabs>
              <w:spacing w:before="200"/>
              <w:jc w:val="both"/>
              <w:outlineLvl w:val="2"/>
              <w:rPr>
                <w:bCs/>
                <w:lang w:val="ro-MD"/>
              </w:rPr>
            </w:pPr>
          </w:p>
        </w:tc>
        <w:tc>
          <w:tcPr>
            <w:tcW w:w="598" w:type="pct"/>
          </w:tcPr>
          <w:p w14:paraId="0470DCBA" w14:textId="77777777" w:rsidR="009451E2" w:rsidRPr="00CE5F92" w:rsidRDefault="0003591A" w:rsidP="005B24DA">
            <w:pPr>
              <w:tabs>
                <w:tab w:val="left" w:pos="567"/>
              </w:tabs>
              <w:jc w:val="both"/>
              <w:rPr>
                <w:bCs/>
                <w:lang w:val="ro-MD"/>
              </w:rPr>
            </w:pPr>
            <w:r w:rsidRPr="00CE5F92">
              <w:rPr>
                <w:bCs/>
                <w:lang w:val="ro-MD"/>
              </w:rPr>
              <w:t>Inginer</w:t>
            </w:r>
            <w:r w:rsidR="005B24DA" w:rsidRPr="00CE5F92">
              <w:rPr>
                <w:bCs/>
                <w:lang w:val="ro-MD"/>
              </w:rPr>
              <w:t>-</w:t>
            </w:r>
            <w:r w:rsidRPr="00CE5F92">
              <w:rPr>
                <w:bCs/>
                <w:lang w:val="ro-MD"/>
              </w:rPr>
              <w:t>șef</w:t>
            </w:r>
          </w:p>
        </w:tc>
        <w:tc>
          <w:tcPr>
            <w:tcW w:w="994" w:type="pct"/>
          </w:tcPr>
          <w:p w14:paraId="78D08D94" w14:textId="77777777" w:rsidR="009451E2" w:rsidRPr="00CE5F92" w:rsidRDefault="009451E2" w:rsidP="00196AB4">
            <w:pPr>
              <w:keepNext/>
              <w:keepLines/>
              <w:tabs>
                <w:tab w:val="left" w:pos="567"/>
              </w:tabs>
              <w:spacing w:before="200"/>
              <w:jc w:val="both"/>
              <w:outlineLvl w:val="2"/>
              <w:rPr>
                <w:bCs/>
                <w:lang w:val="ro-MD"/>
              </w:rPr>
            </w:pPr>
          </w:p>
        </w:tc>
        <w:tc>
          <w:tcPr>
            <w:tcW w:w="1029" w:type="pct"/>
          </w:tcPr>
          <w:p w14:paraId="73D467F0" w14:textId="77777777" w:rsidR="009451E2" w:rsidRPr="00CE5F92" w:rsidRDefault="009451E2" w:rsidP="00196AB4">
            <w:pPr>
              <w:keepNext/>
              <w:keepLines/>
              <w:tabs>
                <w:tab w:val="left" w:pos="567"/>
              </w:tabs>
              <w:spacing w:before="200"/>
              <w:jc w:val="both"/>
              <w:outlineLvl w:val="2"/>
              <w:rPr>
                <w:bCs/>
                <w:lang w:val="ro-MD"/>
              </w:rPr>
            </w:pPr>
          </w:p>
        </w:tc>
        <w:tc>
          <w:tcPr>
            <w:tcW w:w="1050" w:type="pct"/>
          </w:tcPr>
          <w:p w14:paraId="36A46816" w14:textId="77777777" w:rsidR="009451E2" w:rsidRPr="00CE5F92" w:rsidRDefault="009451E2" w:rsidP="00196AB4">
            <w:pPr>
              <w:keepNext/>
              <w:keepLines/>
              <w:tabs>
                <w:tab w:val="left" w:pos="567"/>
              </w:tabs>
              <w:spacing w:before="200"/>
              <w:jc w:val="both"/>
              <w:outlineLvl w:val="2"/>
              <w:rPr>
                <w:bCs/>
                <w:lang w:val="ro-MD"/>
              </w:rPr>
            </w:pPr>
          </w:p>
        </w:tc>
        <w:tc>
          <w:tcPr>
            <w:tcW w:w="902" w:type="pct"/>
          </w:tcPr>
          <w:p w14:paraId="5C39DE3F" w14:textId="77777777" w:rsidR="009451E2" w:rsidRPr="00CE5F92" w:rsidRDefault="009451E2" w:rsidP="00196AB4">
            <w:pPr>
              <w:keepNext/>
              <w:keepLines/>
              <w:tabs>
                <w:tab w:val="left" w:pos="567"/>
              </w:tabs>
              <w:spacing w:before="200"/>
              <w:jc w:val="both"/>
              <w:outlineLvl w:val="2"/>
              <w:rPr>
                <w:bCs/>
                <w:lang w:val="ro-MD"/>
              </w:rPr>
            </w:pPr>
          </w:p>
        </w:tc>
      </w:tr>
      <w:tr w:rsidR="009451E2" w:rsidRPr="00CE5F92" w14:paraId="5A442D37" w14:textId="77777777" w:rsidTr="00B824F0">
        <w:trPr>
          <w:cantSplit/>
          <w:trHeight w:val="140"/>
        </w:trPr>
        <w:tc>
          <w:tcPr>
            <w:tcW w:w="427" w:type="pct"/>
          </w:tcPr>
          <w:p w14:paraId="059B80DC" w14:textId="77777777" w:rsidR="009451E2" w:rsidRPr="00CE5F92" w:rsidRDefault="009451E2" w:rsidP="00196AB4">
            <w:pPr>
              <w:keepNext/>
              <w:keepLines/>
              <w:tabs>
                <w:tab w:val="left" w:pos="567"/>
              </w:tabs>
              <w:spacing w:before="200"/>
              <w:jc w:val="both"/>
              <w:outlineLvl w:val="2"/>
              <w:rPr>
                <w:bCs/>
                <w:lang w:val="ro-MD"/>
              </w:rPr>
            </w:pPr>
          </w:p>
        </w:tc>
        <w:tc>
          <w:tcPr>
            <w:tcW w:w="598" w:type="pct"/>
          </w:tcPr>
          <w:p w14:paraId="39AB1E96" w14:textId="77777777" w:rsidR="009451E2" w:rsidRPr="00CE5F92" w:rsidRDefault="0003591A" w:rsidP="00196AB4">
            <w:pPr>
              <w:tabs>
                <w:tab w:val="left" w:pos="567"/>
              </w:tabs>
              <w:jc w:val="both"/>
              <w:rPr>
                <w:bCs/>
                <w:lang w:val="ro-MD"/>
              </w:rPr>
            </w:pPr>
            <w:r w:rsidRPr="00CE5F92">
              <w:rPr>
                <w:bCs/>
                <w:lang w:val="ro-MD"/>
              </w:rPr>
              <w:t>Diriginţi de şantier</w:t>
            </w:r>
          </w:p>
        </w:tc>
        <w:tc>
          <w:tcPr>
            <w:tcW w:w="994" w:type="pct"/>
          </w:tcPr>
          <w:p w14:paraId="74C12FD7" w14:textId="77777777" w:rsidR="009451E2" w:rsidRPr="00CE5F92" w:rsidRDefault="009451E2" w:rsidP="00196AB4">
            <w:pPr>
              <w:keepNext/>
              <w:keepLines/>
              <w:tabs>
                <w:tab w:val="left" w:pos="567"/>
              </w:tabs>
              <w:spacing w:before="200"/>
              <w:jc w:val="both"/>
              <w:outlineLvl w:val="2"/>
              <w:rPr>
                <w:bCs/>
                <w:lang w:val="ro-MD"/>
              </w:rPr>
            </w:pPr>
          </w:p>
        </w:tc>
        <w:tc>
          <w:tcPr>
            <w:tcW w:w="1029" w:type="pct"/>
          </w:tcPr>
          <w:p w14:paraId="325532A8" w14:textId="77777777" w:rsidR="009451E2" w:rsidRPr="00CE5F92" w:rsidRDefault="009451E2" w:rsidP="00196AB4">
            <w:pPr>
              <w:keepNext/>
              <w:keepLines/>
              <w:tabs>
                <w:tab w:val="left" w:pos="567"/>
              </w:tabs>
              <w:spacing w:before="200"/>
              <w:jc w:val="both"/>
              <w:outlineLvl w:val="2"/>
              <w:rPr>
                <w:bCs/>
                <w:lang w:val="ro-MD"/>
              </w:rPr>
            </w:pPr>
          </w:p>
        </w:tc>
        <w:tc>
          <w:tcPr>
            <w:tcW w:w="1050" w:type="pct"/>
          </w:tcPr>
          <w:p w14:paraId="09853213" w14:textId="77777777" w:rsidR="009451E2" w:rsidRPr="00CE5F92" w:rsidRDefault="009451E2" w:rsidP="00196AB4">
            <w:pPr>
              <w:keepNext/>
              <w:keepLines/>
              <w:tabs>
                <w:tab w:val="left" w:pos="567"/>
              </w:tabs>
              <w:spacing w:before="200"/>
              <w:jc w:val="both"/>
              <w:outlineLvl w:val="2"/>
              <w:rPr>
                <w:bCs/>
                <w:lang w:val="ro-MD"/>
              </w:rPr>
            </w:pPr>
          </w:p>
        </w:tc>
        <w:tc>
          <w:tcPr>
            <w:tcW w:w="902" w:type="pct"/>
          </w:tcPr>
          <w:p w14:paraId="55DEAA9D" w14:textId="77777777" w:rsidR="009451E2" w:rsidRPr="00CE5F92" w:rsidRDefault="009451E2" w:rsidP="00196AB4">
            <w:pPr>
              <w:keepNext/>
              <w:keepLines/>
              <w:tabs>
                <w:tab w:val="left" w:pos="567"/>
              </w:tabs>
              <w:spacing w:before="200"/>
              <w:jc w:val="both"/>
              <w:outlineLvl w:val="2"/>
              <w:rPr>
                <w:bCs/>
                <w:lang w:val="ro-MD"/>
              </w:rPr>
            </w:pPr>
          </w:p>
        </w:tc>
      </w:tr>
      <w:tr w:rsidR="00AA1372" w:rsidRPr="00CE5F92" w14:paraId="0EBD612C" w14:textId="77777777" w:rsidTr="00B824F0">
        <w:trPr>
          <w:cantSplit/>
          <w:trHeight w:val="140"/>
        </w:trPr>
        <w:tc>
          <w:tcPr>
            <w:tcW w:w="427" w:type="pct"/>
          </w:tcPr>
          <w:p w14:paraId="04876B34" w14:textId="77777777" w:rsidR="00AA1372" w:rsidRPr="00CE5F92" w:rsidRDefault="00AA1372" w:rsidP="00196AB4">
            <w:pPr>
              <w:keepNext/>
              <w:keepLines/>
              <w:tabs>
                <w:tab w:val="left" w:pos="567"/>
              </w:tabs>
              <w:spacing w:before="200"/>
              <w:jc w:val="both"/>
              <w:outlineLvl w:val="2"/>
              <w:rPr>
                <w:bCs/>
                <w:lang w:val="ro-MD"/>
              </w:rPr>
            </w:pPr>
          </w:p>
        </w:tc>
        <w:tc>
          <w:tcPr>
            <w:tcW w:w="598" w:type="pct"/>
          </w:tcPr>
          <w:p w14:paraId="5A2863A9" w14:textId="77777777" w:rsidR="00AA1372" w:rsidRPr="00CE5F92" w:rsidRDefault="0003591A" w:rsidP="00196AB4">
            <w:pPr>
              <w:tabs>
                <w:tab w:val="left" w:pos="567"/>
              </w:tabs>
              <w:jc w:val="both"/>
              <w:rPr>
                <w:bCs/>
                <w:lang w:val="ro-MD"/>
              </w:rPr>
            </w:pPr>
            <w:r w:rsidRPr="00CE5F92">
              <w:rPr>
                <w:bCs/>
                <w:lang w:val="ro-MD"/>
              </w:rPr>
              <w:t>Maiştri</w:t>
            </w:r>
          </w:p>
        </w:tc>
        <w:tc>
          <w:tcPr>
            <w:tcW w:w="994" w:type="pct"/>
          </w:tcPr>
          <w:p w14:paraId="5A8425F5" w14:textId="77777777" w:rsidR="00AA1372" w:rsidRPr="00CE5F92" w:rsidRDefault="00AA1372" w:rsidP="00196AB4">
            <w:pPr>
              <w:keepNext/>
              <w:keepLines/>
              <w:tabs>
                <w:tab w:val="left" w:pos="567"/>
              </w:tabs>
              <w:spacing w:before="200"/>
              <w:jc w:val="both"/>
              <w:outlineLvl w:val="2"/>
              <w:rPr>
                <w:bCs/>
                <w:lang w:val="ro-MD"/>
              </w:rPr>
            </w:pPr>
          </w:p>
        </w:tc>
        <w:tc>
          <w:tcPr>
            <w:tcW w:w="1029" w:type="pct"/>
          </w:tcPr>
          <w:p w14:paraId="1AB1007F" w14:textId="77777777" w:rsidR="00AA1372" w:rsidRPr="00CE5F92" w:rsidRDefault="00AA1372" w:rsidP="00196AB4">
            <w:pPr>
              <w:keepNext/>
              <w:keepLines/>
              <w:tabs>
                <w:tab w:val="left" w:pos="567"/>
              </w:tabs>
              <w:spacing w:before="200"/>
              <w:jc w:val="both"/>
              <w:outlineLvl w:val="2"/>
              <w:rPr>
                <w:bCs/>
                <w:lang w:val="ro-MD"/>
              </w:rPr>
            </w:pPr>
          </w:p>
        </w:tc>
        <w:tc>
          <w:tcPr>
            <w:tcW w:w="1050" w:type="pct"/>
          </w:tcPr>
          <w:p w14:paraId="136CCF79" w14:textId="77777777" w:rsidR="00AA1372" w:rsidRPr="00CE5F92" w:rsidRDefault="00AA1372" w:rsidP="00196AB4">
            <w:pPr>
              <w:keepNext/>
              <w:keepLines/>
              <w:tabs>
                <w:tab w:val="left" w:pos="567"/>
              </w:tabs>
              <w:spacing w:before="200"/>
              <w:jc w:val="both"/>
              <w:outlineLvl w:val="2"/>
              <w:rPr>
                <w:bCs/>
                <w:lang w:val="ro-MD"/>
              </w:rPr>
            </w:pPr>
          </w:p>
        </w:tc>
        <w:tc>
          <w:tcPr>
            <w:tcW w:w="902" w:type="pct"/>
          </w:tcPr>
          <w:p w14:paraId="5060056F" w14:textId="77777777" w:rsidR="00AA1372" w:rsidRPr="00CE5F92" w:rsidRDefault="00AA1372" w:rsidP="00196AB4">
            <w:pPr>
              <w:keepNext/>
              <w:keepLines/>
              <w:tabs>
                <w:tab w:val="left" w:pos="567"/>
              </w:tabs>
              <w:spacing w:before="200"/>
              <w:jc w:val="both"/>
              <w:outlineLvl w:val="2"/>
              <w:rPr>
                <w:bCs/>
                <w:lang w:val="ro-MD"/>
              </w:rPr>
            </w:pPr>
          </w:p>
        </w:tc>
      </w:tr>
      <w:tr w:rsidR="00AA1372" w:rsidRPr="00CE5F92" w14:paraId="5204A3B4" w14:textId="77777777" w:rsidTr="00B824F0">
        <w:trPr>
          <w:cantSplit/>
          <w:trHeight w:val="1270"/>
        </w:trPr>
        <w:tc>
          <w:tcPr>
            <w:tcW w:w="427" w:type="pct"/>
          </w:tcPr>
          <w:p w14:paraId="12459367" w14:textId="77777777" w:rsidR="00AA1372" w:rsidRPr="00CE5F92" w:rsidRDefault="00AA1372" w:rsidP="00196AB4">
            <w:pPr>
              <w:keepNext/>
              <w:keepLines/>
              <w:tabs>
                <w:tab w:val="left" w:pos="567"/>
              </w:tabs>
              <w:spacing w:before="200"/>
              <w:jc w:val="both"/>
              <w:outlineLvl w:val="2"/>
              <w:rPr>
                <w:bCs/>
                <w:lang w:val="ro-MD"/>
              </w:rPr>
            </w:pPr>
          </w:p>
        </w:tc>
        <w:tc>
          <w:tcPr>
            <w:tcW w:w="598" w:type="pct"/>
          </w:tcPr>
          <w:p w14:paraId="123495A9" w14:textId="77777777" w:rsidR="00AA1372" w:rsidRPr="00CE5F92" w:rsidRDefault="0003591A" w:rsidP="00196AB4">
            <w:pPr>
              <w:tabs>
                <w:tab w:val="left" w:pos="567"/>
              </w:tabs>
              <w:jc w:val="both"/>
              <w:rPr>
                <w:bCs/>
                <w:lang w:val="ro-MD"/>
              </w:rPr>
            </w:pPr>
            <w:r w:rsidRPr="00CE5F92">
              <w:rPr>
                <w:bCs/>
                <w:lang w:val="ro-MD"/>
              </w:rPr>
              <w:t>Specialişti</w:t>
            </w:r>
          </w:p>
          <w:p w14:paraId="065E3390" w14:textId="77777777" w:rsidR="00AA1372" w:rsidRPr="00CE5F92" w:rsidRDefault="0003591A" w:rsidP="00196AB4">
            <w:pPr>
              <w:tabs>
                <w:tab w:val="left" w:pos="567"/>
              </w:tabs>
              <w:jc w:val="both"/>
              <w:rPr>
                <w:bCs/>
                <w:lang w:val="ro-MD"/>
              </w:rPr>
            </w:pPr>
            <w:r w:rsidRPr="00CE5F92">
              <w:rPr>
                <w:bCs/>
                <w:lang w:val="ro-MD"/>
              </w:rPr>
              <w:t>……………</w:t>
            </w:r>
          </w:p>
          <w:p w14:paraId="66ECD382" w14:textId="77777777" w:rsidR="00AA1372" w:rsidRPr="00CE5F92" w:rsidRDefault="0003591A" w:rsidP="00196AB4">
            <w:pPr>
              <w:tabs>
                <w:tab w:val="left" w:pos="567"/>
              </w:tabs>
              <w:jc w:val="both"/>
              <w:rPr>
                <w:bCs/>
                <w:lang w:val="ro-MD"/>
              </w:rPr>
            </w:pPr>
            <w:r w:rsidRPr="00CE5F92">
              <w:rPr>
                <w:bCs/>
                <w:lang w:val="ro-MD"/>
              </w:rPr>
              <w:t>……………</w:t>
            </w:r>
          </w:p>
          <w:p w14:paraId="267B04E9" w14:textId="77777777" w:rsidR="00AA1372" w:rsidRPr="00CE5F92" w:rsidRDefault="0003591A" w:rsidP="00196AB4">
            <w:pPr>
              <w:tabs>
                <w:tab w:val="left" w:pos="567"/>
              </w:tabs>
              <w:jc w:val="both"/>
              <w:rPr>
                <w:bCs/>
                <w:lang w:val="ro-MD"/>
              </w:rPr>
            </w:pPr>
            <w:r w:rsidRPr="00CE5F92">
              <w:rPr>
                <w:bCs/>
                <w:lang w:val="ro-MD"/>
              </w:rPr>
              <w:t>…………….</w:t>
            </w:r>
          </w:p>
        </w:tc>
        <w:tc>
          <w:tcPr>
            <w:tcW w:w="994" w:type="pct"/>
          </w:tcPr>
          <w:p w14:paraId="58781A96" w14:textId="77777777" w:rsidR="00AA1372" w:rsidRPr="00CE5F92" w:rsidRDefault="00AA1372" w:rsidP="00196AB4">
            <w:pPr>
              <w:keepNext/>
              <w:keepLines/>
              <w:tabs>
                <w:tab w:val="left" w:pos="567"/>
              </w:tabs>
              <w:spacing w:before="200"/>
              <w:jc w:val="both"/>
              <w:outlineLvl w:val="2"/>
              <w:rPr>
                <w:bCs/>
                <w:lang w:val="ro-MD"/>
              </w:rPr>
            </w:pPr>
          </w:p>
        </w:tc>
        <w:tc>
          <w:tcPr>
            <w:tcW w:w="1029" w:type="pct"/>
          </w:tcPr>
          <w:p w14:paraId="12A0D253" w14:textId="77777777" w:rsidR="00AA1372" w:rsidRPr="00CE5F92" w:rsidRDefault="00AA1372" w:rsidP="00196AB4">
            <w:pPr>
              <w:keepNext/>
              <w:keepLines/>
              <w:tabs>
                <w:tab w:val="left" w:pos="567"/>
              </w:tabs>
              <w:spacing w:before="200"/>
              <w:jc w:val="both"/>
              <w:outlineLvl w:val="2"/>
              <w:rPr>
                <w:bCs/>
                <w:lang w:val="ro-MD"/>
              </w:rPr>
            </w:pPr>
          </w:p>
        </w:tc>
        <w:tc>
          <w:tcPr>
            <w:tcW w:w="1050" w:type="pct"/>
          </w:tcPr>
          <w:p w14:paraId="3EB167DC" w14:textId="77777777" w:rsidR="00AA1372" w:rsidRPr="00CE5F92" w:rsidRDefault="00AA1372" w:rsidP="00196AB4">
            <w:pPr>
              <w:keepNext/>
              <w:keepLines/>
              <w:tabs>
                <w:tab w:val="left" w:pos="567"/>
              </w:tabs>
              <w:spacing w:before="200"/>
              <w:jc w:val="both"/>
              <w:outlineLvl w:val="2"/>
              <w:rPr>
                <w:bCs/>
                <w:lang w:val="ro-MD"/>
              </w:rPr>
            </w:pPr>
          </w:p>
        </w:tc>
        <w:tc>
          <w:tcPr>
            <w:tcW w:w="902" w:type="pct"/>
          </w:tcPr>
          <w:p w14:paraId="36EA351E" w14:textId="77777777" w:rsidR="00AA1372" w:rsidRPr="00CE5F92" w:rsidRDefault="00AA1372" w:rsidP="00196AB4">
            <w:pPr>
              <w:keepNext/>
              <w:keepLines/>
              <w:tabs>
                <w:tab w:val="left" w:pos="567"/>
              </w:tabs>
              <w:spacing w:before="200"/>
              <w:jc w:val="both"/>
              <w:outlineLvl w:val="2"/>
              <w:rPr>
                <w:bCs/>
                <w:lang w:val="ro-MD"/>
              </w:rPr>
            </w:pPr>
          </w:p>
        </w:tc>
      </w:tr>
    </w:tbl>
    <w:p w14:paraId="17090822" w14:textId="77777777" w:rsidR="008A6911" w:rsidRPr="00CE5F92" w:rsidRDefault="008A6911" w:rsidP="00196AB4">
      <w:pPr>
        <w:jc w:val="both"/>
        <w:rPr>
          <w:rFonts w:eastAsia="PMingLiU"/>
          <w:lang w:val="ro-MD" w:eastAsia="zh-CN"/>
        </w:rPr>
      </w:pPr>
    </w:p>
    <w:p w14:paraId="5089CEBA" w14:textId="77777777" w:rsidR="00AA1372" w:rsidRPr="00CE5F92" w:rsidRDefault="0003591A" w:rsidP="00196AB4">
      <w:pPr>
        <w:jc w:val="both"/>
        <w:rPr>
          <w:rFonts w:eastAsia="PMingLiU"/>
          <w:lang w:val="ro-MD" w:eastAsia="zh-CN"/>
        </w:rPr>
      </w:pPr>
      <w:r w:rsidRPr="00CE5F92">
        <w:rPr>
          <w:rFonts w:eastAsia="PMingLiU"/>
          <w:lang w:val="ro-MD" w:eastAsia="zh-CN"/>
        </w:rPr>
        <w:t>Semnat: _________________________________________</w:t>
      </w:r>
    </w:p>
    <w:p w14:paraId="51CC8F42" w14:textId="77777777" w:rsidR="00AA1372" w:rsidRPr="00CE5F92" w:rsidRDefault="0003591A" w:rsidP="00196AB4">
      <w:pPr>
        <w:jc w:val="both"/>
        <w:rPr>
          <w:rFonts w:eastAsia="PMingLiU"/>
          <w:lang w:val="ro-MD" w:eastAsia="zh-CN"/>
        </w:rPr>
      </w:pPr>
      <w:r w:rsidRPr="00CE5F92">
        <w:rPr>
          <w:rFonts w:eastAsia="PMingLiU"/>
          <w:lang w:val="ro-MD" w:eastAsia="zh-CN"/>
        </w:rPr>
        <w:t>Nume: __________________________________________</w:t>
      </w:r>
    </w:p>
    <w:p w14:paraId="2FA0C114" w14:textId="77777777" w:rsidR="00AA1372" w:rsidRPr="00CE5F92" w:rsidRDefault="0003591A" w:rsidP="00196AB4">
      <w:pPr>
        <w:jc w:val="both"/>
        <w:rPr>
          <w:rFonts w:eastAsia="PMingLiU"/>
          <w:lang w:val="ro-MD" w:eastAsia="zh-CN"/>
        </w:rPr>
      </w:pPr>
      <w:r w:rsidRPr="00CE5F92">
        <w:rPr>
          <w:rFonts w:eastAsia="PMingLiU"/>
          <w:lang w:val="ro-MD" w:eastAsia="zh-CN"/>
        </w:rPr>
        <w:t>Funcţia</w:t>
      </w:r>
      <w:r w:rsidR="00401517" w:rsidRPr="00CE5F92">
        <w:rPr>
          <w:rFonts w:eastAsia="PMingLiU"/>
          <w:lang w:val="ro-MD" w:eastAsia="zh-CN"/>
        </w:rPr>
        <w:t xml:space="preserve"> </w:t>
      </w:r>
      <w:r w:rsidR="00590C16" w:rsidRPr="00CE5F92">
        <w:rPr>
          <w:rFonts w:eastAsia="PMingLiU"/>
          <w:lang w:val="ro-MD" w:eastAsia="zh-CN"/>
        </w:rPr>
        <w:t>în cadrul întreprinderii</w:t>
      </w:r>
      <w:r w:rsidRPr="00CE5F92">
        <w:rPr>
          <w:rFonts w:eastAsia="PMingLiU"/>
          <w:lang w:val="ro-MD" w:eastAsia="zh-CN"/>
        </w:rPr>
        <w:t>: ____________________________</w:t>
      </w:r>
    </w:p>
    <w:p w14:paraId="451BD789" w14:textId="77777777" w:rsidR="00AA1372" w:rsidRPr="00CE5F92" w:rsidRDefault="0003591A" w:rsidP="00196AB4">
      <w:pPr>
        <w:jc w:val="both"/>
        <w:rPr>
          <w:rFonts w:eastAsia="PMingLiU"/>
          <w:lang w:val="ro-MD" w:eastAsia="zh-CN"/>
        </w:rPr>
      </w:pPr>
      <w:r w:rsidRPr="00CE5F92">
        <w:rPr>
          <w:rFonts w:eastAsia="PMingLiU"/>
          <w:lang w:val="ro-MD" w:eastAsia="zh-CN"/>
        </w:rPr>
        <w:t xml:space="preserve">Denumirea </w:t>
      </w:r>
      <w:r w:rsidR="00401517" w:rsidRPr="00CE5F92">
        <w:rPr>
          <w:rFonts w:eastAsia="PMingLiU"/>
          <w:lang w:val="ro-MD" w:eastAsia="zh-CN"/>
        </w:rPr>
        <w:t>întreprinderii</w:t>
      </w:r>
      <w:r w:rsidRPr="00CE5F92">
        <w:rPr>
          <w:rFonts w:eastAsia="PMingLiU"/>
          <w:lang w:val="ro-MD" w:eastAsia="zh-CN"/>
        </w:rPr>
        <w:t>: _________________________________</w:t>
      </w:r>
    </w:p>
    <w:p w14:paraId="5828703F" w14:textId="77777777" w:rsidR="004F77F1" w:rsidRPr="00CE5F92" w:rsidRDefault="004F77F1" w:rsidP="004F77F1">
      <w:pPr>
        <w:spacing w:after="200" w:line="276" w:lineRule="auto"/>
        <w:rPr>
          <w:rFonts w:eastAsia="PMingLiU"/>
          <w:lang w:val="ro-MD" w:eastAsia="zh-CN"/>
        </w:rPr>
      </w:pPr>
      <w:bookmarkStart w:id="12" w:name="_Toc449692114"/>
    </w:p>
    <w:p w14:paraId="2266F3AF" w14:textId="77777777" w:rsidR="002D6E71" w:rsidRPr="00CE5F92" w:rsidRDefault="002D6E71" w:rsidP="004F77F1">
      <w:pPr>
        <w:spacing w:line="276" w:lineRule="auto"/>
        <w:jc w:val="center"/>
        <w:rPr>
          <w:rFonts w:eastAsia="PMingLiU"/>
          <w:b/>
          <w:lang w:val="ro-MD" w:eastAsia="zh-CN"/>
        </w:rPr>
      </w:pPr>
    </w:p>
    <w:p w14:paraId="629F4F66" w14:textId="77777777" w:rsidR="002D6E71" w:rsidRPr="00CE5F92" w:rsidRDefault="002D6E71" w:rsidP="004F77F1">
      <w:pPr>
        <w:spacing w:line="276" w:lineRule="auto"/>
        <w:jc w:val="center"/>
        <w:rPr>
          <w:rFonts w:eastAsia="PMingLiU"/>
          <w:b/>
          <w:lang w:val="ro-MD" w:eastAsia="zh-CN"/>
        </w:rPr>
      </w:pPr>
    </w:p>
    <w:p w14:paraId="14B5D932" w14:textId="77777777" w:rsidR="002D6E71" w:rsidRPr="00CE5F92" w:rsidRDefault="002D6E71" w:rsidP="004F77F1">
      <w:pPr>
        <w:spacing w:line="276" w:lineRule="auto"/>
        <w:jc w:val="center"/>
        <w:rPr>
          <w:rFonts w:eastAsia="PMingLiU"/>
          <w:b/>
          <w:lang w:val="ro-MD" w:eastAsia="zh-CN"/>
        </w:rPr>
      </w:pPr>
    </w:p>
    <w:p w14:paraId="1F59FE2D" w14:textId="77777777" w:rsidR="002D6E71" w:rsidRPr="00CE5F92" w:rsidRDefault="002D6E71" w:rsidP="004F77F1">
      <w:pPr>
        <w:spacing w:line="276" w:lineRule="auto"/>
        <w:jc w:val="center"/>
        <w:rPr>
          <w:rFonts w:eastAsia="PMingLiU"/>
          <w:b/>
          <w:lang w:val="ro-MD" w:eastAsia="zh-CN"/>
        </w:rPr>
      </w:pPr>
    </w:p>
    <w:p w14:paraId="5A78C1DD" w14:textId="77777777" w:rsidR="002D6E71" w:rsidRPr="00CE5F92" w:rsidRDefault="002D6E71" w:rsidP="004F77F1">
      <w:pPr>
        <w:spacing w:line="276" w:lineRule="auto"/>
        <w:jc w:val="center"/>
        <w:rPr>
          <w:rFonts w:eastAsia="PMingLiU"/>
          <w:b/>
          <w:lang w:val="ro-MD" w:eastAsia="zh-CN"/>
        </w:rPr>
      </w:pPr>
    </w:p>
    <w:p w14:paraId="65B219FE" w14:textId="77777777" w:rsidR="002D6E71" w:rsidRPr="00CE5F92" w:rsidRDefault="002D6E71" w:rsidP="004F77F1">
      <w:pPr>
        <w:spacing w:line="276" w:lineRule="auto"/>
        <w:jc w:val="center"/>
        <w:rPr>
          <w:rFonts w:eastAsia="PMingLiU"/>
          <w:b/>
          <w:lang w:val="ro-MD" w:eastAsia="zh-CN"/>
        </w:rPr>
      </w:pPr>
    </w:p>
    <w:p w14:paraId="7C9C15E3" w14:textId="77777777" w:rsidR="002D6E71" w:rsidRPr="00CE5F92" w:rsidRDefault="002D6E71" w:rsidP="004F77F1">
      <w:pPr>
        <w:spacing w:line="276" w:lineRule="auto"/>
        <w:jc w:val="center"/>
        <w:rPr>
          <w:rFonts w:eastAsia="PMingLiU"/>
          <w:b/>
          <w:lang w:val="ro-MD" w:eastAsia="zh-CN"/>
        </w:rPr>
      </w:pPr>
    </w:p>
    <w:p w14:paraId="0B00A5E5" w14:textId="77777777" w:rsidR="002D6E71" w:rsidRPr="00CE5F92" w:rsidRDefault="002D6E71" w:rsidP="004F77F1">
      <w:pPr>
        <w:spacing w:line="276" w:lineRule="auto"/>
        <w:jc w:val="center"/>
        <w:rPr>
          <w:rFonts w:eastAsia="PMingLiU"/>
          <w:b/>
          <w:lang w:val="ro-MD" w:eastAsia="zh-CN"/>
        </w:rPr>
      </w:pPr>
    </w:p>
    <w:p w14:paraId="32E9028E" w14:textId="77777777" w:rsidR="002D6E71" w:rsidRPr="00CE5F92" w:rsidRDefault="002D6E71" w:rsidP="004F77F1">
      <w:pPr>
        <w:spacing w:line="276" w:lineRule="auto"/>
        <w:jc w:val="center"/>
        <w:rPr>
          <w:rFonts w:eastAsia="PMingLiU"/>
          <w:b/>
          <w:lang w:val="ro-MD" w:eastAsia="zh-CN"/>
        </w:rPr>
      </w:pPr>
    </w:p>
    <w:p w14:paraId="3013DC8D" w14:textId="77777777" w:rsidR="002D6E71" w:rsidRPr="00CE5F92" w:rsidRDefault="002D6E71" w:rsidP="004F77F1">
      <w:pPr>
        <w:spacing w:line="276" w:lineRule="auto"/>
        <w:jc w:val="center"/>
        <w:rPr>
          <w:rFonts w:eastAsia="PMingLiU"/>
          <w:b/>
          <w:lang w:val="ro-MD" w:eastAsia="zh-CN"/>
        </w:rPr>
      </w:pPr>
    </w:p>
    <w:p w14:paraId="0500D455" w14:textId="77777777" w:rsidR="002D6E71" w:rsidRPr="00CE5F92" w:rsidRDefault="002D6E71" w:rsidP="004F77F1">
      <w:pPr>
        <w:spacing w:line="276" w:lineRule="auto"/>
        <w:jc w:val="center"/>
        <w:rPr>
          <w:rFonts w:eastAsia="PMingLiU"/>
          <w:b/>
          <w:lang w:val="ro-MD" w:eastAsia="zh-CN"/>
        </w:rPr>
      </w:pPr>
    </w:p>
    <w:p w14:paraId="0BDE82D2" w14:textId="77777777" w:rsidR="000E4D7D" w:rsidRPr="00CE5F92" w:rsidRDefault="000E4D7D" w:rsidP="004F77F1">
      <w:pPr>
        <w:spacing w:line="276" w:lineRule="auto"/>
        <w:jc w:val="center"/>
        <w:rPr>
          <w:rFonts w:eastAsia="PMingLiU"/>
          <w:b/>
          <w:lang w:val="ro-MD" w:eastAsia="zh-CN"/>
        </w:rPr>
      </w:pPr>
    </w:p>
    <w:p w14:paraId="724D5FC5" w14:textId="77777777" w:rsidR="000E4D7D" w:rsidRPr="00CE5F92" w:rsidRDefault="000E4D7D" w:rsidP="004F77F1">
      <w:pPr>
        <w:spacing w:line="276" w:lineRule="auto"/>
        <w:jc w:val="center"/>
        <w:rPr>
          <w:rFonts w:eastAsia="PMingLiU"/>
          <w:b/>
          <w:lang w:val="ro-MD" w:eastAsia="zh-CN"/>
        </w:rPr>
      </w:pPr>
    </w:p>
    <w:p w14:paraId="1D5FEC39" w14:textId="77777777" w:rsidR="000E4D7D" w:rsidRPr="00CE5F92" w:rsidRDefault="000E4D7D" w:rsidP="004F77F1">
      <w:pPr>
        <w:spacing w:line="276" w:lineRule="auto"/>
        <w:jc w:val="center"/>
        <w:rPr>
          <w:rFonts w:eastAsia="PMingLiU"/>
          <w:b/>
          <w:lang w:val="ro-MD" w:eastAsia="zh-CN"/>
        </w:rPr>
      </w:pPr>
    </w:p>
    <w:p w14:paraId="03F610AA" w14:textId="77777777" w:rsidR="000E4D7D" w:rsidRPr="00CE5F92" w:rsidRDefault="000E4D7D" w:rsidP="004F77F1">
      <w:pPr>
        <w:spacing w:line="276" w:lineRule="auto"/>
        <w:jc w:val="center"/>
        <w:rPr>
          <w:rFonts w:eastAsia="PMingLiU"/>
          <w:b/>
          <w:lang w:val="ro-MD" w:eastAsia="zh-CN"/>
        </w:rPr>
      </w:pPr>
    </w:p>
    <w:p w14:paraId="11EA07F4" w14:textId="258C69B0" w:rsidR="000E4D7D" w:rsidRPr="00CE5F92" w:rsidRDefault="000E4D7D" w:rsidP="004F77F1">
      <w:pPr>
        <w:spacing w:line="276" w:lineRule="auto"/>
        <w:jc w:val="center"/>
        <w:rPr>
          <w:rFonts w:eastAsia="PMingLiU"/>
          <w:b/>
          <w:lang w:val="ro-MD" w:eastAsia="zh-CN"/>
        </w:rPr>
      </w:pPr>
    </w:p>
    <w:p w14:paraId="16BF3DF6" w14:textId="77777777" w:rsidR="002C0F9F" w:rsidRPr="00CE5F92" w:rsidRDefault="002C0F9F" w:rsidP="004F77F1">
      <w:pPr>
        <w:spacing w:line="276" w:lineRule="auto"/>
        <w:jc w:val="center"/>
        <w:rPr>
          <w:rFonts w:eastAsia="PMingLiU"/>
          <w:b/>
          <w:lang w:val="ro-MD" w:eastAsia="zh-CN"/>
        </w:rPr>
      </w:pPr>
    </w:p>
    <w:p w14:paraId="06AF4E6E" w14:textId="34208FB7" w:rsidR="00391CB7" w:rsidRPr="00CE5F92" w:rsidRDefault="00391CB7" w:rsidP="00391CB7">
      <w:pPr>
        <w:tabs>
          <w:tab w:val="decimal" w:pos="8364"/>
        </w:tabs>
        <w:spacing w:line="276" w:lineRule="auto"/>
        <w:jc w:val="right"/>
        <w:rPr>
          <w:bCs/>
          <w:color w:val="000000"/>
          <w:lang w:val="ro-MD"/>
        </w:rPr>
      </w:pPr>
      <w:r w:rsidRPr="00CE5F92">
        <w:rPr>
          <w:bCs/>
          <w:color w:val="000000"/>
          <w:lang w:val="ro-MD"/>
        </w:rPr>
        <w:lastRenderedPageBreak/>
        <w:t>Anexa nr. 1</w:t>
      </w:r>
      <w:r w:rsidR="00416019" w:rsidRPr="00CE5F92">
        <w:rPr>
          <w:bCs/>
          <w:color w:val="000000"/>
          <w:lang w:val="ro-MD"/>
        </w:rPr>
        <w:t>2</w:t>
      </w:r>
    </w:p>
    <w:p w14:paraId="0E6092B4" w14:textId="77777777" w:rsidR="00391CB7" w:rsidRPr="00CE5F92" w:rsidRDefault="00391CB7" w:rsidP="00391CB7">
      <w:pPr>
        <w:tabs>
          <w:tab w:val="left" w:pos="567"/>
        </w:tabs>
        <w:jc w:val="right"/>
        <w:rPr>
          <w:rFonts w:eastAsia="PMingLiU"/>
          <w:b/>
          <w:lang w:val="ro-MD" w:eastAsia="zh-CN"/>
        </w:rPr>
      </w:pPr>
      <w:r w:rsidRPr="00CE5F92">
        <w:rPr>
          <w:lang w:val="ro-MD"/>
        </w:rPr>
        <w:t>la Documentația standard</w:t>
      </w:r>
    </w:p>
    <w:p w14:paraId="2A30D945" w14:textId="77777777" w:rsidR="002D6E71" w:rsidRPr="00CE5F92" w:rsidRDefault="002D6E71" w:rsidP="004F77F1">
      <w:pPr>
        <w:spacing w:line="276" w:lineRule="auto"/>
        <w:jc w:val="center"/>
        <w:rPr>
          <w:rFonts w:eastAsia="PMingLiU"/>
          <w:b/>
          <w:lang w:val="ro-MD" w:eastAsia="zh-CN"/>
        </w:rPr>
      </w:pPr>
    </w:p>
    <w:p w14:paraId="2F0BEF34" w14:textId="77777777" w:rsidR="002D6E71" w:rsidRPr="00CE5F92" w:rsidRDefault="002D6E71" w:rsidP="004F77F1">
      <w:pPr>
        <w:spacing w:line="276" w:lineRule="auto"/>
        <w:jc w:val="center"/>
        <w:rPr>
          <w:rFonts w:eastAsia="PMingLiU"/>
          <w:b/>
          <w:lang w:val="ro-MD" w:eastAsia="zh-CN"/>
        </w:rPr>
      </w:pPr>
    </w:p>
    <w:bookmarkEnd w:id="12"/>
    <w:p w14:paraId="77E46E23" w14:textId="77777777" w:rsidR="00316C81" w:rsidRPr="00CE5F92" w:rsidRDefault="00316C81" w:rsidP="004F77F1">
      <w:pPr>
        <w:spacing w:line="276" w:lineRule="auto"/>
        <w:jc w:val="center"/>
        <w:rPr>
          <w:rFonts w:eastAsia="PMingLiU"/>
          <w:b/>
          <w:noProof w:val="0"/>
          <w:lang w:val="ro-MD" w:eastAsia="zh-CN"/>
        </w:rPr>
      </w:pPr>
    </w:p>
    <w:p w14:paraId="1162232A" w14:textId="77777777" w:rsidR="00AA1372" w:rsidRPr="00CE5F92" w:rsidRDefault="0003591A" w:rsidP="004F77F1">
      <w:pPr>
        <w:jc w:val="center"/>
        <w:rPr>
          <w:rFonts w:eastAsia="SimSun"/>
          <w:b/>
          <w:bCs/>
          <w:iCs/>
          <w:lang w:val="ro-MD" w:eastAsia="zh-CN"/>
        </w:rPr>
      </w:pPr>
      <w:r w:rsidRPr="00CE5F92">
        <w:rPr>
          <w:rFonts w:eastAsia="SimSun"/>
          <w:b/>
          <w:bCs/>
          <w:iCs/>
          <w:lang w:val="ro-MD" w:eastAsia="zh-CN"/>
        </w:rPr>
        <w:t>LISTA SUBCONTRACTANȚILOR</w:t>
      </w:r>
    </w:p>
    <w:p w14:paraId="7CEBABD7" w14:textId="77777777" w:rsidR="00AA1372" w:rsidRPr="00CE5F92" w:rsidRDefault="0003591A" w:rsidP="004F77F1">
      <w:pPr>
        <w:jc w:val="center"/>
        <w:rPr>
          <w:rFonts w:eastAsia="SimSun"/>
          <w:b/>
          <w:bCs/>
          <w:iCs/>
          <w:lang w:val="ro-MD" w:eastAsia="zh-CN"/>
        </w:rPr>
      </w:pPr>
      <w:r w:rsidRPr="00CE5F92">
        <w:rPr>
          <w:rFonts w:eastAsia="SimSun"/>
          <w:b/>
          <w:bCs/>
          <w:iCs/>
          <w:lang w:val="ro-MD" w:eastAsia="zh-CN"/>
        </w:rPr>
        <w:t>ŞI PARTEA/PĂRŢILE DIN CONTRACT CARE SUNT</w:t>
      </w:r>
    </w:p>
    <w:p w14:paraId="782C5009" w14:textId="77777777" w:rsidR="00AA1372" w:rsidRPr="00CE5F92" w:rsidRDefault="0003591A" w:rsidP="004F77F1">
      <w:pPr>
        <w:jc w:val="center"/>
        <w:rPr>
          <w:rFonts w:eastAsia="SimSun"/>
          <w:b/>
          <w:bCs/>
          <w:iCs/>
          <w:lang w:val="ro-MD" w:eastAsia="zh-CN"/>
        </w:rPr>
      </w:pPr>
      <w:r w:rsidRPr="00CE5F92">
        <w:rPr>
          <w:rFonts w:eastAsia="SimSun"/>
          <w:b/>
          <w:bCs/>
          <w:iCs/>
          <w:lang w:val="ro-MD" w:eastAsia="zh-CN"/>
        </w:rPr>
        <w:t>ÎNDEPLINITE DE ACEŞTIA</w:t>
      </w:r>
    </w:p>
    <w:p w14:paraId="57077010" w14:textId="07EC86C9" w:rsidR="004F77F1" w:rsidRPr="00CE5F92"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7"/>
        <w:gridCol w:w="3126"/>
        <w:gridCol w:w="1984"/>
        <w:gridCol w:w="1443"/>
        <w:gridCol w:w="2195"/>
      </w:tblGrid>
      <w:tr w:rsidR="00AA1372" w:rsidRPr="00CE5F92" w14:paraId="00A3F591" w14:textId="77777777" w:rsidTr="00233538">
        <w:trPr>
          <w:cantSplit/>
          <w:trHeight w:val="920"/>
        </w:trPr>
        <w:tc>
          <w:tcPr>
            <w:tcW w:w="0" w:type="auto"/>
            <w:vAlign w:val="center"/>
          </w:tcPr>
          <w:p w14:paraId="53630D52" w14:textId="77777777" w:rsidR="00AA1372" w:rsidRPr="00CE5F92" w:rsidRDefault="0003591A" w:rsidP="00196AB4">
            <w:pPr>
              <w:tabs>
                <w:tab w:val="left" w:pos="567"/>
              </w:tabs>
              <w:jc w:val="both"/>
              <w:rPr>
                <w:b/>
                <w:sz w:val="20"/>
                <w:lang w:val="ro-MD"/>
              </w:rPr>
            </w:pPr>
            <w:r w:rsidRPr="00CE5F92">
              <w:rPr>
                <w:b/>
                <w:sz w:val="20"/>
                <w:lang w:val="ro-MD"/>
              </w:rPr>
              <w:t>Nr. d/o</w:t>
            </w:r>
          </w:p>
        </w:tc>
        <w:tc>
          <w:tcPr>
            <w:tcW w:w="3126" w:type="dxa"/>
            <w:vAlign w:val="center"/>
          </w:tcPr>
          <w:p w14:paraId="1A02F821" w14:textId="77777777" w:rsidR="00AA1372" w:rsidRPr="00CE5F92" w:rsidRDefault="0003591A" w:rsidP="00196AB4">
            <w:pPr>
              <w:jc w:val="center"/>
              <w:rPr>
                <w:b/>
                <w:sz w:val="20"/>
                <w:lang w:val="ro-MD"/>
              </w:rPr>
            </w:pPr>
            <w:r w:rsidRPr="00CE5F92">
              <w:rPr>
                <w:b/>
                <w:sz w:val="20"/>
                <w:lang w:val="ro-MD"/>
              </w:rPr>
              <w:t>Numele şi adresa subantreprenorilor</w:t>
            </w:r>
          </w:p>
        </w:tc>
        <w:tc>
          <w:tcPr>
            <w:tcW w:w="1984" w:type="dxa"/>
            <w:vAlign w:val="center"/>
          </w:tcPr>
          <w:p w14:paraId="7EF5CEB2" w14:textId="77777777" w:rsidR="00AA1372" w:rsidRPr="00CE5F92" w:rsidRDefault="0003591A" w:rsidP="00196AB4">
            <w:pPr>
              <w:rPr>
                <w:rFonts w:eastAsia="MS Mincho"/>
                <w:b/>
                <w:sz w:val="20"/>
                <w:lang w:val="ro-MD" w:eastAsia="zh-CN"/>
              </w:rPr>
            </w:pPr>
            <w:r w:rsidRPr="00CE5F92">
              <w:rPr>
                <w:rFonts w:eastAsia="MS Mincho"/>
                <w:b/>
                <w:sz w:val="20"/>
                <w:lang w:val="ro-MD" w:eastAsia="zh-CN"/>
              </w:rPr>
              <w:t>Activităţi din contract</w:t>
            </w:r>
          </w:p>
        </w:tc>
        <w:tc>
          <w:tcPr>
            <w:tcW w:w="1443" w:type="dxa"/>
            <w:vAlign w:val="center"/>
          </w:tcPr>
          <w:p w14:paraId="37077229" w14:textId="77777777" w:rsidR="00AA1372" w:rsidRPr="00CE5F92" w:rsidRDefault="0003591A" w:rsidP="00196AB4">
            <w:pPr>
              <w:rPr>
                <w:rFonts w:eastAsia="MS Mincho"/>
                <w:b/>
                <w:sz w:val="20"/>
                <w:lang w:val="ro-MD" w:eastAsia="zh-CN"/>
              </w:rPr>
            </w:pPr>
            <w:r w:rsidRPr="00CE5F92">
              <w:rPr>
                <w:rFonts w:eastAsia="MS Mincho"/>
                <w:b/>
                <w:sz w:val="20"/>
                <w:lang w:val="ro-MD" w:eastAsia="zh-CN"/>
              </w:rPr>
              <w:t>Valoarea aproximativă</w:t>
            </w:r>
          </w:p>
        </w:tc>
        <w:tc>
          <w:tcPr>
            <w:tcW w:w="0" w:type="auto"/>
            <w:vAlign w:val="center"/>
          </w:tcPr>
          <w:p w14:paraId="33B34D29" w14:textId="77777777" w:rsidR="00AA1372" w:rsidRPr="00CE5F92" w:rsidRDefault="0003591A" w:rsidP="00196AB4">
            <w:pPr>
              <w:rPr>
                <w:rFonts w:eastAsia="MS Mincho"/>
                <w:b/>
                <w:sz w:val="20"/>
                <w:lang w:val="ro-MD" w:eastAsia="zh-CN"/>
              </w:rPr>
            </w:pPr>
            <w:r w:rsidRPr="00CE5F92">
              <w:rPr>
                <w:rFonts w:eastAsia="MS Mincho"/>
                <w:b/>
                <w:sz w:val="20"/>
                <w:lang w:val="ro-MD" w:eastAsia="zh-CN"/>
              </w:rPr>
              <w:t>% din valoarea contractului</w:t>
            </w:r>
          </w:p>
        </w:tc>
      </w:tr>
      <w:tr w:rsidR="00AA1372" w:rsidRPr="00CE5F92" w14:paraId="79D68131" w14:textId="77777777" w:rsidTr="00233538">
        <w:trPr>
          <w:trHeight w:val="175"/>
        </w:trPr>
        <w:tc>
          <w:tcPr>
            <w:tcW w:w="0" w:type="auto"/>
          </w:tcPr>
          <w:p w14:paraId="2D105CB8" w14:textId="77777777" w:rsidR="00AA1372" w:rsidRPr="00CE5F92" w:rsidRDefault="0003591A" w:rsidP="00196AB4">
            <w:pPr>
              <w:tabs>
                <w:tab w:val="left" w:pos="567"/>
              </w:tabs>
              <w:jc w:val="both"/>
              <w:rPr>
                <w:lang w:val="ro-MD"/>
              </w:rPr>
            </w:pPr>
            <w:r w:rsidRPr="00CE5F92">
              <w:rPr>
                <w:lang w:val="ro-MD"/>
              </w:rPr>
              <w:t>1.</w:t>
            </w:r>
          </w:p>
        </w:tc>
        <w:tc>
          <w:tcPr>
            <w:tcW w:w="3126" w:type="dxa"/>
          </w:tcPr>
          <w:p w14:paraId="67C1DCA7" w14:textId="77777777" w:rsidR="00AA1372" w:rsidRPr="00CE5F92"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CE5F92"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CE5F92"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CE5F92" w:rsidRDefault="00AA1372" w:rsidP="00196AB4">
            <w:pPr>
              <w:keepNext/>
              <w:keepLines/>
              <w:tabs>
                <w:tab w:val="left" w:pos="567"/>
              </w:tabs>
              <w:spacing w:before="200"/>
              <w:jc w:val="both"/>
              <w:outlineLvl w:val="2"/>
              <w:rPr>
                <w:lang w:val="ro-MD"/>
              </w:rPr>
            </w:pPr>
          </w:p>
        </w:tc>
      </w:tr>
      <w:tr w:rsidR="00AA1372" w:rsidRPr="00CE5F92" w14:paraId="1D771A2F" w14:textId="77777777" w:rsidTr="00233538">
        <w:trPr>
          <w:trHeight w:val="337"/>
        </w:trPr>
        <w:tc>
          <w:tcPr>
            <w:tcW w:w="0" w:type="auto"/>
          </w:tcPr>
          <w:p w14:paraId="3527384D" w14:textId="77777777" w:rsidR="00AA1372" w:rsidRPr="00CE5F92" w:rsidRDefault="0003591A" w:rsidP="00196AB4">
            <w:pPr>
              <w:tabs>
                <w:tab w:val="left" w:pos="567"/>
              </w:tabs>
              <w:jc w:val="both"/>
              <w:rPr>
                <w:lang w:val="ro-MD"/>
              </w:rPr>
            </w:pPr>
            <w:r w:rsidRPr="00CE5F92">
              <w:rPr>
                <w:lang w:val="ro-MD"/>
              </w:rPr>
              <w:t>2.</w:t>
            </w:r>
          </w:p>
        </w:tc>
        <w:tc>
          <w:tcPr>
            <w:tcW w:w="3126" w:type="dxa"/>
          </w:tcPr>
          <w:p w14:paraId="3CA7B36C" w14:textId="77777777" w:rsidR="00AA1372" w:rsidRPr="00CE5F92"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CE5F92"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CE5F92"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CE5F92" w:rsidRDefault="00AA1372" w:rsidP="00196AB4">
            <w:pPr>
              <w:keepNext/>
              <w:keepLines/>
              <w:tabs>
                <w:tab w:val="left" w:pos="567"/>
              </w:tabs>
              <w:spacing w:before="200"/>
              <w:jc w:val="both"/>
              <w:outlineLvl w:val="2"/>
              <w:rPr>
                <w:lang w:val="ro-MD"/>
              </w:rPr>
            </w:pPr>
          </w:p>
        </w:tc>
      </w:tr>
      <w:tr w:rsidR="00AA1372" w:rsidRPr="00CE5F92" w14:paraId="050B22BE" w14:textId="77777777" w:rsidTr="00233538">
        <w:trPr>
          <w:trHeight w:val="181"/>
        </w:trPr>
        <w:tc>
          <w:tcPr>
            <w:tcW w:w="0" w:type="auto"/>
          </w:tcPr>
          <w:p w14:paraId="7D344F0B" w14:textId="77777777" w:rsidR="00AA1372" w:rsidRPr="00CE5F92" w:rsidRDefault="0003591A" w:rsidP="00196AB4">
            <w:pPr>
              <w:tabs>
                <w:tab w:val="left" w:pos="567"/>
              </w:tabs>
              <w:jc w:val="both"/>
              <w:rPr>
                <w:lang w:val="ro-MD"/>
              </w:rPr>
            </w:pPr>
            <w:r w:rsidRPr="00CE5F92">
              <w:rPr>
                <w:lang w:val="ro-MD"/>
              </w:rPr>
              <w:t>3.</w:t>
            </w:r>
          </w:p>
        </w:tc>
        <w:tc>
          <w:tcPr>
            <w:tcW w:w="3126" w:type="dxa"/>
          </w:tcPr>
          <w:p w14:paraId="5AC94E42" w14:textId="77777777" w:rsidR="00AA1372" w:rsidRPr="00CE5F92"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CE5F92"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CE5F92"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CE5F92" w:rsidRDefault="00AA1372" w:rsidP="00196AB4">
            <w:pPr>
              <w:keepNext/>
              <w:keepLines/>
              <w:tabs>
                <w:tab w:val="left" w:pos="567"/>
              </w:tabs>
              <w:spacing w:before="200"/>
              <w:jc w:val="both"/>
              <w:outlineLvl w:val="2"/>
              <w:rPr>
                <w:lang w:val="ro-MD"/>
              </w:rPr>
            </w:pPr>
          </w:p>
        </w:tc>
      </w:tr>
      <w:tr w:rsidR="00AA1372" w:rsidRPr="00CE5F92" w14:paraId="67D4137C" w14:textId="77777777" w:rsidTr="00233538">
        <w:trPr>
          <w:trHeight w:val="181"/>
        </w:trPr>
        <w:tc>
          <w:tcPr>
            <w:tcW w:w="0" w:type="auto"/>
          </w:tcPr>
          <w:p w14:paraId="17408C1F" w14:textId="77777777" w:rsidR="00AA1372" w:rsidRPr="00CE5F92" w:rsidRDefault="0003591A" w:rsidP="00196AB4">
            <w:pPr>
              <w:tabs>
                <w:tab w:val="left" w:pos="567"/>
              </w:tabs>
              <w:jc w:val="both"/>
              <w:rPr>
                <w:lang w:val="ro-MD"/>
              </w:rPr>
            </w:pPr>
            <w:r w:rsidRPr="00CE5F92">
              <w:rPr>
                <w:lang w:val="ro-MD"/>
              </w:rPr>
              <w:t>4.</w:t>
            </w:r>
          </w:p>
        </w:tc>
        <w:tc>
          <w:tcPr>
            <w:tcW w:w="3126" w:type="dxa"/>
          </w:tcPr>
          <w:p w14:paraId="224C4479" w14:textId="77777777" w:rsidR="00AA1372" w:rsidRPr="00CE5F92"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CE5F92"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CE5F92"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CE5F92" w:rsidRDefault="00AA1372" w:rsidP="00196AB4">
            <w:pPr>
              <w:keepNext/>
              <w:keepLines/>
              <w:tabs>
                <w:tab w:val="left" w:pos="567"/>
              </w:tabs>
              <w:spacing w:before="200"/>
              <w:jc w:val="both"/>
              <w:outlineLvl w:val="2"/>
              <w:rPr>
                <w:lang w:val="ro-MD"/>
              </w:rPr>
            </w:pPr>
          </w:p>
        </w:tc>
      </w:tr>
      <w:tr w:rsidR="00AA1372" w:rsidRPr="00CE5F92" w14:paraId="574B56A5" w14:textId="77777777" w:rsidTr="00233538">
        <w:trPr>
          <w:trHeight w:val="181"/>
        </w:trPr>
        <w:tc>
          <w:tcPr>
            <w:tcW w:w="0" w:type="auto"/>
          </w:tcPr>
          <w:p w14:paraId="4DFC7654" w14:textId="77777777" w:rsidR="00AA1372" w:rsidRPr="00CE5F92"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CE5F92"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CE5F92"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CE5F92"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CE5F92" w:rsidRDefault="00AA1372" w:rsidP="00196AB4">
            <w:pPr>
              <w:keepNext/>
              <w:keepLines/>
              <w:tabs>
                <w:tab w:val="left" w:pos="567"/>
              </w:tabs>
              <w:spacing w:before="200"/>
              <w:jc w:val="both"/>
              <w:outlineLvl w:val="2"/>
              <w:rPr>
                <w:lang w:val="ro-MD"/>
              </w:rPr>
            </w:pPr>
          </w:p>
        </w:tc>
      </w:tr>
    </w:tbl>
    <w:p w14:paraId="0047E9E9" w14:textId="77777777" w:rsidR="00B27D8B" w:rsidRPr="00CE5F92" w:rsidRDefault="00B27D8B" w:rsidP="00196AB4">
      <w:pPr>
        <w:jc w:val="both"/>
        <w:rPr>
          <w:rFonts w:eastAsia="PMingLiU"/>
          <w:lang w:val="ro-MD" w:eastAsia="zh-CN"/>
        </w:rPr>
      </w:pPr>
    </w:p>
    <w:p w14:paraId="61E54DAF" w14:textId="77777777" w:rsidR="00AA1372" w:rsidRPr="00CE5F92" w:rsidRDefault="0003591A" w:rsidP="00196AB4">
      <w:pPr>
        <w:jc w:val="both"/>
        <w:rPr>
          <w:rFonts w:eastAsia="PMingLiU"/>
          <w:lang w:val="ro-MD" w:eastAsia="zh-CN"/>
        </w:rPr>
      </w:pPr>
      <w:r w:rsidRPr="00CE5F92">
        <w:rPr>
          <w:rFonts w:eastAsia="PMingLiU"/>
          <w:lang w:val="ro-MD" w:eastAsia="zh-CN"/>
        </w:rPr>
        <w:t>Semnat: ______________________________________</w:t>
      </w:r>
    </w:p>
    <w:p w14:paraId="34E21BB3" w14:textId="77777777" w:rsidR="00AA1372" w:rsidRPr="00CE5F92" w:rsidRDefault="0003591A" w:rsidP="00196AB4">
      <w:pPr>
        <w:jc w:val="both"/>
        <w:rPr>
          <w:rFonts w:eastAsia="PMingLiU"/>
          <w:lang w:val="ro-MD" w:eastAsia="zh-CN"/>
        </w:rPr>
      </w:pPr>
      <w:r w:rsidRPr="00CE5F92">
        <w:rPr>
          <w:rFonts w:eastAsia="PMingLiU"/>
          <w:lang w:val="ro-MD" w:eastAsia="zh-CN"/>
        </w:rPr>
        <w:t>Nume: _______________________________________</w:t>
      </w:r>
    </w:p>
    <w:p w14:paraId="614D842F" w14:textId="77777777" w:rsidR="00AA1372" w:rsidRPr="00CE5F92" w:rsidRDefault="0003591A" w:rsidP="00196AB4">
      <w:pPr>
        <w:jc w:val="both"/>
        <w:rPr>
          <w:rFonts w:eastAsia="PMingLiU"/>
          <w:lang w:val="ro-MD" w:eastAsia="zh-CN"/>
        </w:rPr>
      </w:pPr>
      <w:r w:rsidRPr="00CE5F92">
        <w:rPr>
          <w:rFonts w:eastAsia="PMingLiU"/>
          <w:lang w:val="ro-MD" w:eastAsia="zh-CN"/>
        </w:rPr>
        <w:t xml:space="preserve">Funcţia </w:t>
      </w:r>
      <w:r w:rsidR="00590C16" w:rsidRPr="00CE5F92">
        <w:rPr>
          <w:rFonts w:eastAsia="PMingLiU"/>
          <w:lang w:val="ro-MD" w:eastAsia="zh-CN"/>
        </w:rPr>
        <w:t>în cadrul întreprinderii</w:t>
      </w:r>
      <w:r w:rsidRPr="00CE5F92">
        <w:rPr>
          <w:rFonts w:eastAsia="PMingLiU"/>
          <w:lang w:val="ro-MD" w:eastAsia="zh-CN"/>
        </w:rPr>
        <w:t>: _________________________</w:t>
      </w:r>
    </w:p>
    <w:p w14:paraId="75D4D6F6" w14:textId="77777777" w:rsidR="00AA1372" w:rsidRPr="00CE5F92" w:rsidRDefault="0003591A" w:rsidP="00196AB4">
      <w:pPr>
        <w:jc w:val="both"/>
        <w:rPr>
          <w:rFonts w:eastAsia="PMingLiU"/>
          <w:lang w:val="ro-MD" w:eastAsia="zh-CN"/>
        </w:rPr>
      </w:pPr>
      <w:r w:rsidRPr="00CE5F92">
        <w:rPr>
          <w:rFonts w:eastAsia="PMingLiU"/>
          <w:lang w:val="ro-MD" w:eastAsia="zh-CN"/>
        </w:rPr>
        <w:t xml:space="preserve">Denumirea </w:t>
      </w:r>
      <w:r w:rsidR="00401517" w:rsidRPr="00CE5F92">
        <w:rPr>
          <w:rFonts w:eastAsia="PMingLiU"/>
          <w:lang w:val="ro-MD" w:eastAsia="zh-CN"/>
        </w:rPr>
        <w:t>întreprinderii</w:t>
      </w:r>
      <w:r w:rsidRPr="00CE5F92">
        <w:rPr>
          <w:rFonts w:eastAsia="PMingLiU"/>
          <w:lang w:val="ro-MD" w:eastAsia="zh-CN"/>
        </w:rPr>
        <w:t>: ______________________________</w:t>
      </w:r>
    </w:p>
    <w:p w14:paraId="01479E0C" w14:textId="77777777" w:rsidR="00AA1372" w:rsidRPr="00CE5F92" w:rsidRDefault="00AA1372" w:rsidP="00196AB4">
      <w:pPr>
        <w:rPr>
          <w:rFonts w:eastAsia="PMingLiU"/>
          <w:lang w:val="ro-MD" w:eastAsia="zh-CN"/>
        </w:rPr>
      </w:pPr>
    </w:p>
    <w:p w14:paraId="3386DD72" w14:textId="77777777" w:rsidR="00316C81" w:rsidRPr="00CE5F92" w:rsidRDefault="00316C81" w:rsidP="00316C81">
      <w:pPr>
        <w:spacing w:after="200" w:line="276" w:lineRule="auto"/>
        <w:jc w:val="center"/>
        <w:rPr>
          <w:rFonts w:eastAsia="PMingLiU"/>
          <w:lang w:val="ro-MD" w:eastAsia="zh-CN"/>
        </w:rPr>
      </w:pPr>
      <w:bookmarkStart w:id="13" w:name="_Toc449692115"/>
    </w:p>
    <w:p w14:paraId="57EA22E6" w14:textId="77777777" w:rsidR="002D6E71" w:rsidRPr="00CE5F92" w:rsidRDefault="002D6E71" w:rsidP="00316C81">
      <w:pPr>
        <w:spacing w:after="200" w:line="276" w:lineRule="auto"/>
        <w:jc w:val="center"/>
        <w:rPr>
          <w:rFonts w:eastAsia="PMingLiU"/>
          <w:b/>
          <w:lang w:val="ro-MD" w:eastAsia="zh-CN"/>
        </w:rPr>
      </w:pPr>
    </w:p>
    <w:p w14:paraId="4C49B7A5" w14:textId="77777777" w:rsidR="002D6E71" w:rsidRPr="00CE5F92" w:rsidRDefault="002D6E71" w:rsidP="00316C81">
      <w:pPr>
        <w:spacing w:after="200" w:line="276" w:lineRule="auto"/>
        <w:jc w:val="center"/>
        <w:rPr>
          <w:rFonts w:eastAsia="PMingLiU"/>
          <w:b/>
          <w:lang w:val="ro-MD" w:eastAsia="zh-CN"/>
        </w:rPr>
      </w:pPr>
    </w:p>
    <w:p w14:paraId="43170E42" w14:textId="77777777" w:rsidR="002D6E71" w:rsidRPr="00CE5F92" w:rsidRDefault="002D6E71" w:rsidP="00316C81">
      <w:pPr>
        <w:spacing w:after="200" w:line="276" w:lineRule="auto"/>
        <w:jc w:val="center"/>
        <w:rPr>
          <w:rFonts w:eastAsia="PMingLiU"/>
          <w:b/>
          <w:lang w:val="ro-MD" w:eastAsia="zh-CN"/>
        </w:rPr>
      </w:pPr>
    </w:p>
    <w:p w14:paraId="668AC13B" w14:textId="77777777" w:rsidR="002D6E71" w:rsidRPr="00CE5F92" w:rsidRDefault="002D6E71" w:rsidP="00316C81">
      <w:pPr>
        <w:spacing w:after="200" w:line="276" w:lineRule="auto"/>
        <w:jc w:val="center"/>
        <w:rPr>
          <w:rFonts w:eastAsia="PMingLiU"/>
          <w:b/>
          <w:lang w:val="ro-MD" w:eastAsia="zh-CN"/>
        </w:rPr>
      </w:pPr>
    </w:p>
    <w:p w14:paraId="7423EAAB" w14:textId="77777777" w:rsidR="002D6E71" w:rsidRPr="00CE5F92" w:rsidRDefault="002D6E71" w:rsidP="00316C81">
      <w:pPr>
        <w:spacing w:after="200" w:line="276" w:lineRule="auto"/>
        <w:jc w:val="center"/>
        <w:rPr>
          <w:rFonts w:eastAsia="PMingLiU"/>
          <w:b/>
          <w:lang w:val="ro-MD" w:eastAsia="zh-CN"/>
        </w:rPr>
      </w:pPr>
    </w:p>
    <w:p w14:paraId="20EE9417" w14:textId="77777777" w:rsidR="002D6E71" w:rsidRPr="00CE5F92" w:rsidRDefault="002D6E71" w:rsidP="00316C81">
      <w:pPr>
        <w:spacing w:after="200" w:line="276" w:lineRule="auto"/>
        <w:jc w:val="center"/>
        <w:rPr>
          <w:rFonts w:eastAsia="PMingLiU"/>
          <w:b/>
          <w:lang w:val="ro-MD" w:eastAsia="zh-CN"/>
        </w:rPr>
      </w:pPr>
    </w:p>
    <w:p w14:paraId="7BB3F478" w14:textId="77777777" w:rsidR="002D6E71" w:rsidRPr="00CE5F92" w:rsidRDefault="002D6E71" w:rsidP="00316C81">
      <w:pPr>
        <w:spacing w:after="200" w:line="276" w:lineRule="auto"/>
        <w:jc w:val="center"/>
        <w:rPr>
          <w:rFonts w:eastAsia="PMingLiU"/>
          <w:b/>
          <w:lang w:val="ro-MD" w:eastAsia="zh-CN"/>
        </w:rPr>
      </w:pPr>
    </w:p>
    <w:p w14:paraId="2990AD95" w14:textId="77777777" w:rsidR="0038602B" w:rsidRPr="00CE5F92" w:rsidRDefault="0038602B" w:rsidP="00316C81">
      <w:pPr>
        <w:spacing w:after="200" w:line="276" w:lineRule="auto"/>
        <w:jc w:val="center"/>
        <w:rPr>
          <w:rFonts w:eastAsia="PMingLiU"/>
          <w:b/>
          <w:lang w:val="ro-MD" w:eastAsia="zh-CN"/>
        </w:rPr>
      </w:pPr>
    </w:p>
    <w:p w14:paraId="30CAD9E0" w14:textId="77777777" w:rsidR="0038602B" w:rsidRPr="00CE5F92" w:rsidRDefault="0038602B" w:rsidP="00316C81">
      <w:pPr>
        <w:spacing w:after="200" w:line="276" w:lineRule="auto"/>
        <w:jc w:val="center"/>
        <w:rPr>
          <w:rFonts w:eastAsia="PMingLiU"/>
          <w:b/>
          <w:lang w:val="ro-MD" w:eastAsia="zh-CN"/>
        </w:rPr>
      </w:pPr>
    </w:p>
    <w:p w14:paraId="41B68FB0" w14:textId="77777777" w:rsidR="002D6E71" w:rsidRPr="00CE5F92" w:rsidRDefault="002D6E71" w:rsidP="00316C81">
      <w:pPr>
        <w:spacing w:after="200" w:line="276" w:lineRule="auto"/>
        <w:jc w:val="center"/>
        <w:rPr>
          <w:rFonts w:eastAsia="PMingLiU"/>
          <w:b/>
          <w:lang w:val="ro-MD" w:eastAsia="zh-CN"/>
        </w:rPr>
      </w:pPr>
    </w:p>
    <w:p w14:paraId="13B32297" w14:textId="77777777" w:rsidR="002D6E71" w:rsidRPr="00CE5F92" w:rsidRDefault="002D6E71" w:rsidP="00316C81">
      <w:pPr>
        <w:spacing w:after="200" w:line="276" w:lineRule="auto"/>
        <w:jc w:val="center"/>
        <w:rPr>
          <w:rFonts w:eastAsia="PMingLiU"/>
          <w:b/>
          <w:lang w:val="ro-MD" w:eastAsia="zh-CN"/>
        </w:rPr>
      </w:pPr>
    </w:p>
    <w:p w14:paraId="5A42B18D" w14:textId="77777777" w:rsidR="000E4D7D" w:rsidRPr="00CE5F92" w:rsidRDefault="000E4D7D" w:rsidP="00316C81">
      <w:pPr>
        <w:spacing w:after="200" w:line="276" w:lineRule="auto"/>
        <w:jc w:val="center"/>
        <w:rPr>
          <w:rFonts w:eastAsia="PMingLiU"/>
          <w:b/>
          <w:lang w:val="ro-MD" w:eastAsia="zh-CN"/>
        </w:rPr>
      </w:pPr>
    </w:p>
    <w:p w14:paraId="4BA25EFD" w14:textId="77777777" w:rsidR="000E4D7D" w:rsidRPr="00CE5F92" w:rsidRDefault="000E4D7D" w:rsidP="00316C81">
      <w:pPr>
        <w:spacing w:after="200" w:line="276" w:lineRule="auto"/>
        <w:jc w:val="center"/>
        <w:rPr>
          <w:rFonts w:eastAsia="PMingLiU"/>
          <w:b/>
          <w:lang w:val="ro-MD" w:eastAsia="zh-CN"/>
        </w:rPr>
      </w:pPr>
    </w:p>
    <w:p w14:paraId="35801214" w14:textId="1B9DCC53" w:rsidR="00391CB7" w:rsidRPr="00CE5F92" w:rsidRDefault="00391CB7" w:rsidP="00391CB7">
      <w:pPr>
        <w:tabs>
          <w:tab w:val="decimal" w:pos="8364"/>
        </w:tabs>
        <w:spacing w:line="276" w:lineRule="auto"/>
        <w:jc w:val="right"/>
        <w:rPr>
          <w:bCs/>
          <w:color w:val="000000"/>
          <w:lang w:val="ro-MD"/>
        </w:rPr>
      </w:pPr>
      <w:r w:rsidRPr="00CE5F92">
        <w:rPr>
          <w:bCs/>
          <w:color w:val="000000"/>
          <w:lang w:val="ro-MD"/>
        </w:rPr>
        <w:lastRenderedPageBreak/>
        <w:t>Anexa nr. 1</w:t>
      </w:r>
      <w:r w:rsidR="00416019" w:rsidRPr="00CE5F92">
        <w:rPr>
          <w:bCs/>
          <w:color w:val="000000"/>
          <w:lang w:val="ro-MD"/>
        </w:rPr>
        <w:t>3</w:t>
      </w:r>
    </w:p>
    <w:p w14:paraId="0D425C84" w14:textId="77777777" w:rsidR="00391CB7" w:rsidRPr="00CE5F92" w:rsidRDefault="00391CB7" w:rsidP="00391CB7">
      <w:pPr>
        <w:tabs>
          <w:tab w:val="left" w:pos="567"/>
        </w:tabs>
        <w:jc w:val="right"/>
        <w:rPr>
          <w:rFonts w:eastAsia="PMingLiU"/>
          <w:b/>
          <w:lang w:val="ro-MD" w:eastAsia="zh-CN"/>
        </w:rPr>
      </w:pPr>
      <w:r w:rsidRPr="00CE5F92">
        <w:rPr>
          <w:lang w:val="ro-MD"/>
        </w:rPr>
        <w:t>la Documentația standard</w:t>
      </w:r>
    </w:p>
    <w:p w14:paraId="14E394DB" w14:textId="77777777" w:rsidR="002D6E71" w:rsidRPr="00CE5F92" w:rsidRDefault="002D6E71" w:rsidP="00316C81">
      <w:pPr>
        <w:spacing w:after="200" w:line="276" w:lineRule="auto"/>
        <w:jc w:val="center"/>
        <w:rPr>
          <w:rFonts w:eastAsia="PMingLiU"/>
          <w:b/>
          <w:lang w:val="ro-MD" w:eastAsia="zh-CN"/>
        </w:rPr>
      </w:pPr>
    </w:p>
    <w:p w14:paraId="79D25997" w14:textId="77777777" w:rsidR="002D6E71" w:rsidRPr="00CE5F92" w:rsidRDefault="002D6E71" w:rsidP="00316C81">
      <w:pPr>
        <w:spacing w:after="200" w:line="276" w:lineRule="auto"/>
        <w:jc w:val="center"/>
        <w:rPr>
          <w:rFonts w:eastAsia="PMingLiU"/>
          <w:b/>
          <w:lang w:val="ro-MD" w:eastAsia="zh-CN"/>
        </w:rPr>
      </w:pPr>
    </w:p>
    <w:bookmarkEnd w:id="13"/>
    <w:p w14:paraId="15C3F35D" w14:textId="77777777" w:rsidR="00AA1372" w:rsidRPr="00CE5F92" w:rsidRDefault="0003591A" w:rsidP="008C0290">
      <w:pPr>
        <w:tabs>
          <w:tab w:val="left" w:pos="567"/>
        </w:tabs>
        <w:jc w:val="center"/>
        <w:rPr>
          <w:b/>
          <w:lang w:val="ro-MD"/>
        </w:rPr>
      </w:pPr>
      <w:r w:rsidRPr="00CE5F92">
        <w:rPr>
          <w:b/>
          <w:lang w:val="ro-MD"/>
        </w:rPr>
        <w:t>INFORMAŢII PRIVIND ASOCIEREA</w:t>
      </w:r>
    </w:p>
    <w:p w14:paraId="195BF3DB" w14:textId="77777777" w:rsidR="00AA1372" w:rsidRPr="00CE5F92" w:rsidRDefault="0003591A" w:rsidP="008C0290">
      <w:pPr>
        <w:tabs>
          <w:tab w:val="left" w:pos="567"/>
        </w:tabs>
        <w:jc w:val="center"/>
        <w:rPr>
          <w:lang w:val="ro-MD"/>
        </w:rPr>
      </w:pPr>
      <w:r w:rsidRPr="00CE5F92">
        <w:rPr>
          <w:lang w:val="ro-MD"/>
        </w:rPr>
        <w:t xml:space="preserve">în vederea participării la procedura de </w:t>
      </w:r>
      <w:r w:rsidR="008D1DA6" w:rsidRPr="00CE5F92">
        <w:rPr>
          <w:lang w:val="ro-MD"/>
        </w:rPr>
        <w:t>atribuire</w:t>
      </w:r>
      <w:r w:rsidRPr="00CE5F92">
        <w:rPr>
          <w:lang w:val="ro-MD"/>
        </w:rPr>
        <w:t>a executării obiectivului de investiție</w:t>
      </w:r>
    </w:p>
    <w:p w14:paraId="77A6CD74" w14:textId="77777777" w:rsidR="00AA1372" w:rsidRPr="00CE5F92" w:rsidRDefault="0003591A" w:rsidP="008C0290">
      <w:pPr>
        <w:tabs>
          <w:tab w:val="left" w:pos="567"/>
        </w:tabs>
        <w:jc w:val="both"/>
        <w:rPr>
          <w:lang w:val="ro-MD"/>
        </w:rPr>
      </w:pPr>
      <w:r w:rsidRPr="00CE5F92">
        <w:rPr>
          <w:lang w:val="ro-MD"/>
        </w:rPr>
        <w:t>____________________________________________________________________________</w:t>
      </w:r>
    </w:p>
    <w:p w14:paraId="5524E47C" w14:textId="77777777" w:rsidR="00AA1372" w:rsidRPr="00CE5F92" w:rsidRDefault="0003591A" w:rsidP="008C0290">
      <w:pPr>
        <w:tabs>
          <w:tab w:val="left" w:pos="567"/>
        </w:tabs>
        <w:jc w:val="center"/>
        <w:rPr>
          <w:b/>
          <w:lang w:val="ro-MD"/>
        </w:rPr>
      </w:pPr>
      <w:r w:rsidRPr="00CE5F92">
        <w:rPr>
          <w:b/>
          <w:lang w:val="ro-MD"/>
        </w:rPr>
        <w:t>(denumirea)</w:t>
      </w:r>
    </w:p>
    <w:p w14:paraId="035E40F1" w14:textId="77777777" w:rsidR="00AA1372" w:rsidRPr="00CE5F92" w:rsidRDefault="0003591A" w:rsidP="008C0290">
      <w:pPr>
        <w:tabs>
          <w:tab w:val="left" w:pos="567"/>
        </w:tabs>
        <w:jc w:val="both"/>
        <w:rPr>
          <w:u w:val="single"/>
          <w:lang w:val="ro-MD"/>
        </w:rPr>
      </w:pPr>
      <w:r w:rsidRPr="00CE5F92">
        <w:rPr>
          <w:b/>
          <w:lang w:val="ro-MD"/>
        </w:rPr>
        <w:t>1.Părţi contractante</w:t>
      </w:r>
      <w:r w:rsidRPr="00CE5F92">
        <w:rPr>
          <w:lang w:val="ro-MD"/>
        </w:rPr>
        <w:t xml:space="preserve"> ( agenţi economici)</w:t>
      </w:r>
    </w:p>
    <w:p w14:paraId="51EE1380" w14:textId="77777777" w:rsidR="00AA1372" w:rsidRPr="00CE5F92" w:rsidRDefault="0003591A" w:rsidP="002F556B">
      <w:pPr>
        <w:numPr>
          <w:ilvl w:val="0"/>
          <w:numId w:val="5"/>
        </w:numPr>
        <w:tabs>
          <w:tab w:val="clear" w:pos="1069"/>
          <w:tab w:val="left" w:pos="567"/>
          <w:tab w:val="left" w:pos="1080"/>
        </w:tabs>
        <w:ind w:left="0" w:firstLine="0"/>
        <w:jc w:val="both"/>
        <w:rPr>
          <w:lang w:val="ro-MD"/>
        </w:rPr>
      </w:pPr>
      <w:r w:rsidRPr="00CE5F92">
        <w:rPr>
          <w:lang w:val="ro-MD"/>
        </w:rPr>
        <w:t>________________________________________________________________________</w:t>
      </w:r>
    </w:p>
    <w:p w14:paraId="356EE6F3" w14:textId="77777777" w:rsidR="00AA1372" w:rsidRPr="00CE5F92" w:rsidRDefault="0003591A" w:rsidP="002F556B">
      <w:pPr>
        <w:numPr>
          <w:ilvl w:val="0"/>
          <w:numId w:val="5"/>
        </w:numPr>
        <w:tabs>
          <w:tab w:val="clear" w:pos="1069"/>
          <w:tab w:val="left" w:pos="567"/>
          <w:tab w:val="left" w:pos="1080"/>
        </w:tabs>
        <w:ind w:left="0" w:firstLine="0"/>
        <w:jc w:val="both"/>
        <w:rPr>
          <w:lang w:val="ro-MD"/>
        </w:rPr>
      </w:pPr>
      <w:r w:rsidRPr="00CE5F92">
        <w:rPr>
          <w:lang w:val="ro-MD"/>
        </w:rPr>
        <w:t>________________________________________________________________________</w:t>
      </w:r>
    </w:p>
    <w:p w14:paraId="7A9EBCC2" w14:textId="77777777" w:rsidR="00AA1372" w:rsidRPr="00CE5F92" w:rsidRDefault="0003591A" w:rsidP="002F556B">
      <w:pPr>
        <w:numPr>
          <w:ilvl w:val="0"/>
          <w:numId w:val="5"/>
        </w:numPr>
        <w:tabs>
          <w:tab w:val="clear" w:pos="1069"/>
          <w:tab w:val="left" w:pos="567"/>
          <w:tab w:val="left" w:pos="1080"/>
        </w:tabs>
        <w:ind w:left="0" w:firstLine="0"/>
        <w:jc w:val="both"/>
        <w:rPr>
          <w:lang w:val="ro-MD"/>
        </w:rPr>
      </w:pPr>
      <w:r w:rsidRPr="00CE5F92">
        <w:rPr>
          <w:lang w:val="ro-MD"/>
        </w:rPr>
        <w:t>________________________________________________________________________</w:t>
      </w:r>
    </w:p>
    <w:p w14:paraId="36BC5F6E" w14:textId="77777777" w:rsidR="00AA1372" w:rsidRPr="00CE5F92" w:rsidRDefault="0003591A" w:rsidP="008C0290">
      <w:pPr>
        <w:tabs>
          <w:tab w:val="left" w:pos="567"/>
        </w:tabs>
        <w:jc w:val="both"/>
        <w:rPr>
          <w:lang w:val="ro-MD"/>
        </w:rPr>
      </w:pPr>
      <w:r w:rsidRPr="00CE5F92">
        <w:rPr>
          <w:b/>
          <w:lang w:val="ro-MD"/>
        </w:rPr>
        <w:t xml:space="preserve">2. Adrese, telefon, fax </w:t>
      </w:r>
      <w:r w:rsidRPr="00CE5F92">
        <w:rPr>
          <w:lang w:val="ro-MD"/>
        </w:rPr>
        <w:t xml:space="preserve"> </w:t>
      </w:r>
      <w:r w:rsidR="009E719D" w:rsidRPr="00CE5F92">
        <w:rPr>
          <w:lang w:val="ro-MD"/>
        </w:rPr>
        <w:t>ale</w:t>
      </w:r>
      <w:r w:rsidRPr="00CE5F92">
        <w:rPr>
          <w:lang w:val="ro-MD"/>
        </w:rPr>
        <w:t xml:space="preserve"> partenerilor (părţi contractante):</w:t>
      </w:r>
    </w:p>
    <w:p w14:paraId="73A5C9A9" w14:textId="77777777" w:rsidR="00AA1372" w:rsidRPr="00CE5F92" w:rsidRDefault="0003591A" w:rsidP="002F556B">
      <w:pPr>
        <w:numPr>
          <w:ilvl w:val="0"/>
          <w:numId w:val="6"/>
        </w:numPr>
        <w:tabs>
          <w:tab w:val="clear" w:pos="1069"/>
          <w:tab w:val="left" w:pos="567"/>
          <w:tab w:val="left" w:pos="1080"/>
        </w:tabs>
        <w:ind w:left="0" w:firstLine="0"/>
        <w:contextualSpacing/>
        <w:rPr>
          <w:lang w:val="ro-MD"/>
        </w:rPr>
      </w:pPr>
      <w:r w:rsidRPr="00CE5F92">
        <w:rPr>
          <w:lang w:val="ro-MD"/>
        </w:rPr>
        <w:t>________________________________________________________________________</w:t>
      </w:r>
    </w:p>
    <w:p w14:paraId="3A365C45" w14:textId="77777777" w:rsidR="00AA1372" w:rsidRPr="00CE5F92" w:rsidRDefault="0003591A" w:rsidP="002F556B">
      <w:pPr>
        <w:numPr>
          <w:ilvl w:val="0"/>
          <w:numId w:val="6"/>
        </w:numPr>
        <w:tabs>
          <w:tab w:val="clear" w:pos="1069"/>
          <w:tab w:val="left" w:pos="567"/>
          <w:tab w:val="left" w:pos="1080"/>
        </w:tabs>
        <w:ind w:left="0" w:firstLine="0"/>
        <w:contextualSpacing/>
        <w:rPr>
          <w:lang w:val="ro-MD"/>
        </w:rPr>
      </w:pPr>
      <w:r w:rsidRPr="00CE5F92">
        <w:rPr>
          <w:lang w:val="ro-MD"/>
        </w:rPr>
        <w:t>________________________________________________________________________</w:t>
      </w:r>
    </w:p>
    <w:p w14:paraId="527E90EB" w14:textId="77777777" w:rsidR="00AA1372" w:rsidRPr="00CE5F92" w:rsidRDefault="00A227F2" w:rsidP="002F556B">
      <w:pPr>
        <w:numPr>
          <w:ilvl w:val="0"/>
          <w:numId w:val="6"/>
        </w:numPr>
        <w:tabs>
          <w:tab w:val="clear" w:pos="1069"/>
          <w:tab w:val="left" w:pos="567"/>
          <w:tab w:val="left" w:pos="1080"/>
        </w:tabs>
        <w:ind w:left="0" w:firstLine="0"/>
        <w:contextualSpacing/>
        <w:rPr>
          <w:lang w:val="ro-MD"/>
        </w:rPr>
      </w:pPr>
      <w:r w:rsidRPr="00CE5F92">
        <w:rPr>
          <w:lang w:val="ro-MD"/>
        </w:rPr>
        <w:t>________________________________________________________________________</w:t>
      </w:r>
    </w:p>
    <w:p w14:paraId="5C8A56A5" w14:textId="77777777" w:rsidR="00AA1372" w:rsidRPr="00CE5F92" w:rsidRDefault="00A227F2" w:rsidP="008C0290">
      <w:pPr>
        <w:tabs>
          <w:tab w:val="left" w:pos="567"/>
        </w:tabs>
        <w:jc w:val="both"/>
        <w:rPr>
          <w:lang w:val="ro-MD"/>
        </w:rPr>
      </w:pPr>
      <w:r w:rsidRPr="00CE5F92">
        <w:rPr>
          <w:b/>
          <w:lang w:val="ro-MD"/>
        </w:rPr>
        <w:t>3. Informaţii privind modul de asociere:</w:t>
      </w:r>
    </w:p>
    <w:p w14:paraId="422AD886" w14:textId="77777777" w:rsidR="00AA1372" w:rsidRPr="00CE5F92" w:rsidRDefault="00A227F2" w:rsidP="008C0290">
      <w:pPr>
        <w:tabs>
          <w:tab w:val="left" w:pos="567"/>
        </w:tabs>
        <w:jc w:val="both"/>
        <w:rPr>
          <w:lang w:val="ro-MD"/>
        </w:rPr>
      </w:pPr>
      <w:r w:rsidRPr="00CE5F92">
        <w:rPr>
          <w:lang w:val="ro-MD"/>
        </w:rPr>
        <w:t>a) Data încheierii contractului de asociere __________________________________________</w:t>
      </w:r>
    </w:p>
    <w:p w14:paraId="00C16BB1" w14:textId="77777777" w:rsidR="00AA1372" w:rsidRPr="00CE5F92" w:rsidRDefault="00A227F2" w:rsidP="008C0290">
      <w:pPr>
        <w:tabs>
          <w:tab w:val="left" w:pos="567"/>
        </w:tabs>
        <w:jc w:val="both"/>
        <w:rPr>
          <w:lang w:val="ro-MD"/>
        </w:rPr>
      </w:pPr>
      <w:r w:rsidRPr="00CE5F92">
        <w:rPr>
          <w:lang w:val="ro-MD"/>
        </w:rPr>
        <w:t>b) Locul şi data înregistrării asociaţiei______________________________________________</w:t>
      </w:r>
    </w:p>
    <w:p w14:paraId="174D2511" w14:textId="77777777" w:rsidR="00AA1372" w:rsidRPr="00CE5F92" w:rsidRDefault="00A227F2" w:rsidP="008C0290">
      <w:pPr>
        <w:tabs>
          <w:tab w:val="left" w:pos="567"/>
        </w:tabs>
        <w:jc w:val="both"/>
        <w:rPr>
          <w:lang w:val="ro-MD"/>
        </w:rPr>
      </w:pPr>
      <w:r w:rsidRPr="00CE5F92">
        <w:rPr>
          <w:lang w:val="ro-MD"/>
        </w:rPr>
        <w:t>c) Activităţi economice ce se vor realiza în comun ____________________________________</w:t>
      </w:r>
    </w:p>
    <w:p w14:paraId="0593C6C3" w14:textId="77777777" w:rsidR="00AA1372" w:rsidRPr="00CE5F92" w:rsidRDefault="00A227F2" w:rsidP="008C0290">
      <w:pPr>
        <w:tabs>
          <w:tab w:val="left" w:pos="567"/>
        </w:tabs>
        <w:jc w:val="both"/>
        <w:rPr>
          <w:lang w:val="ro-MD"/>
        </w:rPr>
      </w:pPr>
      <w:r w:rsidRPr="00CE5F92">
        <w:rPr>
          <w:lang w:val="ro-MD"/>
        </w:rPr>
        <w:t>_____________________________________________________________________________</w:t>
      </w:r>
    </w:p>
    <w:p w14:paraId="113CCDB1" w14:textId="77777777" w:rsidR="00355106" w:rsidRPr="00CE5F92" w:rsidRDefault="00A227F2" w:rsidP="008C0290">
      <w:pPr>
        <w:tabs>
          <w:tab w:val="left" w:pos="284"/>
        </w:tabs>
        <w:jc w:val="both"/>
        <w:rPr>
          <w:lang w:val="ro-MD"/>
        </w:rPr>
      </w:pPr>
      <w:r w:rsidRPr="00CE5F92">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CE5F92" w:rsidRDefault="00A227F2" w:rsidP="008C0290">
      <w:pPr>
        <w:tabs>
          <w:tab w:val="left" w:pos="567"/>
        </w:tabs>
        <w:jc w:val="both"/>
        <w:rPr>
          <w:lang w:val="ro-MD"/>
        </w:rPr>
      </w:pPr>
      <w:r w:rsidRPr="00CE5F92">
        <w:rPr>
          <w:lang w:val="ro-MD"/>
        </w:rPr>
        <w:t>e) Valoarea  și cota procentuală a lucrărilor executate de fiecare asociat ___________________</w:t>
      </w:r>
    </w:p>
    <w:p w14:paraId="2DE010E5" w14:textId="77777777" w:rsidR="00355106" w:rsidRPr="00CE5F92" w:rsidRDefault="00A227F2" w:rsidP="008C0290">
      <w:pPr>
        <w:tabs>
          <w:tab w:val="left" w:pos="567"/>
        </w:tabs>
        <w:jc w:val="both"/>
        <w:rPr>
          <w:lang w:val="ro-MD"/>
        </w:rPr>
      </w:pPr>
      <w:r w:rsidRPr="00CE5F92">
        <w:rPr>
          <w:lang w:val="ro-MD"/>
        </w:rPr>
        <w:t>_____________________________________________________________________________</w:t>
      </w:r>
    </w:p>
    <w:p w14:paraId="07F4FD0F" w14:textId="77777777" w:rsidR="00355106" w:rsidRPr="00CE5F92" w:rsidRDefault="00A227F2" w:rsidP="008C0290">
      <w:pPr>
        <w:tabs>
          <w:tab w:val="left" w:pos="567"/>
        </w:tabs>
        <w:jc w:val="both"/>
        <w:rPr>
          <w:lang w:val="ro-MD"/>
        </w:rPr>
      </w:pPr>
      <w:r w:rsidRPr="00CE5F92">
        <w:rPr>
          <w:lang w:val="ro-MD"/>
        </w:rPr>
        <w:t>f) Condiţii de administrare a asociaţiei______________________________________________</w:t>
      </w:r>
    </w:p>
    <w:p w14:paraId="5C9CD016" w14:textId="77777777" w:rsidR="00355106" w:rsidRPr="00CE5F92" w:rsidRDefault="00A227F2" w:rsidP="008C0290">
      <w:pPr>
        <w:tabs>
          <w:tab w:val="left" w:pos="567"/>
        </w:tabs>
        <w:jc w:val="both"/>
        <w:rPr>
          <w:lang w:val="ro-MD"/>
        </w:rPr>
      </w:pPr>
      <w:r w:rsidRPr="00CE5F92">
        <w:rPr>
          <w:lang w:val="ro-MD"/>
        </w:rPr>
        <w:t>g) Modalitatea de împărţire a rezultatelor activităţii economice comune desfăşurate ____________________________________________________________________________</w:t>
      </w:r>
    </w:p>
    <w:p w14:paraId="06E7B935" w14:textId="77777777" w:rsidR="00AA1372" w:rsidRPr="00CE5F92" w:rsidRDefault="00A227F2" w:rsidP="008C0290">
      <w:pPr>
        <w:tabs>
          <w:tab w:val="left" w:pos="567"/>
        </w:tabs>
        <w:jc w:val="both"/>
        <w:rPr>
          <w:lang w:val="ro-MD"/>
        </w:rPr>
      </w:pPr>
      <w:r w:rsidRPr="00CE5F92">
        <w:rPr>
          <w:lang w:val="ro-MD"/>
        </w:rPr>
        <w:t>h) Cauze de încetare a asociaţiei şi modul de împărţire a rezultatelor   lichidării_____________________________________________________________________</w:t>
      </w:r>
    </w:p>
    <w:p w14:paraId="02B8D83C" w14:textId="77777777" w:rsidR="00355106" w:rsidRPr="00CE5F92" w:rsidRDefault="00A227F2" w:rsidP="008C0290">
      <w:pPr>
        <w:tabs>
          <w:tab w:val="left" w:pos="567"/>
        </w:tabs>
        <w:jc w:val="both"/>
        <w:rPr>
          <w:lang w:val="ro-MD"/>
        </w:rPr>
      </w:pPr>
      <w:r w:rsidRPr="00CE5F92">
        <w:rPr>
          <w:lang w:val="ro-MD"/>
        </w:rPr>
        <w:t>i) Repartizarea fizică, valorică</w:t>
      </w:r>
      <w:r w:rsidR="0019071C" w:rsidRPr="00CE5F92">
        <w:rPr>
          <w:lang w:val="ro-MD"/>
        </w:rPr>
        <w:t xml:space="preserve"> </w:t>
      </w:r>
      <w:r w:rsidRPr="00CE5F92">
        <w:rPr>
          <w:lang w:val="ro-MD"/>
        </w:rPr>
        <w:t>şi procentuală între fiecare asociat pentru executarea obiectivului supus licitaţiei________________________________________________________________</w:t>
      </w:r>
    </w:p>
    <w:p w14:paraId="084C2F32" w14:textId="77777777" w:rsidR="00AA1372" w:rsidRPr="00CE5F92" w:rsidRDefault="00A227F2" w:rsidP="008C0290">
      <w:pPr>
        <w:tabs>
          <w:tab w:val="left" w:pos="567"/>
        </w:tabs>
        <w:jc w:val="both"/>
        <w:rPr>
          <w:lang w:val="ro-MD"/>
        </w:rPr>
      </w:pPr>
      <w:r w:rsidRPr="00CE5F92">
        <w:rPr>
          <w:lang w:val="ro-MD"/>
        </w:rPr>
        <w:t>j) Alte cauze__________________________________________________________________</w:t>
      </w:r>
    </w:p>
    <w:p w14:paraId="6DBB49E2" w14:textId="77777777" w:rsidR="008C0290" w:rsidRPr="00CE5F92" w:rsidRDefault="008C0290" w:rsidP="008C0290">
      <w:pPr>
        <w:jc w:val="both"/>
        <w:rPr>
          <w:rFonts w:eastAsia="PMingLiU"/>
          <w:lang w:val="ro-MD" w:eastAsia="zh-CN"/>
        </w:rPr>
      </w:pPr>
    </w:p>
    <w:p w14:paraId="450E6731" w14:textId="77777777" w:rsidR="00B27D8B" w:rsidRPr="00CE5F92" w:rsidRDefault="00B27D8B" w:rsidP="008C0290">
      <w:pPr>
        <w:jc w:val="both"/>
        <w:rPr>
          <w:rFonts w:eastAsia="PMingLiU"/>
          <w:lang w:val="ro-MD" w:eastAsia="zh-CN"/>
        </w:rPr>
      </w:pPr>
    </w:p>
    <w:p w14:paraId="54999658" w14:textId="77777777" w:rsidR="00AA1372" w:rsidRPr="00CE5F92" w:rsidRDefault="00A227F2" w:rsidP="008C0290">
      <w:pPr>
        <w:jc w:val="both"/>
        <w:rPr>
          <w:rFonts w:eastAsia="PMingLiU"/>
          <w:lang w:val="ro-MD" w:eastAsia="zh-CN"/>
        </w:rPr>
      </w:pPr>
      <w:r w:rsidRPr="00CE5F92">
        <w:rPr>
          <w:rFonts w:eastAsia="PMingLiU"/>
          <w:lang w:val="ro-MD" w:eastAsia="zh-CN"/>
        </w:rPr>
        <w:t xml:space="preserve">Data completării __________________________________                           </w:t>
      </w:r>
      <w:r w:rsidRPr="00CE5F92">
        <w:rPr>
          <w:rFonts w:eastAsia="PMingLiU"/>
          <w:lang w:val="ro-MD" w:eastAsia="zh-CN"/>
        </w:rPr>
        <w:tab/>
      </w:r>
      <w:r w:rsidRPr="00CE5F92">
        <w:rPr>
          <w:rFonts w:eastAsia="PMingLiU"/>
          <w:lang w:val="ro-MD" w:eastAsia="zh-CN"/>
        </w:rPr>
        <w:tab/>
      </w:r>
    </w:p>
    <w:p w14:paraId="23299C1E" w14:textId="77777777" w:rsidR="00AA1372" w:rsidRPr="00CE5F92" w:rsidRDefault="00A227F2" w:rsidP="008C0290">
      <w:pPr>
        <w:jc w:val="both"/>
        <w:rPr>
          <w:rFonts w:eastAsia="PMingLiU"/>
          <w:lang w:val="ro-MD" w:eastAsia="zh-CN"/>
        </w:rPr>
      </w:pPr>
      <w:r w:rsidRPr="00CE5F92">
        <w:rPr>
          <w:rFonts w:eastAsia="PMingLiU"/>
          <w:lang w:val="ro-MD" w:eastAsia="zh-CN"/>
        </w:rPr>
        <w:t>Semnat Liderul Asociației: __________________________</w:t>
      </w:r>
    </w:p>
    <w:p w14:paraId="0E56DED4" w14:textId="77777777" w:rsidR="00AA1372" w:rsidRPr="00CE5F92" w:rsidRDefault="00A227F2" w:rsidP="008C0290">
      <w:pPr>
        <w:jc w:val="both"/>
        <w:rPr>
          <w:rFonts w:eastAsia="PMingLiU"/>
          <w:lang w:val="ro-MD" w:eastAsia="zh-CN"/>
        </w:rPr>
      </w:pPr>
      <w:r w:rsidRPr="00CE5F92">
        <w:rPr>
          <w:rFonts w:eastAsia="PMingLiU"/>
          <w:lang w:val="ro-MD" w:eastAsia="zh-CN"/>
        </w:rPr>
        <w:t>Nume: __________________________________________</w:t>
      </w:r>
    </w:p>
    <w:p w14:paraId="35AF19C6" w14:textId="77777777" w:rsidR="00AA1372" w:rsidRPr="00CE5F92" w:rsidRDefault="00A227F2" w:rsidP="008C0290">
      <w:pPr>
        <w:jc w:val="both"/>
        <w:rPr>
          <w:rFonts w:eastAsia="PMingLiU"/>
          <w:lang w:val="ro-MD" w:eastAsia="zh-CN"/>
        </w:rPr>
      </w:pPr>
      <w:r w:rsidRPr="00CE5F92">
        <w:rPr>
          <w:rFonts w:eastAsia="PMingLiU"/>
          <w:lang w:val="ro-MD" w:eastAsia="zh-CN"/>
        </w:rPr>
        <w:t xml:space="preserve">Funcţia </w:t>
      </w:r>
      <w:r w:rsidR="00590C16" w:rsidRPr="00CE5F92">
        <w:rPr>
          <w:rFonts w:eastAsia="PMingLiU"/>
          <w:lang w:val="ro-MD" w:eastAsia="zh-CN"/>
        </w:rPr>
        <w:t>în cadrul întreprinderii</w:t>
      </w:r>
      <w:r w:rsidRPr="00CE5F92">
        <w:rPr>
          <w:rFonts w:eastAsia="PMingLiU"/>
          <w:lang w:val="ro-MD" w:eastAsia="zh-CN"/>
        </w:rPr>
        <w:t>: ____________________________</w:t>
      </w:r>
    </w:p>
    <w:p w14:paraId="197C8198" w14:textId="77777777" w:rsidR="00AA1372" w:rsidRPr="00CE5F92" w:rsidRDefault="00A227F2" w:rsidP="008C0290">
      <w:pPr>
        <w:jc w:val="both"/>
        <w:rPr>
          <w:rFonts w:eastAsia="PMingLiU"/>
          <w:lang w:val="ro-MD" w:eastAsia="zh-CN"/>
        </w:rPr>
      </w:pPr>
      <w:r w:rsidRPr="00CE5F92">
        <w:rPr>
          <w:rFonts w:eastAsia="PMingLiU"/>
          <w:lang w:val="ro-MD" w:eastAsia="zh-CN"/>
        </w:rPr>
        <w:t xml:space="preserve">Denumirea </w:t>
      </w:r>
      <w:r w:rsidR="00401517" w:rsidRPr="00CE5F92">
        <w:rPr>
          <w:rFonts w:eastAsia="PMingLiU"/>
          <w:lang w:val="ro-MD" w:eastAsia="zh-CN"/>
        </w:rPr>
        <w:t>întreprinderii</w:t>
      </w:r>
      <w:r w:rsidRPr="00CE5F92">
        <w:rPr>
          <w:rFonts w:eastAsia="PMingLiU"/>
          <w:lang w:val="ro-MD" w:eastAsia="zh-CN"/>
        </w:rPr>
        <w:t>: _________________________________</w:t>
      </w:r>
    </w:p>
    <w:p w14:paraId="588474B1" w14:textId="77777777" w:rsidR="00AA1372" w:rsidRPr="00CE5F92" w:rsidRDefault="00AA1372" w:rsidP="008C0290">
      <w:pPr>
        <w:jc w:val="both"/>
        <w:rPr>
          <w:rFonts w:eastAsia="PMingLiU"/>
          <w:lang w:val="ro-MD" w:eastAsia="zh-CN"/>
        </w:rPr>
      </w:pPr>
    </w:p>
    <w:p w14:paraId="6C7D8749" w14:textId="77777777" w:rsidR="00AA1372" w:rsidRPr="00CE5F92" w:rsidRDefault="00A227F2" w:rsidP="008C0290">
      <w:pPr>
        <w:jc w:val="both"/>
        <w:rPr>
          <w:rFonts w:eastAsia="PMingLiU"/>
          <w:lang w:val="ro-MD" w:eastAsia="zh-CN"/>
        </w:rPr>
      </w:pPr>
      <w:r w:rsidRPr="00CE5F92">
        <w:rPr>
          <w:rFonts w:eastAsia="PMingLiU"/>
          <w:lang w:val="ro-MD" w:eastAsia="zh-CN"/>
        </w:rPr>
        <w:t xml:space="preserve">Semnat Asociatul </w:t>
      </w:r>
      <w:r w:rsidR="005B24DA" w:rsidRPr="00CE5F92">
        <w:rPr>
          <w:rFonts w:eastAsia="PMingLiU"/>
          <w:lang w:val="ro-MD" w:eastAsia="zh-CN"/>
        </w:rPr>
        <w:t>s</w:t>
      </w:r>
      <w:r w:rsidRPr="00CE5F92">
        <w:rPr>
          <w:rFonts w:eastAsia="PMingLiU"/>
          <w:lang w:val="ro-MD" w:eastAsia="zh-CN"/>
        </w:rPr>
        <w:t>ecund: __________________________</w:t>
      </w:r>
    </w:p>
    <w:p w14:paraId="26BBE552" w14:textId="77777777" w:rsidR="00AA1372" w:rsidRPr="00CE5F92" w:rsidRDefault="00A227F2" w:rsidP="008C0290">
      <w:pPr>
        <w:jc w:val="both"/>
        <w:rPr>
          <w:rFonts w:eastAsia="PMingLiU"/>
          <w:lang w:val="ro-MD" w:eastAsia="zh-CN"/>
        </w:rPr>
      </w:pPr>
      <w:r w:rsidRPr="00CE5F92">
        <w:rPr>
          <w:rFonts w:eastAsia="PMingLiU"/>
          <w:lang w:val="ro-MD" w:eastAsia="zh-CN"/>
        </w:rPr>
        <w:t>Nume: __________________________________________</w:t>
      </w:r>
    </w:p>
    <w:p w14:paraId="1159408D" w14:textId="77777777" w:rsidR="00AA1372" w:rsidRPr="00CE5F92" w:rsidRDefault="00A227F2" w:rsidP="008C0290">
      <w:pPr>
        <w:jc w:val="both"/>
        <w:rPr>
          <w:rFonts w:eastAsia="PMingLiU"/>
          <w:lang w:val="ro-MD" w:eastAsia="zh-CN"/>
        </w:rPr>
      </w:pPr>
      <w:r w:rsidRPr="00CE5F92">
        <w:rPr>
          <w:rFonts w:eastAsia="PMingLiU"/>
          <w:lang w:val="ro-MD" w:eastAsia="zh-CN"/>
        </w:rPr>
        <w:t xml:space="preserve">Funcţia </w:t>
      </w:r>
      <w:r w:rsidR="00590C16" w:rsidRPr="00CE5F92">
        <w:rPr>
          <w:rFonts w:eastAsia="PMingLiU"/>
          <w:lang w:val="ro-MD" w:eastAsia="zh-CN"/>
        </w:rPr>
        <w:t>în cadrul întreprinderii</w:t>
      </w:r>
      <w:r w:rsidRPr="00CE5F92">
        <w:rPr>
          <w:rFonts w:eastAsia="PMingLiU"/>
          <w:lang w:val="ro-MD" w:eastAsia="zh-CN"/>
        </w:rPr>
        <w:t>: ____________________________</w:t>
      </w:r>
    </w:p>
    <w:p w14:paraId="280E18D2" w14:textId="77777777" w:rsidR="00A1178E" w:rsidRPr="00CE5F92" w:rsidRDefault="00A227F2" w:rsidP="00A1178E">
      <w:pPr>
        <w:tabs>
          <w:tab w:val="left" w:pos="567"/>
        </w:tabs>
        <w:jc w:val="both"/>
        <w:rPr>
          <w:rFonts w:eastAsia="PMingLiU"/>
          <w:lang w:val="ro-MD" w:eastAsia="zh-CN"/>
        </w:rPr>
      </w:pPr>
      <w:r w:rsidRPr="00CE5F92">
        <w:rPr>
          <w:rFonts w:eastAsia="PMingLiU"/>
          <w:lang w:val="ro-MD" w:eastAsia="zh-CN"/>
        </w:rPr>
        <w:t xml:space="preserve">Denumirea </w:t>
      </w:r>
      <w:r w:rsidR="00401517" w:rsidRPr="00CE5F92">
        <w:rPr>
          <w:rFonts w:eastAsia="PMingLiU"/>
          <w:lang w:val="ro-MD" w:eastAsia="zh-CN"/>
        </w:rPr>
        <w:t>întreprinderii</w:t>
      </w:r>
      <w:r w:rsidRPr="00CE5F92">
        <w:rPr>
          <w:rFonts w:eastAsia="PMingLiU"/>
          <w:lang w:val="ro-MD" w:eastAsia="zh-CN"/>
        </w:rPr>
        <w:t xml:space="preserve">: _________________________________  </w:t>
      </w:r>
    </w:p>
    <w:p w14:paraId="3FDB0196" w14:textId="77777777" w:rsidR="00A1178E" w:rsidRPr="00CE5F92" w:rsidRDefault="00A1178E" w:rsidP="00A1178E">
      <w:pPr>
        <w:tabs>
          <w:tab w:val="left" w:pos="567"/>
        </w:tabs>
        <w:jc w:val="both"/>
        <w:rPr>
          <w:rFonts w:eastAsia="PMingLiU"/>
          <w:lang w:val="ro-MD" w:eastAsia="zh-CN"/>
        </w:rPr>
      </w:pPr>
    </w:p>
    <w:p w14:paraId="240AADE0" w14:textId="77777777" w:rsidR="002E229C" w:rsidRPr="00CE5F92" w:rsidRDefault="002E229C" w:rsidP="00391CB7">
      <w:pPr>
        <w:tabs>
          <w:tab w:val="decimal" w:pos="8364"/>
        </w:tabs>
        <w:spacing w:line="276" w:lineRule="auto"/>
        <w:jc w:val="right"/>
        <w:rPr>
          <w:bCs/>
          <w:color w:val="000000"/>
          <w:lang w:val="ro-MD"/>
        </w:rPr>
      </w:pPr>
    </w:p>
    <w:p w14:paraId="5AE83AF2" w14:textId="77777777" w:rsidR="00F73E51" w:rsidRPr="00CE5F92" w:rsidRDefault="00F73E51" w:rsidP="00391CB7">
      <w:pPr>
        <w:tabs>
          <w:tab w:val="decimal" w:pos="8364"/>
        </w:tabs>
        <w:spacing w:line="276" w:lineRule="auto"/>
        <w:jc w:val="right"/>
        <w:rPr>
          <w:bCs/>
          <w:color w:val="000000"/>
          <w:lang w:val="ro-MD"/>
        </w:rPr>
      </w:pPr>
    </w:p>
    <w:p w14:paraId="600C4A0F" w14:textId="113580FC" w:rsidR="00F73E51" w:rsidRPr="00CE5F92" w:rsidRDefault="00F73E51" w:rsidP="00391CB7">
      <w:pPr>
        <w:tabs>
          <w:tab w:val="decimal" w:pos="8364"/>
        </w:tabs>
        <w:spacing w:line="276" w:lineRule="auto"/>
        <w:jc w:val="right"/>
        <w:rPr>
          <w:bCs/>
          <w:color w:val="000000"/>
          <w:lang w:val="ro-MD"/>
        </w:rPr>
      </w:pPr>
    </w:p>
    <w:p w14:paraId="4CA1F513" w14:textId="77777777" w:rsidR="000D4523" w:rsidRPr="00CE5F92" w:rsidRDefault="000D4523" w:rsidP="00391CB7">
      <w:pPr>
        <w:tabs>
          <w:tab w:val="decimal" w:pos="8364"/>
        </w:tabs>
        <w:spacing w:line="276" w:lineRule="auto"/>
        <w:jc w:val="right"/>
        <w:rPr>
          <w:bCs/>
          <w:color w:val="000000"/>
          <w:lang w:val="ro-MD"/>
        </w:rPr>
      </w:pPr>
    </w:p>
    <w:p w14:paraId="38CC893C" w14:textId="1A2A33A7" w:rsidR="00391CB7" w:rsidRPr="00CE5F92" w:rsidRDefault="00391CB7" w:rsidP="00391CB7">
      <w:pPr>
        <w:tabs>
          <w:tab w:val="decimal" w:pos="8364"/>
        </w:tabs>
        <w:spacing w:line="276" w:lineRule="auto"/>
        <w:jc w:val="right"/>
        <w:rPr>
          <w:bCs/>
          <w:color w:val="000000"/>
          <w:lang w:val="ro-MD"/>
        </w:rPr>
      </w:pPr>
      <w:r w:rsidRPr="00CE5F92">
        <w:rPr>
          <w:bCs/>
          <w:color w:val="000000"/>
          <w:lang w:val="ro-MD"/>
        </w:rPr>
        <w:lastRenderedPageBreak/>
        <w:t>Anexa nr. 1</w:t>
      </w:r>
      <w:r w:rsidR="00416019" w:rsidRPr="00CE5F92">
        <w:rPr>
          <w:bCs/>
          <w:color w:val="000000"/>
          <w:lang w:val="ro-MD"/>
        </w:rPr>
        <w:t>4</w:t>
      </w:r>
    </w:p>
    <w:p w14:paraId="19B9984B" w14:textId="77777777" w:rsidR="00391CB7" w:rsidRPr="00CE5F92" w:rsidRDefault="00391CB7" w:rsidP="00391CB7">
      <w:pPr>
        <w:tabs>
          <w:tab w:val="left" w:pos="567"/>
        </w:tabs>
        <w:jc w:val="right"/>
        <w:rPr>
          <w:rFonts w:eastAsia="PMingLiU"/>
          <w:b/>
          <w:lang w:val="ro-MD" w:eastAsia="zh-CN"/>
        </w:rPr>
      </w:pPr>
      <w:r w:rsidRPr="00CE5F92">
        <w:rPr>
          <w:lang w:val="ro-MD"/>
        </w:rPr>
        <w:t>la Documentația standard</w:t>
      </w:r>
    </w:p>
    <w:p w14:paraId="535FD097" w14:textId="5AFD0C45" w:rsidR="00BA7FF4" w:rsidRPr="00CE5F92" w:rsidRDefault="00BA7FF4" w:rsidP="00BA7FF4">
      <w:pPr>
        <w:jc w:val="right"/>
        <w:rPr>
          <w:noProof w:val="0"/>
          <w:lang w:val="ro-MD"/>
        </w:rPr>
      </w:pPr>
    </w:p>
    <w:p w14:paraId="1DD222AD" w14:textId="77777777" w:rsidR="00B27D8B" w:rsidRPr="00CE5F92" w:rsidRDefault="00B27D8B" w:rsidP="00A1178E">
      <w:pPr>
        <w:tabs>
          <w:tab w:val="left" w:pos="567"/>
        </w:tabs>
        <w:jc w:val="center"/>
        <w:rPr>
          <w:b/>
          <w:color w:val="000000"/>
          <w:w w:val="90"/>
          <w:lang w:val="ro-MD"/>
        </w:rPr>
      </w:pPr>
    </w:p>
    <w:p w14:paraId="2188F6F4" w14:textId="77777777" w:rsidR="00B27D8B" w:rsidRPr="00CE5F92" w:rsidRDefault="00B27D8B" w:rsidP="00A1178E">
      <w:pPr>
        <w:tabs>
          <w:tab w:val="left" w:pos="567"/>
        </w:tabs>
        <w:jc w:val="center"/>
        <w:rPr>
          <w:b/>
          <w:color w:val="000000"/>
          <w:w w:val="90"/>
          <w:lang w:val="ro-MD"/>
        </w:rPr>
      </w:pPr>
    </w:p>
    <w:p w14:paraId="1E76B9A5" w14:textId="77777777" w:rsidR="00653E70" w:rsidRPr="00CE5F92" w:rsidRDefault="00653E70" w:rsidP="00B27D8B">
      <w:pPr>
        <w:tabs>
          <w:tab w:val="left" w:pos="567"/>
        </w:tabs>
        <w:jc w:val="center"/>
        <w:rPr>
          <w:b/>
          <w:color w:val="000000"/>
          <w:w w:val="90"/>
          <w:lang w:val="ro-MD"/>
        </w:rPr>
      </w:pPr>
    </w:p>
    <w:p w14:paraId="4BBCC1F6" w14:textId="77777777" w:rsidR="00653E70" w:rsidRPr="00CE5F92" w:rsidRDefault="00A13EAE" w:rsidP="00B27D8B">
      <w:pPr>
        <w:pStyle w:val="1"/>
        <w:numPr>
          <w:ilvl w:val="0"/>
          <w:numId w:val="0"/>
        </w:numPr>
        <w:ind w:left="720"/>
        <w:rPr>
          <w:lang w:val="ro-MD"/>
        </w:rPr>
      </w:pPr>
      <w:r w:rsidRPr="00CE5F92">
        <w:rPr>
          <w:lang w:val="ro-MD"/>
        </w:rPr>
        <w:t>ANGAJAMENT TERŢ SUSŢINĂTOR FINANCIAR</w:t>
      </w:r>
    </w:p>
    <w:p w14:paraId="2369DE19" w14:textId="77777777" w:rsidR="002D6E71" w:rsidRPr="00CE5F92" w:rsidRDefault="002D6E71" w:rsidP="00B27D8B">
      <w:pPr>
        <w:tabs>
          <w:tab w:val="left" w:pos="567"/>
        </w:tabs>
        <w:jc w:val="center"/>
        <w:rPr>
          <w:b/>
          <w:color w:val="000000"/>
          <w:w w:val="90"/>
          <w:lang w:val="ro-MD"/>
        </w:rPr>
      </w:pPr>
    </w:p>
    <w:p w14:paraId="2F7A35DB" w14:textId="77777777" w:rsidR="00AC7DAC" w:rsidRPr="00CE5F92" w:rsidRDefault="00AC7DAC" w:rsidP="00AC7DAC">
      <w:pPr>
        <w:shd w:val="clear" w:color="auto" w:fill="FFFFFF"/>
        <w:jc w:val="both"/>
        <w:rPr>
          <w:b/>
          <w:spacing w:val="-2"/>
          <w:lang w:val="ro-MD"/>
        </w:rPr>
      </w:pPr>
      <w:r w:rsidRPr="00CE5F92">
        <w:rPr>
          <w:b/>
          <w:spacing w:val="-2"/>
          <w:lang w:val="ro-MD"/>
        </w:rPr>
        <w:t>Terţ susţinător financiar</w:t>
      </w:r>
    </w:p>
    <w:p w14:paraId="7E70E50D" w14:textId="77777777" w:rsidR="00AC7DAC" w:rsidRPr="00CE5F92" w:rsidRDefault="00AC7DAC" w:rsidP="00AC7DAC">
      <w:pPr>
        <w:shd w:val="clear" w:color="auto" w:fill="FFFFFF"/>
        <w:jc w:val="both"/>
        <w:rPr>
          <w:lang w:val="ro-MD"/>
        </w:rPr>
      </w:pPr>
      <w:r w:rsidRPr="00CE5F92">
        <w:rPr>
          <w:b/>
          <w:spacing w:val="-2"/>
          <w:lang w:val="ro-MD"/>
        </w:rPr>
        <w:t>..........................</w:t>
      </w:r>
      <w:r w:rsidRPr="00CE5F92">
        <w:rPr>
          <w:lang w:val="ro-MD"/>
        </w:rPr>
        <w:t xml:space="preserve">(denumirea)  </w:t>
      </w:r>
    </w:p>
    <w:p w14:paraId="4C102366" w14:textId="77777777" w:rsidR="00AC7DAC" w:rsidRPr="00CE5F92" w:rsidRDefault="00AC7DAC" w:rsidP="00AC7DAC">
      <w:pPr>
        <w:shd w:val="clear" w:color="auto" w:fill="FFFFFF"/>
        <w:jc w:val="center"/>
        <w:rPr>
          <w:b/>
          <w:lang w:val="ro-MD"/>
        </w:rPr>
      </w:pPr>
      <w:r w:rsidRPr="00CE5F92">
        <w:rPr>
          <w:b/>
          <w:lang w:val="ro-MD"/>
        </w:rPr>
        <w:t>ANGAJAMENT</w:t>
      </w:r>
    </w:p>
    <w:p w14:paraId="222AEDAD" w14:textId="77777777" w:rsidR="00AC7DAC" w:rsidRPr="00CE5F92" w:rsidRDefault="00AC7DAC" w:rsidP="00AC7DAC">
      <w:pPr>
        <w:shd w:val="clear" w:color="auto" w:fill="FFFFFF"/>
        <w:jc w:val="center"/>
        <w:rPr>
          <w:lang w:val="ro-MD"/>
        </w:rPr>
      </w:pPr>
      <w:r w:rsidRPr="00CE5F92">
        <w:rPr>
          <w:lang w:val="ro-MD"/>
        </w:rPr>
        <w:t xml:space="preserve">privind susţinerea financiară </w:t>
      </w:r>
      <w:r w:rsidRPr="00CE5F92">
        <w:rPr>
          <w:spacing w:val="-1"/>
          <w:lang w:val="ro-MD"/>
        </w:rPr>
        <w:t>a ofertantului/candidatului</w:t>
      </w:r>
      <w:r w:rsidR="00984FA2" w:rsidRPr="00CE5F92">
        <w:rPr>
          <w:spacing w:val="-1"/>
          <w:lang w:val="ro-MD"/>
        </w:rPr>
        <w:t>\</w:t>
      </w:r>
    </w:p>
    <w:p w14:paraId="63ECD5B8" w14:textId="77777777" w:rsidR="00AC7DAC" w:rsidRPr="00CE5F92" w:rsidRDefault="00AC7DAC" w:rsidP="00AC7DAC">
      <w:pPr>
        <w:shd w:val="clear" w:color="auto" w:fill="FFFFFF"/>
        <w:spacing w:before="504"/>
        <w:jc w:val="both"/>
        <w:rPr>
          <w:spacing w:val="-3"/>
          <w:lang w:val="ro-MD"/>
        </w:rPr>
      </w:pPr>
      <w:r w:rsidRPr="00CE5F92">
        <w:rPr>
          <w:spacing w:val="-3"/>
          <w:lang w:val="ro-MD"/>
        </w:rPr>
        <w:t>Către, ...............................................................................</w:t>
      </w:r>
      <w:r w:rsidR="00FB2FFC" w:rsidRPr="00CE5F92">
        <w:rPr>
          <w:spacing w:val="-3"/>
          <w:lang w:val="ro-MD"/>
        </w:rPr>
        <w:t>................................................................</w:t>
      </w:r>
      <w:r w:rsidRPr="00CE5F92">
        <w:rPr>
          <w:spacing w:val="-3"/>
          <w:lang w:val="ro-MD"/>
        </w:rPr>
        <w:t>.</w:t>
      </w:r>
    </w:p>
    <w:p w14:paraId="0FCFE5D0" w14:textId="77777777" w:rsidR="00AC7DAC" w:rsidRPr="00CE5F92" w:rsidRDefault="0019071C" w:rsidP="00AC7DAC">
      <w:pPr>
        <w:shd w:val="clear" w:color="auto" w:fill="FFFFFF"/>
        <w:jc w:val="both"/>
        <w:rPr>
          <w:i/>
          <w:lang w:val="ro-MD"/>
        </w:rPr>
      </w:pPr>
      <w:r w:rsidRPr="00CE5F92">
        <w:rPr>
          <w:i/>
          <w:lang w:val="ro-MD"/>
        </w:rPr>
        <w:t xml:space="preserve">                            </w:t>
      </w:r>
      <w:r w:rsidR="00AC7DAC" w:rsidRPr="00CE5F92">
        <w:rPr>
          <w:i/>
          <w:lang w:val="ro-MD"/>
        </w:rPr>
        <w:t>(denumirea autorităţii contractante şi adresa completă)</w:t>
      </w:r>
    </w:p>
    <w:p w14:paraId="35B01A9B" w14:textId="77777777" w:rsidR="00AC7DAC" w:rsidRPr="00CE5F92" w:rsidRDefault="00AC7DAC" w:rsidP="00AC7DAC">
      <w:pPr>
        <w:shd w:val="clear" w:color="auto" w:fill="FFFFFF"/>
        <w:tabs>
          <w:tab w:val="left" w:leader="dot" w:pos="7166"/>
        </w:tabs>
        <w:jc w:val="both"/>
        <w:rPr>
          <w:lang w:val="ro-MD"/>
        </w:rPr>
      </w:pPr>
      <w:r w:rsidRPr="00CE5F92">
        <w:rPr>
          <w:lang w:val="ro-MD"/>
        </w:rPr>
        <w:t>Cu privire la procedura pen</w:t>
      </w:r>
      <w:r w:rsidR="00E26A0E" w:rsidRPr="00CE5F92">
        <w:rPr>
          <w:lang w:val="ro-MD"/>
        </w:rPr>
        <w:t>tru atribuirea contractului ...</w:t>
      </w:r>
      <w:r w:rsidRPr="00CE5F92">
        <w:rPr>
          <w:lang w:val="ro-MD"/>
        </w:rPr>
        <w:t>.............</w:t>
      </w:r>
      <w:r w:rsidR="00FB2FFC" w:rsidRPr="00CE5F92">
        <w:rPr>
          <w:lang w:val="ro-MD"/>
        </w:rPr>
        <w:t>.........................................</w:t>
      </w:r>
      <w:r w:rsidRPr="00CE5F92">
        <w:rPr>
          <w:lang w:val="ro-MD"/>
        </w:rPr>
        <w:t>.............</w:t>
      </w:r>
    </w:p>
    <w:p w14:paraId="3FF96F12" w14:textId="77777777" w:rsidR="00AC7DAC" w:rsidRPr="00CE5F92" w:rsidRDefault="00AC7DAC" w:rsidP="00AC7DAC">
      <w:pPr>
        <w:shd w:val="clear" w:color="auto" w:fill="FFFFFF"/>
        <w:tabs>
          <w:tab w:val="left" w:leader="dot" w:pos="7166"/>
        </w:tabs>
        <w:jc w:val="both"/>
        <w:rPr>
          <w:lang w:val="ro-MD"/>
        </w:rPr>
      </w:pPr>
      <w:r w:rsidRPr="00CE5F92">
        <w:rPr>
          <w:i/>
          <w:lang w:val="ro-MD"/>
        </w:rPr>
        <w:t>(denumirea contractului de achiziţie publică),</w:t>
      </w:r>
      <w:r w:rsidRPr="00CE5F92">
        <w:rPr>
          <w:lang w:val="ro-MD"/>
        </w:rPr>
        <w:t xml:space="preserve"> noi .......................(</w:t>
      </w:r>
      <w:r w:rsidRPr="00CE5F92">
        <w:rPr>
          <w:i/>
          <w:lang w:val="ro-MD"/>
        </w:rPr>
        <w:t>denumirea terţului susţinător financiar)</w:t>
      </w:r>
      <w:r w:rsidRPr="00CE5F92">
        <w:rPr>
          <w:lang w:val="ro-MD"/>
        </w:rPr>
        <w:t xml:space="preserve">, având sediul înregistrat </w:t>
      </w:r>
      <w:r w:rsidRPr="00CE5F92">
        <w:rPr>
          <w:spacing w:val="-7"/>
          <w:lang w:val="ro-MD"/>
        </w:rPr>
        <w:t xml:space="preserve">la .................. </w:t>
      </w:r>
      <w:r w:rsidRPr="00CE5F92">
        <w:rPr>
          <w:lang w:val="ro-MD"/>
        </w:rPr>
        <w:t>(</w:t>
      </w:r>
      <w:r w:rsidRPr="00CE5F92">
        <w:rPr>
          <w:i/>
          <w:lang w:val="ro-MD"/>
        </w:rPr>
        <w:t>adresa terţului</w:t>
      </w:r>
      <w:r w:rsidR="0019071C" w:rsidRPr="00CE5F92">
        <w:rPr>
          <w:i/>
          <w:lang w:val="ro-MD"/>
        </w:rPr>
        <w:t xml:space="preserve"> </w:t>
      </w:r>
      <w:r w:rsidRPr="00CE5F92">
        <w:rPr>
          <w:i/>
          <w:lang w:val="ro-MD"/>
        </w:rPr>
        <w:t>susţinător financiar)</w:t>
      </w:r>
      <w:r w:rsidRPr="00CE5F92">
        <w:rPr>
          <w:lang w:val="ro-MD"/>
        </w:rPr>
        <w:t>, ne obligăm, în mod ferm, necondiţionat şi irevocabil, să punem la dispoziţia ................ (</w:t>
      </w:r>
      <w:r w:rsidRPr="00CE5F92">
        <w:rPr>
          <w:i/>
          <w:lang w:val="ro-MD"/>
        </w:rPr>
        <w:t>denumirea</w:t>
      </w:r>
      <w:r w:rsidR="0019071C" w:rsidRPr="00CE5F92">
        <w:rPr>
          <w:i/>
          <w:lang w:val="ro-MD"/>
        </w:rPr>
        <w:t xml:space="preserve"> </w:t>
      </w:r>
      <w:r w:rsidRPr="00CE5F92">
        <w:rPr>
          <w:i/>
          <w:lang w:val="ro-MD"/>
        </w:rPr>
        <w:t>ofertantului/candidatului</w:t>
      </w:r>
      <w:r w:rsidRPr="00CE5F92">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CE5F92" w:rsidRDefault="00AC7DAC" w:rsidP="00AC7DAC">
      <w:pPr>
        <w:shd w:val="clear" w:color="auto" w:fill="FFFFFF"/>
        <w:jc w:val="both"/>
        <w:rPr>
          <w:lang w:val="ro-MD"/>
        </w:rPr>
      </w:pPr>
      <w:r w:rsidRPr="00CE5F92">
        <w:rPr>
          <w:lang w:val="ro-MD"/>
        </w:rPr>
        <w:t>Acordarea susţinerii financiare nu implică alte costuri pentru achizitor, cu excepţia celor care au fost incluse în propunerea financiară.</w:t>
      </w:r>
    </w:p>
    <w:p w14:paraId="706B8862" w14:textId="77777777" w:rsidR="00AC7DAC" w:rsidRPr="00CE5F92" w:rsidRDefault="00AC7DAC" w:rsidP="00AC7DAC">
      <w:pPr>
        <w:shd w:val="clear" w:color="auto" w:fill="FFFFFF"/>
        <w:jc w:val="both"/>
        <w:rPr>
          <w:lang w:val="ro-MD"/>
        </w:rPr>
      </w:pPr>
      <w:r w:rsidRPr="00CE5F92">
        <w:rPr>
          <w:lang w:val="ro-MD"/>
        </w:rPr>
        <w:t>În acest sens, ne obligăm în mod ferm, necondiţionat şi irevocabil, să punem la dispoziţia .......... (</w:t>
      </w:r>
      <w:r w:rsidRPr="00CE5F92">
        <w:rPr>
          <w:i/>
          <w:lang w:val="ro-MD"/>
        </w:rPr>
        <w:t>denumirea</w:t>
      </w:r>
      <w:r w:rsidR="0019071C" w:rsidRPr="00CE5F92">
        <w:rPr>
          <w:i/>
          <w:lang w:val="ro-MD"/>
        </w:rPr>
        <w:t xml:space="preserve"> </w:t>
      </w:r>
      <w:r w:rsidRPr="00CE5F92">
        <w:rPr>
          <w:i/>
          <w:lang w:val="ro-MD"/>
        </w:rPr>
        <w:t xml:space="preserve">ofertantului/candidatului) </w:t>
      </w:r>
      <w:r w:rsidRPr="00CE5F92">
        <w:rPr>
          <w:lang w:val="ro-MD"/>
        </w:rPr>
        <w:t>suma de .................................................................. (valoarea totală/parţială din propunerea financiară), necesară pentru îndeplinirea integrală, reglementară şi la termen a contractului de achiziţie publică.</w:t>
      </w:r>
    </w:p>
    <w:p w14:paraId="685C0BE3" w14:textId="77777777" w:rsidR="00AC7DAC" w:rsidRPr="00CE5F92" w:rsidRDefault="00AC7DAC" w:rsidP="00AC7DAC">
      <w:pPr>
        <w:shd w:val="clear" w:color="auto" w:fill="FFFFFF"/>
        <w:jc w:val="both"/>
        <w:rPr>
          <w:lang w:val="ro-MD"/>
        </w:rPr>
      </w:pPr>
      <w:r w:rsidRPr="00CE5F92">
        <w:rPr>
          <w:lang w:val="ro-MD"/>
        </w:rPr>
        <w:t>Noi, ............................................ (</w:t>
      </w:r>
      <w:r w:rsidRPr="00CE5F92">
        <w:rPr>
          <w:i/>
          <w:lang w:val="ro-MD"/>
        </w:rPr>
        <w:t>denumirea terţului susţinător financiar),</w:t>
      </w:r>
      <w:r w:rsidRPr="00CE5F92">
        <w:rPr>
          <w:lang w:val="ro-MD"/>
        </w:rPr>
        <w:t xml:space="preserve"> declarăm că înţelegem să răspundem faţă de autoritatea contractantă pentru neexecutarea oricărei obligaţii asumate de ..... (</w:t>
      </w:r>
      <w:r w:rsidR="0056297D" w:rsidRPr="00CE5F92">
        <w:rPr>
          <w:i/>
          <w:lang w:val="ro-MD"/>
        </w:rPr>
        <w:t>denumire</w:t>
      </w:r>
      <w:r w:rsidR="005B24DA" w:rsidRPr="00CE5F92">
        <w:rPr>
          <w:i/>
          <w:lang w:val="ro-MD"/>
        </w:rPr>
        <w:t>a</w:t>
      </w:r>
      <w:r w:rsidR="0056297D" w:rsidRPr="00CE5F92">
        <w:rPr>
          <w:i/>
          <w:lang w:val="ro-MD"/>
        </w:rPr>
        <w:t xml:space="preserve"> ofertant</w:t>
      </w:r>
      <w:r w:rsidR="005B24DA" w:rsidRPr="00CE5F92">
        <w:rPr>
          <w:i/>
          <w:lang w:val="ro-MD"/>
        </w:rPr>
        <w:t>ului</w:t>
      </w:r>
      <w:r w:rsidRPr="00CE5F92">
        <w:rPr>
          <w:i/>
          <w:lang w:val="ro-MD"/>
        </w:rPr>
        <w:t>)</w:t>
      </w:r>
      <w:r w:rsidRPr="00CE5F92">
        <w:rPr>
          <w:lang w:val="ro-MD"/>
        </w:rPr>
        <w:t>, în baza contractului de achiziţie publică şi pentru care ...... (</w:t>
      </w:r>
      <w:r w:rsidRPr="00CE5F92">
        <w:rPr>
          <w:i/>
          <w:lang w:val="ro-MD"/>
        </w:rPr>
        <w:t>denumirea</w:t>
      </w:r>
      <w:r w:rsidR="0019071C" w:rsidRPr="00CE5F92">
        <w:rPr>
          <w:i/>
          <w:lang w:val="ro-MD"/>
        </w:rPr>
        <w:t xml:space="preserve"> </w:t>
      </w:r>
      <w:r w:rsidRPr="00CE5F92">
        <w:rPr>
          <w:i/>
          <w:lang w:val="ro-MD"/>
        </w:rPr>
        <w:t>ofertantului/candidatului)</w:t>
      </w:r>
      <w:r w:rsidRPr="00CE5F92">
        <w:rPr>
          <w:lang w:val="ro-MD"/>
        </w:rPr>
        <w:t xml:space="preserve"> a primit susţinerea financiară conform prezentului angajament, renunţând în acest sens, definitiv şi irevocabil, la invocarea beneficiului de diviziune. </w:t>
      </w:r>
    </w:p>
    <w:p w14:paraId="2E410012" w14:textId="77777777" w:rsidR="00AC7DAC" w:rsidRPr="00CE5F92" w:rsidRDefault="00AC7DAC" w:rsidP="00AC7DAC">
      <w:pPr>
        <w:shd w:val="clear" w:color="auto" w:fill="FFFFFF"/>
        <w:jc w:val="both"/>
        <w:rPr>
          <w:lang w:val="ro-MD"/>
        </w:rPr>
      </w:pPr>
      <w:r w:rsidRPr="00CE5F92">
        <w:rPr>
          <w:lang w:val="ro-MD"/>
        </w:rPr>
        <w:t xml:space="preserve">Noi, ..................... </w:t>
      </w:r>
      <w:r w:rsidRPr="00CE5F92">
        <w:rPr>
          <w:i/>
          <w:lang w:val="ro-MD"/>
        </w:rPr>
        <w:t>(denumirea terţului susţinător financiar)</w:t>
      </w:r>
      <w:r w:rsidRPr="00CE5F92">
        <w:rPr>
          <w:lang w:val="ro-MD"/>
        </w:rPr>
        <w:t>, declarăm că înţelegem să renunţam definitiv şi irevocabil la dreptul de a invoca orice excepţie de neexecutare, atât faţă de autoritatea contractantă, cât şi faţă de ............ (</w:t>
      </w:r>
      <w:r w:rsidRPr="00CE5F92">
        <w:rPr>
          <w:i/>
          <w:lang w:val="ro-MD"/>
        </w:rPr>
        <w:t>denumire</w:t>
      </w:r>
      <w:r w:rsidR="005B24DA" w:rsidRPr="00CE5F92">
        <w:rPr>
          <w:i/>
          <w:lang w:val="ro-MD"/>
        </w:rPr>
        <w:t>a</w:t>
      </w:r>
      <w:r w:rsidRPr="00CE5F92">
        <w:rPr>
          <w:i/>
          <w:lang w:val="ro-MD"/>
        </w:rPr>
        <w:t xml:space="preserve"> ofertant</w:t>
      </w:r>
      <w:r w:rsidR="005B24DA" w:rsidRPr="00CE5F92">
        <w:rPr>
          <w:i/>
          <w:lang w:val="ro-MD"/>
        </w:rPr>
        <w:t>ului</w:t>
      </w:r>
      <w:r w:rsidRPr="00CE5F92">
        <w:rPr>
          <w:i/>
          <w:lang w:val="ro-MD"/>
        </w:rPr>
        <w:t>/candidat</w:t>
      </w:r>
      <w:r w:rsidR="005B24DA" w:rsidRPr="00CE5F92">
        <w:rPr>
          <w:i/>
          <w:lang w:val="ro-MD"/>
        </w:rPr>
        <w:t>ului</w:t>
      </w:r>
      <w:r w:rsidRPr="00CE5F92">
        <w:rPr>
          <w:i/>
          <w:lang w:val="ro-MD"/>
        </w:rPr>
        <w:t>),</w:t>
      </w:r>
      <w:r w:rsidRPr="00CE5F92">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CE5F92" w:rsidRDefault="00AC7DAC" w:rsidP="00AC7DAC">
      <w:pPr>
        <w:shd w:val="clear" w:color="auto" w:fill="FFFFFF"/>
        <w:jc w:val="both"/>
        <w:rPr>
          <w:spacing w:val="-1"/>
          <w:lang w:val="ro-MD"/>
        </w:rPr>
      </w:pPr>
      <w:r w:rsidRPr="00CE5F92">
        <w:rPr>
          <w:spacing w:val="-1"/>
          <w:lang w:val="ro-MD"/>
        </w:rPr>
        <w:t>Noi,..................................</w:t>
      </w:r>
      <w:r w:rsidRPr="00CE5F92">
        <w:rPr>
          <w:i/>
          <w:lang w:val="ro-MD"/>
        </w:rPr>
        <w:t xml:space="preserve"> (denumirea terţului susţinător financiar),</w:t>
      </w:r>
      <w:r w:rsidRPr="00CE5F92">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CE5F92" w:rsidRDefault="00AC7DAC" w:rsidP="00AC7DAC">
      <w:pPr>
        <w:shd w:val="clear" w:color="auto" w:fill="FFFFFF"/>
        <w:jc w:val="both"/>
        <w:rPr>
          <w:spacing w:val="-1"/>
          <w:lang w:val="ro-MD"/>
        </w:rPr>
      </w:pPr>
      <w:r w:rsidRPr="00CE5F92">
        <w:rPr>
          <w:spacing w:val="-1"/>
          <w:lang w:val="ro-MD"/>
        </w:rPr>
        <w:t>Prezentul reprezintă angajamentul nostru ferm încheiat în conformitate cu prevederile art.</w:t>
      </w:r>
      <w:r w:rsidR="0056297D" w:rsidRPr="00CE5F92">
        <w:rPr>
          <w:spacing w:val="-1"/>
          <w:lang w:val="ro-MD"/>
        </w:rPr>
        <w:t>21</w:t>
      </w:r>
      <w:r w:rsidRPr="00CE5F92">
        <w:rPr>
          <w:spacing w:val="-1"/>
          <w:lang w:val="ro-MD"/>
        </w:rPr>
        <w:t xml:space="preserve"> alin.(</w:t>
      </w:r>
      <w:r w:rsidR="0056297D" w:rsidRPr="00CE5F92">
        <w:rPr>
          <w:spacing w:val="-1"/>
          <w:lang w:val="ro-MD"/>
        </w:rPr>
        <w:t>6</w:t>
      </w:r>
      <w:r w:rsidRPr="00CE5F92">
        <w:rPr>
          <w:spacing w:val="-1"/>
          <w:lang w:val="ro-MD"/>
        </w:rPr>
        <w:t xml:space="preserve">) </w:t>
      </w:r>
      <w:r w:rsidR="0056297D" w:rsidRPr="00CE5F92">
        <w:rPr>
          <w:spacing w:val="-1"/>
          <w:lang w:val="ro-MD"/>
        </w:rPr>
        <w:t>al</w:t>
      </w:r>
      <w:r w:rsidR="0019071C" w:rsidRPr="00CE5F92">
        <w:rPr>
          <w:spacing w:val="-1"/>
          <w:lang w:val="ro-MD"/>
        </w:rPr>
        <w:t xml:space="preserve"> </w:t>
      </w:r>
      <w:r w:rsidR="0056297D" w:rsidRPr="00CE5F92">
        <w:rPr>
          <w:spacing w:val="-1"/>
          <w:lang w:val="ro-MD"/>
        </w:rPr>
        <w:t xml:space="preserve">Legii </w:t>
      </w:r>
      <w:r w:rsidR="0019071C" w:rsidRPr="00CE5F92">
        <w:rPr>
          <w:spacing w:val="-1"/>
          <w:lang w:val="ro-MD"/>
        </w:rPr>
        <w:t>nr.</w:t>
      </w:r>
      <w:r w:rsidR="0056297D" w:rsidRPr="00CE5F92">
        <w:rPr>
          <w:spacing w:val="-1"/>
          <w:lang w:val="ro-MD"/>
        </w:rPr>
        <w:t>131/2015 privind achizițiile publice</w:t>
      </w:r>
      <w:r w:rsidRPr="00CE5F92">
        <w:rPr>
          <w:spacing w:val="-1"/>
          <w:lang w:val="ro-MD"/>
        </w:rPr>
        <w:t>, care dă dreptul autorităţii contractante de a solicita, în mod legitim, îndeplinirea de către noi a anumitor obligaţii care decurg din susţinerea financiară acordată ..............................................................</w:t>
      </w:r>
      <w:r w:rsidRPr="00CE5F92">
        <w:rPr>
          <w:lang w:val="ro-MD"/>
        </w:rPr>
        <w:t xml:space="preserve"> (</w:t>
      </w:r>
      <w:r w:rsidRPr="00CE5F92">
        <w:rPr>
          <w:i/>
          <w:lang w:val="ro-MD"/>
        </w:rPr>
        <w:t>denumirea</w:t>
      </w:r>
      <w:r w:rsidR="0019071C" w:rsidRPr="00CE5F92">
        <w:rPr>
          <w:i/>
          <w:lang w:val="ro-MD"/>
        </w:rPr>
        <w:t xml:space="preserve"> </w:t>
      </w:r>
      <w:r w:rsidRPr="00CE5F92">
        <w:rPr>
          <w:i/>
          <w:lang w:val="ro-MD"/>
        </w:rPr>
        <w:t>ofertantului/candidatului).</w:t>
      </w:r>
    </w:p>
    <w:p w14:paraId="73F1DC34" w14:textId="77777777" w:rsidR="00AC7DAC" w:rsidRPr="00CE5F92" w:rsidRDefault="00AC7DAC" w:rsidP="00AC7DAC">
      <w:pPr>
        <w:shd w:val="clear" w:color="auto" w:fill="FFFFFF"/>
        <w:jc w:val="both"/>
        <w:rPr>
          <w:spacing w:val="-1"/>
          <w:lang w:val="ro-MD"/>
        </w:rPr>
      </w:pPr>
    </w:p>
    <w:p w14:paraId="2099B898" w14:textId="77777777" w:rsidR="00B27D8B" w:rsidRPr="00CE5F92" w:rsidRDefault="00B27D8B" w:rsidP="00AC7DAC">
      <w:pPr>
        <w:shd w:val="clear" w:color="auto" w:fill="FFFFFF"/>
        <w:jc w:val="both"/>
        <w:rPr>
          <w:spacing w:val="-1"/>
          <w:lang w:val="ro-MD"/>
        </w:rPr>
      </w:pPr>
    </w:p>
    <w:p w14:paraId="444B62E1" w14:textId="77777777" w:rsidR="00B27D8B" w:rsidRPr="00CE5F92" w:rsidRDefault="00B27D8B" w:rsidP="00AC7DAC">
      <w:pPr>
        <w:shd w:val="clear" w:color="auto" w:fill="FFFFFF"/>
        <w:jc w:val="both"/>
        <w:rPr>
          <w:spacing w:val="-1"/>
          <w:lang w:val="ro-MD"/>
        </w:rPr>
      </w:pPr>
    </w:p>
    <w:p w14:paraId="4D5A94E0" w14:textId="77777777" w:rsidR="00AC7DAC" w:rsidRPr="00CE5F92" w:rsidRDefault="00AC7DAC" w:rsidP="009E719D">
      <w:pPr>
        <w:shd w:val="clear" w:color="auto" w:fill="FFFFFF"/>
        <w:jc w:val="right"/>
        <w:rPr>
          <w:spacing w:val="-1"/>
          <w:lang w:val="ro-MD"/>
        </w:rPr>
      </w:pPr>
      <w:r w:rsidRPr="00CE5F92">
        <w:rPr>
          <w:spacing w:val="-1"/>
          <w:lang w:val="ro-MD"/>
        </w:rPr>
        <w:t>Data completării,</w:t>
      </w:r>
      <w:r w:rsidRPr="00CE5F92">
        <w:rPr>
          <w:spacing w:val="-1"/>
          <w:lang w:val="ro-MD"/>
        </w:rPr>
        <w:tab/>
      </w:r>
      <w:r w:rsidRPr="00CE5F92">
        <w:rPr>
          <w:spacing w:val="-1"/>
          <w:lang w:val="ro-MD"/>
        </w:rPr>
        <w:tab/>
      </w:r>
      <w:r w:rsidRPr="00CE5F92">
        <w:rPr>
          <w:spacing w:val="-1"/>
          <w:lang w:val="ro-MD"/>
        </w:rPr>
        <w:tab/>
      </w:r>
      <w:r w:rsidRPr="00CE5F92">
        <w:rPr>
          <w:spacing w:val="-1"/>
          <w:lang w:val="ro-MD"/>
        </w:rPr>
        <w:tab/>
      </w:r>
      <w:r w:rsidRPr="00CE5F92">
        <w:rPr>
          <w:spacing w:val="-1"/>
          <w:lang w:val="ro-MD"/>
        </w:rPr>
        <w:tab/>
        <w:t xml:space="preserve">                                        Terţ susţinător,</w:t>
      </w:r>
      <w:r w:rsidRPr="00CE5F92">
        <w:rPr>
          <w:i/>
          <w:spacing w:val="-1"/>
          <w:lang w:val="ro-MD"/>
        </w:rPr>
        <w:t xml:space="preserve">  (semnătură autorizată)</w:t>
      </w:r>
    </w:p>
    <w:p w14:paraId="270E27B9" w14:textId="77777777" w:rsidR="00AC7DAC" w:rsidRPr="00CE5F92" w:rsidRDefault="00AC7DAC" w:rsidP="00AC7DAC">
      <w:pPr>
        <w:ind w:left="5040" w:firstLine="720"/>
        <w:jc w:val="both"/>
        <w:rPr>
          <w:rFonts w:eastAsiaTheme="majorEastAsia"/>
          <w:sz w:val="22"/>
          <w:szCs w:val="22"/>
          <w:lang w:val="ro-MD"/>
        </w:rPr>
      </w:pPr>
    </w:p>
    <w:p w14:paraId="3F35F014" w14:textId="77777777" w:rsidR="0026206B" w:rsidRDefault="0026206B" w:rsidP="00391CB7">
      <w:pPr>
        <w:tabs>
          <w:tab w:val="decimal" w:pos="8364"/>
        </w:tabs>
        <w:spacing w:line="276" w:lineRule="auto"/>
        <w:jc w:val="right"/>
        <w:rPr>
          <w:bCs/>
          <w:color w:val="000000"/>
          <w:lang w:val="ro-MD"/>
        </w:rPr>
      </w:pPr>
    </w:p>
    <w:p w14:paraId="7C520701" w14:textId="11853B05" w:rsidR="00391CB7" w:rsidRPr="00CE5F92" w:rsidRDefault="00391CB7" w:rsidP="00391CB7">
      <w:pPr>
        <w:tabs>
          <w:tab w:val="decimal" w:pos="8364"/>
        </w:tabs>
        <w:spacing w:line="276" w:lineRule="auto"/>
        <w:jc w:val="right"/>
        <w:rPr>
          <w:bCs/>
          <w:color w:val="000000"/>
          <w:lang w:val="ro-MD"/>
        </w:rPr>
      </w:pPr>
      <w:r w:rsidRPr="00CE5F92">
        <w:rPr>
          <w:bCs/>
          <w:color w:val="000000"/>
          <w:lang w:val="ro-MD"/>
        </w:rPr>
        <w:lastRenderedPageBreak/>
        <w:t>Anexa nr. 1</w:t>
      </w:r>
      <w:r w:rsidR="00416019" w:rsidRPr="00CE5F92">
        <w:rPr>
          <w:bCs/>
          <w:color w:val="000000"/>
          <w:lang w:val="ro-MD"/>
        </w:rPr>
        <w:t>5</w:t>
      </w:r>
    </w:p>
    <w:p w14:paraId="71E3ABCB" w14:textId="77777777" w:rsidR="00391CB7" w:rsidRPr="00CE5F92" w:rsidRDefault="00391CB7" w:rsidP="00391CB7">
      <w:pPr>
        <w:tabs>
          <w:tab w:val="left" w:pos="567"/>
        </w:tabs>
        <w:jc w:val="right"/>
        <w:rPr>
          <w:rFonts w:eastAsia="PMingLiU"/>
          <w:b/>
          <w:lang w:val="ro-MD" w:eastAsia="zh-CN"/>
        </w:rPr>
      </w:pPr>
      <w:r w:rsidRPr="00CE5F92">
        <w:rPr>
          <w:lang w:val="ro-MD"/>
        </w:rPr>
        <w:t>la Documentația standard</w:t>
      </w:r>
    </w:p>
    <w:p w14:paraId="4A0A452C" w14:textId="77777777" w:rsidR="00B27D8B" w:rsidRPr="00CE5F92" w:rsidRDefault="00B27D8B" w:rsidP="000D4488">
      <w:pPr>
        <w:tabs>
          <w:tab w:val="left" w:pos="567"/>
        </w:tabs>
        <w:jc w:val="center"/>
        <w:rPr>
          <w:b/>
          <w:color w:val="000000"/>
          <w:w w:val="90"/>
          <w:lang w:val="ro-MD"/>
        </w:rPr>
      </w:pPr>
    </w:p>
    <w:p w14:paraId="070C799C" w14:textId="77777777" w:rsidR="00653E70" w:rsidRPr="00CE5F92" w:rsidRDefault="00653E70" w:rsidP="00653E70">
      <w:pPr>
        <w:pStyle w:val="1"/>
        <w:numPr>
          <w:ilvl w:val="0"/>
          <w:numId w:val="0"/>
        </w:numPr>
        <w:ind w:left="720"/>
        <w:rPr>
          <w:sz w:val="22"/>
          <w:szCs w:val="22"/>
          <w:lang w:val="ro-MD"/>
        </w:rPr>
      </w:pPr>
    </w:p>
    <w:p w14:paraId="04A21A3C" w14:textId="77777777" w:rsidR="00653E70" w:rsidRPr="00CE5F92" w:rsidRDefault="00653E70" w:rsidP="00653E70">
      <w:pPr>
        <w:pStyle w:val="1"/>
        <w:numPr>
          <w:ilvl w:val="0"/>
          <w:numId w:val="0"/>
        </w:numPr>
        <w:ind w:left="720"/>
        <w:rPr>
          <w:lang w:val="ro-MD"/>
        </w:rPr>
      </w:pPr>
      <w:r w:rsidRPr="00CE5F92">
        <w:rPr>
          <w:lang w:val="ro-MD"/>
        </w:rPr>
        <w:t>ANGAJAMENT PRIVIND SUSŢINEREA TEHNIC</w:t>
      </w:r>
      <w:r w:rsidR="005B24DA" w:rsidRPr="00CE5F92">
        <w:rPr>
          <w:lang w:val="ro-MD"/>
        </w:rPr>
        <w:t>Ă</w:t>
      </w:r>
      <w:r w:rsidR="00543226" w:rsidRPr="00CE5F92">
        <w:rPr>
          <w:lang w:val="ro-MD"/>
        </w:rPr>
        <w:t xml:space="preserve"> </w:t>
      </w:r>
      <w:r w:rsidR="005B24DA" w:rsidRPr="00CE5F92">
        <w:rPr>
          <w:lang w:val="ro-MD"/>
        </w:rPr>
        <w:t>Ș</w:t>
      </w:r>
      <w:r w:rsidRPr="00CE5F92">
        <w:rPr>
          <w:lang w:val="ro-MD"/>
        </w:rPr>
        <w:t>I PROFESIONALĂ A OFERTANTULUI/GRUPULUI DE OPERATORI ECONOMICI</w:t>
      </w:r>
    </w:p>
    <w:p w14:paraId="59D52AFD" w14:textId="77777777" w:rsidR="00AC7DAC" w:rsidRPr="00CE5F92" w:rsidRDefault="00AC7DAC" w:rsidP="00AC7DAC">
      <w:pPr>
        <w:ind w:left="5040" w:firstLine="720"/>
        <w:jc w:val="both"/>
        <w:rPr>
          <w:rFonts w:eastAsiaTheme="majorEastAsia"/>
          <w:lang w:val="ro-MD"/>
        </w:rPr>
      </w:pPr>
    </w:p>
    <w:p w14:paraId="61DF18C7" w14:textId="77777777" w:rsidR="006A6FDA" w:rsidRPr="00CE5F92" w:rsidRDefault="006A6FDA" w:rsidP="00AC7DAC">
      <w:pPr>
        <w:ind w:left="5040" w:firstLine="720"/>
        <w:jc w:val="both"/>
        <w:rPr>
          <w:rFonts w:eastAsiaTheme="majorEastAsia"/>
          <w:lang w:val="ro-MD"/>
        </w:rPr>
      </w:pPr>
    </w:p>
    <w:p w14:paraId="494BE0DA" w14:textId="77777777" w:rsidR="006A6FDA" w:rsidRPr="00CE5F92" w:rsidRDefault="006A6FDA" w:rsidP="006A6FDA">
      <w:pPr>
        <w:shd w:val="clear" w:color="auto" w:fill="FFFFFF"/>
        <w:rPr>
          <w:b/>
          <w:lang w:val="ro-MD"/>
        </w:rPr>
      </w:pPr>
      <w:r w:rsidRPr="00CE5F92">
        <w:rPr>
          <w:b/>
          <w:spacing w:val="-2"/>
          <w:lang w:val="ro-MD"/>
        </w:rPr>
        <w:t>..........................</w:t>
      </w:r>
    </w:p>
    <w:p w14:paraId="7EFDEBD9" w14:textId="77777777" w:rsidR="006A6FDA" w:rsidRPr="00CE5F92" w:rsidRDefault="006A6FDA" w:rsidP="006A6FDA">
      <w:pPr>
        <w:shd w:val="clear" w:color="auto" w:fill="FFFFFF"/>
        <w:rPr>
          <w:lang w:val="ro-MD"/>
        </w:rPr>
      </w:pPr>
      <w:r w:rsidRPr="00CE5F92">
        <w:rPr>
          <w:lang w:val="ro-MD"/>
        </w:rPr>
        <w:t>(denumirea)</w:t>
      </w:r>
    </w:p>
    <w:p w14:paraId="6E4DF02C" w14:textId="77777777" w:rsidR="006A6FDA" w:rsidRPr="00CE5F92" w:rsidRDefault="006A6FDA" w:rsidP="006A6FDA">
      <w:pPr>
        <w:shd w:val="clear" w:color="auto" w:fill="FFFFFF"/>
        <w:jc w:val="center"/>
        <w:rPr>
          <w:b/>
          <w:lang w:val="ro-MD"/>
        </w:rPr>
      </w:pPr>
      <w:r w:rsidRPr="00CE5F92">
        <w:rPr>
          <w:b/>
          <w:lang w:val="ro-MD"/>
        </w:rPr>
        <w:t>ANGAJAMENT</w:t>
      </w:r>
    </w:p>
    <w:p w14:paraId="3F03AA11" w14:textId="77777777" w:rsidR="006A6FDA" w:rsidRPr="00CE5F92" w:rsidRDefault="006A6FDA" w:rsidP="006A6FDA">
      <w:pPr>
        <w:shd w:val="clear" w:color="auto" w:fill="FFFFFF"/>
        <w:jc w:val="center"/>
        <w:rPr>
          <w:b/>
          <w:lang w:val="ro-MD"/>
        </w:rPr>
      </w:pPr>
      <w:r w:rsidRPr="00CE5F92">
        <w:rPr>
          <w:b/>
          <w:lang w:val="ro-MD"/>
        </w:rPr>
        <w:t>privind susţinerea tehnic</w:t>
      </w:r>
      <w:r w:rsidR="005B24DA" w:rsidRPr="00CE5F92">
        <w:rPr>
          <w:b/>
          <w:lang w:val="ro-MD"/>
        </w:rPr>
        <w:t>ă</w:t>
      </w:r>
      <w:r w:rsidR="0019071C" w:rsidRPr="00CE5F92">
        <w:rPr>
          <w:b/>
          <w:lang w:val="ro-MD"/>
        </w:rPr>
        <w:t xml:space="preserve"> </w:t>
      </w:r>
      <w:r w:rsidR="005B24DA" w:rsidRPr="00CE5F92">
        <w:rPr>
          <w:b/>
          <w:lang w:val="ro-MD"/>
        </w:rPr>
        <w:t>ș</w:t>
      </w:r>
      <w:r w:rsidRPr="00CE5F92">
        <w:rPr>
          <w:b/>
          <w:lang w:val="ro-MD"/>
        </w:rPr>
        <w:t>i profesională</w:t>
      </w:r>
    </w:p>
    <w:p w14:paraId="0AA01F2D" w14:textId="77777777" w:rsidR="006A6FDA" w:rsidRPr="00CE5F92" w:rsidRDefault="006A6FDA" w:rsidP="006A6FDA">
      <w:pPr>
        <w:shd w:val="clear" w:color="auto" w:fill="FFFFFF"/>
        <w:jc w:val="center"/>
        <w:rPr>
          <w:b/>
          <w:lang w:val="ro-MD"/>
        </w:rPr>
      </w:pPr>
      <w:r w:rsidRPr="00CE5F92">
        <w:rPr>
          <w:b/>
          <w:lang w:val="ro-MD"/>
        </w:rPr>
        <w:t>a ofertantului/candidatului</w:t>
      </w:r>
    </w:p>
    <w:p w14:paraId="3BD8C263" w14:textId="77777777" w:rsidR="00FB2FFC" w:rsidRPr="00CE5F92" w:rsidRDefault="00FB2FFC" w:rsidP="006A6FDA">
      <w:pPr>
        <w:shd w:val="clear" w:color="auto" w:fill="FFFFFF"/>
        <w:jc w:val="center"/>
        <w:rPr>
          <w:lang w:val="ro-MD"/>
        </w:rPr>
      </w:pPr>
    </w:p>
    <w:p w14:paraId="05A61CEC" w14:textId="77777777" w:rsidR="006A6FDA" w:rsidRPr="00CE5F92" w:rsidRDefault="006A6FDA" w:rsidP="006A6FDA">
      <w:pPr>
        <w:shd w:val="clear" w:color="auto" w:fill="FFFFFF"/>
        <w:rPr>
          <w:lang w:val="ro-MD"/>
        </w:rPr>
      </w:pPr>
      <w:r w:rsidRPr="00CE5F92">
        <w:rPr>
          <w:spacing w:val="-2"/>
          <w:lang w:val="ro-MD"/>
        </w:rPr>
        <w:t>Către</w:t>
      </w:r>
      <w:r w:rsidRPr="00CE5F92">
        <w:rPr>
          <w:lang w:val="ro-MD"/>
        </w:rPr>
        <w:t>, ..................................</w:t>
      </w:r>
      <w:r w:rsidR="00FB2FFC" w:rsidRPr="00CE5F92">
        <w:rPr>
          <w:lang w:val="ro-MD"/>
        </w:rPr>
        <w:t>.......................................................................................................</w:t>
      </w:r>
      <w:r w:rsidRPr="00CE5F92">
        <w:rPr>
          <w:lang w:val="ro-MD"/>
        </w:rPr>
        <w:t>........</w:t>
      </w:r>
    </w:p>
    <w:p w14:paraId="50B02BC0" w14:textId="77777777" w:rsidR="006A6FDA" w:rsidRPr="00CE5F92" w:rsidRDefault="0019071C" w:rsidP="006A6FDA">
      <w:pPr>
        <w:shd w:val="clear" w:color="auto" w:fill="FFFFFF"/>
        <w:spacing w:before="5"/>
        <w:rPr>
          <w:i/>
          <w:lang w:val="ro-MD"/>
        </w:rPr>
      </w:pPr>
      <w:r w:rsidRPr="00CE5F92">
        <w:rPr>
          <w:i/>
          <w:lang w:val="ro-MD"/>
        </w:rPr>
        <w:t xml:space="preserve">                                   </w:t>
      </w:r>
      <w:r w:rsidR="006A6FDA" w:rsidRPr="00CE5F92">
        <w:rPr>
          <w:i/>
          <w:lang w:val="ro-MD"/>
        </w:rPr>
        <w:t>(denumirea autorităţii contractante şi adresa completă)</w:t>
      </w:r>
    </w:p>
    <w:p w14:paraId="118B506D" w14:textId="77777777" w:rsidR="006A6FDA" w:rsidRPr="00CE5F92" w:rsidRDefault="006A6FDA" w:rsidP="006A6FDA">
      <w:pPr>
        <w:shd w:val="clear" w:color="auto" w:fill="FFFFFF"/>
        <w:tabs>
          <w:tab w:val="left" w:leader="dot" w:pos="7181"/>
        </w:tabs>
        <w:jc w:val="both"/>
        <w:rPr>
          <w:lang w:val="ro-MD"/>
        </w:rPr>
      </w:pPr>
      <w:r w:rsidRPr="00CE5F92">
        <w:rPr>
          <w:lang w:val="ro-MD"/>
        </w:rPr>
        <w:t>Cu privire la procedura pentru atribuirea contractului ................</w:t>
      </w:r>
      <w:r w:rsidRPr="00CE5F92">
        <w:rPr>
          <w:i/>
          <w:lang w:val="ro-MD"/>
        </w:rPr>
        <w:t>...... (denumirea contractului de achiziţie publică)</w:t>
      </w:r>
      <w:r w:rsidRPr="00CE5F92">
        <w:rPr>
          <w:lang w:val="ro-MD"/>
        </w:rPr>
        <w:t xml:space="preserve">, noi ............. </w:t>
      </w:r>
      <w:r w:rsidRPr="00CE5F92">
        <w:rPr>
          <w:i/>
          <w:lang w:val="ro-MD"/>
        </w:rPr>
        <w:t>(denumirea terţului susţinător tehnic şi profesional</w:t>
      </w:r>
      <w:r w:rsidRPr="00CE5F92">
        <w:rPr>
          <w:lang w:val="ro-MD"/>
        </w:rPr>
        <w:t>), având sediul înregistrat la .......... .............</w:t>
      </w:r>
      <w:r w:rsidRPr="00CE5F92">
        <w:rPr>
          <w:i/>
          <w:lang w:val="ro-MD"/>
        </w:rPr>
        <w:t>(adresa terţului susţinător tehnic şi profesional)</w:t>
      </w:r>
      <w:r w:rsidRPr="00CE5F92">
        <w:rPr>
          <w:lang w:val="ro-MD"/>
        </w:rPr>
        <w:t>, ne obligăm, în mod ferm, necondiţionat şi irevocabil, să punem la dispoziţia.............. (</w:t>
      </w:r>
      <w:r w:rsidRPr="00CE5F92">
        <w:rPr>
          <w:i/>
          <w:lang w:val="ro-MD"/>
        </w:rPr>
        <w:t>denumirea ofertantului)</w:t>
      </w:r>
      <w:r w:rsidRPr="00CE5F92">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CE5F92" w:rsidRDefault="006A6FDA" w:rsidP="006A6FDA">
      <w:pPr>
        <w:shd w:val="clear" w:color="auto" w:fill="FFFFFF"/>
        <w:tabs>
          <w:tab w:val="left" w:leader="dot" w:pos="7181"/>
        </w:tabs>
        <w:jc w:val="both"/>
        <w:rPr>
          <w:lang w:val="ro-MD"/>
        </w:rPr>
      </w:pPr>
      <w:r w:rsidRPr="00CE5F92">
        <w:rPr>
          <w:lang w:val="ro-MD"/>
        </w:rPr>
        <w:t>Acordarea susţinerii tehnice şi profesionale nu implică alte costuri pentru achizitor, cu excepţia celor care au fost incluse în propunerea financiară.</w:t>
      </w:r>
    </w:p>
    <w:p w14:paraId="147D9E6A" w14:textId="77777777" w:rsidR="006A6FDA" w:rsidRPr="00CE5F92" w:rsidRDefault="006A6FDA" w:rsidP="006A6FDA">
      <w:pPr>
        <w:shd w:val="clear" w:color="auto" w:fill="FFFFFF"/>
        <w:jc w:val="both"/>
        <w:rPr>
          <w:lang w:val="ro-MD"/>
        </w:rPr>
      </w:pPr>
      <w:r w:rsidRPr="00CE5F92">
        <w:rPr>
          <w:lang w:val="ro-MD"/>
        </w:rPr>
        <w:t>În acest sens, ne obligăm în mod ferm, necondiţionat şi irevocabil, să punem la dispoziţia .......... (</w:t>
      </w:r>
      <w:r w:rsidRPr="00CE5F92">
        <w:rPr>
          <w:i/>
          <w:lang w:val="ro-MD"/>
        </w:rPr>
        <w:t>denumirea</w:t>
      </w:r>
      <w:r w:rsidR="0019071C" w:rsidRPr="00CE5F92">
        <w:rPr>
          <w:i/>
          <w:lang w:val="ro-MD"/>
        </w:rPr>
        <w:t xml:space="preserve"> </w:t>
      </w:r>
      <w:r w:rsidRPr="00CE5F92">
        <w:rPr>
          <w:i/>
          <w:lang w:val="ro-MD"/>
        </w:rPr>
        <w:t xml:space="preserve">ofertantului/candidatului) </w:t>
      </w:r>
      <w:r w:rsidRPr="00CE5F92">
        <w:rPr>
          <w:lang w:val="ro-MD"/>
        </w:rPr>
        <w:t>resursele tehnice şi/sau profesionale de .................</w:t>
      </w:r>
      <w:r w:rsidR="00E26A0E" w:rsidRPr="00CE5F92">
        <w:rPr>
          <w:lang w:val="ro-MD"/>
        </w:rPr>
        <w:t>..........................</w:t>
      </w:r>
      <w:r w:rsidRPr="00CE5F92">
        <w:rPr>
          <w:lang w:val="ro-MD"/>
        </w:rPr>
        <w:t>..................................................................necesar</w:t>
      </w:r>
      <w:r w:rsidR="005B24DA" w:rsidRPr="00CE5F92">
        <w:rPr>
          <w:lang w:val="ro-MD"/>
        </w:rPr>
        <w:t>e</w:t>
      </w:r>
      <w:r w:rsidRPr="00CE5F92">
        <w:rPr>
          <w:lang w:val="ro-MD"/>
        </w:rPr>
        <w:t xml:space="preserve"> pentru îndeplinirea integrală, reglementară şi la termen a contractului de achiziţie publică.</w:t>
      </w:r>
    </w:p>
    <w:p w14:paraId="3232FCCF" w14:textId="77777777" w:rsidR="006A6FDA" w:rsidRPr="00CE5F92" w:rsidRDefault="006A6FDA" w:rsidP="006A6FDA">
      <w:pPr>
        <w:shd w:val="clear" w:color="auto" w:fill="FFFFFF"/>
        <w:jc w:val="both"/>
        <w:rPr>
          <w:lang w:val="ro-MD"/>
        </w:rPr>
      </w:pPr>
      <w:r w:rsidRPr="00CE5F92">
        <w:rPr>
          <w:lang w:val="ro-MD"/>
        </w:rPr>
        <w:t xml:space="preserve">Noi, ....................... </w:t>
      </w:r>
      <w:r w:rsidRPr="00CE5F92">
        <w:rPr>
          <w:i/>
          <w:lang w:val="ro-MD"/>
        </w:rPr>
        <w:t>(denumirea terţului susţinător tehnic şiprofesional),</w:t>
      </w:r>
      <w:r w:rsidRPr="00CE5F92">
        <w:rPr>
          <w:lang w:val="ro-MD"/>
        </w:rPr>
        <w:t xml:space="preserve"> declarăm că înţelegem să răspundem, în mod necondiţionat, faţă de autoritatea contractantă pentru neexecutarea oricărei obligaţii asumate de ....................... </w:t>
      </w:r>
      <w:r w:rsidRPr="00CE5F92">
        <w:rPr>
          <w:i/>
          <w:lang w:val="ro-MD"/>
        </w:rPr>
        <w:t>(denumire</w:t>
      </w:r>
      <w:r w:rsidR="005B24DA" w:rsidRPr="00CE5F92">
        <w:rPr>
          <w:i/>
          <w:lang w:val="ro-MD"/>
        </w:rPr>
        <w:t>a</w:t>
      </w:r>
      <w:r w:rsidRPr="00CE5F92">
        <w:rPr>
          <w:i/>
          <w:lang w:val="ro-MD"/>
        </w:rPr>
        <w:t xml:space="preserve"> ofertant</w:t>
      </w:r>
      <w:r w:rsidR="005B24DA" w:rsidRPr="00CE5F92">
        <w:rPr>
          <w:i/>
          <w:lang w:val="ro-MD"/>
        </w:rPr>
        <w:t>ului</w:t>
      </w:r>
      <w:r w:rsidRPr="00CE5F92">
        <w:rPr>
          <w:i/>
          <w:lang w:val="ro-MD"/>
        </w:rPr>
        <w:t>/candidatului)</w:t>
      </w:r>
      <w:r w:rsidRPr="00CE5F92">
        <w:rPr>
          <w:lang w:val="ro-MD"/>
        </w:rPr>
        <w:t xml:space="preserve">, în baza contractului de achiziţie publică, şi pentru care ................ </w:t>
      </w:r>
      <w:r w:rsidRPr="00CE5F92">
        <w:rPr>
          <w:i/>
          <w:lang w:val="ro-MD"/>
        </w:rPr>
        <w:t>(denumire operatorul/candidatului)</w:t>
      </w:r>
      <w:r w:rsidRPr="00CE5F92">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CE5F92" w:rsidRDefault="006A6FDA" w:rsidP="006A6FDA">
      <w:pPr>
        <w:shd w:val="clear" w:color="auto" w:fill="FFFFFF"/>
        <w:jc w:val="both"/>
        <w:rPr>
          <w:lang w:val="ro-MD"/>
        </w:rPr>
      </w:pPr>
      <w:r w:rsidRPr="00CE5F92">
        <w:rPr>
          <w:lang w:val="ro-MD"/>
        </w:rPr>
        <w:t xml:space="preserve">Noi, .................. </w:t>
      </w:r>
      <w:r w:rsidRPr="00CE5F92">
        <w:rPr>
          <w:i/>
          <w:lang w:val="ro-MD"/>
        </w:rPr>
        <w:t>(denumirea terţului susţinător tehnic şi profesional),</w:t>
      </w:r>
      <w:r w:rsidRPr="00CE5F92">
        <w:rPr>
          <w:lang w:val="ro-MD"/>
        </w:rPr>
        <w:t xml:space="preserve"> declarăm c</w:t>
      </w:r>
      <w:r w:rsidR="005B24DA" w:rsidRPr="00CE5F92">
        <w:rPr>
          <w:lang w:val="ro-MD"/>
        </w:rPr>
        <w:t>ă</w:t>
      </w:r>
      <w:r w:rsidRPr="00CE5F92">
        <w:rPr>
          <w:lang w:val="ro-MD"/>
        </w:rPr>
        <w:t xml:space="preserve"> înţelegem să renunţăm definitiv şi irevocabil la dreptul de a invoca orice excepţie de neexecutare, atât faţă de autoritatea contractantă, cât şi faţă de ................. (</w:t>
      </w:r>
      <w:r w:rsidRPr="00CE5F92">
        <w:rPr>
          <w:i/>
          <w:lang w:val="ro-MD"/>
        </w:rPr>
        <w:t>denumire ofertant),</w:t>
      </w:r>
      <w:r w:rsidRPr="00CE5F92">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CE5F92" w:rsidRDefault="006A6FDA" w:rsidP="006A6FDA">
      <w:pPr>
        <w:shd w:val="clear" w:color="auto" w:fill="FFFFFF"/>
        <w:jc w:val="both"/>
        <w:rPr>
          <w:spacing w:val="-1"/>
          <w:lang w:val="ro-MD"/>
        </w:rPr>
      </w:pPr>
      <w:r w:rsidRPr="00CE5F92">
        <w:rPr>
          <w:spacing w:val="-1"/>
          <w:lang w:val="ro-MD"/>
        </w:rPr>
        <w:t>Noi,..................................</w:t>
      </w:r>
      <w:r w:rsidR="0019071C" w:rsidRPr="00CE5F92">
        <w:rPr>
          <w:i/>
          <w:lang w:val="ro-MD"/>
        </w:rPr>
        <w:t xml:space="preserve"> (denumirea </w:t>
      </w:r>
      <w:r w:rsidRPr="00CE5F92">
        <w:rPr>
          <w:i/>
          <w:lang w:val="ro-MD"/>
        </w:rPr>
        <w:t>terţului susţinător tehnic şi profesional),</w:t>
      </w:r>
      <w:r w:rsidRPr="00CE5F92">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CE5F92" w:rsidRDefault="006A6FDA" w:rsidP="006A6FDA">
      <w:pPr>
        <w:shd w:val="clear" w:color="auto" w:fill="FFFFFF"/>
        <w:jc w:val="both"/>
        <w:rPr>
          <w:spacing w:val="-1"/>
          <w:lang w:val="ro-MD"/>
        </w:rPr>
      </w:pPr>
      <w:r w:rsidRPr="00CE5F92">
        <w:rPr>
          <w:spacing w:val="-1"/>
          <w:lang w:val="ro-MD"/>
        </w:rPr>
        <w:t xml:space="preserve">Prezentul reprezintă angajamentul nostru ferm încheiat în conformitate cu prevederile </w:t>
      </w:r>
      <w:r w:rsidR="00653E70" w:rsidRPr="00CE5F92">
        <w:rPr>
          <w:spacing w:val="-1"/>
          <w:lang w:val="ro-MD"/>
        </w:rPr>
        <w:t>art.2</w:t>
      </w:r>
      <w:r w:rsidR="00B43C8E" w:rsidRPr="00CE5F92">
        <w:rPr>
          <w:spacing w:val="-1"/>
          <w:lang w:val="ro-MD"/>
        </w:rPr>
        <w:t>2</w:t>
      </w:r>
      <w:r w:rsidR="00653E70" w:rsidRPr="00CE5F92">
        <w:rPr>
          <w:spacing w:val="-1"/>
          <w:lang w:val="ro-MD"/>
        </w:rPr>
        <w:t xml:space="preserve"> alin.(6) al Legii</w:t>
      </w:r>
      <w:r w:rsidR="001F420F" w:rsidRPr="00CE5F92">
        <w:rPr>
          <w:spacing w:val="-1"/>
          <w:lang w:val="ro-MD"/>
        </w:rPr>
        <w:t xml:space="preserve"> nr.</w:t>
      </w:r>
      <w:r w:rsidR="00653E70" w:rsidRPr="00CE5F92">
        <w:rPr>
          <w:spacing w:val="-1"/>
          <w:lang w:val="ro-MD"/>
        </w:rPr>
        <w:t>131/2015 privind achizițiile publice</w:t>
      </w:r>
      <w:r w:rsidRPr="00CE5F92">
        <w:rPr>
          <w:spacing w:val="-1"/>
          <w:lang w:val="ro-MD"/>
        </w:rPr>
        <w:t>, care dă dreptul autorităţii contractante de a solicita, în mod legitim, îndeplinirea de către noi a anumitor obligaţii care decurg din susţinerea tehnică şi prof</w:t>
      </w:r>
      <w:r w:rsidR="00E26A0E" w:rsidRPr="00CE5F92">
        <w:rPr>
          <w:spacing w:val="-1"/>
          <w:lang w:val="ro-MD"/>
        </w:rPr>
        <w:t>esională acordat</w:t>
      </w:r>
      <w:r w:rsidR="005B24DA" w:rsidRPr="00CE5F92">
        <w:rPr>
          <w:spacing w:val="-1"/>
          <w:lang w:val="ro-MD"/>
        </w:rPr>
        <w:t>ă</w:t>
      </w:r>
      <w:r w:rsidR="00E26A0E" w:rsidRPr="00CE5F92">
        <w:rPr>
          <w:spacing w:val="-1"/>
          <w:lang w:val="ro-MD"/>
        </w:rPr>
        <w:t>…………………</w:t>
      </w:r>
      <w:r w:rsidRPr="00CE5F92">
        <w:rPr>
          <w:spacing w:val="-1"/>
          <w:lang w:val="ro-MD"/>
        </w:rPr>
        <w:t>................................................</w:t>
      </w:r>
      <w:r w:rsidRPr="00CE5F92">
        <w:rPr>
          <w:lang w:val="ro-MD"/>
        </w:rPr>
        <w:t xml:space="preserve"> (</w:t>
      </w:r>
      <w:r w:rsidRPr="00CE5F92">
        <w:rPr>
          <w:i/>
          <w:lang w:val="ro-MD"/>
        </w:rPr>
        <w:t>denumirea</w:t>
      </w:r>
      <w:r w:rsidR="0019071C" w:rsidRPr="00CE5F92">
        <w:rPr>
          <w:i/>
          <w:lang w:val="ro-MD"/>
        </w:rPr>
        <w:t xml:space="preserve"> </w:t>
      </w:r>
      <w:r w:rsidRPr="00CE5F92">
        <w:rPr>
          <w:i/>
          <w:lang w:val="ro-MD"/>
        </w:rPr>
        <w:t>ofertantului/candidatului).</w:t>
      </w:r>
    </w:p>
    <w:p w14:paraId="05BFAC7F" w14:textId="77777777" w:rsidR="006A6FDA" w:rsidRPr="00CE5F92" w:rsidRDefault="006A6FDA" w:rsidP="006A6FDA">
      <w:pPr>
        <w:shd w:val="clear" w:color="auto" w:fill="FFFFFF"/>
        <w:rPr>
          <w:spacing w:val="-1"/>
          <w:lang w:val="ro-MD"/>
        </w:rPr>
      </w:pPr>
    </w:p>
    <w:p w14:paraId="035AA58F" w14:textId="77777777" w:rsidR="006A6FDA" w:rsidRPr="00CE5F92" w:rsidRDefault="006A6FDA" w:rsidP="006A6FDA">
      <w:pPr>
        <w:shd w:val="clear" w:color="auto" w:fill="FFFFFF"/>
        <w:rPr>
          <w:spacing w:val="-1"/>
          <w:lang w:val="ro-MD"/>
        </w:rPr>
      </w:pPr>
      <w:r w:rsidRPr="00CE5F92">
        <w:rPr>
          <w:spacing w:val="-1"/>
          <w:lang w:val="ro-MD"/>
        </w:rPr>
        <w:t>Data completării,</w:t>
      </w:r>
      <w:r w:rsidRPr="00CE5F92">
        <w:rPr>
          <w:spacing w:val="-1"/>
          <w:lang w:val="ro-MD"/>
        </w:rPr>
        <w:tab/>
      </w:r>
      <w:r w:rsidRPr="00CE5F92">
        <w:rPr>
          <w:spacing w:val="-1"/>
          <w:lang w:val="ro-MD"/>
        </w:rPr>
        <w:tab/>
      </w:r>
      <w:r w:rsidRPr="00CE5F92">
        <w:rPr>
          <w:spacing w:val="-1"/>
          <w:lang w:val="ro-MD"/>
        </w:rPr>
        <w:tab/>
      </w:r>
      <w:r w:rsidRPr="00CE5F92">
        <w:rPr>
          <w:spacing w:val="-1"/>
          <w:lang w:val="ro-MD"/>
        </w:rPr>
        <w:tab/>
      </w:r>
      <w:r w:rsidRPr="00CE5F92">
        <w:rPr>
          <w:spacing w:val="-1"/>
          <w:lang w:val="ro-MD"/>
        </w:rPr>
        <w:tab/>
      </w:r>
      <w:r w:rsidRPr="00CE5F92">
        <w:rPr>
          <w:spacing w:val="-1"/>
          <w:lang w:val="ro-MD"/>
        </w:rPr>
        <w:tab/>
      </w:r>
      <w:r w:rsidRPr="00CE5F92">
        <w:rPr>
          <w:spacing w:val="-1"/>
          <w:lang w:val="ro-MD"/>
        </w:rPr>
        <w:tab/>
        <w:t>Terţ susţinător,</w:t>
      </w:r>
    </w:p>
    <w:p w14:paraId="478E0B3B" w14:textId="77777777" w:rsidR="006A6FDA" w:rsidRPr="00CE5F92" w:rsidRDefault="006A6FDA" w:rsidP="006A6FDA">
      <w:pPr>
        <w:shd w:val="clear" w:color="auto" w:fill="FFFFFF"/>
        <w:rPr>
          <w:spacing w:val="-1"/>
          <w:lang w:val="ro-MD"/>
        </w:rPr>
      </w:pPr>
      <w:r w:rsidRPr="00CE5F92">
        <w:rPr>
          <w:spacing w:val="-1"/>
          <w:lang w:val="ro-MD"/>
        </w:rPr>
        <w:t>...........................</w:t>
      </w:r>
      <w:r w:rsidRPr="00CE5F92">
        <w:rPr>
          <w:spacing w:val="-1"/>
          <w:lang w:val="ro-MD"/>
        </w:rPr>
        <w:tab/>
      </w:r>
      <w:r w:rsidRPr="00CE5F92">
        <w:rPr>
          <w:spacing w:val="-1"/>
          <w:lang w:val="ro-MD"/>
        </w:rPr>
        <w:tab/>
      </w:r>
      <w:r w:rsidRPr="00CE5F92">
        <w:rPr>
          <w:spacing w:val="-1"/>
          <w:lang w:val="ro-MD"/>
        </w:rPr>
        <w:tab/>
      </w:r>
      <w:r w:rsidRPr="00CE5F92">
        <w:rPr>
          <w:spacing w:val="-1"/>
          <w:lang w:val="ro-MD"/>
        </w:rPr>
        <w:tab/>
      </w:r>
      <w:r w:rsidRPr="00CE5F92">
        <w:rPr>
          <w:spacing w:val="-1"/>
          <w:lang w:val="ro-MD"/>
        </w:rPr>
        <w:tab/>
      </w:r>
      <w:r w:rsidRPr="00CE5F92">
        <w:rPr>
          <w:spacing w:val="-1"/>
          <w:lang w:val="ro-MD"/>
        </w:rPr>
        <w:tab/>
      </w:r>
      <w:r w:rsidRPr="00CE5F92">
        <w:rPr>
          <w:spacing w:val="-1"/>
          <w:lang w:val="ro-MD"/>
        </w:rPr>
        <w:tab/>
        <w:t>.....................</w:t>
      </w:r>
    </w:p>
    <w:p w14:paraId="2F51BDB0" w14:textId="77777777" w:rsidR="006A6FDA" w:rsidRPr="00CE5F92" w:rsidRDefault="006A6FDA" w:rsidP="009E719D">
      <w:pPr>
        <w:shd w:val="clear" w:color="auto" w:fill="FFFFFF"/>
        <w:jc w:val="right"/>
        <w:rPr>
          <w:i/>
          <w:spacing w:val="-1"/>
          <w:lang w:val="ro-MD"/>
        </w:rPr>
      </w:pPr>
      <w:r w:rsidRPr="00CE5F92">
        <w:rPr>
          <w:i/>
          <w:spacing w:val="-1"/>
          <w:lang w:val="ro-MD"/>
        </w:rPr>
        <w:t>(semnătură autorizată)</w:t>
      </w:r>
    </w:p>
    <w:p w14:paraId="4EC5B4A4" w14:textId="77777777" w:rsidR="0026206B" w:rsidRDefault="0026206B" w:rsidP="00391CB7">
      <w:pPr>
        <w:tabs>
          <w:tab w:val="decimal" w:pos="8364"/>
        </w:tabs>
        <w:spacing w:line="276" w:lineRule="auto"/>
        <w:jc w:val="right"/>
        <w:rPr>
          <w:bCs/>
          <w:color w:val="000000"/>
          <w:lang w:val="ro-MD"/>
        </w:rPr>
      </w:pPr>
    </w:p>
    <w:p w14:paraId="48C47E95" w14:textId="13481120" w:rsidR="00391CB7" w:rsidRPr="00CE5F92" w:rsidRDefault="00391CB7" w:rsidP="00391CB7">
      <w:pPr>
        <w:tabs>
          <w:tab w:val="decimal" w:pos="8364"/>
        </w:tabs>
        <w:spacing w:line="276" w:lineRule="auto"/>
        <w:jc w:val="right"/>
        <w:rPr>
          <w:bCs/>
          <w:color w:val="000000"/>
          <w:lang w:val="ro-MD"/>
        </w:rPr>
      </w:pPr>
      <w:r w:rsidRPr="00CE5F92">
        <w:rPr>
          <w:bCs/>
          <w:color w:val="000000"/>
          <w:lang w:val="ro-MD"/>
        </w:rPr>
        <w:lastRenderedPageBreak/>
        <w:t>Anexa nr. 1</w:t>
      </w:r>
      <w:r w:rsidR="00416019" w:rsidRPr="00CE5F92">
        <w:rPr>
          <w:bCs/>
          <w:color w:val="000000"/>
          <w:lang w:val="ro-MD"/>
        </w:rPr>
        <w:t>6</w:t>
      </w:r>
    </w:p>
    <w:p w14:paraId="3538FE16" w14:textId="77777777" w:rsidR="00391CB7" w:rsidRPr="00CE5F92" w:rsidRDefault="00391CB7" w:rsidP="00391CB7">
      <w:pPr>
        <w:tabs>
          <w:tab w:val="left" w:pos="567"/>
        </w:tabs>
        <w:jc w:val="right"/>
        <w:rPr>
          <w:rFonts w:eastAsia="PMingLiU"/>
          <w:b/>
          <w:lang w:val="ro-MD" w:eastAsia="zh-CN"/>
        </w:rPr>
      </w:pPr>
      <w:r w:rsidRPr="00CE5F92">
        <w:rPr>
          <w:lang w:val="ro-MD"/>
        </w:rPr>
        <w:t>la Documentația standard</w:t>
      </w:r>
    </w:p>
    <w:p w14:paraId="7E27F8E5" w14:textId="32F0539D" w:rsidR="00BA7FF4" w:rsidRPr="00CE5F92" w:rsidRDefault="00BA7FF4" w:rsidP="00BA7FF4">
      <w:pPr>
        <w:jc w:val="right"/>
        <w:rPr>
          <w:noProof w:val="0"/>
          <w:lang w:val="ro-MD"/>
        </w:rPr>
      </w:pPr>
    </w:p>
    <w:p w14:paraId="5E845636" w14:textId="77777777" w:rsidR="00B27D8B" w:rsidRPr="00CE5F92" w:rsidRDefault="00B27D8B" w:rsidP="000D4488">
      <w:pPr>
        <w:tabs>
          <w:tab w:val="left" w:pos="567"/>
        </w:tabs>
        <w:jc w:val="center"/>
        <w:rPr>
          <w:b/>
          <w:color w:val="000000"/>
          <w:w w:val="90"/>
          <w:lang w:val="ro-MD"/>
        </w:rPr>
      </w:pPr>
    </w:p>
    <w:p w14:paraId="15EC3A8C" w14:textId="77777777" w:rsidR="00B27D8B" w:rsidRPr="00CE5F92" w:rsidRDefault="00B27D8B" w:rsidP="000D4488">
      <w:pPr>
        <w:tabs>
          <w:tab w:val="left" w:pos="567"/>
        </w:tabs>
        <w:jc w:val="center"/>
        <w:rPr>
          <w:b/>
          <w:color w:val="000000"/>
          <w:w w:val="90"/>
          <w:lang w:val="ro-MD"/>
        </w:rPr>
      </w:pPr>
    </w:p>
    <w:p w14:paraId="228EDA0A" w14:textId="77777777" w:rsidR="005C6BF4" w:rsidRPr="00CE5F92" w:rsidRDefault="005C6BF4" w:rsidP="005C6BF4">
      <w:pPr>
        <w:keepNext/>
        <w:spacing w:before="240" w:after="60"/>
        <w:jc w:val="center"/>
        <w:outlineLvl w:val="0"/>
        <w:rPr>
          <w:b/>
          <w:bCs/>
          <w:kern w:val="32"/>
          <w:lang w:val="ro-MD"/>
        </w:rPr>
      </w:pPr>
      <w:r w:rsidRPr="00CE5F92">
        <w:rPr>
          <w:b/>
          <w:bCs/>
          <w:kern w:val="32"/>
          <w:lang w:val="ro-MD"/>
        </w:rPr>
        <w:t xml:space="preserve">DECLARAŢIE TERŢ SUSŢINĂTOR TEHNIC </w:t>
      </w:r>
    </w:p>
    <w:p w14:paraId="5D4F688E" w14:textId="77777777" w:rsidR="005C6BF4" w:rsidRPr="00CE5F92" w:rsidRDefault="005C6BF4" w:rsidP="005C6BF4">
      <w:pPr>
        <w:shd w:val="clear" w:color="auto" w:fill="FFFFFF"/>
        <w:spacing w:after="200"/>
        <w:rPr>
          <w:rFonts w:eastAsia="Calibri"/>
          <w:b/>
          <w:i/>
          <w:lang w:val="ro-MD"/>
        </w:rPr>
      </w:pPr>
    </w:p>
    <w:p w14:paraId="4A6AEEE5" w14:textId="77777777" w:rsidR="005C6BF4" w:rsidRPr="00CE5F92" w:rsidRDefault="005C6BF4" w:rsidP="005C6BF4">
      <w:pPr>
        <w:shd w:val="clear" w:color="auto" w:fill="FFFFFF"/>
        <w:rPr>
          <w:rFonts w:eastAsia="Calibri"/>
          <w:b/>
          <w:spacing w:val="-2"/>
          <w:lang w:val="ro-MD"/>
        </w:rPr>
      </w:pPr>
      <w:r w:rsidRPr="00CE5F92">
        <w:rPr>
          <w:rFonts w:eastAsia="Calibri"/>
          <w:b/>
          <w:spacing w:val="-2"/>
          <w:lang w:val="ro-MD"/>
        </w:rPr>
        <w:t xml:space="preserve">Terţ susţinător tehnic </w:t>
      </w:r>
    </w:p>
    <w:p w14:paraId="035BA2D5" w14:textId="77777777" w:rsidR="005C6BF4" w:rsidRPr="00CE5F92" w:rsidRDefault="005C6BF4" w:rsidP="005C6BF4">
      <w:pPr>
        <w:shd w:val="clear" w:color="auto" w:fill="FFFFFF"/>
        <w:rPr>
          <w:rFonts w:eastAsia="Calibri"/>
          <w:b/>
          <w:lang w:val="ro-MD"/>
        </w:rPr>
      </w:pPr>
      <w:r w:rsidRPr="00CE5F92">
        <w:rPr>
          <w:rFonts w:eastAsia="Calibri"/>
          <w:b/>
          <w:spacing w:val="-2"/>
          <w:lang w:val="ro-MD"/>
        </w:rPr>
        <w:t>..........................</w:t>
      </w:r>
    </w:p>
    <w:p w14:paraId="6D827E79" w14:textId="77777777" w:rsidR="005C6BF4" w:rsidRPr="00CE5F92" w:rsidRDefault="005C6BF4" w:rsidP="005C6BF4">
      <w:pPr>
        <w:shd w:val="clear" w:color="auto" w:fill="FFFFFF"/>
        <w:rPr>
          <w:rFonts w:eastAsia="Calibri"/>
          <w:lang w:val="ro-MD"/>
        </w:rPr>
      </w:pPr>
      <w:r w:rsidRPr="00CE5F92">
        <w:rPr>
          <w:rFonts w:eastAsia="Calibri"/>
          <w:lang w:val="ro-MD"/>
        </w:rPr>
        <w:t>(denumirea)</w:t>
      </w:r>
    </w:p>
    <w:p w14:paraId="423AD188" w14:textId="77777777" w:rsidR="005C6BF4" w:rsidRPr="00CE5F92" w:rsidRDefault="005C6BF4" w:rsidP="005C6BF4">
      <w:pPr>
        <w:shd w:val="clear" w:color="auto" w:fill="FFFFFF"/>
        <w:rPr>
          <w:rFonts w:eastAsia="Calibri"/>
          <w:lang w:val="ro-MD"/>
        </w:rPr>
      </w:pPr>
    </w:p>
    <w:p w14:paraId="658525B2" w14:textId="77777777" w:rsidR="005C6BF4" w:rsidRPr="00CE5F92" w:rsidRDefault="005C6BF4" w:rsidP="005C6BF4">
      <w:pPr>
        <w:spacing w:after="200"/>
        <w:jc w:val="center"/>
        <w:rPr>
          <w:rFonts w:eastAsia="Calibri"/>
          <w:b/>
          <w:lang w:val="ro-MD"/>
        </w:rPr>
      </w:pPr>
      <w:r w:rsidRPr="00CE5F92">
        <w:rPr>
          <w:rFonts w:eastAsia="Calibri"/>
          <w:b/>
          <w:lang w:val="ro-MD"/>
        </w:rPr>
        <w:t>Declaraţie</w:t>
      </w:r>
    </w:p>
    <w:p w14:paraId="40040EF5" w14:textId="77777777" w:rsidR="005C6BF4" w:rsidRPr="00CE5F92" w:rsidRDefault="005C6BF4" w:rsidP="005C6BF4">
      <w:pPr>
        <w:shd w:val="clear" w:color="auto" w:fill="FFFFFF"/>
        <w:tabs>
          <w:tab w:val="left" w:leader="dot" w:pos="6648"/>
        </w:tabs>
        <w:spacing w:after="200"/>
        <w:jc w:val="both"/>
        <w:rPr>
          <w:rFonts w:eastAsia="Calibri"/>
          <w:lang w:val="ro-MD"/>
        </w:rPr>
      </w:pPr>
      <w:r w:rsidRPr="00CE5F92">
        <w:rPr>
          <w:rFonts w:eastAsia="Calibri"/>
          <w:lang w:val="ro-MD"/>
        </w:rPr>
        <w:t>Subsemnatul, reprezentant împuternicit al .......................... (</w:t>
      </w:r>
      <w:r w:rsidRPr="00CE5F92">
        <w:rPr>
          <w:rFonts w:eastAsia="Calibri"/>
          <w:i/>
          <w:lang w:val="ro-MD"/>
        </w:rPr>
        <w:t>denumirea terţului susţinător tehnic şi profesional),</w:t>
      </w:r>
      <w:r w:rsidRPr="00CE5F92">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CE5F92" w:rsidRDefault="005C6BF4" w:rsidP="005C6BF4">
      <w:pPr>
        <w:shd w:val="clear" w:color="auto" w:fill="FFFFFF"/>
        <w:tabs>
          <w:tab w:val="left" w:leader="dot" w:pos="6648"/>
        </w:tabs>
        <w:spacing w:after="200"/>
        <w:jc w:val="both"/>
        <w:rPr>
          <w:rFonts w:eastAsia="Calibri"/>
          <w:lang w:val="ro-MD"/>
        </w:rPr>
      </w:pPr>
      <w:r w:rsidRPr="00CE5F92">
        <w:rPr>
          <w:rFonts w:eastAsia="Calibri"/>
          <w:lang w:val="ro-MD"/>
        </w:rPr>
        <w:t>Declar</w:t>
      </w:r>
      <w:r w:rsidR="001278C6" w:rsidRPr="00CE5F92">
        <w:rPr>
          <w:rFonts w:eastAsia="Calibri"/>
          <w:lang w:val="ro-MD"/>
        </w:rPr>
        <w:t>,</w:t>
      </w:r>
      <w:r w:rsidRPr="00CE5F92">
        <w:rPr>
          <w:rFonts w:eastAsia="Calibri"/>
          <w:lang w:val="ro-MD"/>
        </w:rPr>
        <w:t xml:space="preserve"> de asemenea</w:t>
      </w:r>
      <w:r w:rsidR="001278C6" w:rsidRPr="00CE5F92">
        <w:rPr>
          <w:rFonts w:eastAsia="Calibri"/>
          <w:lang w:val="ro-MD"/>
        </w:rPr>
        <w:t>,</w:t>
      </w:r>
      <w:r w:rsidRPr="00CE5F92">
        <w:rPr>
          <w:rFonts w:eastAsia="Calibri"/>
          <w:lang w:val="ro-MD"/>
        </w:rPr>
        <w:t xml:space="preserve"> că vom disponibiliza aceste resurse necondiţionat, în funcţie de necesităţile care vor apărea pe parcursul îndeplinirii contractului de achiziţie publică având ca obiect..........................................................( </w:t>
      </w:r>
      <w:r w:rsidRPr="00CE5F92">
        <w:rPr>
          <w:rFonts w:eastAsia="Calibri"/>
          <w:i/>
          <w:lang w:val="ro-MD"/>
        </w:rPr>
        <w:t>obiectul contractului).</w:t>
      </w:r>
    </w:p>
    <w:p w14:paraId="090295F1" w14:textId="77777777" w:rsidR="005C6BF4" w:rsidRPr="00CE5F92" w:rsidRDefault="005C6BF4" w:rsidP="005C6BF4">
      <w:pPr>
        <w:shd w:val="clear" w:color="auto" w:fill="FFFFFF"/>
        <w:spacing w:after="200"/>
        <w:rPr>
          <w:rFonts w:eastAsia="Calibri"/>
          <w:lang w:val="ro-MD"/>
        </w:rPr>
      </w:pPr>
    </w:p>
    <w:p w14:paraId="433EE8BC" w14:textId="77777777" w:rsidR="005C6BF4" w:rsidRPr="00CE5F92" w:rsidRDefault="005C6BF4" w:rsidP="005C6BF4">
      <w:pPr>
        <w:shd w:val="clear" w:color="auto" w:fill="FFFFFF"/>
        <w:spacing w:after="200"/>
        <w:ind w:left="34"/>
        <w:jc w:val="center"/>
        <w:rPr>
          <w:rFonts w:eastAsia="Calibri"/>
          <w:b/>
          <w:lang w:val="ro-MD"/>
        </w:rPr>
      </w:pPr>
      <w:r w:rsidRPr="00CE5F92">
        <w:rPr>
          <w:rFonts w:eastAsia="Calibri"/>
          <w:b/>
          <w:spacing w:val="-3"/>
          <w:lang w:val="ro-MD"/>
        </w:rPr>
        <w:t>LISTA</w:t>
      </w:r>
    </w:p>
    <w:p w14:paraId="5F735840" w14:textId="77777777" w:rsidR="005C6BF4" w:rsidRPr="00CE5F92" w:rsidRDefault="005C6BF4" w:rsidP="005C6BF4">
      <w:pPr>
        <w:shd w:val="clear" w:color="auto" w:fill="FFFFFF"/>
        <w:spacing w:after="200"/>
        <w:ind w:left="29"/>
        <w:jc w:val="center"/>
        <w:rPr>
          <w:rFonts w:eastAsia="Calibri"/>
          <w:lang w:val="ro-MD"/>
        </w:rPr>
      </w:pPr>
      <w:r w:rsidRPr="00CE5F92">
        <w:rPr>
          <w:rFonts w:eastAsia="Calibri"/>
          <w:lang w:val="ro-MD"/>
        </w:rPr>
        <w:t xml:space="preserve">privind logistica, utilajele, instalaţiile şi echipamentele tehnice aflate în dotare </w:t>
      </w:r>
      <w:r w:rsidR="005B24DA" w:rsidRPr="00CE5F92">
        <w:rPr>
          <w:rFonts w:eastAsia="Calibri"/>
          <w:lang w:val="ro-MD"/>
        </w:rPr>
        <w:t>ș</w:t>
      </w:r>
      <w:r w:rsidRPr="00CE5F92">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CE5F92" w14:paraId="11B26E85" w14:textId="77777777" w:rsidTr="008A2F19">
        <w:tc>
          <w:tcPr>
            <w:tcW w:w="609" w:type="dxa"/>
            <w:shd w:val="clear" w:color="auto" w:fill="auto"/>
          </w:tcPr>
          <w:p w14:paraId="670D74ED" w14:textId="77777777" w:rsidR="005C6BF4" w:rsidRPr="00CE5F92" w:rsidRDefault="005C6BF4" w:rsidP="008A2F19">
            <w:pPr>
              <w:jc w:val="center"/>
              <w:rPr>
                <w:rFonts w:eastAsia="Calibri"/>
                <w:lang w:val="ro-MD" w:eastAsia="ro-RO"/>
              </w:rPr>
            </w:pPr>
            <w:r w:rsidRPr="00CE5F92">
              <w:rPr>
                <w:rFonts w:eastAsia="Calibri"/>
                <w:lang w:val="ro-MD" w:eastAsia="ro-RO"/>
              </w:rPr>
              <w:t xml:space="preserve">Nr. </w:t>
            </w:r>
          </w:p>
          <w:p w14:paraId="0A4B9499" w14:textId="77777777" w:rsidR="005C6BF4" w:rsidRPr="00CE5F92" w:rsidRDefault="005C6BF4" w:rsidP="008A2F19">
            <w:pPr>
              <w:jc w:val="center"/>
              <w:rPr>
                <w:rFonts w:eastAsia="Calibri"/>
                <w:lang w:val="ro-MD" w:eastAsia="ro-RO"/>
              </w:rPr>
            </w:pPr>
            <w:r w:rsidRPr="00CE5F92">
              <w:rPr>
                <w:rFonts w:eastAsia="Calibri"/>
                <w:lang w:val="ro-MD" w:eastAsia="ro-RO"/>
              </w:rPr>
              <w:t>crt</w:t>
            </w:r>
          </w:p>
        </w:tc>
        <w:tc>
          <w:tcPr>
            <w:tcW w:w="3477" w:type="dxa"/>
            <w:shd w:val="clear" w:color="auto" w:fill="auto"/>
          </w:tcPr>
          <w:p w14:paraId="109065A9" w14:textId="77777777" w:rsidR="005C6BF4" w:rsidRPr="00CE5F92" w:rsidRDefault="005C6BF4" w:rsidP="008A2F19">
            <w:pPr>
              <w:jc w:val="center"/>
              <w:rPr>
                <w:rFonts w:eastAsia="Calibri"/>
                <w:lang w:val="ro-MD" w:eastAsia="ro-RO"/>
              </w:rPr>
            </w:pPr>
            <w:r w:rsidRPr="00CE5F92">
              <w:rPr>
                <w:rFonts w:eastAsia="Calibri"/>
                <w:lang w:val="ro-MD" w:eastAsia="ro-RO"/>
              </w:rPr>
              <w:t xml:space="preserve">Denumire </w:t>
            </w:r>
            <w:r w:rsidRPr="00CE5F92">
              <w:rPr>
                <w:rFonts w:eastAsia="Calibri"/>
                <w:spacing w:val="-1"/>
                <w:lang w:val="ro-MD" w:eastAsia="ro-RO"/>
              </w:rPr>
              <w:t>utilaj/echipament/instalaţie</w:t>
            </w:r>
          </w:p>
        </w:tc>
        <w:tc>
          <w:tcPr>
            <w:tcW w:w="1293" w:type="dxa"/>
            <w:shd w:val="clear" w:color="auto" w:fill="auto"/>
          </w:tcPr>
          <w:p w14:paraId="0E98C117" w14:textId="77777777" w:rsidR="005C6BF4" w:rsidRPr="00CE5F92" w:rsidRDefault="005C6BF4" w:rsidP="008A2F19">
            <w:pPr>
              <w:jc w:val="center"/>
              <w:rPr>
                <w:rFonts w:eastAsia="Calibri"/>
                <w:lang w:val="ro-MD" w:eastAsia="ro-RO"/>
              </w:rPr>
            </w:pPr>
            <w:r w:rsidRPr="00CE5F92">
              <w:rPr>
                <w:rFonts w:eastAsia="Calibri"/>
                <w:lang w:val="ro-MD" w:eastAsia="ro-RO"/>
              </w:rPr>
              <w:t>Cantitate U.M.</w:t>
            </w:r>
          </w:p>
        </w:tc>
        <w:tc>
          <w:tcPr>
            <w:tcW w:w="2931" w:type="dxa"/>
            <w:gridSpan w:val="2"/>
            <w:shd w:val="clear" w:color="auto" w:fill="auto"/>
          </w:tcPr>
          <w:p w14:paraId="153447C8" w14:textId="77777777" w:rsidR="005C6BF4" w:rsidRPr="00CE5F92" w:rsidRDefault="005C6BF4" w:rsidP="008A2F19">
            <w:pPr>
              <w:jc w:val="center"/>
              <w:rPr>
                <w:rFonts w:eastAsia="Calibri"/>
                <w:lang w:val="ro-MD" w:eastAsia="ro-RO"/>
              </w:rPr>
            </w:pPr>
            <w:r w:rsidRPr="00CE5F92">
              <w:rPr>
                <w:rFonts w:eastAsia="Calibri"/>
                <w:lang w:val="ro-MD" w:eastAsia="ro-RO"/>
              </w:rPr>
              <w:t>Forma de deţinere</w:t>
            </w:r>
          </w:p>
        </w:tc>
      </w:tr>
      <w:tr w:rsidR="005C6BF4" w:rsidRPr="00CE5F92" w14:paraId="07AA62B3" w14:textId="77777777" w:rsidTr="008A2F19">
        <w:tc>
          <w:tcPr>
            <w:tcW w:w="609" w:type="dxa"/>
            <w:shd w:val="clear" w:color="auto" w:fill="auto"/>
          </w:tcPr>
          <w:p w14:paraId="054693E6" w14:textId="77777777" w:rsidR="005C6BF4" w:rsidRPr="00CE5F92" w:rsidRDefault="005C6BF4" w:rsidP="008A2F19">
            <w:pPr>
              <w:jc w:val="center"/>
              <w:rPr>
                <w:rFonts w:eastAsia="Calibri"/>
                <w:lang w:val="ro-MD" w:eastAsia="ro-RO"/>
              </w:rPr>
            </w:pPr>
          </w:p>
        </w:tc>
        <w:tc>
          <w:tcPr>
            <w:tcW w:w="3477" w:type="dxa"/>
            <w:shd w:val="clear" w:color="auto" w:fill="auto"/>
          </w:tcPr>
          <w:p w14:paraId="7FA49F24" w14:textId="77777777" w:rsidR="005C6BF4" w:rsidRPr="00CE5F92" w:rsidRDefault="005C6BF4" w:rsidP="008A2F19">
            <w:pPr>
              <w:jc w:val="center"/>
              <w:rPr>
                <w:rFonts w:eastAsia="Calibri"/>
                <w:lang w:val="ro-MD" w:eastAsia="ro-RO"/>
              </w:rPr>
            </w:pPr>
          </w:p>
        </w:tc>
        <w:tc>
          <w:tcPr>
            <w:tcW w:w="1293" w:type="dxa"/>
            <w:shd w:val="clear" w:color="auto" w:fill="auto"/>
          </w:tcPr>
          <w:p w14:paraId="697A17F2" w14:textId="77777777" w:rsidR="005C6BF4" w:rsidRPr="00CE5F92" w:rsidRDefault="005C6BF4" w:rsidP="008A2F19">
            <w:pPr>
              <w:jc w:val="center"/>
              <w:rPr>
                <w:rFonts w:eastAsia="Calibri"/>
                <w:lang w:val="ro-MD" w:eastAsia="ro-RO"/>
              </w:rPr>
            </w:pPr>
          </w:p>
        </w:tc>
        <w:tc>
          <w:tcPr>
            <w:tcW w:w="1608" w:type="dxa"/>
            <w:shd w:val="clear" w:color="auto" w:fill="auto"/>
          </w:tcPr>
          <w:p w14:paraId="0BF58019" w14:textId="77777777" w:rsidR="005C6BF4" w:rsidRPr="00CE5F92" w:rsidRDefault="005C6BF4" w:rsidP="008A2F19">
            <w:pPr>
              <w:jc w:val="center"/>
              <w:rPr>
                <w:rFonts w:eastAsia="Calibri"/>
                <w:lang w:val="ro-MD" w:eastAsia="ro-RO"/>
              </w:rPr>
            </w:pPr>
            <w:r w:rsidRPr="00CE5F92">
              <w:rPr>
                <w:rFonts w:eastAsia="Calibri"/>
                <w:lang w:val="ro-MD" w:eastAsia="ro-RO"/>
              </w:rPr>
              <w:t xml:space="preserve">Proprietate </w:t>
            </w:r>
          </w:p>
        </w:tc>
        <w:tc>
          <w:tcPr>
            <w:tcW w:w="1323" w:type="dxa"/>
            <w:shd w:val="clear" w:color="auto" w:fill="auto"/>
          </w:tcPr>
          <w:p w14:paraId="6440091C" w14:textId="77777777" w:rsidR="005C6BF4" w:rsidRPr="00CE5F92" w:rsidRDefault="005C6BF4" w:rsidP="008A2F19">
            <w:pPr>
              <w:jc w:val="center"/>
              <w:rPr>
                <w:rFonts w:eastAsia="Calibri"/>
                <w:lang w:val="ro-MD" w:eastAsia="ro-RO"/>
              </w:rPr>
            </w:pPr>
            <w:r w:rsidRPr="00CE5F92">
              <w:rPr>
                <w:rFonts w:eastAsia="Calibri"/>
                <w:lang w:val="ro-MD" w:eastAsia="ro-RO"/>
              </w:rPr>
              <w:t>În chirie</w:t>
            </w:r>
          </w:p>
        </w:tc>
      </w:tr>
      <w:tr w:rsidR="005C6BF4" w:rsidRPr="00CE5F92" w14:paraId="3EFA65F0" w14:textId="77777777" w:rsidTr="008A2F19">
        <w:tc>
          <w:tcPr>
            <w:tcW w:w="609" w:type="dxa"/>
            <w:shd w:val="clear" w:color="auto" w:fill="auto"/>
          </w:tcPr>
          <w:p w14:paraId="2E99133E" w14:textId="77777777" w:rsidR="005C6BF4" w:rsidRPr="00CE5F92" w:rsidRDefault="005C6BF4" w:rsidP="008A2F19">
            <w:pPr>
              <w:jc w:val="center"/>
              <w:rPr>
                <w:rFonts w:eastAsia="Calibri"/>
                <w:lang w:val="ro-MD" w:eastAsia="ro-RO"/>
              </w:rPr>
            </w:pPr>
          </w:p>
        </w:tc>
        <w:tc>
          <w:tcPr>
            <w:tcW w:w="3477" w:type="dxa"/>
            <w:shd w:val="clear" w:color="auto" w:fill="auto"/>
          </w:tcPr>
          <w:p w14:paraId="4183FD6D" w14:textId="77777777" w:rsidR="005C6BF4" w:rsidRPr="00CE5F92" w:rsidRDefault="005C6BF4" w:rsidP="008A2F19">
            <w:pPr>
              <w:jc w:val="center"/>
              <w:rPr>
                <w:rFonts w:eastAsia="Calibri"/>
                <w:lang w:val="ro-MD" w:eastAsia="ro-RO"/>
              </w:rPr>
            </w:pPr>
          </w:p>
        </w:tc>
        <w:tc>
          <w:tcPr>
            <w:tcW w:w="1293" w:type="dxa"/>
            <w:shd w:val="clear" w:color="auto" w:fill="auto"/>
          </w:tcPr>
          <w:p w14:paraId="7F9E1882" w14:textId="77777777" w:rsidR="005C6BF4" w:rsidRPr="00CE5F92" w:rsidRDefault="005C6BF4" w:rsidP="008A2F19">
            <w:pPr>
              <w:jc w:val="center"/>
              <w:rPr>
                <w:rFonts w:eastAsia="Calibri"/>
                <w:lang w:val="ro-MD" w:eastAsia="ro-RO"/>
              </w:rPr>
            </w:pPr>
          </w:p>
        </w:tc>
        <w:tc>
          <w:tcPr>
            <w:tcW w:w="1608" w:type="dxa"/>
            <w:shd w:val="clear" w:color="auto" w:fill="auto"/>
          </w:tcPr>
          <w:p w14:paraId="6F1F323A" w14:textId="77777777" w:rsidR="005C6BF4" w:rsidRPr="00CE5F92" w:rsidRDefault="005C6BF4" w:rsidP="008A2F19">
            <w:pPr>
              <w:jc w:val="center"/>
              <w:rPr>
                <w:rFonts w:eastAsia="Calibri"/>
                <w:lang w:val="ro-MD" w:eastAsia="ro-RO"/>
              </w:rPr>
            </w:pPr>
          </w:p>
        </w:tc>
        <w:tc>
          <w:tcPr>
            <w:tcW w:w="1323" w:type="dxa"/>
            <w:shd w:val="clear" w:color="auto" w:fill="auto"/>
          </w:tcPr>
          <w:p w14:paraId="1AD6D6C8" w14:textId="77777777" w:rsidR="005C6BF4" w:rsidRPr="00CE5F92" w:rsidRDefault="005C6BF4" w:rsidP="008A2F19">
            <w:pPr>
              <w:jc w:val="center"/>
              <w:rPr>
                <w:rFonts w:eastAsia="Calibri"/>
                <w:lang w:val="ro-MD" w:eastAsia="ro-RO"/>
              </w:rPr>
            </w:pPr>
          </w:p>
        </w:tc>
      </w:tr>
      <w:tr w:rsidR="005C6BF4" w:rsidRPr="00CE5F92" w14:paraId="17A2FCEB" w14:textId="77777777" w:rsidTr="008A2F19">
        <w:tc>
          <w:tcPr>
            <w:tcW w:w="609" w:type="dxa"/>
            <w:shd w:val="clear" w:color="auto" w:fill="auto"/>
          </w:tcPr>
          <w:p w14:paraId="27257344" w14:textId="77777777" w:rsidR="005C6BF4" w:rsidRPr="00CE5F92" w:rsidRDefault="005C6BF4" w:rsidP="008A2F19">
            <w:pPr>
              <w:jc w:val="center"/>
              <w:rPr>
                <w:rFonts w:eastAsia="Calibri"/>
                <w:lang w:val="ro-MD" w:eastAsia="ro-RO"/>
              </w:rPr>
            </w:pPr>
          </w:p>
        </w:tc>
        <w:tc>
          <w:tcPr>
            <w:tcW w:w="3477" w:type="dxa"/>
            <w:shd w:val="clear" w:color="auto" w:fill="auto"/>
          </w:tcPr>
          <w:p w14:paraId="62C3D1B1" w14:textId="77777777" w:rsidR="005C6BF4" w:rsidRPr="00CE5F92" w:rsidRDefault="005C6BF4" w:rsidP="008A2F19">
            <w:pPr>
              <w:jc w:val="center"/>
              <w:rPr>
                <w:rFonts w:eastAsia="Calibri"/>
                <w:lang w:val="ro-MD" w:eastAsia="ro-RO"/>
              </w:rPr>
            </w:pPr>
          </w:p>
        </w:tc>
        <w:tc>
          <w:tcPr>
            <w:tcW w:w="1293" w:type="dxa"/>
            <w:shd w:val="clear" w:color="auto" w:fill="auto"/>
          </w:tcPr>
          <w:p w14:paraId="0D5052EA" w14:textId="77777777" w:rsidR="005C6BF4" w:rsidRPr="00CE5F92" w:rsidRDefault="005C6BF4" w:rsidP="008A2F19">
            <w:pPr>
              <w:jc w:val="center"/>
              <w:rPr>
                <w:rFonts w:eastAsia="Calibri"/>
                <w:lang w:val="ro-MD" w:eastAsia="ro-RO"/>
              </w:rPr>
            </w:pPr>
          </w:p>
        </w:tc>
        <w:tc>
          <w:tcPr>
            <w:tcW w:w="1608" w:type="dxa"/>
            <w:shd w:val="clear" w:color="auto" w:fill="auto"/>
          </w:tcPr>
          <w:p w14:paraId="5D8985CA" w14:textId="77777777" w:rsidR="005C6BF4" w:rsidRPr="00CE5F92" w:rsidRDefault="005C6BF4" w:rsidP="008A2F19">
            <w:pPr>
              <w:jc w:val="center"/>
              <w:rPr>
                <w:rFonts w:eastAsia="Calibri"/>
                <w:lang w:val="ro-MD" w:eastAsia="ro-RO"/>
              </w:rPr>
            </w:pPr>
          </w:p>
        </w:tc>
        <w:tc>
          <w:tcPr>
            <w:tcW w:w="1323" w:type="dxa"/>
            <w:shd w:val="clear" w:color="auto" w:fill="auto"/>
          </w:tcPr>
          <w:p w14:paraId="7FDE8BB8" w14:textId="77777777" w:rsidR="005C6BF4" w:rsidRPr="00CE5F92" w:rsidRDefault="005C6BF4" w:rsidP="008A2F19">
            <w:pPr>
              <w:jc w:val="center"/>
              <w:rPr>
                <w:rFonts w:eastAsia="Calibri"/>
                <w:lang w:val="ro-MD" w:eastAsia="ro-RO"/>
              </w:rPr>
            </w:pPr>
          </w:p>
        </w:tc>
      </w:tr>
      <w:tr w:rsidR="005C6BF4" w:rsidRPr="00CE5F92" w14:paraId="20A57AF0" w14:textId="77777777" w:rsidTr="008A2F19">
        <w:tc>
          <w:tcPr>
            <w:tcW w:w="609" w:type="dxa"/>
            <w:shd w:val="clear" w:color="auto" w:fill="auto"/>
          </w:tcPr>
          <w:p w14:paraId="62CD8C93" w14:textId="77777777" w:rsidR="005C6BF4" w:rsidRPr="00CE5F92" w:rsidRDefault="005C6BF4" w:rsidP="008A2F19">
            <w:pPr>
              <w:jc w:val="center"/>
              <w:rPr>
                <w:rFonts w:eastAsia="Calibri"/>
                <w:lang w:val="ro-MD" w:eastAsia="ro-RO"/>
              </w:rPr>
            </w:pPr>
          </w:p>
        </w:tc>
        <w:tc>
          <w:tcPr>
            <w:tcW w:w="3477" w:type="dxa"/>
            <w:shd w:val="clear" w:color="auto" w:fill="auto"/>
          </w:tcPr>
          <w:p w14:paraId="0296CF01" w14:textId="77777777" w:rsidR="005C6BF4" w:rsidRPr="00CE5F92" w:rsidRDefault="005C6BF4" w:rsidP="008A2F19">
            <w:pPr>
              <w:jc w:val="center"/>
              <w:rPr>
                <w:rFonts w:eastAsia="Calibri"/>
                <w:lang w:val="ro-MD" w:eastAsia="ro-RO"/>
              </w:rPr>
            </w:pPr>
          </w:p>
        </w:tc>
        <w:tc>
          <w:tcPr>
            <w:tcW w:w="1293" w:type="dxa"/>
            <w:shd w:val="clear" w:color="auto" w:fill="auto"/>
          </w:tcPr>
          <w:p w14:paraId="6E90068B" w14:textId="77777777" w:rsidR="005C6BF4" w:rsidRPr="00CE5F92" w:rsidRDefault="005C6BF4" w:rsidP="008A2F19">
            <w:pPr>
              <w:jc w:val="center"/>
              <w:rPr>
                <w:rFonts w:eastAsia="Calibri"/>
                <w:lang w:val="ro-MD" w:eastAsia="ro-RO"/>
              </w:rPr>
            </w:pPr>
          </w:p>
        </w:tc>
        <w:tc>
          <w:tcPr>
            <w:tcW w:w="1608" w:type="dxa"/>
            <w:shd w:val="clear" w:color="auto" w:fill="auto"/>
          </w:tcPr>
          <w:p w14:paraId="2657F0A5" w14:textId="77777777" w:rsidR="005C6BF4" w:rsidRPr="00CE5F92" w:rsidRDefault="005C6BF4" w:rsidP="008A2F19">
            <w:pPr>
              <w:jc w:val="center"/>
              <w:rPr>
                <w:rFonts w:eastAsia="Calibri"/>
                <w:lang w:val="ro-MD" w:eastAsia="ro-RO"/>
              </w:rPr>
            </w:pPr>
          </w:p>
        </w:tc>
        <w:tc>
          <w:tcPr>
            <w:tcW w:w="1323" w:type="dxa"/>
            <w:shd w:val="clear" w:color="auto" w:fill="auto"/>
          </w:tcPr>
          <w:p w14:paraId="16B7B4F3" w14:textId="77777777" w:rsidR="005C6BF4" w:rsidRPr="00CE5F92" w:rsidRDefault="005C6BF4" w:rsidP="008A2F19">
            <w:pPr>
              <w:jc w:val="center"/>
              <w:rPr>
                <w:rFonts w:eastAsia="Calibri"/>
                <w:lang w:val="ro-MD" w:eastAsia="ro-RO"/>
              </w:rPr>
            </w:pPr>
          </w:p>
        </w:tc>
      </w:tr>
    </w:tbl>
    <w:p w14:paraId="076A068F" w14:textId="77777777" w:rsidR="005C6BF4" w:rsidRPr="00CE5F92" w:rsidRDefault="005C6BF4" w:rsidP="005C6BF4">
      <w:pPr>
        <w:spacing w:after="200"/>
        <w:ind w:left="28"/>
        <w:rPr>
          <w:rFonts w:eastAsia="Calibri"/>
          <w:lang w:val="ro-MD"/>
        </w:rPr>
      </w:pPr>
    </w:p>
    <w:p w14:paraId="098A465D" w14:textId="77777777" w:rsidR="007A410B" w:rsidRPr="00CE5F92" w:rsidRDefault="005C6BF4" w:rsidP="005C6BF4">
      <w:pPr>
        <w:spacing w:after="200"/>
        <w:ind w:left="28"/>
        <w:rPr>
          <w:rFonts w:eastAsia="Calibri"/>
          <w:lang w:val="ro-MD"/>
        </w:rPr>
      </w:pPr>
      <w:r w:rsidRPr="00CE5F92">
        <w:rPr>
          <w:rFonts w:eastAsia="Calibri"/>
          <w:lang w:val="ro-MD"/>
        </w:rPr>
        <w:tab/>
        <w:t>Prezenta declaraţie este anexă la „Angajamentul ferm” privind susţinerea noastră tehnică şi profesională oferită ............................</w:t>
      </w:r>
      <w:r w:rsidR="00E26A0E" w:rsidRPr="00CE5F92">
        <w:rPr>
          <w:rFonts w:eastAsia="Calibri"/>
          <w:lang w:val="ro-MD"/>
        </w:rPr>
        <w:t>..............................</w:t>
      </w:r>
      <w:r w:rsidRPr="00CE5F92">
        <w:rPr>
          <w:rFonts w:eastAsia="Calibri"/>
          <w:lang w:val="ro-MD"/>
        </w:rPr>
        <w:t>......................................</w:t>
      </w:r>
      <w:r w:rsidR="00E26A0E" w:rsidRPr="00CE5F92">
        <w:rPr>
          <w:rFonts w:eastAsia="Calibri"/>
          <w:lang w:val="ro-MD"/>
        </w:rPr>
        <w:t>...........</w:t>
      </w:r>
      <w:r w:rsidR="007A410B" w:rsidRPr="00CE5F92">
        <w:rPr>
          <w:rFonts w:eastAsia="Calibri"/>
          <w:lang w:val="ro-MD"/>
        </w:rPr>
        <w:t>......</w:t>
      </w:r>
    </w:p>
    <w:p w14:paraId="18BA09EC" w14:textId="77777777" w:rsidR="005C6BF4" w:rsidRPr="00CE5F92" w:rsidRDefault="005C6BF4" w:rsidP="005C6BF4">
      <w:pPr>
        <w:spacing w:after="200"/>
        <w:ind w:left="28"/>
        <w:rPr>
          <w:rFonts w:eastAsia="Calibri"/>
          <w:lang w:val="ro-MD"/>
        </w:rPr>
      </w:pPr>
      <w:r w:rsidRPr="00CE5F92">
        <w:rPr>
          <w:rFonts w:eastAsia="Calibri"/>
          <w:lang w:val="ro-MD"/>
        </w:rPr>
        <w:t>(</w:t>
      </w:r>
      <w:r w:rsidRPr="00CE5F92">
        <w:rPr>
          <w:rFonts w:eastAsia="Calibri"/>
          <w:i/>
          <w:lang w:val="ro-MD"/>
        </w:rPr>
        <w:t>denumirea ofertantului/candidatului).</w:t>
      </w:r>
    </w:p>
    <w:p w14:paraId="341B55B0" w14:textId="77777777" w:rsidR="00B27D8B" w:rsidRPr="00CE5F92" w:rsidRDefault="00B27D8B" w:rsidP="005C6BF4">
      <w:pPr>
        <w:shd w:val="clear" w:color="auto" w:fill="FFFFFF"/>
        <w:spacing w:after="200"/>
        <w:ind w:firstLine="993"/>
        <w:rPr>
          <w:rFonts w:eastAsia="Calibri"/>
          <w:spacing w:val="-1"/>
          <w:lang w:val="ro-MD"/>
        </w:rPr>
      </w:pPr>
    </w:p>
    <w:p w14:paraId="17B30832" w14:textId="77777777" w:rsidR="00B27D8B" w:rsidRPr="00CE5F92" w:rsidRDefault="00B27D8B" w:rsidP="005C6BF4">
      <w:pPr>
        <w:shd w:val="clear" w:color="auto" w:fill="FFFFFF"/>
        <w:spacing w:after="200"/>
        <w:ind w:firstLine="993"/>
        <w:rPr>
          <w:rFonts w:eastAsia="Calibri"/>
          <w:spacing w:val="-1"/>
          <w:lang w:val="ro-MD"/>
        </w:rPr>
      </w:pPr>
    </w:p>
    <w:p w14:paraId="357BE93D" w14:textId="77777777" w:rsidR="005C6BF4" w:rsidRPr="00CE5F92" w:rsidRDefault="005C6BF4" w:rsidP="005C6BF4">
      <w:pPr>
        <w:shd w:val="clear" w:color="auto" w:fill="FFFFFF"/>
        <w:spacing w:after="200"/>
        <w:ind w:firstLine="993"/>
        <w:rPr>
          <w:rFonts w:eastAsia="Calibri"/>
          <w:spacing w:val="-1"/>
          <w:lang w:val="ro-MD"/>
        </w:rPr>
      </w:pPr>
      <w:r w:rsidRPr="00CE5F92">
        <w:rPr>
          <w:rFonts w:eastAsia="Calibri"/>
          <w:spacing w:val="-1"/>
          <w:lang w:val="ro-MD"/>
        </w:rPr>
        <w:t>Data completării,</w:t>
      </w:r>
      <w:r w:rsidRPr="00CE5F92">
        <w:rPr>
          <w:rFonts w:eastAsia="Calibri"/>
          <w:spacing w:val="-1"/>
          <w:lang w:val="ro-MD"/>
        </w:rPr>
        <w:tab/>
      </w:r>
      <w:r w:rsidRPr="00CE5F92">
        <w:rPr>
          <w:rFonts w:eastAsia="Calibri"/>
          <w:spacing w:val="-1"/>
          <w:lang w:val="ro-MD"/>
        </w:rPr>
        <w:tab/>
      </w:r>
      <w:r w:rsidRPr="00CE5F92">
        <w:rPr>
          <w:rFonts w:eastAsia="Calibri"/>
          <w:spacing w:val="-1"/>
          <w:lang w:val="ro-MD"/>
        </w:rPr>
        <w:tab/>
      </w:r>
      <w:r w:rsidRPr="00CE5F92">
        <w:rPr>
          <w:rFonts w:eastAsia="Calibri"/>
          <w:spacing w:val="-1"/>
          <w:lang w:val="ro-MD"/>
        </w:rPr>
        <w:tab/>
      </w:r>
      <w:r w:rsidRPr="00CE5F92">
        <w:rPr>
          <w:rFonts w:eastAsia="Calibri"/>
          <w:spacing w:val="-1"/>
          <w:lang w:val="ro-MD"/>
        </w:rPr>
        <w:tab/>
      </w:r>
      <w:r w:rsidRPr="00CE5F92">
        <w:rPr>
          <w:rFonts w:eastAsia="Calibri"/>
          <w:spacing w:val="-1"/>
          <w:lang w:val="ro-MD"/>
        </w:rPr>
        <w:tab/>
        <w:t>Terţ susţinător,</w:t>
      </w:r>
    </w:p>
    <w:p w14:paraId="6DAF8733" w14:textId="77777777" w:rsidR="005C6BF4" w:rsidRPr="00CE5F92" w:rsidRDefault="005C6BF4" w:rsidP="005C6BF4">
      <w:pPr>
        <w:shd w:val="clear" w:color="auto" w:fill="FFFFFF"/>
        <w:spacing w:after="200"/>
        <w:ind w:left="5760" w:firstLine="720"/>
        <w:rPr>
          <w:rFonts w:eastAsia="Calibri"/>
          <w:i/>
          <w:spacing w:val="-1"/>
          <w:sz w:val="22"/>
          <w:szCs w:val="22"/>
          <w:lang w:val="ro-MD"/>
        </w:rPr>
      </w:pPr>
      <w:r w:rsidRPr="00CE5F92">
        <w:rPr>
          <w:rFonts w:eastAsia="Calibri"/>
          <w:i/>
          <w:spacing w:val="-1"/>
          <w:lang w:val="ro-MD"/>
        </w:rPr>
        <w:t>(semnătură autorizată</w:t>
      </w:r>
      <w:r w:rsidRPr="00CE5F92">
        <w:rPr>
          <w:rFonts w:eastAsia="Calibri"/>
          <w:i/>
          <w:spacing w:val="-1"/>
          <w:sz w:val="22"/>
          <w:szCs w:val="22"/>
          <w:lang w:val="ro-MD"/>
        </w:rPr>
        <w:t>)</w:t>
      </w:r>
    </w:p>
    <w:p w14:paraId="01E298A8" w14:textId="40ADABE2" w:rsidR="00B27D8B" w:rsidRPr="00CE5F92" w:rsidRDefault="00B27D8B" w:rsidP="000D4488">
      <w:pPr>
        <w:tabs>
          <w:tab w:val="left" w:pos="567"/>
        </w:tabs>
        <w:jc w:val="center"/>
        <w:rPr>
          <w:b/>
          <w:color w:val="000000"/>
          <w:w w:val="90"/>
          <w:lang w:val="ro-MD"/>
        </w:rPr>
      </w:pPr>
    </w:p>
    <w:p w14:paraId="61A7D404" w14:textId="77777777" w:rsidR="0084225F" w:rsidRPr="00CE5F92" w:rsidRDefault="0084225F" w:rsidP="000D4488">
      <w:pPr>
        <w:tabs>
          <w:tab w:val="left" w:pos="567"/>
        </w:tabs>
        <w:jc w:val="center"/>
        <w:rPr>
          <w:b/>
          <w:color w:val="000000"/>
          <w:w w:val="90"/>
          <w:lang w:val="ro-MD"/>
        </w:rPr>
      </w:pPr>
    </w:p>
    <w:p w14:paraId="50844390" w14:textId="77777777" w:rsidR="008D218B" w:rsidRPr="00CE5F92" w:rsidRDefault="008D218B" w:rsidP="00391CB7">
      <w:pPr>
        <w:tabs>
          <w:tab w:val="decimal" w:pos="8364"/>
        </w:tabs>
        <w:spacing w:line="276" w:lineRule="auto"/>
        <w:jc w:val="right"/>
        <w:rPr>
          <w:bCs/>
          <w:color w:val="000000"/>
          <w:lang w:val="ro-MD"/>
        </w:rPr>
      </w:pPr>
    </w:p>
    <w:p w14:paraId="6D7D37BC" w14:textId="77777777" w:rsidR="008D218B" w:rsidRPr="00CE5F92" w:rsidRDefault="008D218B" w:rsidP="00391CB7">
      <w:pPr>
        <w:tabs>
          <w:tab w:val="decimal" w:pos="8364"/>
        </w:tabs>
        <w:spacing w:line="276" w:lineRule="auto"/>
        <w:jc w:val="right"/>
        <w:rPr>
          <w:bCs/>
          <w:color w:val="000000"/>
          <w:lang w:val="ro-MD"/>
        </w:rPr>
      </w:pPr>
    </w:p>
    <w:p w14:paraId="37CDD6FB" w14:textId="7D20C6F2" w:rsidR="00391CB7" w:rsidRPr="00CE5F92" w:rsidRDefault="00391CB7" w:rsidP="00391CB7">
      <w:pPr>
        <w:tabs>
          <w:tab w:val="decimal" w:pos="8364"/>
        </w:tabs>
        <w:spacing w:line="276" w:lineRule="auto"/>
        <w:jc w:val="right"/>
        <w:rPr>
          <w:bCs/>
          <w:color w:val="000000"/>
          <w:lang w:val="ro-MD"/>
        </w:rPr>
      </w:pPr>
      <w:r w:rsidRPr="00CE5F92">
        <w:rPr>
          <w:bCs/>
          <w:color w:val="000000"/>
          <w:lang w:val="ro-MD"/>
        </w:rPr>
        <w:lastRenderedPageBreak/>
        <w:t>Anexa nr. 1</w:t>
      </w:r>
      <w:r w:rsidR="00416019" w:rsidRPr="00CE5F92">
        <w:rPr>
          <w:bCs/>
          <w:color w:val="000000"/>
          <w:lang w:val="ro-MD"/>
        </w:rPr>
        <w:t>7</w:t>
      </w:r>
    </w:p>
    <w:p w14:paraId="6EBD39F7" w14:textId="77777777" w:rsidR="00391CB7" w:rsidRPr="00CE5F92" w:rsidRDefault="00391CB7" w:rsidP="00391CB7">
      <w:pPr>
        <w:tabs>
          <w:tab w:val="left" w:pos="567"/>
        </w:tabs>
        <w:jc w:val="right"/>
        <w:rPr>
          <w:rFonts w:eastAsia="PMingLiU"/>
          <w:b/>
          <w:lang w:val="ro-MD" w:eastAsia="zh-CN"/>
        </w:rPr>
      </w:pPr>
      <w:r w:rsidRPr="00CE5F92">
        <w:rPr>
          <w:lang w:val="ro-MD"/>
        </w:rPr>
        <w:t>la Documentația standard</w:t>
      </w:r>
    </w:p>
    <w:p w14:paraId="3537C368" w14:textId="77777777" w:rsidR="00B27D8B" w:rsidRPr="00CE5F92" w:rsidRDefault="00B27D8B" w:rsidP="000D4488">
      <w:pPr>
        <w:tabs>
          <w:tab w:val="left" w:pos="567"/>
        </w:tabs>
        <w:jc w:val="center"/>
        <w:rPr>
          <w:b/>
          <w:color w:val="000000"/>
          <w:w w:val="90"/>
          <w:lang w:val="ro-MD"/>
        </w:rPr>
      </w:pPr>
    </w:p>
    <w:p w14:paraId="5BB86765" w14:textId="77777777" w:rsidR="005C6BF4" w:rsidRPr="00CE5F92" w:rsidRDefault="005C6BF4" w:rsidP="005C6BF4">
      <w:pPr>
        <w:keepNext/>
        <w:spacing w:before="240" w:after="60"/>
        <w:ind w:left="432" w:hanging="432"/>
        <w:jc w:val="center"/>
        <w:outlineLvl w:val="0"/>
        <w:rPr>
          <w:b/>
          <w:bCs/>
          <w:kern w:val="32"/>
          <w:lang w:val="ro-MD"/>
        </w:rPr>
      </w:pPr>
      <w:r w:rsidRPr="00CE5F92">
        <w:rPr>
          <w:b/>
          <w:bCs/>
          <w:kern w:val="32"/>
          <w:lang w:val="ro-MD"/>
        </w:rPr>
        <w:t>DECLARAŢIE TERŢ SUSŢINĂTOR PROFESIONAL</w:t>
      </w:r>
    </w:p>
    <w:p w14:paraId="4C637D2F" w14:textId="77777777" w:rsidR="005C6BF4" w:rsidRPr="00CE5F92" w:rsidRDefault="005C6BF4" w:rsidP="005C6BF4">
      <w:pPr>
        <w:spacing w:line="276" w:lineRule="auto"/>
        <w:rPr>
          <w:rFonts w:eastAsia="Calibri"/>
          <w:lang w:val="ro-MD"/>
        </w:rPr>
      </w:pPr>
    </w:p>
    <w:p w14:paraId="1FC658B5" w14:textId="77777777" w:rsidR="005C6BF4" w:rsidRPr="00CE5F92" w:rsidRDefault="005C6BF4" w:rsidP="005C6BF4">
      <w:pPr>
        <w:shd w:val="clear" w:color="auto" w:fill="FFFFFF"/>
        <w:spacing w:line="276" w:lineRule="auto"/>
        <w:rPr>
          <w:rFonts w:eastAsia="Calibri"/>
          <w:b/>
          <w:spacing w:val="-2"/>
          <w:lang w:val="ro-MD"/>
        </w:rPr>
      </w:pPr>
      <w:r w:rsidRPr="00CE5F92">
        <w:rPr>
          <w:rFonts w:eastAsia="Calibri"/>
          <w:b/>
          <w:spacing w:val="-2"/>
          <w:lang w:val="ro-MD"/>
        </w:rPr>
        <w:t>Terţ susţinător profesional</w:t>
      </w:r>
    </w:p>
    <w:p w14:paraId="1745C90F" w14:textId="77777777" w:rsidR="005C6BF4" w:rsidRPr="00CE5F92" w:rsidRDefault="005C6BF4" w:rsidP="005C6BF4">
      <w:pPr>
        <w:shd w:val="clear" w:color="auto" w:fill="FFFFFF"/>
        <w:spacing w:line="276" w:lineRule="auto"/>
        <w:rPr>
          <w:rFonts w:eastAsia="Calibri"/>
          <w:b/>
          <w:lang w:val="ro-MD"/>
        </w:rPr>
      </w:pPr>
      <w:r w:rsidRPr="00CE5F92">
        <w:rPr>
          <w:rFonts w:eastAsia="Calibri"/>
          <w:b/>
          <w:spacing w:val="-2"/>
          <w:lang w:val="ro-MD"/>
        </w:rPr>
        <w:t>..........................</w:t>
      </w:r>
    </w:p>
    <w:p w14:paraId="6B3F0BDB" w14:textId="77777777" w:rsidR="005C6BF4" w:rsidRPr="00CE5F92" w:rsidRDefault="005C6BF4" w:rsidP="005C6BF4">
      <w:pPr>
        <w:shd w:val="clear" w:color="auto" w:fill="FFFFFF"/>
        <w:spacing w:line="276" w:lineRule="auto"/>
        <w:rPr>
          <w:rFonts w:eastAsia="Calibri"/>
          <w:lang w:val="ro-MD"/>
        </w:rPr>
      </w:pPr>
      <w:r w:rsidRPr="00CE5F92">
        <w:rPr>
          <w:rFonts w:eastAsia="Calibri"/>
          <w:lang w:val="ro-MD"/>
        </w:rPr>
        <w:t>(denumirea)</w:t>
      </w:r>
    </w:p>
    <w:p w14:paraId="6CB6AE5E" w14:textId="77777777" w:rsidR="005C6BF4" w:rsidRPr="00CE5F92" w:rsidRDefault="005C6BF4" w:rsidP="005C6BF4">
      <w:pPr>
        <w:shd w:val="clear" w:color="auto" w:fill="FFFFFF"/>
        <w:spacing w:line="276" w:lineRule="auto"/>
        <w:rPr>
          <w:rFonts w:eastAsia="Calibri"/>
          <w:lang w:val="ro-MD"/>
        </w:rPr>
      </w:pPr>
    </w:p>
    <w:p w14:paraId="374C35E0" w14:textId="77777777" w:rsidR="005C6BF4" w:rsidRPr="00CE5F92" w:rsidRDefault="005C6BF4" w:rsidP="005C6BF4">
      <w:pPr>
        <w:spacing w:after="200" w:line="276" w:lineRule="auto"/>
        <w:jc w:val="center"/>
        <w:rPr>
          <w:rFonts w:eastAsia="Calibri"/>
          <w:b/>
          <w:lang w:val="ro-MD"/>
        </w:rPr>
      </w:pPr>
      <w:r w:rsidRPr="00CE5F92">
        <w:rPr>
          <w:rFonts w:eastAsia="Calibri"/>
          <w:b/>
          <w:lang w:val="ro-MD"/>
        </w:rPr>
        <w:t>Declaraţie</w:t>
      </w:r>
    </w:p>
    <w:p w14:paraId="01BB913E" w14:textId="77777777" w:rsidR="005C6BF4" w:rsidRPr="00CE5F92" w:rsidRDefault="005C6BF4" w:rsidP="00FB2FFC">
      <w:pPr>
        <w:shd w:val="clear" w:color="auto" w:fill="FFFFFF"/>
        <w:spacing w:after="200" w:line="276" w:lineRule="auto"/>
        <w:jc w:val="both"/>
        <w:rPr>
          <w:rFonts w:eastAsia="Calibri"/>
          <w:lang w:val="ro-MD"/>
        </w:rPr>
      </w:pPr>
      <w:r w:rsidRPr="00CE5F92">
        <w:rPr>
          <w:rFonts w:eastAsia="Calibri"/>
          <w:lang w:val="ro-MD"/>
        </w:rPr>
        <w:t>Subsemnatul, reprezentant împuternicit al .......</w:t>
      </w:r>
      <w:r w:rsidR="00FB2FFC" w:rsidRPr="00CE5F92">
        <w:rPr>
          <w:rFonts w:eastAsia="Calibri"/>
          <w:lang w:val="ro-MD"/>
        </w:rPr>
        <w:t>.......................................</w:t>
      </w:r>
      <w:r w:rsidRPr="00CE5F92">
        <w:rPr>
          <w:rFonts w:eastAsia="Calibri"/>
          <w:lang w:val="ro-MD"/>
        </w:rPr>
        <w:t xml:space="preserve">.(denumirea terţului susţinător tehnic </w:t>
      </w:r>
      <w:r w:rsidR="005B24DA" w:rsidRPr="00CE5F92">
        <w:rPr>
          <w:rFonts w:eastAsia="Calibri"/>
          <w:lang w:val="ro-MD"/>
        </w:rPr>
        <w:t>ș</w:t>
      </w:r>
      <w:r w:rsidRPr="00CE5F92">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CE5F92">
        <w:rPr>
          <w:rFonts w:eastAsia="Calibri"/>
          <w:lang w:val="ro-MD"/>
        </w:rPr>
        <w:t xml:space="preserve">de specialitate </w:t>
      </w:r>
      <w:r w:rsidRPr="00CE5F92">
        <w:rPr>
          <w:rFonts w:eastAsia="Calibri"/>
          <w:lang w:val="ro-MD"/>
        </w:rPr>
        <w:t xml:space="preserve">angajat care urmează a fi efectiv alocat pentru </w:t>
      </w:r>
      <w:r w:rsidR="005B24DA" w:rsidRPr="00CE5F92">
        <w:rPr>
          <w:rFonts w:eastAsia="Calibri"/>
          <w:lang w:val="ro-MD"/>
        </w:rPr>
        <w:t>î</w:t>
      </w:r>
      <w:r w:rsidRPr="00CE5F92">
        <w:rPr>
          <w:rFonts w:eastAsia="Calibri"/>
          <w:lang w:val="ro-MD"/>
        </w:rPr>
        <w:t>ndeplinirea contractului de achiziţie publică.................................................... sunt reale.</w:t>
      </w:r>
    </w:p>
    <w:p w14:paraId="13BFBA36" w14:textId="77777777" w:rsidR="005C6BF4" w:rsidRPr="00CE5F92" w:rsidRDefault="005C6BF4" w:rsidP="005C6BF4">
      <w:pPr>
        <w:shd w:val="clear" w:color="auto" w:fill="FFFFFF"/>
        <w:spacing w:after="200" w:line="276" w:lineRule="auto"/>
        <w:ind w:right="6"/>
        <w:jc w:val="center"/>
        <w:rPr>
          <w:rFonts w:eastAsia="Calibri"/>
          <w:b/>
          <w:lang w:val="ro-MD"/>
        </w:rPr>
      </w:pPr>
      <w:r w:rsidRPr="00CE5F92">
        <w:rPr>
          <w:rFonts w:eastAsia="Calibri"/>
          <w:b/>
          <w:spacing w:val="-3"/>
          <w:lang w:val="ro-MD"/>
        </w:rPr>
        <w:t>LISTA</w:t>
      </w:r>
    </w:p>
    <w:p w14:paraId="3D57766C" w14:textId="77777777" w:rsidR="005C6BF4" w:rsidRPr="00CE5F92" w:rsidRDefault="005C6BF4" w:rsidP="00653E70">
      <w:pPr>
        <w:shd w:val="clear" w:color="auto" w:fill="FFFFFF"/>
        <w:ind w:right="14"/>
        <w:jc w:val="center"/>
        <w:rPr>
          <w:rFonts w:eastAsia="Calibri"/>
          <w:lang w:val="ro-MD"/>
        </w:rPr>
      </w:pPr>
      <w:r w:rsidRPr="00CE5F92">
        <w:rPr>
          <w:rFonts w:eastAsia="Calibri"/>
          <w:lang w:val="ro-MD"/>
        </w:rPr>
        <w:t xml:space="preserve">privind personalului </w:t>
      </w:r>
      <w:r w:rsidR="00653E70" w:rsidRPr="00CE5F92">
        <w:rPr>
          <w:rFonts w:eastAsia="Calibri"/>
          <w:lang w:val="ro-MD"/>
        </w:rPr>
        <w:t xml:space="preserve">de specialitate </w:t>
      </w:r>
      <w:r w:rsidRPr="00CE5F92">
        <w:rPr>
          <w:rFonts w:eastAsia="Calibri"/>
          <w:lang w:val="ro-MD"/>
        </w:rPr>
        <w:t>angajat care urmează a fi efectiv</w:t>
      </w:r>
    </w:p>
    <w:p w14:paraId="5F66DEAE" w14:textId="77777777" w:rsidR="005C6BF4" w:rsidRPr="00CE5F92" w:rsidRDefault="005C6BF4" w:rsidP="00653E70">
      <w:pPr>
        <w:shd w:val="clear" w:color="auto" w:fill="FFFFFF"/>
        <w:ind w:right="10"/>
        <w:jc w:val="center"/>
        <w:rPr>
          <w:rFonts w:eastAsia="Calibri"/>
          <w:lang w:val="ro-MD"/>
        </w:rPr>
      </w:pPr>
      <w:r w:rsidRPr="00CE5F92">
        <w:rPr>
          <w:rFonts w:eastAsia="Calibri"/>
          <w:lang w:val="ro-MD"/>
        </w:rPr>
        <w:t>alocat pentru îndeplinirea contractului de achiziţie publică</w:t>
      </w:r>
    </w:p>
    <w:p w14:paraId="0879A410" w14:textId="77777777" w:rsidR="00653E70" w:rsidRPr="00CE5F92"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CE5F92" w14:paraId="706CD7AB" w14:textId="77777777" w:rsidTr="008A2F19">
        <w:trPr>
          <w:jc w:val="center"/>
        </w:trPr>
        <w:tc>
          <w:tcPr>
            <w:tcW w:w="3023" w:type="dxa"/>
            <w:shd w:val="clear" w:color="auto" w:fill="auto"/>
          </w:tcPr>
          <w:p w14:paraId="3D97AE0A" w14:textId="77777777" w:rsidR="005C6BF4" w:rsidRPr="00CE5F92" w:rsidRDefault="005C6BF4" w:rsidP="008A2F19">
            <w:pPr>
              <w:rPr>
                <w:rFonts w:eastAsia="Calibri"/>
                <w:lang w:val="ro-MD" w:eastAsia="ro-RO"/>
              </w:rPr>
            </w:pPr>
          </w:p>
        </w:tc>
        <w:tc>
          <w:tcPr>
            <w:tcW w:w="1757" w:type="dxa"/>
            <w:shd w:val="clear" w:color="auto" w:fill="auto"/>
          </w:tcPr>
          <w:p w14:paraId="7EFC8042" w14:textId="77777777" w:rsidR="005C6BF4" w:rsidRPr="00CE5F92" w:rsidRDefault="005C6BF4" w:rsidP="008A2F19">
            <w:pPr>
              <w:jc w:val="center"/>
              <w:rPr>
                <w:rFonts w:eastAsia="Calibri"/>
                <w:lang w:val="ro-MD" w:eastAsia="ro-RO"/>
              </w:rPr>
            </w:pPr>
            <w:r w:rsidRPr="00CE5F92">
              <w:rPr>
                <w:rFonts w:eastAsia="Calibri"/>
                <w:lang w:val="ro-MD" w:eastAsia="ro-RO"/>
              </w:rPr>
              <w:t>Anul 1</w:t>
            </w:r>
          </w:p>
        </w:tc>
        <w:tc>
          <w:tcPr>
            <w:tcW w:w="1845" w:type="dxa"/>
            <w:shd w:val="clear" w:color="auto" w:fill="auto"/>
          </w:tcPr>
          <w:p w14:paraId="37D160E2" w14:textId="77777777" w:rsidR="005C6BF4" w:rsidRPr="00CE5F92" w:rsidRDefault="005C6BF4" w:rsidP="008A2F19">
            <w:pPr>
              <w:jc w:val="center"/>
              <w:rPr>
                <w:rFonts w:eastAsia="Calibri"/>
                <w:lang w:val="ro-MD" w:eastAsia="ro-RO"/>
              </w:rPr>
            </w:pPr>
            <w:r w:rsidRPr="00CE5F92">
              <w:rPr>
                <w:rFonts w:eastAsia="Calibri"/>
                <w:lang w:val="ro-MD" w:eastAsia="ro-RO"/>
              </w:rPr>
              <w:t>Anul 2</w:t>
            </w:r>
          </w:p>
        </w:tc>
        <w:tc>
          <w:tcPr>
            <w:tcW w:w="1757" w:type="dxa"/>
            <w:shd w:val="clear" w:color="auto" w:fill="auto"/>
          </w:tcPr>
          <w:p w14:paraId="767E9025" w14:textId="77777777" w:rsidR="005C6BF4" w:rsidRPr="00CE5F92" w:rsidRDefault="005C6BF4" w:rsidP="008A2F19">
            <w:pPr>
              <w:jc w:val="center"/>
              <w:rPr>
                <w:rFonts w:eastAsia="Calibri"/>
                <w:lang w:val="ro-MD" w:eastAsia="ro-RO"/>
              </w:rPr>
            </w:pPr>
            <w:r w:rsidRPr="00CE5F92">
              <w:rPr>
                <w:rFonts w:eastAsia="Calibri"/>
                <w:lang w:val="ro-MD" w:eastAsia="ro-RO"/>
              </w:rPr>
              <w:t>Anul 3</w:t>
            </w:r>
          </w:p>
        </w:tc>
      </w:tr>
      <w:tr w:rsidR="005C6BF4" w:rsidRPr="00CE5F92" w14:paraId="25F89DA9" w14:textId="77777777" w:rsidTr="008A2F19">
        <w:trPr>
          <w:jc w:val="center"/>
        </w:trPr>
        <w:tc>
          <w:tcPr>
            <w:tcW w:w="3023" w:type="dxa"/>
            <w:shd w:val="clear" w:color="auto" w:fill="auto"/>
          </w:tcPr>
          <w:p w14:paraId="1A9AC19F" w14:textId="77777777" w:rsidR="005C6BF4" w:rsidRPr="00CE5F92" w:rsidRDefault="000B70AD" w:rsidP="008A2F19">
            <w:pPr>
              <w:rPr>
                <w:rFonts w:eastAsia="Calibri"/>
                <w:lang w:val="ro-MD" w:eastAsia="ro-RO"/>
              </w:rPr>
            </w:pPr>
            <w:r w:rsidRPr="00CE5F92">
              <w:rPr>
                <w:rFonts w:eastAsia="Calibri"/>
                <w:lang w:val="ro-MD"/>
              </w:rPr>
              <w:t>Personalul de specialitate</w:t>
            </w:r>
          </w:p>
        </w:tc>
        <w:tc>
          <w:tcPr>
            <w:tcW w:w="1757" w:type="dxa"/>
            <w:shd w:val="clear" w:color="auto" w:fill="auto"/>
          </w:tcPr>
          <w:p w14:paraId="3E02A609" w14:textId="77777777" w:rsidR="005C6BF4" w:rsidRPr="00CE5F92" w:rsidRDefault="005C6BF4" w:rsidP="008A2F19">
            <w:pPr>
              <w:rPr>
                <w:rFonts w:eastAsia="Calibri"/>
                <w:lang w:val="ro-MD" w:eastAsia="ro-RO"/>
              </w:rPr>
            </w:pPr>
          </w:p>
        </w:tc>
        <w:tc>
          <w:tcPr>
            <w:tcW w:w="1845" w:type="dxa"/>
            <w:shd w:val="clear" w:color="auto" w:fill="auto"/>
          </w:tcPr>
          <w:p w14:paraId="06A886BB" w14:textId="77777777" w:rsidR="005C6BF4" w:rsidRPr="00CE5F92" w:rsidRDefault="005C6BF4" w:rsidP="008A2F19">
            <w:pPr>
              <w:rPr>
                <w:rFonts w:eastAsia="Calibri"/>
                <w:lang w:val="ro-MD" w:eastAsia="ro-RO"/>
              </w:rPr>
            </w:pPr>
          </w:p>
        </w:tc>
        <w:tc>
          <w:tcPr>
            <w:tcW w:w="1757" w:type="dxa"/>
            <w:shd w:val="clear" w:color="auto" w:fill="auto"/>
          </w:tcPr>
          <w:p w14:paraId="0A457726" w14:textId="77777777" w:rsidR="005C6BF4" w:rsidRPr="00CE5F92" w:rsidRDefault="005C6BF4" w:rsidP="008A2F19">
            <w:pPr>
              <w:rPr>
                <w:rFonts w:eastAsia="Calibri"/>
                <w:lang w:val="ro-MD" w:eastAsia="ro-RO"/>
              </w:rPr>
            </w:pPr>
          </w:p>
        </w:tc>
      </w:tr>
      <w:tr w:rsidR="005C6BF4" w:rsidRPr="00CE5F92" w14:paraId="6D3211EF" w14:textId="77777777" w:rsidTr="008A2F19">
        <w:trPr>
          <w:jc w:val="center"/>
        </w:trPr>
        <w:tc>
          <w:tcPr>
            <w:tcW w:w="3023" w:type="dxa"/>
            <w:shd w:val="clear" w:color="auto" w:fill="auto"/>
          </w:tcPr>
          <w:p w14:paraId="4DC5205B" w14:textId="77777777" w:rsidR="005C6BF4" w:rsidRPr="00CE5F92" w:rsidRDefault="000B70AD" w:rsidP="000B70AD">
            <w:pPr>
              <w:jc w:val="center"/>
              <w:rPr>
                <w:rFonts w:eastAsia="Calibri"/>
                <w:lang w:val="ro-MD" w:eastAsia="ro-RO"/>
              </w:rPr>
            </w:pPr>
            <w:r w:rsidRPr="00CE5F92">
              <w:rPr>
                <w:rFonts w:eastAsia="Calibri"/>
                <w:lang w:val="ro-MD" w:eastAsia="ro-RO"/>
              </w:rPr>
              <w:t>…………</w:t>
            </w:r>
          </w:p>
        </w:tc>
        <w:tc>
          <w:tcPr>
            <w:tcW w:w="1757" w:type="dxa"/>
            <w:shd w:val="clear" w:color="auto" w:fill="auto"/>
          </w:tcPr>
          <w:p w14:paraId="1E77133C" w14:textId="77777777" w:rsidR="005C6BF4" w:rsidRPr="00CE5F92" w:rsidRDefault="005C6BF4" w:rsidP="008A2F19">
            <w:pPr>
              <w:rPr>
                <w:rFonts w:eastAsia="Calibri"/>
                <w:lang w:val="ro-MD" w:eastAsia="ro-RO"/>
              </w:rPr>
            </w:pPr>
          </w:p>
        </w:tc>
        <w:tc>
          <w:tcPr>
            <w:tcW w:w="1845" w:type="dxa"/>
            <w:shd w:val="clear" w:color="auto" w:fill="auto"/>
          </w:tcPr>
          <w:p w14:paraId="5929A5E9" w14:textId="77777777" w:rsidR="005C6BF4" w:rsidRPr="00CE5F92" w:rsidRDefault="005C6BF4" w:rsidP="008A2F19">
            <w:pPr>
              <w:rPr>
                <w:rFonts w:eastAsia="Calibri"/>
                <w:lang w:val="ro-MD" w:eastAsia="ro-RO"/>
              </w:rPr>
            </w:pPr>
          </w:p>
        </w:tc>
        <w:tc>
          <w:tcPr>
            <w:tcW w:w="1757" w:type="dxa"/>
            <w:shd w:val="clear" w:color="auto" w:fill="auto"/>
          </w:tcPr>
          <w:p w14:paraId="2DCEAF91" w14:textId="77777777" w:rsidR="005C6BF4" w:rsidRPr="00CE5F92" w:rsidRDefault="005C6BF4" w:rsidP="008A2F19">
            <w:pPr>
              <w:rPr>
                <w:rFonts w:eastAsia="Calibri"/>
                <w:lang w:val="ro-MD" w:eastAsia="ro-RO"/>
              </w:rPr>
            </w:pPr>
          </w:p>
        </w:tc>
      </w:tr>
      <w:tr w:rsidR="005C6BF4" w:rsidRPr="00CE5F92" w14:paraId="3D14D58F" w14:textId="77777777" w:rsidTr="008A2F19">
        <w:trPr>
          <w:jc w:val="center"/>
        </w:trPr>
        <w:tc>
          <w:tcPr>
            <w:tcW w:w="3023" w:type="dxa"/>
            <w:shd w:val="clear" w:color="auto" w:fill="auto"/>
          </w:tcPr>
          <w:p w14:paraId="34E6E9DF" w14:textId="77777777" w:rsidR="005C6BF4" w:rsidRPr="00CE5F92" w:rsidRDefault="000B70AD" w:rsidP="000B70AD">
            <w:pPr>
              <w:jc w:val="center"/>
              <w:rPr>
                <w:rFonts w:eastAsia="Calibri"/>
                <w:lang w:val="ro-MD" w:eastAsia="ro-RO"/>
              </w:rPr>
            </w:pPr>
            <w:r w:rsidRPr="00CE5F92">
              <w:rPr>
                <w:rFonts w:eastAsia="Calibri"/>
                <w:lang w:val="ro-MD" w:eastAsia="ro-RO"/>
              </w:rPr>
              <w:t>…………</w:t>
            </w:r>
          </w:p>
        </w:tc>
        <w:tc>
          <w:tcPr>
            <w:tcW w:w="1757" w:type="dxa"/>
            <w:shd w:val="clear" w:color="auto" w:fill="auto"/>
          </w:tcPr>
          <w:p w14:paraId="19A6E728" w14:textId="77777777" w:rsidR="005C6BF4" w:rsidRPr="00CE5F92" w:rsidRDefault="005C6BF4" w:rsidP="008A2F19">
            <w:pPr>
              <w:rPr>
                <w:rFonts w:eastAsia="Calibri"/>
                <w:lang w:val="ro-MD" w:eastAsia="ro-RO"/>
              </w:rPr>
            </w:pPr>
          </w:p>
        </w:tc>
        <w:tc>
          <w:tcPr>
            <w:tcW w:w="1845" w:type="dxa"/>
            <w:shd w:val="clear" w:color="auto" w:fill="auto"/>
          </w:tcPr>
          <w:p w14:paraId="32FEA686" w14:textId="77777777" w:rsidR="005C6BF4" w:rsidRPr="00CE5F92" w:rsidRDefault="005C6BF4" w:rsidP="008A2F19">
            <w:pPr>
              <w:rPr>
                <w:rFonts w:eastAsia="Calibri"/>
                <w:lang w:val="ro-MD" w:eastAsia="ro-RO"/>
              </w:rPr>
            </w:pPr>
          </w:p>
        </w:tc>
        <w:tc>
          <w:tcPr>
            <w:tcW w:w="1757" w:type="dxa"/>
            <w:shd w:val="clear" w:color="auto" w:fill="auto"/>
          </w:tcPr>
          <w:p w14:paraId="6E4736F9" w14:textId="77777777" w:rsidR="005C6BF4" w:rsidRPr="00CE5F92" w:rsidRDefault="005C6BF4" w:rsidP="008A2F19">
            <w:pPr>
              <w:rPr>
                <w:rFonts w:eastAsia="Calibri"/>
                <w:lang w:val="ro-MD" w:eastAsia="ro-RO"/>
              </w:rPr>
            </w:pPr>
          </w:p>
        </w:tc>
      </w:tr>
      <w:tr w:rsidR="005C6BF4" w:rsidRPr="00CE5F92" w14:paraId="2B0D75CE" w14:textId="77777777" w:rsidTr="008A2F19">
        <w:trPr>
          <w:jc w:val="center"/>
        </w:trPr>
        <w:tc>
          <w:tcPr>
            <w:tcW w:w="3023" w:type="dxa"/>
            <w:shd w:val="clear" w:color="auto" w:fill="auto"/>
          </w:tcPr>
          <w:p w14:paraId="6351A664" w14:textId="77777777" w:rsidR="005C6BF4" w:rsidRPr="00CE5F92" w:rsidRDefault="000B70AD" w:rsidP="000B70AD">
            <w:pPr>
              <w:jc w:val="center"/>
              <w:rPr>
                <w:rFonts w:eastAsia="Calibri"/>
                <w:lang w:val="ro-MD" w:eastAsia="ro-RO"/>
              </w:rPr>
            </w:pPr>
            <w:r w:rsidRPr="00CE5F92">
              <w:rPr>
                <w:rFonts w:eastAsia="Calibri"/>
                <w:lang w:val="ro-MD" w:eastAsia="ro-RO"/>
              </w:rPr>
              <w:t>………….</w:t>
            </w:r>
          </w:p>
        </w:tc>
        <w:tc>
          <w:tcPr>
            <w:tcW w:w="1757" w:type="dxa"/>
            <w:shd w:val="clear" w:color="auto" w:fill="auto"/>
          </w:tcPr>
          <w:p w14:paraId="4E692331" w14:textId="77777777" w:rsidR="005C6BF4" w:rsidRPr="00CE5F92" w:rsidRDefault="005C6BF4" w:rsidP="008A2F19">
            <w:pPr>
              <w:rPr>
                <w:rFonts w:eastAsia="Calibri"/>
                <w:lang w:val="ro-MD" w:eastAsia="ro-RO"/>
              </w:rPr>
            </w:pPr>
          </w:p>
        </w:tc>
        <w:tc>
          <w:tcPr>
            <w:tcW w:w="1845" w:type="dxa"/>
            <w:shd w:val="clear" w:color="auto" w:fill="auto"/>
          </w:tcPr>
          <w:p w14:paraId="3277F8FA" w14:textId="77777777" w:rsidR="005C6BF4" w:rsidRPr="00CE5F92" w:rsidRDefault="005C6BF4" w:rsidP="008A2F19">
            <w:pPr>
              <w:rPr>
                <w:rFonts w:eastAsia="Calibri"/>
                <w:lang w:val="ro-MD" w:eastAsia="ro-RO"/>
              </w:rPr>
            </w:pPr>
          </w:p>
        </w:tc>
        <w:tc>
          <w:tcPr>
            <w:tcW w:w="1757" w:type="dxa"/>
            <w:shd w:val="clear" w:color="auto" w:fill="auto"/>
          </w:tcPr>
          <w:p w14:paraId="3F97510F" w14:textId="77777777" w:rsidR="005C6BF4" w:rsidRPr="00CE5F92" w:rsidRDefault="005C6BF4" w:rsidP="008A2F19">
            <w:pPr>
              <w:rPr>
                <w:rFonts w:eastAsia="Calibri"/>
                <w:lang w:val="ro-MD" w:eastAsia="ro-RO"/>
              </w:rPr>
            </w:pPr>
          </w:p>
        </w:tc>
      </w:tr>
    </w:tbl>
    <w:p w14:paraId="3E6D3302" w14:textId="77777777" w:rsidR="00653E70" w:rsidRPr="00CE5F92" w:rsidRDefault="00653E70" w:rsidP="005C6BF4">
      <w:pPr>
        <w:shd w:val="clear" w:color="auto" w:fill="FFFFFF"/>
        <w:spacing w:line="276" w:lineRule="auto"/>
        <w:ind w:firstLine="1080"/>
        <w:jc w:val="both"/>
        <w:rPr>
          <w:rFonts w:eastAsia="Calibri"/>
          <w:lang w:val="ro-MD"/>
        </w:rPr>
      </w:pPr>
    </w:p>
    <w:p w14:paraId="7E4A9F07" w14:textId="77777777" w:rsidR="005C6BF4" w:rsidRPr="00CE5F92" w:rsidRDefault="005C6BF4" w:rsidP="00E93A68">
      <w:pPr>
        <w:shd w:val="clear" w:color="auto" w:fill="FFFFFF"/>
        <w:tabs>
          <w:tab w:val="left" w:pos="284"/>
        </w:tabs>
        <w:spacing w:line="276" w:lineRule="auto"/>
        <w:jc w:val="both"/>
        <w:rPr>
          <w:rFonts w:eastAsia="Calibri"/>
          <w:lang w:val="ro-MD"/>
        </w:rPr>
      </w:pPr>
      <w:r w:rsidRPr="00CE5F92">
        <w:rPr>
          <w:rFonts w:eastAsia="Calibri"/>
          <w:lang w:val="ro-MD"/>
        </w:rPr>
        <w:t xml:space="preserve">Anexez declaraţiei, CV-urile personalului </w:t>
      </w:r>
      <w:r w:rsidR="000B70AD" w:rsidRPr="00CE5F92">
        <w:rPr>
          <w:rFonts w:eastAsia="Calibri"/>
          <w:lang w:val="ro-MD"/>
        </w:rPr>
        <w:t>de specialitate</w:t>
      </w:r>
      <w:r w:rsidR="005B24DA" w:rsidRPr="00CE5F92">
        <w:rPr>
          <w:rFonts w:eastAsia="Calibri"/>
          <w:lang w:val="ro-MD"/>
        </w:rPr>
        <w:t>,</w:t>
      </w:r>
      <w:r w:rsidR="0019071C" w:rsidRPr="00CE5F92">
        <w:rPr>
          <w:rFonts w:eastAsia="Calibri"/>
          <w:lang w:val="ro-MD"/>
        </w:rPr>
        <w:t xml:space="preserve"> </w:t>
      </w:r>
      <w:r w:rsidRPr="00CE5F92">
        <w:rPr>
          <w:rFonts w:eastAsia="Calibri"/>
          <w:lang w:val="ro-MD"/>
        </w:rPr>
        <w:t>precum şi ale personalului care va fi alocat efectiv pentru îndeplinirea contractului de achiziţie publică.</w:t>
      </w:r>
    </w:p>
    <w:p w14:paraId="0FC3BE71" w14:textId="77777777" w:rsidR="005C6BF4" w:rsidRPr="00CE5F92" w:rsidRDefault="005C6BF4" w:rsidP="00E93A68">
      <w:pPr>
        <w:shd w:val="clear" w:color="auto" w:fill="FFFFFF"/>
        <w:tabs>
          <w:tab w:val="left" w:pos="284"/>
        </w:tabs>
        <w:spacing w:line="276" w:lineRule="auto"/>
        <w:jc w:val="both"/>
        <w:rPr>
          <w:rFonts w:eastAsia="Calibri"/>
          <w:lang w:val="ro-MD"/>
        </w:rPr>
      </w:pPr>
      <w:r w:rsidRPr="00CE5F92">
        <w:rPr>
          <w:rFonts w:eastAsia="Calibri"/>
          <w:lang w:val="ro-MD"/>
        </w:rPr>
        <w:t xml:space="preserve">Subsemnatul declar că informaţiile furnizate, referitoare la experienţa anterioară, capacităţile tehnice şi personalul </w:t>
      </w:r>
      <w:r w:rsidR="000B70AD" w:rsidRPr="00CE5F92">
        <w:rPr>
          <w:rFonts w:eastAsia="Calibri"/>
          <w:lang w:val="ro-MD"/>
        </w:rPr>
        <w:t xml:space="preserve">de specialitate </w:t>
      </w:r>
      <w:r w:rsidRPr="00CE5F92">
        <w:rPr>
          <w:rFonts w:eastAsia="Calibri"/>
          <w:lang w:val="ro-MD"/>
        </w:rPr>
        <w:t xml:space="preserve">angajat </w:t>
      </w:r>
      <w:r w:rsidR="000B70AD" w:rsidRPr="00CE5F92">
        <w:rPr>
          <w:rFonts w:eastAsia="Calibri"/>
          <w:lang w:val="ro-MD"/>
        </w:rPr>
        <w:t>sunt</w:t>
      </w:r>
      <w:r w:rsidRPr="00CE5F92">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CE5F92" w:rsidRDefault="005C6BF4" w:rsidP="00FB2FFC">
      <w:pPr>
        <w:shd w:val="clear" w:color="auto" w:fill="FFFFFF"/>
        <w:spacing w:line="276" w:lineRule="auto"/>
        <w:jc w:val="both"/>
        <w:rPr>
          <w:rFonts w:eastAsia="Calibri"/>
          <w:lang w:val="ro-MD"/>
        </w:rPr>
      </w:pPr>
      <w:r w:rsidRPr="00CE5F92">
        <w:rPr>
          <w:rFonts w:eastAsia="Calibri"/>
          <w:lang w:val="ro-MD"/>
        </w:rPr>
        <w:t>Subsemnatul autorizez prin prezenta orice instituţie, societate comercială, bancă, alte persoane juridice să furnizeze informaţii reprezentanţilor autorizaţi ai .........</w:t>
      </w:r>
      <w:r w:rsidR="00FB2FFC" w:rsidRPr="00CE5F92">
        <w:rPr>
          <w:rFonts w:eastAsia="Calibri"/>
          <w:lang w:val="ro-MD"/>
        </w:rPr>
        <w:t>........................</w:t>
      </w:r>
      <w:r w:rsidRPr="00CE5F92">
        <w:rPr>
          <w:rFonts w:eastAsia="Calibri"/>
          <w:lang w:val="ro-MD"/>
        </w:rPr>
        <w:t>.. (</w:t>
      </w:r>
      <w:r w:rsidRPr="00CE5F92">
        <w:rPr>
          <w:rFonts w:eastAsia="Calibri"/>
          <w:i/>
          <w:lang w:val="ro-MD"/>
        </w:rPr>
        <w:t>denumirea şi adresa autorităţii contractante)</w:t>
      </w:r>
      <w:r w:rsidRPr="00CE5F92">
        <w:rPr>
          <w:rFonts w:eastAsia="Calibri"/>
          <w:lang w:val="ro-MD"/>
        </w:rPr>
        <w:t xml:space="preserve"> cu privire la orice aspect tehnic şi financiar în legătură cu activitatea noastră.</w:t>
      </w:r>
    </w:p>
    <w:p w14:paraId="7FEA2018" w14:textId="77777777" w:rsidR="00FB2FFC" w:rsidRPr="00CE5F92" w:rsidRDefault="005C6BF4" w:rsidP="00FB2FFC">
      <w:pPr>
        <w:shd w:val="clear" w:color="auto" w:fill="FFFFFF"/>
        <w:spacing w:line="276" w:lineRule="auto"/>
        <w:jc w:val="both"/>
        <w:rPr>
          <w:rFonts w:eastAsia="Calibri"/>
          <w:lang w:val="ro-MD"/>
        </w:rPr>
      </w:pPr>
      <w:r w:rsidRPr="00CE5F92">
        <w:rPr>
          <w:rFonts w:eastAsia="Calibri"/>
          <w:lang w:val="ro-MD"/>
        </w:rPr>
        <w:t>Prezenta declaraţie este anexă la „Angajamentul ferm” privind susţinerea noastră tehnică şi profesională oferită ...............</w:t>
      </w:r>
      <w:r w:rsidR="00FB2FFC" w:rsidRPr="00CE5F92">
        <w:rPr>
          <w:rFonts w:eastAsia="Calibri"/>
          <w:lang w:val="ro-MD"/>
        </w:rPr>
        <w:t>...........................</w:t>
      </w:r>
      <w:r w:rsidRPr="00CE5F92">
        <w:rPr>
          <w:rFonts w:eastAsia="Calibri"/>
          <w:lang w:val="ro-MD"/>
        </w:rPr>
        <w:t>...................................</w:t>
      </w:r>
    </w:p>
    <w:p w14:paraId="53DE237E" w14:textId="77777777" w:rsidR="005C6BF4" w:rsidRPr="00CE5F92" w:rsidRDefault="005C6BF4" w:rsidP="00FB2FFC">
      <w:pPr>
        <w:shd w:val="clear" w:color="auto" w:fill="FFFFFF"/>
        <w:spacing w:line="276" w:lineRule="auto"/>
        <w:jc w:val="both"/>
        <w:rPr>
          <w:rFonts w:eastAsia="Calibri"/>
          <w:lang w:val="ro-MD"/>
        </w:rPr>
      </w:pPr>
      <w:r w:rsidRPr="00CE5F92">
        <w:rPr>
          <w:rFonts w:eastAsia="Calibri"/>
          <w:lang w:val="ro-MD"/>
        </w:rPr>
        <w:t>(</w:t>
      </w:r>
      <w:r w:rsidRPr="00CE5F92">
        <w:rPr>
          <w:rFonts w:eastAsia="Calibri"/>
          <w:i/>
          <w:lang w:val="ro-MD"/>
        </w:rPr>
        <w:t xml:space="preserve">denumirea </w:t>
      </w:r>
      <w:r w:rsidR="000B70AD" w:rsidRPr="00CE5F92">
        <w:rPr>
          <w:rFonts w:eastAsia="Calibri"/>
          <w:i/>
          <w:lang w:val="ro-MD"/>
        </w:rPr>
        <w:t>ofertantului/candidatului</w:t>
      </w:r>
      <w:r w:rsidRPr="00CE5F92">
        <w:rPr>
          <w:rFonts w:eastAsia="Calibri"/>
          <w:i/>
          <w:lang w:val="ro-MD"/>
        </w:rPr>
        <w:t>).</w:t>
      </w:r>
    </w:p>
    <w:p w14:paraId="20C20D50" w14:textId="77777777" w:rsidR="002927B7" w:rsidRPr="00CE5F92" w:rsidRDefault="002927B7" w:rsidP="005C6BF4">
      <w:pPr>
        <w:shd w:val="clear" w:color="auto" w:fill="FFFFFF"/>
        <w:spacing w:after="200" w:line="276" w:lineRule="auto"/>
        <w:ind w:firstLine="720"/>
        <w:rPr>
          <w:rFonts w:eastAsia="Calibri"/>
          <w:spacing w:val="-1"/>
          <w:lang w:val="ro-MD"/>
        </w:rPr>
      </w:pPr>
    </w:p>
    <w:p w14:paraId="4F85881C" w14:textId="77777777" w:rsidR="005C6BF4" w:rsidRPr="00CE5F92" w:rsidRDefault="005C6BF4" w:rsidP="005C6BF4">
      <w:pPr>
        <w:shd w:val="clear" w:color="auto" w:fill="FFFFFF"/>
        <w:spacing w:after="200" w:line="276" w:lineRule="auto"/>
        <w:ind w:firstLine="720"/>
        <w:rPr>
          <w:rFonts w:eastAsia="Calibri"/>
          <w:spacing w:val="-1"/>
          <w:lang w:val="ro-MD"/>
        </w:rPr>
      </w:pPr>
      <w:r w:rsidRPr="00CE5F92">
        <w:rPr>
          <w:rFonts w:eastAsia="Calibri"/>
          <w:spacing w:val="-1"/>
          <w:lang w:val="ro-MD"/>
        </w:rPr>
        <w:t>Data completării,</w:t>
      </w:r>
      <w:r w:rsidRPr="00CE5F92">
        <w:rPr>
          <w:rFonts w:eastAsia="Calibri"/>
          <w:spacing w:val="-1"/>
          <w:lang w:val="ro-MD"/>
        </w:rPr>
        <w:tab/>
      </w:r>
      <w:r w:rsidRPr="00CE5F92">
        <w:rPr>
          <w:rFonts w:eastAsia="Calibri"/>
          <w:spacing w:val="-1"/>
          <w:lang w:val="ro-MD"/>
        </w:rPr>
        <w:tab/>
      </w:r>
      <w:r w:rsidRPr="00CE5F92">
        <w:rPr>
          <w:rFonts w:eastAsia="Calibri"/>
          <w:spacing w:val="-1"/>
          <w:lang w:val="ro-MD"/>
        </w:rPr>
        <w:tab/>
      </w:r>
      <w:r w:rsidRPr="00CE5F92">
        <w:rPr>
          <w:rFonts w:eastAsia="Calibri"/>
          <w:spacing w:val="-1"/>
          <w:lang w:val="ro-MD"/>
        </w:rPr>
        <w:tab/>
      </w:r>
      <w:r w:rsidRPr="00CE5F92">
        <w:rPr>
          <w:rFonts w:eastAsia="Calibri"/>
          <w:spacing w:val="-1"/>
          <w:lang w:val="ro-MD"/>
        </w:rPr>
        <w:tab/>
        <w:t>Terţ susţinător,</w:t>
      </w:r>
    </w:p>
    <w:p w14:paraId="50C3700A" w14:textId="7E7D9243" w:rsidR="005C6BF4" w:rsidRPr="00CE5F92" w:rsidRDefault="005C6BF4" w:rsidP="005C6BF4">
      <w:pPr>
        <w:spacing w:after="200" w:line="276" w:lineRule="auto"/>
        <w:ind w:left="5040" w:firstLine="720"/>
        <w:jc w:val="both"/>
        <w:rPr>
          <w:rFonts w:eastAsia="Calibri"/>
          <w:i/>
          <w:spacing w:val="-1"/>
          <w:lang w:val="ro-MD"/>
        </w:rPr>
      </w:pPr>
      <w:r w:rsidRPr="00CE5F92">
        <w:rPr>
          <w:rFonts w:eastAsia="Calibri"/>
          <w:i/>
          <w:spacing w:val="-1"/>
          <w:lang w:val="ro-MD"/>
        </w:rPr>
        <w:t>(semnătură autorizată)</w:t>
      </w:r>
    </w:p>
    <w:p w14:paraId="32611B5D" w14:textId="77777777" w:rsidR="0084225F" w:rsidRPr="00CE5F92" w:rsidRDefault="0084225F" w:rsidP="005C6BF4">
      <w:pPr>
        <w:spacing w:after="200" w:line="276" w:lineRule="auto"/>
        <w:ind w:left="5040" w:firstLine="720"/>
        <w:jc w:val="both"/>
        <w:rPr>
          <w:rFonts w:eastAsia="Calibri"/>
          <w:i/>
          <w:spacing w:val="-1"/>
          <w:lang w:val="ro-MD"/>
        </w:rPr>
      </w:pPr>
    </w:p>
    <w:p w14:paraId="1429E95F" w14:textId="2CB33C5B" w:rsidR="00391CB7" w:rsidRPr="00CE5F92" w:rsidRDefault="00391CB7" w:rsidP="00391CB7">
      <w:pPr>
        <w:tabs>
          <w:tab w:val="decimal" w:pos="8364"/>
        </w:tabs>
        <w:spacing w:line="276" w:lineRule="auto"/>
        <w:jc w:val="right"/>
        <w:rPr>
          <w:bCs/>
          <w:color w:val="000000"/>
          <w:lang w:val="ro-MD"/>
        </w:rPr>
      </w:pPr>
      <w:r w:rsidRPr="00CE5F92">
        <w:rPr>
          <w:bCs/>
          <w:color w:val="000000"/>
          <w:lang w:val="ro-MD"/>
        </w:rPr>
        <w:lastRenderedPageBreak/>
        <w:t>Anexa nr. 1</w:t>
      </w:r>
      <w:r w:rsidR="00416019" w:rsidRPr="00CE5F92">
        <w:rPr>
          <w:bCs/>
          <w:color w:val="000000"/>
          <w:lang w:val="ro-MD"/>
        </w:rPr>
        <w:t>8</w:t>
      </w:r>
    </w:p>
    <w:p w14:paraId="26EAA22D" w14:textId="77777777" w:rsidR="00391CB7" w:rsidRPr="00CE5F92" w:rsidRDefault="00391CB7" w:rsidP="00391CB7">
      <w:pPr>
        <w:tabs>
          <w:tab w:val="left" w:pos="567"/>
        </w:tabs>
        <w:jc w:val="right"/>
        <w:rPr>
          <w:rFonts w:eastAsia="PMingLiU"/>
          <w:b/>
          <w:lang w:val="ro-MD" w:eastAsia="zh-CN"/>
        </w:rPr>
      </w:pPr>
      <w:r w:rsidRPr="00CE5F92">
        <w:rPr>
          <w:lang w:val="ro-MD"/>
        </w:rPr>
        <w:t>la Documentația standard</w:t>
      </w:r>
    </w:p>
    <w:p w14:paraId="1E26A398" w14:textId="77777777" w:rsidR="00B27D8B" w:rsidRPr="00CE5F92" w:rsidRDefault="00B27D8B" w:rsidP="00A1178E">
      <w:pPr>
        <w:tabs>
          <w:tab w:val="left" w:pos="567"/>
        </w:tabs>
        <w:jc w:val="center"/>
        <w:rPr>
          <w:b/>
          <w:color w:val="000000"/>
          <w:w w:val="90"/>
          <w:lang w:val="ro-MD"/>
        </w:rPr>
      </w:pPr>
    </w:p>
    <w:p w14:paraId="4B5EB5BE" w14:textId="77777777" w:rsidR="00BE1CB3" w:rsidRPr="00CE5F92" w:rsidRDefault="00BE1CB3" w:rsidP="00BE1CB3">
      <w:pPr>
        <w:spacing w:before="72" w:line="292" w:lineRule="auto"/>
        <w:jc w:val="center"/>
        <w:rPr>
          <w:b/>
          <w:color w:val="000000"/>
          <w:w w:val="90"/>
          <w:lang w:val="ro-MD"/>
        </w:rPr>
      </w:pPr>
      <w:r w:rsidRPr="00CE5F92">
        <w:rPr>
          <w:b/>
          <w:color w:val="000000"/>
          <w:w w:val="90"/>
          <w:lang w:val="ro-MD"/>
        </w:rPr>
        <w:t>(Antetul instituției)</w:t>
      </w:r>
    </w:p>
    <w:p w14:paraId="0B6F045B" w14:textId="77777777" w:rsidR="00E93A68" w:rsidRPr="00CE5F92" w:rsidRDefault="00BE1CB3" w:rsidP="001921B1">
      <w:pPr>
        <w:spacing w:line="292" w:lineRule="auto"/>
        <w:jc w:val="center"/>
        <w:rPr>
          <w:b/>
          <w:color w:val="000000"/>
          <w:w w:val="90"/>
          <w:sz w:val="28"/>
          <w:szCs w:val="28"/>
          <w:lang w:val="ro-MD"/>
        </w:rPr>
      </w:pPr>
      <w:r w:rsidRPr="00CE5F92">
        <w:rPr>
          <w:b/>
          <w:color w:val="000000"/>
          <w:w w:val="90"/>
          <w:lang w:val="ro-MD"/>
        </w:rPr>
        <w:t>~~~~~~~~~~~~~~~~~~~~~~~~~~~~~~~~~~~~~~~~~~~~~~~~~~~~~~~~~~~~~~~~~~~~~~~</w:t>
      </w:r>
    </w:p>
    <w:p w14:paraId="3D06D1BA" w14:textId="77777777" w:rsidR="0093664D" w:rsidRPr="00CE5F92" w:rsidRDefault="00A227F2" w:rsidP="001921B1">
      <w:pPr>
        <w:spacing w:line="292" w:lineRule="auto"/>
        <w:rPr>
          <w:b/>
          <w:color w:val="000000"/>
          <w:w w:val="90"/>
          <w:sz w:val="28"/>
          <w:szCs w:val="28"/>
          <w:lang w:val="ro-MD"/>
        </w:rPr>
      </w:pPr>
      <w:r w:rsidRPr="00CE5F92">
        <w:rPr>
          <w:b/>
          <w:color w:val="000000"/>
          <w:w w:val="90"/>
          <w:sz w:val="28"/>
          <w:szCs w:val="28"/>
          <w:lang w:val="ro-MD"/>
        </w:rPr>
        <w:t>„__” ________ _____</w:t>
      </w:r>
      <w:r w:rsidR="00BE1CB3" w:rsidRPr="00CE5F92">
        <w:rPr>
          <w:lang w:val="ro-MD"/>
        </w:rPr>
        <w:t>nr. __________</w:t>
      </w:r>
    </w:p>
    <w:p w14:paraId="49A8AF07" w14:textId="77777777" w:rsidR="00A1178E" w:rsidRPr="00CE5F92" w:rsidRDefault="00A227F2" w:rsidP="00196AB4">
      <w:pPr>
        <w:spacing w:before="72" w:line="292" w:lineRule="auto"/>
        <w:jc w:val="center"/>
        <w:rPr>
          <w:b/>
          <w:color w:val="000000"/>
          <w:w w:val="90"/>
          <w:sz w:val="25"/>
          <w:lang w:val="ro-MD"/>
        </w:rPr>
      </w:pPr>
      <w:r w:rsidRPr="00CE5F92">
        <w:rPr>
          <w:b/>
          <w:color w:val="000000"/>
          <w:w w:val="90"/>
          <w:sz w:val="28"/>
          <w:szCs w:val="28"/>
          <w:lang w:val="ro-MD"/>
        </w:rPr>
        <w:t xml:space="preserve">AVIZ </w:t>
      </w:r>
    </w:p>
    <w:p w14:paraId="674F6CF1" w14:textId="77777777" w:rsidR="006620F8" w:rsidRPr="00CE5F92" w:rsidRDefault="00A227F2" w:rsidP="00A1178E">
      <w:pPr>
        <w:tabs>
          <w:tab w:val="left" w:pos="0"/>
          <w:tab w:val="left" w:pos="567"/>
        </w:tabs>
        <w:spacing w:before="72" w:line="292" w:lineRule="auto"/>
        <w:jc w:val="center"/>
        <w:rPr>
          <w:rFonts w:eastAsia="PMingLiU"/>
          <w:lang w:val="ro-MD" w:eastAsia="zh-CN"/>
        </w:rPr>
      </w:pPr>
      <w:r w:rsidRPr="00CE5F92">
        <w:rPr>
          <w:rFonts w:eastAsia="PMingLiU"/>
          <w:lang w:val="ro-MD" w:eastAsia="zh-CN"/>
        </w:rPr>
        <w:t>pentru participare la licitațiile publice de lucrări din domeniul construcțiilor și instalațiilor</w:t>
      </w:r>
    </w:p>
    <w:p w14:paraId="6D134BBD" w14:textId="77777777" w:rsidR="006620F8" w:rsidRPr="00CE5F92" w:rsidRDefault="00A227F2" w:rsidP="001921B1">
      <w:pPr>
        <w:tabs>
          <w:tab w:val="left" w:leader="underscore" w:pos="5447"/>
          <w:tab w:val="right" w:leader="underscore" w:pos="9777"/>
        </w:tabs>
        <w:spacing w:line="268" w:lineRule="auto"/>
        <w:rPr>
          <w:rFonts w:eastAsia="PMingLiU"/>
          <w:lang w:val="ro-MD" w:eastAsia="zh-CN"/>
        </w:rPr>
      </w:pPr>
      <w:r w:rsidRPr="00CE5F92">
        <w:rPr>
          <w:rFonts w:eastAsia="PMingLiU"/>
          <w:lang w:val="ro-MD" w:eastAsia="zh-CN"/>
        </w:rPr>
        <w:t xml:space="preserve">Eliberat întreprinderii </w:t>
      </w:r>
      <w:r w:rsidRPr="00CE5F92">
        <w:rPr>
          <w:rFonts w:eastAsia="PMingLiU"/>
          <w:lang w:val="ro-MD" w:eastAsia="zh-CN"/>
        </w:rPr>
        <w:tab/>
        <w:t xml:space="preserve"> IDNO </w:t>
      </w:r>
      <w:r w:rsidRPr="00CE5F92">
        <w:rPr>
          <w:rFonts w:eastAsia="PMingLiU"/>
          <w:lang w:val="ro-MD" w:eastAsia="zh-CN"/>
        </w:rPr>
        <w:tab/>
        <w:t xml:space="preserve"> conform</w:t>
      </w:r>
    </w:p>
    <w:p w14:paraId="184D8AF9" w14:textId="77777777" w:rsidR="006620F8" w:rsidRPr="00CE5F92" w:rsidRDefault="00A227F2" w:rsidP="00196AB4">
      <w:pPr>
        <w:tabs>
          <w:tab w:val="left" w:leader="underscore" w:pos="1656"/>
          <w:tab w:val="right" w:leader="underscore" w:pos="9777"/>
        </w:tabs>
        <w:spacing w:line="285" w:lineRule="auto"/>
        <w:rPr>
          <w:rFonts w:eastAsia="PMingLiU"/>
          <w:lang w:val="ro-MD" w:eastAsia="zh-CN"/>
        </w:rPr>
      </w:pPr>
      <w:r w:rsidRPr="00CE5F92">
        <w:rPr>
          <w:rFonts w:eastAsia="PMingLiU"/>
          <w:lang w:val="ro-MD" w:eastAsia="zh-CN"/>
        </w:rPr>
        <w:t xml:space="preserve">cererii nr. </w:t>
      </w:r>
      <w:r w:rsidRPr="00CE5F92">
        <w:rPr>
          <w:rFonts w:eastAsia="PMingLiU"/>
          <w:lang w:val="ro-MD" w:eastAsia="zh-CN"/>
        </w:rPr>
        <w:tab/>
        <w:t xml:space="preserve"> din </w:t>
      </w:r>
      <w:r w:rsidRPr="00CE5F92">
        <w:rPr>
          <w:rFonts w:eastAsia="PMingLiU"/>
          <w:lang w:val="ro-MD" w:eastAsia="zh-CN"/>
        </w:rPr>
        <w:tab/>
        <w:t>. În urma verificării actelor prezentate și informației rezultate din</w:t>
      </w:r>
    </w:p>
    <w:p w14:paraId="184226B6" w14:textId="77777777" w:rsidR="00F74CAB" w:rsidRPr="00CE5F92" w:rsidRDefault="0003591A" w:rsidP="00F74CAB">
      <w:pPr>
        <w:tabs>
          <w:tab w:val="left" w:leader="underscore" w:pos="6465"/>
          <w:tab w:val="right" w:leader="underscore" w:pos="9777"/>
        </w:tabs>
        <w:spacing w:line="302" w:lineRule="auto"/>
        <w:rPr>
          <w:rFonts w:eastAsia="PMingLiU"/>
          <w:lang w:val="ro-MD" w:eastAsia="zh-CN"/>
        </w:rPr>
      </w:pPr>
      <w:r w:rsidRPr="00CE5F92">
        <w:rPr>
          <w:rFonts w:eastAsia="PMingLiU"/>
          <w:lang w:val="ro-MD" w:eastAsia="zh-CN"/>
        </w:rPr>
        <w:t xml:space="preserve">actele de control în ultimii 3 (trei) ani, potrivit Ordinului nr. </w:t>
      </w:r>
      <w:r w:rsidRPr="00CE5F92">
        <w:rPr>
          <w:rFonts w:eastAsia="PMingLiU"/>
          <w:lang w:val="ro-MD" w:eastAsia="zh-CN"/>
        </w:rPr>
        <w:tab/>
        <w:t xml:space="preserve"> din</w:t>
      </w:r>
      <w:r w:rsidRPr="00CE5F92">
        <w:rPr>
          <w:rFonts w:eastAsia="PMingLiU"/>
          <w:lang w:val="ro-MD" w:eastAsia="zh-CN"/>
        </w:rPr>
        <w:tab/>
        <w:t xml:space="preserve">, </w:t>
      </w:r>
      <w:r w:rsidR="00F74CAB" w:rsidRPr="00CE5F92">
        <w:rPr>
          <w:rFonts w:eastAsia="PMingLiU"/>
          <w:lang w:val="ro-MD" w:eastAsia="zh-CN"/>
        </w:rPr>
        <w:t>Inspectoratul Național pentru Supraveghere Tehnică constată următoarele:</w:t>
      </w: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
        <w:gridCol w:w="3751"/>
        <w:gridCol w:w="4001"/>
        <w:gridCol w:w="575"/>
        <w:gridCol w:w="563"/>
        <w:gridCol w:w="846"/>
      </w:tblGrid>
      <w:tr w:rsidR="00413218" w:rsidRPr="00CE5F92" w14:paraId="5D5D6AB4" w14:textId="77777777" w:rsidTr="006B6B74">
        <w:tc>
          <w:tcPr>
            <w:tcW w:w="471" w:type="dxa"/>
          </w:tcPr>
          <w:p w14:paraId="73EDEA5B" w14:textId="77777777" w:rsidR="00413218" w:rsidRPr="00CE5F92" w:rsidRDefault="0003591A" w:rsidP="00196AB4">
            <w:pPr>
              <w:tabs>
                <w:tab w:val="left" w:leader="underscore" w:pos="6465"/>
                <w:tab w:val="right" w:leader="underscore" w:pos="9777"/>
              </w:tabs>
              <w:spacing w:line="302" w:lineRule="auto"/>
              <w:rPr>
                <w:rFonts w:eastAsia="PMingLiU"/>
                <w:lang w:val="ro-MD" w:eastAsia="zh-CN"/>
              </w:rPr>
            </w:pPr>
            <w:r w:rsidRPr="00CE5F92">
              <w:rPr>
                <w:rFonts w:eastAsia="PMingLiU"/>
                <w:lang w:val="ro-MD" w:eastAsia="zh-CN"/>
              </w:rPr>
              <w:t>Nr</w:t>
            </w:r>
          </w:p>
        </w:tc>
        <w:tc>
          <w:tcPr>
            <w:tcW w:w="3751" w:type="dxa"/>
          </w:tcPr>
          <w:p w14:paraId="0944ABEF" w14:textId="77777777" w:rsidR="00413218" w:rsidRPr="00CE5F92" w:rsidRDefault="0003591A" w:rsidP="00413218">
            <w:pPr>
              <w:tabs>
                <w:tab w:val="left" w:leader="underscore" w:pos="6465"/>
                <w:tab w:val="right" w:leader="underscore" w:pos="9777"/>
              </w:tabs>
              <w:spacing w:line="302" w:lineRule="auto"/>
              <w:jc w:val="center"/>
              <w:rPr>
                <w:rFonts w:eastAsia="PMingLiU"/>
                <w:lang w:val="ro-MD" w:eastAsia="zh-CN"/>
              </w:rPr>
            </w:pPr>
            <w:r w:rsidRPr="00CE5F92">
              <w:rPr>
                <w:rFonts w:eastAsia="PMingLiU"/>
                <w:lang w:val="ro-MD" w:eastAsia="zh-CN"/>
              </w:rPr>
              <w:t>Informații</w:t>
            </w:r>
          </w:p>
        </w:tc>
        <w:tc>
          <w:tcPr>
            <w:tcW w:w="4001" w:type="dxa"/>
          </w:tcPr>
          <w:p w14:paraId="2A84A181" w14:textId="77777777" w:rsidR="00413218" w:rsidRPr="00CE5F92" w:rsidRDefault="0003591A" w:rsidP="00413218">
            <w:pPr>
              <w:tabs>
                <w:tab w:val="left" w:leader="underscore" w:pos="6465"/>
                <w:tab w:val="right" w:leader="underscore" w:pos="9777"/>
              </w:tabs>
              <w:spacing w:line="302" w:lineRule="auto"/>
              <w:jc w:val="center"/>
              <w:rPr>
                <w:rFonts w:eastAsia="PMingLiU"/>
                <w:lang w:val="ro-MD" w:eastAsia="zh-CN"/>
              </w:rPr>
            </w:pPr>
            <w:r w:rsidRPr="00CE5F92">
              <w:rPr>
                <w:rFonts w:eastAsia="PMingLiU"/>
                <w:lang w:val="ro-MD" w:eastAsia="zh-CN"/>
              </w:rPr>
              <w:t>Noțiuni</w:t>
            </w:r>
          </w:p>
        </w:tc>
        <w:tc>
          <w:tcPr>
            <w:tcW w:w="575" w:type="dxa"/>
          </w:tcPr>
          <w:p w14:paraId="3D3495C0" w14:textId="77777777" w:rsidR="00413218" w:rsidRPr="00CE5F92" w:rsidRDefault="0003591A" w:rsidP="00196AB4">
            <w:pPr>
              <w:tabs>
                <w:tab w:val="left" w:leader="underscore" w:pos="6465"/>
                <w:tab w:val="right" w:leader="underscore" w:pos="9777"/>
              </w:tabs>
              <w:spacing w:line="302" w:lineRule="auto"/>
              <w:rPr>
                <w:rFonts w:eastAsia="PMingLiU"/>
                <w:lang w:val="ro-MD" w:eastAsia="zh-CN"/>
              </w:rPr>
            </w:pPr>
            <w:r w:rsidRPr="00CE5F92">
              <w:rPr>
                <w:rFonts w:eastAsia="PMingLiU"/>
                <w:lang w:val="ro-MD" w:eastAsia="zh-CN"/>
              </w:rPr>
              <w:t>DA</w:t>
            </w:r>
          </w:p>
        </w:tc>
        <w:tc>
          <w:tcPr>
            <w:tcW w:w="563" w:type="dxa"/>
          </w:tcPr>
          <w:p w14:paraId="2561AFF5" w14:textId="77777777" w:rsidR="00413218" w:rsidRPr="00CE5F92" w:rsidRDefault="0003591A" w:rsidP="00196AB4">
            <w:pPr>
              <w:tabs>
                <w:tab w:val="left" w:leader="underscore" w:pos="6465"/>
                <w:tab w:val="right" w:leader="underscore" w:pos="9777"/>
              </w:tabs>
              <w:spacing w:line="302" w:lineRule="auto"/>
              <w:rPr>
                <w:rFonts w:eastAsia="PMingLiU"/>
                <w:lang w:val="ro-MD" w:eastAsia="zh-CN"/>
              </w:rPr>
            </w:pPr>
            <w:r w:rsidRPr="00CE5F92">
              <w:rPr>
                <w:rFonts w:eastAsia="PMingLiU"/>
                <w:lang w:val="ro-MD" w:eastAsia="zh-CN"/>
              </w:rPr>
              <w:t>NU</w:t>
            </w:r>
          </w:p>
        </w:tc>
        <w:tc>
          <w:tcPr>
            <w:tcW w:w="846" w:type="dxa"/>
          </w:tcPr>
          <w:p w14:paraId="2FA80F3D" w14:textId="77777777" w:rsidR="00413218" w:rsidRPr="00CE5F92" w:rsidRDefault="0003591A" w:rsidP="00196AB4">
            <w:pPr>
              <w:tabs>
                <w:tab w:val="left" w:leader="underscore" w:pos="6465"/>
                <w:tab w:val="right" w:leader="underscore" w:pos="9777"/>
              </w:tabs>
              <w:spacing w:line="302" w:lineRule="auto"/>
              <w:rPr>
                <w:rFonts w:eastAsia="PMingLiU"/>
                <w:lang w:val="ro-MD" w:eastAsia="zh-CN"/>
              </w:rPr>
            </w:pPr>
            <w:r w:rsidRPr="00CE5F92">
              <w:rPr>
                <w:rFonts w:eastAsia="PMingLiU"/>
                <w:lang w:val="ro-MD" w:eastAsia="zh-CN"/>
              </w:rPr>
              <w:t>Nota</w:t>
            </w:r>
          </w:p>
        </w:tc>
      </w:tr>
      <w:tr w:rsidR="00413218" w:rsidRPr="00CE5F92" w14:paraId="47AE4E47" w14:textId="77777777" w:rsidTr="006B6B74">
        <w:trPr>
          <w:trHeight w:val="540"/>
        </w:trPr>
        <w:tc>
          <w:tcPr>
            <w:tcW w:w="471" w:type="dxa"/>
            <w:vMerge w:val="restart"/>
          </w:tcPr>
          <w:p w14:paraId="63D36989" w14:textId="77777777" w:rsidR="00413218" w:rsidRPr="00CE5F92" w:rsidRDefault="0003591A" w:rsidP="00196AB4">
            <w:pPr>
              <w:tabs>
                <w:tab w:val="left" w:leader="underscore" w:pos="6465"/>
                <w:tab w:val="right" w:leader="underscore" w:pos="9777"/>
              </w:tabs>
              <w:spacing w:line="302" w:lineRule="auto"/>
              <w:rPr>
                <w:rFonts w:eastAsia="PMingLiU"/>
                <w:lang w:val="ro-MD" w:eastAsia="zh-CN"/>
              </w:rPr>
            </w:pPr>
            <w:r w:rsidRPr="00CE5F92">
              <w:rPr>
                <w:rFonts w:eastAsia="PMingLiU"/>
                <w:lang w:val="ro-MD" w:eastAsia="zh-CN"/>
              </w:rPr>
              <w:t>I</w:t>
            </w:r>
          </w:p>
        </w:tc>
        <w:tc>
          <w:tcPr>
            <w:tcW w:w="3751" w:type="dxa"/>
            <w:vMerge w:val="restart"/>
          </w:tcPr>
          <w:p w14:paraId="4084870F" w14:textId="77777777" w:rsidR="00413218" w:rsidRPr="00CE5F92" w:rsidRDefault="0003591A" w:rsidP="005B24DA">
            <w:pPr>
              <w:tabs>
                <w:tab w:val="left" w:leader="underscore" w:pos="6465"/>
                <w:tab w:val="right" w:leader="underscore" w:pos="9777"/>
              </w:tabs>
              <w:jc w:val="both"/>
              <w:rPr>
                <w:rFonts w:eastAsia="PMingLiU"/>
                <w:lang w:val="ro-MD" w:eastAsia="zh-CN"/>
              </w:rPr>
            </w:pPr>
            <w:r w:rsidRPr="00CE5F92">
              <w:rPr>
                <w:rFonts w:eastAsia="PMingLiU"/>
                <w:lang w:val="ro-MD" w:eastAsia="zh-CN"/>
              </w:rPr>
              <w:t>Încălcări constatate prin procese - verbale de control, emise în temeiul Legii nr.131/2012</w:t>
            </w:r>
            <w:r w:rsidR="005B24DA" w:rsidRPr="00CE5F92">
              <w:rPr>
                <w:rFonts w:eastAsia="PMingLiU"/>
                <w:lang w:val="ro-MD" w:eastAsia="zh-CN"/>
              </w:rPr>
              <w:t xml:space="preserve"> privind controlul de stat asupra activității de întreprinzător</w:t>
            </w:r>
            <w:r w:rsidR="00A30B00" w:rsidRPr="00CE5F92">
              <w:rPr>
                <w:lang w:val="ro-MD"/>
              </w:rPr>
              <w:t>)</w:t>
            </w:r>
            <w:r w:rsidR="0079357E" w:rsidRPr="00CE5F92">
              <w:rPr>
                <w:rFonts w:eastAsia="PMingLiU"/>
                <w:lang w:val="ro-MD" w:eastAsia="zh-CN"/>
              </w:rPr>
              <w:t>ș</w:t>
            </w:r>
            <w:r w:rsidRPr="00CE5F92">
              <w:rPr>
                <w:rFonts w:eastAsia="PMingLiU"/>
                <w:lang w:val="ro-MD" w:eastAsia="zh-CN"/>
              </w:rPr>
              <w:t>i/sau H</w:t>
            </w:r>
            <w:r w:rsidR="005B24DA" w:rsidRPr="00CE5F92">
              <w:rPr>
                <w:rFonts w:eastAsia="PMingLiU"/>
                <w:lang w:val="ro-MD" w:eastAsia="zh-CN"/>
              </w:rPr>
              <w:t>otărârii</w:t>
            </w:r>
            <w:r w:rsidRPr="00CE5F92">
              <w:rPr>
                <w:rFonts w:eastAsia="PMingLiU"/>
                <w:lang w:val="ro-MD" w:eastAsia="zh-CN"/>
              </w:rPr>
              <w:t>G</w:t>
            </w:r>
            <w:r w:rsidR="005B24DA" w:rsidRPr="00CE5F92">
              <w:rPr>
                <w:rFonts w:eastAsia="PMingLiU"/>
                <w:lang w:val="ro-MD" w:eastAsia="zh-CN"/>
              </w:rPr>
              <w:t>uvernului</w:t>
            </w:r>
            <w:r w:rsidRPr="00CE5F92">
              <w:rPr>
                <w:rFonts w:eastAsia="PMingLiU"/>
                <w:lang w:val="ro-MD" w:eastAsia="zh-CN"/>
              </w:rPr>
              <w:t xml:space="preserve"> nr. 360/1996</w:t>
            </w:r>
            <w:r w:rsidR="005B24DA" w:rsidRPr="00CE5F92">
              <w:rPr>
                <w:rFonts w:eastAsia="PMingLiU"/>
                <w:lang w:val="ro-MD" w:eastAsia="zh-CN"/>
              </w:rPr>
              <w:t xml:space="preserve"> cu privire la controlul de stat al calității în construcții</w:t>
            </w:r>
            <w:r w:rsidRPr="00CE5F92">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CE5F92" w:rsidRDefault="0003591A" w:rsidP="00413218">
            <w:pPr>
              <w:tabs>
                <w:tab w:val="left" w:leader="underscore" w:pos="6465"/>
                <w:tab w:val="right" w:leader="underscore" w:pos="9777"/>
              </w:tabs>
              <w:spacing w:line="302" w:lineRule="auto"/>
              <w:rPr>
                <w:rFonts w:eastAsia="PMingLiU"/>
                <w:lang w:val="ro-MD" w:eastAsia="zh-CN"/>
              </w:rPr>
            </w:pPr>
            <w:r w:rsidRPr="00CE5F92">
              <w:rPr>
                <w:rFonts w:eastAsia="PMingLiU"/>
                <w:lang w:val="ro-MD" w:eastAsia="zh-CN"/>
              </w:rPr>
              <w:t>încalcări foarte grave</w:t>
            </w:r>
          </w:p>
          <w:p w14:paraId="654DE4B3" w14:textId="77777777" w:rsidR="00964783" w:rsidRPr="00CE5F92" w:rsidRDefault="00A30B00">
            <w:pPr>
              <w:tabs>
                <w:tab w:val="left" w:leader="underscore" w:pos="6465"/>
                <w:tab w:val="right" w:leader="underscore" w:pos="9777"/>
              </w:tabs>
              <w:spacing w:line="302" w:lineRule="auto"/>
              <w:jc w:val="both"/>
              <w:rPr>
                <w:rFonts w:eastAsia="PMingLiU"/>
                <w:sz w:val="22"/>
                <w:szCs w:val="22"/>
                <w:lang w:val="ro-MD" w:eastAsia="zh-CN"/>
              </w:rPr>
            </w:pPr>
            <w:r w:rsidRPr="00CE5F92">
              <w:rPr>
                <w:lang w:val="ro-MD"/>
              </w:rPr>
              <w:t>(art. 5</w:t>
            </w:r>
            <w:r w:rsidRPr="00CE5F92">
              <w:rPr>
                <w:vertAlign w:val="superscript"/>
                <w:lang w:val="ro-MD"/>
              </w:rPr>
              <w:t>1</w:t>
            </w:r>
            <w:r w:rsidRPr="00CE5F92">
              <w:rPr>
                <w:lang w:val="ro-MD"/>
              </w:rPr>
              <w:t xml:space="preserve"> Legea nr.131/2012</w:t>
            </w:r>
            <w:r w:rsidR="005B24DA" w:rsidRPr="00CE5F92">
              <w:rPr>
                <w:lang w:val="ro-MD"/>
              </w:rPr>
              <w:t>privind controlul de stat asupra activității de întreprinzător</w:t>
            </w:r>
            <w:r w:rsidRPr="00CE5F92">
              <w:rPr>
                <w:lang w:val="ro-MD"/>
              </w:rPr>
              <w:t>)</w:t>
            </w:r>
          </w:p>
        </w:tc>
        <w:tc>
          <w:tcPr>
            <w:tcW w:w="575" w:type="dxa"/>
          </w:tcPr>
          <w:p w14:paraId="784B9DDC" w14:textId="77777777" w:rsidR="00413218" w:rsidRPr="00CE5F92"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CE5F92"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CE5F92"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CE5F92" w14:paraId="5A1187B2" w14:textId="77777777" w:rsidTr="006B6B74">
        <w:trPr>
          <w:trHeight w:val="1380"/>
        </w:trPr>
        <w:tc>
          <w:tcPr>
            <w:tcW w:w="471" w:type="dxa"/>
            <w:vMerge/>
          </w:tcPr>
          <w:p w14:paraId="04FDD3A3" w14:textId="77777777" w:rsidR="00413218" w:rsidRPr="00CE5F92"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CE5F92"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CE5F92" w:rsidRDefault="0003591A" w:rsidP="00413218">
            <w:pPr>
              <w:tabs>
                <w:tab w:val="left" w:leader="underscore" w:pos="6465"/>
                <w:tab w:val="right" w:leader="underscore" w:pos="9777"/>
              </w:tabs>
              <w:jc w:val="both"/>
              <w:rPr>
                <w:rFonts w:eastAsia="PMingLiU"/>
                <w:lang w:val="ro-MD" w:eastAsia="zh-CN"/>
              </w:rPr>
            </w:pPr>
            <w:r w:rsidRPr="00CE5F92">
              <w:rPr>
                <w:rFonts w:eastAsia="PMingLiU"/>
                <w:lang w:val="ro-MD" w:eastAsia="zh-CN"/>
              </w:rPr>
              <w:t>Sancțiuni economice</w:t>
            </w:r>
          </w:p>
          <w:p w14:paraId="42FEEDC4" w14:textId="77777777" w:rsidR="00413218" w:rsidRPr="00CE5F92" w:rsidRDefault="0003591A" w:rsidP="00413218">
            <w:pPr>
              <w:tabs>
                <w:tab w:val="left" w:leader="underscore" w:pos="6465"/>
                <w:tab w:val="right" w:leader="underscore" w:pos="9777"/>
              </w:tabs>
              <w:jc w:val="both"/>
              <w:rPr>
                <w:rFonts w:eastAsia="PMingLiU"/>
                <w:lang w:val="ro-MD" w:eastAsia="zh-CN"/>
              </w:rPr>
            </w:pPr>
            <w:r w:rsidRPr="00CE5F92">
              <w:rPr>
                <w:rFonts w:eastAsia="PMingLiU"/>
                <w:lang w:val="ro-MD" w:eastAsia="zh-CN"/>
              </w:rPr>
              <w:t>(cu exagerări ale costului mai mare de 15% din valoarea lucrărilor executate, inclusiv)</w:t>
            </w:r>
          </w:p>
        </w:tc>
        <w:tc>
          <w:tcPr>
            <w:tcW w:w="575" w:type="dxa"/>
          </w:tcPr>
          <w:p w14:paraId="48F443F5" w14:textId="77777777" w:rsidR="00413218" w:rsidRPr="00CE5F92"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CE5F92"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CE5F92"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CE5F92" w14:paraId="09CDB3EF" w14:textId="77777777" w:rsidTr="006B6B74">
        <w:trPr>
          <w:trHeight w:val="420"/>
        </w:trPr>
        <w:tc>
          <w:tcPr>
            <w:tcW w:w="471" w:type="dxa"/>
            <w:vMerge w:val="restart"/>
          </w:tcPr>
          <w:p w14:paraId="6D8F8D4E" w14:textId="77777777" w:rsidR="00413218" w:rsidRPr="00CE5F92" w:rsidRDefault="0003591A" w:rsidP="00196AB4">
            <w:pPr>
              <w:tabs>
                <w:tab w:val="left" w:leader="underscore" w:pos="6465"/>
                <w:tab w:val="right" w:leader="underscore" w:pos="9777"/>
              </w:tabs>
              <w:spacing w:line="302" w:lineRule="auto"/>
              <w:rPr>
                <w:rFonts w:eastAsia="PMingLiU"/>
                <w:lang w:val="ro-MD" w:eastAsia="zh-CN"/>
              </w:rPr>
            </w:pPr>
            <w:r w:rsidRPr="00CE5F92">
              <w:rPr>
                <w:rFonts w:eastAsia="PMingLiU"/>
                <w:lang w:val="ro-MD" w:eastAsia="zh-CN"/>
              </w:rPr>
              <w:t>II</w:t>
            </w:r>
          </w:p>
        </w:tc>
        <w:tc>
          <w:tcPr>
            <w:tcW w:w="3751" w:type="dxa"/>
            <w:vMerge w:val="restart"/>
          </w:tcPr>
          <w:p w14:paraId="372CDAC7" w14:textId="77777777" w:rsidR="00413218" w:rsidRPr="00CE5F92" w:rsidRDefault="0003591A" w:rsidP="00413218">
            <w:pPr>
              <w:tabs>
                <w:tab w:val="left" w:leader="underscore" w:pos="6465"/>
                <w:tab w:val="right" w:leader="underscore" w:pos="9777"/>
              </w:tabs>
              <w:jc w:val="both"/>
              <w:rPr>
                <w:rFonts w:eastAsia="PMingLiU"/>
                <w:lang w:val="ro-MD" w:eastAsia="zh-CN"/>
              </w:rPr>
            </w:pPr>
            <w:r w:rsidRPr="00CE5F92">
              <w:rPr>
                <w:rFonts w:eastAsia="PMingLiU"/>
                <w:lang w:val="ro-MD" w:eastAsia="zh-CN"/>
              </w:rPr>
              <w:t>Au fost înregistrate cazuri de accidente:</w:t>
            </w:r>
          </w:p>
        </w:tc>
        <w:tc>
          <w:tcPr>
            <w:tcW w:w="4001" w:type="dxa"/>
          </w:tcPr>
          <w:p w14:paraId="4ED1DE6E" w14:textId="77777777" w:rsidR="00413218" w:rsidRPr="00CE5F92" w:rsidRDefault="0003591A" w:rsidP="00413218">
            <w:pPr>
              <w:tabs>
                <w:tab w:val="left" w:leader="underscore" w:pos="6465"/>
                <w:tab w:val="right" w:leader="underscore" w:pos="9777"/>
              </w:tabs>
              <w:jc w:val="both"/>
              <w:rPr>
                <w:rFonts w:eastAsia="PMingLiU"/>
                <w:lang w:val="ro-MD" w:eastAsia="zh-CN"/>
              </w:rPr>
            </w:pPr>
            <w:r w:rsidRPr="00CE5F92">
              <w:rPr>
                <w:rFonts w:eastAsia="PMingLiU"/>
                <w:lang w:val="ro-MD" w:eastAsia="zh-CN"/>
              </w:rPr>
              <w:t>Accidente tehnice grave</w:t>
            </w:r>
          </w:p>
        </w:tc>
        <w:tc>
          <w:tcPr>
            <w:tcW w:w="575" w:type="dxa"/>
          </w:tcPr>
          <w:p w14:paraId="644F0F81" w14:textId="77777777" w:rsidR="00413218" w:rsidRPr="00CE5F92"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CE5F92"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CE5F92"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CE5F92" w14:paraId="4C849989" w14:textId="77777777" w:rsidTr="006B6B74">
        <w:trPr>
          <w:trHeight w:val="535"/>
        </w:trPr>
        <w:tc>
          <w:tcPr>
            <w:tcW w:w="471" w:type="dxa"/>
            <w:vMerge/>
          </w:tcPr>
          <w:p w14:paraId="337C9E1C" w14:textId="77777777" w:rsidR="00413218" w:rsidRPr="00CE5F92"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CE5F92"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CE5F92"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CE5F92"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CE5F92"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CE5F92"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CE5F92" w14:paraId="417BF31E" w14:textId="77777777" w:rsidTr="006B6B74">
        <w:trPr>
          <w:trHeight w:val="1770"/>
        </w:trPr>
        <w:tc>
          <w:tcPr>
            <w:tcW w:w="471" w:type="dxa"/>
            <w:vMerge w:val="restart"/>
          </w:tcPr>
          <w:p w14:paraId="1602E96D" w14:textId="77777777" w:rsidR="00F40A1C" w:rsidRPr="00CE5F92" w:rsidRDefault="0003591A" w:rsidP="00196AB4">
            <w:pPr>
              <w:tabs>
                <w:tab w:val="left" w:leader="underscore" w:pos="6465"/>
                <w:tab w:val="right" w:leader="underscore" w:pos="9777"/>
              </w:tabs>
              <w:spacing w:line="302" w:lineRule="auto"/>
              <w:rPr>
                <w:rFonts w:eastAsia="PMingLiU"/>
                <w:lang w:val="ro-MD" w:eastAsia="zh-CN"/>
              </w:rPr>
            </w:pPr>
            <w:r w:rsidRPr="00CE5F92">
              <w:rPr>
                <w:rFonts w:eastAsia="PMingLiU"/>
                <w:lang w:val="ro-MD" w:eastAsia="zh-CN"/>
              </w:rPr>
              <w:t>III</w:t>
            </w:r>
          </w:p>
        </w:tc>
        <w:tc>
          <w:tcPr>
            <w:tcW w:w="3751" w:type="dxa"/>
            <w:vMerge w:val="restart"/>
          </w:tcPr>
          <w:p w14:paraId="08C1A71C" w14:textId="77777777" w:rsidR="00F40A1C" w:rsidRPr="00CE5F92" w:rsidRDefault="0003591A" w:rsidP="000E4D7D">
            <w:pPr>
              <w:tabs>
                <w:tab w:val="left" w:leader="underscore" w:pos="6465"/>
                <w:tab w:val="right" w:leader="underscore" w:pos="9777"/>
              </w:tabs>
              <w:jc w:val="both"/>
              <w:rPr>
                <w:rFonts w:eastAsia="PMingLiU"/>
                <w:lang w:val="ro-MD" w:eastAsia="zh-CN"/>
              </w:rPr>
            </w:pPr>
            <w:r w:rsidRPr="00CE5F92">
              <w:rPr>
                <w:rFonts w:eastAsia="PMingLiU"/>
                <w:lang w:val="ro-MD" w:eastAsia="zh-CN"/>
              </w:rPr>
              <w:t xml:space="preserve">Întreprinderea dispune de necesarul de personal propriu calificat (specialiști </w:t>
            </w:r>
            <w:r w:rsidR="00F366C7" w:rsidRPr="00CE5F92">
              <w:rPr>
                <w:rFonts w:eastAsia="PMingLiU"/>
                <w:lang w:val="ro-MD" w:eastAsia="zh-CN"/>
              </w:rPr>
              <w:t>și</w:t>
            </w:r>
            <w:r w:rsidR="0079357E" w:rsidRPr="00CE5F92">
              <w:rPr>
                <w:rFonts w:eastAsia="PMingLiU"/>
                <w:lang w:val="ro-MD" w:eastAsia="zh-CN"/>
              </w:rPr>
              <w:t xml:space="preserve"> muncitori specializaț</w:t>
            </w:r>
            <w:r w:rsidRPr="00CE5F92">
              <w:rPr>
                <w:rFonts w:eastAsia="PMingLiU"/>
                <w:lang w:val="ro-MD" w:eastAsia="zh-CN"/>
              </w:rPr>
              <w:t>i</w:t>
            </w:r>
            <w:r w:rsidR="00FD2140" w:rsidRPr="00CE5F92">
              <w:rPr>
                <w:lang w:val="ro-MD"/>
              </w:rPr>
              <w:t>cu certificate de atestare tehnico-profesională</w:t>
            </w:r>
            <w:r w:rsidRPr="00CE5F92">
              <w:rPr>
                <w:rFonts w:eastAsia="PMingLiU"/>
                <w:lang w:val="ro-MD" w:eastAsia="zh-CN"/>
              </w:rPr>
              <w:t xml:space="preserve">),tehnică specializată (mecanisme, utilaje), </w:t>
            </w:r>
            <w:r w:rsidRPr="00CE5F92">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CE5F92"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CE5F92"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CE5F92"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CE5F92"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CE5F92"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CE5F92"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CE5F92"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CE5F92" w:rsidRDefault="000F650B" w:rsidP="00DA5198">
            <w:pPr>
              <w:tabs>
                <w:tab w:val="left" w:leader="underscore" w:pos="6465"/>
                <w:tab w:val="right" w:leader="underscore" w:pos="9777"/>
              </w:tabs>
              <w:jc w:val="both"/>
              <w:rPr>
                <w:rFonts w:eastAsia="PMingLiU"/>
                <w:lang w:val="ro-MD" w:eastAsia="zh-CN"/>
              </w:rPr>
            </w:pPr>
            <w:r w:rsidRPr="00CE5F92">
              <w:rPr>
                <w:rFonts w:eastAsia="PMingLiU"/>
                <w:lang w:val="ro-MD" w:eastAsia="zh-CN"/>
              </w:rPr>
              <w:lastRenderedPageBreak/>
              <w:t>Construcții civile, industriale și agrozootehnice</w:t>
            </w:r>
          </w:p>
          <w:p w14:paraId="3E85027B" w14:textId="77777777" w:rsidR="00F366C7" w:rsidRPr="00CE5F92" w:rsidRDefault="000F650B" w:rsidP="00F366C7">
            <w:pPr>
              <w:tabs>
                <w:tab w:val="left" w:pos="567"/>
              </w:tabs>
              <w:rPr>
                <w:lang w:val="ro-MD"/>
              </w:rPr>
            </w:pPr>
            <w:r w:rsidRPr="00CE5F92">
              <w:rPr>
                <w:lang w:val="ro-MD"/>
              </w:rPr>
              <w:t>A.Terasamente, lucrări la structura clădirilor;</w:t>
            </w:r>
          </w:p>
          <w:p w14:paraId="0FBD00E1" w14:textId="77777777" w:rsidR="0079357E" w:rsidRPr="00CE5F92" w:rsidRDefault="000F650B" w:rsidP="0079357E">
            <w:pPr>
              <w:tabs>
                <w:tab w:val="decimal" w:pos="216"/>
                <w:tab w:val="left" w:leader="underscore" w:pos="6465"/>
                <w:tab w:val="right" w:leader="underscore" w:pos="9777"/>
              </w:tabs>
              <w:ind w:left="360" w:hanging="360"/>
              <w:rPr>
                <w:lang w:val="ro-MD"/>
              </w:rPr>
            </w:pPr>
            <w:r w:rsidRPr="00CE5F92">
              <w:rPr>
                <w:lang w:val="ro-MD"/>
              </w:rPr>
              <w:t>B. structur</w:t>
            </w:r>
            <w:r w:rsidR="005B24DA" w:rsidRPr="00CE5F92">
              <w:rPr>
                <w:lang w:val="ro-MD"/>
              </w:rPr>
              <w:t>i</w:t>
            </w:r>
            <w:r w:rsidRPr="00CE5F92">
              <w:rPr>
                <w:lang w:val="ro-MD"/>
              </w:rPr>
              <w:t xml:space="preserve"> metalice; </w:t>
            </w:r>
          </w:p>
          <w:p w14:paraId="60D76332" w14:textId="77777777" w:rsidR="009F1E2C" w:rsidRPr="00CE5F92" w:rsidRDefault="000F650B" w:rsidP="0079357E">
            <w:pPr>
              <w:tabs>
                <w:tab w:val="decimal" w:pos="216"/>
                <w:tab w:val="left" w:leader="underscore" w:pos="6465"/>
                <w:tab w:val="right" w:leader="underscore" w:pos="9777"/>
              </w:tabs>
              <w:ind w:left="360" w:hanging="360"/>
              <w:rPr>
                <w:rFonts w:eastAsia="PMingLiU"/>
                <w:lang w:val="ro-MD" w:eastAsia="zh-CN"/>
              </w:rPr>
            </w:pPr>
            <w:r w:rsidRPr="00CE5F92">
              <w:rPr>
                <w:lang w:val="ro-MD"/>
              </w:rPr>
              <w:t>C. finisare, amenajare, protecție.</w:t>
            </w:r>
          </w:p>
        </w:tc>
        <w:tc>
          <w:tcPr>
            <w:tcW w:w="575" w:type="dxa"/>
          </w:tcPr>
          <w:p w14:paraId="42055C7E" w14:textId="77777777" w:rsidR="00F40A1C" w:rsidRPr="00CE5F9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CE5F9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CE5F9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CE5F92" w14:paraId="48BA4695" w14:textId="77777777" w:rsidTr="006B6B74">
        <w:trPr>
          <w:trHeight w:val="1260"/>
        </w:trPr>
        <w:tc>
          <w:tcPr>
            <w:tcW w:w="471" w:type="dxa"/>
            <w:vMerge/>
          </w:tcPr>
          <w:p w14:paraId="4B2AA3EF" w14:textId="77777777" w:rsidR="00F40A1C" w:rsidRPr="00CE5F9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CE5F92"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CE5F92" w:rsidRDefault="0003591A" w:rsidP="00DA5198">
            <w:pPr>
              <w:tabs>
                <w:tab w:val="left" w:leader="underscore" w:pos="6465"/>
                <w:tab w:val="right" w:leader="underscore" w:pos="9777"/>
              </w:tabs>
              <w:jc w:val="both"/>
              <w:rPr>
                <w:rFonts w:eastAsia="PMingLiU"/>
                <w:lang w:val="ro-MD" w:eastAsia="zh-CN"/>
              </w:rPr>
            </w:pPr>
            <w:r w:rsidRPr="00CE5F92">
              <w:rPr>
                <w:rFonts w:eastAsia="PMingLiU"/>
                <w:lang w:val="ro-MD" w:eastAsia="zh-CN"/>
              </w:rPr>
              <w:t xml:space="preserve"> Construcții rutiere:</w:t>
            </w:r>
          </w:p>
          <w:p w14:paraId="58468DA5" w14:textId="77777777" w:rsidR="0079357E" w:rsidRPr="00CE5F92" w:rsidRDefault="00FD2140" w:rsidP="00DA5198">
            <w:pPr>
              <w:tabs>
                <w:tab w:val="left" w:leader="underscore" w:pos="6465"/>
                <w:tab w:val="right" w:leader="underscore" w:pos="9777"/>
              </w:tabs>
              <w:jc w:val="both"/>
              <w:rPr>
                <w:lang w:val="ro-MD"/>
              </w:rPr>
            </w:pPr>
            <w:r w:rsidRPr="00CE5F92">
              <w:rPr>
                <w:lang w:val="ro-MD"/>
              </w:rPr>
              <w:t xml:space="preserve">A.drumuri și piste de aviație; </w:t>
            </w:r>
          </w:p>
          <w:p w14:paraId="25B4DFAA" w14:textId="77777777" w:rsidR="0079357E" w:rsidRPr="00CE5F92" w:rsidRDefault="00FD2140" w:rsidP="00DA5198">
            <w:pPr>
              <w:tabs>
                <w:tab w:val="left" w:leader="underscore" w:pos="6465"/>
                <w:tab w:val="right" w:leader="underscore" w:pos="9777"/>
              </w:tabs>
              <w:jc w:val="both"/>
              <w:rPr>
                <w:lang w:val="ro-MD"/>
              </w:rPr>
            </w:pPr>
            <w:r w:rsidRPr="00CE5F92">
              <w:rPr>
                <w:lang w:val="ro-MD"/>
              </w:rPr>
              <w:t xml:space="preserve">B.poduri; </w:t>
            </w:r>
          </w:p>
          <w:p w14:paraId="26F545BD" w14:textId="77777777" w:rsidR="00F40A1C" w:rsidRPr="00CE5F92" w:rsidRDefault="00FD2140" w:rsidP="00DA5198">
            <w:pPr>
              <w:tabs>
                <w:tab w:val="left" w:leader="underscore" w:pos="6465"/>
                <w:tab w:val="right" w:leader="underscore" w:pos="9777"/>
              </w:tabs>
              <w:jc w:val="both"/>
              <w:rPr>
                <w:rFonts w:eastAsia="PMingLiU"/>
                <w:lang w:val="ro-MD" w:eastAsia="zh-CN"/>
              </w:rPr>
            </w:pPr>
            <w:r w:rsidRPr="00CE5F92">
              <w:rPr>
                <w:lang w:val="ro-MD"/>
              </w:rPr>
              <w:t>C.căi ferate.</w:t>
            </w:r>
          </w:p>
        </w:tc>
        <w:tc>
          <w:tcPr>
            <w:tcW w:w="575" w:type="dxa"/>
          </w:tcPr>
          <w:p w14:paraId="2A813A5B" w14:textId="77777777" w:rsidR="00F40A1C" w:rsidRPr="00CE5F9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CE5F9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CE5F9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CE5F92" w14:paraId="1BD69718" w14:textId="77777777" w:rsidTr="006B6B74">
        <w:trPr>
          <w:trHeight w:val="1260"/>
        </w:trPr>
        <w:tc>
          <w:tcPr>
            <w:tcW w:w="471" w:type="dxa"/>
            <w:vMerge/>
          </w:tcPr>
          <w:p w14:paraId="2D32AEB4" w14:textId="77777777" w:rsidR="00F366C7" w:rsidRPr="00CE5F92"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CE5F92"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CE5F92" w:rsidRDefault="00F366C7" w:rsidP="00F366C7">
            <w:pPr>
              <w:tabs>
                <w:tab w:val="left" w:pos="567"/>
              </w:tabs>
              <w:spacing w:line="276" w:lineRule="auto"/>
              <w:rPr>
                <w:lang w:val="ro-MD"/>
              </w:rPr>
            </w:pPr>
            <w:r w:rsidRPr="00CE5F92">
              <w:rPr>
                <w:lang w:val="ro-MD"/>
              </w:rPr>
              <w:t>Construcții speciale:</w:t>
            </w:r>
          </w:p>
          <w:p w14:paraId="27F25A23" w14:textId="77777777" w:rsidR="00F366C7" w:rsidRPr="00CE5F92" w:rsidRDefault="00F366C7" w:rsidP="00F366C7">
            <w:pPr>
              <w:tabs>
                <w:tab w:val="left" w:pos="567"/>
              </w:tabs>
              <w:spacing w:line="276" w:lineRule="auto"/>
              <w:rPr>
                <w:lang w:val="ro-MD"/>
              </w:rPr>
            </w:pPr>
            <w:r w:rsidRPr="00CE5F92">
              <w:rPr>
                <w:lang w:val="ro-MD"/>
              </w:rPr>
              <w:t>A. hidrotehnice și pentru îmbunătățiri funciare;</w:t>
            </w:r>
          </w:p>
          <w:p w14:paraId="1778BE6B" w14:textId="77777777" w:rsidR="0079357E" w:rsidRPr="00CE5F92" w:rsidRDefault="0079357E" w:rsidP="00F366C7">
            <w:pPr>
              <w:tabs>
                <w:tab w:val="left" w:pos="567"/>
              </w:tabs>
              <w:spacing w:line="276" w:lineRule="auto"/>
              <w:rPr>
                <w:lang w:val="ro-MD"/>
              </w:rPr>
            </w:pPr>
            <w:r w:rsidRPr="00CE5F92">
              <w:rPr>
                <w:lang w:val="ro-MD"/>
              </w:rPr>
              <w:t>B. fântâ</w:t>
            </w:r>
            <w:r w:rsidR="00F366C7" w:rsidRPr="00CE5F92">
              <w:rPr>
                <w:lang w:val="ro-MD"/>
              </w:rPr>
              <w:t xml:space="preserve">ni arteziene; </w:t>
            </w:r>
          </w:p>
          <w:p w14:paraId="0E2DD036" w14:textId="77777777" w:rsidR="00F366C7" w:rsidRPr="00CE5F92" w:rsidRDefault="00F366C7" w:rsidP="00F366C7">
            <w:pPr>
              <w:tabs>
                <w:tab w:val="left" w:pos="567"/>
              </w:tabs>
              <w:spacing w:line="276" w:lineRule="auto"/>
              <w:rPr>
                <w:lang w:val="ro-MD"/>
              </w:rPr>
            </w:pPr>
            <w:r w:rsidRPr="00CE5F92">
              <w:rPr>
                <w:lang w:val="ro-MD"/>
              </w:rPr>
              <w:t>C. porturi și debarcadere;</w:t>
            </w:r>
          </w:p>
          <w:p w14:paraId="0E996A15" w14:textId="77777777" w:rsidR="00F366C7" w:rsidRPr="00CE5F92" w:rsidRDefault="00F366C7" w:rsidP="00F366C7">
            <w:pPr>
              <w:tabs>
                <w:tab w:val="left" w:leader="underscore" w:pos="6465"/>
                <w:tab w:val="right" w:leader="underscore" w:pos="9777"/>
              </w:tabs>
              <w:jc w:val="both"/>
              <w:rPr>
                <w:rFonts w:eastAsia="PMingLiU"/>
                <w:lang w:val="ro-MD" w:eastAsia="zh-CN"/>
              </w:rPr>
            </w:pPr>
            <w:r w:rsidRPr="00CE5F92">
              <w:rPr>
                <w:lang w:val="ro-MD"/>
              </w:rPr>
              <w:t>D. mine, cariere;     E. tuneluri.</w:t>
            </w:r>
          </w:p>
        </w:tc>
        <w:tc>
          <w:tcPr>
            <w:tcW w:w="575" w:type="dxa"/>
          </w:tcPr>
          <w:p w14:paraId="2E875F87" w14:textId="77777777" w:rsidR="00F366C7" w:rsidRPr="00CE5F92"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CE5F92"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CE5F92"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CE5F92" w14:paraId="191064E2" w14:textId="77777777" w:rsidTr="006B6B74">
        <w:trPr>
          <w:trHeight w:val="2055"/>
        </w:trPr>
        <w:tc>
          <w:tcPr>
            <w:tcW w:w="471" w:type="dxa"/>
            <w:vMerge/>
          </w:tcPr>
          <w:p w14:paraId="126F2F84" w14:textId="77777777" w:rsidR="00F40A1C" w:rsidRPr="00CE5F9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CE5F92"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CE5F92" w:rsidRDefault="00A227F2" w:rsidP="00DA5198">
            <w:pPr>
              <w:tabs>
                <w:tab w:val="left" w:leader="underscore" w:pos="6465"/>
                <w:tab w:val="right" w:leader="underscore" w:pos="9777"/>
              </w:tabs>
              <w:jc w:val="both"/>
              <w:rPr>
                <w:rFonts w:eastAsia="PMingLiU"/>
                <w:lang w:val="ro-MD" w:eastAsia="zh-CN"/>
              </w:rPr>
            </w:pPr>
            <w:r w:rsidRPr="00CE5F92">
              <w:rPr>
                <w:rFonts w:eastAsia="PMingLiU"/>
                <w:lang w:val="ro-MD" w:eastAsia="zh-CN"/>
              </w:rPr>
              <w:t>Instalații și rețele tehnico-edilitare:</w:t>
            </w:r>
          </w:p>
          <w:p w14:paraId="1D44D616" w14:textId="77777777" w:rsidR="00F366C7" w:rsidRPr="00CE5F92" w:rsidRDefault="00F366C7" w:rsidP="00F366C7">
            <w:pPr>
              <w:tabs>
                <w:tab w:val="left" w:pos="567"/>
              </w:tabs>
              <w:spacing w:line="276" w:lineRule="auto"/>
              <w:rPr>
                <w:lang w:val="ro-MD"/>
              </w:rPr>
            </w:pPr>
            <w:r w:rsidRPr="00CE5F92">
              <w:rPr>
                <w:lang w:val="ro-MD"/>
              </w:rPr>
              <w:t>A.de alimentare cu apă și canalizare;</w:t>
            </w:r>
          </w:p>
          <w:p w14:paraId="74D5CE79" w14:textId="77777777" w:rsidR="0079357E" w:rsidRPr="00CE5F92" w:rsidRDefault="00F366C7" w:rsidP="00F366C7">
            <w:pPr>
              <w:tabs>
                <w:tab w:val="left" w:pos="567"/>
              </w:tabs>
              <w:spacing w:line="276" w:lineRule="auto"/>
              <w:rPr>
                <w:lang w:val="ro-MD"/>
              </w:rPr>
            </w:pPr>
            <w:r w:rsidRPr="00CE5F92">
              <w:rPr>
                <w:lang w:val="ro-MD"/>
              </w:rPr>
              <w:t xml:space="preserve">B.de încălzire; </w:t>
            </w:r>
          </w:p>
          <w:p w14:paraId="495EF8E9" w14:textId="315684BA" w:rsidR="00F366C7" w:rsidRPr="00CE5F92" w:rsidRDefault="00F366C7" w:rsidP="00F366C7">
            <w:pPr>
              <w:tabs>
                <w:tab w:val="left" w:pos="567"/>
              </w:tabs>
              <w:spacing w:line="276" w:lineRule="auto"/>
              <w:rPr>
                <w:lang w:val="ro-MD"/>
              </w:rPr>
            </w:pPr>
            <w:r w:rsidRPr="00CE5F92">
              <w:rPr>
                <w:lang w:val="ro-MD"/>
              </w:rPr>
              <w:t>C. ventilație,</w:t>
            </w:r>
            <w:r w:rsidR="00DF4DCF" w:rsidRPr="00CE5F92">
              <w:rPr>
                <w:lang w:val="ro-MD"/>
              </w:rPr>
              <w:t xml:space="preserve"> </w:t>
            </w:r>
            <w:r w:rsidRPr="00CE5F92">
              <w:rPr>
                <w:lang w:val="ro-MD"/>
              </w:rPr>
              <w:t>climatizare; D. electrice;</w:t>
            </w:r>
          </w:p>
          <w:p w14:paraId="5B7FCD59" w14:textId="5F2EA3D1" w:rsidR="00F366C7" w:rsidRPr="00CE5F92" w:rsidRDefault="00F366C7" w:rsidP="00F366C7">
            <w:pPr>
              <w:tabs>
                <w:tab w:val="left" w:pos="567"/>
              </w:tabs>
              <w:spacing w:line="276" w:lineRule="auto"/>
              <w:rPr>
                <w:lang w:val="ro-MD"/>
              </w:rPr>
            </w:pPr>
            <w:r w:rsidRPr="00CE5F92">
              <w:rPr>
                <w:lang w:val="ro-MD"/>
              </w:rPr>
              <w:t>E.de automatizare; F.telecomunicație;</w:t>
            </w:r>
            <w:r w:rsidR="00DF4DCF" w:rsidRPr="00CE5F92">
              <w:rPr>
                <w:lang w:val="ro-MD"/>
              </w:rPr>
              <w:t xml:space="preserve"> </w:t>
            </w:r>
            <w:r w:rsidRPr="00CE5F92">
              <w:rPr>
                <w:lang w:val="ro-MD"/>
              </w:rPr>
              <w:t>G.semnalizare;</w:t>
            </w:r>
          </w:p>
          <w:p w14:paraId="50F5ACD8" w14:textId="77777777" w:rsidR="0079357E" w:rsidRPr="00CE5F92" w:rsidRDefault="0079357E" w:rsidP="0079357E">
            <w:pPr>
              <w:tabs>
                <w:tab w:val="left" w:leader="underscore" w:pos="6465"/>
                <w:tab w:val="right" w:leader="underscore" w:pos="9777"/>
              </w:tabs>
              <w:jc w:val="both"/>
              <w:rPr>
                <w:lang w:val="ro-MD"/>
              </w:rPr>
            </w:pPr>
            <w:r w:rsidRPr="00CE5F92">
              <w:rPr>
                <w:lang w:val="ro-MD"/>
              </w:rPr>
              <w:t>H.</w:t>
            </w:r>
            <w:r w:rsidR="00F366C7" w:rsidRPr="00CE5F92">
              <w:rPr>
                <w:lang w:val="ro-MD"/>
              </w:rPr>
              <w:t>frigorifice,compresoare;</w:t>
            </w:r>
          </w:p>
          <w:p w14:paraId="7BF4A851" w14:textId="77777777" w:rsidR="00F40A1C" w:rsidRPr="00CE5F92" w:rsidRDefault="00F366C7" w:rsidP="0079357E">
            <w:pPr>
              <w:tabs>
                <w:tab w:val="left" w:leader="underscore" w:pos="6465"/>
                <w:tab w:val="right" w:leader="underscore" w:pos="9777"/>
              </w:tabs>
              <w:jc w:val="both"/>
              <w:rPr>
                <w:rFonts w:eastAsia="PMingLiU"/>
                <w:i/>
                <w:lang w:val="ro-MD" w:eastAsia="zh-CN"/>
              </w:rPr>
            </w:pPr>
            <w:r w:rsidRPr="00CE5F92">
              <w:rPr>
                <w:lang w:val="ro-MD"/>
              </w:rPr>
              <w:t>I. tehnologice.</w:t>
            </w:r>
          </w:p>
        </w:tc>
        <w:tc>
          <w:tcPr>
            <w:tcW w:w="575" w:type="dxa"/>
          </w:tcPr>
          <w:p w14:paraId="73EA210F" w14:textId="77777777" w:rsidR="00F40A1C" w:rsidRPr="00CE5F9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CE5F9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CE5F9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CE5F92" w14:paraId="1726F82C" w14:textId="77777777" w:rsidTr="006B6B74">
        <w:trPr>
          <w:trHeight w:val="945"/>
        </w:trPr>
        <w:tc>
          <w:tcPr>
            <w:tcW w:w="471" w:type="dxa"/>
            <w:vMerge/>
          </w:tcPr>
          <w:p w14:paraId="24FAFF48" w14:textId="77777777" w:rsidR="00F40A1C" w:rsidRPr="00CE5F9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CE5F92"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CE5F92" w:rsidRDefault="00A227F2" w:rsidP="006C4C0E">
            <w:pPr>
              <w:tabs>
                <w:tab w:val="left" w:leader="underscore" w:pos="6465"/>
                <w:tab w:val="right" w:leader="underscore" w:pos="9777"/>
              </w:tabs>
              <w:jc w:val="both"/>
              <w:rPr>
                <w:rFonts w:eastAsia="PMingLiU"/>
                <w:lang w:val="ro-MD" w:eastAsia="zh-CN"/>
              </w:rPr>
            </w:pPr>
            <w:r w:rsidRPr="00CE5F92">
              <w:rPr>
                <w:rFonts w:eastAsia="PMingLiU"/>
                <w:lang w:val="ro-MD" w:eastAsia="zh-CN"/>
              </w:rPr>
              <w:t>Instalații industriale periculoase:</w:t>
            </w:r>
          </w:p>
          <w:p w14:paraId="26AACD0B" w14:textId="77777777" w:rsidR="00F366C7" w:rsidRPr="00CE5F92" w:rsidRDefault="00F366C7" w:rsidP="00F366C7">
            <w:pPr>
              <w:tabs>
                <w:tab w:val="left" w:pos="567"/>
              </w:tabs>
              <w:spacing w:line="276" w:lineRule="auto"/>
              <w:rPr>
                <w:lang w:val="ro-MD"/>
              </w:rPr>
            </w:pPr>
            <w:r w:rsidRPr="00CE5F92">
              <w:rPr>
                <w:lang w:val="ro-MD"/>
              </w:rPr>
              <w:t>A. sub presiune, mecanisme de ridicat, cazane;</w:t>
            </w:r>
          </w:p>
          <w:p w14:paraId="0188D818" w14:textId="77777777" w:rsidR="00F366C7" w:rsidRPr="00CE5F92" w:rsidRDefault="00F366C7" w:rsidP="00F366C7">
            <w:pPr>
              <w:tabs>
                <w:tab w:val="left" w:pos="567"/>
              </w:tabs>
              <w:spacing w:line="276" w:lineRule="auto"/>
              <w:rPr>
                <w:lang w:val="ro-MD"/>
              </w:rPr>
            </w:pPr>
            <w:r w:rsidRPr="00CE5F92">
              <w:rPr>
                <w:lang w:val="ro-MD"/>
              </w:rPr>
              <w:t>B. chimico-tehnologice; C. gazoducte magistrale;</w:t>
            </w:r>
          </w:p>
          <w:p w14:paraId="79D6D3ED" w14:textId="77777777" w:rsidR="006C4C0E" w:rsidRPr="00CE5F92" w:rsidRDefault="00F366C7" w:rsidP="00C078CF">
            <w:pPr>
              <w:numPr>
                <w:ilvl w:val="0"/>
                <w:numId w:val="12"/>
              </w:numPr>
              <w:tabs>
                <w:tab w:val="decimal" w:pos="317"/>
              </w:tabs>
              <w:ind w:left="0" w:hanging="650"/>
              <w:rPr>
                <w:rFonts w:eastAsia="PMingLiU"/>
                <w:i/>
                <w:lang w:val="ro-MD" w:eastAsia="zh-CN"/>
              </w:rPr>
            </w:pPr>
            <w:r w:rsidRPr="00CE5F92">
              <w:rPr>
                <w:lang w:val="ro-MD"/>
              </w:rPr>
              <w:t>D. sisteme de alimentare cu gaze.</w:t>
            </w:r>
          </w:p>
        </w:tc>
        <w:tc>
          <w:tcPr>
            <w:tcW w:w="575" w:type="dxa"/>
          </w:tcPr>
          <w:p w14:paraId="418D28AE" w14:textId="77777777" w:rsidR="00F40A1C" w:rsidRPr="00CE5F9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CE5F9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CE5F9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CE5F92"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CE5F92" w:rsidRDefault="00A227F2" w:rsidP="00196AB4">
      <w:pPr>
        <w:tabs>
          <w:tab w:val="left" w:leader="underscore" w:pos="6465"/>
          <w:tab w:val="right" w:leader="underscore" w:pos="9777"/>
        </w:tabs>
        <w:spacing w:line="302" w:lineRule="auto"/>
        <w:rPr>
          <w:rFonts w:eastAsia="PMingLiU"/>
          <w:lang w:val="ro-MD" w:eastAsia="zh-CN"/>
        </w:rPr>
      </w:pPr>
      <w:r w:rsidRPr="00CE5F92">
        <w:rPr>
          <w:rFonts w:eastAsia="PMingLiU"/>
          <w:lang w:val="ro-MD" w:eastAsia="zh-CN"/>
        </w:rPr>
        <w:t xml:space="preserve">Prezentul Aviz este cu titlu informativ  </w:t>
      </w:r>
      <w:r w:rsidR="00F366C7" w:rsidRPr="00CE5F92">
        <w:rPr>
          <w:rFonts w:eastAsia="PMingLiU"/>
          <w:lang w:val="ro-MD" w:eastAsia="zh-CN"/>
        </w:rPr>
        <w:t>și se eliberează la cererea solicitantului.</w:t>
      </w:r>
    </w:p>
    <w:p w14:paraId="5A79CCF3" w14:textId="77777777" w:rsidR="006620F8" w:rsidRPr="00CE5F92" w:rsidRDefault="00A227F2" w:rsidP="006C4C0E">
      <w:pPr>
        <w:tabs>
          <w:tab w:val="left" w:leader="underscore" w:pos="6465"/>
          <w:tab w:val="right" w:leader="underscore" w:pos="9777"/>
        </w:tabs>
        <w:spacing w:line="302" w:lineRule="auto"/>
        <w:rPr>
          <w:rFonts w:eastAsia="PMingLiU"/>
          <w:lang w:val="ro-MD" w:eastAsia="zh-CN"/>
        </w:rPr>
      </w:pPr>
      <w:r w:rsidRPr="00CE5F92">
        <w:rPr>
          <w:rFonts w:eastAsia="PMingLiU"/>
          <w:lang w:val="ro-MD" w:eastAsia="zh-CN"/>
        </w:rPr>
        <w:t xml:space="preserve">Este valabil </w:t>
      </w:r>
      <w:r w:rsidR="00F366C7" w:rsidRPr="00CE5F92">
        <w:rPr>
          <w:b/>
          <w:u w:val="single"/>
          <w:lang w:val="ro-MD"/>
        </w:rPr>
        <w:t xml:space="preserve">12 luni  </w:t>
      </w:r>
      <w:r w:rsidRPr="00CE5F92">
        <w:rPr>
          <w:rFonts w:eastAsia="PMingLiU"/>
          <w:lang w:val="ro-MD" w:eastAsia="zh-CN"/>
        </w:rPr>
        <w:t>de la data eliber</w:t>
      </w:r>
      <w:r w:rsidR="00F366C7" w:rsidRPr="00CE5F92">
        <w:rPr>
          <w:rFonts w:eastAsia="PMingLiU"/>
          <w:lang w:val="ro-MD" w:eastAsia="zh-CN"/>
        </w:rPr>
        <w:t>ă</w:t>
      </w:r>
      <w:r w:rsidRPr="00CE5F92">
        <w:rPr>
          <w:rFonts w:eastAsia="PMingLiU"/>
          <w:lang w:val="ro-MD" w:eastAsia="zh-CN"/>
        </w:rPr>
        <w:t>rii.</w:t>
      </w:r>
    </w:p>
    <w:p w14:paraId="0DB87134" w14:textId="77777777" w:rsidR="006C4C0E" w:rsidRPr="00CE5F92" w:rsidRDefault="006C4C0E"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CE5F92"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CE5F92" w:rsidRDefault="00A227F2" w:rsidP="006C4C0E">
      <w:pPr>
        <w:tabs>
          <w:tab w:val="left" w:leader="underscore" w:pos="6465"/>
          <w:tab w:val="right" w:leader="underscore" w:pos="9777"/>
        </w:tabs>
        <w:spacing w:line="302" w:lineRule="auto"/>
        <w:rPr>
          <w:rFonts w:eastAsia="PMingLiU"/>
          <w:lang w:val="ro-MD" w:eastAsia="zh-CN"/>
        </w:rPr>
      </w:pPr>
      <w:r w:rsidRPr="00CE5F92">
        <w:rPr>
          <w:rFonts w:eastAsia="PMingLiU"/>
          <w:lang w:val="ro-MD" w:eastAsia="zh-CN"/>
        </w:rPr>
        <w:t xml:space="preserve">Director                                                     </w:t>
      </w:r>
      <w:r w:rsidR="0079357E" w:rsidRPr="00CE5F92">
        <w:rPr>
          <w:rFonts w:eastAsia="PMingLiU"/>
          <w:lang w:val="ro-MD" w:eastAsia="zh-CN"/>
        </w:rPr>
        <w:t xml:space="preserve"> Semnătura   </w:t>
      </w:r>
      <w:r w:rsidRPr="00CE5F92">
        <w:rPr>
          <w:rFonts w:eastAsia="PMingLiU"/>
          <w:lang w:val="ro-MD" w:eastAsia="zh-CN"/>
        </w:rPr>
        <w:t xml:space="preserve">        ________________________</w:t>
      </w:r>
    </w:p>
    <w:p w14:paraId="5360F956" w14:textId="499C0327" w:rsidR="006C4C0E" w:rsidRPr="00CE5F9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CE5F92">
        <w:rPr>
          <w:rFonts w:eastAsia="PMingLiU"/>
          <w:sz w:val="20"/>
          <w:szCs w:val="20"/>
          <w:lang w:val="ro-MD" w:eastAsia="zh-CN"/>
        </w:rPr>
        <w:t xml:space="preserve">                 </w:t>
      </w:r>
      <w:r w:rsidR="00A227F2" w:rsidRPr="00CE5F92">
        <w:rPr>
          <w:rFonts w:eastAsia="PMingLiU"/>
          <w:i/>
          <w:iCs/>
          <w:sz w:val="20"/>
          <w:szCs w:val="20"/>
          <w:lang w:val="ro-MD" w:eastAsia="zh-CN"/>
        </w:rPr>
        <w:t>(Prenume, Nume)</w:t>
      </w:r>
    </w:p>
    <w:p w14:paraId="4A4A3E98" w14:textId="77777777" w:rsidR="006C4C0E" w:rsidRPr="00CE5F92" w:rsidRDefault="00A227F2" w:rsidP="006C4C0E">
      <w:pPr>
        <w:tabs>
          <w:tab w:val="left" w:leader="underscore" w:pos="6465"/>
          <w:tab w:val="right" w:leader="underscore" w:pos="9777"/>
        </w:tabs>
        <w:spacing w:line="302" w:lineRule="auto"/>
        <w:rPr>
          <w:rFonts w:eastAsia="PMingLiU"/>
          <w:lang w:val="ro-MD" w:eastAsia="zh-CN"/>
        </w:rPr>
      </w:pPr>
      <w:r w:rsidRPr="00CE5F92">
        <w:rPr>
          <w:rFonts w:eastAsia="PMingLiU"/>
          <w:lang w:val="ro-MD" w:eastAsia="zh-CN"/>
        </w:rPr>
        <w:t>Ex.  _____________________</w:t>
      </w:r>
    </w:p>
    <w:p w14:paraId="1D502BB5" w14:textId="77777777" w:rsidR="006C4C0E" w:rsidRPr="00CE5F9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CE5F92">
        <w:rPr>
          <w:rFonts w:eastAsia="PMingLiU"/>
          <w:i/>
          <w:lang w:val="ro-MD" w:eastAsia="zh-CN"/>
        </w:rPr>
        <w:t xml:space="preserve">             </w:t>
      </w:r>
      <w:r w:rsidRPr="00CE5F92">
        <w:rPr>
          <w:rFonts w:eastAsia="PMingLiU"/>
          <w:i/>
          <w:sz w:val="20"/>
          <w:szCs w:val="20"/>
          <w:lang w:val="ro-MD" w:eastAsia="zh-CN"/>
        </w:rPr>
        <w:t>(Prenume, Nume)</w:t>
      </w:r>
    </w:p>
    <w:p w14:paraId="27A9741B" w14:textId="77777777" w:rsidR="006C4C0E" w:rsidRPr="00CE5F92" w:rsidRDefault="00A227F2" w:rsidP="006C4C0E">
      <w:pPr>
        <w:tabs>
          <w:tab w:val="left" w:leader="underscore" w:pos="6465"/>
          <w:tab w:val="right" w:leader="underscore" w:pos="9777"/>
        </w:tabs>
        <w:spacing w:line="302" w:lineRule="auto"/>
        <w:rPr>
          <w:rFonts w:eastAsia="PMingLiU"/>
          <w:lang w:val="ro-MD" w:eastAsia="zh-CN"/>
        </w:rPr>
      </w:pPr>
      <w:r w:rsidRPr="00CE5F92">
        <w:rPr>
          <w:rFonts w:eastAsia="PMingLiU"/>
          <w:lang w:val="ro-MD" w:eastAsia="zh-CN"/>
        </w:rPr>
        <w:t>Tel. _____________________</w:t>
      </w:r>
    </w:p>
    <w:p w14:paraId="2AD7EFE0" w14:textId="77777777" w:rsidR="006C4C0E" w:rsidRPr="00CE5F92"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CE5F92"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CE5F92"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CE5F92"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CE5F92"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CE5F92"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CE5F92"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CE5F92"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CE5F92" w:rsidRDefault="0051370B" w:rsidP="0051370B">
      <w:pPr>
        <w:tabs>
          <w:tab w:val="left" w:leader="underscore" w:pos="6465"/>
          <w:tab w:val="right" w:leader="underscore" w:pos="9777"/>
        </w:tabs>
        <w:spacing w:line="302" w:lineRule="auto"/>
        <w:jc w:val="center"/>
        <w:rPr>
          <w:rFonts w:eastAsia="PMingLiU"/>
          <w:b/>
          <w:lang w:val="ro-MD" w:eastAsia="zh-CN"/>
        </w:rPr>
      </w:pPr>
      <w:r w:rsidRPr="00CE5F92">
        <w:rPr>
          <w:b/>
          <w:lang w:val="ro-MD"/>
        </w:rPr>
        <w:t>~~~~~~~~~~~~~~~~~~~~~~~~~~~~~~~~~~~~~~~~~~~~~~~~</w:t>
      </w:r>
      <w:r w:rsidR="00BE73CA" w:rsidRPr="00CE5F92">
        <w:rPr>
          <w:b/>
          <w:lang w:val="ro-MD"/>
        </w:rPr>
        <w:t>~~~~~~~~~~~~~~~~~~~~~~~~~~</w:t>
      </w:r>
      <w:r w:rsidRPr="00CE5F92">
        <w:rPr>
          <w:b/>
          <w:lang w:val="ro-MD"/>
        </w:rPr>
        <w:t xml:space="preserve"> (Antetul instituției)</w:t>
      </w:r>
    </w:p>
    <w:p w14:paraId="4C9CD730" w14:textId="78E5B46A" w:rsidR="002D6E71" w:rsidRPr="00CE5F92" w:rsidRDefault="002D6E71" w:rsidP="006C4C0E">
      <w:pPr>
        <w:tabs>
          <w:tab w:val="left" w:leader="underscore" w:pos="6465"/>
          <w:tab w:val="right" w:leader="underscore" w:pos="9777"/>
        </w:tabs>
        <w:spacing w:line="302" w:lineRule="auto"/>
        <w:rPr>
          <w:rFonts w:eastAsia="PMingLiU"/>
          <w:lang w:val="ro-MD" w:eastAsia="zh-CN"/>
        </w:rPr>
      </w:pPr>
    </w:p>
    <w:p w14:paraId="4A7BDEDC" w14:textId="77777777" w:rsidR="00A80929" w:rsidRPr="00CE5F92" w:rsidRDefault="00A80929" w:rsidP="001921B1">
      <w:pPr>
        <w:tabs>
          <w:tab w:val="decimal" w:pos="8364"/>
        </w:tabs>
        <w:spacing w:line="276" w:lineRule="auto"/>
        <w:jc w:val="right"/>
        <w:rPr>
          <w:bCs/>
          <w:color w:val="000000"/>
          <w:lang w:val="ro-MD"/>
        </w:rPr>
      </w:pPr>
    </w:p>
    <w:sectPr w:rsidR="00A80929" w:rsidRPr="00CE5F92" w:rsidSect="00EF2617">
      <w:footerReference w:type="default" r:id="rId8"/>
      <w:pgSz w:w="11906" w:h="16838"/>
      <w:pgMar w:top="709" w:right="991"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723FCD" w14:textId="77777777" w:rsidR="00E60902" w:rsidRDefault="00E60902" w:rsidP="00A20ACF">
      <w:r>
        <w:separator/>
      </w:r>
    </w:p>
  </w:endnote>
  <w:endnote w:type="continuationSeparator" w:id="0">
    <w:p w14:paraId="2F9DEF67" w14:textId="77777777" w:rsidR="00E60902" w:rsidRDefault="00E6090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3BDED8D4" w:rsidR="00AF5B56" w:rsidRDefault="00AF5B56">
        <w:pPr>
          <w:jc w:val="right"/>
        </w:pPr>
        <w:r>
          <w:fldChar w:fldCharType="begin"/>
        </w:r>
        <w:r>
          <w:instrText xml:space="preserve"> PAGE   \* MERGEFORMAT </w:instrText>
        </w:r>
        <w:r>
          <w:fldChar w:fldCharType="separate"/>
        </w:r>
        <w:r w:rsidR="007E3FCA">
          <w:t>14</w:t>
        </w:r>
        <w:r>
          <w:fldChar w:fldCharType="end"/>
        </w:r>
      </w:p>
    </w:sdtContent>
  </w:sdt>
  <w:p w14:paraId="075618FA" w14:textId="77777777" w:rsidR="00AF5B56" w:rsidRDefault="00AF5B5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E79689" w14:textId="77777777" w:rsidR="00E60902" w:rsidRDefault="00E60902" w:rsidP="00A20ACF">
      <w:r>
        <w:separator/>
      </w:r>
    </w:p>
  </w:footnote>
  <w:footnote w:type="continuationSeparator" w:id="0">
    <w:p w14:paraId="0A0CDA13" w14:textId="77777777" w:rsidR="00E60902" w:rsidRDefault="00E6090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0"/>
    <w:lvl w:ilvl="0">
      <w:start w:val="1"/>
      <w:numFmt w:val="decimal"/>
      <w:lvlText w:val="%1)"/>
      <w:lvlJc w:val="left"/>
      <w:rPr>
        <w:b w:val="0"/>
        <w:bCs w:val="0"/>
        <w:i w:val="0"/>
        <w:iCs w:val="0"/>
        <w:smallCaps w:val="0"/>
        <w:strike w:val="0"/>
        <w:color w:val="000000"/>
        <w:spacing w:val="0"/>
        <w:w w:val="100"/>
        <w:position w:val="0"/>
        <w:sz w:val="22"/>
        <w:szCs w:val="22"/>
        <w:u w:val="none"/>
      </w:rPr>
    </w:lvl>
    <w:lvl w:ilvl="1">
      <w:start w:val="1"/>
      <w:numFmt w:val="decimal"/>
      <w:lvlText w:val="%1)"/>
      <w:lvlJc w:val="left"/>
      <w:rPr>
        <w:b w:val="0"/>
        <w:bCs w:val="0"/>
        <w:i w:val="0"/>
        <w:iCs w:val="0"/>
        <w:smallCaps w:val="0"/>
        <w:strike w:val="0"/>
        <w:color w:val="000000"/>
        <w:spacing w:val="0"/>
        <w:w w:val="100"/>
        <w:position w:val="0"/>
        <w:sz w:val="22"/>
        <w:szCs w:val="22"/>
        <w:u w:val="none"/>
      </w:rPr>
    </w:lvl>
    <w:lvl w:ilvl="2">
      <w:start w:val="1"/>
      <w:numFmt w:val="decimal"/>
      <w:lvlText w:val="%1)"/>
      <w:lvlJc w:val="left"/>
      <w:rPr>
        <w:b w:val="0"/>
        <w:bCs w:val="0"/>
        <w:i w:val="0"/>
        <w:iCs w:val="0"/>
        <w:smallCaps w:val="0"/>
        <w:strike w:val="0"/>
        <w:color w:val="000000"/>
        <w:spacing w:val="0"/>
        <w:w w:val="100"/>
        <w:position w:val="0"/>
        <w:sz w:val="22"/>
        <w:szCs w:val="22"/>
        <w:u w:val="none"/>
      </w:rPr>
    </w:lvl>
    <w:lvl w:ilvl="3">
      <w:start w:val="1"/>
      <w:numFmt w:val="decimal"/>
      <w:lvlText w:val="%1)"/>
      <w:lvlJc w:val="left"/>
      <w:rPr>
        <w:b w:val="0"/>
        <w:bCs w:val="0"/>
        <w:i w:val="0"/>
        <w:iCs w:val="0"/>
        <w:smallCaps w:val="0"/>
        <w:strike w:val="0"/>
        <w:color w:val="000000"/>
        <w:spacing w:val="0"/>
        <w:w w:val="100"/>
        <w:position w:val="0"/>
        <w:sz w:val="22"/>
        <w:szCs w:val="22"/>
        <w:u w:val="none"/>
      </w:rPr>
    </w:lvl>
    <w:lvl w:ilvl="4">
      <w:start w:val="1"/>
      <w:numFmt w:val="decimal"/>
      <w:lvlText w:val="%1)"/>
      <w:lvlJc w:val="left"/>
      <w:rPr>
        <w:b w:val="0"/>
        <w:bCs w:val="0"/>
        <w:i w:val="0"/>
        <w:iCs w:val="0"/>
        <w:smallCaps w:val="0"/>
        <w:strike w:val="0"/>
        <w:color w:val="000000"/>
        <w:spacing w:val="0"/>
        <w:w w:val="100"/>
        <w:position w:val="0"/>
        <w:sz w:val="22"/>
        <w:szCs w:val="22"/>
        <w:u w:val="none"/>
      </w:rPr>
    </w:lvl>
    <w:lvl w:ilvl="5">
      <w:start w:val="1"/>
      <w:numFmt w:val="decimal"/>
      <w:lvlText w:val="%1)"/>
      <w:lvlJc w:val="left"/>
      <w:rPr>
        <w:b w:val="0"/>
        <w:bCs w:val="0"/>
        <w:i w:val="0"/>
        <w:iCs w:val="0"/>
        <w:smallCaps w:val="0"/>
        <w:strike w:val="0"/>
        <w:color w:val="000000"/>
        <w:spacing w:val="0"/>
        <w:w w:val="100"/>
        <w:position w:val="0"/>
        <w:sz w:val="22"/>
        <w:szCs w:val="22"/>
        <w:u w:val="none"/>
      </w:rPr>
    </w:lvl>
    <w:lvl w:ilvl="6">
      <w:start w:val="1"/>
      <w:numFmt w:val="decimal"/>
      <w:lvlText w:val="%1)"/>
      <w:lvlJc w:val="left"/>
      <w:rPr>
        <w:b w:val="0"/>
        <w:bCs w:val="0"/>
        <w:i w:val="0"/>
        <w:iCs w:val="0"/>
        <w:smallCaps w:val="0"/>
        <w:strike w:val="0"/>
        <w:color w:val="000000"/>
        <w:spacing w:val="0"/>
        <w:w w:val="100"/>
        <w:position w:val="0"/>
        <w:sz w:val="22"/>
        <w:szCs w:val="22"/>
        <w:u w:val="none"/>
      </w:rPr>
    </w:lvl>
    <w:lvl w:ilvl="7">
      <w:start w:val="1"/>
      <w:numFmt w:val="decimal"/>
      <w:lvlText w:val="%1)"/>
      <w:lvlJc w:val="left"/>
      <w:rPr>
        <w:b w:val="0"/>
        <w:bCs w:val="0"/>
        <w:i w:val="0"/>
        <w:iCs w:val="0"/>
        <w:smallCaps w:val="0"/>
        <w:strike w:val="0"/>
        <w:color w:val="000000"/>
        <w:spacing w:val="0"/>
        <w:w w:val="100"/>
        <w:position w:val="0"/>
        <w:sz w:val="22"/>
        <w:szCs w:val="22"/>
        <w:u w:val="none"/>
      </w:rPr>
    </w:lvl>
    <w:lvl w:ilvl="8">
      <w:start w:val="1"/>
      <w:numFmt w:val="decimal"/>
      <w:lvlText w:val="%1)"/>
      <w:lvlJc w:val="left"/>
      <w:rPr>
        <w:b w:val="0"/>
        <w:bCs w:val="0"/>
        <w:i w:val="0"/>
        <w:iCs w:val="0"/>
        <w:smallCaps w:val="0"/>
        <w:strike w:val="0"/>
        <w:color w:val="000000"/>
        <w:spacing w:val="0"/>
        <w:w w:val="100"/>
        <w:position w:val="0"/>
        <w:sz w:val="22"/>
        <w:szCs w:val="22"/>
        <w:u w:val="none"/>
      </w:rPr>
    </w:lvl>
  </w:abstractNum>
  <w:abstractNum w:abstractNumId="1" w15:restartNumberingAfterBreak="0">
    <w:nsid w:val="00000007"/>
    <w:multiLevelType w:val="singleLevel"/>
    <w:tmpl w:val="00000007"/>
    <w:name w:val="WW8Num10"/>
    <w:lvl w:ilvl="0">
      <w:start w:val="1"/>
      <w:numFmt w:val="lowerLetter"/>
      <w:lvlText w:val="%1)"/>
      <w:lvlJc w:val="left"/>
      <w:pPr>
        <w:tabs>
          <w:tab w:val="num" w:pos="2823"/>
        </w:tabs>
        <w:ind w:left="2823" w:hanging="360"/>
      </w:pPr>
      <w:rPr>
        <w:b w:val="0"/>
      </w:rPr>
    </w:lvl>
  </w:abstractNum>
  <w:abstractNum w:abstractNumId="2"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3"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4"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5"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6" w15:restartNumberingAfterBreak="0">
    <w:nsid w:val="02CF0126"/>
    <w:multiLevelType w:val="hybridMultilevel"/>
    <w:tmpl w:val="A3129B94"/>
    <w:lvl w:ilvl="0" w:tplc="717042AE">
      <w:start w:val="2"/>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A71521A"/>
    <w:multiLevelType w:val="multilevel"/>
    <w:tmpl w:val="73504E90"/>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15:restartNumberingAfterBreak="0">
    <w:nsid w:val="103616A3"/>
    <w:multiLevelType w:val="hybridMultilevel"/>
    <w:tmpl w:val="4D54082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05B37AA"/>
    <w:multiLevelType w:val="hybridMultilevel"/>
    <w:tmpl w:val="A01AAC72"/>
    <w:lvl w:ilvl="0" w:tplc="0512FC8E">
      <w:start w:val="1"/>
      <w:numFmt w:val="decimal"/>
      <w:lvlText w:val="%1."/>
      <w:lvlJc w:val="left"/>
      <w:pPr>
        <w:ind w:left="644" w:hanging="360"/>
      </w:pPr>
      <w:rPr>
        <w:rFonts w:hint="default"/>
        <w:b/>
        <w:color w:val="auto"/>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B450DA30"/>
    <w:lvl w:ilvl="0" w:tplc="DD4411A6">
      <w:start w:val="1"/>
      <w:numFmt w:val="decimal"/>
      <w:lvlText w:val="%1)"/>
      <w:lvlJc w:val="left"/>
      <w:pPr>
        <w:ind w:left="786" w:hanging="360"/>
      </w:pPr>
      <w:rPr>
        <w:color w:val="auto"/>
      </w:r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15" w15:restartNumberingAfterBreak="0">
    <w:nsid w:val="223462A8"/>
    <w:multiLevelType w:val="hybridMultilevel"/>
    <w:tmpl w:val="C3C61FDA"/>
    <w:lvl w:ilvl="0" w:tplc="0419000B">
      <w:start w:val="1"/>
      <w:numFmt w:val="bullet"/>
      <w:lvlText w:val=""/>
      <w:lvlJc w:val="left"/>
      <w:pPr>
        <w:ind w:left="782" w:hanging="360"/>
      </w:pPr>
      <w:rPr>
        <w:rFonts w:ascii="Wingdings" w:hAnsi="Wingdings" w:hint="default"/>
      </w:rPr>
    </w:lvl>
    <w:lvl w:ilvl="1" w:tplc="04190003" w:tentative="1">
      <w:start w:val="1"/>
      <w:numFmt w:val="bullet"/>
      <w:lvlText w:val="o"/>
      <w:lvlJc w:val="left"/>
      <w:pPr>
        <w:ind w:left="1502" w:hanging="360"/>
      </w:pPr>
      <w:rPr>
        <w:rFonts w:ascii="Courier New" w:hAnsi="Courier New" w:cs="Courier New" w:hint="default"/>
      </w:rPr>
    </w:lvl>
    <w:lvl w:ilvl="2" w:tplc="04190005" w:tentative="1">
      <w:start w:val="1"/>
      <w:numFmt w:val="bullet"/>
      <w:lvlText w:val=""/>
      <w:lvlJc w:val="left"/>
      <w:pPr>
        <w:ind w:left="2222" w:hanging="360"/>
      </w:pPr>
      <w:rPr>
        <w:rFonts w:ascii="Wingdings" w:hAnsi="Wingdings" w:hint="default"/>
      </w:rPr>
    </w:lvl>
    <w:lvl w:ilvl="3" w:tplc="04190001" w:tentative="1">
      <w:start w:val="1"/>
      <w:numFmt w:val="bullet"/>
      <w:lvlText w:val=""/>
      <w:lvlJc w:val="left"/>
      <w:pPr>
        <w:ind w:left="2942" w:hanging="360"/>
      </w:pPr>
      <w:rPr>
        <w:rFonts w:ascii="Symbol" w:hAnsi="Symbol" w:hint="default"/>
      </w:rPr>
    </w:lvl>
    <w:lvl w:ilvl="4" w:tplc="04190003" w:tentative="1">
      <w:start w:val="1"/>
      <w:numFmt w:val="bullet"/>
      <w:lvlText w:val="o"/>
      <w:lvlJc w:val="left"/>
      <w:pPr>
        <w:ind w:left="3662" w:hanging="360"/>
      </w:pPr>
      <w:rPr>
        <w:rFonts w:ascii="Courier New" w:hAnsi="Courier New" w:cs="Courier New" w:hint="default"/>
      </w:rPr>
    </w:lvl>
    <w:lvl w:ilvl="5" w:tplc="04190005" w:tentative="1">
      <w:start w:val="1"/>
      <w:numFmt w:val="bullet"/>
      <w:lvlText w:val=""/>
      <w:lvlJc w:val="left"/>
      <w:pPr>
        <w:ind w:left="4382" w:hanging="360"/>
      </w:pPr>
      <w:rPr>
        <w:rFonts w:ascii="Wingdings" w:hAnsi="Wingdings" w:hint="default"/>
      </w:rPr>
    </w:lvl>
    <w:lvl w:ilvl="6" w:tplc="04190001" w:tentative="1">
      <w:start w:val="1"/>
      <w:numFmt w:val="bullet"/>
      <w:lvlText w:val=""/>
      <w:lvlJc w:val="left"/>
      <w:pPr>
        <w:ind w:left="5102" w:hanging="360"/>
      </w:pPr>
      <w:rPr>
        <w:rFonts w:ascii="Symbol" w:hAnsi="Symbol" w:hint="default"/>
      </w:rPr>
    </w:lvl>
    <w:lvl w:ilvl="7" w:tplc="04190003" w:tentative="1">
      <w:start w:val="1"/>
      <w:numFmt w:val="bullet"/>
      <w:lvlText w:val="o"/>
      <w:lvlJc w:val="left"/>
      <w:pPr>
        <w:ind w:left="5822" w:hanging="360"/>
      </w:pPr>
      <w:rPr>
        <w:rFonts w:ascii="Courier New" w:hAnsi="Courier New" w:cs="Courier New" w:hint="default"/>
      </w:rPr>
    </w:lvl>
    <w:lvl w:ilvl="8" w:tplc="04190005" w:tentative="1">
      <w:start w:val="1"/>
      <w:numFmt w:val="bullet"/>
      <w:lvlText w:val=""/>
      <w:lvlJc w:val="left"/>
      <w:pPr>
        <w:ind w:left="6542" w:hanging="360"/>
      </w:pPr>
      <w:rPr>
        <w:rFonts w:ascii="Wingdings" w:hAnsi="Wingdings" w:hint="default"/>
      </w:rPr>
    </w:lvl>
  </w:abstractNum>
  <w:abstractNum w:abstractNumId="16" w15:restartNumberingAfterBreak="0">
    <w:nsid w:val="22A426EE"/>
    <w:multiLevelType w:val="hybridMultilevel"/>
    <w:tmpl w:val="6CEABC5E"/>
    <w:lvl w:ilvl="0" w:tplc="0ADCFD46">
      <w:start w:val="1"/>
      <w:numFmt w:val="decimal"/>
      <w:lvlText w:val="%1."/>
      <w:lvlJc w:val="left"/>
      <w:pPr>
        <w:ind w:left="720" w:hanging="360"/>
      </w:pPr>
      <w:rPr>
        <w:rFonts w:cs="Times New Roman" w:hint="default"/>
        <w:b w:val="0"/>
        <w:sz w:val="24"/>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9531634"/>
    <w:multiLevelType w:val="hybridMultilevel"/>
    <w:tmpl w:val="EE0A83B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296F3484"/>
    <w:multiLevelType w:val="hybridMultilevel"/>
    <w:tmpl w:val="9B5CB854"/>
    <w:lvl w:ilvl="0" w:tplc="E37EDEF2">
      <w:start w:val="1"/>
      <w:numFmt w:val="lowerLetter"/>
      <w:lvlText w:val="%1)"/>
      <w:lvlJc w:val="left"/>
      <w:pPr>
        <w:tabs>
          <w:tab w:val="num" w:pos="199"/>
        </w:tabs>
        <w:ind w:firstLine="1077"/>
      </w:pPr>
      <w:rPr>
        <w:rFonts w:cs="Times New Roman"/>
        <w:b/>
        <w:bCs/>
      </w:rPr>
    </w:lvl>
    <w:lvl w:ilvl="1" w:tplc="04190019">
      <w:start w:val="1"/>
      <w:numFmt w:val="lowerLetter"/>
      <w:lvlText w:val="%2."/>
      <w:lvlJc w:val="left"/>
      <w:pPr>
        <w:tabs>
          <w:tab w:val="num" w:pos="505"/>
        </w:tabs>
        <w:ind w:left="505" w:hanging="360"/>
      </w:pPr>
      <w:rPr>
        <w:rFonts w:cs="Times New Roman"/>
      </w:rPr>
    </w:lvl>
    <w:lvl w:ilvl="2" w:tplc="0419001B">
      <w:start w:val="1"/>
      <w:numFmt w:val="lowerRoman"/>
      <w:lvlText w:val="%3."/>
      <w:lvlJc w:val="right"/>
      <w:pPr>
        <w:tabs>
          <w:tab w:val="num" w:pos="1225"/>
        </w:tabs>
        <w:ind w:left="1225" w:hanging="180"/>
      </w:pPr>
      <w:rPr>
        <w:rFonts w:cs="Times New Roman"/>
      </w:rPr>
    </w:lvl>
    <w:lvl w:ilvl="3" w:tplc="0419000F">
      <w:start w:val="1"/>
      <w:numFmt w:val="decimal"/>
      <w:lvlText w:val="%4."/>
      <w:lvlJc w:val="left"/>
      <w:pPr>
        <w:tabs>
          <w:tab w:val="num" w:pos="1945"/>
        </w:tabs>
        <w:ind w:left="1945" w:hanging="360"/>
      </w:pPr>
      <w:rPr>
        <w:rFonts w:cs="Times New Roman"/>
      </w:rPr>
    </w:lvl>
    <w:lvl w:ilvl="4" w:tplc="04190019">
      <w:start w:val="1"/>
      <w:numFmt w:val="lowerLetter"/>
      <w:lvlText w:val="%5."/>
      <w:lvlJc w:val="left"/>
      <w:pPr>
        <w:tabs>
          <w:tab w:val="num" w:pos="2665"/>
        </w:tabs>
        <w:ind w:left="2665" w:hanging="360"/>
      </w:pPr>
      <w:rPr>
        <w:rFonts w:cs="Times New Roman"/>
      </w:rPr>
    </w:lvl>
    <w:lvl w:ilvl="5" w:tplc="0419001B">
      <w:start w:val="1"/>
      <w:numFmt w:val="lowerRoman"/>
      <w:lvlText w:val="%6."/>
      <w:lvlJc w:val="right"/>
      <w:pPr>
        <w:tabs>
          <w:tab w:val="num" w:pos="3385"/>
        </w:tabs>
        <w:ind w:left="3385" w:hanging="180"/>
      </w:pPr>
      <w:rPr>
        <w:rFonts w:cs="Times New Roman"/>
      </w:rPr>
    </w:lvl>
    <w:lvl w:ilvl="6" w:tplc="0419000F">
      <w:start w:val="1"/>
      <w:numFmt w:val="decimal"/>
      <w:lvlText w:val="%7."/>
      <w:lvlJc w:val="left"/>
      <w:pPr>
        <w:tabs>
          <w:tab w:val="num" w:pos="4105"/>
        </w:tabs>
        <w:ind w:left="4105" w:hanging="360"/>
      </w:pPr>
      <w:rPr>
        <w:rFonts w:cs="Times New Roman"/>
      </w:rPr>
    </w:lvl>
    <w:lvl w:ilvl="7" w:tplc="04190019">
      <w:start w:val="1"/>
      <w:numFmt w:val="lowerLetter"/>
      <w:lvlText w:val="%8."/>
      <w:lvlJc w:val="left"/>
      <w:pPr>
        <w:tabs>
          <w:tab w:val="num" w:pos="4825"/>
        </w:tabs>
        <w:ind w:left="4825" w:hanging="360"/>
      </w:pPr>
      <w:rPr>
        <w:rFonts w:cs="Times New Roman"/>
      </w:rPr>
    </w:lvl>
    <w:lvl w:ilvl="8" w:tplc="0419001B">
      <w:start w:val="1"/>
      <w:numFmt w:val="lowerRoman"/>
      <w:lvlText w:val="%9."/>
      <w:lvlJc w:val="right"/>
      <w:pPr>
        <w:tabs>
          <w:tab w:val="num" w:pos="5545"/>
        </w:tabs>
        <w:ind w:left="5545" w:hanging="180"/>
      </w:pPr>
      <w:rPr>
        <w:rFonts w:cs="Times New Roman"/>
      </w:rPr>
    </w:lvl>
  </w:abstractNum>
  <w:abstractNum w:abstractNumId="20" w15:restartNumberingAfterBreak="0">
    <w:nsid w:val="29DE65FD"/>
    <w:multiLevelType w:val="hybridMultilevel"/>
    <w:tmpl w:val="75A4AFFE"/>
    <w:lvl w:ilvl="0" w:tplc="085AB24A">
      <w:numFmt w:val="bullet"/>
      <w:lvlText w:val=""/>
      <w:lvlJc w:val="left"/>
      <w:pPr>
        <w:ind w:left="720" w:hanging="360"/>
      </w:pPr>
      <w:rPr>
        <w:rFonts w:ascii="Symbol" w:eastAsia="Times New Roman" w:hAnsi="Symbol"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2E6A5F91"/>
    <w:multiLevelType w:val="hybridMultilevel"/>
    <w:tmpl w:val="45FAE9F6"/>
    <w:lvl w:ilvl="0" w:tplc="1D5A6E42">
      <w:start w:val="1"/>
      <w:numFmt w:val="decimal"/>
      <w:lvlText w:val="%1)"/>
      <w:lvlJc w:val="left"/>
      <w:pPr>
        <w:ind w:left="644" w:hanging="360"/>
      </w:pPr>
      <w:rPr>
        <w:rFonts w:hint="default"/>
        <w:b w:val="0"/>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22"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4" w15:restartNumberingAfterBreak="0">
    <w:nsid w:val="38985805"/>
    <w:multiLevelType w:val="hybridMultilevel"/>
    <w:tmpl w:val="FE9C39B8"/>
    <w:lvl w:ilvl="0" w:tplc="BE0C7402">
      <w:start w:val="4"/>
      <w:numFmt w:val="bullet"/>
      <w:lvlText w:val="-"/>
      <w:lvlJc w:val="left"/>
      <w:pPr>
        <w:ind w:left="720" w:hanging="360"/>
      </w:pPr>
      <w:rPr>
        <w:rFonts w:ascii="Times New Roman" w:eastAsia="SimSun" w:hAnsi="Times New Roman" w:hint="default"/>
        <w:b/>
        <w:u w:val="none"/>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3E3D6768"/>
    <w:multiLevelType w:val="hybridMultilevel"/>
    <w:tmpl w:val="A21A5578"/>
    <w:lvl w:ilvl="0" w:tplc="4B06A42C">
      <w:start w:val="1"/>
      <w:numFmt w:val="decimal"/>
      <w:lvlText w:val="%1."/>
      <w:lvlJc w:val="left"/>
      <w:pPr>
        <w:ind w:left="72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0EA20C3"/>
    <w:multiLevelType w:val="multilevel"/>
    <w:tmpl w:val="38E065C6"/>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b w:val="0"/>
        <w:i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511202"/>
    <w:multiLevelType w:val="hybridMultilevel"/>
    <w:tmpl w:val="714E2B14"/>
    <w:lvl w:ilvl="0" w:tplc="0A920894">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7015660"/>
    <w:multiLevelType w:val="hybridMultilevel"/>
    <w:tmpl w:val="EC0E86FE"/>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6F560063"/>
    <w:multiLevelType w:val="multilevel"/>
    <w:tmpl w:val="EECA5E0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15:restartNumberingAfterBreak="0">
    <w:nsid w:val="7F9376C7"/>
    <w:multiLevelType w:val="multilevel"/>
    <w:tmpl w:val="7B1ECDFC"/>
    <w:lvl w:ilvl="0">
      <w:start w:val="20"/>
      <w:numFmt w:val="decimal"/>
      <w:lvlText w:val="%1."/>
      <w:lvlJc w:val="left"/>
      <w:pPr>
        <w:ind w:left="480" w:hanging="480"/>
      </w:pPr>
      <w:rPr>
        <w:rFonts w:hint="default"/>
      </w:rPr>
    </w:lvl>
    <w:lvl w:ilvl="1">
      <w:start w:val="1"/>
      <w:numFmt w:val="decimal"/>
      <w:lvlText w:val="%1.%2."/>
      <w:lvlJc w:val="left"/>
      <w:pPr>
        <w:ind w:left="1189" w:hanging="480"/>
      </w:pPr>
      <w:rPr>
        <w:rFonts w:hint="default"/>
        <w:b w:val="0"/>
        <w:bCs w:val="0"/>
        <w:i w:val="0"/>
        <w:iCs/>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32"/>
  </w:num>
  <w:num w:numId="2">
    <w:abstractNumId w:val="38"/>
  </w:num>
  <w:num w:numId="3">
    <w:abstractNumId w:val="28"/>
  </w:num>
  <w:num w:numId="4">
    <w:abstractNumId w:val="27"/>
  </w:num>
  <w:num w:numId="5">
    <w:abstractNumId w:val="12"/>
  </w:num>
  <w:num w:numId="6">
    <w:abstractNumId w:val="17"/>
  </w:num>
  <w:num w:numId="7">
    <w:abstractNumId w:val="8"/>
  </w:num>
  <w:num w:numId="8">
    <w:abstractNumId w:val="10"/>
  </w:num>
  <w:num w:numId="9">
    <w:abstractNumId w:val="35"/>
  </w:num>
  <w:num w:numId="10">
    <w:abstractNumId w:val="30"/>
  </w:num>
  <w:num w:numId="11">
    <w:abstractNumId w:val="11"/>
  </w:num>
  <w:num w:numId="12">
    <w:abstractNumId w:val="29"/>
  </w:num>
  <w:num w:numId="13">
    <w:abstractNumId w:val="25"/>
  </w:num>
  <w:num w:numId="14">
    <w:abstractNumId w:val="34"/>
  </w:num>
  <w:num w:numId="15">
    <w:abstractNumId w:val="14"/>
  </w:num>
  <w:num w:numId="16">
    <w:abstractNumId w:val="16"/>
  </w:num>
  <w:num w:numId="17">
    <w:abstractNumId w:val="24"/>
  </w:num>
  <w:num w:numId="18">
    <w:abstractNumId w:val="0"/>
  </w:num>
  <w:num w:numId="19">
    <w:abstractNumId w:val="33"/>
  </w:num>
  <w:num w:numId="20">
    <w:abstractNumId w:val="21"/>
  </w:num>
  <w:num w:numId="21">
    <w:abstractNumId w:val="19"/>
  </w:num>
  <w:num w:numId="22">
    <w:abstractNumId w:val="22"/>
  </w:num>
  <w:num w:numId="23">
    <w:abstractNumId w:val="37"/>
  </w:num>
  <w:num w:numId="24">
    <w:abstractNumId w:val="23"/>
  </w:num>
  <w:num w:numId="25">
    <w:abstractNumId w:val="26"/>
  </w:num>
  <w:num w:numId="26">
    <w:abstractNumId w:val="6"/>
  </w:num>
  <w:num w:numId="27">
    <w:abstractNumId w:val="39"/>
  </w:num>
  <w:num w:numId="28">
    <w:abstractNumId w:val="13"/>
  </w:num>
  <w:num w:numId="29">
    <w:abstractNumId w:val="18"/>
  </w:num>
  <w:num w:numId="30">
    <w:abstractNumId w:val="31"/>
  </w:num>
  <w:num w:numId="31">
    <w:abstractNumId w:val="9"/>
  </w:num>
  <w:num w:numId="32">
    <w:abstractNumId w:val="20"/>
  </w:num>
  <w:num w:numId="33">
    <w:abstractNumId w:val="36"/>
  </w:num>
  <w:num w:numId="34">
    <w:abstractNumId w:val="15"/>
  </w:num>
  <w:num w:numId="35">
    <w:abstractNumId w:val="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9E0"/>
    <w:rsid w:val="00000AA8"/>
    <w:rsid w:val="00002334"/>
    <w:rsid w:val="000033AD"/>
    <w:rsid w:val="000047F9"/>
    <w:rsid w:val="00005268"/>
    <w:rsid w:val="000061F8"/>
    <w:rsid w:val="00006D6D"/>
    <w:rsid w:val="00007454"/>
    <w:rsid w:val="00007B4F"/>
    <w:rsid w:val="00007E80"/>
    <w:rsid w:val="00010610"/>
    <w:rsid w:val="0001066E"/>
    <w:rsid w:val="00010859"/>
    <w:rsid w:val="00010CE7"/>
    <w:rsid w:val="00011320"/>
    <w:rsid w:val="00011759"/>
    <w:rsid w:val="000117A9"/>
    <w:rsid w:val="0001519D"/>
    <w:rsid w:val="0001527E"/>
    <w:rsid w:val="0001612A"/>
    <w:rsid w:val="000170B2"/>
    <w:rsid w:val="000170D6"/>
    <w:rsid w:val="0002022A"/>
    <w:rsid w:val="00020298"/>
    <w:rsid w:val="0002077F"/>
    <w:rsid w:val="00021BB8"/>
    <w:rsid w:val="000222A0"/>
    <w:rsid w:val="00022311"/>
    <w:rsid w:val="00022B73"/>
    <w:rsid w:val="00022B7E"/>
    <w:rsid w:val="00025D20"/>
    <w:rsid w:val="00026A54"/>
    <w:rsid w:val="00027875"/>
    <w:rsid w:val="00030A1C"/>
    <w:rsid w:val="00031FB5"/>
    <w:rsid w:val="00032137"/>
    <w:rsid w:val="000323EB"/>
    <w:rsid w:val="00032ECE"/>
    <w:rsid w:val="00033577"/>
    <w:rsid w:val="000345E0"/>
    <w:rsid w:val="00034688"/>
    <w:rsid w:val="000347CA"/>
    <w:rsid w:val="00034B21"/>
    <w:rsid w:val="00034C2A"/>
    <w:rsid w:val="0003591A"/>
    <w:rsid w:val="00040E78"/>
    <w:rsid w:val="00040EA0"/>
    <w:rsid w:val="00041CEE"/>
    <w:rsid w:val="00042A3B"/>
    <w:rsid w:val="00043E6D"/>
    <w:rsid w:val="0004670D"/>
    <w:rsid w:val="00046CEA"/>
    <w:rsid w:val="000509F5"/>
    <w:rsid w:val="00050E70"/>
    <w:rsid w:val="000516B7"/>
    <w:rsid w:val="0005316F"/>
    <w:rsid w:val="00054AD8"/>
    <w:rsid w:val="00057F3A"/>
    <w:rsid w:val="000600AD"/>
    <w:rsid w:val="00063BBE"/>
    <w:rsid w:val="00064810"/>
    <w:rsid w:val="00064EA2"/>
    <w:rsid w:val="000653EA"/>
    <w:rsid w:val="00065C50"/>
    <w:rsid w:val="000673B5"/>
    <w:rsid w:val="00070491"/>
    <w:rsid w:val="00070594"/>
    <w:rsid w:val="00070C1A"/>
    <w:rsid w:val="0007146B"/>
    <w:rsid w:val="00071859"/>
    <w:rsid w:val="00072088"/>
    <w:rsid w:val="00072940"/>
    <w:rsid w:val="00073EB7"/>
    <w:rsid w:val="00073FF9"/>
    <w:rsid w:val="00074305"/>
    <w:rsid w:val="00074858"/>
    <w:rsid w:val="0007598B"/>
    <w:rsid w:val="000770C3"/>
    <w:rsid w:val="00080063"/>
    <w:rsid w:val="000812A8"/>
    <w:rsid w:val="0008191D"/>
    <w:rsid w:val="00081AEF"/>
    <w:rsid w:val="000849A8"/>
    <w:rsid w:val="00084F8F"/>
    <w:rsid w:val="00087114"/>
    <w:rsid w:val="00087859"/>
    <w:rsid w:val="000904EA"/>
    <w:rsid w:val="00090A0D"/>
    <w:rsid w:val="00090D4D"/>
    <w:rsid w:val="000924C3"/>
    <w:rsid w:val="000928D3"/>
    <w:rsid w:val="00092953"/>
    <w:rsid w:val="00092E6C"/>
    <w:rsid w:val="00093056"/>
    <w:rsid w:val="000930AB"/>
    <w:rsid w:val="0009321A"/>
    <w:rsid w:val="00093AE5"/>
    <w:rsid w:val="000943CB"/>
    <w:rsid w:val="0009577D"/>
    <w:rsid w:val="00096009"/>
    <w:rsid w:val="000960C1"/>
    <w:rsid w:val="00097617"/>
    <w:rsid w:val="000A100B"/>
    <w:rsid w:val="000A123F"/>
    <w:rsid w:val="000A1273"/>
    <w:rsid w:val="000A18F0"/>
    <w:rsid w:val="000A5A95"/>
    <w:rsid w:val="000A625B"/>
    <w:rsid w:val="000A63ED"/>
    <w:rsid w:val="000A6B7C"/>
    <w:rsid w:val="000A7988"/>
    <w:rsid w:val="000A7A90"/>
    <w:rsid w:val="000A7D75"/>
    <w:rsid w:val="000B0E33"/>
    <w:rsid w:val="000B2369"/>
    <w:rsid w:val="000B5D92"/>
    <w:rsid w:val="000B6546"/>
    <w:rsid w:val="000B6A30"/>
    <w:rsid w:val="000B70AD"/>
    <w:rsid w:val="000B73EB"/>
    <w:rsid w:val="000B7F61"/>
    <w:rsid w:val="000C00CF"/>
    <w:rsid w:val="000C1F66"/>
    <w:rsid w:val="000C3C74"/>
    <w:rsid w:val="000C444E"/>
    <w:rsid w:val="000C470A"/>
    <w:rsid w:val="000C5DFB"/>
    <w:rsid w:val="000C6960"/>
    <w:rsid w:val="000D1C50"/>
    <w:rsid w:val="000D20B9"/>
    <w:rsid w:val="000D26B9"/>
    <w:rsid w:val="000D2F30"/>
    <w:rsid w:val="000D4488"/>
    <w:rsid w:val="000D4523"/>
    <w:rsid w:val="000D4587"/>
    <w:rsid w:val="000D4758"/>
    <w:rsid w:val="000D4832"/>
    <w:rsid w:val="000D5968"/>
    <w:rsid w:val="000D6DCD"/>
    <w:rsid w:val="000E18F9"/>
    <w:rsid w:val="000E3E29"/>
    <w:rsid w:val="000E463D"/>
    <w:rsid w:val="000E4AEA"/>
    <w:rsid w:val="000E4D7D"/>
    <w:rsid w:val="000E518B"/>
    <w:rsid w:val="000E53CE"/>
    <w:rsid w:val="000F13FE"/>
    <w:rsid w:val="000F2982"/>
    <w:rsid w:val="000F36A9"/>
    <w:rsid w:val="000F453C"/>
    <w:rsid w:val="000F4F32"/>
    <w:rsid w:val="000F52DC"/>
    <w:rsid w:val="000F5924"/>
    <w:rsid w:val="000F5A5D"/>
    <w:rsid w:val="000F650B"/>
    <w:rsid w:val="000F66CE"/>
    <w:rsid w:val="000F6CDC"/>
    <w:rsid w:val="000F7FA0"/>
    <w:rsid w:val="001008D8"/>
    <w:rsid w:val="00101CBC"/>
    <w:rsid w:val="001034CC"/>
    <w:rsid w:val="001037D4"/>
    <w:rsid w:val="00103B7C"/>
    <w:rsid w:val="00104432"/>
    <w:rsid w:val="00104A00"/>
    <w:rsid w:val="00106AE6"/>
    <w:rsid w:val="0011134B"/>
    <w:rsid w:val="00111546"/>
    <w:rsid w:val="001129E8"/>
    <w:rsid w:val="00112F50"/>
    <w:rsid w:val="00113AB8"/>
    <w:rsid w:val="00113B5E"/>
    <w:rsid w:val="00115188"/>
    <w:rsid w:val="00115335"/>
    <w:rsid w:val="00115B7D"/>
    <w:rsid w:val="00116C35"/>
    <w:rsid w:val="00116CF2"/>
    <w:rsid w:val="0011765A"/>
    <w:rsid w:val="00117954"/>
    <w:rsid w:val="0012160C"/>
    <w:rsid w:val="00121BD8"/>
    <w:rsid w:val="00121CBA"/>
    <w:rsid w:val="001220D2"/>
    <w:rsid w:val="001223E6"/>
    <w:rsid w:val="001233E8"/>
    <w:rsid w:val="001238AE"/>
    <w:rsid w:val="00124D6E"/>
    <w:rsid w:val="00124F26"/>
    <w:rsid w:val="0012595D"/>
    <w:rsid w:val="00125D7D"/>
    <w:rsid w:val="00125FAC"/>
    <w:rsid w:val="001264EE"/>
    <w:rsid w:val="00126834"/>
    <w:rsid w:val="00126F72"/>
    <w:rsid w:val="00127160"/>
    <w:rsid w:val="00127766"/>
    <w:rsid w:val="0012777D"/>
    <w:rsid w:val="001278C6"/>
    <w:rsid w:val="00127AD8"/>
    <w:rsid w:val="00130123"/>
    <w:rsid w:val="0013034F"/>
    <w:rsid w:val="00130A49"/>
    <w:rsid w:val="00130C05"/>
    <w:rsid w:val="0013117E"/>
    <w:rsid w:val="0013462B"/>
    <w:rsid w:val="00135A02"/>
    <w:rsid w:val="00136841"/>
    <w:rsid w:val="001368EC"/>
    <w:rsid w:val="0013795E"/>
    <w:rsid w:val="001401CD"/>
    <w:rsid w:val="00140832"/>
    <w:rsid w:val="00140BB8"/>
    <w:rsid w:val="001418FE"/>
    <w:rsid w:val="001431DC"/>
    <w:rsid w:val="0014385D"/>
    <w:rsid w:val="00144066"/>
    <w:rsid w:val="001443B8"/>
    <w:rsid w:val="00145BCA"/>
    <w:rsid w:val="00146304"/>
    <w:rsid w:val="001467C0"/>
    <w:rsid w:val="001478B4"/>
    <w:rsid w:val="00150696"/>
    <w:rsid w:val="00150F5B"/>
    <w:rsid w:val="00151468"/>
    <w:rsid w:val="00151494"/>
    <w:rsid w:val="0015247E"/>
    <w:rsid w:val="001525A2"/>
    <w:rsid w:val="0015261D"/>
    <w:rsid w:val="001527E0"/>
    <w:rsid w:val="00153412"/>
    <w:rsid w:val="001545B0"/>
    <w:rsid w:val="00154B34"/>
    <w:rsid w:val="0015579B"/>
    <w:rsid w:val="001557CF"/>
    <w:rsid w:val="00156CFC"/>
    <w:rsid w:val="0015798C"/>
    <w:rsid w:val="00160A28"/>
    <w:rsid w:val="00160D29"/>
    <w:rsid w:val="00160DF3"/>
    <w:rsid w:val="00162731"/>
    <w:rsid w:val="0016369C"/>
    <w:rsid w:val="00163E84"/>
    <w:rsid w:val="00164565"/>
    <w:rsid w:val="00166EB7"/>
    <w:rsid w:val="001674D1"/>
    <w:rsid w:val="001676EA"/>
    <w:rsid w:val="00167E51"/>
    <w:rsid w:val="001701DE"/>
    <w:rsid w:val="0017044B"/>
    <w:rsid w:val="001704FB"/>
    <w:rsid w:val="00170D6E"/>
    <w:rsid w:val="00171027"/>
    <w:rsid w:val="001710E7"/>
    <w:rsid w:val="001718AE"/>
    <w:rsid w:val="00171E4E"/>
    <w:rsid w:val="0017413B"/>
    <w:rsid w:val="00174C61"/>
    <w:rsid w:val="00174E5F"/>
    <w:rsid w:val="00175E19"/>
    <w:rsid w:val="001763CD"/>
    <w:rsid w:val="0017664F"/>
    <w:rsid w:val="00177A21"/>
    <w:rsid w:val="00177A89"/>
    <w:rsid w:val="00180C86"/>
    <w:rsid w:val="00182167"/>
    <w:rsid w:val="00183358"/>
    <w:rsid w:val="001833F3"/>
    <w:rsid w:val="00183D79"/>
    <w:rsid w:val="0018415A"/>
    <w:rsid w:val="00185148"/>
    <w:rsid w:val="001856BA"/>
    <w:rsid w:val="001857F5"/>
    <w:rsid w:val="001866CB"/>
    <w:rsid w:val="001873A6"/>
    <w:rsid w:val="00187CEB"/>
    <w:rsid w:val="0019071C"/>
    <w:rsid w:val="001921B1"/>
    <w:rsid w:val="00195966"/>
    <w:rsid w:val="00195F07"/>
    <w:rsid w:val="0019642D"/>
    <w:rsid w:val="00196AB4"/>
    <w:rsid w:val="00196B87"/>
    <w:rsid w:val="00197294"/>
    <w:rsid w:val="001A192A"/>
    <w:rsid w:val="001A19FD"/>
    <w:rsid w:val="001A1A16"/>
    <w:rsid w:val="001A2344"/>
    <w:rsid w:val="001A34A3"/>
    <w:rsid w:val="001A4150"/>
    <w:rsid w:val="001A4DB4"/>
    <w:rsid w:val="001A5517"/>
    <w:rsid w:val="001A58C5"/>
    <w:rsid w:val="001A6043"/>
    <w:rsid w:val="001A6475"/>
    <w:rsid w:val="001A78E4"/>
    <w:rsid w:val="001B1B6D"/>
    <w:rsid w:val="001B1E45"/>
    <w:rsid w:val="001B39AD"/>
    <w:rsid w:val="001B5D00"/>
    <w:rsid w:val="001B630A"/>
    <w:rsid w:val="001B7173"/>
    <w:rsid w:val="001B7789"/>
    <w:rsid w:val="001B7FC3"/>
    <w:rsid w:val="001C03B0"/>
    <w:rsid w:val="001C31F6"/>
    <w:rsid w:val="001C32E9"/>
    <w:rsid w:val="001C3DC4"/>
    <w:rsid w:val="001C439F"/>
    <w:rsid w:val="001C4B99"/>
    <w:rsid w:val="001C4DFD"/>
    <w:rsid w:val="001C5A47"/>
    <w:rsid w:val="001C6D83"/>
    <w:rsid w:val="001D0242"/>
    <w:rsid w:val="001D0651"/>
    <w:rsid w:val="001D20FE"/>
    <w:rsid w:val="001D3039"/>
    <w:rsid w:val="001D5966"/>
    <w:rsid w:val="001D5BBA"/>
    <w:rsid w:val="001D5D3F"/>
    <w:rsid w:val="001D61F8"/>
    <w:rsid w:val="001D7219"/>
    <w:rsid w:val="001E0632"/>
    <w:rsid w:val="001E06CC"/>
    <w:rsid w:val="001E176D"/>
    <w:rsid w:val="001E29F8"/>
    <w:rsid w:val="001E44D2"/>
    <w:rsid w:val="001E7956"/>
    <w:rsid w:val="001F1E25"/>
    <w:rsid w:val="001F2101"/>
    <w:rsid w:val="001F24FD"/>
    <w:rsid w:val="001F2C8B"/>
    <w:rsid w:val="001F309E"/>
    <w:rsid w:val="001F420F"/>
    <w:rsid w:val="001F44CF"/>
    <w:rsid w:val="001F489D"/>
    <w:rsid w:val="001F6E5A"/>
    <w:rsid w:val="001F7AEE"/>
    <w:rsid w:val="00200047"/>
    <w:rsid w:val="00200517"/>
    <w:rsid w:val="00200D35"/>
    <w:rsid w:val="00201387"/>
    <w:rsid w:val="00202B93"/>
    <w:rsid w:val="00202DAD"/>
    <w:rsid w:val="00202DF1"/>
    <w:rsid w:val="0020329F"/>
    <w:rsid w:val="002046B6"/>
    <w:rsid w:val="00204F07"/>
    <w:rsid w:val="002050A6"/>
    <w:rsid w:val="00205404"/>
    <w:rsid w:val="00207416"/>
    <w:rsid w:val="002076FA"/>
    <w:rsid w:val="00207FF4"/>
    <w:rsid w:val="00211C74"/>
    <w:rsid w:val="0021248A"/>
    <w:rsid w:val="00215AC6"/>
    <w:rsid w:val="00216025"/>
    <w:rsid w:val="00216080"/>
    <w:rsid w:val="0021751A"/>
    <w:rsid w:val="00220156"/>
    <w:rsid w:val="00220775"/>
    <w:rsid w:val="00221282"/>
    <w:rsid w:val="002217B0"/>
    <w:rsid w:val="00222060"/>
    <w:rsid w:val="002221ED"/>
    <w:rsid w:val="0022237A"/>
    <w:rsid w:val="00222AFE"/>
    <w:rsid w:val="00222FD0"/>
    <w:rsid w:val="0022376E"/>
    <w:rsid w:val="00223D58"/>
    <w:rsid w:val="002242A0"/>
    <w:rsid w:val="0022479E"/>
    <w:rsid w:val="00224FBE"/>
    <w:rsid w:val="002253A6"/>
    <w:rsid w:val="00225942"/>
    <w:rsid w:val="00226535"/>
    <w:rsid w:val="00227207"/>
    <w:rsid w:val="00227348"/>
    <w:rsid w:val="002301B1"/>
    <w:rsid w:val="0023139E"/>
    <w:rsid w:val="00231831"/>
    <w:rsid w:val="00232D6D"/>
    <w:rsid w:val="00232EEC"/>
    <w:rsid w:val="00233538"/>
    <w:rsid w:val="00233954"/>
    <w:rsid w:val="00234560"/>
    <w:rsid w:val="00234775"/>
    <w:rsid w:val="00234A81"/>
    <w:rsid w:val="002359F7"/>
    <w:rsid w:val="00236F50"/>
    <w:rsid w:val="00237421"/>
    <w:rsid w:val="00240751"/>
    <w:rsid w:val="002431FC"/>
    <w:rsid w:val="002439D3"/>
    <w:rsid w:val="00244A30"/>
    <w:rsid w:val="0024699C"/>
    <w:rsid w:val="00246F62"/>
    <w:rsid w:val="0024733F"/>
    <w:rsid w:val="002477E2"/>
    <w:rsid w:val="00247A37"/>
    <w:rsid w:val="002514C3"/>
    <w:rsid w:val="00251B8A"/>
    <w:rsid w:val="00251B93"/>
    <w:rsid w:val="00252D6E"/>
    <w:rsid w:val="00254BEC"/>
    <w:rsid w:val="00257298"/>
    <w:rsid w:val="00261189"/>
    <w:rsid w:val="002611DC"/>
    <w:rsid w:val="002614DE"/>
    <w:rsid w:val="0026206B"/>
    <w:rsid w:val="00262F58"/>
    <w:rsid w:val="0026401A"/>
    <w:rsid w:val="0026407C"/>
    <w:rsid w:val="002642A8"/>
    <w:rsid w:val="00264637"/>
    <w:rsid w:val="00264798"/>
    <w:rsid w:val="002659BB"/>
    <w:rsid w:val="0026663C"/>
    <w:rsid w:val="00266786"/>
    <w:rsid w:val="00266795"/>
    <w:rsid w:val="00266F98"/>
    <w:rsid w:val="00267805"/>
    <w:rsid w:val="00267E8E"/>
    <w:rsid w:val="00271282"/>
    <w:rsid w:val="002722CC"/>
    <w:rsid w:val="002730E1"/>
    <w:rsid w:val="002739A1"/>
    <w:rsid w:val="00273DDF"/>
    <w:rsid w:val="00274CB0"/>
    <w:rsid w:val="00275D82"/>
    <w:rsid w:val="00276217"/>
    <w:rsid w:val="002767DE"/>
    <w:rsid w:val="00276D0B"/>
    <w:rsid w:val="00281BEA"/>
    <w:rsid w:val="002828B9"/>
    <w:rsid w:val="002832B5"/>
    <w:rsid w:val="00283820"/>
    <w:rsid w:val="002849C9"/>
    <w:rsid w:val="00284A3A"/>
    <w:rsid w:val="00284ED0"/>
    <w:rsid w:val="00285492"/>
    <w:rsid w:val="002854C7"/>
    <w:rsid w:val="00285D55"/>
    <w:rsid w:val="00286387"/>
    <w:rsid w:val="00286F5F"/>
    <w:rsid w:val="0028702D"/>
    <w:rsid w:val="002870C3"/>
    <w:rsid w:val="002909B7"/>
    <w:rsid w:val="00290D06"/>
    <w:rsid w:val="00290D28"/>
    <w:rsid w:val="002911C9"/>
    <w:rsid w:val="002927B7"/>
    <w:rsid w:val="00292856"/>
    <w:rsid w:val="002928F5"/>
    <w:rsid w:val="00293A88"/>
    <w:rsid w:val="002941FB"/>
    <w:rsid w:val="0029594F"/>
    <w:rsid w:val="00295C5A"/>
    <w:rsid w:val="00297C1E"/>
    <w:rsid w:val="002A04D8"/>
    <w:rsid w:val="002A0588"/>
    <w:rsid w:val="002A0AE5"/>
    <w:rsid w:val="002A26B7"/>
    <w:rsid w:val="002A4AA5"/>
    <w:rsid w:val="002A5B63"/>
    <w:rsid w:val="002A68CD"/>
    <w:rsid w:val="002A6E99"/>
    <w:rsid w:val="002A6F0C"/>
    <w:rsid w:val="002B1EFF"/>
    <w:rsid w:val="002B206B"/>
    <w:rsid w:val="002B3E6F"/>
    <w:rsid w:val="002B41C5"/>
    <w:rsid w:val="002B4280"/>
    <w:rsid w:val="002B481E"/>
    <w:rsid w:val="002B4CED"/>
    <w:rsid w:val="002B4D12"/>
    <w:rsid w:val="002B5DEF"/>
    <w:rsid w:val="002B624D"/>
    <w:rsid w:val="002B6352"/>
    <w:rsid w:val="002B7A36"/>
    <w:rsid w:val="002C07A2"/>
    <w:rsid w:val="002C0B9A"/>
    <w:rsid w:val="002C0F9F"/>
    <w:rsid w:val="002C2210"/>
    <w:rsid w:val="002C4803"/>
    <w:rsid w:val="002C6759"/>
    <w:rsid w:val="002C6D37"/>
    <w:rsid w:val="002C764E"/>
    <w:rsid w:val="002C7CCD"/>
    <w:rsid w:val="002D2505"/>
    <w:rsid w:val="002D4BC7"/>
    <w:rsid w:val="002D6E71"/>
    <w:rsid w:val="002D7857"/>
    <w:rsid w:val="002E1640"/>
    <w:rsid w:val="002E20CD"/>
    <w:rsid w:val="002E229C"/>
    <w:rsid w:val="002E39F4"/>
    <w:rsid w:val="002E3D41"/>
    <w:rsid w:val="002E434A"/>
    <w:rsid w:val="002E48BE"/>
    <w:rsid w:val="002E4970"/>
    <w:rsid w:val="002E5B20"/>
    <w:rsid w:val="002E6BB0"/>
    <w:rsid w:val="002E796E"/>
    <w:rsid w:val="002E7992"/>
    <w:rsid w:val="002F02E3"/>
    <w:rsid w:val="002F03E2"/>
    <w:rsid w:val="002F0B6E"/>
    <w:rsid w:val="002F270B"/>
    <w:rsid w:val="002F2B8A"/>
    <w:rsid w:val="002F2E27"/>
    <w:rsid w:val="002F3098"/>
    <w:rsid w:val="002F556B"/>
    <w:rsid w:val="002F638E"/>
    <w:rsid w:val="002F6A1E"/>
    <w:rsid w:val="00302287"/>
    <w:rsid w:val="0030652C"/>
    <w:rsid w:val="0030673E"/>
    <w:rsid w:val="00311239"/>
    <w:rsid w:val="00312052"/>
    <w:rsid w:val="0031215E"/>
    <w:rsid w:val="003129A3"/>
    <w:rsid w:val="00313025"/>
    <w:rsid w:val="00316769"/>
    <w:rsid w:val="00316C81"/>
    <w:rsid w:val="00316F2D"/>
    <w:rsid w:val="0031777A"/>
    <w:rsid w:val="00317DE5"/>
    <w:rsid w:val="003207B4"/>
    <w:rsid w:val="00320AC6"/>
    <w:rsid w:val="0032214B"/>
    <w:rsid w:val="00322255"/>
    <w:rsid w:val="00322963"/>
    <w:rsid w:val="0032321E"/>
    <w:rsid w:val="00325297"/>
    <w:rsid w:val="00325467"/>
    <w:rsid w:val="00325B75"/>
    <w:rsid w:val="00327654"/>
    <w:rsid w:val="00327686"/>
    <w:rsid w:val="00327884"/>
    <w:rsid w:val="003305D5"/>
    <w:rsid w:val="0033109C"/>
    <w:rsid w:val="003317BE"/>
    <w:rsid w:val="00332F8E"/>
    <w:rsid w:val="00335033"/>
    <w:rsid w:val="00335396"/>
    <w:rsid w:val="00336373"/>
    <w:rsid w:val="00341210"/>
    <w:rsid w:val="00341514"/>
    <w:rsid w:val="00341C8C"/>
    <w:rsid w:val="003427FE"/>
    <w:rsid w:val="00342AAD"/>
    <w:rsid w:val="0034315B"/>
    <w:rsid w:val="003465DA"/>
    <w:rsid w:val="0034777B"/>
    <w:rsid w:val="00350122"/>
    <w:rsid w:val="0035035C"/>
    <w:rsid w:val="003506C9"/>
    <w:rsid w:val="00351F34"/>
    <w:rsid w:val="0035258F"/>
    <w:rsid w:val="00352B05"/>
    <w:rsid w:val="003534BD"/>
    <w:rsid w:val="00354B30"/>
    <w:rsid w:val="00355106"/>
    <w:rsid w:val="00355211"/>
    <w:rsid w:val="003558EA"/>
    <w:rsid w:val="00356E1C"/>
    <w:rsid w:val="00357B7D"/>
    <w:rsid w:val="0036022B"/>
    <w:rsid w:val="00360232"/>
    <w:rsid w:val="00361092"/>
    <w:rsid w:val="00361D56"/>
    <w:rsid w:val="00364F0E"/>
    <w:rsid w:val="0036564A"/>
    <w:rsid w:val="00366B72"/>
    <w:rsid w:val="0036712C"/>
    <w:rsid w:val="003715F2"/>
    <w:rsid w:val="00371806"/>
    <w:rsid w:val="003731FD"/>
    <w:rsid w:val="00373336"/>
    <w:rsid w:val="00373AF9"/>
    <w:rsid w:val="00376ED1"/>
    <w:rsid w:val="00377A5D"/>
    <w:rsid w:val="00377CE0"/>
    <w:rsid w:val="0038163C"/>
    <w:rsid w:val="00381EF2"/>
    <w:rsid w:val="00381F23"/>
    <w:rsid w:val="0038237B"/>
    <w:rsid w:val="0038240D"/>
    <w:rsid w:val="0038275D"/>
    <w:rsid w:val="003843BA"/>
    <w:rsid w:val="0038480F"/>
    <w:rsid w:val="00384C2A"/>
    <w:rsid w:val="003854DB"/>
    <w:rsid w:val="00385891"/>
    <w:rsid w:val="00385C85"/>
    <w:rsid w:val="0038602B"/>
    <w:rsid w:val="00387023"/>
    <w:rsid w:val="00387171"/>
    <w:rsid w:val="00387D22"/>
    <w:rsid w:val="00391CB7"/>
    <w:rsid w:val="00393AC1"/>
    <w:rsid w:val="003943B8"/>
    <w:rsid w:val="00394DC7"/>
    <w:rsid w:val="003961E7"/>
    <w:rsid w:val="003963C5"/>
    <w:rsid w:val="00396A4B"/>
    <w:rsid w:val="003A0008"/>
    <w:rsid w:val="003A1159"/>
    <w:rsid w:val="003A1CDB"/>
    <w:rsid w:val="003A1F9B"/>
    <w:rsid w:val="003A2643"/>
    <w:rsid w:val="003A40C2"/>
    <w:rsid w:val="003A4181"/>
    <w:rsid w:val="003A42F4"/>
    <w:rsid w:val="003A50BF"/>
    <w:rsid w:val="003A5A35"/>
    <w:rsid w:val="003A6B32"/>
    <w:rsid w:val="003B0E90"/>
    <w:rsid w:val="003B124F"/>
    <w:rsid w:val="003B1C99"/>
    <w:rsid w:val="003B1D50"/>
    <w:rsid w:val="003B210E"/>
    <w:rsid w:val="003B4ACE"/>
    <w:rsid w:val="003B5359"/>
    <w:rsid w:val="003B56EF"/>
    <w:rsid w:val="003B7763"/>
    <w:rsid w:val="003B78FF"/>
    <w:rsid w:val="003B7A1E"/>
    <w:rsid w:val="003C07BA"/>
    <w:rsid w:val="003C1106"/>
    <w:rsid w:val="003C27FD"/>
    <w:rsid w:val="003C2C26"/>
    <w:rsid w:val="003C3AE2"/>
    <w:rsid w:val="003C4159"/>
    <w:rsid w:val="003C6365"/>
    <w:rsid w:val="003C66FF"/>
    <w:rsid w:val="003C6D6D"/>
    <w:rsid w:val="003C7430"/>
    <w:rsid w:val="003C7E86"/>
    <w:rsid w:val="003D01FB"/>
    <w:rsid w:val="003D06D0"/>
    <w:rsid w:val="003D1168"/>
    <w:rsid w:val="003D1FB9"/>
    <w:rsid w:val="003D2A34"/>
    <w:rsid w:val="003D2D38"/>
    <w:rsid w:val="003D312E"/>
    <w:rsid w:val="003D3529"/>
    <w:rsid w:val="003D3631"/>
    <w:rsid w:val="003D3EF4"/>
    <w:rsid w:val="003D404C"/>
    <w:rsid w:val="003D4085"/>
    <w:rsid w:val="003D4E40"/>
    <w:rsid w:val="003D58B1"/>
    <w:rsid w:val="003D5FF1"/>
    <w:rsid w:val="003D62DB"/>
    <w:rsid w:val="003E13A7"/>
    <w:rsid w:val="003E1D0B"/>
    <w:rsid w:val="003E279B"/>
    <w:rsid w:val="003E2A47"/>
    <w:rsid w:val="003E3BA5"/>
    <w:rsid w:val="003E6ECD"/>
    <w:rsid w:val="003E7B03"/>
    <w:rsid w:val="003F06E8"/>
    <w:rsid w:val="003F0C88"/>
    <w:rsid w:val="003F2E01"/>
    <w:rsid w:val="003F4675"/>
    <w:rsid w:val="003F63A0"/>
    <w:rsid w:val="003F6B9C"/>
    <w:rsid w:val="003F6D7F"/>
    <w:rsid w:val="003F6EE2"/>
    <w:rsid w:val="004001DE"/>
    <w:rsid w:val="00401012"/>
    <w:rsid w:val="00401517"/>
    <w:rsid w:val="00401E86"/>
    <w:rsid w:val="00401E90"/>
    <w:rsid w:val="00402CD8"/>
    <w:rsid w:val="004031FD"/>
    <w:rsid w:val="00404737"/>
    <w:rsid w:val="00404C0D"/>
    <w:rsid w:val="00404DE0"/>
    <w:rsid w:val="004056FF"/>
    <w:rsid w:val="004063D9"/>
    <w:rsid w:val="00406C0C"/>
    <w:rsid w:val="00406F15"/>
    <w:rsid w:val="0041009B"/>
    <w:rsid w:val="004105C0"/>
    <w:rsid w:val="00411C62"/>
    <w:rsid w:val="0041210D"/>
    <w:rsid w:val="00413058"/>
    <w:rsid w:val="0041312E"/>
    <w:rsid w:val="00413218"/>
    <w:rsid w:val="00414D81"/>
    <w:rsid w:val="00416019"/>
    <w:rsid w:val="0041672A"/>
    <w:rsid w:val="00416B3E"/>
    <w:rsid w:val="00416C71"/>
    <w:rsid w:val="004210B8"/>
    <w:rsid w:val="0042296C"/>
    <w:rsid w:val="00423D4E"/>
    <w:rsid w:val="004248FD"/>
    <w:rsid w:val="00424AE2"/>
    <w:rsid w:val="00425938"/>
    <w:rsid w:val="00425AA4"/>
    <w:rsid w:val="00426F42"/>
    <w:rsid w:val="00426FF4"/>
    <w:rsid w:val="0042741C"/>
    <w:rsid w:val="00427553"/>
    <w:rsid w:val="0043165E"/>
    <w:rsid w:val="004326D0"/>
    <w:rsid w:val="004331E5"/>
    <w:rsid w:val="004334D1"/>
    <w:rsid w:val="004334FF"/>
    <w:rsid w:val="004344C6"/>
    <w:rsid w:val="004402DF"/>
    <w:rsid w:val="0044048B"/>
    <w:rsid w:val="004409EB"/>
    <w:rsid w:val="00442351"/>
    <w:rsid w:val="0044282C"/>
    <w:rsid w:val="00442D67"/>
    <w:rsid w:val="00443325"/>
    <w:rsid w:val="00443BED"/>
    <w:rsid w:val="00444038"/>
    <w:rsid w:val="00444CAB"/>
    <w:rsid w:val="004466AF"/>
    <w:rsid w:val="0044783C"/>
    <w:rsid w:val="00450A12"/>
    <w:rsid w:val="004512C1"/>
    <w:rsid w:val="004516EE"/>
    <w:rsid w:val="00451A22"/>
    <w:rsid w:val="00453192"/>
    <w:rsid w:val="00453E2A"/>
    <w:rsid w:val="00453E79"/>
    <w:rsid w:val="0045509B"/>
    <w:rsid w:val="00455A94"/>
    <w:rsid w:val="0045663A"/>
    <w:rsid w:val="004576E2"/>
    <w:rsid w:val="00457D08"/>
    <w:rsid w:val="00460653"/>
    <w:rsid w:val="00461DAC"/>
    <w:rsid w:val="00462DFB"/>
    <w:rsid w:val="00464668"/>
    <w:rsid w:val="00464994"/>
    <w:rsid w:val="00464A19"/>
    <w:rsid w:val="00467196"/>
    <w:rsid w:val="00467A64"/>
    <w:rsid w:val="004702B5"/>
    <w:rsid w:val="00470979"/>
    <w:rsid w:val="00471495"/>
    <w:rsid w:val="00473C6F"/>
    <w:rsid w:val="0047776F"/>
    <w:rsid w:val="00477FD2"/>
    <w:rsid w:val="004811EF"/>
    <w:rsid w:val="00482E77"/>
    <w:rsid w:val="00483C4C"/>
    <w:rsid w:val="00484113"/>
    <w:rsid w:val="0048552F"/>
    <w:rsid w:val="004856C0"/>
    <w:rsid w:val="0049059C"/>
    <w:rsid w:val="00491A8B"/>
    <w:rsid w:val="0049318E"/>
    <w:rsid w:val="004935FC"/>
    <w:rsid w:val="004938F9"/>
    <w:rsid w:val="00493C4F"/>
    <w:rsid w:val="0049469A"/>
    <w:rsid w:val="00494F5D"/>
    <w:rsid w:val="00495865"/>
    <w:rsid w:val="00495F5B"/>
    <w:rsid w:val="0049600F"/>
    <w:rsid w:val="004967CB"/>
    <w:rsid w:val="00496AFA"/>
    <w:rsid w:val="004A1C90"/>
    <w:rsid w:val="004A2D32"/>
    <w:rsid w:val="004A463F"/>
    <w:rsid w:val="004A4AF2"/>
    <w:rsid w:val="004A4CB4"/>
    <w:rsid w:val="004A582E"/>
    <w:rsid w:val="004A5F0C"/>
    <w:rsid w:val="004A69C2"/>
    <w:rsid w:val="004A7FEE"/>
    <w:rsid w:val="004B0051"/>
    <w:rsid w:val="004B097F"/>
    <w:rsid w:val="004B0985"/>
    <w:rsid w:val="004B0F2F"/>
    <w:rsid w:val="004B1645"/>
    <w:rsid w:val="004B16DD"/>
    <w:rsid w:val="004B28CA"/>
    <w:rsid w:val="004B349A"/>
    <w:rsid w:val="004B36EF"/>
    <w:rsid w:val="004B3BFB"/>
    <w:rsid w:val="004B5C34"/>
    <w:rsid w:val="004B5CC1"/>
    <w:rsid w:val="004B6246"/>
    <w:rsid w:val="004B6AFD"/>
    <w:rsid w:val="004C0D7B"/>
    <w:rsid w:val="004C12F5"/>
    <w:rsid w:val="004C23A8"/>
    <w:rsid w:val="004C30A2"/>
    <w:rsid w:val="004C499F"/>
    <w:rsid w:val="004C59A0"/>
    <w:rsid w:val="004C6D2A"/>
    <w:rsid w:val="004C7969"/>
    <w:rsid w:val="004C7DFB"/>
    <w:rsid w:val="004D0631"/>
    <w:rsid w:val="004D0DD1"/>
    <w:rsid w:val="004D2738"/>
    <w:rsid w:val="004D2BE0"/>
    <w:rsid w:val="004D3522"/>
    <w:rsid w:val="004D3D43"/>
    <w:rsid w:val="004D4433"/>
    <w:rsid w:val="004D4673"/>
    <w:rsid w:val="004D49FA"/>
    <w:rsid w:val="004D4D5D"/>
    <w:rsid w:val="004D511B"/>
    <w:rsid w:val="004D616B"/>
    <w:rsid w:val="004D6702"/>
    <w:rsid w:val="004D6DBE"/>
    <w:rsid w:val="004D7107"/>
    <w:rsid w:val="004D7754"/>
    <w:rsid w:val="004D7C86"/>
    <w:rsid w:val="004E16B9"/>
    <w:rsid w:val="004E1B4E"/>
    <w:rsid w:val="004E25FB"/>
    <w:rsid w:val="004E2A17"/>
    <w:rsid w:val="004E35E1"/>
    <w:rsid w:val="004E4350"/>
    <w:rsid w:val="004E4A66"/>
    <w:rsid w:val="004E5EBB"/>
    <w:rsid w:val="004E625D"/>
    <w:rsid w:val="004E793F"/>
    <w:rsid w:val="004F0794"/>
    <w:rsid w:val="004F0C98"/>
    <w:rsid w:val="004F12EE"/>
    <w:rsid w:val="004F1328"/>
    <w:rsid w:val="004F2D0F"/>
    <w:rsid w:val="004F3338"/>
    <w:rsid w:val="004F54ED"/>
    <w:rsid w:val="004F6764"/>
    <w:rsid w:val="004F77F1"/>
    <w:rsid w:val="004F7F09"/>
    <w:rsid w:val="004F7FF9"/>
    <w:rsid w:val="005005A8"/>
    <w:rsid w:val="005027DF"/>
    <w:rsid w:val="00502EFF"/>
    <w:rsid w:val="00503DE3"/>
    <w:rsid w:val="00504884"/>
    <w:rsid w:val="00504F4C"/>
    <w:rsid w:val="00505D25"/>
    <w:rsid w:val="00507348"/>
    <w:rsid w:val="005074A5"/>
    <w:rsid w:val="005076B6"/>
    <w:rsid w:val="005113AD"/>
    <w:rsid w:val="005124FD"/>
    <w:rsid w:val="0051370B"/>
    <w:rsid w:val="005139AA"/>
    <w:rsid w:val="00513F98"/>
    <w:rsid w:val="00515135"/>
    <w:rsid w:val="005157B4"/>
    <w:rsid w:val="00516840"/>
    <w:rsid w:val="00516A3C"/>
    <w:rsid w:val="0052097E"/>
    <w:rsid w:val="005212EA"/>
    <w:rsid w:val="00522335"/>
    <w:rsid w:val="005229B2"/>
    <w:rsid w:val="00522B45"/>
    <w:rsid w:val="00523447"/>
    <w:rsid w:val="00523B99"/>
    <w:rsid w:val="00524818"/>
    <w:rsid w:val="00530124"/>
    <w:rsid w:val="005309C1"/>
    <w:rsid w:val="0053238B"/>
    <w:rsid w:val="00532A46"/>
    <w:rsid w:val="00536403"/>
    <w:rsid w:val="00536CC9"/>
    <w:rsid w:val="00537904"/>
    <w:rsid w:val="00537D4A"/>
    <w:rsid w:val="00541C00"/>
    <w:rsid w:val="00541DCC"/>
    <w:rsid w:val="005425DB"/>
    <w:rsid w:val="00543226"/>
    <w:rsid w:val="00543549"/>
    <w:rsid w:val="005459A4"/>
    <w:rsid w:val="00546B83"/>
    <w:rsid w:val="00546E60"/>
    <w:rsid w:val="00550CD5"/>
    <w:rsid w:val="00551783"/>
    <w:rsid w:val="00551B0D"/>
    <w:rsid w:val="00551CEC"/>
    <w:rsid w:val="00552510"/>
    <w:rsid w:val="00552ED0"/>
    <w:rsid w:val="005531F1"/>
    <w:rsid w:val="00554549"/>
    <w:rsid w:val="00554651"/>
    <w:rsid w:val="005550B8"/>
    <w:rsid w:val="00556DDC"/>
    <w:rsid w:val="005605BF"/>
    <w:rsid w:val="00560712"/>
    <w:rsid w:val="005614F4"/>
    <w:rsid w:val="00561A1F"/>
    <w:rsid w:val="00562670"/>
    <w:rsid w:val="0056297D"/>
    <w:rsid w:val="00563A9C"/>
    <w:rsid w:val="00563E78"/>
    <w:rsid w:val="00564463"/>
    <w:rsid w:val="005663D2"/>
    <w:rsid w:val="00566B3F"/>
    <w:rsid w:val="00567156"/>
    <w:rsid w:val="00570670"/>
    <w:rsid w:val="0057329B"/>
    <w:rsid w:val="005732A6"/>
    <w:rsid w:val="00573C7A"/>
    <w:rsid w:val="00574BC8"/>
    <w:rsid w:val="005805E6"/>
    <w:rsid w:val="00580D91"/>
    <w:rsid w:val="00582047"/>
    <w:rsid w:val="005827D9"/>
    <w:rsid w:val="00582ECA"/>
    <w:rsid w:val="00584ACB"/>
    <w:rsid w:val="00585937"/>
    <w:rsid w:val="00585B77"/>
    <w:rsid w:val="00590C16"/>
    <w:rsid w:val="00590EDE"/>
    <w:rsid w:val="00590F43"/>
    <w:rsid w:val="00592775"/>
    <w:rsid w:val="00593D34"/>
    <w:rsid w:val="00594967"/>
    <w:rsid w:val="005970D4"/>
    <w:rsid w:val="00597903"/>
    <w:rsid w:val="005A08DB"/>
    <w:rsid w:val="005A14A0"/>
    <w:rsid w:val="005A1F2B"/>
    <w:rsid w:val="005A24EA"/>
    <w:rsid w:val="005A51B4"/>
    <w:rsid w:val="005A51E2"/>
    <w:rsid w:val="005A5532"/>
    <w:rsid w:val="005A6CBF"/>
    <w:rsid w:val="005A7478"/>
    <w:rsid w:val="005A7769"/>
    <w:rsid w:val="005A7A29"/>
    <w:rsid w:val="005A7F85"/>
    <w:rsid w:val="005B0318"/>
    <w:rsid w:val="005B0970"/>
    <w:rsid w:val="005B09C9"/>
    <w:rsid w:val="005B0E74"/>
    <w:rsid w:val="005B10F8"/>
    <w:rsid w:val="005B235E"/>
    <w:rsid w:val="005B24DA"/>
    <w:rsid w:val="005B263A"/>
    <w:rsid w:val="005B2917"/>
    <w:rsid w:val="005B2F12"/>
    <w:rsid w:val="005B3BAD"/>
    <w:rsid w:val="005B4853"/>
    <w:rsid w:val="005B666D"/>
    <w:rsid w:val="005B67A3"/>
    <w:rsid w:val="005B7743"/>
    <w:rsid w:val="005B7F4D"/>
    <w:rsid w:val="005C0219"/>
    <w:rsid w:val="005C2167"/>
    <w:rsid w:val="005C2F44"/>
    <w:rsid w:val="005C3D95"/>
    <w:rsid w:val="005C4BF2"/>
    <w:rsid w:val="005C60CB"/>
    <w:rsid w:val="005C6BF4"/>
    <w:rsid w:val="005C7076"/>
    <w:rsid w:val="005C7A97"/>
    <w:rsid w:val="005D0C3F"/>
    <w:rsid w:val="005D15EE"/>
    <w:rsid w:val="005D2375"/>
    <w:rsid w:val="005D287A"/>
    <w:rsid w:val="005D2A08"/>
    <w:rsid w:val="005D2EC4"/>
    <w:rsid w:val="005D3D45"/>
    <w:rsid w:val="005D44CE"/>
    <w:rsid w:val="005D4B79"/>
    <w:rsid w:val="005D5589"/>
    <w:rsid w:val="005D5702"/>
    <w:rsid w:val="005D5FE4"/>
    <w:rsid w:val="005D672E"/>
    <w:rsid w:val="005D708F"/>
    <w:rsid w:val="005E08F4"/>
    <w:rsid w:val="005E1BB7"/>
    <w:rsid w:val="005E1EC6"/>
    <w:rsid w:val="005E2A87"/>
    <w:rsid w:val="005E3355"/>
    <w:rsid w:val="005E35B6"/>
    <w:rsid w:val="005E5325"/>
    <w:rsid w:val="005E57E4"/>
    <w:rsid w:val="005E58E6"/>
    <w:rsid w:val="005E5A05"/>
    <w:rsid w:val="005E5F4C"/>
    <w:rsid w:val="005E6B4A"/>
    <w:rsid w:val="005E7C99"/>
    <w:rsid w:val="005E7D50"/>
    <w:rsid w:val="005E7DEA"/>
    <w:rsid w:val="005F0C11"/>
    <w:rsid w:val="005F0D42"/>
    <w:rsid w:val="005F0DE9"/>
    <w:rsid w:val="005F1533"/>
    <w:rsid w:val="005F23FF"/>
    <w:rsid w:val="005F42A3"/>
    <w:rsid w:val="005F6807"/>
    <w:rsid w:val="005F7120"/>
    <w:rsid w:val="005F7267"/>
    <w:rsid w:val="0060057B"/>
    <w:rsid w:val="00600941"/>
    <w:rsid w:val="006009B2"/>
    <w:rsid w:val="0060188C"/>
    <w:rsid w:val="00601B8F"/>
    <w:rsid w:val="006021CD"/>
    <w:rsid w:val="0060243A"/>
    <w:rsid w:val="00602562"/>
    <w:rsid w:val="006027C1"/>
    <w:rsid w:val="00602F2C"/>
    <w:rsid w:val="00603207"/>
    <w:rsid w:val="00603AB4"/>
    <w:rsid w:val="0060472D"/>
    <w:rsid w:val="00605829"/>
    <w:rsid w:val="0060606F"/>
    <w:rsid w:val="006104BA"/>
    <w:rsid w:val="00610A69"/>
    <w:rsid w:val="00610F54"/>
    <w:rsid w:val="00612081"/>
    <w:rsid w:val="0061236E"/>
    <w:rsid w:val="00612F38"/>
    <w:rsid w:val="006150B4"/>
    <w:rsid w:val="00615479"/>
    <w:rsid w:val="006155E4"/>
    <w:rsid w:val="00615E49"/>
    <w:rsid w:val="00616B71"/>
    <w:rsid w:val="00616BC3"/>
    <w:rsid w:val="00617096"/>
    <w:rsid w:val="006175DF"/>
    <w:rsid w:val="00621CDF"/>
    <w:rsid w:val="00621D5A"/>
    <w:rsid w:val="00621F11"/>
    <w:rsid w:val="0062228B"/>
    <w:rsid w:val="0062254A"/>
    <w:rsid w:val="006234C1"/>
    <w:rsid w:val="0062391F"/>
    <w:rsid w:val="00624F6F"/>
    <w:rsid w:val="00625FC5"/>
    <w:rsid w:val="00627939"/>
    <w:rsid w:val="00627CE2"/>
    <w:rsid w:val="00627D01"/>
    <w:rsid w:val="00631A2C"/>
    <w:rsid w:val="00632044"/>
    <w:rsid w:val="00632D64"/>
    <w:rsid w:val="00633782"/>
    <w:rsid w:val="00634A31"/>
    <w:rsid w:val="00634DB7"/>
    <w:rsid w:val="00636E32"/>
    <w:rsid w:val="0063773E"/>
    <w:rsid w:val="00641038"/>
    <w:rsid w:val="006419E0"/>
    <w:rsid w:val="0064384B"/>
    <w:rsid w:val="00643A6E"/>
    <w:rsid w:val="006442C1"/>
    <w:rsid w:val="0064781E"/>
    <w:rsid w:val="00647E26"/>
    <w:rsid w:val="0065033C"/>
    <w:rsid w:val="006504AB"/>
    <w:rsid w:val="00650958"/>
    <w:rsid w:val="00650E1C"/>
    <w:rsid w:val="006514A0"/>
    <w:rsid w:val="00651EB9"/>
    <w:rsid w:val="006526E7"/>
    <w:rsid w:val="00652C7B"/>
    <w:rsid w:val="006537B3"/>
    <w:rsid w:val="00653E70"/>
    <w:rsid w:val="006548FB"/>
    <w:rsid w:val="0065761A"/>
    <w:rsid w:val="00657833"/>
    <w:rsid w:val="006609C4"/>
    <w:rsid w:val="006620F8"/>
    <w:rsid w:val="006636C7"/>
    <w:rsid w:val="00663805"/>
    <w:rsid w:val="006638BF"/>
    <w:rsid w:val="0066431D"/>
    <w:rsid w:val="00666A9B"/>
    <w:rsid w:val="00667B1F"/>
    <w:rsid w:val="00667C91"/>
    <w:rsid w:val="00672AAA"/>
    <w:rsid w:val="00673164"/>
    <w:rsid w:val="0067392B"/>
    <w:rsid w:val="00674E63"/>
    <w:rsid w:val="006755A1"/>
    <w:rsid w:val="0067684E"/>
    <w:rsid w:val="0067727B"/>
    <w:rsid w:val="0067769C"/>
    <w:rsid w:val="00677966"/>
    <w:rsid w:val="006779D0"/>
    <w:rsid w:val="00680AC9"/>
    <w:rsid w:val="006819B2"/>
    <w:rsid w:val="0068226E"/>
    <w:rsid w:val="00682D4E"/>
    <w:rsid w:val="00683F81"/>
    <w:rsid w:val="00684D44"/>
    <w:rsid w:val="00685AEC"/>
    <w:rsid w:val="0068689C"/>
    <w:rsid w:val="00687598"/>
    <w:rsid w:val="006901DE"/>
    <w:rsid w:val="0069048D"/>
    <w:rsid w:val="006904AB"/>
    <w:rsid w:val="006911D3"/>
    <w:rsid w:val="00694A09"/>
    <w:rsid w:val="00694C64"/>
    <w:rsid w:val="00694C7B"/>
    <w:rsid w:val="00694E99"/>
    <w:rsid w:val="00694ECE"/>
    <w:rsid w:val="0069507C"/>
    <w:rsid w:val="006957AA"/>
    <w:rsid w:val="00696992"/>
    <w:rsid w:val="00697C1E"/>
    <w:rsid w:val="00697E71"/>
    <w:rsid w:val="006A0B61"/>
    <w:rsid w:val="006A13D0"/>
    <w:rsid w:val="006A1B4F"/>
    <w:rsid w:val="006A4895"/>
    <w:rsid w:val="006A4F83"/>
    <w:rsid w:val="006A5054"/>
    <w:rsid w:val="006A58FD"/>
    <w:rsid w:val="006A6D60"/>
    <w:rsid w:val="006A6FDA"/>
    <w:rsid w:val="006A7C1C"/>
    <w:rsid w:val="006A7DEC"/>
    <w:rsid w:val="006B014B"/>
    <w:rsid w:val="006B166A"/>
    <w:rsid w:val="006B17DA"/>
    <w:rsid w:val="006B1C7D"/>
    <w:rsid w:val="006B1FC2"/>
    <w:rsid w:val="006B2729"/>
    <w:rsid w:val="006B38DA"/>
    <w:rsid w:val="006B515C"/>
    <w:rsid w:val="006B6003"/>
    <w:rsid w:val="006B6292"/>
    <w:rsid w:val="006B6B74"/>
    <w:rsid w:val="006B79CE"/>
    <w:rsid w:val="006C018D"/>
    <w:rsid w:val="006C1816"/>
    <w:rsid w:val="006C23EA"/>
    <w:rsid w:val="006C2551"/>
    <w:rsid w:val="006C2676"/>
    <w:rsid w:val="006C34D7"/>
    <w:rsid w:val="006C36CF"/>
    <w:rsid w:val="006C3DC3"/>
    <w:rsid w:val="006C4407"/>
    <w:rsid w:val="006C4850"/>
    <w:rsid w:val="006C492E"/>
    <w:rsid w:val="006C4C0E"/>
    <w:rsid w:val="006C4CD1"/>
    <w:rsid w:val="006C5FA2"/>
    <w:rsid w:val="006C60AD"/>
    <w:rsid w:val="006C7008"/>
    <w:rsid w:val="006C7307"/>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2FE"/>
    <w:rsid w:val="006E3592"/>
    <w:rsid w:val="006E3A91"/>
    <w:rsid w:val="006E3BB3"/>
    <w:rsid w:val="006E45E3"/>
    <w:rsid w:val="006E53E5"/>
    <w:rsid w:val="006E67CA"/>
    <w:rsid w:val="006E72C5"/>
    <w:rsid w:val="006F0166"/>
    <w:rsid w:val="006F164C"/>
    <w:rsid w:val="006F1BFE"/>
    <w:rsid w:val="006F24A8"/>
    <w:rsid w:val="006F2895"/>
    <w:rsid w:val="006F36E1"/>
    <w:rsid w:val="006F3B8E"/>
    <w:rsid w:val="006F3D98"/>
    <w:rsid w:val="006F4323"/>
    <w:rsid w:val="006F4A02"/>
    <w:rsid w:val="006F4DC3"/>
    <w:rsid w:val="006F794D"/>
    <w:rsid w:val="006F7A93"/>
    <w:rsid w:val="006F7D9B"/>
    <w:rsid w:val="007001BE"/>
    <w:rsid w:val="00700318"/>
    <w:rsid w:val="00701BBE"/>
    <w:rsid w:val="00701F12"/>
    <w:rsid w:val="00702D98"/>
    <w:rsid w:val="00702DA7"/>
    <w:rsid w:val="00703AC5"/>
    <w:rsid w:val="007041C8"/>
    <w:rsid w:val="00706AD6"/>
    <w:rsid w:val="00707585"/>
    <w:rsid w:val="007075E8"/>
    <w:rsid w:val="007102AD"/>
    <w:rsid w:val="0071085C"/>
    <w:rsid w:val="00711A07"/>
    <w:rsid w:val="0071215B"/>
    <w:rsid w:val="00712E40"/>
    <w:rsid w:val="007130F1"/>
    <w:rsid w:val="00715478"/>
    <w:rsid w:val="00715C8A"/>
    <w:rsid w:val="007167E4"/>
    <w:rsid w:val="00716AC6"/>
    <w:rsid w:val="00717137"/>
    <w:rsid w:val="00717B6E"/>
    <w:rsid w:val="007208DC"/>
    <w:rsid w:val="00720E8D"/>
    <w:rsid w:val="00721653"/>
    <w:rsid w:val="00721A9A"/>
    <w:rsid w:val="00721BB5"/>
    <w:rsid w:val="00722801"/>
    <w:rsid w:val="007230BF"/>
    <w:rsid w:val="00723613"/>
    <w:rsid w:val="00724FA5"/>
    <w:rsid w:val="007252D3"/>
    <w:rsid w:val="0072565E"/>
    <w:rsid w:val="00726F82"/>
    <w:rsid w:val="00727F10"/>
    <w:rsid w:val="007316BD"/>
    <w:rsid w:val="007323B6"/>
    <w:rsid w:val="0073340F"/>
    <w:rsid w:val="0073357B"/>
    <w:rsid w:val="0073419A"/>
    <w:rsid w:val="00734AAD"/>
    <w:rsid w:val="00734BD9"/>
    <w:rsid w:val="00736134"/>
    <w:rsid w:val="00736B8F"/>
    <w:rsid w:val="00737322"/>
    <w:rsid w:val="00740BE4"/>
    <w:rsid w:val="00742EC6"/>
    <w:rsid w:val="00742ED1"/>
    <w:rsid w:val="0074416F"/>
    <w:rsid w:val="00744C5B"/>
    <w:rsid w:val="00746B1F"/>
    <w:rsid w:val="00746FB1"/>
    <w:rsid w:val="0074736A"/>
    <w:rsid w:val="00751739"/>
    <w:rsid w:val="007520AF"/>
    <w:rsid w:val="0075322C"/>
    <w:rsid w:val="00753976"/>
    <w:rsid w:val="00754726"/>
    <w:rsid w:val="0075481C"/>
    <w:rsid w:val="0075524C"/>
    <w:rsid w:val="007554AE"/>
    <w:rsid w:val="0075550B"/>
    <w:rsid w:val="00755D56"/>
    <w:rsid w:val="00756037"/>
    <w:rsid w:val="00760F7F"/>
    <w:rsid w:val="00761938"/>
    <w:rsid w:val="00761F11"/>
    <w:rsid w:val="00761F51"/>
    <w:rsid w:val="00762C15"/>
    <w:rsid w:val="00762C66"/>
    <w:rsid w:val="007637BB"/>
    <w:rsid w:val="00764172"/>
    <w:rsid w:val="007641A9"/>
    <w:rsid w:val="007648FD"/>
    <w:rsid w:val="00765255"/>
    <w:rsid w:val="00765423"/>
    <w:rsid w:val="00765605"/>
    <w:rsid w:val="007678E0"/>
    <w:rsid w:val="0077101F"/>
    <w:rsid w:val="007721DB"/>
    <w:rsid w:val="00772553"/>
    <w:rsid w:val="0077336C"/>
    <w:rsid w:val="00773FE9"/>
    <w:rsid w:val="007741E1"/>
    <w:rsid w:val="007747EC"/>
    <w:rsid w:val="00774881"/>
    <w:rsid w:val="007755D7"/>
    <w:rsid w:val="007759CB"/>
    <w:rsid w:val="0077604C"/>
    <w:rsid w:val="00776ADB"/>
    <w:rsid w:val="00777164"/>
    <w:rsid w:val="00777538"/>
    <w:rsid w:val="00780EB4"/>
    <w:rsid w:val="00781336"/>
    <w:rsid w:val="00782201"/>
    <w:rsid w:val="0078220C"/>
    <w:rsid w:val="00785412"/>
    <w:rsid w:val="00785C07"/>
    <w:rsid w:val="00785E49"/>
    <w:rsid w:val="00792182"/>
    <w:rsid w:val="0079357E"/>
    <w:rsid w:val="007939DD"/>
    <w:rsid w:val="007952CF"/>
    <w:rsid w:val="0079540A"/>
    <w:rsid w:val="0079597E"/>
    <w:rsid w:val="007959BF"/>
    <w:rsid w:val="007964B6"/>
    <w:rsid w:val="00797411"/>
    <w:rsid w:val="007979A0"/>
    <w:rsid w:val="007A0913"/>
    <w:rsid w:val="007A1DFA"/>
    <w:rsid w:val="007A2F41"/>
    <w:rsid w:val="007A3336"/>
    <w:rsid w:val="007A3B63"/>
    <w:rsid w:val="007A3EAB"/>
    <w:rsid w:val="007A410B"/>
    <w:rsid w:val="007A6D74"/>
    <w:rsid w:val="007A75D0"/>
    <w:rsid w:val="007A7770"/>
    <w:rsid w:val="007A7BA3"/>
    <w:rsid w:val="007B0F43"/>
    <w:rsid w:val="007B1E26"/>
    <w:rsid w:val="007B2638"/>
    <w:rsid w:val="007B392A"/>
    <w:rsid w:val="007B53EA"/>
    <w:rsid w:val="007B66A1"/>
    <w:rsid w:val="007B7968"/>
    <w:rsid w:val="007C193B"/>
    <w:rsid w:val="007C3BBA"/>
    <w:rsid w:val="007C669E"/>
    <w:rsid w:val="007C743B"/>
    <w:rsid w:val="007C752D"/>
    <w:rsid w:val="007D2250"/>
    <w:rsid w:val="007D2982"/>
    <w:rsid w:val="007D5C2B"/>
    <w:rsid w:val="007D6899"/>
    <w:rsid w:val="007D7BDA"/>
    <w:rsid w:val="007E146B"/>
    <w:rsid w:val="007E1C9E"/>
    <w:rsid w:val="007E20A2"/>
    <w:rsid w:val="007E229F"/>
    <w:rsid w:val="007E3AC8"/>
    <w:rsid w:val="007E3D0D"/>
    <w:rsid w:val="007E3FCA"/>
    <w:rsid w:val="007E45A2"/>
    <w:rsid w:val="007E463D"/>
    <w:rsid w:val="007E4DE3"/>
    <w:rsid w:val="007E533B"/>
    <w:rsid w:val="007E6990"/>
    <w:rsid w:val="007E709D"/>
    <w:rsid w:val="007E79C1"/>
    <w:rsid w:val="007F0059"/>
    <w:rsid w:val="007F0423"/>
    <w:rsid w:val="007F0FA3"/>
    <w:rsid w:val="007F0FBB"/>
    <w:rsid w:val="007F137E"/>
    <w:rsid w:val="007F154C"/>
    <w:rsid w:val="007F2E13"/>
    <w:rsid w:val="007F2EAF"/>
    <w:rsid w:val="007F38A0"/>
    <w:rsid w:val="007F3964"/>
    <w:rsid w:val="007F39B3"/>
    <w:rsid w:val="007F6835"/>
    <w:rsid w:val="007F6980"/>
    <w:rsid w:val="007F720E"/>
    <w:rsid w:val="007F739F"/>
    <w:rsid w:val="007F7AF9"/>
    <w:rsid w:val="0080011C"/>
    <w:rsid w:val="00800332"/>
    <w:rsid w:val="00800A84"/>
    <w:rsid w:val="00800D00"/>
    <w:rsid w:val="00800E7D"/>
    <w:rsid w:val="00801B00"/>
    <w:rsid w:val="00802287"/>
    <w:rsid w:val="00802558"/>
    <w:rsid w:val="00803634"/>
    <w:rsid w:val="00803E7E"/>
    <w:rsid w:val="0080433F"/>
    <w:rsid w:val="008050A6"/>
    <w:rsid w:val="0080548B"/>
    <w:rsid w:val="00805514"/>
    <w:rsid w:val="00805531"/>
    <w:rsid w:val="008056B7"/>
    <w:rsid w:val="0080642E"/>
    <w:rsid w:val="00806E2B"/>
    <w:rsid w:val="00810DE2"/>
    <w:rsid w:val="00811CD9"/>
    <w:rsid w:val="00812A22"/>
    <w:rsid w:val="00812B1A"/>
    <w:rsid w:val="0081429B"/>
    <w:rsid w:val="00816026"/>
    <w:rsid w:val="00817031"/>
    <w:rsid w:val="00817E55"/>
    <w:rsid w:val="008202F4"/>
    <w:rsid w:val="00821779"/>
    <w:rsid w:val="008245C1"/>
    <w:rsid w:val="00824E9E"/>
    <w:rsid w:val="008260DA"/>
    <w:rsid w:val="0082679F"/>
    <w:rsid w:val="0083019C"/>
    <w:rsid w:val="00831C43"/>
    <w:rsid w:val="00831C70"/>
    <w:rsid w:val="00835D86"/>
    <w:rsid w:val="008373B7"/>
    <w:rsid w:val="0083741C"/>
    <w:rsid w:val="008374FB"/>
    <w:rsid w:val="00837672"/>
    <w:rsid w:val="00837D1C"/>
    <w:rsid w:val="00840073"/>
    <w:rsid w:val="0084104A"/>
    <w:rsid w:val="0084225F"/>
    <w:rsid w:val="00842B95"/>
    <w:rsid w:val="00843F26"/>
    <w:rsid w:val="0084454B"/>
    <w:rsid w:val="008449C1"/>
    <w:rsid w:val="00844D3D"/>
    <w:rsid w:val="00845320"/>
    <w:rsid w:val="00845868"/>
    <w:rsid w:val="0084605E"/>
    <w:rsid w:val="0084682E"/>
    <w:rsid w:val="0085048E"/>
    <w:rsid w:val="008506F1"/>
    <w:rsid w:val="00850DBC"/>
    <w:rsid w:val="00852228"/>
    <w:rsid w:val="00852DB5"/>
    <w:rsid w:val="00853139"/>
    <w:rsid w:val="0085317E"/>
    <w:rsid w:val="008543AB"/>
    <w:rsid w:val="0085446C"/>
    <w:rsid w:val="00854D4E"/>
    <w:rsid w:val="008612A7"/>
    <w:rsid w:val="008612DD"/>
    <w:rsid w:val="00862010"/>
    <w:rsid w:val="00863AAB"/>
    <w:rsid w:val="00864A45"/>
    <w:rsid w:val="00864B75"/>
    <w:rsid w:val="00864BB7"/>
    <w:rsid w:val="0086547A"/>
    <w:rsid w:val="0086690F"/>
    <w:rsid w:val="00867DA9"/>
    <w:rsid w:val="008726D2"/>
    <w:rsid w:val="00873EA6"/>
    <w:rsid w:val="00873EEA"/>
    <w:rsid w:val="00875CFC"/>
    <w:rsid w:val="00877B36"/>
    <w:rsid w:val="00880D2E"/>
    <w:rsid w:val="00881C9F"/>
    <w:rsid w:val="00881F14"/>
    <w:rsid w:val="00882746"/>
    <w:rsid w:val="00883577"/>
    <w:rsid w:val="0088375B"/>
    <w:rsid w:val="00886FAD"/>
    <w:rsid w:val="00887668"/>
    <w:rsid w:val="008920C4"/>
    <w:rsid w:val="00892692"/>
    <w:rsid w:val="00892A6D"/>
    <w:rsid w:val="00893327"/>
    <w:rsid w:val="0089355B"/>
    <w:rsid w:val="008944D9"/>
    <w:rsid w:val="008950D9"/>
    <w:rsid w:val="0089513B"/>
    <w:rsid w:val="00895A89"/>
    <w:rsid w:val="00896055"/>
    <w:rsid w:val="00896119"/>
    <w:rsid w:val="008967F0"/>
    <w:rsid w:val="00897A33"/>
    <w:rsid w:val="008A1484"/>
    <w:rsid w:val="008A1F83"/>
    <w:rsid w:val="008A2F19"/>
    <w:rsid w:val="008A3177"/>
    <w:rsid w:val="008A35AF"/>
    <w:rsid w:val="008A390C"/>
    <w:rsid w:val="008A42E8"/>
    <w:rsid w:val="008A54A7"/>
    <w:rsid w:val="008A613D"/>
    <w:rsid w:val="008A6462"/>
    <w:rsid w:val="008A652C"/>
    <w:rsid w:val="008A6911"/>
    <w:rsid w:val="008A6D49"/>
    <w:rsid w:val="008A718B"/>
    <w:rsid w:val="008B0CFE"/>
    <w:rsid w:val="008B1484"/>
    <w:rsid w:val="008B2A9C"/>
    <w:rsid w:val="008B330F"/>
    <w:rsid w:val="008B3387"/>
    <w:rsid w:val="008B51E6"/>
    <w:rsid w:val="008B5DA7"/>
    <w:rsid w:val="008B7CBD"/>
    <w:rsid w:val="008C0290"/>
    <w:rsid w:val="008C182E"/>
    <w:rsid w:val="008C1AE2"/>
    <w:rsid w:val="008C32C0"/>
    <w:rsid w:val="008C34ED"/>
    <w:rsid w:val="008C49DC"/>
    <w:rsid w:val="008C67EF"/>
    <w:rsid w:val="008C71CC"/>
    <w:rsid w:val="008C7A18"/>
    <w:rsid w:val="008D1439"/>
    <w:rsid w:val="008D1ADB"/>
    <w:rsid w:val="008D1DA6"/>
    <w:rsid w:val="008D1E68"/>
    <w:rsid w:val="008D218B"/>
    <w:rsid w:val="008D2C5A"/>
    <w:rsid w:val="008D378C"/>
    <w:rsid w:val="008D4C0D"/>
    <w:rsid w:val="008D512C"/>
    <w:rsid w:val="008D52DF"/>
    <w:rsid w:val="008D59EE"/>
    <w:rsid w:val="008D6CF2"/>
    <w:rsid w:val="008D77B2"/>
    <w:rsid w:val="008D7DD9"/>
    <w:rsid w:val="008E005E"/>
    <w:rsid w:val="008E0651"/>
    <w:rsid w:val="008E1222"/>
    <w:rsid w:val="008E1D02"/>
    <w:rsid w:val="008E304B"/>
    <w:rsid w:val="008E394E"/>
    <w:rsid w:val="008E40B2"/>
    <w:rsid w:val="008E40E2"/>
    <w:rsid w:val="008E4AA2"/>
    <w:rsid w:val="008E4EBA"/>
    <w:rsid w:val="008E672B"/>
    <w:rsid w:val="008E7D0D"/>
    <w:rsid w:val="008E7F52"/>
    <w:rsid w:val="008F0E99"/>
    <w:rsid w:val="008F1D40"/>
    <w:rsid w:val="008F2FC3"/>
    <w:rsid w:val="008F30CF"/>
    <w:rsid w:val="008F33FB"/>
    <w:rsid w:val="008F42C5"/>
    <w:rsid w:val="008F467E"/>
    <w:rsid w:val="008F57D7"/>
    <w:rsid w:val="008F5C61"/>
    <w:rsid w:val="008F5E7D"/>
    <w:rsid w:val="008F6794"/>
    <w:rsid w:val="00900A76"/>
    <w:rsid w:val="009021BD"/>
    <w:rsid w:val="00903368"/>
    <w:rsid w:val="0090352F"/>
    <w:rsid w:val="00905255"/>
    <w:rsid w:val="00905325"/>
    <w:rsid w:val="009056E5"/>
    <w:rsid w:val="00905A43"/>
    <w:rsid w:val="00905E0C"/>
    <w:rsid w:val="00907166"/>
    <w:rsid w:val="0091097A"/>
    <w:rsid w:val="00911AC8"/>
    <w:rsid w:val="009127F4"/>
    <w:rsid w:val="00913C52"/>
    <w:rsid w:val="00914125"/>
    <w:rsid w:val="009157BF"/>
    <w:rsid w:val="00915E3E"/>
    <w:rsid w:val="00916065"/>
    <w:rsid w:val="009173DB"/>
    <w:rsid w:val="009174E1"/>
    <w:rsid w:val="0091798B"/>
    <w:rsid w:val="009206AD"/>
    <w:rsid w:val="00920A78"/>
    <w:rsid w:val="0092110C"/>
    <w:rsid w:val="00922793"/>
    <w:rsid w:val="00922F8A"/>
    <w:rsid w:val="00925DF7"/>
    <w:rsid w:val="00926CDF"/>
    <w:rsid w:val="00927F7D"/>
    <w:rsid w:val="00931029"/>
    <w:rsid w:val="009324DC"/>
    <w:rsid w:val="00932699"/>
    <w:rsid w:val="009337E1"/>
    <w:rsid w:val="009339B8"/>
    <w:rsid w:val="00935654"/>
    <w:rsid w:val="009357DB"/>
    <w:rsid w:val="00935A17"/>
    <w:rsid w:val="0093664D"/>
    <w:rsid w:val="0093673A"/>
    <w:rsid w:val="00936E58"/>
    <w:rsid w:val="00940CEC"/>
    <w:rsid w:val="00941036"/>
    <w:rsid w:val="0094296A"/>
    <w:rsid w:val="009429D7"/>
    <w:rsid w:val="00943EDE"/>
    <w:rsid w:val="00944AC5"/>
    <w:rsid w:val="00944E16"/>
    <w:rsid w:val="009451E2"/>
    <w:rsid w:val="009453D7"/>
    <w:rsid w:val="00945428"/>
    <w:rsid w:val="00945952"/>
    <w:rsid w:val="00945C73"/>
    <w:rsid w:val="00946421"/>
    <w:rsid w:val="00946C34"/>
    <w:rsid w:val="0094716B"/>
    <w:rsid w:val="0094737E"/>
    <w:rsid w:val="0094758C"/>
    <w:rsid w:val="00950D18"/>
    <w:rsid w:val="009515DE"/>
    <w:rsid w:val="00951907"/>
    <w:rsid w:val="00952061"/>
    <w:rsid w:val="009530EF"/>
    <w:rsid w:val="009538AD"/>
    <w:rsid w:val="009549F9"/>
    <w:rsid w:val="009559F2"/>
    <w:rsid w:val="00955F6F"/>
    <w:rsid w:val="009561E1"/>
    <w:rsid w:val="00960B07"/>
    <w:rsid w:val="0096256E"/>
    <w:rsid w:val="009626BA"/>
    <w:rsid w:val="00962A3C"/>
    <w:rsid w:val="00962C56"/>
    <w:rsid w:val="00964783"/>
    <w:rsid w:val="00964B0B"/>
    <w:rsid w:val="009666F7"/>
    <w:rsid w:val="00966FD0"/>
    <w:rsid w:val="009700A7"/>
    <w:rsid w:val="0097083F"/>
    <w:rsid w:val="00971756"/>
    <w:rsid w:val="00971943"/>
    <w:rsid w:val="00971DCB"/>
    <w:rsid w:val="0097477A"/>
    <w:rsid w:val="009747EF"/>
    <w:rsid w:val="00974C17"/>
    <w:rsid w:val="00977814"/>
    <w:rsid w:val="00977FDF"/>
    <w:rsid w:val="00980251"/>
    <w:rsid w:val="00980A78"/>
    <w:rsid w:val="00980FD6"/>
    <w:rsid w:val="00981529"/>
    <w:rsid w:val="00981C6E"/>
    <w:rsid w:val="00982586"/>
    <w:rsid w:val="0098372B"/>
    <w:rsid w:val="00983C29"/>
    <w:rsid w:val="00984298"/>
    <w:rsid w:val="00984715"/>
    <w:rsid w:val="00984FA2"/>
    <w:rsid w:val="00985AD4"/>
    <w:rsid w:val="00985C9B"/>
    <w:rsid w:val="00992766"/>
    <w:rsid w:val="0099381E"/>
    <w:rsid w:val="00993F1D"/>
    <w:rsid w:val="009947AD"/>
    <w:rsid w:val="009958BD"/>
    <w:rsid w:val="00995A58"/>
    <w:rsid w:val="00995AF6"/>
    <w:rsid w:val="009960A5"/>
    <w:rsid w:val="0099678E"/>
    <w:rsid w:val="00996A32"/>
    <w:rsid w:val="00997198"/>
    <w:rsid w:val="009A30BE"/>
    <w:rsid w:val="009A30D6"/>
    <w:rsid w:val="009A4744"/>
    <w:rsid w:val="009A4BCA"/>
    <w:rsid w:val="009A5F8A"/>
    <w:rsid w:val="009A6869"/>
    <w:rsid w:val="009A6B71"/>
    <w:rsid w:val="009A6EF9"/>
    <w:rsid w:val="009A7A2D"/>
    <w:rsid w:val="009A7C84"/>
    <w:rsid w:val="009B0EC3"/>
    <w:rsid w:val="009B12EE"/>
    <w:rsid w:val="009B17F8"/>
    <w:rsid w:val="009B218C"/>
    <w:rsid w:val="009B2787"/>
    <w:rsid w:val="009B2F81"/>
    <w:rsid w:val="009B36B8"/>
    <w:rsid w:val="009B3F29"/>
    <w:rsid w:val="009B5D91"/>
    <w:rsid w:val="009C11B3"/>
    <w:rsid w:val="009C1485"/>
    <w:rsid w:val="009C148D"/>
    <w:rsid w:val="009C1502"/>
    <w:rsid w:val="009C2598"/>
    <w:rsid w:val="009C2EB9"/>
    <w:rsid w:val="009C3007"/>
    <w:rsid w:val="009C3734"/>
    <w:rsid w:val="009C4D88"/>
    <w:rsid w:val="009C59B3"/>
    <w:rsid w:val="009C749C"/>
    <w:rsid w:val="009C7514"/>
    <w:rsid w:val="009C7694"/>
    <w:rsid w:val="009C7943"/>
    <w:rsid w:val="009D032C"/>
    <w:rsid w:val="009D0632"/>
    <w:rsid w:val="009D14A7"/>
    <w:rsid w:val="009D2EDE"/>
    <w:rsid w:val="009D3792"/>
    <w:rsid w:val="009D5213"/>
    <w:rsid w:val="009D5E99"/>
    <w:rsid w:val="009D62FF"/>
    <w:rsid w:val="009D665E"/>
    <w:rsid w:val="009E05C3"/>
    <w:rsid w:val="009E0F3F"/>
    <w:rsid w:val="009E2657"/>
    <w:rsid w:val="009E2CCF"/>
    <w:rsid w:val="009E30A8"/>
    <w:rsid w:val="009E3C56"/>
    <w:rsid w:val="009E3D35"/>
    <w:rsid w:val="009E3F79"/>
    <w:rsid w:val="009E4204"/>
    <w:rsid w:val="009E5880"/>
    <w:rsid w:val="009E58B4"/>
    <w:rsid w:val="009E719D"/>
    <w:rsid w:val="009E7663"/>
    <w:rsid w:val="009E794F"/>
    <w:rsid w:val="009F0FE8"/>
    <w:rsid w:val="009F1716"/>
    <w:rsid w:val="009F1E2C"/>
    <w:rsid w:val="009F2228"/>
    <w:rsid w:val="009F2D0A"/>
    <w:rsid w:val="009F3CEA"/>
    <w:rsid w:val="009F5BE7"/>
    <w:rsid w:val="009F6B02"/>
    <w:rsid w:val="009F6CFB"/>
    <w:rsid w:val="009F71F8"/>
    <w:rsid w:val="009F7EAD"/>
    <w:rsid w:val="009F7ECD"/>
    <w:rsid w:val="00A002C2"/>
    <w:rsid w:val="00A01179"/>
    <w:rsid w:val="00A01A87"/>
    <w:rsid w:val="00A02564"/>
    <w:rsid w:val="00A02BC7"/>
    <w:rsid w:val="00A02C65"/>
    <w:rsid w:val="00A052B4"/>
    <w:rsid w:val="00A05835"/>
    <w:rsid w:val="00A07B23"/>
    <w:rsid w:val="00A101F6"/>
    <w:rsid w:val="00A109E6"/>
    <w:rsid w:val="00A1178E"/>
    <w:rsid w:val="00A13EAE"/>
    <w:rsid w:val="00A14A10"/>
    <w:rsid w:val="00A14ABE"/>
    <w:rsid w:val="00A14BCE"/>
    <w:rsid w:val="00A14C96"/>
    <w:rsid w:val="00A156C0"/>
    <w:rsid w:val="00A16110"/>
    <w:rsid w:val="00A16242"/>
    <w:rsid w:val="00A2070E"/>
    <w:rsid w:val="00A20ACF"/>
    <w:rsid w:val="00A20F20"/>
    <w:rsid w:val="00A21061"/>
    <w:rsid w:val="00A211F8"/>
    <w:rsid w:val="00A2140D"/>
    <w:rsid w:val="00A224FE"/>
    <w:rsid w:val="00A22600"/>
    <w:rsid w:val="00A2269D"/>
    <w:rsid w:val="00A227F2"/>
    <w:rsid w:val="00A22FD3"/>
    <w:rsid w:val="00A25697"/>
    <w:rsid w:val="00A25985"/>
    <w:rsid w:val="00A2640D"/>
    <w:rsid w:val="00A26B23"/>
    <w:rsid w:val="00A27B5D"/>
    <w:rsid w:val="00A3038F"/>
    <w:rsid w:val="00A30B00"/>
    <w:rsid w:val="00A31BC7"/>
    <w:rsid w:val="00A3296C"/>
    <w:rsid w:val="00A33514"/>
    <w:rsid w:val="00A33F25"/>
    <w:rsid w:val="00A35B0D"/>
    <w:rsid w:val="00A366B8"/>
    <w:rsid w:val="00A3681E"/>
    <w:rsid w:val="00A40CE3"/>
    <w:rsid w:val="00A40FE1"/>
    <w:rsid w:val="00A41B76"/>
    <w:rsid w:val="00A41E2D"/>
    <w:rsid w:val="00A42299"/>
    <w:rsid w:val="00A441E3"/>
    <w:rsid w:val="00A4474E"/>
    <w:rsid w:val="00A45123"/>
    <w:rsid w:val="00A45176"/>
    <w:rsid w:val="00A50420"/>
    <w:rsid w:val="00A50D0A"/>
    <w:rsid w:val="00A52736"/>
    <w:rsid w:val="00A527D3"/>
    <w:rsid w:val="00A52BBF"/>
    <w:rsid w:val="00A53EBF"/>
    <w:rsid w:val="00A54239"/>
    <w:rsid w:val="00A55E28"/>
    <w:rsid w:val="00A56DD7"/>
    <w:rsid w:val="00A56E57"/>
    <w:rsid w:val="00A57290"/>
    <w:rsid w:val="00A60292"/>
    <w:rsid w:val="00A60436"/>
    <w:rsid w:val="00A605FC"/>
    <w:rsid w:val="00A60BDD"/>
    <w:rsid w:val="00A6153F"/>
    <w:rsid w:val="00A61C31"/>
    <w:rsid w:val="00A66664"/>
    <w:rsid w:val="00A6700A"/>
    <w:rsid w:val="00A67C9F"/>
    <w:rsid w:val="00A67EEF"/>
    <w:rsid w:val="00A7079D"/>
    <w:rsid w:val="00A72B2F"/>
    <w:rsid w:val="00A74D93"/>
    <w:rsid w:val="00A75527"/>
    <w:rsid w:val="00A75BAB"/>
    <w:rsid w:val="00A763EB"/>
    <w:rsid w:val="00A76B48"/>
    <w:rsid w:val="00A770B0"/>
    <w:rsid w:val="00A773B5"/>
    <w:rsid w:val="00A77463"/>
    <w:rsid w:val="00A77C4F"/>
    <w:rsid w:val="00A77E46"/>
    <w:rsid w:val="00A80929"/>
    <w:rsid w:val="00A80CBC"/>
    <w:rsid w:val="00A81267"/>
    <w:rsid w:val="00A84B21"/>
    <w:rsid w:val="00A8529D"/>
    <w:rsid w:val="00A85C06"/>
    <w:rsid w:val="00A868B9"/>
    <w:rsid w:val="00A875CF"/>
    <w:rsid w:val="00A90E01"/>
    <w:rsid w:val="00A91216"/>
    <w:rsid w:val="00A9146C"/>
    <w:rsid w:val="00A91890"/>
    <w:rsid w:val="00A919E5"/>
    <w:rsid w:val="00A91CE7"/>
    <w:rsid w:val="00A92C4E"/>
    <w:rsid w:val="00A93011"/>
    <w:rsid w:val="00A946E0"/>
    <w:rsid w:val="00A953D2"/>
    <w:rsid w:val="00A96BD5"/>
    <w:rsid w:val="00A97BB9"/>
    <w:rsid w:val="00AA1251"/>
    <w:rsid w:val="00AA1372"/>
    <w:rsid w:val="00AA3E12"/>
    <w:rsid w:val="00AA3ED5"/>
    <w:rsid w:val="00AA4C46"/>
    <w:rsid w:val="00AA5087"/>
    <w:rsid w:val="00AA633F"/>
    <w:rsid w:val="00AA6909"/>
    <w:rsid w:val="00AA698F"/>
    <w:rsid w:val="00AA712F"/>
    <w:rsid w:val="00AA7E9A"/>
    <w:rsid w:val="00AB1EC3"/>
    <w:rsid w:val="00AB25C1"/>
    <w:rsid w:val="00AB50C5"/>
    <w:rsid w:val="00AB5840"/>
    <w:rsid w:val="00AB596F"/>
    <w:rsid w:val="00AB5A69"/>
    <w:rsid w:val="00AB6768"/>
    <w:rsid w:val="00AB7AE2"/>
    <w:rsid w:val="00AC1BB2"/>
    <w:rsid w:val="00AC1F5C"/>
    <w:rsid w:val="00AC21BE"/>
    <w:rsid w:val="00AC4562"/>
    <w:rsid w:val="00AC4778"/>
    <w:rsid w:val="00AC6553"/>
    <w:rsid w:val="00AC7246"/>
    <w:rsid w:val="00AC78C9"/>
    <w:rsid w:val="00AC7CA8"/>
    <w:rsid w:val="00AC7DAC"/>
    <w:rsid w:val="00AD0107"/>
    <w:rsid w:val="00AD0402"/>
    <w:rsid w:val="00AD17E8"/>
    <w:rsid w:val="00AD32DD"/>
    <w:rsid w:val="00AD4A65"/>
    <w:rsid w:val="00AD62DE"/>
    <w:rsid w:val="00AD6DA1"/>
    <w:rsid w:val="00AD6DF5"/>
    <w:rsid w:val="00AD74AB"/>
    <w:rsid w:val="00AD7960"/>
    <w:rsid w:val="00AE1523"/>
    <w:rsid w:val="00AE27C8"/>
    <w:rsid w:val="00AE3DA3"/>
    <w:rsid w:val="00AE6163"/>
    <w:rsid w:val="00AE7286"/>
    <w:rsid w:val="00AE76E6"/>
    <w:rsid w:val="00AF036F"/>
    <w:rsid w:val="00AF0B8C"/>
    <w:rsid w:val="00AF3627"/>
    <w:rsid w:val="00AF3952"/>
    <w:rsid w:val="00AF4EC7"/>
    <w:rsid w:val="00AF4FDB"/>
    <w:rsid w:val="00AF5B56"/>
    <w:rsid w:val="00AF76C0"/>
    <w:rsid w:val="00B00190"/>
    <w:rsid w:val="00B00C02"/>
    <w:rsid w:val="00B00C2A"/>
    <w:rsid w:val="00B0183E"/>
    <w:rsid w:val="00B0203A"/>
    <w:rsid w:val="00B021CF"/>
    <w:rsid w:val="00B03165"/>
    <w:rsid w:val="00B039F4"/>
    <w:rsid w:val="00B0487F"/>
    <w:rsid w:val="00B04EB6"/>
    <w:rsid w:val="00B04EC8"/>
    <w:rsid w:val="00B05985"/>
    <w:rsid w:val="00B060D4"/>
    <w:rsid w:val="00B06D9F"/>
    <w:rsid w:val="00B119D4"/>
    <w:rsid w:val="00B11C69"/>
    <w:rsid w:val="00B127AE"/>
    <w:rsid w:val="00B13105"/>
    <w:rsid w:val="00B14173"/>
    <w:rsid w:val="00B16D7C"/>
    <w:rsid w:val="00B16FE4"/>
    <w:rsid w:val="00B20484"/>
    <w:rsid w:val="00B204B0"/>
    <w:rsid w:val="00B2160E"/>
    <w:rsid w:val="00B228FC"/>
    <w:rsid w:val="00B22C9B"/>
    <w:rsid w:val="00B248BF"/>
    <w:rsid w:val="00B25D85"/>
    <w:rsid w:val="00B262BA"/>
    <w:rsid w:val="00B2679B"/>
    <w:rsid w:val="00B27C25"/>
    <w:rsid w:val="00B27D8B"/>
    <w:rsid w:val="00B3029E"/>
    <w:rsid w:val="00B322B4"/>
    <w:rsid w:val="00B32942"/>
    <w:rsid w:val="00B32A8E"/>
    <w:rsid w:val="00B332E9"/>
    <w:rsid w:val="00B33D78"/>
    <w:rsid w:val="00B34875"/>
    <w:rsid w:val="00B34B97"/>
    <w:rsid w:val="00B351D4"/>
    <w:rsid w:val="00B355C4"/>
    <w:rsid w:val="00B35F55"/>
    <w:rsid w:val="00B36122"/>
    <w:rsid w:val="00B36473"/>
    <w:rsid w:val="00B374E6"/>
    <w:rsid w:val="00B40C4B"/>
    <w:rsid w:val="00B4266C"/>
    <w:rsid w:val="00B43614"/>
    <w:rsid w:val="00B43C8E"/>
    <w:rsid w:val="00B447CA"/>
    <w:rsid w:val="00B45370"/>
    <w:rsid w:val="00B453B6"/>
    <w:rsid w:val="00B45BBE"/>
    <w:rsid w:val="00B45D77"/>
    <w:rsid w:val="00B466BC"/>
    <w:rsid w:val="00B46D92"/>
    <w:rsid w:val="00B47003"/>
    <w:rsid w:val="00B47606"/>
    <w:rsid w:val="00B501CC"/>
    <w:rsid w:val="00B501F9"/>
    <w:rsid w:val="00B51B6E"/>
    <w:rsid w:val="00B51DAA"/>
    <w:rsid w:val="00B5234C"/>
    <w:rsid w:val="00B5337D"/>
    <w:rsid w:val="00B5419A"/>
    <w:rsid w:val="00B541A3"/>
    <w:rsid w:val="00B54602"/>
    <w:rsid w:val="00B54EFC"/>
    <w:rsid w:val="00B555F2"/>
    <w:rsid w:val="00B577CD"/>
    <w:rsid w:val="00B616E3"/>
    <w:rsid w:val="00B61743"/>
    <w:rsid w:val="00B618C5"/>
    <w:rsid w:val="00B62DD2"/>
    <w:rsid w:val="00B64E04"/>
    <w:rsid w:val="00B65C93"/>
    <w:rsid w:val="00B663FE"/>
    <w:rsid w:val="00B66F50"/>
    <w:rsid w:val="00B67953"/>
    <w:rsid w:val="00B67A35"/>
    <w:rsid w:val="00B718A6"/>
    <w:rsid w:val="00B720FE"/>
    <w:rsid w:val="00B73406"/>
    <w:rsid w:val="00B73964"/>
    <w:rsid w:val="00B74B19"/>
    <w:rsid w:val="00B75A38"/>
    <w:rsid w:val="00B76CDD"/>
    <w:rsid w:val="00B76D90"/>
    <w:rsid w:val="00B77248"/>
    <w:rsid w:val="00B777DC"/>
    <w:rsid w:val="00B81043"/>
    <w:rsid w:val="00B824F0"/>
    <w:rsid w:val="00B8384B"/>
    <w:rsid w:val="00B84673"/>
    <w:rsid w:val="00B84CED"/>
    <w:rsid w:val="00B861D4"/>
    <w:rsid w:val="00B87729"/>
    <w:rsid w:val="00B90005"/>
    <w:rsid w:val="00B90D94"/>
    <w:rsid w:val="00B91A34"/>
    <w:rsid w:val="00B927F6"/>
    <w:rsid w:val="00B92FD0"/>
    <w:rsid w:val="00B93561"/>
    <w:rsid w:val="00B93DBE"/>
    <w:rsid w:val="00B94D54"/>
    <w:rsid w:val="00B96069"/>
    <w:rsid w:val="00B960D2"/>
    <w:rsid w:val="00B96242"/>
    <w:rsid w:val="00B963D0"/>
    <w:rsid w:val="00B969F8"/>
    <w:rsid w:val="00B96B36"/>
    <w:rsid w:val="00BA1A8F"/>
    <w:rsid w:val="00BA1B0C"/>
    <w:rsid w:val="00BA2859"/>
    <w:rsid w:val="00BA317E"/>
    <w:rsid w:val="00BA54D4"/>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1F4"/>
    <w:rsid w:val="00BB66D3"/>
    <w:rsid w:val="00BB6AE9"/>
    <w:rsid w:val="00BB7754"/>
    <w:rsid w:val="00BC0042"/>
    <w:rsid w:val="00BC0A6F"/>
    <w:rsid w:val="00BC24BB"/>
    <w:rsid w:val="00BC44A1"/>
    <w:rsid w:val="00BC46B3"/>
    <w:rsid w:val="00BC48B7"/>
    <w:rsid w:val="00BC59A9"/>
    <w:rsid w:val="00BC6192"/>
    <w:rsid w:val="00BC6269"/>
    <w:rsid w:val="00BC7216"/>
    <w:rsid w:val="00BC7539"/>
    <w:rsid w:val="00BC7CBC"/>
    <w:rsid w:val="00BD12C3"/>
    <w:rsid w:val="00BD1516"/>
    <w:rsid w:val="00BD3687"/>
    <w:rsid w:val="00BD36A5"/>
    <w:rsid w:val="00BD3758"/>
    <w:rsid w:val="00BD388F"/>
    <w:rsid w:val="00BD463A"/>
    <w:rsid w:val="00BD5B39"/>
    <w:rsid w:val="00BD69B9"/>
    <w:rsid w:val="00BD6E7B"/>
    <w:rsid w:val="00BD7FD5"/>
    <w:rsid w:val="00BE1CB3"/>
    <w:rsid w:val="00BE24A5"/>
    <w:rsid w:val="00BE2C93"/>
    <w:rsid w:val="00BE32F4"/>
    <w:rsid w:val="00BE362C"/>
    <w:rsid w:val="00BE48D7"/>
    <w:rsid w:val="00BE49DD"/>
    <w:rsid w:val="00BE5129"/>
    <w:rsid w:val="00BE5425"/>
    <w:rsid w:val="00BE5543"/>
    <w:rsid w:val="00BE5A1E"/>
    <w:rsid w:val="00BE66F8"/>
    <w:rsid w:val="00BE6CCB"/>
    <w:rsid w:val="00BE73CA"/>
    <w:rsid w:val="00BF1B7D"/>
    <w:rsid w:val="00BF1FB8"/>
    <w:rsid w:val="00BF2BE1"/>
    <w:rsid w:val="00BF3003"/>
    <w:rsid w:val="00BF3F59"/>
    <w:rsid w:val="00BF4216"/>
    <w:rsid w:val="00BF4972"/>
    <w:rsid w:val="00BF4F24"/>
    <w:rsid w:val="00BF4F93"/>
    <w:rsid w:val="00BF5BF3"/>
    <w:rsid w:val="00C00316"/>
    <w:rsid w:val="00C02E10"/>
    <w:rsid w:val="00C0485C"/>
    <w:rsid w:val="00C055EE"/>
    <w:rsid w:val="00C06A3D"/>
    <w:rsid w:val="00C078CF"/>
    <w:rsid w:val="00C10538"/>
    <w:rsid w:val="00C10B7C"/>
    <w:rsid w:val="00C1169B"/>
    <w:rsid w:val="00C1186B"/>
    <w:rsid w:val="00C121F1"/>
    <w:rsid w:val="00C130D4"/>
    <w:rsid w:val="00C134BB"/>
    <w:rsid w:val="00C155DE"/>
    <w:rsid w:val="00C15EB7"/>
    <w:rsid w:val="00C16E1E"/>
    <w:rsid w:val="00C17D27"/>
    <w:rsid w:val="00C20934"/>
    <w:rsid w:val="00C20B19"/>
    <w:rsid w:val="00C20F59"/>
    <w:rsid w:val="00C21039"/>
    <w:rsid w:val="00C24A6E"/>
    <w:rsid w:val="00C255B7"/>
    <w:rsid w:val="00C2681E"/>
    <w:rsid w:val="00C268FA"/>
    <w:rsid w:val="00C272F6"/>
    <w:rsid w:val="00C30266"/>
    <w:rsid w:val="00C308A1"/>
    <w:rsid w:val="00C318C7"/>
    <w:rsid w:val="00C325CC"/>
    <w:rsid w:val="00C32620"/>
    <w:rsid w:val="00C32CB2"/>
    <w:rsid w:val="00C33218"/>
    <w:rsid w:val="00C33344"/>
    <w:rsid w:val="00C3383B"/>
    <w:rsid w:val="00C36694"/>
    <w:rsid w:val="00C376EF"/>
    <w:rsid w:val="00C401DE"/>
    <w:rsid w:val="00C4021E"/>
    <w:rsid w:val="00C404D5"/>
    <w:rsid w:val="00C415AE"/>
    <w:rsid w:val="00C41868"/>
    <w:rsid w:val="00C41D86"/>
    <w:rsid w:val="00C44B96"/>
    <w:rsid w:val="00C45975"/>
    <w:rsid w:val="00C459CA"/>
    <w:rsid w:val="00C46225"/>
    <w:rsid w:val="00C4673F"/>
    <w:rsid w:val="00C47818"/>
    <w:rsid w:val="00C50A6A"/>
    <w:rsid w:val="00C51E5F"/>
    <w:rsid w:val="00C52403"/>
    <w:rsid w:val="00C5446F"/>
    <w:rsid w:val="00C545CD"/>
    <w:rsid w:val="00C546BD"/>
    <w:rsid w:val="00C548EE"/>
    <w:rsid w:val="00C54D89"/>
    <w:rsid w:val="00C55FC5"/>
    <w:rsid w:val="00C562C2"/>
    <w:rsid w:val="00C56792"/>
    <w:rsid w:val="00C57430"/>
    <w:rsid w:val="00C60ABD"/>
    <w:rsid w:val="00C60F8F"/>
    <w:rsid w:val="00C6170E"/>
    <w:rsid w:val="00C617B0"/>
    <w:rsid w:val="00C61B64"/>
    <w:rsid w:val="00C626AC"/>
    <w:rsid w:val="00C65175"/>
    <w:rsid w:val="00C6589F"/>
    <w:rsid w:val="00C663DF"/>
    <w:rsid w:val="00C6699A"/>
    <w:rsid w:val="00C66C71"/>
    <w:rsid w:val="00C670F2"/>
    <w:rsid w:val="00C67B15"/>
    <w:rsid w:val="00C67D95"/>
    <w:rsid w:val="00C706DD"/>
    <w:rsid w:val="00C711A2"/>
    <w:rsid w:val="00C72A4B"/>
    <w:rsid w:val="00C73C1C"/>
    <w:rsid w:val="00C762AE"/>
    <w:rsid w:val="00C76B7F"/>
    <w:rsid w:val="00C77AA7"/>
    <w:rsid w:val="00C77DF2"/>
    <w:rsid w:val="00C77E35"/>
    <w:rsid w:val="00C805CC"/>
    <w:rsid w:val="00C810A8"/>
    <w:rsid w:val="00C81911"/>
    <w:rsid w:val="00C823BC"/>
    <w:rsid w:val="00C837A0"/>
    <w:rsid w:val="00C846E4"/>
    <w:rsid w:val="00C84982"/>
    <w:rsid w:val="00C84FEC"/>
    <w:rsid w:val="00C8761B"/>
    <w:rsid w:val="00C879A4"/>
    <w:rsid w:val="00C93953"/>
    <w:rsid w:val="00C94014"/>
    <w:rsid w:val="00C94CF3"/>
    <w:rsid w:val="00C96BE2"/>
    <w:rsid w:val="00C974C7"/>
    <w:rsid w:val="00C9771C"/>
    <w:rsid w:val="00C979F4"/>
    <w:rsid w:val="00C97B51"/>
    <w:rsid w:val="00CA027D"/>
    <w:rsid w:val="00CA0469"/>
    <w:rsid w:val="00CA08C6"/>
    <w:rsid w:val="00CA1E86"/>
    <w:rsid w:val="00CA23ED"/>
    <w:rsid w:val="00CA2D6F"/>
    <w:rsid w:val="00CA55D4"/>
    <w:rsid w:val="00CA5AF4"/>
    <w:rsid w:val="00CA5CDF"/>
    <w:rsid w:val="00CA6004"/>
    <w:rsid w:val="00CA60CC"/>
    <w:rsid w:val="00CA71CC"/>
    <w:rsid w:val="00CA7EF1"/>
    <w:rsid w:val="00CB0312"/>
    <w:rsid w:val="00CB0436"/>
    <w:rsid w:val="00CB0AEA"/>
    <w:rsid w:val="00CB0CC6"/>
    <w:rsid w:val="00CB0DDA"/>
    <w:rsid w:val="00CB0FC3"/>
    <w:rsid w:val="00CB1EE6"/>
    <w:rsid w:val="00CB392C"/>
    <w:rsid w:val="00CB4A20"/>
    <w:rsid w:val="00CB5DEC"/>
    <w:rsid w:val="00CB5ECE"/>
    <w:rsid w:val="00CB71A4"/>
    <w:rsid w:val="00CB7961"/>
    <w:rsid w:val="00CC0C51"/>
    <w:rsid w:val="00CC114D"/>
    <w:rsid w:val="00CC3A09"/>
    <w:rsid w:val="00CC5DF4"/>
    <w:rsid w:val="00CC6514"/>
    <w:rsid w:val="00CC6536"/>
    <w:rsid w:val="00CC72B7"/>
    <w:rsid w:val="00CD0EA7"/>
    <w:rsid w:val="00CD26A5"/>
    <w:rsid w:val="00CD278A"/>
    <w:rsid w:val="00CD31C7"/>
    <w:rsid w:val="00CD31E8"/>
    <w:rsid w:val="00CD6D8F"/>
    <w:rsid w:val="00CD74C4"/>
    <w:rsid w:val="00CE1192"/>
    <w:rsid w:val="00CE11D6"/>
    <w:rsid w:val="00CE26DE"/>
    <w:rsid w:val="00CE32F1"/>
    <w:rsid w:val="00CE3D8F"/>
    <w:rsid w:val="00CE5D4B"/>
    <w:rsid w:val="00CE5F92"/>
    <w:rsid w:val="00CE6337"/>
    <w:rsid w:val="00CE7128"/>
    <w:rsid w:val="00CE7536"/>
    <w:rsid w:val="00CE78EB"/>
    <w:rsid w:val="00CE7C56"/>
    <w:rsid w:val="00CF09D7"/>
    <w:rsid w:val="00CF22F8"/>
    <w:rsid w:val="00CF23B7"/>
    <w:rsid w:val="00CF2F07"/>
    <w:rsid w:val="00CF330E"/>
    <w:rsid w:val="00CF39BF"/>
    <w:rsid w:val="00CF5083"/>
    <w:rsid w:val="00CF55CA"/>
    <w:rsid w:val="00CF584F"/>
    <w:rsid w:val="00CF6865"/>
    <w:rsid w:val="00CF7F40"/>
    <w:rsid w:val="00D00867"/>
    <w:rsid w:val="00D012A2"/>
    <w:rsid w:val="00D01642"/>
    <w:rsid w:val="00D02623"/>
    <w:rsid w:val="00D03BCF"/>
    <w:rsid w:val="00D03EBB"/>
    <w:rsid w:val="00D0442D"/>
    <w:rsid w:val="00D0567E"/>
    <w:rsid w:val="00D0579C"/>
    <w:rsid w:val="00D05A94"/>
    <w:rsid w:val="00D10AC2"/>
    <w:rsid w:val="00D10DDE"/>
    <w:rsid w:val="00D11588"/>
    <w:rsid w:val="00D12FD7"/>
    <w:rsid w:val="00D14071"/>
    <w:rsid w:val="00D1419B"/>
    <w:rsid w:val="00D15151"/>
    <w:rsid w:val="00D157E5"/>
    <w:rsid w:val="00D15B26"/>
    <w:rsid w:val="00D15EF5"/>
    <w:rsid w:val="00D17066"/>
    <w:rsid w:val="00D2052F"/>
    <w:rsid w:val="00D208D2"/>
    <w:rsid w:val="00D209BA"/>
    <w:rsid w:val="00D20E19"/>
    <w:rsid w:val="00D21DB2"/>
    <w:rsid w:val="00D21F85"/>
    <w:rsid w:val="00D22624"/>
    <w:rsid w:val="00D23943"/>
    <w:rsid w:val="00D241D1"/>
    <w:rsid w:val="00D24CA8"/>
    <w:rsid w:val="00D257C8"/>
    <w:rsid w:val="00D25B11"/>
    <w:rsid w:val="00D25C36"/>
    <w:rsid w:val="00D25CC1"/>
    <w:rsid w:val="00D26D25"/>
    <w:rsid w:val="00D27BA4"/>
    <w:rsid w:val="00D30FC2"/>
    <w:rsid w:val="00D31862"/>
    <w:rsid w:val="00D318EB"/>
    <w:rsid w:val="00D31A2C"/>
    <w:rsid w:val="00D32AB3"/>
    <w:rsid w:val="00D32C89"/>
    <w:rsid w:val="00D34BFF"/>
    <w:rsid w:val="00D372D7"/>
    <w:rsid w:val="00D379F6"/>
    <w:rsid w:val="00D37F9E"/>
    <w:rsid w:val="00D4075B"/>
    <w:rsid w:val="00D41122"/>
    <w:rsid w:val="00D41FAC"/>
    <w:rsid w:val="00D422BE"/>
    <w:rsid w:val="00D42379"/>
    <w:rsid w:val="00D43956"/>
    <w:rsid w:val="00D43D2F"/>
    <w:rsid w:val="00D50169"/>
    <w:rsid w:val="00D5036B"/>
    <w:rsid w:val="00D504F3"/>
    <w:rsid w:val="00D51173"/>
    <w:rsid w:val="00D51EB7"/>
    <w:rsid w:val="00D51F0A"/>
    <w:rsid w:val="00D53233"/>
    <w:rsid w:val="00D53648"/>
    <w:rsid w:val="00D53A85"/>
    <w:rsid w:val="00D547EC"/>
    <w:rsid w:val="00D548FD"/>
    <w:rsid w:val="00D553E7"/>
    <w:rsid w:val="00D55CC9"/>
    <w:rsid w:val="00D56452"/>
    <w:rsid w:val="00D607EA"/>
    <w:rsid w:val="00D63592"/>
    <w:rsid w:val="00D64B6C"/>
    <w:rsid w:val="00D66812"/>
    <w:rsid w:val="00D67335"/>
    <w:rsid w:val="00D702A5"/>
    <w:rsid w:val="00D706C5"/>
    <w:rsid w:val="00D71A68"/>
    <w:rsid w:val="00D71DBD"/>
    <w:rsid w:val="00D73439"/>
    <w:rsid w:val="00D741DB"/>
    <w:rsid w:val="00D7480D"/>
    <w:rsid w:val="00D74B95"/>
    <w:rsid w:val="00D74C37"/>
    <w:rsid w:val="00D7570D"/>
    <w:rsid w:val="00D767F9"/>
    <w:rsid w:val="00D76BD0"/>
    <w:rsid w:val="00D76F0F"/>
    <w:rsid w:val="00D77026"/>
    <w:rsid w:val="00D774CB"/>
    <w:rsid w:val="00D81247"/>
    <w:rsid w:val="00D8130E"/>
    <w:rsid w:val="00D81B72"/>
    <w:rsid w:val="00D81E32"/>
    <w:rsid w:val="00D81EB3"/>
    <w:rsid w:val="00D822CE"/>
    <w:rsid w:val="00D828DB"/>
    <w:rsid w:val="00D8298D"/>
    <w:rsid w:val="00D82B8E"/>
    <w:rsid w:val="00D82D2D"/>
    <w:rsid w:val="00D82E1D"/>
    <w:rsid w:val="00D82F99"/>
    <w:rsid w:val="00D8300B"/>
    <w:rsid w:val="00D838B9"/>
    <w:rsid w:val="00D83E96"/>
    <w:rsid w:val="00D83EE1"/>
    <w:rsid w:val="00D84750"/>
    <w:rsid w:val="00D84B86"/>
    <w:rsid w:val="00D852B3"/>
    <w:rsid w:val="00D85869"/>
    <w:rsid w:val="00D876C9"/>
    <w:rsid w:val="00D87B10"/>
    <w:rsid w:val="00D87C66"/>
    <w:rsid w:val="00D906E6"/>
    <w:rsid w:val="00D913AB"/>
    <w:rsid w:val="00D91D57"/>
    <w:rsid w:val="00D925B0"/>
    <w:rsid w:val="00D96231"/>
    <w:rsid w:val="00DA1062"/>
    <w:rsid w:val="00DA1153"/>
    <w:rsid w:val="00DA2348"/>
    <w:rsid w:val="00DA331F"/>
    <w:rsid w:val="00DA3C87"/>
    <w:rsid w:val="00DA5198"/>
    <w:rsid w:val="00DA5555"/>
    <w:rsid w:val="00DA6115"/>
    <w:rsid w:val="00DA661D"/>
    <w:rsid w:val="00DA7C7A"/>
    <w:rsid w:val="00DA7F76"/>
    <w:rsid w:val="00DB0EE7"/>
    <w:rsid w:val="00DB1A71"/>
    <w:rsid w:val="00DB2B83"/>
    <w:rsid w:val="00DB45B1"/>
    <w:rsid w:val="00DB4C7F"/>
    <w:rsid w:val="00DB5DCF"/>
    <w:rsid w:val="00DB5E1C"/>
    <w:rsid w:val="00DC00EE"/>
    <w:rsid w:val="00DC1946"/>
    <w:rsid w:val="00DC250A"/>
    <w:rsid w:val="00DC6A63"/>
    <w:rsid w:val="00DC6A83"/>
    <w:rsid w:val="00DD0BAC"/>
    <w:rsid w:val="00DD155F"/>
    <w:rsid w:val="00DD1675"/>
    <w:rsid w:val="00DD2187"/>
    <w:rsid w:val="00DD49C8"/>
    <w:rsid w:val="00DD4A09"/>
    <w:rsid w:val="00DD5423"/>
    <w:rsid w:val="00DD5728"/>
    <w:rsid w:val="00DD5869"/>
    <w:rsid w:val="00DE01E7"/>
    <w:rsid w:val="00DE1F18"/>
    <w:rsid w:val="00DE25E4"/>
    <w:rsid w:val="00DE2A2C"/>
    <w:rsid w:val="00DE3066"/>
    <w:rsid w:val="00DE3371"/>
    <w:rsid w:val="00DE37CF"/>
    <w:rsid w:val="00DE5027"/>
    <w:rsid w:val="00DE5104"/>
    <w:rsid w:val="00DE5987"/>
    <w:rsid w:val="00DF0F70"/>
    <w:rsid w:val="00DF108D"/>
    <w:rsid w:val="00DF1617"/>
    <w:rsid w:val="00DF1B1A"/>
    <w:rsid w:val="00DF1C7B"/>
    <w:rsid w:val="00DF2CFD"/>
    <w:rsid w:val="00DF31D2"/>
    <w:rsid w:val="00DF38BD"/>
    <w:rsid w:val="00DF3C70"/>
    <w:rsid w:val="00DF4668"/>
    <w:rsid w:val="00DF4A99"/>
    <w:rsid w:val="00DF4DCF"/>
    <w:rsid w:val="00DF66AC"/>
    <w:rsid w:val="00DF68CD"/>
    <w:rsid w:val="00E000AD"/>
    <w:rsid w:val="00E00D84"/>
    <w:rsid w:val="00E024BB"/>
    <w:rsid w:val="00E03760"/>
    <w:rsid w:val="00E0485A"/>
    <w:rsid w:val="00E05138"/>
    <w:rsid w:val="00E05E0E"/>
    <w:rsid w:val="00E061A1"/>
    <w:rsid w:val="00E0627F"/>
    <w:rsid w:val="00E06A29"/>
    <w:rsid w:val="00E076DF"/>
    <w:rsid w:val="00E10240"/>
    <w:rsid w:val="00E10C0A"/>
    <w:rsid w:val="00E1157D"/>
    <w:rsid w:val="00E13118"/>
    <w:rsid w:val="00E133BB"/>
    <w:rsid w:val="00E136F0"/>
    <w:rsid w:val="00E171D4"/>
    <w:rsid w:val="00E17823"/>
    <w:rsid w:val="00E17AFF"/>
    <w:rsid w:val="00E2154F"/>
    <w:rsid w:val="00E218E2"/>
    <w:rsid w:val="00E220A7"/>
    <w:rsid w:val="00E22640"/>
    <w:rsid w:val="00E2505F"/>
    <w:rsid w:val="00E26A0E"/>
    <w:rsid w:val="00E27B27"/>
    <w:rsid w:val="00E27E68"/>
    <w:rsid w:val="00E30727"/>
    <w:rsid w:val="00E30E94"/>
    <w:rsid w:val="00E31263"/>
    <w:rsid w:val="00E315FC"/>
    <w:rsid w:val="00E319CD"/>
    <w:rsid w:val="00E31EDF"/>
    <w:rsid w:val="00E322C9"/>
    <w:rsid w:val="00E3247E"/>
    <w:rsid w:val="00E34848"/>
    <w:rsid w:val="00E34F88"/>
    <w:rsid w:val="00E3512A"/>
    <w:rsid w:val="00E357B7"/>
    <w:rsid w:val="00E35A3C"/>
    <w:rsid w:val="00E35B9C"/>
    <w:rsid w:val="00E35F48"/>
    <w:rsid w:val="00E364D5"/>
    <w:rsid w:val="00E36D38"/>
    <w:rsid w:val="00E36DFE"/>
    <w:rsid w:val="00E373FE"/>
    <w:rsid w:val="00E3793E"/>
    <w:rsid w:val="00E406AB"/>
    <w:rsid w:val="00E415EC"/>
    <w:rsid w:val="00E42584"/>
    <w:rsid w:val="00E42587"/>
    <w:rsid w:val="00E428AC"/>
    <w:rsid w:val="00E42F35"/>
    <w:rsid w:val="00E4308E"/>
    <w:rsid w:val="00E43201"/>
    <w:rsid w:val="00E44F73"/>
    <w:rsid w:val="00E460E0"/>
    <w:rsid w:val="00E474B3"/>
    <w:rsid w:val="00E47EC1"/>
    <w:rsid w:val="00E503F9"/>
    <w:rsid w:val="00E504CF"/>
    <w:rsid w:val="00E53234"/>
    <w:rsid w:val="00E54850"/>
    <w:rsid w:val="00E577E4"/>
    <w:rsid w:val="00E57AFE"/>
    <w:rsid w:val="00E6009A"/>
    <w:rsid w:val="00E6012E"/>
    <w:rsid w:val="00E60902"/>
    <w:rsid w:val="00E614FD"/>
    <w:rsid w:val="00E61F11"/>
    <w:rsid w:val="00E62022"/>
    <w:rsid w:val="00E62A87"/>
    <w:rsid w:val="00E63C93"/>
    <w:rsid w:val="00E66BD3"/>
    <w:rsid w:val="00E706C1"/>
    <w:rsid w:val="00E7180A"/>
    <w:rsid w:val="00E71F7B"/>
    <w:rsid w:val="00E73079"/>
    <w:rsid w:val="00E760CC"/>
    <w:rsid w:val="00E77C96"/>
    <w:rsid w:val="00E80759"/>
    <w:rsid w:val="00E80C5F"/>
    <w:rsid w:val="00E81A3E"/>
    <w:rsid w:val="00E81FAD"/>
    <w:rsid w:val="00E8202C"/>
    <w:rsid w:val="00E828BB"/>
    <w:rsid w:val="00E836D3"/>
    <w:rsid w:val="00E838F8"/>
    <w:rsid w:val="00E845B0"/>
    <w:rsid w:val="00E84EF1"/>
    <w:rsid w:val="00E851AB"/>
    <w:rsid w:val="00E85B92"/>
    <w:rsid w:val="00E86623"/>
    <w:rsid w:val="00E87C7F"/>
    <w:rsid w:val="00E9095A"/>
    <w:rsid w:val="00E92862"/>
    <w:rsid w:val="00E93048"/>
    <w:rsid w:val="00E93A68"/>
    <w:rsid w:val="00E93F11"/>
    <w:rsid w:val="00E943F7"/>
    <w:rsid w:val="00E9482A"/>
    <w:rsid w:val="00E94F3E"/>
    <w:rsid w:val="00E9530A"/>
    <w:rsid w:val="00E95E11"/>
    <w:rsid w:val="00EA1CE6"/>
    <w:rsid w:val="00EA27F0"/>
    <w:rsid w:val="00EA3452"/>
    <w:rsid w:val="00EA3C96"/>
    <w:rsid w:val="00EA50A9"/>
    <w:rsid w:val="00EA64B0"/>
    <w:rsid w:val="00EA73CF"/>
    <w:rsid w:val="00EB02D7"/>
    <w:rsid w:val="00EB080B"/>
    <w:rsid w:val="00EB1FF8"/>
    <w:rsid w:val="00EB3636"/>
    <w:rsid w:val="00EB3680"/>
    <w:rsid w:val="00EB4604"/>
    <w:rsid w:val="00EB6539"/>
    <w:rsid w:val="00EB65F6"/>
    <w:rsid w:val="00EB66BD"/>
    <w:rsid w:val="00EB7253"/>
    <w:rsid w:val="00EC03F8"/>
    <w:rsid w:val="00EC068A"/>
    <w:rsid w:val="00EC0CE6"/>
    <w:rsid w:val="00EC0E26"/>
    <w:rsid w:val="00EC1115"/>
    <w:rsid w:val="00EC11AB"/>
    <w:rsid w:val="00EC1943"/>
    <w:rsid w:val="00EC281F"/>
    <w:rsid w:val="00EC30C2"/>
    <w:rsid w:val="00EC3615"/>
    <w:rsid w:val="00EC4378"/>
    <w:rsid w:val="00EC4792"/>
    <w:rsid w:val="00EC4887"/>
    <w:rsid w:val="00EC5E5C"/>
    <w:rsid w:val="00EC6043"/>
    <w:rsid w:val="00EC62A2"/>
    <w:rsid w:val="00EC6665"/>
    <w:rsid w:val="00EC6723"/>
    <w:rsid w:val="00EC6A5D"/>
    <w:rsid w:val="00EC751A"/>
    <w:rsid w:val="00EC7F38"/>
    <w:rsid w:val="00ED0E8A"/>
    <w:rsid w:val="00ED10ED"/>
    <w:rsid w:val="00ED14CA"/>
    <w:rsid w:val="00ED2398"/>
    <w:rsid w:val="00ED23FA"/>
    <w:rsid w:val="00ED2571"/>
    <w:rsid w:val="00ED3247"/>
    <w:rsid w:val="00ED40A7"/>
    <w:rsid w:val="00ED55E4"/>
    <w:rsid w:val="00ED593B"/>
    <w:rsid w:val="00ED5AA4"/>
    <w:rsid w:val="00ED62C7"/>
    <w:rsid w:val="00ED6930"/>
    <w:rsid w:val="00ED6FC0"/>
    <w:rsid w:val="00EE1286"/>
    <w:rsid w:val="00EE204E"/>
    <w:rsid w:val="00EE252D"/>
    <w:rsid w:val="00EE35C8"/>
    <w:rsid w:val="00EE49D9"/>
    <w:rsid w:val="00EE6A24"/>
    <w:rsid w:val="00EF08C9"/>
    <w:rsid w:val="00EF143F"/>
    <w:rsid w:val="00EF2617"/>
    <w:rsid w:val="00EF3750"/>
    <w:rsid w:val="00EF3B66"/>
    <w:rsid w:val="00EF40D6"/>
    <w:rsid w:val="00EF4276"/>
    <w:rsid w:val="00EF4D0E"/>
    <w:rsid w:val="00EF6B39"/>
    <w:rsid w:val="00F00503"/>
    <w:rsid w:val="00F0107F"/>
    <w:rsid w:val="00F019AA"/>
    <w:rsid w:val="00F023B2"/>
    <w:rsid w:val="00F02802"/>
    <w:rsid w:val="00F02902"/>
    <w:rsid w:val="00F029BB"/>
    <w:rsid w:val="00F0331D"/>
    <w:rsid w:val="00F04BCC"/>
    <w:rsid w:val="00F04E5D"/>
    <w:rsid w:val="00F0505B"/>
    <w:rsid w:val="00F05066"/>
    <w:rsid w:val="00F059B8"/>
    <w:rsid w:val="00F06786"/>
    <w:rsid w:val="00F07851"/>
    <w:rsid w:val="00F07EDA"/>
    <w:rsid w:val="00F118F1"/>
    <w:rsid w:val="00F11A69"/>
    <w:rsid w:val="00F12593"/>
    <w:rsid w:val="00F133B2"/>
    <w:rsid w:val="00F13B7E"/>
    <w:rsid w:val="00F1442D"/>
    <w:rsid w:val="00F144A6"/>
    <w:rsid w:val="00F145C9"/>
    <w:rsid w:val="00F1540B"/>
    <w:rsid w:val="00F15AC8"/>
    <w:rsid w:val="00F160F5"/>
    <w:rsid w:val="00F168DC"/>
    <w:rsid w:val="00F2285C"/>
    <w:rsid w:val="00F23E62"/>
    <w:rsid w:val="00F24841"/>
    <w:rsid w:val="00F24A96"/>
    <w:rsid w:val="00F24D73"/>
    <w:rsid w:val="00F26535"/>
    <w:rsid w:val="00F2655C"/>
    <w:rsid w:val="00F26D37"/>
    <w:rsid w:val="00F31B7F"/>
    <w:rsid w:val="00F31D13"/>
    <w:rsid w:val="00F33BDD"/>
    <w:rsid w:val="00F34609"/>
    <w:rsid w:val="00F3598F"/>
    <w:rsid w:val="00F36332"/>
    <w:rsid w:val="00F365F9"/>
    <w:rsid w:val="00F366C7"/>
    <w:rsid w:val="00F402BC"/>
    <w:rsid w:val="00F4030F"/>
    <w:rsid w:val="00F40A1C"/>
    <w:rsid w:val="00F40A96"/>
    <w:rsid w:val="00F41BE2"/>
    <w:rsid w:val="00F42A2A"/>
    <w:rsid w:val="00F43C82"/>
    <w:rsid w:val="00F43D02"/>
    <w:rsid w:val="00F460DA"/>
    <w:rsid w:val="00F46C00"/>
    <w:rsid w:val="00F46C3B"/>
    <w:rsid w:val="00F510BF"/>
    <w:rsid w:val="00F511C5"/>
    <w:rsid w:val="00F51413"/>
    <w:rsid w:val="00F5232B"/>
    <w:rsid w:val="00F5261B"/>
    <w:rsid w:val="00F52757"/>
    <w:rsid w:val="00F5281B"/>
    <w:rsid w:val="00F52FD4"/>
    <w:rsid w:val="00F530D6"/>
    <w:rsid w:val="00F53B46"/>
    <w:rsid w:val="00F53F69"/>
    <w:rsid w:val="00F54917"/>
    <w:rsid w:val="00F55E93"/>
    <w:rsid w:val="00F5632B"/>
    <w:rsid w:val="00F571A1"/>
    <w:rsid w:val="00F5763F"/>
    <w:rsid w:val="00F57ABF"/>
    <w:rsid w:val="00F601D9"/>
    <w:rsid w:val="00F609A6"/>
    <w:rsid w:val="00F611E4"/>
    <w:rsid w:val="00F633CA"/>
    <w:rsid w:val="00F6465C"/>
    <w:rsid w:val="00F6496F"/>
    <w:rsid w:val="00F64E50"/>
    <w:rsid w:val="00F65144"/>
    <w:rsid w:val="00F6581F"/>
    <w:rsid w:val="00F679B8"/>
    <w:rsid w:val="00F70234"/>
    <w:rsid w:val="00F70979"/>
    <w:rsid w:val="00F70E7B"/>
    <w:rsid w:val="00F7186F"/>
    <w:rsid w:val="00F72A90"/>
    <w:rsid w:val="00F72CAC"/>
    <w:rsid w:val="00F735C4"/>
    <w:rsid w:val="00F73E51"/>
    <w:rsid w:val="00F74CAB"/>
    <w:rsid w:val="00F7506D"/>
    <w:rsid w:val="00F751A6"/>
    <w:rsid w:val="00F75F0C"/>
    <w:rsid w:val="00F76253"/>
    <w:rsid w:val="00F762E1"/>
    <w:rsid w:val="00F77089"/>
    <w:rsid w:val="00F801D6"/>
    <w:rsid w:val="00F80BB0"/>
    <w:rsid w:val="00F81E7A"/>
    <w:rsid w:val="00F82072"/>
    <w:rsid w:val="00F832DC"/>
    <w:rsid w:val="00F838E6"/>
    <w:rsid w:val="00F85248"/>
    <w:rsid w:val="00F85D06"/>
    <w:rsid w:val="00F85D58"/>
    <w:rsid w:val="00F86700"/>
    <w:rsid w:val="00F872DD"/>
    <w:rsid w:val="00F8797B"/>
    <w:rsid w:val="00F902A7"/>
    <w:rsid w:val="00F90362"/>
    <w:rsid w:val="00F91384"/>
    <w:rsid w:val="00F92ACB"/>
    <w:rsid w:val="00F948F8"/>
    <w:rsid w:val="00F94BAD"/>
    <w:rsid w:val="00F954EF"/>
    <w:rsid w:val="00FA037B"/>
    <w:rsid w:val="00FA067A"/>
    <w:rsid w:val="00FA0A8D"/>
    <w:rsid w:val="00FA12D0"/>
    <w:rsid w:val="00FA1DBA"/>
    <w:rsid w:val="00FA2195"/>
    <w:rsid w:val="00FA2E12"/>
    <w:rsid w:val="00FA35B6"/>
    <w:rsid w:val="00FA3E26"/>
    <w:rsid w:val="00FA4A7C"/>
    <w:rsid w:val="00FA66D8"/>
    <w:rsid w:val="00FA6B1F"/>
    <w:rsid w:val="00FA6E79"/>
    <w:rsid w:val="00FB1667"/>
    <w:rsid w:val="00FB1C1E"/>
    <w:rsid w:val="00FB212F"/>
    <w:rsid w:val="00FB21E6"/>
    <w:rsid w:val="00FB2F32"/>
    <w:rsid w:val="00FB2FFC"/>
    <w:rsid w:val="00FB3316"/>
    <w:rsid w:val="00FB4AB5"/>
    <w:rsid w:val="00FB4DDC"/>
    <w:rsid w:val="00FB607C"/>
    <w:rsid w:val="00FB6D29"/>
    <w:rsid w:val="00FC07E1"/>
    <w:rsid w:val="00FC1922"/>
    <w:rsid w:val="00FC1A4E"/>
    <w:rsid w:val="00FC34B9"/>
    <w:rsid w:val="00FC360A"/>
    <w:rsid w:val="00FC3F27"/>
    <w:rsid w:val="00FC5A05"/>
    <w:rsid w:val="00FC5B6D"/>
    <w:rsid w:val="00FC5F63"/>
    <w:rsid w:val="00FD0E2B"/>
    <w:rsid w:val="00FD1157"/>
    <w:rsid w:val="00FD1549"/>
    <w:rsid w:val="00FD180F"/>
    <w:rsid w:val="00FD2140"/>
    <w:rsid w:val="00FD2181"/>
    <w:rsid w:val="00FD225D"/>
    <w:rsid w:val="00FD3558"/>
    <w:rsid w:val="00FD40E6"/>
    <w:rsid w:val="00FD4BC2"/>
    <w:rsid w:val="00FD56AD"/>
    <w:rsid w:val="00FD5EA4"/>
    <w:rsid w:val="00FD7B25"/>
    <w:rsid w:val="00FE0037"/>
    <w:rsid w:val="00FE08CD"/>
    <w:rsid w:val="00FE09A9"/>
    <w:rsid w:val="00FE0CA0"/>
    <w:rsid w:val="00FE1392"/>
    <w:rsid w:val="00FE14A2"/>
    <w:rsid w:val="00FE16E4"/>
    <w:rsid w:val="00FE1D11"/>
    <w:rsid w:val="00FE21A7"/>
    <w:rsid w:val="00FE38A6"/>
    <w:rsid w:val="00FE3EA2"/>
    <w:rsid w:val="00FE5800"/>
    <w:rsid w:val="00FE6192"/>
    <w:rsid w:val="00FE6B60"/>
    <w:rsid w:val="00FE7626"/>
    <w:rsid w:val="00FF0132"/>
    <w:rsid w:val="00FF02E2"/>
    <w:rsid w:val="00FF2947"/>
    <w:rsid w:val="00FF2B7B"/>
    <w:rsid w:val="00FF3512"/>
    <w:rsid w:val="00FF430B"/>
    <w:rsid w:val="00FF46FA"/>
    <w:rsid w:val="00FF56B2"/>
    <w:rsid w:val="00FF5B9E"/>
    <w:rsid w:val="00FF5CB2"/>
    <w:rsid w:val="00FF7261"/>
    <w:rsid w:val="00FF7C98"/>
    <w:rsid w:val="00FF7D2E"/>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6037CEDF-DF23-432C-B00D-A7CD9623B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Абзац списка1,Forth level,lp1,Heading x1,List Paragraph 1,standaard met opsomming,strikethrough,Scriptoria bullet points,Figure_name,Equipment,Numbered Indented Text,body 2,Lettre d'introduction,Paragrafo elenco"/>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Абзац списка1 Знак,Forth level Знак,lp1 Знак,Heading x1 Знак,List Paragraph 1 Знак,standaard met opsomming Знак,strikethrough Знак,Scriptoria bullet points Знак,Figure_name Знак,Equipment Знак,body 2 Знак"/>
    <w:link w:val="a"/>
    <w:uiPriority w:val="34"/>
    <w:qFormat/>
    <w:locked/>
    <w:rsid w:val="00701BBE"/>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semiHidden/>
    <w:unhideWhenUsed/>
    <w:qFormat/>
    <w:rsid w:val="0034777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34777B"/>
    <w:pPr>
      <w:widowControl w:val="0"/>
      <w:autoSpaceDE w:val="0"/>
      <w:autoSpaceDN w:val="0"/>
    </w:pPr>
    <w:rPr>
      <w:noProof w:val="0"/>
      <w:sz w:val="22"/>
      <w:szCs w:val="22"/>
    </w:rPr>
  </w:style>
  <w:style w:type="character" w:styleId="aff3">
    <w:name w:val="Emphasis"/>
    <w:basedOn w:val="a1"/>
    <w:uiPriority w:val="20"/>
    <w:qFormat/>
    <w:rsid w:val="00F838E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17468">
      <w:bodyDiv w:val="1"/>
      <w:marLeft w:val="0"/>
      <w:marRight w:val="0"/>
      <w:marTop w:val="0"/>
      <w:marBottom w:val="0"/>
      <w:divBdr>
        <w:top w:val="none" w:sz="0" w:space="0" w:color="auto"/>
        <w:left w:val="none" w:sz="0" w:space="0" w:color="auto"/>
        <w:bottom w:val="none" w:sz="0" w:space="0" w:color="auto"/>
        <w:right w:val="none" w:sz="0" w:space="0" w:color="auto"/>
      </w:divBdr>
    </w:div>
    <w:div w:id="24210924">
      <w:bodyDiv w:val="1"/>
      <w:marLeft w:val="0"/>
      <w:marRight w:val="0"/>
      <w:marTop w:val="0"/>
      <w:marBottom w:val="0"/>
      <w:divBdr>
        <w:top w:val="none" w:sz="0" w:space="0" w:color="auto"/>
        <w:left w:val="none" w:sz="0" w:space="0" w:color="auto"/>
        <w:bottom w:val="none" w:sz="0" w:space="0" w:color="auto"/>
        <w:right w:val="none" w:sz="0" w:space="0" w:color="auto"/>
      </w:divBdr>
    </w:div>
    <w:div w:id="52046144">
      <w:bodyDiv w:val="1"/>
      <w:marLeft w:val="0"/>
      <w:marRight w:val="0"/>
      <w:marTop w:val="0"/>
      <w:marBottom w:val="0"/>
      <w:divBdr>
        <w:top w:val="none" w:sz="0" w:space="0" w:color="auto"/>
        <w:left w:val="none" w:sz="0" w:space="0" w:color="auto"/>
        <w:bottom w:val="none" w:sz="0" w:space="0" w:color="auto"/>
        <w:right w:val="none" w:sz="0" w:space="0" w:color="auto"/>
      </w:divBdr>
    </w:div>
    <w:div w:id="32539999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75226444">
      <w:bodyDiv w:val="1"/>
      <w:marLeft w:val="0"/>
      <w:marRight w:val="0"/>
      <w:marTop w:val="0"/>
      <w:marBottom w:val="0"/>
      <w:divBdr>
        <w:top w:val="none" w:sz="0" w:space="0" w:color="auto"/>
        <w:left w:val="none" w:sz="0" w:space="0" w:color="auto"/>
        <w:bottom w:val="none" w:sz="0" w:space="0" w:color="auto"/>
        <w:right w:val="none" w:sz="0" w:space="0" w:color="auto"/>
      </w:divBdr>
    </w:div>
    <w:div w:id="813454474">
      <w:bodyDiv w:val="1"/>
      <w:marLeft w:val="0"/>
      <w:marRight w:val="0"/>
      <w:marTop w:val="0"/>
      <w:marBottom w:val="0"/>
      <w:divBdr>
        <w:top w:val="none" w:sz="0" w:space="0" w:color="auto"/>
        <w:left w:val="none" w:sz="0" w:space="0" w:color="auto"/>
        <w:bottom w:val="none" w:sz="0" w:space="0" w:color="auto"/>
        <w:right w:val="none" w:sz="0" w:space="0" w:color="auto"/>
      </w:divBdr>
    </w:div>
    <w:div w:id="878392367">
      <w:bodyDiv w:val="1"/>
      <w:marLeft w:val="0"/>
      <w:marRight w:val="0"/>
      <w:marTop w:val="0"/>
      <w:marBottom w:val="0"/>
      <w:divBdr>
        <w:top w:val="none" w:sz="0" w:space="0" w:color="auto"/>
        <w:left w:val="none" w:sz="0" w:space="0" w:color="auto"/>
        <w:bottom w:val="none" w:sz="0" w:space="0" w:color="auto"/>
        <w:right w:val="none" w:sz="0" w:space="0" w:color="auto"/>
      </w:divBdr>
    </w:div>
    <w:div w:id="883903485">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06777496">
      <w:bodyDiv w:val="1"/>
      <w:marLeft w:val="0"/>
      <w:marRight w:val="0"/>
      <w:marTop w:val="0"/>
      <w:marBottom w:val="0"/>
      <w:divBdr>
        <w:top w:val="none" w:sz="0" w:space="0" w:color="auto"/>
        <w:left w:val="none" w:sz="0" w:space="0" w:color="auto"/>
        <w:bottom w:val="none" w:sz="0" w:space="0" w:color="auto"/>
        <w:right w:val="none" w:sz="0" w:space="0" w:color="auto"/>
      </w:divBdr>
    </w:div>
    <w:div w:id="129618237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455708834">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91B541-7D06-4BE5-9BCA-3E2DE0636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1836</TotalTime>
  <Pages>26</Pages>
  <Words>6594</Words>
  <Characters>37591</Characters>
  <Application>Microsoft Office Word</Application>
  <DocSecurity>0</DocSecurity>
  <Lines>313</Lines>
  <Paragraphs>88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44097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58</cp:revision>
  <cp:lastPrinted>2023-10-23T10:42:00Z</cp:lastPrinted>
  <dcterms:created xsi:type="dcterms:W3CDTF">2021-06-14T10:00:00Z</dcterms:created>
  <dcterms:modified xsi:type="dcterms:W3CDTF">2026-06-10T13:04:00Z</dcterms:modified>
</cp:coreProperties>
</file>