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6368F"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w:t>
      </w:r>
      <w:r w:rsidR="007167E4" w:rsidRPr="00FF430B">
        <w:rPr>
          <w:lang w:val="ro-MD"/>
        </w:rPr>
        <w:lastRenderedPageBreak/>
        <w:t>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w:t>
      </w:r>
      <w:r w:rsidR="007167E4" w:rsidRPr="00FF430B">
        <w:rPr>
          <w:lang w:val="ro-MD"/>
        </w:rPr>
        <w:lastRenderedPageBreak/>
        <w:t>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w:t>
      </w:r>
      <w:r w:rsidR="007167E4" w:rsidRPr="00FF430B">
        <w:rPr>
          <w:lang w:val="ro-MD"/>
        </w:rPr>
        <w:lastRenderedPageBreak/>
        <w:t>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informaţiile solicitate cu privire la preţuri, tarife, precum şi la alte condiţii </w:t>
      </w:r>
      <w:r w:rsidRPr="00FF430B">
        <w:rPr>
          <w:lang w:val="ro-MD"/>
        </w:rPr>
        <w:lastRenderedPageBreak/>
        <w:t>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w:t>
      </w:r>
      <w:r w:rsidR="00F75F0C" w:rsidRPr="00FF430B">
        <w:rPr>
          <w:lang w:val="ro-MD"/>
        </w:rPr>
        <w:lastRenderedPageBreak/>
        <w:t xml:space="preserve">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lastRenderedPageBreak/>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1695257C" w14:textId="77777777" w:rsidR="00431AFB" w:rsidRPr="00FF430B" w:rsidRDefault="00431AFB" w:rsidP="00431AF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72CBD265" w14:textId="77777777" w:rsidR="00431AFB" w:rsidRPr="00FF430B" w:rsidRDefault="00431AFB" w:rsidP="00431AFB">
      <w:pPr>
        <w:jc w:val="right"/>
        <w:rPr>
          <w:noProof w:val="0"/>
          <w:lang w:val="ro-MD"/>
        </w:rPr>
      </w:pPr>
      <w:r w:rsidRPr="00FF430B">
        <w:rPr>
          <w:noProof w:val="0"/>
          <w:lang w:val="ro-MD"/>
        </w:rPr>
        <w:t>la Documentația standard nr._____</w:t>
      </w:r>
    </w:p>
    <w:p w14:paraId="1053706B" w14:textId="77777777" w:rsidR="00431AFB" w:rsidRPr="00FF430B" w:rsidRDefault="00431AFB" w:rsidP="00431AFB">
      <w:pPr>
        <w:jc w:val="right"/>
        <w:rPr>
          <w:noProof w:val="0"/>
          <w:lang w:val="ro-MD"/>
        </w:rPr>
      </w:pPr>
      <w:r w:rsidRPr="00FF430B">
        <w:rPr>
          <w:noProof w:val="0"/>
          <w:lang w:val="ro-MD"/>
        </w:rPr>
        <w:t>din “____” ________ 20___</w:t>
      </w:r>
    </w:p>
    <w:p w14:paraId="6C0C78EF" w14:textId="77777777" w:rsidR="00431AFB" w:rsidRPr="00FF430B" w:rsidRDefault="00431AFB" w:rsidP="00431AFB">
      <w:pPr>
        <w:jc w:val="right"/>
        <w:rPr>
          <w:noProof w:val="0"/>
          <w:lang w:val="ro-MD"/>
        </w:rPr>
      </w:pPr>
    </w:p>
    <w:p w14:paraId="35884E47" w14:textId="77777777" w:rsidR="00431AFB" w:rsidRPr="00FF430B" w:rsidRDefault="00431AFB" w:rsidP="00431AFB">
      <w:pPr>
        <w:jc w:val="right"/>
        <w:rPr>
          <w:noProof w:val="0"/>
          <w:lang w:val="ro-MD"/>
        </w:rPr>
      </w:pPr>
    </w:p>
    <w:p w14:paraId="492FD189" w14:textId="77777777" w:rsidR="00431AFB" w:rsidRPr="00FF430B" w:rsidRDefault="00431AFB" w:rsidP="00431AFB">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4A864325" w14:textId="77777777" w:rsidR="00431AFB" w:rsidRPr="00FF430B" w:rsidRDefault="00431AFB" w:rsidP="00431AFB">
      <w:pPr>
        <w:rPr>
          <w:noProof w:val="0"/>
          <w:sz w:val="20"/>
          <w:szCs w:val="20"/>
          <w:lang w:val="ro-MD" w:eastAsia="ru-RU"/>
        </w:rPr>
      </w:pPr>
    </w:p>
    <w:p w14:paraId="1BCABC22" w14:textId="041B9D46" w:rsidR="00431AFB" w:rsidRPr="00FF430B" w:rsidRDefault="00431AFB" w:rsidP="00431AFB">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00FB40E9" w:rsidRPr="00FB40E9">
        <w:rPr>
          <w:noProof w:val="0"/>
          <w:u w:val="single"/>
          <w:shd w:val="clear" w:color="auto" w:fill="FFFFFF" w:themeFill="background1"/>
          <w:lang w:eastAsia="ru-RU"/>
        </w:rPr>
        <w:t>Amenajarea parcului/scuarului din satul Vozneseni, r-nul Leova</w:t>
      </w:r>
      <w:r w:rsidRPr="00034F00">
        <w:rPr>
          <w:noProof w:val="0"/>
          <w:u w:val="single"/>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w:t>
      </w:r>
      <w:r w:rsidRPr="00111F81">
        <w:rPr>
          <w:b/>
          <w:noProof w:val="0"/>
          <w:u w:val="single"/>
          <w:lang w:val="ro-MD" w:eastAsia="ru-RU"/>
        </w:rPr>
        <w:t>CVM_</w:t>
      </w:r>
      <w:r w:rsidRPr="00FF430B">
        <w:rPr>
          <w:b/>
          <w:noProof w:val="0"/>
          <w:lang w:val="ro-MD" w:eastAsia="ru-RU"/>
        </w:rPr>
        <w:t>______________________________</w:t>
      </w:r>
      <w:r w:rsidRPr="00FF430B">
        <w:rPr>
          <w:b/>
          <w:noProof w:val="0"/>
          <w:lang w:val="ro-MD" w:eastAsia="ru-RU"/>
        </w:rPr>
        <w:br/>
      </w:r>
      <w:r w:rsidRPr="00FF430B">
        <w:rPr>
          <w:noProof w:val="0"/>
          <w:sz w:val="20"/>
          <w:lang w:val="ro-MD" w:eastAsia="ru-RU"/>
        </w:rPr>
        <w:t xml:space="preserve">                                                          (tipul procedurii de achiziție)</w:t>
      </w:r>
    </w:p>
    <w:p w14:paraId="4BA02816" w14:textId="77777777" w:rsidR="00431AFB" w:rsidRPr="00FF430B" w:rsidRDefault="00431AFB" w:rsidP="00431AFB">
      <w:pPr>
        <w:shd w:val="clear" w:color="auto" w:fill="FFFFFF" w:themeFill="background1"/>
        <w:spacing w:before="120"/>
        <w:outlineLvl w:val="0"/>
        <w:rPr>
          <w:b/>
          <w:noProof w:val="0"/>
          <w:sz w:val="32"/>
          <w:szCs w:val="32"/>
          <w:lang w:val="ro-MD" w:eastAsia="ru-RU"/>
        </w:rPr>
      </w:pPr>
    </w:p>
    <w:p w14:paraId="5A2EB59F" w14:textId="33D2D5F8" w:rsidR="00431AFB" w:rsidRPr="00FF430B" w:rsidRDefault="00431AFB" w:rsidP="00431AF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111F81">
        <w:rPr>
          <w:noProof w:val="0"/>
          <w:u w:val="single"/>
          <w:lang w:val="ro-MD" w:eastAsia="ru-RU"/>
        </w:rPr>
        <w:t>Primăriei comunei</w:t>
      </w:r>
      <w:r w:rsidRPr="00111F81">
        <w:rPr>
          <w:b/>
          <w:noProof w:val="0"/>
          <w:u w:val="single"/>
          <w:lang w:val="ro-MD" w:eastAsia="ru-RU"/>
        </w:rPr>
        <w:t xml:space="preserve"> </w:t>
      </w:r>
      <w:r w:rsidR="00FB40E9">
        <w:rPr>
          <w:u w:val="single"/>
          <w:lang w:val="en-US" w:eastAsia="ru-RU"/>
        </w:rPr>
        <w:t>Vozneseni</w:t>
      </w:r>
      <w:r w:rsidRPr="0042684D">
        <w:rPr>
          <w:u w:val="single"/>
          <w:lang w:eastAsia="ru-RU"/>
        </w:rPr>
        <w:t>, r.Leova</w:t>
      </w:r>
    </w:p>
    <w:p w14:paraId="4CFA889A" w14:textId="277BE5D5" w:rsidR="00431AFB" w:rsidRDefault="00431AFB" w:rsidP="00431AF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111F81">
        <w:rPr>
          <w:b/>
          <w:noProof w:val="0"/>
          <w:lang w:val="ro-MD" w:eastAsia="ru-RU"/>
        </w:rPr>
        <w:t>IDNO:</w:t>
      </w:r>
      <w:r>
        <w:rPr>
          <w:b/>
          <w:noProof w:val="0"/>
          <w:lang w:val="ro-MD" w:eastAsia="ru-RU"/>
        </w:rPr>
        <w:t xml:space="preserve"> </w:t>
      </w:r>
      <w:r w:rsidR="00FB40E9">
        <w:rPr>
          <w:noProof w:val="0"/>
          <w:u w:val="single"/>
          <w:lang w:val="ro-MD" w:eastAsia="ru-RU"/>
        </w:rPr>
        <w:t>1007601004205</w:t>
      </w:r>
    </w:p>
    <w:p w14:paraId="42574EBE" w14:textId="6BC5F5C4" w:rsidR="00431AFB" w:rsidRPr="00111F81" w:rsidRDefault="00431AFB" w:rsidP="00431AF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111F81">
        <w:rPr>
          <w:b/>
          <w:noProof w:val="0"/>
          <w:lang w:val="ro-MD" w:eastAsia="ru-RU"/>
        </w:rPr>
        <w:t xml:space="preserve">Adresa: </w:t>
      </w:r>
      <w:r w:rsidRPr="00111F81">
        <w:rPr>
          <w:noProof w:val="0"/>
          <w:u w:val="single"/>
          <w:lang w:val="ro-MD" w:eastAsia="ru-RU"/>
        </w:rPr>
        <w:t>s.</w:t>
      </w:r>
      <w:r w:rsidR="00FB40E9">
        <w:rPr>
          <w:u w:val="single"/>
          <w:lang w:val="ro-MD" w:eastAsia="ru-RU"/>
        </w:rPr>
        <w:t>Vozneseni</w:t>
      </w:r>
      <w:r w:rsidRPr="0042684D">
        <w:rPr>
          <w:u w:val="single"/>
          <w:lang w:eastAsia="ru-RU"/>
        </w:rPr>
        <w:t>, r.Leova</w:t>
      </w:r>
    </w:p>
    <w:p w14:paraId="2A749DDA" w14:textId="0B1416D3" w:rsidR="00431AFB" w:rsidRPr="00111F81" w:rsidRDefault="00431AFB" w:rsidP="00431AFB">
      <w:pPr>
        <w:numPr>
          <w:ilvl w:val="0"/>
          <w:numId w:val="25"/>
        </w:numPr>
        <w:shd w:val="clear" w:color="auto" w:fill="FFFFFF" w:themeFill="background1"/>
        <w:tabs>
          <w:tab w:val="left" w:pos="284"/>
          <w:tab w:val="right" w:pos="9531"/>
        </w:tabs>
        <w:spacing w:before="120"/>
        <w:ind w:left="284" w:hanging="284"/>
        <w:rPr>
          <w:noProof w:val="0"/>
          <w:u w:val="single"/>
          <w:lang w:val="ro-MD" w:eastAsia="ru-RU"/>
        </w:rPr>
      </w:pPr>
      <w:r w:rsidRPr="00FF430B">
        <w:rPr>
          <w:b/>
          <w:noProof w:val="0"/>
          <w:lang w:val="ro-MD" w:eastAsia="ru-RU"/>
        </w:rPr>
        <w:t xml:space="preserve">Numărul de telefon/fax: </w:t>
      </w:r>
      <w:r w:rsidR="00FB40E9">
        <w:rPr>
          <w:noProof w:val="0"/>
          <w:u w:val="single"/>
          <w:lang w:val="ro-MD" w:eastAsia="ru-RU"/>
        </w:rPr>
        <w:t>0(263) 57-2--38/57-2--36</w:t>
      </w:r>
    </w:p>
    <w:p w14:paraId="56D86AF8" w14:textId="4C8ED373" w:rsidR="00431AFB" w:rsidRPr="00111F81" w:rsidRDefault="00431AFB" w:rsidP="00431AFB">
      <w:pPr>
        <w:numPr>
          <w:ilvl w:val="0"/>
          <w:numId w:val="25"/>
        </w:numPr>
        <w:shd w:val="clear" w:color="auto" w:fill="FFFFFF" w:themeFill="background1"/>
        <w:tabs>
          <w:tab w:val="left" w:pos="284"/>
          <w:tab w:val="right" w:pos="9531"/>
        </w:tabs>
        <w:spacing w:before="120"/>
        <w:ind w:left="284" w:hanging="284"/>
        <w:rPr>
          <w:noProof w:val="0"/>
          <w:u w:val="single"/>
          <w:lang w:val="ro-MD" w:eastAsia="ru-RU"/>
        </w:rPr>
      </w:pPr>
      <w:r w:rsidRPr="00FF430B">
        <w:rPr>
          <w:b/>
          <w:noProof w:val="0"/>
          <w:lang w:val="ro-MD" w:eastAsia="ru-RU"/>
        </w:rPr>
        <w:lastRenderedPageBreak/>
        <w:t xml:space="preserve">Adresa de e-mail și pagina web oficială </w:t>
      </w:r>
      <w:r>
        <w:rPr>
          <w:b/>
          <w:noProof w:val="0"/>
          <w:lang w:val="ro-MD" w:eastAsia="ru-RU"/>
        </w:rPr>
        <w:t xml:space="preserve">a autorității contractante: </w:t>
      </w:r>
      <w:r w:rsidR="00FB40E9" w:rsidRPr="00FB40E9">
        <w:rPr>
          <w:noProof w:val="0"/>
          <w:u w:val="single"/>
          <w:lang w:eastAsia="ru-RU"/>
        </w:rPr>
        <w:t>voznisenilv@yahoo.com</w:t>
      </w:r>
    </w:p>
    <w:p w14:paraId="478C7D77" w14:textId="77777777" w:rsidR="00431AFB" w:rsidRPr="00FF430B" w:rsidRDefault="00431AFB" w:rsidP="00431AF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73B6221B" w14:textId="77777777" w:rsidR="00431AFB" w:rsidRPr="00FF430B" w:rsidRDefault="00431AFB" w:rsidP="00431AF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w:t>
      </w:r>
      <w:r>
        <w:rPr>
          <w:b/>
          <w:noProof w:val="0"/>
          <w:lang w:val="ro-MD" w:eastAsia="ru-RU"/>
        </w:rPr>
        <w:t xml:space="preserve">ție comună): </w:t>
      </w:r>
      <w:r w:rsidRPr="00111F81">
        <w:rPr>
          <w:noProof w:val="0"/>
          <w:u w:val="single"/>
          <w:lang w:val="ro-MD" w:eastAsia="ru-RU"/>
        </w:rPr>
        <w:t>nu se aplică</w:t>
      </w:r>
    </w:p>
    <w:p w14:paraId="2D476AE2" w14:textId="77777777" w:rsidR="00431AFB" w:rsidRPr="00FF430B" w:rsidRDefault="00431AFB" w:rsidP="00431AF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716"/>
        <w:gridCol w:w="850"/>
        <w:gridCol w:w="987"/>
        <w:gridCol w:w="1980"/>
        <w:gridCol w:w="1980"/>
      </w:tblGrid>
      <w:tr w:rsidR="00431AFB" w:rsidRPr="00EC30C2" w14:paraId="29A5CD2C" w14:textId="77777777" w:rsidTr="00431AF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DC2A5B" w14:textId="77777777" w:rsidR="00431AFB" w:rsidRPr="00FF430B" w:rsidRDefault="00431AFB" w:rsidP="00431A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51BF1F" w14:textId="77777777" w:rsidR="00431AFB" w:rsidRPr="00FF430B" w:rsidRDefault="00431AFB" w:rsidP="00431A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0F1DEED8" w14:textId="77777777" w:rsidR="00431AFB" w:rsidRPr="00FF430B" w:rsidRDefault="00431AFB" w:rsidP="00431A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607B23" w14:textId="77777777" w:rsidR="00431AFB" w:rsidRPr="00FF430B" w:rsidRDefault="00431AFB" w:rsidP="00431A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26096B4" w14:textId="77777777" w:rsidR="00431AFB" w:rsidRPr="00FF430B" w:rsidRDefault="00431AFB" w:rsidP="00431A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E823894" w14:textId="77777777" w:rsidR="00431AFB" w:rsidRPr="00FF430B" w:rsidRDefault="00431AFB" w:rsidP="00431A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C160A8" w14:textId="77777777" w:rsidR="00431AFB" w:rsidRPr="00FF430B" w:rsidRDefault="00431AFB" w:rsidP="00431A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431AFB" w:rsidRPr="00EC30C2" w14:paraId="3A3C3A04" w14:textId="77777777" w:rsidTr="00431A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BCD70B" w14:textId="77777777" w:rsidR="00431AFB" w:rsidRPr="00FF430B" w:rsidRDefault="00431AFB" w:rsidP="00431AF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929477" w14:textId="77777777" w:rsidR="00431AFB" w:rsidRPr="00FF430B" w:rsidRDefault="00431AFB" w:rsidP="00431AFB">
            <w:pPr>
              <w:shd w:val="clear" w:color="auto" w:fill="FFFFFF" w:themeFill="background1"/>
              <w:spacing w:before="120"/>
              <w:jc w:val="center"/>
              <w:rPr>
                <w:noProof w:val="0"/>
                <w:sz w:val="20"/>
                <w:szCs w:val="20"/>
                <w:lang w:val="ro-MD" w:eastAsia="ru-RU"/>
              </w:rPr>
            </w:pP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15568069" w14:textId="77777777" w:rsidR="00431AFB" w:rsidRPr="00FF430B" w:rsidRDefault="00431AFB" w:rsidP="00431AFB">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88F431" w14:textId="77777777" w:rsidR="00431AFB" w:rsidRPr="00FF430B" w:rsidRDefault="00431AFB" w:rsidP="00431AFB">
            <w:pPr>
              <w:shd w:val="clear" w:color="auto" w:fill="FFFFFF" w:themeFill="background1"/>
              <w:spacing w:before="120"/>
              <w:jc w:val="center"/>
              <w:rPr>
                <w:noProof w:val="0"/>
                <w:sz w:val="20"/>
                <w:szCs w:val="20"/>
                <w:lang w:val="ro-MD"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B0CD08B" w14:textId="77777777" w:rsidR="00431AFB" w:rsidRPr="00FF430B" w:rsidRDefault="00431AFB" w:rsidP="00431AF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A94F0B" w14:textId="77777777" w:rsidR="00431AFB" w:rsidRPr="00FF430B" w:rsidRDefault="00431AFB" w:rsidP="00431AF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4A3E14" w14:textId="77777777" w:rsidR="00431AFB" w:rsidRPr="00FF430B" w:rsidRDefault="00431AFB" w:rsidP="00431AFB">
            <w:pPr>
              <w:shd w:val="clear" w:color="auto" w:fill="FFFFFF" w:themeFill="background1"/>
              <w:spacing w:before="120"/>
              <w:jc w:val="center"/>
              <w:rPr>
                <w:noProof w:val="0"/>
                <w:sz w:val="20"/>
                <w:szCs w:val="20"/>
                <w:lang w:val="ro-MD" w:eastAsia="ru-RU"/>
              </w:rPr>
            </w:pPr>
          </w:p>
        </w:tc>
      </w:tr>
      <w:tr w:rsidR="00431AFB" w:rsidRPr="00EC30C2" w14:paraId="3804067B" w14:textId="77777777" w:rsidTr="00431A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8A807F" w14:textId="77777777" w:rsidR="00431AFB" w:rsidRPr="00FF430B" w:rsidRDefault="00431AFB" w:rsidP="00431AFB">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706831" w14:textId="77777777" w:rsidR="00431AFB" w:rsidRPr="00111F81" w:rsidRDefault="00431AFB" w:rsidP="00431AFB">
            <w:pPr>
              <w:shd w:val="clear" w:color="auto" w:fill="FFFFFF" w:themeFill="background1"/>
              <w:spacing w:before="120"/>
              <w:jc w:val="center"/>
              <w:rPr>
                <w:noProof w:val="0"/>
                <w:sz w:val="20"/>
                <w:szCs w:val="20"/>
                <w:lang w:val="ro-MD" w:eastAsia="ru-RU"/>
              </w:rPr>
            </w:pPr>
            <w:r w:rsidRPr="00111F81">
              <w:rPr>
                <w:noProof w:val="0"/>
                <w:sz w:val="20"/>
                <w:szCs w:val="20"/>
                <w:lang w:val="ro-MD" w:eastAsia="ru-RU"/>
              </w:rPr>
              <w:t>45200000-9</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6A5A1AC1" w14:textId="6A24039D" w:rsidR="00431AFB" w:rsidRPr="00111F81" w:rsidRDefault="005D7D1E" w:rsidP="00431AFB">
            <w:pPr>
              <w:shd w:val="clear" w:color="auto" w:fill="FFFFFF" w:themeFill="background1"/>
              <w:spacing w:before="120"/>
              <w:jc w:val="center"/>
              <w:rPr>
                <w:noProof w:val="0"/>
                <w:sz w:val="20"/>
                <w:szCs w:val="20"/>
                <w:lang w:val="ro-MD" w:eastAsia="ru-RU"/>
              </w:rPr>
            </w:pPr>
            <w:r w:rsidRPr="005D7D1E">
              <w:rPr>
                <w:noProof w:val="0"/>
                <w:sz w:val="20"/>
                <w:szCs w:val="20"/>
                <w:lang w:val="ro-MD" w:eastAsia="ru-RU"/>
              </w:rPr>
              <w:t>Amenajare zona de odihna in satul Vozniseni, raionul</w:t>
            </w:r>
            <w:r>
              <w:rPr>
                <w:noProof w:val="0"/>
                <w:sz w:val="20"/>
                <w:szCs w:val="20"/>
                <w:lang w:val="ro-MD" w:eastAsia="ru-RU"/>
              </w:rPr>
              <w:t xml:space="preserve"> Leova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C16117" w14:textId="77777777" w:rsidR="00431AFB" w:rsidRPr="00FF430B" w:rsidRDefault="00431AFB" w:rsidP="00431AFB">
            <w:pPr>
              <w:shd w:val="clear" w:color="auto" w:fill="FFFFFF" w:themeFill="background1"/>
              <w:spacing w:before="120"/>
              <w:jc w:val="center"/>
              <w:rPr>
                <w:noProof w:val="0"/>
                <w:sz w:val="20"/>
                <w:szCs w:val="20"/>
                <w:lang w:val="ro-MD"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EB67651" w14:textId="77777777" w:rsidR="00431AFB" w:rsidRPr="00FF430B" w:rsidRDefault="00431AFB" w:rsidP="00431AF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E5B56D" w14:textId="77777777" w:rsidR="00431AFB" w:rsidRPr="00FF430B" w:rsidRDefault="00431AFB" w:rsidP="00431AFB">
            <w:pPr>
              <w:shd w:val="clear" w:color="auto" w:fill="FFFFFF" w:themeFill="background1"/>
              <w:spacing w:before="120"/>
              <w:jc w:val="center"/>
              <w:rPr>
                <w:noProof w:val="0"/>
                <w:sz w:val="20"/>
                <w:szCs w:val="20"/>
                <w:lang w:val="ro-MD" w:eastAsia="ru-RU"/>
              </w:rPr>
            </w:pPr>
            <w:r>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6DF2AE" w14:textId="6439CC72" w:rsidR="00431AFB" w:rsidRPr="00DE03F2" w:rsidRDefault="005D7D1E" w:rsidP="00431AFB">
            <w:pPr>
              <w:shd w:val="clear" w:color="auto" w:fill="FFFFFF" w:themeFill="background1"/>
              <w:spacing w:before="120"/>
              <w:jc w:val="center"/>
              <w:rPr>
                <w:noProof w:val="0"/>
                <w:lang w:val="ro-MD" w:eastAsia="ru-RU"/>
              </w:rPr>
            </w:pPr>
            <w:r>
              <w:rPr>
                <w:color w:val="333333"/>
                <w:shd w:val="clear" w:color="auto" w:fill="FFFFFF"/>
              </w:rPr>
              <w:t>374829.82</w:t>
            </w:r>
          </w:p>
        </w:tc>
      </w:tr>
      <w:tr w:rsidR="00431AFB" w:rsidRPr="00EC30C2" w14:paraId="71ABE734" w14:textId="77777777" w:rsidTr="00431AF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796D89" w14:textId="77777777" w:rsidR="00431AFB" w:rsidRPr="00FF430B" w:rsidRDefault="00431AFB" w:rsidP="00431AFB">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6BD3E0" w14:textId="01D50EA4" w:rsidR="00431AFB" w:rsidRPr="00DE03F2" w:rsidRDefault="005D7D1E" w:rsidP="00431AFB">
            <w:pPr>
              <w:shd w:val="clear" w:color="auto" w:fill="FFFFFF" w:themeFill="background1"/>
              <w:spacing w:before="120"/>
              <w:jc w:val="center"/>
              <w:rPr>
                <w:b/>
                <w:noProof w:val="0"/>
                <w:sz w:val="20"/>
                <w:szCs w:val="20"/>
                <w:lang w:val="ro-MD" w:eastAsia="ru-RU"/>
              </w:rPr>
            </w:pPr>
            <w:r>
              <w:rPr>
                <w:b/>
                <w:color w:val="333333"/>
                <w:shd w:val="clear" w:color="auto" w:fill="FFFFFF"/>
              </w:rPr>
              <w:t>374 829.82</w:t>
            </w:r>
          </w:p>
        </w:tc>
      </w:tr>
    </w:tbl>
    <w:p w14:paraId="6AD1A3E2"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Pr>
          <w:b/>
          <w:noProof w:val="0"/>
          <w:lang w:val="ro-MD" w:eastAsia="ru-RU"/>
        </w:rPr>
        <w:t xml:space="preserve"> </w:t>
      </w:r>
      <w:r w:rsidRPr="00DE03F2">
        <w:rPr>
          <w:noProof w:val="0"/>
          <w:u w:val="single"/>
          <w:lang w:val="ro-MD" w:eastAsia="ru-RU"/>
        </w:rPr>
        <w:t>nu se aplică</w:t>
      </w:r>
    </w:p>
    <w:p w14:paraId="078907D2" w14:textId="77777777" w:rsidR="00431AFB" w:rsidRPr="00FF430B" w:rsidRDefault="00431AFB" w:rsidP="00431AFB">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2EFDBA5D" w14:textId="77777777" w:rsidR="00431AFB" w:rsidRPr="00FF430B" w:rsidRDefault="00431AFB" w:rsidP="00431AFB">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56E348AB" w14:textId="77777777" w:rsidR="00431AFB" w:rsidRPr="00FF430B" w:rsidRDefault="00431AFB" w:rsidP="00431AFB">
      <w:pPr>
        <w:numPr>
          <w:ilvl w:val="0"/>
          <w:numId w:val="26"/>
        </w:numPr>
        <w:shd w:val="clear" w:color="auto" w:fill="FFFFFF" w:themeFill="background1"/>
        <w:tabs>
          <w:tab w:val="right" w:pos="426"/>
        </w:tabs>
        <w:rPr>
          <w:noProof w:val="0"/>
          <w:lang w:val="ro-MD" w:eastAsia="ru-RU"/>
        </w:rPr>
      </w:pPr>
      <w:r w:rsidRPr="00DE03F2">
        <w:rPr>
          <w:b/>
          <w:noProof w:val="0"/>
          <w:lang w:val="ro-MD" w:eastAsia="ru-RU"/>
        </w:rPr>
        <w:t>Pentru un singur lot</w:t>
      </w:r>
      <w:r w:rsidRPr="00FF430B">
        <w:rPr>
          <w:noProof w:val="0"/>
          <w:lang w:val="ro-MD" w:eastAsia="ru-RU"/>
        </w:rPr>
        <w:t>;</w:t>
      </w:r>
    </w:p>
    <w:p w14:paraId="68679B84" w14:textId="77777777" w:rsidR="00431AFB" w:rsidRPr="00FF430B" w:rsidRDefault="00431AFB" w:rsidP="00431AF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69C5F729" w14:textId="77777777" w:rsidR="00431AFB" w:rsidRPr="00FF430B" w:rsidRDefault="00431AFB" w:rsidP="00431AF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6AA7C26C" w14:textId="77777777" w:rsidR="00431AFB" w:rsidRPr="00FF430B" w:rsidRDefault="00431AFB" w:rsidP="00431AF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40DAA3F8" w14:textId="77777777" w:rsidR="00431AFB" w:rsidRPr="00FF430B" w:rsidRDefault="00431AFB" w:rsidP="00431AF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w:t>
      </w:r>
      <w:r w:rsidRPr="00DE03F2">
        <w:rPr>
          <w:noProof w:val="0"/>
          <w:u w:val="single"/>
          <w:lang w:val="ro-MD" w:eastAsia="ru-RU"/>
        </w:rPr>
        <w:t>nu se admit</w:t>
      </w:r>
      <w:r w:rsidRPr="00FF430B">
        <w:rPr>
          <w:b/>
          <w:noProof w:val="0"/>
          <w:lang w:val="ro-MD" w:eastAsia="ru-RU"/>
        </w:rPr>
        <w:t>__</w:t>
      </w:r>
    </w:p>
    <w:p w14:paraId="1ED128CD" w14:textId="77777777" w:rsidR="00431AFB" w:rsidRPr="00FF430B" w:rsidRDefault="00431AFB" w:rsidP="00431AFB">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591713CB" w14:textId="77777777" w:rsidR="00431AFB" w:rsidRPr="00DE03F2" w:rsidRDefault="00431AFB" w:rsidP="00431AFB">
      <w:pPr>
        <w:numPr>
          <w:ilvl w:val="0"/>
          <w:numId w:val="25"/>
        </w:numPr>
        <w:shd w:val="clear" w:color="auto" w:fill="FFFFFF" w:themeFill="background1"/>
        <w:tabs>
          <w:tab w:val="left" w:pos="0"/>
          <w:tab w:val="left" w:pos="284"/>
          <w:tab w:val="left" w:pos="426"/>
        </w:tabs>
        <w:spacing w:before="120"/>
        <w:ind w:left="284" w:hanging="284"/>
        <w:rPr>
          <w:noProof w:val="0"/>
          <w:u w:val="single"/>
          <w:lang w:val="ro-MD" w:eastAsia="ru-RU"/>
        </w:rPr>
      </w:pPr>
      <w:r w:rsidRPr="00DE03F2">
        <w:rPr>
          <w:b/>
          <w:noProof w:val="0"/>
          <w:lang w:val="ro-MD" w:eastAsia="ru-RU"/>
        </w:rPr>
        <w:t xml:space="preserve">Termenii și condițiile de prestare/executare solicitați: </w:t>
      </w:r>
      <w:r w:rsidRPr="00DE03F2">
        <w:rPr>
          <w:noProof w:val="0"/>
          <w:u w:val="single"/>
          <w:lang w:val="ro-MD" w:eastAsia="ru-RU"/>
        </w:rPr>
        <w:t>se execută pînă la data 31 decembrie 2023</w:t>
      </w:r>
    </w:p>
    <w:p w14:paraId="655F2BFC" w14:textId="77777777" w:rsidR="00431AFB" w:rsidRPr="00DE03F2" w:rsidRDefault="00431AFB" w:rsidP="00431AF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DE03F2">
        <w:rPr>
          <w:b/>
          <w:noProof w:val="0"/>
          <w:lang w:val="ro-MD" w:eastAsia="ru-RU"/>
        </w:rPr>
        <w:t>Termenul de valabilitate a contractului:</w:t>
      </w:r>
      <w:r w:rsidRPr="00DE03F2">
        <w:rPr>
          <w:noProof w:val="0"/>
          <w:u w:val="single"/>
          <w:lang w:val="ro-MD" w:eastAsia="ru-RU"/>
        </w:rPr>
        <w:t xml:space="preserve"> pînă la data 31 decembrie 2023</w:t>
      </w:r>
    </w:p>
    <w:p w14:paraId="0F274934" w14:textId="77777777" w:rsidR="00431AFB" w:rsidRPr="00FF430B" w:rsidRDefault="00431AFB" w:rsidP="00431AFB">
      <w:pPr>
        <w:numPr>
          <w:ilvl w:val="0"/>
          <w:numId w:val="25"/>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DE03F2">
        <w:rPr>
          <w:noProof w:val="0"/>
          <w:u w:val="single"/>
          <w:lang w:val="ro-MD" w:eastAsia="ru-RU"/>
        </w:rPr>
        <w:t>nu se aplică</w:t>
      </w:r>
    </w:p>
    <w:p w14:paraId="712FFD85" w14:textId="77777777" w:rsidR="00431AFB" w:rsidRPr="00FF430B" w:rsidRDefault="00431AFB" w:rsidP="00431AFB">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(indicați da sau nu)</w:t>
      </w:r>
    </w:p>
    <w:p w14:paraId="591DC8E8"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legisau al unor acte administrative (după caz): __________________________________________________________________________</w:t>
      </w:r>
    </w:p>
    <w:p w14:paraId="66B15434" w14:textId="77777777" w:rsidR="00431AFB" w:rsidRPr="00FF430B" w:rsidRDefault="00431AFB" w:rsidP="00431AFB">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3BF84C9F"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4"/>
        <w:gridCol w:w="3554"/>
        <w:gridCol w:w="3297"/>
        <w:gridCol w:w="1601"/>
      </w:tblGrid>
      <w:tr w:rsidR="00431AFB" w:rsidRPr="00EC30C2" w14:paraId="41744550" w14:textId="77777777" w:rsidTr="00431AFB">
        <w:tc>
          <w:tcPr>
            <w:tcW w:w="572" w:type="dxa"/>
            <w:shd w:val="clear" w:color="auto" w:fill="auto"/>
          </w:tcPr>
          <w:p w14:paraId="3FA041A9" w14:textId="77777777" w:rsidR="00431AFB" w:rsidRPr="00FF430B" w:rsidRDefault="00431AFB" w:rsidP="00431AF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lastRenderedPageBreak/>
              <w:t>Nr. d/o</w:t>
            </w:r>
          </w:p>
        </w:tc>
        <w:tc>
          <w:tcPr>
            <w:tcW w:w="3694" w:type="dxa"/>
            <w:shd w:val="clear" w:color="auto" w:fill="auto"/>
          </w:tcPr>
          <w:p w14:paraId="0203B854" w14:textId="77777777" w:rsidR="00431AFB" w:rsidRPr="00FF430B" w:rsidRDefault="00431AFB" w:rsidP="00431A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465" w:type="dxa"/>
            <w:shd w:val="clear" w:color="auto" w:fill="auto"/>
          </w:tcPr>
          <w:p w14:paraId="63C33060" w14:textId="77777777" w:rsidR="00431AFB" w:rsidRPr="00FF430B" w:rsidRDefault="00431AFB" w:rsidP="00431AF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4" w:type="dxa"/>
            <w:shd w:val="clear" w:color="auto" w:fill="auto"/>
          </w:tcPr>
          <w:p w14:paraId="5223C61E" w14:textId="77777777" w:rsidR="00431AFB" w:rsidRPr="00FF430B" w:rsidRDefault="00431AFB" w:rsidP="00431A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431AFB" w:rsidRPr="00EC30C2" w14:paraId="434E3DC5" w14:textId="77777777" w:rsidTr="00431AFB">
        <w:trPr>
          <w:trHeight w:val="815"/>
        </w:trPr>
        <w:tc>
          <w:tcPr>
            <w:tcW w:w="572" w:type="dxa"/>
            <w:shd w:val="clear" w:color="auto" w:fill="auto"/>
          </w:tcPr>
          <w:p w14:paraId="2493F4CB"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1</w:t>
            </w:r>
          </w:p>
        </w:tc>
        <w:tc>
          <w:tcPr>
            <w:tcW w:w="3694" w:type="dxa"/>
            <w:shd w:val="clear" w:color="auto" w:fill="auto"/>
          </w:tcPr>
          <w:p w14:paraId="5B22C458"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 xml:space="preserve">OFERTA ce include: </w:t>
            </w:r>
          </w:p>
          <w:p w14:paraId="5FD35170"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CAIET DE SARCINI</w:t>
            </w:r>
          </w:p>
        </w:tc>
        <w:tc>
          <w:tcPr>
            <w:tcW w:w="3465" w:type="dxa"/>
            <w:shd w:val="clear" w:color="auto" w:fill="auto"/>
          </w:tcPr>
          <w:p w14:paraId="48E81DFD" w14:textId="77777777" w:rsidR="00431AFB" w:rsidRPr="006F47C0" w:rsidRDefault="00431AFB" w:rsidP="00431AFB">
            <w:pPr>
              <w:shd w:val="clear" w:color="auto" w:fill="FFFFFF" w:themeFill="background1"/>
              <w:tabs>
                <w:tab w:val="left" w:pos="612"/>
              </w:tabs>
              <w:spacing w:before="120" w:after="120"/>
              <w:rPr>
                <w:sz w:val="22"/>
                <w:szCs w:val="22"/>
              </w:rPr>
            </w:pPr>
            <w:r w:rsidRPr="006F47C0">
              <w:rPr>
                <w:sz w:val="22"/>
                <w:szCs w:val="22"/>
              </w:rPr>
              <w:t>Semnatură electronica OE</w:t>
            </w:r>
          </w:p>
        </w:tc>
        <w:tc>
          <w:tcPr>
            <w:tcW w:w="1614" w:type="dxa"/>
            <w:shd w:val="clear" w:color="auto" w:fill="auto"/>
          </w:tcPr>
          <w:p w14:paraId="0BD346C2" w14:textId="77777777" w:rsidR="00431AFB" w:rsidRPr="006F47C0" w:rsidRDefault="00431AFB" w:rsidP="00431AFB">
            <w:pPr>
              <w:shd w:val="clear" w:color="auto" w:fill="FFFFFF" w:themeFill="background1"/>
              <w:tabs>
                <w:tab w:val="left" w:pos="612"/>
              </w:tabs>
              <w:spacing w:before="120" w:after="120"/>
              <w:rPr>
                <w:iCs/>
                <w:sz w:val="22"/>
                <w:szCs w:val="22"/>
                <w:lang w:val="ro-MD"/>
              </w:rPr>
            </w:pPr>
            <w:r w:rsidRPr="006F47C0">
              <w:rPr>
                <w:iCs/>
                <w:sz w:val="22"/>
                <w:szCs w:val="22"/>
                <w:lang w:val="ro-MD"/>
              </w:rPr>
              <w:t>Obligatoriu</w:t>
            </w:r>
          </w:p>
        </w:tc>
      </w:tr>
      <w:tr w:rsidR="00431AFB" w:rsidRPr="00EC30C2" w14:paraId="6B157AA3" w14:textId="77777777" w:rsidTr="00431AFB">
        <w:tc>
          <w:tcPr>
            <w:tcW w:w="572" w:type="dxa"/>
            <w:shd w:val="clear" w:color="auto" w:fill="auto"/>
          </w:tcPr>
          <w:p w14:paraId="2BA4785F"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2</w:t>
            </w:r>
          </w:p>
        </w:tc>
        <w:tc>
          <w:tcPr>
            <w:tcW w:w="3694" w:type="dxa"/>
            <w:shd w:val="clear" w:color="auto" w:fill="auto"/>
          </w:tcPr>
          <w:p w14:paraId="5FAAAB21"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Certificat de efectuare sistematică a plăţii impozitelor,contribuţiilor</w:t>
            </w:r>
          </w:p>
        </w:tc>
        <w:tc>
          <w:tcPr>
            <w:tcW w:w="3465" w:type="dxa"/>
            <w:shd w:val="clear" w:color="auto" w:fill="auto"/>
          </w:tcPr>
          <w:p w14:paraId="3173E9EE" w14:textId="77777777" w:rsidR="00431AFB" w:rsidRPr="006F47C0" w:rsidRDefault="00431AFB" w:rsidP="00431AFB">
            <w:pPr>
              <w:shd w:val="clear" w:color="auto" w:fill="FFFFFF" w:themeFill="background1"/>
              <w:tabs>
                <w:tab w:val="left" w:pos="612"/>
              </w:tabs>
              <w:spacing w:before="120" w:after="120"/>
              <w:rPr>
                <w:sz w:val="22"/>
                <w:szCs w:val="22"/>
              </w:rPr>
            </w:pPr>
            <w:r w:rsidRPr="006F47C0">
              <w:rPr>
                <w:sz w:val="22"/>
                <w:szCs w:val="22"/>
                <w:lang w:val="en-US"/>
              </w:rPr>
              <w:t>copie eliberat de Inspectoratul Fiscal(valabilitatea certificatului conform cerinţelor Inspectoratului Fiscal al Republicii Moldova), semnat electronic de către OE</w:t>
            </w:r>
          </w:p>
        </w:tc>
        <w:tc>
          <w:tcPr>
            <w:tcW w:w="1614" w:type="dxa"/>
            <w:shd w:val="clear" w:color="auto" w:fill="auto"/>
          </w:tcPr>
          <w:p w14:paraId="46E21A3D" w14:textId="77777777" w:rsidR="00431AFB" w:rsidRPr="006F47C0" w:rsidRDefault="00431AFB" w:rsidP="00431AFB">
            <w:pPr>
              <w:rPr>
                <w:sz w:val="22"/>
                <w:szCs w:val="22"/>
                <w:lang w:val="ro-MD"/>
              </w:rPr>
            </w:pPr>
            <w:r w:rsidRPr="006F47C0">
              <w:rPr>
                <w:iCs/>
                <w:sz w:val="22"/>
                <w:szCs w:val="22"/>
                <w:lang w:val="ro-MD"/>
              </w:rPr>
              <w:t>Obligatoriu</w:t>
            </w:r>
          </w:p>
        </w:tc>
      </w:tr>
      <w:tr w:rsidR="00431AFB" w:rsidRPr="00EC30C2" w14:paraId="07338177" w14:textId="77777777" w:rsidTr="00431AFB">
        <w:tc>
          <w:tcPr>
            <w:tcW w:w="572" w:type="dxa"/>
            <w:shd w:val="clear" w:color="auto" w:fill="auto"/>
          </w:tcPr>
          <w:p w14:paraId="320EAF4F"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3</w:t>
            </w:r>
          </w:p>
        </w:tc>
        <w:tc>
          <w:tcPr>
            <w:tcW w:w="3694" w:type="dxa"/>
            <w:shd w:val="clear" w:color="auto" w:fill="auto"/>
          </w:tcPr>
          <w:p w14:paraId="78683958" w14:textId="77777777" w:rsidR="00431AFB" w:rsidRPr="006F47C0" w:rsidRDefault="00431AFB" w:rsidP="00431AFB">
            <w:pPr>
              <w:shd w:val="clear" w:color="auto" w:fill="FFFFFF" w:themeFill="background1"/>
              <w:tabs>
                <w:tab w:val="left" w:pos="612"/>
              </w:tabs>
              <w:spacing w:before="120" w:after="120"/>
              <w:rPr>
                <w:iCs/>
                <w:sz w:val="22"/>
                <w:szCs w:val="22"/>
                <w:lang w:val="ro-MD"/>
              </w:rPr>
            </w:pPr>
            <w:r w:rsidRPr="006F47C0">
              <w:rPr>
                <w:sz w:val="22"/>
                <w:szCs w:val="22"/>
                <w:lang w:val="en-US"/>
              </w:rPr>
              <w:t>Dovada înregistrării persoanei juridice, în conformitate cu prevederile legale din ţara în care ofertantul este stabilit</w:t>
            </w:r>
          </w:p>
        </w:tc>
        <w:tc>
          <w:tcPr>
            <w:tcW w:w="3465" w:type="dxa"/>
            <w:shd w:val="clear" w:color="auto" w:fill="auto"/>
          </w:tcPr>
          <w:p w14:paraId="516CE864" w14:textId="77777777" w:rsidR="00431AFB" w:rsidRPr="006F47C0" w:rsidRDefault="00431AFB" w:rsidP="00431AFB">
            <w:pPr>
              <w:tabs>
                <w:tab w:val="left" w:pos="612"/>
              </w:tabs>
              <w:spacing w:before="120" w:after="120"/>
              <w:rPr>
                <w:sz w:val="22"/>
                <w:szCs w:val="22"/>
                <w:lang w:val="en-US"/>
              </w:rPr>
            </w:pPr>
            <w:r w:rsidRPr="006F47C0">
              <w:rPr>
                <w:sz w:val="22"/>
                <w:szCs w:val="22"/>
                <w:lang w:val="en-US"/>
              </w:rPr>
              <w:t>Certificat/decizie de înregistrare a întreprinderii/extras din Registrul de Stat al persoanelor juridice - copie, confirmată prin aplicarea semnăturii electronice. Operatorul economic nerezident va prezenta documente din ţara de origine care dovedesc forma de înregistrare/atestare ori apartenenţa din punct de vedere profesional, semnat electronic de către OE</w:t>
            </w:r>
          </w:p>
        </w:tc>
        <w:tc>
          <w:tcPr>
            <w:tcW w:w="1614" w:type="dxa"/>
            <w:shd w:val="clear" w:color="auto" w:fill="auto"/>
          </w:tcPr>
          <w:p w14:paraId="5A1C353E" w14:textId="77777777" w:rsidR="00431AFB" w:rsidRPr="006F47C0" w:rsidRDefault="00431AFB" w:rsidP="00431AFB">
            <w:pPr>
              <w:shd w:val="clear" w:color="auto" w:fill="FFFFFF" w:themeFill="background1"/>
              <w:tabs>
                <w:tab w:val="left" w:pos="612"/>
              </w:tabs>
              <w:spacing w:before="120" w:after="120"/>
              <w:rPr>
                <w:iCs/>
                <w:sz w:val="22"/>
                <w:szCs w:val="22"/>
                <w:lang w:val="ro-MD"/>
              </w:rPr>
            </w:pPr>
            <w:r w:rsidRPr="006F47C0">
              <w:rPr>
                <w:iCs/>
                <w:sz w:val="22"/>
                <w:szCs w:val="22"/>
                <w:lang w:val="ro-MD"/>
              </w:rPr>
              <w:t>Obligatoriu</w:t>
            </w:r>
          </w:p>
        </w:tc>
      </w:tr>
      <w:tr w:rsidR="00431AFB" w:rsidRPr="00EC30C2" w14:paraId="56631A04" w14:textId="77777777" w:rsidTr="00431AFB">
        <w:tc>
          <w:tcPr>
            <w:tcW w:w="572" w:type="dxa"/>
            <w:shd w:val="clear" w:color="auto" w:fill="auto"/>
          </w:tcPr>
          <w:p w14:paraId="5DFA61F5"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4</w:t>
            </w:r>
          </w:p>
        </w:tc>
        <w:tc>
          <w:tcPr>
            <w:tcW w:w="3694" w:type="dxa"/>
            <w:shd w:val="clear" w:color="auto" w:fill="auto"/>
          </w:tcPr>
          <w:p w14:paraId="698CE8E4" w14:textId="77777777" w:rsidR="00431AFB" w:rsidRPr="006F47C0" w:rsidRDefault="00431AFB" w:rsidP="00431AFB">
            <w:pPr>
              <w:shd w:val="clear" w:color="auto" w:fill="FFFFFF" w:themeFill="background1"/>
              <w:tabs>
                <w:tab w:val="left" w:pos="612"/>
              </w:tabs>
              <w:spacing w:before="120" w:after="120"/>
              <w:rPr>
                <w:iCs/>
                <w:sz w:val="22"/>
                <w:szCs w:val="22"/>
                <w:lang w:val="ro-MD"/>
              </w:rPr>
            </w:pPr>
            <w:r w:rsidRPr="006F47C0">
              <w:rPr>
                <w:sz w:val="22"/>
                <w:szCs w:val="22"/>
              </w:rPr>
              <w:t>Capacitatea economică și financiară</w:t>
            </w:r>
          </w:p>
        </w:tc>
        <w:tc>
          <w:tcPr>
            <w:tcW w:w="3465" w:type="dxa"/>
            <w:shd w:val="clear" w:color="auto" w:fill="auto"/>
          </w:tcPr>
          <w:p w14:paraId="5DCF5A74" w14:textId="77777777" w:rsidR="00431AFB" w:rsidRPr="006F47C0" w:rsidRDefault="00431AFB" w:rsidP="00431AFB">
            <w:pPr>
              <w:tabs>
                <w:tab w:val="left" w:pos="612"/>
              </w:tabs>
              <w:spacing w:before="120" w:after="120"/>
              <w:rPr>
                <w:sz w:val="22"/>
                <w:szCs w:val="22"/>
                <w:lang w:val="en-US"/>
              </w:rPr>
            </w:pPr>
            <w:r w:rsidRPr="006F47C0">
              <w:rPr>
                <w:sz w:val="22"/>
                <w:szCs w:val="22"/>
              </w:rPr>
              <w:t xml:space="preserve">Raportul financiar pentru ultimul an  sau alt document confirmativ, </w:t>
            </w:r>
            <w:r w:rsidRPr="006F47C0">
              <w:rPr>
                <w:sz w:val="22"/>
                <w:szCs w:val="22"/>
                <w:lang w:val="en-US"/>
              </w:rPr>
              <w:t>semnat electronic de către OE</w:t>
            </w:r>
          </w:p>
        </w:tc>
        <w:tc>
          <w:tcPr>
            <w:tcW w:w="1614" w:type="dxa"/>
            <w:shd w:val="clear" w:color="auto" w:fill="auto"/>
          </w:tcPr>
          <w:p w14:paraId="76CDF5FE" w14:textId="77777777" w:rsidR="00431AFB" w:rsidRPr="006F47C0" w:rsidRDefault="00431AFB" w:rsidP="00431AFB">
            <w:pPr>
              <w:shd w:val="clear" w:color="auto" w:fill="FFFFFF" w:themeFill="background1"/>
              <w:tabs>
                <w:tab w:val="left" w:pos="612"/>
              </w:tabs>
              <w:spacing w:before="120" w:after="120"/>
              <w:rPr>
                <w:iCs/>
                <w:sz w:val="22"/>
                <w:szCs w:val="22"/>
                <w:lang w:val="ro-MD"/>
              </w:rPr>
            </w:pPr>
            <w:r w:rsidRPr="006F47C0">
              <w:rPr>
                <w:color w:val="000000"/>
                <w:sz w:val="22"/>
                <w:szCs w:val="22"/>
                <w:lang w:val="en-US"/>
              </w:rPr>
              <w:t>Rata lichidității curente nu mai mică de 100% pentru ultimul an de raportare</w:t>
            </w:r>
          </w:p>
        </w:tc>
      </w:tr>
      <w:tr w:rsidR="00431AFB" w:rsidRPr="00EC30C2" w14:paraId="36FF5DCE" w14:textId="77777777" w:rsidTr="00431AFB">
        <w:tc>
          <w:tcPr>
            <w:tcW w:w="572" w:type="dxa"/>
            <w:shd w:val="clear" w:color="auto" w:fill="auto"/>
          </w:tcPr>
          <w:p w14:paraId="32E9F853"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5</w:t>
            </w:r>
          </w:p>
        </w:tc>
        <w:tc>
          <w:tcPr>
            <w:tcW w:w="3694" w:type="dxa"/>
            <w:shd w:val="clear" w:color="auto" w:fill="auto"/>
          </w:tcPr>
          <w:p w14:paraId="54E85F11" w14:textId="77777777" w:rsidR="00431AFB" w:rsidRPr="006F47C0" w:rsidRDefault="00431AFB" w:rsidP="00431AFB">
            <w:pPr>
              <w:shd w:val="clear" w:color="auto" w:fill="FFFFFF" w:themeFill="background1"/>
              <w:tabs>
                <w:tab w:val="left" w:pos="612"/>
              </w:tabs>
              <w:spacing w:before="120" w:after="120"/>
              <w:rPr>
                <w:iCs/>
                <w:sz w:val="22"/>
                <w:szCs w:val="22"/>
                <w:lang w:val="ro-MD"/>
              </w:rPr>
            </w:pPr>
            <w:r w:rsidRPr="006F47C0">
              <w:rPr>
                <w:sz w:val="22"/>
                <w:szCs w:val="22"/>
                <w:lang w:val="en-US"/>
              </w:rPr>
              <w:t>Certificat de atribuire a contului bancar</w:t>
            </w:r>
          </w:p>
        </w:tc>
        <w:tc>
          <w:tcPr>
            <w:tcW w:w="3465" w:type="dxa"/>
            <w:shd w:val="clear" w:color="auto" w:fill="auto"/>
          </w:tcPr>
          <w:p w14:paraId="719403FC" w14:textId="77777777" w:rsidR="00431AFB" w:rsidRPr="006F47C0" w:rsidRDefault="00431AFB" w:rsidP="00431AFB">
            <w:pPr>
              <w:tabs>
                <w:tab w:val="left" w:pos="612"/>
              </w:tabs>
              <w:spacing w:before="120" w:after="120"/>
              <w:rPr>
                <w:sz w:val="22"/>
                <w:szCs w:val="22"/>
                <w:lang w:val="en-US"/>
              </w:rPr>
            </w:pPr>
            <w:r w:rsidRPr="006F47C0">
              <w:rPr>
                <w:sz w:val="22"/>
                <w:szCs w:val="22"/>
                <w:lang w:val="en-US"/>
              </w:rPr>
              <w:t>copie eliberat de banca deţinătoare de cont, semnat electronic de către OE</w:t>
            </w:r>
          </w:p>
        </w:tc>
        <w:tc>
          <w:tcPr>
            <w:tcW w:w="1614" w:type="dxa"/>
            <w:shd w:val="clear" w:color="auto" w:fill="auto"/>
          </w:tcPr>
          <w:p w14:paraId="5669E191" w14:textId="77777777" w:rsidR="00431AFB" w:rsidRPr="006F47C0" w:rsidRDefault="00431AFB" w:rsidP="00431AFB">
            <w:pPr>
              <w:shd w:val="clear" w:color="auto" w:fill="FFFFFF" w:themeFill="background1"/>
              <w:tabs>
                <w:tab w:val="left" w:pos="612"/>
              </w:tabs>
              <w:spacing w:before="120" w:after="120"/>
              <w:rPr>
                <w:iCs/>
                <w:sz w:val="22"/>
                <w:szCs w:val="22"/>
                <w:lang w:val="ro-MD"/>
              </w:rPr>
            </w:pPr>
            <w:r w:rsidRPr="006F47C0">
              <w:rPr>
                <w:iCs/>
                <w:sz w:val="22"/>
                <w:szCs w:val="22"/>
                <w:lang w:val="ro-MD"/>
              </w:rPr>
              <w:t>Obligatoriu</w:t>
            </w:r>
          </w:p>
        </w:tc>
      </w:tr>
      <w:tr w:rsidR="00431AFB" w:rsidRPr="00EC30C2" w14:paraId="0318A2C2" w14:textId="77777777" w:rsidTr="00431AFB">
        <w:tc>
          <w:tcPr>
            <w:tcW w:w="572" w:type="dxa"/>
            <w:shd w:val="clear" w:color="auto" w:fill="auto"/>
          </w:tcPr>
          <w:p w14:paraId="7DBE7169"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6</w:t>
            </w:r>
          </w:p>
        </w:tc>
        <w:tc>
          <w:tcPr>
            <w:tcW w:w="3694" w:type="dxa"/>
            <w:shd w:val="clear" w:color="auto" w:fill="auto"/>
          </w:tcPr>
          <w:p w14:paraId="0E11D796"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GRAFIC DE  EXECUTARE A LUCRĂRILOR</w:t>
            </w:r>
          </w:p>
        </w:tc>
        <w:tc>
          <w:tcPr>
            <w:tcW w:w="3465" w:type="dxa"/>
            <w:shd w:val="clear" w:color="auto" w:fill="auto"/>
          </w:tcPr>
          <w:p w14:paraId="5D885481"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sz w:val="22"/>
                <w:szCs w:val="22"/>
                <w:lang w:val="en-US"/>
              </w:rPr>
              <w:t>Confirmat prin semnatura electronica, Anexa nr. 10</w:t>
            </w:r>
          </w:p>
        </w:tc>
        <w:tc>
          <w:tcPr>
            <w:tcW w:w="1614" w:type="dxa"/>
            <w:shd w:val="clear" w:color="auto" w:fill="auto"/>
          </w:tcPr>
          <w:p w14:paraId="521ECFD9" w14:textId="77777777" w:rsidR="00431AFB" w:rsidRPr="006F47C0" w:rsidRDefault="00431AFB" w:rsidP="00431AFB">
            <w:pPr>
              <w:rPr>
                <w:sz w:val="22"/>
                <w:szCs w:val="22"/>
              </w:rPr>
            </w:pPr>
            <w:r w:rsidRPr="006F47C0">
              <w:rPr>
                <w:iCs/>
                <w:sz w:val="22"/>
                <w:szCs w:val="22"/>
                <w:lang w:val="ro-MD"/>
              </w:rPr>
              <w:t>Obligatoriu</w:t>
            </w:r>
          </w:p>
        </w:tc>
      </w:tr>
      <w:tr w:rsidR="00431AFB" w:rsidRPr="00EC30C2" w14:paraId="40F05382" w14:textId="77777777" w:rsidTr="00431AFB">
        <w:tc>
          <w:tcPr>
            <w:tcW w:w="572" w:type="dxa"/>
            <w:shd w:val="clear" w:color="auto" w:fill="auto"/>
          </w:tcPr>
          <w:p w14:paraId="6328A7AB"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7</w:t>
            </w:r>
          </w:p>
        </w:tc>
        <w:tc>
          <w:tcPr>
            <w:tcW w:w="3694" w:type="dxa"/>
            <w:shd w:val="clear" w:color="auto" w:fill="auto"/>
          </w:tcPr>
          <w:p w14:paraId="29B537FF"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DECLARAȚIE</w:t>
            </w:r>
            <w:r w:rsidRPr="006F47C0">
              <w:rPr>
                <w:iCs/>
                <w:noProof w:val="0"/>
                <w:sz w:val="22"/>
                <w:szCs w:val="22"/>
                <w:lang w:val="ro-MD" w:eastAsia="ru-RU"/>
              </w:rPr>
              <w:br/>
              <w:t>privind experienţa similară</w:t>
            </w:r>
          </w:p>
        </w:tc>
        <w:tc>
          <w:tcPr>
            <w:tcW w:w="3465" w:type="dxa"/>
            <w:shd w:val="clear" w:color="auto" w:fill="auto"/>
          </w:tcPr>
          <w:p w14:paraId="2831F932" w14:textId="77777777" w:rsidR="00431AFB" w:rsidRPr="006F47C0" w:rsidRDefault="00431AFB" w:rsidP="00431AFB">
            <w:pPr>
              <w:shd w:val="clear" w:color="auto" w:fill="FFFFFF" w:themeFill="background1"/>
              <w:tabs>
                <w:tab w:val="left" w:pos="612"/>
              </w:tabs>
              <w:spacing w:before="120" w:after="120"/>
              <w:rPr>
                <w:iCs/>
                <w:sz w:val="22"/>
                <w:szCs w:val="22"/>
                <w:lang w:val="en-US"/>
              </w:rPr>
            </w:pPr>
            <w:r w:rsidRPr="006F47C0">
              <w:rPr>
                <w:iCs/>
                <w:sz w:val="22"/>
                <w:szCs w:val="22"/>
                <w:lang w:val="en-US"/>
              </w:rPr>
              <w:t xml:space="preserve">Confirmat prin semnatura electronica, Ofertantul va dispune de un nivel minim de experiență pentru a se califica cerințelor de îndeplinire a contractului: </w:t>
            </w:r>
          </w:p>
          <w:p w14:paraId="2031B88D"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sz w:val="22"/>
                <w:szCs w:val="22"/>
                <w:lang w:val="en-US"/>
              </w:rPr>
              <w:t>- executarea în ultimii 5 ani cel puţin a unui contract cu o valoare nu mai mică de 75% din valoarea viitorului contract, confirmat prin prezentarea contractului de antrepriză sau subantrepriză, precum şi prin procesul-verbal de recepţie la terminarea lucrărilor; Anexa nr. 12</w:t>
            </w:r>
          </w:p>
        </w:tc>
        <w:tc>
          <w:tcPr>
            <w:tcW w:w="1614" w:type="dxa"/>
            <w:shd w:val="clear" w:color="auto" w:fill="auto"/>
          </w:tcPr>
          <w:p w14:paraId="2E81B458" w14:textId="77777777" w:rsidR="00431AFB" w:rsidRPr="006F47C0" w:rsidRDefault="00431AFB" w:rsidP="00431AFB">
            <w:pPr>
              <w:rPr>
                <w:sz w:val="22"/>
                <w:szCs w:val="22"/>
              </w:rPr>
            </w:pPr>
            <w:r w:rsidRPr="006F47C0">
              <w:rPr>
                <w:iCs/>
                <w:sz w:val="22"/>
                <w:szCs w:val="22"/>
                <w:lang w:val="ro-MD"/>
              </w:rPr>
              <w:t>Obligatoriu</w:t>
            </w:r>
          </w:p>
        </w:tc>
      </w:tr>
      <w:tr w:rsidR="00431AFB" w:rsidRPr="00EC30C2" w14:paraId="7A11E57A" w14:textId="77777777" w:rsidTr="00431AFB">
        <w:tc>
          <w:tcPr>
            <w:tcW w:w="572" w:type="dxa"/>
            <w:shd w:val="clear" w:color="auto" w:fill="auto"/>
          </w:tcPr>
          <w:p w14:paraId="5EC07D43"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8</w:t>
            </w:r>
          </w:p>
        </w:tc>
        <w:tc>
          <w:tcPr>
            <w:tcW w:w="3694" w:type="dxa"/>
            <w:shd w:val="clear" w:color="auto" w:fill="auto"/>
          </w:tcPr>
          <w:p w14:paraId="199267C8"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DECLARAŢIE</w:t>
            </w:r>
            <w:r w:rsidRPr="006F47C0">
              <w:rPr>
                <w:iCs/>
                <w:noProof w:val="0"/>
                <w:sz w:val="22"/>
                <w:szCs w:val="22"/>
                <w:lang w:val="ro-MD" w:eastAsia="ru-RU"/>
              </w:rPr>
              <w:br/>
              <w:t xml:space="preserve">privind dotările specifice, utilajul şi echipamentul necesar pentru </w:t>
            </w:r>
            <w:r w:rsidRPr="006F47C0">
              <w:rPr>
                <w:iCs/>
                <w:noProof w:val="0"/>
                <w:sz w:val="22"/>
                <w:szCs w:val="22"/>
                <w:lang w:val="ro-MD" w:eastAsia="ru-RU"/>
              </w:rPr>
              <w:lastRenderedPageBreak/>
              <w:t>îndeplinirea corespunzătoare a contractului</w:t>
            </w:r>
          </w:p>
        </w:tc>
        <w:tc>
          <w:tcPr>
            <w:tcW w:w="3465" w:type="dxa"/>
            <w:shd w:val="clear" w:color="auto" w:fill="auto"/>
          </w:tcPr>
          <w:p w14:paraId="20A42179" w14:textId="77777777" w:rsidR="00431AFB" w:rsidRPr="006F47C0" w:rsidRDefault="00431AFB" w:rsidP="00431AFB">
            <w:pPr>
              <w:rPr>
                <w:noProof w:val="0"/>
                <w:sz w:val="22"/>
                <w:szCs w:val="22"/>
                <w:lang w:val="ro-MD"/>
              </w:rPr>
            </w:pPr>
            <w:r w:rsidRPr="006F47C0">
              <w:rPr>
                <w:iCs/>
                <w:sz w:val="22"/>
                <w:szCs w:val="22"/>
                <w:lang w:val="en-US"/>
              </w:rPr>
              <w:lastRenderedPageBreak/>
              <w:t xml:space="preserve">Confirmat prin semnatura electronica, </w:t>
            </w:r>
            <w:r w:rsidRPr="006F47C0">
              <w:rPr>
                <w:noProof w:val="0"/>
                <w:sz w:val="22"/>
                <w:szCs w:val="22"/>
                <w:lang w:val="ro-MD"/>
              </w:rPr>
              <w:t>Anexa nr. 14</w:t>
            </w:r>
          </w:p>
        </w:tc>
        <w:tc>
          <w:tcPr>
            <w:tcW w:w="1614" w:type="dxa"/>
            <w:shd w:val="clear" w:color="auto" w:fill="auto"/>
          </w:tcPr>
          <w:p w14:paraId="53A4F32D" w14:textId="77777777" w:rsidR="00431AFB" w:rsidRPr="006F47C0" w:rsidRDefault="00431AFB" w:rsidP="00431AFB">
            <w:pPr>
              <w:rPr>
                <w:sz w:val="22"/>
                <w:szCs w:val="22"/>
              </w:rPr>
            </w:pPr>
            <w:r w:rsidRPr="006F47C0">
              <w:rPr>
                <w:iCs/>
                <w:sz w:val="22"/>
                <w:szCs w:val="22"/>
                <w:lang w:val="ro-MD"/>
              </w:rPr>
              <w:t>Obligatoriu</w:t>
            </w:r>
          </w:p>
        </w:tc>
      </w:tr>
      <w:tr w:rsidR="00431AFB" w:rsidRPr="00EC30C2" w14:paraId="497F0517" w14:textId="77777777" w:rsidTr="00431AFB">
        <w:tc>
          <w:tcPr>
            <w:tcW w:w="572" w:type="dxa"/>
            <w:shd w:val="clear" w:color="auto" w:fill="auto"/>
          </w:tcPr>
          <w:p w14:paraId="1B9D7B40"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noProof w:val="0"/>
                <w:sz w:val="22"/>
                <w:szCs w:val="22"/>
                <w:lang w:val="ro-MD" w:eastAsia="ru-RU"/>
              </w:rPr>
              <w:t>9</w:t>
            </w:r>
          </w:p>
        </w:tc>
        <w:tc>
          <w:tcPr>
            <w:tcW w:w="3694" w:type="dxa"/>
            <w:shd w:val="clear" w:color="auto" w:fill="auto"/>
          </w:tcPr>
          <w:p w14:paraId="038DF888" w14:textId="77777777" w:rsidR="00431AFB" w:rsidRPr="006F47C0" w:rsidRDefault="00431AFB" w:rsidP="00431AFB">
            <w:pPr>
              <w:rPr>
                <w:rFonts w:eastAsia="PMingLiU"/>
                <w:sz w:val="22"/>
                <w:szCs w:val="22"/>
                <w:lang w:val="ro-MD"/>
              </w:rPr>
            </w:pPr>
            <w:r w:rsidRPr="006F47C0">
              <w:rPr>
                <w:rFonts w:eastAsia="PMingLiU"/>
                <w:sz w:val="22"/>
                <w:szCs w:val="22"/>
                <w:lang w:val="ro-MD"/>
              </w:rPr>
              <w:t>DECLARAŢIE</w:t>
            </w:r>
          </w:p>
          <w:p w14:paraId="7884284F" w14:textId="77777777" w:rsidR="00431AFB" w:rsidRPr="006F47C0" w:rsidRDefault="00431AFB" w:rsidP="00431AFB">
            <w:pPr>
              <w:rPr>
                <w:rFonts w:eastAsia="PMingLiU"/>
                <w:sz w:val="22"/>
                <w:szCs w:val="22"/>
                <w:lang w:val="ro-MD"/>
              </w:rPr>
            </w:pPr>
            <w:r w:rsidRPr="006F47C0">
              <w:rPr>
                <w:rFonts w:eastAsia="PMingLiU"/>
                <w:sz w:val="22"/>
                <w:szCs w:val="22"/>
                <w:lang w:val="ro-MD"/>
              </w:rPr>
              <w:t>privind personalul de specialitate propus pentru implementarea contractului</w:t>
            </w:r>
          </w:p>
          <w:p w14:paraId="010B53AB"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p>
        </w:tc>
        <w:tc>
          <w:tcPr>
            <w:tcW w:w="3465" w:type="dxa"/>
            <w:shd w:val="clear" w:color="auto" w:fill="auto"/>
          </w:tcPr>
          <w:p w14:paraId="2A956911" w14:textId="77777777" w:rsidR="00431AFB" w:rsidRPr="006F47C0" w:rsidRDefault="00431AFB" w:rsidP="00431AFB">
            <w:pPr>
              <w:shd w:val="clear" w:color="auto" w:fill="FFFFFF" w:themeFill="background1"/>
              <w:tabs>
                <w:tab w:val="left" w:pos="612"/>
              </w:tabs>
              <w:spacing w:before="120" w:after="120"/>
              <w:rPr>
                <w:iCs/>
                <w:noProof w:val="0"/>
                <w:sz w:val="22"/>
                <w:szCs w:val="22"/>
                <w:lang w:val="ro-MD" w:eastAsia="ru-RU"/>
              </w:rPr>
            </w:pPr>
            <w:r w:rsidRPr="006F47C0">
              <w:rPr>
                <w:iCs/>
                <w:sz w:val="22"/>
                <w:szCs w:val="22"/>
                <w:lang w:val="en-US"/>
              </w:rPr>
              <w:t>Confirmat prin semnatura electronica, Anexa nr. 15</w:t>
            </w:r>
          </w:p>
        </w:tc>
        <w:tc>
          <w:tcPr>
            <w:tcW w:w="1614" w:type="dxa"/>
            <w:shd w:val="clear" w:color="auto" w:fill="auto"/>
          </w:tcPr>
          <w:p w14:paraId="40EC6F84" w14:textId="77777777" w:rsidR="00431AFB" w:rsidRPr="006F47C0" w:rsidRDefault="00431AFB" w:rsidP="00431AFB">
            <w:pPr>
              <w:rPr>
                <w:sz w:val="22"/>
                <w:szCs w:val="22"/>
              </w:rPr>
            </w:pPr>
            <w:r w:rsidRPr="006F47C0">
              <w:rPr>
                <w:iCs/>
                <w:sz w:val="22"/>
                <w:szCs w:val="22"/>
                <w:lang w:val="ro-MD"/>
              </w:rPr>
              <w:t>Obligatoriu</w:t>
            </w:r>
          </w:p>
        </w:tc>
      </w:tr>
    </w:tbl>
    <w:p w14:paraId="28F31554"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Pr="00A71CDE">
        <w:rPr>
          <w:noProof w:val="0"/>
          <w:u w:val="single"/>
          <w:lang w:val="ro-MD" w:eastAsia="ru-RU"/>
        </w:rPr>
        <w:t>lipsește</w:t>
      </w:r>
      <w:r>
        <w:rPr>
          <w:lang w:val="ro-MD"/>
        </w:rPr>
        <w:t>.</w:t>
      </w:r>
    </w:p>
    <w:p w14:paraId="1086066B"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w:t>
      </w:r>
      <w:r>
        <w:rPr>
          <w:b/>
          <w:noProof w:val="0"/>
          <w:lang w:val="ro-MD" w:eastAsia="ru-RU"/>
        </w:rPr>
        <w:t xml:space="preserve"> </w:t>
      </w:r>
      <w:r>
        <w:rPr>
          <w:noProof w:val="0"/>
          <w:u w:val="single"/>
          <w:lang w:val="ro-MD" w:eastAsia="ru-RU"/>
        </w:rPr>
        <w:t>3</w:t>
      </w:r>
      <w:r w:rsidRPr="00A71CDE">
        <w:rPr>
          <w:noProof w:val="0"/>
          <w:u w:val="single"/>
          <w:lang w:val="ro-MD" w:eastAsia="ru-RU"/>
        </w:rPr>
        <w:t xml:space="preserve"> ani</w:t>
      </w:r>
      <w:r w:rsidRPr="00FF430B">
        <w:rPr>
          <w:b/>
          <w:noProof w:val="0"/>
          <w:lang w:val="ro-MD" w:eastAsia="ru-RU"/>
        </w:rPr>
        <w:t>.</w:t>
      </w:r>
    </w:p>
    <w:p w14:paraId="00B0F49E"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w:t>
      </w:r>
      <w:r>
        <w:rPr>
          <w:b/>
          <w:noProof w:val="0"/>
          <w:lang w:val="ro-MD" w:eastAsia="ru-RU"/>
        </w:rPr>
        <w:t xml:space="preserve"> </w:t>
      </w:r>
      <w:r w:rsidRPr="00A71CDE">
        <w:rPr>
          <w:noProof w:val="0"/>
          <w:u w:val="single"/>
          <w:lang w:val="ro-MD" w:eastAsia="ru-RU"/>
        </w:rPr>
        <w:t>lipsește</w:t>
      </w:r>
      <w:r>
        <w:rPr>
          <w:noProof w:val="0"/>
          <w:u w:val="single"/>
          <w:lang w:val="ro-MD" w:eastAsia="ru-RU"/>
        </w:rPr>
        <w:t>.</w:t>
      </w:r>
    </w:p>
    <w:p w14:paraId="1FA4F84A" w14:textId="77777777" w:rsidR="00431AF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A71CDE">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DE03F2">
        <w:rPr>
          <w:noProof w:val="0"/>
          <w:u w:val="single"/>
          <w:lang w:val="ro-MD" w:eastAsia="ru-RU"/>
        </w:rPr>
        <w:t>nu se aplică</w:t>
      </w:r>
      <w:r w:rsidRPr="00A71CDE">
        <w:rPr>
          <w:b/>
          <w:noProof w:val="0"/>
          <w:lang w:val="ro-MD" w:eastAsia="ru-RU"/>
        </w:rPr>
        <w:t xml:space="preserve"> </w:t>
      </w:r>
    </w:p>
    <w:p w14:paraId="16D5ECC7" w14:textId="77777777" w:rsidR="00431AFB" w:rsidRPr="00A71CDE"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A71CDE">
        <w:rPr>
          <w:b/>
          <w:noProof w:val="0"/>
          <w:lang w:val="ro-MD" w:eastAsia="ru-RU"/>
        </w:rPr>
        <w:t>Tehnici și instrumente specifice de atribuire (dacă este cazul specificați dacă se va utiliza acordul-cadru, sistemul dinamic de achiziție sau licitația electronică):</w:t>
      </w:r>
      <w:r w:rsidRPr="00A71CDE">
        <w:rPr>
          <w:noProof w:val="0"/>
          <w:u w:val="single"/>
          <w:lang w:val="ro-MD" w:eastAsia="ru-RU"/>
        </w:rPr>
        <w:t xml:space="preserve"> </w:t>
      </w:r>
      <w:r w:rsidRPr="00DE03F2">
        <w:rPr>
          <w:noProof w:val="0"/>
          <w:u w:val="single"/>
          <w:lang w:val="ro-MD" w:eastAsia="ru-RU"/>
        </w:rPr>
        <w:t>nu se aplică</w:t>
      </w:r>
    </w:p>
    <w:p w14:paraId="27E94E9F" w14:textId="77777777" w:rsidR="00431AFB" w:rsidRPr="00FF430B" w:rsidRDefault="00431AFB" w:rsidP="00431AF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Pr="00DE03F2">
        <w:rPr>
          <w:noProof w:val="0"/>
          <w:u w:val="single"/>
          <w:lang w:val="ro-MD" w:eastAsia="ru-RU"/>
        </w:rPr>
        <w:t>nu se aplică</w:t>
      </w:r>
    </w:p>
    <w:p w14:paraId="3C79EE0F" w14:textId="77777777" w:rsidR="00431AFB" w:rsidRPr="00FF430B" w:rsidRDefault="00431AFB" w:rsidP="00431AFB">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w:t>
      </w:r>
      <w:r w:rsidRPr="00A71CDE">
        <w:rPr>
          <w:noProof w:val="0"/>
          <w:u w:val="single"/>
          <w:lang w:val="ro-MD" w:eastAsia="ru-RU"/>
        </w:rPr>
        <w:t>MDL.</w:t>
      </w:r>
    </w:p>
    <w:p w14:paraId="2CAE91CD" w14:textId="77777777" w:rsidR="00431AFB" w:rsidRPr="00FF430B" w:rsidRDefault="00431AFB" w:rsidP="00431AFB">
      <w:pPr>
        <w:numPr>
          <w:ilvl w:val="0"/>
          <w:numId w:val="25"/>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A71CDE">
        <w:rPr>
          <w:noProof w:val="0"/>
          <w:u w:val="single"/>
          <w:lang w:val="ro-MD" w:eastAsia="ru-RU"/>
        </w:rPr>
        <w:t xml:space="preserve"> </w:t>
      </w:r>
      <w:r w:rsidRPr="00E66350">
        <w:rPr>
          <w:noProof w:val="0"/>
          <w:u w:val="single"/>
          <w:lang w:val="ro-MD" w:eastAsia="ru-RU"/>
        </w:rPr>
        <w:t>Prețul cel mai mic</w:t>
      </w:r>
    </w:p>
    <w:p w14:paraId="401C2743" w14:textId="77777777" w:rsidR="00431AFB" w:rsidRPr="00FF430B" w:rsidRDefault="00431AFB" w:rsidP="00431AF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98"/>
        <w:gridCol w:w="1748"/>
      </w:tblGrid>
      <w:tr w:rsidR="00431AFB" w:rsidRPr="00EC30C2" w14:paraId="172F2191" w14:textId="77777777" w:rsidTr="00431AFB">
        <w:tc>
          <w:tcPr>
            <w:tcW w:w="574" w:type="dxa"/>
            <w:shd w:val="clear" w:color="auto" w:fill="auto"/>
          </w:tcPr>
          <w:p w14:paraId="131AFB40" w14:textId="77777777" w:rsidR="00431AFB" w:rsidRPr="00FF430B" w:rsidRDefault="00431AFB" w:rsidP="00431AF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995" w:type="dxa"/>
            <w:shd w:val="clear" w:color="auto" w:fill="auto"/>
          </w:tcPr>
          <w:p w14:paraId="0D258BC9" w14:textId="77777777" w:rsidR="00431AFB" w:rsidRPr="00FF430B" w:rsidRDefault="00431AFB" w:rsidP="00431A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tcPr>
          <w:p w14:paraId="74706712" w14:textId="77777777" w:rsidR="00431AFB" w:rsidRPr="00FF430B" w:rsidRDefault="00431AFB" w:rsidP="00431A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431AFB" w:rsidRPr="00EC30C2" w14:paraId="4226910A" w14:textId="77777777" w:rsidTr="00431AFB">
        <w:tc>
          <w:tcPr>
            <w:tcW w:w="574" w:type="dxa"/>
            <w:shd w:val="clear" w:color="auto" w:fill="auto"/>
          </w:tcPr>
          <w:p w14:paraId="06276D41" w14:textId="77777777" w:rsidR="00431AFB" w:rsidRPr="00FF430B" w:rsidRDefault="00431AFB" w:rsidP="00431AFB">
            <w:pPr>
              <w:shd w:val="clear" w:color="auto" w:fill="FFFFFF" w:themeFill="background1"/>
              <w:tabs>
                <w:tab w:val="left" w:pos="612"/>
              </w:tabs>
              <w:spacing w:before="120" w:after="120"/>
              <w:rPr>
                <w:iCs/>
                <w:noProof w:val="0"/>
                <w:lang w:val="ro-MD" w:eastAsia="ru-RU"/>
              </w:rPr>
            </w:pPr>
          </w:p>
        </w:tc>
        <w:tc>
          <w:tcPr>
            <w:tcW w:w="6995" w:type="dxa"/>
            <w:shd w:val="clear" w:color="auto" w:fill="auto"/>
          </w:tcPr>
          <w:p w14:paraId="31970538" w14:textId="77777777" w:rsidR="00431AFB" w:rsidRPr="00FF430B" w:rsidRDefault="00431AFB" w:rsidP="00431AFB">
            <w:pPr>
              <w:shd w:val="clear" w:color="auto" w:fill="FFFFFF" w:themeFill="background1"/>
              <w:tabs>
                <w:tab w:val="left" w:pos="612"/>
              </w:tabs>
              <w:spacing w:before="120" w:after="120"/>
              <w:rPr>
                <w:iCs/>
                <w:noProof w:val="0"/>
                <w:lang w:val="ro-MD" w:eastAsia="ru-RU"/>
              </w:rPr>
            </w:pPr>
            <w:r w:rsidRPr="00A71CDE">
              <w:rPr>
                <w:iCs/>
                <w:noProof w:val="0"/>
                <w:lang w:val="ro-MD" w:eastAsia="ru-RU"/>
              </w:rPr>
              <w:t>nu se aplică</w:t>
            </w:r>
          </w:p>
        </w:tc>
        <w:tc>
          <w:tcPr>
            <w:tcW w:w="1776" w:type="dxa"/>
            <w:shd w:val="clear" w:color="auto" w:fill="auto"/>
          </w:tcPr>
          <w:p w14:paraId="09B00E70" w14:textId="77777777" w:rsidR="00431AFB" w:rsidRPr="00FF430B" w:rsidRDefault="00431AFB" w:rsidP="00431AFB">
            <w:pPr>
              <w:shd w:val="clear" w:color="auto" w:fill="FFFFFF" w:themeFill="background1"/>
              <w:tabs>
                <w:tab w:val="left" w:pos="612"/>
              </w:tabs>
              <w:spacing w:before="120" w:after="120"/>
              <w:rPr>
                <w:iCs/>
                <w:noProof w:val="0"/>
                <w:lang w:val="ro-MD" w:eastAsia="ru-RU"/>
              </w:rPr>
            </w:pPr>
          </w:p>
        </w:tc>
      </w:tr>
    </w:tbl>
    <w:p w14:paraId="5C9708DE" w14:textId="77777777" w:rsidR="00431AFB" w:rsidRPr="00FF430B" w:rsidRDefault="00431AFB" w:rsidP="00431AF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93C1D7E" w14:textId="77777777" w:rsidR="00431AFB" w:rsidRPr="00A71CDE" w:rsidRDefault="00431AFB" w:rsidP="00431AFB">
      <w:pPr>
        <w:numPr>
          <w:ilvl w:val="0"/>
          <w:numId w:val="27"/>
        </w:numPr>
        <w:shd w:val="clear" w:color="auto" w:fill="FFFFFF" w:themeFill="background1"/>
        <w:tabs>
          <w:tab w:val="right" w:pos="426"/>
        </w:tabs>
        <w:spacing w:before="120"/>
        <w:rPr>
          <w:b/>
          <w:noProof w:val="0"/>
          <w:sz w:val="22"/>
          <w:szCs w:val="22"/>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A71CDE">
        <w:rPr>
          <w:noProof w:val="0"/>
          <w:sz w:val="22"/>
          <w:szCs w:val="22"/>
          <w:u w:val="single"/>
          <w:lang w:val="ro-MD" w:eastAsia="ru-RU"/>
        </w:rPr>
        <w:t xml:space="preserve"> </w:t>
      </w:r>
      <w:r w:rsidRPr="00F76BC2">
        <w:rPr>
          <w:noProof w:val="0"/>
          <w:sz w:val="22"/>
          <w:szCs w:val="22"/>
          <w:u w:val="single"/>
          <w:lang w:val="ro-MD" w:eastAsia="ru-RU"/>
        </w:rPr>
        <w:t>Informația o găsiți în SIA RSAP</w:t>
      </w:r>
    </w:p>
    <w:p w14:paraId="02443362" w14:textId="77777777" w:rsidR="00431AFB" w:rsidRPr="00A71CDE" w:rsidRDefault="00431AFB" w:rsidP="00431AFB">
      <w:pPr>
        <w:numPr>
          <w:ilvl w:val="0"/>
          <w:numId w:val="27"/>
        </w:numPr>
        <w:shd w:val="clear" w:color="auto" w:fill="FFFFFF" w:themeFill="background1"/>
        <w:tabs>
          <w:tab w:val="right" w:pos="426"/>
        </w:tabs>
        <w:spacing w:before="120"/>
        <w:rPr>
          <w:b/>
          <w:noProof w:val="0"/>
          <w:sz w:val="22"/>
          <w:szCs w:val="22"/>
          <w:lang w:val="ro-MD" w:eastAsia="ru-RU"/>
        </w:rPr>
      </w:pPr>
      <w:r w:rsidRPr="00FF430B">
        <w:rPr>
          <w:b/>
          <w:noProof w:val="0"/>
          <w:lang w:val="ro-MD" w:eastAsia="ru-RU"/>
        </w:rPr>
        <w:t xml:space="preserve">pe: </w:t>
      </w:r>
      <w:r w:rsidRPr="00FF430B">
        <w:rPr>
          <w:b/>
          <w:i/>
          <w:noProof w:val="0"/>
          <w:lang w:val="ro-MD" w:eastAsia="ru-RU"/>
        </w:rPr>
        <w:t>[data]</w:t>
      </w:r>
      <w:r w:rsidRPr="00A71CDE">
        <w:rPr>
          <w:noProof w:val="0"/>
          <w:sz w:val="22"/>
          <w:szCs w:val="22"/>
          <w:u w:val="single"/>
          <w:lang w:val="ro-MD" w:eastAsia="ru-RU"/>
        </w:rPr>
        <w:t xml:space="preserve"> </w:t>
      </w:r>
      <w:r w:rsidRPr="00F76BC2">
        <w:rPr>
          <w:noProof w:val="0"/>
          <w:sz w:val="22"/>
          <w:szCs w:val="22"/>
          <w:u w:val="single"/>
          <w:lang w:val="ro-MD" w:eastAsia="ru-RU"/>
        </w:rPr>
        <w:t>Informația o găsiți în SIA RSAP</w:t>
      </w:r>
    </w:p>
    <w:p w14:paraId="0D73EA75" w14:textId="77777777" w:rsidR="00431AFB" w:rsidRPr="00FF430B" w:rsidRDefault="00431AFB" w:rsidP="00431AF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32F6324B" w14:textId="77777777" w:rsidR="00431AFB" w:rsidRPr="00FF430B" w:rsidRDefault="00431AFB" w:rsidP="00431AFB">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29F44309" w14:textId="77777777" w:rsidR="00431AFB" w:rsidRPr="00FF430B" w:rsidRDefault="00431AFB" w:rsidP="00431AF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A71CDE">
        <w:rPr>
          <w:noProof w:val="0"/>
          <w:u w:val="single"/>
          <w:lang w:val="ro-MD" w:eastAsia="ru-RU"/>
        </w:rPr>
        <w:t>30 zile</w:t>
      </w:r>
    </w:p>
    <w:p w14:paraId="1ABC774E" w14:textId="77777777" w:rsidR="00431AFB" w:rsidRPr="00FF430B" w:rsidRDefault="00431AFB" w:rsidP="00431AFB">
      <w:pPr>
        <w:numPr>
          <w:ilvl w:val="0"/>
          <w:numId w:val="1"/>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F76BC2">
        <w:rPr>
          <w:noProof w:val="0"/>
          <w:sz w:val="22"/>
          <w:szCs w:val="22"/>
          <w:u w:val="single"/>
          <w:lang w:val="ro-MD" w:eastAsia="ru-RU"/>
        </w:rPr>
        <w:t>SIA RSAP</w:t>
      </w:r>
    </w:p>
    <w:p w14:paraId="4B39A64E" w14:textId="77777777" w:rsidR="00431AFB" w:rsidRPr="00FF430B" w:rsidRDefault="00431AFB" w:rsidP="00431AFB">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(SIA RSAP sau adresa deschiderii)</w:t>
      </w:r>
    </w:p>
    <w:p w14:paraId="7DADD64C" w14:textId="77777777" w:rsidR="00431AFB" w:rsidRPr="00FF430B" w:rsidRDefault="00431AFB" w:rsidP="00431AFB">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11032B41" w14:textId="77777777" w:rsidR="00431AFB" w:rsidRPr="00FF430B" w:rsidRDefault="00431AFB" w:rsidP="00431AF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419F2A04" w14:textId="77777777" w:rsidR="00431AFB" w:rsidRPr="00A71CDE" w:rsidRDefault="00431AFB" w:rsidP="00431AFB">
      <w:pPr>
        <w:shd w:val="clear" w:color="auto" w:fill="FFFFFF" w:themeFill="background1"/>
        <w:tabs>
          <w:tab w:val="right" w:pos="426"/>
        </w:tabs>
        <w:spacing w:before="120"/>
        <w:ind w:left="450"/>
        <w:rPr>
          <w:noProof w:val="0"/>
          <w:sz w:val="22"/>
          <w:szCs w:val="22"/>
          <w:u w:val="single"/>
          <w:lang w:val="ro-MD" w:eastAsia="ru-RU"/>
        </w:rPr>
      </w:pPr>
      <w:r w:rsidRPr="00FF430B">
        <w:rPr>
          <w:b/>
          <w:noProof w:val="0"/>
          <w:lang w:val="ro-MD" w:eastAsia="ru-RU"/>
        </w:rPr>
        <w:t xml:space="preserve">Limba sau limbile în care trebuie redactate ofertele sau cererile de participare: </w:t>
      </w:r>
      <w:r>
        <w:rPr>
          <w:noProof w:val="0"/>
          <w:sz w:val="22"/>
          <w:szCs w:val="22"/>
          <w:u w:val="single"/>
          <w:lang w:val="ro-MD" w:eastAsia="ru-RU"/>
        </w:rPr>
        <w:t>Limba de Stat</w:t>
      </w:r>
    </w:p>
    <w:p w14:paraId="121BA749" w14:textId="3316BCE9"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w:t>
      </w:r>
      <w:r w:rsidR="00830158">
        <w:rPr>
          <w:b/>
          <w:noProof w:val="0"/>
          <w:lang w:val="ro-MD" w:eastAsia="ru-RU"/>
        </w:rPr>
        <w:t>ii Europene: ______</w:t>
      </w:r>
      <w:r w:rsidR="00830158" w:rsidRPr="00830158">
        <w:rPr>
          <w:noProof w:val="0"/>
          <w:lang w:val="ro-MD"/>
        </w:rPr>
        <w:t>„</w:t>
      </w:r>
      <w:r w:rsidR="00830158" w:rsidRPr="00830158">
        <w:rPr>
          <w:noProof w:val="0"/>
          <w:u w:val="single"/>
          <w:lang w:val="ro-MD"/>
        </w:rPr>
        <w:t>Satul European Expres, 2023</w:t>
      </w:r>
      <w:r w:rsidR="00830158">
        <w:rPr>
          <w:noProof w:val="0"/>
          <w:u w:val="single"/>
          <w:lang w:val="ro-MD"/>
        </w:rPr>
        <w:t>”</w:t>
      </w:r>
      <w:r w:rsidRPr="00830158">
        <w:rPr>
          <w:b/>
          <w:noProof w:val="0"/>
          <w:u w:val="single"/>
          <w:lang w:val="ro-MD" w:eastAsia="ru-RU"/>
        </w:rPr>
        <w:t>_______________________</w:t>
      </w:r>
    </w:p>
    <w:p w14:paraId="49ED481A" w14:textId="77777777" w:rsidR="00431AFB" w:rsidRPr="00FF430B" w:rsidRDefault="00431AFB" w:rsidP="00431AFB">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2EF3EA35" w14:textId="77777777" w:rsidR="00431AFB" w:rsidRPr="00FF430B" w:rsidRDefault="00431AFB" w:rsidP="00431AF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Denumirea și adresa organismului competent de soluționare a contestațiilor: </w:t>
      </w:r>
    </w:p>
    <w:p w14:paraId="5E6CC825" w14:textId="77777777" w:rsidR="00431AFB" w:rsidRPr="00FF430B" w:rsidRDefault="00431AFB" w:rsidP="00431AFB">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0E472BEE" w14:textId="77777777" w:rsidR="00431AFB" w:rsidRPr="00FF430B" w:rsidRDefault="00431AFB" w:rsidP="00431AFB">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5B6CFFEF" w14:textId="77777777" w:rsidR="00431AFB" w:rsidRPr="00FF430B" w:rsidRDefault="00431AFB" w:rsidP="00431AFB">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FA34FAF"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Pr="006F47C0">
        <w:rPr>
          <w:noProof w:val="0"/>
          <w:sz w:val="22"/>
          <w:szCs w:val="22"/>
          <w:u w:val="single"/>
          <w:lang w:val="ro-MD" w:eastAsia="ru-RU"/>
        </w:rPr>
        <w:t xml:space="preserve"> </w:t>
      </w:r>
      <w:r w:rsidRPr="00F76BC2">
        <w:rPr>
          <w:noProof w:val="0"/>
          <w:sz w:val="22"/>
          <w:szCs w:val="22"/>
          <w:u w:val="single"/>
          <w:lang w:val="ro-MD" w:eastAsia="ru-RU"/>
        </w:rPr>
        <w:t>Nu se aplică</w:t>
      </w:r>
    </w:p>
    <w:p w14:paraId="3734E0F0"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6F47C0">
        <w:rPr>
          <w:noProof w:val="0"/>
          <w:sz w:val="22"/>
          <w:szCs w:val="22"/>
          <w:u w:val="single"/>
          <w:lang w:val="ro-MD" w:eastAsia="ru-RU"/>
        </w:rPr>
        <w:t xml:space="preserve"> </w:t>
      </w:r>
      <w:r w:rsidRPr="00F76BC2">
        <w:rPr>
          <w:noProof w:val="0"/>
          <w:sz w:val="22"/>
          <w:szCs w:val="22"/>
          <w:u w:val="single"/>
          <w:lang w:val="ro-MD" w:eastAsia="ru-RU"/>
        </w:rPr>
        <w:t>Nu se aplică</w:t>
      </w:r>
    </w:p>
    <w:p w14:paraId="02A6347A"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sidRPr="006F47C0">
        <w:rPr>
          <w:noProof w:val="0"/>
          <w:u w:val="single"/>
          <w:shd w:val="clear" w:color="auto" w:fill="FFFFFF" w:themeFill="background1"/>
          <w:lang w:val="ro-MD" w:eastAsia="ru-RU"/>
        </w:rPr>
        <w:t xml:space="preserve"> </w:t>
      </w:r>
      <w:r w:rsidRPr="004D055A">
        <w:rPr>
          <w:noProof w:val="0"/>
          <w:u w:val="single"/>
          <w:shd w:val="clear" w:color="auto" w:fill="FFFFFF" w:themeFill="background1"/>
          <w:lang w:val="ro-MD" w:eastAsia="ru-RU"/>
        </w:rPr>
        <w:t>Nu a fost publicat un anunt de intentie</w:t>
      </w:r>
    </w:p>
    <w:p w14:paraId="3D37E544" w14:textId="77777777" w:rsidR="00431AFB" w:rsidRPr="00FF430B" w:rsidRDefault="00431AFB" w:rsidP="00431AF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Pr="006F47C0">
        <w:rPr>
          <w:noProof w:val="0"/>
          <w:sz w:val="22"/>
          <w:szCs w:val="22"/>
          <w:u w:val="single"/>
          <w:shd w:val="clear" w:color="auto" w:fill="FFFFFF" w:themeFill="background1"/>
          <w:lang w:val="ro-MD" w:eastAsia="ru-RU"/>
        </w:rPr>
        <w:t xml:space="preserve"> </w:t>
      </w:r>
      <w:r w:rsidRPr="00F76BC2">
        <w:rPr>
          <w:noProof w:val="0"/>
          <w:sz w:val="22"/>
          <w:szCs w:val="22"/>
          <w:u w:val="single"/>
          <w:shd w:val="clear" w:color="auto" w:fill="FFFFFF" w:themeFill="background1"/>
          <w:lang w:val="ro-MD" w:eastAsia="ru-RU"/>
        </w:rPr>
        <w:t>Conform SIA RSAP</w:t>
      </w:r>
    </w:p>
    <w:p w14:paraId="24633D58" w14:textId="77777777" w:rsidR="00431AFB" w:rsidRPr="00FF430B" w:rsidRDefault="00431AFB" w:rsidP="00431AF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431AFB" w:rsidRPr="00EC30C2" w14:paraId="37CB7E9E" w14:textId="77777777" w:rsidTr="00431AFB">
        <w:tc>
          <w:tcPr>
            <w:tcW w:w="5185" w:type="dxa"/>
            <w:shd w:val="clear" w:color="auto" w:fill="FFFFFF" w:themeFill="background1"/>
          </w:tcPr>
          <w:p w14:paraId="0E352912" w14:textId="77777777" w:rsidR="00431AFB" w:rsidRPr="00FF430B" w:rsidRDefault="00431AFB" w:rsidP="00431AFB">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15" w:type="dxa"/>
            <w:shd w:val="clear" w:color="auto" w:fill="FFFFFF" w:themeFill="background1"/>
          </w:tcPr>
          <w:p w14:paraId="287551AF" w14:textId="77777777" w:rsidR="00431AFB" w:rsidRPr="00FF430B" w:rsidRDefault="00431AFB" w:rsidP="00431AFB">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31AFB" w:rsidRPr="00EC30C2" w14:paraId="69B008CD" w14:textId="77777777" w:rsidTr="00431AFB">
        <w:tc>
          <w:tcPr>
            <w:tcW w:w="5185" w:type="dxa"/>
            <w:shd w:val="clear" w:color="auto" w:fill="FFFFFF" w:themeFill="background1"/>
          </w:tcPr>
          <w:p w14:paraId="14C53749" w14:textId="77777777" w:rsidR="00431AFB" w:rsidRPr="00FF430B" w:rsidRDefault="00431AFB" w:rsidP="00431AFB">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15" w:type="dxa"/>
            <w:shd w:val="clear" w:color="auto" w:fill="FFFFFF" w:themeFill="background1"/>
          </w:tcPr>
          <w:p w14:paraId="6CE6B4B9" w14:textId="77777777" w:rsidR="00431AFB" w:rsidRPr="00F76BC2" w:rsidRDefault="00431AFB" w:rsidP="00431AFB">
            <w:pPr>
              <w:tabs>
                <w:tab w:val="right" w:pos="426"/>
              </w:tabs>
              <w:rPr>
                <w:sz w:val="22"/>
                <w:szCs w:val="22"/>
                <w:lang w:val="ro-MD"/>
              </w:rPr>
            </w:pPr>
            <w:r w:rsidRPr="00F76BC2">
              <w:rPr>
                <w:sz w:val="22"/>
                <w:szCs w:val="22"/>
                <w:lang w:val="ro-MD"/>
              </w:rPr>
              <w:t>Se accepta</w:t>
            </w:r>
          </w:p>
        </w:tc>
      </w:tr>
      <w:tr w:rsidR="00431AFB" w:rsidRPr="00EC30C2" w14:paraId="1C28AEE5" w14:textId="77777777" w:rsidTr="00431AFB">
        <w:tc>
          <w:tcPr>
            <w:tcW w:w="5185" w:type="dxa"/>
            <w:shd w:val="clear" w:color="auto" w:fill="FFFFFF" w:themeFill="background1"/>
          </w:tcPr>
          <w:p w14:paraId="214E9A62" w14:textId="77777777" w:rsidR="00431AFB" w:rsidRPr="00FF430B" w:rsidRDefault="00431AFB" w:rsidP="00431AFB">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15" w:type="dxa"/>
            <w:shd w:val="clear" w:color="auto" w:fill="FFFFFF" w:themeFill="background1"/>
          </w:tcPr>
          <w:p w14:paraId="5F856962" w14:textId="77777777" w:rsidR="00431AFB" w:rsidRPr="00F76BC2" w:rsidRDefault="00431AFB" w:rsidP="00431AFB">
            <w:pPr>
              <w:tabs>
                <w:tab w:val="right" w:pos="426"/>
              </w:tabs>
              <w:rPr>
                <w:sz w:val="22"/>
                <w:szCs w:val="22"/>
                <w:lang w:val="ro-MD"/>
              </w:rPr>
            </w:pPr>
            <w:r w:rsidRPr="00F76BC2">
              <w:rPr>
                <w:sz w:val="22"/>
                <w:szCs w:val="22"/>
                <w:lang w:val="ro-MD"/>
              </w:rPr>
              <w:t xml:space="preserve">Nu se accepta </w:t>
            </w:r>
          </w:p>
        </w:tc>
      </w:tr>
      <w:tr w:rsidR="00431AFB" w:rsidRPr="00EC30C2" w14:paraId="522DCD06" w14:textId="77777777" w:rsidTr="00431AFB">
        <w:tc>
          <w:tcPr>
            <w:tcW w:w="5185" w:type="dxa"/>
            <w:shd w:val="clear" w:color="auto" w:fill="FFFFFF" w:themeFill="background1"/>
          </w:tcPr>
          <w:p w14:paraId="5FCA35F2" w14:textId="77777777" w:rsidR="00431AFB" w:rsidRPr="00FF430B" w:rsidRDefault="00431AFB" w:rsidP="00431AFB">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15" w:type="dxa"/>
            <w:shd w:val="clear" w:color="auto" w:fill="FFFFFF" w:themeFill="background1"/>
          </w:tcPr>
          <w:p w14:paraId="6B846BF0" w14:textId="77777777" w:rsidR="00431AFB" w:rsidRPr="00F76BC2" w:rsidRDefault="00431AFB" w:rsidP="00431AFB">
            <w:pPr>
              <w:tabs>
                <w:tab w:val="right" w:pos="426"/>
              </w:tabs>
              <w:rPr>
                <w:sz w:val="22"/>
                <w:szCs w:val="22"/>
                <w:lang w:val="ro-MD"/>
              </w:rPr>
            </w:pPr>
            <w:r w:rsidRPr="00F76BC2">
              <w:rPr>
                <w:sz w:val="22"/>
                <w:szCs w:val="22"/>
                <w:lang w:val="ro-MD"/>
              </w:rPr>
              <w:t>Se accepta</w:t>
            </w:r>
          </w:p>
        </w:tc>
      </w:tr>
      <w:tr w:rsidR="00431AFB" w:rsidRPr="00EC30C2" w14:paraId="654635FD" w14:textId="77777777" w:rsidTr="00431AFB">
        <w:trPr>
          <w:trHeight w:val="77"/>
        </w:trPr>
        <w:tc>
          <w:tcPr>
            <w:tcW w:w="5185" w:type="dxa"/>
            <w:shd w:val="clear" w:color="auto" w:fill="FFFFFF" w:themeFill="background1"/>
          </w:tcPr>
          <w:p w14:paraId="421F3C51" w14:textId="77777777" w:rsidR="00431AFB" w:rsidRPr="00FF430B" w:rsidRDefault="00431AFB" w:rsidP="00431AFB">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15" w:type="dxa"/>
            <w:shd w:val="clear" w:color="auto" w:fill="FFFFFF" w:themeFill="background1"/>
          </w:tcPr>
          <w:p w14:paraId="4359C0CC" w14:textId="77777777" w:rsidR="00431AFB" w:rsidRPr="00F76BC2" w:rsidRDefault="00431AFB" w:rsidP="00431AFB">
            <w:pPr>
              <w:tabs>
                <w:tab w:val="right" w:pos="426"/>
              </w:tabs>
              <w:rPr>
                <w:sz w:val="22"/>
                <w:szCs w:val="22"/>
                <w:lang w:val="ro-MD"/>
              </w:rPr>
            </w:pPr>
            <w:r w:rsidRPr="00F76BC2">
              <w:rPr>
                <w:sz w:val="22"/>
                <w:szCs w:val="22"/>
                <w:lang w:val="ro-MD"/>
              </w:rPr>
              <w:t>Se accepta</w:t>
            </w:r>
          </w:p>
        </w:tc>
      </w:tr>
    </w:tbl>
    <w:p w14:paraId="5192099E" w14:textId="77777777" w:rsidR="00431AFB" w:rsidRPr="00FF430B" w:rsidRDefault="00431AFB" w:rsidP="00431AF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_________________________________________</w:t>
      </w:r>
      <w:r w:rsidRPr="006F47C0">
        <w:rPr>
          <w:noProof w:val="0"/>
          <w:u w:val="single"/>
          <w:shd w:val="clear" w:color="auto" w:fill="FFFFFF" w:themeFill="background1"/>
          <w:lang w:val="ro-MD" w:eastAsia="ru-RU"/>
        </w:rPr>
        <w:t>NU</w:t>
      </w:r>
      <w:r w:rsidRPr="00FF430B">
        <w:rPr>
          <w:b/>
          <w:noProof w:val="0"/>
          <w:shd w:val="clear" w:color="auto" w:fill="FFFFFF" w:themeFill="background1"/>
          <w:lang w:val="ro-MD" w:eastAsia="ru-RU"/>
        </w:rPr>
        <w:t>_____________</w:t>
      </w:r>
    </w:p>
    <w:p w14:paraId="6A87E303" w14:textId="77777777" w:rsidR="00431AFB" w:rsidRPr="00FF430B" w:rsidRDefault="00431AFB" w:rsidP="00431AFB">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7A1CEA84" w14:textId="77777777" w:rsidR="00431AFB" w:rsidRPr="00FF430B" w:rsidRDefault="00431AFB" w:rsidP="00431AF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425DB088" w14:textId="77777777" w:rsidR="00431AFB" w:rsidRPr="00FF430B" w:rsidRDefault="00431AFB" w:rsidP="00431AFB">
      <w:pPr>
        <w:shd w:val="clear" w:color="auto" w:fill="FFFFFF" w:themeFill="background1"/>
        <w:spacing w:before="120" w:after="120"/>
        <w:rPr>
          <w:b/>
          <w:noProof w:val="0"/>
          <w:lang w:val="ro-MD" w:eastAsia="ru-RU"/>
        </w:rPr>
      </w:pPr>
    </w:p>
    <w:p w14:paraId="1F4A1E83" w14:textId="77777777" w:rsidR="00431AFB" w:rsidRPr="00FF430B" w:rsidRDefault="00431AFB" w:rsidP="00431AFB">
      <w:pPr>
        <w:shd w:val="clear" w:color="auto" w:fill="FFFFFF" w:themeFill="background1"/>
        <w:spacing w:before="120" w:after="120"/>
        <w:rPr>
          <w:b/>
          <w:noProof w:val="0"/>
          <w:lang w:val="ro-MD" w:eastAsia="ru-RU"/>
        </w:rPr>
      </w:pPr>
    </w:p>
    <w:p w14:paraId="7981378A" w14:textId="1EB63C72" w:rsidR="00431AFB" w:rsidRPr="00FF430B" w:rsidRDefault="00431AFB" w:rsidP="00431AF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Pr>
          <w:b/>
          <w:noProof w:val="0"/>
          <w:lang w:val="ro-MD" w:eastAsia="ru-RU"/>
        </w:rPr>
        <w:t>onducătorul</w:t>
      </w:r>
      <w:r w:rsidR="00316D00">
        <w:rPr>
          <w:b/>
          <w:noProof w:val="0"/>
          <w:lang w:val="ro-MD" w:eastAsia="ru-RU"/>
        </w:rPr>
        <w:t xml:space="preserve"> grupului de lucru:  </w:t>
      </w:r>
      <w:r w:rsidR="00316D00" w:rsidRPr="00316D00">
        <w:rPr>
          <w:b/>
          <w:noProof w:val="0"/>
          <w:u w:val="single"/>
          <w:lang w:val="ro-MD" w:eastAsia="ru-RU"/>
        </w:rPr>
        <w:t>Bocancea Valeriu</w:t>
      </w:r>
      <w:r>
        <w:rPr>
          <w:b/>
          <w:noProof w:val="0"/>
          <w:lang w:val="ro-MD" w:eastAsia="ru-RU"/>
        </w:rPr>
        <w:t>_______________________</w:t>
      </w:r>
      <w:r w:rsidRPr="00FF430B">
        <w:rPr>
          <w:b/>
          <w:lang w:val="ro-MD"/>
        </w:rPr>
        <w:t>.</w:t>
      </w: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bookmarkStart w:id="46" w:name="_GoBack"/>
      <w:bookmarkEnd w:id="46"/>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EB4698" w14:textId="0F1D60FD" w:rsidR="002927B7" w:rsidRDefault="002927B7" w:rsidP="00196AB4">
      <w:pPr>
        <w:spacing w:after="200" w:line="276" w:lineRule="auto"/>
        <w:jc w:val="center"/>
        <w:rPr>
          <w:lang w:val="ro-MD" w:eastAsia="zh-CN"/>
        </w:rPr>
      </w:pPr>
      <w:bookmarkStart w:id="47" w:name="_Toc449692097"/>
    </w:p>
    <w:p w14:paraId="751E7A9D" w14:textId="77777777" w:rsidR="007A73D3" w:rsidRPr="00FF430B" w:rsidRDefault="007A73D3"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bookmarkStart w:id="50" w:name="_Toc449692110"/>
      <w:bookmarkEnd w:id="49"/>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4692E63C" w:rsidR="002D6E71" w:rsidRDefault="002D6E71" w:rsidP="00284ED0">
      <w:pPr>
        <w:spacing w:line="276" w:lineRule="auto"/>
        <w:jc w:val="center"/>
        <w:rPr>
          <w:rFonts w:eastAsia="PMingLiU"/>
          <w:b/>
          <w:lang w:val="ro-MD" w:eastAsia="zh-CN"/>
        </w:rPr>
      </w:pPr>
    </w:p>
    <w:p w14:paraId="0C976B55" w14:textId="77777777" w:rsidR="007A73D3" w:rsidRPr="00FF430B" w:rsidRDefault="007A73D3"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producţie (ateliere, depozite, spaţii de cazare) şi laboratoare propuse de ofertant ca necesare pentru executarea lucrării, </w:t>
            </w:r>
            <w:r w:rsidRPr="00FF430B">
              <w:rPr>
                <w:b/>
                <w:lang w:val="ro-MD"/>
              </w:rPr>
              <w:lastRenderedPageBreak/>
              <w:t>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lastRenderedPageBreak/>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bookmarkEnd w:id="58"/>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lastRenderedPageBreak/>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lastRenderedPageBreak/>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lastRenderedPageBreak/>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18FC920E" w14:textId="6D0B60C8" w:rsidR="002B4D12" w:rsidRPr="00FF430B" w:rsidRDefault="00A30B00" w:rsidP="007A73D3">
            <w:pPr>
              <w:ind w:firstLine="567"/>
              <w:jc w:val="both"/>
              <w:rPr>
                <w:b/>
                <w:noProof w:val="0"/>
                <w:lang w:val="ro-MD"/>
              </w:rPr>
            </w:pPr>
            <w:r w:rsidRPr="00FF430B">
              <w:rPr>
                <w:noProof w:val="0"/>
                <w:lang w:val="ro-MD"/>
              </w:rPr>
              <w:t> </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7A73D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8CE825D" w14:textId="3F63D507" w:rsidR="006D2A20" w:rsidRPr="00FF430B" w:rsidRDefault="006D2A20" w:rsidP="00101CBC">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B4F4BFD" w14:textId="3CF2884D" w:rsidR="006D2A20" w:rsidRPr="00FF430B" w:rsidRDefault="006D2A20" w:rsidP="00283820">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C232477" w14:textId="2E242D81" w:rsidR="006D2A20" w:rsidRPr="00FF430B" w:rsidRDefault="006D2A20" w:rsidP="00101CBC">
                  <w:pPr>
                    <w:jc w:val="both"/>
                    <w:rPr>
                      <w:b/>
                      <w:bCs/>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B3AD74D" w14:textId="2121F0EB" w:rsidR="006D2A20" w:rsidRPr="00FF430B" w:rsidRDefault="006D2A20" w:rsidP="00D51F0A">
                  <w:pPr>
                    <w:jc w:val="center"/>
                    <w:rPr>
                      <w:b/>
                      <w:bCs/>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B62784B" w14:textId="24746A62" w:rsidR="006D2A20" w:rsidRPr="00FF430B" w:rsidRDefault="006D2A20" w:rsidP="00101CBC">
                  <w:pPr>
                    <w:jc w:val="both"/>
                    <w:rPr>
                      <w:b/>
                      <w:bCs/>
                      <w:noProof w:val="0"/>
                      <w:lang w:val="ro-MD"/>
                    </w:rPr>
                  </w:pP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10BB1B3" w14:textId="5BECBF51" w:rsidR="006D2A20" w:rsidRPr="00FF430B" w:rsidRDefault="006D2A20" w:rsidP="00D51F0A">
                  <w:pPr>
                    <w:jc w:val="center"/>
                    <w:rPr>
                      <w:b/>
                      <w:bCs/>
                      <w:noProof w:val="0"/>
                      <w:lang w:val="ro-MD"/>
                    </w:rPr>
                  </w:pP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ACF42C" w14:textId="21949389" w:rsidR="006D2A20" w:rsidRPr="00FF430B" w:rsidRDefault="006D2A20" w:rsidP="0077604C">
                  <w:pPr>
                    <w:jc w:val="center"/>
                    <w:rPr>
                      <w:b/>
                      <w:bCs/>
                      <w:noProof w:val="0"/>
                      <w:lang w:val="ro-MD"/>
                    </w:rPr>
                  </w:pP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FD8327E" w14:textId="47304359" w:rsidR="006D2A20" w:rsidRPr="00FF430B" w:rsidRDefault="006D2A20" w:rsidP="00D51F0A">
                  <w:pPr>
                    <w:jc w:val="center"/>
                    <w:rPr>
                      <w:b/>
                      <w:bCs/>
                      <w:noProof w:val="0"/>
                      <w:lang w:val="ro-MD"/>
                    </w:rPr>
                  </w:pPr>
                </w:p>
              </w:tc>
            </w:tr>
            <w:tr w:rsidR="006D2A20" w:rsidRPr="00EC30C2" w14:paraId="054B57FF" w14:textId="77777777" w:rsidTr="007A73D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14AEE6" w14:textId="73F04C53"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FD6653" w14:textId="77777777" w:rsidR="006D2A20" w:rsidRPr="00FF430B" w:rsidRDefault="006D2A20" w:rsidP="00101CBC">
                  <w:pPr>
                    <w:jc w:val="both"/>
                    <w:rPr>
                      <w:noProof w:val="0"/>
                      <w:lang w:val="ro-MD"/>
                    </w:rPr>
                  </w:pPr>
                </w:p>
              </w:tc>
            </w:tr>
            <w:tr w:rsidR="006D2A20" w:rsidRPr="00EC30C2" w14:paraId="54911BB3" w14:textId="77777777" w:rsidTr="007A73D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75294E" w14:textId="64AD03BC"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F96B2B" w14:textId="77777777" w:rsidR="006D2A20" w:rsidRPr="00FF430B" w:rsidRDefault="006D2A20" w:rsidP="00101CBC">
                  <w:pPr>
                    <w:jc w:val="both"/>
                    <w:rPr>
                      <w:noProof w:val="0"/>
                      <w:lang w:val="ro-MD"/>
                    </w:rPr>
                  </w:pPr>
                </w:p>
              </w:tc>
            </w:tr>
            <w:tr w:rsidR="006D2A20" w:rsidRPr="00EC30C2" w14:paraId="5C0D58AF" w14:textId="77777777" w:rsidTr="007A73D3">
              <w:tc>
                <w:tcPr>
                  <w:tcW w:w="9510" w:type="dxa"/>
                  <w:gridSpan w:val="8"/>
                  <w:tcBorders>
                    <w:top w:val="single" w:sz="6" w:space="0" w:color="000000"/>
                    <w:left w:val="nil"/>
                    <w:bottom w:val="nil"/>
                    <w:right w:val="nil"/>
                  </w:tcBorders>
                  <w:tcMar>
                    <w:top w:w="24" w:type="dxa"/>
                    <w:left w:w="48" w:type="dxa"/>
                    <w:bottom w:w="24" w:type="dxa"/>
                    <w:right w:w="48" w:type="dxa"/>
                  </w:tcMar>
                </w:tcPr>
                <w:p w14:paraId="3D0DF8C4" w14:textId="5C753F9A" w:rsidR="006D2A20" w:rsidRPr="00FF430B" w:rsidRDefault="006D2A20" w:rsidP="00101CBC">
                  <w:pPr>
                    <w:jc w:val="center"/>
                    <w:rPr>
                      <w:noProof w:val="0"/>
                      <w:lang w:val="ro-MD"/>
                    </w:rPr>
                  </w:pPr>
                </w:p>
              </w:tc>
            </w:tr>
            <w:tr w:rsidR="006D2A20" w:rsidRPr="00EC30C2" w14:paraId="0909E78B" w14:textId="77777777" w:rsidTr="007A73D3">
              <w:tc>
                <w:tcPr>
                  <w:tcW w:w="5303" w:type="dxa"/>
                  <w:gridSpan w:val="5"/>
                  <w:tcBorders>
                    <w:top w:val="nil"/>
                    <w:left w:val="nil"/>
                    <w:bottom w:val="nil"/>
                    <w:right w:val="nil"/>
                  </w:tcBorders>
                  <w:tcMar>
                    <w:top w:w="24" w:type="dxa"/>
                    <w:left w:w="48" w:type="dxa"/>
                    <w:bottom w:w="24" w:type="dxa"/>
                    <w:right w:w="48" w:type="dxa"/>
                  </w:tcMar>
                </w:tcPr>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tcPr>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096C3B2" w14:textId="014F1F56"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67B4E6" w14:textId="77777777" w:rsidR="00F6368F" w:rsidRDefault="00F6368F" w:rsidP="00A20ACF">
      <w:r>
        <w:separator/>
      </w:r>
    </w:p>
  </w:endnote>
  <w:endnote w:type="continuationSeparator" w:id="0">
    <w:p w14:paraId="6ED92765" w14:textId="77777777" w:rsidR="00F6368F" w:rsidRDefault="00F636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3AB35446" w:rsidR="00FB40E9" w:rsidRDefault="00FB40E9">
        <w:pPr>
          <w:pStyle w:val="a4"/>
          <w:jc w:val="right"/>
        </w:pPr>
        <w:r>
          <w:fldChar w:fldCharType="begin"/>
        </w:r>
        <w:r>
          <w:instrText xml:space="preserve"> PAGE   \* MERGEFORMAT </w:instrText>
        </w:r>
        <w:r>
          <w:fldChar w:fldCharType="separate"/>
        </w:r>
        <w:r w:rsidR="00316D00">
          <w:t>27</w:t>
        </w:r>
        <w:r>
          <w:fldChar w:fldCharType="end"/>
        </w:r>
      </w:p>
    </w:sdtContent>
  </w:sdt>
  <w:p w14:paraId="075618FA" w14:textId="77777777" w:rsidR="00FB40E9" w:rsidRDefault="00FB40E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99711" w14:textId="77777777" w:rsidR="00F6368F" w:rsidRDefault="00F6368F" w:rsidP="00A20ACF">
      <w:r>
        <w:separator/>
      </w:r>
    </w:p>
  </w:footnote>
  <w:footnote w:type="continuationSeparator" w:id="0">
    <w:p w14:paraId="07F239D9" w14:textId="77777777" w:rsidR="00F6368F" w:rsidRDefault="00F6368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E3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D00"/>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021"/>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AFB"/>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1E"/>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3D3"/>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58"/>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5FAD"/>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368F"/>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0E9"/>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D51C0-41D7-4FA1-9E5B-E50C7840A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37</Pages>
  <Words>14041</Words>
  <Characters>80035</Characters>
  <Application>Microsoft Office Word</Application>
  <DocSecurity>0</DocSecurity>
  <Lines>666</Lines>
  <Paragraphs>187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8</cp:revision>
  <cp:lastPrinted>2021-06-01T11:52:00Z</cp:lastPrinted>
  <dcterms:created xsi:type="dcterms:W3CDTF">2021-06-14T10:00:00Z</dcterms:created>
  <dcterms:modified xsi:type="dcterms:W3CDTF">2023-09-19T13:24:00Z</dcterms:modified>
</cp:coreProperties>
</file>